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79.jpg" ContentType="image/jpeg"/>
  <Override PartName="/word/media/image80.jp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E8F" w:rsidRDefault="005C0E8F" w:rsidP="005C0E8F">
      <w:pPr>
        <w:spacing w:after="600"/>
        <w:jc w:val="center"/>
      </w:pPr>
      <w:bookmarkStart w:id="0" w:name="_GoBack"/>
      <w:bookmarkEnd w:id="0"/>
      <w:r>
        <w:rPr>
          <w:rFonts w:asciiTheme="majorHAnsi" w:hAnsiTheme="majorHAnsi"/>
          <w:noProof/>
          <w:lang w:eastAsia="en-NZ"/>
        </w:rPr>
        <w:drawing>
          <wp:inline distT="0" distB="0" distL="0" distR="0" wp14:anchorId="1B634154" wp14:editId="49CDEB30">
            <wp:extent cx="2718262" cy="1012369"/>
            <wp:effectExtent l="0" t="0" r="6350" b="0"/>
            <wp:docPr id="271" name="Picture 271" descr="Ministry of Health logo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MOH_logo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7" b="11483"/>
                    <a:stretch/>
                  </pic:blipFill>
                  <pic:spPr bwMode="auto">
                    <a:xfrm>
                      <a:off x="0" y="0"/>
                      <a:ext cx="2722473" cy="1013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248" w:rsidRPr="00D54D50" w:rsidRDefault="005C0E8F" w:rsidP="005C0E8F">
      <w:pPr>
        <w:pStyle w:val="Title"/>
        <w:pBdr>
          <w:top w:val="single" w:sz="18" w:space="24" w:color="002060"/>
          <w:left w:val="single" w:sz="18" w:space="12" w:color="002060"/>
          <w:bottom w:val="single" w:sz="18" w:space="24" w:color="002060"/>
          <w:right w:val="single" w:sz="18" w:space="12" w:color="002060"/>
        </w:pBdr>
        <w:shd w:val="clear" w:color="auto" w:fill="95B3D7"/>
      </w:pPr>
      <w:r>
        <w:t>The Care and Support Workers</w:t>
      </w:r>
      <w:r>
        <w:br/>
        <w:t>(Pay Equity) Settlement Act 2017</w:t>
      </w:r>
    </w:p>
    <w:p w:rsidR="005C0E8F" w:rsidRDefault="005C0E8F" w:rsidP="005C0E8F">
      <w:pPr>
        <w:pStyle w:val="Subhead"/>
      </w:pPr>
      <w:r>
        <w:t>Information for people that use:</w:t>
      </w:r>
    </w:p>
    <w:p w:rsidR="005C0E8F" w:rsidRDefault="005C0E8F" w:rsidP="005C0E8F">
      <w:pPr>
        <w:pStyle w:val="Subheadbullet"/>
      </w:pPr>
      <w:r>
        <w:t>Individualised Funding</w:t>
      </w:r>
    </w:p>
    <w:p w:rsidR="005C0E8F" w:rsidRDefault="005C0E8F" w:rsidP="005C0E8F">
      <w:pPr>
        <w:pStyle w:val="Subheadbullet"/>
      </w:pPr>
      <w:r>
        <w:t>Enhanced Individualised Funding</w:t>
      </w:r>
    </w:p>
    <w:p w:rsidR="00455CC9" w:rsidRDefault="005C0E8F" w:rsidP="005C0E8F">
      <w:pPr>
        <w:pStyle w:val="Subheadbullet"/>
      </w:pPr>
      <w:r>
        <w:t>Enabling Good Lives.</w:t>
      </w:r>
    </w:p>
    <w:p w:rsidR="005C0E8F" w:rsidRDefault="005C0E8F" w:rsidP="005C0E8F">
      <w:pPr>
        <w:tabs>
          <w:tab w:val="center" w:pos="4820"/>
          <w:tab w:val="right" w:pos="9639"/>
        </w:tabs>
      </w:pPr>
      <w:r>
        <w:rPr>
          <w:noProof/>
          <w:lang w:eastAsia="en-NZ"/>
        </w:rPr>
        <w:drawing>
          <wp:inline distT="0" distB="0" distL="0" distR="0" wp14:anchorId="7BC468B3" wp14:editId="38F19A2E">
            <wp:extent cx="1102995" cy="1514475"/>
            <wp:effectExtent l="0" t="0" r="1905" b="9525"/>
            <wp:docPr id="53" name="Picture 53" title="Law deg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ue\AppData\Local\Microsoft\Windows\INetCacheContent.Word\scroll-la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cs="Arial"/>
          <w:b/>
          <w:noProof/>
          <w:color w:val="96388D"/>
          <w:sz w:val="48"/>
          <w:lang w:eastAsia="en-NZ"/>
        </w:rPr>
        <w:drawing>
          <wp:inline distT="0" distB="0" distL="0" distR="0" wp14:anchorId="27B4B9FE" wp14:editId="5B501299">
            <wp:extent cx="2742565" cy="2487295"/>
            <wp:effectExtent l="0" t="0" r="635" b="8255"/>
            <wp:docPr id="26" name="Picture 26" title="Man questioning c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ow much money do I hav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rFonts w:cs="Arial"/>
          <w:b/>
          <w:noProof/>
          <w:color w:val="96388D"/>
          <w:sz w:val="48"/>
          <w:lang w:eastAsia="en-NZ"/>
        </w:rPr>
        <w:drawing>
          <wp:inline distT="0" distB="0" distL="0" distR="0" wp14:anchorId="29E662CE" wp14:editId="06694FE8">
            <wp:extent cx="1347068" cy="1922929"/>
            <wp:effectExtent l="0" t="0" r="5715" b="1270"/>
            <wp:docPr id="31" name="Picture 31" title="Man knocking on 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upport-privacy-knock-firs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068" cy="192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907" w:rsidRDefault="00123907" w:rsidP="00282250">
      <w:pPr>
        <w:spacing w:before="960"/>
        <w:jc w:val="center"/>
      </w:pPr>
      <w:r>
        <w:rPr>
          <w:rFonts w:cs="Arial"/>
          <w:b/>
          <w:noProof/>
          <w:color w:val="96388D"/>
          <w:sz w:val="48"/>
          <w:lang w:eastAsia="en-NZ"/>
        </w:rPr>
        <mc:AlternateContent>
          <mc:Choice Requires="wps">
            <w:drawing>
              <wp:inline distT="0" distB="0" distL="0" distR="0" wp14:anchorId="112B2D4F" wp14:editId="4075E1C0">
                <wp:extent cx="3870844" cy="1238549"/>
                <wp:effectExtent l="0" t="0" r="15875" b="19050"/>
                <wp:docPr id="272" name="Oval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0844" cy="1238549"/>
                        </a:xfrm>
                        <a:prstGeom prst="ellipse">
                          <a:avLst/>
                        </a:prstGeom>
                        <a:solidFill>
                          <a:srgbClr val="95B3D7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02BE" w:rsidRPr="00123907" w:rsidRDefault="006D02BE" w:rsidP="00123907">
                            <w:pPr>
                              <w:jc w:val="center"/>
                              <w:rPr>
                                <w:b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123907">
                              <w:rPr>
                                <w:b/>
                                <w:color w:val="000000"/>
                                <w:sz w:val="56"/>
                                <w:szCs w:val="56"/>
                              </w:rPr>
                              <w:t>Easy 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112B2D4F" id="Oval 272" o:spid="_x0000_s1026" style="width:304.8pt;height:9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" fillcolor="#95b3d7" strokecolor="#002060" strokeweight="2pt">
                <v:textbox>
                  <w:txbxContent>
                    <w:p w:rsidR="006D02BE" w:rsidRPr="00123907" w:rsidRDefault="006D02BE" w:rsidP="00123907">
                      <w:pPr>
                        <w:jc w:val="center"/>
                        <w:rPr>
                          <w:b/>
                          <w:color w:val="000000"/>
                          <w:sz w:val="56"/>
                          <w:szCs w:val="56"/>
                        </w:rPr>
                      </w:pPr>
                      <w:r w:rsidRPr="00123907">
                        <w:rPr>
                          <w:b/>
                          <w:color w:val="000000"/>
                          <w:sz w:val="56"/>
                          <w:szCs w:val="56"/>
                        </w:rPr>
                        <w:t>Easy Read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</w:p>
    <w:p w:rsidR="008C2973" w:rsidRDefault="00282250" w:rsidP="0086388B">
      <w:pPr>
        <w:pStyle w:val="Heading1"/>
      </w:pPr>
      <w:r>
        <w:lastRenderedPageBreak/>
        <w:t>Before you start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6202"/>
      </w:tblGrid>
      <w:tr w:rsidR="00282250" w:rsidTr="00B1049C">
        <w:trPr>
          <w:cantSplit/>
        </w:trPr>
        <w:tc>
          <w:tcPr>
            <w:tcW w:w="3369" w:type="dxa"/>
            <w:vAlign w:val="center"/>
          </w:tcPr>
          <w:p w:rsidR="00282250" w:rsidRDefault="00282250" w:rsidP="00B1049C">
            <w:pPr>
              <w:spacing w:before="600"/>
            </w:pPr>
            <w:r>
              <w:rPr>
                <w:noProof/>
                <w:lang w:eastAsia="en-NZ"/>
              </w:rPr>
              <w:drawing>
                <wp:inline distT="0" distB="0" distL="0" distR="0" wp14:anchorId="0562697B" wp14:editId="2B754849">
                  <wp:extent cx="1452880" cy="1685290"/>
                  <wp:effectExtent l="0" t="0" r="0" b="0"/>
                  <wp:docPr id="277" name="Picture 277" title="Man holding lots of pap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perwork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168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282250" w:rsidRDefault="00282250" w:rsidP="00B1049C">
            <w:pPr>
              <w:spacing w:before="600"/>
            </w:pPr>
            <w:r>
              <w:t>This is a long document.</w:t>
            </w:r>
          </w:p>
        </w:tc>
      </w:tr>
      <w:tr w:rsidR="00282250" w:rsidTr="00B1049C">
        <w:trPr>
          <w:cantSplit/>
        </w:trPr>
        <w:tc>
          <w:tcPr>
            <w:tcW w:w="3369" w:type="dxa"/>
            <w:vAlign w:val="center"/>
          </w:tcPr>
          <w:p w:rsidR="00282250" w:rsidRDefault="00282250" w:rsidP="0009177B">
            <w:pPr>
              <w:spacing w:before="600" w:after="600"/>
            </w:pPr>
            <w:r>
              <w:rPr>
                <w:noProof/>
                <w:lang w:eastAsia="en-NZ"/>
              </w:rPr>
              <w:drawing>
                <wp:inline distT="0" distB="0" distL="0" distR="0" wp14:anchorId="4D62DFA0" wp14:editId="6529E56C">
                  <wp:extent cx="1319982" cy="1762298"/>
                  <wp:effectExtent l="0" t="0" r="0" b="0"/>
                  <wp:docPr id="278" name="Picture 278" title="Student looking confused reading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ozzi-student_reading_book-349x37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56" t="15873"/>
                          <a:stretch/>
                        </pic:blipFill>
                        <pic:spPr bwMode="auto">
                          <a:xfrm>
                            <a:off x="0" y="0"/>
                            <a:ext cx="1322142" cy="1765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282250" w:rsidRDefault="00282250" w:rsidP="0009177B">
            <w:pPr>
              <w:spacing w:before="600" w:after="600"/>
            </w:pPr>
            <w:r>
              <w:t>While it is written in Easy Read it can be hard for some people to read a document this long.</w:t>
            </w:r>
          </w:p>
        </w:tc>
      </w:tr>
      <w:tr w:rsidR="00282250" w:rsidTr="00B1049C">
        <w:trPr>
          <w:cantSplit/>
        </w:trPr>
        <w:tc>
          <w:tcPr>
            <w:tcW w:w="3369" w:type="dxa"/>
            <w:vAlign w:val="center"/>
          </w:tcPr>
          <w:p w:rsidR="00282250" w:rsidRDefault="00B1049C" w:rsidP="00B1049C">
            <w:pPr>
              <w:spacing w:before="600"/>
            </w:pPr>
            <w:r>
              <w:rPr>
                <w:noProof/>
                <w:lang w:eastAsia="en-NZ"/>
              </w:rPr>
              <w:drawing>
                <wp:inline distT="0" distB="0" distL="0" distR="0" wp14:anchorId="13535A72" wp14:editId="7FC184B4">
                  <wp:extent cx="1860550" cy="1273175"/>
                  <wp:effectExtent l="0" t="0" r="6350" b="3175"/>
                  <wp:docPr id="279" name="Picture 279" descr="booklet-support" title="Two men discussing book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ooklet-sup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27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282250" w:rsidRDefault="00282250" w:rsidP="00B1049C">
            <w:pPr>
              <w:spacing w:before="600"/>
            </w:pPr>
            <w:r>
              <w:t>Some things you can do to make it easier are:</w:t>
            </w:r>
          </w:p>
          <w:p w:rsidR="00282250" w:rsidRDefault="00282250" w:rsidP="00B1049C">
            <w:pPr>
              <w:pStyle w:val="Bullet"/>
            </w:pPr>
            <w:r>
              <w:t>read it a few pages at a time</w:t>
            </w:r>
          </w:p>
          <w:p w:rsidR="00282250" w:rsidRDefault="00282250" w:rsidP="00B1049C">
            <w:pPr>
              <w:pStyle w:val="Bullet"/>
            </w:pPr>
            <w:r>
              <w:t>have someone to assist you to understand it.</w:t>
            </w:r>
          </w:p>
        </w:tc>
      </w:tr>
      <w:tr w:rsidR="00B1049C" w:rsidTr="00B1049C">
        <w:trPr>
          <w:cantSplit/>
        </w:trPr>
        <w:tc>
          <w:tcPr>
            <w:tcW w:w="3369" w:type="dxa"/>
            <w:vAlign w:val="center"/>
          </w:tcPr>
          <w:p w:rsidR="00B1049C" w:rsidRDefault="00B1049C" w:rsidP="0009177B">
            <w:pPr>
              <w:spacing w:before="600" w:after="600"/>
              <w:rPr>
                <w:noProof/>
                <w:lang w:eastAsia="en-NZ"/>
              </w:rPr>
            </w:pPr>
            <w:r>
              <w:rPr>
                <w:rFonts w:cs="Arial"/>
                <w:noProof/>
                <w:szCs w:val="36"/>
                <w:lang w:eastAsia="en-NZ"/>
              </w:rPr>
              <w:lastRenderedPageBreak/>
              <w:drawing>
                <wp:inline distT="0" distB="0" distL="0" distR="0" wp14:anchorId="3E0CDD8F" wp14:editId="0E9C8DA5">
                  <wp:extent cx="993775" cy="1438275"/>
                  <wp:effectExtent l="0" t="0" r="0" b="9525"/>
                  <wp:docPr id="281" name="Picture 281" title="Woman looking confused reading book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Communication Learning Disability Confused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B1049C" w:rsidRDefault="00B1049C" w:rsidP="0009177B">
            <w:pPr>
              <w:spacing w:before="600" w:after="600"/>
            </w:pPr>
            <w:r>
              <w:t>There are also some hard words in this booklet.</w:t>
            </w:r>
          </w:p>
        </w:tc>
      </w:tr>
      <w:tr w:rsidR="00B1049C" w:rsidTr="00B1049C">
        <w:trPr>
          <w:cantSplit/>
        </w:trPr>
        <w:tc>
          <w:tcPr>
            <w:tcW w:w="3369" w:type="dxa"/>
            <w:vAlign w:val="center"/>
          </w:tcPr>
          <w:p w:rsidR="00B1049C" w:rsidRDefault="00B1049C" w:rsidP="00B1049C">
            <w:pPr>
              <w:spacing w:before="600"/>
              <w:rPr>
                <w:noProof/>
                <w:lang w:eastAsia="en-NZ"/>
              </w:rPr>
            </w:pPr>
            <w:r>
              <w:rPr>
                <w:rFonts w:cs="Arial"/>
                <w:noProof/>
                <w:szCs w:val="36"/>
                <w:lang w:eastAsia="en-NZ"/>
              </w:rPr>
              <w:drawing>
                <wp:inline distT="0" distB="0" distL="0" distR="0" wp14:anchorId="26F2AC7D" wp14:editId="46CFFE11">
                  <wp:extent cx="1885840" cy="1008529"/>
                  <wp:effectExtent l="0" t="0" r="635" b="1270"/>
                  <wp:docPr id="282" name="Picture 282" title="Arrow pointing to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last page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840" cy="100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B1049C" w:rsidRPr="00B1049C" w:rsidRDefault="00B1049C" w:rsidP="008C7D86">
            <w:pPr>
              <w:spacing w:before="600"/>
            </w:pPr>
            <w:r>
              <w:t xml:space="preserve">You can find out what the hard words mean in the </w:t>
            </w:r>
            <w:r>
              <w:rPr>
                <w:b/>
              </w:rPr>
              <w:t>List of hard words</w:t>
            </w:r>
            <w:r>
              <w:t xml:space="preserve"> on </w:t>
            </w:r>
            <w:r w:rsidR="008C7D86" w:rsidRPr="008C7D86">
              <w:rPr>
                <w:b/>
              </w:rPr>
              <w:t>page </w:t>
            </w:r>
            <w:r w:rsidR="008C7D86" w:rsidRPr="008C7D86">
              <w:rPr>
                <w:b/>
              </w:rPr>
              <w:fldChar w:fldCharType="begin"/>
            </w:r>
            <w:r w:rsidR="008C7D86" w:rsidRPr="008C7D86">
              <w:rPr>
                <w:b/>
              </w:rPr>
              <w:instrText xml:space="preserve"> PAGEREF _Ref487461761 \h </w:instrText>
            </w:r>
            <w:r w:rsidR="008C7D86" w:rsidRPr="008C7D86">
              <w:rPr>
                <w:b/>
              </w:rPr>
            </w:r>
            <w:r w:rsidR="008C7D86" w:rsidRPr="008C7D86">
              <w:rPr>
                <w:b/>
              </w:rPr>
              <w:fldChar w:fldCharType="separate"/>
            </w:r>
            <w:r w:rsidR="00326B96">
              <w:rPr>
                <w:b/>
                <w:noProof/>
              </w:rPr>
              <w:t>20</w:t>
            </w:r>
            <w:r w:rsidR="008C7D86" w:rsidRPr="008C7D86">
              <w:rPr>
                <w:b/>
              </w:rPr>
              <w:fldChar w:fldCharType="end"/>
            </w:r>
            <w:r>
              <w:t>.</w:t>
            </w:r>
          </w:p>
        </w:tc>
      </w:tr>
    </w:tbl>
    <w:p w:rsidR="00282250" w:rsidRDefault="00B1049C" w:rsidP="00B1049C">
      <w:pPr>
        <w:pStyle w:val="Heading1"/>
      </w:pPr>
      <w:r>
        <w:lastRenderedPageBreak/>
        <w:t>About the Pay Equity Act 2017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6202"/>
      </w:tblGrid>
      <w:tr w:rsidR="00B1049C" w:rsidTr="00B1049C">
        <w:trPr>
          <w:cantSplit/>
        </w:trPr>
        <w:tc>
          <w:tcPr>
            <w:tcW w:w="3369" w:type="dxa"/>
          </w:tcPr>
          <w:p w:rsidR="00B1049C" w:rsidRDefault="00B1049C" w:rsidP="00DF46C2">
            <w:r>
              <w:rPr>
                <w:noProof/>
                <w:lang w:eastAsia="en-NZ"/>
              </w:rPr>
              <w:drawing>
                <wp:inline distT="0" distB="0" distL="0" distR="0" wp14:anchorId="3452B708" wp14:editId="6444741D">
                  <wp:extent cx="964485" cy="1323975"/>
                  <wp:effectExtent l="0" t="0" r="7620" b="0"/>
                  <wp:docPr id="37" name="Picture 37" descr="C:\Users\Prue\AppData\Local\Microsoft\Windows\INetCacheContent.Word\scroll-law.jpg" title="Law deg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ue\AppData\Local\Microsoft\Windows\INetCacheContent.Word\scroll-la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48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B1049C" w:rsidRPr="00B1049C" w:rsidRDefault="00B1049C" w:rsidP="00DF46C2">
            <w:r>
              <w:t xml:space="preserve">The </w:t>
            </w:r>
            <w:r>
              <w:rPr>
                <w:b/>
              </w:rPr>
              <w:t>Pay Equity Act 2017</w:t>
            </w:r>
            <w:r>
              <w:t xml:space="preserve"> is a law the New Zealand Government has made.</w:t>
            </w:r>
          </w:p>
        </w:tc>
      </w:tr>
      <w:tr w:rsidR="00B1049C" w:rsidTr="00B1049C">
        <w:trPr>
          <w:cantSplit/>
        </w:trPr>
        <w:tc>
          <w:tcPr>
            <w:tcW w:w="3369" w:type="dxa"/>
          </w:tcPr>
          <w:p w:rsidR="00B1049C" w:rsidRDefault="00B1049C" w:rsidP="00DF46C2">
            <w:pPr>
              <w:spacing w:before="240" w:after="240"/>
            </w:pPr>
            <w:r>
              <w:rPr>
                <w:rFonts w:cs="Arial"/>
                <w:noProof/>
                <w:lang w:eastAsia="en-NZ"/>
              </w:rPr>
              <w:drawing>
                <wp:inline distT="0" distB="0" distL="0" distR="0" wp14:anchorId="31275DF1" wp14:editId="4E4BC57C">
                  <wp:extent cx="1511206" cy="1021976"/>
                  <wp:effectExtent l="0" t="0" r="0" b="6985"/>
                  <wp:docPr id="50" name="Picture 50" title="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NZ Money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206" cy="1021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B1049C" w:rsidRDefault="00B1049C" w:rsidP="00DF46C2">
            <w:pPr>
              <w:spacing w:before="240" w:after="240"/>
            </w:pPr>
            <w:r>
              <w:t>This law says the minimum rate that support workers must get paid.</w:t>
            </w:r>
          </w:p>
        </w:tc>
      </w:tr>
      <w:tr w:rsidR="00B1049C" w:rsidTr="00B1049C">
        <w:trPr>
          <w:cantSplit/>
        </w:trPr>
        <w:tc>
          <w:tcPr>
            <w:tcW w:w="3369" w:type="dxa"/>
          </w:tcPr>
          <w:p w:rsidR="00B1049C" w:rsidRDefault="00B1049C" w:rsidP="00DF46C2">
            <w:pPr>
              <w:spacing w:before="240" w:after="240"/>
            </w:pPr>
            <w:r>
              <w:rPr>
                <w:noProof/>
                <w:lang w:eastAsia="en-NZ"/>
              </w:rPr>
              <w:drawing>
                <wp:inline distT="0" distB="0" distL="0" distR="0" wp14:anchorId="4BE40535" wp14:editId="05A88FF5">
                  <wp:extent cx="1202393" cy="1951630"/>
                  <wp:effectExtent l="0" t="0" r="0" b="0"/>
                  <wp:docPr id="33" name="Picture 33" descr="C:\Users\Prue\AppData\Local\Microsoft\Windows\INetCache\Content.Word\equal-rights-placard.jpg" title="Equal rights pla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ue\AppData\Local\Microsoft\Windows\INetCache\Content.Word\equal-rights-plac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393" cy="195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B1049C" w:rsidRPr="00B1049C" w:rsidRDefault="00B1049C" w:rsidP="00DF46C2">
            <w:pPr>
              <w:spacing w:before="240" w:after="240"/>
            </w:pPr>
            <w:r>
              <w:t xml:space="preserve">The </w:t>
            </w:r>
            <w:r>
              <w:rPr>
                <w:b/>
              </w:rPr>
              <w:t>Pay Equity Act 2017</w:t>
            </w:r>
            <w:r>
              <w:t xml:space="preserve"> is also called the </w:t>
            </w:r>
            <w:r>
              <w:rPr>
                <w:b/>
              </w:rPr>
              <w:t>Care and Support Workers Settlement Act 2017</w:t>
            </w:r>
            <w:r>
              <w:t>.</w:t>
            </w:r>
          </w:p>
        </w:tc>
      </w:tr>
      <w:tr w:rsidR="00B1049C" w:rsidTr="00B1049C">
        <w:trPr>
          <w:cantSplit/>
        </w:trPr>
        <w:tc>
          <w:tcPr>
            <w:tcW w:w="3369" w:type="dxa"/>
          </w:tcPr>
          <w:p w:rsidR="00DF46C2" w:rsidRDefault="00B1049C" w:rsidP="00DF46C2">
            <w:pPr>
              <w:tabs>
                <w:tab w:val="right" w:pos="3153"/>
              </w:tabs>
              <w:spacing w:before="240"/>
              <w:rPr>
                <w:noProof/>
                <w:lang w:eastAsia="en-NZ"/>
              </w:rPr>
            </w:pPr>
            <w:r w:rsidRPr="00B1049C">
              <w:rPr>
                <w:noProof/>
                <w:lang w:eastAsia="en-NZ"/>
              </w:rPr>
              <w:drawing>
                <wp:inline distT="0" distB="0" distL="0" distR="0" wp14:anchorId="2EA76B58" wp14:editId="67CDD16E">
                  <wp:extent cx="1075690" cy="727075"/>
                  <wp:effectExtent l="0" t="0" r="0" b="0"/>
                  <wp:docPr id="256" name="Picture 256" title="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NZ Money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72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F46C2">
              <w:rPr>
                <w:noProof/>
                <w:lang w:eastAsia="en-NZ"/>
              </w:rPr>
              <w:tab/>
            </w:r>
            <w:r w:rsidRPr="00B1049C">
              <w:rPr>
                <w:noProof/>
                <w:lang w:eastAsia="en-NZ"/>
              </w:rPr>
              <w:drawing>
                <wp:inline distT="0" distB="0" distL="0" distR="0" wp14:anchorId="5DE84738" wp14:editId="33011C84">
                  <wp:extent cx="623090" cy="564776"/>
                  <wp:effectExtent l="0" t="0" r="5715" b="6985"/>
                  <wp:docPr id="257" name="Picture 257" title="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Sign Tick Box Colour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090" cy="564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049C" w:rsidRDefault="00DF46C2" w:rsidP="00DF46C2">
            <w:pPr>
              <w:tabs>
                <w:tab w:val="right" w:pos="3153"/>
              </w:tabs>
              <w:spacing w:before="240"/>
              <w:rPr>
                <w:noProof/>
                <w:lang w:eastAsia="en-NZ"/>
              </w:rPr>
            </w:pPr>
            <w:r w:rsidRPr="00B1049C">
              <w:rPr>
                <w:noProof/>
                <w:lang w:eastAsia="en-NZ"/>
              </w:rPr>
              <w:drawing>
                <wp:inline distT="0" distB="0" distL="0" distR="0" wp14:anchorId="4CAFC061" wp14:editId="0D742D92">
                  <wp:extent cx="1289050" cy="1411605"/>
                  <wp:effectExtent l="0" t="0" r="6350" b="0"/>
                  <wp:docPr id="62" name="Picture 62" title="Training s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training-involved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50" cy="141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NZ"/>
              </w:rPr>
              <w:tab/>
            </w:r>
            <w:r w:rsidR="00B1049C" w:rsidRPr="00B1049C">
              <w:rPr>
                <w:noProof/>
                <w:lang w:eastAsia="en-NZ"/>
              </w:rPr>
              <w:drawing>
                <wp:inline distT="0" distB="0" distL="0" distR="0" wp14:anchorId="3D04F5D5" wp14:editId="0257C446">
                  <wp:extent cx="623090" cy="564776"/>
                  <wp:effectExtent l="0" t="0" r="5715" b="6985"/>
                  <wp:docPr id="258" name="Picture 258" title="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Sign Tick Box Colour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090" cy="564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B1049C" w:rsidRDefault="00B1049C" w:rsidP="00DF46C2">
            <w:pPr>
              <w:spacing w:before="240"/>
            </w:pPr>
            <w:r>
              <w:t xml:space="preserve">The </w:t>
            </w:r>
            <w:r>
              <w:rPr>
                <w:b/>
              </w:rPr>
              <w:t>Pay Equity Act 2017</w:t>
            </w:r>
            <w:r>
              <w:t xml:space="preserve"> says you must:</w:t>
            </w:r>
          </w:p>
          <w:p w:rsidR="00B1049C" w:rsidRDefault="00B1049C" w:rsidP="00DF46C2">
            <w:pPr>
              <w:pStyle w:val="Bullet"/>
              <w:spacing w:before="240"/>
            </w:pPr>
            <w:r>
              <w:t>pay your support workers the right amount</w:t>
            </w:r>
          </w:p>
          <w:p w:rsidR="00B1049C" w:rsidRPr="00B1049C" w:rsidRDefault="00B1049C" w:rsidP="00DF46C2">
            <w:pPr>
              <w:pStyle w:val="Bullet"/>
              <w:spacing w:before="240"/>
            </w:pPr>
            <w:r>
              <w:t>make sure the support workers that you pay can get qualifications.</w:t>
            </w:r>
          </w:p>
        </w:tc>
      </w:tr>
      <w:tr w:rsidR="00B1049C" w:rsidTr="00DF46C2">
        <w:trPr>
          <w:cantSplit/>
        </w:trPr>
        <w:tc>
          <w:tcPr>
            <w:tcW w:w="3369" w:type="dxa"/>
            <w:vAlign w:val="center"/>
          </w:tcPr>
          <w:p w:rsidR="00DF46C2" w:rsidRDefault="00DF46C2" w:rsidP="00DF46C2">
            <w:pPr>
              <w:spacing w:before="360"/>
              <w:jc w:val="center"/>
              <w:rPr>
                <w:noProof/>
                <w:lang w:eastAsia="en-NZ"/>
              </w:rPr>
            </w:pPr>
            <w:r w:rsidRPr="00DF46C2">
              <w:rPr>
                <w:noProof/>
                <w:lang w:eastAsia="en-NZ"/>
              </w:rPr>
              <w:lastRenderedPageBreak/>
              <w:drawing>
                <wp:inline distT="0" distB="0" distL="0" distR="0" wp14:anchorId="7C116760" wp14:editId="42B7C5B0">
                  <wp:extent cx="1008529" cy="1008529"/>
                  <wp:effectExtent l="0" t="0" r="1270" b="1270"/>
                  <wp:docPr id="34" name="Picture 34" descr="https://cdn.shopify.com/s/files/1/0606/1553/products/Date-Jul-1_large.png?v=1487719474" title="1 July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Date-Jul-1_large.png?v=1487719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529" cy="1008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049C" w:rsidRDefault="00DF46C2" w:rsidP="00DF46C2">
            <w:pPr>
              <w:spacing w:before="120" w:after="360"/>
              <w:jc w:val="center"/>
              <w:rPr>
                <w:noProof/>
                <w:lang w:eastAsia="en-NZ"/>
              </w:rPr>
            </w:pPr>
            <w:r w:rsidRPr="00DF46C2">
              <w:rPr>
                <w:noProof/>
                <w:lang w:eastAsia="en-NZ"/>
              </w:rPr>
              <w:drawing>
                <wp:inline distT="0" distB="0" distL="0" distR="0" wp14:anchorId="1F27CC6D" wp14:editId="54DA431E">
                  <wp:extent cx="1075690" cy="727075"/>
                  <wp:effectExtent l="0" t="0" r="0" b="0"/>
                  <wp:docPr id="262" name="Picture 262" title="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NZ Money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72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B1049C" w:rsidRDefault="00DF46C2" w:rsidP="00DF46C2">
            <w:pPr>
              <w:spacing w:before="360"/>
            </w:pPr>
            <w:r>
              <w:t xml:space="preserve">From </w:t>
            </w:r>
            <w:r>
              <w:rPr>
                <w:b/>
              </w:rPr>
              <w:t>1 July 2017</w:t>
            </w:r>
            <w:r>
              <w:t xml:space="preserve"> support workers must be paid the amounts in the </w:t>
            </w:r>
            <w:r>
              <w:rPr>
                <w:b/>
              </w:rPr>
              <w:t>Pay Equity Act 2017</w:t>
            </w:r>
            <w:r>
              <w:t xml:space="preserve"> if they are paid by people that use:</w:t>
            </w:r>
          </w:p>
          <w:p w:rsidR="00DF46C2" w:rsidRDefault="00DF46C2" w:rsidP="00DF46C2">
            <w:pPr>
              <w:pStyle w:val="Bullet"/>
            </w:pPr>
            <w:r>
              <w:t>Individualised Funding</w:t>
            </w:r>
          </w:p>
          <w:p w:rsidR="00DF46C2" w:rsidRDefault="00DF46C2" w:rsidP="00DF46C2">
            <w:pPr>
              <w:pStyle w:val="Bullet"/>
            </w:pPr>
            <w:r>
              <w:t>Enhanced Individualised Funding</w:t>
            </w:r>
          </w:p>
          <w:p w:rsidR="00DF46C2" w:rsidRPr="00DF46C2" w:rsidRDefault="00DF46C2" w:rsidP="00DF46C2">
            <w:pPr>
              <w:pStyle w:val="Bullet"/>
              <w:spacing w:after="360"/>
            </w:pPr>
            <w:r>
              <w:t>Enabling Good Lives Funding.</w:t>
            </w:r>
          </w:p>
        </w:tc>
      </w:tr>
      <w:tr w:rsidR="00DF46C2" w:rsidTr="00DF46C2">
        <w:trPr>
          <w:cantSplit/>
        </w:trPr>
        <w:tc>
          <w:tcPr>
            <w:tcW w:w="3369" w:type="dxa"/>
            <w:vAlign w:val="center"/>
          </w:tcPr>
          <w:p w:rsidR="00DF46C2" w:rsidRDefault="00DF46C2" w:rsidP="00DF46C2">
            <w:pPr>
              <w:spacing w:before="360" w:after="120"/>
              <w:jc w:val="center"/>
              <w:rPr>
                <w:noProof/>
                <w:lang w:eastAsia="en-NZ"/>
              </w:rPr>
            </w:pPr>
            <w:r w:rsidRPr="00DF46C2">
              <w:rPr>
                <w:noProof/>
                <w:lang w:eastAsia="en-NZ"/>
              </w:rPr>
              <w:drawing>
                <wp:inline distT="0" distB="0" distL="0" distR="0" wp14:anchorId="544DC7B7" wp14:editId="46F38DF3">
                  <wp:extent cx="1008529" cy="1008529"/>
                  <wp:effectExtent l="0" t="0" r="1270" b="1270"/>
                  <wp:docPr id="261" name="Picture 261" descr="https://cdn.shopify.com/s/files/1/0606/1553/products/Date-Jul-1_large.png?v=1487719474" title="1 July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Date-Jul-1_large.png?v=1487719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529" cy="1008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46C2" w:rsidRDefault="00DF46C2" w:rsidP="00DF46C2">
            <w:pPr>
              <w:spacing w:after="360"/>
              <w:jc w:val="center"/>
              <w:rPr>
                <w:noProof/>
                <w:lang w:eastAsia="en-NZ"/>
              </w:rPr>
            </w:pPr>
            <w:r w:rsidRPr="00DF46C2">
              <w:rPr>
                <w:noProof/>
                <w:lang w:eastAsia="en-NZ"/>
              </w:rPr>
              <w:drawing>
                <wp:inline distT="0" distB="0" distL="0" distR="0" wp14:anchorId="08996E49" wp14:editId="0128932E">
                  <wp:extent cx="1031486" cy="1129553"/>
                  <wp:effectExtent l="0" t="0" r="0" b="0"/>
                  <wp:docPr id="260" name="Picture 260" title="Training s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training-involved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486" cy="1129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DF46C2" w:rsidRDefault="00DF46C2" w:rsidP="00DF46C2">
            <w:pPr>
              <w:spacing w:before="360" w:after="120"/>
            </w:pPr>
            <w:r>
              <w:t xml:space="preserve">From </w:t>
            </w:r>
            <w:r>
              <w:rPr>
                <w:b/>
              </w:rPr>
              <w:t>1 July 2017</w:t>
            </w:r>
            <w:r>
              <w:t xml:space="preserve"> support workers must be supported to get qualifications if they are paid by people that use:</w:t>
            </w:r>
          </w:p>
          <w:p w:rsidR="00DF46C2" w:rsidRDefault="00DF46C2" w:rsidP="00DF46C2">
            <w:pPr>
              <w:pStyle w:val="Bullet"/>
              <w:spacing w:before="0" w:after="120"/>
            </w:pPr>
            <w:r>
              <w:t>Individualised Funding</w:t>
            </w:r>
          </w:p>
          <w:p w:rsidR="00DF46C2" w:rsidRDefault="00DF46C2" w:rsidP="00DF46C2">
            <w:pPr>
              <w:pStyle w:val="Bullet"/>
              <w:spacing w:before="0" w:after="120"/>
            </w:pPr>
            <w:r>
              <w:t>Enhanced Individualised Funding</w:t>
            </w:r>
          </w:p>
          <w:p w:rsidR="00DF46C2" w:rsidRPr="00DF46C2" w:rsidRDefault="00DF46C2" w:rsidP="00DF46C2">
            <w:pPr>
              <w:pStyle w:val="Bullet"/>
              <w:spacing w:before="0" w:after="360"/>
            </w:pPr>
            <w:r>
              <w:t>Enabling Good Lives Funding.</w:t>
            </w:r>
          </w:p>
        </w:tc>
      </w:tr>
      <w:tr w:rsidR="00DF46C2" w:rsidTr="00DF46C2">
        <w:trPr>
          <w:cantSplit/>
        </w:trPr>
        <w:tc>
          <w:tcPr>
            <w:tcW w:w="3369" w:type="dxa"/>
            <w:vAlign w:val="center"/>
          </w:tcPr>
          <w:p w:rsidR="00DF46C2" w:rsidRDefault="00DF46C2" w:rsidP="00DF46C2">
            <w:pPr>
              <w:spacing w:before="360" w:after="360"/>
              <w:jc w:val="center"/>
              <w:rPr>
                <w:noProof/>
                <w:lang w:eastAsia="en-NZ"/>
              </w:rPr>
            </w:pPr>
            <w:r w:rsidRPr="00DF46C2">
              <w:rPr>
                <w:noProof/>
                <w:lang w:eastAsia="en-NZ"/>
              </w:rPr>
              <w:drawing>
                <wp:inline distT="0" distB="0" distL="0" distR="0" wp14:anchorId="0CA30915" wp14:editId="65A0150A">
                  <wp:extent cx="1249680" cy="1299227"/>
                  <wp:effectExtent l="0" t="0" r="7620" b="0"/>
                  <wp:docPr id="5" name="Picture 5" descr="C:\Users\Prue\AppData\Local\Microsoft\Windows\INetCacheContent.Word\Website.jpg" title="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rue\AppData\Local\Microsoft\Windows\INetCacheContent.Word\Webs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299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DF46C2" w:rsidRDefault="00DF46C2" w:rsidP="00DF46C2">
            <w:pPr>
              <w:spacing w:before="360" w:after="360"/>
            </w:pPr>
            <w:r>
              <w:t>This website has more information about the care and support workers’ pay equity settlement:</w:t>
            </w:r>
          </w:p>
        </w:tc>
      </w:tr>
    </w:tbl>
    <w:p w:rsidR="00B1049C" w:rsidRDefault="0009375D" w:rsidP="00DF46C2">
      <w:pPr>
        <w:spacing w:before="240"/>
        <w:rPr>
          <w:rFonts w:cs="Arial"/>
          <w:b/>
          <w:szCs w:val="24"/>
        </w:rPr>
      </w:pPr>
      <w:hyperlink r:id="rId25" w:history="1">
        <w:r w:rsidR="00444E0A" w:rsidRPr="00193637">
          <w:rPr>
            <w:rStyle w:val="Hyperlink"/>
            <w:rFonts w:cs="Arial"/>
            <w:b/>
            <w:szCs w:val="24"/>
          </w:rPr>
          <w:t>www.health.govt.nz/new-zealand-health-system/care-and-support-workers-pay-equity-settlement</w:t>
        </w:r>
      </w:hyperlink>
    </w:p>
    <w:p w:rsidR="00DF46C2" w:rsidRDefault="00DF46C2" w:rsidP="00DF46C2">
      <w:pPr>
        <w:pStyle w:val="Heading1"/>
      </w:pPr>
      <w:r>
        <w:lastRenderedPageBreak/>
        <w:t>The right rate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6202"/>
      </w:tblGrid>
      <w:tr w:rsidR="00DF46C2" w:rsidRPr="00B1049C" w:rsidTr="006D02BE">
        <w:trPr>
          <w:cantSplit/>
        </w:trPr>
        <w:tc>
          <w:tcPr>
            <w:tcW w:w="3369" w:type="dxa"/>
          </w:tcPr>
          <w:p w:rsidR="00DF46C2" w:rsidRDefault="001F7EA1" w:rsidP="00DF46C2">
            <w:pPr>
              <w:spacing w:before="360" w:after="360"/>
            </w:pPr>
            <w:r>
              <w:rPr>
                <w:noProof/>
                <w:lang w:eastAsia="en-NZ"/>
              </w:rPr>
              <w:drawing>
                <wp:inline distT="0" distB="0" distL="0" distR="0" wp14:anchorId="4953FEA1" wp14:editId="365C4E7D">
                  <wp:extent cx="1751724" cy="1338349"/>
                  <wp:effectExtent l="0" t="0" r="1270" b="0"/>
                  <wp:docPr id="39" name="Picture 39" descr="C:\Users\Prue\AppData\Local\Microsoft\Windows\INetCache\Content.Word\Giving money Handing_over_hundreds_of_dollars.jpg" title="Giving 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Prue\AppData\Local\Microsoft\Windows\INetCache\Content.Word\Giving money Handing_over_hundreds_of_dollar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70"/>
                          <a:stretch/>
                        </pic:blipFill>
                        <pic:spPr bwMode="auto">
                          <a:xfrm>
                            <a:off x="0" y="0"/>
                            <a:ext cx="1756182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DF46C2" w:rsidRDefault="0083293F" w:rsidP="0083293F">
            <w:pPr>
              <w:spacing w:before="360" w:after="120"/>
            </w:pPr>
            <w:r>
              <w:t>You will get a bigger budget to pay your support workers the right rate if you use:</w:t>
            </w:r>
          </w:p>
          <w:p w:rsidR="0083293F" w:rsidRDefault="0083293F" w:rsidP="0083293F">
            <w:pPr>
              <w:pStyle w:val="Bullet"/>
            </w:pPr>
            <w:r>
              <w:t>Individualised Funding</w:t>
            </w:r>
          </w:p>
          <w:p w:rsidR="0083293F" w:rsidRDefault="0083293F" w:rsidP="0083293F">
            <w:pPr>
              <w:pStyle w:val="Bullet"/>
            </w:pPr>
            <w:r>
              <w:t>Enhanced Individualised Funding</w:t>
            </w:r>
          </w:p>
          <w:p w:rsidR="0083293F" w:rsidRPr="00B1049C" w:rsidRDefault="0083293F" w:rsidP="0083293F">
            <w:pPr>
              <w:pStyle w:val="Bullet"/>
              <w:spacing w:after="360"/>
            </w:pPr>
            <w:r>
              <w:t>Enabling Good Lives.</w:t>
            </w:r>
          </w:p>
        </w:tc>
      </w:tr>
      <w:tr w:rsidR="00DF46C2" w:rsidTr="006D02BE">
        <w:trPr>
          <w:cantSplit/>
        </w:trPr>
        <w:tc>
          <w:tcPr>
            <w:tcW w:w="3369" w:type="dxa"/>
          </w:tcPr>
          <w:p w:rsidR="00DF46C2" w:rsidRDefault="001F7EA1" w:rsidP="00DF46C2">
            <w:pPr>
              <w:spacing w:before="360" w:after="360"/>
            </w:pPr>
            <w:r>
              <w:rPr>
                <w:noProof/>
                <w:lang w:eastAsia="en-NZ"/>
              </w:rPr>
              <w:drawing>
                <wp:inline distT="0" distB="0" distL="0" distR="0" wp14:anchorId="0E3BEFC0" wp14:editId="2C69402A">
                  <wp:extent cx="1666875" cy="1666875"/>
                  <wp:effectExtent l="0" t="0" r="0" b="9525"/>
                  <wp:docPr id="8" name="Picture 8" descr="http://cdn.shopify.com/s/files/1/0606/1553/products/Clipboard-Good_large.png?v=1453740648" title="Clipboard with 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dn.shopify.com/s/files/1/0606/1553/products/Clipboard-Good_large.png?v=1453740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DF46C2" w:rsidRDefault="0083293F" w:rsidP="00DF46C2">
            <w:pPr>
              <w:spacing w:before="360" w:after="360"/>
            </w:pPr>
            <w:r>
              <w:t>You can pay your support workers more than the minimum rate.</w:t>
            </w:r>
          </w:p>
        </w:tc>
      </w:tr>
      <w:tr w:rsidR="00DF46C2" w:rsidRPr="00B1049C" w:rsidTr="006D02BE">
        <w:trPr>
          <w:cantSplit/>
        </w:trPr>
        <w:tc>
          <w:tcPr>
            <w:tcW w:w="3369" w:type="dxa"/>
          </w:tcPr>
          <w:p w:rsidR="00DF46C2" w:rsidRDefault="001F7EA1" w:rsidP="00DF46C2">
            <w:pPr>
              <w:spacing w:before="360" w:after="360"/>
            </w:pPr>
            <w:r>
              <w:rPr>
                <w:noProof/>
                <w:lang w:eastAsia="en-NZ"/>
              </w:rPr>
              <w:drawing>
                <wp:inline distT="0" distB="0" distL="0" distR="0" wp14:anchorId="5CCF5390" wp14:editId="18C5A005">
                  <wp:extent cx="1692323" cy="1692323"/>
                  <wp:effectExtent l="0" t="0" r="0" b="3175"/>
                  <wp:docPr id="38" name="Picture 38" descr="https://cdn.shopify.com/s/files/1/0606/1553/products/Clipboard_bad_large.png?v=1417847408" title="Clipboard with 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Clipboard_bad_large.png?v=1417847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323" cy="1692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DF46C2" w:rsidRPr="00B1049C" w:rsidRDefault="0083293F" w:rsidP="00DF46C2">
            <w:pPr>
              <w:spacing w:before="360" w:after="360"/>
            </w:pPr>
            <w:r>
              <w:t>You cannot pay your support workers less than the minimum rate.</w:t>
            </w:r>
          </w:p>
        </w:tc>
      </w:tr>
    </w:tbl>
    <w:p w:rsidR="00DF46C2" w:rsidRDefault="00DF46C2" w:rsidP="00DF46C2">
      <w:pPr>
        <w:pStyle w:val="Heading1"/>
      </w:pPr>
      <w:r>
        <w:lastRenderedPageBreak/>
        <w:t>How to work out the right rate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6202"/>
      </w:tblGrid>
      <w:tr w:rsidR="00DF46C2" w:rsidRPr="00B1049C" w:rsidTr="006D02BE">
        <w:trPr>
          <w:cantSplit/>
        </w:trPr>
        <w:tc>
          <w:tcPr>
            <w:tcW w:w="3369" w:type="dxa"/>
          </w:tcPr>
          <w:p w:rsidR="00DF46C2" w:rsidRDefault="001F7EA1" w:rsidP="006D02BE">
            <w:pPr>
              <w:spacing w:before="360" w:after="360"/>
            </w:pPr>
            <w:r>
              <w:rPr>
                <w:noProof/>
                <w:lang w:eastAsia="en-NZ"/>
              </w:rPr>
              <w:drawing>
                <wp:inline distT="0" distB="0" distL="0" distR="0" wp14:anchorId="70989816" wp14:editId="290F6DA5">
                  <wp:extent cx="1777284" cy="1352282"/>
                  <wp:effectExtent l="0" t="0" r="0" b="635"/>
                  <wp:docPr id="63" name="Picture" title="Man questioning mone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test1"/>
                          <pic:cNvPicPr preferRelativeResize="0"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967" cy="1358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DF46C2" w:rsidRDefault="0083293F" w:rsidP="0083293F">
            <w:pPr>
              <w:spacing w:before="360"/>
            </w:pPr>
            <w:r>
              <w:t>You must work out the right rate to pay your employee from:</w:t>
            </w:r>
          </w:p>
          <w:p w:rsidR="0083293F" w:rsidRDefault="0083293F" w:rsidP="0083293F">
            <w:pPr>
              <w:pStyle w:val="Bullet"/>
            </w:pPr>
            <w:r>
              <w:t>how many years they have worked for you</w:t>
            </w:r>
          </w:p>
          <w:p w:rsidR="0083293F" w:rsidRPr="00B1049C" w:rsidRDefault="0083293F" w:rsidP="0083293F">
            <w:pPr>
              <w:pStyle w:val="Bullet"/>
              <w:spacing w:after="360"/>
            </w:pPr>
            <w:r>
              <w:t>qualifications they have.</w:t>
            </w:r>
          </w:p>
        </w:tc>
      </w:tr>
      <w:tr w:rsidR="00DF46C2" w:rsidTr="006D02BE">
        <w:trPr>
          <w:cantSplit/>
        </w:trPr>
        <w:tc>
          <w:tcPr>
            <w:tcW w:w="3369" w:type="dxa"/>
          </w:tcPr>
          <w:p w:rsidR="00DF46C2" w:rsidRDefault="001F7EA1" w:rsidP="006D02BE">
            <w:pPr>
              <w:spacing w:before="360" w:after="360"/>
            </w:pPr>
            <w:r>
              <w:rPr>
                <w:noProof/>
                <w:lang w:eastAsia="en-NZ"/>
              </w:rPr>
              <w:drawing>
                <wp:inline distT="0" distB="0" distL="0" distR="0" wp14:anchorId="4FEE0AC3" wp14:editId="7A1FC10A">
                  <wp:extent cx="1777284" cy="1431264"/>
                  <wp:effectExtent l="0" t="0" r="0" b="0"/>
                  <wp:docPr id="12" name="Picture 12" descr="https://cdn.shopify.com/s/files/1/0606/1553/products/Home_Inspection-11_large.png?v=1417849921" title="Talking with employ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Home_Inspection-11_large.png?v=14178499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34" b="9734"/>
                          <a:stretch/>
                        </pic:blipFill>
                        <pic:spPr bwMode="auto">
                          <a:xfrm>
                            <a:off x="0" y="0"/>
                            <a:ext cx="1785720" cy="1438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DF46C2" w:rsidRDefault="0083293F" w:rsidP="0083293F">
            <w:pPr>
              <w:spacing w:before="360" w:after="120"/>
            </w:pPr>
            <w:r>
              <w:t>You must talk to your employee to find out about:</w:t>
            </w:r>
          </w:p>
          <w:p w:rsidR="0083293F" w:rsidRDefault="0083293F" w:rsidP="0083293F">
            <w:pPr>
              <w:pStyle w:val="Bullet"/>
            </w:pPr>
            <w:r>
              <w:t>how many years they have worked for you</w:t>
            </w:r>
          </w:p>
          <w:p w:rsidR="0083293F" w:rsidRDefault="0083293F" w:rsidP="0083293F">
            <w:pPr>
              <w:pStyle w:val="Bullet"/>
              <w:spacing w:after="360"/>
            </w:pPr>
            <w:r>
              <w:t>what qualifications they have.</w:t>
            </w:r>
          </w:p>
        </w:tc>
      </w:tr>
      <w:tr w:rsidR="00DF46C2" w:rsidRPr="00B1049C" w:rsidTr="006D02BE">
        <w:trPr>
          <w:cantSplit/>
        </w:trPr>
        <w:tc>
          <w:tcPr>
            <w:tcW w:w="3369" w:type="dxa"/>
          </w:tcPr>
          <w:p w:rsidR="00DF46C2" w:rsidRDefault="001F7EA1" w:rsidP="006D02BE">
            <w:pPr>
              <w:spacing w:before="360" w:after="360"/>
            </w:pPr>
            <w:r>
              <w:rPr>
                <w:noProof/>
                <w:lang w:eastAsia="en-NZ"/>
              </w:rPr>
              <w:drawing>
                <wp:inline distT="0" distB="0" distL="0" distR="0" wp14:anchorId="2F3D938C" wp14:editId="68521F86">
                  <wp:extent cx="1771015" cy="1771015"/>
                  <wp:effectExtent l="0" t="0" r="0" b="635"/>
                  <wp:docPr id="167" name="Picture 167" descr="C:\Users\Prue\AppData\Local\Microsoft\Windows\INetCacheContent.Word\Confused5_1024x1024.png" title="Confused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Prue\AppData\Local\Microsoft\Windows\INetCacheContent.Word\Confused5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77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DF46C2" w:rsidRPr="00B1049C" w:rsidRDefault="0083293F" w:rsidP="006D02BE">
            <w:pPr>
              <w:spacing w:before="360" w:after="360"/>
            </w:pPr>
            <w:r>
              <w:t>Ask your Host Provider if you need support to talk with your employee.</w:t>
            </w:r>
          </w:p>
        </w:tc>
      </w:tr>
    </w:tbl>
    <w:p w:rsidR="0083293F" w:rsidRDefault="0083293F" w:rsidP="00136814">
      <w:pPr>
        <w:pageBreakBefore/>
        <w:rPr>
          <w:b/>
        </w:rPr>
      </w:pPr>
      <w:r w:rsidRPr="002B228D">
        <w:rPr>
          <w:b/>
        </w:rPr>
        <w:lastRenderedPageBreak/>
        <w:t xml:space="preserve">After 1 July these are the minimum rates you will need to pay the employees </w:t>
      </w:r>
      <w:r w:rsidR="00F53F55">
        <w:rPr>
          <w:b/>
        </w:rPr>
        <w:t xml:space="preserve">that </w:t>
      </w:r>
      <w:r w:rsidRPr="002B228D">
        <w:rPr>
          <w:b/>
        </w:rPr>
        <w:t>already work for you:</w:t>
      </w:r>
    </w:p>
    <w:tbl>
      <w:tblPr>
        <w:tblStyle w:val="TableGrid"/>
        <w:tblW w:w="7196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8"/>
        <w:gridCol w:w="2399"/>
        <w:gridCol w:w="2399"/>
      </w:tblGrid>
      <w:tr w:rsidR="005E5FA6" w:rsidTr="006B49C0">
        <w:trPr>
          <w:cantSplit/>
        </w:trPr>
        <w:tc>
          <w:tcPr>
            <w:tcW w:w="2398" w:type="dxa"/>
            <w:vAlign w:val="center"/>
          </w:tcPr>
          <w:p w:rsidR="005E5FA6" w:rsidRDefault="005E5FA6" w:rsidP="006B49C0">
            <w:pPr>
              <w:jc w:val="center"/>
            </w:pPr>
            <w:r w:rsidRPr="005E5FA6">
              <w:rPr>
                <w:noProof/>
                <w:lang w:eastAsia="en-NZ"/>
              </w:rPr>
              <w:drawing>
                <wp:inline distT="0" distB="0" distL="0" distR="0" wp14:anchorId="31904454" wp14:editId="069A0C88">
                  <wp:extent cx="926176" cy="926176"/>
                  <wp:effectExtent l="0" t="0" r="7620" b="7620"/>
                  <wp:docPr id="14" name="Picture 14" descr="https://cdn.shopify.com/s/files/1/0606/1553/products/Date-Jul-1_large.png?v=1487719474" title="1 July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Date-Jul-1_large.png?v=1487719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176" cy="926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  <w:vAlign w:val="center"/>
          </w:tcPr>
          <w:p w:rsidR="005E5FA6" w:rsidRDefault="005E5FA6" w:rsidP="006B49C0">
            <w:pPr>
              <w:jc w:val="center"/>
            </w:pPr>
            <w:r w:rsidRPr="005E5FA6">
              <w:rPr>
                <w:noProof/>
                <w:lang w:eastAsia="en-NZ"/>
              </w:rPr>
              <w:drawing>
                <wp:inline distT="0" distB="0" distL="0" distR="0" wp14:anchorId="5EDF71DB" wp14:editId="3D1FBE18">
                  <wp:extent cx="1080655" cy="1080655"/>
                  <wp:effectExtent l="0" t="0" r="0" b="5715"/>
                  <wp:docPr id="6" name="Picture 6" title="Calcul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lculator_grande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655" cy="108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  <w:vAlign w:val="center"/>
          </w:tcPr>
          <w:p w:rsidR="005E5FA6" w:rsidRDefault="005E5FA6" w:rsidP="006B49C0">
            <w:pPr>
              <w:jc w:val="center"/>
            </w:pPr>
            <w:r w:rsidRPr="005E5FA6">
              <w:rPr>
                <w:noProof/>
                <w:lang w:eastAsia="en-NZ"/>
              </w:rPr>
              <w:drawing>
                <wp:inline distT="0" distB="0" distL="0" distR="0" wp14:anchorId="05CC68E7" wp14:editId="0DE112A7">
                  <wp:extent cx="1296785" cy="876665"/>
                  <wp:effectExtent l="0" t="0" r="0" b="0"/>
                  <wp:docPr id="263" name="Picture 263" title="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NZ Money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785" cy="87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FA6" w:rsidRDefault="005E5FA6" w:rsidP="006B49C0"/>
    <w:tbl>
      <w:tblPr>
        <w:tblStyle w:val="TableGrid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44"/>
        <w:gridCol w:w="2031"/>
        <w:gridCol w:w="2032"/>
        <w:gridCol w:w="2032"/>
      </w:tblGrid>
      <w:tr w:rsidR="0083293F" w:rsidRPr="0083293F" w:rsidTr="00326B96">
        <w:trPr>
          <w:cantSplit/>
        </w:trPr>
        <w:tc>
          <w:tcPr>
            <w:tcW w:w="3544" w:type="dxa"/>
          </w:tcPr>
          <w:p w:rsidR="0083293F" w:rsidRPr="0083293F" w:rsidRDefault="0083293F" w:rsidP="0083293F">
            <w:pPr>
              <w:pStyle w:val="TableText"/>
              <w:rPr>
                <w:b/>
              </w:rPr>
            </w:pPr>
            <w:r w:rsidRPr="0083293F">
              <w:rPr>
                <w:b/>
              </w:rPr>
              <w:t>Time that they have already worked with you</w:t>
            </w:r>
          </w:p>
        </w:tc>
        <w:tc>
          <w:tcPr>
            <w:tcW w:w="2031" w:type="dxa"/>
            <w:tcBorders>
              <w:bottom w:val="single" w:sz="4" w:space="0" w:color="auto"/>
            </w:tcBorders>
          </w:tcPr>
          <w:p w:rsidR="0083293F" w:rsidRPr="0083293F" w:rsidRDefault="0083293F" w:rsidP="0083293F">
            <w:pPr>
              <w:pStyle w:val="TableText"/>
              <w:rPr>
                <w:b/>
              </w:rPr>
            </w:pPr>
            <w:r w:rsidRPr="0083293F">
              <w:rPr>
                <w:b/>
              </w:rPr>
              <w:t>Qualification level</w:t>
            </w:r>
          </w:p>
        </w:tc>
        <w:tc>
          <w:tcPr>
            <w:tcW w:w="2032" w:type="dxa"/>
            <w:tcBorders>
              <w:bottom w:val="single" w:sz="4" w:space="0" w:color="auto"/>
            </w:tcBorders>
          </w:tcPr>
          <w:p w:rsidR="0083293F" w:rsidRPr="0083293F" w:rsidRDefault="0083293F" w:rsidP="0083293F">
            <w:pPr>
              <w:pStyle w:val="TableText"/>
              <w:rPr>
                <w:b/>
              </w:rPr>
            </w:pPr>
            <w:r w:rsidRPr="0083293F">
              <w:rPr>
                <w:b/>
              </w:rPr>
              <w:t>Pay band</w:t>
            </w:r>
          </w:p>
        </w:tc>
        <w:tc>
          <w:tcPr>
            <w:tcW w:w="2032" w:type="dxa"/>
            <w:tcBorders>
              <w:bottom w:val="single" w:sz="4" w:space="0" w:color="auto"/>
            </w:tcBorders>
          </w:tcPr>
          <w:p w:rsidR="0083293F" w:rsidRPr="0083293F" w:rsidRDefault="0083293F" w:rsidP="0083293F">
            <w:pPr>
              <w:pStyle w:val="TableText"/>
              <w:rPr>
                <w:b/>
              </w:rPr>
            </w:pPr>
            <w:r w:rsidRPr="0083293F">
              <w:rPr>
                <w:b/>
              </w:rPr>
              <w:t>Minimum rate per hour</w:t>
            </w:r>
          </w:p>
        </w:tc>
      </w:tr>
      <w:tr w:rsidR="0083293F" w:rsidTr="00326B96">
        <w:trPr>
          <w:cantSplit/>
        </w:trPr>
        <w:tc>
          <w:tcPr>
            <w:tcW w:w="3544" w:type="dxa"/>
            <w:vMerge w:val="restart"/>
          </w:tcPr>
          <w:p w:rsidR="0083293F" w:rsidRDefault="0083293F" w:rsidP="0083293F">
            <w:pPr>
              <w:pStyle w:val="TableText"/>
            </w:pPr>
            <w:r>
              <w:t>Less than 3 years</w:t>
            </w:r>
          </w:p>
        </w:tc>
        <w:tc>
          <w:tcPr>
            <w:tcW w:w="2031" w:type="dxa"/>
            <w:tcBorders>
              <w:bottom w:val="single" w:sz="4" w:space="0" w:color="auto"/>
            </w:tcBorders>
            <w:shd w:val="clear" w:color="auto" w:fill="FFFF00"/>
          </w:tcPr>
          <w:p w:rsidR="0083293F" w:rsidRDefault="0083293F" w:rsidP="0083293F">
            <w:pPr>
              <w:pStyle w:val="TableText"/>
            </w:pPr>
            <w:r>
              <w:t>None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FFFF00"/>
          </w:tcPr>
          <w:p w:rsidR="0083293F" w:rsidRDefault="0083293F" w:rsidP="0083293F">
            <w:pPr>
              <w:pStyle w:val="TableText"/>
            </w:pPr>
            <w:r>
              <w:t>L0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FFFF00"/>
          </w:tcPr>
          <w:p w:rsidR="0083293F" w:rsidRDefault="0083293F" w:rsidP="0083293F">
            <w:pPr>
              <w:pStyle w:val="TableText"/>
            </w:pPr>
            <w:r>
              <w:t>$19.00</w:t>
            </w:r>
          </w:p>
        </w:tc>
      </w:tr>
      <w:tr w:rsidR="0083293F" w:rsidTr="00326B96">
        <w:trPr>
          <w:cantSplit/>
        </w:trPr>
        <w:tc>
          <w:tcPr>
            <w:tcW w:w="3544" w:type="dxa"/>
            <w:vMerge/>
          </w:tcPr>
          <w:p w:rsidR="0083293F" w:rsidRDefault="0083293F" w:rsidP="0083293F">
            <w:pPr>
              <w:pStyle w:val="TableText"/>
            </w:pPr>
          </w:p>
        </w:tc>
        <w:tc>
          <w:tcPr>
            <w:tcW w:w="2031" w:type="dxa"/>
            <w:tcBorders>
              <w:bottom w:val="single" w:sz="4" w:space="0" w:color="auto"/>
            </w:tcBorders>
            <w:shd w:val="clear" w:color="auto" w:fill="FFC000"/>
          </w:tcPr>
          <w:p w:rsidR="0083293F" w:rsidRDefault="0083293F" w:rsidP="0083293F">
            <w:pPr>
              <w:pStyle w:val="TableText"/>
            </w:pPr>
            <w:r>
              <w:t>Level 2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FFC000"/>
          </w:tcPr>
          <w:p w:rsidR="0083293F" w:rsidRDefault="0083293F" w:rsidP="0083293F">
            <w:pPr>
              <w:pStyle w:val="TableText"/>
            </w:pPr>
            <w:r>
              <w:t>L2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FFC000"/>
          </w:tcPr>
          <w:p w:rsidR="0083293F" w:rsidRDefault="0083293F" w:rsidP="0083293F">
            <w:pPr>
              <w:pStyle w:val="TableText"/>
            </w:pPr>
            <w:r>
              <w:t>$20.00</w:t>
            </w:r>
          </w:p>
        </w:tc>
      </w:tr>
      <w:tr w:rsidR="0083293F" w:rsidTr="00326B96">
        <w:trPr>
          <w:cantSplit/>
        </w:trPr>
        <w:tc>
          <w:tcPr>
            <w:tcW w:w="3544" w:type="dxa"/>
            <w:vMerge/>
          </w:tcPr>
          <w:p w:rsidR="0083293F" w:rsidRDefault="0083293F" w:rsidP="0083293F">
            <w:pPr>
              <w:pStyle w:val="TableText"/>
            </w:pPr>
          </w:p>
        </w:tc>
        <w:tc>
          <w:tcPr>
            <w:tcW w:w="2031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83293F" w:rsidRDefault="0083293F" w:rsidP="0083293F">
            <w:pPr>
              <w:pStyle w:val="TableText"/>
            </w:pPr>
            <w:r>
              <w:t>Level 3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83293F" w:rsidRDefault="0083293F" w:rsidP="0083293F">
            <w:pPr>
              <w:pStyle w:val="TableText"/>
            </w:pPr>
            <w:r>
              <w:t>L3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83293F" w:rsidRDefault="0083293F" w:rsidP="0083293F">
            <w:pPr>
              <w:pStyle w:val="TableText"/>
            </w:pPr>
            <w:r>
              <w:t>$21.00</w:t>
            </w:r>
          </w:p>
        </w:tc>
      </w:tr>
      <w:tr w:rsidR="0083293F" w:rsidTr="00326B96">
        <w:trPr>
          <w:cantSplit/>
        </w:trPr>
        <w:tc>
          <w:tcPr>
            <w:tcW w:w="3544" w:type="dxa"/>
            <w:vMerge/>
          </w:tcPr>
          <w:p w:rsidR="0083293F" w:rsidRDefault="0083293F" w:rsidP="0083293F">
            <w:pPr>
              <w:pStyle w:val="TableText"/>
            </w:pPr>
          </w:p>
        </w:tc>
        <w:tc>
          <w:tcPr>
            <w:tcW w:w="2031" w:type="dxa"/>
            <w:tcBorders>
              <w:bottom w:val="single" w:sz="4" w:space="0" w:color="auto"/>
            </w:tcBorders>
            <w:shd w:val="clear" w:color="auto" w:fill="92D050"/>
          </w:tcPr>
          <w:p w:rsidR="0083293F" w:rsidRDefault="0083293F" w:rsidP="0083293F">
            <w:pPr>
              <w:pStyle w:val="TableText"/>
            </w:pPr>
            <w:r>
              <w:t>Level 4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92D050"/>
          </w:tcPr>
          <w:p w:rsidR="0083293F" w:rsidRDefault="0083293F" w:rsidP="0083293F">
            <w:pPr>
              <w:pStyle w:val="TableText"/>
            </w:pPr>
            <w:r>
              <w:t>L4b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92D050"/>
          </w:tcPr>
          <w:p w:rsidR="0083293F" w:rsidRDefault="0083293F" w:rsidP="0083293F">
            <w:pPr>
              <w:pStyle w:val="TableText"/>
            </w:pPr>
            <w:r>
              <w:t>$23.50</w:t>
            </w:r>
          </w:p>
        </w:tc>
      </w:tr>
      <w:tr w:rsidR="0083293F" w:rsidTr="00326B96">
        <w:trPr>
          <w:cantSplit/>
        </w:trPr>
        <w:tc>
          <w:tcPr>
            <w:tcW w:w="3544" w:type="dxa"/>
            <w:vMerge w:val="restart"/>
          </w:tcPr>
          <w:p w:rsidR="0083293F" w:rsidRDefault="0083293F" w:rsidP="0083293F">
            <w:pPr>
              <w:pStyle w:val="TableText"/>
            </w:pPr>
            <w:r>
              <w:t>Between 3–8 years</w:t>
            </w:r>
          </w:p>
        </w:tc>
        <w:tc>
          <w:tcPr>
            <w:tcW w:w="2031" w:type="dxa"/>
            <w:tcBorders>
              <w:bottom w:val="single" w:sz="4" w:space="0" w:color="auto"/>
            </w:tcBorders>
            <w:shd w:val="clear" w:color="auto" w:fill="FFFF00"/>
          </w:tcPr>
          <w:p w:rsidR="0083293F" w:rsidRDefault="0083293F" w:rsidP="006D02BE">
            <w:pPr>
              <w:pStyle w:val="TableText"/>
            </w:pPr>
            <w:r>
              <w:t>None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FFFF00"/>
          </w:tcPr>
          <w:p w:rsidR="0083293F" w:rsidRDefault="0083293F" w:rsidP="006D02BE">
            <w:pPr>
              <w:pStyle w:val="TableText"/>
            </w:pPr>
            <w:r>
              <w:t>L0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FFFF00"/>
          </w:tcPr>
          <w:p w:rsidR="0083293F" w:rsidRDefault="0083293F" w:rsidP="006D02BE">
            <w:pPr>
              <w:pStyle w:val="TableText"/>
            </w:pPr>
            <w:r>
              <w:t>$20.00</w:t>
            </w:r>
          </w:p>
        </w:tc>
      </w:tr>
      <w:tr w:rsidR="0083293F" w:rsidTr="00326B96">
        <w:trPr>
          <w:cantSplit/>
        </w:trPr>
        <w:tc>
          <w:tcPr>
            <w:tcW w:w="3544" w:type="dxa"/>
            <w:vMerge/>
          </w:tcPr>
          <w:p w:rsidR="0083293F" w:rsidRDefault="0083293F" w:rsidP="006D02BE">
            <w:pPr>
              <w:pStyle w:val="TableText"/>
            </w:pPr>
          </w:p>
        </w:tc>
        <w:tc>
          <w:tcPr>
            <w:tcW w:w="2031" w:type="dxa"/>
            <w:tcBorders>
              <w:bottom w:val="single" w:sz="4" w:space="0" w:color="auto"/>
            </w:tcBorders>
            <w:shd w:val="clear" w:color="auto" w:fill="FFC000"/>
          </w:tcPr>
          <w:p w:rsidR="0083293F" w:rsidRDefault="0083293F" w:rsidP="006D02BE">
            <w:pPr>
              <w:pStyle w:val="TableText"/>
            </w:pPr>
            <w:r>
              <w:t>Level 2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FFC000"/>
          </w:tcPr>
          <w:p w:rsidR="0083293F" w:rsidRDefault="0083293F" w:rsidP="006D02BE">
            <w:pPr>
              <w:pStyle w:val="TableText"/>
            </w:pPr>
            <w:r>
              <w:t>L2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FFC000"/>
          </w:tcPr>
          <w:p w:rsidR="0083293F" w:rsidRDefault="0083293F" w:rsidP="006D02BE">
            <w:pPr>
              <w:pStyle w:val="TableText"/>
            </w:pPr>
            <w:r>
              <w:t>$20.00</w:t>
            </w:r>
          </w:p>
        </w:tc>
      </w:tr>
      <w:tr w:rsidR="0083293F" w:rsidTr="00326B96">
        <w:trPr>
          <w:cantSplit/>
        </w:trPr>
        <w:tc>
          <w:tcPr>
            <w:tcW w:w="3544" w:type="dxa"/>
            <w:vMerge/>
          </w:tcPr>
          <w:p w:rsidR="0083293F" w:rsidRDefault="0083293F" w:rsidP="006D02BE">
            <w:pPr>
              <w:pStyle w:val="TableText"/>
            </w:pPr>
          </w:p>
        </w:tc>
        <w:tc>
          <w:tcPr>
            <w:tcW w:w="2031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83293F" w:rsidRDefault="0083293F" w:rsidP="006D02BE">
            <w:pPr>
              <w:pStyle w:val="TableText"/>
            </w:pPr>
            <w:r>
              <w:t>Level 3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83293F" w:rsidRDefault="0083293F" w:rsidP="006D02BE">
            <w:pPr>
              <w:pStyle w:val="TableText"/>
            </w:pPr>
            <w:r>
              <w:t>L3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83293F" w:rsidRDefault="0083293F" w:rsidP="006D02BE">
            <w:pPr>
              <w:pStyle w:val="TableText"/>
            </w:pPr>
            <w:r>
              <w:t>$21.00</w:t>
            </w:r>
          </w:p>
        </w:tc>
      </w:tr>
      <w:tr w:rsidR="0083293F" w:rsidTr="00326B96">
        <w:trPr>
          <w:cantSplit/>
        </w:trPr>
        <w:tc>
          <w:tcPr>
            <w:tcW w:w="3544" w:type="dxa"/>
            <w:vMerge/>
          </w:tcPr>
          <w:p w:rsidR="0083293F" w:rsidRDefault="0083293F" w:rsidP="006D02BE">
            <w:pPr>
              <w:pStyle w:val="TableText"/>
            </w:pPr>
          </w:p>
        </w:tc>
        <w:tc>
          <w:tcPr>
            <w:tcW w:w="2031" w:type="dxa"/>
            <w:tcBorders>
              <w:bottom w:val="single" w:sz="4" w:space="0" w:color="auto"/>
            </w:tcBorders>
            <w:shd w:val="clear" w:color="auto" w:fill="92D050"/>
          </w:tcPr>
          <w:p w:rsidR="0083293F" w:rsidRDefault="0083293F" w:rsidP="006D02BE">
            <w:pPr>
              <w:pStyle w:val="TableText"/>
            </w:pPr>
            <w:r>
              <w:t>Level 4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92D050"/>
          </w:tcPr>
          <w:p w:rsidR="0083293F" w:rsidRDefault="0083293F" w:rsidP="006D02BE">
            <w:pPr>
              <w:pStyle w:val="TableText"/>
            </w:pPr>
            <w:r>
              <w:t>L4b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92D050"/>
          </w:tcPr>
          <w:p w:rsidR="0083293F" w:rsidRDefault="0083293F" w:rsidP="006D02BE">
            <w:pPr>
              <w:pStyle w:val="TableText"/>
            </w:pPr>
            <w:r>
              <w:t>$23.50</w:t>
            </w:r>
          </w:p>
        </w:tc>
      </w:tr>
      <w:tr w:rsidR="0083293F" w:rsidTr="00326B96">
        <w:trPr>
          <w:cantSplit/>
        </w:trPr>
        <w:tc>
          <w:tcPr>
            <w:tcW w:w="3544" w:type="dxa"/>
            <w:vMerge w:val="restart"/>
          </w:tcPr>
          <w:p w:rsidR="0083293F" w:rsidRDefault="0083293F" w:rsidP="0083293F">
            <w:pPr>
              <w:pStyle w:val="TableText"/>
            </w:pPr>
            <w:r>
              <w:t>Between 8–12 years</w:t>
            </w:r>
          </w:p>
        </w:tc>
        <w:tc>
          <w:tcPr>
            <w:tcW w:w="2031" w:type="dxa"/>
            <w:tcBorders>
              <w:bottom w:val="single" w:sz="4" w:space="0" w:color="auto"/>
            </w:tcBorders>
            <w:shd w:val="clear" w:color="auto" w:fill="FFFF00"/>
          </w:tcPr>
          <w:p w:rsidR="0083293F" w:rsidRDefault="0083293F" w:rsidP="006D02BE">
            <w:pPr>
              <w:pStyle w:val="TableText"/>
            </w:pPr>
            <w:r>
              <w:t>None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FFFF00"/>
          </w:tcPr>
          <w:p w:rsidR="0083293F" w:rsidRDefault="0083293F" w:rsidP="006D02BE">
            <w:pPr>
              <w:pStyle w:val="TableText"/>
            </w:pPr>
            <w:r>
              <w:t>L3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FFFF00"/>
          </w:tcPr>
          <w:p w:rsidR="0083293F" w:rsidRDefault="0083293F" w:rsidP="006D02BE">
            <w:pPr>
              <w:pStyle w:val="TableText"/>
            </w:pPr>
            <w:r>
              <w:t>$21.00</w:t>
            </w:r>
          </w:p>
        </w:tc>
      </w:tr>
      <w:tr w:rsidR="0083293F" w:rsidTr="00326B96">
        <w:trPr>
          <w:cantSplit/>
        </w:trPr>
        <w:tc>
          <w:tcPr>
            <w:tcW w:w="3544" w:type="dxa"/>
            <w:vMerge/>
          </w:tcPr>
          <w:p w:rsidR="0083293F" w:rsidRDefault="0083293F" w:rsidP="006D02BE">
            <w:pPr>
              <w:pStyle w:val="TableText"/>
            </w:pPr>
          </w:p>
        </w:tc>
        <w:tc>
          <w:tcPr>
            <w:tcW w:w="2031" w:type="dxa"/>
            <w:tcBorders>
              <w:bottom w:val="single" w:sz="4" w:space="0" w:color="auto"/>
            </w:tcBorders>
            <w:shd w:val="clear" w:color="auto" w:fill="FFC000"/>
          </w:tcPr>
          <w:p w:rsidR="0083293F" w:rsidRDefault="0083293F" w:rsidP="006D02BE">
            <w:pPr>
              <w:pStyle w:val="TableText"/>
            </w:pPr>
            <w:r>
              <w:t>Level 2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FFC000"/>
          </w:tcPr>
          <w:p w:rsidR="0083293F" w:rsidRDefault="0083293F" w:rsidP="006D02BE">
            <w:pPr>
              <w:pStyle w:val="TableText"/>
            </w:pPr>
            <w:r>
              <w:t>L3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FFC000"/>
          </w:tcPr>
          <w:p w:rsidR="0083293F" w:rsidRDefault="0083293F" w:rsidP="006D02BE">
            <w:pPr>
              <w:pStyle w:val="TableText"/>
            </w:pPr>
            <w:r>
              <w:t>$21.00</w:t>
            </w:r>
          </w:p>
        </w:tc>
      </w:tr>
      <w:tr w:rsidR="0083293F" w:rsidTr="00326B96">
        <w:trPr>
          <w:cantSplit/>
        </w:trPr>
        <w:tc>
          <w:tcPr>
            <w:tcW w:w="3544" w:type="dxa"/>
            <w:vMerge/>
          </w:tcPr>
          <w:p w:rsidR="0083293F" w:rsidRDefault="0083293F" w:rsidP="006D02BE">
            <w:pPr>
              <w:pStyle w:val="TableText"/>
            </w:pPr>
          </w:p>
        </w:tc>
        <w:tc>
          <w:tcPr>
            <w:tcW w:w="2031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83293F" w:rsidRDefault="0083293F" w:rsidP="006D02BE">
            <w:pPr>
              <w:pStyle w:val="TableText"/>
            </w:pPr>
            <w:r>
              <w:t>Level 3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83293F" w:rsidRDefault="0083293F" w:rsidP="006D02BE">
            <w:pPr>
              <w:pStyle w:val="TableText"/>
            </w:pPr>
            <w:r>
              <w:t>L3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83293F" w:rsidRDefault="0083293F" w:rsidP="006D02BE">
            <w:pPr>
              <w:pStyle w:val="TableText"/>
            </w:pPr>
            <w:r>
              <w:t>$21.00</w:t>
            </w:r>
          </w:p>
        </w:tc>
      </w:tr>
      <w:tr w:rsidR="0083293F" w:rsidTr="00326B96">
        <w:trPr>
          <w:cantSplit/>
        </w:trPr>
        <w:tc>
          <w:tcPr>
            <w:tcW w:w="3544" w:type="dxa"/>
            <w:vMerge/>
          </w:tcPr>
          <w:p w:rsidR="0083293F" w:rsidRDefault="0083293F" w:rsidP="006D02BE">
            <w:pPr>
              <w:pStyle w:val="TableText"/>
            </w:pPr>
          </w:p>
        </w:tc>
        <w:tc>
          <w:tcPr>
            <w:tcW w:w="2031" w:type="dxa"/>
            <w:tcBorders>
              <w:bottom w:val="single" w:sz="4" w:space="0" w:color="auto"/>
            </w:tcBorders>
            <w:shd w:val="clear" w:color="auto" w:fill="92D050"/>
          </w:tcPr>
          <w:p w:rsidR="0083293F" w:rsidRDefault="0083293F" w:rsidP="006D02BE">
            <w:pPr>
              <w:pStyle w:val="TableText"/>
            </w:pPr>
            <w:r>
              <w:t>Level 4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92D050"/>
          </w:tcPr>
          <w:p w:rsidR="0083293F" w:rsidRDefault="0083293F" w:rsidP="006D02BE">
            <w:pPr>
              <w:pStyle w:val="TableText"/>
            </w:pPr>
            <w:r>
              <w:t>L4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92D050"/>
          </w:tcPr>
          <w:p w:rsidR="0083293F" w:rsidRDefault="0083293F" w:rsidP="006D02BE">
            <w:pPr>
              <w:pStyle w:val="TableText"/>
            </w:pPr>
            <w:r>
              <w:t>$23.50</w:t>
            </w:r>
          </w:p>
        </w:tc>
      </w:tr>
      <w:tr w:rsidR="0083293F" w:rsidTr="00326B96">
        <w:trPr>
          <w:cantSplit/>
        </w:trPr>
        <w:tc>
          <w:tcPr>
            <w:tcW w:w="3544" w:type="dxa"/>
            <w:vMerge w:val="restart"/>
          </w:tcPr>
          <w:p w:rsidR="0083293F" w:rsidRDefault="0083293F" w:rsidP="0083293F">
            <w:pPr>
              <w:pStyle w:val="TableText"/>
            </w:pPr>
            <w:r>
              <w:t>More than 12 years</w:t>
            </w:r>
          </w:p>
        </w:tc>
        <w:tc>
          <w:tcPr>
            <w:tcW w:w="2031" w:type="dxa"/>
            <w:tcBorders>
              <w:bottom w:val="single" w:sz="4" w:space="0" w:color="auto"/>
            </w:tcBorders>
            <w:shd w:val="clear" w:color="auto" w:fill="FFFF00"/>
          </w:tcPr>
          <w:p w:rsidR="0083293F" w:rsidRDefault="0083293F" w:rsidP="006D02BE">
            <w:pPr>
              <w:pStyle w:val="TableText"/>
            </w:pPr>
            <w:r>
              <w:t>None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FFFF00"/>
          </w:tcPr>
          <w:p w:rsidR="0083293F" w:rsidRDefault="0083293F" w:rsidP="006D02BE">
            <w:pPr>
              <w:pStyle w:val="TableText"/>
            </w:pPr>
            <w:r>
              <w:t>L4b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FFFF00"/>
          </w:tcPr>
          <w:p w:rsidR="0083293F" w:rsidRDefault="0083293F" w:rsidP="006D02BE">
            <w:pPr>
              <w:pStyle w:val="TableText"/>
            </w:pPr>
            <w:r>
              <w:t>$23.50</w:t>
            </w:r>
          </w:p>
        </w:tc>
      </w:tr>
      <w:tr w:rsidR="0083293F" w:rsidTr="00326B96">
        <w:trPr>
          <w:cantSplit/>
        </w:trPr>
        <w:tc>
          <w:tcPr>
            <w:tcW w:w="3544" w:type="dxa"/>
            <w:vMerge/>
          </w:tcPr>
          <w:p w:rsidR="0083293F" w:rsidRDefault="0083293F" w:rsidP="006D02BE">
            <w:pPr>
              <w:pStyle w:val="TableText"/>
            </w:pPr>
          </w:p>
        </w:tc>
        <w:tc>
          <w:tcPr>
            <w:tcW w:w="2031" w:type="dxa"/>
            <w:tcBorders>
              <w:bottom w:val="single" w:sz="4" w:space="0" w:color="auto"/>
            </w:tcBorders>
            <w:shd w:val="clear" w:color="auto" w:fill="FFC000"/>
          </w:tcPr>
          <w:p w:rsidR="0083293F" w:rsidRDefault="0083293F" w:rsidP="006D02BE">
            <w:pPr>
              <w:pStyle w:val="TableText"/>
            </w:pPr>
            <w:r>
              <w:t>Level 2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FFC000"/>
          </w:tcPr>
          <w:p w:rsidR="0083293F" w:rsidRDefault="0083293F" w:rsidP="006D02BE">
            <w:pPr>
              <w:pStyle w:val="TableText"/>
            </w:pPr>
            <w:r>
              <w:t>L4b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FFC000"/>
          </w:tcPr>
          <w:p w:rsidR="0083293F" w:rsidRDefault="0083293F" w:rsidP="006D02BE">
            <w:pPr>
              <w:pStyle w:val="TableText"/>
            </w:pPr>
            <w:r>
              <w:t>$23.50</w:t>
            </w:r>
          </w:p>
        </w:tc>
      </w:tr>
      <w:tr w:rsidR="0083293F" w:rsidTr="00326B96">
        <w:trPr>
          <w:cantSplit/>
        </w:trPr>
        <w:tc>
          <w:tcPr>
            <w:tcW w:w="3544" w:type="dxa"/>
            <w:vMerge/>
          </w:tcPr>
          <w:p w:rsidR="0083293F" w:rsidRDefault="0083293F" w:rsidP="006D02BE">
            <w:pPr>
              <w:pStyle w:val="TableText"/>
            </w:pPr>
          </w:p>
        </w:tc>
        <w:tc>
          <w:tcPr>
            <w:tcW w:w="2031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83293F" w:rsidRDefault="0083293F" w:rsidP="006D02BE">
            <w:pPr>
              <w:pStyle w:val="TableText"/>
            </w:pPr>
            <w:r>
              <w:t>Level 3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83293F" w:rsidRDefault="0083293F" w:rsidP="006D02BE">
            <w:pPr>
              <w:pStyle w:val="TableText"/>
            </w:pPr>
            <w:r>
              <w:t>L4b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83293F" w:rsidRDefault="0083293F" w:rsidP="006D02BE">
            <w:pPr>
              <w:pStyle w:val="TableText"/>
            </w:pPr>
            <w:r>
              <w:t>$23.50</w:t>
            </w:r>
          </w:p>
        </w:tc>
      </w:tr>
      <w:tr w:rsidR="0083293F" w:rsidTr="00326B96">
        <w:trPr>
          <w:cantSplit/>
        </w:trPr>
        <w:tc>
          <w:tcPr>
            <w:tcW w:w="3544" w:type="dxa"/>
            <w:vMerge/>
          </w:tcPr>
          <w:p w:rsidR="0083293F" w:rsidRDefault="0083293F" w:rsidP="006D02BE">
            <w:pPr>
              <w:pStyle w:val="TableText"/>
            </w:pPr>
          </w:p>
        </w:tc>
        <w:tc>
          <w:tcPr>
            <w:tcW w:w="2031" w:type="dxa"/>
            <w:shd w:val="clear" w:color="auto" w:fill="92D050"/>
          </w:tcPr>
          <w:p w:rsidR="0083293F" w:rsidRDefault="0083293F" w:rsidP="006D02BE">
            <w:pPr>
              <w:pStyle w:val="TableText"/>
            </w:pPr>
            <w:r>
              <w:t>Level 4</w:t>
            </w:r>
          </w:p>
        </w:tc>
        <w:tc>
          <w:tcPr>
            <w:tcW w:w="2032" w:type="dxa"/>
            <w:shd w:val="clear" w:color="auto" w:fill="92D050"/>
          </w:tcPr>
          <w:p w:rsidR="0083293F" w:rsidRDefault="0083293F" w:rsidP="006D02BE">
            <w:pPr>
              <w:pStyle w:val="TableText"/>
            </w:pPr>
            <w:r>
              <w:t>L4b</w:t>
            </w:r>
          </w:p>
        </w:tc>
        <w:tc>
          <w:tcPr>
            <w:tcW w:w="2032" w:type="dxa"/>
            <w:shd w:val="clear" w:color="auto" w:fill="92D050"/>
          </w:tcPr>
          <w:p w:rsidR="0083293F" w:rsidRDefault="0083293F" w:rsidP="006D02BE">
            <w:pPr>
              <w:pStyle w:val="TableText"/>
            </w:pPr>
            <w:r>
              <w:t>$23.50</w:t>
            </w:r>
          </w:p>
        </w:tc>
      </w:tr>
    </w:tbl>
    <w:p w:rsidR="0083293F" w:rsidRDefault="0083293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84"/>
        <w:gridCol w:w="6202"/>
      </w:tblGrid>
      <w:tr w:rsidR="00DF46C2" w:rsidRPr="00B1049C" w:rsidTr="006D02BE">
        <w:trPr>
          <w:cantSplit/>
        </w:trPr>
        <w:tc>
          <w:tcPr>
            <w:tcW w:w="3369" w:type="dxa"/>
            <w:gridSpan w:val="2"/>
          </w:tcPr>
          <w:p w:rsidR="00DF46C2" w:rsidRDefault="001162E1" w:rsidP="006D02BE">
            <w:pPr>
              <w:tabs>
                <w:tab w:val="right" w:pos="3153"/>
              </w:tabs>
              <w:spacing w:before="360" w:after="360"/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lastRenderedPageBreak/>
              <w:drawing>
                <wp:inline distT="0" distB="0" distL="0" distR="0" wp14:anchorId="0E955502" wp14:editId="11EAD405">
                  <wp:extent cx="1666875" cy="1666875"/>
                  <wp:effectExtent l="0" t="0" r="0" b="9525"/>
                  <wp:docPr id="10" name="Picture 10" descr="http://cdn.shopify.com/s/files/1/0606/1553/products/Clipboard-Good_large.png?v=1453740648" title="Clipboard with 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dn.shopify.com/s/files/1/0606/1553/products/Clipboard-Good_large.png?v=1453740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DF46C2" w:rsidRPr="00B1049C" w:rsidRDefault="002B228D" w:rsidP="006D02BE">
            <w:pPr>
              <w:spacing w:before="360" w:after="360"/>
            </w:pPr>
            <w:r>
              <w:t>The new amount you pay must be the amount that is best for your employee.</w:t>
            </w:r>
          </w:p>
        </w:tc>
      </w:tr>
      <w:tr w:rsidR="00DF46C2" w:rsidRPr="00DF46C2" w:rsidTr="002B228D">
        <w:trPr>
          <w:cantSplit/>
        </w:trPr>
        <w:tc>
          <w:tcPr>
            <w:tcW w:w="3369" w:type="dxa"/>
            <w:gridSpan w:val="2"/>
            <w:vAlign w:val="center"/>
          </w:tcPr>
          <w:p w:rsidR="00DF46C2" w:rsidRDefault="001162E1" w:rsidP="002B228D">
            <w:pPr>
              <w:spacing w:before="360" w:after="120"/>
              <w:rPr>
                <w:noProof/>
                <w:lang w:eastAsia="en-NZ"/>
              </w:rPr>
            </w:pPr>
            <w:r>
              <w:rPr>
                <w:rFonts w:cs="Arial"/>
                <w:noProof/>
                <w:szCs w:val="32"/>
                <w:lang w:eastAsia="en-NZ"/>
              </w:rPr>
              <w:drawing>
                <wp:inline distT="0" distB="0" distL="0" distR="0" wp14:anchorId="78D47052" wp14:editId="08E5F5F3">
                  <wp:extent cx="1624813" cy="914400"/>
                  <wp:effectExtent l="0" t="0" r="0" b="0"/>
                  <wp:docPr id="18" name="Picture 18" title="Ageing m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geing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81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tcBorders>
              <w:bottom w:val="single" w:sz="12" w:space="0" w:color="auto"/>
            </w:tcBorders>
            <w:vAlign w:val="center"/>
          </w:tcPr>
          <w:p w:rsidR="00DF46C2" w:rsidRPr="00DF46C2" w:rsidRDefault="002B228D" w:rsidP="002B228D">
            <w:pPr>
              <w:spacing w:before="360" w:after="120"/>
            </w:pPr>
            <w:r>
              <w:t>This means that if your employee has little or no qualifications but they have worked for you for a long time you must:</w:t>
            </w:r>
          </w:p>
        </w:tc>
      </w:tr>
      <w:tr w:rsidR="002B228D" w:rsidRPr="00DF46C2" w:rsidTr="002B228D">
        <w:trPr>
          <w:cantSplit/>
        </w:trPr>
        <w:tc>
          <w:tcPr>
            <w:tcW w:w="3085" w:type="dxa"/>
            <w:tcBorders>
              <w:right w:val="single" w:sz="12" w:space="0" w:color="auto"/>
            </w:tcBorders>
            <w:vAlign w:val="center"/>
          </w:tcPr>
          <w:p w:rsidR="002B228D" w:rsidRDefault="002B228D" w:rsidP="001162E1">
            <w:pPr>
              <w:spacing w:before="120" w:after="120"/>
              <w:rPr>
                <w:noProof/>
                <w:lang w:eastAsia="en-NZ"/>
              </w:rPr>
            </w:pPr>
          </w:p>
        </w:tc>
        <w:tc>
          <w:tcPr>
            <w:tcW w:w="648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B228D" w:rsidRPr="002B228D" w:rsidRDefault="002B228D" w:rsidP="001162E1">
            <w:pPr>
              <w:spacing w:before="120" w:after="120"/>
              <w:jc w:val="center"/>
              <w:rPr>
                <w:b/>
              </w:rPr>
            </w:pPr>
            <w:r w:rsidRPr="002B228D">
              <w:rPr>
                <w:b/>
              </w:rPr>
              <w:t>pay them the amount that goes with how many years they have worked for you</w:t>
            </w:r>
          </w:p>
        </w:tc>
      </w:tr>
      <w:tr w:rsidR="00DF46C2" w:rsidRPr="00DF46C2" w:rsidTr="002B228D">
        <w:trPr>
          <w:cantSplit/>
        </w:trPr>
        <w:tc>
          <w:tcPr>
            <w:tcW w:w="3369" w:type="dxa"/>
            <w:gridSpan w:val="2"/>
            <w:vAlign w:val="center"/>
          </w:tcPr>
          <w:p w:rsidR="00DF46C2" w:rsidRDefault="001162E1" w:rsidP="006D02BE">
            <w:pPr>
              <w:spacing w:before="360" w:after="360"/>
              <w:rPr>
                <w:noProof/>
                <w:lang w:eastAsia="en-NZ"/>
              </w:rPr>
            </w:pPr>
            <w:r>
              <w:rPr>
                <w:rFonts w:cs="Arial"/>
                <w:noProof/>
                <w:szCs w:val="32"/>
                <w:lang w:eastAsia="en-NZ"/>
              </w:rPr>
              <w:drawing>
                <wp:inline distT="0" distB="0" distL="0" distR="0" wp14:anchorId="79191E00" wp14:editId="53A0E514">
                  <wp:extent cx="1234440" cy="1234440"/>
                  <wp:effectExtent l="0" t="0" r="0" b="3810"/>
                  <wp:docPr id="17" name="Picture 17" title="Calcul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alculator_grande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tcBorders>
              <w:top w:val="single" w:sz="12" w:space="0" w:color="auto"/>
            </w:tcBorders>
            <w:vAlign w:val="center"/>
          </w:tcPr>
          <w:p w:rsidR="00DF46C2" w:rsidRPr="00DF46C2" w:rsidRDefault="002B228D" w:rsidP="006D02BE">
            <w:pPr>
              <w:spacing w:before="360" w:after="360"/>
            </w:pPr>
            <w:r>
              <w:t>OR</w:t>
            </w:r>
          </w:p>
        </w:tc>
      </w:tr>
      <w:tr w:rsidR="00DF46C2" w:rsidTr="006D02BE">
        <w:trPr>
          <w:cantSplit/>
        </w:trPr>
        <w:tc>
          <w:tcPr>
            <w:tcW w:w="3369" w:type="dxa"/>
            <w:gridSpan w:val="2"/>
            <w:vAlign w:val="center"/>
          </w:tcPr>
          <w:p w:rsidR="00DF46C2" w:rsidRDefault="001162E1" w:rsidP="002B228D">
            <w:pPr>
              <w:spacing w:before="360" w:after="120"/>
              <w:rPr>
                <w:noProof/>
                <w:lang w:eastAsia="en-NZ"/>
              </w:rPr>
            </w:pPr>
            <w:r>
              <w:rPr>
                <w:rFonts w:cs="Arial"/>
                <w:noProof/>
                <w:szCs w:val="32"/>
                <w:lang w:eastAsia="en-NZ"/>
              </w:rPr>
              <w:drawing>
                <wp:inline distT="0" distB="0" distL="0" distR="0" wp14:anchorId="5E810C80" wp14:editId="17C97B58">
                  <wp:extent cx="1614973" cy="1394460"/>
                  <wp:effectExtent l="0" t="0" r="4445" b="0"/>
                  <wp:docPr id="19" name="Picture 19" title="Univers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university-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973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DF46C2" w:rsidRDefault="002B228D" w:rsidP="002B228D">
            <w:pPr>
              <w:spacing w:before="360" w:after="120"/>
            </w:pPr>
            <w:r>
              <w:t>If your employee has only worked for you for a short time but they have good qualifications you must:</w:t>
            </w:r>
          </w:p>
        </w:tc>
      </w:tr>
      <w:tr w:rsidR="002B228D" w:rsidRPr="00DF46C2" w:rsidTr="006D02BE">
        <w:trPr>
          <w:cantSplit/>
        </w:trPr>
        <w:tc>
          <w:tcPr>
            <w:tcW w:w="3085" w:type="dxa"/>
            <w:tcBorders>
              <w:right w:val="single" w:sz="12" w:space="0" w:color="auto"/>
            </w:tcBorders>
            <w:vAlign w:val="center"/>
          </w:tcPr>
          <w:p w:rsidR="002B228D" w:rsidRDefault="002B228D" w:rsidP="001162E1">
            <w:pPr>
              <w:spacing w:before="120" w:after="120"/>
              <w:rPr>
                <w:noProof/>
                <w:lang w:eastAsia="en-NZ"/>
              </w:rPr>
            </w:pPr>
          </w:p>
        </w:tc>
        <w:tc>
          <w:tcPr>
            <w:tcW w:w="648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B228D" w:rsidRPr="002B228D" w:rsidRDefault="002B228D" w:rsidP="001162E1">
            <w:pPr>
              <w:spacing w:before="120" w:after="120"/>
              <w:jc w:val="center"/>
              <w:rPr>
                <w:b/>
              </w:rPr>
            </w:pPr>
            <w:r w:rsidRPr="002B228D">
              <w:rPr>
                <w:b/>
              </w:rPr>
              <w:t xml:space="preserve">pay them the amount that goes with </w:t>
            </w:r>
            <w:r>
              <w:rPr>
                <w:b/>
              </w:rPr>
              <w:t>the level of study they have done.</w:t>
            </w:r>
          </w:p>
        </w:tc>
      </w:tr>
      <w:tr w:rsidR="002B228D" w:rsidTr="006D02BE">
        <w:trPr>
          <w:cantSplit/>
        </w:trPr>
        <w:tc>
          <w:tcPr>
            <w:tcW w:w="3369" w:type="dxa"/>
            <w:gridSpan w:val="2"/>
            <w:vAlign w:val="center"/>
          </w:tcPr>
          <w:p w:rsidR="002B228D" w:rsidRDefault="00696410" w:rsidP="00696410">
            <w:pPr>
              <w:spacing w:before="360" w:after="120"/>
              <w:rPr>
                <w:noProof/>
                <w:lang w:eastAsia="en-NZ"/>
              </w:rPr>
            </w:pPr>
            <w:r w:rsidRPr="009A6D77">
              <w:rPr>
                <w:b/>
                <w:noProof/>
                <w:lang w:eastAsia="en-NZ"/>
              </w:rPr>
              <w:lastRenderedPageBreak/>
              <w:drawing>
                <wp:inline distT="0" distB="0" distL="0" distR="0" wp14:anchorId="278DA793" wp14:editId="00628C9F">
                  <wp:extent cx="1249680" cy="1299227"/>
                  <wp:effectExtent l="0" t="0" r="7620" b="0"/>
                  <wp:docPr id="46" name="Picture 46" descr="C:\Users\Prue\AppData\Local\Microsoft\Windows\INetCacheContent.Word\Website.jpg" title="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rue\AppData\Local\Microsoft\Windows\INetCacheContent.Word\Webs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299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2B228D" w:rsidRDefault="002B228D" w:rsidP="00696410">
            <w:pPr>
              <w:spacing w:before="360" w:after="120"/>
            </w:pPr>
            <w:r>
              <w:t xml:space="preserve">More information about qualifications is on this </w:t>
            </w:r>
            <w:r w:rsidRPr="002B228D">
              <w:rPr>
                <w:b/>
              </w:rPr>
              <w:t>website</w:t>
            </w:r>
            <w:r>
              <w:t>:</w:t>
            </w:r>
          </w:p>
        </w:tc>
      </w:tr>
    </w:tbl>
    <w:p w:rsidR="002B228D" w:rsidRDefault="0009375D" w:rsidP="00696410">
      <w:pPr>
        <w:ind w:left="1701"/>
        <w:rPr>
          <w:b/>
        </w:rPr>
      </w:pPr>
      <w:hyperlink r:id="rId38" w:history="1">
        <w:r w:rsidR="002B228D" w:rsidRPr="00B07B40">
          <w:rPr>
            <w:rStyle w:val="Hyperlink"/>
            <w:b/>
          </w:rPr>
          <w:t>www.careerforce.org.nz/pay-equity/equivalencies</w:t>
        </w:r>
      </w:hyperlink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141"/>
        <w:gridCol w:w="6061"/>
      </w:tblGrid>
      <w:tr w:rsidR="002B228D" w:rsidRPr="00B1049C" w:rsidTr="006D02BE">
        <w:trPr>
          <w:cantSplit/>
        </w:trPr>
        <w:tc>
          <w:tcPr>
            <w:tcW w:w="3369" w:type="dxa"/>
          </w:tcPr>
          <w:p w:rsidR="002B228D" w:rsidRDefault="002B228D" w:rsidP="00EE0328">
            <w:pPr>
              <w:pageBreakBefore/>
              <w:spacing w:before="360" w:after="360"/>
            </w:pPr>
          </w:p>
        </w:tc>
        <w:tc>
          <w:tcPr>
            <w:tcW w:w="6202" w:type="dxa"/>
            <w:gridSpan w:val="2"/>
            <w:vAlign w:val="center"/>
          </w:tcPr>
          <w:p w:rsidR="002B228D" w:rsidRPr="002B228D" w:rsidRDefault="002B228D" w:rsidP="002B228D">
            <w:pPr>
              <w:spacing w:before="360" w:after="360"/>
            </w:pPr>
            <w:r>
              <w:t xml:space="preserve">Here are </w:t>
            </w:r>
            <w:r>
              <w:rPr>
                <w:b/>
              </w:rPr>
              <w:t>2 examples</w:t>
            </w:r>
            <w:r>
              <w:t xml:space="preserve"> of the amount to pay an employee:</w:t>
            </w:r>
          </w:p>
        </w:tc>
      </w:tr>
      <w:tr w:rsidR="002B228D" w:rsidRPr="00B1049C" w:rsidTr="006D02BE">
        <w:trPr>
          <w:cantSplit/>
        </w:trPr>
        <w:tc>
          <w:tcPr>
            <w:tcW w:w="3369" w:type="dxa"/>
          </w:tcPr>
          <w:p w:rsidR="002B228D" w:rsidRDefault="00D37162" w:rsidP="002B228D">
            <w:pPr>
              <w:spacing w:before="360" w:after="120"/>
            </w:pPr>
            <w:r>
              <w:rPr>
                <w:noProof/>
                <w:lang w:eastAsia="en-NZ"/>
              </w:rPr>
              <w:drawing>
                <wp:inline distT="0" distB="0" distL="0" distR="0" wp14:anchorId="5FB9578C" wp14:editId="64608102">
                  <wp:extent cx="1880315" cy="1545465"/>
                  <wp:effectExtent l="0" t="0" r="5715" b="0"/>
                  <wp:docPr id="55" name="Picture" title="Man questioning mone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test1"/>
                          <pic:cNvPicPr preferRelativeResize="0"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512" cy="1541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gridSpan w:val="2"/>
            <w:vAlign w:val="center"/>
          </w:tcPr>
          <w:p w:rsidR="002B228D" w:rsidRPr="002B228D" w:rsidRDefault="002B228D" w:rsidP="002B228D">
            <w:pPr>
              <w:spacing w:before="360" w:after="120"/>
            </w:pPr>
            <w:r>
              <w:rPr>
                <w:b/>
              </w:rPr>
              <w:t>Example 1:</w:t>
            </w:r>
            <w:r>
              <w:br/>
              <w:t>If your employee has worked for you for 1 year and has a level 4 qualification they must be paid at least $23.50 per hour.</w:t>
            </w:r>
          </w:p>
        </w:tc>
      </w:tr>
      <w:tr w:rsidR="002B228D" w:rsidRPr="00DF46C2" w:rsidTr="002B228D">
        <w:trPr>
          <w:cantSplit/>
        </w:trPr>
        <w:tc>
          <w:tcPr>
            <w:tcW w:w="3510" w:type="dxa"/>
            <w:gridSpan w:val="2"/>
            <w:tcBorders>
              <w:right w:val="single" w:sz="12" w:space="0" w:color="auto"/>
            </w:tcBorders>
            <w:vAlign w:val="center"/>
          </w:tcPr>
          <w:p w:rsidR="002B228D" w:rsidRDefault="002B228D" w:rsidP="002B228D">
            <w:pPr>
              <w:spacing w:before="240" w:after="240" w:line="240" w:lineRule="auto"/>
              <w:rPr>
                <w:noProof/>
                <w:lang w:eastAsia="en-NZ"/>
              </w:rPr>
            </w:pPr>
          </w:p>
        </w:tc>
        <w:tc>
          <w:tcPr>
            <w:tcW w:w="60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B228D" w:rsidRPr="002B228D" w:rsidRDefault="002B228D" w:rsidP="002B228D">
            <w:pPr>
              <w:spacing w:before="240" w:after="240" w:line="240" w:lineRule="auto"/>
              <w:rPr>
                <w:b/>
              </w:rPr>
            </w:pPr>
            <w:r>
              <w:rPr>
                <w:b/>
              </w:rPr>
              <w:t>This is band L4b.</w:t>
            </w:r>
          </w:p>
        </w:tc>
      </w:tr>
      <w:tr w:rsidR="002B228D" w:rsidRPr="00B1049C" w:rsidTr="006D02BE">
        <w:trPr>
          <w:cantSplit/>
        </w:trPr>
        <w:tc>
          <w:tcPr>
            <w:tcW w:w="3369" w:type="dxa"/>
          </w:tcPr>
          <w:p w:rsidR="002B228D" w:rsidRDefault="00D37162" w:rsidP="00D37162">
            <w:pPr>
              <w:spacing w:before="1200" w:after="120"/>
            </w:pPr>
            <w:r>
              <w:rPr>
                <w:noProof/>
                <w:lang w:eastAsia="en-NZ"/>
              </w:rPr>
              <w:drawing>
                <wp:inline distT="0" distB="0" distL="0" distR="0" wp14:anchorId="65420836" wp14:editId="3141DB55">
                  <wp:extent cx="1880315" cy="1532586"/>
                  <wp:effectExtent l="0" t="0" r="5715" b="0"/>
                  <wp:docPr id="21" name="Picture" title="Man questioning mone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test1"/>
                          <pic:cNvPicPr preferRelativeResize="0"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512" cy="152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gridSpan w:val="2"/>
            <w:vAlign w:val="center"/>
          </w:tcPr>
          <w:p w:rsidR="002B228D" w:rsidRPr="002B228D" w:rsidRDefault="002B228D" w:rsidP="00D37162">
            <w:pPr>
              <w:spacing w:before="1200" w:after="120"/>
            </w:pPr>
            <w:r>
              <w:rPr>
                <w:b/>
              </w:rPr>
              <w:t>Example 2:</w:t>
            </w:r>
            <w:r>
              <w:br/>
              <w:t xml:space="preserve">If your employee has worked for you for 7 years but has no </w:t>
            </w:r>
            <w:r w:rsidR="000F3100">
              <w:t>qualifications</w:t>
            </w:r>
            <w:r>
              <w:t xml:space="preserve"> they must be paid at least $20.00 per hour.</w:t>
            </w:r>
          </w:p>
        </w:tc>
      </w:tr>
      <w:tr w:rsidR="002B228D" w:rsidRPr="00DF46C2" w:rsidTr="006D02BE">
        <w:trPr>
          <w:cantSplit/>
        </w:trPr>
        <w:tc>
          <w:tcPr>
            <w:tcW w:w="3510" w:type="dxa"/>
            <w:gridSpan w:val="2"/>
            <w:tcBorders>
              <w:right w:val="single" w:sz="12" w:space="0" w:color="auto"/>
            </w:tcBorders>
            <w:vAlign w:val="center"/>
          </w:tcPr>
          <w:p w:rsidR="002B228D" w:rsidRDefault="002B228D" w:rsidP="006D02BE">
            <w:pPr>
              <w:spacing w:before="240" w:after="240" w:line="240" w:lineRule="auto"/>
              <w:rPr>
                <w:noProof/>
                <w:lang w:eastAsia="en-NZ"/>
              </w:rPr>
            </w:pPr>
          </w:p>
        </w:tc>
        <w:tc>
          <w:tcPr>
            <w:tcW w:w="60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B228D" w:rsidRPr="002B228D" w:rsidRDefault="002B228D" w:rsidP="002B228D">
            <w:pPr>
              <w:spacing w:before="240" w:after="240" w:line="240" w:lineRule="auto"/>
              <w:rPr>
                <w:b/>
              </w:rPr>
            </w:pPr>
            <w:r>
              <w:rPr>
                <w:b/>
              </w:rPr>
              <w:t>This is band L2.</w:t>
            </w:r>
          </w:p>
        </w:tc>
      </w:tr>
    </w:tbl>
    <w:p w:rsidR="002B228D" w:rsidRPr="002B228D" w:rsidRDefault="002B228D" w:rsidP="002B228D"/>
    <w:p w:rsidR="00DF46C2" w:rsidRDefault="000A5215" w:rsidP="00DF46C2">
      <w:pPr>
        <w:pStyle w:val="Heading1"/>
      </w:pPr>
      <w:r>
        <w:lastRenderedPageBreak/>
        <w:t>New employees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6202"/>
      </w:tblGrid>
      <w:tr w:rsidR="000A5215" w:rsidRPr="00B1049C" w:rsidTr="006D02BE">
        <w:trPr>
          <w:cantSplit/>
        </w:trPr>
        <w:tc>
          <w:tcPr>
            <w:tcW w:w="3369" w:type="dxa"/>
          </w:tcPr>
          <w:p w:rsidR="000A5215" w:rsidRDefault="00D37162" w:rsidP="006D02BE">
            <w:pPr>
              <w:spacing w:before="360" w:after="360"/>
            </w:pPr>
            <w:r>
              <w:rPr>
                <w:noProof/>
                <w:lang w:eastAsia="en-NZ"/>
              </w:rPr>
              <mc:AlternateContent>
                <mc:Choice Requires="wpg">
                  <w:drawing>
                    <wp:inline distT="0" distB="0" distL="0" distR="0" wp14:anchorId="46880BF1" wp14:editId="6C3F0200">
                      <wp:extent cx="1812175" cy="1288472"/>
                      <wp:effectExtent l="0" t="0" r="0" b="6985"/>
                      <wp:docPr id="22" name="Group 22" title="1 July calendar, training, tick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2175" cy="1288472"/>
                                <a:chOff x="0" y="0"/>
                                <a:chExt cx="1812175" cy="12884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Picture 48" descr="https://cdn.shopify.com/s/files/1/0606/1553/products/Date-Jul-1_large.png?v=14877194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8269" cy="6982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4" name="Picture 2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3208" y="91440"/>
                                  <a:ext cx="1088967" cy="11970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8" name="Picture 2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939" y="723207"/>
                                  <a:ext cx="623454" cy="5652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F6E43F" id="Group 22" o:spid="_x0000_s1026" alt="Title: 1 July calendar, training, tick" style="width:142.7pt;height:101.45pt;mso-position-horizontal-relative:char;mso-position-vertical-relative:line" coordsize="18121,128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">
                      <v:shape id="Picture 48" o:spid="_x0000_s1027" type="#_x0000_t75" alt="https://cdn.shopify.com/s/files/1/0606/1553/products/Date-Jul-1_large.png?v=1487719474" style="position:absolute;width:6982;height:6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eaf7BAAAA2wAAAA8AAABkcnMvZG93bnJldi54bWxET8tqAjEU3Rf8h3AFdzWxSKnTiaJVsXUh&#10;VPsB1+TOg05uhkkcp3/fLApdHs47Xw2uET11ofasYTZVIIiNtzWXGr4u+8cXECEiW2w8k4YfCrBa&#10;jh5yzKy/8yf151iKFMIhQw1VjG0mZTAVOQxT3xInrvCdw5hgV0rb4T2Fu0Y+KfUsHdacGips6a0i&#10;832+OQ1qdzgZhXF9vX4UR3PrtwveXLSejIf1K4hIQ/wX/7nfrYZ5Gpu+pB8gl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eaf7BAAAA2wAAAA8AAAAAAAAAAAAAAAAAnwIA&#10;AGRycy9kb3ducmV2LnhtbFBLBQYAAAAABAAEAPcAAACNAwAAAAA=&#10;">
                        <v:imagedata r:id="rId41" o:title="Date-Jul-1_large"/>
                        <v:path arrowok="t"/>
                      </v:shape>
                      <v:shape id="Picture 264" o:spid="_x0000_s1028" type="#_x0000_t75" style="position:absolute;left:7232;top:914;width:10889;height:11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1xJvFAAAA3AAAAA8AAABkcnMvZG93bnJldi54bWxEj09rwkAUxO+C32F5Qm+6qTRSYlYpDUUP&#10;QtBWz4/syx/Mvk2zW02+fbcg9DjMzG+YdDuYVtyod41lBc+LCARxYXXDlYKvz4/5KwjnkTW2lknB&#10;SA62m+kkxUTbOx/pdvKVCBB2CSqove8SKV1Rk0G3sB1x8ErbG/RB9pXUPd4D3LRyGUUrabDhsFBj&#10;R+81FdfTj1Fg4iy77L6dKXfF+ZDF+Ug5jko9zYa3NQhPg/8PP9p7rWC5eoG/M+EI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dcSbxQAAANwAAAAPAAAAAAAAAAAAAAAA&#10;AJ8CAABkcnMvZG93bnJldi54bWxQSwUGAAAAAAQABAD3AAAAkQMAAAAA&#10;">
                        <v:imagedata r:id="rId42" o:title=""/>
                        <v:path arrowok="t"/>
                      </v:shape>
                      <v:shape id="Picture 268" o:spid="_x0000_s1029" type="#_x0000_t75" style="position:absolute;left:249;top:7232;width:6234;height:5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ELyLEAAAA3AAAAA8AAABkcnMvZG93bnJldi54bWxET89rwjAUvgv7H8ITdhlrogc3qqmIozIG&#10;wuxk52fz1tY1L6XJav3vzWHg8eP7vVqPthUD9b5xrGGWKBDEpTMNVxqOX/nzKwgfkA22jknDlTys&#10;s4fJClPjLnygoQiViCHsU9RQh9ClUvqyJos+cR1x5H5cbzFE2FfS9HiJ4baVc6UW0mLDsaHGjrY1&#10;lb/Fn9Vw2uVqP1PX7fnp45y/DZ/fzctxp/XjdNwsQQQaw1387343GuaLuDaeiUdAZ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ELyLEAAAA3AAAAA8AAAAAAAAAAAAAAAAA&#10;nwIAAGRycy9kb3ducmV2LnhtbFBLBQYAAAAABAAEAPcAAACQAwAAAAA=&#10;">
                        <v:imagedata r:id="rId43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02" w:type="dxa"/>
            <w:vAlign w:val="center"/>
          </w:tcPr>
          <w:p w:rsidR="000A5215" w:rsidRPr="002B228D" w:rsidRDefault="002B228D" w:rsidP="006D02BE">
            <w:pPr>
              <w:spacing w:before="360" w:after="360"/>
            </w:pPr>
            <w:r>
              <w:t xml:space="preserve">If you have someone start working for you after 1 July 2017 </w:t>
            </w:r>
            <w:r>
              <w:rPr>
                <w:b/>
              </w:rPr>
              <w:t>you must look at the level of qualifications they have</w:t>
            </w:r>
            <w:r>
              <w:t xml:space="preserve"> to find out how much to pay them.</w:t>
            </w:r>
          </w:p>
        </w:tc>
      </w:tr>
      <w:tr w:rsidR="000A5215" w:rsidTr="006D02BE">
        <w:trPr>
          <w:cantSplit/>
        </w:trPr>
        <w:tc>
          <w:tcPr>
            <w:tcW w:w="3369" w:type="dxa"/>
          </w:tcPr>
          <w:p w:rsidR="000A5215" w:rsidRDefault="00D37162" w:rsidP="00D37162">
            <w:pPr>
              <w:spacing w:before="600" w:after="600"/>
            </w:pPr>
            <w:r>
              <w:rPr>
                <w:noProof/>
                <w:lang w:eastAsia="en-NZ"/>
              </w:rPr>
              <mc:AlternateContent>
                <mc:Choice Requires="wpg">
                  <w:drawing>
                    <wp:inline distT="0" distB="0" distL="0" distR="0" wp14:anchorId="483CB7F4" wp14:editId="5C69F284">
                      <wp:extent cx="1795549" cy="1238596"/>
                      <wp:effectExtent l="0" t="0" r="0" b="0"/>
                      <wp:docPr id="23" name="Group 23" title="1 July calendar, clock, cros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5549" cy="1238596"/>
                                <a:chOff x="0" y="0"/>
                                <a:chExt cx="1795549" cy="12385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5" name="Picture 2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066" y="756458"/>
                                  <a:ext cx="523702" cy="4821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7" name="Picture 267" descr="https://cdn.shopify.com/s/files/1/0606/1553/products/Date-Jul-1_large.png?v=14877194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8269" cy="6982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9" name="Picture 2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2960" y="83127"/>
                                  <a:ext cx="972589" cy="9725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E56C1F" id="Group 23" o:spid="_x0000_s1026" alt="Title: 1 July calendar, clock, cross" style="width:141.4pt;height:97.55pt;mso-position-horizontal-relative:char;mso-position-vertical-relative:line" coordsize="17955,12385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">
                      <v:shape id="Picture 265" o:spid="_x0000_s1027" type="#_x0000_t75" style="position:absolute;left:1080;top:7564;width:5237;height:4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zucnEAAAA3AAAAA8AAABkcnMvZG93bnJldi54bWxEj92KwjAUhO8F3yGcBe803S5WqUYRQREW&#10;/H+AQ3Nsu9uclCarXZ/eCIKXw8x8w0znranElRpXWlbwOYhAEGdWl5wrOJ9W/TEI55E1VpZJwT85&#10;mM+6nSmm2t74QNejz0WAsEtRQeF9nUrpsoIMuoGtiYN3sY1BH2STS93gLcBNJeMoSqTBksNCgTUt&#10;C8p+j39Gwf70s/u6b6N1m9SU3Ne7URV/j5TqfbSLCQhPrX+HX+2NVhAnQ3ieCUd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zucnEAAAA3AAAAA8AAAAAAAAAAAAAAAAA&#10;nwIAAGRycy9kb3ducmV2LnhtbFBLBQYAAAAABAAEAPcAAACQAwAAAAA=&#10;">
                        <v:imagedata r:id="rId47" o:title=""/>
                        <v:path arrowok="t"/>
                      </v:shape>
                      <v:shape id="Picture 267" o:spid="_x0000_s1028" type="#_x0000_t75" alt="https://cdn.shopify.com/s/files/1/0606/1553/products/Date-Jul-1_large.png?v=1487719474" style="position:absolute;width:6982;height:6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3JSXFAAAA3AAAAA8AAABkcnMvZG93bnJldi54bWxEj81qAkEQhO+C7zB0wIvEGfegYeMo0WCQ&#10;HISYHHJsdnp/yE7PstPRzds7QsBjUVVfUavN4Ft1pj42gS3MZwYUcRFcw5WFr8/94xOoKMgO28Bk&#10;4Y8ibNbj0QpzFy78QeeTVCpBOOZooRbpcq1jUZPHOAsdcfLK0HuUJPtKux4vCe5bnRmz0B4bTgs1&#10;drSrqfg5/XoL07fvpQnmvWwPUr5Wkg1HNltrJw/DyzMooUHu4f/2wVnIFku4nUlHQK+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NyUlxQAAANwAAAAPAAAAAAAAAAAAAAAA&#10;AJ8CAABkcnMvZG93bnJldi54bWxQSwUGAAAAAAQABAD3AAAAkQMAAAAA&#10;">
                        <v:imagedata r:id="rId48" o:title="Date-Jul-1_large"/>
                        <v:path arrowok="t"/>
                      </v:shape>
                      <v:shape id="Picture 269" o:spid="_x0000_s1029" type="#_x0000_t75" style="position:absolute;left:8229;top:831;width:9726;height:9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pmSrAAAAA3AAAAA8AAABkcnMvZG93bnJldi54bWxEj80KwjAQhO+C7xBW8KapoqLVKCKKHv27&#10;eFuatS02m9LEWt/eCILHYWa+YRarxhSipsrllhUM+hEI4sTqnFMF18uuNwXhPLLGwjIpeJOD1bLd&#10;WmCs7YtPVJ99KgKEXYwKMu/LWEqXZGTQ9W1JHLy7rQz6IKtU6gpfAW4KOYyiiTSYc1jIsKRNRsnj&#10;/DQKRrqm6Jjsb6fRdjy+3a/7qT+wUt1Os56D8NT4f/jXPmgFw8kMvmfCEZDL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imZKsAAAADcAAAADwAAAAAAAAAAAAAAAACfAgAA&#10;ZHJzL2Rvd25yZXYueG1sUEsFBgAAAAAEAAQA9wAAAIwDAAAAAA==&#10;">
                        <v:imagedata r:id="rId49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02" w:type="dxa"/>
            <w:vAlign w:val="center"/>
          </w:tcPr>
          <w:p w:rsidR="000A5215" w:rsidRPr="002B228D" w:rsidRDefault="002B228D" w:rsidP="00D37162">
            <w:pPr>
              <w:spacing w:before="600" w:after="600"/>
            </w:pPr>
            <w:r>
              <w:t xml:space="preserve">If you have someone start working for you after 1 July 2017 </w:t>
            </w:r>
            <w:r>
              <w:rPr>
                <w:b/>
              </w:rPr>
              <w:t xml:space="preserve">you must </w:t>
            </w:r>
            <w:r w:rsidRPr="002B228D">
              <w:rPr>
                <w:b/>
                <w:color w:val="FF0000"/>
              </w:rPr>
              <w:t>not</w:t>
            </w:r>
            <w:r>
              <w:rPr>
                <w:b/>
              </w:rPr>
              <w:t xml:space="preserve"> use how many years they have worked for you</w:t>
            </w:r>
            <w:r>
              <w:t xml:space="preserve"> to find out how much to pay them.</w:t>
            </w:r>
          </w:p>
        </w:tc>
      </w:tr>
    </w:tbl>
    <w:p w:rsidR="002B228D" w:rsidRDefault="002B228D" w:rsidP="00D37162">
      <w:pPr>
        <w:pageBreakBefore/>
        <w:rPr>
          <w:b/>
        </w:rPr>
      </w:pPr>
      <w:r w:rsidRPr="002B228D">
        <w:rPr>
          <w:b/>
        </w:rPr>
        <w:lastRenderedPageBreak/>
        <w:t xml:space="preserve">These are the minimum rates you will need to pay any </w:t>
      </w:r>
      <w:r w:rsidRPr="00F311FD">
        <w:rPr>
          <w:b/>
          <w:color w:val="FF0000"/>
        </w:rPr>
        <w:t xml:space="preserve">new </w:t>
      </w:r>
      <w:r w:rsidRPr="002B228D">
        <w:rPr>
          <w:b/>
        </w:rPr>
        <w:t>employees who start work for you after 1 July 2017:</w:t>
      </w:r>
    </w:p>
    <w:tbl>
      <w:tblPr>
        <w:tblStyle w:val="TableGrid"/>
        <w:tblW w:w="7196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8"/>
        <w:gridCol w:w="2399"/>
        <w:gridCol w:w="2399"/>
      </w:tblGrid>
      <w:tr w:rsidR="00526624" w:rsidTr="006D02BE">
        <w:trPr>
          <w:cantSplit/>
        </w:trPr>
        <w:tc>
          <w:tcPr>
            <w:tcW w:w="2398" w:type="dxa"/>
            <w:vAlign w:val="center"/>
          </w:tcPr>
          <w:p w:rsidR="00526624" w:rsidRDefault="00526624" w:rsidP="006D02BE">
            <w:pPr>
              <w:jc w:val="center"/>
            </w:pPr>
            <w:r w:rsidRPr="005E5FA6">
              <w:rPr>
                <w:noProof/>
                <w:lang w:eastAsia="en-NZ"/>
              </w:rPr>
              <w:drawing>
                <wp:inline distT="0" distB="0" distL="0" distR="0" wp14:anchorId="67899ADA" wp14:editId="2506826D">
                  <wp:extent cx="926176" cy="926176"/>
                  <wp:effectExtent l="0" t="0" r="7620" b="7620"/>
                  <wp:docPr id="24" name="Picture 24" descr="https://cdn.shopify.com/s/files/1/0606/1553/products/Date-Jul-1_large.png?v=1487719474" title="1 July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Date-Jul-1_large.png?v=1487719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176" cy="926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  <w:vAlign w:val="center"/>
          </w:tcPr>
          <w:p w:rsidR="00526624" w:rsidRDefault="00526624" w:rsidP="006D02BE">
            <w:pPr>
              <w:jc w:val="center"/>
            </w:pPr>
            <w:r w:rsidRPr="005E5FA6">
              <w:rPr>
                <w:noProof/>
                <w:lang w:eastAsia="en-NZ"/>
              </w:rPr>
              <w:drawing>
                <wp:inline distT="0" distB="0" distL="0" distR="0" wp14:anchorId="05C6524A" wp14:editId="244F8753">
                  <wp:extent cx="1080655" cy="1080655"/>
                  <wp:effectExtent l="0" t="0" r="0" b="5715"/>
                  <wp:docPr id="25" name="Picture 25" title="Calcul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lculator_grande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655" cy="108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  <w:vAlign w:val="center"/>
          </w:tcPr>
          <w:p w:rsidR="00526624" w:rsidRDefault="00526624" w:rsidP="006D02BE">
            <w:pPr>
              <w:jc w:val="center"/>
            </w:pPr>
            <w:r w:rsidRPr="005E5FA6">
              <w:rPr>
                <w:noProof/>
                <w:lang w:eastAsia="en-NZ"/>
              </w:rPr>
              <w:drawing>
                <wp:inline distT="0" distB="0" distL="0" distR="0" wp14:anchorId="1A073599" wp14:editId="219FFC23">
                  <wp:extent cx="1296785" cy="876665"/>
                  <wp:effectExtent l="0" t="0" r="0" b="0"/>
                  <wp:docPr id="27" name="Picture 27" title="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NZ Money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785" cy="87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228D" w:rsidRDefault="002B228D" w:rsidP="002B228D"/>
    <w:tbl>
      <w:tblPr>
        <w:tblStyle w:val="TableGrid"/>
        <w:tblW w:w="0" w:type="auto"/>
        <w:tblInd w:w="1418" w:type="dxa"/>
        <w:tblLayout w:type="fixed"/>
        <w:tblLook w:val="04A0" w:firstRow="1" w:lastRow="0" w:firstColumn="1" w:lastColumn="0" w:noHBand="0" w:noVBand="1"/>
      </w:tblPr>
      <w:tblGrid>
        <w:gridCol w:w="3473"/>
        <w:gridCol w:w="3473"/>
      </w:tblGrid>
      <w:tr w:rsidR="002B228D" w:rsidRPr="0083293F" w:rsidTr="00526624">
        <w:trPr>
          <w:cantSplit/>
        </w:trPr>
        <w:tc>
          <w:tcPr>
            <w:tcW w:w="3473" w:type="dxa"/>
            <w:tcBorders>
              <w:bottom w:val="single" w:sz="4" w:space="0" w:color="auto"/>
            </w:tcBorders>
          </w:tcPr>
          <w:p w:rsidR="002B228D" w:rsidRPr="0083293F" w:rsidRDefault="002B228D" w:rsidP="006D02BE">
            <w:pPr>
              <w:pStyle w:val="TableText"/>
              <w:rPr>
                <w:b/>
              </w:rPr>
            </w:pPr>
            <w:r w:rsidRPr="0083293F">
              <w:rPr>
                <w:b/>
              </w:rPr>
              <w:t>Qualification level</w:t>
            </w:r>
          </w:p>
        </w:tc>
        <w:tc>
          <w:tcPr>
            <w:tcW w:w="3473" w:type="dxa"/>
            <w:tcBorders>
              <w:bottom w:val="single" w:sz="4" w:space="0" w:color="auto"/>
            </w:tcBorders>
          </w:tcPr>
          <w:p w:rsidR="002B228D" w:rsidRPr="0083293F" w:rsidRDefault="002B228D" w:rsidP="006D02BE">
            <w:pPr>
              <w:pStyle w:val="TableText"/>
              <w:rPr>
                <w:b/>
              </w:rPr>
            </w:pPr>
            <w:r w:rsidRPr="0083293F">
              <w:rPr>
                <w:b/>
              </w:rPr>
              <w:t>Minimum rate per hour</w:t>
            </w:r>
          </w:p>
        </w:tc>
      </w:tr>
      <w:tr w:rsidR="002B228D" w:rsidTr="00526624">
        <w:trPr>
          <w:cantSplit/>
        </w:trPr>
        <w:tc>
          <w:tcPr>
            <w:tcW w:w="3473" w:type="dxa"/>
            <w:tcBorders>
              <w:bottom w:val="single" w:sz="4" w:space="0" w:color="auto"/>
            </w:tcBorders>
            <w:shd w:val="clear" w:color="auto" w:fill="FFFF00"/>
          </w:tcPr>
          <w:p w:rsidR="002B228D" w:rsidRDefault="002B228D" w:rsidP="006D02BE">
            <w:pPr>
              <w:pStyle w:val="TableText"/>
            </w:pPr>
            <w:r>
              <w:t>None</w:t>
            </w:r>
          </w:p>
        </w:tc>
        <w:tc>
          <w:tcPr>
            <w:tcW w:w="3473" w:type="dxa"/>
            <w:tcBorders>
              <w:bottom w:val="single" w:sz="4" w:space="0" w:color="auto"/>
            </w:tcBorders>
            <w:shd w:val="clear" w:color="auto" w:fill="FFFF00"/>
          </w:tcPr>
          <w:p w:rsidR="002B228D" w:rsidRDefault="002B228D" w:rsidP="006D02BE">
            <w:pPr>
              <w:pStyle w:val="TableText"/>
            </w:pPr>
            <w:r>
              <w:t>$19.00</w:t>
            </w:r>
          </w:p>
        </w:tc>
      </w:tr>
      <w:tr w:rsidR="002B228D" w:rsidTr="00526624">
        <w:trPr>
          <w:cantSplit/>
        </w:trPr>
        <w:tc>
          <w:tcPr>
            <w:tcW w:w="3473" w:type="dxa"/>
            <w:tcBorders>
              <w:bottom w:val="single" w:sz="4" w:space="0" w:color="auto"/>
            </w:tcBorders>
            <w:shd w:val="clear" w:color="auto" w:fill="FFC000"/>
          </w:tcPr>
          <w:p w:rsidR="002B228D" w:rsidRDefault="002B228D" w:rsidP="006D02BE">
            <w:pPr>
              <w:pStyle w:val="TableText"/>
            </w:pPr>
            <w:r>
              <w:t>Level 2</w:t>
            </w:r>
          </w:p>
        </w:tc>
        <w:tc>
          <w:tcPr>
            <w:tcW w:w="3473" w:type="dxa"/>
            <w:tcBorders>
              <w:bottom w:val="single" w:sz="4" w:space="0" w:color="auto"/>
            </w:tcBorders>
            <w:shd w:val="clear" w:color="auto" w:fill="FFC000"/>
          </w:tcPr>
          <w:p w:rsidR="002B228D" w:rsidRDefault="002B228D" w:rsidP="006D02BE">
            <w:pPr>
              <w:pStyle w:val="TableText"/>
            </w:pPr>
            <w:r>
              <w:t>$20.00</w:t>
            </w:r>
          </w:p>
        </w:tc>
      </w:tr>
      <w:tr w:rsidR="002B228D" w:rsidTr="00526624">
        <w:trPr>
          <w:cantSplit/>
        </w:trPr>
        <w:tc>
          <w:tcPr>
            <w:tcW w:w="3473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2B228D" w:rsidRDefault="002B228D" w:rsidP="006D02BE">
            <w:pPr>
              <w:pStyle w:val="TableText"/>
            </w:pPr>
            <w:r>
              <w:t>Level 3</w:t>
            </w:r>
          </w:p>
        </w:tc>
        <w:tc>
          <w:tcPr>
            <w:tcW w:w="3473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2B228D" w:rsidRDefault="002B228D" w:rsidP="006D02BE">
            <w:pPr>
              <w:pStyle w:val="TableText"/>
            </w:pPr>
            <w:r>
              <w:t>$21.00</w:t>
            </w:r>
          </w:p>
        </w:tc>
      </w:tr>
      <w:tr w:rsidR="002B228D" w:rsidTr="00526624">
        <w:trPr>
          <w:cantSplit/>
        </w:trPr>
        <w:tc>
          <w:tcPr>
            <w:tcW w:w="3473" w:type="dxa"/>
            <w:tcBorders>
              <w:bottom w:val="single" w:sz="4" w:space="0" w:color="auto"/>
            </w:tcBorders>
            <w:shd w:val="clear" w:color="auto" w:fill="92D050"/>
          </w:tcPr>
          <w:p w:rsidR="002B228D" w:rsidRDefault="002B228D" w:rsidP="006D02BE">
            <w:pPr>
              <w:pStyle w:val="TableText"/>
            </w:pPr>
            <w:r>
              <w:t>Level 4</w:t>
            </w:r>
          </w:p>
        </w:tc>
        <w:tc>
          <w:tcPr>
            <w:tcW w:w="3473" w:type="dxa"/>
            <w:tcBorders>
              <w:bottom w:val="single" w:sz="4" w:space="0" w:color="auto"/>
            </w:tcBorders>
            <w:shd w:val="clear" w:color="auto" w:fill="92D050"/>
          </w:tcPr>
          <w:p w:rsidR="002B228D" w:rsidRDefault="002B228D" w:rsidP="006D02BE">
            <w:pPr>
              <w:pStyle w:val="TableText"/>
            </w:pPr>
            <w:r>
              <w:t>$23.50</w:t>
            </w:r>
          </w:p>
        </w:tc>
      </w:tr>
    </w:tbl>
    <w:p w:rsidR="002B228D" w:rsidRPr="002B228D" w:rsidRDefault="002B228D" w:rsidP="002B228D"/>
    <w:p w:rsidR="000A5215" w:rsidRDefault="000A5215" w:rsidP="000A5215">
      <w:pPr>
        <w:pStyle w:val="Heading1"/>
      </w:pPr>
      <w:r>
        <w:lastRenderedPageBreak/>
        <w:t>Your employees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6202"/>
      </w:tblGrid>
      <w:tr w:rsidR="000A5215" w:rsidRPr="00B1049C" w:rsidTr="006D02BE">
        <w:trPr>
          <w:cantSplit/>
        </w:trPr>
        <w:tc>
          <w:tcPr>
            <w:tcW w:w="3369" w:type="dxa"/>
          </w:tcPr>
          <w:p w:rsidR="000A5215" w:rsidRDefault="00526624" w:rsidP="006D02BE">
            <w:pPr>
              <w:spacing w:before="360" w:after="360"/>
            </w:pPr>
            <w:r>
              <w:rPr>
                <w:rFonts w:cs="Arial"/>
                <w:noProof/>
                <w:lang w:eastAsia="en-NZ"/>
              </w:rPr>
              <w:drawing>
                <wp:inline distT="0" distB="0" distL="0" distR="0" wp14:anchorId="11987E1E" wp14:editId="222B0F9B">
                  <wp:extent cx="1092835" cy="1196340"/>
                  <wp:effectExtent l="0" t="0" r="0" b="3810"/>
                  <wp:docPr id="270" name="Picture 270" title="Training s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training-involved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35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0A5215" w:rsidRPr="00B1049C" w:rsidRDefault="00F311FD" w:rsidP="006D02BE">
            <w:pPr>
              <w:spacing w:before="360" w:after="360"/>
            </w:pPr>
            <w:r>
              <w:t>You must do what you can to support your employees to get qualifications.</w:t>
            </w:r>
          </w:p>
        </w:tc>
      </w:tr>
      <w:tr w:rsidR="000A5215" w:rsidTr="006D02BE">
        <w:trPr>
          <w:cantSplit/>
        </w:trPr>
        <w:tc>
          <w:tcPr>
            <w:tcW w:w="3369" w:type="dxa"/>
          </w:tcPr>
          <w:p w:rsidR="000A5215" w:rsidRDefault="00526624" w:rsidP="00526624">
            <w:pPr>
              <w:spacing w:before="600" w:after="600"/>
            </w:pPr>
            <w:r>
              <w:rPr>
                <w:noProof/>
                <w:lang w:eastAsia="en-NZ"/>
              </w:rPr>
              <w:drawing>
                <wp:inline distT="0" distB="0" distL="0" distR="0" wp14:anchorId="69026474" wp14:editId="1BD4AA5B">
                  <wp:extent cx="1452282" cy="1452282"/>
                  <wp:effectExtent l="0" t="0" r="0" b="0"/>
                  <wp:docPr id="13" name="Picture 13" descr="C:\Users\Prue\AppData\Local\Microsoft\Windows\INetCacheContent.Word\Confused5_1024x1024.png" title="Confused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Prue\AppData\Local\Microsoft\Windows\INetCacheContent.Word\Confused5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282" cy="145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0A5215" w:rsidRDefault="00F311FD" w:rsidP="00526624">
            <w:pPr>
              <w:spacing w:before="600" w:after="600"/>
            </w:pPr>
            <w:r>
              <w:t xml:space="preserve">Ask your Host Provider if you need support to make sure your employee can get </w:t>
            </w:r>
            <w:r w:rsidR="000F3100">
              <w:t>qualifications</w:t>
            </w:r>
            <w:r>
              <w:t>.</w:t>
            </w:r>
          </w:p>
        </w:tc>
      </w:tr>
    </w:tbl>
    <w:p w:rsidR="000A5215" w:rsidRDefault="000A5215" w:rsidP="000A5215">
      <w:pPr>
        <w:pStyle w:val="Heading1"/>
      </w:pPr>
      <w:r>
        <w:lastRenderedPageBreak/>
        <w:t xml:space="preserve">Your </w:t>
      </w:r>
      <w:r w:rsidR="00F311FD">
        <w:t>budget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6202"/>
      </w:tblGrid>
      <w:tr w:rsidR="000A5215" w:rsidRPr="00B1049C" w:rsidTr="006D02BE">
        <w:trPr>
          <w:cantSplit/>
        </w:trPr>
        <w:tc>
          <w:tcPr>
            <w:tcW w:w="3369" w:type="dxa"/>
          </w:tcPr>
          <w:p w:rsidR="000A5215" w:rsidRDefault="00554804" w:rsidP="006D02BE">
            <w:pPr>
              <w:spacing w:before="360" w:after="360"/>
            </w:pPr>
            <w:r>
              <w:rPr>
                <w:noProof/>
                <w:lang w:eastAsia="en-NZ"/>
              </w:rPr>
              <mc:AlternateContent>
                <mc:Choice Requires="wpg">
                  <w:drawing>
                    <wp:inline distT="0" distB="0" distL="0" distR="0" wp14:anchorId="48983455" wp14:editId="121C8177">
                      <wp:extent cx="2044931" cy="972064"/>
                      <wp:effectExtent l="0" t="0" r="0" b="0"/>
                      <wp:docPr id="28" name="Group 28" title="3 July calendar, giving money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4931" cy="972064"/>
                                <a:chOff x="0" y="0"/>
                                <a:chExt cx="2202872" cy="1047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9" descr="C:\Users\Prue\AppData\Local\Microsoft\Windows\INetCache\Content.Word\Giving money Handing_over_hundreds_of_dollars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7651" y="33251"/>
                                  <a:ext cx="1255221" cy="1014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Picture 58" descr="https://cdn.shopify.com/s/files/1/0606/1553/products/Date-Jul-3_large.png?v=14877194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9091" cy="10390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722B2C" id="Group 28" o:spid="_x0000_s1026" alt="Title: 3 July calendar, giving money" style="width:161pt;height:76.55pt;mso-position-horizontal-relative:char;mso-position-vertical-relative:line" coordsize="22028,104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">
                      <v:shape id="Picture 9" o:spid="_x0000_s1027" type="#_x0000_t75" style="position:absolute;left:9476;top:332;width:12552;height:10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miiHDAAAA2gAAAA8AAABkcnMvZG93bnJldi54bWxEj0FrwkAUhO+C/2F5Qi+iG3uQmrqKiIVi&#10;QTAW6vE1+8yGZN/G7Fbjv3eFgsdhZr5h5svO1uJCrS8dK5iMExDEudMlFwq+Dx+jNxA+IGusHZOC&#10;G3lYLvq9OabaXXlPlywUIkLYp6jAhNCkUvrckEU/dg1x9E6utRiibAupW7xGuK3la5JMpcWS44LB&#10;htaG8ir7swpou7U7Mr/Vz3FIq01VnmX2dVbqZdCt3kEE6sIz/N/+1Apm8LgSb4B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WaKIcMAAADaAAAADwAAAAAAAAAAAAAAAACf&#10;AgAAZHJzL2Rvd25yZXYueG1sUEsFBgAAAAAEAAQA9wAAAI8DAAAAAA==&#10;">
                        <v:imagedata r:id="rId54" o:title="Giving money Handing_over_hundreds_of_dollars"/>
                        <v:path arrowok="t"/>
                      </v:shape>
                      <v:shape id="Picture 58" o:spid="_x0000_s1028" type="#_x0000_t75" alt="https://cdn.shopify.com/s/files/1/0606/1553/products/Date-Jul-3_large.png?v=1487719434" style="position:absolute;width:10390;height:10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EoVDAAAAA2wAAAA8AAABkcnMvZG93bnJldi54bWxET01rwkAQvRf8D8sIvdWNBaWmrlIEqwcp&#10;GL14G7LTTWh2NmRXk/575yB4fLzv5XrwjbpRF+vABqaTDBRxGWzNzsD5tH37ABUTssUmMBn4pwjr&#10;1ehlibkNPR/pViSnJIRjjgaqlNpc61hW5DFOQkss3G/oPCaBndO2w17CfaPfs2yuPdYsDRW2tKmo&#10;/Cuu3sDM9b48nN3le3q8Lor5nmre/RjzOh6+PkElGtJT/HDvrfhkrHyRH6B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sShUMAAAADbAAAADwAAAAAAAAAAAAAAAACfAgAA&#10;ZHJzL2Rvd25yZXYueG1sUEsFBgAAAAAEAAQA9wAAAIwDAAAAAA==&#10;">
                        <v:imagedata r:id="rId55" o:title="Date-Jul-3_larg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02" w:type="dxa"/>
            <w:vAlign w:val="center"/>
          </w:tcPr>
          <w:p w:rsidR="000A5215" w:rsidRPr="00B1049C" w:rsidRDefault="00F311FD" w:rsidP="00F311FD">
            <w:pPr>
              <w:spacing w:before="360" w:after="360"/>
            </w:pPr>
            <w:r>
              <w:t xml:space="preserve">On </w:t>
            </w:r>
            <w:r w:rsidRPr="00F311FD">
              <w:rPr>
                <w:b/>
              </w:rPr>
              <w:t>3 July 2017</w:t>
            </w:r>
            <w:r>
              <w:t xml:space="preserve"> you will get more budget.</w:t>
            </w:r>
          </w:p>
        </w:tc>
      </w:tr>
      <w:tr w:rsidR="000A5215" w:rsidTr="006D02BE">
        <w:trPr>
          <w:cantSplit/>
        </w:trPr>
        <w:tc>
          <w:tcPr>
            <w:tcW w:w="3369" w:type="dxa"/>
          </w:tcPr>
          <w:p w:rsidR="000A5215" w:rsidRDefault="00741265" w:rsidP="00741265">
            <w:pPr>
              <w:spacing w:before="600" w:after="600"/>
            </w:pPr>
            <w:r>
              <w:rPr>
                <w:noProof/>
                <w:lang w:eastAsia="en-NZ"/>
              </w:rPr>
              <w:drawing>
                <wp:inline distT="0" distB="0" distL="0" distR="0" wp14:anchorId="6A9F6AE0" wp14:editId="00D3F982">
                  <wp:extent cx="1666875" cy="1666875"/>
                  <wp:effectExtent l="0" t="0" r="0" b="9525"/>
                  <wp:docPr id="29" name="Picture 29" descr="http://cdn.shopify.com/s/files/1/0606/1553/products/Clipboard-Good_large.png?v=1453740648" title="Clipboard with 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dn.shopify.com/s/files/1/0606/1553/products/Clipboard-Good_large.png?v=1453740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0A5215" w:rsidRDefault="00F311FD" w:rsidP="00741265">
            <w:pPr>
              <w:spacing w:before="600" w:after="600"/>
            </w:pPr>
            <w:r>
              <w:t>You will get the right amount of money to be able to pay your employees the rate they need.</w:t>
            </w:r>
          </w:p>
        </w:tc>
      </w:tr>
      <w:tr w:rsidR="000A5215" w:rsidRPr="00B1049C" w:rsidTr="006D02BE">
        <w:trPr>
          <w:cantSplit/>
        </w:trPr>
        <w:tc>
          <w:tcPr>
            <w:tcW w:w="3369" w:type="dxa"/>
          </w:tcPr>
          <w:p w:rsidR="000A5215" w:rsidRDefault="00741265" w:rsidP="00741265">
            <w:pPr>
              <w:spacing w:before="600" w:after="600"/>
            </w:pPr>
            <w:r>
              <w:rPr>
                <w:rFonts w:cs="Arial"/>
                <w:noProof/>
                <w:lang w:eastAsia="en-NZ"/>
              </w:rPr>
              <w:drawing>
                <wp:inline distT="0" distB="0" distL="0" distR="0" wp14:anchorId="5F179371" wp14:editId="26803E21">
                  <wp:extent cx="1752127" cy="868680"/>
                  <wp:effectExtent l="0" t="0" r="635" b="7620"/>
                  <wp:docPr id="30" name="Picture 30" title="MoH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OH_logo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127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0A5215" w:rsidRPr="00B1049C" w:rsidRDefault="00F311FD" w:rsidP="00741265">
            <w:pPr>
              <w:spacing w:before="600" w:after="600"/>
            </w:pPr>
            <w:r>
              <w:t>The Ministry of Health will work with Host Providers to make sure they can give you good support.</w:t>
            </w:r>
          </w:p>
        </w:tc>
      </w:tr>
      <w:tr w:rsidR="000A5215" w:rsidRPr="00B1049C" w:rsidTr="006D02BE">
        <w:trPr>
          <w:cantSplit/>
        </w:trPr>
        <w:tc>
          <w:tcPr>
            <w:tcW w:w="3369" w:type="dxa"/>
          </w:tcPr>
          <w:p w:rsidR="000A5215" w:rsidRDefault="00741265" w:rsidP="006D02BE">
            <w:pPr>
              <w:tabs>
                <w:tab w:val="right" w:pos="3153"/>
              </w:tabs>
              <w:spacing w:before="360" w:after="360"/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mc:AlternateContent>
                <mc:Choice Requires="wpg">
                  <w:drawing>
                    <wp:inline distT="0" distB="0" distL="0" distR="0" wp14:anchorId="20DC4265" wp14:editId="3CEBDE54">
                      <wp:extent cx="1541929" cy="1577789"/>
                      <wp:effectExtent l="19050" t="19050" r="20320" b="22860"/>
                      <wp:docPr id="259" name="Group 259" title="No chang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1929" cy="1577789"/>
                                <a:chOff x="0" y="0"/>
                                <a:chExt cx="1541929" cy="1577789"/>
                              </a:xfrm>
                            </wpg:grpSpPr>
                            <wps:wsp>
                              <wps:cNvPr id="29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41317"/>
                                  <a:ext cx="1487978" cy="11222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D02BE" w:rsidRPr="0048143D" w:rsidRDefault="006D02BE" w:rsidP="00741265">
                                    <w:pPr>
                                      <w:jc w:val="center"/>
                                      <w:rPr>
                                        <w:rFonts w:cs="Arial"/>
                                        <w:b/>
                                        <w:color w:val="FF0000"/>
                                        <w:sz w:val="56"/>
                                      </w:rPr>
                                    </w:pPr>
                                    <w:r w:rsidRPr="0048143D">
                                      <w:rPr>
                                        <w:rFonts w:cs="Arial"/>
                                        <w:b/>
                                        <w:color w:val="FF0000"/>
                                        <w:sz w:val="56"/>
                                      </w:rPr>
                                      <w:t>No change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94" name="Oval 294"/>
                              <wps:cNvSpPr/>
                              <wps:spPr>
                                <a:xfrm>
                                  <a:off x="0" y="0"/>
                                  <a:ext cx="1541929" cy="1577789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DC4265" id="Group 259" o:spid="_x0000_s1027" alt="Title: No change" style="width:121.4pt;height:124.25pt;mso-position-horizontal-relative:char;mso-position-vertical-relative:line" coordsize="15419,15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8" type="#_x0000_t202" style="position:absolute;top:1413;width:14879;height:11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c9wcUA&#10;AADcAAAADwAAAGRycy9kb3ducmV2LnhtbESPzWrCQBSF9wXfYbhCd3ViSoNGR5FCoRQXNbpwecnc&#10;ZtJk7sTMRNO37xQKLg/n5+Ost6NtxZV6XztWMJ8lIIhLp2uuFJyOb08LED4ga2wdk4If8rDdTB7W&#10;mGt34wNdi1CJOMI+RwUmhC6X0peGLPqZ64ij9+V6iyHKvpK6x1sct61MkySTFmuOBIMdvRoqm2Kw&#10;EbL35XBwl+/5vpFn02T48mk+lHqcjrsViEBjuIf/2+9aQbp8hr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z3BxQAAANwAAAAPAAAAAAAAAAAAAAAAAJgCAABkcnMv&#10;ZG93bnJldi54bWxQSwUGAAAAAAQABAD1AAAAigMAAAAA&#10;" stroked="f">
                        <v:textbox style="mso-fit-shape-to-text:t">
                          <w:txbxContent>
                            <w:p w:rsidR="006D02BE" w:rsidRPr="0048143D" w:rsidRDefault="006D02BE" w:rsidP="00741265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FF0000"/>
                                  <w:sz w:val="56"/>
                                </w:rPr>
                              </w:pPr>
                              <w:r w:rsidRPr="0048143D">
                                <w:rPr>
                                  <w:rFonts w:cs="Arial"/>
                                  <w:b/>
                                  <w:color w:val="FF0000"/>
                                  <w:sz w:val="56"/>
                                </w:rPr>
                                <w:t>No change</w:t>
                              </w:r>
                            </w:p>
                          </w:txbxContent>
                        </v:textbox>
                      </v:shape>
                      <v:oval id="Oval 294" o:spid="_x0000_s1029" style="position:absolute;width:15419;height:157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D7OcQA&#10;AADcAAAADwAAAGRycy9kb3ducmV2LnhtbESPT2sCMRTE70K/Q3gFb5qtin+2RtFCwUMvroLXx+bt&#10;Jrh5WTapu/32plDocZiZ3zDb/eAa8aAuWM8K3qYZCOLSa8u1guvlc7IGESKyxsYzKfihAPvdy2iL&#10;ufY9n+lRxFokCIccFZgY21zKUBpyGKa+JU5e5TuHMcmulrrDPsFdI2dZtpQOLacFgy19GCrvxbdT&#10;cKxkZe3qbhZfl/62Ko/zTXVgpcavw+EdRKQh/of/2ietYLZZwO+ZdATk7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A+znEAAAA3AAAAA8AAAAAAAAAAAAAAAAAmAIAAGRycy9k&#10;b3ducmV2LnhtbFBLBQYAAAAABAAEAPUAAACJAwAAAAA=&#10;" filled="f" strokecolor="red" strokeweight="3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02" w:type="dxa"/>
            <w:vAlign w:val="center"/>
          </w:tcPr>
          <w:p w:rsidR="000A5215" w:rsidRPr="00F311FD" w:rsidRDefault="00F311FD" w:rsidP="006D02BE">
            <w:pPr>
              <w:spacing w:before="360" w:after="360"/>
            </w:pPr>
            <w:r>
              <w:rPr>
                <w:b/>
              </w:rPr>
              <w:t>Carer Support</w:t>
            </w:r>
            <w:r>
              <w:t xml:space="preserve"> and </w:t>
            </w:r>
            <w:r>
              <w:rPr>
                <w:b/>
              </w:rPr>
              <w:t>Ministry of Social Development</w:t>
            </w:r>
            <w:r>
              <w:t xml:space="preserve"> rates will stay the same as they are now.</w:t>
            </w:r>
          </w:p>
        </w:tc>
      </w:tr>
      <w:tr w:rsidR="000A5215" w:rsidRPr="00DF46C2" w:rsidTr="006D02BE">
        <w:trPr>
          <w:cantSplit/>
        </w:trPr>
        <w:tc>
          <w:tcPr>
            <w:tcW w:w="3369" w:type="dxa"/>
            <w:vAlign w:val="center"/>
          </w:tcPr>
          <w:p w:rsidR="000A5215" w:rsidRDefault="00741265" w:rsidP="006D02BE">
            <w:pPr>
              <w:spacing w:before="360" w:after="360"/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lastRenderedPageBreak/>
              <mc:AlternateContent>
                <mc:Choice Requires="wpg">
                  <w:drawing>
                    <wp:inline distT="0" distB="0" distL="0" distR="0" wp14:anchorId="3FBD1ADA" wp14:editId="54BBEAF8">
                      <wp:extent cx="1935464" cy="1911927"/>
                      <wp:effectExtent l="0" t="0" r="0" b="0"/>
                      <wp:docPr id="266" name="Group 266" title="MoH logo, July calendar, calculator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5464" cy="1911927"/>
                                <a:chOff x="0" y="0"/>
                                <a:chExt cx="2036618" cy="20116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Picture 44" descr="https://cdn.shopify.com/s/files/1/0606/1553/products/Cal-Month-July_large.png?v=14178577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97775"/>
                                  <a:ext cx="1072341" cy="10723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5" name="Picture 2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7941" y="0"/>
                                  <a:ext cx="1753986" cy="8645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" name="Picture 2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4276" y="939339"/>
                                  <a:ext cx="1072342" cy="10723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05B4B9" id="Group 266" o:spid="_x0000_s1026" alt="Title: MoH logo, July calendar, calculator" style="width:152.4pt;height:150.55pt;mso-position-horizontal-relative:char;mso-position-vertical-relative:line" coordsize="20366,201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">
                      <v:shape id="Picture 44" o:spid="_x0000_s1027" type="#_x0000_t75" alt="https://cdn.shopify.com/s/files/1/0606/1553/products/Cal-Month-July_large.png?v=1417857750" style="position:absolute;top:8977;width:10723;height:10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9egPDAAAA2wAAAA8AAABkcnMvZG93bnJldi54bWxEj0FrwkAUhO8F/8PyBG91Y4mlpK6iFUER&#10;hNp4f80+k9Ts27C7xvjv3UKhx2FmvmFmi940oiPna8sKJuMEBHFhdc2lgvxr8/wGwgdkjY1lUnAn&#10;D4v54GmGmbY3/qTuGEoRIewzVFCF0GZS+qIig35sW+Lona0zGKJ0pdQObxFuGvmSJK/SYM1xocKW&#10;PioqLserUWC/833Xr2V6yld4cKefnT4fpkqNhv3yHUSgPvyH/9pbrSBN4fdL/AF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j16A8MAAADbAAAADwAAAAAAAAAAAAAAAACf&#10;AgAAZHJzL2Rvd25yZXYueG1sUEsFBgAAAAAEAAQA9wAAAI8DAAAAAA==&#10;">
                        <v:imagedata r:id="rId60" o:title="Cal-Month-July_large"/>
                        <v:path arrowok="t"/>
                      </v:shape>
                      <v:shape id="Picture 295" o:spid="_x0000_s1028" type="#_x0000_t75" style="position:absolute;left:1579;width:17540;height:8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ApG3EAAAA3AAAAA8AAABkcnMvZG93bnJldi54bWxEj09rwkAUxO8Fv8PyCt7qppEWm7qKCIFe&#10;PNQ/oLdH9pkEs29D9lWTb+8KQo/DzPyGmS9716grdaH2bOB9koAiLrytuTSw3+VvM1BBkC02nsnA&#10;QAGWi9HLHDPrb/xL162UKkI4ZGigEmkzrUNRkcMw8S1x9M6+cyhRdqW2Hd4i3DU6TZJP7bDmuFBh&#10;S+uKisv2zxko09OUL2s9HIuhF9mc8x0fcmPGr/3qG5RQL//hZ/vHGki/PuBxJh4Bv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ApG3EAAAA3AAAAA8AAAAAAAAAAAAAAAAA&#10;nwIAAGRycy9kb3ducmV2LnhtbFBLBQYAAAAABAAEAPcAAACQAwAAAAA=&#10;">
                        <v:imagedata r:id="rId61" o:title=""/>
                        <v:path arrowok="t"/>
                      </v:shape>
                      <v:shape id="Picture 296" o:spid="_x0000_s1029" type="#_x0000_t75" style="position:absolute;left:9642;top:9393;width:10724;height:10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IYjbEAAAA3AAAAA8AAABkcnMvZG93bnJldi54bWxEj09rAjEUxO+FfofwCl6KZquw1NUoUlG8&#10;1v/H5+a52Xbzsmyirt++EYQeh5n5DTOetrYSV2p86VjBRy8BQZw7XXKhYLtZdD9B+ICssXJMCu7k&#10;YTp5fRljpt2Nv+m6DoWIEPYZKjAh1JmUPjdk0fdcTRy9s2sshiibQuoGbxFuK9lPklRaLDkuGKzp&#10;y1D+u75YBfVu8HM8vi+L7Sw1Zr/g+eFkN0p13trZCESgNvyHn+2VVtAfpvA4E4+An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IYjbEAAAA3AAAAA8AAAAAAAAAAAAAAAAA&#10;nwIAAGRycy9kb3ducmV2LnhtbFBLBQYAAAAABAAEAPcAAACQAwAAAAA=&#10;">
                        <v:imagedata r:id="rId62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02" w:type="dxa"/>
            <w:vAlign w:val="center"/>
          </w:tcPr>
          <w:p w:rsidR="000A5215" w:rsidRDefault="00F311FD" w:rsidP="00F311FD">
            <w:pPr>
              <w:spacing w:before="360" w:after="120"/>
            </w:pPr>
            <w:r>
              <w:t xml:space="preserve">In </w:t>
            </w:r>
            <w:r>
              <w:rPr>
                <w:b/>
              </w:rPr>
              <w:t>July 2017</w:t>
            </w:r>
            <w:r>
              <w:t xml:space="preserve"> the Ministry of Health will work out the budget for each person for:</w:t>
            </w:r>
          </w:p>
          <w:p w:rsidR="00F311FD" w:rsidRDefault="00F311FD" w:rsidP="00F311FD">
            <w:pPr>
              <w:pStyle w:val="Bullet"/>
            </w:pPr>
            <w:r>
              <w:t>Individualised Funding Respite</w:t>
            </w:r>
          </w:p>
          <w:p w:rsidR="00F311FD" w:rsidRDefault="00F311FD" w:rsidP="00F311FD">
            <w:pPr>
              <w:pStyle w:val="Bullet"/>
            </w:pPr>
            <w:r>
              <w:t>Enhanced Individualised Funding</w:t>
            </w:r>
          </w:p>
          <w:p w:rsidR="00F311FD" w:rsidRPr="00F311FD" w:rsidRDefault="00F311FD" w:rsidP="00F311FD">
            <w:pPr>
              <w:pStyle w:val="Bullet"/>
              <w:spacing w:after="360"/>
            </w:pPr>
            <w:r>
              <w:t>Enabling Good Lives Funding.</w:t>
            </w:r>
          </w:p>
        </w:tc>
      </w:tr>
      <w:tr w:rsidR="000A5215" w:rsidRPr="00DF46C2" w:rsidTr="006D02BE">
        <w:trPr>
          <w:cantSplit/>
        </w:trPr>
        <w:tc>
          <w:tcPr>
            <w:tcW w:w="3369" w:type="dxa"/>
            <w:vAlign w:val="center"/>
          </w:tcPr>
          <w:p w:rsidR="000A5215" w:rsidRDefault="00741265" w:rsidP="00741265">
            <w:pPr>
              <w:spacing w:before="600" w:after="600"/>
              <w:rPr>
                <w:noProof/>
                <w:lang w:eastAsia="en-NZ"/>
              </w:rPr>
            </w:pPr>
            <w:r>
              <w:rPr>
                <w:rFonts w:cs="Arial"/>
                <w:noProof/>
                <w:lang w:eastAsia="en-NZ"/>
              </w:rPr>
              <w:drawing>
                <wp:inline distT="0" distB="0" distL="0" distR="0" wp14:anchorId="48321AC3" wp14:editId="45398F8B">
                  <wp:extent cx="1628140" cy="1005840"/>
                  <wp:effectExtent l="0" t="0" r="0" b="3810"/>
                  <wp:docPr id="20" name="Picture 20" title="Handing over 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ocial-worker-gives-papers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1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0A5215" w:rsidRPr="00F311FD" w:rsidRDefault="00F311FD" w:rsidP="00741265">
            <w:pPr>
              <w:spacing w:before="600" w:after="600"/>
            </w:pPr>
            <w:r>
              <w:t xml:space="preserve">In </w:t>
            </w:r>
            <w:r>
              <w:rPr>
                <w:b/>
              </w:rPr>
              <w:t>July 2017</w:t>
            </w:r>
            <w:r>
              <w:t xml:space="preserve"> the Ministry of Health will give the new budgets to Host Providers.</w:t>
            </w:r>
          </w:p>
        </w:tc>
      </w:tr>
      <w:tr w:rsidR="000A5215" w:rsidTr="006D02BE">
        <w:trPr>
          <w:cantSplit/>
        </w:trPr>
        <w:tc>
          <w:tcPr>
            <w:tcW w:w="3369" w:type="dxa"/>
            <w:vAlign w:val="center"/>
          </w:tcPr>
          <w:p w:rsidR="000A5215" w:rsidRDefault="00741265" w:rsidP="006D02BE">
            <w:pPr>
              <w:spacing w:before="360" w:after="360"/>
              <w:rPr>
                <w:noProof/>
                <w:lang w:eastAsia="en-NZ"/>
              </w:rPr>
            </w:pPr>
            <w:r>
              <w:rPr>
                <w:rFonts w:cs="Arial"/>
                <w:noProof/>
                <w:lang w:eastAsia="en-NZ"/>
              </w:rPr>
              <w:drawing>
                <wp:inline distT="0" distB="0" distL="0" distR="0" wp14:anchorId="4C44A621" wp14:editId="00A629A4">
                  <wp:extent cx="1303706" cy="1541930"/>
                  <wp:effectExtent l="0" t="0" r="0" b="1270"/>
                  <wp:docPr id="297" name="Picture 297" title="Reading paper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info-letter-reading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706" cy="154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0A5215" w:rsidRDefault="00F311FD" w:rsidP="006D02BE">
            <w:pPr>
              <w:spacing w:before="360" w:after="360"/>
            </w:pPr>
            <w:r>
              <w:t>Your Host Provider will tell you your new budget.</w:t>
            </w:r>
          </w:p>
        </w:tc>
      </w:tr>
    </w:tbl>
    <w:p w:rsidR="00F311FD" w:rsidRDefault="00F311FD" w:rsidP="000A5215">
      <w:pPr>
        <w:pStyle w:val="Heading1"/>
      </w:pPr>
      <w:r>
        <w:lastRenderedPageBreak/>
        <w:t>Your Host Provider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6202"/>
      </w:tblGrid>
      <w:tr w:rsidR="00F311FD" w:rsidRPr="00B1049C" w:rsidTr="006D02BE">
        <w:trPr>
          <w:cantSplit/>
        </w:trPr>
        <w:tc>
          <w:tcPr>
            <w:tcW w:w="3369" w:type="dxa"/>
          </w:tcPr>
          <w:p w:rsidR="00F311FD" w:rsidRDefault="00397CA4" w:rsidP="006D02BE">
            <w:pPr>
              <w:spacing w:before="360" w:after="360"/>
            </w:pPr>
            <w:r>
              <w:rPr>
                <w:noProof/>
                <w:lang w:eastAsia="en-NZ"/>
              </w:rPr>
              <w:drawing>
                <wp:inline distT="0" distB="0" distL="0" distR="0" wp14:anchorId="01983067" wp14:editId="46859F42">
                  <wp:extent cx="1870364" cy="1392991"/>
                  <wp:effectExtent l="0" t="0" r="0" b="0"/>
                  <wp:docPr id="60" name="Picture 60" descr="https://cdn.shopify.com/s/files/1/0606/1553/products/Assessment-Written-Record_large.png?v=1426968708" title="Assessment rec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Assessment-Written-Record_large.png?v=142696870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44" b="10879"/>
                          <a:stretch/>
                        </pic:blipFill>
                        <pic:spPr bwMode="auto">
                          <a:xfrm>
                            <a:off x="0" y="0"/>
                            <a:ext cx="1870095" cy="139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F311FD" w:rsidRPr="00B1049C" w:rsidRDefault="00F311FD" w:rsidP="006D02BE">
            <w:pPr>
              <w:spacing w:before="360" w:after="360"/>
            </w:pPr>
            <w:r>
              <w:t>There will be changes to how Host Providers are paid for services.</w:t>
            </w:r>
          </w:p>
        </w:tc>
      </w:tr>
      <w:tr w:rsidR="00F311FD" w:rsidTr="006D02BE">
        <w:trPr>
          <w:cantSplit/>
        </w:trPr>
        <w:tc>
          <w:tcPr>
            <w:tcW w:w="3369" w:type="dxa"/>
          </w:tcPr>
          <w:p w:rsidR="00F311FD" w:rsidRDefault="00397CA4" w:rsidP="00326B96">
            <w:pPr>
              <w:spacing w:before="600" w:after="600"/>
            </w:pPr>
            <w:r>
              <w:rPr>
                <w:noProof/>
                <w:lang w:eastAsia="en-NZ"/>
              </w:rPr>
              <mc:AlternateContent>
                <mc:Choice Requires="wpg">
                  <w:drawing>
                    <wp:inline distT="0" distB="0" distL="0" distR="0" wp14:anchorId="0F3B8307" wp14:editId="791E58D0">
                      <wp:extent cx="1870364" cy="889738"/>
                      <wp:effectExtent l="0" t="0" r="0" b="5715"/>
                      <wp:docPr id="274" name="Group 274" title="Money, cross, staff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0364" cy="889738"/>
                                <a:chOff x="0" y="0"/>
                                <a:chExt cx="2194560" cy="9809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3" name="Picture 2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9214" y="0"/>
                                  <a:ext cx="1205346" cy="9809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3" name="Picture 2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7942"/>
                                  <a:ext cx="856211" cy="5818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4" name="Straight Connector 284"/>
                              <wps:cNvCnPr/>
                              <wps:spPr>
                                <a:xfrm>
                                  <a:off x="739833" y="615142"/>
                                  <a:ext cx="359138" cy="315414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5" name="Straight Connector 285"/>
                              <wps:cNvCnPr/>
                              <wps:spPr>
                                <a:xfrm flipH="1">
                                  <a:off x="739833" y="615142"/>
                                  <a:ext cx="359138" cy="293824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AF4A3F" id="Group 274" o:spid="_x0000_s1026" alt="Title: Money, cross, staff" style="width:147.25pt;height:70.05pt;mso-position-horizontal-relative:char;mso-position-vertical-relative:line" coordsize="21945,98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">
                      <v:shape id="Picture 273" o:spid="_x0000_s1027" type="#_x0000_t75" style="position:absolute;left:9892;width:12053;height:9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GWEjIAAAA3AAAAA8AAABkcnMvZG93bnJldi54bWxEj91qAjEUhO8LfYdwCr0pNVuFWrZGKf6A&#10;IAVXC+3l6eaYXbo5WZJUV5/eCIKXw8x8w4wmnW3EnnyoHSt46WUgiEunazYKvraL5zcQISJrbByT&#10;giMFmIzv70aYa3fggvabaESCcMhRQRVjm0sZyooshp5riZO3c95iTNIbqT0eEtw2sp9lr9JizWmh&#10;wpamFZV/m3+rYDfzT+tT+7Myw1Mx//ydrovv0ij1+NB9vIOI1MVb+NpeagX94QAuZ9IRkOMz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ixlhIyAAAANwAAAAPAAAAAAAAAAAA&#10;AAAAAJ8CAABkcnMvZG93bnJldi54bWxQSwUGAAAAAAQABAD3AAAAlAMAAAAA&#10;">
                        <v:imagedata r:id="rId68" o:title=""/>
                        <v:path arrowok="t"/>
                      </v:shape>
                      <v:shape id="Picture 283" o:spid="_x0000_s1028" type="#_x0000_t75" style="position:absolute;top:1579;width:8562;height:5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kO2LDAAAA3AAAAA8AAABkcnMvZG93bnJldi54bWxEj92KwjAUhO8F3yEcYe80tYpobRQRBJcV&#10;RNcHODSnP9qc1CZq9+3NwsJeDjPzDZOuO1OLJ7WusqxgPIpAEGdWV1wouHzvhnMQziNrrC2Tgh9y&#10;sF71eykm2r74RM+zL0SAsEtQQel9k0jpspIMupFtiIOX29agD7ItpG7xFeCmlnEUzaTBisNCiQ1t&#10;S8pu54dRcFh8yunjquPT8b6gu63dV64PSn0Mus0ShKfO/4f/2nutIJ5P4PdMOAJy9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yQ7YsMAAADcAAAADwAAAAAAAAAAAAAAAACf&#10;AgAAZHJzL2Rvd25yZXYueG1sUEsFBgAAAAAEAAQA9wAAAI8DAAAAAA==&#10;">
                        <v:imagedata r:id="rId69" o:title=""/>
                        <v:path arrowok="t"/>
                      </v:shape>
                      <v:line id="Straight Connector 284" o:spid="_x0000_s1029" style="position:absolute;visibility:visible;mso-wrap-style:square" from="7398,6151" to="10989,9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WipcUAAADcAAAADwAAAGRycy9kb3ducmV2LnhtbESPQWsCMRSE70L/Q3iF3jSrFLFboyyK&#10;rXgQ3PbQ42Pzutl287Ik0V3/vSkUPA4z8w2zXA+2FRfyoXGsYDrJQBBXTjdcK/j82I0XIEJE1tg6&#10;JgVXCrBePYyWmGvX84kuZaxFgnDIUYGJsculDJUhi2HiOuLkfTtvMSbpa6k99gluWznLsrm02HBa&#10;MNjRxlD1W55torwdwvum+up/tm1hXo7Twu+uhVJPj0PxCiLSEO/h//ZeK5gtnuHvTDo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qWipcUAAADcAAAADwAAAAAAAAAA&#10;AAAAAAChAgAAZHJzL2Rvd25yZXYueG1sUEsFBgAAAAAEAAQA+QAAAJMDAAAAAA==&#10;" strokecolor="red" strokeweight="6pt"/>
                      <v:line id="Straight Connector 285" o:spid="_x0000_s1030" style="position:absolute;flip:x;visibility:visible;mso-wrap-style:square" from="7398,6151" to="10989,9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JGp8YAAADcAAAADwAAAGRycy9kb3ducmV2LnhtbESPS2vCQBSF90L/w3ALbkQnEWpD6kRa&#10;QXRRKFpB3F0yNw+auRMykxj/fadQcHk4j4+z3oymEQN1rrasIF5EIIhzq2suFZy/d/MEhPPIGhvL&#10;pOBODjbZ02SNqbY3PtJw8qUII+xSVFB536ZSurwig25hW+LgFbYz6IPsSqk7vIVx08hlFK2kwZoD&#10;ocKWthXlP6feBO7nftfv4/Jj7Gevsb0kbfE1XJWaPo/vbyA8jf4R/m8ftIJl8gJ/Z8IRk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yRqfGAAAA3AAAAA8AAAAAAAAA&#10;AAAAAAAAoQIAAGRycy9kb3ducmV2LnhtbFBLBQYAAAAABAAEAPkAAACUAwAAAAA=&#10;" strokecolor="red" strokeweight="6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02" w:type="dxa"/>
            <w:vAlign w:val="center"/>
          </w:tcPr>
          <w:p w:rsidR="00F311FD" w:rsidRDefault="00F311FD" w:rsidP="00326B96">
            <w:pPr>
              <w:spacing w:before="600" w:after="600"/>
            </w:pPr>
            <w:r>
              <w:t>You will not have to pay your Host Provider for the services that they have to give you.</w:t>
            </w:r>
          </w:p>
        </w:tc>
      </w:tr>
      <w:tr w:rsidR="00F311FD" w:rsidRPr="00B1049C" w:rsidTr="006D02BE">
        <w:trPr>
          <w:cantSplit/>
        </w:trPr>
        <w:tc>
          <w:tcPr>
            <w:tcW w:w="3369" w:type="dxa"/>
          </w:tcPr>
          <w:p w:rsidR="00F311FD" w:rsidRDefault="00397CA4" w:rsidP="006D02BE">
            <w:pPr>
              <w:spacing w:before="360" w:after="360"/>
            </w:pPr>
            <w:r>
              <w:rPr>
                <w:noProof/>
                <w:lang w:eastAsia="en-NZ"/>
              </w:rPr>
              <w:drawing>
                <wp:inline distT="0" distB="0" distL="0" distR="0" wp14:anchorId="1C422963" wp14:editId="313A7E2D">
                  <wp:extent cx="1849700" cy="1471353"/>
                  <wp:effectExtent l="0" t="0" r="0" b="0"/>
                  <wp:docPr id="61" name="Picture" title="Man questioning mone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test1"/>
                          <pic:cNvPicPr preferRelativeResize="0"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360" cy="1474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F311FD" w:rsidRDefault="00F311FD" w:rsidP="00F311FD">
            <w:pPr>
              <w:spacing w:before="360" w:after="120"/>
            </w:pPr>
            <w:r>
              <w:t>The Ministry of Health will pay Host Providers directly for services they must give you, like:</w:t>
            </w:r>
          </w:p>
          <w:p w:rsidR="00F311FD" w:rsidRDefault="00F311FD" w:rsidP="00F311FD">
            <w:pPr>
              <w:pStyle w:val="Bullet"/>
            </w:pPr>
            <w:r>
              <w:t>set up</w:t>
            </w:r>
          </w:p>
          <w:p w:rsidR="00F311FD" w:rsidRDefault="00F311FD" w:rsidP="00F311FD">
            <w:pPr>
              <w:pStyle w:val="Bullet"/>
            </w:pPr>
            <w:r>
              <w:t>coaching along the way</w:t>
            </w:r>
          </w:p>
          <w:p w:rsidR="00F311FD" w:rsidRPr="00B1049C" w:rsidRDefault="00F311FD" w:rsidP="00F311FD">
            <w:pPr>
              <w:pStyle w:val="Bullet"/>
              <w:spacing w:after="360"/>
            </w:pPr>
            <w:r>
              <w:t>claiming funding from the Ministry.</w:t>
            </w:r>
          </w:p>
        </w:tc>
      </w:tr>
      <w:tr w:rsidR="00F311FD" w:rsidRPr="00B1049C" w:rsidTr="006D02BE">
        <w:trPr>
          <w:cantSplit/>
        </w:trPr>
        <w:tc>
          <w:tcPr>
            <w:tcW w:w="3369" w:type="dxa"/>
          </w:tcPr>
          <w:p w:rsidR="00F311FD" w:rsidRDefault="00397CA4" w:rsidP="00326B96">
            <w:pPr>
              <w:tabs>
                <w:tab w:val="right" w:pos="3153"/>
              </w:tabs>
              <w:spacing w:before="600" w:after="600"/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mc:AlternateContent>
                <mc:Choice Requires="wpg">
                  <w:drawing>
                    <wp:inline distT="0" distB="0" distL="0" distR="0" wp14:anchorId="2C075B91" wp14:editId="31508DA3">
                      <wp:extent cx="1870364" cy="835556"/>
                      <wp:effectExtent l="0" t="0" r="0" b="3175"/>
                      <wp:docPr id="275" name="Group 275" title="Money, staff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0364" cy="835556"/>
                                <a:chOff x="0" y="0"/>
                                <a:chExt cx="2194560" cy="9809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6" name="Picture 28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9215" y="0"/>
                                  <a:ext cx="1205345" cy="9809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7" name="Picture 2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6254"/>
                                  <a:ext cx="856211" cy="5818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4CF2C7" id="Group 275" o:spid="_x0000_s1026" alt="Title: Money, staff" style="width:147.25pt;height:65.8pt;mso-position-horizontal-relative:char;mso-position-vertical-relative:line" coordsize="21945,98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">
                      <v:shape id="Picture 286" o:spid="_x0000_s1027" type="#_x0000_t75" style="position:absolute;left:9892;width:12053;height:9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V8rPDAAAA3AAAAA8AAABkcnMvZG93bnJldi54bWxEj0FrwkAUhO+C/2F5gjfdKFaS6CqlIHhR&#10;qa14fWZfs6HZtyG7avz3XaHgcZiZb5jlurO1uFHrK8cKJuMEBHHhdMWlgu+vzSgF4QOyxtoxKXiQ&#10;h/Wq31tirt2dP+l2DKWIEPY5KjAhNLmUvjBk0Y9dQxy9H9daDFG2pdQt3iPc1nKaJHNpseK4YLCh&#10;D0PF7/FqFbztaJNN8HI2WZ3K/fYksxkflBoOuvcFiEBdeIX/21utYJrO4XkmHgG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JXys8MAAADcAAAADwAAAAAAAAAAAAAAAACf&#10;AgAAZHJzL2Rvd25yZXYueG1sUEsFBgAAAAAEAAQA9wAAAI8DAAAAAA==&#10;">
                        <v:imagedata r:id="rId72" o:title=""/>
                        <v:path arrowok="t"/>
                      </v:shape>
                      <v:shape id="Picture 287" o:spid="_x0000_s1028" type="#_x0000_t75" style="position:absolute;top:1662;width:8562;height:5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1uozDAAAA3AAAAA8AAABkcnMvZG93bnJldi54bWxEj0GLwjAUhO/C/ofwBC+ypgp2SzXKKgh7&#10;0IO6e380z7bYvNQkavffG0HwOMzMN8x82ZlG3Mj52rKC8SgBQVxYXXOp4Pe4+cxA+ICssbFMCv7J&#10;w3Lx0Ztjru2d93Q7hFJECPscFVQhtLmUvqjIoB/Zljh6J+sMhihdKbXDe4SbRk6SJJUGa44LFba0&#10;rqg4H65GwXSV/mXZzrr1WK7S7aUb0ia9KjXod98zEIG68A6/2j9awST7gueZeAT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HW6jMMAAADcAAAADwAAAAAAAAAAAAAAAACf&#10;AgAAZHJzL2Rvd25yZXYueG1sUEsFBgAAAAAEAAQA9wAAAI8DAAAAAA==&#10;">
                        <v:imagedata r:id="rId73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02" w:type="dxa"/>
            <w:vAlign w:val="center"/>
          </w:tcPr>
          <w:p w:rsidR="00F311FD" w:rsidRPr="00B1049C" w:rsidRDefault="00F311FD" w:rsidP="00326B96">
            <w:pPr>
              <w:spacing w:before="600" w:after="600"/>
            </w:pPr>
            <w:r>
              <w:t>You will have to pay from your budget for any other services you get from your Host Provider.</w:t>
            </w:r>
          </w:p>
        </w:tc>
      </w:tr>
      <w:tr w:rsidR="00F311FD" w:rsidRPr="00DF46C2" w:rsidTr="006D02BE">
        <w:trPr>
          <w:cantSplit/>
        </w:trPr>
        <w:tc>
          <w:tcPr>
            <w:tcW w:w="3369" w:type="dxa"/>
            <w:vAlign w:val="center"/>
          </w:tcPr>
          <w:p w:rsidR="00F311FD" w:rsidRDefault="00397CA4" w:rsidP="006D02BE">
            <w:pPr>
              <w:spacing w:before="360" w:after="360"/>
              <w:rPr>
                <w:noProof/>
                <w:lang w:eastAsia="en-NZ"/>
              </w:rPr>
            </w:pPr>
            <w:r w:rsidRPr="00DF15DA">
              <w:rPr>
                <w:b/>
                <w:noProof/>
                <w:lang w:eastAsia="en-NZ"/>
              </w:rPr>
              <w:lastRenderedPageBreak/>
              <w:drawing>
                <wp:inline distT="0" distB="0" distL="0" distR="0" wp14:anchorId="7A567663" wp14:editId="62089B70">
                  <wp:extent cx="1528549" cy="1528549"/>
                  <wp:effectExtent l="0" t="0" r="0" b="0"/>
                  <wp:docPr id="59" name="Picture 59" descr="https://cdn.shopify.com/s/files/1/0606/1553/products/Assessment-Financial_large.png?v=1426968745" title="Financial assess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Assessment-Financial_large.png?v=1426968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549" cy="1528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F311FD" w:rsidRPr="00F311FD" w:rsidRDefault="00F311FD" w:rsidP="00F311FD">
            <w:pPr>
              <w:spacing w:before="360" w:after="360"/>
            </w:pPr>
            <w:r>
              <w:rPr>
                <w:b/>
              </w:rPr>
              <w:t>For example</w:t>
            </w:r>
            <w:r>
              <w:t xml:space="preserve"> if you want to use a payroll service you must pay for that from your budget.</w:t>
            </w:r>
          </w:p>
        </w:tc>
      </w:tr>
      <w:tr w:rsidR="00F311FD" w:rsidRPr="00DF46C2" w:rsidTr="006D02BE">
        <w:trPr>
          <w:cantSplit/>
        </w:trPr>
        <w:tc>
          <w:tcPr>
            <w:tcW w:w="3369" w:type="dxa"/>
            <w:vAlign w:val="center"/>
          </w:tcPr>
          <w:p w:rsidR="00F311FD" w:rsidRDefault="00397CA4" w:rsidP="00397CA4">
            <w:pPr>
              <w:spacing w:before="600" w:after="600"/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drawing>
                <wp:inline distT="0" distB="0" distL="0" distR="0" wp14:anchorId="7F40120B" wp14:editId="58012196">
                  <wp:extent cx="1508166" cy="1508166"/>
                  <wp:effectExtent l="0" t="0" r="0" b="0"/>
                  <wp:docPr id="11" name="Picture 11" descr="https://cdn.shopify.com/s/files/1/0606/1553/products/Phone_Conversation3_large.png?v=1417856281" title="Phone convers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Phone_Conversation3_large.png?v=1417856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51" cy="1510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F311FD" w:rsidRPr="00DF46C2" w:rsidRDefault="00F311FD" w:rsidP="00397CA4">
            <w:pPr>
              <w:spacing w:before="600" w:after="600"/>
            </w:pPr>
            <w:r>
              <w:t>You can talk with the Host Provider to get more information about what services your Host Provider must give you that you do not have to pay for.</w:t>
            </w:r>
          </w:p>
        </w:tc>
      </w:tr>
      <w:tr w:rsidR="00F311FD" w:rsidTr="006D02BE">
        <w:trPr>
          <w:cantSplit/>
        </w:trPr>
        <w:tc>
          <w:tcPr>
            <w:tcW w:w="3369" w:type="dxa"/>
            <w:vAlign w:val="center"/>
          </w:tcPr>
          <w:p w:rsidR="00F311FD" w:rsidRDefault="00397CA4" w:rsidP="006D02BE">
            <w:pPr>
              <w:spacing w:before="360" w:after="360"/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drawing>
                <wp:inline distT="0" distB="0" distL="0" distR="0" wp14:anchorId="3E725F6B" wp14:editId="44C3633D">
                  <wp:extent cx="1528549" cy="1528549"/>
                  <wp:effectExtent l="0" t="0" r="0" b="0"/>
                  <wp:docPr id="43" name="Picture 43" descr="https://cdn.shopify.com/s/files/1/0606/1553/products/Assessment-Financial_large.png?v=1426968745" title="Financial assess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Assessment-Financial_large.png?v=1426968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549" cy="1528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F311FD" w:rsidRDefault="00F311FD" w:rsidP="006D02BE">
            <w:pPr>
              <w:spacing w:before="360" w:after="360"/>
            </w:pPr>
            <w:r>
              <w:t>If you use a payroll service from your Host Provider you must tell your Host Provider how much money they need to pay your employee.</w:t>
            </w:r>
          </w:p>
        </w:tc>
      </w:tr>
    </w:tbl>
    <w:p w:rsidR="000A5215" w:rsidRDefault="000A5215" w:rsidP="000A5215">
      <w:pPr>
        <w:pStyle w:val="Heading1"/>
      </w:pPr>
      <w:r>
        <w:lastRenderedPageBreak/>
        <w:t>Employment agreements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6202"/>
      </w:tblGrid>
      <w:tr w:rsidR="000A5215" w:rsidRPr="00B1049C" w:rsidTr="006D02BE">
        <w:trPr>
          <w:cantSplit/>
        </w:trPr>
        <w:tc>
          <w:tcPr>
            <w:tcW w:w="3369" w:type="dxa"/>
          </w:tcPr>
          <w:p w:rsidR="000A5215" w:rsidRDefault="009131DB" w:rsidP="006D02BE">
            <w:pPr>
              <w:spacing w:before="360" w:after="360"/>
            </w:pPr>
            <w:r>
              <w:rPr>
                <w:noProof/>
                <w:lang w:eastAsia="en-NZ"/>
              </w:rPr>
              <w:drawing>
                <wp:inline distT="0" distB="0" distL="0" distR="0" wp14:anchorId="16C2ED0F" wp14:editId="4F0D2061">
                  <wp:extent cx="1245476" cy="1245476"/>
                  <wp:effectExtent l="0" t="0" r="0" b="0"/>
                  <wp:docPr id="276" name="Picture 276" descr="https://cdn.shopify.com/s/files/1/0606/1553/products/Contract_large.png?v=1417850499" title="Contra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Contract_large.png?v=1417850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476" cy="124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0A5215" w:rsidRPr="00B1049C" w:rsidRDefault="00F311FD" w:rsidP="006D02BE">
            <w:pPr>
              <w:spacing w:before="360" w:after="360"/>
            </w:pPr>
            <w:r>
              <w:t>For most employees their employment agreement will not need to change.</w:t>
            </w:r>
          </w:p>
        </w:tc>
      </w:tr>
      <w:tr w:rsidR="000A5215" w:rsidTr="006D02BE">
        <w:trPr>
          <w:cantSplit/>
        </w:trPr>
        <w:tc>
          <w:tcPr>
            <w:tcW w:w="3369" w:type="dxa"/>
          </w:tcPr>
          <w:p w:rsidR="000A5215" w:rsidRDefault="009131DB" w:rsidP="009131DB">
            <w:pPr>
              <w:spacing w:before="240" w:after="240"/>
            </w:pPr>
            <w:r>
              <w:rPr>
                <w:noProof/>
                <w:lang w:eastAsia="en-NZ"/>
              </w:rPr>
              <w:drawing>
                <wp:inline distT="0" distB="0" distL="0" distR="0" wp14:anchorId="45A01177" wp14:editId="28CACF1C">
                  <wp:extent cx="1481958" cy="1481958"/>
                  <wp:effectExtent l="0" t="0" r="4445" b="0"/>
                  <wp:docPr id="280" name="Picture 280" descr="https://cdn.shopify.com/s/files/1/0606/1553/products/Love_letter2_large.png?v=1417856247" title="Love le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Love_letter2_large.png?v=1417856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958" cy="148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0A5215" w:rsidRDefault="00F311FD" w:rsidP="009131DB">
            <w:pPr>
              <w:spacing w:before="240" w:after="240"/>
            </w:pPr>
            <w:r>
              <w:t>You should write a letter to your employee to let them know about the new rate they will be paid.</w:t>
            </w:r>
          </w:p>
        </w:tc>
      </w:tr>
      <w:tr w:rsidR="000A5215" w:rsidRPr="00B1049C" w:rsidTr="006D02BE">
        <w:trPr>
          <w:cantSplit/>
        </w:trPr>
        <w:tc>
          <w:tcPr>
            <w:tcW w:w="3369" w:type="dxa"/>
          </w:tcPr>
          <w:p w:rsidR="000A5215" w:rsidRDefault="009131DB" w:rsidP="009131DB">
            <w:pPr>
              <w:spacing w:before="240" w:after="240"/>
            </w:pPr>
            <w:r>
              <w:rPr>
                <w:rFonts w:cs="Arial"/>
                <w:b/>
                <w:noProof/>
                <w:szCs w:val="32"/>
                <w:lang w:eastAsia="en-NZ"/>
              </w:rPr>
              <w:drawing>
                <wp:inline distT="0" distB="0" distL="0" distR="0" wp14:anchorId="07782697" wp14:editId="276D11EC">
                  <wp:extent cx="1417320" cy="1417320"/>
                  <wp:effectExtent l="0" t="0" r="0" b="0"/>
                  <wp:docPr id="15" name="Picture 15" title="Rule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Rules_1024x1024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0A5215" w:rsidRPr="00B1049C" w:rsidRDefault="00F311FD" w:rsidP="009131DB">
            <w:pPr>
              <w:spacing w:before="240" w:after="240"/>
            </w:pPr>
            <w:r>
              <w:t>Ask your Host Provider if you do not know whether your employee agreements need to change.</w:t>
            </w:r>
          </w:p>
        </w:tc>
      </w:tr>
      <w:tr w:rsidR="000A5215" w:rsidRPr="00B1049C" w:rsidTr="006D02BE">
        <w:trPr>
          <w:cantSplit/>
        </w:trPr>
        <w:tc>
          <w:tcPr>
            <w:tcW w:w="3369" w:type="dxa"/>
          </w:tcPr>
          <w:p w:rsidR="000A5215" w:rsidRDefault="009131DB" w:rsidP="009131DB">
            <w:pPr>
              <w:tabs>
                <w:tab w:val="right" w:pos="3153"/>
              </w:tabs>
              <w:spacing w:before="240" w:after="240"/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drawing>
                <wp:inline distT="0" distB="0" distL="0" distR="0" wp14:anchorId="1E5564E0" wp14:editId="4D0BAC8E">
                  <wp:extent cx="1771015" cy="1771015"/>
                  <wp:effectExtent l="0" t="0" r="0" b="635"/>
                  <wp:docPr id="7" name="Picture 7" descr="C:\Users\Prue\AppData\Local\Microsoft\Windows\INetCacheContent.Word\Confused5_1024x1024.png" title="Confused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Prue\AppData\Local\Microsoft\Windows\INetCacheContent.Word\Confused5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77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0A5215" w:rsidRPr="00B1049C" w:rsidRDefault="00F311FD" w:rsidP="009131DB">
            <w:pPr>
              <w:spacing w:before="240" w:after="240"/>
            </w:pPr>
            <w:r>
              <w:t>Ask your Host Provider if you need support to write a letter to your employee to let them know about the new rate they will be paid.</w:t>
            </w:r>
          </w:p>
        </w:tc>
      </w:tr>
    </w:tbl>
    <w:p w:rsidR="000A5215" w:rsidRDefault="000A5215" w:rsidP="000A5215">
      <w:pPr>
        <w:pStyle w:val="Heading1"/>
      </w:pPr>
      <w:r>
        <w:lastRenderedPageBreak/>
        <w:t>Leave accruals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6202"/>
      </w:tblGrid>
      <w:tr w:rsidR="000A5215" w:rsidRPr="00B1049C" w:rsidTr="00326B96">
        <w:trPr>
          <w:cantSplit/>
        </w:trPr>
        <w:tc>
          <w:tcPr>
            <w:tcW w:w="3369" w:type="dxa"/>
          </w:tcPr>
          <w:p w:rsidR="000A5215" w:rsidRDefault="009131DB" w:rsidP="006D02BE">
            <w:pPr>
              <w:spacing w:before="360" w:after="360"/>
            </w:pPr>
            <w:r>
              <w:rPr>
                <w:noProof/>
                <w:lang w:eastAsia="en-NZ"/>
              </w:rPr>
              <mc:AlternateContent>
                <mc:Choice Requires="wpg">
                  <w:drawing>
                    <wp:inline distT="0" distB="0" distL="0" distR="0" wp14:anchorId="32164E19" wp14:editId="1CBEF584">
                      <wp:extent cx="1737360" cy="3541222"/>
                      <wp:effectExtent l="0" t="0" r="0" b="0"/>
                      <wp:docPr id="32" name="Group 32" title="MoH logo, calculator, holiday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7360" cy="3541222"/>
                                <a:chOff x="0" y="0"/>
                                <a:chExt cx="1737360" cy="35412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Picture 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7360" cy="856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36" descr="https://cdn.shopify.com/s/files/1/0606/1553/products/Holiday_large.png?v=14178515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502" y="1945178"/>
                                  <a:ext cx="1596043" cy="1596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Picture 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9382" y="897775"/>
                                  <a:ext cx="1230283" cy="12385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A6469B" id="Group 32" o:spid="_x0000_s1026" alt="Title: MoH logo, calculator, holiday" style="width:136.8pt;height:278.85pt;mso-position-horizontal-relative:char;mso-position-vertical-relative:line" coordsize="17373,354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">
                      <v:shape id="Picture 35" o:spid="_x0000_s1027" type="#_x0000_t75" style="position:absolute;width:17373;height:8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fUrzDAAAA2wAAAA8AAABkcnMvZG93bnJldi54bWxEj0Frg0AUhO+F/IflBXpr1sYaiskmhKBQ&#10;ctNKe324Lyp134q7SfTfZwuFHoeZ+YbZHSbTixuNrrOs4HUVgSCure64UVB95i/vIJxH1thbJgUz&#10;OTjsF087TLW9c0G30jciQNilqKD1fkildHVLBt3KDsTBu9jRoA9ybKQe8R7gppfrKNpIgx2HhRYH&#10;OrVU/5RXoyD/+o4yrvqznbN4kxRvWRLrSqnn5XTcgvA0+f/wX/tDK4gT+P0SfoD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x9SvMMAAADbAAAADwAAAAAAAAAAAAAAAACf&#10;AgAAZHJzL2Rvd25yZXYueG1sUEsFBgAAAAAEAAQA9wAAAI8DAAAAAA==&#10;">
                        <v:imagedata r:id="rId81" o:title=""/>
                        <v:path arrowok="t"/>
                      </v:shape>
                      <v:shape id="Picture 36" o:spid="_x0000_s1028" type="#_x0000_t75" alt="https://cdn.shopify.com/s/files/1/0606/1553/products/Holiday_large.png?v=1417851502" style="position:absolute;left:665;top:19451;width:15960;height:15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8E6fDAAAA2wAAAA8AAABkcnMvZG93bnJldi54bWxEj09rAjEUxO9Cv0N4BW+atYKU1Sj9o+BN&#10;3G2Lx8fmuVm7eVmSqGs/fSMUehxm5jfMYtXbVlzIh8axgsk4A0FcOd1wreCj3IyeQYSIrLF1TApu&#10;FGC1fBgsMNfuynu6FLEWCcIhRwUmxi6XMlSGLIax64iTd3TeYkzS11J7vCa4beVTls2kxYbTgsGO&#10;3gxV38XZKpCTzy9LB6d7W0bzvg6nnXz9UWr42L/MQUTq43/4r73VCqYzuH9JP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fwTp8MAAADbAAAADwAAAAAAAAAAAAAAAACf&#10;AgAAZHJzL2Rvd25yZXYueG1sUEsFBgAAAAAEAAQA9wAAAI8DAAAAAA==&#10;">
                        <v:imagedata r:id="rId82" o:title="Holiday_large"/>
                        <v:path arrowok="t"/>
                      </v:shape>
                      <v:shape id="Picture 40" o:spid="_x0000_s1029" type="#_x0000_t75" style="position:absolute;left:2493;top:8977;width:12303;height:12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H0Zy/AAAA2wAAAA8AAABkcnMvZG93bnJldi54bWxET02LwjAQvQv+hzDC3jRZkSJd07IoynrT&#10;6sG9Dc1sW7aZlCZq/ffmIHh8vO9VPthW3Kj3jWMNnzMFgrh0puFKw/m0nS5B+IBssHVMGh7kIc/G&#10;oxWmxt35SLciVCKGsE9RQx1Cl0rpy5os+pnriCP353qLIcK+kqbHewy3rZwrlUiLDceGGjta11T+&#10;F1erITkV+81ZHZLd+pcrpxaXq02c1h+T4fsLRKAhvMUv94/RsIjr45f4A2T2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x9GcvwAAANsAAAAPAAAAAAAAAAAAAAAAAJ8CAABk&#10;cnMvZG93bnJldi54bWxQSwUGAAAAAAQABAD3AAAAiwMAAAAA&#10;">
                        <v:imagedata r:id="rId83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02" w:type="dxa"/>
          </w:tcPr>
          <w:p w:rsidR="000A5215" w:rsidRDefault="00F311FD" w:rsidP="00326B96">
            <w:pPr>
              <w:spacing w:before="600" w:after="120"/>
            </w:pPr>
            <w:r>
              <w:t>The Ministry of Health will:</w:t>
            </w:r>
          </w:p>
          <w:p w:rsidR="00F311FD" w:rsidRDefault="00F311FD" w:rsidP="00326B96">
            <w:pPr>
              <w:pStyle w:val="Bullet"/>
            </w:pPr>
            <w:r>
              <w:t>find out more about the rate to pay for leave accruals</w:t>
            </w:r>
          </w:p>
          <w:p w:rsidR="00F311FD" w:rsidRPr="00B1049C" w:rsidRDefault="00F311FD" w:rsidP="00326B96">
            <w:pPr>
              <w:pStyle w:val="Bullet"/>
              <w:spacing w:after="360"/>
            </w:pPr>
            <w:r>
              <w:t>let you know about the rate to pay for leave accruals.</w:t>
            </w:r>
          </w:p>
        </w:tc>
      </w:tr>
    </w:tbl>
    <w:p w:rsidR="000A5215" w:rsidRDefault="000A5215" w:rsidP="000A5215">
      <w:pPr>
        <w:pStyle w:val="Heading1"/>
      </w:pPr>
      <w:bookmarkStart w:id="1" w:name="_Ref487461761"/>
      <w:r>
        <w:lastRenderedPageBreak/>
        <w:t>List of hard words</w:t>
      </w:r>
      <w:bookmarkEnd w:id="1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6202"/>
      </w:tblGrid>
      <w:tr w:rsidR="000A5215" w:rsidRPr="00B1049C" w:rsidTr="006D02BE">
        <w:trPr>
          <w:cantSplit/>
        </w:trPr>
        <w:tc>
          <w:tcPr>
            <w:tcW w:w="3369" w:type="dxa"/>
          </w:tcPr>
          <w:p w:rsidR="000A5215" w:rsidRDefault="00D50C9E" w:rsidP="006D02BE">
            <w:pPr>
              <w:spacing w:before="360" w:after="360"/>
            </w:pPr>
            <w:r>
              <w:rPr>
                <w:noProof/>
                <w:lang w:eastAsia="en-NZ"/>
              </w:rPr>
              <w:drawing>
                <wp:inline distT="0" distB="0" distL="0" distR="0" wp14:anchorId="7DE5ED2F" wp14:editId="78C910CB">
                  <wp:extent cx="1463040" cy="1130205"/>
                  <wp:effectExtent l="0" t="0" r="3810" b="0"/>
                  <wp:docPr id="45" name="Picture 45" descr="C:\Users\Prue\AppData\Local\Microsoft\Windows\INetCache\Content.Word\Giving money Handing_over_hundreds_of_dollars.jpg" title="Giving 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Prue\AppData\Local\Microsoft\Windows\INetCache\Content.Word\Giving money Handing_over_hundreds_of_dollar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79"/>
                          <a:stretch/>
                        </pic:blipFill>
                        <pic:spPr bwMode="auto">
                          <a:xfrm>
                            <a:off x="0" y="0"/>
                            <a:ext cx="1462195" cy="1129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0A5215" w:rsidRPr="00F311FD" w:rsidRDefault="00F311FD" w:rsidP="006D02BE">
            <w:pPr>
              <w:spacing w:before="360" w:after="360"/>
            </w:pPr>
            <w:r>
              <w:rPr>
                <w:b/>
              </w:rPr>
              <w:t>Budget</w:t>
            </w:r>
            <w:r>
              <w:t xml:space="preserve"> is the money that you can use to pay your employees.</w:t>
            </w:r>
          </w:p>
        </w:tc>
      </w:tr>
      <w:tr w:rsidR="000A5215" w:rsidTr="006D02BE">
        <w:trPr>
          <w:cantSplit/>
        </w:trPr>
        <w:tc>
          <w:tcPr>
            <w:tcW w:w="3369" w:type="dxa"/>
          </w:tcPr>
          <w:p w:rsidR="000A5215" w:rsidRDefault="00D50C9E" w:rsidP="00D50C9E">
            <w:pPr>
              <w:spacing w:before="600" w:after="600"/>
            </w:pPr>
            <w:r>
              <w:rPr>
                <w:rFonts w:cs="Arial"/>
                <w:b/>
                <w:noProof/>
                <w:color w:val="96388D"/>
                <w:sz w:val="48"/>
                <w:lang w:eastAsia="en-NZ"/>
              </w:rPr>
              <w:drawing>
                <wp:inline distT="0" distB="0" distL="0" distR="0" wp14:anchorId="54962B2A" wp14:editId="2002C7FF">
                  <wp:extent cx="954405" cy="1362710"/>
                  <wp:effectExtent l="0" t="0" r="0" b="8890"/>
                  <wp:docPr id="41" name="Picture 41" title="Door knoc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upport-privacy-knock-first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" cy="136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0A5215" w:rsidRPr="00F311FD" w:rsidRDefault="00F311FD" w:rsidP="00D50C9E">
            <w:pPr>
              <w:spacing w:before="600" w:after="600"/>
            </w:pPr>
            <w:r>
              <w:rPr>
                <w:b/>
              </w:rPr>
              <w:t>Employee</w:t>
            </w:r>
            <w:r>
              <w:t xml:space="preserve"> is a person that you pay to work for you – for example your support worker.</w:t>
            </w:r>
          </w:p>
        </w:tc>
      </w:tr>
      <w:tr w:rsidR="000A5215" w:rsidRPr="00B1049C" w:rsidTr="006D02BE">
        <w:trPr>
          <w:cantSplit/>
        </w:trPr>
        <w:tc>
          <w:tcPr>
            <w:tcW w:w="3369" w:type="dxa"/>
          </w:tcPr>
          <w:p w:rsidR="000A5215" w:rsidRDefault="00D50C9E" w:rsidP="00D50C9E">
            <w:pPr>
              <w:spacing w:before="600" w:after="600"/>
            </w:pPr>
            <w:r>
              <w:rPr>
                <w:noProof/>
                <w:lang w:eastAsia="en-NZ"/>
              </w:rPr>
              <w:drawing>
                <wp:inline distT="0" distB="0" distL="0" distR="0" wp14:anchorId="25BF3E08" wp14:editId="34BB7BD1">
                  <wp:extent cx="1245476" cy="1245476"/>
                  <wp:effectExtent l="0" t="0" r="0" b="0"/>
                  <wp:docPr id="42" name="Picture 42" descr="https://cdn.shopify.com/s/files/1/0606/1553/products/Contract_large.png?v=1417850499" title="Signing contra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Contract_large.png?v=1417850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476" cy="124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0A5215" w:rsidRDefault="00F311FD" w:rsidP="00D50C9E">
            <w:pPr>
              <w:spacing w:before="600" w:after="240"/>
            </w:pPr>
            <w:r>
              <w:rPr>
                <w:b/>
              </w:rPr>
              <w:t>Employment Agreement</w:t>
            </w:r>
            <w:r>
              <w:t xml:space="preserve"> says the things an employee or worker has to do in their job.</w:t>
            </w:r>
          </w:p>
          <w:p w:rsidR="00F311FD" w:rsidRPr="00F311FD" w:rsidRDefault="00F311FD" w:rsidP="00D50C9E">
            <w:pPr>
              <w:spacing w:before="240" w:after="600"/>
            </w:pPr>
            <w:r>
              <w:t>It can also be called a contract.</w:t>
            </w:r>
          </w:p>
        </w:tc>
      </w:tr>
      <w:tr w:rsidR="000A5215" w:rsidRPr="00B1049C" w:rsidTr="006D02BE">
        <w:trPr>
          <w:cantSplit/>
        </w:trPr>
        <w:tc>
          <w:tcPr>
            <w:tcW w:w="3369" w:type="dxa"/>
          </w:tcPr>
          <w:p w:rsidR="000A5215" w:rsidRDefault="00D50C9E" w:rsidP="00D50C9E">
            <w:pPr>
              <w:tabs>
                <w:tab w:val="right" w:pos="3153"/>
              </w:tabs>
              <w:spacing w:before="600" w:after="600"/>
              <w:rPr>
                <w:noProof/>
                <w:lang w:eastAsia="en-NZ"/>
              </w:rPr>
            </w:pPr>
            <w:r>
              <w:rPr>
                <w:rFonts w:cs="Arial"/>
                <w:noProof/>
                <w:lang w:eastAsia="en-NZ"/>
              </w:rPr>
              <w:drawing>
                <wp:inline distT="0" distB="0" distL="0" distR="0" wp14:anchorId="1789E2A3" wp14:editId="1FC8354C">
                  <wp:extent cx="1878677" cy="454659"/>
                  <wp:effectExtent l="0" t="0" r="0" b="0"/>
                  <wp:docPr id="54" name="Picture 54" title="Enabling Good Live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EGL logo.pn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567" cy="455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0A5215" w:rsidRPr="00F311FD" w:rsidRDefault="00F311FD" w:rsidP="00D50C9E">
            <w:pPr>
              <w:spacing w:before="600" w:after="600"/>
            </w:pPr>
            <w:r>
              <w:rPr>
                <w:b/>
              </w:rPr>
              <w:t>Enabling Good Lives</w:t>
            </w:r>
            <w:r>
              <w:t xml:space="preserve"> gives disabled people and their families / whānau more choice and control over their support.</w:t>
            </w:r>
          </w:p>
        </w:tc>
      </w:tr>
      <w:tr w:rsidR="000A5215" w:rsidRPr="00DF46C2" w:rsidTr="006D02BE">
        <w:trPr>
          <w:cantSplit/>
        </w:trPr>
        <w:tc>
          <w:tcPr>
            <w:tcW w:w="3369" w:type="dxa"/>
            <w:vAlign w:val="center"/>
          </w:tcPr>
          <w:p w:rsidR="000A5215" w:rsidRDefault="008718C7" w:rsidP="006D02BE">
            <w:pPr>
              <w:spacing w:before="360" w:after="360"/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lastRenderedPageBreak/>
              <mc:AlternateContent>
                <mc:Choice Requires="wpg">
                  <w:drawing>
                    <wp:inline distT="0" distB="0" distL="0" distR="0" wp14:anchorId="5EB17348" wp14:editId="58A086B8">
                      <wp:extent cx="1670859" cy="1953491"/>
                      <wp:effectExtent l="0" t="0" r="5715" b="8890"/>
                      <wp:docPr id="51" name="Group 51" title="Ministry logos x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0859" cy="1953491"/>
                                <a:chOff x="0" y="0"/>
                                <a:chExt cx="1670859" cy="19534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0" y="0"/>
                                  <a:ext cx="1487979" cy="731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Picture 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79913"/>
                                  <a:ext cx="1670859" cy="5735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2" name="Picture 2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066" y="881149"/>
                                  <a:ext cx="1463040" cy="3740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C693FC" id="Group 51" o:spid="_x0000_s1026" alt="Title: Ministry logos x3" style="width:131.55pt;height:153.8pt;mso-position-horizontal-relative:char;mso-position-vertical-relative:line" coordsize="16708,19534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">
                      <v:shape id="Picture 16" o:spid="_x0000_s1027" type="#_x0000_t75" style="position:absolute;left:914;width:14880;height: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lllLDAAAA2wAAAA8AAABkcnMvZG93bnJldi54bWxEj81qwzAQhO+FvIPYQG+NnB7c4EQ2IZC2&#10;pxr/PMBibS1Ta2UsJXbfvioUettlZuebPRWrHcWdZj84VrDfJSCIO6cH7hW0zfXpAMIHZI2jY1Lw&#10;TR6KfPNwwky7hSu616EXMYR9hgpMCFMmpe8MWfQ7NxFH7dPNFkNc517qGZcYbkf5nCSptDhwJBic&#10;6GKo+6pvNnI/qrdy/1Ja/3puWnMoL15WtVKP2/V8BBFoDf/mv+t3Heun8PtLHEDm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aWWUsMAAADbAAAADwAAAAAAAAAAAAAAAACf&#10;AgAAZHJzL2Rvd25yZXYueG1sUEsFBgAAAAAEAAQA9wAAAI8DAAAAAA==&#10;">
                        <v:imagedata r:id="rId90" o:title=""/>
                        <v:path arrowok="t"/>
                      </v:shape>
                      <v:shape id="Picture 57" o:spid="_x0000_s1028" type="#_x0000_t75" style="position:absolute;top:13799;width:16708;height:5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rDkHEAAAA2wAAAA8AAABkcnMvZG93bnJldi54bWxEj0FrwkAUhO+F/oflCd7qRoutRldpBaGH&#10;HqoWz4/sMwnJvt1mX2P6791CocdhZr5h1tvBtaqnLtaeDUwnGSjiwtuaSwOfp/3DAlQUZIutZzLw&#10;QxG2m/u7NebWX/lA/VFKlSAcczRQiYRc61hU5DBOfCBO3sV3DiXJrtS2w2uCu1bPsuxJO6w5LVQY&#10;aFdR0Ry/nQEb3r92p+m5weH1sfyQIE0/WxozHg0vK1BCg/yH/9pv1sD8GX6/pB+gN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rDkHEAAAA2wAAAA8AAAAAAAAAAAAAAAAA&#10;nwIAAGRycy9kb3ducmV2LnhtbFBLBQYAAAAABAAEAPcAAACQAwAAAAA=&#10;">
                        <v:imagedata r:id="rId91" o:title=""/>
                        <v:path arrowok="t"/>
                      </v:shape>
                      <v:shape id="Picture 292" o:spid="_x0000_s1029" type="#_x0000_t75" style="position:absolute;left:1080;top:8811;width:14631;height:3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y98rEAAAA3AAAAA8AAABkcnMvZG93bnJldi54bWxEj91KAzEUhO+FvkM4gjfFZhuk1nXTUgoV&#10;FRG6+gCHzdkf3JwsSdrGtzeC4OUwM98w1TbZUZzJh8GxhuWiAEHcODNwp+Hz43C7BhEissHRMWn4&#10;pgDbzeyqwtK4Cx/pXMdOZAiHEjX0MU6llKHpyWJYuIk4e63zFmOWvpPG4yXD7ShVUaykxYHzQo8T&#10;7XtqvuqT1ZDuipd39fq25raOan6PT8kfrdY312n3CCJSiv/hv/az0aAeFPyeyUd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/y98rEAAAA3AAAAA8AAAAAAAAAAAAAAAAA&#10;nwIAAGRycy9kb3ducmV2LnhtbFBLBQYAAAAABAAEAPcAAACQAwAAAAA=&#10;">
                        <v:imagedata r:id="rId92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02" w:type="dxa"/>
            <w:vAlign w:val="center"/>
          </w:tcPr>
          <w:p w:rsidR="000A5215" w:rsidRDefault="00F311FD" w:rsidP="00F311FD">
            <w:pPr>
              <w:spacing w:before="360" w:after="120"/>
            </w:pPr>
            <w:r>
              <w:t>Disabled people who use Enabling Good Lives will be given their funding for supports from:</w:t>
            </w:r>
          </w:p>
          <w:p w:rsidR="00F311FD" w:rsidRDefault="00F311FD" w:rsidP="00F311FD">
            <w:pPr>
              <w:pStyle w:val="Bullet"/>
            </w:pPr>
            <w:r>
              <w:t>Ministry of Health</w:t>
            </w:r>
          </w:p>
          <w:p w:rsidR="00F311FD" w:rsidRDefault="00F311FD" w:rsidP="00F311FD">
            <w:pPr>
              <w:pStyle w:val="Bullet"/>
            </w:pPr>
            <w:r>
              <w:t>Ministry of Education</w:t>
            </w:r>
          </w:p>
          <w:p w:rsidR="00F311FD" w:rsidRPr="00DF46C2" w:rsidRDefault="00F311FD" w:rsidP="00F311FD">
            <w:pPr>
              <w:pStyle w:val="Bullet"/>
              <w:spacing w:after="360"/>
            </w:pPr>
            <w:r>
              <w:t>Ministry of Social Development.</w:t>
            </w:r>
          </w:p>
        </w:tc>
      </w:tr>
      <w:tr w:rsidR="000A5215" w:rsidRPr="00DF46C2" w:rsidTr="006D02BE">
        <w:trPr>
          <w:cantSplit/>
        </w:trPr>
        <w:tc>
          <w:tcPr>
            <w:tcW w:w="3369" w:type="dxa"/>
            <w:vAlign w:val="center"/>
          </w:tcPr>
          <w:p w:rsidR="000A5215" w:rsidRDefault="008718C7" w:rsidP="008718C7">
            <w:pPr>
              <w:spacing w:before="600" w:after="600"/>
              <w:rPr>
                <w:noProof/>
                <w:lang w:eastAsia="en-NZ"/>
              </w:rPr>
            </w:pPr>
            <w:r>
              <w:rPr>
                <w:rFonts w:cs="Arial"/>
                <w:noProof/>
                <w:lang w:eastAsia="en-NZ"/>
              </w:rPr>
              <w:drawing>
                <wp:inline distT="0" distB="0" distL="0" distR="0" wp14:anchorId="215D1A76" wp14:editId="0BCCDDA3">
                  <wp:extent cx="1809477" cy="1729047"/>
                  <wp:effectExtent l="0" t="0" r="635" b="5080"/>
                  <wp:docPr id="300" name="Picture 300" title="Leisure activ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choice-activities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477" cy="1729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0A5215" w:rsidRDefault="00F311FD" w:rsidP="008718C7">
            <w:pPr>
              <w:spacing w:before="600" w:after="240"/>
            </w:pPr>
            <w:r>
              <w:t>The funding from these places will be put together.</w:t>
            </w:r>
          </w:p>
          <w:p w:rsidR="00F311FD" w:rsidRPr="00DF46C2" w:rsidRDefault="00F311FD" w:rsidP="008718C7">
            <w:pPr>
              <w:spacing w:before="240" w:after="600"/>
            </w:pPr>
            <w:r>
              <w:t>The disabled person and their family / whānau can then have control over that funding and what they spend it on.</w:t>
            </w:r>
          </w:p>
        </w:tc>
      </w:tr>
      <w:tr w:rsidR="000A5215" w:rsidTr="006D02BE">
        <w:trPr>
          <w:cantSplit/>
        </w:trPr>
        <w:tc>
          <w:tcPr>
            <w:tcW w:w="3369" w:type="dxa"/>
            <w:vAlign w:val="center"/>
          </w:tcPr>
          <w:p w:rsidR="000A5215" w:rsidRDefault="008718C7" w:rsidP="008718C7">
            <w:pPr>
              <w:spacing w:before="600" w:after="600"/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drawing>
                <wp:inline distT="0" distB="0" distL="0" distR="0" wp14:anchorId="4D5F759B" wp14:editId="622F8868">
                  <wp:extent cx="1255576" cy="1010679"/>
                  <wp:effectExtent l="0" t="0" r="1905" b="0"/>
                  <wp:docPr id="52" name="Picture 52" descr="C:\Users\Prue\AppData\Local\Microsoft\Windows\INetCache\Content.Word\Giving money Handing_over_hundreds_of_dollars.jpg" title="Giving 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Prue\AppData\Local\Microsoft\Windows\INetCache\Content.Word\Giving money Handing_over_hundreds_of_doll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576" cy="1010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0A5215" w:rsidRPr="00F311FD" w:rsidRDefault="00F311FD" w:rsidP="008718C7">
            <w:pPr>
              <w:spacing w:before="600" w:after="600"/>
            </w:pPr>
            <w:r>
              <w:rPr>
                <w:b/>
              </w:rPr>
              <w:t>Enhanced Individualised Funding</w:t>
            </w:r>
            <w:r>
              <w:t xml:space="preserve"> is money that disabled people can get from the Ministry of Health to pay for the supports they need to live a good life.</w:t>
            </w:r>
          </w:p>
        </w:tc>
      </w:tr>
      <w:tr w:rsidR="00F311FD" w:rsidTr="006D02BE">
        <w:trPr>
          <w:cantSplit/>
        </w:trPr>
        <w:tc>
          <w:tcPr>
            <w:tcW w:w="3369" w:type="dxa"/>
            <w:vAlign w:val="center"/>
          </w:tcPr>
          <w:p w:rsidR="00F311FD" w:rsidRDefault="008718C7" w:rsidP="008718C7">
            <w:pPr>
              <w:spacing w:before="600" w:after="600"/>
              <w:rPr>
                <w:noProof/>
                <w:lang w:eastAsia="en-NZ"/>
              </w:rPr>
            </w:pPr>
            <w:r>
              <w:rPr>
                <w:rFonts w:cs="Arial"/>
                <w:noProof/>
                <w:lang w:eastAsia="en-NZ"/>
              </w:rPr>
              <w:drawing>
                <wp:inline distT="0" distB="0" distL="0" distR="0" wp14:anchorId="5490FA76" wp14:editId="58E5644C">
                  <wp:extent cx="1474470" cy="1200785"/>
                  <wp:effectExtent l="0" t="0" r="0" b="0"/>
                  <wp:docPr id="288" name="Picture 288" title="Sta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support service provider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470" cy="12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F311FD" w:rsidRPr="00F311FD" w:rsidRDefault="00F311FD" w:rsidP="008718C7">
            <w:pPr>
              <w:spacing w:before="600" w:after="600"/>
            </w:pPr>
            <w:r>
              <w:rPr>
                <w:b/>
              </w:rPr>
              <w:t>Host Providers</w:t>
            </w:r>
            <w:r>
              <w:t xml:space="preserve"> are organisations that can help disabled people and their families / whānau to manage the funding they have for support and the things they need.</w:t>
            </w:r>
          </w:p>
        </w:tc>
      </w:tr>
      <w:tr w:rsidR="00F311FD" w:rsidTr="006D02BE">
        <w:trPr>
          <w:cantSplit/>
        </w:trPr>
        <w:tc>
          <w:tcPr>
            <w:tcW w:w="3369" w:type="dxa"/>
            <w:vAlign w:val="center"/>
          </w:tcPr>
          <w:p w:rsidR="00F311FD" w:rsidRDefault="008718C7" w:rsidP="006D02BE">
            <w:pPr>
              <w:spacing w:before="360" w:after="360"/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lastRenderedPageBreak/>
              <w:drawing>
                <wp:inline distT="0" distB="0" distL="0" distR="0" wp14:anchorId="734592DF" wp14:editId="4F2057FE">
                  <wp:extent cx="1255576" cy="1010679"/>
                  <wp:effectExtent l="0" t="0" r="1905" b="0"/>
                  <wp:docPr id="56" name="Picture 56" descr="C:\Users\Prue\AppData\Local\Microsoft\Windows\INetCache\Content.Word\Giving money Handing_over_hundreds_of_dollars.jpg" title="Giving 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Prue\AppData\Local\Microsoft\Windows\INetCache\Content.Word\Giving money Handing_over_hundreds_of_doll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576" cy="1010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F311FD" w:rsidRDefault="00F311FD" w:rsidP="00F311FD">
            <w:pPr>
              <w:spacing w:before="360" w:after="120"/>
            </w:pPr>
            <w:r>
              <w:rPr>
                <w:b/>
              </w:rPr>
              <w:t>Individualised Funding</w:t>
            </w:r>
            <w:r>
              <w:t xml:space="preserve"> is money disabled people can get to pay for:</w:t>
            </w:r>
          </w:p>
          <w:p w:rsidR="00F311FD" w:rsidRDefault="00F311FD" w:rsidP="00F311FD">
            <w:pPr>
              <w:pStyle w:val="Bullet"/>
            </w:pPr>
            <w:r>
              <w:t>Home and Community Support</w:t>
            </w:r>
          </w:p>
          <w:p w:rsidR="00F311FD" w:rsidRPr="00F311FD" w:rsidRDefault="00F311FD" w:rsidP="00F311FD">
            <w:pPr>
              <w:pStyle w:val="Bullet"/>
              <w:spacing w:after="360"/>
            </w:pPr>
            <w:r>
              <w:t>Respite services.</w:t>
            </w:r>
          </w:p>
        </w:tc>
      </w:tr>
      <w:tr w:rsidR="00F311FD" w:rsidTr="006D02BE">
        <w:trPr>
          <w:cantSplit/>
        </w:trPr>
        <w:tc>
          <w:tcPr>
            <w:tcW w:w="3369" w:type="dxa"/>
            <w:vAlign w:val="center"/>
          </w:tcPr>
          <w:p w:rsidR="00F311FD" w:rsidRDefault="008718C7" w:rsidP="008718C7">
            <w:pPr>
              <w:spacing w:before="600" w:after="600"/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drawing>
                <wp:inline distT="0" distB="0" distL="0" distR="0" wp14:anchorId="26DC832B" wp14:editId="74A0BE91">
                  <wp:extent cx="1596042" cy="1188720"/>
                  <wp:effectExtent l="0" t="0" r="0" b="0"/>
                  <wp:docPr id="64" name="Picture 64" descr="https://cdn.shopify.com/s/files/1/0606/1553/products/Holiday_large.png?v=1417851502" title="Holi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Holiday_large.png?v=14178515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79" b="13542"/>
                          <a:stretch/>
                        </pic:blipFill>
                        <pic:spPr bwMode="auto">
                          <a:xfrm>
                            <a:off x="0" y="0"/>
                            <a:ext cx="1596390" cy="1188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F311FD" w:rsidRPr="00F311FD" w:rsidRDefault="00F311FD" w:rsidP="008718C7">
            <w:pPr>
              <w:spacing w:before="600" w:after="600"/>
            </w:pPr>
            <w:r>
              <w:rPr>
                <w:b/>
              </w:rPr>
              <w:t>Leave accrual</w:t>
            </w:r>
            <w:r>
              <w:t xml:space="preserve"> is how much time an employee has earned to take time off work.</w:t>
            </w:r>
          </w:p>
        </w:tc>
      </w:tr>
      <w:tr w:rsidR="00F311FD" w:rsidTr="006D02BE">
        <w:trPr>
          <w:cantSplit/>
        </w:trPr>
        <w:tc>
          <w:tcPr>
            <w:tcW w:w="3369" w:type="dxa"/>
            <w:vAlign w:val="center"/>
          </w:tcPr>
          <w:p w:rsidR="00F311FD" w:rsidRDefault="008718C7" w:rsidP="008718C7">
            <w:pPr>
              <w:spacing w:before="600" w:after="600"/>
              <w:rPr>
                <w:noProof/>
                <w:lang w:eastAsia="en-NZ"/>
              </w:rPr>
            </w:pPr>
            <w:r>
              <w:rPr>
                <w:rFonts w:cs="Arial"/>
                <w:noProof/>
                <w:lang w:eastAsia="en-NZ"/>
              </w:rPr>
              <w:drawing>
                <wp:inline distT="0" distB="0" distL="0" distR="0" wp14:anchorId="55BBB87C" wp14:editId="1DA157F9">
                  <wp:extent cx="1510665" cy="1021715"/>
                  <wp:effectExtent l="0" t="0" r="0" b="6985"/>
                  <wp:docPr id="65" name="Picture 65" title="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NZ Money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665" cy="102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F311FD" w:rsidRPr="00F311FD" w:rsidRDefault="00F311FD" w:rsidP="008718C7">
            <w:pPr>
              <w:spacing w:before="600" w:after="600"/>
            </w:pPr>
            <w:r>
              <w:rPr>
                <w:b/>
              </w:rPr>
              <w:t>Minimum rate</w:t>
            </w:r>
            <w:r>
              <w:t xml:space="preserve"> is the lowest amount of money the law says you must pay your employee.</w:t>
            </w:r>
          </w:p>
        </w:tc>
      </w:tr>
      <w:tr w:rsidR="00F311FD" w:rsidTr="006D02BE">
        <w:trPr>
          <w:cantSplit/>
        </w:trPr>
        <w:tc>
          <w:tcPr>
            <w:tcW w:w="3369" w:type="dxa"/>
            <w:vAlign w:val="center"/>
          </w:tcPr>
          <w:p w:rsidR="00F311FD" w:rsidRDefault="008718C7" w:rsidP="008718C7">
            <w:pPr>
              <w:spacing w:before="600" w:after="600"/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drawing>
                <wp:inline distT="0" distB="0" distL="0" distR="0" wp14:anchorId="51B8A6A6" wp14:editId="33DE1B2D">
                  <wp:extent cx="1528549" cy="1528549"/>
                  <wp:effectExtent l="0" t="0" r="0" b="0"/>
                  <wp:docPr id="66" name="Picture 66" descr="https://cdn.shopify.com/s/files/1/0606/1553/products/Assessment-Financial_large.png?v=1426968745" title="Financial assess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Assessment-Financial_large.png?v=1426968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549" cy="1528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F311FD" w:rsidRPr="00F311FD" w:rsidRDefault="00F311FD" w:rsidP="008718C7">
            <w:pPr>
              <w:spacing w:before="600" w:after="600"/>
            </w:pPr>
            <w:r>
              <w:rPr>
                <w:b/>
              </w:rPr>
              <w:t>Payroll Service</w:t>
            </w:r>
            <w:r>
              <w:t xml:space="preserve"> is a service you can use to make sure your employees get paid.</w:t>
            </w:r>
          </w:p>
        </w:tc>
      </w:tr>
      <w:tr w:rsidR="00F311FD" w:rsidTr="006D02BE">
        <w:trPr>
          <w:cantSplit/>
        </w:trPr>
        <w:tc>
          <w:tcPr>
            <w:tcW w:w="3369" w:type="dxa"/>
            <w:vAlign w:val="center"/>
          </w:tcPr>
          <w:p w:rsidR="00F311FD" w:rsidRDefault="008718C7" w:rsidP="006D02BE">
            <w:pPr>
              <w:spacing w:before="360" w:after="360"/>
              <w:rPr>
                <w:noProof/>
                <w:lang w:eastAsia="en-NZ"/>
              </w:rPr>
            </w:pPr>
            <w:r w:rsidRPr="00792660">
              <w:rPr>
                <w:rFonts w:cs="Arial"/>
                <w:noProof/>
                <w:lang w:eastAsia="en-NZ"/>
              </w:rPr>
              <w:lastRenderedPageBreak/>
              <w:drawing>
                <wp:inline distT="0" distB="0" distL="0" distR="0" wp14:anchorId="6AC56443" wp14:editId="31A45327">
                  <wp:extent cx="1289050" cy="1411605"/>
                  <wp:effectExtent l="0" t="0" r="6350" b="0"/>
                  <wp:docPr id="67" name="Picture 67" title="Training s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training-involved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50" cy="141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F311FD" w:rsidRDefault="00F311FD" w:rsidP="00F311FD">
            <w:pPr>
              <w:spacing w:before="360" w:after="120"/>
            </w:pPr>
            <w:r>
              <w:t xml:space="preserve">A </w:t>
            </w:r>
            <w:r>
              <w:rPr>
                <w:b/>
              </w:rPr>
              <w:t>qualification</w:t>
            </w:r>
            <w:r>
              <w:t xml:space="preserve"> is given to someone that has passed a test after they have:</w:t>
            </w:r>
          </w:p>
          <w:p w:rsidR="00F311FD" w:rsidRDefault="00F311FD" w:rsidP="00F311FD">
            <w:pPr>
              <w:pStyle w:val="Bullet"/>
            </w:pPr>
            <w:r>
              <w:t>studied</w:t>
            </w:r>
          </w:p>
          <w:p w:rsidR="00F311FD" w:rsidRPr="00F311FD" w:rsidRDefault="00F311FD" w:rsidP="00F311FD">
            <w:pPr>
              <w:pStyle w:val="Bullet"/>
              <w:spacing w:after="360"/>
            </w:pPr>
            <w:r>
              <w:t>trained.</w:t>
            </w:r>
          </w:p>
        </w:tc>
      </w:tr>
      <w:tr w:rsidR="00F311FD" w:rsidTr="006D02BE">
        <w:trPr>
          <w:cantSplit/>
        </w:trPr>
        <w:tc>
          <w:tcPr>
            <w:tcW w:w="3369" w:type="dxa"/>
            <w:vAlign w:val="center"/>
          </w:tcPr>
          <w:p w:rsidR="00F311FD" w:rsidRDefault="008718C7" w:rsidP="008718C7">
            <w:pPr>
              <w:spacing w:before="600" w:after="600"/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drawing>
                <wp:inline distT="0" distB="0" distL="0" distR="0" wp14:anchorId="0816DFE7" wp14:editId="7098677F">
                  <wp:extent cx="1920240" cy="1435735"/>
                  <wp:effectExtent l="0" t="0" r="3810" b="0"/>
                  <wp:docPr id="68" name="Picture" title="Man questioning mone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test1"/>
                          <pic:cNvPicPr preferRelativeResize="0"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3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F311FD" w:rsidRPr="00F311FD" w:rsidRDefault="00F311FD" w:rsidP="008718C7">
            <w:pPr>
              <w:spacing w:before="600" w:after="600"/>
            </w:pPr>
            <w:r>
              <w:rPr>
                <w:b/>
              </w:rPr>
              <w:t>Rate</w:t>
            </w:r>
            <w:r>
              <w:t xml:space="preserve"> is the amount of money to pay your employee for the work they do.</w:t>
            </w:r>
          </w:p>
        </w:tc>
      </w:tr>
    </w:tbl>
    <w:p w:rsidR="0031652D" w:rsidRDefault="0031652D" w:rsidP="000A5215"/>
    <w:p w:rsidR="0031652D" w:rsidRDefault="0031652D">
      <w:pPr>
        <w:spacing w:line="240" w:lineRule="auto"/>
        <w:sectPr w:rsidR="0031652D" w:rsidSect="00515E57">
          <w:footerReference w:type="even" r:id="rId96"/>
          <w:footerReference w:type="default" r:id="rId97"/>
          <w:pgSz w:w="11907" w:h="16834" w:code="9"/>
          <w:pgMar w:top="709" w:right="1134" w:bottom="709" w:left="1134" w:header="284" w:footer="567" w:gutter="0"/>
          <w:pgNumType w:start="0"/>
          <w:cols w:space="720"/>
          <w:titlePg/>
        </w:sectPr>
      </w:pPr>
    </w:p>
    <w:p w:rsidR="0031652D" w:rsidRDefault="0031652D" w:rsidP="0031652D">
      <w:pPr>
        <w:jc w:val="center"/>
      </w:pPr>
      <w:r w:rsidRPr="00E4326C">
        <w:rPr>
          <w:rFonts w:cs="Arial"/>
          <w:b/>
          <w:noProof/>
          <w:szCs w:val="32"/>
          <w:lang w:eastAsia="en-NZ"/>
        </w:rPr>
        <w:lastRenderedPageBreak/>
        <w:drawing>
          <wp:inline distT="0" distB="0" distL="0" distR="0" wp14:anchorId="21C77763" wp14:editId="7C3BDB5E">
            <wp:extent cx="2952750" cy="1247775"/>
            <wp:effectExtent l="0" t="0" r="0" b="9525"/>
            <wp:docPr id="88" name="Picture 88" descr="PeopleFirstLogo-New on 01 Oct 2013" title="People Firs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opleFirstLogo-New on 01 Oct 2013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215" w:rsidRDefault="0031652D" w:rsidP="0031652D">
      <w:pPr>
        <w:spacing w:before="600" w:after="600"/>
        <w:jc w:val="center"/>
        <w:rPr>
          <w:b/>
        </w:rPr>
      </w:pPr>
      <w:r w:rsidRPr="0031652D">
        <w:rPr>
          <w:b/>
        </w:rPr>
        <w:t xml:space="preserve">This information has been translated into Easy Read by People First New </w:t>
      </w:r>
      <w:r>
        <w:rPr>
          <w:b/>
        </w:rPr>
        <w:t>Z</w:t>
      </w:r>
      <w:r w:rsidRPr="0031652D">
        <w:rPr>
          <w:b/>
        </w:rPr>
        <w:t>ealand Inc. Ngā Tāngata Tuatahi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31652D" w:rsidTr="0031652D">
        <w:trPr>
          <w:cantSplit/>
        </w:trPr>
        <w:tc>
          <w:tcPr>
            <w:tcW w:w="4785" w:type="dxa"/>
            <w:vAlign w:val="center"/>
          </w:tcPr>
          <w:p w:rsidR="0031652D" w:rsidRDefault="0031652D" w:rsidP="0031652D">
            <w:pPr>
              <w:jc w:val="center"/>
            </w:pPr>
            <w:r>
              <w:rPr>
                <w:rFonts w:cs="Arial"/>
                <w:noProof/>
                <w:sz w:val="28"/>
                <w:szCs w:val="28"/>
                <w:lang w:eastAsia="en-NZ"/>
              </w:rPr>
              <w:drawing>
                <wp:inline distT="0" distB="0" distL="0" distR="0" wp14:anchorId="1F5B8D27" wp14:editId="1642C924">
                  <wp:extent cx="1307592" cy="795528"/>
                  <wp:effectExtent l="0" t="0" r="6985" b="5080"/>
                  <wp:docPr id="49" name="Picture 49" title="Chang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HANGE stamp rgb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592" cy="795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31652D" w:rsidRDefault="0031652D" w:rsidP="0031652D">
            <w:pPr>
              <w:jc w:val="center"/>
            </w:pPr>
            <w:r w:rsidRPr="00B375C0">
              <w:rPr>
                <w:rFonts w:cs="Arial"/>
                <w:noProof/>
                <w:sz w:val="28"/>
                <w:szCs w:val="28"/>
                <w:lang w:eastAsia="en-NZ"/>
              </w:rPr>
              <w:drawing>
                <wp:inline distT="0" distB="0" distL="0" distR="0" wp14:anchorId="1B2B37DB" wp14:editId="640A94DD">
                  <wp:extent cx="1396538" cy="623455"/>
                  <wp:effectExtent l="0" t="0" r="0" b="5715"/>
                  <wp:docPr id="47" name="Picture 47" title="Photo symbols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ade-with-Photosymbols-Logo_1024x1024.png"/>
                          <pic:cNvPicPr/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976" b="27381"/>
                          <a:stretch/>
                        </pic:blipFill>
                        <pic:spPr bwMode="auto">
                          <a:xfrm>
                            <a:off x="0" y="0"/>
                            <a:ext cx="1393371" cy="622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652D" w:rsidRPr="0031652D" w:rsidRDefault="0031652D" w:rsidP="0031652D"/>
    <w:sectPr w:rsidR="0031652D" w:rsidRPr="0031652D" w:rsidSect="0031652D">
      <w:pgSz w:w="11907" w:h="16834" w:code="9"/>
      <w:pgMar w:top="851" w:right="1134" w:bottom="2835" w:left="1134" w:header="284" w:footer="567" w:gutter="284"/>
      <w:cols w:space="720"/>
      <w:vAlign w:val="bottom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02BE" w:rsidRDefault="006D02BE">
      <w:pPr>
        <w:spacing w:line="240" w:lineRule="auto"/>
      </w:pPr>
      <w:r>
        <w:separator/>
      </w:r>
    </w:p>
    <w:p w:rsidR="006D02BE" w:rsidRDefault="006D02BE"/>
  </w:endnote>
  <w:endnote w:type="continuationSeparator" w:id="0">
    <w:p w:rsidR="006D02BE" w:rsidRDefault="006D02BE">
      <w:pPr>
        <w:spacing w:line="240" w:lineRule="auto"/>
      </w:pPr>
      <w:r>
        <w:continuationSeparator/>
      </w:r>
    </w:p>
    <w:p w:rsidR="006D02BE" w:rsidRDefault="006D02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äori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2BE" w:rsidRDefault="006D02BE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24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2BE" w:rsidRDefault="006D02BE" w:rsidP="00B1049C">
    <w:pPr>
      <w:pStyle w:val="RectoFoo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09375D">
      <w:rPr>
        <w:rStyle w:val="PageNumber"/>
        <w:noProof/>
      </w:rPr>
      <w:t>20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02BE" w:rsidRPr="00A26E6B" w:rsidRDefault="006D02BE" w:rsidP="00A26E6B"/>
  </w:footnote>
  <w:footnote w:type="continuationSeparator" w:id="0">
    <w:p w:rsidR="006D02BE" w:rsidRDefault="006D02BE">
      <w:pPr>
        <w:spacing w:line="240" w:lineRule="auto"/>
      </w:pPr>
      <w:r>
        <w:continuationSeparator/>
      </w:r>
    </w:p>
    <w:p w:rsidR="006D02BE" w:rsidRDefault="006D02B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/>
    </w:pict>
  </w:numPicBullet>
  <w:numPicBullet w:numPicBulletId="1">
    <w:pict>
      <v:shape id="_x0000_i1028" type="#_x0000_t75" style="width:3in;height:3in" o:bullet="t"/>
    </w:pict>
  </w:numPicBullet>
  <w:numPicBullet w:numPicBulletId="2">
    <w:pict>
      <v:shape id="_x0000_i1029" type="#_x0000_t75" style="width:3in;height:3in" o:bullet="t"/>
    </w:pict>
  </w:numPicBullet>
  <w:numPicBullet w:numPicBulletId="3">
    <w:pict>
      <v:shape id="_x0000_i1030" type="#_x0000_t75" style="width:3in;height:3in" o:bullet="t"/>
    </w:pict>
  </w:numPicBullet>
  <w:numPicBullet w:numPicBulletId="4">
    <w:pict>
      <v:shape id="_x0000_i1031" type="#_x0000_t75" style="width:3in;height:3in" o:bullet="t"/>
    </w:pict>
  </w:numPicBullet>
  <w:numPicBullet w:numPicBulletId="5">
    <w:pict>
      <v:shape id="_x0000_i1032" type="#_x0000_t75" style="width:3in;height:3in" o:bullet="t"/>
    </w:pict>
  </w:numPicBullet>
  <w:numPicBullet w:numPicBulletId="6">
    <w:pict>
      <v:shape id="_x0000_i1033" type="#_x0000_t75" style="width:3in;height:3in" o:bullet="t"/>
    </w:pict>
  </w:numPicBullet>
  <w:numPicBullet w:numPicBulletId="7">
    <w:pict>
      <v:shape id="_x0000_i1034" type="#_x0000_t75" style="width:3in;height:3in" o:bullet="t"/>
    </w:pict>
  </w:numPicBullet>
  <w:numPicBullet w:numPicBulletId="8">
    <w:pict>
      <v:shape id="_x0000_i1035" type="#_x0000_t75" style="width:3in;height:3in" o:bullet="t"/>
    </w:pict>
  </w:numPicBullet>
  <w:numPicBullet w:numPicBulletId="9">
    <w:pict>
      <v:shape id="_x0000_i1036" type="#_x0000_t75" style="width:3in;height:3in" o:bullet="t"/>
    </w:pict>
  </w:numPicBullet>
  <w:numPicBullet w:numPicBulletId="10">
    <w:pict>
      <v:shape id="_x0000_i1037" type="#_x0000_t75" style="width:3in;height:3in" o:bullet="t"/>
    </w:pict>
  </w:numPicBullet>
  <w:numPicBullet w:numPicBulletId="11">
    <w:pict>
      <v:shape id="_x0000_i1038" type="#_x0000_t75" style="width:3in;height:3in" o:bullet="t"/>
    </w:pict>
  </w:numPicBullet>
  <w:numPicBullet w:numPicBulletId="12">
    <w:pict>
      <v:shape id="_x0000_i1039" type="#_x0000_t75" style="width:3in;height:3in" o:bullet="t"/>
    </w:pict>
  </w:numPicBullet>
  <w:abstractNum w:abstractNumId="0">
    <w:nsid w:val="FFFFFF89"/>
    <w:multiLevelType w:val="singleLevel"/>
    <w:tmpl w:val="CCBE42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2E1B55"/>
    <w:multiLevelType w:val="singleLevel"/>
    <w:tmpl w:val="1A46536C"/>
    <w:lvl w:ilvl="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6"/>
        <w:szCs w:val="16"/>
      </w:rPr>
    </w:lvl>
  </w:abstractNum>
  <w:abstractNum w:abstractNumId="2">
    <w:nsid w:val="090959B5"/>
    <w:multiLevelType w:val="multilevel"/>
    <w:tmpl w:val="73B66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1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AC723C4"/>
    <w:multiLevelType w:val="hybridMultilevel"/>
    <w:tmpl w:val="955EADB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CA785B"/>
    <w:multiLevelType w:val="hybridMultilevel"/>
    <w:tmpl w:val="304E954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89A0371"/>
    <w:multiLevelType w:val="hybridMultilevel"/>
    <w:tmpl w:val="4900F58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784D26"/>
    <w:multiLevelType w:val="hybridMultilevel"/>
    <w:tmpl w:val="ED789B62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AF26D3B"/>
    <w:multiLevelType w:val="hybridMultilevel"/>
    <w:tmpl w:val="0EDA3B2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2F2CFF8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sz w:val="18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C941DE0"/>
    <w:multiLevelType w:val="hybridMultilevel"/>
    <w:tmpl w:val="8DE2BB2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87772E"/>
    <w:multiLevelType w:val="multilevel"/>
    <w:tmpl w:val="EBD61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1DB1376D"/>
    <w:multiLevelType w:val="multilevel"/>
    <w:tmpl w:val="10563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4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FFA6CEE"/>
    <w:multiLevelType w:val="multilevel"/>
    <w:tmpl w:val="87343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0006963"/>
    <w:multiLevelType w:val="multilevel"/>
    <w:tmpl w:val="ABB27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1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0CD0FBA"/>
    <w:multiLevelType w:val="hybridMultilevel"/>
    <w:tmpl w:val="1294FBD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0A1870"/>
    <w:multiLevelType w:val="multilevel"/>
    <w:tmpl w:val="4912A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1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8B319EE"/>
    <w:multiLevelType w:val="singleLevel"/>
    <w:tmpl w:val="A224C1F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8"/>
      </w:rPr>
    </w:lvl>
  </w:abstractNum>
  <w:abstractNum w:abstractNumId="16">
    <w:nsid w:val="2B773A7C"/>
    <w:multiLevelType w:val="hybridMultilevel"/>
    <w:tmpl w:val="FDBA7078"/>
    <w:lvl w:ilvl="0" w:tplc="BC8AAF34">
      <w:start w:val="1"/>
      <w:numFmt w:val="bullet"/>
      <w:pStyle w:val="Subheadbullet"/>
      <w:lvlText w:val="·"/>
      <w:lvlJc w:val="left"/>
      <w:pPr>
        <w:ind w:left="927" w:hanging="360"/>
      </w:pPr>
      <w:rPr>
        <w:rFonts w:ascii="Symbol" w:hAnsi="Symbol" w:hint="default"/>
        <w:b w:val="0"/>
        <w:bCs w:val="0"/>
        <w:i w:val="0"/>
        <w:iCs w:val="0"/>
        <w:color w:val="auto"/>
        <w:sz w:val="36"/>
        <w:szCs w:val="18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A275EB"/>
    <w:multiLevelType w:val="multilevel"/>
    <w:tmpl w:val="139CA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9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1CD4029"/>
    <w:multiLevelType w:val="hybridMultilevel"/>
    <w:tmpl w:val="63CE514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464673"/>
    <w:multiLevelType w:val="hybridMultilevel"/>
    <w:tmpl w:val="EFC6048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294129"/>
    <w:multiLevelType w:val="multilevel"/>
    <w:tmpl w:val="21B0E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3A033C02"/>
    <w:multiLevelType w:val="hybridMultilevel"/>
    <w:tmpl w:val="9C22681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A71F78"/>
    <w:multiLevelType w:val="hybridMultilevel"/>
    <w:tmpl w:val="0D76E58A"/>
    <w:lvl w:ilvl="0" w:tplc="33A80CE8">
      <w:start w:val="1"/>
      <w:numFmt w:val="bullet"/>
      <w:pStyle w:val="Dash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00E20E8"/>
    <w:multiLevelType w:val="hybridMultilevel"/>
    <w:tmpl w:val="FD9CE56E"/>
    <w:lvl w:ilvl="0" w:tplc="84F4142A">
      <w:start w:val="1"/>
      <w:numFmt w:val="bullet"/>
      <w:pStyle w:val="TableDash"/>
      <w:lvlText w:val="–"/>
      <w:lvlJc w:val="left"/>
      <w:pPr>
        <w:tabs>
          <w:tab w:val="num" w:pos="567"/>
        </w:tabs>
        <w:ind w:left="567" w:hanging="283"/>
      </w:pPr>
      <w:rPr>
        <w:rFonts w:ascii="Arial Mäori" w:hAnsi="Arial Mäori" w:hint="default"/>
        <w:color w:val="auto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1786758"/>
    <w:multiLevelType w:val="hybridMultilevel"/>
    <w:tmpl w:val="DF36C1C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372391F"/>
    <w:multiLevelType w:val="hybridMultilevel"/>
    <w:tmpl w:val="D65C0C6E"/>
    <w:lvl w:ilvl="0" w:tplc="2F2CFF8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18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6334683"/>
    <w:multiLevelType w:val="hybridMultilevel"/>
    <w:tmpl w:val="115EA7E8"/>
    <w:lvl w:ilvl="0" w:tplc="A224C1F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8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024B8C"/>
    <w:multiLevelType w:val="hybridMultilevel"/>
    <w:tmpl w:val="DCC89BA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D5259F"/>
    <w:multiLevelType w:val="hybridMultilevel"/>
    <w:tmpl w:val="E444A65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DE20F49"/>
    <w:multiLevelType w:val="multilevel"/>
    <w:tmpl w:val="3E442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5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4F0963FC"/>
    <w:multiLevelType w:val="hybridMultilevel"/>
    <w:tmpl w:val="1246742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0C497B"/>
    <w:multiLevelType w:val="multilevel"/>
    <w:tmpl w:val="8A6E4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8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51C8301C"/>
    <w:multiLevelType w:val="multilevel"/>
    <w:tmpl w:val="DCB80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6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57A82147"/>
    <w:multiLevelType w:val="hybridMultilevel"/>
    <w:tmpl w:val="D6D2B84C"/>
    <w:lvl w:ilvl="0" w:tplc="59E4FACC">
      <w:numFmt w:val="bullet"/>
      <w:lvlText w:val="•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A647A25"/>
    <w:multiLevelType w:val="multilevel"/>
    <w:tmpl w:val="5E462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7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5A791B11"/>
    <w:multiLevelType w:val="multilevel"/>
    <w:tmpl w:val="0448B39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0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  <w:sz w:val="20"/>
      </w:rPr>
    </w:lvl>
  </w:abstractNum>
  <w:abstractNum w:abstractNumId="36">
    <w:nsid w:val="5CA313DF"/>
    <w:multiLevelType w:val="hybridMultilevel"/>
    <w:tmpl w:val="B4BAC0A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8D2C9E"/>
    <w:multiLevelType w:val="singleLevel"/>
    <w:tmpl w:val="976C8326"/>
    <w:lvl w:ilvl="0">
      <w:start w:val="1"/>
      <w:numFmt w:val="bullet"/>
      <w:pStyle w:val="Box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18"/>
      </w:rPr>
    </w:lvl>
  </w:abstractNum>
  <w:abstractNum w:abstractNumId="38">
    <w:nsid w:val="708202DF"/>
    <w:multiLevelType w:val="hybridMultilevel"/>
    <w:tmpl w:val="B2ACDD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711B2E"/>
    <w:multiLevelType w:val="hybridMultilevel"/>
    <w:tmpl w:val="B36EFD3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-182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-110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-38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3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105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</w:abstractNum>
  <w:abstractNum w:abstractNumId="40">
    <w:nsid w:val="746E74D7"/>
    <w:multiLevelType w:val="hybridMultilevel"/>
    <w:tmpl w:val="6E0C1D4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AB4F22"/>
    <w:multiLevelType w:val="hybridMultilevel"/>
    <w:tmpl w:val="212E566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807DAF"/>
    <w:multiLevelType w:val="hybridMultilevel"/>
    <w:tmpl w:val="0EDA27B8"/>
    <w:lvl w:ilvl="0" w:tplc="2F2CFF8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18"/>
      </w:rPr>
    </w:lvl>
    <w:lvl w:ilvl="1" w:tplc="2F2CFF8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sz w:val="18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C1218D3"/>
    <w:multiLevelType w:val="singleLevel"/>
    <w:tmpl w:val="061EE95C"/>
    <w:lvl w:ilvl="0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</w:abstractNum>
  <w:num w:numId="1">
    <w:abstractNumId w:val="43"/>
  </w:num>
  <w:num w:numId="2">
    <w:abstractNumId w:val="37"/>
  </w:num>
  <w:num w:numId="3">
    <w:abstractNumId w:val="22"/>
  </w:num>
  <w:num w:numId="4">
    <w:abstractNumId w:val="23"/>
  </w:num>
  <w:num w:numId="5">
    <w:abstractNumId w:val="1"/>
  </w:num>
  <w:num w:numId="6">
    <w:abstractNumId w:val="33"/>
  </w:num>
  <w:num w:numId="7">
    <w:abstractNumId w:val="6"/>
  </w:num>
  <w:num w:numId="8">
    <w:abstractNumId w:val="39"/>
  </w:num>
  <w:num w:numId="9">
    <w:abstractNumId w:val="4"/>
  </w:num>
  <w:num w:numId="10">
    <w:abstractNumId w:val="13"/>
  </w:num>
  <w:num w:numId="11">
    <w:abstractNumId w:val="24"/>
  </w:num>
  <w:num w:numId="12">
    <w:abstractNumId w:val="0"/>
  </w:num>
  <w:num w:numId="13">
    <w:abstractNumId w:val="18"/>
  </w:num>
  <w:num w:numId="14">
    <w:abstractNumId w:val="21"/>
  </w:num>
  <w:num w:numId="15">
    <w:abstractNumId w:val="8"/>
  </w:num>
  <w:num w:numId="16">
    <w:abstractNumId w:val="38"/>
  </w:num>
  <w:num w:numId="17">
    <w:abstractNumId w:val="30"/>
  </w:num>
  <w:num w:numId="18">
    <w:abstractNumId w:val="27"/>
  </w:num>
  <w:num w:numId="19">
    <w:abstractNumId w:val="35"/>
  </w:num>
  <w:num w:numId="20">
    <w:abstractNumId w:val="11"/>
  </w:num>
  <w:num w:numId="21">
    <w:abstractNumId w:val="20"/>
  </w:num>
  <w:num w:numId="22">
    <w:abstractNumId w:val="9"/>
  </w:num>
  <w:num w:numId="23">
    <w:abstractNumId w:val="10"/>
  </w:num>
  <w:num w:numId="24">
    <w:abstractNumId w:val="29"/>
  </w:num>
  <w:num w:numId="25">
    <w:abstractNumId w:val="32"/>
  </w:num>
  <w:num w:numId="26">
    <w:abstractNumId w:val="34"/>
  </w:num>
  <w:num w:numId="27">
    <w:abstractNumId w:val="31"/>
  </w:num>
  <w:num w:numId="28">
    <w:abstractNumId w:val="17"/>
  </w:num>
  <w:num w:numId="29">
    <w:abstractNumId w:val="15"/>
  </w:num>
  <w:num w:numId="30">
    <w:abstractNumId w:val="25"/>
  </w:num>
  <w:num w:numId="31">
    <w:abstractNumId w:val="42"/>
  </w:num>
  <w:num w:numId="32">
    <w:abstractNumId w:val="5"/>
  </w:num>
  <w:num w:numId="33">
    <w:abstractNumId w:val="7"/>
  </w:num>
  <w:num w:numId="34">
    <w:abstractNumId w:val="7"/>
    <w:lvlOverride w:ilvl="0">
      <w:startOverride w:val="1"/>
    </w:lvlOverride>
  </w:num>
  <w:num w:numId="35">
    <w:abstractNumId w:val="3"/>
  </w:num>
  <w:num w:numId="36">
    <w:abstractNumId w:val="19"/>
  </w:num>
  <w:num w:numId="37">
    <w:abstractNumId w:val="41"/>
  </w:num>
  <w:num w:numId="38">
    <w:abstractNumId w:val="40"/>
  </w:num>
  <w:num w:numId="39">
    <w:abstractNumId w:val="36"/>
  </w:num>
  <w:num w:numId="40">
    <w:abstractNumId w:val="26"/>
  </w:num>
  <w:num w:numId="41">
    <w:abstractNumId w:val="28"/>
  </w:num>
  <w:num w:numId="42">
    <w:abstractNumId w:val="12"/>
  </w:num>
  <w:num w:numId="43">
    <w:abstractNumId w:val="2"/>
  </w:num>
  <w:num w:numId="44">
    <w:abstractNumId w:val="14"/>
  </w:num>
  <w:num w:numId="45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8EB"/>
    <w:rsid w:val="00030B26"/>
    <w:rsid w:val="00032C0A"/>
    <w:rsid w:val="00035257"/>
    <w:rsid w:val="0006228D"/>
    <w:rsid w:val="00072BD6"/>
    <w:rsid w:val="00075B78"/>
    <w:rsid w:val="00082CD6"/>
    <w:rsid w:val="00085AFE"/>
    <w:rsid w:val="0009177B"/>
    <w:rsid w:val="0009375D"/>
    <w:rsid w:val="000A5215"/>
    <w:rsid w:val="000B0730"/>
    <w:rsid w:val="000F2AE2"/>
    <w:rsid w:val="000F3100"/>
    <w:rsid w:val="00102063"/>
    <w:rsid w:val="0010541C"/>
    <w:rsid w:val="00106F93"/>
    <w:rsid w:val="00111D50"/>
    <w:rsid w:val="00113B8E"/>
    <w:rsid w:val="001162E1"/>
    <w:rsid w:val="00123907"/>
    <w:rsid w:val="001342C7"/>
    <w:rsid w:val="0013585C"/>
    <w:rsid w:val="00136814"/>
    <w:rsid w:val="00142954"/>
    <w:rsid w:val="001460E0"/>
    <w:rsid w:val="00147F71"/>
    <w:rsid w:val="00150A6E"/>
    <w:rsid w:val="0016468A"/>
    <w:rsid w:val="001A21B4"/>
    <w:rsid w:val="001A5CF5"/>
    <w:rsid w:val="001B39D2"/>
    <w:rsid w:val="001B4BF8"/>
    <w:rsid w:val="001C4326"/>
    <w:rsid w:val="001D3541"/>
    <w:rsid w:val="001F45A7"/>
    <w:rsid w:val="001F7EA1"/>
    <w:rsid w:val="00201A01"/>
    <w:rsid w:val="002104D3"/>
    <w:rsid w:val="00213A33"/>
    <w:rsid w:val="0021763B"/>
    <w:rsid w:val="00246DB1"/>
    <w:rsid w:val="002476B5"/>
    <w:rsid w:val="00253ECF"/>
    <w:rsid w:val="002546A1"/>
    <w:rsid w:val="00275D08"/>
    <w:rsid w:val="00282250"/>
    <w:rsid w:val="002858E3"/>
    <w:rsid w:val="0029190A"/>
    <w:rsid w:val="00292C5A"/>
    <w:rsid w:val="00295241"/>
    <w:rsid w:val="002A4DFC"/>
    <w:rsid w:val="002B047D"/>
    <w:rsid w:val="002B228D"/>
    <w:rsid w:val="002B732B"/>
    <w:rsid w:val="002C2219"/>
    <w:rsid w:val="002D03E5"/>
    <w:rsid w:val="002D0DF2"/>
    <w:rsid w:val="002D23BD"/>
    <w:rsid w:val="002E0B47"/>
    <w:rsid w:val="002F4E0E"/>
    <w:rsid w:val="002F7213"/>
    <w:rsid w:val="0030382F"/>
    <w:rsid w:val="0030408D"/>
    <w:rsid w:val="003060E4"/>
    <w:rsid w:val="003160E7"/>
    <w:rsid w:val="0031652D"/>
    <w:rsid w:val="0031739E"/>
    <w:rsid w:val="00326B96"/>
    <w:rsid w:val="003325AB"/>
    <w:rsid w:val="003332D1"/>
    <w:rsid w:val="0033412B"/>
    <w:rsid w:val="00343365"/>
    <w:rsid w:val="00353501"/>
    <w:rsid w:val="003606F8"/>
    <w:rsid w:val="003648EF"/>
    <w:rsid w:val="003673E6"/>
    <w:rsid w:val="00377264"/>
    <w:rsid w:val="00397CA4"/>
    <w:rsid w:val="003A26A5"/>
    <w:rsid w:val="003A3761"/>
    <w:rsid w:val="003A5FEA"/>
    <w:rsid w:val="003B10A4"/>
    <w:rsid w:val="003B1D10"/>
    <w:rsid w:val="003C76D4"/>
    <w:rsid w:val="003D2CC5"/>
    <w:rsid w:val="003E7C46"/>
    <w:rsid w:val="003F52A7"/>
    <w:rsid w:val="0040240C"/>
    <w:rsid w:val="00413021"/>
    <w:rsid w:val="00440BE0"/>
    <w:rsid w:val="00442C1C"/>
    <w:rsid w:val="00444E0A"/>
    <w:rsid w:val="0044584B"/>
    <w:rsid w:val="00447CB7"/>
    <w:rsid w:val="00455CC9"/>
    <w:rsid w:val="00460826"/>
    <w:rsid w:val="00460EA7"/>
    <w:rsid w:val="0046195B"/>
    <w:rsid w:val="0046596D"/>
    <w:rsid w:val="00487C04"/>
    <w:rsid w:val="004907E1"/>
    <w:rsid w:val="004A035B"/>
    <w:rsid w:val="004A38D7"/>
    <w:rsid w:val="004A778C"/>
    <w:rsid w:val="004C2E6A"/>
    <w:rsid w:val="004C64B8"/>
    <w:rsid w:val="004D2A2D"/>
    <w:rsid w:val="004D6689"/>
    <w:rsid w:val="004E1D1D"/>
    <w:rsid w:val="004E7AC8"/>
    <w:rsid w:val="004F0C94"/>
    <w:rsid w:val="005019AE"/>
    <w:rsid w:val="00503749"/>
    <w:rsid w:val="00504CF4"/>
    <w:rsid w:val="0050635B"/>
    <w:rsid w:val="005151C2"/>
    <w:rsid w:val="00515E57"/>
    <w:rsid w:val="00526624"/>
    <w:rsid w:val="0053199F"/>
    <w:rsid w:val="00533B90"/>
    <w:rsid w:val="005410F8"/>
    <w:rsid w:val="005448EC"/>
    <w:rsid w:val="00545963"/>
    <w:rsid w:val="00550256"/>
    <w:rsid w:val="00553958"/>
    <w:rsid w:val="00554804"/>
    <w:rsid w:val="0055763D"/>
    <w:rsid w:val="005621F2"/>
    <w:rsid w:val="00567B58"/>
    <w:rsid w:val="005763E0"/>
    <w:rsid w:val="00581136"/>
    <w:rsid w:val="005A27CA"/>
    <w:rsid w:val="005A43BD"/>
    <w:rsid w:val="005C0E8F"/>
    <w:rsid w:val="005E226E"/>
    <w:rsid w:val="005E2636"/>
    <w:rsid w:val="005E5FA6"/>
    <w:rsid w:val="006015D7"/>
    <w:rsid w:val="00601B21"/>
    <w:rsid w:val="006041F0"/>
    <w:rsid w:val="00626CF8"/>
    <w:rsid w:val="00634ED8"/>
    <w:rsid w:val="00636D7D"/>
    <w:rsid w:val="00637408"/>
    <w:rsid w:val="00642868"/>
    <w:rsid w:val="00647AFE"/>
    <w:rsid w:val="006512BC"/>
    <w:rsid w:val="00653A5A"/>
    <w:rsid w:val="006575F4"/>
    <w:rsid w:val="006579E6"/>
    <w:rsid w:val="00663EDC"/>
    <w:rsid w:val="00671078"/>
    <w:rsid w:val="006758CA"/>
    <w:rsid w:val="00680A04"/>
    <w:rsid w:val="00686D80"/>
    <w:rsid w:val="00694895"/>
    <w:rsid w:val="00696410"/>
    <w:rsid w:val="00697E2E"/>
    <w:rsid w:val="006A25A2"/>
    <w:rsid w:val="006B0E73"/>
    <w:rsid w:val="006B49C0"/>
    <w:rsid w:val="006B4A4D"/>
    <w:rsid w:val="006B5695"/>
    <w:rsid w:val="006C78EB"/>
    <w:rsid w:val="006D02BE"/>
    <w:rsid w:val="006D1660"/>
    <w:rsid w:val="006F1B67"/>
    <w:rsid w:val="0070091D"/>
    <w:rsid w:val="00702854"/>
    <w:rsid w:val="0071741C"/>
    <w:rsid w:val="00741265"/>
    <w:rsid w:val="00742B90"/>
    <w:rsid w:val="0074434D"/>
    <w:rsid w:val="00771B1E"/>
    <w:rsid w:val="00773C95"/>
    <w:rsid w:val="0078171E"/>
    <w:rsid w:val="00795B34"/>
    <w:rsid w:val="007B1770"/>
    <w:rsid w:val="007B4D3E"/>
    <w:rsid w:val="007B7C70"/>
    <w:rsid w:val="007D2151"/>
    <w:rsid w:val="007D42CC"/>
    <w:rsid w:val="007D5DE4"/>
    <w:rsid w:val="007E0777"/>
    <w:rsid w:val="007E1341"/>
    <w:rsid w:val="007E1B41"/>
    <w:rsid w:val="007E30B9"/>
    <w:rsid w:val="007E74F1"/>
    <w:rsid w:val="007F0F0C"/>
    <w:rsid w:val="007F1288"/>
    <w:rsid w:val="00800A8A"/>
    <w:rsid w:val="0080155C"/>
    <w:rsid w:val="008052E1"/>
    <w:rsid w:val="00807D0E"/>
    <w:rsid w:val="00822F2C"/>
    <w:rsid w:val="008305E8"/>
    <w:rsid w:val="0083293F"/>
    <w:rsid w:val="00860826"/>
    <w:rsid w:val="00860E21"/>
    <w:rsid w:val="00863117"/>
    <w:rsid w:val="0086388B"/>
    <w:rsid w:val="008642E5"/>
    <w:rsid w:val="008718C7"/>
    <w:rsid w:val="00872D93"/>
    <w:rsid w:val="00880470"/>
    <w:rsid w:val="00880D94"/>
    <w:rsid w:val="008924DE"/>
    <w:rsid w:val="008A3755"/>
    <w:rsid w:val="008B264F"/>
    <w:rsid w:val="008B6F83"/>
    <w:rsid w:val="008B7FD8"/>
    <w:rsid w:val="008C2973"/>
    <w:rsid w:val="008C6324"/>
    <w:rsid w:val="008C64C4"/>
    <w:rsid w:val="008C7D86"/>
    <w:rsid w:val="008D74D5"/>
    <w:rsid w:val="008F29BE"/>
    <w:rsid w:val="008F4AE5"/>
    <w:rsid w:val="008F51EB"/>
    <w:rsid w:val="00900197"/>
    <w:rsid w:val="00902F55"/>
    <w:rsid w:val="0090582B"/>
    <w:rsid w:val="009060C0"/>
    <w:rsid w:val="009131DB"/>
    <w:rsid w:val="009133F5"/>
    <w:rsid w:val="00920A27"/>
    <w:rsid w:val="00921216"/>
    <w:rsid w:val="009216CC"/>
    <w:rsid w:val="00930D08"/>
    <w:rsid w:val="00932D69"/>
    <w:rsid w:val="00944647"/>
    <w:rsid w:val="00977B8A"/>
    <w:rsid w:val="00982971"/>
    <w:rsid w:val="009845AD"/>
    <w:rsid w:val="00995BA0"/>
    <w:rsid w:val="009A418B"/>
    <w:rsid w:val="009A4473"/>
    <w:rsid w:val="009C151C"/>
    <w:rsid w:val="009D5125"/>
    <w:rsid w:val="009D60B8"/>
    <w:rsid w:val="009D7D4B"/>
    <w:rsid w:val="009E36ED"/>
    <w:rsid w:val="009E3C8C"/>
    <w:rsid w:val="009E6B77"/>
    <w:rsid w:val="009F460A"/>
    <w:rsid w:val="00A043FB"/>
    <w:rsid w:val="00A0729C"/>
    <w:rsid w:val="00A07779"/>
    <w:rsid w:val="00A20B2E"/>
    <w:rsid w:val="00A25069"/>
    <w:rsid w:val="00A26E6B"/>
    <w:rsid w:val="00A3068F"/>
    <w:rsid w:val="00A3145B"/>
    <w:rsid w:val="00A339D0"/>
    <w:rsid w:val="00A41002"/>
    <w:rsid w:val="00A4201A"/>
    <w:rsid w:val="00A553CE"/>
    <w:rsid w:val="00A5677A"/>
    <w:rsid w:val="00A62E04"/>
    <w:rsid w:val="00A6490D"/>
    <w:rsid w:val="00A80363"/>
    <w:rsid w:val="00A83E9D"/>
    <w:rsid w:val="00A9169D"/>
    <w:rsid w:val="00A93491"/>
    <w:rsid w:val="00AA240C"/>
    <w:rsid w:val="00AC101C"/>
    <w:rsid w:val="00AD4CF1"/>
    <w:rsid w:val="00AD5988"/>
    <w:rsid w:val="00AF7800"/>
    <w:rsid w:val="00B060BD"/>
    <w:rsid w:val="00B072E0"/>
    <w:rsid w:val="00B1049C"/>
    <w:rsid w:val="00B253F6"/>
    <w:rsid w:val="00B305DB"/>
    <w:rsid w:val="00B332F8"/>
    <w:rsid w:val="00B3492B"/>
    <w:rsid w:val="00B44D8B"/>
    <w:rsid w:val="00B4646F"/>
    <w:rsid w:val="00B55C7D"/>
    <w:rsid w:val="00B63038"/>
    <w:rsid w:val="00B64BD8"/>
    <w:rsid w:val="00B701D1"/>
    <w:rsid w:val="00B73AF2"/>
    <w:rsid w:val="00B7551A"/>
    <w:rsid w:val="00B773F1"/>
    <w:rsid w:val="00B86AB1"/>
    <w:rsid w:val="00BB2CBB"/>
    <w:rsid w:val="00BC59F1"/>
    <w:rsid w:val="00BF3DE1"/>
    <w:rsid w:val="00BF4843"/>
    <w:rsid w:val="00BF5205"/>
    <w:rsid w:val="00C06E5D"/>
    <w:rsid w:val="00C12508"/>
    <w:rsid w:val="00C23728"/>
    <w:rsid w:val="00C45AA2"/>
    <w:rsid w:val="00C55BEF"/>
    <w:rsid w:val="00C66296"/>
    <w:rsid w:val="00C77282"/>
    <w:rsid w:val="00C84DE5"/>
    <w:rsid w:val="00C86248"/>
    <w:rsid w:val="00CA4C33"/>
    <w:rsid w:val="00CA6F4A"/>
    <w:rsid w:val="00CD2119"/>
    <w:rsid w:val="00CD237A"/>
    <w:rsid w:val="00CD36AC"/>
    <w:rsid w:val="00CE13A3"/>
    <w:rsid w:val="00CF1747"/>
    <w:rsid w:val="00D23323"/>
    <w:rsid w:val="00D2392A"/>
    <w:rsid w:val="00D25FFE"/>
    <w:rsid w:val="00D37162"/>
    <w:rsid w:val="00D4476F"/>
    <w:rsid w:val="00D50C9E"/>
    <w:rsid w:val="00D54D50"/>
    <w:rsid w:val="00D66797"/>
    <w:rsid w:val="00D7087C"/>
    <w:rsid w:val="00D7099C"/>
    <w:rsid w:val="00D70C3C"/>
    <w:rsid w:val="00D72BE5"/>
    <w:rsid w:val="00D82F26"/>
    <w:rsid w:val="00D863D0"/>
    <w:rsid w:val="00D87C87"/>
    <w:rsid w:val="00D90E07"/>
    <w:rsid w:val="00DB39CF"/>
    <w:rsid w:val="00DD0BCD"/>
    <w:rsid w:val="00DD447A"/>
    <w:rsid w:val="00DE3B20"/>
    <w:rsid w:val="00DE6C94"/>
    <w:rsid w:val="00DE6FD7"/>
    <w:rsid w:val="00DF46C2"/>
    <w:rsid w:val="00E13B09"/>
    <w:rsid w:val="00E23271"/>
    <w:rsid w:val="00E24F80"/>
    <w:rsid w:val="00E259F3"/>
    <w:rsid w:val="00E33238"/>
    <w:rsid w:val="00E4486C"/>
    <w:rsid w:val="00E460B6"/>
    <w:rsid w:val="00E511D5"/>
    <w:rsid w:val="00E60249"/>
    <w:rsid w:val="00E65269"/>
    <w:rsid w:val="00E76D66"/>
    <w:rsid w:val="00EA796A"/>
    <w:rsid w:val="00EB171B"/>
    <w:rsid w:val="00EB1856"/>
    <w:rsid w:val="00EC50CE"/>
    <w:rsid w:val="00EC5B34"/>
    <w:rsid w:val="00EE0328"/>
    <w:rsid w:val="00EE2D5C"/>
    <w:rsid w:val="00EE4ADE"/>
    <w:rsid w:val="00EE5CB7"/>
    <w:rsid w:val="00F024FE"/>
    <w:rsid w:val="00F05AD4"/>
    <w:rsid w:val="00F25970"/>
    <w:rsid w:val="00F311FD"/>
    <w:rsid w:val="00F5180D"/>
    <w:rsid w:val="00F53F55"/>
    <w:rsid w:val="00F63781"/>
    <w:rsid w:val="00F67496"/>
    <w:rsid w:val="00F801BA"/>
    <w:rsid w:val="00F9366A"/>
    <w:rsid w:val="00F946C9"/>
    <w:rsid w:val="00FA74EE"/>
    <w:rsid w:val="00FC3711"/>
    <w:rsid w:val="00FC46E7"/>
    <w:rsid w:val="00FC5D25"/>
    <w:rsid w:val="00FD0D7E"/>
    <w:rsid w:val="00FE6E13"/>
    <w:rsid w:val="00FF15F6"/>
    <w:rsid w:val="00FF527C"/>
    <w:rsid w:val="00FF6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FC5EE9A-1710-45A3-9BBD-753940436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34" w:qFormat="1"/>
    <w:lsdException w:name="Quote" w:uiPriority="0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46C2"/>
    <w:pPr>
      <w:spacing w:line="300" w:lineRule="auto"/>
    </w:pPr>
    <w:rPr>
      <w:rFonts w:ascii="Arial" w:hAnsi="Arial"/>
      <w:sz w:val="32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2F4E0E"/>
    <w:pPr>
      <w:pageBreakBefore/>
      <w:pBdr>
        <w:top w:val="single" w:sz="18" w:space="12" w:color="002060"/>
        <w:left w:val="single" w:sz="18" w:space="12" w:color="002060"/>
        <w:bottom w:val="single" w:sz="18" w:space="12" w:color="002060"/>
        <w:right w:val="single" w:sz="18" w:space="12" w:color="002060"/>
      </w:pBdr>
      <w:shd w:val="clear" w:color="auto" w:fill="95B3D7"/>
      <w:spacing w:before="120" w:after="1200" w:line="240" w:lineRule="auto"/>
      <w:ind w:left="284" w:right="284"/>
      <w:jc w:val="center"/>
      <w:outlineLvl w:val="0"/>
    </w:pPr>
    <w:rPr>
      <w:b/>
      <w:sz w:val="48"/>
    </w:rPr>
  </w:style>
  <w:style w:type="paragraph" w:styleId="Heading2">
    <w:name w:val="heading 2"/>
    <w:basedOn w:val="Normal"/>
    <w:next w:val="Normal"/>
    <w:link w:val="Heading2Char"/>
    <w:qFormat/>
    <w:rsid w:val="00D2392A"/>
    <w:pPr>
      <w:keepNext/>
      <w:spacing w:before="120" w:after="120"/>
      <w:outlineLvl w:val="1"/>
    </w:pPr>
    <w:rPr>
      <w:b/>
      <w:sz w:val="40"/>
    </w:rPr>
  </w:style>
  <w:style w:type="paragraph" w:styleId="Heading3">
    <w:name w:val="heading 3"/>
    <w:basedOn w:val="Normal"/>
    <w:next w:val="Normal"/>
    <w:link w:val="Heading3Char"/>
    <w:qFormat/>
    <w:rsid w:val="0033412B"/>
    <w:pPr>
      <w:keepNext/>
      <w:spacing w:before="120" w:after="120"/>
      <w:outlineLvl w:val="2"/>
    </w:pPr>
    <w:rPr>
      <w:b/>
      <w:sz w:val="28"/>
    </w:rPr>
  </w:style>
  <w:style w:type="paragraph" w:styleId="Heading4">
    <w:name w:val="heading 4"/>
    <w:basedOn w:val="Normal"/>
    <w:next w:val="Normal"/>
    <w:qFormat/>
    <w:rsid w:val="007D5DE4"/>
    <w:pPr>
      <w:keepNext/>
      <w:spacing w:before="120" w:after="120"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13585C"/>
    <w:pPr>
      <w:keepNext/>
      <w:spacing w:before="120" w:after="120"/>
      <w:outlineLvl w:val="4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">
    <w:name w:val="Bullet"/>
    <w:basedOn w:val="Normal"/>
    <w:qFormat/>
    <w:rsid w:val="00DF46C2"/>
    <w:pPr>
      <w:numPr>
        <w:numId w:val="1"/>
      </w:numPr>
      <w:spacing w:before="120"/>
      <w:ind w:left="567" w:hanging="567"/>
    </w:pPr>
  </w:style>
  <w:style w:type="paragraph" w:styleId="FootnoteText">
    <w:name w:val="footnote text"/>
    <w:basedOn w:val="Normal"/>
    <w:link w:val="FootnoteTextChar"/>
    <w:semiHidden/>
    <w:rsid w:val="003060E4"/>
    <w:pPr>
      <w:spacing w:before="60"/>
      <w:ind w:left="284" w:hanging="284"/>
    </w:pPr>
    <w:rPr>
      <w:sz w:val="18"/>
    </w:rPr>
  </w:style>
  <w:style w:type="paragraph" w:styleId="Header">
    <w:name w:val="header"/>
    <w:basedOn w:val="Normal"/>
    <w:link w:val="HeaderChar"/>
    <w:uiPriority w:val="99"/>
    <w:qFormat/>
    <w:rsid w:val="00F311FD"/>
    <w:pPr>
      <w:spacing w:line="240" w:lineRule="auto"/>
    </w:pPr>
    <w:rPr>
      <w:sz w:val="24"/>
    </w:rPr>
  </w:style>
  <w:style w:type="paragraph" w:styleId="Title">
    <w:name w:val="Title"/>
    <w:basedOn w:val="Normal"/>
    <w:next w:val="Normal"/>
    <w:qFormat/>
    <w:rsid w:val="005C0E8F"/>
    <w:pPr>
      <w:pBdr>
        <w:top w:val="single" w:sz="12" w:space="12" w:color="auto"/>
        <w:left w:val="single" w:sz="12" w:space="12" w:color="auto"/>
        <w:bottom w:val="single" w:sz="12" w:space="12" w:color="auto"/>
        <w:right w:val="single" w:sz="12" w:space="12" w:color="auto"/>
      </w:pBdr>
      <w:shd w:val="clear" w:color="auto" w:fill="D9D9D9" w:themeFill="background1" w:themeFillShade="D9"/>
      <w:ind w:left="284" w:right="284"/>
      <w:jc w:val="center"/>
    </w:pPr>
    <w:rPr>
      <w:b/>
      <w:sz w:val="56"/>
    </w:rPr>
  </w:style>
  <w:style w:type="paragraph" w:customStyle="1" w:styleId="Imprint">
    <w:name w:val="Imprint"/>
    <w:basedOn w:val="Normal"/>
    <w:next w:val="Normal"/>
    <w:qFormat/>
    <w:rsid w:val="0071741C"/>
    <w:pPr>
      <w:spacing w:after="240"/>
      <w:jc w:val="center"/>
    </w:pPr>
  </w:style>
  <w:style w:type="paragraph" w:styleId="Footer">
    <w:name w:val="footer"/>
    <w:basedOn w:val="Normal"/>
    <w:link w:val="FooterChar"/>
    <w:uiPriority w:val="99"/>
    <w:qFormat/>
    <w:rsid w:val="00B1049C"/>
    <w:pPr>
      <w:spacing w:line="240" w:lineRule="auto"/>
      <w:jc w:val="right"/>
    </w:pPr>
  </w:style>
  <w:style w:type="character" w:styleId="PageNumber">
    <w:name w:val="page number"/>
    <w:rsid w:val="00B1049C"/>
    <w:rPr>
      <w:rFonts w:ascii="Arial" w:hAnsi="Arial"/>
      <w:b w:val="0"/>
      <w:sz w:val="28"/>
    </w:rPr>
  </w:style>
  <w:style w:type="paragraph" w:customStyle="1" w:styleId="VersoFooter">
    <w:name w:val="Verso Footer"/>
    <w:basedOn w:val="Footer"/>
    <w:rsid w:val="002546A1"/>
    <w:pPr>
      <w:pBdr>
        <w:top w:val="single" w:sz="4" w:space="4" w:color="auto"/>
      </w:pBdr>
      <w:ind w:left="709" w:hanging="709"/>
    </w:pPr>
    <w:rPr>
      <w:sz w:val="20"/>
    </w:rPr>
  </w:style>
  <w:style w:type="paragraph" w:customStyle="1" w:styleId="RectoFooter">
    <w:name w:val="Recto Footer"/>
    <w:basedOn w:val="Footer"/>
    <w:rsid w:val="00B1049C"/>
  </w:style>
  <w:style w:type="paragraph" w:customStyle="1" w:styleId="Figure">
    <w:name w:val="Figure"/>
    <w:basedOn w:val="Normal"/>
    <w:next w:val="Normal"/>
    <w:qFormat/>
    <w:rsid w:val="009133F5"/>
    <w:pPr>
      <w:keepNext/>
      <w:spacing w:before="120" w:after="120"/>
    </w:pPr>
    <w:rPr>
      <w:b/>
      <w:sz w:val="20"/>
    </w:rPr>
  </w:style>
  <w:style w:type="character" w:styleId="FootnoteReference">
    <w:name w:val="footnote reference"/>
    <w:rPr>
      <w:vertAlign w:val="superscript"/>
    </w:rPr>
  </w:style>
  <w:style w:type="paragraph" w:customStyle="1" w:styleId="Table">
    <w:name w:val="Table"/>
    <w:basedOn w:val="Figure"/>
    <w:qFormat/>
    <w:rsid w:val="00642868"/>
  </w:style>
  <w:style w:type="paragraph" w:customStyle="1" w:styleId="Dash">
    <w:name w:val="Dash"/>
    <w:basedOn w:val="Bullet"/>
    <w:qFormat/>
    <w:rsid w:val="00702854"/>
    <w:pPr>
      <w:numPr>
        <w:numId w:val="3"/>
      </w:numPr>
      <w:spacing w:before="60"/>
    </w:pPr>
  </w:style>
  <w:style w:type="paragraph" w:customStyle="1" w:styleId="TableText">
    <w:name w:val="TableText"/>
    <w:basedOn w:val="Normal"/>
    <w:qFormat/>
    <w:rsid w:val="002B228D"/>
    <w:pPr>
      <w:spacing w:before="120" w:after="120" w:line="240" w:lineRule="auto"/>
    </w:pPr>
    <w:rPr>
      <w:sz w:val="28"/>
    </w:rPr>
  </w:style>
  <w:style w:type="paragraph" w:customStyle="1" w:styleId="TableBullet">
    <w:name w:val="TableBullet"/>
    <w:basedOn w:val="TableText"/>
    <w:qFormat/>
    <w:rsid w:val="00B73AF2"/>
    <w:pPr>
      <w:numPr>
        <w:numId w:val="5"/>
      </w:numPr>
      <w:spacing w:before="0"/>
    </w:pPr>
  </w:style>
  <w:style w:type="paragraph" w:customStyle="1" w:styleId="Box">
    <w:name w:val="Box"/>
    <w:basedOn w:val="Normal"/>
    <w:qFormat/>
    <w:pPr>
      <w:pBdr>
        <w:top w:val="single" w:sz="4" w:space="12" w:color="auto"/>
        <w:left w:val="single" w:sz="4" w:space="12" w:color="auto"/>
        <w:bottom w:val="single" w:sz="4" w:space="12" w:color="auto"/>
        <w:right w:val="single" w:sz="4" w:space="12" w:color="auto"/>
      </w:pBdr>
      <w:spacing w:before="120"/>
      <w:ind w:left="284" w:right="284"/>
    </w:pPr>
  </w:style>
  <w:style w:type="paragraph" w:customStyle="1" w:styleId="BoxHeading">
    <w:name w:val="BoxHeading"/>
    <w:basedOn w:val="Box"/>
    <w:qFormat/>
    <w:rPr>
      <w:b/>
      <w:sz w:val="24"/>
    </w:rPr>
  </w:style>
  <w:style w:type="paragraph" w:customStyle="1" w:styleId="BoxBullet">
    <w:name w:val="BoxBullet"/>
    <w:basedOn w:val="Box"/>
    <w:qFormat/>
    <w:pPr>
      <w:numPr>
        <w:numId w:val="2"/>
      </w:numPr>
      <w:tabs>
        <w:tab w:val="clear" w:pos="360"/>
      </w:tabs>
      <w:spacing w:before="60"/>
      <w:ind w:left="568"/>
    </w:pPr>
  </w:style>
  <w:style w:type="paragraph" w:customStyle="1" w:styleId="Subhead">
    <w:name w:val="Subhead"/>
    <w:basedOn w:val="Normal"/>
    <w:next w:val="Normal"/>
    <w:qFormat/>
    <w:rsid w:val="005C0E8F"/>
    <w:pPr>
      <w:spacing w:before="600"/>
      <w:ind w:right="1701"/>
    </w:pPr>
    <w:rPr>
      <w:b/>
      <w:sz w:val="36"/>
    </w:rPr>
  </w:style>
  <w:style w:type="character" w:styleId="Hyperlink">
    <w:name w:val="Hyperlink"/>
    <w:rPr>
      <w:color w:val="auto"/>
      <w:u w:val="none"/>
    </w:rPr>
  </w:style>
  <w:style w:type="paragraph" w:customStyle="1" w:styleId="TableDash">
    <w:name w:val="TableDash"/>
    <w:basedOn w:val="TableText"/>
    <w:qFormat/>
    <w:rsid w:val="0010541C"/>
    <w:pPr>
      <w:numPr>
        <w:numId w:val="4"/>
      </w:numPr>
      <w:spacing w:before="40" w:after="0"/>
    </w:pPr>
    <w:rPr>
      <w:szCs w:val="22"/>
    </w:rPr>
  </w:style>
  <w:style w:type="character" w:customStyle="1" w:styleId="FootnoteTextChar">
    <w:name w:val="Footnote Text Char"/>
    <w:link w:val="FootnoteText"/>
    <w:semiHidden/>
    <w:rsid w:val="003060E4"/>
    <w:rPr>
      <w:rFonts w:ascii="Georgia" w:hAnsi="Georgia"/>
      <w:sz w:val="18"/>
      <w:lang w:eastAsia="en-GB"/>
    </w:rPr>
  </w:style>
  <w:style w:type="table" w:styleId="TableGrid">
    <w:name w:val="Table Grid"/>
    <w:basedOn w:val="TableNormal"/>
    <w:uiPriority w:val="39"/>
    <w:rsid w:val="00503749"/>
    <w:pPr>
      <w:spacing w:line="264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link w:val="Header"/>
    <w:uiPriority w:val="99"/>
    <w:rsid w:val="00F311FD"/>
    <w:rPr>
      <w:rFonts w:ascii="Arial" w:hAnsi="Arial"/>
      <w:sz w:val="24"/>
      <w:lang w:eastAsia="en-GB"/>
    </w:rPr>
  </w:style>
  <w:style w:type="character" w:customStyle="1" w:styleId="FooterChar">
    <w:name w:val="Footer Char"/>
    <w:link w:val="Footer"/>
    <w:uiPriority w:val="99"/>
    <w:rsid w:val="00B1049C"/>
    <w:rPr>
      <w:rFonts w:ascii="Arial" w:hAnsi="Arial"/>
      <w:sz w:val="28"/>
      <w:lang w:eastAsia="en-GB"/>
    </w:rPr>
  </w:style>
  <w:style w:type="character" w:customStyle="1" w:styleId="Heading1Char">
    <w:name w:val="Heading 1 Char"/>
    <w:link w:val="Heading1"/>
    <w:rsid w:val="002F4E0E"/>
    <w:rPr>
      <w:rFonts w:ascii="Arial" w:hAnsi="Arial"/>
      <w:b/>
      <w:sz w:val="48"/>
      <w:shd w:val="clear" w:color="auto" w:fill="95B3D7"/>
      <w:lang w:eastAsia="en-GB"/>
    </w:rPr>
  </w:style>
  <w:style w:type="paragraph" w:styleId="Revision">
    <w:name w:val="Revision"/>
    <w:hidden/>
    <w:uiPriority w:val="71"/>
    <w:rsid w:val="0086388B"/>
    <w:rPr>
      <w:rFonts w:ascii="Calibri" w:eastAsia="Calibri" w:hAnsi="Calibri"/>
      <w:sz w:val="22"/>
      <w:szCs w:val="22"/>
      <w:lang w:val="en-US" w:eastAsia="en-US"/>
    </w:rPr>
  </w:style>
  <w:style w:type="character" w:customStyle="1" w:styleId="Heading2Char">
    <w:name w:val="Heading 2 Char"/>
    <w:link w:val="Heading2"/>
    <w:uiPriority w:val="9"/>
    <w:rsid w:val="0086388B"/>
    <w:rPr>
      <w:rFonts w:ascii="Georgia" w:hAnsi="Georgia"/>
      <w:b/>
      <w:sz w:val="40"/>
      <w:lang w:eastAsia="en-GB"/>
    </w:rPr>
  </w:style>
  <w:style w:type="character" w:customStyle="1" w:styleId="Heading3Char">
    <w:name w:val="Heading 3 Char"/>
    <w:link w:val="Heading3"/>
    <w:uiPriority w:val="9"/>
    <w:rsid w:val="0086388B"/>
    <w:rPr>
      <w:rFonts w:ascii="Georgia" w:hAnsi="Georgia"/>
      <w:b/>
      <w:sz w:val="28"/>
      <w:lang w:eastAsia="en-GB"/>
    </w:rPr>
  </w:style>
  <w:style w:type="paragraph" w:customStyle="1" w:styleId="Year">
    <w:name w:val="Year"/>
    <w:basedOn w:val="Subhead"/>
    <w:next w:val="Subhead"/>
    <w:qFormat/>
    <w:rsid w:val="00F63781"/>
    <w:pPr>
      <w:pBdr>
        <w:bottom w:val="single" w:sz="48" w:space="6" w:color="auto"/>
      </w:pBdr>
    </w:pPr>
    <w:rPr>
      <w:sz w:val="56"/>
    </w:rPr>
  </w:style>
  <w:style w:type="paragraph" w:customStyle="1" w:styleId="Subheadbullet">
    <w:name w:val="Subhead bullet"/>
    <w:basedOn w:val="Normal"/>
    <w:qFormat/>
    <w:rsid w:val="005C0E8F"/>
    <w:pPr>
      <w:numPr>
        <w:numId w:val="45"/>
      </w:numPr>
      <w:spacing w:before="120"/>
      <w:ind w:left="1134" w:hanging="567"/>
    </w:pPr>
    <w:rPr>
      <w:b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png"/><Relationship Id="rId84" Type="http://schemas.openxmlformats.org/officeDocument/2006/relationships/image" Target="media/image75.jpeg"/><Relationship Id="rId89" Type="http://schemas.openxmlformats.org/officeDocument/2006/relationships/image" Target="media/image80.jpg"/><Relationship Id="rId97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jp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png"/><Relationship Id="rId79" Type="http://schemas.openxmlformats.org/officeDocument/2006/relationships/image" Target="media/image70.jpeg"/><Relationship Id="rId87" Type="http://schemas.openxmlformats.org/officeDocument/2006/relationships/image" Target="media/image78.jpe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73.png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png"/><Relationship Id="rId100" Type="http://schemas.openxmlformats.org/officeDocument/2006/relationships/image" Target="media/image89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3.jpeg"/><Relationship Id="rId80" Type="http://schemas.openxmlformats.org/officeDocument/2006/relationships/image" Target="media/image71.png"/><Relationship Id="rId85" Type="http://schemas.openxmlformats.org/officeDocument/2006/relationships/image" Target="media/image76.jpeg"/><Relationship Id="rId93" Type="http://schemas.openxmlformats.org/officeDocument/2006/relationships/image" Target="media/image84.jpeg"/><Relationship Id="rId98" Type="http://schemas.openxmlformats.org/officeDocument/2006/relationships/image" Target="media/image87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health.govt.nz/new-zealand-health-system/care-and-support-workers-pay-equity-settlement" TargetMode="External"/><Relationship Id="rId33" Type="http://schemas.openxmlformats.org/officeDocument/2006/relationships/image" Target="media/image25.png"/><Relationship Id="rId38" Type="http://schemas.openxmlformats.org/officeDocument/2006/relationships/hyperlink" Target="http://www.careerforce.org.nz/pay-equity/equivalencies" TargetMode="External"/><Relationship Id="rId46" Type="http://schemas.openxmlformats.org/officeDocument/2006/relationships/image" Target="media/image37.gif"/><Relationship Id="rId59" Type="http://schemas.openxmlformats.org/officeDocument/2006/relationships/image" Target="media/image50.png"/><Relationship Id="rId67" Type="http://schemas.openxmlformats.org/officeDocument/2006/relationships/image" Target="media/image58.jpeg"/><Relationship Id="rId20" Type="http://schemas.openxmlformats.org/officeDocument/2006/relationships/image" Target="media/image13.jpe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62" Type="http://schemas.openxmlformats.org/officeDocument/2006/relationships/image" Target="media/image53.png"/><Relationship Id="rId70" Type="http://schemas.openxmlformats.org/officeDocument/2006/relationships/image" Target="media/image61.jpe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jpg"/><Relationship Id="rId91" Type="http://schemas.openxmlformats.org/officeDocument/2006/relationships/image" Target="media/image82.jpe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gif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jpeg"/><Relationship Id="rId78" Type="http://schemas.openxmlformats.org/officeDocument/2006/relationships/image" Target="media/image69.png"/><Relationship Id="rId81" Type="http://schemas.openxmlformats.org/officeDocument/2006/relationships/image" Target="media/image72.jpeg"/><Relationship Id="rId86" Type="http://schemas.openxmlformats.org/officeDocument/2006/relationships/image" Target="media/image77.png"/><Relationship Id="rId94" Type="http://schemas.openxmlformats.org/officeDocument/2006/relationships/image" Target="media/image85.jpeg"/><Relationship Id="rId99" Type="http://schemas.openxmlformats.org/officeDocument/2006/relationships/image" Target="media/image88.jpe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ianne\Application%20Data\Microsoft\Templates\Health\2012%20Report%20Sans%20Serif%20Bod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95D5D-30C9-48B5-BECA-BCC7CA663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2012 Report Sans Serif Body.dot</Template>
  <TotalTime>0</TotalTime>
  <Pages>25</Pages>
  <Words>1271</Words>
  <Characters>7245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guide to the Care and Support Workers (Pay Equity) Settlement Act 2017</vt:lpstr>
    </vt:vector>
  </TitlesOfParts>
  <Company>Microsoft</Company>
  <LinksUpToDate>false</LinksUpToDate>
  <CharactersWithSpaces>8500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to the Care and Support Workers (Pay Equity) Settlement Act 2017</dc:title>
  <dc:creator>People First</dc:creator>
  <cp:lastModifiedBy>Ministry of Health</cp:lastModifiedBy>
  <cp:revision>2</cp:revision>
  <cp:lastPrinted>2015-11-17T05:02:00Z</cp:lastPrinted>
  <dcterms:created xsi:type="dcterms:W3CDTF">2017-07-13T00:49:00Z</dcterms:created>
  <dcterms:modified xsi:type="dcterms:W3CDTF">2017-07-13T00:49:00Z</dcterms:modified>
</cp:coreProperties>
</file>