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A4C8B" w14:textId="77777777" w:rsidR="00C86248" w:rsidRDefault="003A6E48" w:rsidP="00926083">
      <w:pPr>
        <w:pStyle w:val="Title"/>
      </w:pPr>
      <w:r>
        <w:t>New Zealand Obstetric Ultrasound Guidelines</w:t>
      </w:r>
    </w:p>
    <w:p w14:paraId="51875A4B" w14:textId="77777777" w:rsidR="00D27922" w:rsidRDefault="003A6E48" w:rsidP="00D27922">
      <w:pPr>
        <w:pStyle w:val="Subhead"/>
      </w:pPr>
      <w:r>
        <w:t>2019</w:t>
      </w:r>
    </w:p>
    <w:p w14:paraId="509FDB5E" w14:textId="77777777" w:rsidR="00C05132" w:rsidRDefault="00C05132" w:rsidP="00A06BE4"/>
    <w:p w14:paraId="1FAF831C" w14:textId="77777777"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14:paraId="2B459A78" w14:textId="77777777" w:rsidR="00D27922" w:rsidRDefault="00D27922" w:rsidP="00D27922">
      <w:pPr>
        <w:pStyle w:val="Heading3"/>
      </w:pPr>
      <w:r>
        <w:lastRenderedPageBreak/>
        <w:t>Acknowledgements</w:t>
      </w:r>
    </w:p>
    <w:p w14:paraId="2843CA82" w14:textId="77777777" w:rsidR="003A6E48" w:rsidRDefault="003A6E48" w:rsidP="003A6E48">
      <w:r>
        <w:t xml:space="preserve">The Ministry of Health appreciates the time, </w:t>
      </w:r>
      <w:proofErr w:type="gramStart"/>
      <w:r>
        <w:t>expertise</w:t>
      </w:r>
      <w:proofErr w:type="gramEnd"/>
      <w:r>
        <w:t xml:space="preserve"> and commitment of those involved in developing the New Zealand Obstetric Ultrasound Guidelines.</w:t>
      </w:r>
    </w:p>
    <w:p w14:paraId="4BBC99B1" w14:textId="77777777" w:rsidR="003A6E48" w:rsidRDefault="003A6E48" w:rsidP="003A6E48">
      <w:pPr>
        <w:spacing w:before="240"/>
      </w:pPr>
      <w:r>
        <w:t>Content within these guidelines is derived and modified from Canterbury District Health Board</w:t>
      </w:r>
      <w:r w:rsidR="007A30A5">
        <w:t>’</w:t>
      </w:r>
      <w:r>
        <w:t>s obstetric imaging guidelines with permission.</w:t>
      </w:r>
    </w:p>
    <w:p w14:paraId="1D610B8C" w14:textId="77777777" w:rsidR="003A6E48" w:rsidRDefault="003A6E48" w:rsidP="003A6E48">
      <w:pPr>
        <w:spacing w:before="240"/>
      </w:pPr>
      <w:r>
        <w:t>All scan images were kindly provided by members of the clinical working group.</w:t>
      </w:r>
    </w:p>
    <w:p w14:paraId="2F04B115" w14:textId="77777777" w:rsidR="003A6E48" w:rsidRDefault="003A6E48" w:rsidP="003A6E48">
      <w:pPr>
        <w:pStyle w:val="Heading4"/>
        <w:spacing w:before="360"/>
      </w:pPr>
      <w:r>
        <w:t>Members of the clinical working group</w:t>
      </w:r>
    </w:p>
    <w:p w14:paraId="620A4772" w14:textId="77777777" w:rsidR="003A6E48" w:rsidRDefault="003A6E48" w:rsidP="003A6E48">
      <w:r>
        <w:t>Dr Rachael McEwing, Radiologist (Chair)</w:t>
      </w:r>
    </w:p>
    <w:p w14:paraId="3F63D1EE" w14:textId="77777777" w:rsidR="003A6E48" w:rsidRDefault="003A6E48" w:rsidP="003A6E48">
      <w:r>
        <w:t>Dr David Perry, Paediatric and Obstetric Radiologist</w:t>
      </w:r>
    </w:p>
    <w:p w14:paraId="7379786A" w14:textId="77777777" w:rsidR="003A6E48" w:rsidRDefault="003A6E48" w:rsidP="003A6E48">
      <w:r>
        <w:t>Gill Waterhouse, Sonographer</w:t>
      </w:r>
    </w:p>
    <w:p w14:paraId="160D7C5D" w14:textId="77777777" w:rsidR="003A6E48" w:rsidRDefault="003A6E48" w:rsidP="003A6E48">
      <w:r>
        <w:t xml:space="preserve">Dr Pippa Kyle, Consultant Obstetrician and Maternal </w:t>
      </w:r>
      <w:proofErr w:type="spellStart"/>
      <w:r>
        <w:t>Fetal</w:t>
      </w:r>
      <w:proofErr w:type="spellEnd"/>
      <w:r>
        <w:t xml:space="preserve"> Medicine Specialist</w:t>
      </w:r>
    </w:p>
    <w:p w14:paraId="1E68A705" w14:textId="77777777" w:rsidR="003A6E48" w:rsidRDefault="003A6E48" w:rsidP="003A6E48">
      <w:r>
        <w:t>Rex de Ryke, Charge Sonographer</w:t>
      </w:r>
    </w:p>
    <w:p w14:paraId="2FDC3D3D" w14:textId="77777777" w:rsidR="003A6E48" w:rsidRDefault="003A6E48" w:rsidP="003A6E48">
      <w:pPr>
        <w:pStyle w:val="Heading4"/>
        <w:spacing w:before="360"/>
      </w:pPr>
      <w:r>
        <w:t>Peer reviewers</w:t>
      </w:r>
    </w:p>
    <w:p w14:paraId="2F261F82" w14:textId="77777777" w:rsidR="003A6E48" w:rsidRDefault="003A6E48" w:rsidP="003A6E48">
      <w:r>
        <w:t xml:space="preserve">Dr Jay Marlow, Maternal </w:t>
      </w:r>
      <w:proofErr w:type="spellStart"/>
      <w:r>
        <w:t>Fetal</w:t>
      </w:r>
      <w:proofErr w:type="spellEnd"/>
      <w:r>
        <w:t xml:space="preserve"> Medicine Specialist</w:t>
      </w:r>
    </w:p>
    <w:p w14:paraId="6493899A" w14:textId="77777777" w:rsidR="003A6E48" w:rsidRDefault="003A6E48" w:rsidP="003A6E48">
      <w:r>
        <w:t>Martin Necas, Clinical Specialist Sonographer</w:t>
      </w:r>
    </w:p>
    <w:p w14:paraId="0B12CED0" w14:textId="77777777" w:rsidR="003A6E48" w:rsidRDefault="003A6E48" w:rsidP="003A6E48">
      <w:r>
        <w:t xml:space="preserve">Dr Rachel </w:t>
      </w:r>
      <w:proofErr w:type="spellStart"/>
      <w:r>
        <w:t>Belsham</w:t>
      </w:r>
      <w:proofErr w:type="spellEnd"/>
      <w:r>
        <w:t>, Radiologist</w:t>
      </w:r>
    </w:p>
    <w:p w14:paraId="6B94AA52" w14:textId="77777777" w:rsidR="00D27922" w:rsidRPr="00D27922" w:rsidRDefault="003A6E48" w:rsidP="003A6E48">
      <w:r>
        <w:t>Dr Tom Gentles, Paediatric Cardiologist</w:t>
      </w:r>
    </w:p>
    <w:p w14:paraId="415704CC" w14:textId="77777777"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3A6E48">
        <w:rPr>
          <w:rFonts w:cs="Segoe UI"/>
        </w:rPr>
        <w:t>2019</w:t>
      </w:r>
      <w:r w:rsidR="00442C1C" w:rsidRPr="00C05132">
        <w:rPr>
          <w:rFonts w:cs="Segoe UI"/>
        </w:rPr>
        <w:t xml:space="preserve">. </w:t>
      </w:r>
      <w:r w:rsidR="003A6E48">
        <w:rPr>
          <w:rFonts w:cs="Segoe UI"/>
          <w:i/>
        </w:rPr>
        <w:t>New Zealand Obstetric Ultrasound Guidelines</w:t>
      </w:r>
      <w:r w:rsidR="00442C1C" w:rsidRPr="00C05132">
        <w:rPr>
          <w:rFonts w:cs="Segoe UI"/>
        </w:rPr>
        <w:t>. Wellington: Ministry of Health.</w:t>
      </w:r>
    </w:p>
    <w:p w14:paraId="425FED70" w14:textId="370481F3" w:rsidR="00C86248" w:rsidRDefault="00C86248">
      <w:pPr>
        <w:pStyle w:val="Imprint"/>
      </w:pPr>
      <w:r>
        <w:t xml:space="preserve">Published </w:t>
      </w:r>
      <w:r w:rsidR="00194F81">
        <w:t>in December</w:t>
      </w:r>
      <w:r w:rsidR="003A6E48">
        <w:t xml:space="preserve">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7524A7AB" w14:textId="61065512" w:rsidR="00082CD6" w:rsidRPr="009C0F2D" w:rsidRDefault="00D863D0" w:rsidP="00082CD6">
      <w:pPr>
        <w:pStyle w:val="Imprint"/>
      </w:pPr>
      <w:r>
        <w:t>ISBN</w:t>
      </w:r>
      <w:r w:rsidR="00442C1C">
        <w:t xml:space="preserve"> </w:t>
      </w:r>
      <w:r w:rsidR="002B5A30" w:rsidRPr="002B5A30">
        <w:t>978-1-98-859749-2</w:t>
      </w:r>
      <w:r w:rsidR="002B5A30">
        <w:t xml:space="preserve"> </w:t>
      </w:r>
      <w:r>
        <w:t>(</w:t>
      </w:r>
      <w:r w:rsidR="00442C1C">
        <w:t>online</w:t>
      </w:r>
      <w:r>
        <w:t>)</w:t>
      </w:r>
      <w:r w:rsidR="00082CD6">
        <w:br/>
      </w:r>
      <w:r w:rsidR="00082CD6" w:rsidRPr="009C0F2D">
        <w:t xml:space="preserve">HP </w:t>
      </w:r>
      <w:r w:rsidR="002B5A30">
        <w:t>7284</w:t>
      </w:r>
    </w:p>
    <w:p w14:paraId="1A413DFD" w14:textId="77777777" w:rsidR="00C86248" w:rsidRDefault="008C64C4" w:rsidP="00D27922">
      <w:pPr>
        <w:spacing w:before="360"/>
      </w:pPr>
      <w:r>
        <w:rPr>
          <w:noProof/>
          <w:lang w:eastAsia="en-NZ"/>
        </w:rPr>
        <w:drawing>
          <wp:inline distT="0" distB="0" distL="0" distR="0" wp14:anchorId="470D7847" wp14:editId="5AFB3A48">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53F3D7EB" w14:textId="77777777" w:rsidR="00A63DFF" w:rsidRDefault="00A63DFF" w:rsidP="00A63DFF">
      <w:pPr>
        <w:pStyle w:val="Imprint"/>
        <w:spacing w:before="240" w:after="480"/>
      </w:pPr>
      <w:r>
        <w:t xml:space="preserve">This document is available at </w:t>
      </w:r>
      <w:proofErr w:type="gramStart"/>
      <w:r>
        <w:t>health.govt.nz</w:t>
      </w:r>
      <w:proofErr w:type="gramEnd"/>
    </w:p>
    <w:tbl>
      <w:tblPr>
        <w:tblW w:w="0" w:type="auto"/>
        <w:tblLayout w:type="fixed"/>
        <w:tblLook w:val="04A0" w:firstRow="1" w:lastRow="0" w:firstColumn="1" w:lastColumn="0" w:noHBand="0" w:noVBand="1"/>
      </w:tblPr>
      <w:tblGrid>
        <w:gridCol w:w="1526"/>
        <w:gridCol w:w="6061"/>
      </w:tblGrid>
      <w:tr w:rsidR="00A63DFF" w:rsidRPr="00A63DFF" w14:paraId="1847C2FC" w14:textId="77777777" w:rsidTr="00A63DFF">
        <w:trPr>
          <w:cantSplit/>
        </w:trPr>
        <w:tc>
          <w:tcPr>
            <w:tcW w:w="1526" w:type="dxa"/>
          </w:tcPr>
          <w:p w14:paraId="4CAF3760"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3249FAD1" wp14:editId="5B280029">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8EC3204"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 xml:space="preserve">You must give appropriate credit, provide a link to the </w:t>
            </w:r>
            <w:proofErr w:type="gramStart"/>
            <w:r w:rsidRPr="00A63DFF">
              <w:rPr>
                <w:rFonts w:cs="Segoe UI"/>
                <w:bCs/>
                <w:sz w:val="15"/>
                <w:szCs w:val="15"/>
              </w:rPr>
              <w:t>licence</w:t>
            </w:r>
            <w:proofErr w:type="gramEnd"/>
            <w:r w:rsidRPr="00A63DFF">
              <w:rPr>
                <w:rFonts w:cs="Segoe UI"/>
                <w:bCs/>
                <w:sz w:val="15"/>
                <w:szCs w:val="15"/>
              </w:rPr>
              <w:t xml:space="preserve"> and indicate if changes were made.</w:t>
            </w:r>
          </w:p>
        </w:tc>
      </w:tr>
    </w:tbl>
    <w:p w14:paraId="140FF705" w14:textId="77777777" w:rsidR="007E74F1" w:rsidRPr="001F45A7" w:rsidRDefault="007E74F1" w:rsidP="006E2886">
      <w:pPr>
        <w:pStyle w:val="Imprint"/>
      </w:pPr>
    </w:p>
    <w:p w14:paraId="43843A81" w14:textId="77777777" w:rsidR="00C86248" w:rsidRDefault="00C86248">
      <w:pPr>
        <w:jc w:val="center"/>
        <w:sectPr w:rsidR="00C86248" w:rsidSect="00925892">
          <w:footerReference w:type="even" r:id="rId12"/>
          <w:footerReference w:type="default" r:id="rId13"/>
          <w:pgSz w:w="11907" w:h="16834" w:code="9"/>
          <w:pgMar w:top="1701" w:right="2268" w:bottom="1134" w:left="2268" w:header="0" w:footer="0" w:gutter="0"/>
          <w:cols w:space="720"/>
          <w:vAlign w:val="bottom"/>
        </w:sectPr>
      </w:pPr>
    </w:p>
    <w:p w14:paraId="42C54FD7" w14:textId="77777777" w:rsidR="00414C35" w:rsidRDefault="003A6E48" w:rsidP="00F54E74">
      <w:pPr>
        <w:pStyle w:val="Heading1"/>
      </w:pPr>
      <w:bookmarkStart w:id="0" w:name="_Toc519278551"/>
      <w:bookmarkStart w:id="1" w:name="_Toc146715995"/>
      <w:bookmarkStart w:id="2" w:name="_Toc405792991"/>
      <w:bookmarkStart w:id="3" w:name="_Toc405793224"/>
      <w:r>
        <w:t>Abbreviations</w:t>
      </w:r>
      <w:bookmarkEnd w:id="0"/>
      <w:bookmarkEnd w:id="1"/>
    </w:p>
    <w:tbl>
      <w:tblPr>
        <w:tblW w:w="8188" w:type="dxa"/>
        <w:tblLayout w:type="fixed"/>
        <w:tblLook w:val="04A0" w:firstRow="1" w:lastRow="0" w:firstColumn="1" w:lastColumn="0" w:noHBand="0" w:noVBand="1"/>
      </w:tblPr>
      <w:tblGrid>
        <w:gridCol w:w="1668"/>
        <w:gridCol w:w="6520"/>
      </w:tblGrid>
      <w:tr w:rsidR="004660C4" w:rsidRPr="009C452F" w14:paraId="1D276814" w14:textId="77777777" w:rsidTr="004660C4">
        <w:tc>
          <w:tcPr>
            <w:tcW w:w="1668" w:type="dxa"/>
          </w:tcPr>
          <w:p w14:paraId="2694B0F1" w14:textId="77777777" w:rsidR="004660C4" w:rsidRPr="00024777" w:rsidRDefault="004660C4" w:rsidP="004130B9">
            <w:pPr>
              <w:spacing w:after="30"/>
              <w:rPr>
                <w:rFonts w:cs="Segoe UI"/>
                <w:sz w:val="17"/>
                <w:szCs w:val="17"/>
              </w:rPr>
            </w:pPr>
            <w:r w:rsidRPr="00024777">
              <w:rPr>
                <w:rFonts w:cs="Segoe UI"/>
                <w:sz w:val="17"/>
                <w:szCs w:val="17"/>
                <w:lang w:eastAsia="en-NZ"/>
              </w:rPr>
              <w:t>22q11.2 deletion</w:t>
            </w:r>
          </w:p>
        </w:tc>
        <w:tc>
          <w:tcPr>
            <w:tcW w:w="6520" w:type="dxa"/>
          </w:tcPr>
          <w:p w14:paraId="3154CC1E" w14:textId="77777777" w:rsidR="004660C4" w:rsidRPr="00024777" w:rsidRDefault="004660C4" w:rsidP="004130B9">
            <w:pPr>
              <w:spacing w:after="30"/>
              <w:rPr>
                <w:rFonts w:cs="Segoe UI"/>
                <w:sz w:val="17"/>
                <w:szCs w:val="17"/>
              </w:rPr>
            </w:pPr>
            <w:r w:rsidRPr="00024777">
              <w:rPr>
                <w:rFonts w:cs="Segoe UI"/>
                <w:sz w:val="17"/>
                <w:szCs w:val="17"/>
              </w:rPr>
              <w:t>DiGeorge syndrome; a disorder caused by the deletion of a small piece of chromosome 22</w:t>
            </w:r>
          </w:p>
        </w:tc>
      </w:tr>
      <w:tr w:rsidR="004660C4" w:rsidRPr="009C452F" w14:paraId="218C3907" w14:textId="77777777" w:rsidTr="004660C4">
        <w:tc>
          <w:tcPr>
            <w:tcW w:w="1668" w:type="dxa"/>
          </w:tcPr>
          <w:p w14:paraId="0BD07E31" w14:textId="77777777" w:rsidR="004660C4" w:rsidRPr="00024777" w:rsidRDefault="004660C4" w:rsidP="004130B9">
            <w:pPr>
              <w:spacing w:after="30"/>
              <w:rPr>
                <w:rFonts w:cs="Segoe UI"/>
                <w:sz w:val="17"/>
                <w:szCs w:val="17"/>
              </w:rPr>
            </w:pPr>
            <w:r w:rsidRPr="00024777">
              <w:rPr>
                <w:rFonts w:cs="Segoe UI"/>
                <w:sz w:val="17"/>
                <w:szCs w:val="17"/>
              </w:rPr>
              <w:t>3VT</w:t>
            </w:r>
          </w:p>
        </w:tc>
        <w:tc>
          <w:tcPr>
            <w:tcW w:w="6520" w:type="dxa"/>
          </w:tcPr>
          <w:p w14:paraId="5885D6BF" w14:textId="77777777" w:rsidR="004660C4" w:rsidRPr="00024777" w:rsidRDefault="004660C4" w:rsidP="004130B9">
            <w:pPr>
              <w:spacing w:after="30"/>
              <w:rPr>
                <w:rFonts w:cs="Segoe UI"/>
                <w:sz w:val="17"/>
                <w:szCs w:val="17"/>
              </w:rPr>
            </w:pPr>
            <w:r w:rsidRPr="00024777">
              <w:rPr>
                <w:rFonts w:cs="Segoe UI"/>
                <w:sz w:val="17"/>
                <w:szCs w:val="17"/>
              </w:rPr>
              <w:t>Three vessel and trachea</w:t>
            </w:r>
          </w:p>
        </w:tc>
      </w:tr>
      <w:tr w:rsidR="004660C4" w:rsidRPr="009C452F" w14:paraId="1505249A" w14:textId="77777777" w:rsidTr="004660C4">
        <w:tc>
          <w:tcPr>
            <w:tcW w:w="1668" w:type="dxa"/>
          </w:tcPr>
          <w:p w14:paraId="1B747AA4" w14:textId="77777777" w:rsidR="004660C4" w:rsidRPr="00024777" w:rsidRDefault="004660C4" w:rsidP="004130B9">
            <w:pPr>
              <w:spacing w:after="30"/>
              <w:rPr>
                <w:rFonts w:cs="Segoe UI"/>
                <w:sz w:val="17"/>
                <w:szCs w:val="17"/>
              </w:rPr>
            </w:pPr>
            <w:r w:rsidRPr="00024777">
              <w:rPr>
                <w:rFonts w:cs="Segoe UI"/>
                <w:sz w:val="17"/>
                <w:szCs w:val="17"/>
              </w:rPr>
              <w:t>4Ch</w:t>
            </w:r>
          </w:p>
        </w:tc>
        <w:tc>
          <w:tcPr>
            <w:tcW w:w="6520" w:type="dxa"/>
          </w:tcPr>
          <w:p w14:paraId="5E91A8CA" w14:textId="77777777" w:rsidR="004660C4" w:rsidRPr="00024777" w:rsidRDefault="004660C4" w:rsidP="004130B9">
            <w:pPr>
              <w:spacing w:after="30"/>
              <w:rPr>
                <w:rFonts w:cs="Segoe UI"/>
                <w:sz w:val="17"/>
                <w:szCs w:val="17"/>
                <w:lang w:eastAsia="en-NZ"/>
              </w:rPr>
            </w:pPr>
            <w:r w:rsidRPr="00024777">
              <w:rPr>
                <w:rFonts w:cs="Segoe UI"/>
                <w:sz w:val="17"/>
                <w:szCs w:val="17"/>
              </w:rPr>
              <w:t>Four-chamber</w:t>
            </w:r>
          </w:p>
        </w:tc>
      </w:tr>
      <w:tr w:rsidR="004660C4" w:rsidRPr="009C452F" w14:paraId="5277909E" w14:textId="77777777" w:rsidTr="004660C4">
        <w:tc>
          <w:tcPr>
            <w:tcW w:w="1668" w:type="dxa"/>
          </w:tcPr>
          <w:p w14:paraId="0159EBE9" w14:textId="77777777" w:rsidR="004660C4" w:rsidRPr="00024777" w:rsidRDefault="004660C4" w:rsidP="004130B9">
            <w:pPr>
              <w:spacing w:after="30"/>
              <w:rPr>
                <w:rFonts w:cs="Segoe UI"/>
                <w:sz w:val="17"/>
                <w:szCs w:val="17"/>
              </w:rPr>
            </w:pPr>
            <w:r w:rsidRPr="00024777">
              <w:rPr>
                <w:rFonts w:cs="Segoe UI"/>
                <w:sz w:val="17"/>
                <w:szCs w:val="17"/>
              </w:rPr>
              <w:t>AC</w:t>
            </w:r>
          </w:p>
        </w:tc>
        <w:tc>
          <w:tcPr>
            <w:tcW w:w="6520" w:type="dxa"/>
          </w:tcPr>
          <w:p w14:paraId="71BBF374" w14:textId="77777777" w:rsidR="004660C4" w:rsidRPr="00024777" w:rsidRDefault="004660C4" w:rsidP="004130B9">
            <w:pPr>
              <w:spacing w:after="30"/>
              <w:rPr>
                <w:rFonts w:cs="Segoe UI"/>
                <w:sz w:val="17"/>
                <w:szCs w:val="17"/>
              </w:rPr>
            </w:pPr>
            <w:r w:rsidRPr="00024777">
              <w:rPr>
                <w:rFonts w:cs="Segoe UI"/>
                <w:sz w:val="17"/>
                <w:szCs w:val="17"/>
                <w:lang w:eastAsia="en-NZ"/>
              </w:rPr>
              <w:t>Abdominal circumference</w:t>
            </w:r>
          </w:p>
        </w:tc>
      </w:tr>
      <w:tr w:rsidR="004660C4" w:rsidRPr="009C452F" w14:paraId="269B0476" w14:textId="77777777" w:rsidTr="004660C4">
        <w:tc>
          <w:tcPr>
            <w:tcW w:w="1668" w:type="dxa"/>
          </w:tcPr>
          <w:p w14:paraId="4FF3DCEE"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AFI</w:t>
            </w:r>
          </w:p>
        </w:tc>
        <w:tc>
          <w:tcPr>
            <w:tcW w:w="6520" w:type="dxa"/>
          </w:tcPr>
          <w:p w14:paraId="596F8701"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Amniotic fluid index</w:t>
            </w:r>
          </w:p>
        </w:tc>
      </w:tr>
      <w:tr w:rsidR="004660C4" w:rsidRPr="009C452F" w14:paraId="3AFCE15E" w14:textId="77777777" w:rsidTr="004660C4">
        <w:tc>
          <w:tcPr>
            <w:tcW w:w="1668" w:type="dxa"/>
          </w:tcPr>
          <w:p w14:paraId="2406E734"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AIP</w:t>
            </w:r>
          </w:p>
        </w:tc>
        <w:tc>
          <w:tcPr>
            <w:tcW w:w="6520" w:type="dxa"/>
          </w:tcPr>
          <w:p w14:paraId="37E0828B"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Abnormally invasive placenta</w:t>
            </w:r>
          </w:p>
        </w:tc>
      </w:tr>
      <w:tr w:rsidR="004660C4" w:rsidRPr="009C452F" w14:paraId="66C9D26C" w14:textId="77777777" w:rsidTr="004660C4">
        <w:tc>
          <w:tcPr>
            <w:tcW w:w="1668" w:type="dxa"/>
          </w:tcPr>
          <w:p w14:paraId="125EA8F2"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ASD</w:t>
            </w:r>
          </w:p>
        </w:tc>
        <w:tc>
          <w:tcPr>
            <w:tcW w:w="6520" w:type="dxa"/>
          </w:tcPr>
          <w:p w14:paraId="5483FE91"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Atrial septal defect</w:t>
            </w:r>
          </w:p>
        </w:tc>
      </w:tr>
      <w:tr w:rsidR="004660C4" w:rsidRPr="009C452F" w14:paraId="716FCA47" w14:textId="77777777" w:rsidTr="004660C4">
        <w:tc>
          <w:tcPr>
            <w:tcW w:w="1668" w:type="dxa"/>
          </w:tcPr>
          <w:p w14:paraId="679A5997" w14:textId="77777777" w:rsidR="004660C4" w:rsidRPr="00024777" w:rsidRDefault="004660C4" w:rsidP="004130B9">
            <w:pPr>
              <w:spacing w:after="30"/>
              <w:rPr>
                <w:rFonts w:cs="Segoe UI"/>
                <w:sz w:val="17"/>
                <w:szCs w:val="17"/>
              </w:rPr>
            </w:pPr>
            <w:r w:rsidRPr="00024777">
              <w:rPr>
                <w:rFonts w:cs="Segoe UI"/>
                <w:sz w:val="17"/>
                <w:szCs w:val="17"/>
                <w:lang w:eastAsia="en-NZ"/>
              </w:rPr>
              <w:t>AV</w:t>
            </w:r>
          </w:p>
        </w:tc>
        <w:tc>
          <w:tcPr>
            <w:tcW w:w="6520" w:type="dxa"/>
          </w:tcPr>
          <w:p w14:paraId="276BE653" w14:textId="77777777" w:rsidR="004660C4" w:rsidRPr="00024777" w:rsidRDefault="004660C4" w:rsidP="004130B9">
            <w:pPr>
              <w:spacing w:after="30"/>
              <w:rPr>
                <w:rFonts w:cs="Segoe UI"/>
                <w:sz w:val="17"/>
                <w:szCs w:val="17"/>
              </w:rPr>
            </w:pPr>
            <w:r w:rsidRPr="00024777">
              <w:rPr>
                <w:rFonts w:cs="Segoe UI"/>
                <w:sz w:val="17"/>
                <w:szCs w:val="17"/>
                <w:lang w:eastAsia="en-NZ"/>
              </w:rPr>
              <w:t>Atrioventricular</w:t>
            </w:r>
          </w:p>
        </w:tc>
      </w:tr>
      <w:tr w:rsidR="004660C4" w:rsidRPr="009C452F" w14:paraId="00EA6E54" w14:textId="77777777" w:rsidTr="004660C4">
        <w:tc>
          <w:tcPr>
            <w:tcW w:w="1668" w:type="dxa"/>
          </w:tcPr>
          <w:p w14:paraId="68AFF49C" w14:textId="77777777" w:rsidR="004660C4" w:rsidRPr="00024777" w:rsidRDefault="004660C4" w:rsidP="004130B9">
            <w:pPr>
              <w:spacing w:after="30"/>
              <w:rPr>
                <w:rFonts w:cs="Segoe UI"/>
                <w:sz w:val="17"/>
                <w:szCs w:val="17"/>
                <w:lang w:eastAsia="en-NZ"/>
              </w:rPr>
            </w:pPr>
            <w:r w:rsidRPr="00024777">
              <w:rPr>
                <w:rFonts w:cs="Segoe UI"/>
                <w:bCs/>
                <w:sz w:val="17"/>
                <w:szCs w:val="17"/>
              </w:rPr>
              <w:t>AVSD</w:t>
            </w:r>
          </w:p>
        </w:tc>
        <w:tc>
          <w:tcPr>
            <w:tcW w:w="6520" w:type="dxa"/>
          </w:tcPr>
          <w:p w14:paraId="4147F763" w14:textId="77777777" w:rsidR="004660C4" w:rsidRPr="00024777" w:rsidRDefault="004660C4" w:rsidP="004130B9">
            <w:pPr>
              <w:spacing w:after="30"/>
              <w:rPr>
                <w:rFonts w:cs="Segoe UI"/>
                <w:sz w:val="17"/>
                <w:szCs w:val="17"/>
                <w:lang w:eastAsia="en-NZ"/>
              </w:rPr>
            </w:pPr>
            <w:r w:rsidRPr="00024777">
              <w:rPr>
                <w:rFonts w:cs="Segoe UI"/>
                <w:bCs/>
                <w:sz w:val="17"/>
                <w:szCs w:val="17"/>
              </w:rPr>
              <w:t>Atrioventricular septal defect</w:t>
            </w:r>
          </w:p>
        </w:tc>
      </w:tr>
      <w:tr w:rsidR="004660C4" w:rsidRPr="009C452F" w14:paraId="48FF069E" w14:textId="77777777" w:rsidTr="004660C4">
        <w:tc>
          <w:tcPr>
            <w:tcW w:w="1668" w:type="dxa"/>
          </w:tcPr>
          <w:p w14:paraId="3C974C6E" w14:textId="77777777" w:rsidR="004660C4" w:rsidRPr="00024777" w:rsidRDefault="004660C4" w:rsidP="004130B9">
            <w:pPr>
              <w:spacing w:after="30"/>
              <w:rPr>
                <w:rFonts w:cs="Segoe UI"/>
                <w:bCs/>
                <w:sz w:val="17"/>
                <w:szCs w:val="17"/>
              </w:rPr>
            </w:pPr>
            <w:r w:rsidRPr="00024777">
              <w:rPr>
                <w:rFonts w:cs="Segoe UI"/>
                <w:bCs/>
                <w:sz w:val="17"/>
                <w:szCs w:val="17"/>
              </w:rPr>
              <w:t>BCA</w:t>
            </w:r>
          </w:p>
        </w:tc>
        <w:tc>
          <w:tcPr>
            <w:tcW w:w="6520" w:type="dxa"/>
          </w:tcPr>
          <w:p w14:paraId="135BEF7B" w14:textId="77777777" w:rsidR="004660C4" w:rsidRPr="00024777" w:rsidRDefault="004660C4" w:rsidP="004130B9">
            <w:pPr>
              <w:spacing w:after="30"/>
              <w:rPr>
                <w:rFonts w:cs="Segoe UI"/>
                <w:bCs/>
                <w:sz w:val="17"/>
                <w:szCs w:val="17"/>
              </w:rPr>
            </w:pPr>
            <w:r w:rsidRPr="00024777">
              <w:rPr>
                <w:rFonts w:cs="Segoe UI"/>
                <w:bCs/>
                <w:sz w:val="17"/>
                <w:szCs w:val="17"/>
              </w:rPr>
              <w:t>Brachiocephalic artery</w:t>
            </w:r>
          </w:p>
        </w:tc>
      </w:tr>
      <w:tr w:rsidR="004660C4" w:rsidRPr="009C452F" w14:paraId="6FF00CCB" w14:textId="77777777" w:rsidTr="004660C4">
        <w:tc>
          <w:tcPr>
            <w:tcW w:w="1668" w:type="dxa"/>
          </w:tcPr>
          <w:p w14:paraId="7AADB96E" w14:textId="77777777" w:rsidR="004660C4" w:rsidRPr="00024777" w:rsidRDefault="004660C4" w:rsidP="004130B9">
            <w:pPr>
              <w:spacing w:after="30"/>
              <w:rPr>
                <w:rFonts w:cs="Segoe UI"/>
                <w:sz w:val="17"/>
                <w:szCs w:val="17"/>
              </w:rPr>
            </w:pPr>
            <w:r w:rsidRPr="00024777">
              <w:rPr>
                <w:rFonts w:cs="Segoe UI"/>
                <w:sz w:val="17"/>
                <w:szCs w:val="17"/>
                <w:lang w:eastAsia="en-NZ"/>
              </w:rPr>
              <w:t>β</w:t>
            </w:r>
            <w:proofErr w:type="spellStart"/>
            <w:r w:rsidRPr="00024777">
              <w:rPr>
                <w:rFonts w:cs="Segoe UI"/>
                <w:sz w:val="17"/>
                <w:szCs w:val="17"/>
                <w:lang w:eastAsia="en-NZ"/>
              </w:rPr>
              <w:t>hCG</w:t>
            </w:r>
            <w:proofErr w:type="spellEnd"/>
          </w:p>
        </w:tc>
        <w:tc>
          <w:tcPr>
            <w:tcW w:w="6520" w:type="dxa"/>
          </w:tcPr>
          <w:p w14:paraId="75AFAF96"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Beta human chorionic gonadotropin</w:t>
            </w:r>
          </w:p>
        </w:tc>
      </w:tr>
      <w:tr w:rsidR="004660C4" w:rsidRPr="009C452F" w14:paraId="78FC1767" w14:textId="77777777" w:rsidTr="004660C4">
        <w:tc>
          <w:tcPr>
            <w:tcW w:w="1668" w:type="dxa"/>
          </w:tcPr>
          <w:p w14:paraId="6727B8F6" w14:textId="77777777" w:rsidR="004660C4" w:rsidRPr="00024777" w:rsidRDefault="004660C4" w:rsidP="004130B9">
            <w:pPr>
              <w:spacing w:after="30"/>
              <w:rPr>
                <w:rFonts w:cs="Segoe UI"/>
                <w:sz w:val="17"/>
                <w:szCs w:val="17"/>
              </w:rPr>
            </w:pPr>
            <w:r w:rsidRPr="00024777">
              <w:rPr>
                <w:rFonts w:cs="Segoe UI"/>
                <w:sz w:val="17"/>
                <w:szCs w:val="17"/>
              </w:rPr>
              <w:t>BPD</w:t>
            </w:r>
          </w:p>
        </w:tc>
        <w:tc>
          <w:tcPr>
            <w:tcW w:w="6520" w:type="dxa"/>
          </w:tcPr>
          <w:p w14:paraId="79EFA0E3" w14:textId="77777777" w:rsidR="004660C4" w:rsidRPr="00024777" w:rsidRDefault="004660C4" w:rsidP="004130B9">
            <w:pPr>
              <w:spacing w:after="30"/>
              <w:rPr>
                <w:rFonts w:cs="Segoe UI"/>
                <w:sz w:val="17"/>
                <w:szCs w:val="17"/>
              </w:rPr>
            </w:pPr>
            <w:r w:rsidRPr="00024777">
              <w:rPr>
                <w:rFonts w:cs="Segoe UI"/>
                <w:sz w:val="17"/>
                <w:szCs w:val="17"/>
                <w:lang w:eastAsia="en-NZ"/>
              </w:rPr>
              <w:t>Biparietal diameter</w:t>
            </w:r>
          </w:p>
        </w:tc>
      </w:tr>
      <w:tr w:rsidR="004660C4" w:rsidRPr="009C452F" w14:paraId="017CCAC8" w14:textId="77777777" w:rsidTr="004660C4">
        <w:tc>
          <w:tcPr>
            <w:tcW w:w="1668" w:type="dxa"/>
          </w:tcPr>
          <w:p w14:paraId="7A1ABCD5" w14:textId="77777777" w:rsidR="004660C4" w:rsidRPr="00024777" w:rsidRDefault="004660C4" w:rsidP="004130B9">
            <w:pPr>
              <w:spacing w:after="30"/>
              <w:rPr>
                <w:rFonts w:cs="Segoe UI"/>
                <w:sz w:val="17"/>
                <w:szCs w:val="17"/>
              </w:rPr>
            </w:pPr>
            <w:r w:rsidRPr="00024777">
              <w:rPr>
                <w:rFonts w:cs="Segoe UI"/>
                <w:sz w:val="17"/>
                <w:szCs w:val="17"/>
              </w:rPr>
              <w:t>bpm</w:t>
            </w:r>
          </w:p>
        </w:tc>
        <w:tc>
          <w:tcPr>
            <w:tcW w:w="6520" w:type="dxa"/>
          </w:tcPr>
          <w:p w14:paraId="6ECB1F4D" w14:textId="77777777" w:rsidR="004660C4" w:rsidRPr="00024777" w:rsidRDefault="004660C4" w:rsidP="004130B9">
            <w:pPr>
              <w:spacing w:after="30"/>
              <w:rPr>
                <w:rFonts w:cs="Segoe UI"/>
                <w:sz w:val="17"/>
                <w:szCs w:val="17"/>
              </w:rPr>
            </w:pPr>
            <w:r w:rsidRPr="00024777">
              <w:rPr>
                <w:rFonts w:cs="Segoe UI"/>
                <w:sz w:val="17"/>
                <w:szCs w:val="17"/>
              </w:rPr>
              <w:t>Beats per minute</w:t>
            </w:r>
          </w:p>
        </w:tc>
      </w:tr>
      <w:tr w:rsidR="004660C4" w:rsidRPr="009C452F" w14:paraId="1ABBD463" w14:textId="77777777" w:rsidTr="004660C4">
        <w:tc>
          <w:tcPr>
            <w:tcW w:w="1668" w:type="dxa"/>
          </w:tcPr>
          <w:p w14:paraId="2B7C0D3C" w14:textId="77777777" w:rsidR="004660C4" w:rsidRPr="00024777" w:rsidRDefault="004660C4" w:rsidP="004130B9">
            <w:pPr>
              <w:spacing w:after="30"/>
              <w:rPr>
                <w:rFonts w:cs="Segoe UI"/>
                <w:sz w:val="17"/>
                <w:szCs w:val="17"/>
              </w:rPr>
            </w:pPr>
            <w:r w:rsidRPr="00024777">
              <w:rPr>
                <w:rFonts w:cs="Segoe UI"/>
                <w:sz w:val="17"/>
                <w:szCs w:val="17"/>
              </w:rPr>
              <w:t>CAT</w:t>
            </w:r>
          </w:p>
        </w:tc>
        <w:tc>
          <w:tcPr>
            <w:tcW w:w="6520" w:type="dxa"/>
          </w:tcPr>
          <w:p w14:paraId="51148193" w14:textId="77777777" w:rsidR="004660C4" w:rsidRPr="00024777" w:rsidRDefault="004660C4" w:rsidP="004130B9">
            <w:pPr>
              <w:spacing w:after="30"/>
              <w:rPr>
                <w:rFonts w:cs="Segoe UI"/>
                <w:sz w:val="17"/>
                <w:szCs w:val="17"/>
              </w:rPr>
            </w:pPr>
            <w:r w:rsidRPr="00024777">
              <w:rPr>
                <w:rFonts w:cs="Segoe UI"/>
                <w:sz w:val="17"/>
                <w:szCs w:val="17"/>
              </w:rPr>
              <w:t>Common arterial trunk</w:t>
            </w:r>
          </w:p>
        </w:tc>
      </w:tr>
      <w:tr w:rsidR="004660C4" w:rsidRPr="009C452F" w14:paraId="034C2BAE" w14:textId="77777777" w:rsidTr="004660C4">
        <w:tc>
          <w:tcPr>
            <w:tcW w:w="1668" w:type="dxa"/>
          </w:tcPr>
          <w:p w14:paraId="32CF8C05" w14:textId="77777777" w:rsidR="004660C4" w:rsidRPr="00024777" w:rsidRDefault="004660C4" w:rsidP="004130B9">
            <w:pPr>
              <w:spacing w:after="30"/>
              <w:rPr>
                <w:rFonts w:cs="Segoe UI"/>
                <w:sz w:val="17"/>
                <w:szCs w:val="17"/>
              </w:rPr>
            </w:pPr>
            <w:r w:rsidRPr="00024777">
              <w:rPr>
                <w:rFonts w:cs="Segoe UI"/>
                <w:sz w:val="17"/>
                <w:szCs w:val="17"/>
              </w:rPr>
              <w:t>cc-TGA</w:t>
            </w:r>
          </w:p>
        </w:tc>
        <w:tc>
          <w:tcPr>
            <w:tcW w:w="6520" w:type="dxa"/>
          </w:tcPr>
          <w:p w14:paraId="5F3B5C2E" w14:textId="77777777" w:rsidR="004660C4" w:rsidRPr="00024777" w:rsidRDefault="004660C4" w:rsidP="004130B9">
            <w:pPr>
              <w:spacing w:after="30"/>
              <w:rPr>
                <w:rFonts w:cs="Segoe UI"/>
                <w:sz w:val="17"/>
                <w:szCs w:val="17"/>
              </w:rPr>
            </w:pPr>
            <w:r w:rsidRPr="00024777">
              <w:rPr>
                <w:rFonts w:cs="Segoe UI"/>
                <w:sz w:val="17"/>
                <w:szCs w:val="17"/>
              </w:rPr>
              <w:t>Congenitally corrected transposition of the great arteries</w:t>
            </w:r>
          </w:p>
        </w:tc>
      </w:tr>
      <w:tr w:rsidR="004660C4" w:rsidRPr="009C452F" w14:paraId="47980266" w14:textId="77777777" w:rsidTr="004660C4">
        <w:tc>
          <w:tcPr>
            <w:tcW w:w="1668" w:type="dxa"/>
          </w:tcPr>
          <w:p w14:paraId="1C3452F5" w14:textId="77777777" w:rsidR="004660C4" w:rsidRPr="00024777" w:rsidRDefault="004660C4" w:rsidP="004130B9">
            <w:pPr>
              <w:spacing w:after="30"/>
              <w:rPr>
                <w:rFonts w:cs="Segoe UI"/>
                <w:sz w:val="17"/>
                <w:szCs w:val="17"/>
              </w:rPr>
            </w:pPr>
            <w:r w:rsidRPr="00024777">
              <w:rPr>
                <w:rFonts w:cs="Segoe UI"/>
                <w:sz w:val="17"/>
                <w:szCs w:val="17"/>
              </w:rPr>
              <w:t>cfDNA</w:t>
            </w:r>
          </w:p>
        </w:tc>
        <w:tc>
          <w:tcPr>
            <w:tcW w:w="6520" w:type="dxa"/>
          </w:tcPr>
          <w:p w14:paraId="1E5F42F2" w14:textId="77777777" w:rsidR="004660C4" w:rsidRPr="00024777" w:rsidRDefault="004660C4" w:rsidP="004130B9">
            <w:pPr>
              <w:spacing w:after="30"/>
              <w:rPr>
                <w:rFonts w:cs="Segoe UI"/>
                <w:sz w:val="17"/>
                <w:szCs w:val="17"/>
              </w:rPr>
            </w:pPr>
            <w:r w:rsidRPr="00024777">
              <w:rPr>
                <w:rFonts w:cs="Segoe UI"/>
                <w:sz w:val="17"/>
                <w:szCs w:val="17"/>
              </w:rPr>
              <w:t>Cell-free DNA</w:t>
            </w:r>
          </w:p>
        </w:tc>
      </w:tr>
      <w:tr w:rsidR="004660C4" w:rsidRPr="009C452F" w14:paraId="02D23096" w14:textId="77777777" w:rsidTr="004660C4">
        <w:tc>
          <w:tcPr>
            <w:tcW w:w="1668" w:type="dxa"/>
          </w:tcPr>
          <w:p w14:paraId="2DA0DDA5" w14:textId="77777777" w:rsidR="004660C4" w:rsidRPr="00024777" w:rsidRDefault="004660C4" w:rsidP="004130B9">
            <w:pPr>
              <w:spacing w:after="30"/>
              <w:rPr>
                <w:rFonts w:cs="Segoe UI"/>
                <w:sz w:val="17"/>
                <w:szCs w:val="17"/>
              </w:rPr>
            </w:pPr>
            <w:r w:rsidRPr="00024777">
              <w:rPr>
                <w:rFonts w:cs="Segoe UI"/>
                <w:sz w:val="17"/>
                <w:szCs w:val="17"/>
              </w:rPr>
              <w:t>CHD</w:t>
            </w:r>
          </w:p>
        </w:tc>
        <w:tc>
          <w:tcPr>
            <w:tcW w:w="6520" w:type="dxa"/>
          </w:tcPr>
          <w:p w14:paraId="0F63CD93" w14:textId="77777777" w:rsidR="004660C4" w:rsidRPr="00024777" w:rsidRDefault="004660C4" w:rsidP="004130B9">
            <w:pPr>
              <w:spacing w:after="30"/>
              <w:rPr>
                <w:rFonts w:cs="Segoe UI"/>
                <w:sz w:val="17"/>
                <w:szCs w:val="17"/>
              </w:rPr>
            </w:pPr>
            <w:r w:rsidRPr="00024777">
              <w:rPr>
                <w:rFonts w:cs="Segoe UI"/>
                <w:sz w:val="17"/>
                <w:szCs w:val="17"/>
              </w:rPr>
              <w:t>Congenital heart disease</w:t>
            </w:r>
          </w:p>
        </w:tc>
      </w:tr>
      <w:tr w:rsidR="004660C4" w:rsidRPr="009C452F" w14:paraId="5A255513" w14:textId="77777777" w:rsidTr="004660C4">
        <w:tc>
          <w:tcPr>
            <w:tcW w:w="1668" w:type="dxa"/>
          </w:tcPr>
          <w:p w14:paraId="549E9619" w14:textId="77777777" w:rsidR="004660C4" w:rsidRPr="00024777" w:rsidRDefault="004660C4" w:rsidP="004130B9">
            <w:pPr>
              <w:spacing w:after="30"/>
              <w:rPr>
                <w:rFonts w:cs="Segoe UI"/>
                <w:sz w:val="17"/>
                <w:szCs w:val="17"/>
              </w:rPr>
            </w:pPr>
            <w:r w:rsidRPr="00024777">
              <w:rPr>
                <w:rFonts w:cs="Segoe UI"/>
                <w:sz w:val="17"/>
                <w:szCs w:val="17"/>
              </w:rPr>
              <w:t>CPR</w:t>
            </w:r>
          </w:p>
        </w:tc>
        <w:tc>
          <w:tcPr>
            <w:tcW w:w="6520" w:type="dxa"/>
          </w:tcPr>
          <w:p w14:paraId="62F13258" w14:textId="77777777" w:rsidR="004660C4" w:rsidRPr="00024777" w:rsidRDefault="004660C4" w:rsidP="004130B9">
            <w:pPr>
              <w:spacing w:after="30"/>
              <w:rPr>
                <w:rFonts w:cs="Segoe UI"/>
                <w:sz w:val="17"/>
                <w:szCs w:val="17"/>
              </w:rPr>
            </w:pPr>
            <w:r w:rsidRPr="00024777">
              <w:rPr>
                <w:rFonts w:cs="Segoe UI"/>
                <w:sz w:val="17"/>
                <w:szCs w:val="17"/>
              </w:rPr>
              <w:t>Cerebroplacental ratio</w:t>
            </w:r>
          </w:p>
        </w:tc>
      </w:tr>
      <w:tr w:rsidR="004660C4" w:rsidRPr="009C452F" w14:paraId="495910AC" w14:textId="77777777" w:rsidTr="004660C4">
        <w:tc>
          <w:tcPr>
            <w:tcW w:w="1668" w:type="dxa"/>
          </w:tcPr>
          <w:p w14:paraId="653DA473" w14:textId="77777777" w:rsidR="004660C4" w:rsidRPr="00024777" w:rsidRDefault="004660C4" w:rsidP="004130B9">
            <w:pPr>
              <w:spacing w:after="30"/>
              <w:rPr>
                <w:rFonts w:cs="Segoe UI"/>
                <w:sz w:val="17"/>
                <w:szCs w:val="17"/>
              </w:rPr>
            </w:pPr>
            <w:r w:rsidRPr="00024777">
              <w:rPr>
                <w:rFonts w:cs="Segoe UI"/>
                <w:sz w:val="17"/>
                <w:szCs w:val="17"/>
              </w:rPr>
              <w:t>CRL</w:t>
            </w:r>
          </w:p>
        </w:tc>
        <w:tc>
          <w:tcPr>
            <w:tcW w:w="6520" w:type="dxa"/>
          </w:tcPr>
          <w:p w14:paraId="08DAB4DC" w14:textId="77777777" w:rsidR="004660C4" w:rsidRPr="00024777" w:rsidRDefault="004660C4" w:rsidP="004130B9">
            <w:pPr>
              <w:spacing w:after="30"/>
              <w:rPr>
                <w:rFonts w:cs="Segoe UI"/>
                <w:sz w:val="17"/>
                <w:szCs w:val="17"/>
              </w:rPr>
            </w:pPr>
            <w:r w:rsidRPr="00024777">
              <w:rPr>
                <w:rFonts w:cs="Segoe UI"/>
                <w:sz w:val="17"/>
                <w:szCs w:val="17"/>
              </w:rPr>
              <w:t>Crown-rump length</w:t>
            </w:r>
          </w:p>
        </w:tc>
      </w:tr>
      <w:tr w:rsidR="004660C4" w:rsidRPr="009C452F" w14:paraId="0A158C31" w14:textId="77777777" w:rsidTr="004660C4">
        <w:tc>
          <w:tcPr>
            <w:tcW w:w="1668" w:type="dxa"/>
          </w:tcPr>
          <w:p w14:paraId="78E16B86" w14:textId="77777777" w:rsidR="004660C4" w:rsidRPr="00024777" w:rsidRDefault="004660C4" w:rsidP="004130B9">
            <w:pPr>
              <w:spacing w:after="30"/>
              <w:rPr>
                <w:rFonts w:cs="Segoe UI"/>
                <w:sz w:val="17"/>
                <w:szCs w:val="17"/>
              </w:rPr>
            </w:pPr>
            <w:r w:rsidRPr="00024777">
              <w:rPr>
                <w:rFonts w:cs="Segoe UI"/>
                <w:sz w:val="17"/>
                <w:szCs w:val="17"/>
              </w:rPr>
              <w:t>CSP</w:t>
            </w:r>
          </w:p>
        </w:tc>
        <w:tc>
          <w:tcPr>
            <w:tcW w:w="6520" w:type="dxa"/>
          </w:tcPr>
          <w:p w14:paraId="7AE6FA19" w14:textId="77777777" w:rsidR="004660C4" w:rsidRPr="00024777" w:rsidRDefault="004660C4" w:rsidP="004130B9">
            <w:pPr>
              <w:spacing w:after="30"/>
              <w:rPr>
                <w:rFonts w:cs="Segoe UI"/>
                <w:sz w:val="17"/>
                <w:szCs w:val="17"/>
              </w:rPr>
            </w:pPr>
            <w:r w:rsidRPr="00024777">
              <w:rPr>
                <w:rFonts w:cs="Segoe UI"/>
                <w:sz w:val="17"/>
                <w:szCs w:val="17"/>
                <w:lang w:eastAsia="en-NZ"/>
              </w:rPr>
              <w:t>Cavum septum pellucidum</w:t>
            </w:r>
          </w:p>
        </w:tc>
      </w:tr>
      <w:tr w:rsidR="004660C4" w:rsidRPr="009C452F" w14:paraId="1B463648" w14:textId="77777777" w:rsidTr="004660C4">
        <w:tc>
          <w:tcPr>
            <w:tcW w:w="1668" w:type="dxa"/>
          </w:tcPr>
          <w:p w14:paraId="77AFF80F" w14:textId="77777777" w:rsidR="004660C4" w:rsidRPr="00024777" w:rsidRDefault="004660C4" w:rsidP="004130B9">
            <w:pPr>
              <w:spacing w:after="30"/>
              <w:rPr>
                <w:rFonts w:cs="Segoe UI"/>
                <w:sz w:val="17"/>
                <w:szCs w:val="17"/>
              </w:rPr>
            </w:pPr>
            <w:r w:rsidRPr="00024777">
              <w:rPr>
                <w:rFonts w:cs="Segoe UI"/>
                <w:sz w:val="17"/>
                <w:szCs w:val="17"/>
              </w:rPr>
              <w:t>CVS</w:t>
            </w:r>
          </w:p>
        </w:tc>
        <w:tc>
          <w:tcPr>
            <w:tcW w:w="6520" w:type="dxa"/>
          </w:tcPr>
          <w:p w14:paraId="34CC437F" w14:textId="77777777" w:rsidR="004660C4" w:rsidRPr="00024777" w:rsidRDefault="004660C4" w:rsidP="004130B9">
            <w:pPr>
              <w:spacing w:after="30"/>
              <w:rPr>
                <w:rFonts w:cs="Segoe UI"/>
                <w:sz w:val="17"/>
                <w:szCs w:val="17"/>
              </w:rPr>
            </w:pPr>
            <w:r w:rsidRPr="00024777">
              <w:rPr>
                <w:rFonts w:cs="Segoe UI"/>
                <w:sz w:val="17"/>
                <w:szCs w:val="17"/>
                <w:lang w:eastAsia="en-NZ"/>
              </w:rPr>
              <w:t>Chorionic villus sampling</w:t>
            </w:r>
          </w:p>
        </w:tc>
      </w:tr>
      <w:tr w:rsidR="004660C4" w:rsidRPr="009C452F" w14:paraId="72626141" w14:textId="77777777" w:rsidTr="004660C4">
        <w:tc>
          <w:tcPr>
            <w:tcW w:w="1668" w:type="dxa"/>
          </w:tcPr>
          <w:p w14:paraId="6F9D2525" w14:textId="77777777" w:rsidR="004660C4" w:rsidRPr="00024777" w:rsidRDefault="004660C4" w:rsidP="004130B9">
            <w:pPr>
              <w:spacing w:after="30"/>
              <w:rPr>
                <w:rFonts w:cs="Segoe UI"/>
                <w:sz w:val="17"/>
                <w:szCs w:val="17"/>
              </w:rPr>
            </w:pPr>
            <w:r w:rsidRPr="00024777">
              <w:rPr>
                <w:rFonts w:cs="Segoe UI"/>
                <w:sz w:val="17"/>
                <w:szCs w:val="17"/>
              </w:rPr>
              <w:t>DA</w:t>
            </w:r>
          </w:p>
        </w:tc>
        <w:tc>
          <w:tcPr>
            <w:tcW w:w="6520" w:type="dxa"/>
          </w:tcPr>
          <w:p w14:paraId="7AA6F719"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Ductus arteriosus</w:t>
            </w:r>
          </w:p>
        </w:tc>
      </w:tr>
      <w:tr w:rsidR="004660C4" w:rsidRPr="009C452F" w14:paraId="58864D10" w14:textId="77777777" w:rsidTr="004660C4">
        <w:tc>
          <w:tcPr>
            <w:tcW w:w="1668" w:type="dxa"/>
          </w:tcPr>
          <w:p w14:paraId="4339FF76" w14:textId="77777777" w:rsidR="004660C4" w:rsidRPr="00024777" w:rsidRDefault="004660C4" w:rsidP="004130B9">
            <w:pPr>
              <w:spacing w:after="30"/>
              <w:rPr>
                <w:rFonts w:cs="Segoe UI"/>
                <w:sz w:val="17"/>
                <w:szCs w:val="17"/>
              </w:rPr>
            </w:pPr>
            <w:r w:rsidRPr="00024777">
              <w:rPr>
                <w:rFonts w:cs="Segoe UI"/>
                <w:sz w:val="17"/>
                <w:szCs w:val="17"/>
              </w:rPr>
              <w:t>DCDA</w:t>
            </w:r>
          </w:p>
        </w:tc>
        <w:tc>
          <w:tcPr>
            <w:tcW w:w="6520" w:type="dxa"/>
          </w:tcPr>
          <w:p w14:paraId="230A2DA8" w14:textId="77777777" w:rsidR="004660C4" w:rsidRPr="00024777" w:rsidRDefault="004660C4" w:rsidP="004130B9">
            <w:pPr>
              <w:spacing w:after="30"/>
              <w:rPr>
                <w:rFonts w:cs="Segoe UI"/>
                <w:sz w:val="17"/>
                <w:szCs w:val="17"/>
              </w:rPr>
            </w:pPr>
            <w:r w:rsidRPr="00024777">
              <w:rPr>
                <w:rFonts w:cs="Segoe UI"/>
                <w:sz w:val="17"/>
                <w:szCs w:val="17"/>
              </w:rPr>
              <w:t>Dichorionic diamniotic</w:t>
            </w:r>
          </w:p>
        </w:tc>
      </w:tr>
      <w:tr w:rsidR="004660C4" w:rsidRPr="009C452F" w14:paraId="48ADB010" w14:textId="77777777" w:rsidTr="004660C4">
        <w:tc>
          <w:tcPr>
            <w:tcW w:w="1668" w:type="dxa"/>
          </w:tcPr>
          <w:p w14:paraId="33474025" w14:textId="77777777" w:rsidR="004660C4" w:rsidRPr="00024777" w:rsidRDefault="004660C4" w:rsidP="004130B9">
            <w:pPr>
              <w:spacing w:after="30"/>
              <w:rPr>
                <w:rFonts w:cs="Segoe UI"/>
                <w:sz w:val="17"/>
                <w:szCs w:val="17"/>
              </w:rPr>
            </w:pPr>
            <w:r w:rsidRPr="00024777">
              <w:rPr>
                <w:rFonts w:cs="Segoe UI"/>
                <w:sz w:val="17"/>
                <w:szCs w:val="17"/>
              </w:rPr>
              <w:t>DHB</w:t>
            </w:r>
          </w:p>
        </w:tc>
        <w:tc>
          <w:tcPr>
            <w:tcW w:w="6520" w:type="dxa"/>
          </w:tcPr>
          <w:p w14:paraId="4F74A368" w14:textId="77777777" w:rsidR="004660C4" w:rsidRPr="00024777" w:rsidRDefault="004660C4" w:rsidP="004130B9">
            <w:pPr>
              <w:spacing w:after="30"/>
              <w:rPr>
                <w:rFonts w:cs="Segoe UI"/>
                <w:sz w:val="17"/>
                <w:szCs w:val="17"/>
              </w:rPr>
            </w:pPr>
            <w:r w:rsidRPr="00024777">
              <w:rPr>
                <w:rFonts w:cs="Segoe UI"/>
                <w:sz w:val="17"/>
                <w:szCs w:val="17"/>
              </w:rPr>
              <w:t>District health board</w:t>
            </w:r>
          </w:p>
        </w:tc>
      </w:tr>
      <w:tr w:rsidR="004660C4" w:rsidRPr="009C452F" w14:paraId="545A2E41" w14:textId="77777777" w:rsidTr="004660C4">
        <w:tc>
          <w:tcPr>
            <w:tcW w:w="1668" w:type="dxa"/>
          </w:tcPr>
          <w:p w14:paraId="4A482323" w14:textId="77777777" w:rsidR="004660C4" w:rsidRPr="00024777" w:rsidRDefault="004660C4" w:rsidP="004130B9">
            <w:pPr>
              <w:spacing w:after="30"/>
              <w:rPr>
                <w:rFonts w:cs="Segoe UI"/>
                <w:sz w:val="17"/>
                <w:szCs w:val="17"/>
              </w:rPr>
            </w:pPr>
            <w:r w:rsidRPr="00024777">
              <w:rPr>
                <w:rFonts w:cs="Segoe UI"/>
                <w:sz w:val="17"/>
                <w:szCs w:val="17"/>
              </w:rPr>
              <w:t>D-TGA</w:t>
            </w:r>
          </w:p>
        </w:tc>
        <w:tc>
          <w:tcPr>
            <w:tcW w:w="6520" w:type="dxa"/>
          </w:tcPr>
          <w:p w14:paraId="4C78E0F0" w14:textId="77777777" w:rsidR="004660C4" w:rsidRPr="00024777" w:rsidRDefault="004660C4" w:rsidP="004130B9">
            <w:pPr>
              <w:spacing w:after="30"/>
              <w:rPr>
                <w:rFonts w:cs="Segoe UI"/>
                <w:sz w:val="17"/>
                <w:szCs w:val="17"/>
              </w:rPr>
            </w:pPr>
            <w:r w:rsidRPr="00024777">
              <w:rPr>
                <w:rFonts w:cs="Segoe UI"/>
                <w:sz w:val="17"/>
                <w:szCs w:val="17"/>
              </w:rPr>
              <w:t>Complete transposition of the great arteries</w:t>
            </w:r>
          </w:p>
        </w:tc>
      </w:tr>
      <w:tr w:rsidR="004660C4" w:rsidRPr="009C452F" w14:paraId="34FB113C" w14:textId="77777777" w:rsidTr="004660C4">
        <w:tc>
          <w:tcPr>
            <w:tcW w:w="1668" w:type="dxa"/>
          </w:tcPr>
          <w:p w14:paraId="22AD5001" w14:textId="77777777" w:rsidR="004660C4" w:rsidRPr="00024777" w:rsidRDefault="004660C4" w:rsidP="004130B9">
            <w:pPr>
              <w:spacing w:after="30"/>
              <w:rPr>
                <w:rFonts w:cs="Segoe UI"/>
                <w:sz w:val="17"/>
                <w:szCs w:val="17"/>
              </w:rPr>
            </w:pPr>
            <w:r w:rsidRPr="00024777">
              <w:rPr>
                <w:rFonts w:cs="Segoe UI"/>
                <w:sz w:val="17"/>
                <w:szCs w:val="17"/>
              </w:rPr>
              <w:t>DV</w:t>
            </w:r>
          </w:p>
        </w:tc>
        <w:tc>
          <w:tcPr>
            <w:tcW w:w="6520" w:type="dxa"/>
          </w:tcPr>
          <w:p w14:paraId="6DE2E86A" w14:textId="77777777" w:rsidR="004660C4" w:rsidRPr="00024777" w:rsidRDefault="004660C4" w:rsidP="004130B9">
            <w:pPr>
              <w:spacing w:after="30"/>
              <w:rPr>
                <w:rFonts w:cs="Segoe UI"/>
                <w:sz w:val="17"/>
                <w:szCs w:val="17"/>
              </w:rPr>
            </w:pPr>
            <w:r w:rsidRPr="00024777">
              <w:rPr>
                <w:rFonts w:cs="Segoe UI"/>
                <w:sz w:val="17"/>
                <w:szCs w:val="17"/>
              </w:rPr>
              <w:t>Ductus venosus</w:t>
            </w:r>
          </w:p>
        </w:tc>
      </w:tr>
      <w:tr w:rsidR="004660C4" w:rsidRPr="009C452F" w14:paraId="6161261A" w14:textId="77777777" w:rsidTr="004660C4">
        <w:tc>
          <w:tcPr>
            <w:tcW w:w="1668" w:type="dxa"/>
          </w:tcPr>
          <w:p w14:paraId="1ED105D6" w14:textId="77777777" w:rsidR="004660C4" w:rsidRPr="00024777" w:rsidRDefault="004660C4" w:rsidP="004130B9">
            <w:pPr>
              <w:spacing w:after="30"/>
              <w:rPr>
                <w:rFonts w:cs="Segoe UI"/>
                <w:sz w:val="17"/>
                <w:szCs w:val="17"/>
              </w:rPr>
            </w:pPr>
            <w:r w:rsidRPr="00024777">
              <w:rPr>
                <w:rFonts w:cs="Segoe UI"/>
                <w:sz w:val="17"/>
                <w:szCs w:val="17"/>
              </w:rPr>
              <w:t>DVP</w:t>
            </w:r>
          </w:p>
        </w:tc>
        <w:tc>
          <w:tcPr>
            <w:tcW w:w="6520" w:type="dxa"/>
          </w:tcPr>
          <w:p w14:paraId="53D9B0D1" w14:textId="77777777" w:rsidR="004660C4" w:rsidRPr="00024777" w:rsidRDefault="004660C4" w:rsidP="004130B9">
            <w:pPr>
              <w:spacing w:after="30"/>
              <w:rPr>
                <w:rFonts w:cs="Segoe UI"/>
                <w:sz w:val="17"/>
                <w:szCs w:val="17"/>
              </w:rPr>
            </w:pPr>
            <w:r w:rsidRPr="00024777">
              <w:rPr>
                <w:rFonts w:cs="Segoe UI"/>
                <w:sz w:val="17"/>
                <w:szCs w:val="17"/>
              </w:rPr>
              <w:t>Deepest vertical pocket</w:t>
            </w:r>
          </w:p>
        </w:tc>
      </w:tr>
      <w:tr w:rsidR="004660C4" w:rsidRPr="009C452F" w14:paraId="74732268" w14:textId="77777777" w:rsidTr="004660C4">
        <w:tc>
          <w:tcPr>
            <w:tcW w:w="1668" w:type="dxa"/>
          </w:tcPr>
          <w:p w14:paraId="66FFAE07" w14:textId="77777777" w:rsidR="004660C4" w:rsidRPr="00024777" w:rsidRDefault="004660C4" w:rsidP="004130B9">
            <w:pPr>
              <w:spacing w:after="30"/>
              <w:rPr>
                <w:rFonts w:cs="Segoe UI"/>
                <w:sz w:val="17"/>
                <w:szCs w:val="17"/>
              </w:rPr>
            </w:pPr>
            <w:r w:rsidRPr="00024777">
              <w:rPr>
                <w:rFonts w:cs="Segoe UI"/>
                <w:sz w:val="17"/>
                <w:szCs w:val="17"/>
              </w:rPr>
              <w:t>EDD</w:t>
            </w:r>
          </w:p>
        </w:tc>
        <w:tc>
          <w:tcPr>
            <w:tcW w:w="6520" w:type="dxa"/>
          </w:tcPr>
          <w:p w14:paraId="79C422AC" w14:textId="77777777" w:rsidR="004660C4" w:rsidRPr="00024777" w:rsidRDefault="004660C4" w:rsidP="004130B9">
            <w:pPr>
              <w:spacing w:after="30"/>
              <w:rPr>
                <w:rFonts w:cs="Segoe UI"/>
                <w:sz w:val="17"/>
                <w:szCs w:val="17"/>
              </w:rPr>
            </w:pPr>
            <w:r w:rsidRPr="00024777">
              <w:rPr>
                <w:rFonts w:cs="Segoe UI"/>
                <w:sz w:val="17"/>
                <w:szCs w:val="17"/>
              </w:rPr>
              <w:t>Estimated date of delivery</w:t>
            </w:r>
          </w:p>
        </w:tc>
      </w:tr>
      <w:tr w:rsidR="004660C4" w:rsidRPr="009C452F" w14:paraId="6771476D" w14:textId="77777777" w:rsidTr="004660C4">
        <w:tc>
          <w:tcPr>
            <w:tcW w:w="1668" w:type="dxa"/>
          </w:tcPr>
          <w:p w14:paraId="7FFBEEC8" w14:textId="77777777" w:rsidR="004660C4" w:rsidRPr="00024777" w:rsidRDefault="004660C4" w:rsidP="004130B9">
            <w:pPr>
              <w:spacing w:after="30"/>
              <w:rPr>
                <w:rFonts w:cs="Segoe UI"/>
                <w:sz w:val="17"/>
                <w:szCs w:val="17"/>
              </w:rPr>
            </w:pPr>
            <w:r w:rsidRPr="00024777">
              <w:rPr>
                <w:rFonts w:cs="Segoe UI"/>
                <w:sz w:val="17"/>
                <w:szCs w:val="17"/>
              </w:rPr>
              <w:t>EFW</w:t>
            </w:r>
          </w:p>
        </w:tc>
        <w:tc>
          <w:tcPr>
            <w:tcW w:w="6520" w:type="dxa"/>
          </w:tcPr>
          <w:p w14:paraId="7F046A5C" w14:textId="77777777" w:rsidR="004660C4" w:rsidRPr="00024777" w:rsidRDefault="004660C4" w:rsidP="004130B9">
            <w:pPr>
              <w:spacing w:after="30"/>
              <w:rPr>
                <w:rFonts w:cs="Segoe UI"/>
                <w:sz w:val="17"/>
                <w:szCs w:val="17"/>
              </w:rPr>
            </w:pPr>
            <w:r w:rsidRPr="00024777">
              <w:rPr>
                <w:rFonts w:cs="Segoe UI"/>
                <w:sz w:val="17"/>
                <w:szCs w:val="17"/>
              </w:rPr>
              <w:t xml:space="preserve">Estimated </w:t>
            </w:r>
            <w:proofErr w:type="spellStart"/>
            <w:r w:rsidRPr="00024777">
              <w:rPr>
                <w:rFonts w:cs="Segoe UI"/>
                <w:sz w:val="17"/>
                <w:szCs w:val="17"/>
              </w:rPr>
              <w:t>fetal</w:t>
            </w:r>
            <w:proofErr w:type="spellEnd"/>
            <w:r w:rsidRPr="00024777">
              <w:rPr>
                <w:rFonts w:cs="Segoe UI"/>
                <w:sz w:val="17"/>
                <w:szCs w:val="17"/>
              </w:rPr>
              <w:t xml:space="preserve"> weight</w:t>
            </w:r>
          </w:p>
        </w:tc>
      </w:tr>
      <w:tr w:rsidR="004660C4" w:rsidRPr="009C452F" w14:paraId="68ED9469" w14:textId="77777777" w:rsidTr="004660C4">
        <w:tc>
          <w:tcPr>
            <w:tcW w:w="1668" w:type="dxa"/>
          </w:tcPr>
          <w:p w14:paraId="7FCE121C" w14:textId="77777777" w:rsidR="004660C4" w:rsidRPr="00024777" w:rsidRDefault="004660C4" w:rsidP="004130B9">
            <w:pPr>
              <w:spacing w:after="30"/>
              <w:rPr>
                <w:rFonts w:cs="Segoe UI"/>
                <w:sz w:val="17"/>
                <w:szCs w:val="17"/>
              </w:rPr>
            </w:pPr>
            <w:r w:rsidRPr="00024777">
              <w:rPr>
                <w:rFonts w:cs="Segoe UI"/>
                <w:sz w:val="17"/>
                <w:szCs w:val="17"/>
              </w:rPr>
              <w:t>FGR</w:t>
            </w:r>
          </w:p>
        </w:tc>
        <w:tc>
          <w:tcPr>
            <w:tcW w:w="6520" w:type="dxa"/>
          </w:tcPr>
          <w:p w14:paraId="1F99C37F" w14:textId="77777777" w:rsidR="004660C4" w:rsidRPr="00024777" w:rsidRDefault="004660C4" w:rsidP="004130B9">
            <w:pPr>
              <w:spacing w:after="30"/>
              <w:rPr>
                <w:rFonts w:cs="Segoe UI"/>
                <w:sz w:val="17"/>
                <w:szCs w:val="17"/>
              </w:rPr>
            </w:pPr>
            <w:proofErr w:type="spellStart"/>
            <w:r w:rsidRPr="00024777">
              <w:rPr>
                <w:rFonts w:cs="Segoe UI"/>
                <w:sz w:val="17"/>
                <w:szCs w:val="17"/>
              </w:rPr>
              <w:t>Fetal</w:t>
            </w:r>
            <w:proofErr w:type="spellEnd"/>
            <w:r w:rsidRPr="00024777">
              <w:rPr>
                <w:rFonts w:cs="Segoe UI"/>
                <w:sz w:val="17"/>
                <w:szCs w:val="17"/>
              </w:rPr>
              <w:t xml:space="preserve"> growth restriction</w:t>
            </w:r>
          </w:p>
        </w:tc>
      </w:tr>
      <w:tr w:rsidR="004660C4" w:rsidRPr="009C452F" w14:paraId="7FEA459B" w14:textId="77777777" w:rsidTr="004660C4">
        <w:tc>
          <w:tcPr>
            <w:tcW w:w="1668" w:type="dxa"/>
          </w:tcPr>
          <w:p w14:paraId="7D635F9A" w14:textId="77777777" w:rsidR="004660C4" w:rsidRPr="00024777" w:rsidRDefault="004660C4" w:rsidP="004130B9">
            <w:pPr>
              <w:spacing w:after="30"/>
              <w:rPr>
                <w:rFonts w:cs="Segoe UI"/>
                <w:sz w:val="17"/>
                <w:szCs w:val="17"/>
              </w:rPr>
            </w:pPr>
            <w:r w:rsidRPr="00024777">
              <w:rPr>
                <w:rFonts w:cs="Segoe UI"/>
                <w:sz w:val="17"/>
                <w:szCs w:val="17"/>
              </w:rPr>
              <w:t>FL</w:t>
            </w:r>
          </w:p>
        </w:tc>
        <w:tc>
          <w:tcPr>
            <w:tcW w:w="6520" w:type="dxa"/>
          </w:tcPr>
          <w:p w14:paraId="68578084" w14:textId="77777777" w:rsidR="004660C4" w:rsidRPr="00024777" w:rsidRDefault="004660C4" w:rsidP="004130B9">
            <w:pPr>
              <w:spacing w:after="30"/>
              <w:rPr>
                <w:rFonts w:cs="Segoe UI"/>
                <w:sz w:val="17"/>
                <w:szCs w:val="17"/>
              </w:rPr>
            </w:pPr>
            <w:r w:rsidRPr="00024777">
              <w:rPr>
                <w:rFonts w:cs="Segoe UI"/>
                <w:sz w:val="17"/>
                <w:szCs w:val="17"/>
              </w:rPr>
              <w:t>Femur length</w:t>
            </w:r>
          </w:p>
        </w:tc>
      </w:tr>
      <w:tr w:rsidR="004660C4" w:rsidRPr="006A583D" w14:paraId="46F53D7D" w14:textId="77777777" w:rsidTr="004660C4">
        <w:tc>
          <w:tcPr>
            <w:tcW w:w="1668" w:type="dxa"/>
          </w:tcPr>
          <w:p w14:paraId="597D3C99" w14:textId="77777777" w:rsidR="004660C4" w:rsidRPr="00024777" w:rsidRDefault="004660C4" w:rsidP="004130B9">
            <w:pPr>
              <w:spacing w:after="30"/>
              <w:rPr>
                <w:rFonts w:cs="Segoe UI"/>
                <w:sz w:val="17"/>
                <w:szCs w:val="17"/>
              </w:rPr>
            </w:pPr>
            <w:r w:rsidRPr="00024777">
              <w:rPr>
                <w:rFonts w:cs="Segoe UI"/>
                <w:sz w:val="17"/>
                <w:szCs w:val="17"/>
              </w:rPr>
              <w:t>FMF</w:t>
            </w:r>
          </w:p>
        </w:tc>
        <w:tc>
          <w:tcPr>
            <w:tcW w:w="6520" w:type="dxa"/>
          </w:tcPr>
          <w:p w14:paraId="348AAC00" w14:textId="43E68A95" w:rsidR="004660C4" w:rsidRPr="00024777" w:rsidRDefault="004660C4" w:rsidP="004130B9">
            <w:pPr>
              <w:spacing w:after="30"/>
              <w:rPr>
                <w:rFonts w:cs="Segoe UI"/>
                <w:sz w:val="17"/>
                <w:szCs w:val="17"/>
              </w:rPr>
            </w:pPr>
            <w:proofErr w:type="spellStart"/>
            <w:r w:rsidRPr="00024777">
              <w:rPr>
                <w:rFonts w:cs="Segoe UI"/>
                <w:sz w:val="17"/>
                <w:szCs w:val="17"/>
              </w:rPr>
              <w:t>Fetal</w:t>
            </w:r>
            <w:proofErr w:type="spellEnd"/>
            <w:r w:rsidRPr="00024777">
              <w:rPr>
                <w:rFonts w:cs="Segoe UI"/>
                <w:sz w:val="17"/>
                <w:szCs w:val="17"/>
              </w:rPr>
              <w:t xml:space="preserve"> Medicine Foundation</w:t>
            </w:r>
          </w:p>
        </w:tc>
      </w:tr>
      <w:tr w:rsidR="004660C4" w:rsidRPr="009C452F" w14:paraId="085B0EE7" w14:textId="77777777" w:rsidTr="004660C4">
        <w:tc>
          <w:tcPr>
            <w:tcW w:w="1668" w:type="dxa"/>
          </w:tcPr>
          <w:p w14:paraId="4944B4CF" w14:textId="77777777" w:rsidR="004660C4" w:rsidRPr="00024777" w:rsidRDefault="004660C4" w:rsidP="004130B9">
            <w:pPr>
              <w:spacing w:after="30"/>
              <w:rPr>
                <w:rFonts w:cs="Segoe UI"/>
                <w:sz w:val="17"/>
                <w:szCs w:val="17"/>
              </w:rPr>
            </w:pPr>
            <w:r w:rsidRPr="00024777">
              <w:rPr>
                <w:rFonts w:cs="Segoe UI"/>
                <w:sz w:val="17"/>
                <w:szCs w:val="17"/>
              </w:rPr>
              <w:t>GA</w:t>
            </w:r>
          </w:p>
        </w:tc>
        <w:tc>
          <w:tcPr>
            <w:tcW w:w="6520" w:type="dxa"/>
          </w:tcPr>
          <w:p w14:paraId="6BD93F37" w14:textId="77777777" w:rsidR="004660C4" w:rsidRPr="00024777" w:rsidRDefault="004660C4" w:rsidP="004130B9">
            <w:pPr>
              <w:spacing w:after="30"/>
              <w:rPr>
                <w:rFonts w:cs="Segoe UI"/>
                <w:sz w:val="17"/>
                <w:szCs w:val="17"/>
              </w:rPr>
            </w:pPr>
            <w:r w:rsidRPr="00024777">
              <w:rPr>
                <w:rFonts w:cs="Segoe UI"/>
                <w:sz w:val="17"/>
                <w:szCs w:val="17"/>
              </w:rPr>
              <w:t>Gestational age</w:t>
            </w:r>
          </w:p>
        </w:tc>
      </w:tr>
      <w:tr w:rsidR="004660C4" w:rsidRPr="009C452F" w14:paraId="092891F0" w14:textId="77777777" w:rsidTr="004660C4">
        <w:tc>
          <w:tcPr>
            <w:tcW w:w="1668" w:type="dxa"/>
          </w:tcPr>
          <w:p w14:paraId="28577961" w14:textId="77777777" w:rsidR="004660C4" w:rsidRPr="00024777" w:rsidRDefault="004660C4" w:rsidP="004130B9">
            <w:pPr>
              <w:spacing w:after="30"/>
              <w:rPr>
                <w:rFonts w:cs="Segoe UI"/>
                <w:sz w:val="17"/>
                <w:szCs w:val="17"/>
              </w:rPr>
            </w:pPr>
            <w:r w:rsidRPr="00024777">
              <w:rPr>
                <w:rFonts w:cs="Segoe UI"/>
                <w:sz w:val="17"/>
                <w:szCs w:val="17"/>
              </w:rPr>
              <w:t>GAP</w:t>
            </w:r>
          </w:p>
        </w:tc>
        <w:tc>
          <w:tcPr>
            <w:tcW w:w="6520" w:type="dxa"/>
          </w:tcPr>
          <w:p w14:paraId="3ED84053" w14:textId="77777777" w:rsidR="004660C4" w:rsidRPr="00024777" w:rsidRDefault="004660C4" w:rsidP="004130B9">
            <w:pPr>
              <w:spacing w:after="30"/>
              <w:rPr>
                <w:rFonts w:cs="Segoe UI"/>
                <w:sz w:val="17"/>
                <w:szCs w:val="17"/>
              </w:rPr>
            </w:pPr>
            <w:r w:rsidRPr="00024777">
              <w:rPr>
                <w:rFonts w:cs="Segoe UI"/>
                <w:sz w:val="17"/>
                <w:szCs w:val="17"/>
              </w:rPr>
              <w:t>Growth Assessment Protocol</w:t>
            </w:r>
          </w:p>
        </w:tc>
      </w:tr>
      <w:tr w:rsidR="004660C4" w:rsidRPr="009C452F" w14:paraId="31B99321" w14:textId="77777777" w:rsidTr="004660C4">
        <w:tc>
          <w:tcPr>
            <w:tcW w:w="1668" w:type="dxa"/>
          </w:tcPr>
          <w:p w14:paraId="7473593C" w14:textId="77777777" w:rsidR="004660C4" w:rsidRPr="00024777" w:rsidRDefault="004660C4" w:rsidP="004130B9">
            <w:pPr>
              <w:spacing w:after="30"/>
              <w:rPr>
                <w:rFonts w:cs="Segoe UI"/>
                <w:sz w:val="17"/>
                <w:szCs w:val="17"/>
              </w:rPr>
            </w:pPr>
            <w:r w:rsidRPr="00024777">
              <w:rPr>
                <w:rFonts w:cs="Segoe UI"/>
                <w:sz w:val="17"/>
                <w:szCs w:val="17"/>
              </w:rPr>
              <w:t>GDM</w:t>
            </w:r>
          </w:p>
        </w:tc>
        <w:tc>
          <w:tcPr>
            <w:tcW w:w="6520" w:type="dxa"/>
          </w:tcPr>
          <w:p w14:paraId="083343B8" w14:textId="77777777" w:rsidR="004660C4" w:rsidRPr="00024777" w:rsidRDefault="004660C4" w:rsidP="004130B9">
            <w:pPr>
              <w:spacing w:after="30"/>
              <w:rPr>
                <w:rFonts w:cs="Segoe UI"/>
                <w:sz w:val="17"/>
                <w:szCs w:val="17"/>
              </w:rPr>
            </w:pPr>
            <w:r w:rsidRPr="00024777">
              <w:rPr>
                <w:rFonts w:cs="Segoe UI"/>
                <w:sz w:val="17"/>
                <w:szCs w:val="17"/>
              </w:rPr>
              <w:t>Gestational diabetes mellitus</w:t>
            </w:r>
          </w:p>
        </w:tc>
      </w:tr>
      <w:tr w:rsidR="004660C4" w:rsidRPr="009C452F" w14:paraId="13C0C2A1" w14:textId="77777777" w:rsidTr="004660C4">
        <w:tc>
          <w:tcPr>
            <w:tcW w:w="1668" w:type="dxa"/>
          </w:tcPr>
          <w:p w14:paraId="374E360D" w14:textId="77777777" w:rsidR="004660C4" w:rsidRPr="00024777" w:rsidRDefault="004660C4" w:rsidP="004130B9">
            <w:pPr>
              <w:spacing w:after="30"/>
              <w:rPr>
                <w:rFonts w:cs="Segoe UI"/>
                <w:sz w:val="17"/>
                <w:szCs w:val="17"/>
              </w:rPr>
            </w:pPr>
            <w:r w:rsidRPr="00024777">
              <w:rPr>
                <w:rFonts w:cs="Segoe UI"/>
                <w:sz w:val="17"/>
                <w:szCs w:val="17"/>
              </w:rPr>
              <w:t>HC</w:t>
            </w:r>
          </w:p>
        </w:tc>
        <w:tc>
          <w:tcPr>
            <w:tcW w:w="6520" w:type="dxa"/>
          </w:tcPr>
          <w:p w14:paraId="4E7C5B20" w14:textId="77777777" w:rsidR="004660C4" w:rsidRPr="00024777" w:rsidRDefault="004660C4" w:rsidP="004130B9">
            <w:pPr>
              <w:spacing w:after="30"/>
              <w:rPr>
                <w:rFonts w:cs="Segoe UI"/>
                <w:sz w:val="17"/>
                <w:szCs w:val="17"/>
              </w:rPr>
            </w:pPr>
            <w:r w:rsidRPr="00024777">
              <w:rPr>
                <w:rFonts w:cs="Segoe UI"/>
                <w:sz w:val="17"/>
                <w:szCs w:val="17"/>
              </w:rPr>
              <w:t>Head circumference</w:t>
            </w:r>
          </w:p>
        </w:tc>
      </w:tr>
      <w:tr w:rsidR="004660C4" w:rsidRPr="009C452F" w14:paraId="0759F040" w14:textId="77777777" w:rsidTr="004660C4">
        <w:tc>
          <w:tcPr>
            <w:tcW w:w="1668" w:type="dxa"/>
          </w:tcPr>
          <w:p w14:paraId="64F75275" w14:textId="77777777" w:rsidR="004660C4" w:rsidRPr="00024777" w:rsidRDefault="004660C4" w:rsidP="004130B9">
            <w:pPr>
              <w:spacing w:after="30"/>
              <w:rPr>
                <w:rFonts w:cs="Segoe UI"/>
                <w:sz w:val="17"/>
                <w:szCs w:val="17"/>
              </w:rPr>
            </w:pPr>
            <w:r w:rsidRPr="00024777">
              <w:rPr>
                <w:rFonts w:cs="Segoe UI"/>
                <w:sz w:val="17"/>
                <w:szCs w:val="17"/>
              </w:rPr>
              <w:t>HLHS</w:t>
            </w:r>
          </w:p>
        </w:tc>
        <w:tc>
          <w:tcPr>
            <w:tcW w:w="6520" w:type="dxa"/>
          </w:tcPr>
          <w:p w14:paraId="7F2346A4" w14:textId="77777777" w:rsidR="004660C4" w:rsidRPr="00024777" w:rsidRDefault="004660C4" w:rsidP="004130B9">
            <w:pPr>
              <w:spacing w:after="30"/>
              <w:rPr>
                <w:rFonts w:cs="Segoe UI"/>
                <w:sz w:val="17"/>
                <w:szCs w:val="17"/>
              </w:rPr>
            </w:pPr>
            <w:r w:rsidRPr="00024777">
              <w:rPr>
                <w:rFonts w:cs="Segoe UI"/>
                <w:sz w:val="17"/>
                <w:szCs w:val="17"/>
              </w:rPr>
              <w:t>Hypoplastic left heart syndrome</w:t>
            </w:r>
          </w:p>
        </w:tc>
      </w:tr>
      <w:tr w:rsidR="004660C4" w:rsidRPr="009C452F" w14:paraId="0EB09EF4" w14:textId="77777777" w:rsidTr="004660C4">
        <w:tc>
          <w:tcPr>
            <w:tcW w:w="1668" w:type="dxa"/>
          </w:tcPr>
          <w:p w14:paraId="206285AB" w14:textId="77777777" w:rsidR="004660C4" w:rsidRPr="00024777" w:rsidRDefault="004660C4" w:rsidP="004130B9">
            <w:pPr>
              <w:spacing w:after="30"/>
              <w:rPr>
                <w:rFonts w:cs="Segoe UI"/>
                <w:sz w:val="17"/>
                <w:szCs w:val="17"/>
              </w:rPr>
            </w:pPr>
            <w:r w:rsidRPr="00024777">
              <w:rPr>
                <w:rFonts w:cs="Segoe UI"/>
                <w:sz w:val="17"/>
                <w:szCs w:val="17"/>
              </w:rPr>
              <w:t>IAA</w:t>
            </w:r>
          </w:p>
        </w:tc>
        <w:tc>
          <w:tcPr>
            <w:tcW w:w="6520" w:type="dxa"/>
          </w:tcPr>
          <w:p w14:paraId="7EAEB05B" w14:textId="77777777" w:rsidR="004660C4" w:rsidRPr="00024777" w:rsidRDefault="004660C4" w:rsidP="004130B9">
            <w:pPr>
              <w:spacing w:after="30"/>
              <w:rPr>
                <w:rFonts w:cs="Segoe UI"/>
                <w:sz w:val="17"/>
                <w:szCs w:val="17"/>
              </w:rPr>
            </w:pPr>
            <w:r w:rsidRPr="00024777">
              <w:rPr>
                <w:rFonts w:cs="Segoe UI"/>
                <w:sz w:val="17"/>
                <w:szCs w:val="17"/>
                <w:lang w:eastAsia="en-NZ"/>
              </w:rPr>
              <w:t>Interruption of the aortic arch</w:t>
            </w:r>
          </w:p>
        </w:tc>
      </w:tr>
      <w:tr w:rsidR="004660C4" w:rsidRPr="009C452F" w14:paraId="07ACBD6F" w14:textId="77777777" w:rsidTr="004660C4">
        <w:tc>
          <w:tcPr>
            <w:tcW w:w="1668" w:type="dxa"/>
          </w:tcPr>
          <w:p w14:paraId="28CEAEEA" w14:textId="77777777" w:rsidR="004660C4" w:rsidRPr="00024777" w:rsidRDefault="004660C4" w:rsidP="004130B9">
            <w:pPr>
              <w:spacing w:after="30"/>
              <w:rPr>
                <w:rFonts w:cs="Segoe UI"/>
                <w:sz w:val="17"/>
                <w:szCs w:val="17"/>
              </w:rPr>
            </w:pPr>
            <w:r w:rsidRPr="00024777">
              <w:rPr>
                <w:rFonts w:cs="Segoe UI"/>
                <w:sz w:val="17"/>
                <w:szCs w:val="17"/>
              </w:rPr>
              <w:t>IDDM</w:t>
            </w:r>
          </w:p>
        </w:tc>
        <w:tc>
          <w:tcPr>
            <w:tcW w:w="6520" w:type="dxa"/>
          </w:tcPr>
          <w:p w14:paraId="1C190A4C" w14:textId="77777777" w:rsidR="004660C4" w:rsidRPr="00024777" w:rsidRDefault="004660C4" w:rsidP="004130B9">
            <w:pPr>
              <w:spacing w:after="30"/>
              <w:rPr>
                <w:rFonts w:cs="Segoe UI"/>
                <w:sz w:val="17"/>
                <w:szCs w:val="17"/>
              </w:rPr>
            </w:pPr>
            <w:r w:rsidRPr="00024777">
              <w:rPr>
                <w:rFonts w:cs="Segoe UI"/>
                <w:sz w:val="17"/>
                <w:szCs w:val="17"/>
              </w:rPr>
              <w:t>Insulin-dependent diabetes mellitus</w:t>
            </w:r>
          </w:p>
        </w:tc>
      </w:tr>
      <w:tr w:rsidR="004660C4" w:rsidRPr="009C452F" w14:paraId="419234CA" w14:textId="77777777" w:rsidTr="004660C4">
        <w:tc>
          <w:tcPr>
            <w:tcW w:w="1668" w:type="dxa"/>
          </w:tcPr>
          <w:p w14:paraId="08EC0B2B" w14:textId="77777777" w:rsidR="004660C4" w:rsidRPr="00024777" w:rsidRDefault="004660C4" w:rsidP="004130B9">
            <w:pPr>
              <w:spacing w:after="30"/>
              <w:rPr>
                <w:rFonts w:cs="Segoe UI"/>
                <w:sz w:val="17"/>
                <w:szCs w:val="17"/>
              </w:rPr>
            </w:pPr>
            <w:r w:rsidRPr="00024777">
              <w:rPr>
                <w:rFonts w:cs="Segoe UI"/>
                <w:sz w:val="17"/>
                <w:szCs w:val="17"/>
              </w:rPr>
              <w:t>ISUOG</w:t>
            </w:r>
          </w:p>
        </w:tc>
        <w:tc>
          <w:tcPr>
            <w:tcW w:w="6520" w:type="dxa"/>
          </w:tcPr>
          <w:p w14:paraId="62751ACE" w14:textId="77777777" w:rsidR="004660C4" w:rsidRPr="00024777" w:rsidRDefault="004660C4" w:rsidP="004130B9">
            <w:pPr>
              <w:spacing w:after="30"/>
              <w:rPr>
                <w:rFonts w:cs="Segoe UI"/>
                <w:sz w:val="17"/>
                <w:szCs w:val="17"/>
              </w:rPr>
            </w:pPr>
            <w:r w:rsidRPr="00024777">
              <w:rPr>
                <w:rFonts w:cs="Segoe UI"/>
                <w:sz w:val="17"/>
                <w:szCs w:val="17"/>
              </w:rPr>
              <w:t xml:space="preserve">International Society of Ultrasound in Obstetrics and </w:t>
            </w:r>
            <w:proofErr w:type="spellStart"/>
            <w:r w:rsidRPr="00024777">
              <w:rPr>
                <w:rFonts w:cs="Segoe UI"/>
                <w:sz w:val="17"/>
                <w:szCs w:val="17"/>
              </w:rPr>
              <w:t>Gynecology</w:t>
            </w:r>
            <w:proofErr w:type="spellEnd"/>
          </w:p>
        </w:tc>
      </w:tr>
      <w:tr w:rsidR="004660C4" w:rsidRPr="009C452F" w14:paraId="5534845A" w14:textId="77777777" w:rsidTr="004660C4">
        <w:tc>
          <w:tcPr>
            <w:tcW w:w="1668" w:type="dxa"/>
          </w:tcPr>
          <w:p w14:paraId="21000F10" w14:textId="77777777" w:rsidR="004660C4" w:rsidRPr="00024777" w:rsidRDefault="004660C4" w:rsidP="004130B9">
            <w:pPr>
              <w:spacing w:after="30"/>
              <w:rPr>
                <w:rFonts w:cs="Segoe UI"/>
                <w:sz w:val="17"/>
                <w:szCs w:val="17"/>
              </w:rPr>
            </w:pPr>
            <w:r w:rsidRPr="00024777">
              <w:rPr>
                <w:rFonts w:cs="Segoe UI"/>
                <w:sz w:val="17"/>
                <w:szCs w:val="17"/>
              </w:rPr>
              <w:t>IUCD</w:t>
            </w:r>
          </w:p>
        </w:tc>
        <w:tc>
          <w:tcPr>
            <w:tcW w:w="6520" w:type="dxa"/>
          </w:tcPr>
          <w:p w14:paraId="1A4E9EF3" w14:textId="77777777" w:rsidR="004660C4" w:rsidRPr="00024777" w:rsidRDefault="004660C4" w:rsidP="004130B9">
            <w:pPr>
              <w:spacing w:after="30"/>
              <w:rPr>
                <w:rFonts w:cs="Segoe UI"/>
                <w:sz w:val="17"/>
                <w:szCs w:val="17"/>
              </w:rPr>
            </w:pPr>
            <w:r w:rsidRPr="00024777">
              <w:rPr>
                <w:rFonts w:cs="Segoe UI"/>
                <w:sz w:val="17"/>
                <w:szCs w:val="17"/>
                <w:lang w:eastAsia="en-NZ"/>
              </w:rPr>
              <w:t>Intrauterine contraceptive device</w:t>
            </w:r>
          </w:p>
        </w:tc>
      </w:tr>
      <w:tr w:rsidR="004660C4" w:rsidRPr="009C452F" w14:paraId="459817FE" w14:textId="77777777" w:rsidTr="004660C4">
        <w:tc>
          <w:tcPr>
            <w:tcW w:w="1668" w:type="dxa"/>
          </w:tcPr>
          <w:p w14:paraId="5AC653C0" w14:textId="77777777" w:rsidR="004660C4" w:rsidRPr="00024777" w:rsidRDefault="004660C4" w:rsidP="004130B9">
            <w:pPr>
              <w:spacing w:after="30"/>
              <w:rPr>
                <w:rFonts w:cs="Segoe UI"/>
                <w:sz w:val="17"/>
                <w:szCs w:val="17"/>
              </w:rPr>
            </w:pPr>
            <w:r w:rsidRPr="00024777">
              <w:rPr>
                <w:rFonts w:cs="Segoe UI"/>
                <w:sz w:val="17"/>
                <w:szCs w:val="17"/>
              </w:rPr>
              <w:t>IUFD</w:t>
            </w:r>
          </w:p>
        </w:tc>
        <w:tc>
          <w:tcPr>
            <w:tcW w:w="6520" w:type="dxa"/>
          </w:tcPr>
          <w:p w14:paraId="0587CB8A" w14:textId="77777777" w:rsidR="004660C4" w:rsidRPr="00024777" w:rsidRDefault="004660C4" w:rsidP="004130B9">
            <w:pPr>
              <w:spacing w:after="30"/>
              <w:rPr>
                <w:rFonts w:cs="Segoe UI"/>
                <w:sz w:val="17"/>
                <w:szCs w:val="17"/>
              </w:rPr>
            </w:pPr>
            <w:r w:rsidRPr="00024777">
              <w:rPr>
                <w:rFonts w:cs="Segoe UI"/>
                <w:sz w:val="17"/>
                <w:szCs w:val="17"/>
              </w:rPr>
              <w:t xml:space="preserve">Intrauterine </w:t>
            </w:r>
            <w:proofErr w:type="spellStart"/>
            <w:r w:rsidRPr="00024777">
              <w:rPr>
                <w:rFonts w:cs="Segoe UI"/>
                <w:sz w:val="17"/>
                <w:szCs w:val="17"/>
              </w:rPr>
              <w:t>fetal</w:t>
            </w:r>
            <w:proofErr w:type="spellEnd"/>
            <w:r w:rsidRPr="00024777">
              <w:rPr>
                <w:rFonts w:cs="Segoe UI"/>
                <w:sz w:val="17"/>
                <w:szCs w:val="17"/>
              </w:rPr>
              <w:t xml:space="preserve"> death</w:t>
            </w:r>
          </w:p>
        </w:tc>
      </w:tr>
      <w:tr w:rsidR="004660C4" w:rsidRPr="009C452F" w14:paraId="40EBB77B" w14:textId="77777777" w:rsidTr="004660C4">
        <w:tc>
          <w:tcPr>
            <w:tcW w:w="1668" w:type="dxa"/>
          </w:tcPr>
          <w:p w14:paraId="76DD4137" w14:textId="77777777" w:rsidR="004660C4" w:rsidRPr="00024777" w:rsidRDefault="004660C4" w:rsidP="004130B9">
            <w:pPr>
              <w:spacing w:after="30"/>
              <w:rPr>
                <w:rFonts w:cs="Segoe UI"/>
                <w:sz w:val="17"/>
                <w:szCs w:val="17"/>
              </w:rPr>
            </w:pPr>
            <w:r w:rsidRPr="00024777">
              <w:rPr>
                <w:rFonts w:cs="Segoe UI"/>
                <w:sz w:val="17"/>
                <w:szCs w:val="17"/>
                <w:lang w:eastAsia="en-NZ"/>
              </w:rPr>
              <w:t>IVC</w:t>
            </w:r>
          </w:p>
        </w:tc>
        <w:tc>
          <w:tcPr>
            <w:tcW w:w="6520" w:type="dxa"/>
          </w:tcPr>
          <w:p w14:paraId="211BC1EF" w14:textId="77777777" w:rsidR="004660C4" w:rsidRPr="00024777" w:rsidRDefault="004660C4" w:rsidP="004130B9">
            <w:pPr>
              <w:spacing w:after="30"/>
              <w:rPr>
                <w:rFonts w:cs="Segoe UI"/>
                <w:sz w:val="17"/>
                <w:szCs w:val="17"/>
              </w:rPr>
            </w:pPr>
            <w:r w:rsidRPr="00024777">
              <w:rPr>
                <w:rFonts w:cs="Segoe UI"/>
                <w:sz w:val="17"/>
                <w:szCs w:val="17"/>
              </w:rPr>
              <w:t>Inferior vena cava</w:t>
            </w:r>
          </w:p>
        </w:tc>
      </w:tr>
      <w:tr w:rsidR="004660C4" w:rsidRPr="009C452F" w14:paraId="0F7F4620" w14:textId="77777777" w:rsidTr="004660C4">
        <w:tc>
          <w:tcPr>
            <w:tcW w:w="1668" w:type="dxa"/>
          </w:tcPr>
          <w:p w14:paraId="2DEAB25E" w14:textId="77777777" w:rsidR="004660C4" w:rsidRPr="00024777" w:rsidRDefault="004660C4" w:rsidP="004130B9">
            <w:pPr>
              <w:spacing w:after="30"/>
              <w:rPr>
                <w:rFonts w:cs="Segoe UI"/>
                <w:sz w:val="17"/>
                <w:szCs w:val="17"/>
              </w:rPr>
            </w:pPr>
            <w:r w:rsidRPr="00024777">
              <w:rPr>
                <w:rFonts w:cs="Segoe UI"/>
                <w:sz w:val="17"/>
                <w:szCs w:val="17"/>
              </w:rPr>
              <w:t>IVF</w:t>
            </w:r>
          </w:p>
        </w:tc>
        <w:tc>
          <w:tcPr>
            <w:tcW w:w="6520" w:type="dxa"/>
          </w:tcPr>
          <w:p w14:paraId="1FC97AF8" w14:textId="77777777" w:rsidR="004660C4" w:rsidRPr="00024777" w:rsidRDefault="004660C4" w:rsidP="004130B9">
            <w:pPr>
              <w:spacing w:after="30"/>
              <w:rPr>
                <w:rFonts w:cs="Segoe UI"/>
                <w:sz w:val="17"/>
                <w:szCs w:val="17"/>
              </w:rPr>
            </w:pPr>
            <w:r w:rsidRPr="00024777">
              <w:rPr>
                <w:rFonts w:cs="Segoe UI"/>
                <w:sz w:val="17"/>
                <w:szCs w:val="17"/>
                <w:lang w:eastAsia="en-NZ"/>
              </w:rPr>
              <w:t>In vitro fertilisation</w:t>
            </w:r>
          </w:p>
        </w:tc>
      </w:tr>
      <w:tr w:rsidR="004660C4" w:rsidRPr="009C452F" w14:paraId="6EE3867B" w14:textId="77777777" w:rsidTr="004660C4">
        <w:tc>
          <w:tcPr>
            <w:tcW w:w="1668" w:type="dxa"/>
          </w:tcPr>
          <w:p w14:paraId="20B1FEC9" w14:textId="77777777" w:rsidR="004660C4" w:rsidRPr="00024777" w:rsidRDefault="004660C4" w:rsidP="004130B9">
            <w:pPr>
              <w:spacing w:after="30"/>
              <w:rPr>
                <w:rFonts w:cs="Segoe UI"/>
                <w:sz w:val="17"/>
                <w:szCs w:val="17"/>
              </w:rPr>
            </w:pPr>
            <w:r w:rsidRPr="00024777">
              <w:rPr>
                <w:rFonts w:cs="Segoe UI"/>
                <w:sz w:val="17"/>
                <w:szCs w:val="17"/>
              </w:rPr>
              <w:t>IVS</w:t>
            </w:r>
          </w:p>
        </w:tc>
        <w:tc>
          <w:tcPr>
            <w:tcW w:w="6520" w:type="dxa"/>
          </w:tcPr>
          <w:p w14:paraId="67883198"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Interventricular septum</w:t>
            </w:r>
          </w:p>
        </w:tc>
      </w:tr>
      <w:tr w:rsidR="004660C4" w14:paraId="4C253BFF" w14:textId="77777777" w:rsidTr="004660C4">
        <w:tc>
          <w:tcPr>
            <w:tcW w:w="1668" w:type="dxa"/>
          </w:tcPr>
          <w:p w14:paraId="29AB1CF6" w14:textId="77777777" w:rsidR="004660C4" w:rsidRPr="00024777" w:rsidRDefault="004660C4" w:rsidP="004130B9">
            <w:pPr>
              <w:spacing w:after="30"/>
              <w:rPr>
                <w:rFonts w:cs="Segoe UI"/>
                <w:sz w:val="17"/>
                <w:szCs w:val="17"/>
              </w:rPr>
            </w:pPr>
            <w:r w:rsidRPr="00024777">
              <w:rPr>
                <w:rFonts w:cs="Segoe UI"/>
                <w:sz w:val="17"/>
                <w:szCs w:val="17"/>
              </w:rPr>
              <w:t>LGA</w:t>
            </w:r>
          </w:p>
        </w:tc>
        <w:tc>
          <w:tcPr>
            <w:tcW w:w="6520" w:type="dxa"/>
          </w:tcPr>
          <w:p w14:paraId="2482E202"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Large for gestational age</w:t>
            </w:r>
          </w:p>
        </w:tc>
      </w:tr>
      <w:tr w:rsidR="004660C4" w:rsidRPr="009C452F" w14:paraId="27ACAA11" w14:textId="77777777" w:rsidTr="004660C4">
        <w:tc>
          <w:tcPr>
            <w:tcW w:w="1668" w:type="dxa"/>
          </w:tcPr>
          <w:p w14:paraId="4B7B743C" w14:textId="77777777" w:rsidR="004660C4" w:rsidRPr="00024777" w:rsidRDefault="004660C4" w:rsidP="004130B9">
            <w:pPr>
              <w:spacing w:after="30"/>
              <w:rPr>
                <w:rFonts w:cs="Segoe UI"/>
                <w:sz w:val="17"/>
                <w:szCs w:val="17"/>
              </w:rPr>
            </w:pPr>
            <w:r w:rsidRPr="00024777">
              <w:rPr>
                <w:rFonts w:cs="Segoe UI"/>
                <w:sz w:val="17"/>
                <w:szCs w:val="17"/>
              </w:rPr>
              <w:t>LLETZ</w:t>
            </w:r>
          </w:p>
        </w:tc>
        <w:tc>
          <w:tcPr>
            <w:tcW w:w="6520" w:type="dxa"/>
          </w:tcPr>
          <w:p w14:paraId="5A271064" w14:textId="77777777" w:rsidR="004660C4" w:rsidRPr="00024777" w:rsidRDefault="004660C4" w:rsidP="004130B9">
            <w:pPr>
              <w:spacing w:after="30"/>
              <w:rPr>
                <w:rFonts w:cs="Segoe UI"/>
                <w:sz w:val="17"/>
                <w:szCs w:val="17"/>
              </w:rPr>
            </w:pPr>
            <w:r w:rsidRPr="00024777">
              <w:rPr>
                <w:rFonts w:cs="Segoe UI"/>
                <w:sz w:val="17"/>
                <w:szCs w:val="17"/>
                <w:lang w:eastAsia="en-NZ"/>
              </w:rPr>
              <w:t>Large loop excision of the transformation zone</w:t>
            </w:r>
          </w:p>
        </w:tc>
      </w:tr>
      <w:tr w:rsidR="004660C4" w:rsidRPr="009C452F" w14:paraId="234F5CFC" w14:textId="77777777" w:rsidTr="004660C4">
        <w:tc>
          <w:tcPr>
            <w:tcW w:w="1668" w:type="dxa"/>
          </w:tcPr>
          <w:p w14:paraId="26050A92" w14:textId="77777777" w:rsidR="004660C4" w:rsidRPr="00024777" w:rsidRDefault="004660C4" w:rsidP="004130B9">
            <w:pPr>
              <w:spacing w:after="30"/>
              <w:rPr>
                <w:rFonts w:cs="Segoe UI"/>
                <w:sz w:val="17"/>
                <w:szCs w:val="17"/>
              </w:rPr>
            </w:pPr>
            <w:r w:rsidRPr="00024777">
              <w:rPr>
                <w:rFonts w:cs="Segoe UI"/>
                <w:sz w:val="17"/>
                <w:szCs w:val="17"/>
              </w:rPr>
              <w:t>LMC</w:t>
            </w:r>
          </w:p>
        </w:tc>
        <w:tc>
          <w:tcPr>
            <w:tcW w:w="6520" w:type="dxa"/>
          </w:tcPr>
          <w:p w14:paraId="2A7345F4" w14:textId="77777777" w:rsidR="004660C4" w:rsidRPr="00024777" w:rsidRDefault="004660C4" w:rsidP="004130B9">
            <w:pPr>
              <w:spacing w:after="30"/>
              <w:rPr>
                <w:rFonts w:cs="Segoe UI"/>
                <w:sz w:val="17"/>
                <w:szCs w:val="17"/>
              </w:rPr>
            </w:pPr>
            <w:r w:rsidRPr="00024777">
              <w:rPr>
                <w:rFonts w:cs="Segoe UI"/>
                <w:sz w:val="17"/>
                <w:szCs w:val="17"/>
              </w:rPr>
              <w:t>Lead maternity carer</w:t>
            </w:r>
          </w:p>
        </w:tc>
      </w:tr>
      <w:tr w:rsidR="004660C4" w:rsidRPr="009C452F" w14:paraId="6B403A79" w14:textId="77777777" w:rsidTr="004660C4">
        <w:tc>
          <w:tcPr>
            <w:tcW w:w="1668" w:type="dxa"/>
          </w:tcPr>
          <w:p w14:paraId="36AF03FE" w14:textId="77777777" w:rsidR="004660C4" w:rsidRPr="00024777" w:rsidRDefault="004660C4" w:rsidP="004130B9">
            <w:pPr>
              <w:spacing w:after="30"/>
              <w:rPr>
                <w:rFonts w:cs="Segoe UI"/>
                <w:sz w:val="17"/>
                <w:szCs w:val="17"/>
              </w:rPr>
            </w:pPr>
            <w:r w:rsidRPr="00024777">
              <w:rPr>
                <w:rFonts w:cs="Segoe UI"/>
                <w:sz w:val="17"/>
                <w:szCs w:val="17"/>
              </w:rPr>
              <w:t>LMP</w:t>
            </w:r>
          </w:p>
        </w:tc>
        <w:tc>
          <w:tcPr>
            <w:tcW w:w="6520" w:type="dxa"/>
          </w:tcPr>
          <w:p w14:paraId="7338F5F2" w14:textId="77777777" w:rsidR="004660C4" w:rsidRPr="00024777" w:rsidRDefault="004660C4" w:rsidP="004130B9">
            <w:pPr>
              <w:spacing w:after="30"/>
              <w:rPr>
                <w:rFonts w:cs="Segoe UI"/>
                <w:sz w:val="17"/>
                <w:szCs w:val="17"/>
              </w:rPr>
            </w:pPr>
            <w:r w:rsidRPr="00024777">
              <w:rPr>
                <w:rFonts w:cs="Segoe UI"/>
                <w:sz w:val="17"/>
                <w:szCs w:val="17"/>
              </w:rPr>
              <w:t>Last menstrual period</w:t>
            </w:r>
          </w:p>
        </w:tc>
      </w:tr>
      <w:tr w:rsidR="004660C4" w:rsidRPr="009C452F" w14:paraId="1E1CD228" w14:textId="77777777" w:rsidTr="004660C4">
        <w:tc>
          <w:tcPr>
            <w:tcW w:w="1668" w:type="dxa"/>
          </w:tcPr>
          <w:p w14:paraId="1A103403" w14:textId="77777777" w:rsidR="004660C4" w:rsidRPr="00024777" w:rsidRDefault="004660C4" w:rsidP="004130B9">
            <w:pPr>
              <w:spacing w:after="30"/>
              <w:rPr>
                <w:rFonts w:cs="Segoe UI"/>
                <w:sz w:val="17"/>
                <w:szCs w:val="17"/>
              </w:rPr>
            </w:pPr>
            <w:r w:rsidRPr="00024777">
              <w:rPr>
                <w:rFonts w:cs="Segoe UI"/>
                <w:sz w:val="17"/>
                <w:szCs w:val="17"/>
              </w:rPr>
              <w:t>LSA</w:t>
            </w:r>
          </w:p>
        </w:tc>
        <w:tc>
          <w:tcPr>
            <w:tcW w:w="6520" w:type="dxa"/>
          </w:tcPr>
          <w:p w14:paraId="7AA81AE6" w14:textId="77777777" w:rsidR="004660C4" w:rsidRPr="00024777" w:rsidRDefault="004660C4" w:rsidP="004130B9">
            <w:pPr>
              <w:spacing w:after="30"/>
              <w:rPr>
                <w:rFonts w:cs="Segoe UI"/>
                <w:sz w:val="17"/>
                <w:szCs w:val="17"/>
              </w:rPr>
            </w:pPr>
            <w:r w:rsidRPr="00024777">
              <w:rPr>
                <w:rFonts w:cs="Segoe UI"/>
                <w:sz w:val="17"/>
                <w:szCs w:val="17"/>
              </w:rPr>
              <w:t>Left subclavian artery</w:t>
            </w:r>
          </w:p>
        </w:tc>
      </w:tr>
      <w:tr w:rsidR="004660C4" w:rsidRPr="009C452F" w14:paraId="375CAC85" w14:textId="77777777" w:rsidTr="004660C4">
        <w:tc>
          <w:tcPr>
            <w:tcW w:w="1668" w:type="dxa"/>
          </w:tcPr>
          <w:p w14:paraId="52B711E3" w14:textId="77777777" w:rsidR="004660C4" w:rsidRPr="00024777" w:rsidRDefault="004660C4" w:rsidP="004130B9">
            <w:pPr>
              <w:spacing w:after="30"/>
              <w:rPr>
                <w:rFonts w:cs="Segoe UI"/>
                <w:sz w:val="17"/>
                <w:szCs w:val="17"/>
              </w:rPr>
            </w:pPr>
            <w:r w:rsidRPr="00024777">
              <w:rPr>
                <w:rFonts w:cs="Segoe UI"/>
                <w:sz w:val="17"/>
                <w:szCs w:val="17"/>
              </w:rPr>
              <w:t>LV</w:t>
            </w:r>
          </w:p>
        </w:tc>
        <w:tc>
          <w:tcPr>
            <w:tcW w:w="6520" w:type="dxa"/>
          </w:tcPr>
          <w:p w14:paraId="543604A2"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Left ventricle</w:t>
            </w:r>
          </w:p>
        </w:tc>
      </w:tr>
      <w:tr w:rsidR="004660C4" w:rsidRPr="009C452F" w14:paraId="31D50B9D" w14:textId="77777777" w:rsidTr="004660C4">
        <w:tc>
          <w:tcPr>
            <w:tcW w:w="1668" w:type="dxa"/>
          </w:tcPr>
          <w:p w14:paraId="795332D8" w14:textId="77777777" w:rsidR="004660C4" w:rsidRPr="00024777" w:rsidRDefault="004660C4" w:rsidP="004130B9">
            <w:pPr>
              <w:spacing w:after="30"/>
              <w:rPr>
                <w:rFonts w:cs="Segoe UI"/>
                <w:sz w:val="17"/>
                <w:szCs w:val="17"/>
              </w:rPr>
            </w:pPr>
            <w:r w:rsidRPr="00024777">
              <w:rPr>
                <w:rFonts w:cs="Segoe UI"/>
                <w:sz w:val="17"/>
                <w:szCs w:val="17"/>
              </w:rPr>
              <w:t>LVOT</w:t>
            </w:r>
          </w:p>
        </w:tc>
        <w:tc>
          <w:tcPr>
            <w:tcW w:w="6520" w:type="dxa"/>
          </w:tcPr>
          <w:p w14:paraId="07D28215" w14:textId="77777777" w:rsidR="004660C4" w:rsidRPr="00024777" w:rsidRDefault="004660C4" w:rsidP="004130B9">
            <w:pPr>
              <w:spacing w:after="30"/>
              <w:rPr>
                <w:rFonts w:cs="Segoe UI"/>
                <w:sz w:val="17"/>
                <w:szCs w:val="17"/>
              </w:rPr>
            </w:pPr>
            <w:r w:rsidRPr="00024777">
              <w:rPr>
                <w:rFonts w:cs="Segoe UI"/>
                <w:sz w:val="17"/>
                <w:szCs w:val="17"/>
                <w:lang w:eastAsia="en-NZ"/>
              </w:rPr>
              <w:t>Left ventricular outflow tract</w:t>
            </w:r>
          </w:p>
        </w:tc>
      </w:tr>
      <w:tr w:rsidR="004660C4" w:rsidRPr="009C452F" w14:paraId="7FB55ED9" w14:textId="77777777" w:rsidTr="004660C4">
        <w:tc>
          <w:tcPr>
            <w:tcW w:w="1668" w:type="dxa"/>
          </w:tcPr>
          <w:p w14:paraId="552B5169" w14:textId="77777777" w:rsidR="004660C4" w:rsidRPr="00024777" w:rsidRDefault="004660C4" w:rsidP="004130B9">
            <w:pPr>
              <w:spacing w:after="30"/>
              <w:rPr>
                <w:rFonts w:cs="Segoe UI"/>
                <w:sz w:val="17"/>
                <w:szCs w:val="17"/>
              </w:rPr>
            </w:pPr>
            <w:r w:rsidRPr="00024777">
              <w:rPr>
                <w:rFonts w:cs="Segoe UI"/>
                <w:sz w:val="17"/>
                <w:szCs w:val="17"/>
              </w:rPr>
              <w:t>MC</w:t>
            </w:r>
          </w:p>
        </w:tc>
        <w:tc>
          <w:tcPr>
            <w:tcW w:w="6520" w:type="dxa"/>
          </w:tcPr>
          <w:p w14:paraId="79DF1F01"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Monochorionic</w:t>
            </w:r>
          </w:p>
        </w:tc>
      </w:tr>
      <w:tr w:rsidR="004660C4" w:rsidRPr="009C452F" w14:paraId="0616A663" w14:textId="77777777" w:rsidTr="004660C4">
        <w:tc>
          <w:tcPr>
            <w:tcW w:w="1668" w:type="dxa"/>
          </w:tcPr>
          <w:p w14:paraId="6C04A3D7" w14:textId="77777777" w:rsidR="004660C4" w:rsidRPr="00024777" w:rsidRDefault="004660C4" w:rsidP="004130B9">
            <w:pPr>
              <w:spacing w:after="30"/>
              <w:rPr>
                <w:rFonts w:cs="Segoe UI"/>
                <w:sz w:val="17"/>
                <w:szCs w:val="17"/>
              </w:rPr>
            </w:pPr>
            <w:r w:rsidRPr="00024777">
              <w:rPr>
                <w:rFonts w:cs="Segoe UI"/>
                <w:sz w:val="17"/>
                <w:szCs w:val="17"/>
              </w:rPr>
              <w:t>MCA</w:t>
            </w:r>
          </w:p>
        </w:tc>
        <w:tc>
          <w:tcPr>
            <w:tcW w:w="6520" w:type="dxa"/>
          </w:tcPr>
          <w:p w14:paraId="090E566F" w14:textId="77777777" w:rsidR="004660C4" w:rsidRPr="00024777" w:rsidRDefault="004660C4" w:rsidP="004130B9">
            <w:pPr>
              <w:spacing w:after="30"/>
              <w:rPr>
                <w:rFonts w:cs="Segoe UI"/>
                <w:sz w:val="17"/>
                <w:szCs w:val="17"/>
              </w:rPr>
            </w:pPr>
            <w:r w:rsidRPr="00024777">
              <w:rPr>
                <w:rFonts w:cs="Segoe UI"/>
                <w:sz w:val="17"/>
                <w:szCs w:val="17"/>
                <w:lang w:eastAsia="en-NZ"/>
              </w:rPr>
              <w:t>Middle cerebral artery</w:t>
            </w:r>
          </w:p>
        </w:tc>
      </w:tr>
      <w:tr w:rsidR="004660C4" w:rsidRPr="009C452F" w14:paraId="37FAF8E4" w14:textId="77777777" w:rsidTr="004660C4">
        <w:tc>
          <w:tcPr>
            <w:tcW w:w="1668" w:type="dxa"/>
          </w:tcPr>
          <w:p w14:paraId="2DF9D113" w14:textId="77777777" w:rsidR="004660C4" w:rsidRPr="00024777" w:rsidRDefault="004660C4" w:rsidP="004130B9">
            <w:pPr>
              <w:spacing w:after="30"/>
              <w:rPr>
                <w:rFonts w:cs="Segoe UI"/>
                <w:sz w:val="17"/>
                <w:szCs w:val="17"/>
              </w:rPr>
            </w:pPr>
            <w:r w:rsidRPr="00024777">
              <w:rPr>
                <w:rFonts w:cs="Segoe UI"/>
                <w:sz w:val="17"/>
                <w:szCs w:val="17"/>
              </w:rPr>
              <w:t>MCDA</w:t>
            </w:r>
          </w:p>
        </w:tc>
        <w:tc>
          <w:tcPr>
            <w:tcW w:w="6520" w:type="dxa"/>
          </w:tcPr>
          <w:p w14:paraId="63D686B7" w14:textId="77777777" w:rsidR="004660C4" w:rsidRPr="00024777" w:rsidRDefault="004660C4" w:rsidP="004130B9">
            <w:pPr>
              <w:spacing w:after="30"/>
              <w:rPr>
                <w:rFonts w:cs="Segoe UI"/>
                <w:sz w:val="17"/>
                <w:szCs w:val="17"/>
              </w:rPr>
            </w:pPr>
            <w:r w:rsidRPr="00024777">
              <w:rPr>
                <w:rFonts w:cs="Segoe UI"/>
                <w:sz w:val="17"/>
                <w:szCs w:val="17"/>
              </w:rPr>
              <w:t>Monochorionic diamniotic</w:t>
            </w:r>
          </w:p>
        </w:tc>
      </w:tr>
      <w:tr w:rsidR="004660C4" w:rsidRPr="009C452F" w14:paraId="7DB92D91" w14:textId="77777777" w:rsidTr="004660C4">
        <w:tc>
          <w:tcPr>
            <w:tcW w:w="1668" w:type="dxa"/>
          </w:tcPr>
          <w:p w14:paraId="322B1793" w14:textId="77777777" w:rsidR="004660C4" w:rsidRPr="00024777" w:rsidRDefault="004660C4" w:rsidP="004130B9">
            <w:pPr>
              <w:spacing w:after="30"/>
              <w:rPr>
                <w:rFonts w:cs="Segoe UI"/>
                <w:sz w:val="17"/>
                <w:szCs w:val="17"/>
              </w:rPr>
            </w:pPr>
            <w:r w:rsidRPr="00024777">
              <w:rPr>
                <w:rFonts w:cs="Segoe UI"/>
                <w:sz w:val="17"/>
                <w:szCs w:val="17"/>
              </w:rPr>
              <w:t>MCMA</w:t>
            </w:r>
          </w:p>
        </w:tc>
        <w:tc>
          <w:tcPr>
            <w:tcW w:w="6520" w:type="dxa"/>
          </w:tcPr>
          <w:p w14:paraId="3A342696" w14:textId="77777777" w:rsidR="004660C4" w:rsidRPr="00024777" w:rsidRDefault="004660C4" w:rsidP="004130B9">
            <w:pPr>
              <w:spacing w:after="30"/>
              <w:rPr>
                <w:rFonts w:cs="Segoe UI"/>
                <w:sz w:val="17"/>
                <w:szCs w:val="17"/>
              </w:rPr>
            </w:pPr>
            <w:r w:rsidRPr="00024777">
              <w:rPr>
                <w:rFonts w:cs="Segoe UI"/>
                <w:sz w:val="17"/>
                <w:szCs w:val="17"/>
              </w:rPr>
              <w:t>Monochorionic monoamniotic</w:t>
            </w:r>
          </w:p>
        </w:tc>
      </w:tr>
      <w:tr w:rsidR="004660C4" w:rsidRPr="009C452F" w14:paraId="24634DAD" w14:textId="77777777" w:rsidTr="004660C4">
        <w:tc>
          <w:tcPr>
            <w:tcW w:w="1668" w:type="dxa"/>
          </w:tcPr>
          <w:p w14:paraId="44161527" w14:textId="77777777" w:rsidR="004660C4" w:rsidRPr="00024777" w:rsidRDefault="004660C4" w:rsidP="004130B9">
            <w:pPr>
              <w:spacing w:after="30"/>
              <w:rPr>
                <w:rFonts w:cs="Segoe UI"/>
                <w:sz w:val="17"/>
                <w:szCs w:val="17"/>
              </w:rPr>
            </w:pPr>
            <w:r w:rsidRPr="00024777">
              <w:rPr>
                <w:rFonts w:cs="Segoe UI"/>
                <w:sz w:val="17"/>
                <w:szCs w:val="17"/>
              </w:rPr>
              <w:t>MFM</w:t>
            </w:r>
          </w:p>
        </w:tc>
        <w:tc>
          <w:tcPr>
            <w:tcW w:w="6520" w:type="dxa"/>
          </w:tcPr>
          <w:p w14:paraId="1E364E37" w14:textId="77777777" w:rsidR="004660C4" w:rsidRPr="00024777" w:rsidRDefault="004660C4" w:rsidP="004130B9">
            <w:pPr>
              <w:spacing w:after="30"/>
              <w:rPr>
                <w:rFonts w:cs="Segoe UI"/>
                <w:sz w:val="17"/>
                <w:szCs w:val="17"/>
              </w:rPr>
            </w:pPr>
            <w:r w:rsidRPr="00024777">
              <w:rPr>
                <w:rFonts w:cs="Segoe UI"/>
                <w:sz w:val="17"/>
                <w:szCs w:val="17"/>
              </w:rPr>
              <w:t xml:space="preserve">Maternal </w:t>
            </w:r>
            <w:proofErr w:type="spellStart"/>
            <w:r w:rsidRPr="00024777">
              <w:rPr>
                <w:rFonts w:cs="Segoe UI"/>
                <w:sz w:val="17"/>
                <w:szCs w:val="17"/>
              </w:rPr>
              <w:t>fetal</w:t>
            </w:r>
            <w:proofErr w:type="spellEnd"/>
            <w:r w:rsidRPr="00024777">
              <w:rPr>
                <w:rFonts w:cs="Segoe UI"/>
                <w:sz w:val="17"/>
                <w:szCs w:val="17"/>
              </w:rPr>
              <w:t xml:space="preserve"> medicine</w:t>
            </w:r>
          </w:p>
        </w:tc>
      </w:tr>
      <w:tr w:rsidR="004660C4" w:rsidRPr="009C452F" w14:paraId="0F1E09B8" w14:textId="77777777" w:rsidTr="004660C4">
        <w:tc>
          <w:tcPr>
            <w:tcW w:w="1668" w:type="dxa"/>
          </w:tcPr>
          <w:p w14:paraId="10A7BA72" w14:textId="77777777" w:rsidR="004660C4" w:rsidRPr="00024777" w:rsidRDefault="004660C4" w:rsidP="004130B9">
            <w:pPr>
              <w:spacing w:after="30"/>
              <w:rPr>
                <w:rFonts w:cs="Segoe UI"/>
                <w:sz w:val="17"/>
                <w:szCs w:val="17"/>
              </w:rPr>
            </w:pPr>
            <w:r w:rsidRPr="00024777">
              <w:rPr>
                <w:rFonts w:cs="Segoe UI"/>
                <w:sz w:val="17"/>
                <w:szCs w:val="17"/>
              </w:rPr>
              <w:t>MoM</w:t>
            </w:r>
          </w:p>
        </w:tc>
        <w:tc>
          <w:tcPr>
            <w:tcW w:w="6520" w:type="dxa"/>
          </w:tcPr>
          <w:p w14:paraId="0DA85DAA" w14:textId="77777777" w:rsidR="004660C4" w:rsidRPr="00024777" w:rsidRDefault="004660C4" w:rsidP="004130B9">
            <w:pPr>
              <w:spacing w:after="30"/>
              <w:rPr>
                <w:rFonts w:cs="Segoe UI"/>
                <w:sz w:val="17"/>
                <w:szCs w:val="17"/>
              </w:rPr>
            </w:pPr>
            <w:r w:rsidRPr="00024777">
              <w:rPr>
                <w:rFonts w:cs="Segoe UI"/>
                <w:sz w:val="17"/>
                <w:szCs w:val="17"/>
              </w:rPr>
              <w:t>Multiples of the median</w:t>
            </w:r>
          </w:p>
        </w:tc>
      </w:tr>
      <w:tr w:rsidR="004660C4" w:rsidRPr="009C452F" w14:paraId="27175F7E" w14:textId="77777777" w:rsidTr="004660C4">
        <w:tc>
          <w:tcPr>
            <w:tcW w:w="1668" w:type="dxa"/>
          </w:tcPr>
          <w:p w14:paraId="0E678BD9" w14:textId="77777777" w:rsidR="004660C4" w:rsidRPr="00024777" w:rsidRDefault="004660C4" w:rsidP="004130B9">
            <w:pPr>
              <w:spacing w:after="30"/>
              <w:rPr>
                <w:rFonts w:cs="Segoe UI"/>
                <w:sz w:val="17"/>
                <w:szCs w:val="17"/>
              </w:rPr>
            </w:pPr>
            <w:r w:rsidRPr="00024777">
              <w:rPr>
                <w:rFonts w:cs="Segoe UI"/>
                <w:sz w:val="17"/>
                <w:szCs w:val="17"/>
                <w:lang w:eastAsia="en-NZ"/>
              </w:rPr>
              <w:t xml:space="preserve">MRI </w:t>
            </w:r>
          </w:p>
        </w:tc>
        <w:tc>
          <w:tcPr>
            <w:tcW w:w="6520" w:type="dxa"/>
          </w:tcPr>
          <w:p w14:paraId="356CB98E" w14:textId="77777777" w:rsidR="004660C4" w:rsidRPr="00024777" w:rsidRDefault="004660C4" w:rsidP="004130B9">
            <w:pPr>
              <w:spacing w:after="30"/>
              <w:rPr>
                <w:rFonts w:cs="Segoe UI"/>
                <w:sz w:val="17"/>
                <w:szCs w:val="17"/>
              </w:rPr>
            </w:pPr>
            <w:r w:rsidRPr="00024777">
              <w:rPr>
                <w:rFonts w:cs="Segoe UI"/>
                <w:sz w:val="17"/>
                <w:szCs w:val="17"/>
                <w:lang w:eastAsia="en-NZ"/>
              </w:rPr>
              <w:t>Magnetic resonance imaging</w:t>
            </w:r>
          </w:p>
        </w:tc>
      </w:tr>
      <w:tr w:rsidR="004660C4" w:rsidRPr="009C452F" w14:paraId="3C0FFC44" w14:textId="77777777" w:rsidTr="004660C4">
        <w:tc>
          <w:tcPr>
            <w:tcW w:w="1668" w:type="dxa"/>
          </w:tcPr>
          <w:p w14:paraId="46B7359F" w14:textId="77777777" w:rsidR="004660C4" w:rsidRPr="00024777" w:rsidRDefault="004660C4" w:rsidP="004130B9">
            <w:pPr>
              <w:spacing w:after="30"/>
              <w:rPr>
                <w:rFonts w:cs="Segoe UI"/>
                <w:sz w:val="17"/>
                <w:szCs w:val="17"/>
              </w:rPr>
            </w:pPr>
            <w:r w:rsidRPr="00024777">
              <w:rPr>
                <w:rFonts w:cs="Segoe UI"/>
                <w:sz w:val="17"/>
                <w:szCs w:val="17"/>
              </w:rPr>
              <w:t>MSD</w:t>
            </w:r>
          </w:p>
        </w:tc>
        <w:tc>
          <w:tcPr>
            <w:tcW w:w="6520" w:type="dxa"/>
          </w:tcPr>
          <w:p w14:paraId="7D90EE39" w14:textId="77777777" w:rsidR="004660C4" w:rsidRPr="00024777" w:rsidRDefault="004660C4" w:rsidP="004130B9">
            <w:pPr>
              <w:spacing w:after="30"/>
              <w:rPr>
                <w:rFonts w:cs="Segoe UI"/>
                <w:sz w:val="17"/>
                <w:szCs w:val="17"/>
              </w:rPr>
            </w:pPr>
            <w:r w:rsidRPr="00024777">
              <w:rPr>
                <w:rFonts w:cs="Segoe UI"/>
                <w:sz w:val="17"/>
                <w:szCs w:val="17"/>
              </w:rPr>
              <w:t>Mean sac diameter</w:t>
            </w:r>
          </w:p>
        </w:tc>
      </w:tr>
      <w:tr w:rsidR="004660C4" w:rsidRPr="005B191F" w14:paraId="51094578" w14:textId="77777777" w:rsidTr="004660C4">
        <w:tc>
          <w:tcPr>
            <w:tcW w:w="1668" w:type="dxa"/>
          </w:tcPr>
          <w:p w14:paraId="4C4D8469" w14:textId="77777777" w:rsidR="004660C4" w:rsidRPr="00024777" w:rsidRDefault="004660C4" w:rsidP="004130B9">
            <w:pPr>
              <w:spacing w:after="30"/>
              <w:rPr>
                <w:rFonts w:cs="Segoe UI"/>
                <w:sz w:val="17"/>
                <w:szCs w:val="17"/>
              </w:rPr>
            </w:pPr>
            <w:r w:rsidRPr="00024777">
              <w:rPr>
                <w:rFonts w:cs="Segoe UI"/>
                <w:spacing w:val="-2"/>
                <w:sz w:val="17"/>
                <w:szCs w:val="17"/>
              </w:rPr>
              <w:t>MSS2</w:t>
            </w:r>
          </w:p>
        </w:tc>
        <w:tc>
          <w:tcPr>
            <w:tcW w:w="6520" w:type="dxa"/>
          </w:tcPr>
          <w:p w14:paraId="54DD8377" w14:textId="77777777" w:rsidR="004660C4" w:rsidRPr="00024777" w:rsidRDefault="004660C4" w:rsidP="004130B9">
            <w:pPr>
              <w:spacing w:after="30"/>
              <w:rPr>
                <w:rFonts w:cs="Segoe UI"/>
                <w:sz w:val="17"/>
                <w:szCs w:val="17"/>
              </w:rPr>
            </w:pPr>
            <w:r w:rsidRPr="00024777">
              <w:rPr>
                <w:rFonts w:cs="Segoe UI"/>
                <w:spacing w:val="-2"/>
                <w:sz w:val="17"/>
                <w:szCs w:val="17"/>
              </w:rPr>
              <w:t>Second-trimester maternal serum screening</w:t>
            </w:r>
          </w:p>
        </w:tc>
      </w:tr>
      <w:tr w:rsidR="004660C4" w:rsidRPr="009C452F" w14:paraId="288D2868" w14:textId="77777777" w:rsidTr="004660C4">
        <w:tc>
          <w:tcPr>
            <w:tcW w:w="1668" w:type="dxa"/>
          </w:tcPr>
          <w:p w14:paraId="6BBAF33E" w14:textId="77777777" w:rsidR="004660C4" w:rsidRPr="00024777" w:rsidRDefault="004660C4" w:rsidP="004130B9">
            <w:pPr>
              <w:spacing w:after="30"/>
              <w:rPr>
                <w:rFonts w:cs="Segoe UI"/>
                <w:sz w:val="17"/>
                <w:szCs w:val="17"/>
              </w:rPr>
            </w:pPr>
            <w:r w:rsidRPr="00024777">
              <w:rPr>
                <w:rFonts w:cs="Segoe UI"/>
                <w:sz w:val="17"/>
                <w:szCs w:val="17"/>
              </w:rPr>
              <w:t>MUAG</w:t>
            </w:r>
          </w:p>
        </w:tc>
        <w:tc>
          <w:tcPr>
            <w:tcW w:w="6520" w:type="dxa"/>
          </w:tcPr>
          <w:p w14:paraId="7E128BE1" w14:textId="77777777" w:rsidR="004660C4" w:rsidRPr="00024777" w:rsidRDefault="004660C4" w:rsidP="004130B9">
            <w:pPr>
              <w:spacing w:after="30"/>
              <w:rPr>
                <w:rFonts w:cs="Segoe UI"/>
                <w:sz w:val="17"/>
                <w:szCs w:val="17"/>
              </w:rPr>
            </w:pPr>
            <w:r w:rsidRPr="00024777">
              <w:rPr>
                <w:rFonts w:cs="Segoe UI"/>
                <w:sz w:val="17"/>
                <w:szCs w:val="17"/>
              </w:rPr>
              <w:t>Maternity Ultrasound Advisory Group</w:t>
            </w:r>
          </w:p>
        </w:tc>
      </w:tr>
      <w:tr w:rsidR="004660C4" w:rsidRPr="009C452F" w14:paraId="76F038DC" w14:textId="77777777" w:rsidTr="004660C4">
        <w:tc>
          <w:tcPr>
            <w:tcW w:w="1668" w:type="dxa"/>
          </w:tcPr>
          <w:p w14:paraId="4A53E663" w14:textId="77777777" w:rsidR="004660C4" w:rsidRPr="00024777" w:rsidRDefault="004660C4" w:rsidP="004130B9">
            <w:pPr>
              <w:spacing w:after="30"/>
              <w:rPr>
                <w:rFonts w:cs="Segoe UI"/>
                <w:sz w:val="17"/>
                <w:szCs w:val="17"/>
              </w:rPr>
            </w:pPr>
            <w:r w:rsidRPr="00024777">
              <w:rPr>
                <w:rFonts w:cs="Segoe UI"/>
                <w:sz w:val="17"/>
                <w:szCs w:val="17"/>
              </w:rPr>
              <w:t>NIDDM</w:t>
            </w:r>
          </w:p>
        </w:tc>
        <w:tc>
          <w:tcPr>
            <w:tcW w:w="6520" w:type="dxa"/>
          </w:tcPr>
          <w:p w14:paraId="0FBA3E2F" w14:textId="77777777" w:rsidR="004660C4" w:rsidRPr="00024777" w:rsidRDefault="004660C4" w:rsidP="004130B9">
            <w:pPr>
              <w:spacing w:after="30"/>
              <w:rPr>
                <w:rFonts w:cs="Segoe UI"/>
                <w:sz w:val="17"/>
                <w:szCs w:val="17"/>
              </w:rPr>
            </w:pPr>
            <w:r w:rsidRPr="00024777">
              <w:rPr>
                <w:rFonts w:cs="Segoe UI"/>
                <w:sz w:val="17"/>
                <w:szCs w:val="17"/>
              </w:rPr>
              <w:t>Non-insulin dependent diabetes mellitus</w:t>
            </w:r>
          </w:p>
        </w:tc>
      </w:tr>
      <w:tr w:rsidR="004660C4" w:rsidRPr="009C452F" w14:paraId="78289A89" w14:textId="77777777" w:rsidTr="004660C4">
        <w:tc>
          <w:tcPr>
            <w:tcW w:w="1668" w:type="dxa"/>
          </w:tcPr>
          <w:p w14:paraId="78C23B11" w14:textId="77777777" w:rsidR="004660C4" w:rsidRPr="00024777" w:rsidRDefault="004660C4" w:rsidP="004130B9">
            <w:pPr>
              <w:spacing w:after="30"/>
              <w:rPr>
                <w:rFonts w:cs="Segoe UI"/>
                <w:sz w:val="17"/>
                <w:szCs w:val="17"/>
              </w:rPr>
            </w:pPr>
            <w:r w:rsidRPr="00024777">
              <w:rPr>
                <w:rFonts w:cs="Segoe UI"/>
                <w:sz w:val="17"/>
                <w:szCs w:val="17"/>
              </w:rPr>
              <w:t>NIPS</w:t>
            </w:r>
          </w:p>
        </w:tc>
        <w:tc>
          <w:tcPr>
            <w:tcW w:w="6520" w:type="dxa"/>
          </w:tcPr>
          <w:p w14:paraId="4E60F1C9" w14:textId="77777777" w:rsidR="004660C4" w:rsidRPr="00024777" w:rsidRDefault="004660C4" w:rsidP="004130B9">
            <w:pPr>
              <w:spacing w:after="30"/>
              <w:rPr>
                <w:rFonts w:cs="Segoe UI"/>
                <w:sz w:val="17"/>
                <w:szCs w:val="17"/>
              </w:rPr>
            </w:pPr>
            <w:r w:rsidRPr="00024777">
              <w:rPr>
                <w:rFonts w:cs="Segoe UI"/>
                <w:sz w:val="17"/>
                <w:szCs w:val="17"/>
              </w:rPr>
              <w:t>Non-invasive prenatal screening</w:t>
            </w:r>
          </w:p>
        </w:tc>
      </w:tr>
      <w:tr w:rsidR="004660C4" w:rsidRPr="009C452F" w14:paraId="0A2BF09B" w14:textId="77777777" w:rsidTr="004660C4">
        <w:tc>
          <w:tcPr>
            <w:tcW w:w="1668" w:type="dxa"/>
          </w:tcPr>
          <w:p w14:paraId="48BD76E6" w14:textId="77777777" w:rsidR="004660C4" w:rsidRPr="00024777" w:rsidRDefault="004660C4" w:rsidP="004130B9">
            <w:pPr>
              <w:spacing w:after="30"/>
              <w:rPr>
                <w:rFonts w:cs="Segoe UI"/>
                <w:sz w:val="17"/>
                <w:szCs w:val="17"/>
              </w:rPr>
            </w:pPr>
            <w:r w:rsidRPr="00024777">
              <w:rPr>
                <w:rFonts w:cs="Segoe UI"/>
                <w:sz w:val="17"/>
                <w:szCs w:val="17"/>
              </w:rPr>
              <w:t>NSU</w:t>
            </w:r>
          </w:p>
        </w:tc>
        <w:tc>
          <w:tcPr>
            <w:tcW w:w="6520" w:type="dxa"/>
          </w:tcPr>
          <w:p w14:paraId="27873C95" w14:textId="77777777" w:rsidR="004660C4" w:rsidRPr="00024777" w:rsidRDefault="004660C4" w:rsidP="004130B9">
            <w:pPr>
              <w:spacing w:after="30"/>
              <w:rPr>
                <w:rFonts w:cs="Segoe UI"/>
                <w:sz w:val="17"/>
                <w:szCs w:val="17"/>
              </w:rPr>
            </w:pPr>
            <w:r w:rsidRPr="00024777">
              <w:rPr>
                <w:rFonts w:cs="Segoe UI"/>
                <w:sz w:val="17"/>
                <w:szCs w:val="17"/>
              </w:rPr>
              <w:t>National Screening Unit</w:t>
            </w:r>
          </w:p>
        </w:tc>
      </w:tr>
      <w:tr w:rsidR="004660C4" w:rsidRPr="009C452F" w14:paraId="6F77B418" w14:textId="77777777" w:rsidTr="004660C4">
        <w:tc>
          <w:tcPr>
            <w:tcW w:w="1668" w:type="dxa"/>
          </w:tcPr>
          <w:p w14:paraId="52BA20EE" w14:textId="77777777" w:rsidR="004660C4" w:rsidRPr="00024777" w:rsidRDefault="004660C4" w:rsidP="004130B9">
            <w:pPr>
              <w:spacing w:after="30"/>
              <w:rPr>
                <w:rFonts w:cs="Segoe UI"/>
                <w:sz w:val="17"/>
                <w:szCs w:val="17"/>
              </w:rPr>
            </w:pPr>
            <w:r w:rsidRPr="00024777">
              <w:rPr>
                <w:rFonts w:cs="Segoe UI"/>
                <w:sz w:val="17"/>
                <w:szCs w:val="17"/>
              </w:rPr>
              <w:t>NT</w:t>
            </w:r>
          </w:p>
        </w:tc>
        <w:tc>
          <w:tcPr>
            <w:tcW w:w="6520" w:type="dxa"/>
          </w:tcPr>
          <w:p w14:paraId="498E3442" w14:textId="77777777" w:rsidR="004660C4" w:rsidRPr="00024777" w:rsidRDefault="004660C4" w:rsidP="004130B9">
            <w:pPr>
              <w:spacing w:after="30"/>
              <w:rPr>
                <w:rFonts w:cs="Segoe UI"/>
                <w:sz w:val="17"/>
                <w:szCs w:val="17"/>
              </w:rPr>
            </w:pPr>
            <w:r w:rsidRPr="00024777">
              <w:rPr>
                <w:rFonts w:cs="Segoe UI"/>
                <w:sz w:val="17"/>
                <w:szCs w:val="17"/>
              </w:rPr>
              <w:t>Nuchal translucency</w:t>
            </w:r>
          </w:p>
        </w:tc>
      </w:tr>
      <w:tr w:rsidR="004660C4" w:rsidRPr="009C452F" w14:paraId="49F3DDE6" w14:textId="77777777" w:rsidTr="004660C4">
        <w:tc>
          <w:tcPr>
            <w:tcW w:w="1668" w:type="dxa"/>
          </w:tcPr>
          <w:p w14:paraId="5E45010A" w14:textId="77777777" w:rsidR="004660C4" w:rsidRPr="00024777" w:rsidRDefault="004660C4" w:rsidP="004130B9">
            <w:pPr>
              <w:spacing w:after="30"/>
              <w:rPr>
                <w:rFonts w:cs="Segoe UI"/>
                <w:sz w:val="17"/>
                <w:szCs w:val="17"/>
              </w:rPr>
            </w:pPr>
            <w:r w:rsidRPr="00024777">
              <w:rPr>
                <w:rFonts w:cs="Segoe UI"/>
                <w:sz w:val="17"/>
                <w:szCs w:val="17"/>
              </w:rPr>
              <w:t>NZMFMN</w:t>
            </w:r>
          </w:p>
        </w:tc>
        <w:tc>
          <w:tcPr>
            <w:tcW w:w="6520" w:type="dxa"/>
          </w:tcPr>
          <w:p w14:paraId="1845D472" w14:textId="77777777" w:rsidR="004660C4" w:rsidRPr="00024777" w:rsidRDefault="004660C4" w:rsidP="004130B9">
            <w:pPr>
              <w:spacing w:after="30"/>
              <w:rPr>
                <w:rFonts w:cs="Segoe UI"/>
                <w:sz w:val="17"/>
                <w:szCs w:val="17"/>
              </w:rPr>
            </w:pPr>
            <w:r w:rsidRPr="00024777">
              <w:rPr>
                <w:rFonts w:cs="Segoe UI"/>
                <w:sz w:val="17"/>
                <w:szCs w:val="17"/>
                <w:lang w:eastAsia="en-NZ"/>
              </w:rPr>
              <w:t xml:space="preserve">New Zealand Maternal </w:t>
            </w:r>
            <w:proofErr w:type="spellStart"/>
            <w:r w:rsidRPr="00024777">
              <w:rPr>
                <w:rFonts w:cs="Segoe UI"/>
                <w:sz w:val="17"/>
                <w:szCs w:val="17"/>
                <w:lang w:eastAsia="en-NZ"/>
              </w:rPr>
              <w:t>Fetal</w:t>
            </w:r>
            <w:proofErr w:type="spellEnd"/>
            <w:r w:rsidRPr="00024777">
              <w:rPr>
                <w:rFonts w:cs="Segoe UI"/>
                <w:sz w:val="17"/>
                <w:szCs w:val="17"/>
                <w:lang w:eastAsia="en-NZ"/>
              </w:rPr>
              <w:t xml:space="preserve"> Medicine Network</w:t>
            </w:r>
          </w:p>
        </w:tc>
      </w:tr>
      <w:tr w:rsidR="004660C4" w:rsidRPr="009C452F" w14:paraId="3C997A15" w14:textId="77777777" w:rsidTr="004660C4">
        <w:tc>
          <w:tcPr>
            <w:tcW w:w="1668" w:type="dxa"/>
          </w:tcPr>
          <w:p w14:paraId="2B949B25" w14:textId="77777777" w:rsidR="004660C4" w:rsidRPr="00024777" w:rsidRDefault="004660C4" w:rsidP="004130B9">
            <w:pPr>
              <w:spacing w:after="30"/>
              <w:rPr>
                <w:rFonts w:cs="Segoe UI"/>
                <w:sz w:val="17"/>
                <w:szCs w:val="17"/>
              </w:rPr>
            </w:pPr>
            <w:r w:rsidRPr="00024777">
              <w:rPr>
                <w:rFonts w:cs="Segoe UI"/>
                <w:sz w:val="17"/>
                <w:szCs w:val="17"/>
              </w:rPr>
              <w:t>PA</w:t>
            </w:r>
          </w:p>
        </w:tc>
        <w:tc>
          <w:tcPr>
            <w:tcW w:w="6520" w:type="dxa"/>
          </w:tcPr>
          <w:p w14:paraId="7F10A511"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Pulmonary artery</w:t>
            </w:r>
          </w:p>
        </w:tc>
      </w:tr>
      <w:tr w:rsidR="004660C4" w:rsidRPr="009C452F" w14:paraId="2F3C1777" w14:textId="77777777" w:rsidTr="004660C4">
        <w:tc>
          <w:tcPr>
            <w:tcW w:w="1668" w:type="dxa"/>
          </w:tcPr>
          <w:p w14:paraId="66ED49AC" w14:textId="77777777" w:rsidR="004660C4" w:rsidRPr="00024777" w:rsidRDefault="004660C4" w:rsidP="004130B9">
            <w:pPr>
              <w:spacing w:after="30"/>
              <w:rPr>
                <w:rFonts w:cs="Segoe UI"/>
                <w:sz w:val="17"/>
                <w:szCs w:val="17"/>
              </w:rPr>
            </w:pPr>
            <w:r w:rsidRPr="00024777">
              <w:rPr>
                <w:rFonts w:cs="Segoe UI"/>
                <w:sz w:val="17"/>
                <w:szCs w:val="17"/>
              </w:rPr>
              <w:t>PDA</w:t>
            </w:r>
          </w:p>
        </w:tc>
        <w:tc>
          <w:tcPr>
            <w:tcW w:w="6520" w:type="dxa"/>
          </w:tcPr>
          <w:p w14:paraId="383047B7"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Patent ductus arteriosus</w:t>
            </w:r>
          </w:p>
        </w:tc>
      </w:tr>
      <w:tr w:rsidR="004660C4" w:rsidRPr="009C452F" w14:paraId="5CE952D4" w14:textId="77777777" w:rsidTr="004660C4">
        <w:tc>
          <w:tcPr>
            <w:tcW w:w="1668" w:type="dxa"/>
          </w:tcPr>
          <w:p w14:paraId="2F5CFDDC" w14:textId="77777777" w:rsidR="004660C4" w:rsidRPr="00024777" w:rsidRDefault="004660C4" w:rsidP="004130B9">
            <w:pPr>
              <w:spacing w:after="30"/>
              <w:rPr>
                <w:rFonts w:cs="Segoe UI"/>
                <w:sz w:val="17"/>
                <w:szCs w:val="17"/>
              </w:rPr>
            </w:pPr>
            <w:r w:rsidRPr="00024777">
              <w:rPr>
                <w:rFonts w:cs="Segoe UI"/>
                <w:sz w:val="17"/>
                <w:szCs w:val="17"/>
              </w:rPr>
              <w:t>PET</w:t>
            </w:r>
          </w:p>
        </w:tc>
        <w:tc>
          <w:tcPr>
            <w:tcW w:w="6520" w:type="dxa"/>
          </w:tcPr>
          <w:p w14:paraId="1D839B4B"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Pre-eclampsia toxaemia</w:t>
            </w:r>
          </w:p>
        </w:tc>
      </w:tr>
      <w:tr w:rsidR="004660C4" w:rsidRPr="009C452F" w14:paraId="5B02E5EB" w14:textId="77777777" w:rsidTr="004660C4">
        <w:tc>
          <w:tcPr>
            <w:tcW w:w="1668" w:type="dxa"/>
          </w:tcPr>
          <w:p w14:paraId="7E1B6CE6" w14:textId="77777777" w:rsidR="004660C4" w:rsidRPr="00024777" w:rsidRDefault="004660C4" w:rsidP="004130B9">
            <w:pPr>
              <w:spacing w:after="30"/>
              <w:rPr>
                <w:rFonts w:cs="Segoe UI"/>
                <w:sz w:val="17"/>
                <w:szCs w:val="17"/>
              </w:rPr>
            </w:pPr>
            <w:r w:rsidRPr="00024777">
              <w:rPr>
                <w:rFonts w:cs="Segoe UI"/>
                <w:sz w:val="17"/>
                <w:szCs w:val="17"/>
              </w:rPr>
              <w:t>PI</w:t>
            </w:r>
          </w:p>
        </w:tc>
        <w:tc>
          <w:tcPr>
            <w:tcW w:w="6520" w:type="dxa"/>
          </w:tcPr>
          <w:p w14:paraId="7D2DA43E" w14:textId="77777777" w:rsidR="004660C4" w:rsidRPr="00024777" w:rsidRDefault="004660C4" w:rsidP="004130B9">
            <w:pPr>
              <w:spacing w:after="30"/>
              <w:rPr>
                <w:rFonts w:cs="Segoe UI"/>
                <w:sz w:val="17"/>
                <w:szCs w:val="17"/>
                <w:lang w:eastAsia="en-NZ"/>
              </w:rPr>
            </w:pPr>
            <w:proofErr w:type="spellStart"/>
            <w:r w:rsidRPr="00024777">
              <w:rPr>
                <w:rFonts w:cs="Segoe UI"/>
                <w:sz w:val="17"/>
                <w:szCs w:val="17"/>
                <w:lang w:eastAsia="en-NZ"/>
              </w:rPr>
              <w:t>Pulsatility</w:t>
            </w:r>
            <w:proofErr w:type="spellEnd"/>
            <w:r w:rsidRPr="00024777">
              <w:rPr>
                <w:rFonts w:cs="Segoe UI"/>
                <w:sz w:val="17"/>
                <w:szCs w:val="17"/>
                <w:lang w:eastAsia="en-NZ"/>
              </w:rPr>
              <w:t xml:space="preserve"> index</w:t>
            </w:r>
          </w:p>
        </w:tc>
      </w:tr>
      <w:tr w:rsidR="004660C4" w:rsidRPr="009C452F" w14:paraId="516F6297" w14:textId="77777777" w:rsidTr="004660C4">
        <w:tc>
          <w:tcPr>
            <w:tcW w:w="1668" w:type="dxa"/>
          </w:tcPr>
          <w:p w14:paraId="193B4AE8" w14:textId="77777777" w:rsidR="004660C4" w:rsidRPr="00024777" w:rsidRDefault="004660C4" w:rsidP="004130B9">
            <w:pPr>
              <w:spacing w:after="30"/>
              <w:rPr>
                <w:rFonts w:cs="Segoe UI"/>
                <w:sz w:val="17"/>
                <w:szCs w:val="17"/>
              </w:rPr>
            </w:pPr>
            <w:r w:rsidRPr="00024777">
              <w:rPr>
                <w:rFonts w:cs="Segoe UI"/>
                <w:sz w:val="17"/>
                <w:szCs w:val="17"/>
              </w:rPr>
              <w:t>PID</w:t>
            </w:r>
          </w:p>
        </w:tc>
        <w:tc>
          <w:tcPr>
            <w:tcW w:w="6520" w:type="dxa"/>
          </w:tcPr>
          <w:p w14:paraId="12B5544A" w14:textId="77777777" w:rsidR="004660C4" w:rsidRPr="00024777" w:rsidRDefault="004660C4" w:rsidP="004130B9">
            <w:pPr>
              <w:spacing w:after="30"/>
              <w:rPr>
                <w:rFonts w:cs="Segoe UI"/>
                <w:sz w:val="17"/>
                <w:szCs w:val="17"/>
              </w:rPr>
            </w:pPr>
            <w:r w:rsidRPr="00024777">
              <w:rPr>
                <w:rFonts w:cs="Segoe UI"/>
                <w:sz w:val="17"/>
                <w:szCs w:val="17"/>
                <w:lang w:eastAsia="en-NZ"/>
              </w:rPr>
              <w:t>Pelvic inflammatory disease</w:t>
            </w:r>
          </w:p>
        </w:tc>
      </w:tr>
      <w:tr w:rsidR="004660C4" w:rsidRPr="009C452F" w14:paraId="42E23A25" w14:textId="77777777" w:rsidTr="004660C4">
        <w:tc>
          <w:tcPr>
            <w:tcW w:w="1668" w:type="dxa"/>
          </w:tcPr>
          <w:p w14:paraId="39260E2D" w14:textId="77777777" w:rsidR="004660C4" w:rsidRPr="00024777" w:rsidRDefault="004660C4" w:rsidP="004130B9">
            <w:pPr>
              <w:spacing w:after="30"/>
              <w:rPr>
                <w:rFonts w:cs="Segoe UI"/>
                <w:sz w:val="17"/>
                <w:szCs w:val="17"/>
              </w:rPr>
            </w:pPr>
            <w:r w:rsidRPr="00024777">
              <w:rPr>
                <w:rFonts w:cs="Segoe UI"/>
                <w:sz w:val="17"/>
                <w:szCs w:val="17"/>
              </w:rPr>
              <w:t>PPROM</w:t>
            </w:r>
          </w:p>
        </w:tc>
        <w:tc>
          <w:tcPr>
            <w:tcW w:w="6520" w:type="dxa"/>
          </w:tcPr>
          <w:p w14:paraId="03FAAD97" w14:textId="77777777" w:rsidR="004660C4" w:rsidRPr="00024777" w:rsidRDefault="004660C4" w:rsidP="004130B9">
            <w:pPr>
              <w:spacing w:after="30"/>
              <w:rPr>
                <w:rFonts w:cs="Segoe UI"/>
                <w:sz w:val="17"/>
                <w:szCs w:val="17"/>
              </w:rPr>
            </w:pPr>
            <w:r w:rsidRPr="00024777">
              <w:rPr>
                <w:rFonts w:cs="Segoe UI"/>
                <w:sz w:val="17"/>
                <w:szCs w:val="17"/>
              </w:rPr>
              <w:t>Preterm premature rupture of membranes</w:t>
            </w:r>
          </w:p>
        </w:tc>
      </w:tr>
      <w:tr w:rsidR="004660C4" w:rsidRPr="009C452F" w14:paraId="650B18EE" w14:textId="77777777" w:rsidTr="004660C4">
        <w:tc>
          <w:tcPr>
            <w:tcW w:w="1668" w:type="dxa"/>
          </w:tcPr>
          <w:p w14:paraId="7BDD716F" w14:textId="77777777" w:rsidR="004660C4" w:rsidRPr="00024777" w:rsidRDefault="004660C4" w:rsidP="004130B9">
            <w:pPr>
              <w:spacing w:after="30"/>
              <w:rPr>
                <w:rFonts w:cs="Segoe UI"/>
                <w:sz w:val="17"/>
                <w:szCs w:val="17"/>
              </w:rPr>
            </w:pPr>
            <w:r w:rsidRPr="00024777">
              <w:rPr>
                <w:rFonts w:cs="Segoe UI"/>
                <w:sz w:val="17"/>
                <w:szCs w:val="17"/>
              </w:rPr>
              <w:t>PROM</w:t>
            </w:r>
          </w:p>
        </w:tc>
        <w:tc>
          <w:tcPr>
            <w:tcW w:w="6520" w:type="dxa"/>
          </w:tcPr>
          <w:p w14:paraId="7955A0EA" w14:textId="77777777" w:rsidR="004660C4" w:rsidRPr="00024777" w:rsidRDefault="004660C4" w:rsidP="004130B9">
            <w:pPr>
              <w:spacing w:after="30"/>
              <w:rPr>
                <w:rFonts w:cs="Segoe UI"/>
                <w:sz w:val="17"/>
                <w:szCs w:val="17"/>
              </w:rPr>
            </w:pPr>
            <w:r w:rsidRPr="00024777">
              <w:rPr>
                <w:rFonts w:cs="Segoe UI"/>
                <w:sz w:val="17"/>
                <w:szCs w:val="17"/>
              </w:rPr>
              <w:t>Premature rupture of membranes</w:t>
            </w:r>
          </w:p>
        </w:tc>
      </w:tr>
      <w:tr w:rsidR="004660C4" w:rsidRPr="009C452F" w14:paraId="670A49FF" w14:textId="77777777" w:rsidTr="004660C4">
        <w:tc>
          <w:tcPr>
            <w:tcW w:w="1668" w:type="dxa"/>
          </w:tcPr>
          <w:p w14:paraId="75C86043" w14:textId="77777777" w:rsidR="004660C4" w:rsidRPr="00024777" w:rsidRDefault="004660C4" w:rsidP="004130B9">
            <w:pPr>
              <w:spacing w:after="30"/>
              <w:rPr>
                <w:rFonts w:cs="Segoe UI"/>
                <w:sz w:val="17"/>
                <w:szCs w:val="17"/>
              </w:rPr>
            </w:pPr>
            <w:r w:rsidRPr="00024777">
              <w:rPr>
                <w:rFonts w:cs="Segoe UI"/>
                <w:sz w:val="17"/>
                <w:szCs w:val="17"/>
              </w:rPr>
              <w:t>PSV</w:t>
            </w:r>
          </w:p>
        </w:tc>
        <w:tc>
          <w:tcPr>
            <w:tcW w:w="6520" w:type="dxa"/>
          </w:tcPr>
          <w:p w14:paraId="2321E992" w14:textId="77777777" w:rsidR="004660C4" w:rsidRPr="00024777" w:rsidRDefault="004660C4" w:rsidP="004130B9">
            <w:pPr>
              <w:spacing w:after="30"/>
              <w:rPr>
                <w:rFonts w:cs="Segoe UI"/>
                <w:sz w:val="17"/>
                <w:szCs w:val="17"/>
              </w:rPr>
            </w:pPr>
            <w:r w:rsidRPr="00024777">
              <w:rPr>
                <w:rFonts w:cs="Segoe UI"/>
                <w:sz w:val="17"/>
                <w:szCs w:val="17"/>
              </w:rPr>
              <w:t>Peak systolic velocity</w:t>
            </w:r>
          </w:p>
        </w:tc>
      </w:tr>
      <w:tr w:rsidR="004660C4" w:rsidRPr="009C452F" w14:paraId="43B067C9" w14:textId="77777777" w:rsidTr="004660C4">
        <w:tc>
          <w:tcPr>
            <w:tcW w:w="1668" w:type="dxa"/>
          </w:tcPr>
          <w:p w14:paraId="10C5B22D" w14:textId="77777777" w:rsidR="004660C4" w:rsidRPr="00024777" w:rsidRDefault="004660C4" w:rsidP="004130B9">
            <w:pPr>
              <w:spacing w:after="30"/>
              <w:rPr>
                <w:rFonts w:cs="Segoe UI"/>
                <w:sz w:val="17"/>
                <w:szCs w:val="17"/>
              </w:rPr>
            </w:pPr>
            <w:r w:rsidRPr="00024777">
              <w:rPr>
                <w:rFonts w:cs="Segoe UI"/>
                <w:sz w:val="17"/>
                <w:szCs w:val="17"/>
              </w:rPr>
              <w:t>PUL</w:t>
            </w:r>
          </w:p>
        </w:tc>
        <w:tc>
          <w:tcPr>
            <w:tcW w:w="6520" w:type="dxa"/>
          </w:tcPr>
          <w:p w14:paraId="0B512977" w14:textId="77777777" w:rsidR="004660C4" w:rsidRPr="00024777" w:rsidRDefault="004660C4" w:rsidP="004130B9">
            <w:pPr>
              <w:spacing w:after="30"/>
              <w:rPr>
                <w:rFonts w:cs="Segoe UI"/>
                <w:sz w:val="17"/>
                <w:szCs w:val="17"/>
              </w:rPr>
            </w:pPr>
            <w:r w:rsidRPr="00024777">
              <w:rPr>
                <w:rFonts w:cs="Segoe UI"/>
                <w:sz w:val="17"/>
                <w:szCs w:val="17"/>
              </w:rPr>
              <w:t>Pregnancy of unknown location</w:t>
            </w:r>
          </w:p>
        </w:tc>
      </w:tr>
      <w:tr w:rsidR="004660C4" w:rsidRPr="009C452F" w14:paraId="61F7081D" w14:textId="77777777" w:rsidTr="004660C4">
        <w:tc>
          <w:tcPr>
            <w:tcW w:w="1668" w:type="dxa"/>
          </w:tcPr>
          <w:p w14:paraId="618A74A4" w14:textId="77777777" w:rsidR="004660C4" w:rsidRPr="00024777" w:rsidRDefault="004660C4" w:rsidP="004130B9">
            <w:pPr>
              <w:spacing w:after="30"/>
              <w:rPr>
                <w:rFonts w:cs="Segoe UI"/>
                <w:sz w:val="17"/>
                <w:szCs w:val="17"/>
              </w:rPr>
            </w:pPr>
            <w:r w:rsidRPr="00024777">
              <w:rPr>
                <w:rFonts w:cs="Segoe UI"/>
                <w:sz w:val="17"/>
                <w:szCs w:val="17"/>
              </w:rPr>
              <w:t>PV</w:t>
            </w:r>
          </w:p>
        </w:tc>
        <w:tc>
          <w:tcPr>
            <w:tcW w:w="6520" w:type="dxa"/>
          </w:tcPr>
          <w:p w14:paraId="17A9A3A1" w14:textId="77777777" w:rsidR="004660C4" w:rsidRPr="00024777" w:rsidRDefault="004660C4" w:rsidP="004130B9">
            <w:pPr>
              <w:spacing w:after="30"/>
              <w:rPr>
                <w:rFonts w:cs="Segoe UI"/>
                <w:sz w:val="17"/>
                <w:szCs w:val="17"/>
              </w:rPr>
            </w:pPr>
            <w:r w:rsidRPr="00024777">
              <w:rPr>
                <w:rFonts w:cs="Segoe UI"/>
                <w:sz w:val="17"/>
                <w:szCs w:val="17"/>
                <w:lang w:eastAsia="en-NZ"/>
              </w:rPr>
              <w:t xml:space="preserve">Blood loss </w:t>
            </w:r>
            <w:r w:rsidRPr="00024777">
              <w:rPr>
                <w:rFonts w:cs="Segoe UI"/>
                <w:i/>
                <w:sz w:val="17"/>
                <w:szCs w:val="17"/>
                <w:lang w:eastAsia="en-NZ"/>
              </w:rPr>
              <w:t xml:space="preserve">per </w:t>
            </w:r>
            <w:proofErr w:type="spellStart"/>
            <w:r w:rsidRPr="00024777">
              <w:rPr>
                <w:rFonts w:cs="Segoe UI"/>
                <w:i/>
                <w:sz w:val="17"/>
                <w:szCs w:val="17"/>
                <w:lang w:eastAsia="en-NZ"/>
              </w:rPr>
              <w:t>vaginam</w:t>
            </w:r>
            <w:proofErr w:type="spellEnd"/>
            <w:r w:rsidRPr="00024777">
              <w:rPr>
                <w:rFonts w:cs="Segoe UI"/>
                <w:sz w:val="17"/>
                <w:szCs w:val="17"/>
                <w:lang w:eastAsia="en-NZ"/>
              </w:rPr>
              <w:t xml:space="preserve"> (vaginal bleeding)</w:t>
            </w:r>
          </w:p>
        </w:tc>
      </w:tr>
      <w:tr w:rsidR="004660C4" w:rsidRPr="009C452F" w14:paraId="60D282B8" w14:textId="77777777" w:rsidTr="004660C4">
        <w:tc>
          <w:tcPr>
            <w:tcW w:w="1668" w:type="dxa"/>
          </w:tcPr>
          <w:p w14:paraId="5CFF3C51" w14:textId="77777777" w:rsidR="004660C4" w:rsidRPr="00024777" w:rsidRDefault="004660C4" w:rsidP="004130B9">
            <w:pPr>
              <w:spacing w:after="30"/>
              <w:rPr>
                <w:rFonts w:cs="Segoe UI"/>
                <w:sz w:val="17"/>
                <w:szCs w:val="17"/>
              </w:rPr>
            </w:pPr>
            <w:r w:rsidRPr="00024777">
              <w:rPr>
                <w:rFonts w:cs="Segoe UI"/>
                <w:sz w:val="17"/>
                <w:szCs w:val="17"/>
              </w:rPr>
              <w:t>RANZCOG</w:t>
            </w:r>
          </w:p>
        </w:tc>
        <w:tc>
          <w:tcPr>
            <w:tcW w:w="6520" w:type="dxa"/>
          </w:tcPr>
          <w:p w14:paraId="46B9CBF6"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The Royal Australian and New Zealand College of Obstetricians and Gynaecologists</w:t>
            </w:r>
          </w:p>
        </w:tc>
      </w:tr>
      <w:tr w:rsidR="004660C4" w:rsidRPr="009C452F" w14:paraId="371A4480" w14:textId="77777777" w:rsidTr="004660C4">
        <w:tc>
          <w:tcPr>
            <w:tcW w:w="1668" w:type="dxa"/>
          </w:tcPr>
          <w:p w14:paraId="06EDAB55" w14:textId="77777777" w:rsidR="004660C4" w:rsidRPr="00024777" w:rsidRDefault="004660C4" w:rsidP="004130B9">
            <w:pPr>
              <w:spacing w:after="30"/>
              <w:rPr>
                <w:rFonts w:cs="Segoe UI"/>
                <w:sz w:val="17"/>
                <w:szCs w:val="17"/>
              </w:rPr>
            </w:pPr>
            <w:r w:rsidRPr="00024777">
              <w:rPr>
                <w:rFonts w:cs="Segoe UI"/>
                <w:sz w:val="17"/>
                <w:szCs w:val="17"/>
              </w:rPr>
              <w:t>RIF</w:t>
            </w:r>
          </w:p>
        </w:tc>
        <w:tc>
          <w:tcPr>
            <w:tcW w:w="6520" w:type="dxa"/>
          </w:tcPr>
          <w:p w14:paraId="66D2913A" w14:textId="77777777" w:rsidR="004660C4" w:rsidRPr="00024777" w:rsidRDefault="004660C4" w:rsidP="004130B9">
            <w:pPr>
              <w:spacing w:after="30"/>
              <w:rPr>
                <w:rFonts w:cs="Segoe UI"/>
                <w:sz w:val="17"/>
                <w:szCs w:val="17"/>
              </w:rPr>
            </w:pPr>
            <w:r w:rsidRPr="00024777">
              <w:rPr>
                <w:rFonts w:cs="Segoe UI"/>
                <w:sz w:val="17"/>
                <w:szCs w:val="17"/>
              </w:rPr>
              <w:t>Right iliac fossa</w:t>
            </w:r>
          </w:p>
        </w:tc>
      </w:tr>
      <w:tr w:rsidR="004660C4" w:rsidRPr="009C452F" w14:paraId="107DFD38" w14:textId="77777777" w:rsidTr="004660C4">
        <w:tc>
          <w:tcPr>
            <w:tcW w:w="1668" w:type="dxa"/>
          </w:tcPr>
          <w:p w14:paraId="05C2A198" w14:textId="77777777" w:rsidR="004660C4" w:rsidRPr="00024777" w:rsidRDefault="004660C4" w:rsidP="004130B9">
            <w:pPr>
              <w:spacing w:after="30"/>
              <w:rPr>
                <w:rFonts w:cs="Segoe UI"/>
                <w:sz w:val="17"/>
                <w:szCs w:val="17"/>
              </w:rPr>
            </w:pPr>
            <w:r w:rsidRPr="00024777">
              <w:rPr>
                <w:rFonts w:cs="Segoe UI"/>
                <w:sz w:val="17"/>
                <w:szCs w:val="17"/>
              </w:rPr>
              <w:t>ROI</w:t>
            </w:r>
          </w:p>
        </w:tc>
        <w:tc>
          <w:tcPr>
            <w:tcW w:w="6520" w:type="dxa"/>
          </w:tcPr>
          <w:p w14:paraId="16BDF573" w14:textId="77777777" w:rsidR="004660C4" w:rsidRPr="00024777" w:rsidRDefault="004660C4" w:rsidP="004130B9">
            <w:pPr>
              <w:spacing w:after="30"/>
              <w:rPr>
                <w:rFonts w:cs="Segoe UI"/>
                <w:sz w:val="17"/>
                <w:szCs w:val="17"/>
                <w:lang w:eastAsia="en-NZ"/>
              </w:rPr>
            </w:pPr>
            <w:r w:rsidRPr="00024777">
              <w:rPr>
                <w:rFonts w:cs="Segoe UI"/>
                <w:sz w:val="17"/>
                <w:szCs w:val="17"/>
              </w:rPr>
              <w:t>Region of interest</w:t>
            </w:r>
          </w:p>
        </w:tc>
      </w:tr>
      <w:tr w:rsidR="004660C4" w:rsidRPr="009C452F" w14:paraId="587AE7F2" w14:textId="77777777" w:rsidTr="004660C4">
        <w:tc>
          <w:tcPr>
            <w:tcW w:w="1668" w:type="dxa"/>
          </w:tcPr>
          <w:p w14:paraId="4C6808E9" w14:textId="77777777" w:rsidR="004660C4" w:rsidRPr="00024777" w:rsidRDefault="004660C4" w:rsidP="004130B9">
            <w:pPr>
              <w:spacing w:after="30"/>
              <w:rPr>
                <w:rFonts w:cs="Segoe UI"/>
                <w:sz w:val="17"/>
                <w:szCs w:val="17"/>
              </w:rPr>
            </w:pPr>
            <w:r w:rsidRPr="00024777">
              <w:rPr>
                <w:rFonts w:cs="Segoe UI"/>
                <w:sz w:val="17"/>
                <w:szCs w:val="17"/>
              </w:rPr>
              <w:t>RUQ</w:t>
            </w:r>
          </w:p>
        </w:tc>
        <w:tc>
          <w:tcPr>
            <w:tcW w:w="6520" w:type="dxa"/>
          </w:tcPr>
          <w:p w14:paraId="4E2ABBFE"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Right upper quadrant</w:t>
            </w:r>
          </w:p>
        </w:tc>
      </w:tr>
      <w:tr w:rsidR="004660C4" w:rsidRPr="009C452F" w14:paraId="661F2963" w14:textId="77777777" w:rsidTr="004660C4">
        <w:tc>
          <w:tcPr>
            <w:tcW w:w="1668" w:type="dxa"/>
          </w:tcPr>
          <w:p w14:paraId="7E212599" w14:textId="77777777" w:rsidR="004660C4" w:rsidRPr="00024777" w:rsidRDefault="004660C4" w:rsidP="004130B9">
            <w:pPr>
              <w:spacing w:after="30"/>
              <w:rPr>
                <w:rFonts w:cs="Segoe UI"/>
                <w:sz w:val="17"/>
                <w:szCs w:val="17"/>
              </w:rPr>
            </w:pPr>
            <w:r w:rsidRPr="00024777">
              <w:rPr>
                <w:rFonts w:cs="Segoe UI"/>
                <w:sz w:val="17"/>
                <w:szCs w:val="17"/>
              </w:rPr>
              <w:t>RV</w:t>
            </w:r>
          </w:p>
        </w:tc>
        <w:tc>
          <w:tcPr>
            <w:tcW w:w="6520" w:type="dxa"/>
          </w:tcPr>
          <w:p w14:paraId="58AC53FE"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Right ventricle</w:t>
            </w:r>
          </w:p>
        </w:tc>
      </w:tr>
      <w:tr w:rsidR="004660C4" w:rsidRPr="009C452F" w14:paraId="3DA3BADD" w14:textId="77777777" w:rsidTr="004660C4">
        <w:tc>
          <w:tcPr>
            <w:tcW w:w="1668" w:type="dxa"/>
          </w:tcPr>
          <w:p w14:paraId="5483AD4E" w14:textId="77777777" w:rsidR="004660C4" w:rsidRPr="00024777" w:rsidRDefault="004660C4" w:rsidP="004130B9">
            <w:pPr>
              <w:spacing w:after="30"/>
              <w:rPr>
                <w:rFonts w:cs="Segoe UI"/>
                <w:sz w:val="17"/>
                <w:szCs w:val="17"/>
              </w:rPr>
            </w:pPr>
            <w:r w:rsidRPr="00024777">
              <w:rPr>
                <w:rFonts w:cs="Segoe UI"/>
                <w:sz w:val="17"/>
                <w:szCs w:val="17"/>
              </w:rPr>
              <w:t>RVOT</w:t>
            </w:r>
          </w:p>
        </w:tc>
        <w:tc>
          <w:tcPr>
            <w:tcW w:w="6520" w:type="dxa"/>
          </w:tcPr>
          <w:p w14:paraId="5A9C6A38" w14:textId="77777777" w:rsidR="004660C4" w:rsidRPr="00024777" w:rsidRDefault="004660C4" w:rsidP="004130B9">
            <w:pPr>
              <w:spacing w:after="30"/>
              <w:rPr>
                <w:rFonts w:cs="Segoe UI"/>
                <w:sz w:val="17"/>
                <w:szCs w:val="17"/>
              </w:rPr>
            </w:pPr>
            <w:r w:rsidRPr="00024777">
              <w:rPr>
                <w:rFonts w:cs="Segoe UI"/>
                <w:sz w:val="17"/>
                <w:szCs w:val="17"/>
                <w:lang w:eastAsia="en-NZ"/>
              </w:rPr>
              <w:t>Right ventricular outflow tract</w:t>
            </w:r>
          </w:p>
        </w:tc>
      </w:tr>
      <w:tr w:rsidR="004660C4" w:rsidRPr="009C452F" w14:paraId="29177620" w14:textId="77777777" w:rsidTr="004660C4">
        <w:tc>
          <w:tcPr>
            <w:tcW w:w="1668" w:type="dxa"/>
          </w:tcPr>
          <w:p w14:paraId="4D4485ED" w14:textId="77777777" w:rsidR="004660C4" w:rsidRPr="00024777" w:rsidRDefault="004660C4" w:rsidP="004130B9">
            <w:pPr>
              <w:spacing w:after="30"/>
              <w:rPr>
                <w:rFonts w:cs="Segoe UI"/>
                <w:sz w:val="17"/>
                <w:szCs w:val="17"/>
              </w:rPr>
            </w:pPr>
            <w:proofErr w:type="spellStart"/>
            <w:r w:rsidRPr="00024777">
              <w:rPr>
                <w:rFonts w:cs="Segoe UI"/>
                <w:sz w:val="17"/>
                <w:szCs w:val="17"/>
              </w:rPr>
              <w:t>sFGR</w:t>
            </w:r>
            <w:proofErr w:type="spellEnd"/>
          </w:p>
        </w:tc>
        <w:tc>
          <w:tcPr>
            <w:tcW w:w="6520" w:type="dxa"/>
          </w:tcPr>
          <w:p w14:paraId="58D2C68A"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 xml:space="preserve">Selective </w:t>
            </w:r>
            <w:proofErr w:type="spellStart"/>
            <w:r w:rsidRPr="00024777">
              <w:rPr>
                <w:rFonts w:cs="Segoe UI"/>
                <w:sz w:val="17"/>
                <w:szCs w:val="17"/>
                <w:lang w:eastAsia="en-NZ"/>
              </w:rPr>
              <w:t>fetal</w:t>
            </w:r>
            <w:proofErr w:type="spellEnd"/>
            <w:r w:rsidRPr="00024777">
              <w:rPr>
                <w:rFonts w:cs="Segoe UI"/>
                <w:sz w:val="17"/>
                <w:szCs w:val="17"/>
                <w:lang w:eastAsia="en-NZ"/>
              </w:rPr>
              <w:t xml:space="preserve"> growth restriction</w:t>
            </w:r>
          </w:p>
        </w:tc>
      </w:tr>
      <w:tr w:rsidR="004660C4" w:rsidRPr="009C452F" w14:paraId="66A0B1DE" w14:textId="77777777" w:rsidTr="004660C4">
        <w:tc>
          <w:tcPr>
            <w:tcW w:w="1668" w:type="dxa"/>
          </w:tcPr>
          <w:p w14:paraId="041B62E0" w14:textId="77777777" w:rsidR="004660C4" w:rsidRPr="00024777" w:rsidRDefault="004660C4" w:rsidP="004130B9">
            <w:pPr>
              <w:spacing w:after="30"/>
              <w:rPr>
                <w:rFonts w:cs="Segoe UI"/>
                <w:sz w:val="17"/>
                <w:szCs w:val="17"/>
              </w:rPr>
            </w:pPr>
            <w:r w:rsidRPr="00024777">
              <w:rPr>
                <w:rFonts w:cs="Segoe UI"/>
                <w:sz w:val="17"/>
                <w:szCs w:val="17"/>
              </w:rPr>
              <w:t>SFH</w:t>
            </w:r>
          </w:p>
        </w:tc>
        <w:tc>
          <w:tcPr>
            <w:tcW w:w="6520" w:type="dxa"/>
          </w:tcPr>
          <w:p w14:paraId="29ACD629"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Symphysial-fundal height</w:t>
            </w:r>
          </w:p>
        </w:tc>
      </w:tr>
      <w:tr w:rsidR="004660C4" w:rsidRPr="009C452F" w14:paraId="6B7E5DDE" w14:textId="77777777" w:rsidTr="004660C4">
        <w:tc>
          <w:tcPr>
            <w:tcW w:w="1668" w:type="dxa"/>
          </w:tcPr>
          <w:p w14:paraId="3DD47CB9" w14:textId="77777777" w:rsidR="004660C4" w:rsidRPr="00024777" w:rsidRDefault="004660C4" w:rsidP="004130B9">
            <w:pPr>
              <w:spacing w:after="30"/>
              <w:rPr>
                <w:rFonts w:cs="Segoe UI"/>
                <w:sz w:val="17"/>
                <w:szCs w:val="17"/>
              </w:rPr>
            </w:pPr>
            <w:r w:rsidRPr="00024777">
              <w:rPr>
                <w:rFonts w:cs="Segoe UI"/>
                <w:sz w:val="17"/>
                <w:szCs w:val="17"/>
              </w:rPr>
              <w:t>SGA</w:t>
            </w:r>
          </w:p>
        </w:tc>
        <w:tc>
          <w:tcPr>
            <w:tcW w:w="6520" w:type="dxa"/>
          </w:tcPr>
          <w:p w14:paraId="1BC18E57"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Small for gestational age</w:t>
            </w:r>
          </w:p>
        </w:tc>
      </w:tr>
      <w:tr w:rsidR="004660C4" w:rsidRPr="009C452F" w14:paraId="71CF1FF3" w14:textId="77777777" w:rsidTr="004660C4">
        <w:tc>
          <w:tcPr>
            <w:tcW w:w="1668" w:type="dxa"/>
          </w:tcPr>
          <w:p w14:paraId="69E40BAD" w14:textId="77777777" w:rsidR="004660C4" w:rsidRPr="00024777" w:rsidRDefault="004660C4" w:rsidP="004130B9">
            <w:pPr>
              <w:spacing w:after="30"/>
              <w:rPr>
                <w:rFonts w:cs="Segoe UI"/>
                <w:sz w:val="17"/>
                <w:szCs w:val="17"/>
              </w:rPr>
            </w:pPr>
            <w:r w:rsidRPr="00024777">
              <w:rPr>
                <w:rFonts w:cs="Segoe UI"/>
                <w:sz w:val="17"/>
                <w:szCs w:val="17"/>
              </w:rPr>
              <w:t>SROM</w:t>
            </w:r>
          </w:p>
        </w:tc>
        <w:tc>
          <w:tcPr>
            <w:tcW w:w="6520" w:type="dxa"/>
          </w:tcPr>
          <w:p w14:paraId="6CA0D9C4"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Spontaneous rupture of membranes</w:t>
            </w:r>
          </w:p>
        </w:tc>
      </w:tr>
      <w:tr w:rsidR="004660C4" w:rsidRPr="009C452F" w14:paraId="5A10ADED" w14:textId="77777777" w:rsidTr="004660C4">
        <w:tc>
          <w:tcPr>
            <w:tcW w:w="1668" w:type="dxa"/>
          </w:tcPr>
          <w:p w14:paraId="32098EE9" w14:textId="77777777" w:rsidR="004660C4" w:rsidRPr="00024777" w:rsidRDefault="004660C4" w:rsidP="004130B9">
            <w:pPr>
              <w:spacing w:after="30"/>
              <w:rPr>
                <w:rFonts w:cs="Segoe UI"/>
                <w:sz w:val="17"/>
                <w:szCs w:val="17"/>
              </w:rPr>
            </w:pPr>
            <w:r w:rsidRPr="00024777">
              <w:rPr>
                <w:rFonts w:cs="Segoe UI"/>
                <w:sz w:val="17"/>
                <w:szCs w:val="17"/>
                <w:lang w:eastAsia="en-NZ"/>
              </w:rPr>
              <w:t>SVC</w:t>
            </w:r>
          </w:p>
        </w:tc>
        <w:tc>
          <w:tcPr>
            <w:tcW w:w="6520" w:type="dxa"/>
          </w:tcPr>
          <w:p w14:paraId="33BC4E32" w14:textId="77777777" w:rsidR="004660C4" w:rsidRPr="00024777" w:rsidRDefault="004660C4" w:rsidP="004130B9">
            <w:pPr>
              <w:spacing w:after="30"/>
              <w:rPr>
                <w:rFonts w:cs="Segoe UI"/>
                <w:sz w:val="17"/>
                <w:szCs w:val="17"/>
              </w:rPr>
            </w:pPr>
            <w:r w:rsidRPr="00024777">
              <w:rPr>
                <w:rFonts w:cs="Segoe UI"/>
                <w:sz w:val="17"/>
                <w:szCs w:val="17"/>
                <w:lang w:eastAsia="en-NZ"/>
              </w:rPr>
              <w:t>Superior vena cava</w:t>
            </w:r>
          </w:p>
        </w:tc>
      </w:tr>
      <w:tr w:rsidR="004660C4" w:rsidRPr="009C452F" w14:paraId="13F8196B" w14:textId="77777777" w:rsidTr="004660C4">
        <w:tc>
          <w:tcPr>
            <w:tcW w:w="1668" w:type="dxa"/>
          </w:tcPr>
          <w:p w14:paraId="4CED4E2A"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T2DM</w:t>
            </w:r>
          </w:p>
        </w:tc>
        <w:tc>
          <w:tcPr>
            <w:tcW w:w="6520" w:type="dxa"/>
          </w:tcPr>
          <w:p w14:paraId="46DC7EC5" w14:textId="77777777" w:rsidR="004660C4" w:rsidRPr="00024777" w:rsidRDefault="004660C4" w:rsidP="004130B9">
            <w:pPr>
              <w:spacing w:after="30"/>
              <w:rPr>
                <w:rFonts w:cs="Segoe UI"/>
                <w:sz w:val="17"/>
                <w:szCs w:val="17"/>
                <w:lang w:eastAsia="en-NZ"/>
              </w:rPr>
            </w:pPr>
            <w:r w:rsidRPr="00024777">
              <w:rPr>
                <w:rFonts w:cs="Segoe UI"/>
                <w:sz w:val="17"/>
                <w:szCs w:val="17"/>
                <w:lang w:eastAsia="en-NZ"/>
              </w:rPr>
              <w:t>Type 2 diabetes mellitus</w:t>
            </w:r>
          </w:p>
        </w:tc>
      </w:tr>
      <w:tr w:rsidR="004660C4" w:rsidRPr="009C452F" w14:paraId="3C451630" w14:textId="77777777" w:rsidTr="004660C4">
        <w:tc>
          <w:tcPr>
            <w:tcW w:w="1668" w:type="dxa"/>
          </w:tcPr>
          <w:p w14:paraId="2FF3ED26" w14:textId="77777777" w:rsidR="004660C4" w:rsidRPr="00024777" w:rsidRDefault="004660C4" w:rsidP="004130B9">
            <w:pPr>
              <w:spacing w:after="30"/>
              <w:rPr>
                <w:rFonts w:cs="Segoe UI"/>
                <w:sz w:val="17"/>
                <w:szCs w:val="17"/>
              </w:rPr>
            </w:pPr>
            <w:r w:rsidRPr="00024777">
              <w:rPr>
                <w:rFonts w:cs="Segoe UI"/>
                <w:sz w:val="17"/>
                <w:szCs w:val="17"/>
              </w:rPr>
              <w:t>TA</w:t>
            </w:r>
          </w:p>
        </w:tc>
        <w:tc>
          <w:tcPr>
            <w:tcW w:w="6520" w:type="dxa"/>
          </w:tcPr>
          <w:p w14:paraId="3BDD8506" w14:textId="77777777" w:rsidR="004660C4" w:rsidRPr="00024777" w:rsidRDefault="004660C4" w:rsidP="004130B9">
            <w:pPr>
              <w:spacing w:after="30"/>
              <w:rPr>
                <w:rFonts w:cs="Segoe UI"/>
                <w:sz w:val="17"/>
                <w:szCs w:val="17"/>
              </w:rPr>
            </w:pPr>
            <w:r w:rsidRPr="00024777">
              <w:rPr>
                <w:rFonts w:cs="Segoe UI"/>
                <w:sz w:val="17"/>
                <w:szCs w:val="17"/>
              </w:rPr>
              <w:t>Transabdominal</w:t>
            </w:r>
          </w:p>
        </w:tc>
      </w:tr>
      <w:tr w:rsidR="004660C4" w:rsidRPr="009C452F" w14:paraId="1F8316B1" w14:textId="77777777" w:rsidTr="004660C4">
        <w:tc>
          <w:tcPr>
            <w:tcW w:w="1668" w:type="dxa"/>
          </w:tcPr>
          <w:p w14:paraId="41711591" w14:textId="77777777" w:rsidR="004660C4" w:rsidRPr="00024777" w:rsidRDefault="004660C4" w:rsidP="004130B9">
            <w:pPr>
              <w:spacing w:after="30"/>
              <w:rPr>
                <w:rFonts w:cs="Segoe UI"/>
                <w:sz w:val="17"/>
                <w:szCs w:val="17"/>
              </w:rPr>
            </w:pPr>
            <w:r w:rsidRPr="00024777">
              <w:rPr>
                <w:rFonts w:cs="Segoe UI"/>
                <w:sz w:val="17"/>
                <w:szCs w:val="17"/>
              </w:rPr>
              <w:t>TAPS</w:t>
            </w:r>
          </w:p>
        </w:tc>
        <w:tc>
          <w:tcPr>
            <w:tcW w:w="6520" w:type="dxa"/>
          </w:tcPr>
          <w:p w14:paraId="2A552542" w14:textId="77777777" w:rsidR="004660C4" w:rsidRPr="00024777" w:rsidRDefault="004660C4" w:rsidP="004130B9">
            <w:pPr>
              <w:spacing w:after="30"/>
              <w:rPr>
                <w:rFonts w:cs="Segoe UI"/>
                <w:sz w:val="17"/>
                <w:szCs w:val="17"/>
              </w:rPr>
            </w:pPr>
            <w:r w:rsidRPr="00024777">
              <w:rPr>
                <w:rFonts w:cs="Segoe UI"/>
                <w:sz w:val="17"/>
                <w:szCs w:val="17"/>
              </w:rPr>
              <w:t>Twin anaemia-polycythaemia sequence</w:t>
            </w:r>
          </w:p>
        </w:tc>
      </w:tr>
      <w:tr w:rsidR="004660C4" w:rsidRPr="009C452F" w14:paraId="2C968C65" w14:textId="77777777" w:rsidTr="004660C4">
        <w:tc>
          <w:tcPr>
            <w:tcW w:w="1668" w:type="dxa"/>
          </w:tcPr>
          <w:p w14:paraId="030A433F" w14:textId="77777777" w:rsidR="004660C4" w:rsidRPr="00024777" w:rsidRDefault="004660C4" w:rsidP="004130B9">
            <w:pPr>
              <w:spacing w:after="30"/>
              <w:rPr>
                <w:rFonts w:cs="Segoe UI"/>
                <w:sz w:val="17"/>
                <w:szCs w:val="17"/>
              </w:rPr>
            </w:pPr>
            <w:r w:rsidRPr="00024777">
              <w:rPr>
                <w:rFonts w:cs="Segoe UI"/>
                <w:sz w:val="17"/>
                <w:szCs w:val="17"/>
              </w:rPr>
              <w:t>TGA</w:t>
            </w:r>
          </w:p>
        </w:tc>
        <w:tc>
          <w:tcPr>
            <w:tcW w:w="6520" w:type="dxa"/>
          </w:tcPr>
          <w:p w14:paraId="3BC26B2E" w14:textId="77777777" w:rsidR="004660C4" w:rsidRPr="00024777" w:rsidRDefault="004660C4" w:rsidP="004130B9">
            <w:pPr>
              <w:spacing w:after="30"/>
              <w:rPr>
                <w:rFonts w:cs="Segoe UI"/>
                <w:sz w:val="17"/>
                <w:szCs w:val="17"/>
              </w:rPr>
            </w:pPr>
            <w:r w:rsidRPr="00024777">
              <w:rPr>
                <w:rFonts w:cs="Segoe UI"/>
                <w:sz w:val="17"/>
                <w:szCs w:val="17"/>
              </w:rPr>
              <w:t>Transposition of the great arteries</w:t>
            </w:r>
          </w:p>
        </w:tc>
      </w:tr>
      <w:tr w:rsidR="004660C4" w:rsidRPr="000C54EB" w14:paraId="2298B55B" w14:textId="77777777" w:rsidTr="004660C4">
        <w:tc>
          <w:tcPr>
            <w:tcW w:w="1668" w:type="dxa"/>
          </w:tcPr>
          <w:p w14:paraId="2694D084" w14:textId="77777777" w:rsidR="004660C4" w:rsidRPr="00024777" w:rsidRDefault="004660C4" w:rsidP="004130B9">
            <w:pPr>
              <w:spacing w:after="30"/>
              <w:rPr>
                <w:rFonts w:cs="Segoe UI"/>
                <w:sz w:val="17"/>
                <w:szCs w:val="17"/>
              </w:rPr>
            </w:pPr>
            <w:r w:rsidRPr="00024777">
              <w:rPr>
                <w:rFonts w:cs="Segoe UI"/>
                <w:sz w:val="17"/>
                <w:szCs w:val="17"/>
              </w:rPr>
              <w:t>TIS</w:t>
            </w:r>
          </w:p>
        </w:tc>
        <w:tc>
          <w:tcPr>
            <w:tcW w:w="6520" w:type="dxa"/>
          </w:tcPr>
          <w:p w14:paraId="361018EB" w14:textId="77777777" w:rsidR="004660C4" w:rsidRPr="00024777" w:rsidRDefault="004660C4" w:rsidP="004130B9">
            <w:pPr>
              <w:spacing w:after="30"/>
              <w:rPr>
                <w:rFonts w:cs="Segoe UI"/>
                <w:sz w:val="17"/>
                <w:szCs w:val="17"/>
              </w:rPr>
            </w:pPr>
            <w:r w:rsidRPr="00024777">
              <w:rPr>
                <w:rFonts w:cs="Segoe UI"/>
                <w:sz w:val="17"/>
                <w:szCs w:val="17"/>
              </w:rPr>
              <w:t>Thermal index in soft tissue</w:t>
            </w:r>
          </w:p>
        </w:tc>
      </w:tr>
      <w:tr w:rsidR="004660C4" w:rsidRPr="009C452F" w14:paraId="55DE53EC" w14:textId="77777777" w:rsidTr="004660C4">
        <w:tc>
          <w:tcPr>
            <w:tcW w:w="1668" w:type="dxa"/>
          </w:tcPr>
          <w:p w14:paraId="5772308F" w14:textId="77777777" w:rsidR="004660C4" w:rsidRPr="00024777" w:rsidRDefault="004660C4" w:rsidP="004130B9">
            <w:pPr>
              <w:spacing w:after="30"/>
              <w:rPr>
                <w:rFonts w:cs="Segoe UI"/>
                <w:sz w:val="17"/>
                <w:szCs w:val="17"/>
              </w:rPr>
            </w:pPr>
            <w:r w:rsidRPr="00024777">
              <w:rPr>
                <w:rFonts w:cs="Segoe UI"/>
                <w:sz w:val="17"/>
                <w:szCs w:val="17"/>
              </w:rPr>
              <w:t>TIB</w:t>
            </w:r>
          </w:p>
        </w:tc>
        <w:tc>
          <w:tcPr>
            <w:tcW w:w="6520" w:type="dxa"/>
          </w:tcPr>
          <w:p w14:paraId="52BDC93F" w14:textId="77777777" w:rsidR="004660C4" w:rsidRPr="00024777" w:rsidRDefault="004660C4" w:rsidP="004130B9">
            <w:pPr>
              <w:spacing w:after="30"/>
              <w:rPr>
                <w:rFonts w:cs="Segoe UI"/>
                <w:sz w:val="17"/>
                <w:szCs w:val="17"/>
              </w:rPr>
            </w:pPr>
            <w:r w:rsidRPr="00024777">
              <w:rPr>
                <w:rFonts w:cs="Segoe UI"/>
                <w:sz w:val="17"/>
                <w:szCs w:val="17"/>
              </w:rPr>
              <w:t>Thermal index in bone</w:t>
            </w:r>
          </w:p>
        </w:tc>
      </w:tr>
      <w:tr w:rsidR="004660C4" w:rsidRPr="009C452F" w14:paraId="58CDA596" w14:textId="77777777" w:rsidTr="004660C4">
        <w:tc>
          <w:tcPr>
            <w:tcW w:w="1668" w:type="dxa"/>
          </w:tcPr>
          <w:p w14:paraId="4D465D00" w14:textId="77777777" w:rsidR="004660C4" w:rsidRPr="00024777" w:rsidRDefault="004660C4" w:rsidP="004130B9">
            <w:pPr>
              <w:spacing w:after="30"/>
              <w:rPr>
                <w:rFonts w:cs="Segoe UI"/>
                <w:sz w:val="17"/>
                <w:szCs w:val="17"/>
              </w:rPr>
            </w:pPr>
            <w:r w:rsidRPr="00024777">
              <w:rPr>
                <w:rFonts w:cs="Segoe UI"/>
                <w:sz w:val="17"/>
                <w:szCs w:val="17"/>
              </w:rPr>
              <w:t>TOF</w:t>
            </w:r>
          </w:p>
        </w:tc>
        <w:tc>
          <w:tcPr>
            <w:tcW w:w="6520" w:type="dxa"/>
          </w:tcPr>
          <w:p w14:paraId="1F6AA1CB" w14:textId="77777777" w:rsidR="004660C4" w:rsidRPr="00024777" w:rsidRDefault="004660C4" w:rsidP="004130B9">
            <w:pPr>
              <w:spacing w:after="30"/>
              <w:rPr>
                <w:rFonts w:cs="Segoe UI"/>
                <w:sz w:val="17"/>
                <w:szCs w:val="17"/>
              </w:rPr>
            </w:pPr>
            <w:r w:rsidRPr="00024777">
              <w:rPr>
                <w:rFonts w:cs="Segoe UI"/>
                <w:sz w:val="17"/>
                <w:szCs w:val="17"/>
              </w:rPr>
              <w:t>Tetralogy of Fallot</w:t>
            </w:r>
          </w:p>
        </w:tc>
      </w:tr>
      <w:tr w:rsidR="004660C4" w:rsidRPr="009C452F" w14:paraId="3F7BFA0F" w14:textId="77777777" w:rsidTr="004660C4">
        <w:tc>
          <w:tcPr>
            <w:tcW w:w="1668" w:type="dxa"/>
          </w:tcPr>
          <w:p w14:paraId="64565836" w14:textId="77777777" w:rsidR="004660C4" w:rsidRPr="00024777" w:rsidRDefault="004660C4" w:rsidP="004130B9">
            <w:pPr>
              <w:spacing w:after="30"/>
              <w:rPr>
                <w:rFonts w:cs="Segoe UI"/>
                <w:sz w:val="17"/>
                <w:szCs w:val="17"/>
              </w:rPr>
            </w:pPr>
            <w:r w:rsidRPr="00024777">
              <w:rPr>
                <w:rFonts w:cs="Segoe UI"/>
                <w:sz w:val="17"/>
                <w:szCs w:val="17"/>
              </w:rPr>
              <w:t>TOP</w:t>
            </w:r>
          </w:p>
        </w:tc>
        <w:tc>
          <w:tcPr>
            <w:tcW w:w="6520" w:type="dxa"/>
          </w:tcPr>
          <w:p w14:paraId="5F82FEF6" w14:textId="77777777" w:rsidR="004660C4" w:rsidRPr="00024777" w:rsidRDefault="004660C4" w:rsidP="004130B9">
            <w:pPr>
              <w:spacing w:after="30"/>
              <w:rPr>
                <w:rFonts w:cs="Segoe UI"/>
                <w:sz w:val="17"/>
                <w:szCs w:val="17"/>
              </w:rPr>
            </w:pPr>
            <w:r w:rsidRPr="00024777">
              <w:rPr>
                <w:rFonts w:cs="Segoe UI"/>
                <w:sz w:val="17"/>
                <w:szCs w:val="17"/>
              </w:rPr>
              <w:t>Termination of pregnancy</w:t>
            </w:r>
          </w:p>
        </w:tc>
      </w:tr>
      <w:tr w:rsidR="004660C4" w:rsidRPr="009C452F" w14:paraId="15946D1F" w14:textId="77777777" w:rsidTr="004660C4">
        <w:tc>
          <w:tcPr>
            <w:tcW w:w="1668" w:type="dxa"/>
          </w:tcPr>
          <w:p w14:paraId="1234F15C" w14:textId="77777777" w:rsidR="004660C4" w:rsidRPr="00024777" w:rsidRDefault="004660C4" w:rsidP="004130B9">
            <w:pPr>
              <w:spacing w:after="30"/>
              <w:rPr>
                <w:rFonts w:cs="Segoe UI"/>
                <w:sz w:val="17"/>
                <w:szCs w:val="17"/>
              </w:rPr>
            </w:pPr>
            <w:r w:rsidRPr="00024777">
              <w:rPr>
                <w:rFonts w:cs="Segoe UI"/>
                <w:sz w:val="17"/>
                <w:szCs w:val="17"/>
              </w:rPr>
              <w:t>TORCH</w:t>
            </w:r>
          </w:p>
        </w:tc>
        <w:tc>
          <w:tcPr>
            <w:tcW w:w="6520" w:type="dxa"/>
          </w:tcPr>
          <w:p w14:paraId="141C1D15" w14:textId="77777777" w:rsidR="004660C4" w:rsidRPr="00024777" w:rsidRDefault="004660C4" w:rsidP="004130B9">
            <w:pPr>
              <w:spacing w:after="30"/>
              <w:rPr>
                <w:rFonts w:cs="Segoe UI"/>
                <w:sz w:val="17"/>
                <w:szCs w:val="17"/>
              </w:rPr>
            </w:pPr>
            <w:r w:rsidRPr="00024777">
              <w:rPr>
                <w:rFonts w:cs="Segoe UI"/>
                <w:sz w:val="17"/>
                <w:szCs w:val="17"/>
              </w:rPr>
              <w:t>Toxoplasmosis, other (syphilis, varicella-zoster, parvovirus B19), rubella, cytomegalovirus – CMV – and herpes infections</w:t>
            </w:r>
          </w:p>
        </w:tc>
      </w:tr>
      <w:tr w:rsidR="004660C4" w:rsidRPr="009C452F" w14:paraId="33CB4BEF" w14:textId="77777777" w:rsidTr="004660C4">
        <w:tc>
          <w:tcPr>
            <w:tcW w:w="1668" w:type="dxa"/>
          </w:tcPr>
          <w:p w14:paraId="7A2B0477" w14:textId="77777777" w:rsidR="004660C4" w:rsidRPr="00024777" w:rsidRDefault="004660C4" w:rsidP="004130B9">
            <w:pPr>
              <w:spacing w:after="30"/>
              <w:rPr>
                <w:rFonts w:cs="Segoe UI"/>
                <w:sz w:val="17"/>
                <w:szCs w:val="17"/>
              </w:rPr>
            </w:pPr>
            <w:r w:rsidRPr="00024777">
              <w:rPr>
                <w:rFonts w:cs="Segoe UI"/>
                <w:sz w:val="17"/>
                <w:szCs w:val="17"/>
              </w:rPr>
              <w:t>TRAP</w:t>
            </w:r>
          </w:p>
        </w:tc>
        <w:tc>
          <w:tcPr>
            <w:tcW w:w="6520" w:type="dxa"/>
          </w:tcPr>
          <w:p w14:paraId="5F575100" w14:textId="77777777" w:rsidR="004660C4" w:rsidRPr="00024777" w:rsidRDefault="004660C4" w:rsidP="004130B9">
            <w:pPr>
              <w:spacing w:after="30"/>
              <w:rPr>
                <w:rFonts w:cs="Segoe UI"/>
                <w:sz w:val="17"/>
                <w:szCs w:val="17"/>
              </w:rPr>
            </w:pPr>
            <w:r w:rsidRPr="00024777">
              <w:rPr>
                <w:rFonts w:cs="Segoe UI"/>
                <w:sz w:val="17"/>
                <w:szCs w:val="17"/>
              </w:rPr>
              <w:t>Twin reversed arterial perfusion</w:t>
            </w:r>
          </w:p>
        </w:tc>
      </w:tr>
      <w:tr w:rsidR="004660C4" w:rsidRPr="009C452F" w14:paraId="7FF7E395" w14:textId="77777777" w:rsidTr="004660C4">
        <w:tc>
          <w:tcPr>
            <w:tcW w:w="1668" w:type="dxa"/>
          </w:tcPr>
          <w:p w14:paraId="192CEEFC" w14:textId="77777777" w:rsidR="004660C4" w:rsidRPr="00024777" w:rsidRDefault="004660C4" w:rsidP="004130B9">
            <w:pPr>
              <w:spacing w:after="30"/>
              <w:rPr>
                <w:rFonts w:cs="Segoe UI"/>
                <w:sz w:val="17"/>
                <w:szCs w:val="17"/>
              </w:rPr>
            </w:pPr>
            <w:r w:rsidRPr="00024777">
              <w:rPr>
                <w:rFonts w:cs="Segoe UI"/>
                <w:sz w:val="17"/>
                <w:szCs w:val="17"/>
              </w:rPr>
              <w:t>TTTS</w:t>
            </w:r>
          </w:p>
        </w:tc>
        <w:tc>
          <w:tcPr>
            <w:tcW w:w="6520" w:type="dxa"/>
          </w:tcPr>
          <w:p w14:paraId="6BD9073F" w14:textId="77777777" w:rsidR="004660C4" w:rsidRPr="00024777" w:rsidRDefault="004660C4" w:rsidP="004130B9">
            <w:pPr>
              <w:spacing w:after="30"/>
              <w:rPr>
                <w:rFonts w:cs="Segoe UI"/>
                <w:sz w:val="17"/>
                <w:szCs w:val="17"/>
              </w:rPr>
            </w:pPr>
            <w:r w:rsidRPr="00024777">
              <w:rPr>
                <w:rFonts w:cs="Segoe UI"/>
                <w:sz w:val="17"/>
                <w:szCs w:val="17"/>
              </w:rPr>
              <w:t>Twin-to-twin transfusion syndrome</w:t>
            </w:r>
          </w:p>
        </w:tc>
      </w:tr>
      <w:tr w:rsidR="004660C4" w:rsidRPr="009C452F" w14:paraId="37748D9E" w14:textId="77777777" w:rsidTr="004660C4">
        <w:tc>
          <w:tcPr>
            <w:tcW w:w="1668" w:type="dxa"/>
          </w:tcPr>
          <w:p w14:paraId="63E2DA51" w14:textId="77777777" w:rsidR="004660C4" w:rsidRPr="00024777" w:rsidRDefault="004660C4" w:rsidP="004130B9">
            <w:pPr>
              <w:spacing w:after="30"/>
              <w:rPr>
                <w:rFonts w:cs="Segoe UI"/>
                <w:sz w:val="17"/>
                <w:szCs w:val="17"/>
              </w:rPr>
            </w:pPr>
            <w:r w:rsidRPr="00024777">
              <w:rPr>
                <w:rFonts w:cs="Segoe UI"/>
                <w:sz w:val="17"/>
                <w:szCs w:val="17"/>
              </w:rPr>
              <w:t>TV</w:t>
            </w:r>
          </w:p>
        </w:tc>
        <w:tc>
          <w:tcPr>
            <w:tcW w:w="6520" w:type="dxa"/>
          </w:tcPr>
          <w:p w14:paraId="10DE33C4" w14:textId="77777777" w:rsidR="004660C4" w:rsidRPr="00024777" w:rsidRDefault="004660C4" w:rsidP="004130B9">
            <w:pPr>
              <w:spacing w:after="30"/>
              <w:rPr>
                <w:rFonts w:cs="Segoe UI"/>
                <w:sz w:val="17"/>
                <w:szCs w:val="17"/>
              </w:rPr>
            </w:pPr>
            <w:r w:rsidRPr="00024777">
              <w:rPr>
                <w:rFonts w:cs="Segoe UI"/>
                <w:sz w:val="17"/>
                <w:szCs w:val="17"/>
              </w:rPr>
              <w:t>Transvaginal</w:t>
            </w:r>
          </w:p>
        </w:tc>
      </w:tr>
      <w:tr w:rsidR="004660C4" w:rsidRPr="009C452F" w14:paraId="42EFBB5A" w14:textId="77777777" w:rsidTr="004660C4">
        <w:tc>
          <w:tcPr>
            <w:tcW w:w="1668" w:type="dxa"/>
          </w:tcPr>
          <w:p w14:paraId="0D69AEB5" w14:textId="77777777" w:rsidR="004660C4" w:rsidRPr="00024777" w:rsidRDefault="004660C4" w:rsidP="004130B9">
            <w:pPr>
              <w:spacing w:after="30"/>
              <w:rPr>
                <w:rFonts w:cs="Segoe UI"/>
                <w:sz w:val="17"/>
                <w:szCs w:val="17"/>
              </w:rPr>
            </w:pPr>
            <w:r w:rsidRPr="00024777">
              <w:rPr>
                <w:rFonts w:cs="Segoe UI"/>
                <w:sz w:val="17"/>
                <w:szCs w:val="17"/>
              </w:rPr>
              <w:t>UA</w:t>
            </w:r>
          </w:p>
        </w:tc>
        <w:tc>
          <w:tcPr>
            <w:tcW w:w="6520" w:type="dxa"/>
          </w:tcPr>
          <w:p w14:paraId="2A601419" w14:textId="77777777" w:rsidR="004660C4" w:rsidRPr="00024777" w:rsidRDefault="004660C4" w:rsidP="004130B9">
            <w:pPr>
              <w:spacing w:after="30"/>
              <w:rPr>
                <w:rFonts w:cs="Segoe UI"/>
                <w:bCs/>
                <w:sz w:val="17"/>
                <w:szCs w:val="17"/>
              </w:rPr>
            </w:pPr>
            <w:r w:rsidRPr="00024777">
              <w:rPr>
                <w:rFonts w:cs="Segoe UI"/>
                <w:bCs/>
                <w:sz w:val="17"/>
                <w:szCs w:val="17"/>
              </w:rPr>
              <w:t>Umbilical artery</w:t>
            </w:r>
          </w:p>
        </w:tc>
      </w:tr>
      <w:tr w:rsidR="004660C4" w:rsidRPr="009C452F" w14:paraId="6A6C915F" w14:textId="77777777" w:rsidTr="004660C4">
        <w:tc>
          <w:tcPr>
            <w:tcW w:w="1668" w:type="dxa"/>
          </w:tcPr>
          <w:p w14:paraId="01F35559" w14:textId="77777777" w:rsidR="004660C4" w:rsidRPr="00024777" w:rsidRDefault="004660C4" w:rsidP="004130B9">
            <w:pPr>
              <w:spacing w:after="30"/>
              <w:rPr>
                <w:rFonts w:cs="Segoe UI"/>
                <w:sz w:val="17"/>
                <w:szCs w:val="17"/>
              </w:rPr>
            </w:pPr>
            <w:r w:rsidRPr="00024777">
              <w:rPr>
                <w:rFonts w:cs="Segoe UI"/>
                <w:sz w:val="17"/>
                <w:szCs w:val="17"/>
              </w:rPr>
              <w:t>VSD</w:t>
            </w:r>
          </w:p>
        </w:tc>
        <w:tc>
          <w:tcPr>
            <w:tcW w:w="6520" w:type="dxa"/>
          </w:tcPr>
          <w:p w14:paraId="6F1DEF27" w14:textId="77777777" w:rsidR="004660C4" w:rsidRPr="00024777" w:rsidRDefault="004660C4" w:rsidP="004130B9">
            <w:pPr>
              <w:spacing w:after="30"/>
              <w:rPr>
                <w:rFonts w:cs="Segoe UI"/>
                <w:sz w:val="17"/>
                <w:szCs w:val="17"/>
              </w:rPr>
            </w:pPr>
            <w:r w:rsidRPr="00024777">
              <w:rPr>
                <w:rFonts w:cs="Segoe UI"/>
                <w:bCs/>
                <w:sz w:val="17"/>
                <w:szCs w:val="17"/>
              </w:rPr>
              <w:t>Ventricular septal defect</w:t>
            </w:r>
          </w:p>
        </w:tc>
      </w:tr>
    </w:tbl>
    <w:p w14:paraId="6211D123" w14:textId="77777777" w:rsidR="004660C4" w:rsidRDefault="004660C4" w:rsidP="00414C35"/>
    <w:p w14:paraId="60910D92" w14:textId="77777777" w:rsidR="00414C35" w:rsidRDefault="00414C35" w:rsidP="00414C35">
      <w:pPr>
        <w:sectPr w:rsidR="00414C35" w:rsidSect="001D3E4E">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14:paraId="37C27C6C" w14:textId="77777777" w:rsidR="00C86248" w:rsidRDefault="00C86248" w:rsidP="00142601">
      <w:pPr>
        <w:pStyle w:val="Heading1"/>
      </w:pPr>
      <w:bookmarkStart w:id="4" w:name="_Toc146715996"/>
      <w:r>
        <w:t>Contents</w:t>
      </w:r>
      <w:bookmarkEnd w:id="2"/>
      <w:bookmarkEnd w:id="3"/>
      <w:bookmarkEnd w:id="4"/>
    </w:p>
    <w:p w14:paraId="2820EDD6" w14:textId="541A8FAD" w:rsidR="00523ABD" w:rsidRDefault="002B5A30">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46715995" w:history="1">
        <w:r w:rsidR="00523ABD" w:rsidRPr="00D22722">
          <w:rPr>
            <w:rStyle w:val="Hyperlink"/>
            <w:noProof/>
          </w:rPr>
          <w:t>Abbreviations</w:t>
        </w:r>
        <w:r w:rsidR="00523ABD">
          <w:rPr>
            <w:noProof/>
            <w:webHidden/>
          </w:rPr>
          <w:tab/>
        </w:r>
        <w:r w:rsidR="00523ABD">
          <w:rPr>
            <w:noProof/>
            <w:webHidden/>
          </w:rPr>
          <w:fldChar w:fldCharType="begin"/>
        </w:r>
        <w:r w:rsidR="00523ABD">
          <w:rPr>
            <w:noProof/>
            <w:webHidden/>
          </w:rPr>
          <w:instrText xml:space="preserve"> PAGEREF _Toc146715995 \h </w:instrText>
        </w:r>
        <w:r w:rsidR="00523ABD">
          <w:rPr>
            <w:noProof/>
            <w:webHidden/>
          </w:rPr>
        </w:r>
        <w:r w:rsidR="00523ABD">
          <w:rPr>
            <w:noProof/>
            <w:webHidden/>
          </w:rPr>
          <w:fldChar w:fldCharType="separate"/>
        </w:r>
        <w:r w:rsidR="00523ABD">
          <w:rPr>
            <w:noProof/>
            <w:webHidden/>
          </w:rPr>
          <w:t>iii</w:t>
        </w:r>
        <w:r w:rsidR="00523ABD">
          <w:rPr>
            <w:noProof/>
            <w:webHidden/>
          </w:rPr>
          <w:fldChar w:fldCharType="end"/>
        </w:r>
      </w:hyperlink>
    </w:p>
    <w:p w14:paraId="1250E1BE" w14:textId="05244DDD" w:rsidR="00523ABD" w:rsidRDefault="00000000">
      <w:pPr>
        <w:pStyle w:val="TOC1"/>
        <w:rPr>
          <w:rFonts w:asciiTheme="minorHAnsi" w:eastAsiaTheme="minorEastAsia" w:hAnsiTheme="minorHAnsi" w:cstheme="minorBidi"/>
          <w:noProof/>
          <w:sz w:val="22"/>
          <w:szCs w:val="22"/>
          <w:lang w:eastAsia="en-NZ"/>
        </w:rPr>
      </w:pPr>
      <w:hyperlink w:anchor="_Toc146715996" w:history="1">
        <w:r w:rsidR="00523ABD" w:rsidRPr="00D22722">
          <w:rPr>
            <w:rStyle w:val="Hyperlink"/>
            <w:noProof/>
          </w:rPr>
          <w:t>Contents</w:t>
        </w:r>
        <w:r w:rsidR="00523ABD">
          <w:rPr>
            <w:noProof/>
            <w:webHidden/>
          </w:rPr>
          <w:tab/>
        </w:r>
        <w:r w:rsidR="00523ABD">
          <w:rPr>
            <w:noProof/>
            <w:webHidden/>
          </w:rPr>
          <w:fldChar w:fldCharType="begin"/>
        </w:r>
        <w:r w:rsidR="00523ABD">
          <w:rPr>
            <w:noProof/>
            <w:webHidden/>
          </w:rPr>
          <w:instrText xml:space="preserve"> PAGEREF _Toc146715996 \h </w:instrText>
        </w:r>
        <w:r w:rsidR="00523ABD">
          <w:rPr>
            <w:noProof/>
            <w:webHidden/>
          </w:rPr>
        </w:r>
        <w:r w:rsidR="00523ABD">
          <w:rPr>
            <w:noProof/>
            <w:webHidden/>
          </w:rPr>
          <w:fldChar w:fldCharType="separate"/>
        </w:r>
        <w:r w:rsidR="00523ABD">
          <w:rPr>
            <w:noProof/>
            <w:webHidden/>
          </w:rPr>
          <w:t>v</w:t>
        </w:r>
        <w:r w:rsidR="00523ABD">
          <w:rPr>
            <w:noProof/>
            <w:webHidden/>
          </w:rPr>
          <w:fldChar w:fldCharType="end"/>
        </w:r>
      </w:hyperlink>
    </w:p>
    <w:p w14:paraId="43F0F5F0" w14:textId="0188B6EE" w:rsidR="00523ABD" w:rsidRDefault="00000000">
      <w:pPr>
        <w:pStyle w:val="TOC1"/>
        <w:rPr>
          <w:rFonts w:asciiTheme="minorHAnsi" w:eastAsiaTheme="minorEastAsia" w:hAnsiTheme="minorHAnsi" w:cstheme="minorBidi"/>
          <w:noProof/>
          <w:sz w:val="22"/>
          <w:szCs w:val="22"/>
          <w:lang w:eastAsia="en-NZ"/>
        </w:rPr>
      </w:pPr>
      <w:hyperlink w:anchor="_Toc146715997" w:history="1">
        <w:r w:rsidR="00523ABD" w:rsidRPr="00D22722">
          <w:rPr>
            <w:rStyle w:val="Hyperlink"/>
            <w:noProof/>
          </w:rPr>
          <w:t>Introduction</w:t>
        </w:r>
        <w:r w:rsidR="00523ABD">
          <w:rPr>
            <w:noProof/>
            <w:webHidden/>
          </w:rPr>
          <w:tab/>
        </w:r>
        <w:r w:rsidR="00523ABD">
          <w:rPr>
            <w:noProof/>
            <w:webHidden/>
          </w:rPr>
          <w:fldChar w:fldCharType="begin"/>
        </w:r>
        <w:r w:rsidR="00523ABD">
          <w:rPr>
            <w:noProof/>
            <w:webHidden/>
          </w:rPr>
          <w:instrText xml:space="preserve"> PAGEREF _Toc146715997 \h </w:instrText>
        </w:r>
        <w:r w:rsidR="00523ABD">
          <w:rPr>
            <w:noProof/>
            <w:webHidden/>
          </w:rPr>
        </w:r>
        <w:r w:rsidR="00523ABD">
          <w:rPr>
            <w:noProof/>
            <w:webHidden/>
          </w:rPr>
          <w:fldChar w:fldCharType="separate"/>
        </w:r>
        <w:r w:rsidR="00523ABD">
          <w:rPr>
            <w:noProof/>
            <w:webHidden/>
          </w:rPr>
          <w:t>1</w:t>
        </w:r>
        <w:r w:rsidR="00523ABD">
          <w:rPr>
            <w:noProof/>
            <w:webHidden/>
          </w:rPr>
          <w:fldChar w:fldCharType="end"/>
        </w:r>
      </w:hyperlink>
    </w:p>
    <w:p w14:paraId="0E17CFB5" w14:textId="7A596A8F" w:rsidR="00523ABD" w:rsidRDefault="00000000">
      <w:pPr>
        <w:pStyle w:val="TOC1"/>
        <w:rPr>
          <w:rFonts w:asciiTheme="minorHAnsi" w:eastAsiaTheme="minorEastAsia" w:hAnsiTheme="minorHAnsi" w:cstheme="minorBidi"/>
          <w:noProof/>
          <w:sz w:val="22"/>
          <w:szCs w:val="22"/>
          <w:lang w:eastAsia="en-NZ"/>
        </w:rPr>
      </w:pPr>
      <w:hyperlink w:anchor="_Toc146715998" w:history="1">
        <w:r w:rsidR="00523ABD" w:rsidRPr="00D22722">
          <w:rPr>
            <w:rStyle w:val="Hyperlink"/>
            <w:noProof/>
            <w:lang w:eastAsia="en-NZ"/>
          </w:rPr>
          <w:t>First trimester</w:t>
        </w:r>
        <w:r w:rsidR="00523ABD">
          <w:rPr>
            <w:noProof/>
            <w:webHidden/>
          </w:rPr>
          <w:tab/>
        </w:r>
        <w:r w:rsidR="00523ABD">
          <w:rPr>
            <w:noProof/>
            <w:webHidden/>
          </w:rPr>
          <w:fldChar w:fldCharType="begin"/>
        </w:r>
        <w:r w:rsidR="00523ABD">
          <w:rPr>
            <w:noProof/>
            <w:webHidden/>
          </w:rPr>
          <w:instrText xml:space="preserve"> PAGEREF _Toc146715998 \h </w:instrText>
        </w:r>
        <w:r w:rsidR="00523ABD">
          <w:rPr>
            <w:noProof/>
            <w:webHidden/>
          </w:rPr>
        </w:r>
        <w:r w:rsidR="00523ABD">
          <w:rPr>
            <w:noProof/>
            <w:webHidden/>
          </w:rPr>
          <w:fldChar w:fldCharType="separate"/>
        </w:r>
        <w:r w:rsidR="00523ABD">
          <w:rPr>
            <w:noProof/>
            <w:webHidden/>
          </w:rPr>
          <w:t>4</w:t>
        </w:r>
        <w:r w:rsidR="00523ABD">
          <w:rPr>
            <w:noProof/>
            <w:webHidden/>
          </w:rPr>
          <w:fldChar w:fldCharType="end"/>
        </w:r>
      </w:hyperlink>
    </w:p>
    <w:p w14:paraId="42880C39" w14:textId="471EDC03" w:rsidR="00523ABD" w:rsidRDefault="00000000">
      <w:pPr>
        <w:pStyle w:val="TOC2"/>
        <w:rPr>
          <w:rFonts w:asciiTheme="minorHAnsi" w:eastAsiaTheme="minorEastAsia" w:hAnsiTheme="minorHAnsi" w:cstheme="minorBidi"/>
          <w:noProof/>
          <w:sz w:val="22"/>
          <w:szCs w:val="22"/>
          <w:lang w:eastAsia="en-NZ"/>
        </w:rPr>
      </w:pPr>
      <w:hyperlink w:anchor="_Toc146715999" w:history="1">
        <w:r w:rsidR="00523ABD" w:rsidRPr="00D22722">
          <w:rPr>
            <w:rStyle w:val="Hyperlink"/>
            <w:noProof/>
            <w:lang w:eastAsia="en-NZ"/>
          </w:rPr>
          <w:t>First-trimester ultrasound</w:t>
        </w:r>
        <w:r w:rsidR="00523ABD">
          <w:rPr>
            <w:noProof/>
            <w:webHidden/>
          </w:rPr>
          <w:tab/>
        </w:r>
        <w:r w:rsidR="00523ABD">
          <w:rPr>
            <w:noProof/>
            <w:webHidden/>
          </w:rPr>
          <w:fldChar w:fldCharType="begin"/>
        </w:r>
        <w:r w:rsidR="00523ABD">
          <w:rPr>
            <w:noProof/>
            <w:webHidden/>
          </w:rPr>
          <w:instrText xml:space="preserve"> PAGEREF _Toc146715999 \h </w:instrText>
        </w:r>
        <w:r w:rsidR="00523ABD">
          <w:rPr>
            <w:noProof/>
            <w:webHidden/>
          </w:rPr>
        </w:r>
        <w:r w:rsidR="00523ABD">
          <w:rPr>
            <w:noProof/>
            <w:webHidden/>
          </w:rPr>
          <w:fldChar w:fldCharType="separate"/>
        </w:r>
        <w:r w:rsidR="00523ABD">
          <w:rPr>
            <w:noProof/>
            <w:webHidden/>
          </w:rPr>
          <w:t>4</w:t>
        </w:r>
        <w:r w:rsidR="00523ABD">
          <w:rPr>
            <w:noProof/>
            <w:webHidden/>
          </w:rPr>
          <w:fldChar w:fldCharType="end"/>
        </w:r>
      </w:hyperlink>
    </w:p>
    <w:p w14:paraId="7849CCC2" w14:textId="4DDEA446" w:rsidR="00523ABD" w:rsidRDefault="00000000">
      <w:pPr>
        <w:pStyle w:val="TOC2"/>
        <w:rPr>
          <w:rFonts w:asciiTheme="minorHAnsi" w:eastAsiaTheme="minorEastAsia" w:hAnsiTheme="minorHAnsi" w:cstheme="minorBidi"/>
          <w:noProof/>
          <w:sz w:val="22"/>
          <w:szCs w:val="22"/>
          <w:lang w:eastAsia="en-NZ"/>
        </w:rPr>
      </w:pPr>
      <w:hyperlink w:anchor="_Toc146716000" w:history="1">
        <w:r w:rsidR="00523ABD" w:rsidRPr="00D22722">
          <w:rPr>
            <w:rStyle w:val="Hyperlink"/>
            <w:noProof/>
            <w:lang w:eastAsia="en-NZ"/>
          </w:rPr>
          <w:t>Normal early intrauterine pregnancy</w:t>
        </w:r>
        <w:r w:rsidR="00523ABD">
          <w:rPr>
            <w:noProof/>
            <w:webHidden/>
          </w:rPr>
          <w:tab/>
        </w:r>
        <w:r w:rsidR="00523ABD">
          <w:rPr>
            <w:noProof/>
            <w:webHidden/>
          </w:rPr>
          <w:fldChar w:fldCharType="begin"/>
        </w:r>
        <w:r w:rsidR="00523ABD">
          <w:rPr>
            <w:noProof/>
            <w:webHidden/>
          </w:rPr>
          <w:instrText xml:space="preserve"> PAGEREF _Toc146716000 \h </w:instrText>
        </w:r>
        <w:r w:rsidR="00523ABD">
          <w:rPr>
            <w:noProof/>
            <w:webHidden/>
          </w:rPr>
        </w:r>
        <w:r w:rsidR="00523ABD">
          <w:rPr>
            <w:noProof/>
            <w:webHidden/>
          </w:rPr>
          <w:fldChar w:fldCharType="separate"/>
        </w:r>
        <w:r w:rsidR="00523ABD">
          <w:rPr>
            <w:noProof/>
            <w:webHidden/>
          </w:rPr>
          <w:t>8</w:t>
        </w:r>
        <w:r w:rsidR="00523ABD">
          <w:rPr>
            <w:noProof/>
            <w:webHidden/>
          </w:rPr>
          <w:fldChar w:fldCharType="end"/>
        </w:r>
      </w:hyperlink>
    </w:p>
    <w:p w14:paraId="42411774" w14:textId="59AB82BC" w:rsidR="00523ABD" w:rsidRDefault="00000000">
      <w:pPr>
        <w:pStyle w:val="TOC2"/>
        <w:rPr>
          <w:rFonts w:asciiTheme="minorHAnsi" w:eastAsiaTheme="minorEastAsia" w:hAnsiTheme="minorHAnsi" w:cstheme="minorBidi"/>
          <w:noProof/>
          <w:sz w:val="22"/>
          <w:szCs w:val="22"/>
          <w:lang w:eastAsia="en-NZ"/>
        </w:rPr>
      </w:pPr>
      <w:hyperlink w:anchor="_Toc146716001" w:history="1">
        <w:r w:rsidR="00523ABD" w:rsidRPr="00D22722">
          <w:rPr>
            <w:rStyle w:val="Hyperlink"/>
            <w:noProof/>
            <w:lang w:eastAsia="en-NZ"/>
          </w:rPr>
          <w:t>Early pregnancy loss</w:t>
        </w:r>
        <w:r w:rsidR="00523ABD">
          <w:rPr>
            <w:noProof/>
            <w:webHidden/>
          </w:rPr>
          <w:tab/>
        </w:r>
        <w:r w:rsidR="00523ABD">
          <w:rPr>
            <w:noProof/>
            <w:webHidden/>
          </w:rPr>
          <w:fldChar w:fldCharType="begin"/>
        </w:r>
        <w:r w:rsidR="00523ABD">
          <w:rPr>
            <w:noProof/>
            <w:webHidden/>
          </w:rPr>
          <w:instrText xml:space="preserve"> PAGEREF _Toc146716001 \h </w:instrText>
        </w:r>
        <w:r w:rsidR="00523ABD">
          <w:rPr>
            <w:noProof/>
            <w:webHidden/>
          </w:rPr>
        </w:r>
        <w:r w:rsidR="00523ABD">
          <w:rPr>
            <w:noProof/>
            <w:webHidden/>
          </w:rPr>
          <w:fldChar w:fldCharType="separate"/>
        </w:r>
        <w:r w:rsidR="00523ABD">
          <w:rPr>
            <w:noProof/>
            <w:webHidden/>
          </w:rPr>
          <w:t>11</w:t>
        </w:r>
        <w:r w:rsidR="00523ABD">
          <w:rPr>
            <w:noProof/>
            <w:webHidden/>
          </w:rPr>
          <w:fldChar w:fldCharType="end"/>
        </w:r>
      </w:hyperlink>
    </w:p>
    <w:p w14:paraId="562D830C" w14:textId="01319434" w:rsidR="00523ABD" w:rsidRDefault="00000000">
      <w:pPr>
        <w:pStyle w:val="TOC2"/>
        <w:rPr>
          <w:rFonts w:asciiTheme="minorHAnsi" w:eastAsiaTheme="minorEastAsia" w:hAnsiTheme="minorHAnsi" w:cstheme="minorBidi"/>
          <w:noProof/>
          <w:sz w:val="22"/>
          <w:szCs w:val="22"/>
          <w:lang w:eastAsia="en-NZ"/>
        </w:rPr>
      </w:pPr>
      <w:hyperlink w:anchor="_Toc146716002" w:history="1">
        <w:r w:rsidR="00523ABD" w:rsidRPr="00D22722">
          <w:rPr>
            <w:rStyle w:val="Hyperlink"/>
            <w:noProof/>
            <w:lang w:eastAsia="en-NZ"/>
          </w:rPr>
          <w:t>Ectopic pregnancy and pregnancy of unknown location</w:t>
        </w:r>
        <w:r w:rsidR="00523ABD">
          <w:rPr>
            <w:noProof/>
            <w:webHidden/>
          </w:rPr>
          <w:tab/>
        </w:r>
        <w:r w:rsidR="00523ABD">
          <w:rPr>
            <w:noProof/>
            <w:webHidden/>
          </w:rPr>
          <w:fldChar w:fldCharType="begin"/>
        </w:r>
        <w:r w:rsidR="00523ABD">
          <w:rPr>
            <w:noProof/>
            <w:webHidden/>
          </w:rPr>
          <w:instrText xml:space="preserve"> PAGEREF _Toc146716002 \h </w:instrText>
        </w:r>
        <w:r w:rsidR="00523ABD">
          <w:rPr>
            <w:noProof/>
            <w:webHidden/>
          </w:rPr>
        </w:r>
        <w:r w:rsidR="00523ABD">
          <w:rPr>
            <w:noProof/>
            <w:webHidden/>
          </w:rPr>
          <w:fldChar w:fldCharType="separate"/>
        </w:r>
        <w:r w:rsidR="00523ABD">
          <w:rPr>
            <w:noProof/>
            <w:webHidden/>
          </w:rPr>
          <w:t>13</w:t>
        </w:r>
        <w:r w:rsidR="00523ABD">
          <w:rPr>
            <w:noProof/>
            <w:webHidden/>
          </w:rPr>
          <w:fldChar w:fldCharType="end"/>
        </w:r>
      </w:hyperlink>
    </w:p>
    <w:p w14:paraId="2B094F42" w14:textId="23FC053C" w:rsidR="00523ABD" w:rsidRDefault="00000000">
      <w:pPr>
        <w:pStyle w:val="TOC2"/>
        <w:rPr>
          <w:rFonts w:asciiTheme="minorHAnsi" w:eastAsiaTheme="minorEastAsia" w:hAnsiTheme="minorHAnsi" w:cstheme="minorBidi"/>
          <w:noProof/>
          <w:sz w:val="22"/>
          <w:szCs w:val="22"/>
          <w:lang w:eastAsia="en-NZ"/>
        </w:rPr>
      </w:pPr>
      <w:hyperlink w:anchor="_Toc146716003" w:history="1">
        <w:r w:rsidR="00523ABD" w:rsidRPr="00D22722">
          <w:rPr>
            <w:rStyle w:val="Hyperlink"/>
            <w:noProof/>
          </w:rPr>
          <w:t>First-trimester reporting pro forma</w:t>
        </w:r>
        <w:r w:rsidR="00523ABD">
          <w:rPr>
            <w:noProof/>
            <w:webHidden/>
          </w:rPr>
          <w:tab/>
        </w:r>
        <w:r w:rsidR="00523ABD">
          <w:rPr>
            <w:noProof/>
            <w:webHidden/>
          </w:rPr>
          <w:fldChar w:fldCharType="begin"/>
        </w:r>
        <w:r w:rsidR="00523ABD">
          <w:rPr>
            <w:noProof/>
            <w:webHidden/>
          </w:rPr>
          <w:instrText xml:space="preserve"> PAGEREF _Toc146716003 \h </w:instrText>
        </w:r>
        <w:r w:rsidR="00523ABD">
          <w:rPr>
            <w:noProof/>
            <w:webHidden/>
          </w:rPr>
        </w:r>
        <w:r w:rsidR="00523ABD">
          <w:rPr>
            <w:noProof/>
            <w:webHidden/>
          </w:rPr>
          <w:fldChar w:fldCharType="separate"/>
        </w:r>
        <w:r w:rsidR="00523ABD">
          <w:rPr>
            <w:noProof/>
            <w:webHidden/>
          </w:rPr>
          <w:t>16</w:t>
        </w:r>
        <w:r w:rsidR="00523ABD">
          <w:rPr>
            <w:noProof/>
            <w:webHidden/>
          </w:rPr>
          <w:fldChar w:fldCharType="end"/>
        </w:r>
      </w:hyperlink>
    </w:p>
    <w:p w14:paraId="1F326009" w14:textId="79994BF6" w:rsidR="00523ABD" w:rsidRDefault="00000000">
      <w:pPr>
        <w:pStyle w:val="TOC2"/>
        <w:rPr>
          <w:rFonts w:asciiTheme="minorHAnsi" w:eastAsiaTheme="minorEastAsia" w:hAnsiTheme="minorHAnsi" w:cstheme="minorBidi"/>
          <w:noProof/>
          <w:sz w:val="22"/>
          <w:szCs w:val="22"/>
          <w:lang w:eastAsia="en-NZ"/>
        </w:rPr>
      </w:pPr>
      <w:hyperlink w:anchor="_Toc146716004" w:history="1">
        <w:r w:rsidR="00523ABD" w:rsidRPr="00D22722">
          <w:rPr>
            <w:rStyle w:val="Hyperlink"/>
            <w:noProof/>
            <w:lang w:eastAsia="en-NZ"/>
          </w:rPr>
          <w:t>12–13+6 week scan</w:t>
        </w:r>
        <w:r w:rsidR="00523ABD">
          <w:rPr>
            <w:noProof/>
            <w:webHidden/>
          </w:rPr>
          <w:tab/>
        </w:r>
        <w:r w:rsidR="00523ABD">
          <w:rPr>
            <w:noProof/>
            <w:webHidden/>
          </w:rPr>
          <w:fldChar w:fldCharType="begin"/>
        </w:r>
        <w:r w:rsidR="00523ABD">
          <w:rPr>
            <w:noProof/>
            <w:webHidden/>
          </w:rPr>
          <w:instrText xml:space="preserve"> PAGEREF _Toc146716004 \h </w:instrText>
        </w:r>
        <w:r w:rsidR="00523ABD">
          <w:rPr>
            <w:noProof/>
            <w:webHidden/>
          </w:rPr>
        </w:r>
        <w:r w:rsidR="00523ABD">
          <w:rPr>
            <w:noProof/>
            <w:webHidden/>
          </w:rPr>
          <w:fldChar w:fldCharType="separate"/>
        </w:r>
        <w:r w:rsidR="00523ABD">
          <w:rPr>
            <w:noProof/>
            <w:webHidden/>
          </w:rPr>
          <w:t>18</w:t>
        </w:r>
        <w:r w:rsidR="00523ABD">
          <w:rPr>
            <w:noProof/>
            <w:webHidden/>
          </w:rPr>
          <w:fldChar w:fldCharType="end"/>
        </w:r>
      </w:hyperlink>
    </w:p>
    <w:p w14:paraId="6A9AF090" w14:textId="5FA3C912" w:rsidR="00523ABD" w:rsidRDefault="00000000">
      <w:pPr>
        <w:pStyle w:val="TOC2"/>
        <w:rPr>
          <w:rFonts w:asciiTheme="minorHAnsi" w:eastAsiaTheme="minorEastAsia" w:hAnsiTheme="minorHAnsi" w:cstheme="minorBidi"/>
          <w:noProof/>
          <w:sz w:val="22"/>
          <w:szCs w:val="22"/>
          <w:lang w:eastAsia="en-NZ"/>
        </w:rPr>
      </w:pPr>
      <w:hyperlink w:anchor="_Toc146716005" w:history="1">
        <w:r w:rsidR="00523ABD" w:rsidRPr="00D22722">
          <w:rPr>
            <w:rStyle w:val="Hyperlink"/>
            <w:noProof/>
            <w:lang w:eastAsia="en-NZ"/>
          </w:rPr>
          <w:t>12–13+6 week scan reporting guide and pro forma</w:t>
        </w:r>
        <w:r w:rsidR="00523ABD">
          <w:rPr>
            <w:noProof/>
            <w:webHidden/>
          </w:rPr>
          <w:tab/>
        </w:r>
        <w:r w:rsidR="00523ABD">
          <w:rPr>
            <w:noProof/>
            <w:webHidden/>
          </w:rPr>
          <w:fldChar w:fldCharType="begin"/>
        </w:r>
        <w:r w:rsidR="00523ABD">
          <w:rPr>
            <w:noProof/>
            <w:webHidden/>
          </w:rPr>
          <w:instrText xml:space="preserve"> PAGEREF _Toc146716005 \h </w:instrText>
        </w:r>
        <w:r w:rsidR="00523ABD">
          <w:rPr>
            <w:noProof/>
            <w:webHidden/>
          </w:rPr>
        </w:r>
        <w:r w:rsidR="00523ABD">
          <w:rPr>
            <w:noProof/>
            <w:webHidden/>
          </w:rPr>
          <w:fldChar w:fldCharType="separate"/>
        </w:r>
        <w:r w:rsidR="00523ABD">
          <w:rPr>
            <w:noProof/>
            <w:webHidden/>
          </w:rPr>
          <w:t>21</w:t>
        </w:r>
        <w:r w:rsidR="00523ABD">
          <w:rPr>
            <w:noProof/>
            <w:webHidden/>
          </w:rPr>
          <w:fldChar w:fldCharType="end"/>
        </w:r>
      </w:hyperlink>
    </w:p>
    <w:p w14:paraId="550BC676" w14:textId="424C37AC" w:rsidR="00523ABD" w:rsidRDefault="00000000">
      <w:pPr>
        <w:pStyle w:val="TOC1"/>
        <w:rPr>
          <w:rFonts w:asciiTheme="minorHAnsi" w:eastAsiaTheme="minorEastAsia" w:hAnsiTheme="minorHAnsi" w:cstheme="minorBidi"/>
          <w:noProof/>
          <w:sz w:val="22"/>
          <w:szCs w:val="22"/>
          <w:lang w:eastAsia="en-NZ"/>
        </w:rPr>
      </w:pPr>
      <w:hyperlink w:anchor="_Toc146716006" w:history="1">
        <w:r w:rsidR="00523ABD" w:rsidRPr="00D22722">
          <w:rPr>
            <w:rStyle w:val="Hyperlink"/>
            <w:noProof/>
            <w:lang w:eastAsia="en-NZ"/>
          </w:rPr>
          <w:t>Cervical length screening</w:t>
        </w:r>
        <w:r w:rsidR="00523ABD">
          <w:rPr>
            <w:noProof/>
            <w:webHidden/>
          </w:rPr>
          <w:tab/>
        </w:r>
        <w:r w:rsidR="00523ABD">
          <w:rPr>
            <w:noProof/>
            <w:webHidden/>
          </w:rPr>
          <w:fldChar w:fldCharType="begin"/>
        </w:r>
        <w:r w:rsidR="00523ABD">
          <w:rPr>
            <w:noProof/>
            <w:webHidden/>
          </w:rPr>
          <w:instrText xml:space="preserve"> PAGEREF _Toc146716006 \h </w:instrText>
        </w:r>
        <w:r w:rsidR="00523ABD">
          <w:rPr>
            <w:noProof/>
            <w:webHidden/>
          </w:rPr>
        </w:r>
        <w:r w:rsidR="00523ABD">
          <w:rPr>
            <w:noProof/>
            <w:webHidden/>
          </w:rPr>
          <w:fldChar w:fldCharType="separate"/>
        </w:r>
        <w:r w:rsidR="00523ABD">
          <w:rPr>
            <w:noProof/>
            <w:webHidden/>
          </w:rPr>
          <w:t>25</w:t>
        </w:r>
        <w:r w:rsidR="00523ABD">
          <w:rPr>
            <w:noProof/>
            <w:webHidden/>
          </w:rPr>
          <w:fldChar w:fldCharType="end"/>
        </w:r>
      </w:hyperlink>
    </w:p>
    <w:p w14:paraId="3FC98A43" w14:textId="07E2DE21" w:rsidR="00523ABD" w:rsidRDefault="00000000">
      <w:pPr>
        <w:pStyle w:val="TOC1"/>
        <w:rPr>
          <w:rFonts w:asciiTheme="minorHAnsi" w:eastAsiaTheme="minorEastAsia" w:hAnsiTheme="minorHAnsi" w:cstheme="minorBidi"/>
          <w:noProof/>
          <w:sz w:val="22"/>
          <w:szCs w:val="22"/>
          <w:lang w:eastAsia="en-NZ"/>
        </w:rPr>
      </w:pPr>
      <w:hyperlink w:anchor="_Toc146716007" w:history="1">
        <w:r w:rsidR="00523ABD" w:rsidRPr="00D22722">
          <w:rPr>
            <w:rStyle w:val="Hyperlink"/>
            <w:noProof/>
            <w:lang w:eastAsia="en-NZ"/>
          </w:rPr>
          <w:t>Anatomy scan</w:t>
        </w:r>
        <w:r w:rsidR="00523ABD">
          <w:rPr>
            <w:noProof/>
            <w:webHidden/>
          </w:rPr>
          <w:tab/>
        </w:r>
        <w:r w:rsidR="00523ABD">
          <w:rPr>
            <w:noProof/>
            <w:webHidden/>
          </w:rPr>
          <w:fldChar w:fldCharType="begin"/>
        </w:r>
        <w:r w:rsidR="00523ABD">
          <w:rPr>
            <w:noProof/>
            <w:webHidden/>
          </w:rPr>
          <w:instrText xml:space="preserve"> PAGEREF _Toc146716007 \h </w:instrText>
        </w:r>
        <w:r w:rsidR="00523ABD">
          <w:rPr>
            <w:noProof/>
            <w:webHidden/>
          </w:rPr>
        </w:r>
        <w:r w:rsidR="00523ABD">
          <w:rPr>
            <w:noProof/>
            <w:webHidden/>
          </w:rPr>
          <w:fldChar w:fldCharType="separate"/>
        </w:r>
        <w:r w:rsidR="00523ABD">
          <w:rPr>
            <w:noProof/>
            <w:webHidden/>
          </w:rPr>
          <w:t>29</w:t>
        </w:r>
        <w:r w:rsidR="00523ABD">
          <w:rPr>
            <w:noProof/>
            <w:webHidden/>
          </w:rPr>
          <w:fldChar w:fldCharType="end"/>
        </w:r>
      </w:hyperlink>
    </w:p>
    <w:p w14:paraId="31CA0DAC" w14:textId="5529AFDD" w:rsidR="00523ABD" w:rsidRDefault="00000000">
      <w:pPr>
        <w:pStyle w:val="TOC2"/>
        <w:rPr>
          <w:rFonts w:asciiTheme="minorHAnsi" w:eastAsiaTheme="minorEastAsia" w:hAnsiTheme="minorHAnsi" w:cstheme="minorBidi"/>
          <w:noProof/>
          <w:sz w:val="22"/>
          <w:szCs w:val="22"/>
          <w:lang w:eastAsia="en-NZ"/>
        </w:rPr>
      </w:pPr>
      <w:hyperlink w:anchor="_Toc146716008" w:history="1">
        <w:r w:rsidR="00523ABD" w:rsidRPr="00D22722">
          <w:rPr>
            <w:rStyle w:val="Hyperlink"/>
            <w:noProof/>
            <w:lang w:eastAsia="en-NZ"/>
          </w:rPr>
          <w:t>Second-trimester anatomy scan (19+ weeks)</w:t>
        </w:r>
        <w:r w:rsidR="00523ABD">
          <w:rPr>
            <w:noProof/>
            <w:webHidden/>
          </w:rPr>
          <w:tab/>
        </w:r>
        <w:r w:rsidR="00523ABD">
          <w:rPr>
            <w:noProof/>
            <w:webHidden/>
          </w:rPr>
          <w:fldChar w:fldCharType="begin"/>
        </w:r>
        <w:r w:rsidR="00523ABD">
          <w:rPr>
            <w:noProof/>
            <w:webHidden/>
          </w:rPr>
          <w:instrText xml:space="preserve"> PAGEREF _Toc146716008 \h </w:instrText>
        </w:r>
        <w:r w:rsidR="00523ABD">
          <w:rPr>
            <w:noProof/>
            <w:webHidden/>
          </w:rPr>
        </w:r>
        <w:r w:rsidR="00523ABD">
          <w:rPr>
            <w:noProof/>
            <w:webHidden/>
          </w:rPr>
          <w:fldChar w:fldCharType="separate"/>
        </w:r>
        <w:r w:rsidR="00523ABD">
          <w:rPr>
            <w:noProof/>
            <w:webHidden/>
          </w:rPr>
          <w:t>29</w:t>
        </w:r>
        <w:r w:rsidR="00523ABD">
          <w:rPr>
            <w:noProof/>
            <w:webHidden/>
          </w:rPr>
          <w:fldChar w:fldCharType="end"/>
        </w:r>
      </w:hyperlink>
    </w:p>
    <w:p w14:paraId="2F7B5774" w14:textId="1F57A6AC" w:rsidR="00523ABD" w:rsidRDefault="00000000">
      <w:pPr>
        <w:pStyle w:val="TOC2"/>
        <w:rPr>
          <w:rFonts w:asciiTheme="minorHAnsi" w:eastAsiaTheme="minorEastAsia" w:hAnsiTheme="minorHAnsi" w:cstheme="minorBidi"/>
          <w:noProof/>
          <w:sz w:val="22"/>
          <w:szCs w:val="22"/>
          <w:lang w:eastAsia="en-NZ"/>
        </w:rPr>
      </w:pPr>
      <w:hyperlink w:anchor="_Toc146716009" w:history="1">
        <w:r w:rsidR="00523ABD" w:rsidRPr="00D22722">
          <w:rPr>
            <w:rStyle w:val="Hyperlink"/>
            <w:noProof/>
          </w:rPr>
          <w:t>Placenta</w:t>
        </w:r>
        <w:r w:rsidR="00523ABD">
          <w:rPr>
            <w:noProof/>
            <w:webHidden/>
          </w:rPr>
          <w:tab/>
        </w:r>
        <w:r w:rsidR="00523ABD">
          <w:rPr>
            <w:noProof/>
            <w:webHidden/>
          </w:rPr>
          <w:fldChar w:fldCharType="begin"/>
        </w:r>
        <w:r w:rsidR="00523ABD">
          <w:rPr>
            <w:noProof/>
            <w:webHidden/>
          </w:rPr>
          <w:instrText xml:space="preserve"> PAGEREF _Toc146716009 \h </w:instrText>
        </w:r>
        <w:r w:rsidR="00523ABD">
          <w:rPr>
            <w:noProof/>
            <w:webHidden/>
          </w:rPr>
        </w:r>
        <w:r w:rsidR="00523ABD">
          <w:rPr>
            <w:noProof/>
            <w:webHidden/>
          </w:rPr>
          <w:fldChar w:fldCharType="separate"/>
        </w:r>
        <w:r w:rsidR="00523ABD">
          <w:rPr>
            <w:noProof/>
            <w:webHidden/>
          </w:rPr>
          <w:t>38</w:t>
        </w:r>
        <w:r w:rsidR="00523ABD">
          <w:rPr>
            <w:noProof/>
            <w:webHidden/>
          </w:rPr>
          <w:fldChar w:fldCharType="end"/>
        </w:r>
      </w:hyperlink>
    </w:p>
    <w:p w14:paraId="29D6BA0F" w14:textId="05C982A7" w:rsidR="00523ABD" w:rsidRDefault="00000000">
      <w:pPr>
        <w:pStyle w:val="TOC2"/>
        <w:rPr>
          <w:rFonts w:asciiTheme="minorHAnsi" w:eastAsiaTheme="minorEastAsia" w:hAnsiTheme="minorHAnsi" w:cstheme="minorBidi"/>
          <w:noProof/>
          <w:sz w:val="22"/>
          <w:szCs w:val="22"/>
          <w:lang w:eastAsia="en-NZ"/>
        </w:rPr>
      </w:pPr>
      <w:hyperlink w:anchor="_Toc146716010" w:history="1">
        <w:r w:rsidR="00523ABD" w:rsidRPr="00D22722">
          <w:rPr>
            <w:rStyle w:val="Hyperlink"/>
            <w:noProof/>
          </w:rPr>
          <w:t>Fetal echocardiography</w:t>
        </w:r>
        <w:r w:rsidR="00523ABD">
          <w:rPr>
            <w:noProof/>
            <w:webHidden/>
          </w:rPr>
          <w:tab/>
        </w:r>
        <w:r w:rsidR="00523ABD">
          <w:rPr>
            <w:noProof/>
            <w:webHidden/>
          </w:rPr>
          <w:fldChar w:fldCharType="begin"/>
        </w:r>
        <w:r w:rsidR="00523ABD">
          <w:rPr>
            <w:noProof/>
            <w:webHidden/>
          </w:rPr>
          <w:instrText xml:space="preserve"> PAGEREF _Toc146716010 \h </w:instrText>
        </w:r>
        <w:r w:rsidR="00523ABD">
          <w:rPr>
            <w:noProof/>
            <w:webHidden/>
          </w:rPr>
        </w:r>
        <w:r w:rsidR="00523ABD">
          <w:rPr>
            <w:noProof/>
            <w:webHidden/>
          </w:rPr>
          <w:fldChar w:fldCharType="separate"/>
        </w:r>
        <w:r w:rsidR="00523ABD">
          <w:rPr>
            <w:noProof/>
            <w:webHidden/>
          </w:rPr>
          <w:t>47</w:t>
        </w:r>
        <w:r w:rsidR="00523ABD">
          <w:rPr>
            <w:noProof/>
            <w:webHidden/>
          </w:rPr>
          <w:fldChar w:fldCharType="end"/>
        </w:r>
      </w:hyperlink>
    </w:p>
    <w:p w14:paraId="2DAC9EC7" w14:textId="30BF847F" w:rsidR="00523ABD" w:rsidRDefault="00000000">
      <w:pPr>
        <w:pStyle w:val="TOC2"/>
        <w:rPr>
          <w:rFonts w:asciiTheme="minorHAnsi" w:eastAsiaTheme="minorEastAsia" w:hAnsiTheme="minorHAnsi" w:cstheme="minorBidi"/>
          <w:noProof/>
          <w:sz w:val="22"/>
          <w:szCs w:val="22"/>
          <w:lang w:eastAsia="en-NZ"/>
        </w:rPr>
      </w:pPr>
      <w:hyperlink w:anchor="_Toc146716011" w:history="1">
        <w:r w:rsidR="00523ABD" w:rsidRPr="00D22722">
          <w:rPr>
            <w:rStyle w:val="Hyperlink"/>
            <w:noProof/>
          </w:rPr>
          <w:t>Anatomy scan reporting pro forma</w:t>
        </w:r>
        <w:r w:rsidR="00523ABD">
          <w:rPr>
            <w:noProof/>
            <w:webHidden/>
          </w:rPr>
          <w:tab/>
        </w:r>
        <w:r w:rsidR="00523ABD">
          <w:rPr>
            <w:noProof/>
            <w:webHidden/>
          </w:rPr>
          <w:fldChar w:fldCharType="begin"/>
        </w:r>
        <w:r w:rsidR="00523ABD">
          <w:rPr>
            <w:noProof/>
            <w:webHidden/>
          </w:rPr>
          <w:instrText xml:space="preserve"> PAGEREF _Toc146716011 \h </w:instrText>
        </w:r>
        <w:r w:rsidR="00523ABD">
          <w:rPr>
            <w:noProof/>
            <w:webHidden/>
          </w:rPr>
        </w:r>
        <w:r w:rsidR="00523ABD">
          <w:rPr>
            <w:noProof/>
            <w:webHidden/>
          </w:rPr>
          <w:fldChar w:fldCharType="separate"/>
        </w:r>
        <w:r w:rsidR="00523ABD">
          <w:rPr>
            <w:noProof/>
            <w:webHidden/>
          </w:rPr>
          <w:t>51</w:t>
        </w:r>
        <w:r w:rsidR="00523ABD">
          <w:rPr>
            <w:noProof/>
            <w:webHidden/>
          </w:rPr>
          <w:fldChar w:fldCharType="end"/>
        </w:r>
      </w:hyperlink>
    </w:p>
    <w:p w14:paraId="5253FD27" w14:textId="52EF5F01" w:rsidR="00523ABD" w:rsidRDefault="00000000">
      <w:pPr>
        <w:pStyle w:val="TOC2"/>
        <w:rPr>
          <w:rFonts w:asciiTheme="minorHAnsi" w:eastAsiaTheme="minorEastAsia" w:hAnsiTheme="minorHAnsi" w:cstheme="minorBidi"/>
          <w:noProof/>
          <w:sz w:val="22"/>
          <w:szCs w:val="22"/>
          <w:lang w:eastAsia="en-NZ"/>
        </w:rPr>
      </w:pPr>
      <w:hyperlink w:anchor="_Toc146716012" w:history="1">
        <w:r w:rsidR="00523ABD" w:rsidRPr="00D22722">
          <w:rPr>
            <w:rStyle w:val="Hyperlink"/>
            <w:noProof/>
          </w:rPr>
          <w:t>Cardiac anomalies</w:t>
        </w:r>
        <w:r w:rsidR="00523ABD">
          <w:rPr>
            <w:noProof/>
            <w:webHidden/>
          </w:rPr>
          <w:tab/>
        </w:r>
        <w:r w:rsidR="00523ABD">
          <w:rPr>
            <w:noProof/>
            <w:webHidden/>
          </w:rPr>
          <w:fldChar w:fldCharType="begin"/>
        </w:r>
        <w:r w:rsidR="00523ABD">
          <w:rPr>
            <w:noProof/>
            <w:webHidden/>
          </w:rPr>
          <w:instrText xml:space="preserve"> PAGEREF _Toc146716012 \h </w:instrText>
        </w:r>
        <w:r w:rsidR="00523ABD">
          <w:rPr>
            <w:noProof/>
            <w:webHidden/>
          </w:rPr>
        </w:r>
        <w:r w:rsidR="00523ABD">
          <w:rPr>
            <w:noProof/>
            <w:webHidden/>
          </w:rPr>
          <w:fldChar w:fldCharType="separate"/>
        </w:r>
        <w:r w:rsidR="00523ABD">
          <w:rPr>
            <w:noProof/>
            <w:webHidden/>
          </w:rPr>
          <w:t>54</w:t>
        </w:r>
        <w:r w:rsidR="00523ABD">
          <w:rPr>
            <w:noProof/>
            <w:webHidden/>
          </w:rPr>
          <w:fldChar w:fldCharType="end"/>
        </w:r>
      </w:hyperlink>
    </w:p>
    <w:p w14:paraId="7B23983B" w14:textId="0D50D9E3" w:rsidR="00523ABD" w:rsidRDefault="00000000">
      <w:pPr>
        <w:pStyle w:val="TOC1"/>
        <w:rPr>
          <w:rFonts w:asciiTheme="minorHAnsi" w:eastAsiaTheme="minorEastAsia" w:hAnsiTheme="minorHAnsi" w:cstheme="minorBidi"/>
          <w:noProof/>
          <w:sz w:val="22"/>
          <w:szCs w:val="22"/>
          <w:lang w:eastAsia="en-NZ"/>
        </w:rPr>
      </w:pPr>
      <w:hyperlink w:anchor="_Toc146716013" w:history="1">
        <w:r w:rsidR="00523ABD" w:rsidRPr="00D22722">
          <w:rPr>
            <w:rStyle w:val="Hyperlink"/>
            <w:noProof/>
            <w:lang w:eastAsia="en-NZ"/>
          </w:rPr>
          <w:t>Third trimester</w:t>
        </w:r>
        <w:r w:rsidR="00523ABD">
          <w:rPr>
            <w:noProof/>
            <w:webHidden/>
          </w:rPr>
          <w:tab/>
        </w:r>
        <w:r w:rsidR="00523ABD">
          <w:rPr>
            <w:noProof/>
            <w:webHidden/>
          </w:rPr>
          <w:fldChar w:fldCharType="begin"/>
        </w:r>
        <w:r w:rsidR="00523ABD">
          <w:rPr>
            <w:noProof/>
            <w:webHidden/>
          </w:rPr>
          <w:instrText xml:space="preserve"> PAGEREF _Toc146716013 \h </w:instrText>
        </w:r>
        <w:r w:rsidR="00523ABD">
          <w:rPr>
            <w:noProof/>
            <w:webHidden/>
          </w:rPr>
        </w:r>
        <w:r w:rsidR="00523ABD">
          <w:rPr>
            <w:noProof/>
            <w:webHidden/>
          </w:rPr>
          <w:fldChar w:fldCharType="separate"/>
        </w:r>
        <w:r w:rsidR="00523ABD">
          <w:rPr>
            <w:noProof/>
            <w:webHidden/>
          </w:rPr>
          <w:t>78</w:t>
        </w:r>
        <w:r w:rsidR="00523ABD">
          <w:rPr>
            <w:noProof/>
            <w:webHidden/>
          </w:rPr>
          <w:fldChar w:fldCharType="end"/>
        </w:r>
      </w:hyperlink>
    </w:p>
    <w:p w14:paraId="1F941230" w14:textId="7020F00E" w:rsidR="00523ABD" w:rsidRDefault="00000000">
      <w:pPr>
        <w:pStyle w:val="TOC2"/>
        <w:rPr>
          <w:rFonts w:asciiTheme="minorHAnsi" w:eastAsiaTheme="minorEastAsia" w:hAnsiTheme="minorHAnsi" w:cstheme="minorBidi"/>
          <w:noProof/>
          <w:sz w:val="22"/>
          <w:szCs w:val="22"/>
          <w:lang w:eastAsia="en-NZ"/>
        </w:rPr>
      </w:pPr>
      <w:hyperlink w:anchor="_Toc146716014" w:history="1">
        <w:r w:rsidR="00523ABD" w:rsidRPr="00D22722">
          <w:rPr>
            <w:rStyle w:val="Hyperlink"/>
            <w:noProof/>
            <w:lang w:eastAsia="en-NZ"/>
          </w:rPr>
          <w:t>Third-trimester scan</w:t>
        </w:r>
        <w:r w:rsidR="00523ABD">
          <w:rPr>
            <w:noProof/>
            <w:webHidden/>
          </w:rPr>
          <w:tab/>
        </w:r>
        <w:r w:rsidR="00523ABD">
          <w:rPr>
            <w:noProof/>
            <w:webHidden/>
          </w:rPr>
          <w:fldChar w:fldCharType="begin"/>
        </w:r>
        <w:r w:rsidR="00523ABD">
          <w:rPr>
            <w:noProof/>
            <w:webHidden/>
          </w:rPr>
          <w:instrText xml:space="preserve"> PAGEREF _Toc146716014 \h </w:instrText>
        </w:r>
        <w:r w:rsidR="00523ABD">
          <w:rPr>
            <w:noProof/>
            <w:webHidden/>
          </w:rPr>
        </w:r>
        <w:r w:rsidR="00523ABD">
          <w:rPr>
            <w:noProof/>
            <w:webHidden/>
          </w:rPr>
          <w:fldChar w:fldCharType="separate"/>
        </w:r>
        <w:r w:rsidR="00523ABD">
          <w:rPr>
            <w:noProof/>
            <w:webHidden/>
          </w:rPr>
          <w:t>78</w:t>
        </w:r>
        <w:r w:rsidR="00523ABD">
          <w:rPr>
            <w:noProof/>
            <w:webHidden/>
          </w:rPr>
          <w:fldChar w:fldCharType="end"/>
        </w:r>
      </w:hyperlink>
    </w:p>
    <w:p w14:paraId="0E8A6D91" w14:textId="4B02D667" w:rsidR="00523ABD" w:rsidRDefault="00000000">
      <w:pPr>
        <w:pStyle w:val="TOC2"/>
        <w:rPr>
          <w:rFonts w:asciiTheme="minorHAnsi" w:eastAsiaTheme="minorEastAsia" w:hAnsiTheme="minorHAnsi" w:cstheme="minorBidi"/>
          <w:noProof/>
          <w:sz w:val="22"/>
          <w:szCs w:val="22"/>
          <w:lang w:eastAsia="en-NZ"/>
        </w:rPr>
      </w:pPr>
      <w:hyperlink w:anchor="_Toc146716015" w:history="1">
        <w:r w:rsidR="00523ABD" w:rsidRPr="00D22722">
          <w:rPr>
            <w:rStyle w:val="Hyperlink"/>
            <w:noProof/>
            <w:lang w:eastAsia="en-NZ"/>
          </w:rPr>
          <w:t>Hydrops</w:t>
        </w:r>
        <w:r w:rsidR="00523ABD">
          <w:rPr>
            <w:noProof/>
            <w:webHidden/>
          </w:rPr>
          <w:tab/>
        </w:r>
        <w:r w:rsidR="00523ABD">
          <w:rPr>
            <w:noProof/>
            <w:webHidden/>
          </w:rPr>
          <w:fldChar w:fldCharType="begin"/>
        </w:r>
        <w:r w:rsidR="00523ABD">
          <w:rPr>
            <w:noProof/>
            <w:webHidden/>
          </w:rPr>
          <w:instrText xml:space="preserve"> PAGEREF _Toc146716015 \h </w:instrText>
        </w:r>
        <w:r w:rsidR="00523ABD">
          <w:rPr>
            <w:noProof/>
            <w:webHidden/>
          </w:rPr>
        </w:r>
        <w:r w:rsidR="00523ABD">
          <w:rPr>
            <w:noProof/>
            <w:webHidden/>
          </w:rPr>
          <w:fldChar w:fldCharType="separate"/>
        </w:r>
        <w:r w:rsidR="00523ABD">
          <w:rPr>
            <w:noProof/>
            <w:webHidden/>
          </w:rPr>
          <w:t>89</w:t>
        </w:r>
        <w:r w:rsidR="00523ABD">
          <w:rPr>
            <w:noProof/>
            <w:webHidden/>
          </w:rPr>
          <w:fldChar w:fldCharType="end"/>
        </w:r>
      </w:hyperlink>
    </w:p>
    <w:p w14:paraId="6F9A1B01" w14:textId="3CF3DB79" w:rsidR="00523ABD" w:rsidRDefault="00000000">
      <w:pPr>
        <w:pStyle w:val="TOC2"/>
        <w:rPr>
          <w:rFonts w:asciiTheme="minorHAnsi" w:eastAsiaTheme="minorEastAsia" w:hAnsiTheme="minorHAnsi" w:cstheme="minorBidi"/>
          <w:noProof/>
          <w:sz w:val="22"/>
          <w:szCs w:val="22"/>
          <w:lang w:eastAsia="en-NZ"/>
        </w:rPr>
      </w:pPr>
      <w:hyperlink w:anchor="_Toc146716016" w:history="1">
        <w:r w:rsidR="00523ABD" w:rsidRPr="00D22722">
          <w:rPr>
            <w:rStyle w:val="Hyperlink"/>
            <w:noProof/>
            <w:lang w:eastAsia="en-NZ"/>
          </w:rPr>
          <w:t>Third-trimester reporting pro forma</w:t>
        </w:r>
        <w:r w:rsidR="00523ABD">
          <w:rPr>
            <w:noProof/>
            <w:webHidden/>
          </w:rPr>
          <w:tab/>
        </w:r>
        <w:r w:rsidR="00523ABD">
          <w:rPr>
            <w:noProof/>
            <w:webHidden/>
          </w:rPr>
          <w:fldChar w:fldCharType="begin"/>
        </w:r>
        <w:r w:rsidR="00523ABD">
          <w:rPr>
            <w:noProof/>
            <w:webHidden/>
          </w:rPr>
          <w:instrText xml:space="preserve"> PAGEREF _Toc146716016 \h </w:instrText>
        </w:r>
        <w:r w:rsidR="00523ABD">
          <w:rPr>
            <w:noProof/>
            <w:webHidden/>
          </w:rPr>
        </w:r>
        <w:r w:rsidR="00523ABD">
          <w:rPr>
            <w:noProof/>
            <w:webHidden/>
          </w:rPr>
          <w:fldChar w:fldCharType="separate"/>
        </w:r>
        <w:r w:rsidR="00523ABD">
          <w:rPr>
            <w:noProof/>
            <w:webHidden/>
          </w:rPr>
          <w:t>92</w:t>
        </w:r>
        <w:r w:rsidR="00523ABD">
          <w:rPr>
            <w:noProof/>
            <w:webHidden/>
          </w:rPr>
          <w:fldChar w:fldCharType="end"/>
        </w:r>
      </w:hyperlink>
    </w:p>
    <w:p w14:paraId="060AF293" w14:textId="760636F7" w:rsidR="00523ABD" w:rsidRDefault="00000000">
      <w:pPr>
        <w:pStyle w:val="TOC1"/>
        <w:rPr>
          <w:rFonts w:asciiTheme="minorHAnsi" w:eastAsiaTheme="minorEastAsia" w:hAnsiTheme="minorHAnsi" w:cstheme="minorBidi"/>
          <w:noProof/>
          <w:sz w:val="22"/>
          <w:szCs w:val="22"/>
          <w:lang w:eastAsia="en-NZ"/>
        </w:rPr>
      </w:pPr>
      <w:hyperlink w:anchor="_Toc146716017" w:history="1">
        <w:r w:rsidR="00523ABD" w:rsidRPr="00D22722">
          <w:rPr>
            <w:rStyle w:val="Hyperlink"/>
            <w:noProof/>
            <w:lang w:eastAsia="en-NZ"/>
          </w:rPr>
          <w:t>Doppler</w:t>
        </w:r>
        <w:r w:rsidR="00523ABD">
          <w:rPr>
            <w:noProof/>
            <w:webHidden/>
          </w:rPr>
          <w:tab/>
        </w:r>
        <w:r w:rsidR="00523ABD">
          <w:rPr>
            <w:noProof/>
            <w:webHidden/>
          </w:rPr>
          <w:fldChar w:fldCharType="begin"/>
        </w:r>
        <w:r w:rsidR="00523ABD">
          <w:rPr>
            <w:noProof/>
            <w:webHidden/>
          </w:rPr>
          <w:instrText xml:space="preserve"> PAGEREF _Toc146716017 \h </w:instrText>
        </w:r>
        <w:r w:rsidR="00523ABD">
          <w:rPr>
            <w:noProof/>
            <w:webHidden/>
          </w:rPr>
        </w:r>
        <w:r w:rsidR="00523ABD">
          <w:rPr>
            <w:noProof/>
            <w:webHidden/>
          </w:rPr>
          <w:fldChar w:fldCharType="separate"/>
        </w:r>
        <w:r w:rsidR="00523ABD">
          <w:rPr>
            <w:noProof/>
            <w:webHidden/>
          </w:rPr>
          <w:t>95</w:t>
        </w:r>
        <w:r w:rsidR="00523ABD">
          <w:rPr>
            <w:noProof/>
            <w:webHidden/>
          </w:rPr>
          <w:fldChar w:fldCharType="end"/>
        </w:r>
      </w:hyperlink>
    </w:p>
    <w:p w14:paraId="6D089298" w14:textId="559C3A9C" w:rsidR="00523ABD" w:rsidRDefault="00000000">
      <w:pPr>
        <w:pStyle w:val="TOC1"/>
        <w:rPr>
          <w:rFonts w:asciiTheme="minorHAnsi" w:eastAsiaTheme="minorEastAsia" w:hAnsiTheme="minorHAnsi" w:cstheme="minorBidi"/>
          <w:noProof/>
          <w:sz w:val="22"/>
          <w:szCs w:val="22"/>
          <w:lang w:eastAsia="en-NZ"/>
        </w:rPr>
      </w:pPr>
      <w:hyperlink w:anchor="_Toc146716018" w:history="1">
        <w:r w:rsidR="00523ABD" w:rsidRPr="00D22722">
          <w:rPr>
            <w:rStyle w:val="Hyperlink"/>
            <w:noProof/>
          </w:rPr>
          <w:t>Twin pregnancy</w:t>
        </w:r>
        <w:r w:rsidR="00523ABD">
          <w:rPr>
            <w:noProof/>
            <w:webHidden/>
          </w:rPr>
          <w:tab/>
        </w:r>
        <w:r w:rsidR="00523ABD">
          <w:rPr>
            <w:noProof/>
            <w:webHidden/>
          </w:rPr>
          <w:fldChar w:fldCharType="begin"/>
        </w:r>
        <w:r w:rsidR="00523ABD">
          <w:rPr>
            <w:noProof/>
            <w:webHidden/>
          </w:rPr>
          <w:instrText xml:space="preserve"> PAGEREF _Toc146716018 \h </w:instrText>
        </w:r>
        <w:r w:rsidR="00523ABD">
          <w:rPr>
            <w:noProof/>
            <w:webHidden/>
          </w:rPr>
        </w:r>
        <w:r w:rsidR="00523ABD">
          <w:rPr>
            <w:noProof/>
            <w:webHidden/>
          </w:rPr>
          <w:fldChar w:fldCharType="separate"/>
        </w:r>
        <w:r w:rsidR="00523ABD">
          <w:rPr>
            <w:noProof/>
            <w:webHidden/>
          </w:rPr>
          <w:t>106</w:t>
        </w:r>
        <w:r w:rsidR="00523ABD">
          <w:rPr>
            <w:noProof/>
            <w:webHidden/>
          </w:rPr>
          <w:fldChar w:fldCharType="end"/>
        </w:r>
      </w:hyperlink>
    </w:p>
    <w:p w14:paraId="7CECBCF6" w14:textId="7191B3D9" w:rsidR="00523ABD" w:rsidRDefault="00000000">
      <w:pPr>
        <w:pStyle w:val="TOC1"/>
        <w:rPr>
          <w:rFonts w:asciiTheme="minorHAnsi" w:eastAsiaTheme="minorEastAsia" w:hAnsiTheme="minorHAnsi" w:cstheme="minorBidi"/>
          <w:noProof/>
          <w:sz w:val="22"/>
          <w:szCs w:val="22"/>
          <w:lang w:eastAsia="en-NZ"/>
        </w:rPr>
      </w:pPr>
      <w:hyperlink w:anchor="_Toc146716019" w:history="1">
        <w:r w:rsidR="00523ABD" w:rsidRPr="00D22722">
          <w:rPr>
            <w:rStyle w:val="Hyperlink"/>
            <w:noProof/>
          </w:rPr>
          <w:t>References</w:t>
        </w:r>
        <w:r w:rsidR="00523ABD">
          <w:rPr>
            <w:noProof/>
            <w:webHidden/>
          </w:rPr>
          <w:tab/>
        </w:r>
        <w:r w:rsidR="00523ABD">
          <w:rPr>
            <w:noProof/>
            <w:webHidden/>
          </w:rPr>
          <w:fldChar w:fldCharType="begin"/>
        </w:r>
        <w:r w:rsidR="00523ABD">
          <w:rPr>
            <w:noProof/>
            <w:webHidden/>
          </w:rPr>
          <w:instrText xml:space="preserve"> PAGEREF _Toc146716019 \h </w:instrText>
        </w:r>
        <w:r w:rsidR="00523ABD">
          <w:rPr>
            <w:noProof/>
            <w:webHidden/>
          </w:rPr>
        </w:r>
        <w:r w:rsidR="00523ABD">
          <w:rPr>
            <w:noProof/>
            <w:webHidden/>
          </w:rPr>
          <w:fldChar w:fldCharType="separate"/>
        </w:r>
        <w:r w:rsidR="00523ABD">
          <w:rPr>
            <w:noProof/>
            <w:webHidden/>
          </w:rPr>
          <w:t>113</w:t>
        </w:r>
        <w:r w:rsidR="00523ABD">
          <w:rPr>
            <w:noProof/>
            <w:webHidden/>
          </w:rPr>
          <w:fldChar w:fldCharType="end"/>
        </w:r>
      </w:hyperlink>
    </w:p>
    <w:p w14:paraId="211A315D" w14:textId="1E5AA196" w:rsidR="00523ABD" w:rsidRDefault="00000000">
      <w:pPr>
        <w:pStyle w:val="TOC1"/>
        <w:rPr>
          <w:rFonts w:asciiTheme="minorHAnsi" w:eastAsiaTheme="minorEastAsia" w:hAnsiTheme="minorHAnsi" w:cstheme="minorBidi"/>
          <w:noProof/>
          <w:sz w:val="22"/>
          <w:szCs w:val="22"/>
          <w:lang w:eastAsia="en-NZ"/>
        </w:rPr>
      </w:pPr>
      <w:hyperlink w:anchor="_Toc146716020" w:history="1">
        <w:r w:rsidR="00523ABD" w:rsidRPr="00D22722">
          <w:rPr>
            <w:rStyle w:val="Hyperlink"/>
            <w:noProof/>
          </w:rPr>
          <w:t>Appendix 1: Ultrasound scan codes and indications</w:t>
        </w:r>
        <w:r w:rsidR="00523ABD">
          <w:rPr>
            <w:noProof/>
            <w:webHidden/>
          </w:rPr>
          <w:tab/>
        </w:r>
        <w:r w:rsidR="00523ABD">
          <w:rPr>
            <w:noProof/>
            <w:webHidden/>
          </w:rPr>
          <w:fldChar w:fldCharType="begin"/>
        </w:r>
        <w:r w:rsidR="00523ABD">
          <w:rPr>
            <w:noProof/>
            <w:webHidden/>
          </w:rPr>
          <w:instrText xml:space="preserve"> PAGEREF _Toc146716020 \h </w:instrText>
        </w:r>
        <w:r w:rsidR="00523ABD">
          <w:rPr>
            <w:noProof/>
            <w:webHidden/>
          </w:rPr>
        </w:r>
        <w:r w:rsidR="00523ABD">
          <w:rPr>
            <w:noProof/>
            <w:webHidden/>
          </w:rPr>
          <w:fldChar w:fldCharType="separate"/>
        </w:r>
        <w:r w:rsidR="00523ABD">
          <w:rPr>
            <w:noProof/>
            <w:webHidden/>
          </w:rPr>
          <w:t>117</w:t>
        </w:r>
        <w:r w:rsidR="00523ABD">
          <w:rPr>
            <w:noProof/>
            <w:webHidden/>
          </w:rPr>
          <w:fldChar w:fldCharType="end"/>
        </w:r>
      </w:hyperlink>
    </w:p>
    <w:p w14:paraId="04E48A57" w14:textId="6EA87B92" w:rsidR="00523ABD" w:rsidRDefault="00000000">
      <w:pPr>
        <w:pStyle w:val="TOC1"/>
        <w:rPr>
          <w:rFonts w:asciiTheme="minorHAnsi" w:eastAsiaTheme="minorEastAsia" w:hAnsiTheme="minorHAnsi" w:cstheme="minorBidi"/>
          <w:noProof/>
          <w:sz w:val="22"/>
          <w:szCs w:val="22"/>
          <w:lang w:eastAsia="en-NZ"/>
        </w:rPr>
      </w:pPr>
      <w:hyperlink w:anchor="_Toc146716021" w:history="1">
        <w:r w:rsidR="00523ABD" w:rsidRPr="00D22722">
          <w:rPr>
            <w:rStyle w:val="Hyperlink"/>
            <w:noProof/>
          </w:rPr>
          <w:t>Appendix 2: Low</w:t>
        </w:r>
        <w:r w:rsidR="00523ABD" w:rsidRPr="00D22722">
          <w:rPr>
            <w:rStyle w:val="Hyperlink"/>
            <w:noProof/>
            <w:spacing w:val="-2"/>
          </w:rPr>
          <w:t xml:space="preserve"> </w:t>
        </w:r>
        <w:r w:rsidR="00523ABD" w:rsidRPr="00D22722">
          <w:rPr>
            <w:rStyle w:val="Hyperlink"/>
            <w:noProof/>
          </w:rPr>
          <w:t>gestational sac</w:t>
        </w:r>
        <w:r w:rsidR="00523ABD" w:rsidRPr="00D22722">
          <w:rPr>
            <w:rStyle w:val="Hyperlink"/>
            <w:noProof/>
            <w:spacing w:val="-2"/>
          </w:rPr>
          <w:t xml:space="preserve"> </w:t>
        </w:r>
        <w:r w:rsidR="00523ABD" w:rsidRPr="00D22722">
          <w:rPr>
            <w:rStyle w:val="Hyperlink"/>
            <w:noProof/>
          </w:rPr>
          <w:t>in</w:t>
        </w:r>
        <w:r w:rsidR="00523ABD" w:rsidRPr="00D22722">
          <w:rPr>
            <w:rStyle w:val="Hyperlink"/>
            <w:noProof/>
            <w:spacing w:val="-3"/>
          </w:rPr>
          <w:t xml:space="preserve"> </w:t>
        </w:r>
        <w:r w:rsidR="00523ABD" w:rsidRPr="00D22722">
          <w:rPr>
            <w:rStyle w:val="Hyperlink"/>
            <w:noProof/>
          </w:rPr>
          <w:t>the first</w:t>
        </w:r>
        <w:r w:rsidR="00523ABD" w:rsidRPr="00D22722">
          <w:rPr>
            <w:rStyle w:val="Hyperlink"/>
            <w:noProof/>
            <w:spacing w:val="1"/>
          </w:rPr>
          <w:t xml:space="preserve"> </w:t>
        </w:r>
        <w:r w:rsidR="00523ABD" w:rsidRPr="00D22722">
          <w:rPr>
            <w:rStyle w:val="Hyperlink"/>
            <w:noProof/>
          </w:rPr>
          <w:t>trimester</w:t>
        </w:r>
        <w:r w:rsidR="00523ABD" w:rsidRPr="00D22722">
          <w:rPr>
            <w:rStyle w:val="Hyperlink"/>
            <w:noProof/>
            <w:spacing w:val="1"/>
          </w:rPr>
          <w:t xml:space="preserve"> </w:t>
        </w:r>
        <w:r w:rsidR="00523ABD" w:rsidRPr="00D22722">
          <w:rPr>
            <w:rStyle w:val="Hyperlink"/>
            <w:noProof/>
          </w:rPr>
          <w:t>with previous caesarean section</w:t>
        </w:r>
        <w:r w:rsidR="00523ABD">
          <w:rPr>
            <w:noProof/>
            <w:webHidden/>
          </w:rPr>
          <w:tab/>
        </w:r>
        <w:r w:rsidR="00523ABD">
          <w:rPr>
            <w:noProof/>
            <w:webHidden/>
          </w:rPr>
          <w:fldChar w:fldCharType="begin"/>
        </w:r>
        <w:r w:rsidR="00523ABD">
          <w:rPr>
            <w:noProof/>
            <w:webHidden/>
          </w:rPr>
          <w:instrText xml:space="preserve"> PAGEREF _Toc146716021 \h </w:instrText>
        </w:r>
        <w:r w:rsidR="00523ABD">
          <w:rPr>
            <w:noProof/>
            <w:webHidden/>
          </w:rPr>
        </w:r>
        <w:r w:rsidR="00523ABD">
          <w:rPr>
            <w:noProof/>
            <w:webHidden/>
          </w:rPr>
          <w:fldChar w:fldCharType="separate"/>
        </w:r>
        <w:r w:rsidR="00523ABD">
          <w:rPr>
            <w:noProof/>
            <w:webHidden/>
          </w:rPr>
          <w:t>119</w:t>
        </w:r>
        <w:r w:rsidR="00523ABD">
          <w:rPr>
            <w:noProof/>
            <w:webHidden/>
          </w:rPr>
          <w:fldChar w:fldCharType="end"/>
        </w:r>
      </w:hyperlink>
    </w:p>
    <w:p w14:paraId="4E9BDF01" w14:textId="7A471363" w:rsidR="00523ABD" w:rsidRDefault="00000000">
      <w:pPr>
        <w:pStyle w:val="TOC1"/>
        <w:rPr>
          <w:rFonts w:asciiTheme="minorHAnsi" w:eastAsiaTheme="minorEastAsia" w:hAnsiTheme="minorHAnsi" w:cstheme="minorBidi"/>
          <w:noProof/>
          <w:sz w:val="22"/>
          <w:szCs w:val="22"/>
          <w:lang w:eastAsia="en-NZ"/>
        </w:rPr>
      </w:pPr>
      <w:hyperlink w:anchor="_Toc146716022" w:history="1">
        <w:r w:rsidR="00523ABD" w:rsidRPr="00D22722">
          <w:rPr>
            <w:rStyle w:val="Hyperlink"/>
            <w:noProof/>
          </w:rPr>
          <w:t>Appendix 3: Ectopic pregnancy location</w:t>
        </w:r>
        <w:r w:rsidR="00523ABD">
          <w:rPr>
            <w:noProof/>
            <w:webHidden/>
          </w:rPr>
          <w:tab/>
        </w:r>
        <w:r w:rsidR="00523ABD">
          <w:rPr>
            <w:noProof/>
            <w:webHidden/>
          </w:rPr>
          <w:fldChar w:fldCharType="begin"/>
        </w:r>
        <w:r w:rsidR="00523ABD">
          <w:rPr>
            <w:noProof/>
            <w:webHidden/>
          </w:rPr>
          <w:instrText xml:space="preserve"> PAGEREF _Toc146716022 \h </w:instrText>
        </w:r>
        <w:r w:rsidR="00523ABD">
          <w:rPr>
            <w:noProof/>
            <w:webHidden/>
          </w:rPr>
        </w:r>
        <w:r w:rsidR="00523ABD">
          <w:rPr>
            <w:noProof/>
            <w:webHidden/>
          </w:rPr>
          <w:fldChar w:fldCharType="separate"/>
        </w:r>
        <w:r w:rsidR="00523ABD">
          <w:rPr>
            <w:noProof/>
            <w:webHidden/>
          </w:rPr>
          <w:t>121</w:t>
        </w:r>
        <w:r w:rsidR="00523ABD">
          <w:rPr>
            <w:noProof/>
            <w:webHidden/>
          </w:rPr>
          <w:fldChar w:fldCharType="end"/>
        </w:r>
      </w:hyperlink>
    </w:p>
    <w:p w14:paraId="4CC71A6E" w14:textId="3511F608" w:rsidR="00523ABD" w:rsidRDefault="00000000">
      <w:pPr>
        <w:pStyle w:val="TOC1"/>
        <w:rPr>
          <w:rFonts w:asciiTheme="minorHAnsi" w:eastAsiaTheme="minorEastAsia" w:hAnsiTheme="minorHAnsi" w:cstheme="minorBidi"/>
          <w:noProof/>
          <w:sz w:val="22"/>
          <w:szCs w:val="22"/>
          <w:lang w:eastAsia="en-NZ"/>
        </w:rPr>
      </w:pPr>
      <w:hyperlink w:anchor="_Toc146716023" w:history="1">
        <w:r w:rsidR="00523ABD" w:rsidRPr="00D22722">
          <w:rPr>
            <w:rStyle w:val="Hyperlink"/>
            <w:noProof/>
          </w:rPr>
          <w:t>Appendix 4: Findings in ectopic pregnancy</w:t>
        </w:r>
        <w:r w:rsidR="00523ABD">
          <w:rPr>
            <w:noProof/>
            <w:webHidden/>
          </w:rPr>
          <w:tab/>
        </w:r>
        <w:r w:rsidR="00523ABD">
          <w:rPr>
            <w:noProof/>
            <w:webHidden/>
          </w:rPr>
          <w:fldChar w:fldCharType="begin"/>
        </w:r>
        <w:r w:rsidR="00523ABD">
          <w:rPr>
            <w:noProof/>
            <w:webHidden/>
          </w:rPr>
          <w:instrText xml:space="preserve"> PAGEREF _Toc146716023 \h </w:instrText>
        </w:r>
        <w:r w:rsidR="00523ABD">
          <w:rPr>
            <w:noProof/>
            <w:webHidden/>
          </w:rPr>
        </w:r>
        <w:r w:rsidR="00523ABD">
          <w:rPr>
            <w:noProof/>
            <w:webHidden/>
          </w:rPr>
          <w:fldChar w:fldCharType="separate"/>
        </w:r>
        <w:r w:rsidR="00523ABD">
          <w:rPr>
            <w:noProof/>
            <w:webHidden/>
          </w:rPr>
          <w:t>123</w:t>
        </w:r>
        <w:r w:rsidR="00523ABD">
          <w:rPr>
            <w:noProof/>
            <w:webHidden/>
          </w:rPr>
          <w:fldChar w:fldCharType="end"/>
        </w:r>
      </w:hyperlink>
    </w:p>
    <w:p w14:paraId="0D4DCB7A" w14:textId="50EB6478" w:rsidR="00523ABD" w:rsidRDefault="00000000">
      <w:pPr>
        <w:pStyle w:val="TOC1"/>
        <w:rPr>
          <w:rFonts w:asciiTheme="minorHAnsi" w:eastAsiaTheme="minorEastAsia" w:hAnsiTheme="minorHAnsi" w:cstheme="minorBidi"/>
          <w:noProof/>
          <w:sz w:val="22"/>
          <w:szCs w:val="22"/>
          <w:lang w:eastAsia="en-NZ"/>
        </w:rPr>
      </w:pPr>
      <w:hyperlink w:anchor="_Toc146716024" w:history="1">
        <w:r w:rsidR="00523ABD" w:rsidRPr="00D22722">
          <w:rPr>
            <w:rStyle w:val="Hyperlink"/>
            <w:noProof/>
          </w:rPr>
          <w:t>Appendix 5: Non</w:t>
        </w:r>
        <w:r w:rsidR="00523ABD" w:rsidRPr="00D22722">
          <w:rPr>
            <w:rStyle w:val="Hyperlink"/>
            <w:noProof/>
          </w:rPr>
          <w:noBreakHyphen/>
          <w:t>invasive prenatal screening</w:t>
        </w:r>
        <w:r w:rsidR="00523ABD">
          <w:rPr>
            <w:noProof/>
            <w:webHidden/>
          </w:rPr>
          <w:tab/>
        </w:r>
        <w:r w:rsidR="00523ABD">
          <w:rPr>
            <w:noProof/>
            <w:webHidden/>
          </w:rPr>
          <w:fldChar w:fldCharType="begin"/>
        </w:r>
        <w:r w:rsidR="00523ABD">
          <w:rPr>
            <w:noProof/>
            <w:webHidden/>
          </w:rPr>
          <w:instrText xml:space="preserve"> PAGEREF _Toc146716024 \h </w:instrText>
        </w:r>
        <w:r w:rsidR="00523ABD">
          <w:rPr>
            <w:noProof/>
            <w:webHidden/>
          </w:rPr>
        </w:r>
        <w:r w:rsidR="00523ABD">
          <w:rPr>
            <w:noProof/>
            <w:webHidden/>
          </w:rPr>
          <w:fldChar w:fldCharType="separate"/>
        </w:r>
        <w:r w:rsidR="00523ABD">
          <w:rPr>
            <w:noProof/>
            <w:webHidden/>
          </w:rPr>
          <w:t>124</w:t>
        </w:r>
        <w:r w:rsidR="00523ABD">
          <w:rPr>
            <w:noProof/>
            <w:webHidden/>
          </w:rPr>
          <w:fldChar w:fldCharType="end"/>
        </w:r>
      </w:hyperlink>
    </w:p>
    <w:p w14:paraId="7C83AECE" w14:textId="4FFEA3FD" w:rsidR="00523ABD" w:rsidRDefault="00000000">
      <w:pPr>
        <w:pStyle w:val="TOC1"/>
        <w:rPr>
          <w:rFonts w:asciiTheme="minorHAnsi" w:eastAsiaTheme="minorEastAsia" w:hAnsiTheme="minorHAnsi" w:cstheme="minorBidi"/>
          <w:noProof/>
          <w:sz w:val="22"/>
          <w:szCs w:val="22"/>
          <w:lang w:eastAsia="en-NZ"/>
        </w:rPr>
      </w:pPr>
      <w:hyperlink w:anchor="_Toc146716025" w:history="1">
        <w:r w:rsidR="00523ABD" w:rsidRPr="00D22722">
          <w:rPr>
            <w:rStyle w:val="Hyperlink"/>
            <w:noProof/>
          </w:rPr>
          <w:t>Appendix 6: Placental anomalies</w:t>
        </w:r>
        <w:r w:rsidR="00523ABD">
          <w:rPr>
            <w:noProof/>
            <w:webHidden/>
          </w:rPr>
          <w:tab/>
        </w:r>
        <w:r w:rsidR="00523ABD">
          <w:rPr>
            <w:noProof/>
            <w:webHidden/>
          </w:rPr>
          <w:fldChar w:fldCharType="begin"/>
        </w:r>
        <w:r w:rsidR="00523ABD">
          <w:rPr>
            <w:noProof/>
            <w:webHidden/>
          </w:rPr>
          <w:instrText xml:space="preserve"> PAGEREF _Toc146716025 \h </w:instrText>
        </w:r>
        <w:r w:rsidR="00523ABD">
          <w:rPr>
            <w:noProof/>
            <w:webHidden/>
          </w:rPr>
        </w:r>
        <w:r w:rsidR="00523ABD">
          <w:rPr>
            <w:noProof/>
            <w:webHidden/>
          </w:rPr>
          <w:fldChar w:fldCharType="separate"/>
        </w:r>
        <w:r w:rsidR="00523ABD">
          <w:rPr>
            <w:noProof/>
            <w:webHidden/>
          </w:rPr>
          <w:t>126</w:t>
        </w:r>
        <w:r w:rsidR="00523ABD">
          <w:rPr>
            <w:noProof/>
            <w:webHidden/>
          </w:rPr>
          <w:fldChar w:fldCharType="end"/>
        </w:r>
      </w:hyperlink>
    </w:p>
    <w:p w14:paraId="62D60A79" w14:textId="1E481678" w:rsidR="00523ABD" w:rsidRDefault="00000000">
      <w:pPr>
        <w:pStyle w:val="TOC1"/>
        <w:rPr>
          <w:rFonts w:asciiTheme="minorHAnsi" w:eastAsiaTheme="minorEastAsia" w:hAnsiTheme="minorHAnsi" w:cstheme="minorBidi"/>
          <w:noProof/>
          <w:sz w:val="22"/>
          <w:szCs w:val="22"/>
          <w:lang w:eastAsia="en-NZ"/>
        </w:rPr>
      </w:pPr>
      <w:hyperlink w:anchor="_Toc146716026" w:history="1">
        <w:r w:rsidR="00523ABD" w:rsidRPr="00D22722">
          <w:rPr>
            <w:rStyle w:val="Hyperlink"/>
            <w:noProof/>
          </w:rPr>
          <w:t>Appendix 7: Fetal renal tract dilation charts</w:t>
        </w:r>
        <w:r w:rsidR="00523ABD">
          <w:rPr>
            <w:noProof/>
            <w:webHidden/>
          </w:rPr>
          <w:tab/>
        </w:r>
        <w:r w:rsidR="00523ABD">
          <w:rPr>
            <w:noProof/>
            <w:webHidden/>
          </w:rPr>
          <w:fldChar w:fldCharType="begin"/>
        </w:r>
        <w:r w:rsidR="00523ABD">
          <w:rPr>
            <w:noProof/>
            <w:webHidden/>
          </w:rPr>
          <w:instrText xml:space="preserve"> PAGEREF _Toc146716026 \h </w:instrText>
        </w:r>
        <w:r w:rsidR="00523ABD">
          <w:rPr>
            <w:noProof/>
            <w:webHidden/>
          </w:rPr>
        </w:r>
        <w:r w:rsidR="00523ABD">
          <w:rPr>
            <w:noProof/>
            <w:webHidden/>
          </w:rPr>
          <w:fldChar w:fldCharType="separate"/>
        </w:r>
        <w:r w:rsidR="00523ABD">
          <w:rPr>
            <w:noProof/>
            <w:webHidden/>
          </w:rPr>
          <w:t>130</w:t>
        </w:r>
        <w:r w:rsidR="00523ABD">
          <w:rPr>
            <w:noProof/>
            <w:webHidden/>
          </w:rPr>
          <w:fldChar w:fldCharType="end"/>
        </w:r>
      </w:hyperlink>
    </w:p>
    <w:p w14:paraId="485CA4B0" w14:textId="0FB5B9F5" w:rsidR="00523ABD" w:rsidRDefault="00000000">
      <w:pPr>
        <w:pStyle w:val="TOC1"/>
        <w:rPr>
          <w:rFonts w:asciiTheme="minorHAnsi" w:eastAsiaTheme="minorEastAsia" w:hAnsiTheme="minorHAnsi" w:cstheme="minorBidi"/>
          <w:noProof/>
          <w:sz w:val="22"/>
          <w:szCs w:val="22"/>
          <w:lang w:eastAsia="en-NZ"/>
        </w:rPr>
      </w:pPr>
      <w:hyperlink w:anchor="_Toc146716027" w:history="1">
        <w:r w:rsidR="00523ABD" w:rsidRPr="00D22722">
          <w:rPr>
            <w:rStyle w:val="Hyperlink"/>
            <w:noProof/>
          </w:rPr>
          <w:t>Appendix 8: Anatomic locations of ventricular septal defects</w:t>
        </w:r>
        <w:r w:rsidR="00523ABD">
          <w:rPr>
            <w:noProof/>
            <w:webHidden/>
          </w:rPr>
          <w:tab/>
        </w:r>
        <w:r w:rsidR="00523ABD">
          <w:rPr>
            <w:noProof/>
            <w:webHidden/>
          </w:rPr>
          <w:fldChar w:fldCharType="begin"/>
        </w:r>
        <w:r w:rsidR="00523ABD">
          <w:rPr>
            <w:noProof/>
            <w:webHidden/>
          </w:rPr>
          <w:instrText xml:space="preserve"> PAGEREF _Toc146716027 \h </w:instrText>
        </w:r>
        <w:r w:rsidR="00523ABD">
          <w:rPr>
            <w:noProof/>
            <w:webHidden/>
          </w:rPr>
        </w:r>
        <w:r w:rsidR="00523ABD">
          <w:rPr>
            <w:noProof/>
            <w:webHidden/>
          </w:rPr>
          <w:fldChar w:fldCharType="separate"/>
        </w:r>
        <w:r w:rsidR="00523ABD">
          <w:rPr>
            <w:noProof/>
            <w:webHidden/>
          </w:rPr>
          <w:t>132</w:t>
        </w:r>
        <w:r w:rsidR="00523ABD">
          <w:rPr>
            <w:noProof/>
            <w:webHidden/>
          </w:rPr>
          <w:fldChar w:fldCharType="end"/>
        </w:r>
      </w:hyperlink>
    </w:p>
    <w:p w14:paraId="2526E0E3" w14:textId="2CA34FFA" w:rsidR="00523ABD" w:rsidRDefault="00000000">
      <w:pPr>
        <w:pStyle w:val="TOC1"/>
        <w:rPr>
          <w:rFonts w:asciiTheme="minorHAnsi" w:eastAsiaTheme="minorEastAsia" w:hAnsiTheme="minorHAnsi" w:cstheme="minorBidi"/>
          <w:noProof/>
          <w:sz w:val="22"/>
          <w:szCs w:val="22"/>
          <w:lang w:eastAsia="en-NZ"/>
        </w:rPr>
      </w:pPr>
      <w:hyperlink w:anchor="_Toc146716028" w:history="1">
        <w:r w:rsidR="00523ABD" w:rsidRPr="00D22722">
          <w:rPr>
            <w:rStyle w:val="Hyperlink"/>
            <w:noProof/>
          </w:rPr>
          <w:t>Appendix 9: Scanning schedule for FGR risk factors or unreliable fundal height measurement but with a normally growing fetus</w:t>
        </w:r>
        <w:r w:rsidR="00523ABD">
          <w:rPr>
            <w:noProof/>
            <w:webHidden/>
          </w:rPr>
          <w:tab/>
        </w:r>
        <w:r w:rsidR="00523ABD">
          <w:rPr>
            <w:noProof/>
            <w:webHidden/>
          </w:rPr>
          <w:fldChar w:fldCharType="begin"/>
        </w:r>
        <w:r w:rsidR="00523ABD">
          <w:rPr>
            <w:noProof/>
            <w:webHidden/>
          </w:rPr>
          <w:instrText xml:space="preserve"> PAGEREF _Toc146716028 \h </w:instrText>
        </w:r>
        <w:r w:rsidR="00523ABD">
          <w:rPr>
            <w:noProof/>
            <w:webHidden/>
          </w:rPr>
        </w:r>
        <w:r w:rsidR="00523ABD">
          <w:rPr>
            <w:noProof/>
            <w:webHidden/>
          </w:rPr>
          <w:fldChar w:fldCharType="separate"/>
        </w:r>
        <w:r w:rsidR="00523ABD">
          <w:rPr>
            <w:noProof/>
            <w:webHidden/>
          </w:rPr>
          <w:t>134</w:t>
        </w:r>
        <w:r w:rsidR="00523ABD">
          <w:rPr>
            <w:noProof/>
            <w:webHidden/>
          </w:rPr>
          <w:fldChar w:fldCharType="end"/>
        </w:r>
      </w:hyperlink>
    </w:p>
    <w:p w14:paraId="5F8E1BFC" w14:textId="2BCE8B2D" w:rsidR="00523ABD" w:rsidRDefault="00000000">
      <w:pPr>
        <w:pStyle w:val="TOC1"/>
        <w:rPr>
          <w:rFonts w:asciiTheme="minorHAnsi" w:eastAsiaTheme="minorEastAsia" w:hAnsiTheme="minorHAnsi" w:cstheme="minorBidi"/>
          <w:noProof/>
          <w:sz w:val="22"/>
          <w:szCs w:val="22"/>
          <w:lang w:eastAsia="en-NZ"/>
        </w:rPr>
      </w:pPr>
      <w:hyperlink w:anchor="_Toc146716029" w:history="1">
        <w:r w:rsidR="00523ABD" w:rsidRPr="00D22722">
          <w:rPr>
            <w:rStyle w:val="Hyperlink"/>
            <w:noProof/>
          </w:rPr>
          <w:t>Appendix 10: Summary of Recommendations from the SGA/FGR Guideline</w:t>
        </w:r>
        <w:r w:rsidR="00523ABD">
          <w:rPr>
            <w:noProof/>
            <w:webHidden/>
          </w:rPr>
          <w:tab/>
        </w:r>
        <w:r w:rsidR="00523ABD">
          <w:rPr>
            <w:noProof/>
            <w:webHidden/>
          </w:rPr>
          <w:fldChar w:fldCharType="begin"/>
        </w:r>
        <w:r w:rsidR="00523ABD">
          <w:rPr>
            <w:noProof/>
            <w:webHidden/>
          </w:rPr>
          <w:instrText xml:space="preserve"> PAGEREF _Toc146716029 \h </w:instrText>
        </w:r>
        <w:r w:rsidR="00523ABD">
          <w:rPr>
            <w:noProof/>
            <w:webHidden/>
          </w:rPr>
        </w:r>
        <w:r w:rsidR="00523ABD">
          <w:rPr>
            <w:noProof/>
            <w:webHidden/>
          </w:rPr>
          <w:fldChar w:fldCharType="separate"/>
        </w:r>
        <w:r w:rsidR="00523ABD">
          <w:rPr>
            <w:noProof/>
            <w:webHidden/>
          </w:rPr>
          <w:t>135</w:t>
        </w:r>
        <w:r w:rsidR="00523ABD">
          <w:rPr>
            <w:noProof/>
            <w:webHidden/>
          </w:rPr>
          <w:fldChar w:fldCharType="end"/>
        </w:r>
      </w:hyperlink>
    </w:p>
    <w:p w14:paraId="69D4833D" w14:textId="7F714CD8" w:rsidR="00523ABD" w:rsidRDefault="00000000">
      <w:pPr>
        <w:pStyle w:val="TOC1"/>
        <w:rPr>
          <w:rFonts w:asciiTheme="minorHAnsi" w:eastAsiaTheme="minorEastAsia" w:hAnsiTheme="minorHAnsi" w:cstheme="minorBidi"/>
          <w:noProof/>
          <w:sz w:val="22"/>
          <w:szCs w:val="22"/>
          <w:lang w:eastAsia="en-NZ"/>
        </w:rPr>
      </w:pPr>
      <w:hyperlink w:anchor="_Toc146716030" w:history="1">
        <w:r w:rsidR="00523ABD" w:rsidRPr="00D22722">
          <w:rPr>
            <w:rStyle w:val="Hyperlink"/>
            <w:noProof/>
          </w:rPr>
          <w:t>Appendix 11: Management of FGR &lt; 32+0 weeks</w:t>
        </w:r>
        <w:r w:rsidR="00523ABD">
          <w:rPr>
            <w:noProof/>
            <w:webHidden/>
          </w:rPr>
          <w:tab/>
        </w:r>
        <w:r w:rsidR="00523ABD">
          <w:rPr>
            <w:noProof/>
            <w:webHidden/>
          </w:rPr>
          <w:fldChar w:fldCharType="begin"/>
        </w:r>
        <w:r w:rsidR="00523ABD">
          <w:rPr>
            <w:noProof/>
            <w:webHidden/>
          </w:rPr>
          <w:instrText xml:space="preserve"> PAGEREF _Toc146716030 \h </w:instrText>
        </w:r>
        <w:r w:rsidR="00523ABD">
          <w:rPr>
            <w:noProof/>
            <w:webHidden/>
          </w:rPr>
        </w:r>
        <w:r w:rsidR="00523ABD">
          <w:rPr>
            <w:noProof/>
            <w:webHidden/>
          </w:rPr>
          <w:fldChar w:fldCharType="separate"/>
        </w:r>
        <w:r w:rsidR="00523ABD">
          <w:rPr>
            <w:noProof/>
            <w:webHidden/>
          </w:rPr>
          <w:t>136</w:t>
        </w:r>
        <w:r w:rsidR="00523ABD">
          <w:rPr>
            <w:noProof/>
            <w:webHidden/>
          </w:rPr>
          <w:fldChar w:fldCharType="end"/>
        </w:r>
      </w:hyperlink>
    </w:p>
    <w:p w14:paraId="18BB9C32" w14:textId="35103089" w:rsidR="00523ABD" w:rsidRDefault="00000000">
      <w:pPr>
        <w:pStyle w:val="TOC1"/>
        <w:rPr>
          <w:rFonts w:asciiTheme="minorHAnsi" w:eastAsiaTheme="minorEastAsia" w:hAnsiTheme="minorHAnsi" w:cstheme="minorBidi"/>
          <w:noProof/>
          <w:sz w:val="22"/>
          <w:szCs w:val="22"/>
          <w:lang w:eastAsia="en-NZ"/>
        </w:rPr>
      </w:pPr>
      <w:hyperlink w:anchor="_Toc146716031" w:history="1">
        <w:r w:rsidR="00523ABD" w:rsidRPr="00D22722">
          <w:rPr>
            <w:rStyle w:val="Hyperlink"/>
            <w:noProof/>
          </w:rPr>
          <w:t>Appendix 12: Management of FGR ≥ 32+0 weeks</w:t>
        </w:r>
        <w:r w:rsidR="00523ABD">
          <w:rPr>
            <w:noProof/>
            <w:webHidden/>
          </w:rPr>
          <w:tab/>
        </w:r>
        <w:r w:rsidR="00523ABD">
          <w:rPr>
            <w:noProof/>
            <w:webHidden/>
          </w:rPr>
          <w:fldChar w:fldCharType="begin"/>
        </w:r>
        <w:r w:rsidR="00523ABD">
          <w:rPr>
            <w:noProof/>
            <w:webHidden/>
          </w:rPr>
          <w:instrText xml:space="preserve"> PAGEREF _Toc146716031 \h </w:instrText>
        </w:r>
        <w:r w:rsidR="00523ABD">
          <w:rPr>
            <w:noProof/>
            <w:webHidden/>
          </w:rPr>
        </w:r>
        <w:r w:rsidR="00523ABD">
          <w:rPr>
            <w:noProof/>
            <w:webHidden/>
          </w:rPr>
          <w:fldChar w:fldCharType="separate"/>
        </w:r>
        <w:r w:rsidR="00523ABD">
          <w:rPr>
            <w:noProof/>
            <w:webHidden/>
          </w:rPr>
          <w:t>137</w:t>
        </w:r>
        <w:r w:rsidR="00523ABD">
          <w:rPr>
            <w:noProof/>
            <w:webHidden/>
          </w:rPr>
          <w:fldChar w:fldCharType="end"/>
        </w:r>
      </w:hyperlink>
    </w:p>
    <w:p w14:paraId="1A1AE3F3" w14:textId="0BE74C6C" w:rsidR="00C86248" w:rsidRDefault="002B5A30">
      <w:r>
        <w:rPr>
          <w:rFonts w:ascii="Segoe UI Semibold" w:hAnsi="Segoe UI Semibold"/>
          <w:b/>
          <w:sz w:val="24"/>
        </w:rPr>
        <w:fldChar w:fldCharType="end"/>
      </w:r>
    </w:p>
    <w:p w14:paraId="14A7AA2F" w14:textId="77777777" w:rsidR="0033448B" w:rsidRDefault="0033448B" w:rsidP="0033448B">
      <w:pPr>
        <w:pStyle w:val="TOC1"/>
        <w:keepNext/>
      </w:pPr>
      <w:r>
        <w:t>List of Figures</w:t>
      </w:r>
    </w:p>
    <w:p w14:paraId="64EFACAD" w14:textId="25674BB1" w:rsidR="00523ABD" w:rsidRDefault="002B5A30">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146716056" w:history="1">
        <w:r w:rsidR="00523ABD" w:rsidRPr="00C762C6">
          <w:rPr>
            <w:rStyle w:val="Hyperlink"/>
            <w:noProof/>
            <w:lang w:eastAsia="en-NZ"/>
          </w:rPr>
          <w:t xml:space="preserve">Figure 1: </w:t>
        </w:r>
        <w:r w:rsidR="00523ABD" w:rsidRPr="00C762C6">
          <w:rPr>
            <w:rStyle w:val="Hyperlink"/>
            <w:rFonts w:cs="Arial"/>
            <w:noProof/>
            <w:lang w:eastAsia="en-NZ"/>
          </w:rPr>
          <w:t>β</w:t>
        </w:r>
        <w:r w:rsidR="00523ABD" w:rsidRPr="00C762C6">
          <w:rPr>
            <w:rStyle w:val="Hyperlink"/>
            <w:noProof/>
            <w:lang w:eastAsia="en-NZ"/>
          </w:rPr>
          <w:t>hCG chart</w:t>
        </w:r>
        <w:r w:rsidR="00523ABD">
          <w:rPr>
            <w:noProof/>
            <w:webHidden/>
          </w:rPr>
          <w:tab/>
        </w:r>
        <w:r w:rsidR="00523ABD">
          <w:rPr>
            <w:noProof/>
            <w:webHidden/>
          </w:rPr>
          <w:fldChar w:fldCharType="begin"/>
        </w:r>
        <w:r w:rsidR="00523ABD">
          <w:rPr>
            <w:noProof/>
            <w:webHidden/>
          </w:rPr>
          <w:instrText xml:space="preserve"> PAGEREF _Toc146716056 \h </w:instrText>
        </w:r>
        <w:r w:rsidR="00523ABD">
          <w:rPr>
            <w:noProof/>
            <w:webHidden/>
          </w:rPr>
        </w:r>
        <w:r w:rsidR="00523ABD">
          <w:rPr>
            <w:noProof/>
            <w:webHidden/>
          </w:rPr>
          <w:fldChar w:fldCharType="separate"/>
        </w:r>
        <w:r w:rsidR="00523ABD">
          <w:rPr>
            <w:noProof/>
            <w:webHidden/>
          </w:rPr>
          <w:t>9</w:t>
        </w:r>
        <w:r w:rsidR="00523ABD">
          <w:rPr>
            <w:noProof/>
            <w:webHidden/>
          </w:rPr>
          <w:fldChar w:fldCharType="end"/>
        </w:r>
      </w:hyperlink>
    </w:p>
    <w:p w14:paraId="59C04CBA" w14:textId="0717B9F0" w:rsidR="00523ABD" w:rsidRDefault="00000000">
      <w:pPr>
        <w:pStyle w:val="TOC3"/>
        <w:rPr>
          <w:rFonts w:asciiTheme="minorHAnsi" w:eastAsiaTheme="minorEastAsia" w:hAnsiTheme="minorHAnsi" w:cstheme="minorBidi"/>
          <w:noProof/>
          <w:sz w:val="22"/>
          <w:szCs w:val="22"/>
          <w:lang w:eastAsia="en-NZ"/>
        </w:rPr>
      </w:pPr>
      <w:hyperlink w:anchor="_Toc146716057" w:history="1">
        <w:r w:rsidR="00523ABD" w:rsidRPr="00C762C6">
          <w:rPr>
            <w:rStyle w:val="Hyperlink"/>
            <w:noProof/>
            <w:lang w:eastAsia="en-NZ"/>
          </w:rPr>
          <w:t>Figure 2: Crown-rump length</w:t>
        </w:r>
        <w:r w:rsidR="00523ABD">
          <w:rPr>
            <w:noProof/>
            <w:webHidden/>
          </w:rPr>
          <w:tab/>
        </w:r>
        <w:r w:rsidR="00523ABD">
          <w:rPr>
            <w:noProof/>
            <w:webHidden/>
          </w:rPr>
          <w:fldChar w:fldCharType="begin"/>
        </w:r>
        <w:r w:rsidR="00523ABD">
          <w:rPr>
            <w:noProof/>
            <w:webHidden/>
          </w:rPr>
          <w:instrText xml:space="preserve"> PAGEREF _Toc146716057 \h </w:instrText>
        </w:r>
        <w:r w:rsidR="00523ABD">
          <w:rPr>
            <w:noProof/>
            <w:webHidden/>
          </w:rPr>
        </w:r>
        <w:r w:rsidR="00523ABD">
          <w:rPr>
            <w:noProof/>
            <w:webHidden/>
          </w:rPr>
          <w:fldChar w:fldCharType="separate"/>
        </w:r>
        <w:r w:rsidR="00523ABD">
          <w:rPr>
            <w:noProof/>
            <w:webHidden/>
          </w:rPr>
          <w:t>10</w:t>
        </w:r>
        <w:r w:rsidR="00523ABD">
          <w:rPr>
            <w:noProof/>
            <w:webHidden/>
          </w:rPr>
          <w:fldChar w:fldCharType="end"/>
        </w:r>
      </w:hyperlink>
    </w:p>
    <w:p w14:paraId="414C5A48" w14:textId="31A5E6AF" w:rsidR="00523ABD" w:rsidRDefault="00000000">
      <w:pPr>
        <w:pStyle w:val="TOC3"/>
        <w:rPr>
          <w:rFonts w:asciiTheme="minorHAnsi" w:eastAsiaTheme="minorEastAsia" w:hAnsiTheme="minorHAnsi" w:cstheme="minorBidi"/>
          <w:noProof/>
          <w:sz w:val="22"/>
          <w:szCs w:val="22"/>
          <w:lang w:eastAsia="en-NZ"/>
        </w:rPr>
      </w:pPr>
      <w:hyperlink w:anchor="_Toc146716058" w:history="1">
        <w:r w:rsidR="00523ABD" w:rsidRPr="00C762C6">
          <w:rPr>
            <w:rStyle w:val="Hyperlink"/>
            <w:noProof/>
            <w:lang w:eastAsia="en-NZ"/>
          </w:rPr>
          <w:t>Figure 3: IVS imaging technique</w:t>
        </w:r>
        <w:r w:rsidR="00523ABD">
          <w:rPr>
            <w:noProof/>
            <w:webHidden/>
          </w:rPr>
          <w:tab/>
        </w:r>
        <w:r w:rsidR="00523ABD">
          <w:rPr>
            <w:noProof/>
            <w:webHidden/>
          </w:rPr>
          <w:fldChar w:fldCharType="begin"/>
        </w:r>
        <w:r w:rsidR="00523ABD">
          <w:rPr>
            <w:noProof/>
            <w:webHidden/>
          </w:rPr>
          <w:instrText xml:space="preserve"> PAGEREF _Toc146716058 \h </w:instrText>
        </w:r>
        <w:r w:rsidR="00523ABD">
          <w:rPr>
            <w:noProof/>
            <w:webHidden/>
          </w:rPr>
        </w:r>
        <w:r w:rsidR="00523ABD">
          <w:rPr>
            <w:noProof/>
            <w:webHidden/>
          </w:rPr>
          <w:fldChar w:fldCharType="separate"/>
        </w:r>
        <w:r w:rsidR="00523ABD">
          <w:rPr>
            <w:noProof/>
            <w:webHidden/>
          </w:rPr>
          <w:t>84</w:t>
        </w:r>
        <w:r w:rsidR="00523ABD">
          <w:rPr>
            <w:noProof/>
            <w:webHidden/>
          </w:rPr>
          <w:fldChar w:fldCharType="end"/>
        </w:r>
      </w:hyperlink>
    </w:p>
    <w:p w14:paraId="29304669" w14:textId="4549CEAE" w:rsidR="00523ABD" w:rsidRDefault="00000000">
      <w:pPr>
        <w:pStyle w:val="TOC3"/>
        <w:rPr>
          <w:rFonts w:asciiTheme="minorHAnsi" w:eastAsiaTheme="minorEastAsia" w:hAnsiTheme="minorHAnsi" w:cstheme="minorBidi"/>
          <w:noProof/>
          <w:sz w:val="22"/>
          <w:szCs w:val="22"/>
          <w:lang w:eastAsia="en-NZ"/>
        </w:rPr>
      </w:pPr>
      <w:hyperlink w:anchor="_Toc146716059" w:history="1">
        <w:r w:rsidR="00523ABD" w:rsidRPr="00C762C6">
          <w:rPr>
            <w:rStyle w:val="Hyperlink"/>
            <w:noProof/>
            <w:lang w:eastAsia="en-NZ"/>
          </w:rPr>
          <w:t>Figure 4: IVS reference chart</w:t>
        </w:r>
        <w:r w:rsidR="00523ABD">
          <w:rPr>
            <w:noProof/>
            <w:webHidden/>
          </w:rPr>
          <w:tab/>
        </w:r>
        <w:r w:rsidR="00523ABD">
          <w:rPr>
            <w:noProof/>
            <w:webHidden/>
          </w:rPr>
          <w:fldChar w:fldCharType="begin"/>
        </w:r>
        <w:r w:rsidR="00523ABD">
          <w:rPr>
            <w:noProof/>
            <w:webHidden/>
          </w:rPr>
          <w:instrText xml:space="preserve"> PAGEREF _Toc146716059 \h </w:instrText>
        </w:r>
        <w:r w:rsidR="00523ABD">
          <w:rPr>
            <w:noProof/>
            <w:webHidden/>
          </w:rPr>
        </w:r>
        <w:r w:rsidR="00523ABD">
          <w:rPr>
            <w:noProof/>
            <w:webHidden/>
          </w:rPr>
          <w:fldChar w:fldCharType="separate"/>
        </w:r>
        <w:r w:rsidR="00523ABD">
          <w:rPr>
            <w:noProof/>
            <w:webHidden/>
          </w:rPr>
          <w:t>85</w:t>
        </w:r>
        <w:r w:rsidR="00523ABD">
          <w:rPr>
            <w:noProof/>
            <w:webHidden/>
          </w:rPr>
          <w:fldChar w:fldCharType="end"/>
        </w:r>
      </w:hyperlink>
    </w:p>
    <w:p w14:paraId="3C0A0435" w14:textId="104FA002" w:rsidR="00523ABD" w:rsidRDefault="00000000">
      <w:pPr>
        <w:pStyle w:val="TOC3"/>
        <w:rPr>
          <w:rFonts w:asciiTheme="minorHAnsi" w:eastAsiaTheme="minorEastAsia" w:hAnsiTheme="minorHAnsi" w:cstheme="minorBidi"/>
          <w:noProof/>
          <w:sz w:val="22"/>
          <w:szCs w:val="22"/>
          <w:lang w:eastAsia="en-NZ"/>
        </w:rPr>
      </w:pPr>
      <w:hyperlink w:anchor="_Toc146716060" w:history="1">
        <w:r w:rsidR="00523ABD" w:rsidRPr="00C762C6">
          <w:rPr>
            <w:rStyle w:val="Hyperlink"/>
            <w:noProof/>
          </w:rPr>
          <w:t>Figure A8.1: Diagrammatic</w:t>
        </w:r>
        <w:r w:rsidR="00523ABD" w:rsidRPr="00C762C6">
          <w:rPr>
            <w:rStyle w:val="Hyperlink"/>
            <w:noProof/>
            <w:spacing w:val="-5"/>
          </w:rPr>
          <w:t xml:space="preserve"> </w:t>
        </w:r>
        <w:r w:rsidR="00523ABD" w:rsidRPr="00C762C6">
          <w:rPr>
            <w:rStyle w:val="Hyperlink"/>
            <w:noProof/>
          </w:rPr>
          <w:t>representation</w:t>
        </w:r>
        <w:r w:rsidR="00523ABD" w:rsidRPr="00C762C6">
          <w:rPr>
            <w:rStyle w:val="Hyperlink"/>
            <w:noProof/>
            <w:spacing w:val="-6"/>
          </w:rPr>
          <w:t xml:space="preserve"> </w:t>
        </w:r>
        <w:r w:rsidR="00523ABD" w:rsidRPr="00C762C6">
          <w:rPr>
            <w:rStyle w:val="Hyperlink"/>
            <w:noProof/>
          </w:rPr>
          <w:t>of</w:t>
        </w:r>
        <w:r w:rsidR="00523ABD" w:rsidRPr="00C762C6">
          <w:rPr>
            <w:rStyle w:val="Hyperlink"/>
            <w:noProof/>
            <w:spacing w:val="-6"/>
          </w:rPr>
          <w:t xml:space="preserve"> </w:t>
        </w:r>
        <w:r w:rsidR="00523ABD" w:rsidRPr="00C762C6">
          <w:rPr>
            <w:rStyle w:val="Hyperlink"/>
            <w:noProof/>
          </w:rPr>
          <w:t>possible</w:t>
        </w:r>
        <w:r w:rsidR="00523ABD" w:rsidRPr="00C762C6">
          <w:rPr>
            <w:rStyle w:val="Hyperlink"/>
            <w:noProof/>
            <w:spacing w:val="-6"/>
          </w:rPr>
          <w:t xml:space="preserve"> </w:t>
        </w:r>
        <w:r w:rsidR="00523ABD" w:rsidRPr="00C762C6">
          <w:rPr>
            <w:rStyle w:val="Hyperlink"/>
            <w:noProof/>
          </w:rPr>
          <w:t>VSD</w:t>
        </w:r>
        <w:r w:rsidR="00523ABD" w:rsidRPr="00C762C6">
          <w:rPr>
            <w:rStyle w:val="Hyperlink"/>
            <w:noProof/>
            <w:spacing w:val="-7"/>
          </w:rPr>
          <w:t xml:space="preserve"> </w:t>
        </w:r>
        <w:r w:rsidR="00523ABD" w:rsidRPr="00C762C6">
          <w:rPr>
            <w:rStyle w:val="Hyperlink"/>
            <w:noProof/>
          </w:rPr>
          <w:t>locations</w:t>
        </w:r>
        <w:r w:rsidR="00523ABD" w:rsidRPr="00C762C6">
          <w:rPr>
            <w:rStyle w:val="Hyperlink"/>
            <w:noProof/>
            <w:spacing w:val="-7"/>
          </w:rPr>
          <w:t xml:space="preserve"> </w:t>
        </w:r>
        <w:r w:rsidR="00523ABD" w:rsidRPr="00C762C6">
          <w:rPr>
            <w:rStyle w:val="Hyperlink"/>
            <w:noProof/>
          </w:rPr>
          <w:t>on</w:t>
        </w:r>
        <w:r w:rsidR="00523ABD" w:rsidRPr="00C762C6">
          <w:rPr>
            <w:rStyle w:val="Hyperlink"/>
            <w:noProof/>
            <w:spacing w:val="-6"/>
          </w:rPr>
          <w:t xml:space="preserve"> </w:t>
        </w:r>
        <w:r w:rsidR="00523ABD" w:rsidRPr="00C762C6">
          <w:rPr>
            <w:rStyle w:val="Hyperlink"/>
            <w:noProof/>
          </w:rPr>
          <w:t>standard</w:t>
        </w:r>
        <w:r w:rsidR="00523ABD" w:rsidRPr="00C762C6">
          <w:rPr>
            <w:rStyle w:val="Hyperlink"/>
            <w:noProof/>
            <w:spacing w:val="-5"/>
          </w:rPr>
          <w:t xml:space="preserve"> </w:t>
        </w:r>
        <w:r w:rsidR="00523ABD" w:rsidRPr="00C762C6">
          <w:rPr>
            <w:rStyle w:val="Hyperlink"/>
            <w:noProof/>
          </w:rPr>
          <w:t>echo</w:t>
        </w:r>
        <w:r w:rsidR="00523ABD" w:rsidRPr="00C762C6">
          <w:rPr>
            <w:rStyle w:val="Hyperlink"/>
            <w:noProof/>
            <w:spacing w:val="-8"/>
          </w:rPr>
          <w:t xml:space="preserve"> </w:t>
        </w:r>
        <w:r w:rsidR="00523ABD" w:rsidRPr="00C762C6">
          <w:rPr>
            <w:rStyle w:val="Hyperlink"/>
            <w:noProof/>
          </w:rPr>
          <w:t>views</w:t>
        </w:r>
        <w:r w:rsidR="00523ABD">
          <w:rPr>
            <w:noProof/>
            <w:webHidden/>
          </w:rPr>
          <w:tab/>
        </w:r>
        <w:r w:rsidR="00523ABD">
          <w:rPr>
            <w:noProof/>
            <w:webHidden/>
          </w:rPr>
          <w:fldChar w:fldCharType="begin"/>
        </w:r>
        <w:r w:rsidR="00523ABD">
          <w:rPr>
            <w:noProof/>
            <w:webHidden/>
          </w:rPr>
          <w:instrText xml:space="preserve"> PAGEREF _Toc146716060 \h </w:instrText>
        </w:r>
        <w:r w:rsidR="00523ABD">
          <w:rPr>
            <w:noProof/>
            <w:webHidden/>
          </w:rPr>
        </w:r>
        <w:r w:rsidR="00523ABD">
          <w:rPr>
            <w:noProof/>
            <w:webHidden/>
          </w:rPr>
          <w:fldChar w:fldCharType="separate"/>
        </w:r>
        <w:r w:rsidR="00523ABD">
          <w:rPr>
            <w:noProof/>
            <w:webHidden/>
          </w:rPr>
          <w:t>133</w:t>
        </w:r>
        <w:r w:rsidR="00523ABD">
          <w:rPr>
            <w:noProof/>
            <w:webHidden/>
          </w:rPr>
          <w:fldChar w:fldCharType="end"/>
        </w:r>
      </w:hyperlink>
    </w:p>
    <w:p w14:paraId="71D31B36" w14:textId="580DFA56" w:rsidR="0033448B" w:rsidRPr="000A0158" w:rsidRDefault="002B5A30" w:rsidP="0033448B">
      <w:r>
        <w:fldChar w:fldCharType="end"/>
      </w:r>
    </w:p>
    <w:p w14:paraId="4AC7CB8C" w14:textId="77777777" w:rsidR="001D3E4E" w:rsidRDefault="001D3E4E" w:rsidP="003A5FEA">
      <w:pPr>
        <w:sectPr w:rsidR="001D3E4E" w:rsidSect="00925892">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6DD8871C" w14:textId="77777777" w:rsidR="008C2973" w:rsidRDefault="002B7BEC" w:rsidP="00F54E74">
      <w:pPr>
        <w:pStyle w:val="Heading1"/>
      </w:pPr>
      <w:bookmarkStart w:id="5" w:name="_Toc146715997"/>
      <w:r>
        <w:t>Introduction</w:t>
      </w:r>
      <w:bookmarkEnd w:id="5"/>
    </w:p>
    <w:p w14:paraId="26C4216E" w14:textId="77777777" w:rsidR="004660C4" w:rsidRPr="009C452F" w:rsidRDefault="004660C4" w:rsidP="00FA6482">
      <w:r w:rsidRPr="009C452F">
        <w:t>The purpose of this document is to establish detailed, quality guidelines for maternity ultrasound, as recommended by the Maternity Ultrasound Advisory Group</w:t>
      </w:r>
      <w:r w:rsidRPr="00FA6482">
        <w:rPr>
          <w:rStyle w:val="FootnoteReference"/>
        </w:rPr>
        <w:footnoteReference w:id="1"/>
      </w:r>
      <w:r w:rsidRPr="009C452F">
        <w:t xml:space="preserve"> (MUAG), to ensure that diagnostic ultrasound usage in New Zealand is clinically appropriate and uniformly of high quality.</w:t>
      </w:r>
    </w:p>
    <w:p w14:paraId="4D432DEF" w14:textId="77777777" w:rsidR="004660C4" w:rsidRPr="009C452F" w:rsidRDefault="004660C4" w:rsidP="00FA6482"/>
    <w:p w14:paraId="254613C6" w14:textId="77777777" w:rsidR="004660C4" w:rsidRPr="009C452F" w:rsidRDefault="004660C4" w:rsidP="00FA6482">
      <w:r w:rsidRPr="009C452F">
        <w:t xml:space="preserve">Currently, there are local variations in both </w:t>
      </w:r>
      <w:r>
        <w:t xml:space="preserve">ultrasound examinations </w:t>
      </w:r>
      <w:r w:rsidRPr="009C452F">
        <w:t xml:space="preserve">and referral pathways. The ultrasound </w:t>
      </w:r>
      <w:r>
        <w:t>images</w:t>
      </w:r>
      <w:r w:rsidRPr="009C452F">
        <w:t xml:space="preserve"> documented in these guidelines are minimum </w:t>
      </w:r>
      <w:r>
        <w:t>images</w:t>
      </w:r>
      <w:r w:rsidRPr="009C452F">
        <w:t>, and extended examination should be performed as appropriate.</w:t>
      </w:r>
    </w:p>
    <w:p w14:paraId="0C7166A1" w14:textId="77777777" w:rsidR="004660C4" w:rsidRPr="009C452F" w:rsidRDefault="004660C4" w:rsidP="00FA6482"/>
    <w:p w14:paraId="757ADDD7" w14:textId="77777777" w:rsidR="004660C4" w:rsidRPr="009C452F" w:rsidRDefault="004660C4" w:rsidP="00FA6482">
      <w:r w:rsidRPr="009C452F">
        <w:t xml:space="preserve">If there is concern at any stage about </w:t>
      </w:r>
      <w:proofErr w:type="spellStart"/>
      <w:r w:rsidRPr="009C452F">
        <w:t>fetal</w:t>
      </w:r>
      <w:proofErr w:type="spellEnd"/>
      <w:r w:rsidRPr="009C452F">
        <w:t xml:space="preserve"> anomaly or wellbeing, prompt referral is required as per local </w:t>
      </w:r>
      <w:r>
        <w:t>referral pathways</w:t>
      </w:r>
      <w:r w:rsidRPr="009C452F">
        <w:t>.</w:t>
      </w:r>
    </w:p>
    <w:p w14:paraId="059D7985" w14:textId="77777777" w:rsidR="004660C4" w:rsidRPr="009C452F" w:rsidRDefault="004660C4" w:rsidP="00FA6482"/>
    <w:p w14:paraId="054B92E6" w14:textId="77777777" w:rsidR="004660C4" w:rsidRPr="00FA6482" w:rsidRDefault="004660C4" w:rsidP="00FA6482">
      <w:pPr>
        <w:rPr>
          <w:b/>
        </w:rPr>
      </w:pPr>
      <w:r w:rsidRPr="00FA6482">
        <w:rPr>
          <w:b/>
        </w:rPr>
        <w:t>The following screening examinations are part of routine primary maternity health care in New Zealand and should be offered to all pregnant women.</w:t>
      </w:r>
    </w:p>
    <w:p w14:paraId="3F4F4225" w14:textId="77777777" w:rsidR="007A30A5" w:rsidRPr="00FA6482" w:rsidRDefault="00000000" w:rsidP="00FA6482">
      <w:pPr>
        <w:pStyle w:val="Bullet"/>
        <w:rPr>
          <w:rStyle w:val="Hyperlink"/>
        </w:rPr>
      </w:pPr>
      <w:hyperlink w:anchor="TwelveWeekScan" w:tgtFrame="_self" w:history="1">
        <w:r w:rsidR="004660C4" w:rsidRPr="00FA6482">
          <w:rPr>
            <w:rStyle w:val="Hyperlink"/>
          </w:rPr>
          <w:t>12–13+</w:t>
        </w:r>
        <w:proofErr w:type="gramStart"/>
        <w:r w:rsidR="004660C4" w:rsidRPr="00FA6482">
          <w:rPr>
            <w:rStyle w:val="Hyperlink"/>
          </w:rPr>
          <w:t>6 week</w:t>
        </w:r>
        <w:proofErr w:type="gramEnd"/>
        <w:r w:rsidR="004660C4" w:rsidRPr="00FA6482">
          <w:rPr>
            <w:rStyle w:val="Hyperlink"/>
          </w:rPr>
          <w:t xml:space="preserve"> scan</w:t>
        </w:r>
      </w:hyperlink>
    </w:p>
    <w:p w14:paraId="5EA94EF2" w14:textId="143EBC1A" w:rsidR="004660C4" w:rsidRPr="00FA6482" w:rsidRDefault="00000000" w:rsidP="00FA6482">
      <w:pPr>
        <w:pStyle w:val="Bullet"/>
      </w:pPr>
      <w:hyperlink w:anchor="SecondTrimesterAnatomyScan" w:tgtFrame="_self" w:history="1">
        <w:r w:rsidR="004660C4" w:rsidRPr="00FA6482">
          <w:rPr>
            <w:rStyle w:val="Hyperlink"/>
          </w:rPr>
          <w:t>19+ week anatomy scan</w:t>
        </w:r>
      </w:hyperlink>
      <w:r w:rsidR="00F37E6E">
        <w:rPr>
          <w:rStyle w:val="Hyperlink"/>
        </w:rPr>
        <w:t>.</w:t>
      </w:r>
    </w:p>
    <w:p w14:paraId="20467B06" w14:textId="77777777" w:rsidR="004660C4" w:rsidRPr="009C452F" w:rsidRDefault="004660C4" w:rsidP="00FA6482"/>
    <w:p w14:paraId="4AEA583D" w14:textId="77777777" w:rsidR="004660C4" w:rsidRPr="009C452F" w:rsidRDefault="004660C4" w:rsidP="00FA6482">
      <w:r w:rsidRPr="009C452F">
        <w:t xml:space="preserve">An uncomplicated pregnancy does not generally require additional </w:t>
      </w:r>
      <w:proofErr w:type="gramStart"/>
      <w:r w:rsidRPr="009C452F">
        <w:t>first</w:t>
      </w:r>
      <w:r>
        <w:t>-</w:t>
      </w:r>
      <w:r w:rsidRPr="009C452F">
        <w:t>trimester</w:t>
      </w:r>
      <w:proofErr w:type="gramEnd"/>
      <w:r w:rsidRPr="009C452F">
        <w:t xml:space="preserve"> (</w:t>
      </w:r>
      <w:proofErr w:type="spellStart"/>
      <w:r w:rsidRPr="009C452F">
        <w:t>eg</w:t>
      </w:r>
      <w:proofErr w:type="spellEnd"/>
      <w:r w:rsidRPr="009C452F">
        <w:t>, dating) or third</w:t>
      </w:r>
      <w:r>
        <w:t>-</w:t>
      </w:r>
      <w:r w:rsidRPr="009C452F">
        <w:t>trimester (</w:t>
      </w:r>
      <w:proofErr w:type="spellStart"/>
      <w:r w:rsidRPr="009C452F">
        <w:t>eg</w:t>
      </w:r>
      <w:proofErr w:type="spellEnd"/>
      <w:r w:rsidRPr="009C452F">
        <w:t xml:space="preserve">, growth) scans. Specific clinical indications for examinations other than the two screening scans listed above require an appropriate clinical code as per </w:t>
      </w:r>
      <w:r>
        <w:t>the Maternity Services Notice (the Notice) pursuant to S</w:t>
      </w:r>
      <w:r w:rsidRPr="009C452F">
        <w:t>ection 88 of the New Zealand Public Health a</w:t>
      </w:r>
      <w:r>
        <w:t xml:space="preserve">nd Disability Act 2000 (Department of Internal Affairs 2007, </w:t>
      </w:r>
      <w:r w:rsidRPr="009C452F">
        <w:t xml:space="preserve">see </w:t>
      </w:r>
      <w:hyperlink w:anchor="AppendixOneCodes" w:history="1">
        <w:r w:rsidRPr="00F06B77">
          <w:rPr>
            <w:rStyle w:val="Hyperlink"/>
          </w:rPr>
          <w:t>Appendix 1: Ultrasound scan codes and indications</w:t>
        </w:r>
      </w:hyperlink>
      <w:r w:rsidRPr="009C452F">
        <w:t>).</w:t>
      </w:r>
    </w:p>
    <w:p w14:paraId="1B480BCE" w14:textId="77777777" w:rsidR="004660C4" w:rsidRPr="009C452F" w:rsidRDefault="004660C4" w:rsidP="00FA6482"/>
    <w:p w14:paraId="35F9AA0A" w14:textId="77777777" w:rsidR="004660C4" w:rsidRPr="009C452F" w:rsidRDefault="004660C4" w:rsidP="00FA6482">
      <w:r w:rsidRPr="009C452F">
        <w:t xml:space="preserve">These guidelines contain reporting recommendations, including alerts for conditions requiring urgent or semi-urgent notification </w:t>
      </w:r>
      <w:r>
        <w:t>to</w:t>
      </w:r>
      <w:r w:rsidRPr="009C452F">
        <w:t xml:space="preserve"> referrers.</w:t>
      </w:r>
    </w:p>
    <w:p w14:paraId="45FD110F" w14:textId="77777777" w:rsidR="004660C4" w:rsidRPr="009C452F" w:rsidRDefault="004660C4" w:rsidP="00FA6482"/>
    <w:p w14:paraId="1884349C" w14:textId="77777777" w:rsidR="004660C4" w:rsidRPr="009C452F" w:rsidRDefault="004660C4" w:rsidP="00FA6482">
      <w:r w:rsidRPr="009C452F">
        <w:t xml:space="preserve">Reporting templates are also included, but it is expected that there </w:t>
      </w:r>
      <w:r>
        <w:t xml:space="preserve">may </w:t>
      </w:r>
      <w:r w:rsidRPr="009C452F">
        <w:t>be local variation in reporting pro forma.</w:t>
      </w:r>
    </w:p>
    <w:p w14:paraId="22E2F514" w14:textId="77777777" w:rsidR="004660C4" w:rsidRPr="009C452F" w:rsidRDefault="004660C4" w:rsidP="00FA6482"/>
    <w:p w14:paraId="77E0C0C7" w14:textId="77777777" w:rsidR="007A30A5" w:rsidRDefault="004660C4" w:rsidP="00FA6482">
      <w:r w:rsidRPr="009C452F">
        <w:t xml:space="preserve">These </w:t>
      </w:r>
      <w:proofErr w:type="gramStart"/>
      <w:r w:rsidRPr="009C452F">
        <w:t>often complex</w:t>
      </w:r>
      <w:proofErr w:type="gramEnd"/>
      <w:r w:rsidRPr="009C452F">
        <w:t xml:space="preserve"> examinations </w:t>
      </w:r>
      <w:r>
        <w:t>must</w:t>
      </w:r>
      <w:r w:rsidRPr="009C452F">
        <w:t xml:space="preserve"> be performed by appropriately credentialed sonographers, radiologists, sonologists, obstetric consultants with training in diagnostic ultrasound or trainees under direct supervision</w:t>
      </w:r>
      <w:r>
        <w:t>.</w:t>
      </w:r>
    </w:p>
    <w:p w14:paraId="04507B32" w14:textId="77777777" w:rsidR="004660C4" w:rsidRDefault="004660C4" w:rsidP="00FA6482"/>
    <w:p w14:paraId="1E92EC08" w14:textId="77777777" w:rsidR="004660C4" w:rsidRDefault="004660C4" w:rsidP="00FA6482">
      <w:r w:rsidRPr="009C452F">
        <w:t xml:space="preserve">The ultrasound equipment used </w:t>
      </w:r>
      <w:r>
        <w:t>must</w:t>
      </w:r>
      <w:r w:rsidRPr="009C452F">
        <w:t xml:space="preserve"> be fit for purpose and appropriately maintained and serviced.</w:t>
      </w:r>
    </w:p>
    <w:p w14:paraId="0575B199" w14:textId="77777777" w:rsidR="004660C4" w:rsidRDefault="004660C4" w:rsidP="00FA6482"/>
    <w:p w14:paraId="0F2AE106" w14:textId="77777777" w:rsidR="004660C4" w:rsidRPr="00FB6203" w:rsidRDefault="004660C4" w:rsidP="00EB50C7">
      <w:pPr>
        <w:pStyle w:val="Heading3"/>
      </w:pPr>
      <w:r w:rsidRPr="007E0F2D">
        <w:t>Pregnancy imaging without clinical indication</w:t>
      </w:r>
    </w:p>
    <w:p w14:paraId="7B075D9F" w14:textId="77777777" w:rsidR="007A30A5" w:rsidRDefault="004660C4" w:rsidP="00FA6482">
      <w:r w:rsidRPr="006706BC">
        <w:t xml:space="preserve">Any ultrasound scan that a woman is referred for should clearly note the appropriate clinical code and clinical indication. Ultrasound scanning for the purpose of obtaining souvenir images of the </w:t>
      </w:r>
      <w:proofErr w:type="spellStart"/>
      <w:r w:rsidRPr="006706BC">
        <w:t>fetus</w:t>
      </w:r>
      <w:proofErr w:type="spellEnd"/>
      <w:r w:rsidRPr="006706BC">
        <w:t xml:space="preserve"> </w:t>
      </w:r>
      <w:r>
        <w:t xml:space="preserve">is not appropriate </w:t>
      </w:r>
      <w:r w:rsidRPr="006706BC">
        <w:t>and is not funded under the Notice.</w:t>
      </w:r>
    </w:p>
    <w:p w14:paraId="649F90AD" w14:textId="77777777" w:rsidR="004660C4" w:rsidRDefault="004660C4" w:rsidP="00FA6482"/>
    <w:p w14:paraId="587E16AF" w14:textId="77777777" w:rsidR="004660C4" w:rsidRDefault="004660C4" w:rsidP="00FA6482">
      <w:pPr>
        <w:rPr>
          <w:rStyle w:val="Hyperlink"/>
        </w:rPr>
      </w:pPr>
      <w:r>
        <w:t>For more information, see</w:t>
      </w:r>
      <w:r w:rsidRPr="006706BC">
        <w:t xml:space="preserve"> the </w:t>
      </w:r>
      <w:hyperlink r:id="rId22" w:history="1">
        <w:r>
          <w:rPr>
            <w:rStyle w:val="Hyperlink"/>
          </w:rPr>
          <w:t>ISUOG statement on the non-medical use of ultrasound, 2009</w:t>
        </w:r>
      </w:hyperlink>
      <w:r w:rsidRPr="00FA6482">
        <w:t xml:space="preserve"> </w:t>
      </w:r>
      <w:r w:rsidRPr="0025622D">
        <w:t>(</w:t>
      </w:r>
      <w:proofErr w:type="spellStart"/>
      <w:r>
        <w:t>Abramowicz</w:t>
      </w:r>
      <w:proofErr w:type="spellEnd"/>
      <w:r>
        <w:t xml:space="preserve"> et al</w:t>
      </w:r>
      <w:r w:rsidRPr="0025622D">
        <w:t xml:space="preserve"> 2009).</w:t>
      </w:r>
    </w:p>
    <w:p w14:paraId="78392F9B" w14:textId="77777777" w:rsidR="004660C4" w:rsidRDefault="004660C4" w:rsidP="00FA6482"/>
    <w:p w14:paraId="44E44D10" w14:textId="77777777" w:rsidR="007A30A5" w:rsidRDefault="004660C4" w:rsidP="00FA6482">
      <w:r w:rsidRPr="00FD6F5D">
        <w:t>The use of ultrasound should be based on rational clinical need and be underpinned by evidence-based practice. Users of ultrasound must be familiar with biological safety considerations and must implement safe practices during real-time imaging</w:t>
      </w:r>
      <w:r w:rsidR="00FA6482">
        <w:t>.</w:t>
      </w:r>
      <w:r w:rsidRPr="00FA6482">
        <w:rPr>
          <w:rStyle w:val="FootnoteReference"/>
        </w:rPr>
        <w:footnoteReference w:id="2"/>
      </w:r>
    </w:p>
    <w:p w14:paraId="056D2D1E" w14:textId="77777777" w:rsidR="004660C4" w:rsidRPr="00192339" w:rsidRDefault="004660C4" w:rsidP="00FA6482"/>
    <w:p w14:paraId="48688441" w14:textId="77777777" w:rsidR="00FA6482" w:rsidRDefault="00FA6482" w:rsidP="00FA6482">
      <w:pPr>
        <w:pStyle w:val="Box"/>
      </w:pPr>
      <w:r>
        <w:t>It is r</w:t>
      </w:r>
      <w:r w:rsidRPr="00AF60B6">
        <w:t>ecommend</w:t>
      </w:r>
      <w:r>
        <w:t>ed that</w:t>
      </w:r>
      <w:r w:rsidRPr="00AF60B6">
        <w:t xml:space="preserve"> this document is not printed for clinical use</w:t>
      </w:r>
      <w:r>
        <w:t>,</w:t>
      </w:r>
      <w:r w:rsidRPr="00AF60B6">
        <w:t xml:space="preserve"> as printed versions may not </w:t>
      </w:r>
      <w:r>
        <w:t xml:space="preserve">reflect the most recent version available online at </w:t>
      </w:r>
      <w:hyperlink r:id="rId23" w:history="1">
        <w:r w:rsidRPr="001D7E5A">
          <w:rPr>
            <w:rStyle w:val="Hyperlink"/>
          </w:rPr>
          <w:t>www.health.govt.nz</w:t>
        </w:r>
      </w:hyperlink>
    </w:p>
    <w:p w14:paraId="6CA69FD5" w14:textId="77777777" w:rsidR="00FA6482" w:rsidRDefault="00FA6482" w:rsidP="00FA6482">
      <w:pPr>
        <w:pStyle w:val="Box"/>
      </w:pPr>
      <w:r>
        <w:t>The guidelines will be reviewed in 2022 or as new information becomes available.</w:t>
      </w:r>
    </w:p>
    <w:p w14:paraId="4F4E8FA3" w14:textId="77777777" w:rsidR="00FA6482" w:rsidRDefault="00FA6482" w:rsidP="00FA6482">
      <w:pPr>
        <w:pStyle w:val="Box"/>
      </w:pPr>
      <w:r w:rsidRPr="0073153C">
        <w:t xml:space="preserve">This </w:t>
      </w:r>
      <w:r>
        <w:t>document</w:t>
      </w:r>
      <w:r w:rsidRPr="0073153C">
        <w:t xml:space="preserve"> refers to several </w:t>
      </w:r>
      <w:r>
        <w:t xml:space="preserve">guidelines </w:t>
      </w:r>
      <w:r w:rsidRPr="0073153C">
        <w:t xml:space="preserve">produced by the New Zealand Maternal </w:t>
      </w:r>
      <w:proofErr w:type="spellStart"/>
      <w:r w:rsidRPr="0073153C">
        <w:t>Fetal</w:t>
      </w:r>
      <w:proofErr w:type="spellEnd"/>
      <w:r w:rsidRPr="0073153C">
        <w:t xml:space="preserve"> </w:t>
      </w:r>
      <w:r>
        <w:t xml:space="preserve">Medicine </w:t>
      </w:r>
      <w:r w:rsidRPr="0073153C">
        <w:t xml:space="preserve">Network </w:t>
      </w:r>
      <w:r>
        <w:t>(NZMFMN), which is not currently active. The NZMFMN website and guidelines may not be updated in the future, so care should be taken when viewing guidelines not directly linked by this document.</w:t>
      </w:r>
    </w:p>
    <w:p w14:paraId="13E9315D" w14:textId="77777777" w:rsidR="00FA6482" w:rsidRDefault="00FA6482" w:rsidP="00FA6482"/>
    <w:p w14:paraId="29458DF4" w14:textId="77777777" w:rsidR="00EB50C7" w:rsidRDefault="00EB50C7">
      <w:pPr>
        <w:rPr>
          <w:color w:val="0A6AB4"/>
          <w:spacing w:val="-5"/>
          <w:sz w:val="36"/>
        </w:rPr>
      </w:pPr>
      <w:bookmarkStart w:id="6" w:name="_Toc533056788"/>
      <w:bookmarkStart w:id="7" w:name="ReportingAlerts"/>
      <w:r>
        <w:br w:type="page"/>
      </w:r>
    </w:p>
    <w:p w14:paraId="74178BC2" w14:textId="12E2FE61" w:rsidR="004660C4" w:rsidRPr="009C452F" w:rsidRDefault="004660C4" w:rsidP="00CC7603">
      <w:pPr>
        <w:pStyle w:val="Heading3"/>
      </w:pPr>
      <w:r w:rsidRPr="009C452F">
        <w:t>Reporting alerts</w:t>
      </w:r>
      <w:bookmarkEnd w:id="6"/>
    </w:p>
    <w:bookmarkEnd w:id="7"/>
    <w:p w14:paraId="46597C8D" w14:textId="77777777" w:rsidR="004660C4" w:rsidRPr="0056524B" w:rsidRDefault="004660C4" w:rsidP="00413430">
      <w:pPr>
        <w:numPr>
          <w:ilvl w:val="2"/>
          <w:numId w:val="7"/>
        </w:numPr>
      </w:pPr>
      <w:r w:rsidRPr="009C452F">
        <w:rPr>
          <w:rFonts w:ascii="Arial" w:hAnsi="Arial" w:cs="Arial"/>
          <w:noProof/>
          <w:color w:val="000000"/>
          <w:lang w:eastAsia="en-NZ"/>
        </w:rPr>
        <mc:AlternateContent>
          <mc:Choice Requires="wps">
            <w:drawing>
              <wp:inline distT="0" distB="0" distL="0" distR="0" wp14:anchorId="289B15BD" wp14:editId="3A4957CB">
                <wp:extent cx="5153660" cy="2626822"/>
                <wp:effectExtent l="0" t="0" r="8890" b="2540"/>
                <wp:docPr id="1" name="Rounded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53660" cy="2626822"/>
                        </a:xfrm>
                        <a:prstGeom prst="roundRect">
                          <a:avLst/>
                        </a:prstGeom>
                        <a:solidFill>
                          <a:srgbClr val="FF53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5138E" w14:textId="77777777" w:rsidR="007C4FC0" w:rsidRPr="004559A6" w:rsidRDefault="007C4FC0" w:rsidP="00413430">
                            <w:pPr>
                              <w:numPr>
                                <w:ilvl w:val="2"/>
                                <w:numId w:val="7"/>
                              </w:numPr>
                              <w:rPr>
                                <w:b/>
                              </w:rPr>
                            </w:pPr>
                            <w:r w:rsidRPr="004559A6">
                              <w:rPr>
                                <w:b/>
                              </w:rPr>
                              <w:t>Emergency</w:t>
                            </w:r>
                          </w:p>
                          <w:p w14:paraId="569BF099" w14:textId="77777777" w:rsidR="007C4FC0" w:rsidRPr="007719B8" w:rsidRDefault="007C4FC0" w:rsidP="00413430">
                            <w:pPr>
                              <w:numPr>
                                <w:ilvl w:val="2"/>
                                <w:numId w:val="7"/>
                              </w:numPr>
                              <w:spacing w:before="120"/>
                            </w:pPr>
                            <w:r w:rsidRPr="007719B8">
                              <w:t xml:space="preserve">Requires </w:t>
                            </w:r>
                            <w:r w:rsidRPr="007719B8">
                              <w:rPr>
                                <w:b/>
                              </w:rPr>
                              <w:t>immediate transfer</w:t>
                            </w:r>
                            <w:r w:rsidRPr="007719B8">
                              <w:t xml:space="preserve"> to a</w:t>
                            </w:r>
                            <w:r>
                              <w:t xml:space="preserve">n appropriate local secondary or tertiary hospital </w:t>
                            </w:r>
                            <w:r w:rsidRPr="007719B8">
                              <w:t>if there is immediate risk to life (in an ambulance if in the community, as appropriate).</w:t>
                            </w:r>
                          </w:p>
                          <w:p w14:paraId="3769F865" w14:textId="77777777" w:rsidR="007C4FC0" w:rsidRPr="007719B8" w:rsidRDefault="007C4FC0" w:rsidP="00413430">
                            <w:pPr>
                              <w:numPr>
                                <w:ilvl w:val="2"/>
                                <w:numId w:val="7"/>
                              </w:numPr>
                              <w:spacing w:before="120"/>
                            </w:pPr>
                            <w:r w:rsidRPr="007719B8">
                              <w:t>Examples include:</w:t>
                            </w:r>
                          </w:p>
                          <w:p w14:paraId="776B1A39" w14:textId="77777777" w:rsidR="007C4FC0" w:rsidRPr="007719B8" w:rsidRDefault="007C4FC0" w:rsidP="00FA6482">
                            <w:pPr>
                              <w:pStyle w:val="Bullet"/>
                            </w:pPr>
                            <w:r w:rsidRPr="007719B8">
                              <w:t>abruption</w:t>
                            </w:r>
                          </w:p>
                          <w:p w14:paraId="62D9ED3F" w14:textId="77777777" w:rsidR="007C4FC0" w:rsidRPr="007719B8" w:rsidRDefault="007C4FC0" w:rsidP="00FA6482">
                            <w:pPr>
                              <w:pStyle w:val="Bullet"/>
                            </w:pPr>
                            <w:r w:rsidRPr="007719B8">
                              <w:t>PV bleeding in the context of suspected accreta</w:t>
                            </w:r>
                          </w:p>
                          <w:p w14:paraId="5D6F837E" w14:textId="77777777" w:rsidR="007C4FC0" w:rsidRPr="007719B8" w:rsidRDefault="007C4FC0" w:rsidP="00FA6482">
                            <w:pPr>
                              <w:pStyle w:val="Bullet"/>
                            </w:pPr>
                            <w:r w:rsidRPr="007719B8">
                              <w:t>open cervix</w:t>
                            </w:r>
                          </w:p>
                          <w:p w14:paraId="1A147169" w14:textId="77777777" w:rsidR="007C4FC0" w:rsidRPr="007719B8" w:rsidRDefault="007C4FC0" w:rsidP="00FA6482">
                            <w:pPr>
                              <w:pStyle w:val="Bullet"/>
                            </w:pPr>
                            <w:r w:rsidRPr="007719B8">
                              <w:t xml:space="preserve">haemodynamically unstable </w:t>
                            </w:r>
                            <w:r>
                              <w:t>woman</w:t>
                            </w:r>
                          </w:p>
                          <w:p w14:paraId="1D4F8D8E" w14:textId="77777777" w:rsidR="007C4FC0" w:rsidRDefault="007C4FC0" w:rsidP="00FA6482">
                            <w:pPr>
                              <w:pStyle w:val="Bullet"/>
                            </w:pPr>
                            <w:r w:rsidRPr="007719B8">
                              <w:t>sustained fetal bradycardia/tachycardia in a viable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9B15BD" id="Rounded Rectangle 1" o:spid="_x0000_s1026" alt="&quot;&quot;" style="width:405.8pt;height:20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" fillcolor="#ff5353" stroked="f" strokeweight="2pt">
                <v:textbox>
                  <w:txbxContent>
                    <w:p w14:paraId="2F15138E" w14:textId="77777777" w:rsidR="007C4FC0" w:rsidRPr="004559A6" w:rsidRDefault="007C4FC0" w:rsidP="00413430">
                      <w:pPr>
                        <w:numPr>
                          <w:ilvl w:val="2"/>
                          <w:numId w:val="7"/>
                        </w:numPr>
                        <w:rPr>
                          <w:b/>
                        </w:rPr>
                      </w:pPr>
                      <w:r w:rsidRPr="004559A6">
                        <w:rPr>
                          <w:b/>
                        </w:rPr>
                        <w:t>Emergency</w:t>
                      </w:r>
                    </w:p>
                    <w:p w14:paraId="569BF099" w14:textId="77777777" w:rsidR="007C4FC0" w:rsidRPr="007719B8" w:rsidRDefault="007C4FC0" w:rsidP="00413430">
                      <w:pPr>
                        <w:numPr>
                          <w:ilvl w:val="2"/>
                          <w:numId w:val="7"/>
                        </w:numPr>
                        <w:spacing w:before="120"/>
                      </w:pPr>
                      <w:r w:rsidRPr="007719B8">
                        <w:t xml:space="preserve">Requires </w:t>
                      </w:r>
                      <w:r w:rsidRPr="007719B8">
                        <w:rPr>
                          <w:b/>
                        </w:rPr>
                        <w:t>immediate transfer</w:t>
                      </w:r>
                      <w:r w:rsidRPr="007719B8">
                        <w:t xml:space="preserve"> to a</w:t>
                      </w:r>
                      <w:r>
                        <w:t xml:space="preserve">n appropriate local secondary or tertiary hospital </w:t>
                      </w:r>
                      <w:r w:rsidRPr="007719B8">
                        <w:t>if there is immediate risk to life (in an ambulance if in the community, as appropriate).</w:t>
                      </w:r>
                    </w:p>
                    <w:p w14:paraId="3769F865" w14:textId="77777777" w:rsidR="007C4FC0" w:rsidRPr="007719B8" w:rsidRDefault="007C4FC0" w:rsidP="00413430">
                      <w:pPr>
                        <w:numPr>
                          <w:ilvl w:val="2"/>
                          <w:numId w:val="7"/>
                        </w:numPr>
                        <w:spacing w:before="120"/>
                      </w:pPr>
                      <w:r w:rsidRPr="007719B8">
                        <w:t>Examples include:</w:t>
                      </w:r>
                    </w:p>
                    <w:p w14:paraId="776B1A39" w14:textId="77777777" w:rsidR="007C4FC0" w:rsidRPr="007719B8" w:rsidRDefault="007C4FC0" w:rsidP="00FA6482">
                      <w:pPr>
                        <w:pStyle w:val="Bullet"/>
                      </w:pPr>
                      <w:r w:rsidRPr="007719B8">
                        <w:t>abruption</w:t>
                      </w:r>
                    </w:p>
                    <w:p w14:paraId="62D9ED3F" w14:textId="77777777" w:rsidR="007C4FC0" w:rsidRPr="007719B8" w:rsidRDefault="007C4FC0" w:rsidP="00FA6482">
                      <w:pPr>
                        <w:pStyle w:val="Bullet"/>
                      </w:pPr>
                      <w:r w:rsidRPr="007719B8">
                        <w:t>PV bleeding in the context of suspected accreta</w:t>
                      </w:r>
                    </w:p>
                    <w:p w14:paraId="5D6F837E" w14:textId="77777777" w:rsidR="007C4FC0" w:rsidRPr="007719B8" w:rsidRDefault="007C4FC0" w:rsidP="00FA6482">
                      <w:pPr>
                        <w:pStyle w:val="Bullet"/>
                      </w:pPr>
                      <w:r w:rsidRPr="007719B8">
                        <w:t>open cervix</w:t>
                      </w:r>
                    </w:p>
                    <w:p w14:paraId="1A147169" w14:textId="77777777" w:rsidR="007C4FC0" w:rsidRPr="007719B8" w:rsidRDefault="007C4FC0" w:rsidP="00FA6482">
                      <w:pPr>
                        <w:pStyle w:val="Bullet"/>
                      </w:pPr>
                      <w:r w:rsidRPr="007719B8">
                        <w:t xml:space="preserve">haemodynamically unstable </w:t>
                      </w:r>
                      <w:r>
                        <w:t>woman</w:t>
                      </w:r>
                    </w:p>
                    <w:p w14:paraId="1D4F8D8E" w14:textId="77777777" w:rsidR="007C4FC0" w:rsidRDefault="007C4FC0" w:rsidP="00FA6482">
                      <w:pPr>
                        <w:pStyle w:val="Bullet"/>
                      </w:pPr>
                      <w:r w:rsidRPr="007719B8">
                        <w:t xml:space="preserve">sustained </w:t>
                      </w:r>
                      <w:proofErr w:type="spellStart"/>
                      <w:r w:rsidRPr="007719B8">
                        <w:t>fetal</w:t>
                      </w:r>
                      <w:proofErr w:type="spellEnd"/>
                      <w:r w:rsidRPr="007719B8">
                        <w:t xml:space="preserve"> bradycardia/tachycardia in a viable pregnancy.</w:t>
                      </w:r>
                    </w:p>
                  </w:txbxContent>
                </v:textbox>
                <w10:anchorlock/>
              </v:roundrect>
            </w:pict>
          </mc:Fallback>
        </mc:AlternateContent>
      </w:r>
    </w:p>
    <w:p w14:paraId="720BF66D" w14:textId="77777777" w:rsidR="004660C4" w:rsidRDefault="004660C4" w:rsidP="00413430">
      <w:pPr>
        <w:numPr>
          <w:ilvl w:val="2"/>
          <w:numId w:val="7"/>
        </w:numPr>
        <w:spacing w:before="120"/>
      </w:pPr>
      <w:r w:rsidRPr="009C452F">
        <w:rPr>
          <w:rFonts w:ascii="Arial" w:hAnsi="Arial" w:cs="Arial"/>
          <w:noProof/>
          <w:lang w:eastAsia="en-NZ"/>
        </w:rPr>
        <mc:AlternateContent>
          <mc:Choice Requires="wps">
            <w:drawing>
              <wp:inline distT="0" distB="0" distL="0" distR="0" wp14:anchorId="1E4C56EB" wp14:editId="2AB9E468">
                <wp:extent cx="5153660" cy="2286000"/>
                <wp:effectExtent l="0" t="0" r="8890" b="0"/>
                <wp:docPr id="4" name="Rounded 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53660" cy="2286000"/>
                        </a:xfrm>
                        <a:prstGeom prst="roundRect">
                          <a:avLst/>
                        </a:prstGeom>
                        <a:solidFill>
                          <a:srgbClr val="E27C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94400" w14:textId="77777777" w:rsidR="007C4FC0" w:rsidRPr="004559A6" w:rsidRDefault="007C4FC0" w:rsidP="00413430">
                            <w:pPr>
                              <w:numPr>
                                <w:ilvl w:val="2"/>
                                <w:numId w:val="7"/>
                              </w:numPr>
                              <w:rPr>
                                <w:b/>
                              </w:rPr>
                            </w:pPr>
                            <w:r w:rsidRPr="004559A6">
                              <w:rPr>
                                <w:b/>
                              </w:rPr>
                              <w:t>Urgent</w:t>
                            </w:r>
                          </w:p>
                          <w:p w14:paraId="1682B089" w14:textId="77777777" w:rsidR="007C4FC0" w:rsidRPr="00A270A5" w:rsidRDefault="007C4FC0" w:rsidP="00413430">
                            <w:pPr>
                              <w:numPr>
                                <w:ilvl w:val="2"/>
                                <w:numId w:val="7"/>
                              </w:numPr>
                              <w:spacing w:before="120"/>
                            </w:pPr>
                            <w:r w:rsidRPr="00A270A5">
                              <w:t>Requires pho</w:t>
                            </w:r>
                            <w:r>
                              <w:t>ne discussion with the referrer before the woman leaves</w:t>
                            </w:r>
                            <w:r w:rsidRPr="00A270A5">
                              <w:t xml:space="preserve"> the department to determine management (same</w:t>
                            </w:r>
                            <w:r>
                              <w:t>-</w:t>
                            </w:r>
                            <w:r w:rsidRPr="00A270A5">
                              <w:t xml:space="preserve">day assessment is usually required). If not available, then contact </w:t>
                            </w:r>
                            <w:r>
                              <w:t xml:space="preserve">the </w:t>
                            </w:r>
                            <w:r w:rsidRPr="00A270A5">
                              <w:t>local maternity assessment unit.</w:t>
                            </w:r>
                          </w:p>
                          <w:p w14:paraId="2EBB270D" w14:textId="77777777" w:rsidR="007C4FC0" w:rsidRPr="00A270A5" w:rsidRDefault="007C4FC0" w:rsidP="00413430">
                            <w:pPr>
                              <w:numPr>
                                <w:ilvl w:val="2"/>
                                <w:numId w:val="7"/>
                              </w:numPr>
                              <w:spacing w:before="120"/>
                            </w:pPr>
                            <w:r w:rsidRPr="00A270A5">
                              <w:t>Examples</w:t>
                            </w:r>
                            <w:r>
                              <w:t xml:space="preserve"> include</w:t>
                            </w:r>
                            <w:r w:rsidRPr="00A270A5">
                              <w:t>:</w:t>
                            </w:r>
                          </w:p>
                          <w:p w14:paraId="5CD5E8CD" w14:textId="77777777" w:rsidR="007C4FC0" w:rsidRPr="00A270A5" w:rsidRDefault="007C4FC0" w:rsidP="00FA6482">
                            <w:pPr>
                              <w:pStyle w:val="Bullet"/>
                            </w:pPr>
                            <w:r>
                              <w:t>c</w:t>
                            </w:r>
                            <w:r w:rsidRPr="00A270A5">
                              <w:t>ritically abnormal Doppler</w:t>
                            </w:r>
                            <w:r>
                              <w:t>,</w:t>
                            </w:r>
                            <w:r w:rsidRPr="00A270A5">
                              <w:t xml:space="preserve"> </w:t>
                            </w:r>
                            <w:r>
                              <w:t xml:space="preserve">for example, </w:t>
                            </w:r>
                            <w:r w:rsidRPr="00A270A5">
                              <w:t>umbilical artery absent or reversed end</w:t>
                            </w:r>
                            <w:r>
                              <w:t>-</w:t>
                            </w:r>
                            <w:r w:rsidRPr="00A270A5">
                              <w:t xml:space="preserve">diastolic </w:t>
                            </w:r>
                            <w:r w:rsidRPr="00A270A5">
                              <w:t>flow</w:t>
                            </w:r>
                          </w:p>
                          <w:p w14:paraId="1550DA77" w14:textId="77777777" w:rsidR="007C4FC0" w:rsidRPr="00A270A5" w:rsidRDefault="007C4FC0" w:rsidP="00FA6482">
                            <w:pPr>
                              <w:pStyle w:val="Bullet"/>
                            </w:pPr>
                            <w:r>
                              <w:t>e</w:t>
                            </w:r>
                            <w:r w:rsidRPr="00A270A5">
                              <w:t xml:space="preserve">ctopic pregnancy in a stable </w:t>
                            </w:r>
                            <w:r>
                              <w:t>woman</w:t>
                            </w:r>
                          </w:p>
                          <w:p w14:paraId="59D9C079" w14:textId="77777777" w:rsidR="007C4FC0" w:rsidRDefault="007C4FC0" w:rsidP="00FA6482">
                            <w:pPr>
                              <w:pStyle w:val="Bullet"/>
                            </w:pPr>
                            <w:r>
                              <w:t>f</w:t>
                            </w:r>
                            <w:r w:rsidRPr="00A270A5">
                              <w:t>etal hydrops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4C56EB" id="Rounded Rectangle 4" o:spid="_x0000_s1027" alt="&quot;&quot;" style="width:405.8pt;height:18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" fillcolor="#e27c3e" stroked="f" strokeweight="2pt">
                <v:textbox>
                  <w:txbxContent>
                    <w:p w14:paraId="78094400" w14:textId="77777777" w:rsidR="007C4FC0" w:rsidRPr="004559A6" w:rsidRDefault="007C4FC0" w:rsidP="00413430">
                      <w:pPr>
                        <w:numPr>
                          <w:ilvl w:val="2"/>
                          <w:numId w:val="7"/>
                        </w:numPr>
                        <w:rPr>
                          <w:b/>
                        </w:rPr>
                      </w:pPr>
                      <w:r w:rsidRPr="004559A6">
                        <w:rPr>
                          <w:b/>
                        </w:rPr>
                        <w:t>Urgent</w:t>
                      </w:r>
                    </w:p>
                    <w:p w14:paraId="1682B089" w14:textId="77777777" w:rsidR="007C4FC0" w:rsidRPr="00A270A5" w:rsidRDefault="007C4FC0" w:rsidP="00413430">
                      <w:pPr>
                        <w:numPr>
                          <w:ilvl w:val="2"/>
                          <w:numId w:val="7"/>
                        </w:numPr>
                        <w:spacing w:before="120"/>
                      </w:pPr>
                      <w:r w:rsidRPr="00A270A5">
                        <w:t>Requires pho</w:t>
                      </w:r>
                      <w:r>
                        <w:t>ne discussion with the referrer before the woman leaves</w:t>
                      </w:r>
                      <w:r w:rsidRPr="00A270A5">
                        <w:t xml:space="preserve"> the department to determine management (same</w:t>
                      </w:r>
                      <w:r>
                        <w:t>-</w:t>
                      </w:r>
                      <w:r w:rsidRPr="00A270A5">
                        <w:t xml:space="preserve">day assessment is usually required). If not available, then contact </w:t>
                      </w:r>
                      <w:r>
                        <w:t xml:space="preserve">the </w:t>
                      </w:r>
                      <w:r w:rsidRPr="00A270A5">
                        <w:t>local maternity assessment unit.</w:t>
                      </w:r>
                    </w:p>
                    <w:p w14:paraId="2EBB270D" w14:textId="77777777" w:rsidR="007C4FC0" w:rsidRPr="00A270A5" w:rsidRDefault="007C4FC0" w:rsidP="00413430">
                      <w:pPr>
                        <w:numPr>
                          <w:ilvl w:val="2"/>
                          <w:numId w:val="7"/>
                        </w:numPr>
                        <w:spacing w:before="120"/>
                      </w:pPr>
                      <w:r w:rsidRPr="00A270A5">
                        <w:t>Examples</w:t>
                      </w:r>
                      <w:r>
                        <w:t xml:space="preserve"> include</w:t>
                      </w:r>
                      <w:r w:rsidRPr="00A270A5">
                        <w:t>:</w:t>
                      </w:r>
                    </w:p>
                    <w:p w14:paraId="5CD5E8CD" w14:textId="77777777" w:rsidR="007C4FC0" w:rsidRPr="00A270A5" w:rsidRDefault="007C4FC0" w:rsidP="00FA6482">
                      <w:pPr>
                        <w:pStyle w:val="Bullet"/>
                      </w:pPr>
                      <w:r>
                        <w:t>c</w:t>
                      </w:r>
                      <w:r w:rsidRPr="00A270A5">
                        <w:t>ritically abnormal Doppler</w:t>
                      </w:r>
                      <w:r>
                        <w:t>,</w:t>
                      </w:r>
                      <w:r w:rsidRPr="00A270A5">
                        <w:t xml:space="preserve"> </w:t>
                      </w:r>
                      <w:r>
                        <w:t xml:space="preserve">for example, </w:t>
                      </w:r>
                      <w:r w:rsidRPr="00A270A5">
                        <w:t>umbilical artery absent or reversed end</w:t>
                      </w:r>
                      <w:r>
                        <w:t>-</w:t>
                      </w:r>
                      <w:r w:rsidRPr="00A270A5">
                        <w:t xml:space="preserve">diastolic </w:t>
                      </w:r>
                      <w:proofErr w:type="gramStart"/>
                      <w:r w:rsidRPr="00A270A5">
                        <w:t>flow</w:t>
                      </w:r>
                      <w:proofErr w:type="gramEnd"/>
                    </w:p>
                    <w:p w14:paraId="1550DA77" w14:textId="77777777" w:rsidR="007C4FC0" w:rsidRPr="00A270A5" w:rsidRDefault="007C4FC0" w:rsidP="00FA6482">
                      <w:pPr>
                        <w:pStyle w:val="Bullet"/>
                      </w:pPr>
                      <w:r>
                        <w:t>e</w:t>
                      </w:r>
                      <w:r w:rsidRPr="00A270A5">
                        <w:t xml:space="preserve">ctopic pregnancy in a stable </w:t>
                      </w:r>
                      <w:r>
                        <w:t>woman</w:t>
                      </w:r>
                    </w:p>
                    <w:p w14:paraId="59D9C079" w14:textId="77777777" w:rsidR="007C4FC0" w:rsidRDefault="007C4FC0" w:rsidP="00FA6482">
                      <w:pPr>
                        <w:pStyle w:val="Bullet"/>
                      </w:pPr>
                      <w:proofErr w:type="spellStart"/>
                      <w:r>
                        <w:t>f</w:t>
                      </w:r>
                      <w:r w:rsidRPr="00A270A5">
                        <w:t>etal</w:t>
                      </w:r>
                      <w:proofErr w:type="spellEnd"/>
                      <w:r w:rsidRPr="00A270A5">
                        <w:t xml:space="preserve"> hydrops</w:t>
                      </w:r>
                      <w:r>
                        <w:t>.</w:t>
                      </w:r>
                    </w:p>
                  </w:txbxContent>
                </v:textbox>
                <w10:anchorlock/>
              </v:roundrect>
            </w:pict>
          </mc:Fallback>
        </mc:AlternateContent>
      </w:r>
    </w:p>
    <w:p w14:paraId="4FF99F32" w14:textId="77777777" w:rsidR="004660C4" w:rsidRDefault="004660C4" w:rsidP="00413430">
      <w:pPr>
        <w:numPr>
          <w:ilvl w:val="2"/>
          <w:numId w:val="7"/>
        </w:numPr>
        <w:spacing w:before="120"/>
      </w:pPr>
      <w:r w:rsidRPr="005E7C13">
        <w:rPr>
          <w:rFonts w:cs="Arial"/>
          <w:noProof/>
          <w:sz w:val="22"/>
          <w:lang w:eastAsia="en-NZ"/>
        </w:rPr>
        <mc:AlternateContent>
          <mc:Choice Requires="wps">
            <w:drawing>
              <wp:inline distT="0" distB="0" distL="0" distR="0" wp14:anchorId="6BBE3076" wp14:editId="387C4592">
                <wp:extent cx="5153891" cy="1471353"/>
                <wp:effectExtent l="0" t="0" r="8890" b="0"/>
                <wp:docPr id="11" name="Rounded 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53891" cy="1471353"/>
                        </a:xfrm>
                        <a:prstGeom prst="roundRect">
                          <a:avLst/>
                        </a:prstGeom>
                        <a:solidFill>
                          <a:srgbClr val="FFFF66"/>
                        </a:solidFill>
                        <a:ln w="12700" cap="flat" cmpd="sng" algn="ctr">
                          <a:noFill/>
                          <a:prstDash val="solid"/>
                          <a:miter lim="800000"/>
                        </a:ln>
                        <a:effectLst/>
                      </wps:spPr>
                      <wps:txbx>
                        <w:txbxContent>
                          <w:p w14:paraId="21D89F92" w14:textId="77777777" w:rsidR="007C4FC0" w:rsidRDefault="007C4FC0" w:rsidP="00413430">
                            <w:pPr>
                              <w:numPr>
                                <w:ilvl w:val="2"/>
                                <w:numId w:val="7"/>
                              </w:numPr>
                              <w:rPr>
                                <w:b/>
                              </w:rPr>
                            </w:pPr>
                            <w:r w:rsidRPr="004559A6">
                              <w:rPr>
                                <w:b/>
                              </w:rPr>
                              <w:t>Same day</w:t>
                            </w:r>
                          </w:p>
                          <w:p w14:paraId="0E6E68C0" w14:textId="77777777" w:rsidR="007C4FC0" w:rsidRPr="004559A6" w:rsidRDefault="007C4FC0" w:rsidP="00413430">
                            <w:pPr>
                              <w:numPr>
                                <w:ilvl w:val="2"/>
                                <w:numId w:val="7"/>
                              </w:numPr>
                              <w:spacing w:before="120"/>
                            </w:pPr>
                            <w:r w:rsidRPr="004559A6">
                              <w:t>Requires same-day phone discussion with</w:t>
                            </w:r>
                            <w:r>
                              <w:t xml:space="preserve"> the</w:t>
                            </w:r>
                            <w:r w:rsidRPr="004559A6">
                              <w:t xml:space="preserve"> refer</w:t>
                            </w:r>
                            <w:r>
                              <w:t>rer</w:t>
                            </w:r>
                            <w:r w:rsidRPr="004559A6">
                              <w:t>.</w:t>
                            </w:r>
                          </w:p>
                          <w:p w14:paraId="3CB556E1" w14:textId="77777777" w:rsidR="007C4FC0" w:rsidRPr="004559A6" w:rsidRDefault="007C4FC0" w:rsidP="00413430">
                            <w:pPr>
                              <w:numPr>
                                <w:ilvl w:val="2"/>
                                <w:numId w:val="7"/>
                              </w:numPr>
                              <w:spacing w:before="120"/>
                            </w:pPr>
                            <w:r w:rsidRPr="004559A6">
                              <w:t>Examples include:</w:t>
                            </w:r>
                          </w:p>
                          <w:p w14:paraId="13D2DA5F" w14:textId="77777777" w:rsidR="007C4FC0" w:rsidRPr="004559A6" w:rsidRDefault="007C4FC0" w:rsidP="00FA6482">
                            <w:pPr>
                              <w:pStyle w:val="Bullet"/>
                            </w:pPr>
                            <w:r w:rsidRPr="004559A6">
                              <w:t>small for gestational age (SGA) without abnormal Doppler</w:t>
                            </w:r>
                          </w:p>
                          <w:p w14:paraId="1B101FD1" w14:textId="77777777" w:rsidR="007C4FC0" w:rsidRDefault="007C4FC0" w:rsidP="00FA6482">
                            <w:pPr>
                              <w:pStyle w:val="Bullet"/>
                            </w:pPr>
                            <w:r w:rsidRPr="004559A6">
                              <w:t xml:space="preserve">unexpected </w:t>
                            </w:r>
                            <w:r w:rsidRPr="004559A6">
                              <w:t>fetal anomaly or demise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BE3076" id="Rounded Rectangle 11" o:spid="_x0000_s1028" alt="&quot;&quot;" style="width:405.8pt;height:115.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" fillcolor="#ff6" stroked="f" strokeweight="1pt">
                <v:stroke joinstyle="miter"/>
                <v:textbox>
                  <w:txbxContent>
                    <w:p w14:paraId="21D89F92" w14:textId="77777777" w:rsidR="007C4FC0" w:rsidRDefault="007C4FC0" w:rsidP="00413430">
                      <w:pPr>
                        <w:numPr>
                          <w:ilvl w:val="2"/>
                          <w:numId w:val="7"/>
                        </w:numPr>
                        <w:rPr>
                          <w:b/>
                        </w:rPr>
                      </w:pPr>
                      <w:r w:rsidRPr="004559A6">
                        <w:rPr>
                          <w:b/>
                        </w:rPr>
                        <w:t>Same day</w:t>
                      </w:r>
                    </w:p>
                    <w:p w14:paraId="0E6E68C0" w14:textId="77777777" w:rsidR="007C4FC0" w:rsidRPr="004559A6" w:rsidRDefault="007C4FC0" w:rsidP="00413430">
                      <w:pPr>
                        <w:numPr>
                          <w:ilvl w:val="2"/>
                          <w:numId w:val="7"/>
                        </w:numPr>
                        <w:spacing w:before="120"/>
                      </w:pPr>
                      <w:r w:rsidRPr="004559A6">
                        <w:t>Requires same-day phone discussion with</w:t>
                      </w:r>
                      <w:r>
                        <w:t xml:space="preserve"> the</w:t>
                      </w:r>
                      <w:r w:rsidRPr="004559A6">
                        <w:t xml:space="preserve"> refer</w:t>
                      </w:r>
                      <w:r>
                        <w:t>rer</w:t>
                      </w:r>
                      <w:r w:rsidRPr="004559A6">
                        <w:t>.</w:t>
                      </w:r>
                    </w:p>
                    <w:p w14:paraId="3CB556E1" w14:textId="77777777" w:rsidR="007C4FC0" w:rsidRPr="004559A6" w:rsidRDefault="007C4FC0" w:rsidP="00413430">
                      <w:pPr>
                        <w:numPr>
                          <w:ilvl w:val="2"/>
                          <w:numId w:val="7"/>
                        </w:numPr>
                        <w:spacing w:before="120"/>
                      </w:pPr>
                      <w:r w:rsidRPr="004559A6">
                        <w:t>Examples include:</w:t>
                      </w:r>
                    </w:p>
                    <w:p w14:paraId="13D2DA5F" w14:textId="77777777" w:rsidR="007C4FC0" w:rsidRPr="004559A6" w:rsidRDefault="007C4FC0" w:rsidP="00FA6482">
                      <w:pPr>
                        <w:pStyle w:val="Bullet"/>
                      </w:pPr>
                      <w:r w:rsidRPr="004559A6">
                        <w:t>small for gestational age (SGA) without abnormal Doppler</w:t>
                      </w:r>
                    </w:p>
                    <w:p w14:paraId="1B101FD1" w14:textId="77777777" w:rsidR="007C4FC0" w:rsidRDefault="007C4FC0" w:rsidP="00FA6482">
                      <w:pPr>
                        <w:pStyle w:val="Bullet"/>
                      </w:pPr>
                      <w:r w:rsidRPr="004559A6">
                        <w:t xml:space="preserve">unexpected </w:t>
                      </w:r>
                      <w:proofErr w:type="spellStart"/>
                      <w:r w:rsidRPr="004559A6">
                        <w:t>fetal</w:t>
                      </w:r>
                      <w:proofErr w:type="spellEnd"/>
                      <w:r w:rsidRPr="004559A6">
                        <w:t xml:space="preserve"> anomaly or demise</w:t>
                      </w:r>
                      <w:r>
                        <w:t>.</w:t>
                      </w:r>
                    </w:p>
                  </w:txbxContent>
                </v:textbox>
                <w10:anchorlock/>
              </v:roundrect>
            </w:pict>
          </mc:Fallback>
        </mc:AlternateContent>
      </w:r>
    </w:p>
    <w:p w14:paraId="365D14B6" w14:textId="77777777" w:rsidR="004660C4" w:rsidRPr="00CB54B2" w:rsidRDefault="004660C4" w:rsidP="00FA6482"/>
    <w:p w14:paraId="2BF051E6" w14:textId="77777777" w:rsidR="004660C4" w:rsidRDefault="004660C4" w:rsidP="00FA6482">
      <w:r w:rsidRPr="00CB54B2">
        <w:rPr>
          <w:b/>
        </w:rPr>
        <w:t>Note:</w:t>
      </w:r>
      <w:r>
        <w:t xml:space="preserve"> Conditions and situations included in the reporting alerts boxes are not exhaustive and use of clinical judgment is required.</w:t>
      </w:r>
    </w:p>
    <w:p w14:paraId="3D82BED8" w14:textId="77777777" w:rsidR="00FA6482" w:rsidRPr="009C452F" w:rsidRDefault="00FA6482" w:rsidP="00FA6482"/>
    <w:p w14:paraId="5BE03996" w14:textId="77777777" w:rsidR="004660C4" w:rsidRPr="009C452F" w:rsidRDefault="004660C4" w:rsidP="00FA6482">
      <w:pPr>
        <w:pStyle w:val="Heading1"/>
        <w:rPr>
          <w:lang w:eastAsia="en-NZ"/>
        </w:rPr>
      </w:pPr>
      <w:bookmarkStart w:id="8" w:name="_Toc533056789"/>
      <w:bookmarkStart w:id="9" w:name="_Toc16417368"/>
      <w:bookmarkStart w:id="10" w:name="_Toc146715998"/>
      <w:bookmarkStart w:id="11" w:name="FirstTrimester"/>
      <w:bookmarkStart w:id="12" w:name="_Hlk17896612"/>
      <w:r w:rsidRPr="009C452F">
        <w:rPr>
          <w:lang w:eastAsia="en-NZ"/>
        </w:rPr>
        <w:t>First trimester</w:t>
      </w:r>
      <w:bookmarkEnd w:id="8"/>
      <w:bookmarkEnd w:id="9"/>
      <w:bookmarkEnd w:id="10"/>
    </w:p>
    <w:p w14:paraId="440E1685" w14:textId="77777777" w:rsidR="004660C4" w:rsidRPr="009C452F" w:rsidRDefault="004660C4" w:rsidP="00FA6482">
      <w:pPr>
        <w:pStyle w:val="Heading2"/>
        <w:rPr>
          <w:lang w:eastAsia="en-NZ"/>
        </w:rPr>
      </w:pPr>
      <w:bookmarkStart w:id="13" w:name="_Toc16417369"/>
      <w:bookmarkStart w:id="14" w:name="_Toc146715999"/>
      <w:bookmarkEnd w:id="11"/>
      <w:r w:rsidRPr="009C452F">
        <w:rPr>
          <w:lang w:eastAsia="en-NZ"/>
        </w:rPr>
        <w:t>First</w:t>
      </w:r>
      <w:r>
        <w:rPr>
          <w:lang w:eastAsia="en-NZ"/>
        </w:rPr>
        <w:t>-</w:t>
      </w:r>
      <w:r w:rsidRPr="009C452F">
        <w:rPr>
          <w:lang w:eastAsia="en-NZ"/>
        </w:rPr>
        <w:t>trimester ultrasound</w:t>
      </w:r>
      <w:bookmarkEnd w:id="13"/>
      <w:bookmarkEnd w:id="14"/>
    </w:p>
    <w:p w14:paraId="6B82BCC9" w14:textId="77777777" w:rsidR="004660C4" w:rsidRPr="009C452F" w:rsidRDefault="004660C4" w:rsidP="00CC7603">
      <w:pPr>
        <w:rPr>
          <w:lang w:eastAsia="en-NZ"/>
        </w:rPr>
      </w:pPr>
      <w:r w:rsidRPr="009C452F">
        <w:rPr>
          <w:lang w:eastAsia="en-NZ"/>
        </w:rPr>
        <w:t xml:space="preserve">Routine ultrasound should not be offered or requested simply to confirm an ongoing early pregnancy in the absence of any clinical concerns, </w:t>
      </w:r>
      <w:proofErr w:type="gramStart"/>
      <w:r w:rsidRPr="009C452F">
        <w:rPr>
          <w:lang w:eastAsia="en-NZ"/>
        </w:rPr>
        <w:t>symptoms</w:t>
      </w:r>
      <w:proofErr w:type="gramEnd"/>
      <w:r w:rsidRPr="009C452F">
        <w:rPr>
          <w:lang w:eastAsia="en-NZ"/>
        </w:rPr>
        <w:t xml:space="preserve"> or specific indications.</w:t>
      </w:r>
    </w:p>
    <w:p w14:paraId="11916E5F" w14:textId="77777777" w:rsidR="004660C4" w:rsidRPr="009C452F" w:rsidRDefault="004660C4" w:rsidP="00CC7603">
      <w:pPr>
        <w:rPr>
          <w:lang w:eastAsia="en-NZ"/>
        </w:rPr>
      </w:pPr>
    </w:p>
    <w:p w14:paraId="1343F606" w14:textId="77777777" w:rsidR="004660C4" w:rsidRDefault="004660C4" w:rsidP="00CC7603">
      <w:pPr>
        <w:rPr>
          <w:lang w:eastAsia="en-NZ"/>
        </w:rPr>
      </w:pPr>
      <w:r w:rsidRPr="009C452F">
        <w:rPr>
          <w:lang w:eastAsia="en-NZ"/>
        </w:rPr>
        <w:t xml:space="preserve">The first ultrasound of the pregnancy should ideally be offered when the gestational age is thought to be between </w:t>
      </w:r>
      <w:hyperlink w:anchor="TwelveWeekScan" w:history="1">
        <w:r w:rsidRPr="00066EFF">
          <w:rPr>
            <w:rStyle w:val="Hyperlink"/>
            <w:lang w:eastAsia="en-NZ"/>
          </w:rPr>
          <w:t>12 and 13+6 weeks</w:t>
        </w:r>
      </w:hyperlink>
      <w:r w:rsidRPr="009C452F">
        <w:rPr>
          <w:lang w:eastAsia="en-NZ"/>
        </w:rPr>
        <w:t xml:space="preserve"> gestation</w:t>
      </w:r>
      <w:r>
        <w:rPr>
          <w:lang w:eastAsia="en-NZ"/>
        </w:rPr>
        <w:t xml:space="preserve"> (see below) for optimal assessment of </w:t>
      </w:r>
      <w:proofErr w:type="spellStart"/>
      <w:r>
        <w:rPr>
          <w:lang w:eastAsia="en-NZ"/>
        </w:rPr>
        <w:t>fetal</w:t>
      </w:r>
      <w:proofErr w:type="spellEnd"/>
      <w:r>
        <w:rPr>
          <w:lang w:eastAsia="en-NZ"/>
        </w:rPr>
        <w:t xml:space="preserve"> anatomy and nuchal translucency (NT). The purpose of the scan is </w:t>
      </w:r>
      <w:r w:rsidRPr="009C452F">
        <w:rPr>
          <w:lang w:eastAsia="en-NZ"/>
        </w:rPr>
        <w:t xml:space="preserve">to confirm viability, accurately establish gestational age, determine the number of viable </w:t>
      </w:r>
      <w:proofErr w:type="spellStart"/>
      <w:r w:rsidRPr="009C452F">
        <w:rPr>
          <w:lang w:eastAsia="en-NZ"/>
        </w:rPr>
        <w:t>fetuses</w:t>
      </w:r>
      <w:proofErr w:type="spellEnd"/>
      <w:r w:rsidRPr="009C452F">
        <w:rPr>
          <w:lang w:eastAsia="en-NZ"/>
        </w:rPr>
        <w:t>, evaluate gross</w:t>
      </w:r>
      <w:r>
        <w:rPr>
          <w:lang w:eastAsia="en-NZ"/>
        </w:rPr>
        <w:t xml:space="preserve"> </w:t>
      </w:r>
      <w:proofErr w:type="spellStart"/>
      <w:r>
        <w:rPr>
          <w:lang w:eastAsia="en-NZ"/>
        </w:rPr>
        <w:t>fetal</w:t>
      </w:r>
      <w:proofErr w:type="spellEnd"/>
      <w:r w:rsidRPr="009C452F">
        <w:rPr>
          <w:lang w:eastAsia="en-NZ"/>
        </w:rPr>
        <w:t xml:space="preserve"> anatomy and, if requested, </w:t>
      </w:r>
      <w:r>
        <w:rPr>
          <w:lang w:eastAsia="en-NZ"/>
        </w:rPr>
        <w:t>assess the NT</w:t>
      </w:r>
      <w:r w:rsidRPr="009C452F">
        <w:rPr>
          <w:lang w:eastAsia="en-NZ"/>
        </w:rPr>
        <w:t xml:space="preserve"> as part of the risk assessment for aneuploidy.</w:t>
      </w:r>
    </w:p>
    <w:p w14:paraId="314210E8" w14:textId="77777777" w:rsidR="004660C4" w:rsidRPr="009C452F" w:rsidRDefault="004660C4" w:rsidP="00CC7603">
      <w:pPr>
        <w:rPr>
          <w:lang w:eastAsia="en-NZ"/>
        </w:rPr>
      </w:pPr>
    </w:p>
    <w:p w14:paraId="4E8F6E1F" w14:textId="77777777" w:rsidR="004660C4" w:rsidRPr="009C452F" w:rsidRDefault="004660C4" w:rsidP="00CC7603">
      <w:pPr>
        <w:pStyle w:val="Heading3"/>
        <w:rPr>
          <w:lang w:eastAsia="en-NZ"/>
        </w:rPr>
      </w:pPr>
      <w:bookmarkStart w:id="15" w:name="_Toc533056791"/>
      <w:r w:rsidRPr="009C452F">
        <w:rPr>
          <w:lang w:eastAsia="en-NZ"/>
        </w:rPr>
        <w:t>Indications for early pregnancy scans (less than 12</w:t>
      </w:r>
      <w:r>
        <w:rPr>
          <w:lang w:eastAsia="en-NZ"/>
        </w:rPr>
        <w:t> </w:t>
      </w:r>
      <w:r w:rsidRPr="009C452F">
        <w:rPr>
          <w:lang w:eastAsia="en-NZ"/>
        </w:rPr>
        <w:t>weeks)</w:t>
      </w:r>
      <w:bookmarkEnd w:id="15"/>
    </w:p>
    <w:p w14:paraId="6F806CEE" w14:textId="77777777" w:rsidR="004660C4" w:rsidRPr="009C452F" w:rsidRDefault="004660C4" w:rsidP="00CC7603">
      <w:pPr>
        <w:rPr>
          <w:lang w:eastAsia="en-NZ"/>
        </w:rPr>
      </w:pPr>
      <w:r w:rsidRPr="009C452F">
        <w:rPr>
          <w:lang w:eastAsia="en-NZ"/>
        </w:rPr>
        <w:t>Indications include:</w:t>
      </w:r>
    </w:p>
    <w:p w14:paraId="2CDFE637" w14:textId="77777777" w:rsidR="004660C4" w:rsidRPr="009C452F" w:rsidRDefault="004660C4" w:rsidP="00CC7603">
      <w:pPr>
        <w:pStyle w:val="Bullet"/>
        <w:rPr>
          <w:lang w:eastAsia="en-NZ"/>
        </w:rPr>
      </w:pPr>
      <w:r w:rsidRPr="009C452F">
        <w:rPr>
          <w:lang w:eastAsia="en-NZ"/>
        </w:rPr>
        <w:t xml:space="preserve">bleeding or pain in early pregnancy, or concern about pregnancy </w:t>
      </w:r>
      <w:r>
        <w:rPr>
          <w:lang w:eastAsia="en-NZ"/>
        </w:rPr>
        <w:t>loss</w:t>
      </w:r>
      <w:r w:rsidRPr="009C452F">
        <w:rPr>
          <w:lang w:eastAsia="en-NZ"/>
        </w:rPr>
        <w:t xml:space="preserve"> (section 88 codes </w:t>
      </w:r>
      <w:hyperlink w:anchor="AppendixOneCodes" w:history="1">
        <w:r w:rsidRPr="009C452F">
          <w:rPr>
            <w:rStyle w:val="Hyperlink"/>
          </w:rPr>
          <w:t>TA and EP</w:t>
        </w:r>
      </w:hyperlink>
      <w:r w:rsidRPr="009C452F">
        <w:rPr>
          <w:lang w:eastAsia="en-NZ"/>
        </w:rPr>
        <w:t>)</w:t>
      </w:r>
      <w:r w:rsidRPr="00CC7603">
        <w:rPr>
          <w:rStyle w:val="FootnoteReference"/>
        </w:rPr>
        <w:footnoteReference w:id="3"/>
      </w:r>
    </w:p>
    <w:p w14:paraId="248F9A48" w14:textId="77777777" w:rsidR="004660C4" w:rsidRPr="009C452F" w:rsidRDefault="004660C4" w:rsidP="00CC7603">
      <w:pPr>
        <w:pStyle w:val="Bullet"/>
        <w:rPr>
          <w:lang w:eastAsia="en-NZ"/>
        </w:rPr>
      </w:pPr>
      <w:r w:rsidRPr="009C452F">
        <w:rPr>
          <w:lang w:eastAsia="en-NZ"/>
        </w:rPr>
        <w:t xml:space="preserve">consideration of termination of pregnancy (section 88 code </w:t>
      </w:r>
      <w:hyperlink w:anchor="AppendixOneCodes" w:history="1">
        <w:r w:rsidRPr="009C452F">
          <w:rPr>
            <w:rStyle w:val="Hyperlink"/>
          </w:rPr>
          <w:t>CT</w:t>
        </w:r>
      </w:hyperlink>
      <w:r w:rsidRPr="009C452F">
        <w:rPr>
          <w:lang w:eastAsia="en-NZ"/>
        </w:rPr>
        <w:t>)</w:t>
      </w:r>
    </w:p>
    <w:p w14:paraId="341E8EE1" w14:textId="77777777" w:rsidR="004660C4" w:rsidRPr="009C452F" w:rsidRDefault="004660C4" w:rsidP="00CC7603">
      <w:pPr>
        <w:pStyle w:val="Bullet"/>
        <w:rPr>
          <w:lang w:eastAsia="en-NZ"/>
        </w:rPr>
      </w:pPr>
      <w:r w:rsidRPr="009C452F">
        <w:rPr>
          <w:lang w:eastAsia="en-NZ"/>
        </w:rPr>
        <w:t xml:space="preserve">unknown dates* (section 88 code </w:t>
      </w:r>
      <w:hyperlink w:anchor="AppendixOneCodes" w:history="1">
        <w:r w:rsidRPr="009C452F">
          <w:rPr>
            <w:rStyle w:val="Hyperlink"/>
          </w:rPr>
          <w:t>BA</w:t>
        </w:r>
      </w:hyperlink>
      <w:r w:rsidRPr="009C452F">
        <w:rPr>
          <w:lang w:eastAsia="en-NZ"/>
        </w:rPr>
        <w:t>)</w:t>
      </w:r>
    </w:p>
    <w:p w14:paraId="135C1599" w14:textId="77777777" w:rsidR="004660C4" w:rsidRPr="009C452F" w:rsidRDefault="004660C4" w:rsidP="00CC7603">
      <w:pPr>
        <w:pStyle w:val="Bullet"/>
        <w:rPr>
          <w:lang w:eastAsia="en-NZ"/>
        </w:rPr>
      </w:pPr>
      <w:r w:rsidRPr="009C452F">
        <w:rPr>
          <w:lang w:eastAsia="en-NZ"/>
        </w:rPr>
        <w:t>hyperemesis gravidarum</w:t>
      </w:r>
    </w:p>
    <w:p w14:paraId="4EB5497A" w14:textId="77777777" w:rsidR="004660C4" w:rsidRPr="009C452F" w:rsidRDefault="004660C4" w:rsidP="00CC7603">
      <w:pPr>
        <w:pStyle w:val="Bullet"/>
        <w:rPr>
          <w:lang w:eastAsia="en-NZ"/>
        </w:rPr>
      </w:pPr>
      <w:r w:rsidRPr="009C452F">
        <w:rPr>
          <w:lang w:eastAsia="en-NZ"/>
        </w:rPr>
        <w:t>trauma</w:t>
      </w:r>
    </w:p>
    <w:p w14:paraId="1BD09E52" w14:textId="77777777" w:rsidR="004660C4" w:rsidRDefault="004660C4" w:rsidP="00CC7603">
      <w:pPr>
        <w:pStyle w:val="Bullet"/>
        <w:rPr>
          <w:lang w:eastAsia="en-NZ"/>
        </w:rPr>
      </w:pPr>
      <w:r w:rsidRPr="009C452F">
        <w:rPr>
          <w:lang w:eastAsia="en-NZ"/>
        </w:rPr>
        <w:t>pregnancy with an intrauterine contraceptive device (IUCD) in situ</w:t>
      </w:r>
    </w:p>
    <w:p w14:paraId="2D5670D4" w14:textId="77777777" w:rsidR="004660C4" w:rsidRDefault="004660C4" w:rsidP="00CC7603">
      <w:pPr>
        <w:pStyle w:val="Bullet"/>
        <w:rPr>
          <w:lang w:eastAsia="en-NZ"/>
        </w:rPr>
      </w:pPr>
      <w:r>
        <w:rPr>
          <w:lang w:eastAsia="en-NZ"/>
        </w:rPr>
        <w:t xml:space="preserve">previous ectopic pregnancy (section 88 code </w:t>
      </w:r>
      <w:hyperlink w:anchor="AppendixOneCodes" w:history="1">
        <w:r w:rsidRPr="00A56D3B">
          <w:rPr>
            <w:rStyle w:val="Hyperlink"/>
            <w:lang w:eastAsia="en-NZ"/>
          </w:rPr>
          <w:t>EP</w:t>
        </w:r>
      </w:hyperlink>
      <w:r>
        <w:rPr>
          <w:lang w:eastAsia="en-NZ"/>
        </w:rPr>
        <w:t>)</w:t>
      </w:r>
    </w:p>
    <w:p w14:paraId="683341F7" w14:textId="77777777" w:rsidR="004660C4" w:rsidRPr="009C452F" w:rsidRDefault="004660C4" w:rsidP="00CC7603">
      <w:pPr>
        <w:pStyle w:val="Bullet"/>
        <w:rPr>
          <w:lang w:eastAsia="en-NZ"/>
        </w:rPr>
      </w:pPr>
      <w:r>
        <w:rPr>
          <w:lang w:eastAsia="en-NZ"/>
        </w:rPr>
        <w:t>complex medical conditions where a change of medication may be indicated such as warfarin.</w:t>
      </w:r>
    </w:p>
    <w:p w14:paraId="11768F7A" w14:textId="77777777" w:rsidR="004660C4" w:rsidRPr="009C452F" w:rsidRDefault="004660C4" w:rsidP="00CC7603">
      <w:pPr>
        <w:rPr>
          <w:lang w:eastAsia="en-NZ"/>
        </w:rPr>
      </w:pPr>
    </w:p>
    <w:p w14:paraId="0C6B00A2" w14:textId="77777777" w:rsidR="004660C4" w:rsidRPr="00CC7603" w:rsidRDefault="004660C4" w:rsidP="00CC7603">
      <w:pPr>
        <w:ind w:left="284" w:hanging="284"/>
        <w:rPr>
          <w:b/>
          <w:lang w:eastAsia="en-NZ"/>
        </w:rPr>
      </w:pPr>
      <w:r w:rsidRPr="00CC7603">
        <w:rPr>
          <w:b/>
          <w:lang w:eastAsia="en-NZ"/>
        </w:rPr>
        <w:t>*</w:t>
      </w:r>
      <w:r w:rsidR="00CC7603">
        <w:rPr>
          <w:b/>
          <w:lang w:eastAsia="en-NZ"/>
        </w:rPr>
        <w:tab/>
      </w:r>
      <w:r w:rsidRPr="00CC7603">
        <w:rPr>
          <w:b/>
          <w:lang w:eastAsia="en-NZ"/>
        </w:rPr>
        <w:t>Please note: Confirmation of dates by ultrasound is not routinely required before the 12-week scan.</w:t>
      </w:r>
    </w:p>
    <w:p w14:paraId="0003FB02" w14:textId="77777777" w:rsidR="004660C4" w:rsidRPr="009C452F" w:rsidRDefault="004660C4" w:rsidP="00CC7603">
      <w:pPr>
        <w:rPr>
          <w:lang w:eastAsia="en-NZ"/>
        </w:rPr>
      </w:pPr>
    </w:p>
    <w:p w14:paraId="33C11906" w14:textId="77777777" w:rsidR="004660C4" w:rsidRPr="009C452F" w:rsidRDefault="004660C4" w:rsidP="00CC7603">
      <w:pPr>
        <w:pStyle w:val="Heading3"/>
        <w:rPr>
          <w:lang w:eastAsia="en-NZ"/>
        </w:rPr>
      </w:pPr>
      <w:bookmarkStart w:id="16" w:name="_Toc533056792"/>
      <w:bookmarkEnd w:id="12"/>
      <w:r w:rsidRPr="009C452F">
        <w:rPr>
          <w:lang w:eastAsia="en-NZ"/>
        </w:rPr>
        <w:t xml:space="preserve">Required clinical </w:t>
      </w:r>
      <w:proofErr w:type="gramStart"/>
      <w:r w:rsidRPr="009C452F">
        <w:rPr>
          <w:lang w:eastAsia="en-NZ"/>
        </w:rPr>
        <w:t>details</w:t>
      </w:r>
      <w:bookmarkEnd w:id="16"/>
      <w:proofErr w:type="gramEnd"/>
    </w:p>
    <w:p w14:paraId="11E9D5D9" w14:textId="77777777" w:rsidR="004660C4" w:rsidRPr="009C452F" w:rsidRDefault="004660C4" w:rsidP="00CC7603">
      <w:pPr>
        <w:pStyle w:val="Bullet"/>
        <w:keepNext/>
        <w:rPr>
          <w:lang w:eastAsia="en-NZ"/>
        </w:rPr>
      </w:pPr>
      <w:r w:rsidRPr="009C452F">
        <w:rPr>
          <w:lang w:eastAsia="en-NZ"/>
        </w:rPr>
        <w:t>Last menstrual period (LMP)</w:t>
      </w:r>
    </w:p>
    <w:p w14:paraId="52BD9EE4" w14:textId="77777777" w:rsidR="004660C4" w:rsidRPr="009C452F" w:rsidRDefault="004660C4" w:rsidP="00CC7603">
      <w:pPr>
        <w:pStyle w:val="Bullet"/>
        <w:keepNext/>
        <w:spacing w:before="60"/>
        <w:rPr>
          <w:lang w:eastAsia="en-NZ"/>
        </w:rPr>
      </w:pPr>
      <w:r>
        <w:rPr>
          <w:lang w:eastAsia="en-NZ"/>
        </w:rPr>
        <w:t>Woman</w:t>
      </w:r>
      <w:r w:rsidR="007A30A5">
        <w:rPr>
          <w:lang w:eastAsia="en-NZ"/>
        </w:rPr>
        <w:t>’</w:t>
      </w:r>
      <w:r w:rsidRPr="009C452F">
        <w:rPr>
          <w:lang w:eastAsia="en-NZ"/>
        </w:rPr>
        <w:t>s symptoms</w:t>
      </w:r>
    </w:p>
    <w:p w14:paraId="4F8563BC" w14:textId="77777777" w:rsidR="004660C4" w:rsidRPr="009C452F" w:rsidRDefault="004660C4" w:rsidP="00CC7603">
      <w:pPr>
        <w:pStyle w:val="Bullet"/>
        <w:spacing w:before="60"/>
        <w:rPr>
          <w:lang w:eastAsia="en-NZ"/>
        </w:rPr>
      </w:pPr>
      <w:r w:rsidRPr="009C452F">
        <w:rPr>
          <w:lang w:eastAsia="en-NZ"/>
        </w:rPr>
        <w:t>Beta human chorionic gonadotropin (β</w:t>
      </w:r>
      <w:proofErr w:type="spellStart"/>
      <w:r w:rsidRPr="009C452F">
        <w:rPr>
          <w:lang w:eastAsia="en-NZ"/>
        </w:rPr>
        <w:t>hCG</w:t>
      </w:r>
      <w:proofErr w:type="spellEnd"/>
      <w:r w:rsidRPr="009C452F">
        <w:rPr>
          <w:lang w:eastAsia="en-NZ"/>
        </w:rPr>
        <w:t>) if available</w:t>
      </w:r>
    </w:p>
    <w:p w14:paraId="4B500FCB" w14:textId="77777777" w:rsidR="004660C4" w:rsidRPr="009C452F" w:rsidRDefault="004660C4" w:rsidP="00CC7603">
      <w:pPr>
        <w:pStyle w:val="Bullet"/>
        <w:spacing w:before="60"/>
        <w:rPr>
          <w:lang w:eastAsia="en-NZ"/>
        </w:rPr>
      </w:pPr>
      <w:r w:rsidRPr="009C452F">
        <w:rPr>
          <w:lang w:eastAsia="en-NZ"/>
        </w:rPr>
        <w:t>Previous relevant history</w:t>
      </w:r>
    </w:p>
    <w:p w14:paraId="597AB92F" w14:textId="77777777" w:rsidR="004660C4" w:rsidRPr="009C452F" w:rsidRDefault="004660C4" w:rsidP="00CC7603">
      <w:pPr>
        <w:pStyle w:val="Bullet"/>
        <w:spacing w:before="60"/>
        <w:rPr>
          <w:lang w:eastAsia="en-NZ"/>
        </w:rPr>
      </w:pPr>
      <w:r w:rsidRPr="009C452F">
        <w:rPr>
          <w:lang w:eastAsia="en-NZ"/>
        </w:rPr>
        <w:t>Appropriate section 88 code</w:t>
      </w:r>
    </w:p>
    <w:p w14:paraId="541F2321" w14:textId="4F344941" w:rsidR="004660C4" w:rsidRPr="009C452F" w:rsidRDefault="00DF5152" w:rsidP="00CC7603">
      <w:pPr>
        <w:pStyle w:val="Bullet"/>
        <w:spacing w:before="60"/>
        <w:rPr>
          <w:lang w:eastAsia="en-NZ"/>
        </w:rPr>
      </w:pPr>
      <w:r>
        <w:rPr>
          <w:lang w:eastAsia="en-NZ"/>
        </w:rPr>
        <w:t>Previous caesarean section</w:t>
      </w:r>
      <w:r w:rsidR="00C23D45">
        <w:rPr>
          <w:lang w:eastAsia="en-NZ"/>
        </w:rPr>
        <w:t>.</w:t>
      </w:r>
    </w:p>
    <w:p w14:paraId="499387C6" w14:textId="77777777" w:rsidR="004660C4" w:rsidRPr="009C452F" w:rsidRDefault="004660C4" w:rsidP="00CC7603">
      <w:pPr>
        <w:rPr>
          <w:lang w:eastAsia="en-NZ"/>
        </w:rPr>
      </w:pPr>
    </w:p>
    <w:p w14:paraId="3BCC8827" w14:textId="77777777" w:rsidR="004660C4" w:rsidRPr="009C452F" w:rsidRDefault="004660C4" w:rsidP="00CC7603">
      <w:pPr>
        <w:pStyle w:val="Heading3"/>
        <w:rPr>
          <w:lang w:eastAsia="en-NZ"/>
        </w:rPr>
      </w:pPr>
      <w:bookmarkStart w:id="17" w:name="_Toc533056793"/>
      <w:bookmarkStart w:id="18" w:name="EarlyPregnancyUSExam"/>
      <w:r w:rsidRPr="009C452F">
        <w:rPr>
          <w:lang w:eastAsia="en-NZ"/>
        </w:rPr>
        <w:t xml:space="preserve">Early pregnancy ultrasound </w:t>
      </w:r>
      <w:bookmarkEnd w:id="17"/>
      <w:r>
        <w:rPr>
          <w:lang w:eastAsia="en-NZ"/>
        </w:rPr>
        <w:t>examination</w:t>
      </w:r>
    </w:p>
    <w:bookmarkEnd w:id="18"/>
    <w:p w14:paraId="3090161D" w14:textId="77777777" w:rsidR="004660C4" w:rsidRPr="009C452F" w:rsidRDefault="004660C4" w:rsidP="00CC7603">
      <w:pPr>
        <w:pStyle w:val="Bullet"/>
        <w:spacing w:before="60"/>
        <w:rPr>
          <w:lang w:eastAsia="en-NZ"/>
        </w:rPr>
      </w:pPr>
      <w:r w:rsidRPr="009C452F">
        <w:rPr>
          <w:lang w:eastAsia="en-NZ"/>
        </w:rPr>
        <w:t xml:space="preserve">First trimester dating should be determined by </w:t>
      </w:r>
      <w:r>
        <w:rPr>
          <w:lang w:eastAsia="en-NZ"/>
        </w:rPr>
        <w:t>crown-rump length (</w:t>
      </w:r>
      <w:r w:rsidRPr="009C452F">
        <w:rPr>
          <w:lang w:eastAsia="en-NZ"/>
        </w:rPr>
        <w:t>CRL</w:t>
      </w:r>
      <w:r>
        <w:rPr>
          <w:lang w:eastAsia="en-NZ"/>
        </w:rPr>
        <w:t>)</w:t>
      </w:r>
      <w:r w:rsidRPr="009C452F">
        <w:rPr>
          <w:lang w:eastAsia="en-NZ"/>
        </w:rPr>
        <w:t xml:space="preserve"> not from mean gestational sac diameter as the latter is less accurate.</w:t>
      </w:r>
    </w:p>
    <w:p w14:paraId="22AD1720" w14:textId="77777777" w:rsidR="004660C4" w:rsidRPr="009C452F" w:rsidRDefault="004660C4" w:rsidP="00CC7603">
      <w:pPr>
        <w:pStyle w:val="Bullet"/>
        <w:spacing w:before="60"/>
        <w:rPr>
          <w:lang w:eastAsia="en-NZ"/>
        </w:rPr>
      </w:pPr>
      <w:r w:rsidRPr="009C452F">
        <w:rPr>
          <w:lang w:eastAsia="en-NZ"/>
        </w:rPr>
        <w:t xml:space="preserve">Estimated date of delivery (EDD) and gestational age </w:t>
      </w:r>
      <w:r>
        <w:rPr>
          <w:lang w:eastAsia="en-NZ"/>
        </w:rPr>
        <w:t xml:space="preserve">(GA) </w:t>
      </w:r>
      <w:r w:rsidRPr="009C452F">
        <w:rPr>
          <w:lang w:eastAsia="en-NZ"/>
        </w:rPr>
        <w:t>from known in vitro fertilisation (IVF) dates should not be changed.</w:t>
      </w:r>
    </w:p>
    <w:p w14:paraId="655CF021" w14:textId="77777777" w:rsidR="004660C4" w:rsidRPr="009C452F" w:rsidRDefault="004660C4" w:rsidP="00CC7603">
      <w:pPr>
        <w:pStyle w:val="Bullet"/>
        <w:spacing w:before="60"/>
        <w:rPr>
          <w:lang w:eastAsia="en-NZ"/>
        </w:rPr>
      </w:pPr>
      <w:r w:rsidRPr="009C452F">
        <w:rPr>
          <w:lang w:eastAsia="en-NZ"/>
        </w:rPr>
        <w:t>Most early pregnancy scans less than 7 weeks will require transabdominal (TA) and transvaginal (TV) imaging.</w:t>
      </w:r>
    </w:p>
    <w:p w14:paraId="39750319" w14:textId="77777777" w:rsidR="004660C4" w:rsidRPr="009C452F" w:rsidRDefault="004660C4" w:rsidP="00CC7603">
      <w:pPr>
        <w:pStyle w:val="Bullet"/>
        <w:spacing w:before="60"/>
        <w:rPr>
          <w:lang w:eastAsia="en-NZ"/>
        </w:rPr>
      </w:pPr>
      <w:r w:rsidRPr="009C452F">
        <w:rPr>
          <w:lang w:eastAsia="en-NZ"/>
        </w:rPr>
        <w:t xml:space="preserve">TA imaging alone may be sufficient if excellent visualisation of a live intrauterine embryo is </w:t>
      </w:r>
      <w:proofErr w:type="gramStart"/>
      <w:r w:rsidRPr="009C452F">
        <w:rPr>
          <w:lang w:eastAsia="en-NZ"/>
        </w:rPr>
        <w:t>achieved</w:t>
      </w:r>
      <w:proofErr w:type="gramEnd"/>
      <w:r w:rsidRPr="009C452F">
        <w:rPr>
          <w:lang w:eastAsia="en-NZ"/>
        </w:rPr>
        <w:t xml:space="preserve"> and the woman is asymptomatic.</w:t>
      </w:r>
    </w:p>
    <w:p w14:paraId="59049924" w14:textId="77777777" w:rsidR="004660C4" w:rsidRPr="009C452F" w:rsidRDefault="004660C4" w:rsidP="00CC7603">
      <w:pPr>
        <w:pStyle w:val="Bullet"/>
        <w:spacing w:before="60"/>
        <w:rPr>
          <w:lang w:eastAsia="en-NZ"/>
        </w:rPr>
      </w:pPr>
      <w:r w:rsidRPr="009C452F">
        <w:rPr>
          <w:lang w:eastAsia="en-NZ"/>
        </w:rPr>
        <w:t>TV imaging should always be offered when the indication includes abnormal symptoms, such as bleeding or pain.</w:t>
      </w:r>
    </w:p>
    <w:p w14:paraId="2073E9B9" w14:textId="77777777" w:rsidR="004660C4" w:rsidRPr="009C452F" w:rsidRDefault="004660C4" w:rsidP="00CC7603">
      <w:pPr>
        <w:rPr>
          <w:lang w:eastAsia="en-NZ"/>
        </w:rPr>
      </w:pPr>
    </w:p>
    <w:p w14:paraId="19DA2A69" w14:textId="77777777" w:rsidR="004660C4" w:rsidRPr="009C452F" w:rsidRDefault="004660C4" w:rsidP="00CC7603">
      <w:pPr>
        <w:rPr>
          <w:lang w:eastAsia="en-NZ"/>
        </w:rPr>
      </w:pPr>
      <w:r w:rsidRPr="009C452F">
        <w:rPr>
          <w:lang w:eastAsia="en-NZ"/>
        </w:rPr>
        <w:t>Early pregnancy scans should include the following as a minimum</w:t>
      </w:r>
      <w:r>
        <w:rPr>
          <w:lang w:eastAsia="en-NZ"/>
        </w:rPr>
        <w:t>.</w:t>
      </w:r>
    </w:p>
    <w:p w14:paraId="6199CD91" w14:textId="77777777" w:rsidR="004660C4" w:rsidRPr="009C452F" w:rsidRDefault="004660C4" w:rsidP="00CC7603">
      <w:pPr>
        <w:pStyle w:val="Bullet"/>
        <w:spacing w:before="60"/>
        <w:rPr>
          <w:lang w:eastAsia="en-NZ"/>
        </w:rPr>
      </w:pPr>
      <w:r>
        <w:rPr>
          <w:lang w:eastAsia="en-NZ"/>
        </w:rPr>
        <w:t>Determination of the gestational</w:t>
      </w:r>
      <w:r w:rsidRPr="009C452F">
        <w:rPr>
          <w:lang w:eastAsia="en-NZ"/>
        </w:rPr>
        <w:t xml:space="preserve"> sac location</w:t>
      </w:r>
    </w:p>
    <w:p w14:paraId="64702231" w14:textId="77777777" w:rsidR="004660C4" w:rsidRPr="009C452F" w:rsidRDefault="004660C4" w:rsidP="00CC7603">
      <w:pPr>
        <w:pStyle w:val="Bullet"/>
        <w:spacing w:before="60"/>
        <w:rPr>
          <w:lang w:eastAsia="en-NZ"/>
        </w:rPr>
      </w:pPr>
      <w:r w:rsidRPr="009C452F">
        <w:rPr>
          <w:lang w:eastAsia="en-NZ"/>
        </w:rPr>
        <w:t xml:space="preserve">Imaging of </w:t>
      </w:r>
      <w:r>
        <w:rPr>
          <w:lang w:eastAsia="en-NZ"/>
        </w:rPr>
        <w:t xml:space="preserve">the </w:t>
      </w:r>
      <w:r w:rsidRPr="009C452F">
        <w:rPr>
          <w:lang w:eastAsia="en-NZ"/>
        </w:rPr>
        <w:t>r</w:t>
      </w:r>
      <w:r w:rsidRPr="009C452F">
        <w:t xml:space="preserve">elationship of the sac to previous caesarean section scar (see </w:t>
      </w:r>
      <w:hyperlink w:anchor="AppendixTwoLowGestationSac" w:history="1">
        <w:r w:rsidRPr="009C452F">
          <w:rPr>
            <w:rStyle w:val="Hyperlink"/>
          </w:rPr>
          <w:t>Appendix 2: Low gestational sac in the first trimester with previous caesarean section</w:t>
        </w:r>
        <w:r w:rsidRPr="009C452F">
          <w:t>)</w:t>
        </w:r>
      </w:hyperlink>
    </w:p>
    <w:p w14:paraId="3CDCAEEE" w14:textId="77777777" w:rsidR="004660C4" w:rsidRPr="009C452F" w:rsidRDefault="004660C4" w:rsidP="00CC7603">
      <w:pPr>
        <w:pStyle w:val="Bullet"/>
        <w:spacing w:before="60"/>
        <w:rPr>
          <w:lang w:eastAsia="en-NZ"/>
        </w:rPr>
      </w:pPr>
      <w:r w:rsidRPr="009C452F">
        <w:rPr>
          <w:lang w:eastAsia="en-NZ"/>
        </w:rPr>
        <w:t>Imaging of yolk sac</w:t>
      </w:r>
    </w:p>
    <w:p w14:paraId="792FC756" w14:textId="77777777" w:rsidR="004660C4" w:rsidRPr="009C452F" w:rsidRDefault="004660C4" w:rsidP="00CC7603">
      <w:pPr>
        <w:pStyle w:val="Bullet"/>
        <w:spacing w:before="60"/>
        <w:rPr>
          <w:lang w:eastAsia="en-NZ"/>
        </w:rPr>
      </w:pPr>
      <w:r w:rsidRPr="009C452F">
        <w:rPr>
          <w:lang w:eastAsia="en-NZ"/>
        </w:rPr>
        <w:t>Imaging of embryo (</w:t>
      </w:r>
      <w:proofErr w:type="spellStart"/>
      <w:r w:rsidRPr="009C452F">
        <w:rPr>
          <w:lang w:eastAsia="en-NZ"/>
        </w:rPr>
        <w:t>fetal</w:t>
      </w:r>
      <w:proofErr w:type="spellEnd"/>
      <w:r w:rsidRPr="009C452F">
        <w:rPr>
          <w:lang w:eastAsia="en-NZ"/>
        </w:rPr>
        <w:t xml:space="preserve"> pole)</w:t>
      </w:r>
    </w:p>
    <w:p w14:paraId="38FF1724" w14:textId="77777777" w:rsidR="004660C4" w:rsidRPr="009C452F" w:rsidRDefault="004660C4" w:rsidP="00CC7603">
      <w:pPr>
        <w:pStyle w:val="Bullet"/>
        <w:spacing w:before="60"/>
        <w:rPr>
          <w:lang w:eastAsia="en-NZ"/>
        </w:rPr>
      </w:pPr>
      <w:r w:rsidRPr="009C452F">
        <w:rPr>
          <w:lang w:eastAsia="en-NZ"/>
        </w:rPr>
        <w:t>CRL</w:t>
      </w:r>
    </w:p>
    <w:p w14:paraId="2D27A54F" w14:textId="77777777" w:rsidR="004660C4" w:rsidRPr="0080333A" w:rsidRDefault="004660C4" w:rsidP="00CC7603">
      <w:pPr>
        <w:pStyle w:val="Bullet"/>
        <w:spacing w:before="60"/>
        <w:rPr>
          <w:lang w:eastAsia="en-NZ"/>
        </w:rPr>
      </w:pPr>
      <w:r w:rsidRPr="0080333A">
        <w:rPr>
          <w:lang w:eastAsia="en-NZ"/>
        </w:rPr>
        <w:t xml:space="preserve">Imaging of embryonic cardiac activity </w:t>
      </w:r>
      <w:r>
        <w:rPr>
          <w:lang w:eastAsia="en-NZ"/>
        </w:rPr>
        <w:t>–</w:t>
      </w:r>
      <w:r w:rsidRPr="0080333A">
        <w:rPr>
          <w:lang w:eastAsia="en-NZ"/>
        </w:rPr>
        <w:t xml:space="preserve"> document with a cine clip if possible; otherwise annotate cardiac activity present or absent on the relevant </w:t>
      </w:r>
      <w:proofErr w:type="gramStart"/>
      <w:r w:rsidRPr="0080333A">
        <w:rPr>
          <w:lang w:eastAsia="en-NZ"/>
        </w:rPr>
        <w:t>image</w:t>
      </w:r>
      <w:proofErr w:type="gramEnd"/>
    </w:p>
    <w:p w14:paraId="64FD8A62" w14:textId="77777777" w:rsidR="004660C4" w:rsidRPr="009C452F" w:rsidRDefault="004660C4" w:rsidP="00CC7603">
      <w:pPr>
        <w:pStyle w:val="Bullet"/>
        <w:spacing w:before="60"/>
        <w:rPr>
          <w:lang w:eastAsia="en-NZ"/>
        </w:rPr>
      </w:pPr>
      <w:r w:rsidRPr="009C452F">
        <w:rPr>
          <w:lang w:eastAsia="en-NZ"/>
        </w:rPr>
        <w:t>Documenting of dates by CRL (see below)</w:t>
      </w:r>
    </w:p>
    <w:p w14:paraId="6DB2C4C4" w14:textId="77777777" w:rsidR="004660C4" w:rsidRPr="009C452F" w:rsidRDefault="004660C4" w:rsidP="00CC7603">
      <w:pPr>
        <w:pStyle w:val="Bullet"/>
        <w:spacing w:before="60"/>
        <w:rPr>
          <w:lang w:eastAsia="en-NZ"/>
        </w:rPr>
      </w:pPr>
      <w:r w:rsidRPr="009C452F">
        <w:rPr>
          <w:lang w:eastAsia="en-NZ"/>
        </w:rPr>
        <w:t>An assessment of region(s) of haemorrhage</w:t>
      </w:r>
    </w:p>
    <w:p w14:paraId="7E337402" w14:textId="77777777" w:rsidR="004660C4" w:rsidRPr="009C452F" w:rsidRDefault="004660C4" w:rsidP="00CC7603">
      <w:pPr>
        <w:pStyle w:val="Bullet"/>
        <w:spacing w:before="60"/>
        <w:rPr>
          <w:lang w:eastAsia="en-NZ"/>
        </w:rPr>
      </w:pPr>
      <w:r w:rsidRPr="009C452F">
        <w:rPr>
          <w:lang w:eastAsia="en-NZ"/>
        </w:rPr>
        <w:t xml:space="preserve">An assessment of the </w:t>
      </w:r>
      <w:proofErr w:type="spellStart"/>
      <w:r w:rsidRPr="009C452F">
        <w:rPr>
          <w:lang w:eastAsia="en-NZ"/>
        </w:rPr>
        <w:t>chorionicity</w:t>
      </w:r>
      <w:proofErr w:type="spellEnd"/>
      <w:r w:rsidRPr="009C452F">
        <w:rPr>
          <w:lang w:eastAsia="en-NZ"/>
        </w:rPr>
        <w:t xml:space="preserve"> and </w:t>
      </w:r>
      <w:proofErr w:type="spellStart"/>
      <w:r w:rsidRPr="009C452F">
        <w:rPr>
          <w:lang w:eastAsia="en-NZ"/>
        </w:rPr>
        <w:t>amnionicity</w:t>
      </w:r>
      <w:proofErr w:type="spellEnd"/>
      <w:r w:rsidRPr="009C452F">
        <w:rPr>
          <w:lang w:eastAsia="en-NZ"/>
        </w:rPr>
        <w:t xml:space="preserve"> of </w:t>
      </w:r>
      <w:hyperlink r:id="rId24" w:history="1">
        <w:r w:rsidRPr="009C452F">
          <w:rPr>
            <w:rStyle w:val="Hyperlink"/>
          </w:rPr>
          <w:t>multiple pregnancy</w:t>
        </w:r>
      </w:hyperlink>
      <w:r w:rsidRPr="009C452F">
        <w:rPr>
          <w:lang w:eastAsia="en-NZ"/>
        </w:rPr>
        <w:t xml:space="preserve"> (</w:t>
      </w:r>
      <w:r>
        <w:rPr>
          <w:lang w:eastAsia="en-NZ"/>
        </w:rPr>
        <w:t xml:space="preserve">see </w:t>
      </w:r>
      <w:r w:rsidRPr="009C452F">
        <w:rPr>
          <w:lang w:eastAsia="en-NZ"/>
        </w:rPr>
        <w:t>NZMFMN 2015</w:t>
      </w:r>
      <w:r>
        <w:rPr>
          <w:lang w:eastAsia="en-NZ"/>
        </w:rPr>
        <w:t>f</w:t>
      </w:r>
      <w:r w:rsidRPr="009C452F">
        <w:rPr>
          <w:lang w:eastAsia="en-NZ"/>
        </w:rPr>
        <w:t>)</w:t>
      </w:r>
    </w:p>
    <w:p w14:paraId="16F664A5" w14:textId="23EB328F" w:rsidR="004660C4" w:rsidRPr="009C452F" w:rsidRDefault="004660C4" w:rsidP="00CC7603">
      <w:pPr>
        <w:pStyle w:val="Bullet"/>
        <w:spacing w:before="60"/>
        <w:rPr>
          <w:lang w:eastAsia="en-NZ"/>
        </w:rPr>
      </w:pPr>
      <w:r w:rsidRPr="009C452F">
        <w:rPr>
          <w:lang w:eastAsia="en-NZ"/>
        </w:rPr>
        <w:t xml:space="preserve">An assessment of </w:t>
      </w:r>
      <w:r>
        <w:rPr>
          <w:lang w:eastAsia="en-NZ"/>
        </w:rPr>
        <w:t>myometrium</w:t>
      </w:r>
      <w:r w:rsidRPr="009C452F">
        <w:rPr>
          <w:lang w:eastAsia="en-NZ"/>
        </w:rPr>
        <w:t xml:space="preserve">, </w:t>
      </w:r>
      <w:proofErr w:type="gramStart"/>
      <w:r w:rsidRPr="009C452F">
        <w:rPr>
          <w:lang w:eastAsia="en-NZ"/>
        </w:rPr>
        <w:t>adnexa</w:t>
      </w:r>
      <w:proofErr w:type="gramEnd"/>
      <w:r w:rsidRPr="009C452F">
        <w:rPr>
          <w:lang w:eastAsia="en-NZ"/>
        </w:rPr>
        <w:t xml:space="preserve"> and deg</w:t>
      </w:r>
      <w:r w:rsidR="00DF5152">
        <w:rPr>
          <w:lang w:eastAsia="en-NZ"/>
        </w:rPr>
        <w:t>ree of free fluid in the pelvis</w:t>
      </w:r>
      <w:r w:rsidR="00C23D45">
        <w:rPr>
          <w:lang w:eastAsia="en-NZ"/>
        </w:rPr>
        <w:t>.</w:t>
      </w:r>
    </w:p>
    <w:p w14:paraId="057FC16C" w14:textId="77777777" w:rsidR="004660C4" w:rsidRPr="009C452F" w:rsidRDefault="004660C4" w:rsidP="00CC7603">
      <w:pPr>
        <w:rPr>
          <w:lang w:eastAsia="en-NZ"/>
        </w:rPr>
      </w:pPr>
    </w:p>
    <w:p w14:paraId="112BF78C" w14:textId="77777777" w:rsidR="004660C4" w:rsidRDefault="004660C4" w:rsidP="00CC7603">
      <w:pPr>
        <w:rPr>
          <w:lang w:eastAsia="en-NZ"/>
        </w:rPr>
      </w:pPr>
      <w:r w:rsidRPr="009C452F">
        <w:rPr>
          <w:lang w:eastAsia="en-NZ"/>
        </w:rPr>
        <w:t>See also</w:t>
      </w:r>
      <w:r>
        <w:rPr>
          <w:lang w:eastAsia="en-NZ"/>
        </w:rPr>
        <w:t xml:space="preserve"> the sections to follow on:</w:t>
      </w:r>
    </w:p>
    <w:p w14:paraId="5EC468E2" w14:textId="77777777" w:rsidR="004660C4" w:rsidRPr="009C452F" w:rsidRDefault="00000000" w:rsidP="00CC7603">
      <w:pPr>
        <w:pStyle w:val="Bullet"/>
        <w:spacing w:before="60"/>
        <w:rPr>
          <w:lang w:eastAsia="en-NZ"/>
        </w:rPr>
      </w:pPr>
      <w:hyperlink w:anchor="NormalEarlyIntrauterinePregnancy" w:history="1">
        <w:r w:rsidR="004660C4" w:rsidRPr="009C452F">
          <w:rPr>
            <w:rStyle w:val="Hyperlink"/>
          </w:rPr>
          <w:t>Normal early intrauterine pregnancy</w:t>
        </w:r>
      </w:hyperlink>
    </w:p>
    <w:p w14:paraId="2FF89AB1" w14:textId="77777777" w:rsidR="004660C4" w:rsidRPr="009C452F" w:rsidRDefault="00000000" w:rsidP="00CC7603">
      <w:pPr>
        <w:pStyle w:val="Bullet"/>
        <w:spacing w:before="60"/>
        <w:rPr>
          <w:lang w:eastAsia="en-NZ"/>
        </w:rPr>
      </w:pPr>
      <w:hyperlink w:anchor="_Early_pregnancy_loss" w:history="1">
        <w:r w:rsidR="004660C4" w:rsidRPr="00590481">
          <w:rPr>
            <w:rStyle w:val="Hyperlink"/>
            <w:lang w:eastAsia="en-NZ"/>
          </w:rPr>
          <w:t>Early pregnancy loss</w:t>
        </w:r>
      </w:hyperlink>
    </w:p>
    <w:p w14:paraId="6F53440D" w14:textId="77777777" w:rsidR="004660C4" w:rsidRDefault="00000000" w:rsidP="00CC7603">
      <w:pPr>
        <w:pStyle w:val="Bullet"/>
        <w:spacing w:before="60"/>
        <w:rPr>
          <w:lang w:eastAsia="en-NZ"/>
        </w:rPr>
      </w:pPr>
      <w:hyperlink w:anchor="_Ectopic_pregnancy_and" w:history="1">
        <w:r w:rsidR="004660C4" w:rsidRPr="00590481">
          <w:rPr>
            <w:rStyle w:val="Hyperlink"/>
            <w:lang w:eastAsia="en-NZ"/>
          </w:rPr>
          <w:t>Ectopic pregnancy and pregnancy of unknown location</w:t>
        </w:r>
      </w:hyperlink>
      <w:r w:rsidR="004660C4" w:rsidRPr="009C452F">
        <w:rPr>
          <w:lang w:eastAsia="en-NZ"/>
        </w:rPr>
        <w:t>.</w:t>
      </w:r>
    </w:p>
    <w:p w14:paraId="68669910" w14:textId="77777777" w:rsidR="00CC7603" w:rsidRPr="009C452F" w:rsidRDefault="00CC7603" w:rsidP="00CC7603">
      <w:pPr>
        <w:rPr>
          <w:lang w:eastAsia="en-NZ"/>
        </w:rPr>
      </w:pPr>
    </w:p>
    <w:p w14:paraId="430ADBD8" w14:textId="77777777" w:rsidR="004660C4" w:rsidRPr="009C452F" w:rsidRDefault="004660C4" w:rsidP="00CC7603">
      <w:pPr>
        <w:pStyle w:val="Heading3"/>
        <w:rPr>
          <w:lang w:eastAsia="en-NZ"/>
        </w:rPr>
      </w:pPr>
      <w:bookmarkStart w:id="19" w:name="_Reporting_guide_and"/>
      <w:bookmarkStart w:id="20" w:name="_Toc533056796"/>
      <w:bookmarkEnd w:id="19"/>
      <w:r w:rsidRPr="009C452F">
        <w:rPr>
          <w:lang w:eastAsia="en-NZ"/>
        </w:rPr>
        <w:t>Reporting guide and referral recommendations</w:t>
      </w:r>
      <w:bookmarkEnd w:id="20"/>
    </w:p>
    <w:p w14:paraId="12A0CFED" w14:textId="77777777" w:rsidR="004660C4" w:rsidRPr="009C452F" w:rsidRDefault="004660C4" w:rsidP="00CC7603">
      <w:pPr>
        <w:pStyle w:val="Heading4"/>
        <w:rPr>
          <w:lang w:eastAsia="en-NZ"/>
        </w:rPr>
      </w:pPr>
      <w:r w:rsidRPr="009C452F">
        <w:rPr>
          <w:lang w:eastAsia="en-NZ"/>
        </w:rPr>
        <w:t>Minimum reporting requirements</w:t>
      </w:r>
    </w:p>
    <w:p w14:paraId="3E558480" w14:textId="77777777" w:rsidR="004660C4" w:rsidRPr="009C452F" w:rsidRDefault="004660C4" w:rsidP="00CC7603">
      <w:pPr>
        <w:rPr>
          <w:lang w:eastAsia="en-NZ"/>
        </w:rPr>
      </w:pPr>
      <w:r w:rsidRPr="009C452F">
        <w:rPr>
          <w:lang w:eastAsia="en-NZ"/>
        </w:rPr>
        <w:t xml:space="preserve">Scan technique (TA/TV). Document if the </w:t>
      </w:r>
      <w:r>
        <w:rPr>
          <w:lang w:eastAsia="en-NZ"/>
        </w:rPr>
        <w:t>woman</w:t>
      </w:r>
      <w:r w:rsidRPr="009C452F">
        <w:rPr>
          <w:lang w:eastAsia="en-NZ"/>
        </w:rPr>
        <w:t xml:space="preserve"> declined a TV scan.</w:t>
      </w:r>
    </w:p>
    <w:p w14:paraId="71C8EE53" w14:textId="77777777" w:rsidR="004660C4" w:rsidRPr="009C452F" w:rsidRDefault="004660C4" w:rsidP="00413430">
      <w:pPr>
        <w:numPr>
          <w:ilvl w:val="2"/>
          <w:numId w:val="7"/>
        </w:numPr>
        <w:rPr>
          <w:lang w:eastAsia="en-NZ"/>
        </w:rPr>
      </w:pPr>
    </w:p>
    <w:p w14:paraId="446BDF76" w14:textId="77777777" w:rsidR="004660C4" w:rsidRPr="00CC7603" w:rsidRDefault="004660C4" w:rsidP="00CC7603">
      <w:r w:rsidRPr="009C452F">
        <w:rPr>
          <w:lang w:eastAsia="en-NZ"/>
        </w:rPr>
        <w:t xml:space="preserve">Document findings as </w:t>
      </w:r>
      <w:r>
        <w:rPr>
          <w:lang w:eastAsia="en-NZ"/>
        </w:rPr>
        <w:t xml:space="preserve">per </w:t>
      </w:r>
      <w:hyperlink w:anchor="EarlyPregnancyUSExam" w:history="1">
        <w:r w:rsidRPr="0027048E">
          <w:rPr>
            <w:rStyle w:val="Hyperlink"/>
            <w:lang w:eastAsia="en-NZ"/>
          </w:rPr>
          <w:t>Early pregnancy ultrasound examination</w:t>
        </w:r>
      </w:hyperlink>
      <w:r w:rsidRPr="00CC7603">
        <w:t xml:space="preserve"> (see above):</w:t>
      </w:r>
    </w:p>
    <w:p w14:paraId="79688EB3" w14:textId="77777777" w:rsidR="004660C4" w:rsidRPr="009C452F" w:rsidRDefault="00CC7603" w:rsidP="00CC7603">
      <w:pPr>
        <w:pStyle w:val="Bullet"/>
      </w:pPr>
      <w:r>
        <w:rPr>
          <w:lang w:eastAsia="en-NZ"/>
        </w:rPr>
        <w:t>s</w:t>
      </w:r>
      <w:r w:rsidR="004660C4" w:rsidRPr="009C452F">
        <w:rPr>
          <w:lang w:eastAsia="en-NZ"/>
        </w:rPr>
        <w:fldChar w:fldCharType="begin"/>
      </w:r>
      <w:r w:rsidR="004660C4">
        <w:rPr>
          <w:lang w:eastAsia="en-NZ"/>
        </w:rPr>
        <w:instrText>HYPERLINK  \l "AppendixThreeEctopicPregnancyLocation" \t "_blank"</w:instrText>
      </w:r>
      <w:r w:rsidR="004660C4" w:rsidRPr="009C452F">
        <w:rPr>
          <w:lang w:eastAsia="en-NZ"/>
        </w:rPr>
      </w:r>
      <w:r w:rsidR="004660C4" w:rsidRPr="009C452F">
        <w:rPr>
          <w:lang w:eastAsia="en-NZ"/>
        </w:rPr>
        <w:fldChar w:fldCharType="separate"/>
      </w:r>
      <w:r w:rsidR="004660C4" w:rsidRPr="009C452F">
        <w:t xml:space="preserve">ac location (see </w:t>
      </w:r>
      <w:r w:rsidR="004660C4" w:rsidRPr="009C452F">
        <w:rPr>
          <w:rStyle w:val="Hyperlink"/>
        </w:rPr>
        <w:t xml:space="preserve">Appendix </w:t>
      </w:r>
      <w:r w:rsidR="004660C4">
        <w:rPr>
          <w:rStyle w:val="Hyperlink"/>
        </w:rPr>
        <w:t>3</w:t>
      </w:r>
      <w:r w:rsidR="004660C4" w:rsidRPr="009C452F">
        <w:rPr>
          <w:rStyle w:val="Hyperlink"/>
        </w:rPr>
        <w:t>: Ectopic pregnancy location</w:t>
      </w:r>
      <w:r w:rsidR="004660C4" w:rsidRPr="009C452F">
        <w:t>)</w:t>
      </w:r>
    </w:p>
    <w:p w14:paraId="3B376B41" w14:textId="77777777" w:rsidR="004660C4" w:rsidRPr="009C452F" w:rsidRDefault="004660C4" w:rsidP="00CC7603">
      <w:pPr>
        <w:pStyle w:val="Bullet"/>
        <w:rPr>
          <w:lang w:eastAsia="en-NZ"/>
        </w:rPr>
      </w:pPr>
      <w:r w:rsidRPr="009C452F">
        <w:rPr>
          <w:lang w:eastAsia="en-NZ"/>
        </w:rPr>
        <w:fldChar w:fldCharType="end"/>
      </w:r>
      <w:r w:rsidRPr="009C452F">
        <w:rPr>
          <w:lang w:eastAsia="en-NZ"/>
        </w:rPr>
        <w:t>CRL (date pregnancy if embryo is present)</w:t>
      </w:r>
    </w:p>
    <w:p w14:paraId="581A6AC3" w14:textId="77777777" w:rsidR="004660C4" w:rsidRPr="009C452F" w:rsidRDefault="00CC7603" w:rsidP="00CC7603">
      <w:pPr>
        <w:pStyle w:val="Bullet"/>
        <w:rPr>
          <w:lang w:eastAsia="en-NZ"/>
        </w:rPr>
      </w:pPr>
      <w:r>
        <w:rPr>
          <w:lang w:eastAsia="en-NZ"/>
        </w:rPr>
        <w:t>m</w:t>
      </w:r>
      <w:r w:rsidR="004660C4" w:rsidRPr="009C452F">
        <w:rPr>
          <w:lang w:eastAsia="en-NZ"/>
        </w:rPr>
        <w:t xml:space="preserve">ean sac diameter (MSD) if no embryo </w:t>
      </w:r>
      <w:proofErr w:type="gramStart"/>
      <w:r w:rsidR="004660C4" w:rsidRPr="009C452F">
        <w:rPr>
          <w:lang w:eastAsia="en-NZ"/>
        </w:rPr>
        <w:t>identified</w:t>
      </w:r>
      <w:proofErr w:type="gramEnd"/>
    </w:p>
    <w:p w14:paraId="087EA5FE" w14:textId="77777777" w:rsidR="004660C4" w:rsidRDefault="00CC7603" w:rsidP="00CC7603">
      <w:pPr>
        <w:pStyle w:val="Bullet"/>
        <w:rPr>
          <w:lang w:eastAsia="en-NZ"/>
        </w:rPr>
      </w:pPr>
      <w:r>
        <w:rPr>
          <w:lang w:eastAsia="en-NZ"/>
        </w:rPr>
        <w:t>c</w:t>
      </w:r>
      <w:r w:rsidR="004660C4" w:rsidRPr="009C452F">
        <w:rPr>
          <w:lang w:eastAsia="en-NZ"/>
        </w:rPr>
        <w:t>ardiac activity</w:t>
      </w:r>
    </w:p>
    <w:p w14:paraId="7DB2AB01" w14:textId="77777777" w:rsidR="004660C4" w:rsidRPr="009C452F" w:rsidRDefault="004660C4" w:rsidP="00CC7603">
      <w:pPr>
        <w:pStyle w:val="Bullet"/>
        <w:rPr>
          <w:lang w:eastAsia="en-NZ"/>
        </w:rPr>
      </w:pPr>
      <w:r>
        <w:rPr>
          <w:lang w:eastAsia="en-NZ"/>
        </w:rPr>
        <w:t xml:space="preserve">EDD by CRL if embryo is </w:t>
      </w:r>
      <w:proofErr w:type="gramStart"/>
      <w:r>
        <w:rPr>
          <w:lang w:eastAsia="en-NZ"/>
        </w:rPr>
        <w:t>present</w:t>
      </w:r>
      <w:proofErr w:type="gramEnd"/>
    </w:p>
    <w:p w14:paraId="4A574C3C" w14:textId="77777777" w:rsidR="004660C4" w:rsidRPr="009C452F" w:rsidRDefault="00CC7603" w:rsidP="00CC7603">
      <w:pPr>
        <w:pStyle w:val="Bullet"/>
        <w:rPr>
          <w:lang w:eastAsia="en-NZ"/>
        </w:rPr>
      </w:pPr>
      <w:r>
        <w:rPr>
          <w:lang w:eastAsia="en-NZ"/>
        </w:rPr>
        <w:t>u</w:t>
      </w:r>
      <w:r w:rsidR="004660C4">
        <w:rPr>
          <w:lang w:eastAsia="en-NZ"/>
        </w:rPr>
        <w:t xml:space="preserve">terine and adnexal masses (such as fibroids, ovarian cysts, </w:t>
      </w:r>
      <w:proofErr w:type="spellStart"/>
      <w:r w:rsidR="004660C4">
        <w:rPr>
          <w:lang w:eastAsia="en-NZ"/>
        </w:rPr>
        <w:t>dermoids</w:t>
      </w:r>
      <w:proofErr w:type="spellEnd"/>
      <w:r w:rsidR="004660C4">
        <w:rPr>
          <w:lang w:eastAsia="en-NZ"/>
        </w:rPr>
        <w:t xml:space="preserve"> and other findings</w:t>
      </w:r>
    </w:p>
    <w:p w14:paraId="121471D7" w14:textId="77777777" w:rsidR="004660C4" w:rsidRPr="009C452F" w:rsidRDefault="00CC7603" w:rsidP="00CC7603">
      <w:pPr>
        <w:pStyle w:val="Bullet"/>
        <w:rPr>
          <w:lang w:eastAsia="en-NZ"/>
        </w:rPr>
      </w:pPr>
      <w:r>
        <w:rPr>
          <w:lang w:eastAsia="en-NZ"/>
        </w:rPr>
        <w:t>f</w:t>
      </w:r>
      <w:r w:rsidR="004660C4" w:rsidRPr="009C452F">
        <w:rPr>
          <w:lang w:eastAsia="en-NZ"/>
        </w:rPr>
        <w:t>ree fluid</w:t>
      </w:r>
    </w:p>
    <w:p w14:paraId="356008FE" w14:textId="77777777" w:rsidR="004660C4" w:rsidRDefault="00CC7603" w:rsidP="00CC7603">
      <w:pPr>
        <w:pStyle w:val="Bullet"/>
        <w:rPr>
          <w:lang w:eastAsia="en-NZ"/>
        </w:rPr>
      </w:pPr>
      <w:r>
        <w:rPr>
          <w:lang w:eastAsia="en-NZ"/>
        </w:rPr>
        <w:t>s</w:t>
      </w:r>
      <w:r w:rsidR="004660C4" w:rsidRPr="009C452F">
        <w:rPr>
          <w:lang w:eastAsia="en-NZ"/>
        </w:rPr>
        <w:t>ignificant haemorrhage (small asymptomatic haemorrhages do not need to be reported).</w:t>
      </w:r>
    </w:p>
    <w:p w14:paraId="4045C17B" w14:textId="77777777" w:rsidR="004660C4" w:rsidRPr="009C452F" w:rsidRDefault="004660C4" w:rsidP="00CC7603">
      <w:pPr>
        <w:rPr>
          <w:lang w:eastAsia="en-NZ"/>
        </w:rPr>
      </w:pPr>
    </w:p>
    <w:p w14:paraId="4F1C50EB" w14:textId="77777777" w:rsidR="004660C4" w:rsidRPr="009C452F" w:rsidRDefault="004660C4" w:rsidP="00CC7603">
      <w:pPr>
        <w:pStyle w:val="Heading3"/>
        <w:rPr>
          <w:lang w:eastAsia="en-NZ"/>
        </w:rPr>
      </w:pPr>
      <w:bookmarkStart w:id="21" w:name="_Toc533056797"/>
      <w:r w:rsidRPr="009C452F">
        <w:rPr>
          <w:lang w:eastAsia="en-NZ"/>
        </w:rPr>
        <w:t>Guide to assessing gestational age</w:t>
      </w:r>
      <w:bookmarkEnd w:id="21"/>
      <w:r>
        <w:rPr>
          <w:lang w:eastAsia="en-NZ"/>
        </w:rPr>
        <w:t xml:space="preserve"> with </w:t>
      </w:r>
      <w:proofErr w:type="gramStart"/>
      <w:r>
        <w:rPr>
          <w:lang w:eastAsia="en-NZ"/>
        </w:rPr>
        <w:t>ultrasound</w:t>
      </w:r>
      <w:proofErr w:type="gramEnd"/>
    </w:p>
    <w:p w14:paraId="0C591AEB" w14:textId="77777777" w:rsidR="004660C4" w:rsidRPr="009C452F" w:rsidRDefault="004660C4" w:rsidP="00CC7603">
      <w:pPr>
        <w:rPr>
          <w:lang w:eastAsia="en-NZ"/>
        </w:rPr>
      </w:pPr>
      <w:r w:rsidRPr="009C452F">
        <w:rPr>
          <w:lang w:eastAsia="en-NZ"/>
        </w:rPr>
        <w:t xml:space="preserve">The following guidelines </w:t>
      </w:r>
      <w:r>
        <w:rPr>
          <w:lang w:eastAsia="en-NZ"/>
        </w:rPr>
        <w:t>are adapted from</w:t>
      </w:r>
      <w:r w:rsidRPr="009C452F">
        <w:rPr>
          <w:lang w:eastAsia="en-NZ"/>
        </w:rPr>
        <w:t xml:space="preserve"> the 2017 ASUM First Trimester Ultrasound Standard of practice.</w:t>
      </w:r>
    </w:p>
    <w:p w14:paraId="516A7127" w14:textId="77777777" w:rsidR="004660C4" w:rsidRPr="009C452F" w:rsidRDefault="004660C4" w:rsidP="00CC7603">
      <w:pPr>
        <w:rPr>
          <w:lang w:eastAsia="en-NZ"/>
        </w:rPr>
      </w:pPr>
    </w:p>
    <w:p w14:paraId="7B83BF74" w14:textId="77777777" w:rsidR="004660C4" w:rsidRPr="009C452F" w:rsidRDefault="004660C4" w:rsidP="00CC7603">
      <w:pPr>
        <w:rPr>
          <w:lang w:eastAsia="en-NZ"/>
        </w:rPr>
      </w:pPr>
      <w:r w:rsidRPr="009C452F">
        <w:rPr>
          <w:lang w:eastAsia="en-NZ"/>
        </w:rPr>
        <w:t>The CRL provides the most accurate estimation of gestational age in the first trimester.</w:t>
      </w:r>
    </w:p>
    <w:p w14:paraId="0854C0A0" w14:textId="77777777" w:rsidR="004660C4" w:rsidRPr="009C452F" w:rsidRDefault="004660C4" w:rsidP="00CC7603">
      <w:pPr>
        <w:rPr>
          <w:lang w:eastAsia="en-NZ"/>
        </w:rPr>
      </w:pPr>
    </w:p>
    <w:p w14:paraId="366E7ACA" w14:textId="77777777" w:rsidR="004660C4" w:rsidRPr="009C452F" w:rsidRDefault="004660C4" w:rsidP="00CC7603">
      <w:pPr>
        <w:rPr>
          <w:lang w:eastAsia="en-NZ"/>
        </w:rPr>
      </w:pPr>
      <w:r w:rsidRPr="009C452F">
        <w:rPr>
          <w:lang w:eastAsia="en-NZ"/>
        </w:rPr>
        <w:t xml:space="preserve">Before an embryo is visible, the MSD can support gestational age by LMP but should not be used to determine </w:t>
      </w:r>
      <w:r>
        <w:rPr>
          <w:lang w:eastAsia="en-NZ"/>
        </w:rPr>
        <w:t>EDD</w:t>
      </w:r>
      <w:r w:rsidRPr="009C452F">
        <w:rPr>
          <w:lang w:eastAsia="en-NZ"/>
        </w:rPr>
        <w:t>.</w:t>
      </w:r>
    </w:p>
    <w:p w14:paraId="476967DB" w14:textId="77777777" w:rsidR="004660C4" w:rsidRPr="009C452F" w:rsidRDefault="004660C4" w:rsidP="00CC7603">
      <w:pPr>
        <w:rPr>
          <w:lang w:eastAsia="en-NZ"/>
        </w:rPr>
      </w:pPr>
    </w:p>
    <w:p w14:paraId="31C2198C" w14:textId="77777777" w:rsidR="004660C4" w:rsidRPr="009C452F" w:rsidRDefault="004660C4" w:rsidP="00CC7603">
      <w:pPr>
        <w:rPr>
          <w:lang w:eastAsia="en-NZ"/>
        </w:rPr>
      </w:pPr>
      <w:r w:rsidRPr="009C452F">
        <w:rPr>
          <w:lang w:eastAsia="en-NZ"/>
        </w:rPr>
        <w:t>Once a live embryo is visible, the CRL should be used to calculate the due date. The MSD should not be included in this calculation.</w:t>
      </w:r>
    </w:p>
    <w:p w14:paraId="7E5AD34B" w14:textId="77777777" w:rsidR="004660C4" w:rsidRPr="009C452F" w:rsidRDefault="004660C4" w:rsidP="00CC7603">
      <w:pPr>
        <w:rPr>
          <w:lang w:eastAsia="en-NZ"/>
        </w:rPr>
      </w:pPr>
    </w:p>
    <w:p w14:paraId="7D68D05D" w14:textId="77777777" w:rsidR="004660C4" w:rsidRDefault="004660C4" w:rsidP="00CC7603">
      <w:pPr>
        <w:rPr>
          <w:lang w:eastAsia="en-NZ"/>
        </w:rPr>
      </w:pPr>
      <w:r>
        <w:rPr>
          <w:lang w:eastAsia="en-NZ"/>
        </w:rPr>
        <w:t>After 11 weeks, multiparametric assessment can be used with biparietal diameter (BPD) being the most often used second measurement.</w:t>
      </w:r>
    </w:p>
    <w:p w14:paraId="390E842F" w14:textId="77777777" w:rsidR="004660C4" w:rsidRDefault="004660C4" w:rsidP="00CC7603">
      <w:pPr>
        <w:rPr>
          <w:lang w:eastAsia="en-NZ"/>
        </w:rPr>
      </w:pPr>
    </w:p>
    <w:p w14:paraId="7CF1D769" w14:textId="77777777" w:rsidR="004660C4" w:rsidRPr="00522C80" w:rsidRDefault="004660C4" w:rsidP="00CC7603">
      <w:pPr>
        <w:rPr>
          <w:lang w:eastAsia="en-NZ"/>
        </w:rPr>
      </w:pPr>
      <w:r w:rsidRPr="00522C80">
        <w:rPr>
          <w:lang w:eastAsia="en-NZ"/>
        </w:rPr>
        <w:t>Accuracy of dating:</w:t>
      </w:r>
    </w:p>
    <w:p w14:paraId="64E1DD44" w14:textId="77777777" w:rsidR="007A30A5" w:rsidRDefault="00CC7603" w:rsidP="00CC7603">
      <w:pPr>
        <w:pStyle w:val="Bullet"/>
        <w:rPr>
          <w:lang w:eastAsia="en-NZ"/>
        </w:rPr>
      </w:pPr>
      <w:r>
        <w:rPr>
          <w:rFonts w:cs="Segoe UI"/>
          <w:lang w:eastAsia="en-NZ"/>
        </w:rPr>
        <w:t>±</w:t>
      </w:r>
      <w:r w:rsidR="004660C4" w:rsidRPr="00522C80">
        <w:rPr>
          <w:lang w:eastAsia="en-NZ"/>
        </w:rPr>
        <w:t xml:space="preserve"> 4 days by CRL at ≤10 weeks</w:t>
      </w:r>
    </w:p>
    <w:p w14:paraId="47F258F0" w14:textId="77777777" w:rsidR="004660C4" w:rsidRPr="00522C80" w:rsidRDefault="00CC7603" w:rsidP="00CC7603">
      <w:pPr>
        <w:pStyle w:val="Bullet"/>
        <w:rPr>
          <w:lang w:eastAsia="en-NZ"/>
        </w:rPr>
      </w:pPr>
      <w:r>
        <w:rPr>
          <w:rFonts w:cs="Segoe UI"/>
          <w:lang w:eastAsia="en-NZ"/>
        </w:rPr>
        <w:t>±</w:t>
      </w:r>
      <w:r w:rsidR="004660C4" w:rsidRPr="00522C80">
        <w:rPr>
          <w:lang w:eastAsia="en-NZ"/>
        </w:rPr>
        <w:t xml:space="preserve"> 7 days by biometry from 10–20 weeks</w:t>
      </w:r>
    </w:p>
    <w:p w14:paraId="374AC3DB" w14:textId="77777777" w:rsidR="004660C4" w:rsidRPr="00522C80" w:rsidRDefault="00CC7603" w:rsidP="00CC7603">
      <w:pPr>
        <w:pStyle w:val="Bullet"/>
        <w:rPr>
          <w:lang w:eastAsia="en-NZ"/>
        </w:rPr>
      </w:pPr>
      <w:r>
        <w:rPr>
          <w:rFonts w:cs="Segoe UI"/>
          <w:lang w:eastAsia="en-NZ"/>
        </w:rPr>
        <w:t>±</w:t>
      </w:r>
      <w:r w:rsidR="004660C4" w:rsidRPr="00522C80">
        <w:rPr>
          <w:lang w:eastAsia="en-NZ"/>
        </w:rPr>
        <w:t xml:space="preserve"> 14 days from 20–30 weeks</w:t>
      </w:r>
    </w:p>
    <w:p w14:paraId="4A488C23" w14:textId="77777777" w:rsidR="007A30A5" w:rsidRDefault="00CC7603" w:rsidP="00CC7603">
      <w:pPr>
        <w:pStyle w:val="Bullet"/>
        <w:rPr>
          <w:lang w:eastAsia="en-NZ"/>
        </w:rPr>
      </w:pPr>
      <w:r>
        <w:rPr>
          <w:rFonts w:cs="Segoe UI"/>
          <w:lang w:eastAsia="en-NZ"/>
        </w:rPr>
        <w:t>±</w:t>
      </w:r>
      <w:r w:rsidR="004660C4" w:rsidRPr="00522C80">
        <w:rPr>
          <w:lang w:eastAsia="en-NZ"/>
        </w:rPr>
        <w:t xml:space="preserve"> 21 days from 30 weeks.</w:t>
      </w:r>
    </w:p>
    <w:p w14:paraId="5C3503EA" w14:textId="77777777" w:rsidR="004660C4" w:rsidRDefault="004660C4" w:rsidP="00CC7603">
      <w:pPr>
        <w:rPr>
          <w:lang w:eastAsia="en-NZ"/>
        </w:rPr>
      </w:pPr>
    </w:p>
    <w:p w14:paraId="78E402BE" w14:textId="77777777" w:rsidR="004660C4" w:rsidRPr="009C452F" w:rsidRDefault="004660C4" w:rsidP="00CC7603">
      <w:pPr>
        <w:rPr>
          <w:lang w:eastAsia="en-NZ"/>
        </w:rPr>
      </w:pPr>
      <w:r w:rsidRPr="009C452F">
        <w:rPr>
          <w:lang w:eastAsia="en-NZ"/>
        </w:rPr>
        <w:t>EDD by assisted reproduction dates (</w:t>
      </w:r>
      <w:proofErr w:type="spellStart"/>
      <w:r w:rsidRPr="009C452F">
        <w:rPr>
          <w:lang w:eastAsia="en-NZ"/>
        </w:rPr>
        <w:t>eg</w:t>
      </w:r>
      <w:proofErr w:type="spellEnd"/>
      <w:r w:rsidRPr="009C452F">
        <w:rPr>
          <w:lang w:eastAsia="en-NZ"/>
        </w:rPr>
        <w:t>, IVF) should not be adjusted.</w:t>
      </w:r>
    </w:p>
    <w:p w14:paraId="5E4A31F3" w14:textId="77777777" w:rsidR="004660C4" w:rsidRPr="009C452F" w:rsidRDefault="004660C4" w:rsidP="00CC7603">
      <w:pPr>
        <w:rPr>
          <w:lang w:eastAsia="en-NZ"/>
        </w:rPr>
      </w:pPr>
    </w:p>
    <w:p w14:paraId="5F6B2C17" w14:textId="77777777" w:rsidR="004660C4" w:rsidRPr="009C452F" w:rsidRDefault="004660C4" w:rsidP="00CC7603">
      <w:pPr>
        <w:rPr>
          <w:lang w:eastAsia="en-NZ"/>
        </w:rPr>
      </w:pPr>
      <w:r w:rsidRPr="009C452F">
        <w:rPr>
          <w:lang w:eastAsia="en-NZ"/>
        </w:rPr>
        <w:t>In the presence of twins, the CRL for the larger twin is used in assessing the EDD.</w:t>
      </w:r>
    </w:p>
    <w:p w14:paraId="2D874F04" w14:textId="77777777" w:rsidR="004660C4" w:rsidRPr="009C452F" w:rsidRDefault="004660C4" w:rsidP="00CC7603">
      <w:pPr>
        <w:rPr>
          <w:lang w:eastAsia="en-NZ"/>
        </w:rPr>
      </w:pPr>
    </w:p>
    <w:p w14:paraId="3AEF0C11" w14:textId="77777777" w:rsidR="004660C4" w:rsidRPr="009C452F" w:rsidRDefault="004660C4" w:rsidP="00CC7603">
      <w:pPr>
        <w:rPr>
          <w:rFonts w:cs="Arial"/>
          <w:szCs w:val="24"/>
          <w:lang w:eastAsia="en-NZ"/>
        </w:rPr>
      </w:pPr>
      <w:r w:rsidRPr="009C452F">
        <w:rPr>
          <w:rFonts w:cs="Arial"/>
          <w:szCs w:val="24"/>
          <w:lang w:eastAsia="en-NZ"/>
        </w:rPr>
        <w:t xml:space="preserve">For more information, see the </w:t>
      </w:r>
      <w:hyperlink r:id="rId25" w:history="1">
        <w:r w:rsidRPr="0057635D">
          <w:rPr>
            <w:rStyle w:val="Hyperlink"/>
            <w:i/>
          </w:rPr>
          <w:t>Guidelines for the Performance of First Trimester Ultrasound G02</w:t>
        </w:r>
      </w:hyperlink>
      <w:r w:rsidRPr="00CC7603">
        <w:t xml:space="preserve"> </w:t>
      </w:r>
      <w:r w:rsidRPr="009C452F">
        <w:rPr>
          <w:rFonts w:cs="Arial"/>
          <w:szCs w:val="24"/>
          <w:lang w:eastAsia="en-NZ"/>
        </w:rPr>
        <w:t>(ASUM 2017).</w:t>
      </w:r>
    </w:p>
    <w:p w14:paraId="7FAECA2E" w14:textId="77777777" w:rsidR="004660C4" w:rsidRPr="009C452F" w:rsidRDefault="004660C4" w:rsidP="00CC7603">
      <w:pPr>
        <w:rPr>
          <w:lang w:eastAsia="en-NZ"/>
        </w:rPr>
      </w:pPr>
    </w:p>
    <w:p w14:paraId="6F8F3707" w14:textId="77777777" w:rsidR="004660C4" w:rsidRPr="009C452F" w:rsidRDefault="004660C4" w:rsidP="00CC7603">
      <w:pPr>
        <w:rPr>
          <w:lang w:eastAsia="en-NZ"/>
        </w:rPr>
      </w:pPr>
      <w:r w:rsidRPr="009C452F">
        <w:rPr>
          <w:lang w:eastAsia="en-NZ"/>
        </w:rPr>
        <w:t xml:space="preserve">For reporting pro forma examples, see </w:t>
      </w:r>
      <w:hyperlink w:anchor="FirstTrimesterReportingProformas" w:history="1">
        <w:r w:rsidRPr="009C452F">
          <w:rPr>
            <w:rStyle w:val="Hyperlink"/>
          </w:rPr>
          <w:t>First trimester reporting pro forma</w:t>
        </w:r>
      </w:hyperlink>
      <w:r>
        <w:rPr>
          <w:rStyle w:val="Hyperlink"/>
        </w:rPr>
        <w:t xml:space="preserve"> </w:t>
      </w:r>
      <w:r w:rsidRPr="00900FA7">
        <w:t>below</w:t>
      </w:r>
      <w:r w:rsidRPr="009C452F">
        <w:rPr>
          <w:lang w:eastAsia="en-NZ"/>
        </w:rPr>
        <w:t>.</w:t>
      </w:r>
    </w:p>
    <w:p w14:paraId="643EEC2B" w14:textId="77777777" w:rsidR="004660C4" w:rsidRPr="009C452F" w:rsidRDefault="004660C4" w:rsidP="00CC7603">
      <w:pPr>
        <w:rPr>
          <w:lang w:eastAsia="en-NZ"/>
        </w:rPr>
      </w:pPr>
    </w:p>
    <w:p w14:paraId="5CF72BB9" w14:textId="77777777" w:rsidR="004660C4" w:rsidRPr="009C452F" w:rsidRDefault="004660C4" w:rsidP="00CC7603">
      <w:pPr>
        <w:pStyle w:val="Heading3"/>
        <w:rPr>
          <w:lang w:eastAsia="en-NZ"/>
        </w:rPr>
      </w:pPr>
      <w:r w:rsidRPr="009C452F">
        <w:rPr>
          <w:lang w:eastAsia="en-NZ"/>
        </w:rPr>
        <w:t>Reporting alerts</w:t>
      </w:r>
    </w:p>
    <w:p w14:paraId="11554CF3" w14:textId="77777777" w:rsidR="004660C4" w:rsidRPr="009C452F" w:rsidRDefault="004660C4" w:rsidP="00CC7603">
      <w:r w:rsidRPr="009C452F">
        <w:rPr>
          <w:noProof/>
          <w:lang w:eastAsia="en-NZ"/>
        </w:rPr>
        <mc:AlternateContent>
          <mc:Choice Requires="wps">
            <w:drawing>
              <wp:inline distT="0" distB="0" distL="0" distR="0" wp14:anchorId="5382D7D7" wp14:editId="1285B913">
                <wp:extent cx="2941320" cy="423949"/>
                <wp:effectExtent l="0" t="0" r="0" b="0"/>
                <wp:docPr id="8"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1320" cy="423949"/>
                        </a:xfrm>
                        <a:prstGeom prst="roundRect">
                          <a:avLst/>
                        </a:prstGeom>
                        <a:solidFill>
                          <a:srgbClr val="FF5353"/>
                        </a:solidFill>
                        <a:ln w="12700" cap="flat" cmpd="sng" algn="ctr">
                          <a:noFill/>
                          <a:prstDash val="solid"/>
                          <a:miter lim="800000"/>
                        </a:ln>
                        <a:effectLst/>
                      </wps:spPr>
                      <wps:txbx>
                        <w:txbxContent>
                          <w:p w14:paraId="4D6006B0" w14:textId="77777777" w:rsidR="007C4FC0" w:rsidRPr="00D67F63" w:rsidRDefault="007C4FC0" w:rsidP="00CC7603">
                            <w:pPr>
                              <w:pStyle w:val="Bullet"/>
                              <w:spacing w:before="0"/>
                              <w:rPr>
                                <w:color w:val="FFFFFF" w:themeColor="background1"/>
                                <w:lang w:eastAsia="en-NZ"/>
                              </w:rPr>
                            </w:pPr>
                            <w:r w:rsidRPr="00D67F63">
                              <w:rPr>
                                <w:color w:val="FFFFFF" w:themeColor="background1"/>
                                <w:lang w:eastAsia="en-NZ"/>
                              </w:rPr>
                              <w:t xml:space="preserve">Ruptured ectopic </w:t>
                            </w:r>
                            <w:r w:rsidRPr="00D67F63">
                              <w:rPr>
                                <w:color w:val="FFFFFF" w:themeColor="background1"/>
                                <w:lang w:eastAsia="en-NZ"/>
                              </w:rPr>
                              <w:t>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82D7D7" id="Rounded Rectangle 8" o:spid="_x0000_s1029" alt="&quot;&quot;" style="width:231.6pt;height:3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" fillcolor="#ff5353" stroked="f" strokeweight="1pt">
                <v:stroke joinstyle="miter"/>
                <v:textbox>
                  <w:txbxContent>
                    <w:p w14:paraId="4D6006B0" w14:textId="77777777" w:rsidR="007C4FC0" w:rsidRPr="00D67F63" w:rsidRDefault="007C4FC0" w:rsidP="00CC7603">
                      <w:pPr>
                        <w:pStyle w:val="Bullet"/>
                        <w:spacing w:before="0"/>
                        <w:rPr>
                          <w:color w:val="FFFFFF" w:themeColor="background1"/>
                          <w:lang w:eastAsia="en-NZ"/>
                        </w:rPr>
                      </w:pPr>
                      <w:r w:rsidRPr="00D67F63">
                        <w:rPr>
                          <w:color w:val="FFFFFF" w:themeColor="background1"/>
                          <w:lang w:eastAsia="en-NZ"/>
                        </w:rPr>
                        <w:t xml:space="preserve">Ruptured ectopic </w:t>
                      </w:r>
                      <w:proofErr w:type="gramStart"/>
                      <w:r w:rsidRPr="00D67F63">
                        <w:rPr>
                          <w:color w:val="FFFFFF" w:themeColor="background1"/>
                          <w:lang w:eastAsia="en-NZ"/>
                        </w:rPr>
                        <w:t>pregnancy</w:t>
                      </w:r>
                      <w:proofErr w:type="gramEnd"/>
                    </w:p>
                  </w:txbxContent>
                </v:textbox>
                <w10:anchorlock/>
              </v:roundrect>
            </w:pict>
          </mc:Fallback>
        </mc:AlternateContent>
      </w:r>
    </w:p>
    <w:p w14:paraId="1075B99B" w14:textId="77777777" w:rsidR="004660C4" w:rsidRPr="009C452F" w:rsidRDefault="004660C4" w:rsidP="00CC7603">
      <w:pPr>
        <w:spacing w:before="240"/>
      </w:pPr>
      <w:r w:rsidRPr="009C452F">
        <w:rPr>
          <w:rFonts w:cs="Arial"/>
          <w:noProof/>
          <w:sz w:val="22"/>
          <w:lang w:eastAsia="en-NZ"/>
        </w:rPr>
        <mc:AlternateContent>
          <mc:Choice Requires="wps">
            <w:drawing>
              <wp:inline distT="0" distB="0" distL="0" distR="0" wp14:anchorId="3E1916C2" wp14:editId="2F19C8DF">
                <wp:extent cx="2941320" cy="473826"/>
                <wp:effectExtent l="0" t="0" r="0" b="2540"/>
                <wp:docPr id="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1320" cy="473826"/>
                        </a:xfrm>
                        <a:prstGeom prst="roundRect">
                          <a:avLst/>
                        </a:prstGeom>
                        <a:solidFill>
                          <a:srgbClr val="E27C3E"/>
                        </a:solidFill>
                        <a:ln w="12700" cap="flat" cmpd="sng" algn="ctr">
                          <a:noFill/>
                          <a:prstDash val="solid"/>
                          <a:miter lim="800000"/>
                        </a:ln>
                        <a:effectLst/>
                      </wps:spPr>
                      <wps:txbx>
                        <w:txbxContent>
                          <w:p w14:paraId="6C14738C" w14:textId="77777777" w:rsidR="007C4FC0" w:rsidRPr="00D67F63" w:rsidRDefault="007C4FC0" w:rsidP="00CC7603">
                            <w:pPr>
                              <w:pStyle w:val="Bullet"/>
                              <w:spacing w:before="0"/>
                              <w:rPr>
                                <w:color w:val="FFFFFF" w:themeColor="background1"/>
                                <w:lang w:eastAsia="en-NZ"/>
                              </w:rPr>
                            </w:pPr>
                            <w:r w:rsidRPr="00D67F63">
                              <w:rPr>
                                <w:color w:val="FFFFFF" w:themeColor="background1"/>
                                <w:lang w:eastAsia="en-NZ"/>
                              </w:rPr>
                              <w:t>Ectopic without evidence of rupture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1916C2" id="Rounded Rectangle 9" o:spid="_x0000_s1030" alt="&quot;&quot;" style="width:231.6pt;height:37.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" fillcolor="#e27c3e" stroked="f" strokeweight="1pt">
                <v:stroke joinstyle="miter"/>
                <v:textbox>
                  <w:txbxContent>
                    <w:p w14:paraId="6C14738C" w14:textId="77777777" w:rsidR="007C4FC0" w:rsidRPr="00D67F63" w:rsidRDefault="007C4FC0" w:rsidP="00CC7603">
                      <w:pPr>
                        <w:pStyle w:val="Bullet"/>
                        <w:spacing w:before="0"/>
                        <w:rPr>
                          <w:color w:val="FFFFFF" w:themeColor="background1"/>
                          <w:lang w:eastAsia="en-NZ"/>
                        </w:rPr>
                      </w:pPr>
                      <w:r w:rsidRPr="00D67F63">
                        <w:rPr>
                          <w:color w:val="FFFFFF" w:themeColor="background1"/>
                          <w:lang w:eastAsia="en-NZ"/>
                        </w:rPr>
                        <w:t>Ectopic without evidence of rupture</w:t>
                      </w:r>
                    </w:p>
                  </w:txbxContent>
                </v:textbox>
                <w10:anchorlock/>
              </v:roundrect>
            </w:pict>
          </mc:Fallback>
        </mc:AlternateContent>
      </w:r>
    </w:p>
    <w:p w14:paraId="0F5E330C" w14:textId="77777777" w:rsidR="004660C4" w:rsidRDefault="004660C4" w:rsidP="00CC7603">
      <w:pPr>
        <w:spacing w:before="240"/>
      </w:pPr>
      <w:r w:rsidRPr="0019207D">
        <w:rPr>
          <w:rFonts w:cs="Arial"/>
          <w:noProof/>
          <w:sz w:val="22"/>
          <w:lang w:eastAsia="en-NZ"/>
        </w:rPr>
        <mc:AlternateContent>
          <mc:Choice Requires="wps">
            <w:drawing>
              <wp:inline distT="0" distB="0" distL="0" distR="0" wp14:anchorId="64EFA437" wp14:editId="0B3BEAFB">
                <wp:extent cx="2941320" cy="1654232"/>
                <wp:effectExtent l="0" t="0" r="0" b="3175"/>
                <wp:docPr id="27" name="Rounded 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1320" cy="1654232"/>
                        </a:xfrm>
                        <a:prstGeom prst="roundRect">
                          <a:avLst/>
                        </a:prstGeom>
                        <a:solidFill>
                          <a:srgbClr val="FFFF66"/>
                        </a:solidFill>
                        <a:ln w="12700" cap="flat" cmpd="sng" algn="ctr">
                          <a:noFill/>
                          <a:prstDash val="solid"/>
                          <a:miter lim="800000"/>
                        </a:ln>
                        <a:effectLst/>
                      </wps:spPr>
                      <wps:txbx>
                        <w:txbxContent>
                          <w:p w14:paraId="3F20E54A" w14:textId="77777777" w:rsidR="007C4FC0" w:rsidRDefault="007C4FC0" w:rsidP="00CC7603">
                            <w:pPr>
                              <w:pStyle w:val="Bullet"/>
                              <w:spacing w:before="0"/>
                              <w:rPr>
                                <w:lang w:eastAsia="en-NZ"/>
                              </w:rPr>
                            </w:pPr>
                            <w:r w:rsidRPr="0019207D">
                              <w:rPr>
                                <w:lang w:eastAsia="en-NZ"/>
                              </w:rPr>
                              <w:t>Early pregnancy loss</w:t>
                            </w:r>
                          </w:p>
                          <w:p w14:paraId="6C09270A" w14:textId="77777777" w:rsidR="007C4FC0" w:rsidRDefault="007C4FC0" w:rsidP="00CC7603">
                            <w:pPr>
                              <w:pStyle w:val="Bullet"/>
                              <w:rPr>
                                <w:lang w:eastAsia="en-NZ"/>
                              </w:rPr>
                            </w:pPr>
                            <w:r w:rsidRPr="0019207D">
                              <w:t xml:space="preserve">Suspected molar </w:t>
                            </w:r>
                            <w:r w:rsidRPr="0019207D">
                              <w:t>pregnancy</w:t>
                            </w:r>
                          </w:p>
                          <w:p w14:paraId="362B9EB3" w14:textId="10FF59AA" w:rsidR="007C4FC0" w:rsidRDefault="00000000" w:rsidP="00CC7603">
                            <w:pPr>
                              <w:pStyle w:val="Bullet"/>
                            </w:pPr>
                            <w:hyperlink w:anchor="AppendixTwoLowGestationSac" w:history="1">
                              <w:r w:rsidR="007C4FC0" w:rsidRPr="00703940">
                                <w:rPr>
                                  <w:rStyle w:val="Hyperlink"/>
                                </w:rPr>
                                <w:t>Implantation of the sac on the caesarean scar</w:t>
                              </w:r>
                            </w:hyperlink>
                            <w:r w:rsidR="007C4FC0" w:rsidRPr="00900FA7">
                              <w:t xml:space="preserve">, see Appendix 2 </w:t>
                            </w:r>
                            <w:r w:rsidR="007C4FC0">
                              <w:t>(this </w:t>
                            </w:r>
                            <w:r w:rsidR="007C4FC0" w:rsidRPr="0019207D">
                              <w:t>indicates a risk of placenta accreta spectrum disorder and requires specialist referral</w:t>
                            </w:r>
                            <w:r w:rsidR="007C4FC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EFA437" id="Rounded Rectangle 27" o:spid="_x0000_s1031" alt="&quot;&quot;" style="width:231.6pt;height:13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" fillcolor="#ff6" stroked="f" strokeweight="1pt">
                <v:stroke joinstyle="miter"/>
                <v:textbox>
                  <w:txbxContent>
                    <w:p w14:paraId="3F20E54A" w14:textId="77777777" w:rsidR="007C4FC0" w:rsidRDefault="007C4FC0" w:rsidP="00CC7603">
                      <w:pPr>
                        <w:pStyle w:val="Bullet"/>
                        <w:spacing w:before="0"/>
                        <w:rPr>
                          <w:lang w:eastAsia="en-NZ"/>
                        </w:rPr>
                      </w:pPr>
                      <w:r w:rsidRPr="0019207D">
                        <w:rPr>
                          <w:lang w:eastAsia="en-NZ"/>
                        </w:rPr>
                        <w:t>Early pregnancy loss</w:t>
                      </w:r>
                    </w:p>
                    <w:p w14:paraId="6C09270A" w14:textId="77777777" w:rsidR="007C4FC0" w:rsidRDefault="007C4FC0" w:rsidP="00CC7603">
                      <w:pPr>
                        <w:pStyle w:val="Bullet"/>
                        <w:rPr>
                          <w:lang w:eastAsia="en-NZ"/>
                        </w:rPr>
                      </w:pPr>
                      <w:r w:rsidRPr="0019207D">
                        <w:t xml:space="preserve">Suspected molar </w:t>
                      </w:r>
                      <w:proofErr w:type="gramStart"/>
                      <w:r w:rsidRPr="0019207D">
                        <w:t>pregnancy</w:t>
                      </w:r>
                      <w:proofErr w:type="gramEnd"/>
                    </w:p>
                    <w:p w14:paraId="362B9EB3" w14:textId="10FF59AA" w:rsidR="007C4FC0" w:rsidRDefault="00523ABD" w:rsidP="00CC7603">
                      <w:pPr>
                        <w:pStyle w:val="Bullet"/>
                      </w:pPr>
                      <w:hyperlink w:anchor="AppendixTwoLowGestationSac" w:history="1">
                        <w:r w:rsidR="007C4FC0" w:rsidRPr="00703940">
                          <w:rPr>
                            <w:rStyle w:val="Hyperlink"/>
                          </w:rPr>
                          <w:t>Implantation of the sac on the caesarean scar</w:t>
                        </w:r>
                      </w:hyperlink>
                      <w:r w:rsidR="007C4FC0" w:rsidRPr="00900FA7">
                        <w:t xml:space="preserve">, see Appendix 2 </w:t>
                      </w:r>
                      <w:r w:rsidR="007C4FC0">
                        <w:t>(this </w:t>
                      </w:r>
                      <w:r w:rsidR="007C4FC0" w:rsidRPr="0019207D">
                        <w:t>indicates a risk of placenta accreta spectrum disorder and requires specialist referral</w:t>
                      </w:r>
                      <w:r w:rsidR="007C4FC0">
                        <w:t>).</w:t>
                      </w:r>
                    </w:p>
                  </w:txbxContent>
                </v:textbox>
                <w10:anchorlock/>
              </v:roundrect>
            </w:pict>
          </mc:Fallback>
        </mc:AlternateContent>
      </w:r>
    </w:p>
    <w:p w14:paraId="2BD90EA1" w14:textId="77777777" w:rsidR="00D67F63" w:rsidRPr="009C452F" w:rsidRDefault="00D67F63" w:rsidP="00CC7603"/>
    <w:p w14:paraId="411303F7" w14:textId="77777777" w:rsidR="004660C4" w:rsidRPr="009C452F" w:rsidRDefault="004660C4" w:rsidP="00D67F63">
      <w:pPr>
        <w:pStyle w:val="Heading2"/>
        <w:keepNext w:val="0"/>
        <w:pageBreakBefore/>
        <w:spacing w:before="0"/>
        <w:rPr>
          <w:lang w:eastAsia="en-NZ"/>
        </w:rPr>
      </w:pPr>
      <w:bookmarkStart w:id="22" w:name="_Toc533056799"/>
      <w:bookmarkStart w:id="23" w:name="_Toc16417370"/>
      <w:bookmarkStart w:id="24" w:name="_Toc146716000"/>
      <w:bookmarkStart w:id="25" w:name="NormalEarlyIntrauterinePregnancy"/>
      <w:r w:rsidRPr="009C452F">
        <w:rPr>
          <w:lang w:eastAsia="en-NZ"/>
        </w:rPr>
        <w:t>Normal early intrauterine pregnancy</w:t>
      </w:r>
      <w:bookmarkEnd w:id="22"/>
      <w:bookmarkEnd w:id="23"/>
      <w:bookmarkEnd w:id="24"/>
    </w:p>
    <w:bookmarkEnd w:id="25"/>
    <w:p w14:paraId="118BED88" w14:textId="77777777" w:rsidR="004660C4" w:rsidRPr="009C452F" w:rsidRDefault="004660C4" w:rsidP="00CC7603">
      <w:pPr>
        <w:pStyle w:val="Heading3"/>
        <w:rPr>
          <w:lang w:eastAsia="en-NZ"/>
        </w:rPr>
      </w:pPr>
      <w:r w:rsidRPr="009C452F">
        <w:rPr>
          <w:lang w:eastAsia="en-NZ"/>
        </w:rPr>
        <w:t>Structure development</w:t>
      </w:r>
    </w:p>
    <w:p w14:paraId="402422DE" w14:textId="77777777" w:rsidR="004660C4" w:rsidRPr="009C452F" w:rsidRDefault="004660C4" w:rsidP="00CC7603">
      <w:pPr>
        <w:rPr>
          <w:lang w:eastAsia="en-NZ"/>
        </w:rPr>
      </w:pPr>
      <w:r w:rsidRPr="009C452F">
        <w:rPr>
          <w:lang w:eastAsia="en-NZ"/>
        </w:rPr>
        <w:t>Structures generally develop in the following predictable sequence.</w:t>
      </w:r>
    </w:p>
    <w:p w14:paraId="455A7BC9" w14:textId="77777777" w:rsidR="004660C4" w:rsidRPr="009C452F" w:rsidRDefault="004660C4" w:rsidP="00CC7603">
      <w:pPr>
        <w:pStyle w:val="Number"/>
        <w:rPr>
          <w:lang w:eastAsia="en-NZ"/>
        </w:rPr>
      </w:pPr>
      <w:r w:rsidRPr="009C452F">
        <w:rPr>
          <w:lang w:eastAsia="en-NZ"/>
        </w:rPr>
        <w:t>Gestational sac</w:t>
      </w:r>
    </w:p>
    <w:p w14:paraId="3B4B9F64" w14:textId="77777777" w:rsidR="004660C4" w:rsidRPr="009C452F" w:rsidRDefault="004660C4" w:rsidP="00CC7603">
      <w:pPr>
        <w:pStyle w:val="Number"/>
        <w:rPr>
          <w:lang w:eastAsia="en-NZ"/>
        </w:rPr>
      </w:pPr>
      <w:r w:rsidRPr="009C452F">
        <w:rPr>
          <w:lang w:eastAsia="en-NZ"/>
        </w:rPr>
        <w:t>D</w:t>
      </w:r>
      <w:r>
        <w:rPr>
          <w:lang w:eastAsia="en-NZ"/>
        </w:rPr>
        <w:t>ouble d</w:t>
      </w:r>
      <w:r w:rsidRPr="009C452F">
        <w:rPr>
          <w:lang w:eastAsia="en-NZ"/>
        </w:rPr>
        <w:t>ecidual reaction</w:t>
      </w:r>
    </w:p>
    <w:p w14:paraId="5F2EA335" w14:textId="77777777" w:rsidR="004660C4" w:rsidRPr="009C452F" w:rsidRDefault="004660C4" w:rsidP="00CC7603">
      <w:pPr>
        <w:pStyle w:val="Number"/>
        <w:rPr>
          <w:lang w:eastAsia="en-NZ"/>
        </w:rPr>
      </w:pPr>
      <w:r w:rsidRPr="009C452F">
        <w:rPr>
          <w:lang w:eastAsia="en-NZ"/>
        </w:rPr>
        <w:t>Yolk sac (yolk sac with intrauterine gestational sac confirms early intrauterine pregnancy)</w:t>
      </w:r>
    </w:p>
    <w:p w14:paraId="1B3806F7" w14:textId="77777777" w:rsidR="004660C4" w:rsidRPr="009C452F" w:rsidRDefault="004660C4" w:rsidP="00CC7603">
      <w:pPr>
        <w:pStyle w:val="Number"/>
        <w:rPr>
          <w:lang w:eastAsia="en-NZ"/>
        </w:rPr>
      </w:pPr>
      <w:r w:rsidRPr="009C452F">
        <w:rPr>
          <w:lang w:eastAsia="en-NZ"/>
        </w:rPr>
        <w:t>Embryo</w:t>
      </w:r>
    </w:p>
    <w:p w14:paraId="4F6FFBFC" w14:textId="2F1F8DB3" w:rsidR="004660C4" w:rsidRPr="009C452F" w:rsidRDefault="00DF5152" w:rsidP="00CC7603">
      <w:pPr>
        <w:pStyle w:val="Number"/>
        <w:rPr>
          <w:lang w:eastAsia="en-NZ"/>
        </w:rPr>
      </w:pPr>
      <w:r>
        <w:rPr>
          <w:lang w:eastAsia="en-NZ"/>
        </w:rPr>
        <w:t>Embryonic heartbeat</w:t>
      </w:r>
      <w:r w:rsidR="00C23D45">
        <w:rPr>
          <w:lang w:eastAsia="en-NZ"/>
        </w:rPr>
        <w:t>.</w:t>
      </w:r>
    </w:p>
    <w:p w14:paraId="1622CC9D" w14:textId="77777777" w:rsidR="004660C4" w:rsidRPr="009C452F" w:rsidRDefault="004660C4" w:rsidP="00CC7603">
      <w:pPr>
        <w:rPr>
          <w:lang w:eastAsia="en-NZ"/>
        </w:rPr>
      </w:pPr>
    </w:p>
    <w:p w14:paraId="50106340" w14:textId="77777777" w:rsidR="004660C4" w:rsidRPr="009C452F" w:rsidRDefault="004660C4" w:rsidP="00CC7603">
      <w:pPr>
        <w:rPr>
          <w:lang w:eastAsia="en-NZ"/>
        </w:rPr>
      </w:pPr>
      <w:r w:rsidRPr="009C452F">
        <w:rPr>
          <w:lang w:eastAsia="en-NZ"/>
        </w:rPr>
        <w:t xml:space="preserve">The timing of structure development is also </w:t>
      </w:r>
      <w:proofErr w:type="gramStart"/>
      <w:r w:rsidRPr="009C452F">
        <w:rPr>
          <w:lang w:eastAsia="en-NZ"/>
        </w:rPr>
        <w:t>fairly predictable</w:t>
      </w:r>
      <w:proofErr w:type="gramEnd"/>
      <w:r w:rsidRPr="009C452F">
        <w:rPr>
          <w:lang w:eastAsia="en-NZ"/>
        </w:rPr>
        <w:t>.</w:t>
      </w:r>
    </w:p>
    <w:p w14:paraId="1FBC5B47" w14:textId="77777777" w:rsidR="004660C4" w:rsidRPr="009C452F" w:rsidRDefault="004660C4" w:rsidP="00413430">
      <w:pPr>
        <w:pStyle w:val="Number"/>
        <w:numPr>
          <w:ilvl w:val="3"/>
          <w:numId w:val="8"/>
        </w:numPr>
        <w:spacing w:before="120"/>
        <w:rPr>
          <w:lang w:eastAsia="en-NZ"/>
        </w:rPr>
      </w:pPr>
      <w:r w:rsidRPr="009C452F">
        <w:rPr>
          <w:lang w:eastAsia="en-NZ"/>
        </w:rPr>
        <w:t>Gestational sac:</w:t>
      </w:r>
    </w:p>
    <w:p w14:paraId="18068225" w14:textId="77777777" w:rsidR="004660C4" w:rsidRPr="009C452F" w:rsidRDefault="004660C4" w:rsidP="00CC7603">
      <w:pPr>
        <w:pStyle w:val="Bullet"/>
        <w:spacing w:before="0"/>
        <w:ind w:left="851"/>
        <w:rPr>
          <w:lang w:eastAsia="en-NZ"/>
        </w:rPr>
      </w:pPr>
      <w:r w:rsidRPr="009C452F">
        <w:rPr>
          <w:lang w:eastAsia="en-NZ"/>
        </w:rPr>
        <w:t xml:space="preserve">Visible at approximately 5 weeks gestation, </w:t>
      </w:r>
      <w:r w:rsidR="00CC7603">
        <w:rPr>
          <w:rFonts w:cs="Segoe UI"/>
          <w:lang w:eastAsia="en-NZ"/>
        </w:rPr>
        <w:t>±</w:t>
      </w:r>
      <w:r w:rsidRPr="009C452F">
        <w:rPr>
          <w:lang w:eastAsia="en-NZ"/>
        </w:rPr>
        <w:t xml:space="preserve"> 4 days</w:t>
      </w:r>
      <w:r w:rsidR="00DF5152">
        <w:rPr>
          <w:lang w:eastAsia="en-NZ"/>
        </w:rPr>
        <w:t>.</w:t>
      </w:r>
    </w:p>
    <w:p w14:paraId="4CBB86A1" w14:textId="77777777" w:rsidR="004660C4" w:rsidRPr="009C452F" w:rsidRDefault="004660C4" w:rsidP="00D67F63">
      <w:pPr>
        <w:pStyle w:val="Number"/>
        <w:spacing w:before="120"/>
        <w:rPr>
          <w:lang w:eastAsia="en-NZ"/>
        </w:rPr>
      </w:pPr>
      <w:r w:rsidRPr="009C452F">
        <w:rPr>
          <w:lang w:eastAsia="en-NZ"/>
        </w:rPr>
        <w:t>Yolk sac:</w:t>
      </w:r>
    </w:p>
    <w:p w14:paraId="5128A960" w14:textId="77777777" w:rsidR="004660C4" w:rsidRPr="009C452F" w:rsidRDefault="004660C4" w:rsidP="00CC7603">
      <w:pPr>
        <w:pStyle w:val="Bullet"/>
        <w:spacing w:before="0"/>
        <w:ind w:left="851"/>
        <w:rPr>
          <w:lang w:eastAsia="en-NZ"/>
        </w:rPr>
      </w:pPr>
      <w:r w:rsidRPr="009C452F">
        <w:rPr>
          <w:lang w:eastAsia="en-NZ"/>
        </w:rPr>
        <w:t xml:space="preserve">Visible at approximately 5½ weeks gestation, </w:t>
      </w:r>
      <w:r w:rsidR="00CC7603">
        <w:rPr>
          <w:rFonts w:cs="Segoe UI"/>
          <w:lang w:eastAsia="en-NZ"/>
        </w:rPr>
        <w:t>±</w:t>
      </w:r>
      <w:r w:rsidRPr="009C452F">
        <w:rPr>
          <w:lang w:eastAsia="en-NZ"/>
        </w:rPr>
        <w:t xml:space="preserve"> 4 days</w:t>
      </w:r>
      <w:r w:rsidR="00DF5152">
        <w:rPr>
          <w:lang w:eastAsia="en-NZ"/>
        </w:rPr>
        <w:t>.</w:t>
      </w:r>
    </w:p>
    <w:p w14:paraId="1FF6AE61" w14:textId="77777777" w:rsidR="004660C4" w:rsidRPr="009C452F" w:rsidRDefault="004660C4" w:rsidP="00D67F63">
      <w:pPr>
        <w:pStyle w:val="Number"/>
        <w:spacing w:before="120"/>
        <w:rPr>
          <w:lang w:eastAsia="en-NZ"/>
        </w:rPr>
      </w:pPr>
      <w:r w:rsidRPr="009C452F">
        <w:rPr>
          <w:lang w:eastAsia="en-NZ"/>
        </w:rPr>
        <w:t>Embryo and heartbeat:</w:t>
      </w:r>
    </w:p>
    <w:p w14:paraId="558C854C" w14:textId="77777777" w:rsidR="004660C4" w:rsidRPr="009C452F" w:rsidRDefault="004660C4" w:rsidP="00CC7603">
      <w:pPr>
        <w:pStyle w:val="Bullet"/>
        <w:spacing w:before="0"/>
        <w:ind w:left="851"/>
        <w:rPr>
          <w:lang w:eastAsia="en-NZ"/>
        </w:rPr>
      </w:pPr>
      <w:r w:rsidRPr="009C452F">
        <w:rPr>
          <w:lang w:eastAsia="en-NZ"/>
        </w:rPr>
        <w:t xml:space="preserve">Visible at approximately 6 weeks gestation, </w:t>
      </w:r>
      <w:r w:rsidR="00CC7603">
        <w:rPr>
          <w:rFonts w:cs="Segoe UI"/>
          <w:lang w:eastAsia="en-NZ"/>
        </w:rPr>
        <w:t>±</w:t>
      </w:r>
      <w:r w:rsidRPr="009C452F">
        <w:rPr>
          <w:lang w:eastAsia="en-NZ"/>
        </w:rPr>
        <w:t xml:space="preserve"> 4 days.</w:t>
      </w:r>
    </w:p>
    <w:p w14:paraId="0AE28815" w14:textId="77777777" w:rsidR="004660C4" w:rsidRPr="009C452F" w:rsidRDefault="004660C4" w:rsidP="00CC7603">
      <w:pPr>
        <w:rPr>
          <w:lang w:eastAsia="en-NZ"/>
        </w:rPr>
      </w:pPr>
    </w:p>
    <w:p w14:paraId="2F8B4E71" w14:textId="77777777" w:rsidR="004660C4" w:rsidRPr="009C452F" w:rsidRDefault="004660C4" w:rsidP="00CC7603">
      <w:pPr>
        <w:pStyle w:val="Heading3"/>
        <w:rPr>
          <w:lang w:eastAsia="en-NZ"/>
        </w:rPr>
      </w:pPr>
      <w:bookmarkStart w:id="26" w:name="_Toc533056800"/>
      <w:r w:rsidRPr="009C452F">
        <w:rPr>
          <w:lang w:eastAsia="en-NZ"/>
        </w:rPr>
        <w:t>General considerations</w:t>
      </w:r>
      <w:bookmarkEnd w:id="26"/>
    </w:p>
    <w:p w14:paraId="0E4D2377" w14:textId="77777777" w:rsidR="004660C4" w:rsidRPr="009C452F" w:rsidRDefault="004660C4" w:rsidP="00CC7603">
      <w:pPr>
        <w:pStyle w:val="Heading4"/>
        <w:rPr>
          <w:lang w:eastAsia="en-NZ"/>
        </w:rPr>
      </w:pPr>
      <w:r w:rsidRPr="009C452F">
        <w:rPr>
          <w:lang w:eastAsia="en-NZ"/>
        </w:rPr>
        <w:t>Beta</w:t>
      </w:r>
      <w:r w:rsidRPr="009C452F">
        <w:rPr>
          <w:rFonts w:ascii="Times New Roman" w:hAnsi="Times New Roman"/>
          <w:lang w:eastAsia="en-NZ"/>
        </w:rPr>
        <w:t xml:space="preserve"> </w:t>
      </w:r>
      <w:proofErr w:type="spellStart"/>
      <w:r w:rsidRPr="009C452F">
        <w:rPr>
          <w:lang w:eastAsia="en-NZ"/>
        </w:rPr>
        <w:t>hCG</w:t>
      </w:r>
      <w:proofErr w:type="spellEnd"/>
    </w:p>
    <w:p w14:paraId="40563A9D" w14:textId="77777777" w:rsidR="004660C4" w:rsidRDefault="004660C4" w:rsidP="00CC7603">
      <w:pPr>
        <w:rPr>
          <w:lang w:eastAsia="en-NZ"/>
        </w:rPr>
      </w:pPr>
      <w:r w:rsidRPr="009C452F">
        <w:rPr>
          <w:lang w:eastAsia="en-NZ"/>
        </w:rPr>
        <w:t>Correlate with ultrasound appearances (see below) and refe</w:t>
      </w:r>
      <w:r>
        <w:rPr>
          <w:lang w:eastAsia="en-NZ"/>
        </w:rPr>
        <w:t>r to local clinical guidelines.</w:t>
      </w:r>
    </w:p>
    <w:p w14:paraId="47135D38" w14:textId="77777777" w:rsidR="00CC7603" w:rsidRPr="009C452F" w:rsidRDefault="00CC7603" w:rsidP="00CC7603">
      <w:pPr>
        <w:rPr>
          <w:lang w:eastAsia="en-NZ"/>
        </w:rPr>
      </w:pPr>
    </w:p>
    <w:p w14:paraId="4CEC126C" w14:textId="77777777" w:rsidR="004660C4" w:rsidRPr="009C452F" w:rsidRDefault="004660C4" w:rsidP="00CC7603">
      <w:pPr>
        <w:pStyle w:val="Figure"/>
        <w:rPr>
          <w:szCs w:val="24"/>
          <w:lang w:eastAsia="en-NZ"/>
        </w:rPr>
      </w:pPr>
      <w:bookmarkStart w:id="27" w:name="_Toc16418112"/>
      <w:bookmarkStart w:id="28" w:name="_Toc146716056"/>
      <w:r w:rsidRPr="009C452F">
        <w:rPr>
          <w:lang w:eastAsia="en-NZ"/>
        </w:rPr>
        <w:t xml:space="preserve">Figure 1: </w:t>
      </w:r>
      <w:r w:rsidRPr="009C452F">
        <w:rPr>
          <w:rFonts w:cs="Arial"/>
          <w:lang w:eastAsia="en-NZ"/>
        </w:rPr>
        <w:t>β</w:t>
      </w:r>
      <w:proofErr w:type="spellStart"/>
      <w:r w:rsidRPr="009C452F">
        <w:rPr>
          <w:lang w:eastAsia="en-NZ"/>
        </w:rPr>
        <w:t>hCG</w:t>
      </w:r>
      <w:proofErr w:type="spellEnd"/>
      <w:r w:rsidRPr="009C452F">
        <w:rPr>
          <w:lang w:eastAsia="en-NZ"/>
        </w:rPr>
        <w:t xml:space="preserve"> chart</w:t>
      </w:r>
      <w:bookmarkEnd w:id="27"/>
      <w:bookmarkEnd w:id="28"/>
    </w:p>
    <w:p w14:paraId="178B945A" w14:textId="77777777" w:rsidR="004660C4" w:rsidRPr="009C452F" w:rsidRDefault="004660C4" w:rsidP="00CC7603">
      <w:pPr>
        <w:rPr>
          <w:lang w:eastAsia="en-NZ"/>
        </w:rPr>
      </w:pPr>
      <w:r w:rsidRPr="001D39E9">
        <w:rPr>
          <w:noProof/>
          <w:lang w:eastAsia="en-NZ"/>
        </w:rPr>
        <w:drawing>
          <wp:inline distT="0" distB="0" distL="0" distR="0" wp14:anchorId="1D3BD4CA" wp14:editId="1EC02A44">
            <wp:extent cx="3948545" cy="4047880"/>
            <wp:effectExtent l="0" t="0" r="0" b="0"/>
            <wp:docPr id="30" name="Picture 30" descr="Graph showing the range of HCG unites in the weeks after the last menstrual period. In the fifth percentile, it starts at 10 units at week 4 and peaks at about 30,000 units between weeks 8 and 9, declining to about 18,000 units at week 14. For the 95th percentile, it starts at 100 units between weeks 3 and 4 and increases to a peak of 300,000 units at week nine, declining to about 175,000 units at we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govt.nz\dfs-userdata\userstate\mhooper\Desktop\HCG chart from SCL_April 20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614" cy="4052051"/>
                    </a:xfrm>
                    <a:prstGeom prst="rect">
                      <a:avLst/>
                    </a:prstGeom>
                    <a:noFill/>
                    <a:ln>
                      <a:noFill/>
                    </a:ln>
                  </pic:spPr>
                </pic:pic>
              </a:graphicData>
            </a:graphic>
          </wp:inline>
        </w:drawing>
      </w:r>
    </w:p>
    <w:p w14:paraId="60C6EF60" w14:textId="76263978" w:rsidR="004660C4" w:rsidRDefault="004660C4" w:rsidP="00CC7603">
      <w:pPr>
        <w:pStyle w:val="Source"/>
        <w:rPr>
          <w:lang w:eastAsia="en-NZ"/>
        </w:rPr>
      </w:pPr>
      <w:r w:rsidRPr="009C452F">
        <w:t xml:space="preserve">Source: </w:t>
      </w:r>
      <w:r>
        <w:t>Canterbury SCL</w:t>
      </w:r>
      <w:r>
        <w:rPr>
          <w:lang w:eastAsia="en-NZ"/>
        </w:rPr>
        <w:t>, April 2019</w:t>
      </w:r>
      <w:r w:rsidR="001D4C57">
        <w:rPr>
          <w:lang w:eastAsia="en-NZ"/>
        </w:rPr>
        <w:t>.</w:t>
      </w:r>
    </w:p>
    <w:p w14:paraId="4ADA15EF" w14:textId="77777777" w:rsidR="00CC7603" w:rsidRPr="00CC7603" w:rsidRDefault="00CC7603" w:rsidP="00CC7603">
      <w:pPr>
        <w:rPr>
          <w:lang w:eastAsia="en-NZ"/>
        </w:rPr>
      </w:pPr>
    </w:p>
    <w:p w14:paraId="2B88466B" w14:textId="77777777" w:rsidR="004660C4" w:rsidRPr="009C452F" w:rsidRDefault="004660C4" w:rsidP="00CC7603">
      <w:pPr>
        <w:pStyle w:val="Heading4"/>
        <w:rPr>
          <w:rFonts w:cs="Arial"/>
          <w:szCs w:val="24"/>
          <w:lang w:eastAsia="en-NZ"/>
        </w:rPr>
      </w:pPr>
      <w:r w:rsidRPr="009C452F">
        <w:rPr>
          <w:lang w:eastAsia="en-NZ"/>
        </w:rPr>
        <w:t>Yolk sac</w:t>
      </w:r>
    </w:p>
    <w:p w14:paraId="2602537C" w14:textId="77777777" w:rsidR="004660C4" w:rsidRPr="009C452F" w:rsidRDefault="004660C4" w:rsidP="00CC7603">
      <w:pPr>
        <w:rPr>
          <w:lang w:eastAsia="en-NZ"/>
        </w:rPr>
      </w:pPr>
      <w:r w:rsidRPr="009C452F">
        <w:rPr>
          <w:lang w:eastAsia="en-NZ"/>
        </w:rPr>
        <w:t>The presence of a yolk sac within the intrauterine gestational sac confirms an intrauterine pregnancy and essentially excludes ectopic pregnancy.</w:t>
      </w:r>
      <w:r>
        <w:rPr>
          <w:lang w:eastAsia="en-NZ"/>
        </w:rPr>
        <w:t xml:space="preserve"> Heterotopic pregnancy is very rare but should be considered if there are suggestive ultrasound features, particularly in the setting of assisted reproductive technology.</w:t>
      </w:r>
    </w:p>
    <w:p w14:paraId="42498301" w14:textId="77777777" w:rsidR="004660C4" w:rsidRPr="009C452F" w:rsidRDefault="004660C4" w:rsidP="00CC7603">
      <w:pPr>
        <w:rPr>
          <w:lang w:eastAsia="en-NZ"/>
        </w:rPr>
      </w:pPr>
    </w:p>
    <w:p w14:paraId="193397BB" w14:textId="77777777" w:rsidR="004660C4" w:rsidRPr="009C452F" w:rsidRDefault="004660C4" w:rsidP="00CC7603">
      <w:pPr>
        <w:pStyle w:val="Heading4"/>
        <w:rPr>
          <w:lang w:eastAsia="en-NZ"/>
        </w:rPr>
      </w:pPr>
      <w:r w:rsidRPr="009C452F">
        <w:rPr>
          <w:lang w:eastAsia="en-NZ"/>
        </w:rPr>
        <w:t>Crown-rump length</w:t>
      </w:r>
    </w:p>
    <w:p w14:paraId="6B5096A8" w14:textId="77777777" w:rsidR="004660C4" w:rsidRPr="009C452F" w:rsidRDefault="004660C4" w:rsidP="00CC7603">
      <w:pPr>
        <w:rPr>
          <w:lang w:eastAsia="en-NZ"/>
        </w:rPr>
      </w:pPr>
      <w:r w:rsidRPr="009C452F">
        <w:rPr>
          <w:lang w:eastAsia="en-NZ"/>
        </w:rPr>
        <w:t xml:space="preserve">Growth is approximately 1.2 mm per </w:t>
      </w:r>
      <w:proofErr w:type="gramStart"/>
      <w:r w:rsidRPr="009C452F">
        <w:rPr>
          <w:lang w:eastAsia="en-NZ"/>
        </w:rPr>
        <w:t>day, but</w:t>
      </w:r>
      <w:proofErr w:type="gramEnd"/>
      <w:r w:rsidRPr="009C452F">
        <w:rPr>
          <w:lang w:eastAsia="en-NZ"/>
        </w:rPr>
        <w:t xml:space="preserve"> may be less in a normally developing pregnancy. Interval growth of CRL alone should not be used as a determinant of pregnancy </w:t>
      </w:r>
      <w:r>
        <w:rPr>
          <w:lang w:eastAsia="en-NZ"/>
        </w:rPr>
        <w:t>loss.</w:t>
      </w:r>
    </w:p>
    <w:p w14:paraId="0DB08DF1" w14:textId="77777777" w:rsidR="004660C4" w:rsidRPr="009C452F" w:rsidRDefault="004660C4" w:rsidP="00CC7603">
      <w:pPr>
        <w:rPr>
          <w:lang w:eastAsia="en-NZ"/>
        </w:rPr>
      </w:pPr>
    </w:p>
    <w:p w14:paraId="49420109" w14:textId="77777777" w:rsidR="004660C4" w:rsidRPr="009C452F" w:rsidRDefault="004660C4" w:rsidP="00CC7603">
      <w:pPr>
        <w:pStyle w:val="Figure"/>
        <w:rPr>
          <w:szCs w:val="24"/>
          <w:lang w:eastAsia="en-NZ"/>
        </w:rPr>
      </w:pPr>
      <w:bookmarkStart w:id="29" w:name="_Toc16418113"/>
      <w:bookmarkStart w:id="30" w:name="_Toc146716057"/>
      <w:bookmarkStart w:id="31" w:name="_Hlk22898364"/>
      <w:r w:rsidRPr="009C452F">
        <w:rPr>
          <w:lang w:eastAsia="en-NZ"/>
        </w:rPr>
        <w:t>Figure 2: Crown-rump length</w:t>
      </w:r>
      <w:bookmarkEnd w:id="29"/>
      <w:bookmarkEnd w:id="30"/>
    </w:p>
    <w:bookmarkEnd w:id="31"/>
    <w:p w14:paraId="042E8FBD" w14:textId="0E56E5C3" w:rsidR="004660C4" w:rsidRPr="009C452F" w:rsidRDefault="002B5A30" w:rsidP="00413430">
      <w:pPr>
        <w:numPr>
          <w:ilvl w:val="2"/>
          <w:numId w:val="7"/>
        </w:numPr>
        <w:rPr>
          <w:lang w:eastAsia="en-NZ"/>
        </w:rPr>
      </w:pPr>
      <w:r>
        <w:rPr>
          <w:noProof/>
          <w:lang w:eastAsia="en-NZ"/>
        </w:rPr>
        <w:drawing>
          <wp:inline distT="0" distB="0" distL="0" distR="0" wp14:anchorId="4CAFA0D3" wp14:editId="4DCA01AB">
            <wp:extent cx="3877310" cy="2326005"/>
            <wp:effectExtent l="0" t="0" r="8890" b="0"/>
            <wp:docPr id="672" name="Picture 672" descr="A graph showing crown-rump length in millimetres by week, beginning about 6 mm at week 6 and steadily increasing to about 85mm at we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77310" cy="2326005"/>
                    </a:xfrm>
                    <a:prstGeom prst="rect">
                      <a:avLst/>
                    </a:prstGeom>
                    <a:noFill/>
                    <a:ln>
                      <a:noFill/>
                    </a:ln>
                  </pic:spPr>
                </pic:pic>
              </a:graphicData>
            </a:graphic>
          </wp:inline>
        </w:drawing>
      </w:r>
    </w:p>
    <w:p w14:paraId="094CF47E" w14:textId="0A39B65D" w:rsidR="007A30A5" w:rsidRDefault="004660C4" w:rsidP="00CC7603">
      <w:pPr>
        <w:pStyle w:val="Source"/>
        <w:rPr>
          <w:lang w:eastAsia="en-NZ"/>
        </w:rPr>
      </w:pPr>
      <w:bookmarkStart w:id="32" w:name="_Hlk22898385"/>
      <w:r>
        <w:rPr>
          <w:lang w:eastAsia="en-NZ"/>
        </w:rPr>
        <w:t xml:space="preserve">Data source: </w:t>
      </w:r>
      <w:proofErr w:type="spellStart"/>
      <w:r w:rsidR="0051701F">
        <w:rPr>
          <w:lang w:eastAsia="en-NZ"/>
        </w:rPr>
        <w:t>Westerway</w:t>
      </w:r>
      <w:proofErr w:type="spellEnd"/>
      <w:r w:rsidR="0051701F">
        <w:rPr>
          <w:lang w:eastAsia="en-NZ"/>
        </w:rPr>
        <w:t xml:space="preserve"> et al 2000.</w:t>
      </w:r>
    </w:p>
    <w:bookmarkEnd w:id="32"/>
    <w:p w14:paraId="684C4D67" w14:textId="77777777" w:rsidR="004660C4" w:rsidRPr="009C452F" w:rsidRDefault="004660C4" w:rsidP="00CC7603">
      <w:pPr>
        <w:rPr>
          <w:lang w:eastAsia="en-NZ"/>
        </w:rPr>
      </w:pPr>
    </w:p>
    <w:p w14:paraId="52425B22" w14:textId="77777777" w:rsidR="004660C4" w:rsidRPr="009C452F" w:rsidRDefault="004660C4" w:rsidP="00CC7603">
      <w:pPr>
        <w:pStyle w:val="Heading4"/>
      </w:pPr>
      <w:r w:rsidRPr="009C452F">
        <w:rPr>
          <w:lang w:eastAsia="en-NZ"/>
        </w:rPr>
        <w:t>Cardiac activity</w:t>
      </w:r>
    </w:p>
    <w:p w14:paraId="56AF04B6" w14:textId="77777777" w:rsidR="004660C4" w:rsidRPr="009C452F" w:rsidRDefault="004660C4" w:rsidP="00CC7603">
      <w:pPr>
        <w:rPr>
          <w:lang w:eastAsia="en-NZ"/>
        </w:rPr>
      </w:pPr>
      <w:r w:rsidRPr="009C452F">
        <w:rPr>
          <w:lang w:eastAsia="en-NZ"/>
        </w:rPr>
        <w:t>Embryonic cardiac activity should always be visualised with a</w:t>
      </w:r>
      <w:r>
        <w:rPr>
          <w:lang w:eastAsia="en-NZ"/>
        </w:rPr>
        <w:t xml:space="preserve"> </w:t>
      </w:r>
      <w:r w:rsidRPr="009C452F">
        <w:rPr>
          <w:lang w:eastAsia="en-NZ"/>
        </w:rPr>
        <w:t xml:space="preserve">CRL </w:t>
      </w:r>
      <w:r w:rsidR="00D67F63">
        <w:rPr>
          <w:lang w:eastAsia="en-NZ"/>
        </w:rPr>
        <w:t>≥</w:t>
      </w:r>
      <w:r w:rsidRPr="009C452F">
        <w:rPr>
          <w:lang w:eastAsia="en-NZ"/>
        </w:rPr>
        <w:t>7 mm.</w:t>
      </w:r>
    </w:p>
    <w:p w14:paraId="1354A066" w14:textId="77777777" w:rsidR="004660C4" w:rsidRPr="009C452F" w:rsidRDefault="004660C4" w:rsidP="00CC7603">
      <w:pPr>
        <w:rPr>
          <w:lang w:eastAsia="en-NZ"/>
        </w:rPr>
      </w:pPr>
    </w:p>
    <w:p w14:paraId="309A1A35" w14:textId="77777777" w:rsidR="004660C4" w:rsidRPr="009C452F" w:rsidRDefault="004660C4" w:rsidP="00CC7603">
      <w:pPr>
        <w:rPr>
          <w:lang w:eastAsia="en-NZ"/>
        </w:rPr>
      </w:pPr>
      <w:r w:rsidRPr="009C452F">
        <w:rPr>
          <w:lang w:eastAsia="en-NZ"/>
        </w:rPr>
        <w:t xml:space="preserve">Slow embryonic heart rate of </w:t>
      </w:r>
      <w:r w:rsidR="00D67F63">
        <w:rPr>
          <w:lang w:eastAsia="en-NZ"/>
        </w:rPr>
        <w:t>&lt;</w:t>
      </w:r>
      <w:r w:rsidRPr="009C452F">
        <w:rPr>
          <w:lang w:eastAsia="en-NZ"/>
        </w:rPr>
        <w:t>80 bpm may suggest a guarded prognosis for the pregnancy. Suggest a follow-up scan if clinically appropriate.</w:t>
      </w:r>
    </w:p>
    <w:p w14:paraId="22EC4317" w14:textId="77777777" w:rsidR="004660C4" w:rsidRPr="009C452F" w:rsidRDefault="004660C4" w:rsidP="00CC7603">
      <w:pPr>
        <w:rPr>
          <w:lang w:eastAsia="en-NZ"/>
        </w:rPr>
      </w:pPr>
    </w:p>
    <w:p w14:paraId="5CD6890B" w14:textId="77777777" w:rsidR="004660C4" w:rsidRPr="009C452F" w:rsidRDefault="004660C4" w:rsidP="00CC7603">
      <w:pPr>
        <w:pStyle w:val="Heading2"/>
        <w:keepNext w:val="0"/>
        <w:pageBreakBefore/>
        <w:spacing w:before="0"/>
        <w:rPr>
          <w:lang w:eastAsia="en-NZ"/>
        </w:rPr>
      </w:pPr>
      <w:bookmarkStart w:id="33" w:name="_Early_pregnancy_loss"/>
      <w:bookmarkStart w:id="34" w:name="_Toc16417371"/>
      <w:bookmarkStart w:id="35" w:name="_Toc146716001"/>
      <w:bookmarkStart w:id="36" w:name="EarlyPregnancyLoss"/>
      <w:bookmarkStart w:id="37" w:name="_Toc533056801"/>
      <w:bookmarkEnd w:id="33"/>
      <w:r w:rsidRPr="009C452F">
        <w:rPr>
          <w:lang w:eastAsia="en-NZ"/>
        </w:rPr>
        <w:t xml:space="preserve">Early pregnancy </w:t>
      </w:r>
      <w:r>
        <w:rPr>
          <w:lang w:eastAsia="en-NZ"/>
        </w:rPr>
        <w:t>loss</w:t>
      </w:r>
      <w:bookmarkEnd w:id="34"/>
      <w:bookmarkEnd w:id="35"/>
    </w:p>
    <w:p w14:paraId="2D5453F9" w14:textId="77777777" w:rsidR="004660C4" w:rsidRPr="009C452F" w:rsidRDefault="004660C4" w:rsidP="00CC7603">
      <w:bookmarkStart w:id="38" w:name="_Toc533056794"/>
      <w:bookmarkEnd w:id="36"/>
      <w:r w:rsidRPr="009C452F">
        <w:rPr>
          <w:lang w:eastAsia="en-NZ"/>
        </w:rPr>
        <w:t xml:space="preserve">An early pregnancy scan (less than 12 weeks) is indicated when there is bleeding or pain in early pregnancy, or concern about pregnancy </w:t>
      </w:r>
      <w:r>
        <w:rPr>
          <w:lang w:eastAsia="en-NZ"/>
        </w:rPr>
        <w:t>loss</w:t>
      </w:r>
      <w:r w:rsidRPr="009C452F">
        <w:rPr>
          <w:lang w:eastAsia="en-NZ"/>
        </w:rPr>
        <w:t xml:space="preserve"> (section 88 codes </w:t>
      </w:r>
      <w:hyperlink w:anchor="AppendixOneCodes" w:history="1">
        <w:r w:rsidRPr="009C452F">
          <w:rPr>
            <w:rStyle w:val="Hyperlink"/>
          </w:rPr>
          <w:t>TA and EP</w:t>
        </w:r>
      </w:hyperlink>
      <w:r w:rsidRPr="00900FA7">
        <w:t>, see Appendix 1</w:t>
      </w:r>
      <w:r w:rsidRPr="009C452F">
        <w:rPr>
          <w:lang w:eastAsia="en-NZ"/>
        </w:rPr>
        <w:t>).</w:t>
      </w:r>
    </w:p>
    <w:p w14:paraId="17263D4B" w14:textId="77777777" w:rsidR="004660C4" w:rsidRPr="009C452F" w:rsidRDefault="004660C4" w:rsidP="00CC7603"/>
    <w:p w14:paraId="310A24D0" w14:textId="77777777" w:rsidR="004660C4" w:rsidRPr="009C452F" w:rsidRDefault="004660C4" w:rsidP="00CC7603">
      <w:pPr>
        <w:pStyle w:val="Heading3"/>
        <w:rPr>
          <w:lang w:eastAsia="en-NZ"/>
        </w:rPr>
      </w:pPr>
      <w:r w:rsidRPr="009C452F">
        <w:rPr>
          <w:lang w:eastAsia="en-NZ"/>
        </w:rPr>
        <w:t xml:space="preserve">Required clinical </w:t>
      </w:r>
      <w:proofErr w:type="gramStart"/>
      <w:r w:rsidRPr="009C452F">
        <w:rPr>
          <w:lang w:eastAsia="en-NZ"/>
        </w:rPr>
        <w:t>details</w:t>
      </w:r>
      <w:proofErr w:type="gramEnd"/>
    </w:p>
    <w:p w14:paraId="6D330CBC" w14:textId="77777777" w:rsidR="004660C4" w:rsidRPr="009C452F" w:rsidRDefault="004660C4" w:rsidP="00CC7603">
      <w:pPr>
        <w:pStyle w:val="Bullet"/>
        <w:rPr>
          <w:lang w:eastAsia="en-NZ"/>
        </w:rPr>
      </w:pPr>
      <w:r w:rsidRPr="009C452F">
        <w:rPr>
          <w:lang w:eastAsia="en-NZ"/>
        </w:rPr>
        <w:t>LMP</w:t>
      </w:r>
    </w:p>
    <w:p w14:paraId="5A7C8BF2" w14:textId="77777777" w:rsidR="004660C4" w:rsidRPr="009C452F" w:rsidRDefault="004660C4" w:rsidP="00CC7603">
      <w:pPr>
        <w:pStyle w:val="Bullet"/>
        <w:rPr>
          <w:lang w:eastAsia="en-NZ"/>
        </w:rPr>
      </w:pPr>
      <w:r>
        <w:rPr>
          <w:lang w:eastAsia="en-NZ"/>
        </w:rPr>
        <w:t>Woman</w:t>
      </w:r>
      <w:r w:rsidR="007A30A5">
        <w:rPr>
          <w:lang w:eastAsia="en-NZ"/>
        </w:rPr>
        <w:t>’</w:t>
      </w:r>
      <w:r w:rsidRPr="009C452F">
        <w:rPr>
          <w:lang w:eastAsia="en-NZ"/>
        </w:rPr>
        <w:t>s symptoms</w:t>
      </w:r>
    </w:p>
    <w:p w14:paraId="7711A24B" w14:textId="77777777" w:rsidR="004660C4" w:rsidRPr="009C452F" w:rsidRDefault="004660C4" w:rsidP="00CC7603">
      <w:pPr>
        <w:pStyle w:val="Bullet"/>
        <w:rPr>
          <w:lang w:eastAsia="en-NZ"/>
        </w:rPr>
      </w:pPr>
      <w:r w:rsidRPr="009C452F">
        <w:rPr>
          <w:lang w:eastAsia="en-NZ"/>
        </w:rPr>
        <w:t>β</w:t>
      </w:r>
      <w:proofErr w:type="spellStart"/>
      <w:r w:rsidRPr="009C452F">
        <w:rPr>
          <w:lang w:eastAsia="en-NZ"/>
        </w:rPr>
        <w:t>hCG</w:t>
      </w:r>
      <w:proofErr w:type="spellEnd"/>
      <w:r w:rsidRPr="009C452F">
        <w:rPr>
          <w:lang w:eastAsia="en-NZ"/>
        </w:rPr>
        <w:t xml:space="preserve"> if available</w:t>
      </w:r>
    </w:p>
    <w:p w14:paraId="7A8C2036" w14:textId="77777777" w:rsidR="004660C4" w:rsidRPr="009C452F" w:rsidRDefault="004660C4" w:rsidP="00CC7603">
      <w:pPr>
        <w:pStyle w:val="Bullet"/>
        <w:rPr>
          <w:lang w:eastAsia="en-NZ"/>
        </w:rPr>
      </w:pPr>
      <w:r w:rsidRPr="009C452F">
        <w:rPr>
          <w:lang w:eastAsia="en-NZ"/>
        </w:rPr>
        <w:t>Previous relevant history</w:t>
      </w:r>
    </w:p>
    <w:p w14:paraId="6CBCB951" w14:textId="77777777" w:rsidR="004660C4" w:rsidRPr="009C452F" w:rsidRDefault="004660C4" w:rsidP="00CC7603">
      <w:pPr>
        <w:pStyle w:val="Bullet"/>
        <w:rPr>
          <w:lang w:eastAsia="en-NZ"/>
        </w:rPr>
      </w:pPr>
      <w:r w:rsidRPr="009C452F">
        <w:rPr>
          <w:lang w:eastAsia="en-NZ"/>
        </w:rPr>
        <w:t>Appropriate section 88 code</w:t>
      </w:r>
    </w:p>
    <w:p w14:paraId="1F1E4274" w14:textId="688BD5AE" w:rsidR="004660C4" w:rsidRPr="009C452F" w:rsidRDefault="004660C4" w:rsidP="00CC7603">
      <w:pPr>
        <w:pStyle w:val="Bullet"/>
        <w:rPr>
          <w:lang w:eastAsia="en-NZ"/>
        </w:rPr>
      </w:pPr>
      <w:r w:rsidRPr="009C452F">
        <w:rPr>
          <w:lang w:eastAsia="en-NZ"/>
        </w:rPr>
        <w:t>Previous caesarean section</w:t>
      </w:r>
      <w:r w:rsidR="00C23D45">
        <w:rPr>
          <w:lang w:eastAsia="en-NZ"/>
        </w:rPr>
        <w:t>.</w:t>
      </w:r>
    </w:p>
    <w:p w14:paraId="66E81083" w14:textId="77777777" w:rsidR="004660C4" w:rsidRPr="009C452F" w:rsidRDefault="004660C4" w:rsidP="00CC7603">
      <w:pPr>
        <w:rPr>
          <w:lang w:eastAsia="en-NZ"/>
        </w:rPr>
      </w:pPr>
    </w:p>
    <w:p w14:paraId="6FCE7084" w14:textId="77777777" w:rsidR="004660C4" w:rsidRPr="009C452F" w:rsidRDefault="004660C4" w:rsidP="00CC7603">
      <w:pPr>
        <w:pStyle w:val="Heading3"/>
        <w:rPr>
          <w:lang w:eastAsia="en-NZ"/>
        </w:rPr>
      </w:pPr>
      <w:r w:rsidRPr="009C452F">
        <w:rPr>
          <w:lang w:eastAsia="en-NZ"/>
        </w:rPr>
        <w:t xml:space="preserve">Early pregnancy </w:t>
      </w:r>
      <w:r>
        <w:rPr>
          <w:lang w:eastAsia="en-NZ"/>
        </w:rPr>
        <w:t>loss</w:t>
      </w:r>
      <w:r w:rsidRPr="009C452F">
        <w:rPr>
          <w:lang w:eastAsia="en-NZ"/>
        </w:rPr>
        <w:t xml:space="preserve"> </w:t>
      </w:r>
      <w:bookmarkEnd w:id="38"/>
      <w:r>
        <w:rPr>
          <w:lang w:eastAsia="en-NZ"/>
        </w:rPr>
        <w:t>ultrasound examination</w:t>
      </w:r>
    </w:p>
    <w:p w14:paraId="5DBF6C9D" w14:textId="77777777" w:rsidR="004660C4" w:rsidRPr="009C452F" w:rsidRDefault="004660C4" w:rsidP="00CC7603">
      <w:pPr>
        <w:rPr>
          <w:lang w:eastAsia="en-NZ"/>
        </w:rPr>
      </w:pPr>
      <w:r w:rsidRPr="009C452F">
        <w:rPr>
          <w:lang w:eastAsia="en-NZ"/>
        </w:rPr>
        <w:t xml:space="preserve">No guidelines exist for TA assessment of pregnancy </w:t>
      </w:r>
      <w:r>
        <w:rPr>
          <w:lang w:eastAsia="en-NZ"/>
        </w:rPr>
        <w:t>loss,</w:t>
      </w:r>
      <w:r w:rsidRPr="009C452F">
        <w:rPr>
          <w:lang w:eastAsia="en-NZ"/>
        </w:rPr>
        <w:t xml:space="preserve"> and therefore TV assessment should always be offered.</w:t>
      </w:r>
    </w:p>
    <w:p w14:paraId="13B6BC32" w14:textId="77777777" w:rsidR="004660C4" w:rsidRPr="009C452F" w:rsidRDefault="004660C4" w:rsidP="00CC7603">
      <w:pPr>
        <w:rPr>
          <w:lang w:eastAsia="en-NZ"/>
        </w:rPr>
      </w:pPr>
    </w:p>
    <w:p w14:paraId="645E98FD" w14:textId="77777777" w:rsidR="004660C4" w:rsidRPr="009C452F" w:rsidRDefault="004660C4" w:rsidP="00CC7603">
      <w:pPr>
        <w:rPr>
          <w:lang w:eastAsia="en-NZ"/>
        </w:rPr>
      </w:pPr>
      <w:r w:rsidRPr="009C452F">
        <w:rPr>
          <w:lang w:eastAsia="en-NZ"/>
        </w:rPr>
        <w:t>The scan should include imaging of the following structures (if present).</w:t>
      </w:r>
    </w:p>
    <w:p w14:paraId="1C1FFF0C" w14:textId="77777777" w:rsidR="004660C4" w:rsidRPr="009C452F" w:rsidRDefault="004660C4" w:rsidP="00CC7603">
      <w:pPr>
        <w:pStyle w:val="Bullet"/>
        <w:rPr>
          <w:lang w:eastAsia="en-NZ"/>
        </w:rPr>
      </w:pPr>
      <w:r w:rsidRPr="009C452F">
        <w:rPr>
          <w:lang w:eastAsia="en-NZ"/>
        </w:rPr>
        <w:t>Sac location and size (MSD)</w:t>
      </w:r>
    </w:p>
    <w:p w14:paraId="128840BC" w14:textId="77777777" w:rsidR="004660C4" w:rsidRPr="009C452F" w:rsidRDefault="004660C4" w:rsidP="00CC7603">
      <w:pPr>
        <w:pStyle w:val="Bullet"/>
        <w:rPr>
          <w:lang w:eastAsia="en-NZ"/>
        </w:rPr>
      </w:pPr>
      <w:r w:rsidRPr="009C452F">
        <w:rPr>
          <w:lang w:eastAsia="en-NZ"/>
        </w:rPr>
        <w:t>R</w:t>
      </w:r>
      <w:r w:rsidRPr="009C452F">
        <w:t xml:space="preserve">elationship of the sac to previous caesarean section scar (see </w:t>
      </w:r>
      <w:hyperlink w:anchor="AppendixTwoLowGestationSac" w:history="1">
        <w:r w:rsidRPr="009C452F">
          <w:rPr>
            <w:rStyle w:val="Hyperlink"/>
          </w:rPr>
          <w:t>Appendix 2: Low gestational sac in the first trimester with previous caesarean section</w:t>
        </w:r>
        <w:r w:rsidRPr="009C452F">
          <w:t>)</w:t>
        </w:r>
      </w:hyperlink>
    </w:p>
    <w:p w14:paraId="102829D1" w14:textId="77777777" w:rsidR="004660C4" w:rsidRPr="009C452F" w:rsidRDefault="004660C4" w:rsidP="00CC7603">
      <w:pPr>
        <w:pStyle w:val="Bullet"/>
        <w:rPr>
          <w:lang w:eastAsia="en-NZ"/>
        </w:rPr>
      </w:pPr>
      <w:r w:rsidRPr="009C452F">
        <w:rPr>
          <w:lang w:eastAsia="en-NZ"/>
        </w:rPr>
        <w:t>Yolk sac</w:t>
      </w:r>
    </w:p>
    <w:p w14:paraId="6FD8EF45" w14:textId="77777777" w:rsidR="004660C4" w:rsidRPr="009C452F" w:rsidRDefault="004660C4" w:rsidP="00CC7603">
      <w:pPr>
        <w:pStyle w:val="Bullet"/>
        <w:rPr>
          <w:lang w:eastAsia="en-NZ"/>
        </w:rPr>
      </w:pPr>
      <w:r w:rsidRPr="009C452F">
        <w:rPr>
          <w:lang w:eastAsia="en-NZ"/>
        </w:rPr>
        <w:t>Embryo (</w:t>
      </w:r>
      <w:proofErr w:type="spellStart"/>
      <w:r w:rsidRPr="009C452F">
        <w:rPr>
          <w:lang w:eastAsia="en-NZ"/>
        </w:rPr>
        <w:t>fetal</w:t>
      </w:r>
      <w:proofErr w:type="spellEnd"/>
      <w:r w:rsidRPr="009C452F">
        <w:rPr>
          <w:lang w:eastAsia="en-NZ"/>
        </w:rPr>
        <w:t xml:space="preserve"> pole)</w:t>
      </w:r>
    </w:p>
    <w:p w14:paraId="70601AAE" w14:textId="77777777" w:rsidR="004660C4" w:rsidRPr="009C452F" w:rsidRDefault="004660C4" w:rsidP="00CC7603">
      <w:pPr>
        <w:pStyle w:val="Bullet"/>
        <w:rPr>
          <w:lang w:eastAsia="en-NZ"/>
        </w:rPr>
      </w:pPr>
      <w:r w:rsidRPr="009C452F">
        <w:rPr>
          <w:lang w:eastAsia="en-NZ"/>
        </w:rPr>
        <w:t>CRL</w:t>
      </w:r>
    </w:p>
    <w:p w14:paraId="31EC85B7" w14:textId="77777777" w:rsidR="004660C4" w:rsidRPr="0019456D" w:rsidRDefault="004660C4" w:rsidP="00CC7603">
      <w:pPr>
        <w:pStyle w:val="Bullet"/>
        <w:rPr>
          <w:lang w:eastAsia="en-NZ"/>
        </w:rPr>
      </w:pPr>
      <w:r w:rsidRPr="0019456D">
        <w:rPr>
          <w:lang w:eastAsia="en-NZ"/>
        </w:rPr>
        <w:t xml:space="preserve">Embryonic cardiac activity </w:t>
      </w:r>
      <w:r>
        <w:rPr>
          <w:lang w:eastAsia="en-NZ"/>
        </w:rPr>
        <w:t>–</w:t>
      </w:r>
      <w:r w:rsidRPr="0019456D">
        <w:rPr>
          <w:lang w:eastAsia="en-NZ"/>
        </w:rPr>
        <w:t xml:space="preserve"> document with a cine clip if possible; otherwise annotate cardiac activity present or absent on the relevant </w:t>
      </w:r>
      <w:proofErr w:type="gramStart"/>
      <w:r w:rsidRPr="0019456D">
        <w:rPr>
          <w:lang w:eastAsia="en-NZ"/>
        </w:rPr>
        <w:t>image</w:t>
      </w:r>
      <w:proofErr w:type="gramEnd"/>
    </w:p>
    <w:p w14:paraId="59D284BC" w14:textId="77777777" w:rsidR="004660C4" w:rsidRPr="009C452F" w:rsidRDefault="004660C4" w:rsidP="00CC7603">
      <w:pPr>
        <w:pStyle w:val="Bullet"/>
        <w:rPr>
          <w:lang w:eastAsia="en-NZ"/>
        </w:rPr>
      </w:pPr>
      <w:r w:rsidRPr="009C452F">
        <w:rPr>
          <w:lang w:eastAsia="en-NZ"/>
        </w:rPr>
        <w:t>Absent cardiac activity may be confirmed with colour Doppler assessment if required</w:t>
      </w:r>
    </w:p>
    <w:p w14:paraId="7C3B1688" w14:textId="77777777" w:rsidR="004660C4" w:rsidRPr="009C452F" w:rsidRDefault="004660C4" w:rsidP="00CC7603">
      <w:pPr>
        <w:pStyle w:val="Bullet"/>
        <w:rPr>
          <w:lang w:eastAsia="en-NZ"/>
        </w:rPr>
      </w:pPr>
      <w:r w:rsidRPr="009C452F">
        <w:rPr>
          <w:lang w:eastAsia="en-NZ"/>
        </w:rPr>
        <w:t xml:space="preserve">Assess region(s) of </w:t>
      </w:r>
      <w:proofErr w:type="gramStart"/>
      <w:r w:rsidRPr="009C452F">
        <w:rPr>
          <w:lang w:eastAsia="en-NZ"/>
        </w:rPr>
        <w:t>haemorrhage</w:t>
      </w:r>
      <w:proofErr w:type="gramEnd"/>
    </w:p>
    <w:p w14:paraId="01DC5160" w14:textId="77777777" w:rsidR="004660C4" w:rsidRPr="009C452F" w:rsidRDefault="004660C4" w:rsidP="00CC7603">
      <w:pPr>
        <w:pStyle w:val="Bullet"/>
        <w:rPr>
          <w:lang w:eastAsia="en-NZ"/>
        </w:rPr>
      </w:pPr>
      <w:r w:rsidRPr="009C452F">
        <w:rPr>
          <w:lang w:eastAsia="en-NZ"/>
        </w:rPr>
        <w:t xml:space="preserve">Assess </w:t>
      </w:r>
      <w:proofErr w:type="spellStart"/>
      <w:r w:rsidRPr="009C452F">
        <w:rPr>
          <w:lang w:eastAsia="en-NZ"/>
        </w:rPr>
        <w:t>chorionicity</w:t>
      </w:r>
      <w:proofErr w:type="spellEnd"/>
      <w:r w:rsidRPr="009C452F">
        <w:rPr>
          <w:lang w:eastAsia="en-NZ"/>
        </w:rPr>
        <w:t xml:space="preserve"> and </w:t>
      </w:r>
      <w:proofErr w:type="spellStart"/>
      <w:r w:rsidRPr="009C452F">
        <w:rPr>
          <w:lang w:eastAsia="en-NZ"/>
        </w:rPr>
        <w:t>amnionicity</w:t>
      </w:r>
      <w:proofErr w:type="spellEnd"/>
      <w:r w:rsidRPr="009C452F">
        <w:rPr>
          <w:lang w:eastAsia="en-NZ"/>
        </w:rPr>
        <w:t xml:space="preserve"> of </w:t>
      </w:r>
      <w:hyperlink r:id="rId28" w:history="1">
        <w:r w:rsidRPr="009C452F">
          <w:rPr>
            <w:rStyle w:val="Hyperlink"/>
          </w:rPr>
          <w:t>multiple pregnancy</w:t>
        </w:r>
      </w:hyperlink>
      <w:r w:rsidRPr="009C452F">
        <w:rPr>
          <w:lang w:eastAsia="en-NZ"/>
        </w:rPr>
        <w:t xml:space="preserve"> (</w:t>
      </w:r>
      <w:r>
        <w:rPr>
          <w:lang w:eastAsia="en-NZ"/>
        </w:rPr>
        <w:t xml:space="preserve">see </w:t>
      </w:r>
      <w:r w:rsidRPr="009C452F">
        <w:rPr>
          <w:lang w:eastAsia="en-NZ"/>
        </w:rPr>
        <w:t>NZMFMN 2015</w:t>
      </w:r>
      <w:r>
        <w:rPr>
          <w:lang w:eastAsia="en-NZ"/>
        </w:rPr>
        <w:t>f</w:t>
      </w:r>
      <w:r w:rsidRPr="009C452F">
        <w:rPr>
          <w:lang w:eastAsia="en-NZ"/>
        </w:rPr>
        <w:t>)</w:t>
      </w:r>
    </w:p>
    <w:p w14:paraId="7C2A8DFD" w14:textId="77777777" w:rsidR="004660C4" w:rsidRPr="009C452F" w:rsidRDefault="004660C4" w:rsidP="00CC7603">
      <w:pPr>
        <w:pStyle w:val="Bullet"/>
        <w:rPr>
          <w:lang w:eastAsia="en-NZ"/>
        </w:rPr>
      </w:pPr>
      <w:r w:rsidRPr="009C452F">
        <w:rPr>
          <w:lang w:eastAsia="en-NZ"/>
        </w:rPr>
        <w:t xml:space="preserve">Adnexa (document </w:t>
      </w:r>
      <w:r>
        <w:rPr>
          <w:lang w:eastAsia="en-NZ"/>
        </w:rPr>
        <w:t>any adnexal masses and free fluid</w:t>
      </w:r>
      <w:r w:rsidRPr="009C452F">
        <w:rPr>
          <w:lang w:eastAsia="en-NZ"/>
        </w:rPr>
        <w:t>)</w:t>
      </w:r>
    </w:p>
    <w:p w14:paraId="07961302" w14:textId="77777777" w:rsidR="004660C4" w:rsidRPr="009C452F" w:rsidRDefault="004660C4" w:rsidP="00CC7603">
      <w:pPr>
        <w:pStyle w:val="Bullet"/>
        <w:rPr>
          <w:lang w:eastAsia="en-NZ"/>
        </w:rPr>
      </w:pPr>
      <w:r w:rsidRPr="009C452F">
        <w:rPr>
          <w:lang w:eastAsia="en-NZ"/>
        </w:rPr>
        <w:t>Document fibroids (size and location)</w:t>
      </w:r>
    </w:p>
    <w:p w14:paraId="2363F418" w14:textId="57916341" w:rsidR="004660C4" w:rsidRPr="009C452F" w:rsidRDefault="004660C4" w:rsidP="00CC7603">
      <w:pPr>
        <w:pStyle w:val="Bullet"/>
        <w:rPr>
          <w:lang w:eastAsia="en-NZ"/>
        </w:rPr>
      </w:pPr>
      <w:r w:rsidRPr="009C452F">
        <w:rPr>
          <w:lang w:eastAsia="en-NZ"/>
        </w:rPr>
        <w:t>Document free fluid in acute presentations</w:t>
      </w:r>
      <w:r w:rsidR="00C23D45">
        <w:rPr>
          <w:lang w:eastAsia="en-NZ"/>
        </w:rPr>
        <w:t>.</w:t>
      </w:r>
    </w:p>
    <w:p w14:paraId="4C97F151" w14:textId="77777777" w:rsidR="004660C4" w:rsidRPr="009C452F" w:rsidRDefault="004660C4" w:rsidP="00CC7603">
      <w:pPr>
        <w:rPr>
          <w:lang w:eastAsia="en-NZ"/>
        </w:rPr>
      </w:pPr>
    </w:p>
    <w:p w14:paraId="7C119DE5" w14:textId="77777777" w:rsidR="004660C4" w:rsidRPr="009C452F" w:rsidRDefault="004660C4" w:rsidP="00CC7603">
      <w:pPr>
        <w:pStyle w:val="Heading3"/>
        <w:rPr>
          <w:lang w:eastAsia="en-NZ"/>
        </w:rPr>
      </w:pPr>
      <w:bookmarkStart w:id="39" w:name="_Toc533056798"/>
      <w:r w:rsidRPr="009C452F">
        <w:rPr>
          <w:lang w:eastAsia="en-NZ"/>
        </w:rPr>
        <w:t xml:space="preserve">Diagnosis of early pregnancy </w:t>
      </w:r>
      <w:bookmarkEnd w:id="39"/>
      <w:r>
        <w:rPr>
          <w:lang w:eastAsia="en-NZ"/>
        </w:rPr>
        <w:t>loss</w:t>
      </w:r>
    </w:p>
    <w:p w14:paraId="4AE3427E" w14:textId="77777777" w:rsidR="004660C4" w:rsidRPr="009C452F" w:rsidRDefault="004660C4" w:rsidP="00FE74ED">
      <w:pPr>
        <w:keepNext/>
        <w:rPr>
          <w:lang w:eastAsia="en-NZ"/>
        </w:rPr>
      </w:pPr>
      <w:r w:rsidRPr="009C452F">
        <w:rPr>
          <w:lang w:eastAsia="en-NZ"/>
        </w:rPr>
        <w:t>An experienced practitioner using high</w:t>
      </w:r>
      <w:r>
        <w:rPr>
          <w:lang w:eastAsia="en-NZ"/>
        </w:rPr>
        <w:t>-</w:t>
      </w:r>
      <w:r w:rsidRPr="009C452F">
        <w:rPr>
          <w:lang w:eastAsia="en-NZ"/>
        </w:rPr>
        <w:t xml:space="preserve">quality TV equipment may diagnose pregnancy </w:t>
      </w:r>
      <w:r>
        <w:rPr>
          <w:lang w:eastAsia="en-NZ"/>
        </w:rPr>
        <w:t>loss</w:t>
      </w:r>
      <w:r w:rsidRPr="009C452F">
        <w:rPr>
          <w:lang w:eastAsia="en-NZ"/>
        </w:rPr>
        <w:t xml:space="preserve"> under any of the following circumstances</w:t>
      </w:r>
      <w:r>
        <w:rPr>
          <w:lang w:eastAsia="en-NZ"/>
        </w:rPr>
        <w:t>.</w:t>
      </w:r>
    </w:p>
    <w:p w14:paraId="0B7AAF9F" w14:textId="77777777" w:rsidR="004660C4" w:rsidRPr="009C452F" w:rsidRDefault="004660C4" w:rsidP="00FE74ED">
      <w:pPr>
        <w:keepNext/>
        <w:rPr>
          <w:lang w:eastAsia="en-NZ"/>
        </w:rPr>
      </w:pPr>
    </w:p>
    <w:p w14:paraId="7CB0240D" w14:textId="77777777" w:rsidR="004660C4" w:rsidRPr="009C452F" w:rsidRDefault="004660C4" w:rsidP="00FE74ED">
      <w:pPr>
        <w:keepNext/>
        <w:rPr>
          <w:lang w:eastAsia="en-NZ"/>
        </w:rPr>
      </w:pPr>
      <w:r w:rsidRPr="009C452F">
        <w:rPr>
          <w:lang w:eastAsia="en-NZ"/>
        </w:rPr>
        <w:t>At initial or follow-up scan:</w:t>
      </w:r>
    </w:p>
    <w:p w14:paraId="0C63F6E5" w14:textId="77777777" w:rsidR="004660C4" w:rsidRDefault="004660C4" w:rsidP="00CC7603">
      <w:pPr>
        <w:pStyle w:val="Number"/>
      </w:pPr>
      <w:r w:rsidRPr="009C452F">
        <w:rPr>
          <w:lang w:eastAsia="en-NZ"/>
        </w:rPr>
        <w:t xml:space="preserve">when the MSD is </w:t>
      </w:r>
      <w:r w:rsidR="00D67F63">
        <w:rPr>
          <w:lang w:eastAsia="en-NZ"/>
        </w:rPr>
        <w:t>≥</w:t>
      </w:r>
      <w:r w:rsidRPr="009C452F">
        <w:rPr>
          <w:lang w:eastAsia="en-NZ"/>
        </w:rPr>
        <w:t xml:space="preserve">25 mm with no visible </w:t>
      </w:r>
      <w:r>
        <w:rPr>
          <w:lang w:eastAsia="en-NZ"/>
        </w:rPr>
        <w:t xml:space="preserve">yolk sac or </w:t>
      </w:r>
      <w:r w:rsidRPr="009C452F">
        <w:rPr>
          <w:lang w:eastAsia="en-NZ"/>
        </w:rPr>
        <w:t>embryo; or</w:t>
      </w:r>
    </w:p>
    <w:p w14:paraId="72035F84" w14:textId="77777777" w:rsidR="007A30A5" w:rsidRPr="00CC7603" w:rsidRDefault="004660C4" w:rsidP="00CC7603">
      <w:pPr>
        <w:pStyle w:val="Number"/>
        <w:rPr>
          <w:rFonts w:eastAsiaTheme="minorHAnsi"/>
        </w:rPr>
      </w:pPr>
      <w:r w:rsidRPr="009C452F">
        <w:rPr>
          <w:lang w:eastAsia="en-NZ"/>
        </w:rPr>
        <w:t xml:space="preserve">when there is a visible embryo with CRL </w:t>
      </w:r>
      <w:r w:rsidR="00D67F63">
        <w:rPr>
          <w:lang w:eastAsia="en-NZ"/>
        </w:rPr>
        <w:t>≥</w:t>
      </w:r>
      <w:r w:rsidRPr="009C452F">
        <w:rPr>
          <w:lang w:eastAsia="en-NZ"/>
        </w:rPr>
        <w:t>7 mm</w:t>
      </w:r>
      <w:r>
        <w:rPr>
          <w:lang w:eastAsia="en-NZ"/>
        </w:rPr>
        <w:t>,</w:t>
      </w:r>
      <w:r w:rsidRPr="009C452F">
        <w:rPr>
          <w:lang w:eastAsia="en-NZ"/>
        </w:rPr>
        <w:t xml:space="preserve"> but no cardiac activity can be demonstrated. </w:t>
      </w:r>
      <w:r w:rsidRPr="0019456D">
        <w:rPr>
          <w:lang w:eastAsia="en-NZ"/>
        </w:rPr>
        <w:t>The area of the embryonic heart should be observed and documented with a cine clip if possible; otherwise annotate cardiac activity present or absent on the relevant image.</w:t>
      </w:r>
    </w:p>
    <w:p w14:paraId="0674513A" w14:textId="77777777" w:rsidR="004660C4" w:rsidRPr="009C452F" w:rsidRDefault="004660C4" w:rsidP="00CC7603"/>
    <w:p w14:paraId="375CE4BB" w14:textId="77777777" w:rsidR="004660C4" w:rsidRPr="009C452F" w:rsidRDefault="004660C4" w:rsidP="00CC7603">
      <w:pPr>
        <w:rPr>
          <w:lang w:eastAsia="en-NZ"/>
        </w:rPr>
      </w:pPr>
      <w:r w:rsidRPr="009C452F">
        <w:rPr>
          <w:lang w:eastAsia="en-NZ"/>
        </w:rPr>
        <w:t>On follow-up scan:</w:t>
      </w:r>
    </w:p>
    <w:p w14:paraId="01BF986E" w14:textId="77777777" w:rsidR="004660C4" w:rsidRPr="009C452F" w:rsidRDefault="004660C4" w:rsidP="00413430">
      <w:pPr>
        <w:pStyle w:val="Number"/>
        <w:numPr>
          <w:ilvl w:val="3"/>
          <w:numId w:val="9"/>
        </w:numPr>
        <w:rPr>
          <w:lang w:eastAsia="en-NZ"/>
        </w:rPr>
      </w:pPr>
      <w:r w:rsidRPr="009C452F">
        <w:rPr>
          <w:lang w:eastAsia="en-NZ"/>
        </w:rPr>
        <w:t xml:space="preserve">if the initial scan showed an embryo CRL </w:t>
      </w:r>
      <w:r w:rsidR="00D67F63">
        <w:rPr>
          <w:lang w:eastAsia="en-NZ"/>
        </w:rPr>
        <w:t>&lt;</w:t>
      </w:r>
      <w:r w:rsidRPr="009C452F">
        <w:rPr>
          <w:lang w:eastAsia="en-NZ"/>
        </w:rPr>
        <w:t>7 mm with no cardiac activity and a repeat scan in seven or more days also shows no cardiac activity</w:t>
      </w:r>
    </w:p>
    <w:p w14:paraId="2E4753CF" w14:textId="77777777" w:rsidR="004660C4" w:rsidRPr="009C452F" w:rsidRDefault="004660C4" w:rsidP="00CC7603">
      <w:pPr>
        <w:pStyle w:val="Number"/>
        <w:rPr>
          <w:lang w:eastAsia="en-NZ"/>
        </w:rPr>
      </w:pPr>
      <w:r w:rsidRPr="009C452F">
        <w:rPr>
          <w:lang w:eastAsia="en-NZ"/>
        </w:rPr>
        <w:t xml:space="preserve">if the initial scan showed </w:t>
      </w:r>
      <w:proofErr w:type="gramStart"/>
      <w:r w:rsidRPr="009C452F">
        <w:rPr>
          <w:lang w:eastAsia="en-NZ"/>
        </w:rPr>
        <w:t>a</w:t>
      </w:r>
      <w:proofErr w:type="gramEnd"/>
      <w:r w:rsidRPr="009C452F">
        <w:rPr>
          <w:lang w:eastAsia="en-NZ"/>
        </w:rPr>
        <w:t xml:space="preserve"> MSD </w:t>
      </w:r>
      <w:r w:rsidR="00D67F63">
        <w:rPr>
          <w:lang w:eastAsia="en-NZ"/>
        </w:rPr>
        <w:t>≥</w:t>
      </w:r>
      <w:r w:rsidRPr="009C452F">
        <w:rPr>
          <w:lang w:eastAsia="en-NZ"/>
        </w:rPr>
        <w:t xml:space="preserve">12 mm with no embryo and a repeat scan in </w:t>
      </w:r>
      <w:r>
        <w:rPr>
          <w:lang w:eastAsia="en-NZ"/>
        </w:rPr>
        <w:t>7</w:t>
      </w:r>
      <w:r w:rsidR="00CC7603">
        <w:rPr>
          <w:lang w:eastAsia="en-NZ"/>
        </w:rPr>
        <w:t> </w:t>
      </w:r>
      <w:r w:rsidRPr="009C452F">
        <w:rPr>
          <w:lang w:eastAsia="en-NZ"/>
        </w:rPr>
        <w:t>or more days does not show</w:t>
      </w:r>
      <w:r>
        <w:rPr>
          <w:lang w:eastAsia="en-NZ"/>
        </w:rPr>
        <w:t xml:space="preserve"> interval development of a yolk sac or</w:t>
      </w:r>
      <w:r w:rsidRPr="009C452F">
        <w:rPr>
          <w:lang w:eastAsia="en-NZ"/>
        </w:rPr>
        <w:t xml:space="preserve"> an embryo</w:t>
      </w:r>
    </w:p>
    <w:p w14:paraId="0166E740" w14:textId="77777777" w:rsidR="007A30A5" w:rsidRDefault="004660C4" w:rsidP="00CC7603">
      <w:pPr>
        <w:pStyle w:val="Number"/>
        <w:rPr>
          <w:lang w:eastAsia="en-NZ"/>
        </w:rPr>
      </w:pPr>
      <w:r w:rsidRPr="009C452F">
        <w:rPr>
          <w:lang w:eastAsia="en-NZ"/>
        </w:rPr>
        <w:t xml:space="preserve">if the initial scan showed </w:t>
      </w:r>
      <w:proofErr w:type="gramStart"/>
      <w:r w:rsidRPr="009C452F">
        <w:rPr>
          <w:lang w:eastAsia="en-NZ"/>
        </w:rPr>
        <w:t>a</w:t>
      </w:r>
      <w:proofErr w:type="gramEnd"/>
      <w:r w:rsidRPr="009C452F">
        <w:rPr>
          <w:lang w:eastAsia="en-NZ"/>
        </w:rPr>
        <w:t xml:space="preserve"> MSD </w:t>
      </w:r>
      <w:r w:rsidR="00D67F63">
        <w:rPr>
          <w:lang w:eastAsia="en-NZ"/>
        </w:rPr>
        <w:t>&lt;</w:t>
      </w:r>
      <w:r w:rsidRPr="009C452F">
        <w:rPr>
          <w:lang w:eastAsia="en-NZ"/>
        </w:rPr>
        <w:t>12 mm with no embryo and a repeat scan in 14</w:t>
      </w:r>
      <w:r>
        <w:rPr>
          <w:lang w:eastAsia="en-NZ"/>
        </w:rPr>
        <w:t> </w:t>
      </w:r>
      <w:r w:rsidRPr="009C452F">
        <w:rPr>
          <w:lang w:eastAsia="en-NZ"/>
        </w:rPr>
        <w:t xml:space="preserve">or more days shows no visible </w:t>
      </w:r>
      <w:r>
        <w:rPr>
          <w:lang w:eastAsia="en-NZ"/>
        </w:rPr>
        <w:t>yolk sac or embryo</w:t>
      </w:r>
    </w:p>
    <w:p w14:paraId="63C22B75" w14:textId="77777777" w:rsidR="004660C4" w:rsidRPr="009C452F" w:rsidRDefault="004660C4" w:rsidP="00CC7603">
      <w:pPr>
        <w:pStyle w:val="Number"/>
        <w:rPr>
          <w:lang w:eastAsia="en-NZ"/>
        </w:rPr>
      </w:pPr>
      <w:r>
        <w:rPr>
          <w:lang w:eastAsia="en-NZ"/>
        </w:rPr>
        <w:t>if a yolk sac is visible on initial scan and there is no embryo with a heartbeat after 11 days</w:t>
      </w:r>
    </w:p>
    <w:p w14:paraId="2B0A23F6" w14:textId="77777777" w:rsidR="004660C4" w:rsidRPr="009C452F" w:rsidRDefault="004660C4" w:rsidP="00CC7603">
      <w:pPr>
        <w:pStyle w:val="Number"/>
        <w:rPr>
          <w:lang w:eastAsia="en-NZ"/>
        </w:rPr>
      </w:pPr>
      <w:r w:rsidRPr="009C452F">
        <w:rPr>
          <w:lang w:eastAsia="en-NZ"/>
        </w:rPr>
        <w:t>absence of cardiac activity, which was seen to be present on an earlier scan.</w:t>
      </w:r>
    </w:p>
    <w:p w14:paraId="3F126E5B" w14:textId="77777777" w:rsidR="004660C4" w:rsidRPr="009C452F" w:rsidRDefault="004660C4" w:rsidP="00CC7603">
      <w:pPr>
        <w:rPr>
          <w:lang w:eastAsia="en-NZ"/>
        </w:rPr>
      </w:pPr>
    </w:p>
    <w:p w14:paraId="412078AB" w14:textId="77777777" w:rsidR="004660C4" w:rsidRPr="009C452F" w:rsidRDefault="004660C4" w:rsidP="00CC7603">
      <w:pPr>
        <w:rPr>
          <w:lang w:eastAsia="en-NZ"/>
        </w:rPr>
      </w:pPr>
      <w:r w:rsidRPr="009C452F">
        <w:rPr>
          <w:lang w:eastAsia="en-NZ"/>
        </w:rPr>
        <w:t xml:space="preserve">Seek a second opinion: where there is any doubt about a diagnosis of pregnancy </w:t>
      </w:r>
      <w:r>
        <w:rPr>
          <w:lang w:eastAsia="en-NZ"/>
        </w:rPr>
        <w:t>loss</w:t>
      </w:r>
      <w:r w:rsidRPr="009C452F">
        <w:rPr>
          <w:lang w:eastAsia="en-NZ"/>
        </w:rPr>
        <w:t xml:space="preserve"> or if the practitioner is inexperienced. If required, a follow-up scan in </w:t>
      </w:r>
      <w:r>
        <w:rPr>
          <w:lang w:eastAsia="en-NZ"/>
        </w:rPr>
        <w:t>1</w:t>
      </w:r>
      <w:r w:rsidRPr="009C452F">
        <w:rPr>
          <w:lang w:eastAsia="en-NZ"/>
        </w:rPr>
        <w:t xml:space="preserve"> week or more </w:t>
      </w:r>
      <w:r>
        <w:rPr>
          <w:lang w:eastAsia="en-NZ"/>
        </w:rPr>
        <w:t xml:space="preserve">is </w:t>
      </w:r>
      <w:r w:rsidRPr="009C452F">
        <w:rPr>
          <w:lang w:eastAsia="en-NZ"/>
        </w:rPr>
        <w:t>recommended.</w:t>
      </w:r>
      <w:r>
        <w:rPr>
          <w:lang w:eastAsia="en-NZ"/>
        </w:rPr>
        <w:t xml:space="preserve"> If the MSD is </w:t>
      </w:r>
      <w:r w:rsidR="00D67F63">
        <w:rPr>
          <w:lang w:eastAsia="en-NZ"/>
        </w:rPr>
        <w:t>&lt;</w:t>
      </w:r>
      <w:r>
        <w:rPr>
          <w:lang w:eastAsia="en-NZ"/>
        </w:rPr>
        <w:t>10 mm at the initial scan, a follow-up scan should be performed more than 14 days later.</w:t>
      </w:r>
    </w:p>
    <w:p w14:paraId="15C20945" w14:textId="77777777" w:rsidR="004660C4" w:rsidRPr="009C452F" w:rsidRDefault="004660C4" w:rsidP="00CC7603">
      <w:pPr>
        <w:rPr>
          <w:lang w:eastAsia="en-NZ"/>
        </w:rPr>
      </w:pPr>
    </w:p>
    <w:p w14:paraId="4FEA6B0A" w14:textId="77777777" w:rsidR="004660C4" w:rsidRPr="009C452F" w:rsidRDefault="004660C4" w:rsidP="00CC7603">
      <w:pPr>
        <w:rPr>
          <w:lang w:eastAsia="en-NZ"/>
        </w:rPr>
      </w:pPr>
      <w:r w:rsidRPr="009C452F">
        <w:rPr>
          <w:lang w:eastAsia="en-NZ"/>
        </w:rPr>
        <w:t xml:space="preserve">No guidelines exist for TA assessment of pregnancy </w:t>
      </w:r>
      <w:r>
        <w:rPr>
          <w:lang w:eastAsia="en-NZ"/>
        </w:rPr>
        <w:t>loss</w:t>
      </w:r>
      <w:r w:rsidRPr="009C452F">
        <w:rPr>
          <w:lang w:eastAsia="en-NZ"/>
        </w:rPr>
        <w:t xml:space="preserve">. If </w:t>
      </w:r>
      <w:r>
        <w:rPr>
          <w:lang w:eastAsia="en-NZ"/>
        </w:rPr>
        <w:t xml:space="preserve">the woman declines </w:t>
      </w:r>
      <w:r w:rsidRPr="009C452F">
        <w:rPr>
          <w:lang w:eastAsia="en-NZ"/>
        </w:rPr>
        <w:t>TV</w:t>
      </w:r>
      <w:r w:rsidR="00D67F63">
        <w:rPr>
          <w:lang w:eastAsia="en-NZ"/>
        </w:rPr>
        <w:t> </w:t>
      </w:r>
      <w:r w:rsidRPr="009C452F">
        <w:rPr>
          <w:lang w:eastAsia="en-NZ"/>
        </w:rPr>
        <w:t>imaging, then cautious clinical judgement must be used, with low threshold for follow</w:t>
      </w:r>
      <w:r w:rsidR="00D67F63">
        <w:rPr>
          <w:lang w:eastAsia="en-NZ"/>
        </w:rPr>
        <w:noBreakHyphen/>
      </w:r>
      <w:r w:rsidRPr="009C452F">
        <w:rPr>
          <w:lang w:eastAsia="en-NZ"/>
        </w:rPr>
        <w:t>up imaging, ideally with a 14-day interval.</w:t>
      </w:r>
    </w:p>
    <w:p w14:paraId="6F1949B4" w14:textId="77777777" w:rsidR="004660C4" w:rsidRPr="009C452F" w:rsidRDefault="004660C4" w:rsidP="00CC7603">
      <w:pPr>
        <w:rPr>
          <w:lang w:eastAsia="en-NZ"/>
        </w:rPr>
      </w:pPr>
    </w:p>
    <w:p w14:paraId="382D6DE2" w14:textId="77777777" w:rsidR="004660C4" w:rsidRPr="00867CB7" w:rsidRDefault="004660C4" w:rsidP="00CC7603">
      <w:r w:rsidRPr="0024342E">
        <w:rPr>
          <w:lang w:eastAsia="en-NZ"/>
        </w:rPr>
        <w:t>For more information, see</w:t>
      </w:r>
      <w:r>
        <w:rPr>
          <w:lang w:eastAsia="en-NZ"/>
        </w:rPr>
        <w:t xml:space="preserve"> the articles:</w:t>
      </w:r>
    </w:p>
    <w:p w14:paraId="41DD5BBB" w14:textId="77777777" w:rsidR="004660C4" w:rsidRDefault="00000000" w:rsidP="00CC7603">
      <w:pPr>
        <w:pStyle w:val="Bullet"/>
      </w:pPr>
      <w:hyperlink r:id="rId29" w:history="1">
        <w:r w:rsidR="004660C4" w:rsidRPr="00621A03">
          <w:rPr>
            <w:rStyle w:val="Hyperlink"/>
            <w:rFonts w:cs="Arial"/>
            <w:szCs w:val="24"/>
            <w:lang w:eastAsia="en-NZ"/>
          </w:rPr>
          <w:t>Defining safe criteria to diagnose miscarriage: prospective observational multicentre study</w:t>
        </w:r>
      </w:hyperlink>
      <w:r w:rsidR="004660C4" w:rsidRPr="00D97105">
        <w:rPr>
          <w:lang w:eastAsia="en-NZ"/>
        </w:rPr>
        <w:t xml:space="preserve"> </w:t>
      </w:r>
      <w:r w:rsidR="004660C4" w:rsidRPr="0024342E">
        <w:t>(</w:t>
      </w:r>
      <w:proofErr w:type="spellStart"/>
      <w:r w:rsidR="004660C4" w:rsidRPr="0024342E">
        <w:t>Preisler</w:t>
      </w:r>
      <w:proofErr w:type="spellEnd"/>
      <w:r w:rsidR="004660C4" w:rsidRPr="0024342E">
        <w:t xml:space="preserve"> et al 2015)</w:t>
      </w:r>
    </w:p>
    <w:p w14:paraId="6414EC99" w14:textId="77777777" w:rsidR="004660C4" w:rsidRPr="0024342E" w:rsidRDefault="00000000" w:rsidP="00CC7603">
      <w:pPr>
        <w:pStyle w:val="Bullet"/>
      </w:pPr>
      <w:hyperlink r:id="rId30" w:history="1">
        <w:r w:rsidR="004660C4" w:rsidRPr="00621A03">
          <w:rPr>
            <w:rStyle w:val="Hyperlink"/>
          </w:rPr>
          <w:t>Diagnostic criteria for nonviable pregnancy early in the first trimester</w:t>
        </w:r>
      </w:hyperlink>
      <w:r w:rsidR="004660C4" w:rsidRPr="00D97105">
        <w:t xml:space="preserve"> </w:t>
      </w:r>
      <w:r w:rsidR="004660C4">
        <w:t>(</w:t>
      </w:r>
      <w:proofErr w:type="spellStart"/>
      <w:r w:rsidR="004660C4">
        <w:t>Doubilet</w:t>
      </w:r>
      <w:proofErr w:type="spellEnd"/>
      <w:r w:rsidR="004660C4">
        <w:t xml:space="preserve"> et al 2013).</w:t>
      </w:r>
    </w:p>
    <w:p w14:paraId="11C5975B" w14:textId="77777777" w:rsidR="004660C4" w:rsidRPr="009C452F" w:rsidRDefault="004660C4" w:rsidP="00CC7603">
      <w:pPr>
        <w:rPr>
          <w:lang w:eastAsia="en-NZ"/>
        </w:rPr>
      </w:pPr>
    </w:p>
    <w:p w14:paraId="644C3581" w14:textId="77777777" w:rsidR="004660C4" w:rsidRPr="009C452F" w:rsidRDefault="004660C4" w:rsidP="00FE74ED">
      <w:pPr>
        <w:pStyle w:val="Heading2"/>
        <w:rPr>
          <w:lang w:eastAsia="en-NZ"/>
        </w:rPr>
      </w:pPr>
      <w:bookmarkStart w:id="40" w:name="_Ectopic_pregnancy_and"/>
      <w:bookmarkStart w:id="41" w:name="_Toc16417372"/>
      <w:bookmarkStart w:id="42" w:name="_Toc146716002"/>
      <w:bookmarkStart w:id="43" w:name="EctopicPregnancyPUL"/>
      <w:bookmarkEnd w:id="40"/>
      <w:r w:rsidRPr="009C452F">
        <w:rPr>
          <w:lang w:eastAsia="en-NZ"/>
        </w:rPr>
        <w:t>Ectopic pregnancy and</w:t>
      </w:r>
      <w:r>
        <w:rPr>
          <w:lang w:eastAsia="en-NZ"/>
        </w:rPr>
        <w:t xml:space="preserve"> </w:t>
      </w:r>
      <w:r w:rsidRPr="009C452F">
        <w:rPr>
          <w:lang w:eastAsia="en-NZ"/>
        </w:rPr>
        <w:t>pregnancy of unknown location</w:t>
      </w:r>
      <w:bookmarkEnd w:id="37"/>
      <w:bookmarkEnd w:id="41"/>
      <w:bookmarkEnd w:id="42"/>
    </w:p>
    <w:bookmarkEnd w:id="43"/>
    <w:p w14:paraId="5AAD7F96" w14:textId="77777777" w:rsidR="004660C4" w:rsidRPr="009C452F" w:rsidRDefault="004660C4" w:rsidP="00FE74ED">
      <w:pPr>
        <w:pStyle w:val="Heading3"/>
        <w:rPr>
          <w:lang w:eastAsia="en-NZ"/>
        </w:rPr>
      </w:pPr>
      <w:r w:rsidRPr="009C452F">
        <w:rPr>
          <w:lang w:eastAsia="en-NZ"/>
        </w:rPr>
        <w:t>Ectopic pregnancy</w:t>
      </w:r>
    </w:p>
    <w:p w14:paraId="4D0482A5" w14:textId="77777777" w:rsidR="004660C4" w:rsidRPr="009C452F" w:rsidRDefault="004660C4" w:rsidP="00FE74ED">
      <w:pPr>
        <w:pStyle w:val="Heading4"/>
        <w:rPr>
          <w:lang w:eastAsia="en-NZ"/>
        </w:rPr>
      </w:pPr>
      <w:r w:rsidRPr="009C452F">
        <w:rPr>
          <w:lang w:eastAsia="en-NZ"/>
        </w:rPr>
        <w:t>Risk factors for ectopic pregnancy</w:t>
      </w:r>
    </w:p>
    <w:p w14:paraId="4114D606" w14:textId="77777777" w:rsidR="004660C4" w:rsidRPr="009C452F" w:rsidRDefault="004660C4" w:rsidP="00FE74ED">
      <w:pPr>
        <w:pStyle w:val="Bullet"/>
        <w:rPr>
          <w:lang w:eastAsia="en-NZ"/>
        </w:rPr>
      </w:pPr>
      <w:r w:rsidRPr="009C452F">
        <w:rPr>
          <w:lang w:eastAsia="en-NZ"/>
        </w:rPr>
        <w:t>Previous ectopic pregnancy</w:t>
      </w:r>
    </w:p>
    <w:p w14:paraId="5763751A" w14:textId="77777777" w:rsidR="004660C4" w:rsidRPr="009C452F" w:rsidRDefault="004660C4" w:rsidP="00FE74ED">
      <w:pPr>
        <w:pStyle w:val="Bullet"/>
        <w:rPr>
          <w:lang w:eastAsia="en-NZ"/>
        </w:rPr>
      </w:pPr>
      <w:r w:rsidRPr="009C452F">
        <w:rPr>
          <w:lang w:eastAsia="en-NZ"/>
        </w:rPr>
        <w:t xml:space="preserve">Known inflammatory condition, for example, pelvic inflammatory disease (PID), </w:t>
      </w:r>
      <w:proofErr w:type="gramStart"/>
      <w:r w:rsidRPr="009C452F">
        <w:rPr>
          <w:lang w:eastAsia="en-NZ"/>
        </w:rPr>
        <w:t>endometriosis</w:t>
      </w:r>
      <w:proofErr w:type="gramEnd"/>
    </w:p>
    <w:p w14:paraId="1D9046E1" w14:textId="77777777" w:rsidR="004660C4" w:rsidRPr="009C452F" w:rsidRDefault="004660C4" w:rsidP="00FE74ED">
      <w:pPr>
        <w:pStyle w:val="Bullet"/>
        <w:rPr>
          <w:lang w:eastAsia="en-NZ"/>
        </w:rPr>
      </w:pPr>
      <w:r w:rsidRPr="009C452F">
        <w:rPr>
          <w:lang w:eastAsia="en-NZ"/>
        </w:rPr>
        <w:t>IUCD</w:t>
      </w:r>
    </w:p>
    <w:p w14:paraId="42FBF6D0" w14:textId="77777777" w:rsidR="004660C4" w:rsidRPr="009C452F" w:rsidRDefault="004660C4" w:rsidP="00FE74ED">
      <w:pPr>
        <w:pStyle w:val="Bullet"/>
        <w:rPr>
          <w:lang w:eastAsia="en-NZ"/>
        </w:rPr>
      </w:pPr>
      <w:r w:rsidRPr="009C452F">
        <w:rPr>
          <w:lang w:eastAsia="en-NZ"/>
        </w:rPr>
        <w:t>IVF</w:t>
      </w:r>
    </w:p>
    <w:p w14:paraId="57385191" w14:textId="7F9995CB" w:rsidR="004660C4" w:rsidRPr="009C452F" w:rsidRDefault="004660C4" w:rsidP="00FE74ED">
      <w:pPr>
        <w:pStyle w:val="Bullet"/>
        <w:rPr>
          <w:lang w:eastAsia="en-NZ"/>
        </w:rPr>
      </w:pPr>
      <w:r w:rsidRPr="009C452F">
        <w:rPr>
          <w:lang w:eastAsia="en-NZ"/>
        </w:rPr>
        <w:t>Previous surgery or instrumentation</w:t>
      </w:r>
      <w:r>
        <w:rPr>
          <w:lang w:eastAsia="en-NZ"/>
        </w:rPr>
        <w:t xml:space="preserve"> (</w:t>
      </w:r>
      <w:proofErr w:type="spellStart"/>
      <w:r>
        <w:rPr>
          <w:lang w:eastAsia="en-NZ"/>
        </w:rPr>
        <w:t>eg</w:t>
      </w:r>
      <w:proofErr w:type="spellEnd"/>
      <w:r>
        <w:rPr>
          <w:lang w:eastAsia="en-NZ"/>
        </w:rPr>
        <w:t>,</w:t>
      </w:r>
      <w:r w:rsidRPr="009C452F">
        <w:rPr>
          <w:lang w:eastAsia="en-NZ"/>
        </w:rPr>
        <w:t xml:space="preserve"> caesarean section, tubal ligation</w:t>
      </w:r>
      <w:r>
        <w:rPr>
          <w:lang w:eastAsia="en-NZ"/>
        </w:rPr>
        <w:t>)</w:t>
      </w:r>
      <w:r w:rsidR="00C23D45">
        <w:rPr>
          <w:lang w:eastAsia="en-NZ"/>
        </w:rPr>
        <w:t>.</w:t>
      </w:r>
    </w:p>
    <w:p w14:paraId="269E16DF" w14:textId="77777777" w:rsidR="004660C4" w:rsidRPr="009C452F" w:rsidRDefault="004660C4" w:rsidP="00FE74ED">
      <w:pPr>
        <w:rPr>
          <w:lang w:eastAsia="en-NZ"/>
        </w:rPr>
      </w:pPr>
    </w:p>
    <w:p w14:paraId="19E031C5" w14:textId="77777777" w:rsidR="004660C4" w:rsidRPr="009C452F" w:rsidRDefault="004660C4" w:rsidP="00FE74ED">
      <w:pPr>
        <w:pStyle w:val="Heading4"/>
        <w:rPr>
          <w:lang w:eastAsia="en-NZ"/>
        </w:rPr>
      </w:pPr>
      <w:r w:rsidRPr="009C452F">
        <w:rPr>
          <w:lang w:eastAsia="en-NZ"/>
        </w:rPr>
        <w:t>Clinical signs and symptoms</w:t>
      </w:r>
    </w:p>
    <w:p w14:paraId="48E2145A" w14:textId="77777777" w:rsidR="004660C4" w:rsidRPr="009C452F" w:rsidRDefault="004660C4" w:rsidP="00FE74ED">
      <w:pPr>
        <w:rPr>
          <w:lang w:eastAsia="en-NZ"/>
        </w:rPr>
      </w:pPr>
      <w:r w:rsidRPr="009C452F">
        <w:rPr>
          <w:lang w:eastAsia="en-NZ"/>
        </w:rPr>
        <w:t xml:space="preserve">Clinical diagnosis may be difficult because the symptoms and signs are often non-specific, but </w:t>
      </w:r>
      <w:r>
        <w:rPr>
          <w:lang w:eastAsia="en-NZ"/>
        </w:rPr>
        <w:t xml:space="preserve">they will </w:t>
      </w:r>
      <w:r w:rsidRPr="009C452F">
        <w:rPr>
          <w:lang w:eastAsia="en-NZ"/>
        </w:rPr>
        <w:t>include:</w:t>
      </w:r>
    </w:p>
    <w:p w14:paraId="2433ACF8" w14:textId="77777777" w:rsidR="004660C4" w:rsidRPr="009C452F" w:rsidRDefault="004660C4" w:rsidP="00FE74ED">
      <w:pPr>
        <w:pStyle w:val="Bullet"/>
        <w:rPr>
          <w:lang w:eastAsia="en-NZ"/>
        </w:rPr>
      </w:pPr>
      <w:r w:rsidRPr="009C452F">
        <w:rPr>
          <w:lang w:eastAsia="en-NZ"/>
        </w:rPr>
        <w:t>pain</w:t>
      </w:r>
    </w:p>
    <w:p w14:paraId="6D7F6BA0" w14:textId="77777777" w:rsidR="004660C4" w:rsidRPr="009C452F" w:rsidRDefault="004660C4" w:rsidP="00FE74ED">
      <w:pPr>
        <w:pStyle w:val="Bullet"/>
        <w:rPr>
          <w:lang w:eastAsia="en-NZ"/>
        </w:rPr>
      </w:pPr>
      <w:r w:rsidRPr="009C452F">
        <w:rPr>
          <w:lang w:eastAsia="en-NZ"/>
        </w:rPr>
        <w:t>PV bleeding (vaginal bleeding)</w:t>
      </w:r>
    </w:p>
    <w:p w14:paraId="4C50C88B" w14:textId="77777777" w:rsidR="004660C4" w:rsidRPr="009C452F" w:rsidRDefault="004660C4" w:rsidP="00FE74ED">
      <w:pPr>
        <w:pStyle w:val="Bullet"/>
        <w:rPr>
          <w:lang w:eastAsia="en-NZ"/>
        </w:rPr>
      </w:pPr>
      <w:r>
        <w:rPr>
          <w:lang w:eastAsia="en-NZ"/>
        </w:rPr>
        <w:t xml:space="preserve">a </w:t>
      </w:r>
      <w:r w:rsidRPr="009C452F">
        <w:rPr>
          <w:lang w:eastAsia="en-NZ"/>
        </w:rPr>
        <w:t xml:space="preserve">positive pregnancy </w:t>
      </w:r>
      <w:proofErr w:type="gramStart"/>
      <w:r w:rsidRPr="009C452F">
        <w:rPr>
          <w:lang w:eastAsia="en-NZ"/>
        </w:rPr>
        <w:t>test</w:t>
      </w:r>
      <w:proofErr w:type="gramEnd"/>
    </w:p>
    <w:p w14:paraId="522A5A3B" w14:textId="77777777" w:rsidR="004660C4" w:rsidRDefault="004660C4" w:rsidP="00FE74ED">
      <w:pPr>
        <w:pStyle w:val="Bullet"/>
        <w:rPr>
          <w:lang w:eastAsia="en-NZ"/>
        </w:rPr>
      </w:pPr>
      <w:r w:rsidRPr="009C452F">
        <w:rPr>
          <w:lang w:eastAsia="en-NZ"/>
        </w:rPr>
        <w:t>poorly rising serum β</w:t>
      </w:r>
      <w:proofErr w:type="spellStart"/>
      <w:r w:rsidRPr="009C452F">
        <w:rPr>
          <w:lang w:eastAsia="en-NZ"/>
        </w:rPr>
        <w:t>hCG</w:t>
      </w:r>
      <w:proofErr w:type="spellEnd"/>
    </w:p>
    <w:p w14:paraId="3DD46C31" w14:textId="77777777" w:rsidR="004660C4" w:rsidRDefault="004660C4" w:rsidP="00FE74ED">
      <w:pPr>
        <w:pStyle w:val="Bullet"/>
        <w:rPr>
          <w:lang w:eastAsia="en-NZ"/>
        </w:rPr>
      </w:pPr>
      <w:r>
        <w:rPr>
          <w:lang w:eastAsia="en-NZ"/>
        </w:rPr>
        <w:t>signs of haemodynamic instability (</w:t>
      </w:r>
      <w:proofErr w:type="spellStart"/>
      <w:r>
        <w:rPr>
          <w:lang w:eastAsia="en-NZ"/>
        </w:rPr>
        <w:t>eg</w:t>
      </w:r>
      <w:proofErr w:type="spellEnd"/>
      <w:r>
        <w:rPr>
          <w:lang w:eastAsia="en-NZ"/>
        </w:rPr>
        <w:t>, drowsiness, fatigue, pale skin, sweating).</w:t>
      </w:r>
    </w:p>
    <w:p w14:paraId="194756B7" w14:textId="77777777" w:rsidR="004660C4" w:rsidRPr="009C452F" w:rsidRDefault="004660C4" w:rsidP="00FE74ED">
      <w:pPr>
        <w:rPr>
          <w:lang w:eastAsia="en-NZ"/>
        </w:rPr>
      </w:pPr>
    </w:p>
    <w:p w14:paraId="60D665D2" w14:textId="77777777" w:rsidR="004660C4" w:rsidRPr="009C452F" w:rsidRDefault="004660C4" w:rsidP="00FE74ED">
      <w:pPr>
        <w:pStyle w:val="Heading4"/>
        <w:rPr>
          <w:lang w:eastAsia="en-NZ"/>
        </w:rPr>
      </w:pPr>
      <w:r w:rsidRPr="009C452F">
        <w:rPr>
          <w:lang w:eastAsia="en-NZ"/>
        </w:rPr>
        <w:t>Atypical symptoms and signs</w:t>
      </w:r>
    </w:p>
    <w:p w14:paraId="1C0D2419" w14:textId="77777777" w:rsidR="004660C4" w:rsidRPr="009C452F" w:rsidRDefault="004660C4" w:rsidP="00FE74ED">
      <w:pPr>
        <w:rPr>
          <w:lang w:eastAsia="en-NZ"/>
        </w:rPr>
      </w:pPr>
      <w:r w:rsidRPr="009C452F">
        <w:rPr>
          <w:lang w:eastAsia="en-NZ"/>
        </w:rPr>
        <w:t>In up to 70 percent of cases, there will be:</w:t>
      </w:r>
    </w:p>
    <w:p w14:paraId="3F2EA1C2" w14:textId="77777777" w:rsidR="004660C4" w:rsidRPr="009C452F" w:rsidRDefault="004660C4" w:rsidP="00FE74ED">
      <w:pPr>
        <w:pStyle w:val="Bullet"/>
        <w:rPr>
          <w:lang w:eastAsia="en-NZ"/>
        </w:rPr>
      </w:pPr>
      <w:r w:rsidRPr="009C452F">
        <w:rPr>
          <w:lang w:eastAsia="en-NZ"/>
        </w:rPr>
        <w:t>vague discomfort</w:t>
      </w:r>
    </w:p>
    <w:p w14:paraId="7B005EAC" w14:textId="77777777" w:rsidR="004660C4" w:rsidRPr="009C452F" w:rsidRDefault="004660C4" w:rsidP="00FE74ED">
      <w:pPr>
        <w:pStyle w:val="Bullet"/>
        <w:rPr>
          <w:lang w:eastAsia="en-NZ"/>
        </w:rPr>
      </w:pPr>
      <w:r w:rsidRPr="009C452F">
        <w:rPr>
          <w:lang w:eastAsia="en-NZ"/>
        </w:rPr>
        <w:t>contralateral pain</w:t>
      </w:r>
    </w:p>
    <w:p w14:paraId="583CEC76" w14:textId="77777777" w:rsidR="004660C4" w:rsidRPr="009C452F" w:rsidRDefault="004660C4" w:rsidP="00FE74ED">
      <w:pPr>
        <w:pStyle w:val="Bullet"/>
        <w:rPr>
          <w:lang w:eastAsia="en-NZ"/>
        </w:rPr>
      </w:pPr>
      <w:r w:rsidRPr="009C452F">
        <w:rPr>
          <w:lang w:eastAsia="en-NZ"/>
        </w:rPr>
        <w:t xml:space="preserve">no PV </w:t>
      </w:r>
      <w:proofErr w:type="gramStart"/>
      <w:r w:rsidRPr="009C452F">
        <w:rPr>
          <w:lang w:eastAsia="en-NZ"/>
        </w:rPr>
        <w:t>bleeding</w:t>
      </w:r>
      <w:proofErr w:type="gramEnd"/>
    </w:p>
    <w:p w14:paraId="34484E00" w14:textId="77777777" w:rsidR="004660C4" w:rsidRPr="009C452F" w:rsidRDefault="004660C4" w:rsidP="00FE74ED">
      <w:pPr>
        <w:pStyle w:val="Bullet"/>
        <w:rPr>
          <w:lang w:eastAsia="en-NZ"/>
        </w:rPr>
      </w:pPr>
      <w:r w:rsidRPr="009C452F">
        <w:rPr>
          <w:lang w:eastAsia="en-NZ"/>
        </w:rPr>
        <w:t>back pain, vaginal pain, bowel symptoms</w:t>
      </w:r>
    </w:p>
    <w:p w14:paraId="54E51563" w14:textId="77777777" w:rsidR="004660C4" w:rsidRPr="009C452F" w:rsidRDefault="004660C4" w:rsidP="00FE74ED">
      <w:pPr>
        <w:pStyle w:val="Bullet"/>
        <w:rPr>
          <w:lang w:eastAsia="en-NZ"/>
        </w:rPr>
      </w:pPr>
      <w:r w:rsidRPr="009C452F">
        <w:rPr>
          <w:lang w:eastAsia="en-NZ"/>
        </w:rPr>
        <w:t>low or normal serum β</w:t>
      </w:r>
      <w:proofErr w:type="spellStart"/>
      <w:r w:rsidRPr="009C452F">
        <w:rPr>
          <w:lang w:eastAsia="en-NZ"/>
        </w:rPr>
        <w:t>hCG</w:t>
      </w:r>
      <w:proofErr w:type="spellEnd"/>
    </w:p>
    <w:p w14:paraId="73726A6D" w14:textId="77777777" w:rsidR="004660C4" w:rsidRPr="009C452F" w:rsidRDefault="004660C4" w:rsidP="00FE74ED">
      <w:pPr>
        <w:pStyle w:val="Bullet"/>
        <w:rPr>
          <w:lang w:eastAsia="en-NZ"/>
        </w:rPr>
      </w:pPr>
      <w:r w:rsidRPr="009C452F">
        <w:rPr>
          <w:lang w:eastAsia="en-NZ"/>
        </w:rPr>
        <w:t>asymptomatic.</w:t>
      </w:r>
    </w:p>
    <w:p w14:paraId="0769D448" w14:textId="77777777" w:rsidR="004660C4" w:rsidRPr="009C452F" w:rsidRDefault="004660C4" w:rsidP="00FE74ED">
      <w:pPr>
        <w:rPr>
          <w:lang w:eastAsia="en-NZ"/>
        </w:rPr>
      </w:pPr>
    </w:p>
    <w:p w14:paraId="02018B3A" w14:textId="77777777" w:rsidR="004660C4" w:rsidRDefault="004660C4" w:rsidP="00FE74ED">
      <w:pPr>
        <w:pStyle w:val="Heading4"/>
        <w:rPr>
          <w:lang w:eastAsia="en-NZ"/>
        </w:rPr>
      </w:pPr>
      <w:r w:rsidRPr="009C452F">
        <w:rPr>
          <w:lang w:eastAsia="en-NZ"/>
        </w:rPr>
        <w:t>Sonographic features of ectopic pregnancy</w:t>
      </w:r>
    </w:p>
    <w:p w14:paraId="1046E4F9" w14:textId="77777777" w:rsidR="004660C4" w:rsidRPr="009C452F" w:rsidRDefault="004660C4" w:rsidP="00FE74ED">
      <w:pPr>
        <w:keepNext/>
        <w:rPr>
          <w:lang w:eastAsia="en-NZ"/>
        </w:rPr>
      </w:pPr>
      <w:r>
        <w:rPr>
          <w:lang w:eastAsia="en-NZ"/>
        </w:rPr>
        <w:t>Sonographic features of ectopic pregnancy</w:t>
      </w:r>
      <w:r w:rsidRPr="009C452F">
        <w:rPr>
          <w:lang w:eastAsia="en-NZ"/>
        </w:rPr>
        <w:t xml:space="preserve"> may include:</w:t>
      </w:r>
    </w:p>
    <w:p w14:paraId="0ACAE114" w14:textId="77777777" w:rsidR="004660C4" w:rsidRPr="009C452F" w:rsidRDefault="004660C4" w:rsidP="00FE74ED">
      <w:pPr>
        <w:pStyle w:val="Bullet"/>
        <w:keepNext/>
        <w:rPr>
          <w:lang w:eastAsia="en-NZ"/>
        </w:rPr>
      </w:pPr>
      <w:r>
        <w:rPr>
          <w:lang w:eastAsia="en-NZ"/>
        </w:rPr>
        <w:t>n</w:t>
      </w:r>
      <w:r w:rsidRPr="009C452F">
        <w:rPr>
          <w:lang w:eastAsia="en-NZ"/>
        </w:rPr>
        <w:t>o intrauterine gestational sac</w:t>
      </w:r>
    </w:p>
    <w:p w14:paraId="242984B9" w14:textId="77777777" w:rsidR="004660C4" w:rsidRPr="009C452F" w:rsidRDefault="004660C4" w:rsidP="00FE74ED">
      <w:pPr>
        <w:pStyle w:val="Bullet"/>
        <w:keepNext/>
      </w:pPr>
      <w:r>
        <w:rPr>
          <w:lang w:eastAsia="en-NZ"/>
        </w:rPr>
        <w:t>e</w:t>
      </w:r>
      <w:r w:rsidRPr="009C452F">
        <w:rPr>
          <w:lang w:eastAsia="en-NZ"/>
        </w:rPr>
        <w:fldChar w:fldCharType="begin"/>
      </w:r>
      <w:r>
        <w:rPr>
          <w:lang w:eastAsia="en-NZ"/>
        </w:rPr>
        <w:instrText>HYPERLINK  \l "AppendixFourEctopicPregnancyFindings"</w:instrText>
      </w:r>
      <w:r w:rsidRPr="009C452F">
        <w:rPr>
          <w:lang w:eastAsia="en-NZ"/>
        </w:rPr>
      </w:r>
      <w:r w:rsidRPr="009C452F">
        <w:rPr>
          <w:lang w:eastAsia="en-NZ"/>
        </w:rPr>
        <w:fldChar w:fldCharType="separate"/>
      </w:r>
      <w:r w:rsidRPr="009C452F">
        <w:t xml:space="preserve">ndometrial </w:t>
      </w:r>
      <w:proofErr w:type="spellStart"/>
      <w:r w:rsidRPr="009C452F">
        <w:t>pseudogestational</w:t>
      </w:r>
      <w:proofErr w:type="spellEnd"/>
      <w:r w:rsidRPr="009C452F">
        <w:t xml:space="preserve"> sac (see</w:t>
      </w:r>
      <w:r w:rsidRPr="00A56A50">
        <w:t xml:space="preserve"> </w:t>
      </w:r>
      <w:r w:rsidRPr="009C452F">
        <w:rPr>
          <w:rStyle w:val="Hyperlink"/>
        </w:rPr>
        <w:t xml:space="preserve">Appendix </w:t>
      </w:r>
      <w:r>
        <w:rPr>
          <w:rStyle w:val="Hyperlink"/>
        </w:rPr>
        <w:t>4</w:t>
      </w:r>
      <w:r w:rsidRPr="009C452F">
        <w:rPr>
          <w:rStyle w:val="Hyperlink"/>
        </w:rPr>
        <w:t>: Findings in ectopic pregnancy</w:t>
      </w:r>
      <w:r w:rsidRPr="009C452F">
        <w:t>)</w:t>
      </w:r>
    </w:p>
    <w:p w14:paraId="67D5797B" w14:textId="77777777" w:rsidR="004660C4" w:rsidRPr="009C452F" w:rsidRDefault="004660C4" w:rsidP="00FE74ED">
      <w:pPr>
        <w:pStyle w:val="Bullet"/>
        <w:keepNext/>
        <w:rPr>
          <w:lang w:eastAsia="en-NZ"/>
        </w:rPr>
      </w:pPr>
      <w:r w:rsidRPr="009C452F">
        <w:rPr>
          <w:lang w:eastAsia="en-NZ"/>
        </w:rPr>
        <w:fldChar w:fldCharType="end"/>
      </w:r>
      <w:r>
        <w:rPr>
          <w:lang w:eastAsia="en-NZ"/>
        </w:rPr>
        <w:t>a</w:t>
      </w:r>
      <w:r w:rsidRPr="009C452F">
        <w:rPr>
          <w:lang w:eastAsia="en-NZ"/>
        </w:rPr>
        <w:t>dnexal mass</w:t>
      </w:r>
    </w:p>
    <w:p w14:paraId="03A26071" w14:textId="77777777" w:rsidR="004660C4" w:rsidRDefault="004660C4" w:rsidP="00FE74ED">
      <w:pPr>
        <w:pStyle w:val="Bullet"/>
        <w:rPr>
          <w:lang w:eastAsia="en-NZ"/>
        </w:rPr>
      </w:pPr>
      <w:r w:rsidRPr="00D97105">
        <w:rPr>
          <w:color w:val="000000"/>
          <w:lang w:eastAsia="en-NZ"/>
        </w:rPr>
        <w:t>f</w:t>
      </w:r>
      <w:hyperlink w:anchor="AppendixFourEctopicPregnancyFindings" w:tgtFrame="_blank" w:history="1">
        <w:r w:rsidRPr="009C452F">
          <w:t xml:space="preserve">ree fluid or </w:t>
        </w:r>
        <w:proofErr w:type="spellStart"/>
        <w:r w:rsidRPr="009C452F">
          <w:t>haemoperitoneum</w:t>
        </w:r>
        <w:proofErr w:type="spellEnd"/>
        <w:r w:rsidRPr="009C452F">
          <w:t xml:space="preserve"> (see </w:t>
        </w:r>
        <w:r w:rsidRPr="009C452F">
          <w:rPr>
            <w:rStyle w:val="Hyperlink"/>
          </w:rPr>
          <w:t xml:space="preserve">Appendix </w:t>
        </w:r>
        <w:r>
          <w:rPr>
            <w:rStyle w:val="Hyperlink"/>
          </w:rPr>
          <w:t>4</w:t>
        </w:r>
        <w:r w:rsidRPr="009C452F">
          <w:rPr>
            <w:rStyle w:val="Hyperlink"/>
          </w:rPr>
          <w:t>: Findings in ectopic pregnancy</w:t>
        </w:r>
        <w:r>
          <w:t>).</w:t>
        </w:r>
      </w:hyperlink>
    </w:p>
    <w:p w14:paraId="075A9317" w14:textId="77777777" w:rsidR="00FE74ED" w:rsidRPr="009C452F" w:rsidRDefault="00FE74ED" w:rsidP="00FE74ED">
      <w:pPr>
        <w:rPr>
          <w:lang w:eastAsia="en-NZ"/>
        </w:rPr>
      </w:pPr>
    </w:p>
    <w:p w14:paraId="38C98A22" w14:textId="77777777" w:rsidR="004660C4" w:rsidRPr="009C452F" w:rsidRDefault="004660C4" w:rsidP="00FE74ED">
      <w:pPr>
        <w:pStyle w:val="Heading4"/>
        <w:rPr>
          <w:lang w:eastAsia="en-NZ"/>
        </w:rPr>
      </w:pPr>
      <w:bookmarkStart w:id="44" w:name="EctopicUSExam"/>
      <w:r w:rsidRPr="009C452F">
        <w:rPr>
          <w:lang w:eastAsia="en-NZ"/>
        </w:rPr>
        <w:t xml:space="preserve">Ectopic pregnancy </w:t>
      </w:r>
      <w:r>
        <w:rPr>
          <w:lang w:eastAsia="en-NZ"/>
        </w:rPr>
        <w:t>ultrasound examination</w:t>
      </w:r>
    </w:p>
    <w:bookmarkEnd w:id="44"/>
    <w:p w14:paraId="26C51DB5" w14:textId="77777777" w:rsidR="004660C4" w:rsidRPr="009C452F" w:rsidRDefault="004660C4" w:rsidP="00FE74ED">
      <w:pPr>
        <w:pStyle w:val="Bullet"/>
        <w:rPr>
          <w:lang w:eastAsia="en-NZ"/>
        </w:rPr>
      </w:pPr>
      <w:r w:rsidRPr="009C452F">
        <w:rPr>
          <w:lang w:eastAsia="en-NZ"/>
        </w:rPr>
        <w:t>Sac location – atypical location of the gestational sac in relation to the endometrial cavity should be reported. This is particularly important for:</w:t>
      </w:r>
    </w:p>
    <w:p w14:paraId="73117D0C" w14:textId="77777777" w:rsidR="004660C4" w:rsidRPr="009C452F" w:rsidRDefault="004660C4" w:rsidP="00FE74ED">
      <w:pPr>
        <w:pStyle w:val="Dash"/>
        <w:rPr>
          <w:lang w:eastAsia="en-NZ"/>
        </w:rPr>
      </w:pPr>
      <w:r w:rsidRPr="009C452F">
        <w:t xml:space="preserve">low-positioned gestational sac, adjacent to or bulging into a caesarean section scar (see </w:t>
      </w:r>
      <w:hyperlink w:anchor="AppendixTwoLowGestationSac" w:history="1">
        <w:r w:rsidRPr="006276F6">
          <w:rPr>
            <w:rStyle w:val="Hyperlink"/>
          </w:rPr>
          <w:t>Appendix 2</w:t>
        </w:r>
      </w:hyperlink>
      <w:r w:rsidRPr="009C452F">
        <w:t>)</w:t>
      </w:r>
    </w:p>
    <w:p w14:paraId="00F71C77" w14:textId="77777777" w:rsidR="004660C4" w:rsidRPr="009C452F" w:rsidRDefault="004660C4" w:rsidP="00FE74ED">
      <w:pPr>
        <w:pStyle w:val="Dash"/>
        <w:rPr>
          <w:lang w:eastAsia="en-NZ"/>
        </w:rPr>
      </w:pPr>
      <w:r w:rsidRPr="009C452F">
        <w:t xml:space="preserve">cornual </w:t>
      </w:r>
      <w:r>
        <w:t xml:space="preserve">or cervical </w:t>
      </w:r>
      <w:r w:rsidRPr="009C452F">
        <w:t>location, separate to the endometrial</w:t>
      </w:r>
      <w:r w:rsidR="00FE74ED">
        <w:t xml:space="preserve"> </w:t>
      </w:r>
      <w:r w:rsidRPr="009C452F">
        <w:t xml:space="preserve">cavity (often best shown on three-dimensional coronal imaging); document overlying myometrial </w:t>
      </w:r>
      <w:proofErr w:type="gramStart"/>
      <w:r w:rsidRPr="009C452F">
        <w:t>thickness</w:t>
      </w:r>
      <w:proofErr w:type="gramEnd"/>
    </w:p>
    <w:p w14:paraId="230BB250" w14:textId="0576CD3E" w:rsidR="004660C4" w:rsidRPr="009C452F" w:rsidRDefault="004660C4" w:rsidP="00FE74ED">
      <w:pPr>
        <w:pStyle w:val="Dash"/>
        <w:rPr>
          <w:lang w:eastAsia="en-NZ"/>
        </w:rPr>
      </w:pPr>
      <w:r w:rsidRPr="009C452F">
        <w:rPr>
          <w:lang w:eastAsia="en-NZ"/>
        </w:rPr>
        <w:t>yolk sac</w:t>
      </w:r>
    </w:p>
    <w:p w14:paraId="12C45992" w14:textId="77777777" w:rsidR="004660C4" w:rsidRPr="009C452F" w:rsidRDefault="004660C4" w:rsidP="00FE74ED">
      <w:pPr>
        <w:pStyle w:val="Bullet"/>
        <w:rPr>
          <w:lang w:eastAsia="en-NZ"/>
        </w:rPr>
      </w:pPr>
      <w:r w:rsidRPr="009C452F">
        <w:rPr>
          <w:lang w:eastAsia="en-NZ"/>
        </w:rPr>
        <w:t>Embryo (</w:t>
      </w:r>
      <w:proofErr w:type="spellStart"/>
      <w:r w:rsidRPr="009C452F">
        <w:rPr>
          <w:lang w:eastAsia="en-NZ"/>
        </w:rPr>
        <w:t>fetal</w:t>
      </w:r>
      <w:proofErr w:type="spellEnd"/>
      <w:r w:rsidRPr="009C452F">
        <w:rPr>
          <w:lang w:eastAsia="en-NZ"/>
        </w:rPr>
        <w:t xml:space="preserve"> pole)</w:t>
      </w:r>
    </w:p>
    <w:p w14:paraId="11ACDEFE" w14:textId="77777777" w:rsidR="004660C4" w:rsidRDefault="004660C4" w:rsidP="00FE74ED">
      <w:pPr>
        <w:pStyle w:val="Bullet"/>
        <w:rPr>
          <w:lang w:eastAsia="en-NZ"/>
        </w:rPr>
      </w:pPr>
      <w:r w:rsidRPr="0024342E">
        <w:rPr>
          <w:lang w:eastAsia="en-NZ"/>
        </w:rPr>
        <w:t>CRL</w:t>
      </w:r>
    </w:p>
    <w:p w14:paraId="2FF360CC" w14:textId="77777777" w:rsidR="004660C4" w:rsidRPr="00117D16" w:rsidRDefault="004660C4" w:rsidP="00FE74ED">
      <w:pPr>
        <w:pStyle w:val="Bullet"/>
        <w:rPr>
          <w:lang w:eastAsia="en-NZ"/>
        </w:rPr>
      </w:pPr>
      <w:r w:rsidRPr="00117D16">
        <w:rPr>
          <w:lang w:eastAsia="en-NZ"/>
        </w:rPr>
        <w:t xml:space="preserve">Embryonic cardiac activity </w:t>
      </w:r>
      <w:r>
        <w:rPr>
          <w:lang w:eastAsia="en-NZ"/>
        </w:rPr>
        <w:t>–</w:t>
      </w:r>
      <w:r w:rsidRPr="00117D16">
        <w:rPr>
          <w:lang w:eastAsia="en-NZ"/>
        </w:rPr>
        <w:t xml:space="preserve"> document with a cine clip if possible; otherwise annotate cardiac activity present or absent on the relevant </w:t>
      </w:r>
      <w:proofErr w:type="gramStart"/>
      <w:r w:rsidRPr="00117D16">
        <w:rPr>
          <w:lang w:eastAsia="en-NZ"/>
        </w:rPr>
        <w:t>image</w:t>
      </w:r>
      <w:proofErr w:type="gramEnd"/>
    </w:p>
    <w:p w14:paraId="26D53BE1" w14:textId="77777777" w:rsidR="004660C4" w:rsidRPr="009C452F" w:rsidRDefault="004660C4" w:rsidP="00FE74ED">
      <w:pPr>
        <w:pStyle w:val="Bullet"/>
        <w:rPr>
          <w:lang w:eastAsia="en-NZ"/>
        </w:rPr>
      </w:pPr>
      <w:r w:rsidRPr="009C452F">
        <w:rPr>
          <w:lang w:eastAsia="en-NZ"/>
        </w:rPr>
        <w:t>Adnexa</w:t>
      </w:r>
    </w:p>
    <w:p w14:paraId="5D66E6B0" w14:textId="42147D24" w:rsidR="004660C4" w:rsidRDefault="00D67F63" w:rsidP="00FE74ED">
      <w:pPr>
        <w:pStyle w:val="Bullet"/>
        <w:rPr>
          <w:lang w:eastAsia="en-NZ"/>
        </w:rPr>
      </w:pPr>
      <w:r>
        <w:rPr>
          <w:lang w:eastAsia="en-NZ"/>
        </w:rPr>
        <w:t>Document free fluid</w:t>
      </w:r>
      <w:r w:rsidR="00C23D45">
        <w:rPr>
          <w:lang w:eastAsia="en-NZ"/>
        </w:rPr>
        <w:t>.</w:t>
      </w:r>
    </w:p>
    <w:p w14:paraId="4FACDC1E" w14:textId="77777777" w:rsidR="004660C4" w:rsidRPr="009C452F" w:rsidRDefault="004660C4" w:rsidP="00FE74ED">
      <w:pPr>
        <w:rPr>
          <w:lang w:eastAsia="en-NZ"/>
        </w:rPr>
      </w:pPr>
    </w:p>
    <w:p w14:paraId="35855BE4" w14:textId="77777777" w:rsidR="004660C4" w:rsidRPr="009C452F" w:rsidRDefault="004660C4" w:rsidP="00FE74ED">
      <w:pPr>
        <w:pStyle w:val="Heading4"/>
        <w:rPr>
          <w:lang w:eastAsia="en-NZ"/>
        </w:rPr>
      </w:pPr>
      <w:r w:rsidRPr="009C452F">
        <w:rPr>
          <w:lang w:eastAsia="en-NZ"/>
        </w:rPr>
        <w:t>Reporting guide and referral recommendations</w:t>
      </w:r>
    </w:p>
    <w:p w14:paraId="5823105F" w14:textId="77777777" w:rsidR="004660C4" w:rsidRPr="009C452F" w:rsidRDefault="004660C4" w:rsidP="00FE74ED">
      <w:pPr>
        <w:pStyle w:val="Heading5"/>
        <w:rPr>
          <w:lang w:eastAsia="en-NZ"/>
        </w:rPr>
      </w:pPr>
      <w:r w:rsidRPr="009C452F">
        <w:rPr>
          <w:lang w:eastAsia="en-NZ"/>
        </w:rPr>
        <w:t>Minimum reporting requirements</w:t>
      </w:r>
    </w:p>
    <w:p w14:paraId="5437DE7B" w14:textId="77777777" w:rsidR="004660C4" w:rsidRPr="009C452F" w:rsidRDefault="004660C4" w:rsidP="00FE74ED">
      <w:pPr>
        <w:rPr>
          <w:lang w:eastAsia="en-NZ"/>
        </w:rPr>
      </w:pPr>
      <w:r w:rsidRPr="009C452F">
        <w:rPr>
          <w:lang w:eastAsia="en-NZ"/>
        </w:rPr>
        <w:t xml:space="preserve">Scan technique (TA/TV). Document if the </w:t>
      </w:r>
      <w:r>
        <w:rPr>
          <w:lang w:eastAsia="en-NZ"/>
        </w:rPr>
        <w:t>woman</w:t>
      </w:r>
      <w:r w:rsidRPr="009C452F">
        <w:rPr>
          <w:lang w:eastAsia="en-NZ"/>
        </w:rPr>
        <w:t xml:space="preserve"> declined a TV scan.</w:t>
      </w:r>
    </w:p>
    <w:p w14:paraId="7E5F09F1" w14:textId="77777777" w:rsidR="004660C4" w:rsidRPr="009C452F" w:rsidRDefault="004660C4" w:rsidP="00FE74ED">
      <w:pPr>
        <w:rPr>
          <w:lang w:eastAsia="en-NZ"/>
        </w:rPr>
      </w:pPr>
    </w:p>
    <w:p w14:paraId="1F0D6D05" w14:textId="77777777" w:rsidR="004660C4" w:rsidRPr="009C452F" w:rsidRDefault="004660C4" w:rsidP="00FE74ED">
      <w:pPr>
        <w:rPr>
          <w:lang w:eastAsia="en-NZ"/>
        </w:rPr>
      </w:pPr>
      <w:r w:rsidRPr="009C452F">
        <w:rPr>
          <w:lang w:eastAsia="en-NZ"/>
        </w:rPr>
        <w:t xml:space="preserve">Document findings as per </w:t>
      </w:r>
      <w:hyperlink w:anchor="EctopicUSExam" w:history="1">
        <w:r w:rsidRPr="00751D3F">
          <w:rPr>
            <w:rStyle w:val="Hyperlink"/>
            <w:lang w:eastAsia="en-NZ"/>
          </w:rPr>
          <w:t>Ectopic pregnancy ultrasound examination</w:t>
        </w:r>
      </w:hyperlink>
      <w:r>
        <w:rPr>
          <w:rStyle w:val="Hyperlink"/>
          <w:lang w:eastAsia="en-NZ"/>
        </w:rPr>
        <w:t xml:space="preserve"> </w:t>
      </w:r>
      <w:r w:rsidRPr="00E412E0">
        <w:rPr>
          <w:rStyle w:val="Hyperlink"/>
          <w:b w:val="0"/>
          <w:color w:val="auto"/>
          <w:lang w:eastAsia="en-NZ"/>
        </w:rPr>
        <w:t>(see above)</w:t>
      </w:r>
      <w:r w:rsidRPr="00E412E0">
        <w:rPr>
          <w:lang w:eastAsia="en-NZ"/>
        </w:rPr>
        <w:t>:</w:t>
      </w:r>
    </w:p>
    <w:p w14:paraId="611C2611" w14:textId="77777777" w:rsidR="004660C4" w:rsidRPr="009C452F" w:rsidRDefault="00DF5152" w:rsidP="00FE74ED">
      <w:pPr>
        <w:pStyle w:val="Bullet"/>
      </w:pPr>
      <w:r>
        <w:rPr>
          <w:lang w:eastAsia="en-NZ"/>
        </w:rPr>
        <w:t>s</w:t>
      </w:r>
      <w:r w:rsidR="004660C4" w:rsidRPr="009C452F">
        <w:rPr>
          <w:lang w:eastAsia="en-NZ"/>
        </w:rPr>
        <w:fldChar w:fldCharType="begin"/>
      </w:r>
      <w:r w:rsidR="004660C4">
        <w:rPr>
          <w:lang w:eastAsia="en-NZ"/>
        </w:rPr>
        <w:instrText>HYPERLINK  \l "AppendixThreeEctopicPregnancyLocation" \t "_blank"</w:instrText>
      </w:r>
      <w:r w:rsidR="004660C4" w:rsidRPr="009C452F">
        <w:rPr>
          <w:lang w:eastAsia="en-NZ"/>
        </w:rPr>
      </w:r>
      <w:r w:rsidR="004660C4" w:rsidRPr="009C452F">
        <w:rPr>
          <w:lang w:eastAsia="en-NZ"/>
        </w:rPr>
        <w:fldChar w:fldCharType="separate"/>
      </w:r>
      <w:r w:rsidR="004660C4" w:rsidRPr="009C452F">
        <w:t xml:space="preserve">ac location (see </w:t>
      </w:r>
      <w:r w:rsidR="004660C4" w:rsidRPr="009C452F">
        <w:rPr>
          <w:rStyle w:val="Hyperlink"/>
        </w:rPr>
        <w:t xml:space="preserve">Appendix </w:t>
      </w:r>
      <w:r w:rsidR="004660C4">
        <w:rPr>
          <w:rStyle w:val="Hyperlink"/>
        </w:rPr>
        <w:t>3</w:t>
      </w:r>
      <w:r w:rsidR="004660C4" w:rsidRPr="009C452F">
        <w:rPr>
          <w:rStyle w:val="Hyperlink"/>
        </w:rPr>
        <w:t>: Ectopic pregnancy location</w:t>
      </w:r>
      <w:r w:rsidR="004660C4" w:rsidRPr="009C452F">
        <w:t>)</w:t>
      </w:r>
    </w:p>
    <w:p w14:paraId="0FED3E6F" w14:textId="77777777" w:rsidR="004660C4" w:rsidRPr="009C452F" w:rsidRDefault="004660C4" w:rsidP="00FE74ED">
      <w:pPr>
        <w:pStyle w:val="Bullet"/>
        <w:rPr>
          <w:lang w:eastAsia="en-NZ"/>
        </w:rPr>
      </w:pPr>
      <w:r w:rsidRPr="009C452F">
        <w:rPr>
          <w:lang w:eastAsia="en-NZ"/>
        </w:rPr>
        <w:fldChar w:fldCharType="end"/>
      </w:r>
      <w:r w:rsidRPr="009C452F">
        <w:rPr>
          <w:lang w:eastAsia="en-NZ"/>
        </w:rPr>
        <w:t>CRL (date pregnancy if embryo is present)</w:t>
      </w:r>
    </w:p>
    <w:p w14:paraId="1B80DD27" w14:textId="77777777" w:rsidR="004660C4" w:rsidRPr="009C452F" w:rsidRDefault="004660C4" w:rsidP="00FE74ED">
      <w:pPr>
        <w:pStyle w:val="Bullet"/>
        <w:rPr>
          <w:lang w:eastAsia="en-NZ"/>
        </w:rPr>
      </w:pPr>
      <w:r w:rsidRPr="009C452F">
        <w:rPr>
          <w:lang w:eastAsia="en-NZ"/>
        </w:rPr>
        <w:t xml:space="preserve">MSD if no embryo </w:t>
      </w:r>
      <w:proofErr w:type="gramStart"/>
      <w:r w:rsidRPr="009C452F">
        <w:rPr>
          <w:lang w:eastAsia="en-NZ"/>
        </w:rPr>
        <w:t>identified</w:t>
      </w:r>
      <w:proofErr w:type="gramEnd"/>
    </w:p>
    <w:p w14:paraId="39B0D6D1" w14:textId="77777777" w:rsidR="004660C4" w:rsidRPr="009C452F" w:rsidRDefault="00DF5152" w:rsidP="00FE74ED">
      <w:pPr>
        <w:pStyle w:val="Bullet"/>
        <w:rPr>
          <w:lang w:eastAsia="en-NZ"/>
        </w:rPr>
      </w:pPr>
      <w:r>
        <w:rPr>
          <w:lang w:eastAsia="en-NZ"/>
        </w:rPr>
        <w:t>c</w:t>
      </w:r>
      <w:r w:rsidR="004660C4" w:rsidRPr="009C452F">
        <w:rPr>
          <w:lang w:eastAsia="en-NZ"/>
        </w:rPr>
        <w:t>ardiac activity</w:t>
      </w:r>
    </w:p>
    <w:p w14:paraId="502DEBDD" w14:textId="77777777" w:rsidR="004660C4" w:rsidRDefault="00DF5152" w:rsidP="00FE74ED">
      <w:pPr>
        <w:pStyle w:val="Bullet"/>
        <w:rPr>
          <w:lang w:eastAsia="en-NZ"/>
        </w:rPr>
      </w:pPr>
      <w:r>
        <w:rPr>
          <w:lang w:eastAsia="en-NZ"/>
        </w:rPr>
        <w:t>a</w:t>
      </w:r>
      <w:r w:rsidR="004660C4" w:rsidRPr="009C452F">
        <w:rPr>
          <w:lang w:eastAsia="en-NZ"/>
        </w:rPr>
        <w:t>dnexal mass or haemorrhage</w:t>
      </w:r>
    </w:p>
    <w:p w14:paraId="0CBE5242" w14:textId="77777777" w:rsidR="004660C4" w:rsidRPr="009C452F" w:rsidRDefault="00DF5152" w:rsidP="00FE74ED">
      <w:pPr>
        <w:pStyle w:val="Bullet"/>
        <w:rPr>
          <w:lang w:eastAsia="en-NZ"/>
        </w:rPr>
      </w:pPr>
      <w:r>
        <w:rPr>
          <w:lang w:eastAsia="en-NZ"/>
        </w:rPr>
        <w:t>l</w:t>
      </w:r>
      <w:r w:rsidR="004660C4">
        <w:rPr>
          <w:lang w:eastAsia="en-NZ"/>
        </w:rPr>
        <w:t>argest diameter of ectopic mass or gestational sac</w:t>
      </w:r>
    </w:p>
    <w:p w14:paraId="7C6660B3" w14:textId="77777777" w:rsidR="004660C4" w:rsidRPr="00FE74ED" w:rsidRDefault="00DF5152" w:rsidP="00FE74ED">
      <w:pPr>
        <w:pStyle w:val="Bullet"/>
        <w:rPr>
          <w:spacing w:val="-2"/>
          <w:lang w:eastAsia="en-NZ"/>
        </w:rPr>
      </w:pPr>
      <w:r>
        <w:rPr>
          <w:spacing w:val="-2"/>
          <w:lang w:eastAsia="en-NZ"/>
        </w:rPr>
        <w:t>f</w:t>
      </w:r>
      <w:r w:rsidR="004660C4" w:rsidRPr="00FE74ED">
        <w:rPr>
          <w:spacing w:val="-2"/>
          <w:lang w:eastAsia="en-NZ"/>
        </w:rPr>
        <w:t>ree fluid – location and amount (document free fluid at or above the uterine fundus).</w:t>
      </w:r>
    </w:p>
    <w:p w14:paraId="7E98B21A" w14:textId="77777777" w:rsidR="004660C4" w:rsidRDefault="004660C4" w:rsidP="00FE74ED">
      <w:pPr>
        <w:rPr>
          <w:lang w:eastAsia="en-NZ"/>
        </w:rPr>
      </w:pPr>
    </w:p>
    <w:p w14:paraId="42F5920C" w14:textId="77777777" w:rsidR="004660C4" w:rsidRPr="00FE74ED" w:rsidRDefault="004660C4" w:rsidP="00FE74ED">
      <w:pPr>
        <w:rPr>
          <w:b/>
          <w:lang w:eastAsia="en-NZ"/>
        </w:rPr>
      </w:pPr>
      <w:r w:rsidRPr="00FE74ED">
        <w:rPr>
          <w:b/>
          <w:lang w:eastAsia="en-NZ"/>
        </w:rPr>
        <w:t>Note: It is strongly recommended that a β</w:t>
      </w:r>
      <w:proofErr w:type="spellStart"/>
      <w:r w:rsidRPr="00FE74ED">
        <w:rPr>
          <w:b/>
          <w:lang w:eastAsia="en-NZ"/>
        </w:rPr>
        <w:t>hCG</w:t>
      </w:r>
      <w:proofErr w:type="spellEnd"/>
      <w:r w:rsidRPr="00FE74ED">
        <w:rPr>
          <w:b/>
          <w:lang w:eastAsia="en-NZ"/>
        </w:rPr>
        <w:t xml:space="preserve"> result is available at the time of the ultrasound scan.</w:t>
      </w:r>
    </w:p>
    <w:p w14:paraId="61F0A0E9" w14:textId="77777777" w:rsidR="004660C4" w:rsidRPr="00714521" w:rsidRDefault="004660C4" w:rsidP="00FE74ED">
      <w:pPr>
        <w:rPr>
          <w:lang w:eastAsia="en-NZ"/>
        </w:rPr>
      </w:pPr>
    </w:p>
    <w:p w14:paraId="675A0094" w14:textId="77777777" w:rsidR="004660C4" w:rsidRPr="009C452F" w:rsidRDefault="004660C4" w:rsidP="00FE74ED">
      <w:pPr>
        <w:pStyle w:val="Heading3"/>
        <w:rPr>
          <w:lang w:eastAsia="en-NZ"/>
        </w:rPr>
      </w:pPr>
      <w:bookmarkStart w:id="45" w:name="_Toc533056802"/>
      <w:r w:rsidRPr="009C452F">
        <w:rPr>
          <w:lang w:eastAsia="en-NZ"/>
        </w:rPr>
        <w:t>Pregnancy of unknown location</w:t>
      </w:r>
      <w:bookmarkEnd w:id="45"/>
    </w:p>
    <w:p w14:paraId="02D52A3A" w14:textId="77777777" w:rsidR="004660C4" w:rsidRPr="009C452F" w:rsidRDefault="004660C4" w:rsidP="00FE74ED">
      <w:pPr>
        <w:rPr>
          <w:szCs w:val="24"/>
          <w:lang w:eastAsia="en-NZ"/>
        </w:rPr>
      </w:pPr>
      <w:r w:rsidRPr="009C452F">
        <w:rPr>
          <w:lang w:eastAsia="en-NZ"/>
        </w:rPr>
        <w:t xml:space="preserve">There is no defined cut-off </w:t>
      </w:r>
      <w:r w:rsidRPr="009C452F">
        <w:rPr>
          <w:rFonts w:cs="Arial"/>
          <w:szCs w:val="24"/>
          <w:lang w:eastAsia="en-NZ"/>
        </w:rPr>
        <w:t>β</w:t>
      </w:r>
      <w:proofErr w:type="spellStart"/>
      <w:r w:rsidRPr="009C452F">
        <w:rPr>
          <w:lang w:eastAsia="en-NZ"/>
        </w:rPr>
        <w:t>hCG</w:t>
      </w:r>
      <w:proofErr w:type="spellEnd"/>
      <w:r w:rsidRPr="009C452F">
        <w:rPr>
          <w:lang w:eastAsia="en-NZ"/>
        </w:rPr>
        <w:t xml:space="preserve"> level at which ectopic pregnancy can be excluded. Rather, it is the change in </w:t>
      </w:r>
      <w:proofErr w:type="spellStart"/>
      <w:r w:rsidRPr="009C452F">
        <w:rPr>
          <w:lang w:eastAsia="en-NZ"/>
        </w:rPr>
        <w:t>hCG</w:t>
      </w:r>
      <w:proofErr w:type="spellEnd"/>
      <w:r w:rsidRPr="009C452F">
        <w:rPr>
          <w:lang w:eastAsia="en-NZ"/>
        </w:rPr>
        <w:t xml:space="preserve"> over time that is of value. </w:t>
      </w:r>
      <w:r w:rsidRPr="009C452F">
        <w:rPr>
          <w:szCs w:val="24"/>
          <w:lang w:eastAsia="en-NZ"/>
        </w:rPr>
        <w:t>The clinical scenario in which there is a positive pregnancy test and in which there is no sonographic evidence of intra- or extra-uterine pregnancy and where there are no obvious retained products of conception on TVS, is defined as a pregnancy of unknown location (PUL).</w:t>
      </w:r>
    </w:p>
    <w:p w14:paraId="46C19B3B" w14:textId="77777777" w:rsidR="004660C4" w:rsidRPr="009C452F" w:rsidRDefault="004660C4" w:rsidP="00FE74ED">
      <w:pPr>
        <w:rPr>
          <w:lang w:eastAsia="en-NZ"/>
        </w:rPr>
      </w:pPr>
    </w:p>
    <w:p w14:paraId="0C6D0E11" w14:textId="77777777" w:rsidR="004660C4" w:rsidRPr="009C452F" w:rsidRDefault="004660C4" w:rsidP="00FE74ED">
      <w:pPr>
        <w:rPr>
          <w:lang w:eastAsia="en-NZ"/>
        </w:rPr>
      </w:pPr>
      <w:r w:rsidRPr="009C452F">
        <w:rPr>
          <w:lang w:eastAsia="en-NZ"/>
        </w:rPr>
        <w:t>Under these circumstances</w:t>
      </w:r>
      <w:r>
        <w:rPr>
          <w:lang w:eastAsia="en-NZ"/>
        </w:rPr>
        <w:t>,</w:t>
      </w:r>
      <w:r w:rsidRPr="009C452F">
        <w:rPr>
          <w:lang w:eastAsia="en-NZ"/>
        </w:rPr>
        <w:t xml:space="preserve"> there are three possibilities.</w:t>
      </w:r>
    </w:p>
    <w:p w14:paraId="4EC14E4F" w14:textId="77777777" w:rsidR="004660C4" w:rsidRPr="009C452F" w:rsidRDefault="004660C4" w:rsidP="00FE74ED">
      <w:pPr>
        <w:pStyle w:val="Number"/>
        <w:rPr>
          <w:lang w:eastAsia="en-NZ"/>
        </w:rPr>
      </w:pPr>
      <w:r w:rsidRPr="009C452F">
        <w:rPr>
          <w:lang w:eastAsia="en-NZ"/>
        </w:rPr>
        <w:t>Early intrauterine pregnancy</w:t>
      </w:r>
    </w:p>
    <w:p w14:paraId="68E60603" w14:textId="77777777" w:rsidR="004660C4" w:rsidRPr="009C452F" w:rsidRDefault="004660C4" w:rsidP="00FE74ED">
      <w:pPr>
        <w:pStyle w:val="Number"/>
        <w:rPr>
          <w:lang w:eastAsia="en-NZ"/>
        </w:rPr>
      </w:pPr>
      <w:r w:rsidRPr="009C452F">
        <w:rPr>
          <w:lang w:eastAsia="en-NZ"/>
        </w:rPr>
        <w:t>Ectopic pregnancy</w:t>
      </w:r>
    </w:p>
    <w:p w14:paraId="5B818EB5" w14:textId="2711933D" w:rsidR="004660C4" w:rsidRPr="009C452F" w:rsidRDefault="004660C4" w:rsidP="00FE74ED">
      <w:pPr>
        <w:pStyle w:val="Number"/>
        <w:rPr>
          <w:lang w:eastAsia="en-NZ"/>
        </w:rPr>
      </w:pPr>
      <w:r w:rsidRPr="009C452F">
        <w:rPr>
          <w:lang w:eastAsia="en-NZ"/>
        </w:rPr>
        <w:t xml:space="preserve">Early pregnancy </w:t>
      </w:r>
      <w:r>
        <w:rPr>
          <w:lang w:eastAsia="en-NZ"/>
        </w:rPr>
        <w:t>loss</w:t>
      </w:r>
      <w:r w:rsidR="00C23D45">
        <w:rPr>
          <w:lang w:eastAsia="en-NZ"/>
        </w:rPr>
        <w:t>.</w:t>
      </w:r>
    </w:p>
    <w:p w14:paraId="144CABFE" w14:textId="77777777" w:rsidR="004660C4" w:rsidRPr="009C452F" w:rsidRDefault="004660C4" w:rsidP="00FE74ED">
      <w:pPr>
        <w:rPr>
          <w:rFonts w:eastAsiaTheme="majorEastAsia"/>
        </w:rPr>
      </w:pPr>
      <w:bookmarkStart w:id="46" w:name="_Toc533056803"/>
    </w:p>
    <w:p w14:paraId="5C6EFAE0" w14:textId="77777777" w:rsidR="004660C4" w:rsidRPr="009C452F" w:rsidRDefault="004660C4" w:rsidP="00FE74ED">
      <w:pPr>
        <w:pStyle w:val="Heading3"/>
      </w:pPr>
      <w:r w:rsidRPr="009C452F">
        <w:t>Reporting alerts</w:t>
      </w:r>
      <w:bookmarkEnd w:id="46"/>
    </w:p>
    <w:p w14:paraId="289B47C8" w14:textId="77777777" w:rsidR="004660C4" w:rsidRPr="009C452F" w:rsidRDefault="004660C4" w:rsidP="00413430">
      <w:pPr>
        <w:numPr>
          <w:ilvl w:val="2"/>
          <w:numId w:val="7"/>
        </w:numPr>
      </w:pPr>
      <w:r w:rsidRPr="009C452F">
        <w:rPr>
          <w:noProof/>
          <w:lang w:eastAsia="en-NZ"/>
        </w:rPr>
        <mc:AlternateContent>
          <mc:Choice Requires="wps">
            <w:drawing>
              <wp:inline distT="0" distB="0" distL="0" distR="0" wp14:anchorId="531503D3" wp14:editId="4D223C0F">
                <wp:extent cx="2941320" cy="393700"/>
                <wp:effectExtent l="0" t="0" r="0" b="6350"/>
                <wp:docPr id="12"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1320" cy="393700"/>
                        </a:xfrm>
                        <a:prstGeom prst="roundRect">
                          <a:avLst/>
                        </a:prstGeom>
                        <a:solidFill>
                          <a:srgbClr val="FF5353"/>
                        </a:solidFill>
                        <a:ln w="12700" cap="flat" cmpd="sng" algn="ctr">
                          <a:noFill/>
                          <a:prstDash val="solid"/>
                          <a:miter lim="800000"/>
                        </a:ln>
                        <a:effectLst/>
                      </wps:spPr>
                      <wps:txbx>
                        <w:txbxContent>
                          <w:p w14:paraId="765B8A7A" w14:textId="77777777" w:rsidR="007C4FC0" w:rsidRPr="00D67F63" w:rsidRDefault="007C4FC0" w:rsidP="00FE74ED">
                            <w:pPr>
                              <w:pStyle w:val="Bullet"/>
                              <w:spacing w:before="0"/>
                              <w:rPr>
                                <w:color w:val="FFFFFF" w:themeColor="background1"/>
                                <w:lang w:eastAsia="en-NZ"/>
                              </w:rPr>
                            </w:pPr>
                            <w:r w:rsidRPr="00D67F63">
                              <w:rPr>
                                <w:color w:val="FFFFFF" w:themeColor="background1"/>
                                <w:lang w:eastAsia="en-NZ"/>
                              </w:rPr>
                              <w:t xml:space="preserve">Ruptured ectopic </w:t>
                            </w:r>
                            <w:r w:rsidRPr="00D67F63">
                              <w:rPr>
                                <w:color w:val="FFFFFF" w:themeColor="background1"/>
                                <w:lang w:eastAsia="en-NZ"/>
                              </w:rPr>
                              <w:t>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1503D3" id="Rounded Rectangle 12" o:spid="_x0000_s1032" alt="&quot;&quot;" style="width:231.6pt;height:3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" fillcolor="#ff5353" stroked="f" strokeweight="1pt">
                <v:stroke joinstyle="miter"/>
                <v:textbox>
                  <w:txbxContent>
                    <w:p w14:paraId="765B8A7A" w14:textId="77777777" w:rsidR="007C4FC0" w:rsidRPr="00D67F63" w:rsidRDefault="007C4FC0" w:rsidP="00FE74ED">
                      <w:pPr>
                        <w:pStyle w:val="Bullet"/>
                        <w:spacing w:before="0"/>
                        <w:rPr>
                          <w:color w:val="FFFFFF" w:themeColor="background1"/>
                          <w:lang w:eastAsia="en-NZ"/>
                        </w:rPr>
                      </w:pPr>
                      <w:r w:rsidRPr="00D67F63">
                        <w:rPr>
                          <w:color w:val="FFFFFF" w:themeColor="background1"/>
                          <w:lang w:eastAsia="en-NZ"/>
                        </w:rPr>
                        <w:t xml:space="preserve">Ruptured ectopic </w:t>
                      </w:r>
                      <w:proofErr w:type="gramStart"/>
                      <w:r w:rsidRPr="00D67F63">
                        <w:rPr>
                          <w:color w:val="FFFFFF" w:themeColor="background1"/>
                          <w:lang w:eastAsia="en-NZ"/>
                        </w:rPr>
                        <w:t>pregnancy</w:t>
                      </w:r>
                      <w:proofErr w:type="gramEnd"/>
                    </w:p>
                  </w:txbxContent>
                </v:textbox>
                <w10:anchorlock/>
              </v:roundrect>
            </w:pict>
          </mc:Fallback>
        </mc:AlternateContent>
      </w:r>
    </w:p>
    <w:p w14:paraId="681D866A" w14:textId="77777777" w:rsidR="004660C4" w:rsidRPr="009C452F" w:rsidRDefault="004660C4" w:rsidP="00413430">
      <w:pPr>
        <w:numPr>
          <w:ilvl w:val="2"/>
          <w:numId w:val="7"/>
        </w:numPr>
        <w:spacing w:before="120"/>
      </w:pPr>
      <w:r w:rsidRPr="009C452F">
        <w:rPr>
          <w:rFonts w:cs="Arial"/>
          <w:noProof/>
          <w:lang w:eastAsia="en-NZ"/>
        </w:rPr>
        <mc:AlternateContent>
          <mc:Choice Requires="wps">
            <w:drawing>
              <wp:inline distT="0" distB="0" distL="0" distR="0" wp14:anchorId="0EA873A4" wp14:editId="3566DE9F">
                <wp:extent cx="2941320" cy="403860"/>
                <wp:effectExtent l="0" t="0" r="0" b="0"/>
                <wp:docPr id="10" name="Rounded 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1320" cy="403860"/>
                        </a:xfrm>
                        <a:prstGeom prst="roundRect">
                          <a:avLst/>
                        </a:prstGeom>
                        <a:solidFill>
                          <a:srgbClr val="E27C3E"/>
                        </a:solidFill>
                        <a:ln w="12700" cap="flat" cmpd="sng" algn="ctr">
                          <a:noFill/>
                          <a:prstDash val="solid"/>
                          <a:miter lim="800000"/>
                        </a:ln>
                        <a:effectLst/>
                      </wps:spPr>
                      <wps:txbx>
                        <w:txbxContent>
                          <w:p w14:paraId="12FAE7EA" w14:textId="77777777" w:rsidR="007C4FC0" w:rsidRPr="00D67F63" w:rsidRDefault="007C4FC0" w:rsidP="00FE74ED">
                            <w:pPr>
                              <w:pStyle w:val="Bullet"/>
                              <w:spacing w:before="0"/>
                              <w:rPr>
                                <w:color w:val="FFFFFF" w:themeColor="background1"/>
                                <w:lang w:eastAsia="en-NZ"/>
                              </w:rPr>
                            </w:pPr>
                            <w:r w:rsidRPr="00D67F63">
                              <w:rPr>
                                <w:color w:val="FFFFFF" w:themeColor="background1"/>
                                <w:lang w:eastAsia="en-NZ"/>
                              </w:rPr>
                              <w:t>Ectopic without evidence of rupture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A873A4" id="Rounded Rectangle 10" o:spid="_x0000_s1033" alt="&quot;&quot;" style="width:231.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" fillcolor="#e27c3e" stroked="f" strokeweight="1pt">
                <v:stroke joinstyle="miter"/>
                <v:textbox>
                  <w:txbxContent>
                    <w:p w14:paraId="12FAE7EA" w14:textId="77777777" w:rsidR="007C4FC0" w:rsidRPr="00D67F63" w:rsidRDefault="007C4FC0" w:rsidP="00FE74ED">
                      <w:pPr>
                        <w:pStyle w:val="Bullet"/>
                        <w:spacing w:before="0"/>
                        <w:rPr>
                          <w:color w:val="FFFFFF" w:themeColor="background1"/>
                          <w:lang w:eastAsia="en-NZ"/>
                        </w:rPr>
                      </w:pPr>
                      <w:r w:rsidRPr="00D67F63">
                        <w:rPr>
                          <w:color w:val="FFFFFF" w:themeColor="background1"/>
                          <w:lang w:eastAsia="en-NZ"/>
                        </w:rPr>
                        <w:t>Ectopic without evidence of rupture</w:t>
                      </w:r>
                    </w:p>
                  </w:txbxContent>
                </v:textbox>
                <w10:anchorlock/>
              </v:roundrect>
            </w:pict>
          </mc:Fallback>
        </mc:AlternateContent>
      </w:r>
    </w:p>
    <w:p w14:paraId="4FBA8AA4" w14:textId="77777777" w:rsidR="004660C4" w:rsidRPr="009C452F" w:rsidRDefault="004660C4" w:rsidP="004660C4">
      <w:pPr>
        <w:spacing w:before="120"/>
      </w:pPr>
      <w:r w:rsidRPr="005E7C13">
        <w:rPr>
          <w:rFonts w:cs="Arial"/>
          <w:noProof/>
          <w:sz w:val="22"/>
          <w:lang w:eastAsia="en-NZ"/>
        </w:rPr>
        <mc:AlternateContent>
          <mc:Choice Requires="wps">
            <w:drawing>
              <wp:inline distT="0" distB="0" distL="0" distR="0" wp14:anchorId="2BFC8461" wp14:editId="46774511">
                <wp:extent cx="2941320" cy="1404851"/>
                <wp:effectExtent l="0" t="0" r="0" b="5080"/>
                <wp:docPr id="23" name="Rounded 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1320" cy="1404851"/>
                        </a:xfrm>
                        <a:prstGeom prst="roundRect">
                          <a:avLst/>
                        </a:prstGeom>
                        <a:solidFill>
                          <a:srgbClr val="FFFF66"/>
                        </a:solidFill>
                        <a:ln w="12700" cap="flat" cmpd="sng" algn="ctr">
                          <a:noFill/>
                          <a:prstDash val="solid"/>
                          <a:miter lim="800000"/>
                        </a:ln>
                        <a:effectLst/>
                      </wps:spPr>
                      <wps:txbx>
                        <w:txbxContent>
                          <w:p w14:paraId="0D9DAAEC" w14:textId="77777777" w:rsidR="007C4FC0" w:rsidRDefault="007C4FC0" w:rsidP="00FE74ED">
                            <w:pPr>
                              <w:pStyle w:val="Bullet"/>
                              <w:spacing w:before="0"/>
                              <w:rPr>
                                <w:lang w:eastAsia="en-NZ"/>
                              </w:rPr>
                            </w:pPr>
                            <w:r w:rsidRPr="0019207D">
                              <w:rPr>
                                <w:lang w:eastAsia="en-NZ"/>
                              </w:rPr>
                              <w:t>Early pregnancy loss</w:t>
                            </w:r>
                          </w:p>
                          <w:p w14:paraId="74B2DDC6" w14:textId="684A57BC" w:rsidR="007C4FC0" w:rsidRDefault="00000000" w:rsidP="00FE74ED">
                            <w:pPr>
                              <w:pStyle w:val="Bullet"/>
                            </w:pPr>
                            <w:hyperlink w:anchor="AppendixTwoLowGestationSac" w:history="1">
                              <w:r w:rsidR="007C4FC0" w:rsidRPr="00703940">
                                <w:rPr>
                                  <w:rStyle w:val="Hyperlink"/>
                                </w:rPr>
                                <w:t>Implantation of the sac on the caesarean scar</w:t>
                              </w:r>
                            </w:hyperlink>
                            <w:r w:rsidR="007C4FC0" w:rsidRPr="00C37131">
                              <w:t>,</w:t>
                            </w:r>
                            <w:r w:rsidR="007C4FC0" w:rsidRPr="00FE74ED">
                              <w:t xml:space="preserve"> </w:t>
                            </w:r>
                            <w:r w:rsidR="007C4FC0" w:rsidRPr="00C37131">
                              <w:t>see Appendix 2 (</w:t>
                            </w:r>
                            <w:r w:rsidR="007C4FC0">
                              <w:t>t</w:t>
                            </w:r>
                            <w:r w:rsidR="007C4FC0" w:rsidRPr="00C37131">
                              <w:t>his</w:t>
                            </w:r>
                            <w:r w:rsidR="007C4FC0">
                              <w:t> </w:t>
                            </w:r>
                            <w:r w:rsidR="007C4FC0" w:rsidRPr="0019207D">
                              <w:t>indicates a risk of placenta accreta spectrum disorder and requires specialist referral</w:t>
                            </w:r>
                            <w:r w:rsidR="007C4FC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FC8461" id="Rounded Rectangle 23" o:spid="_x0000_s1034" alt="&quot;&quot;" style="width:231.6pt;height:110.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" fillcolor="#ff6" stroked="f" strokeweight="1pt">
                <v:stroke joinstyle="miter"/>
                <v:textbox>
                  <w:txbxContent>
                    <w:p w14:paraId="0D9DAAEC" w14:textId="77777777" w:rsidR="007C4FC0" w:rsidRDefault="007C4FC0" w:rsidP="00FE74ED">
                      <w:pPr>
                        <w:pStyle w:val="Bullet"/>
                        <w:spacing w:before="0"/>
                        <w:rPr>
                          <w:lang w:eastAsia="en-NZ"/>
                        </w:rPr>
                      </w:pPr>
                      <w:r w:rsidRPr="0019207D">
                        <w:rPr>
                          <w:lang w:eastAsia="en-NZ"/>
                        </w:rPr>
                        <w:t>Early pregnancy loss</w:t>
                      </w:r>
                    </w:p>
                    <w:p w14:paraId="74B2DDC6" w14:textId="684A57BC" w:rsidR="007C4FC0" w:rsidRDefault="00523ABD" w:rsidP="00FE74ED">
                      <w:pPr>
                        <w:pStyle w:val="Bullet"/>
                      </w:pPr>
                      <w:hyperlink w:anchor="AppendixTwoLowGestationSac" w:history="1">
                        <w:r w:rsidR="007C4FC0" w:rsidRPr="00703940">
                          <w:rPr>
                            <w:rStyle w:val="Hyperlink"/>
                          </w:rPr>
                          <w:t>Implantation of the sac on the caesarean scar</w:t>
                        </w:r>
                      </w:hyperlink>
                      <w:r w:rsidR="007C4FC0" w:rsidRPr="00C37131">
                        <w:t>,</w:t>
                      </w:r>
                      <w:r w:rsidR="007C4FC0" w:rsidRPr="00FE74ED">
                        <w:t xml:space="preserve"> </w:t>
                      </w:r>
                      <w:r w:rsidR="007C4FC0" w:rsidRPr="00C37131">
                        <w:t>see Appendix 2 (</w:t>
                      </w:r>
                      <w:r w:rsidR="007C4FC0">
                        <w:t>t</w:t>
                      </w:r>
                      <w:r w:rsidR="007C4FC0" w:rsidRPr="00C37131">
                        <w:t>his</w:t>
                      </w:r>
                      <w:r w:rsidR="007C4FC0">
                        <w:t> </w:t>
                      </w:r>
                      <w:r w:rsidR="007C4FC0" w:rsidRPr="0019207D">
                        <w:t>indicates a risk of placenta accreta spectrum disorder and requires specialist referral</w:t>
                      </w:r>
                      <w:r w:rsidR="007C4FC0">
                        <w:t>).</w:t>
                      </w:r>
                    </w:p>
                  </w:txbxContent>
                </v:textbox>
                <w10:anchorlock/>
              </v:roundrect>
            </w:pict>
          </mc:Fallback>
        </mc:AlternateContent>
      </w:r>
    </w:p>
    <w:p w14:paraId="42659244" w14:textId="77777777" w:rsidR="004660C4" w:rsidRDefault="004660C4" w:rsidP="00FE74ED"/>
    <w:p w14:paraId="4DA908A1" w14:textId="77777777" w:rsidR="004660C4" w:rsidRPr="0024342E" w:rsidRDefault="004660C4" w:rsidP="00DA6AC5">
      <w:pPr>
        <w:pStyle w:val="Heading2"/>
        <w:keepNext w:val="0"/>
        <w:pageBreakBefore/>
        <w:spacing w:before="0"/>
        <w:rPr>
          <w:kern w:val="36"/>
          <w:lang w:eastAsia="en-NZ"/>
        </w:rPr>
      </w:pPr>
      <w:bookmarkStart w:id="47" w:name="_Toc16417373"/>
      <w:bookmarkStart w:id="48" w:name="_Toc146716003"/>
      <w:bookmarkStart w:id="49" w:name="FirstTrimesterReportingProformas"/>
      <w:bookmarkStart w:id="50" w:name="_Hlk14099127"/>
      <w:r w:rsidRPr="0024342E">
        <w:t>First</w:t>
      </w:r>
      <w:r>
        <w:t>-</w:t>
      </w:r>
      <w:r w:rsidRPr="0024342E">
        <w:t>trimester r</w:t>
      </w:r>
      <w:bookmarkStart w:id="51" w:name="_Toc533056804"/>
      <w:r w:rsidRPr="0024342E">
        <w:t xml:space="preserve">eporting </w:t>
      </w:r>
      <w:proofErr w:type="gramStart"/>
      <w:r w:rsidRPr="0024342E">
        <w:t>pro forma</w:t>
      </w:r>
      <w:bookmarkEnd w:id="47"/>
      <w:bookmarkEnd w:id="48"/>
      <w:bookmarkEnd w:id="51"/>
      <w:proofErr w:type="gramEnd"/>
    </w:p>
    <w:bookmarkEnd w:id="49"/>
    <w:p w14:paraId="68BCDEBB" w14:textId="77777777" w:rsidR="004660C4" w:rsidRPr="0024342E" w:rsidRDefault="004660C4" w:rsidP="00DA6AC5">
      <w:pPr>
        <w:pStyle w:val="Heading3"/>
      </w:pPr>
      <w:r w:rsidRPr="0024342E">
        <w:t>Normal</w:t>
      </w:r>
      <w:r>
        <w:t xml:space="preserve"> </w:t>
      </w:r>
      <w:r w:rsidRPr="0024342E">
        <w:t>first</w:t>
      </w:r>
      <w:r>
        <w:t>-</w:t>
      </w:r>
      <w:r w:rsidRPr="0024342E">
        <w:t>trimester scan</w:t>
      </w:r>
    </w:p>
    <w:p w14:paraId="30B98865" w14:textId="77777777" w:rsidR="004660C4" w:rsidRPr="009C452F" w:rsidRDefault="004660C4" w:rsidP="00DA6AC5">
      <w:pPr>
        <w:pStyle w:val="Heading4"/>
        <w:rPr>
          <w:lang w:eastAsia="en-NZ"/>
        </w:rPr>
      </w:pPr>
      <w:r w:rsidRPr="009C452F">
        <w:rPr>
          <w:lang w:eastAsia="en-NZ"/>
        </w:rPr>
        <w:t>Clinical</w:t>
      </w:r>
    </w:p>
    <w:p w14:paraId="58B26A13" w14:textId="77777777" w:rsidR="004660C4" w:rsidRDefault="004660C4" w:rsidP="00413430">
      <w:pPr>
        <w:numPr>
          <w:ilvl w:val="2"/>
          <w:numId w:val="7"/>
        </w:numPr>
        <w:rPr>
          <w:lang w:eastAsia="en-NZ"/>
        </w:rPr>
      </w:pPr>
      <w:r w:rsidRPr="009C452F">
        <w:rPr>
          <w:lang w:eastAsia="en-NZ"/>
        </w:rPr>
        <w:t>[ ]</w:t>
      </w:r>
    </w:p>
    <w:p w14:paraId="4F9C3D82" w14:textId="77777777" w:rsidR="004660C4" w:rsidRDefault="004660C4" w:rsidP="00413430">
      <w:pPr>
        <w:numPr>
          <w:ilvl w:val="2"/>
          <w:numId w:val="7"/>
        </w:numPr>
        <w:rPr>
          <w:lang w:eastAsia="en-NZ"/>
        </w:rPr>
      </w:pPr>
    </w:p>
    <w:p w14:paraId="37F07F91" w14:textId="77777777" w:rsidR="004660C4" w:rsidRDefault="004660C4" w:rsidP="004660C4">
      <w:pPr>
        <w:autoSpaceDE w:val="0"/>
        <w:autoSpaceDN w:val="0"/>
        <w:adjustRightInd w:val="0"/>
      </w:pPr>
      <w:r w:rsidRPr="006C29A8">
        <w:t>LMP: </w:t>
      </w:r>
      <w:proofErr w:type="gramStart"/>
      <w:r w:rsidRPr="006C29A8">
        <w:t>[</w:t>
      </w:r>
      <w:r>
        <w:t xml:space="preserve"> </w:t>
      </w:r>
      <w:r w:rsidRPr="006C29A8">
        <w:t>]</w:t>
      </w:r>
      <w:proofErr w:type="gramEnd"/>
    </w:p>
    <w:p w14:paraId="205AA143" w14:textId="77777777" w:rsidR="004660C4" w:rsidRPr="006C29A8" w:rsidRDefault="004660C4" w:rsidP="004660C4">
      <w:pPr>
        <w:autoSpaceDE w:val="0"/>
        <w:autoSpaceDN w:val="0"/>
        <w:adjustRightInd w:val="0"/>
      </w:pPr>
    </w:p>
    <w:p w14:paraId="4FE95B09" w14:textId="77777777" w:rsidR="004660C4" w:rsidRDefault="004660C4" w:rsidP="004660C4">
      <w:pPr>
        <w:autoSpaceDE w:val="0"/>
        <w:autoSpaceDN w:val="0"/>
        <w:adjustRightInd w:val="0"/>
      </w:pPr>
      <w:r w:rsidRPr="006C29A8">
        <w:t>EDD by</w:t>
      </w:r>
      <w:r>
        <w:t xml:space="preserve"> today</w:t>
      </w:r>
      <w:r w:rsidR="007A30A5">
        <w:t>’</w:t>
      </w:r>
      <w:r>
        <w:t>s</w:t>
      </w:r>
      <w:r w:rsidRPr="006C29A8">
        <w:t xml:space="preserve"> ultrasound: </w:t>
      </w:r>
      <w:proofErr w:type="gramStart"/>
      <w:r w:rsidRPr="006C29A8">
        <w:t>[</w:t>
      </w:r>
      <w:r>
        <w:t xml:space="preserve"> </w:t>
      </w:r>
      <w:r w:rsidRPr="006C29A8">
        <w:t>]</w:t>
      </w:r>
      <w:proofErr w:type="gramEnd"/>
      <w:r>
        <w:t>.</w:t>
      </w:r>
      <w:r w:rsidRPr="006C29A8">
        <w:t> </w:t>
      </w:r>
      <w:r w:rsidRPr="007C739B">
        <w:rPr>
          <w:i/>
        </w:rPr>
        <w:t xml:space="preserve">(EDD by dates: </w:t>
      </w:r>
      <w:proofErr w:type="gramStart"/>
      <w:r w:rsidRPr="007C739B">
        <w:rPr>
          <w:i/>
        </w:rPr>
        <w:t>[ ])</w:t>
      </w:r>
      <w:r>
        <w:rPr>
          <w:i/>
        </w:rPr>
        <w:t>*</w:t>
      </w:r>
      <w:proofErr w:type="gramEnd"/>
    </w:p>
    <w:p w14:paraId="46563DFD" w14:textId="77777777" w:rsidR="004660C4" w:rsidRDefault="004660C4" w:rsidP="004660C4">
      <w:pPr>
        <w:autoSpaceDE w:val="0"/>
        <w:autoSpaceDN w:val="0"/>
        <w:adjustRightInd w:val="0"/>
      </w:pPr>
      <w:r w:rsidRPr="006C29A8">
        <w:t xml:space="preserve">Gestational age: </w:t>
      </w:r>
      <w:proofErr w:type="gramStart"/>
      <w:r w:rsidRPr="006C29A8">
        <w:t>[ ]</w:t>
      </w:r>
      <w:proofErr w:type="gramEnd"/>
      <w:r w:rsidRPr="006C29A8">
        <w:t xml:space="preserve"> weeks, [ ] days </w:t>
      </w:r>
      <w:r w:rsidR="00DA6AC5">
        <w:t>±</w:t>
      </w:r>
      <w:r w:rsidRPr="006C29A8">
        <w:t xml:space="preserve"> 4 days</w:t>
      </w:r>
    </w:p>
    <w:p w14:paraId="7594E4F4" w14:textId="2DC521C6" w:rsidR="004660C4" w:rsidRDefault="004660C4" w:rsidP="00413430">
      <w:pPr>
        <w:numPr>
          <w:ilvl w:val="2"/>
          <w:numId w:val="7"/>
        </w:numPr>
        <w:rPr>
          <w:i/>
        </w:rPr>
      </w:pPr>
      <w:r w:rsidRPr="007C739B">
        <w:rPr>
          <w:i/>
        </w:rPr>
        <w:t xml:space="preserve">(Gestational age by dates: </w:t>
      </w:r>
      <w:proofErr w:type="gramStart"/>
      <w:r w:rsidRPr="007C739B">
        <w:rPr>
          <w:i/>
        </w:rPr>
        <w:t>[ ]</w:t>
      </w:r>
      <w:proofErr w:type="gramEnd"/>
      <w:r w:rsidRPr="007C739B">
        <w:rPr>
          <w:i/>
        </w:rPr>
        <w:t> weeks, [ ] days)</w:t>
      </w:r>
      <w:r w:rsidR="003900CD">
        <w:rPr>
          <w:i/>
        </w:rPr>
        <w:t>.</w:t>
      </w:r>
      <w:r>
        <w:rPr>
          <w:i/>
        </w:rPr>
        <w:t>*</w:t>
      </w:r>
    </w:p>
    <w:p w14:paraId="6C2060DF" w14:textId="77777777" w:rsidR="004660C4" w:rsidRDefault="004660C4" w:rsidP="004660C4">
      <w:pPr>
        <w:autoSpaceDE w:val="0"/>
        <w:autoSpaceDN w:val="0"/>
        <w:adjustRightInd w:val="0"/>
      </w:pPr>
    </w:p>
    <w:p w14:paraId="31312B25" w14:textId="77777777" w:rsidR="007A30A5" w:rsidRDefault="004660C4" w:rsidP="00413430">
      <w:pPr>
        <w:numPr>
          <w:ilvl w:val="2"/>
          <w:numId w:val="7"/>
        </w:numPr>
        <w:ind w:left="284" w:hanging="284"/>
        <w:rPr>
          <w:i/>
        </w:rPr>
      </w:pPr>
      <w:r w:rsidRPr="00192655">
        <w:rPr>
          <w:i/>
        </w:rPr>
        <w:t>*</w:t>
      </w:r>
      <w:r w:rsidR="00DA6AC5">
        <w:rPr>
          <w:i/>
        </w:rPr>
        <w:tab/>
      </w:r>
      <w:r w:rsidRPr="00192655">
        <w:rPr>
          <w:i/>
        </w:rPr>
        <w:t>May be included to highlight any discrepancy between ultrasound and clinical dates in the first scan of the pregnancy but should not be used after this.</w:t>
      </w:r>
    </w:p>
    <w:p w14:paraId="46510614" w14:textId="77777777" w:rsidR="004660C4" w:rsidRDefault="004660C4" w:rsidP="004660C4">
      <w:pPr>
        <w:autoSpaceDE w:val="0"/>
        <w:autoSpaceDN w:val="0"/>
        <w:adjustRightInd w:val="0"/>
      </w:pPr>
    </w:p>
    <w:p w14:paraId="2D630CBA" w14:textId="77777777" w:rsidR="004660C4" w:rsidRDefault="004660C4" w:rsidP="00DA6AC5">
      <w:pPr>
        <w:pStyle w:val="Heading4"/>
      </w:pPr>
      <w:r w:rsidRPr="001B1D5C">
        <w:rPr>
          <w:lang w:eastAsia="en-NZ"/>
        </w:rPr>
        <w:t>Findings</w:t>
      </w:r>
    </w:p>
    <w:p w14:paraId="4BEBFEC8" w14:textId="77777777" w:rsidR="004660C4" w:rsidRDefault="004660C4" w:rsidP="004660C4">
      <w:pPr>
        <w:autoSpaceDE w:val="0"/>
        <w:autoSpaceDN w:val="0"/>
        <w:adjustRightInd w:val="0"/>
      </w:pPr>
      <w:r w:rsidRPr="006C29A8">
        <w:t>[</w:t>
      </w:r>
      <w:r>
        <w:t>TA</w:t>
      </w:r>
      <w:r w:rsidRPr="006C29A8">
        <w:t>/</w:t>
      </w:r>
      <w:r>
        <w:t>TV</w:t>
      </w:r>
      <w:r w:rsidRPr="006C29A8">
        <w:t>] scan</w:t>
      </w:r>
      <w:r w:rsidRPr="006C29A8">
        <w:br/>
        <w:t>Anteverted uterus</w:t>
      </w:r>
      <w:r w:rsidRPr="006C29A8">
        <w:br/>
        <w:t>There is a single live intrauterine pregnancy</w:t>
      </w:r>
      <w:r w:rsidRPr="006C29A8">
        <w:br/>
        <w:t xml:space="preserve">CRL = </w:t>
      </w:r>
      <w:proofErr w:type="gramStart"/>
      <w:r w:rsidRPr="006C29A8">
        <w:t>[</w:t>
      </w:r>
      <w:r>
        <w:t xml:space="preserve"> </w:t>
      </w:r>
      <w:r w:rsidRPr="006C29A8">
        <w:t>]</w:t>
      </w:r>
      <w:proofErr w:type="gramEnd"/>
      <w:r w:rsidRPr="006C29A8">
        <w:t> mm</w:t>
      </w:r>
      <w:r w:rsidRPr="006C29A8">
        <w:br/>
        <w:t>Heartbeat seen, rate = [ ] bpm</w:t>
      </w:r>
      <w:r>
        <w:t>.</w:t>
      </w:r>
    </w:p>
    <w:p w14:paraId="379A15E0" w14:textId="77777777" w:rsidR="004660C4" w:rsidRDefault="004660C4" w:rsidP="004660C4">
      <w:pPr>
        <w:autoSpaceDE w:val="0"/>
        <w:autoSpaceDN w:val="0"/>
        <w:adjustRightInd w:val="0"/>
      </w:pPr>
    </w:p>
    <w:p w14:paraId="2D45F656" w14:textId="77777777" w:rsidR="004660C4" w:rsidRDefault="004660C4" w:rsidP="004660C4">
      <w:pPr>
        <w:autoSpaceDE w:val="0"/>
        <w:autoSpaceDN w:val="0"/>
        <w:adjustRightInd w:val="0"/>
      </w:pPr>
      <w:r w:rsidRPr="006C29A8">
        <w:t xml:space="preserve">Right ovary: </w:t>
      </w:r>
      <w:r>
        <w:t>[</w:t>
      </w:r>
      <w:r w:rsidRPr="006C29A8">
        <w:t>normal size and appearance</w:t>
      </w:r>
      <w:r>
        <w:t>]</w:t>
      </w:r>
      <w:r w:rsidRPr="006C29A8">
        <w:br/>
        <w:t xml:space="preserve">Left ovary: </w:t>
      </w:r>
      <w:r>
        <w:t>[</w:t>
      </w:r>
      <w:r w:rsidRPr="006C29A8">
        <w:t>normal size and appearance</w:t>
      </w:r>
      <w:r>
        <w:t>]</w:t>
      </w:r>
      <w:r w:rsidRPr="006C29A8">
        <w:br/>
        <w:t>No adnexal abnormality</w:t>
      </w:r>
      <w:r>
        <w:t>.</w:t>
      </w:r>
    </w:p>
    <w:p w14:paraId="7008116A" w14:textId="77777777" w:rsidR="004660C4" w:rsidRDefault="004660C4" w:rsidP="004660C4">
      <w:pPr>
        <w:autoSpaceDE w:val="0"/>
        <w:autoSpaceDN w:val="0"/>
        <w:adjustRightInd w:val="0"/>
      </w:pPr>
    </w:p>
    <w:p w14:paraId="0090F6FD" w14:textId="77777777" w:rsidR="004660C4" w:rsidRDefault="004660C4" w:rsidP="00DA6AC5">
      <w:pPr>
        <w:pStyle w:val="Heading4"/>
      </w:pPr>
      <w:r w:rsidRPr="001B1D5C">
        <w:rPr>
          <w:lang w:eastAsia="en-NZ"/>
        </w:rPr>
        <w:t>Comment</w:t>
      </w:r>
    </w:p>
    <w:p w14:paraId="545FF58A" w14:textId="5CB04897" w:rsidR="004660C4" w:rsidRDefault="004660C4" w:rsidP="004660C4">
      <w:pPr>
        <w:autoSpaceDE w:val="0"/>
        <w:autoSpaceDN w:val="0"/>
        <w:adjustRightInd w:val="0"/>
      </w:pPr>
      <w:r w:rsidRPr="006C29A8">
        <w:t xml:space="preserve">Single live intrauterine pregnancy, </w:t>
      </w:r>
      <w:proofErr w:type="gramStart"/>
      <w:r w:rsidRPr="006C29A8">
        <w:t>[</w:t>
      </w:r>
      <w:r>
        <w:t xml:space="preserve"> </w:t>
      </w:r>
      <w:r w:rsidRPr="006C29A8">
        <w:t>]</w:t>
      </w:r>
      <w:proofErr w:type="gramEnd"/>
      <w:r w:rsidRPr="006C29A8">
        <w:t xml:space="preserve"> weeks [</w:t>
      </w:r>
      <w:r>
        <w:t xml:space="preserve"> </w:t>
      </w:r>
      <w:r w:rsidRPr="006C29A8">
        <w:t>] days</w:t>
      </w:r>
      <w:r>
        <w:t xml:space="preserve"> </w:t>
      </w:r>
      <w:r w:rsidR="00DA6AC5">
        <w:t>±</w:t>
      </w:r>
      <w:r w:rsidRPr="006C29A8">
        <w:t xml:space="preserve"> [</w:t>
      </w:r>
      <w:r>
        <w:t xml:space="preserve"> </w:t>
      </w:r>
      <w:r w:rsidRPr="006C29A8">
        <w:t>] days by scan today</w:t>
      </w:r>
      <w:r w:rsidR="003900CD">
        <w:t>.</w:t>
      </w:r>
      <w:r w:rsidRPr="006C29A8">
        <w:br/>
        <w:t>No complications.</w:t>
      </w:r>
    </w:p>
    <w:p w14:paraId="005BA0BB" w14:textId="77777777" w:rsidR="004660C4" w:rsidRDefault="004660C4" w:rsidP="004660C4">
      <w:pPr>
        <w:autoSpaceDE w:val="0"/>
        <w:autoSpaceDN w:val="0"/>
        <w:adjustRightInd w:val="0"/>
      </w:pPr>
    </w:p>
    <w:p w14:paraId="5631CC98" w14:textId="77777777" w:rsidR="004660C4" w:rsidRPr="009C452F" w:rsidRDefault="004660C4" w:rsidP="00413430">
      <w:pPr>
        <w:pStyle w:val="Heading3"/>
        <w:numPr>
          <w:ilvl w:val="2"/>
          <w:numId w:val="7"/>
        </w:numPr>
      </w:pPr>
      <w:r w:rsidRPr="009C452F">
        <w:t>Ultrasound findings</w:t>
      </w:r>
    </w:p>
    <w:p w14:paraId="4F82D8EF" w14:textId="77777777" w:rsidR="004660C4" w:rsidRPr="009C452F" w:rsidRDefault="004660C4" w:rsidP="00DA6AC5">
      <w:pPr>
        <w:pStyle w:val="Heading4"/>
      </w:pPr>
      <w:r w:rsidRPr="009C452F">
        <w:t xml:space="preserve">Intrauterine fluid collection, uncertainty </w:t>
      </w:r>
      <w:proofErr w:type="gramStart"/>
      <w:r w:rsidRPr="009C452F">
        <w:t>whether or not</w:t>
      </w:r>
      <w:proofErr w:type="gramEnd"/>
      <w:r w:rsidRPr="009C452F">
        <w:t xml:space="preserve"> early sac</w:t>
      </w:r>
    </w:p>
    <w:p w14:paraId="69C91865" w14:textId="77777777" w:rsidR="004660C4" w:rsidRPr="009C452F" w:rsidRDefault="004660C4" w:rsidP="00413430">
      <w:pPr>
        <w:numPr>
          <w:ilvl w:val="2"/>
          <w:numId w:val="7"/>
        </w:numPr>
      </w:pPr>
      <w:r w:rsidRPr="009C452F">
        <w:t xml:space="preserve">Probable early intrauterine pregnancy, approximately 4 weeks </w:t>
      </w:r>
      <w:r w:rsidR="00DA6AC5">
        <w:t>±</w:t>
      </w:r>
      <w:r w:rsidRPr="009C452F">
        <w:t xml:space="preserve"> 4 days. No yolk sac or embryo is evident</w:t>
      </w:r>
      <w:r>
        <w:t xml:space="preserve">, </w:t>
      </w:r>
      <w:r w:rsidRPr="009C452F">
        <w:t>too early</w:t>
      </w:r>
      <w:r>
        <w:t xml:space="preserve"> to confirm live intrauterine pregnancy</w:t>
      </w:r>
      <w:r w:rsidRPr="009C452F">
        <w:t>. There are no specific ultrasound features to suggest an ectopic pregnancy, but this cannot be entirely excluded.</w:t>
      </w:r>
    </w:p>
    <w:p w14:paraId="62B9D725" w14:textId="77777777" w:rsidR="004660C4" w:rsidRDefault="004660C4" w:rsidP="00413430">
      <w:pPr>
        <w:numPr>
          <w:ilvl w:val="2"/>
          <w:numId w:val="7"/>
        </w:numPr>
      </w:pPr>
    </w:p>
    <w:p w14:paraId="0E7F9B55" w14:textId="77777777" w:rsidR="004660C4" w:rsidRPr="009C452F" w:rsidRDefault="004660C4" w:rsidP="00413430">
      <w:pPr>
        <w:numPr>
          <w:ilvl w:val="2"/>
          <w:numId w:val="7"/>
        </w:numPr>
      </w:pPr>
      <w:r w:rsidRPr="009C452F">
        <w:t xml:space="preserve">If </w:t>
      </w:r>
      <w:r>
        <w:t>appropriate</w:t>
      </w:r>
      <w:r w:rsidRPr="009C452F">
        <w:t>, β</w:t>
      </w:r>
      <w:proofErr w:type="spellStart"/>
      <w:r w:rsidRPr="009C452F">
        <w:t>hCG</w:t>
      </w:r>
      <w:proofErr w:type="spellEnd"/>
      <w:r w:rsidRPr="009C452F">
        <w:t xml:space="preserve"> correlation and a follow-up scan </w:t>
      </w:r>
      <w:r>
        <w:t xml:space="preserve">in 14 days could be </w:t>
      </w:r>
      <w:proofErr w:type="gramStart"/>
      <w:r>
        <w:t>considered, if</w:t>
      </w:r>
      <w:proofErr w:type="gramEnd"/>
      <w:r>
        <w:t xml:space="preserve"> there is low clinical likelihood of ectopic pregnancy</w:t>
      </w:r>
      <w:r w:rsidRPr="009C452F">
        <w:t>.</w:t>
      </w:r>
    </w:p>
    <w:p w14:paraId="5076CD24" w14:textId="77777777" w:rsidR="004660C4" w:rsidRPr="009C452F" w:rsidRDefault="004660C4" w:rsidP="00413430">
      <w:pPr>
        <w:numPr>
          <w:ilvl w:val="2"/>
          <w:numId w:val="7"/>
        </w:numPr>
      </w:pPr>
    </w:p>
    <w:p w14:paraId="78A8BFEE" w14:textId="77777777" w:rsidR="004660C4" w:rsidRPr="009C452F" w:rsidRDefault="004660C4" w:rsidP="00413430">
      <w:pPr>
        <w:pStyle w:val="Heading4"/>
        <w:numPr>
          <w:ilvl w:val="2"/>
          <w:numId w:val="7"/>
        </w:numPr>
      </w:pPr>
      <w:r w:rsidRPr="009C452F">
        <w:t xml:space="preserve">Intrauterine sac containing a yolk </w:t>
      </w:r>
      <w:proofErr w:type="gramStart"/>
      <w:r w:rsidRPr="009C452F">
        <w:t>sac</w:t>
      </w:r>
      <w:proofErr w:type="gramEnd"/>
    </w:p>
    <w:p w14:paraId="7CD81634" w14:textId="77777777" w:rsidR="004660C4" w:rsidRPr="009C452F" w:rsidRDefault="004660C4" w:rsidP="00413430">
      <w:pPr>
        <w:numPr>
          <w:ilvl w:val="2"/>
          <w:numId w:val="7"/>
        </w:numPr>
      </w:pPr>
      <w:r w:rsidRPr="009C452F">
        <w:t xml:space="preserve">Early intrauterine pregnancy, 5½ weeks </w:t>
      </w:r>
      <w:r w:rsidR="00DA6AC5">
        <w:t>±</w:t>
      </w:r>
      <w:r w:rsidRPr="009C452F">
        <w:t xml:space="preserve"> 4 days. A yolk sac is evident but no embryo</w:t>
      </w:r>
      <w:r>
        <w:t xml:space="preserve">, </w:t>
      </w:r>
      <w:r w:rsidRPr="009C452F">
        <w:t>too early</w:t>
      </w:r>
      <w:r>
        <w:t xml:space="preserve"> to confirm live intrauterine pregnancy</w:t>
      </w:r>
      <w:r w:rsidRPr="009C452F">
        <w:t>.</w:t>
      </w:r>
    </w:p>
    <w:p w14:paraId="08D8B5C4" w14:textId="77777777" w:rsidR="004660C4" w:rsidRPr="009C452F" w:rsidRDefault="004660C4" w:rsidP="00413430">
      <w:pPr>
        <w:numPr>
          <w:ilvl w:val="2"/>
          <w:numId w:val="7"/>
        </w:numPr>
      </w:pPr>
    </w:p>
    <w:p w14:paraId="7CC1D0D4" w14:textId="77777777" w:rsidR="004660C4" w:rsidRPr="009C452F" w:rsidRDefault="004660C4" w:rsidP="00413430">
      <w:pPr>
        <w:numPr>
          <w:ilvl w:val="2"/>
          <w:numId w:val="7"/>
        </w:numPr>
      </w:pPr>
      <w:r w:rsidRPr="009C452F">
        <w:t>If there is clinical concern, β</w:t>
      </w:r>
      <w:proofErr w:type="spellStart"/>
      <w:r w:rsidRPr="009C452F">
        <w:t>hCG</w:t>
      </w:r>
      <w:proofErr w:type="spellEnd"/>
      <w:r w:rsidRPr="009C452F">
        <w:t xml:space="preserve"> correlation and a follow-up scan </w:t>
      </w:r>
      <w:r>
        <w:t xml:space="preserve">in 14 days is </w:t>
      </w:r>
      <w:r w:rsidRPr="009C452F">
        <w:t>recommended.</w:t>
      </w:r>
    </w:p>
    <w:p w14:paraId="327550CC" w14:textId="77777777" w:rsidR="004660C4" w:rsidRPr="009C452F" w:rsidRDefault="004660C4" w:rsidP="00413430">
      <w:pPr>
        <w:numPr>
          <w:ilvl w:val="2"/>
          <w:numId w:val="7"/>
        </w:numPr>
      </w:pPr>
    </w:p>
    <w:p w14:paraId="59A97EA5" w14:textId="77777777" w:rsidR="004660C4" w:rsidRPr="009C452F" w:rsidRDefault="004660C4" w:rsidP="00413430">
      <w:pPr>
        <w:pStyle w:val="Heading4"/>
        <w:numPr>
          <w:ilvl w:val="2"/>
          <w:numId w:val="7"/>
        </w:numPr>
      </w:pPr>
      <w:r>
        <w:t>P</w:t>
      </w:r>
      <w:r w:rsidRPr="009C452F">
        <w:t>regnancy</w:t>
      </w:r>
      <w:r>
        <w:t xml:space="preserve"> loss </w:t>
      </w:r>
      <w:r w:rsidRPr="009C452F">
        <w:t xml:space="preserve">with CRL </w:t>
      </w:r>
      <w:r w:rsidR="00D67F63">
        <w:t>≥</w:t>
      </w:r>
      <w:r w:rsidRPr="009C452F">
        <w:t>7 mm and no cardiac activity</w:t>
      </w:r>
    </w:p>
    <w:p w14:paraId="566C664B" w14:textId="77777777" w:rsidR="004660C4" w:rsidRPr="009C452F" w:rsidRDefault="004660C4" w:rsidP="00413430">
      <w:pPr>
        <w:numPr>
          <w:ilvl w:val="2"/>
          <w:numId w:val="7"/>
        </w:numPr>
      </w:pPr>
      <w:r w:rsidRPr="009C452F">
        <w:t>Unfortunately, appearances today are those of early pregnancy</w:t>
      </w:r>
      <w:r>
        <w:t xml:space="preserve"> loss</w:t>
      </w:r>
      <w:r w:rsidRPr="009C452F">
        <w:t xml:space="preserve">, </w:t>
      </w:r>
      <w:proofErr w:type="gramStart"/>
      <w:r w:rsidRPr="009C452F">
        <w:t>[ ]</w:t>
      </w:r>
      <w:proofErr w:type="gramEnd"/>
      <w:r w:rsidRPr="009C452F">
        <w:t xml:space="preserve"> weeks, [ ] days by CRL. </w:t>
      </w:r>
      <w:r>
        <w:t>[Woman</w:t>
      </w:r>
      <w:r w:rsidR="007A30A5">
        <w:t>’</w:t>
      </w:r>
      <w:r>
        <w:t>s name]</w:t>
      </w:r>
      <w:r w:rsidRPr="009C452F">
        <w:t xml:space="preserve"> is aware of the findings, and the results have been telephoned to </w:t>
      </w:r>
      <w:r>
        <w:t>[</w:t>
      </w:r>
      <w:r w:rsidRPr="009C452F">
        <w:t>referrer</w:t>
      </w:r>
      <w:r w:rsidR="007A30A5">
        <w:t>’</w:t>
      </w:r>
      <w:r>
        <w:t>s name]</w:t>
      </w:r>
      <w:r w:rsidRPr="009C452F">
        <w:t>.</w:t>
      </w:r>
    </w:p>
    <w:p w14:paraId="179D29BC" w14:textId="77777777" w:rsidR="004660C4" w:rsidRPr="009C452F" w:rsidRDefault="004660C4" w:rsidP="00413430">
      <w:pPr>
        <w:numPr>
          <w:ilvl w:val="2"/>
          <w:numId w:val="7"/>
        </w:numPr>
      </w:pPr>
    </w:p>
    <w:p w14:paraId="0356C6A6" w14:textId="77777777" w:rsidR="004660C4" w:rsidRPr="009C452F" w:rsidRDefault="004660C4" w:rsidP="00413430">
      <w:pPr>
        <w:pStyle w:val="Heading4"/>
        <w:numPr>
          <w:ilvl w:val="2"/>
          <w:numId w:val="7"/>
        </w:numPr>
      </w:pPr>
      <w:r w:rsidRPr="009C452F">
        <w:t xml:space="preserve">Embryo </w:t>
      </w:r>
      <w:r>
        <w:t xml:space="preserve">CRL </w:t>
      </w:r>
      <w:r w:rsidR="00D67F63">
        <w:t>&lt;</w:t>
      </w:r>
      <w:r w:rsidRPr="009C452F">
        <w:t>7 mm with no cardiac activity</w:t>
      </w:r>
    </w:p>
    <w:p w14:paraId="330F8E5F" w14:textId="77777777" w:rsidR="004660C4" w:rsidRDefault="004660C4" w:rsidP="00413430">
      <w:pPr>
        <w:numPr>
          <w:ilvl w:val="2"/>
          <w:numId w:val="7"/>
        </w:numPr>
      </w:pPr>
      <w:r w:rsidRPr="009C452F">
        <w:t xml:space="preserve">Early intrauterine pregnancy </w:t>
      </w:r>
      <w:proofErr w:type="gramStart"/>
      <w:r w:rsidRPr="009C452F">
        <w:t>[ ]</w:t>
      </w:r>
      <w:proofErr w:type="gramEnd"/>
      <w:r w:rsidRPr="009C452F">
        <w:t xml:space="preserve"> weeks [ ] days </w:t>
      </w:r>
      <w:r w:rsidR="00DA6AC5">
        <w:t>±</w:t>
      </w:r>
      <w:r w:rsidRPr="009C452F">
        <w:t xml:space="preserve"> 4 days by CRL. No cardiac activity is evident</w:t>
      </w:r>
      <w:r>
        <w:t>, possibly too early.</w:t>
      </w:r>
      <w:r w:rsidRPr="009C452F">
        <w:t xml:space="preserve"> A follow-up scan is suggested in 7</w:t>
      </w:r>
      <w:r>
        <w:t xml:space="preserve"> </w:t>
      </w:r>
      <w:r w:rsidRPr="009C452F">
        <w:t>days to confirm ongoing pregnancy.</w:t>
      </w:r>
    </w:p>
    <w:p w14:paraId="76D59199" w14:textId="77777777" w:rsidR="004660C4" w:rsidRDefault="004660C4" w:rsidP="00413430">
      <w:pPr>
        <w:numPr>
          <w:ilvl w:val="2"/>
          <w:numId w:val="7"/>
        </w:numPr>
      </w:pPr>
    </w:p>
    <w:p w14:paraId="7A3F9889" w14:textId="77777777" w:rsidR="004660C4" w:rsidRPr="009C452F" w:rsidRDefault="004660C4" w:rsidP="00DA6AC5">
      <w:pPr>
        <w:pStyle w:val="Heading4"/>
      </w:pPr>
      <w:r w:rsidRPr="004C61FC">
        <w:t xml:space="preserve">Empty sac MSD </w:t>
      </w:r>
      <w:r w:rsidR="00D67F63">
        <w:t>≥</w:t>
      </w:r>
      <w:r w:rsidRPr="004C61FC">
        <w:t xml:space="preserve">12 mm but </w:t>
      </w:r>
      <w:r w:rsidR="00D67F63">
        <w:t>&lt;</w:t>
      </w:r>
      <w:r w:rsidRPr="004C61FC">
        <w:t>25 mm</w:t>
      </w:r>
    </w:p>
    <w:p w14:paraId="74CBA6A5" w14:textId="77777777" w:rsidR="004660C4" w:rsidRDefault="004660C4" w:rsidP="00413430">
      <w:pPr>
        <w:numPr>
          <w:ilvl w:val="2"/>
          <w:numId w:val="7"/>
        </w:numPr>
      </w:pPr>
      <w:r>
        <w:t xml:space="preserve">There is an empty gestational sac with MSD of </w:t>
      </w:r>
      <w:proofErr w:type="gramStart"/>
      <w:r>
        <w:t>[ ]</w:t>
      </w:r>
      <w:proofErr w:type="gramEnd"/>
      <w:r>
        <w:t xml:space="preserve"> mm. Appearances are concerning, however, ultrasound criteria for a pregnancy loss have not been met. Correlation with </w:t>
      </w:r>
      <w:r w:rsidRPr="009C452F">
        <w:t>β</w:t>
      </w:r>
      <w:proofErr w:type="spellStart"/>
      <w:r w:rsidRPr="009C452F">
        <w:t>hCG</w:t>
      </w:r>
      <w:proofErr w:type="spellEnd"/>
      <w:r w:rsidRPr="009C452F">
        <w:t xml:space="preserve"> and a follow-up scan </w:t>
      </w:r>
      <w:r>
        <w:t>in 7 days is</w:t>
      </w:r>
      <w:r w:rsidRPr="009C452F">
        <w:t xml:space="preserve"> recommended.</w:t>
      </w:r>
    </w:p>
    <w:p w14:paraId="43C4F0EB" w14:textId="77777777" w:rsidR="004660C4" w:rsidRPr="009C452F" w:rsidRDefault="004660C4" w:rsidP="00413430">
      <w:pPr>
        <w:numPr>
          <w:ilvl w:val="2"/>
          <w:numId w:val="7"/>
        </w:numPr>
      </w:pPr>
    </w:p>
    <w:p w14:paraId="755B2D47" w14:textId="77777777" w:rsidR="004660C4" w:rsidRPr="009C452F" w:rsidRDefault="004660C4" w:rsidP="00413430">
      <w:pPr>
        <w:pStyle w:val="Heading4"/>
        <w:numPr>
          <w:ilvl w:val="2"/>
          <w:numId w:val="7"/>
        </w:numPr>
      </w:pPr>
      <w:r w:rsidRPr="009C452F">
        <w:t xml:space="preserve">Empty sac </w:t>
      </w:r>
      <w:r>
        <w:t xml:space="preserve">MSD </w:t>
      </w:r>
      <w:r w:rsidR="00D67F63">
        <w:t>&lt;</w:t>
      </w:r>
      <w:r>
        <w:t>12</w:t>
      </w:r>
      <w:r w:rsidRPr="009C452F">
        <w:t xml:space="preserve"> mm</w:t>
      </w:r>
    </w:p>
    <w:p w14:paraId="45E4E8B1" w14:textId="77777777" w:rsidR="004660C4" w:rsidRPr="009C452F" w:rsidRDefault="004660C4" w:rsidP="00413430">
      <w:pPr>
        <w:numPr>
          <w:ilvl w:val="2"/>
          <w:numId w:val="7"/>
        </w:numPr>
      </w:pPr>
      <w:r w:rsidRPr="009C452F">
        <w:t>There is an empty gestational sac with MSD of </w:t>
      </w:r>
      <w:proofErr w:type="gramStart"/>
      <w:r w:rsidRPr="009C452F">
        <w:t>[ ]</w:t>
      </w:r>
      <w:proofErr w:type="gramEnd"/>
      <w:r w:rsidRPr="009C452F">
        <w:t xml:space="preserve"> mm. Appearances are concerning, however</w:t>
      </w:r>
      <w:r>
        <w:t>,</w:t>
      </w:r>
      <w:r w:rsidRPr="009C452F">
        <w:t xml:space="preserve"> ultrasound criteria for a pregnancy</w:t>
      </w:r>
      <w:r>
        <w:t xml:space="preserve"> loss</w:t>
      </w:r>
      <w:r w:rsidRPr="009C452F">
        <w:t xml:space="preserve"> have not been met. Correlation with β</w:t>
      </w:r>
      <w:proofErr w:type="spellStart"/>
      <w:r w:rsidRPr="009C452F">
        <w:t>hCG</w:t>
      </w:r>
      <w:proofErr w:type="spellEnd"/>
      <w:r w:rsidRPr="009C452F">
        <w:t xml:space="preserve"> and a follow-up scan </w:t>
      </w:r>
      <w:r>
        <w:t>in 14 days is</w:t>
      </w:r>
      <w:r w:rsidRPr="009C452F">
        <w:t xml:space="preserve"> recommended.</w:t>
      </w:r>
    </w:p>
    <w:p w14:paraId="79BF975A" w14:textId="77777777" w:rsidR="004660C4" w:rsidRPr="009C452F" w:rsidRDefault="004660C4" w:rsidP="00413430">
      <w:pPr>
        <w:numPr>
          <w:ilvl w:val="2"/>
          <w:numId w:val="7"/>
        </w:numPr>
      </w:pPr>
    </w:p>
    <w:p w14:paraId="461E5BB8" w14:textId="77777777" w:rsidR="004660C4" w:rsidRPr="009C452F" w:rsidRDefault="004660C4" w:rsidP="00413430">
      <w:pPr>
        <w:pStyle w:val="Heading4"/>
        <w:numPr>
          <w:ilvl w:val="2"/>
          <w:numId w:val="7"/>
        </w:numPr>
      </w:pPr>
      <w:r w:rsidRPr="009C452F">
        <w:t>No intrauterine gestational sac without evidence of ectopic pregnancy</w:t>
      </w:r>
      <w:r>
        <w:t xml:space="preserve"> </w:t>
      </w:r>
      <w:r w:rsidRPr="009C452F">
        <w:t>/</w:t>
      </w:r>
      <w:r>
        <w:t xml:space="preserve"> </w:t>
      </w:r>
      <w:r w:rsidRPr="009C452F">
        <w:t>pregnancy of unknown location</w:t>
      </w:r>
    </w:p>
    <w:p w14:paraId="15B17DC9" w14:textId="77777777" w:rsidR="004660C4" w:rsidRPr="009C452F" w:rsidRDefault="004660C4" w:rsidP="00413430">
      <w:pPr>
        <w:numPr>
          <w:ilvl w:val="2"/>
          <w:numId w:val="7"/>
        </w:numPr>
      </w:pPr>
      <w:r w:rsidRPr="009C452F">
        <w:t>An ectopic pregnancy cannot be excluded on this ultrasound alone. Please interpret scan with β</w:t>
      </w:r>
      <w:proofErr w:type="spellStart"/>
      <w:r w:rsidRPr="009C452F">
        <w:t>hCG</w:t>
      </w:r>
      <w:proofErr w:type="spellEnd"/>
      <w:r>
        <w:t>,</w:t>
      </w:r>
      <w:r w:rsidRPr="009C452F">
        <w:t xml:space="preserve"> using advice from gynaecology service or based on gynaecological protocols for PUL.</w:t>
      </w:r>
    </w:p>
    <w:p w14:paraId="553336A0" w14:textId="77777777" w:rsidR="004660C4" w:rsidRPr="009C452F" w:rsidRDefault="004660C4" w:rsidP="00413430">
      <w:pPr>
        <w:numPr>
          <w:ilvl w:val="2"/>
          <w:numId w:val="7"/>
        </w:numPr>
      </w:pPr>
    </w:p>
    <w:p w14:paraId="28C37137" w14:textId="77777777" w:rsidR="004660C4" w:rsidRPr="009C452F" w:rsidRDefault="004660C4" w:rsidP="00413430">
      <w:pPr>
        <w:pStyle w:val="Heading4"/>
        <w:numPr>
          <w:ilvl w:val="2"/>
          <w:numId w:val="7"/>
        </w:numPr>
        <w:rPr>
          <w:i/>
        </w:rPr>
      </w:pPr>
      <w:r w:rsidRPr="009C452F">
        <w:t xml:space="preserve">Serum </w:t>
      </w:r>
      <w:r w:rsidRPr="009C452F">
        <w:rPr>
          <w:rFonts w:cs="Arial"/>
          <w:szCs w:val="24"/>
          <w:lang w:eastAsia="en-NZ"/>
        </w:rPr>
        <w:t>β</w:t>
      </w:r>
      <w:proofErr w:type="spellStart"/>
      <w:r w:rsidRPr="009C452F">
        <w:t>hCG</w:t>
      </w:r>
      <w:proofErr w:type="spellEnd"/>
    </w:p>
    <w:p w14:paraId="6CDB23B1" w14:textId="77777777" w:rsidR="004660C4" w:rsidRPr="009C452F" w:rsidRDefault="004660C4" w:rsidP="00413430">
      <w:pPr>
        <w:numPr>
          <w:ilvl w:val="2"/>
          <w:numId w:val="7"/>
        </w:numPr>
      </w:pPr>
      <w:r w:rsidRPr="009C452F">
        <w:rPr>
          <w:b/>
          <w:bCs/>
        </w:rPr>
        <w:t>Beware:</w:t>
      </w:r>
      <w:r w:rsidRPr="009C452F">
        <w:t xml:space="preserve"> Very low or normal serum β</w:t>
      </w:r>
      <w:proofErr w:type="spellStart"/>
      <w:r w:rsidRPr="009C452F">
        <w:t>hCG</w:t>
      </w:r>
      <w:proofErr w:type="spellEnd"/>
      <w:r w:rsidRPr="009C452F">
        <w:t xml:space="preserve"> may occur in ectopic pregnancy. The β</w:t>
      </w:r>
      <w:proofErr w:type="spellStart"/>
      <w:r w:rsidRPr="009C452F">
        <w:t>hCG</w:t>
      </w:r>
      <w:proofErr w:type="spellEnd"/>
      <w:r w:rsidRPr="009C452F">
        <w:t xml:space="preserve"> level alone should not be relied upon to exclude possible ectopic pregnancy; however, higher levels with an empty uterus increase suspicion of ectopic pregnancy and when beyond 1</w:t>
      </w:r>
      <w:r w:rsidR="00DA6AC5">
        <w:t>,</w:t>
      </w:r>
      <w:r w:rsidRPr="009C452F">
        <w:t>500, specialist opinion should be sought.</w:t>
      </w:r>
    </w:p>
    <w:p w14:paraId="2DF53FE7" w14:textId="77777777" w:rsidR="004660C4" w:rsidRPr="009C452F" w:rsidRDefault="004660C4" w:rsidP="00413430">
      <w:pPr>
        <w:numPr>
          <w:ilvl w:val="2"/>
          <w:numId w:val="7"/>
        </w:numPr>
      </w:pPr>
    </w:p>
    <w:p w14:paraId="34A14B79" w14:textId="77777777" w:rsidR="004660C4" w:rsidRPr="009C452F" w:rsidRDefault="004660C4" w:rsidP="00413430">
      <w:pPr>
        <w:pStyle w:val="Heading2"/>
        <w:keepNext w:val="0"/>
        <w:pageBreakBefore/>
        <w:numPr>
          <w:ilvl w:val="1"/>
          <w:numId w:val="7"/>
        </w:numPr>
        <w:spacing w:before="0" w:after="360"/>
        <w:rPr>
          <w:lang w:eastAsia="en-NZ"/>
        </w:rPr>
      </w:pPr>
      <w:bookmarkStart w:id="52" w:name="_Toc16417374"/>
      <w:bookmarkStart w:id="53" w:name="_Toc146716004"/>
      <w:bookmarkStart w:id="54" w:name="TwelveWeekScan"/>
      <w:bookmarkStart w:id="55" w:name="_Hlk17896696"/>
      <w:bookmarkEnd w:id="50"/>
      <w:r w:rsidRPr="009C452F">
        <w:rPr>
          <w:lang w:eastAsia="en-NZ"/>
        </w:rPr>
        <w:t>12–13+</w:t>
      </w:r>
      <w:proofErr w:type="gramStart"/>
      <w:r w:rsidRPr="009C452F">
        <w:rPr>
          <w:lang w:eastAsia="en-NZ"/>
        </w:rPr>
        <w:t xml:space="preserve">6 </w:t>
      </w:r>
      <w:r>
        <w:rPr>
          <w:lang w:eastAsia="en-NZ"/>
        </w:rPr>
        <w:t>week</w:t>
      </w:r>
      <w:proofErr w:type="gramEnd"/>
      <w:r>
        <w:rPr>
          <w:lang w:eastAsia="en-NZ"/>
        </w:rPr>
        <w:t xml:space="preserve"> scan</w:t>
      </w:r>
      <w:bookmarkEnd w:id="52"/>
      <w:bookmarkEnd w:id="53"/>
    </w:p>
    <w:p w14:paraId="2AD93088" w14:textId="77777777" w:rsidR="007A30A5" w:rsidRDefault="004660C4" w:rsidP="00413430">
      <w:pPr>
        <w:numPr>
          <w:ilvl w:val="2"/>
          <w:numId w:val="7"/>
        </w:numPr>
      </w:pPr>
      <w:bookmarkStart w:id="56" w:name="_Toc533056806"/>
      <w:bookmarkEnd w:id="54"/>
      <w:r w:rsidRPr="009C452F">
        <w:rPr>
          <w:lang w:eastAsia="en-NZ"/>
        </w:rPr>
        <w:t>The 12</w:t>
      </w:r>
      <w:r>
        <w:rPr>
          <w:lang w:eastAsia="en-NZ"/>
        </w:rPr>
        <w:t xml:space="preserve">+ </w:t>
      </w:r>
      <w:r w:rsidRPr="009C452F">
        <w:rPr>
          <w:lang w:eastAsia="en-NZ"/>
        </w:rPr>
        <w:t xml:space="preserve">week scan should be considered an early anatomy scan </w:t>
      </w:r>
      <w:r>
        <w:rPr>
          <w:lang w:eastAsia="en-NZ"/>
        </w:rPr>
        <w:t>and may include NT</w:t>
      </w:r>
      <w:r w:rsidR="00D67F63">
        <w:rPr>
          <w:lang w:eastAsia="en-NZ"/>
        </w:rPr>
        <w:t> </w:t>
      </w:r>
      <w:r>
        <w:rPr>
          <w:lang w:eastAsia="en-NZ"/>
        </w:rPr>
        <w:t xml:space="preserve">assessment as </w:t>
      </w:r>
      <w:r w:rsidRPr="009C452F">
        <w:rPr>
          <w:lang w:eastAsia="en-NZ"/>
        </w:rPr>
        <w:t xml:space="preserve">part of </w:t>
      </w:r>
      <w:bookmarkEnd w:id="56"/>
      <w:r w:rsidRPr="005B191F">
        <w:t>c</w:t>
      </w:r>
      <w:r>
        <w:t>ombined s</w:t>
      </w:r>
      <w:r w:rsidRPr="00900FA7">
        <w:t xml:space="preserve">creening for Down syndrome and other conditions (see </w:t>
      </w:r>
      <w:hyperlink r:id="rId31" w:history="1">
        <w:r w:rsidRPr="003276E7">
          <w:rPr>
            <w:rStyle w:val="Hyperlink"/>
          </w:rPr>
          <w:t>NSU, Antenatal Screening for Down syndrome and other conditions</w:t>
        </w:r>
      </w:hyperlink>
      <w:r w:rsidRPr="00900FA7">
        <w:t>)</w:t>
      </w:r>
      <w:r w:rsidRPr="009C452F">
        <w:t>.</w:t>
      </w:r>
    </w:p>
    <w:p w14:paraId="6927A77F" w14:textId="77777777" w:rsidR="004660C4" w:rsidRDefault="004660C4" w:rsidP="00413430">
      <w:pPr>
        <w:numPr>
          <w:ilvl w:val="2"/>
          <w:numId w:val="7"/>
        </w:numPr>
      </w:pPr>
    </w:p>
    <w:p w14:paraId="3151A807" w14:textId="77777777" w:rsidR="004660C4" w:rsidRDefault="004660C4" w:rsidP="00DA6AC5">
      <w:r>
        <w:t>The scan is optimally performed at 12–13+6 weeks</w:t>
      </w:r>
      <w:r w:rsidR="007A30A5">
        <w:t>’</w:t>
      </w:r>
      <w:r>
        <w:t xml:space="preserve"> gestation (see </w:t>
      </w:r>
      <w:hyperlink r:id="rId32" w:history="1">
        <w:r w:rsidRPr="003348C5">
          <w:rPr>
            <w:rStyle w:val="Hyperlink"/>
            <w:i/>
          </w:rPr>
          <w:t>Antenatal Screening for Down Syndrome and Other Conditions: Guidelines for health practitioners</w:t>
        </w:r>
      </w:hyperlink>
      <w:r>
        <w:t>, Ministry of Health 2013).</w:t>
      </w:r>
    </w:p>
    <w:p w14:paraId="24A7D5CF" w14:textId="77777777" w:rsidR="00DA6AC5" w:rsidRDefault="00DA6AC5" w:rsidP="00DA6AC5"/>
    <w:p w14:paraId="55C221B1" w14:textId="77777777" w:rsidR="004660C4" w:rsidRPr="009C452F" w:rsidRDefault="004660C4" w:rsidP="00DA6AC5">
      <w:pPr>
        <w:pStyle w:val="Heading3"/>
        <w:spacing w:before="240" w:after="120"/>
        <w:rPr>
          <w:lang w:eastAsia="en-NZ"/>
        </w:rPr>
      </w:pPr>
      <w:bookmarkStart w:id="57" w:name="_Toc533056807"/>
      <w:r w:rsidRPr="009C452F">
        <w:rPr>
          <w:lang w:eastAsia="en-NZ"/>
        </w:rPr>
        <w:t>Indications</w:t>
      </w:r>
      <w:bookmarkEnd w:id="57"/>
    </w:p>
    <w:p w14:paraId="139365AF" w14:textId="77777777" w:rsidR="004660C4" w:rsidRPr="009C452F" w:rsidRDefault="004660C4" w:rsidP="00DA6AC5">
      <w:pPr>
        <w:pStyle w:val="Bullet"/>
        <w:spacing w:before="60"/>
        <w:rPr>
          <w:lang w:eastAsia="en-NZ"/>
        </w:rPr>
      </w:pPr>
      <w:r w:rsidRPr="009C452F">
        <w:rPr>
          <w:lang w:eastAsia="en-NZ"/>
        </w:rPr>
        <w:t>Dating of pregnancy</w:t>
      </w:r>
    </w:p>
    <w:p w14:paraId="18B0B102" w14:textId="77777777" w:rsidR="004660C4" w:rsidRDefault="004660C4" w:rsidP="00DA6AC5">
      <w:pPr>
        <w:pStyle w:val="Bullet"/>
        <w:spacing w:before="60"/>
        <w:rPr>
          <w:lang w:eastAsia="en-NZ"/>
        </w:rPr>
      </w:pPr>
      <w:r w:rsidRPr="009C452F">
        <w:rPr>
          <w:lang w:eastAsia="en-NZ"/>
        </w:rPr>
        <w:t>Early anatomy assessment</w:t>
      </w:r>
    </w:p>
    <w:p w14:paraId="4D8369AD" w14:textId="77777777" w:rsidR="004660C4" w:rsidRPr="009C452F" w:rsidRDefault="004660C4" w:rsidP="00DA6AC5">
      <w:pPr>
        <w:pStyle w:val="Bullet"/>
        <w:spacing w:before="60"/>
        <w:rPr>
          <w:lang w:eastAsia="en-NZ"/>
        </w:rPr>
      </w:pPr>
      <w:r>
        <w:rPr>
          <w:lang w:eastAsia="en-NZ"/>
        </w:rPr>
        <w:t>Detection of multiple pregnancy (</w:t>
      </w:r>
      <w:proofErr w:type="spellStart"/>
      <w:r>
        <w:rPr>
          <w:lang w:eastAsia="en-NZ"/>
        </w:rPr>
        <w:t>chorionicity</w:t>
      </w:r>
      <w:proofErr w:type="spellEnd"/>
      <w:r>
        <w:rPr>
          <w:lang w:eastAsia="en-NZ"/>
        </w:rPr>
        <w:t xml:space="preserve"> and </w:t>
      </w:r>
      <w:proofErr w:type="spellStart"/>
      <w:r>
        <w:rPr>
          <w:lang w:eastAsia="en-NZ"/>
        </w:rPr>
        <w:t>amnionicity</w:t>
      </w:r>
      <w:proofErr w:type="spellEnd"/>
      <w:r>
        <w:rPr>
          <w:lang w:eastAsia="en-NZ"/>
        </w:rPr>
        <w:t>)</w:t>
      </w:r>
    </w:p>
    <w:p w14:paraId="4579E46B" w14:textId="0714B991" w:rsidR="004660C4" w:rsidRPr="009C452F" w:rsidRDefault="004660C4" w:rsidP="00DA6AC5">
      <w:pPr>
        <w:pStyle w:val="Bullet"/>
        <w:spacing w:before="60"/>
        <w:rPr>
          <w:lang w:eastAsia="en-NZ"/>
        </w:rPr>
      </w:pPr>
      <w:r w:rsidRPr="009C452F">
        <w:rPr>
          <w:lang w:eastAsia="en-NZ"/>
        </w:rPr>
        <w:t>Screening for chromosomal anomalies and other conditions</w:t>
      </w:r>
      <w:r w:rsidR="00C23D45">
        <w:rPr>
          <w:lang w:eastAsia="en-NZ"/>
        </w:rPr>
        <w:t>.</w:t>
      </w:r>
    </w:p>
    <w:p w14:paraId="703CBD27" w14:textId="77777777" w:rsidR="004660C4" w:rsidRPr="009C452F" w:rsidRDefault="004660C4" w:rsidP="00413430">
      <w:pPr>
        <w:numPr>
          <w:ilvl w:val="2"/>
          <w:numId w:val="7"/>
        </w:numPr>
        <w:rPr>
          <w:lang w:eastAsia="en-NZ"/>
        </w:rPr>
      </w:pPr>
    </w:p>
    <w:p w14:paraId="65316AAA" w14:textId="77777777" w:rsidR="004660C4" w:rsidRPr="009C452F" w:rsidRDefault="004660C4" w:rsidP="00413430">
      <w:pPr>
        <w:numPr>
          <w:ilvl w:val="2"/>
          <w:numId w:val="7"/>
        </w:numPr>
      </w:pPr>
      <w:r w:rsidRPr="009C452F">
        <w:rPr>
          <w:lang w:eastAsia="en-NZ"/>
        </w:rPr>
        <w:t xml:space="preserve">Section 88 codes: </w:t>
      </w:r>
      <w:hyperlink w:anchor="AppendixOneCodes" w:history="1">
        <w:r w:rsidRPr="009C452F">
          <w:rPr>
            <w:rStyle w:val="Hyperlink"/>
          </w:rPr>
          <w:t>NT and NF</w:t>
        </w:r>
      </w:hyperlink>
      <w:r w:rsidRPr="00DA6AC5">
        <w:t xml:space="preserve"> </w:t>
      </w:r>
      <w:r w:rsidRPr="00900FA7">
        <w:t>(see Appendix 1)</w:t>
      </w:r>
      <w:r w:rsidRPr="005B191F">
        <w:t>.</w:t>
      </w:r>
    </w:p>
    <w:p w14:paraId="33D5F25F" w14:textId="77777777" w:rsidR="004660C4" w:rsidRPr="009C452F" w:rsidRDefault="004660C4" w:rsidP="00413430">
      <w:pPr>
        <w:numPr>
          <w:ilvl w:val="2"/>
          <w:numId w:val="7"/>
        </w:numPr>
      </w:pPr>
    </w:p>
    <w:p w14:paraId="31BFEE98" w14:textId="77777777" w:rsidR="004660C4" w:rsidRPr="009C452F" w:rsidRDefault="004660C4" w:rsidP="00DA6AC5">
      <w:pPr>
        <w:pStyle w:val="Heading3"/>
        <w:spacing w:before="240" w:after="120"/>
        <w:rPr>
          <w:lang w:eastAsia="en-NZ"/>
        </w:rPr>
      </w:pPr>
      <w:bookmarkStart w:id="58" w:name="_Toc533056808"/>
      <w:r w:rsidRPr="009C452F">
        <w:rPr>
          <w:lang w:eastAsia="en-NZ"/>
        </w:rPr>
        <w:t xml:space="preserve">Required clinical </w:t>
      </w:r>
      <w:proofErr w:type="gramStart"/>
      <w:r w:rsidRPr="009C452F">
        <w:rPr>
          <w:lang w:eastAsia="en-NZ"/>
        </w:rPr>
        <w:t>details</w:t>
      </w:r>
      <w:bookmarkEnd w:id="58"/>
      <w:proofErr w:type="gramEnd"/>
    </w:p>
    <w:p w14:paraId="2B310D05" w14:textId="77777777" w:rsidR="004660C4" w:rsidRPr="009C452F" w:rsidRDefault="004660C4" w:rsidP="00DA6AC5">
      <w:pPr>
        <w:pStyle w:val="Bullet"/>
        <w:spacing w:before="60"/>
        <w:rPr>
          <w:lang w:eastAsia="en-NZ"/>
        </w:rPr>
      </w:pPr>
      <w:r w:rsidRPr="009C452F">
        <w:rPr>
          <w:lang w:eastAsia="en-NZ"/>
        </w:rPr>
        <w:t>LMP</w:t>
      </w:r>
    </w:p>
    <w:p w14:paraId="13CD3D74" w14:textId="77777777" w:rsidR="004660C4" w:rsidRPr="009C452F" w:rsidRDefault="004660C4" w:rsidP="00DA6AC5">
      <w:pPr>
        <w:pStyle w:val="Bullet"/>
        <w:spacing w:before="60"/>
        <w:rPr>
          <w:lang w:eastAsia="en-NZ"/>
        </w:rPr>
      </w:pPr>
      <w:r w:rsidRPr="009C452F">
        <w:rPr>
          <w:lang w:eastAsia="en-NZ"/>
        </w:rPr>
        <w:t>Any symptoms</w:t>
      </w:r>
    </w:p>
    <w:p w14:paraId="43BB4D4D" w14:textId="77777777" w:rsidR="004660C4" w:rsidRPr="009C452F" w:rsidRDefault="004660C4" w:rsidP="00DA6AC5">
      <w:pPr>
        <w:pStyle w:val="Bullet"/>
        <w:spacing w:before="60"/>
        <w:rPr>
          <w:lang w:eastAsia="en-NZ"/>
        </w:rPr>
      </w:pPr>
      <w:r w:rsidRPr="009C452F">
        <w:rPr>
          <w:lang w:eastAsia="en-NZ"/>
        </w:rPr>
        <w:t>Previous relevant maternal or family history</w:t>
      </w:r>
    </w:p>
    <w:p w14:paraId="03916BBA" w14:textId="411FA33A" w:rsidR="004660C4" w:rsidRPr="009C452F" w:rsidRDefault="004660C4" w:rsidP="00DA6AC5">
      <w:pPr>
        <w:pStyle w:val="Bullet"/>
        <w:spacing w:before="60"/>
        <w:rPr>
          <w:lang w:eastAsia="en-NZ"/>
        </w:rPr>
      </w:pPr>
      <w:r w:rsidRPr="009C452F">
        <w:rPr>
          <w:lang w:eastAsia="en-NZ"/>
        </w:rPr>
        <w:t>History of previous caesarean section</w:t>
      </w:r>
      <w:r w:rsidR="00C23D45">
        <w:rPr>
          <w:lang w:eastAsia="en-NZ"/>
        </w:rPr>
        <w:t>.</w:t>
      </w:r>
    </w:p>
    <w:p w14:paraId="7CDE6F7F" w14:textId="77777777" w:rsidR="004660C4" w:rsidRPr="009C452F" w:rsidRDefault="004660C4" w:rsidP="00DA6AC5">
      <w:pPr>
        <w:rPr>
          <w:lang w:eastAsia="en-NZ"/>
        </w:rPr>
      </w:pPr>
    </w:p>
    <w:p w14:paraId="7C684C6D" w14:textId="77777777" w:rsidR="004660C4" w:rsidRPr="009C452F" w:rsidRDefault="004660C4" w:rsidP="00DA6AC5">
      <w:pPr>
        <w:pStyle w:val="Heading3"/>
        <w:spacing w:before="240" w:after="120"/>
        <w:rPr>
          <w:lang w:eastAsia="en-NZ"/>
        </w:rPr>
      </w:pPr>
      <w:bookmarkStart w:id="59" w:name="_Toc533056809"/>
      <w:r>
        <w:rPr>
          <w:lang w:eastAsia="en-NZ"/>
        </w:rPr>
        <w:t>Ultrasound examination</w:t>
      </w:r>
      <w:bookmarkEnd w:id="59"/>
    </w:p>
    <w:p w14:paraId="4848E403" w14:textId="77777777" w:rsidR="004660C4" w:rsidRPr="009C452F" w:rsidRDefault="004660C4" w:rsidP="00DA6AC5">
      <w:pPr>
        <w:rPr>
          <w:lang w:eastAsia="en-NZ"/>
        </w:rPr>
      </w:pPr>
      <w:bookmarkStart w:id="60" w:name="_Toc533056810"/>
      <w:r w:rsidRPr="009C452F">
        <w:rPr>
          <w:lang w:eastAsia="en-NZ"/>
        </w:rPr>
        <w:t>TA scan is usually adequate. Consider TV assessment if there are technical limitations, such as maternal habitus or retroverted uterus.</w:t>
      </w:r>
      <w:bookmarkEnd w:id="60"/>
    </w:p>
    <w:p w14:paraId="2F602F04" w14:textId="77777777" w:rsidR="004660C4" w:rsidRPr="009C452F" w:rsidRDefault="004660C4" w:rsidP="00DA6AC5">
      <w:pPr>
        <w:pStyle w:val="Bullet"/>
        <w:spacing w:before="60"/>
        <w:rPr>
          <w:lang w:eastAsia="en-NZ"/>
        </w:rPr>
      </w:pPr>
      <w:r w:rsidRPr="009C452F">
        <w:rPr>
          <w:lang w:eastAsia="en-NZ"/>
        </w:rPr>
        <w:t>Uterus – anteverted, retroverted</w:t>
      </w:r>
    </w:p>
    <w:p w14:paraId="17F883D3" w14:textId="77777777" w:rsidR="004660C4" w:rsidRPr="009C452F" w:rsidRDefault="004660C4" w:rsidP="00DA6AC5">
      <w:pPr>
        <w:pStyle w:val="Bullet"/>
        <w:spacing w:before="60"/>
        <w:rPr>
          <w:lang w:eastAsia="en-NZ"/>
        </w:rPr>
      </w:pPr>
      <w:r w:rsidRPr="009C452F">
        <w:rPr>
          <w:lang w:eastAsia="en-NZ"/>
        </w:rPr>
        <w:t>Adnexa/ovaries</w:t>
      </w:r>
    </w:p>
    <w:p w14:paraId="33E5E130" w14:textId="77777777" w:rsidR="004660C4" w:rsidRPr="009C452F" w:rsidRDefault="004660C4" w:rsidP="00DA6AC5">
      <w:pPr>
        <w:pStyle w:val="Bullet"/>
        <w:spacing w:before="60"/>
        <w:rPr>
          <w:lang w:eastAsia="en-NZ"/>
        </w:rPr>
      </w:pPr>
      <w:r w:rsidRPr="009C452F">
        <w:rPr>
          <w:lang w:eastAsia="en-NZ"/>
        </w:rPr>
        <w:t>Fibroids</w:t>
      </w:r>
    </w:p>
    <w:p w14:paraId="14FCB65F" w14:textId="77777777" w:rsidR="004660C4" w:rsidRPr="009C452F" w:rsidRDefault="004660C4" w:rsidP="00DA6AC5">
      <w:pPr>
        <w:pStyle w:val="Bullet"/>
        <w:spacing w:before="60"/>
        <w:rPr>
          <w:lang w:eastAsia="en-NZ"/>
        </w:rPr>
      </w:pPr>
      <w:r w:rsidRPr="009C452F">
        <w:rPr>
          <w:lang w:eastAsia="en-NZ"/>
        </w:rPr>
        <w:t>Dating – CRL, BPD</w:t>
      </w:r>
    </w:p>
    <w:p w14:paraId="3DED1C60" w14:textId="77777777" w:rsidR="004660C4" w:rsidRPr="009C452F" w:rsidRDefault="004660C4" w:rsidP="00DA6AC5">
      <w:pPr>
        <w:pStyle w:val="Bullet"/>
        <w:spacing w:before="60"/>
        <w:rPr>
          <w:lang w:eastAsia="en-NZ"/>
        </w:rPr>
      </w:pPr>
      <w:r w:rsidRPr="009C452F">
        <w:rPr>
          <w:lang w:eastAsia="en-NZ"/>
        </w:rPr>
        <w:t>Developing placental location</w:t>
      </w:r>
    </w:p>
    <w:p w14:paraId="4C665BC0" w14:textId="77777777" w:rsidR="004660C4" w:rsidRPr="009C452F" w:rsidRDefault="004660C4" w:rsidP="00DA6AC5">
      <w:pPr>
        <w:pStyle w:val="Bullet"/>
        <w:spacing w:before="60"/>
        <w:rPr>
          <w:lang w:eastAsia="en-NZ"/>
        </w:rPr>
      </w:pPr>
      <w:r w:rsidRPr="009C452F">
        <w:rPr>
          <w:lang w:eastAsia="en-NZ"/>
        </w:rPr>
        <w:t>Subjective evaluation of amniotic fluid</w:t>
      </w:r>
    </w:p>
    <w:p w14:paraId="0DDABC87" w14:textId="77777777" w:rsidR="004660C4" w:rsidRPr="009C452F" w:rsidRDefault="00000000" w:rsidP="00DA6AC5">
      <w:pPr>
        <w:pStyle w:val="Bullet"/>
        <w:spacing w:before="60"/>
        <w:rPr>
          <w:lang w:eastAsia="en-NZ"/>
        </w:rPr>
      </w:pPr>
      <w:hyperlink w:anchor="EarlyFetalAnatomy" w:history="1">
        <w:proofErr w:type="spellStart"/>
        <w:r w:rsidR="004660C4" w:rsidRPr="009C452F">
          <w:rPr>
            <w:rStyle w:val="Hyperlink"/>
          </w:rPr>
          <w:t>Fetal</w:t>
        </w:r>
        <w:proofErr w:type="spellEnd"/>
        <w:r w:rsidR="004660C4" w:rsidRPr="009C452F">
          <w:rPr>
            <w:rStyle w:val="Hyperlink"/>
          </w:rPr>
          <w:t xml:space="preserve"> anatomy</w:t>
        </w:r>
      </w:hyperlink>
      <w:r w:rsidR="004660C4" w:rsidRPr="009C452F">
        <w:t xml:space="preserve"> </w:t>
      </w:r>
      <w:r w:rsidR="004660C4" w:rsidRPr="009C452F">
        <w:rPr>
          <w:lang w:eastAsia="en-NZ"/>
        </w:rPr>
        <w:t>(see below)</w:t>
      </w:r>
    </w:p>
    <w:p w14:paraId="1B7F507A" w14:textId="75C5C0B5" w:rsidR="004660C4" w:rsidRPr="009C452F" w:rsidRDefault="004660C4" w:rsidP="00DA6AC5">
      <w:pPr>
        <w:pStyle w:val="Bullet"/>
        <w:spacing w:before="60"/>
        <w:rPr>
          <w:lang w:eastAsia="en-NZ"/>
        </w:rPr>
      </w:pPr>
      <w:r w:rsidRPr="009C452F">
        <w:rPr>
          <w:color w:val="000000"/>
          <w:lang w:eastAsia="en-NZ"/>
        </w:rPr>
        <w:t>NT</w:t>
      </w:r>
      <w:r>
        <w:rPr>
          <w:color w:val="000000"/>
          <w:lang w:eastAsia="en-NZ"/>
        </w:rPr>
        <w:t xml:space="preserve"> for risk</w:t>
      </w:r>
      <w:r w:rsidRPr="009C452F">
        <w:rPr>
          <w:color w:val="000000"/>
          <w:lang w:eastAsia="en-NZ"/>
        </w:rPr>
        <w:t xml:space="preserve"> </w:t>
      </w:r>
      <w:r w:rsidRPr="009C452F">
        <w:rPr>
          <w:lang w:eastAsia="en-NZ"/>
        </w:rPr>
        <w:t xml:space="preserve">assessment if the </w:t>
      </w:r>
      <w:r>
        <w:rPr>
          <w:lang w:eastAsia="en-NZ"/>
        </w:rPr>
        <w:t>woman</w:t>
      </w:r>
      <w:r w:rsidRPr="009C452F">
        <w:rPr>
          <w:lang w:eastAsia="en-NZ"/>
        </w:rPr>
        <w:t xml:space="preserve"> accepts screening</w:t>
      </w:r>
      <w:r>
        <w:rPr>
          <w:lang w:eastAsia="en-NZ"/>
        </w:rPr>
        <w:t xml:space="preserve"> (Note: NT </w:t>
      </w:r>
      <w:r w:rsidR="00D67F63">
        <w:rPr>
          <w:rFonts w:cs="Segoe UI"/>
          <w:lang w:eastAsia="en-NZ"/>
        </w:rPr>
        <w:t>≥</w:t>
      </w:r>
      <w:r>
        <w:rPr>
          <w:lang w:eastAsia="en-NZ"/>
        </w:rPr>
        <w:t>3.5</w:t>
      </w:r>
      <w:r w:rsidR="00D67F63">
        <w:rPr>
          <w:lang w:eastAsia="en-NZ"/>
        </w:rPr>
        <w:t> </w:t>
      </w:r>
      <w:r>
        <w:rPr>
          <w:lang w:eastAsia="en-NZ"/>
        </w:rPr>
        <w:t xml:space="preserve">mm may be an independent marker of cardiac or skeletal abnormality and </w:t>
      </w:r>
      <w:proofErr w:type="spellStart"/>
      <w:r>
        <w:rPr>
          <w:lang w:eastAsia="en-NZ"/>
        </w:rPr>
        <w:t>Fetal</w:t>
      </w:r>
      <w:proofErr w:type="spellEnd"/>
      <w:r>
        <w:rPr>
          <w:lang w:eastAsia="en-NZ"/>
        </w:rPr>
        <w:t xml:space="preserve"> </w:t>
      </w:r>
      <w:proofErr w:type="gramStart"/>
      <w:r>
        <w:rPr>
          <w:lang w:eastAsia="en-NZ"/>
        </w:rPr>
        <w:t>Medicine</w:t>
      </w:r>
      <w:proofErr w:type="gramEnd"/>
      <w:r>
        <w:rPr>
          <w:lang w:eastAsia="en-NZ"/>
        </w:rPr>
        <w:t xml:space="preserve"> or other local equivalent specialist review should be offered even if chromosome screening is not requested</w:t>
      </w:r>
      <w:r w:rsidR="00D67F63">
        <w:rPr>
          <w:lang w:eastAsia="en-NZ"/>
        </w:rPr>
        <w:t>.</w:t>
      </w:r>
      <w:r>
        <w:rPr>
          <w:lang w:eastAsia="en-NZ"/>
        </w:rPr>
        <w:t>)</w:t>
      </w:r>
      <w:r w:rsidR="00C23D45">
        <w:rPr>
          <w:lang w:eastAsia="en-NZ"/>
        </w:rPr>
        <w:t>.</w:t>
      </w:r>
    </w:p>
    <w:p w14:paraId="7E3F0C18" w14:textId="77777777" w:rsidR="004660C4" w:rsidRPr="009C452F" w:rsidRDefault="004660C4" w:rsidP="00413430">
      <w:pPr>
        <w:numPr>
          <w:ilvl w:val="2"/>
          <w:numId w:val="7"/>
        </w:numPr>
        <w:rPr>
          <w:lang w:eastAsia="en-NZ"/>
        </w:rPr>
      </w:pPr>
    </w:p>
    <w:p w14:paraId="53BFE243" w14:textId="77777777" w:rsidR="004660C4" w:rsidRPr="009C452F" w:rsidRDefault="004660C4" w:rsidP="00DA6AC5">
      <w:pPr>
        <w:pStyle w:val="Heading3"/>
        <w:rPr>
          <w:lang w:eastAsia="en-NZ"/>
        </w:rPr>
      </w:pPr>
      <w:bookmarkStart w:id="61" w:name="_Toc533056811"/>
      <w:bookmarkStart w:id="62" w:name="EarlyFetalAnatomy"/>
      <w:r w:rsidRPr="009C452F">
        <w:rPr>
          <w:lang w:eastAsia="en-NZ"/>
        </w:rPr>
        <w:t xml:space="preserve">Early </w:t>
      </w:r>
      <w:proofErr w:type="spellStart"/>
      <w:r w:rsidRPr="009C452F">
        <w:rPr>
          <w:lang w:eastAsia="en-NZ"/>
        </w:rPr>
        <w:t>fetal</w:t>
      </w:r>
      <w:proofErr w:type="spellEnd"/>
      <w:r w:rsidRPr="009C452F">
        <w:rPr>
          <w:lang w:eastAsia="en-NZ"/>
        </w:rPr>
        <w:t xml:space="preserve"> anatomy</w:t>
      </w:r>
      <w:bookmarkEnd w:id="61"/>
    </w:p>
    <w:bookmarkEnd w:id="62"/>
    <w:p w14:paraId="035813C3" w14:textId="77777777" w:rsidR="004660C4" w:rsidRPr="009C452F" w:rsidRDefault="004660C4" w:rsidP="00DA6AC5">
      <w:pPr>
        <w:rPr>
          <w:lang w:eastAsia="en-NZ"/>
        </w:rPr>
      </w:pPr>
      <w:r w:rsidRPr="009C452F">
        <w:rPr>
          <w:lang w:eastAsia="en-NZ"/>
        </w:rPr>
        <w:t xml:space="preserve">Assessment of </w:t>
      </w:r>
      <w:proofErr w:type="spellStart"/>
      <w:r w:rsidRPr="009C452F">
        <w:rPr>
          <w:lang w:eastAsia="en-NZ"/>
        </w:rPr>
        <w:t>fetal</w:t>
      </w:r>
      <w:proofErr w:type="spellEnd"/>
      <w:r w:rsidRPr="009C452F">
        <w:rPr>
          <w:lang w:eastAsia="en-NZ"/>
        </w:rPr>
        <w:t xml:space="preserve"> anatomy is the major component of the 12</w:t>
      </w:r>
      <w:r>
        <w:rPr>
          <w:lang w:eastAsia="en-NZ"/>
        </w:rPr>
        <w:t xml:space="preserve">+ </w:t>
      </w:r>
      <w:r w:rsidRPr="009C452F">
        <w:rPr>
          <w:lang w:eastAsia="en-NZ"/>
        </w:rPr>
        <w:t xml:space="preserve">week scan. The following routine </w:t>
      </w:r>
      <w:proofErr w:type="spellStart"/>
      <w:r w:rsidRPr="009C452F">
        <w:rPr>
          <w:lang w:eastAsia="en-NZ"/>
        </w:rPr>
        <w:t>fetal</w:t>
      </w:r>
      <w:proofErr w:type="spellEnd"/>
      <w:r w:rsidRPr="009C452F">
        <w:rPr>
          <w:lang w:eastAsia="en-NZ"/>
        </w:rPr>
        <w:t xml:space="preserve"> anatomy should be assessed as a minimum at the time of the NT</w:t>
      </w:r>
      <w:r w:rsidR="00D67F63">
        <w:rPr>
          <w:lang w:eastAsia="en-NZ"/>
        </w:rPr>
        <w:t> </w:t>
      </w:r>
      <w:r w:rsidRPr="009C452F">
        <w:rPr>
          <w:lang w:eastAsia="en-NZ"/>
        </w:rPr>
        <w:t>scan.</w:t>
      </w:r>
    </w:p>
    <w:p w14:paraId="64FAD723" w14:textId="77777777" w:rsidR="004660C4" w:rsidRPr="009C452F" w:rsidRDefault="004660C4" w:rsidP="00DA6AC5">
      <w:pPr>
        <w:pStyle w:val="Bullet"/>
        <w:rPr>
          <w:lang w:eastAsia="en-NZ"/>
        </w:rPr>
      </w:pPr>
      <w:r w:rsidRPr="009C452F">
        <w:rPr>
          <w:lang w:eastAsia="en-NZ"/>
        </w:rPr>
        <w:t>Skull and brain</w:t>
      </w:r>
    </w:p>
    <w:p w14:paraId="061C3582" w14:textId="77777777" w:rsidR="004660C4" w:rsidRPr="009C452F" w:rsidRDefault="004660C4" w:rsidP="00DA6AC5">
      <w:pPr>
        <w:pStyle w:val="Bullet"/>
        <w:rPr>
          <w:lang w:eastAsia="en-NZ"/>
        </w:rPr>
      </w:pPr>
      <w:r w:rsidRPr="009C452F">
        <w:rPr>
          <w:lang w:eastAsia="en-NZ"/>
        </w:rPr>
        <w:t>Stomach</w:t>
      </w:r>
    </w:p>
    <w:p w14:paraId="033D5CE6" w14:textId="77777777" w:rsidR="004660C4" w:rsidRPr="009C452F" w:rsidRDefault="004660C4" w:rsidP="00DA6AC5">
      <w:pPr>
        <w:pStyle w:val="Bullet"/>
        <w:rPr>
          <w:lang w:eastAsia="en-NZ"/>
        </w:rPr>
      </w:pPr>
      <w:r w:rsidRPr="009C452F">
        <w:rPr>
          <w:lang w:eastAsia="en-NZ"/>
        </w:rPr>
        <w:t>Bladder</w:t>
      </w:r>
    </w:p>
    <w:p w14:paraId="64219E85" w14:textId="77777777" w:rsidR="004660C4" w:rsidRPr="009C452F" w:rsidRDefault="004660C4" w:rsidP="00DA6AC5">
      <w:pPr>
        <w:pStyle w:val="Bullet"/>
        <w:rPr>
          <w:lang w:eastAsia="en-NZ"/>
        </w:rPr>
      </w:pPr>
      <w:r w:rsidRPr="009C452F">
        <w:rPr>
          <w:lang w:eastAsia="en-NZ"/>
        </w:rPr>
        <w:t>Spine</w:t>
      </w:r>
    </w:p>
    <w:p w14:paraId="78CB52A5" w14:textId="77777777" w:rsidR="004660C4" w:rsidRPr="009C452F" w:rsidRDefault="004660C4" w:rsidP="00DA6AC5">
      <w:pPr>
        <w:pStyle w:val="Bullet"/>
        <w:rPr>
          <w:lang w:eastAsia="en-NZ"/>
        </w:rPr>
      </w:pPr>
      <w:r w:rsidRPr="009C452F">
        <w:rPr>
          <w:lang w:eastAsia="en-NZ"/>
        </w:rPr>
        <w:t>Four limbs (document two arms, two legs, two hands and two feet)</w:t>
      </w:r>
    </w:p>
    <w:p w14:paraId="2B2E7E3A" w14:textId="77777777" w:rsidR="004660C4" w:rsidRPr="009C452F" w:rsidRDefault="004660C4" w:rsidP="00DA6AC5">
      <w:pPr>
        <w:pStyle w:val="Bullet"/>
        <w:rPr>
          <w:lang w:eastAsia="en-NZ"/>
        </w:rPr>
      </w:pPr>
      <w:r w:rsidRPr="009C452F">
        <w:rPr>
          <w:lang w:eastAsia="en-NZ"/>
        </w:rPr>
        <w:t>Cord insertion</w:t>
      </w:r>
    </w:p>
    <w:p w14:paraId="31AD3B55" w14:textId="77777777" w:rsidR="004660C4" w:rsidRPr="009C452F" w:rsidRDefault="004660C4" w:rsidP="00DA6AC5">
      <w:pPr>
        <w:pStyle w:val="Bullet"/>
        <w:rPr>
          <w:lang w:eastAsia="en-NZ"/>
        </w:rPr>
      </w:pPr>
      <w:r w:rsidRPr="009C452F">
        <w:rPr>
          <w:lang w:eastAsia="en-NZ"/>
        </w:rPr>
        <w:t>Three-vessel cord</w:t>
      </w:r>
    </w:p>
    <w:p w14:paraId="5DC9F190" w14:textId="3E7EDB63" w:rsidR="004660C4" w:rsidRPr="009C452F" w:rsidRDefault="004660C4" w:rsidP="00DA6AC5">
      <w:pPr>
        <w:pStyle w:val="Bullet"/>
        <w:rPr>
          <w:lang w:eastAsia="en-NZ"/>
        </w:rPr>
      </w:pPr>
      <w:r w:rsidRPr="009C452F">
        <w:rPr>
          <w:lang w:eastAsia="en-NZ"/>
        </w:rPr>
        <w:t xml:space="preserve">Four-chamber </w:t>
      </w:r>
      <w:r>
        <w:rPr>
          <w:lang w:eastAsia="en-NZ"/>
        </w:rPr>
        <w:t xml:space="preserve">(4Ch) </w:t>
      </w:r>
      <w:r w:rsidRPr="009C452F">
        <w:rPr>
          <w:lang w:eastAsia="en-NZ"/>
        </w:rPr>
        <w:t xml:space="preserve">heart </w:t>
      </w:r>
      <w:r w:rsidRPr="009C452F">
        <w:rPr>
          <w:bCs/>
          <w:lang w:eastAsia="en-NZ"/>
        </w:rPr>
        <w:t>(if possible)</w:t>
      </w:r>
      <w:r w:rsidR="00C23D45">
        <w:rPr>
          <w:bCs/>
          <w:lang w:eastAsia="en-NZ"/>
        </w:rPr>
        <w:t>.</w:t>
      </w:r>
    </w:p>
    <w:p w14:paraId="2744F84E" w14:textId="77777777" w:rsidR="004660C4" w:rsidRPr="009C452F" w:rsidRDefault="004660C4" w:rsidP="00413430">
      <w:pPr>
        <w:numPr>
          <w:ilvl w:val="2"/>
          <w:numId w:val="7"/>
        </w:numPr>
        <w:rPr>
          <w:lang w:eastAsia="en-NZ"/>
        </w:rPr>
      </w:pPr>
    </w:p>
    <w:p w14:paraId="1BF69DC2" w14:textId="77777777" w:rsidR="004660C4" w:rsidRPr="009C452F" w:rsidRDefault="004660C4" w:rsidP="00413430">
      <w:pPr>
        <w:numPr>
          <w:ilvl w:val="2"/>
          <w:numId w:val="7"/>
        </w:numPr>
        <w:rPr>
          <w:lang w:eastAsia="en-NZ"/>
        </w:rPr>
      </w:pPr>
      <w:r w:rsidRPr="009C452F">
        <w:rPr>
          <w:lang w:eastAsia="en-NZ"/>
        </w:rPr>
        <w:t>Other structures that may be examined, if possible, include:</w:t>
      </w:r>
    </w:p>
    <w:p w14:paraId="5F0ED1A6" w14:textId="77777777" w:rsidR="007A30A5" w:rsidRDefault="004660C4" w:rsidP="00DA6AC5">
      <w:pPr>
        <w:pStyle w:val="Bullet"/>
        <w:rPr>
          <w:lang w:eastAsia="en-NZ"/>
        </w:rPr>
      </w:pPr>
      <w:r w:rsidRPr="009C452F">
        <w:rPr>
          <w:lang w:eastAsia="en-NZ"/>
        </w:rPr>
        <w:t>situs</w:t>
      </w:r>
    </w:p>
    <w:p w14:paraId="568DB3A8" w14:textId="77777777" w:rsidR="004660C4" w:rsidRPr="009C452F" w:rsidRDefault="004660C4" w:rsidP="00DA6AC5">
      <w:pPr>
        <w:pStyle w:val="Bullet"/>
        <w:rPr>
          <w:lang w:eastAsia="en-NZ"/>
        </w:rPr>
      </w:pPr>
      <w:r w:rsidRPr="009C452F">
        <w:rPr>
          <w:lang w:eastAsia="en-NZ"/>
        </w:rPr>
        <w:t>diaphragm</w:t>
      </w:r>
    </w:p>
    <w:p w14:paraId="15321285" w14:textId="77777777" w:rsidR="004660C4" w:rsidRPr="009C452F" w:rsidRDefault="004660C4" w:rsidP="00DA6AC5">
      <w:pPr>
        <w:pStyle w:val="Bullet"/>
        <w:rPr>
          <w:lang w:eastAsia="en-NZ"/>
        </w:rPr>
      </w:pPr>
      <w:r w:rsidRPr="009C452F">
        <w:rPr>
          <w:lang w:eastAsia="en-NZ"/>
        </w:rPr>
        <w:t>posterior fossa</w:t>
      </w:r>
    </w:p>
    <w:p w14:paraId="3CFD2DAA" w14:textId="77777777" w:rsidR="007A30A5" w:rsidRDefault="004660C4" w:rsidP="00DA6AC5">
      <w:pPr>
        <w:pStyle w:val="Bullet"/>
        <w:rPr>
          <w:lang w:eastAsia="en-NZ"/>
        </w:rPr>
      </w:pPr>
      <w:r w:rsidRPr="009C452F">
        <w:rPr>
          <w:lang w:eastAsia="en-NZ"/>
        </w:rPr>
        <w:t>kidneys</w:t>
      </w:r>
    </w:p>
    <w:p w14:paraId="57CDB92F" w14:textId="77777777" w:rsidR="004660C4" w:rsidRPr="009C452F" w:rsidRDefault="004660C4" w:rsidP="00DA6AC5">
      <w:pPr>
        <w:pStyle w:val="Bullet"/>
        <w:rPr>
          <w:lang w:eastAsia="en-NZ"/>
        </w:rPr>
      </w:pPr>
      <w:r w:rsidRPr="009C452F">
        <w:rPr>
          <w:lang w:eastAsia="en-NZ"/>
        </w:rPr>
        <w:t>orbits/lenses</w:t>
      </w:r>
    </w:p>
    <w:p w14:paraId="0A462588" w14:textId="77777777" w:rsidR="004660C4" w:rsidRPr="009C452F" w:rsidRDefault="004660C4" w:rsidP="00DA6AC5">
      <w:pPr>
        <w:pStyle w:val="Bullet"/>
        <w:rPr>
          <w:lang w:eastAsia="en-NZ"/>
        </w:rPr>
      </w:pPr>
      <w:r w:rsidRPr="009C452F">
        <w:rPr>
          <w:lang w:eastAsia="en-NZ"/>
        </w:rPr>
        <w:t>three-vessel view / cardiac outflow tracts</w:t>
      </w:r>
    </w:p>
    <w:p w14:paraId="401A83A2" w14:textId="77777777" w:rsidR="004660C4" w:rsidRPr="009C452F" w:rsidRDefault="004660C4" w:rsidP="00DA6AC5">
      <w:pPr>
        <w:pStyle w:val="Bullet"/>
        <w:rPr>
          <w:lang w:eastAsia="en-NZ"/>
        </w:rPr>
      </w:pPr>
      <w:r w:rsidRPr="009C452F">
        <w:rPr>
          <w:lang w:eastAsia="en-NZ"/>
        </w:rPr>
        <w:t>facial triangle.</w:t>
      </w:r>
    </w:p>
    <w:p w14:paraId="5438C4A7" w14:textId="77777777" w:rsidR="004660C4" w:rsidRPr="009C452F" w:rsidRDefault="004660C4" w:rsidP="00413430">
      <w:pPr>
        <w:numPr>
          <w:ilvl w:val="2"/>
          <w:numId w:val="7"/>
        </w:numPr>
        <w:rPr>
          <w:lang w:eastAsia="en-NZ"/>
        </w:rPr>
      </w:pPr>
    </w:p>
    <w:p w14:paraId="20DD1C9A" w14:textId="77777777" w:rsidR="004660C4" w:rsidRPr="009C452F" w:rsidRDefault="004660C4" w:rsidP="00413430">
      <w:pPr>
        <w:pStyle w:val="Heading3"/>
        <w:numPr>
          <w:ilvl w:val="2"/>
          <w:numId w:val="7"/>
        </w:numPr>
        <w:rPr>
          <w:lang w:eastAsia="en-NZ"/>
        </w:rPr>
      </w:pPr>
      <w:bookmarkStart w:id="63" w:name="NuchalTranslucency"/>
      <w:bookmarkStart w:id="64" w:name="_Hlk22222898"/>
      <w:r w:rsidRPr="009C452F">
        <w:rPr>
          <w:lang w:eastAsia="en-NZ"/>
        </w:rPr>
        <w:t>Nuchal translucency</w:t>
      </w:r>
    </w:p>
    <w:bookmarkEnd w:id="63"/>
    <w:p w14:paraId="5D9F02EE" w14:textId="77777777" w:rsidR="004660C4" w:rsidRPr="009C452F" w:rsidRDefault="004660C4" w:rsidP="00DA6AC5">
      <w:pPr>
        <w:pStyle w:val="Bullet"/>
        <w:rPr>
          <w:rFonts w:cs="Arial"/>
          <w:szCs w:val="24"/>
          <w:lang w:eastAsia="en-NZ"/>
        </w:rPr>
      </w:pPr>
      <w:r w:rsidRPr="009C452F">
        <w:rPr>
          <w:rFonts w:cs="Arial"/>
          <w:szCs w:val="24"/>
          <w:lang w:eastAsia="en-NZ"/>
        </w:rPr>
        <w:t xml:space="preserve">NT increases with gestational age and CRL – </w:t>
      </w:r>
      <w:hyperlink r:id="rId33" w:history="1">
        <w:r w:rsidRPr="0079224D">
          <w:t xml:space="preserve">see </w:t>
        </w:r>
        <w:r w:rsidRPr="009C452F">
          <w:rPr>
            <w:rStyle w:val="Hyperlink"/>
          </w:rPr>
          <w:t>graph</w:t>
        </w:r>
      </w:hyperlink>
      <w:r w:rsidRPr="009C452F">
        <w:rPr>
          <w:rFonts w:cs="Arial"/>
          <w:szCs w:val="24"/>
          <w:lang w:eastAsia="en-NZ"/>
        </w:rPr>
        <w:t xml:space="preserve"> (Nicolaides et al 2001).</w:t>
      </w:r>
    </w:p>
    <w:p w14:paraId="38404D23" w14:textId="77777777" w:rsidR="004660C4" w:rsidRPr="009C452F" w:rsidRDefault="004660C4" w:rsidP="00DA6AC5">
      <w:pPr>
        <w:pStyle w:val="Bullet"/>
        <w:rPr>
          <w:rFonts w:cs="Arial"/>
          <w:szCs w:val="24"/>
          <w:lang w:eastAsia="en-NZ"/>
        </w:rPr>
      </w:pPr>
      <w:r w:rsidRPr="009C452F">
        <w:rPr>
          <w:rFonts w:cs="Arial"/>
          <w:szCs w:val="24"/>
          <w:lang w:eastAsia="en-NZ"/>
        </w:rPr>
        <w:t xml:space="preserve">An increased NT is associated with an increased risk of chromosomal abnormality, most commonly </w:t>
      </w:r>
      <w:proofErr w:type="spellStart"/>
      <w:r w:rsidRPr="009C452F">
        <w:rPr>
          <w:rFonts w:cs="Arial"/>
          <w:szCs w:val="24"/>
          <w:lang w:eastAsia="en-NZ"/>
        </w:rPr>
        <w:t>trisomies</w:t>
      </w:r>
      <w:proofErr w:type="spellEnd"/>
      <w:r w:rsidRPr="009C452F">
        <w:rPr>
          <w:rFonts w:cs="Arial"/>
          <w:szCs w:val="24"/>
          <w:lang w:eastAsia="en-NZ"/>
        </w:rPr>
        <w:t xml:space="preserve"> 21, 18 and 13.</w:t>
      </w:r>
    </w:p>
    <w:p w14:paraId="15DC080A" w14:textId="77777777" w:rsidR="004660C4" w:rsidRPr="009C452F" w:rsidRDefault="004660C4" w:rsidP="00DA6AC5">
      <w:pPr>
        <w:pStyle w:val="Bullet"/>
        <w:rPr>
          <w:rFonts w:cs="Arial"/>
          <w:szCs w:val="24"/>
          <w:lang w:eastAsia="en-NZ"/>
        </w:rPr>
      </w:pPr>
      <w:r w:rsidRPr="009C452F">
        <w:rPr>
          <w:rFonts w:cs="Arial"/>
          <w:szCs w:val="24"/>
          <w:lang w:eastAsia="en-NZ"/>
        </w:rPr>
        <w:t>Cardiac and other structural and genetic anomalies may also be associated with an increased NT.</w:t>
      </w:r>
    </w:p>
    <w:p w14:paraId="352D36AF" w14:textId="77777777" w:rsidR="004660C4" w:rsidRPr="004D2146" w:rsidRDefault="004660C4" w:rsidP="00DA6AC5">
      <w:pPr>
        <w:pStyle w:val="Bullet"/>
        <w:rPr>
          <w:rFonts w:cs="Arial"/>
          <w:szCs w:val="24"/>
          <w:lang w:eastAsia="en-NZ"/>
        </w:rPr>
      </w:pPr>
      <w:r w:rsidRPr="004D2146">
        <w:rPr>
          <w:rFonts w:cs="Arial"/>
          <w:szCs w:val="24"/>
          <w:lang w:eastAsia="en-NZ"/>
        </w:rPr>
        <w:t xml:space="preserve">NT measurement and combined screening assessment is not recommended in women with a previous </w:t>
      </w:r>
      <w:r w:rsidRPr="007C2BE0">
        <w:rPr>
          <w:rFonts w:cs="Arial"/>
          <w:szCs w:val="24"/>
          <w:lang w:eastAsia="en-NZ"/>
        </w:rPr>
        <w:t>non-invasive prenatal screening (</w:t>
      </w:r>
      <w:r w:rsidRPr="007C2BE0">
        <w:t>NIPS)</w:t>
      </w:r>
      <w:r w:rsidRPr="00DB04D1">
        <w:t>*</w:t>
      </w:r>
      <w:r w:rsidRPr="004D2146">
        <w:rPr>
          <w:rFonts w:cs="Arial"/>
          <w:szCs w:val="24"/>
          <w:lang w:eastAsia="en-NZ"/>
        </w:rPr>
        <w:t xml:space="preserve"> result</w:t>
      </w:r>
      <w:r>
        <w:rPr>
          <w:rFonts w:cs="Arial"/>
          <w:szCs w:val="24"/>
          <w:lang w:eastAsia="en-NZ"/>
        </w:rPr>
        <w:t>,</w:t>
      </w:r>
      <w:r w:rsidRPr="004D2146">
        <w:rPr>
          <w:rFonts w:cs="Arial"/>
          <w:szCs w:val="24"/>
          <w:lang w:eastAsia="en-NZ"/>
        </w:rPr>
        <w:t xml:space="preserve"> and the NT should not be reported. The exception is if the NT is </w:t>
      </w:r>
      <w:r w:rsidR="00D67F63">
        <w:rPr>
          <w:rFonts w:cs="Segoe UI"/>
          <w:lang w:eastAsia="en-NZ"/>
        </w:rPr>
        <w:t>≥</w:t>
      </w:r>
      <w:r w:rsidRPr="004D2146">
        <w:rPr>
          <w:rFonts w:cs="Arial"/>
          <w:szCs w:val="24"/>
          <w:lang w:eastAsia="en-NZ"/>
        </w:rPr>
        <w:t>3.5</w:t>
      </w:r>
      <w:r w:rsidR="00D67F63">
        <w:rPr>
          <w:rFonts w:cs="Arial"/>
          <w:szCs w:val="24"/>
          <w:lang w:eastAsia="en-NZ"/>
        </w:rPr>
        <w:t> </w:t>
      </w:r>
      <w:r w:rsidRPr="004D2146">
        <w:rPr>
          <w:rFonts w:cs="Arial"/>
          <w:szCs w:val="24"/>
          <w:lang w:eastAsia="en-NZ"/>
        </w:rPr>
        <w:t xml:space="preserve">mm, as this is an independent reason for </w:t>
      </w:r>
      <w:proofErr w:type="spellStart"/>
      <w:r w:rsidRPr="004D2146">
        <w:rPr>
          <w:rFonts w:cs="Arial"/>
          <w:szCs w:val="24"/>
          <w:lang w:eastAsia="en-NZ"/>
        </w:rPr>
        <w:t>Fetal</w:t>
      </w:r>
      <w:proofErr w:type="spellEnd"/>
      <w:r w:rsidRPr="004D2146">
        <w:rPr>
          <w:rFonts w:cs="Arial"/>
          <w:szCs w:val="24"/>
          <w:lang w:eastAsia="en-NZ"/>
        </w:rPr>
        <w:t xml:space="preserve"> Medicine or </w:t>
      </w:r>
      <w:proofErr w:type="gramStart"/>
      <w:r w:rsidRPr="004D2146">
        <w:rPr>
          <w:rFonts w:cs="Arial"/>
          <w:szCs w:val="24"/>
          <w:lang w:eastAsia="en-NZ"/>
        </w:rPr>
        <w:t>other</w:t>
      </w:r>
      <w:proofErr w:type="gramEnd"/>
      <w:r w:rsidRPr="004D2146">
        <w:rPr>
          <w:rFonts w:cs="Arial"/>
          <w:szCs w:val="24"/>
          <w:lang w:eastAsia="en-NZ"/>
        </w:rPr>
        <w:t xml:space="preserve"> local equivalent specialist referral.</w:t>
      </w:r>
    </w:p>
    <w:p w14:paraId="2297A341" w14:textId="77777777" w:rsidR="004660C4" w:rsidRPr="004D2146" w:rsidRDefault="004660C4" w:rsidP="00DA6AC5">
      <w:pPr>
        <w:pStyle w:val="Bullet"/>
        <w:rPr>
          <w:rFonts w:cs="Arial"/>
          <w:szCs w:val="24"/>
          <w:lang w:eastAsia="en-NZ"/>
        </w:rPr>
      </w:pPr>
      <w:r w:rsidRPr="004D2146">
        <w:rPr>
          <w:rFonts w:cs="Arial"/>
          <w:szCs w:val="24"/>
          <w:lang w:eastAsia="en-NZ"/>
        </w:rPr>
        <w:t xml:space="preserve">Risk assessment is performed as part of </w:t>
      </w:r>
      <w:r>
        <w:rPr>
          <w:rFonts w:cs="Arial"/>
          <w:szCs w:val="24"/>
          <w:lang w:eastAsia="en-NZ"/>
        </w:rPr>
        <w:t>c</w:t>
      </w:r>
      <w:r w:rsidRPr="004D2146">
        <w:rPr>
          <w:rFonts w:cs="Arial"/>
          <w:szCs w:val="24"/>
          <w:lang w:eastAsia="en-NZ"/>
        </w:rPr>
        <w:t xml:space="preserve">ombined </w:t>
      </w:r>
      <w:r>
        <w:rPr>
          <w:rFonts w:cs="Arial"/>
          <w:szCs w:val="24"/>
          <w:lang w:eastAsia="en-NZ"/>
        </w:rPr>
        <w:t>s</w:t>
      </w:r>
      <w:r w:rsidRPr="004D2146">
        <w:rPr>
          <w:rFonts w:cs="Arial"/>
          <w:szCs w:val="24"/>
          <w:lang w:eastAsia="en-NZ"/>
        </w:rPr>
        <w:t>creening, with first</w:t>
      </w:r>
      <w:r>
        <w:rPr>
          <w:rFonts w:cs="Arial"/>
          <w:szCs w:val="24"/>
          <w:lang w:eastAsia="en-NZ"/>
        </w:rPr>
        <w:t>-</w:t>
      </w:r>
      <w:r w:rsidRPr="004D2146">
        <w:rPr>
          <w:rFonts w:cs="Arial"/>
          <w:szCs w:val="24"/>
          <w:lang w:eastAsia="en-NZ"/>
        </w:rPr>
        <w:t>trimester bloods. The report must be sent to the appropriate laboratory, which is either:</w:t>
      </w:r>
    </w:p>
    <w:p w14:paraId="2E5EB9A0" w14:textId="77777777" w:rsidR="004660C4" w:rsidRPr="004D2146" w:rsidRDefault="00000000" w:rsidP="00DA6AC5">
      <w:pPr>
        <w:pStyle w:val="Dash"/>
        <w:rPr>
          <w:lang w:eastAsia="en-NZ"/>
        </w:rPr>
      </w:pPr>
      <w:hyperlink r:id="rId34" w:history="1">
        <w:proofErr w:type="spellStart"/>
        <w:r w:rsidR="004660C4" w:rsidRPr="004D2146">
          <w:rPr>
            <w:rStyle w:val="Hyperlink"/>
            <w:rFonts w:cs="Arial"/>
            <w:szCs w:val="24"/>
            <w:lang w:eastAsia="en-NZ"/>
          </w:rPr>
          <w:t>LabPLUS</w:t>
        </w:r>
        <w:proofErr w:type="spellEnd"/>
      </w:hyperlink>
      <w:r w:rsidR="004660C4" w:rsidRPr="004D2146">
        <w:rPr>
          <w:lang w:eastAsia="en-NZ"/>
        </w:rPr>
        <w:t xml:space="preserve"> at Auckland </w:t>
      </w:r>
      <w:r w:rsidR="004660C4">
        <w:rPr>
          <w:lang w:eastAsia="en-NZ"/>
        </w:rPr>
        <w:t>District Health Board (</w:t>
      </w:r>
      <w:r w:rsidR="004660C4" w:rsidRPr="004D2146">
        <w:rPr>
          <w:lang w:eastAsia="en-NZ"/>
        </w:rPr>
        <w:t>DHB</w:t>
      </w:r>
      <w:r w:rsidR="004660C4">
        <w:rPr>
          <w:lang w:eastAsia="en-NZ"/>
        </w:rPr>
        <w:t>),</w:t>
      </w:r>
      <w:r w:rsidR="004660C4" w:rsidRPr="004D2146">
        <w:rPr>
          <w:lang w:eastAsia="en-NZ"/>
        </w:rPr>
        <w:t xml:space="preserve"> for Taup</w:t>
      </w:r>
      <w:r w:rsidR="004660C4">
        <w:rPr>
          <w:rFonts w:cs="Segoe UI"/>
          <w:lang w:eastAsia="en-NZ"/>
        </w:rPr>
        <w:t>ō</w:t>
      </w:r>
      <w:r w:rsidR="004660C4" w:rsidRPr="004D2146">
        <w:rPr>
          <w:lang w:eastAsia="en-NZ"/>
        </w:rPr>
        <w:t xml:space="preserve"> and north</w:t>
      </w:r>
      <w:r w:rsidR="004660C4">
        <w:rPr>
          <w:lang w:eastAsia="en-NZ"/>
        </w:rPr>
        <w:t xml:space="preserve"> </w:t>
      </w:r>
      <w:r w:rsidR="004660C4" w:rsidRPr="004D2146">
        <w:rPr>
          <w:lang w:eastAsia="en-NZ"/>
        </w:rPr>
        <w:t>of Taup</w:t>
      </w:r>
      <w:r w:rsidR="004660C4">
        <w:rPr>
          <w:rFonts w:cs="Segoe UI"/>
          <w:lang w:eastAsia="en-NZ"/>
        </w:rPr>
        <w:t>ō</w:t>
      </w:r>
    </w:p>
    <w:p w14:paraId="0303EDC5" w14:textId="77777777" w:rsidR="004660C4" w:rsidRPr="004D2146" w:rsidRDefault="00000000" w:rsidP="00DA6AC5">
      <w:pPr>
        <w:pStyle w:val="Dash"/>
        <w:rPr>
          <w:lang w:eastAsia="en-NZ"/>
        </w:rPr>
      </w:pPr>
      <w:hyperlink r:id="rId35" w:history="1">
        <w:r w:rsidR="004660C4" w:rsidRPr="004D2146">
          <w:rPr>
            <w:rStyle w:val="Hyperlink"/>
            <w:rFonts w:cs="Arial"/>
            <w:szCs w:val="24"/>
            <w:lang w:eastAsia="en-NZ"/>
          </w:rPr>
          <w:t>Canterbury Health Laboratories</w:t>
        </w:r>
      </w:hyperlink>
      <w:r w:rsidR="004660C4" w:rsidRPr="004D2146">
        <w:rPr>
          <w:lang w:eastAsia="en-NZ"/>
        </w:rPr>
        <w:t xml:space="preserve"> at Canterbury DHB (for south of Taup</w:t>
      </w:r>
      <w:r w:rsidR="004660C4">
        <w:rPr>
          <w:rFonts w:cs="Segoe UI"/>
          <w:lang w:eastAsia="en-NZ"/>
        </w:rPr>
        <w:t>ō</w:t>
      </w:r>
      <w:r w:rsidR="004660C4" w:rsidRPr="004D2146">
        <w:rPr>
          <w:lang w:eastAsia="en-NZ"/>
        </w:rPr>
        <w:t>).</w:t>
      </w:r>
    </w:p>
    <w:p w14:paraId="48C54C59" w14:textId="77777777" w:rsidR="004660C4" w:rsidRPr="004D2146" w:rsidRDefault="004660C4" w:rsidP="00DA6AC5">
      <w:pPr>
        <w:pStyle w:val="Bullet"/>
      </w:pPr>
      <w:r w:rsidRPr="004D2146">
        <w:t>If the CRL is greater than the accepted range at NT scan, NT / combined screening can be replaced by second</w:t>
      </w:r>
      <w:r>
        <w:t>-</w:t>
      </w:r>
      <w:r w:rsidRPr="004D2146">
        <w:t xml:space="preserve">trimester maternal serum screening (MSS2) or </w:t>
      </w:r>
      <w:proofErr w:type="gramStart"/>
      <w:r w:rsidRPr="004D2146">
        <w:t>NIPS</w:t>
      </w:r>
      <w:r w:rsidR="00D67F63">
        <w:t>.</w:t>
      </w:r>
      <w:r w:rsidRPr="004D2146">
        <w:t>*</w:t>
      </w:r>
      <w:proofErr w:type="gramEnd"/>
    </w:p>
    <w:p w14:paraId="540ECB80" w14:textId="77777777" w:rsidR="004660C4" w:rsidRPr="004D2146" w:rsidRDefault="004660C4" w:rsidP="00DA6AC5"/>
    <w:p w14:paraId="56A1BDD2" w14:textId="77777777" w:rsidR="004660C4" w:rsidRDefault="004660C4" w:rsidP="00DA6AC5">
      <w:pPr>
        <w:ind w:left="284" w:hanging="284"/>
      </w:pPr>
      <w:r w:rsidRPr="00DA6AC5">
        <w:t>*</w:t>
      </w:r>
      <w:r w:rsidR="00DA6AC5" w:rsidRPr="00DA6AC5">
        <w:tab/>
      </w:r>
      <w:r w:rsidRPr="004D2146">
        <w:rPr>
          <w:b/>
        </w:rPr>
        <w:t>Note:</w:t>
      </w:r>
      <w:r w:rsidRPr="004D2146">
        <w:t xml:space="preserve"> NIPS is not part of the publicly funded antenatal screening for Down syndrome and other conditions. See </w:t>
      </w:r>
      <w:hyperlink w:anchor="AppendixFiveNIPS" w:history="1">
        <w:r w:rsidRPr="004D2146">
          <w:rPr>
            <w:rStyle w:val="Hyperlink"/>
            <w:spacing w:val="-2"/>
          </w:rPr>
          <w:t>Appendix 5: Non-invasive prenatal screening</w:t>
        </w:r>
      </w:hyperlink>
      <w:r w:rsidRPr="004D2146">
        <w:t xml:space="preserve"> for more information.</w:t>
      </w:r>
    </w:p>
    <w:p w14:paraId="15FC16B4" w14:textId="77777777" w:rsidR="00DA6AC5" w:rsidRPr="004D2146" w:rsidRDefault="00DA6AC5" w:rsidP="00DA6AC5"/>
    <w:bookmarkEnd w:id="64"/>
    <w:p w14:paraId="02FFC312" w14:textId="77777777" w:rsidR="004660C4" w:rsidRPr="009C452F" w:rsidRDefault="004660C4" w:rsidP="00DA6AC5">
      <w:pPr>
        <w:pStyle w:val="Heading3"/>
        <w:rPr>
          <w:lang w:eastAsia="en-NZ"/>
        </w:rPr>
      </w:pPr>
      <w:r w:rsidRPr="009C452F">
        <w:rPr>
          <w:lang w:eastAsia="en-NZ"/>
        </w:rPr>
        <w:t xml:space="preserve">Nuchal translucency </w:t>
      </w:r>
      <w:bookmarkStart w:id="65" w:name="_Toc533056812"/>
      <w:r w:rsidRPr="009C452F">
        <w:rPr>
          <w:lang w:eastAsia="en-NZ"/>
        </w:rPr>
        <w:t>assessment criteria</w:t>
      </w:r>
      <w:bookmarkEnd w:id="65"/>
    </w:p>
    <w:p w14:paraId="28EB4E8D" w14:textId="77777777" w:rsidR="004660C4" w:rsidRPr="009C452F" w:rsidRDefault="004660C4" w:rsidP="00DA6AC5">
      <w:pPr>
        <w:pStyle w:val="Bullet"/>
        <w:rPr>
          <w:lang w:eastAsia="en-NZ"/>
        </w:rPr>
      </w:pPr>
      <w:r w:rsidRPr="009C452F">
        <w:rPr>
          <w:lang w:eastAsia="en-NZ"/>
        </w:rPr>
        <w:t>Optimally performed at 12</w:t>
      </w:r>
      <w:bookmarkStart w:id="66" w:name="_Hlk19026319"/>
      <w:r w:rsidRPr="009C452F">
        <w:rPr>
          <w:lang w:eastAsia="en-NZ"/>
        </w:rPr>
        <w:t>–</w:t>
      </w:r>
      <w:bookmarkEnd w:id="66"/>
      <w:r w:rsidRPr="009C452F">
        <w:rPr>
          <w:lang w:eastAsia="en-NZ"/>
        </w:rPr>
        <w:t xml:space="preserve">13+6 weeks, or CRL </w:t>
      </w:r>
      <w:r w:rsidR="00D67F63">
        <w:rPr>
          <w:rFonts w:cs="Segoe UI"/>
          <w:lang w:eastAsia="en-NZ"/>
        </w:rPr>
        <w:t>≥</w:t>
      </w:r>
      <w:r w:rsidRPr="009C452F">
        <w:rPr>
          <w:lang w:eastAsia="en-NZ"/>
        </w:rPr>
        <w:t xml:space="preserve">56 mm, and must be </w:t>
      </w:r>
      <w:r w:rsidRPr="009C452F">
        <w:rPr>
          <w:rFonts w:ascii="Symbol" w:eastAsia="Symbol" w:hAnsi="Symbol" w:cs="Symbol"/>
          <w:lang w:eastAsia="en-NZ"/>
        </w:rPr>
        <w:t>£</w:t>
      </w:r>
      <w:r w:rsidR="00DA6AC5">
        <w:rPr>
          <w:lang w:eastAsia="en-NZ"/>
        </w:rPr>
        <w:t xml:space="preserve"> </w:t>
      </w:r>
      <w:r w:rsidRPr="009C452F">
        <w:rPr>
          <w:lang w:eastAsia="en-NZ"/>
        </w:rPr>
        <w:t>84 </w:t>
      </w:r>
      <w:proofErr w:type="gramStart"/>
      <w:r w:rsidRPr="009C452F">
        <w:rPr>
          <w:lang w:eastAsia="en-NZ"/>
        </w:rPr>
        <w:t>mm</w:t>
      </w:r>
      <w:proofErr w:type="gramEnd"/>
    </w:p>
    <w:p w14:paraId="663135DD" w14:textId="77777777" w:rsidR="004660C4" w:rsidRPr="009C452F" w:rsidRDefault="004660C4" w:rsidP="00DA6AC5">
      <w:pPr>
        <w:pStyle w:val="Bullet"/>
        <w:rPr>
          <w:lang w:eastAsia="en-NZ"/>
        </w:rPr>
      </w:pPr>
      <w:r w:rsidRPr="009C452F">
        <w:rPr>
          <w:lang w:eastAsia="en-NZ"/>
        </w:rPr>
        <w:t>Midline sagittal view</w:t>
      </w:r>
    </w:p>
    <w:p w14:paraId="08EC4A70" w14:textId="77777777" w:rsidR="004660C4" w:rsidRPr="009C452F" w:rsidRDefault="004660C4" w:rsidP="00DA6AC5">
      <w:pPr>
        <w:pStyle w:val="Bullet"/>
        <w:rPr>
          <w:lang w:eastAsia="en-NZ"/>
        </w:rPr>
      </w:pPr>
      <w:proofErr w:type="spellStart"/>
      <w:r w:rsidRPr="009C452F">
        <w:rPr>
          <w:lang w:eastAsia="en-NZ"/>
        </w:rPr>
        <w:t>Fetus</w:t>
      </w:r>
      <w:proofErr w:type="spellEnd"/>
      <w:r w:rsidRPr="009C452F">
        <w:rPr>
          <w:lang w:eastAsia="en-NZ"/>
        </w:rPr>
        <w:t xml:space="preserve"> magnified to 75 percent of screen, including the </w:t>
      </w:r>
      <w:proofErr w:type="spellStart"/>
      <w:r w:rsidRPr="009C452F">
        <w:rPr>
          <w:lang w:eastAsia="en-NZ"/>
        </w:rPr>
        <w:t>fetal</w:t>
      </w:r>
      <w:proofErr w:type="spellEnd"/>
      <w:r w:rsidRPr="009C452F">
        <w:rPr>
          <w:lang w:eastAsia="en-NZ"/>
        </w:rPr>
        <w:t xml:space="preserve"> head and </w:t>
      </w:r>
      <w:proofErr w:type="gramStart"/>
      <w:r w:rsidRPr="009C452F">
        <w:rPr>
          <w:lang w:eastAsia="en-NZ"/>
        </w:rPr>
        <w:t>thorax</w:t>
      </w:r>
      <w:proofErr w:type="gramEnd"/>
    </w:p>
    <w:p w14:paraId="6BF0546C" w14:textId="77777777" w:rsidR="004660C4" w:rsidRPr="009C452F" w:rsidRDefault="004660C4" w:rsidP="00DA6AC5">
      <w:pPr>
        <w:pStyle w:val="Bullet"/>
        <w:rPr>
          <w:lang w:eastAsia="en-NZ"/>
        </w:rPr>
      </w:pPr>
      <w:proofErr w:type="spellStart"/>
      <w:r w:rsidRPr="009C452F">
        <w:rPr>
          <w:lang w:eastAsia="en-NZ"/>
        </w:rPr>
        <w:t>Fetal</w:t>
      </w:r>
      <w:proofErr w:type="spellEnd"/>
      <w:r w:rsidRPr="009C452F">
        <w:rPr>
          <w:lang w:eastAsia="en-NZ"/>
        </w:rPr>
        <w:t xml:space="preserve"> head in neutral position (</w:t>
      </w:r>
      <w:proofErr w:type="spellStart"/>
      <w:r w:rsidRPr="009C452F">
        <w:rPr>
          <w:lang w:eastAsia="en-NZ"/>
        </w:rPr>
        <w:t>ie</w:t>
      </w:r>
      <w:proofErr w:type="spellEnd"/>
      <w:r w:rsidRPr="009C452F">
        <w:rPr>
          <w:lang w:eastAsia="en-NZ"/>
        </w:rPr>
        <w:t>, not flexed or extended)</w:t>
      </w:r>
    </w:p>
    <w:p w14:paraId="7DE393BD" w14:textId="77777777" w:rsidR="004660C4" w:rsidRPr="009C452F" w:rsidRDefault="004660C4" w:rsidP="00DA6AC5">
      <w:pPr>
        <w:pStyle w:val="Bullet"/>
        <w:rPr>
          <w:lang w:eastAsia="en-NZ"/>
        </w:rPr>
      </w:pPr>
      <w:r w:rsidRPr="009C452F">
        <w:rPr>
          <w:lang w:eastAsia="en-NZ"/>
        </w:rPr>
        <w:t xml:space="preserve">Ensure not measuring amnion (visualise </w:t>
      </w:r>
      <w:proofErr w:type="spellStart"/>
      <w:r w:rsidRPr="009C452F">
        <w:rPr>
          <w:lang w:eastAsia="en-NZ"/>
        </w:rPr>
        <w:t>fetus</w:t>
      </w:r>
      <w:proofErr w:type="spellEnd"/>
      <w:r w:rsidRPr="009C452F">
        <w:rPr>
          <w:lang w:eastAsia="en-NZ"/>
        </w:rPr>
        <w:t xml:space="preserve"> bouncing in real time)</w:t>
      </w:r>
    </w:p>
    <w:p w14:paraId="1EA7B811" w14:textId="77777777" w:rsidR="004660C4" w:rsidRPr="009C452F" w:rsidRDefault="004660C4" w:rsidP="00DA6AC5">
      <w:pPr>
        <w:pStyle w:val="Bullet"/>
        <w:rPr>
          <w:lang w:eastAsia="en-NZ"/>
        </w:rPr>
      </w:pPr>
      <w:r w:rsidRPr="009C452F">
        <w:rPr>
          <w:lang w:eastAsia="en-NZ"/>
        </w:rPr>
        <w:t>Measure maximal NT (</w:t>
      </w:r>
      <w:proofErr w:type="spellStart"/>
      <w:r w:rsidRPr="009C452F">
        <w:rPr>
          <w:lang w:eastAsia="en-NZ"/>
        </w:rPr>
        <w:t>calipers</w:t>
      </w:r>
      <w:proofErr w:type="spellEnd"/>
      <w:r w:rsidRPr="009C452F">
        <w:rPr>
          <w:lang w:eastAsia="en-NZ"/>
        </w:rPr>
        <w:t xml:space="preserve"> on-to-on, not including skin) – ideally demonstrate amnion separate to </w:t>
      </w:r>
      <w:proofErr w:type="gramStart"/>
      <w:r w:rsidRPr="009C452F">
        <w:rPr>
          <w:lang w:eastAsia="en-NZ"/>
        </w:rPr>
        <w:t>NT</w:t>
      </w:r>
      <w:proofErr w:type="gramEnd"/>
    </w:p>
    <w:p w14:paraId="234D2823" w14:textId="77777777" w:rsidR="004660C4" w:rsidRPr="009C452F" w:rsidRDefault="004660C4" w:rsidP="00DA6AC5">
      <w:pPr>
        <w:pStyle w:val="Bullet"/>
        <w:rPr>
          <w:lang w:eastAsia="en-NZ"/>
        </w:rPr>
      </w:pPr>
      <w:r w:rsidRPr="009C452F">
        <w:rPr>
          <w:lang w:eastAsia="en-NZ"/>
        </w:rPr>
        <w:t xml:space="preserve">If nuchal cord is present, measure the NT both above and below the cord, and average the </w:t>
      </w:r>
      <w:proofErr w:type="gramStart"/>
      <w:r w:rsidRPr="009C452F">
        <w:rPr>
          <w:lang w:eastAsia="en-NZ"/>
        </w:rPr>
        <w:t>measurements</w:t>
      </w:r>
      <w:proofErr w:type="gramEnd"/>
    </w:p>
    <w:p w14:paraId="620996E3" w14:textId="23B333B7" w:rsidR="004660C4" w:rsidRPr="009C452F" w:rsidRDefault="004660C4" w:rsidP="00DA6AC5">
      <w:pPr>
        <w:pStyle w:val="Bullet"/>
        <w:rPr>
          <w:lang w:eastAsia="en-NZ"/>
        </w:rPr>
      </w:pPr>
      <w:r w:rsidRPr="009C452F">
        <w:rPr>
          <w:lang w:eastAsia="en-NZ"/>
        </w:rPr>
        <w:t xml:space="preserve">Obtain at </w:t>
      </w:r>
      <w:r w:rsidR="00D67F63">
        <w:rPr>
          <w:lang w:eastAsia="en-NZ"/>
        </w:rPr>
        <w:t>least three satisfactory images</w:t>
      </w:r>
      <w:r w:rsidR="00C23D45">
        <w:rPr>
          <w:lang w:eastAsia="en-NZ"/>
        </w:rPr>
        <w:t>.</w:t>
      </w:r>
    </w:p>
    <w:p w14:paraId="24EE69F1" w14:textId="77777777" w:rsidR="004660C4" w:rsidRPr="009C452F" w:rsidRDefault="004660C4" w:rsidP="00DA6AC5">
      <w:pPr>
        <w:rPr>
          <w:lang w:eastAsia="en-NZ"/>
        </w:rPr>
      </w:pPr>
    </w:p>
    <w:p w14:paraId="69631678" w14:textId="77777777" w:rsidR="004660C4" w:rsidRPr="009C452F" w:rsidRDefault="004660C4" w:rsidP="00DA6AC5">
      <w:pPr>
        <w:rPr>
          <w:rFonts w:cs="Arial"/>
          <w:szCs w:val="24"/>
          <w:lang w:eastAsia="en-NZ"/>
        </w:rPr>
      </w:pPr>
      <w:r w:rsidRPr="009C452F">
        <w:rPr>
          <w:rFonts w:cs="Arial"/>
          <w:szCs w:val="24"/>
          <w:lang w:eastAsia="en-NZ"/>
        </w:rPr>
        <w:t>Fo</w:t>
      </w:r>
      <w:r>
        <w:rPr>
          <w:rFonts w:cs="Arial"/>
          <w:szCs w:val="24"/>
          <w:lang w:eastAsia="en-NZ"/>
        </w:rPr>
        <w:t xml:space="preserve">r more detail, see the </w:t>
      </w:r>
      <w:r w:rsidRPr="009C452F">
        <w:rPr>
          <w:rFonts w:cs="Arial"/>
          <w:szCs w:val="24"/>
          <w:lang w:eastAsia="en-NZ"/>
        </w:rPr>
        <w:t>NSU</w:t>
      </w:r>
      <w:r w:rsidR="007A30A5">
        <w:rPr>
          <w:rFonts w:cs="Arial"/>
          <w:szCs w:val="24"/>
          <w:lang w:eastAsia="en-NZ"/>
        </w:rPr>
        <w:t>’</w:t>
      </w:r>
      <w:r>
        <w:rPr>
          <w:rFonts w:cs="Arial"/>
          <w:szCs w:val="24"/>
          <w:lang w:eastAsia="en-NZ"/>
        </w:rPr>
        <w:t>s</w:t>
      </w:r>
      <w:r w:rsidRPr="009C452F">
        <w:rPr>
          <w:rFonts w:cs="Arial"/>
          <w:szCs w:val="24"/>
          <w:lang w:eastAsia="en-NZ"/>
        </w:rPr>
        <w:t xml:space="preserve"> </w:t>
      </w:r>
      <w:hyperlink r:id="rId36" w:tgtFrame="_self" w:history="1">
        <w:r w:rsidRPr="00B84A6D">
          <w:rPr>
            <w:rStyle w:val="Hyperlink"/>
            <w:i/>
          </w:rPr>
          <w:t>Antenatal Screening for Down Syndrome and Other Conditions: Guidelines for nuchal translucency (NT) and crown rump length (CRL) measurements</w:t>
        </w:r>
      </w:hyperlink>
      <w:r w:rsidRPr="009C452F">
        <w:rPr>
          <w:rFonts w:cs="Arial"/>
          <w:szCs w:val="24"/>
          <w:lang w:eastAsia="en-NZ"/>
        </w:rPr>
        <w:t xml:space="preserve"> (Ministry of Health 2015).</w:t>
      </w:r>
    </w:p>
    <w:p w14:paraId="1961E438" w14:textId="77777777" w:rsidR="004660C4" w:rsidRPr="009C452F" w:rsidRDefault="004660C4" w:rsidP="00DA6AC5">
      <w:pPr>
        <w:rPr>
          <w:lang w:eastAsia="en-NZ"/>
        </w:rPr>
      </w:pPr>
    </w:p>
    <w:p w14:paraId="5B7CFE07" w14:textId="77777777" w:rsidR="004660C4" w:rsidRPr="009C452F" w:rsidRDefault="004660C4" w:rsidP="00DA6AC5">
      <w:pPr>
        <w:pStyle w:val="Image"/>
      </w:pPr>
      <w:bookmarkStart w:id="67" w:name="_Toc4493805"/>
      <w:bookmarkStart w:id="68" w:name="_Toc23349117"/>
      <w:r w:rsidRPr="009C452F">
        <w:t>Image 1</w:t>
      </w:r>
      <w:bookmarkEnd w:id="67"/>
      <w:bookmarkEnd w:id="68"/>
    </w:p>
    <w:tbl>
      <w:tblPr>
        <w:tblW w:w="0" w:type="auto"/>
        <w:tblLayout w:type="fixed"/>
        <w:tblCellMar>
          <w:left w:w="57" w:type="dxa"/>
          <w:right w:w="57" w:type="dxa"/>
        </w:tblCellMar>
        <w:tblLook w:val="04A0" w:firstRow="1" w:lastRow="0" w:firstColumn="1" w:lastColumn="0" w:noHBand="0" w:noVBand="1"/>
      </w:tblPr>
      <w:tblGrid>
        <w:gridCol w:w="4068"/>
        <w:gridCol w:w="4069"/>
      </w:tblGrid>
      <w:tr w:rsidR="004660C4" w:rsidRPr="009C452F" w14:paraId="0F6007FA" w14:textId="77777777" w:rsidTr="00DA6AC5">
        <w:trPr>
          <w:cantSplit/>
        </w:trPr>
        <w:tc>
          <w:tcPr>
            <w:tcW w:w="4068" w:type="dxa"/>
          </w:tcPr>
          <w:p w14:paraId="652A2988" w14:textId="77777777" w:rsidR="004660C4" w:rsidRPr="009C452F" w:rsidRDefault="004660C4" w:rsidP="00413430">
            <w:pPr>
              <w:numPr>
                <w:ilvl w:val="2"/>
                <w:numId w:val="7"/>
              </w:numPr>
              <w:rPr>
                <w:rFonts w:cs="Arial"/>
                <w:noProof/>
                <w:szCs w:val="24"/>
                <w:lang w:eastAsia="en-NZ"/>
              </w:rPr>
            </w:pPr>
            <w:r>
              <w:rPr>
                <w:noProof/>
                <w:lang w:eastAsia="en-NZ"/>
              </w:rPr>
              <w:drawing>
                <wp:inline distT="0" distB="0" distL="0" distR="0" wp14:anchorId="776C6BEF" wp14:editId="396286E8">
                  <wp:extent cx="2555256" cy="1720735"/>
                  <wp:effectExtent l="0" t="0" r="0" b="0"/>
                  <wp:docPr id="928" name="Picture 928" descr="Ultrasound image of nuchal translucency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61331" cy="1724826"/>
                          </a:xfrm>
                          <a:prstGeom prst="rect">
                            <a:avLst/>
                          </a:prstGeom>
                        </pic:spPr>
                      </pic:pic>
                    </a:graphicData>
                  </a:graphic>
                </wp:inline>
              </w:drawing>
            </w:r>
          </w:p>
        </w:tc>
        <w:tc>
          <w:tcPr>
            <w:tcW w:w="4069" w:type="dxa"/>
          </w:tcPr>
          <w:p w14:paraId="1D884231" w14:textId="77777777" w:rsidR="004660C4" w:rsidRPr="009C452F" w:rsidRDefault="004660C4" w:rsidP="00413430">
            <w:pPr>
              <w:numPr>
                <w:ilvl w:val="2"/>
                <w:numId w:val="7"/>
              </w:numPr>
              <w:rPr>
                <w:noProof/>
                <w:lang w:eastAsia="en-NZ"/>
              </w:rPr>
            </w:pPr>
            <w:r>
              <w:rPr>
                <w:noProof/>
                <w:lang w:eastAsia="en-NZ"/>
              </w:rPr>
              <w:drawing>
                <wp:inline distT="0" distB="0" distL="0" distR="0" wp14:anchorId="5EDD8F10" wp14:editId="1BC74547">
                  <wp:extent cx="2435629" cy="1725861"/>
                  <wp:effectExtent l="0" t="0" r="3175" b="8255"/>
                  <wp:docPr id="929" name="Picture 929" descr="Ultrasound image of crown-rump lenght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42895" cy="1731010"/>
                          </a:xfrm>
                          <a:prstGeom prst="rect">
                            <a:avLst/>
                          </a:prstGeom>
                        </pic:spPr>
                      </pic:pic>
                    </a:graphicData>
                  </a:graphic>
                </wp:inline>
              </w:drawing>
            </w:r>
          </w:p>
        </w:tc>
      </w:tr>
    </w:tbl>
    <w:p w14:paraId="721EC1CE" w14:textId="77777777" w:rsidR="004660C4" w:rsidRDefault="00010A54" w:rsidP="00010A54">
      <w:pPr>
        <w:pStyle w:val="Note"/>
      </w:pPr>
      <w:r>
        <w:t xml:space="preserve">Measurements of NT </w:t>
      </w:r>
      <w:r w:rsidRPr="00010A54">
        <w:rPr>
          <w:b/>
        </w:rPr>
        <w:t>(left)</w:t>
      </w:r>
      <w:r>
        <w:t xml:space="preserve"> and CRL </w:t>
      </w:r>
      <w:r w:rsidRPr="00010A54">
        <w:rPr>
          <w:b/>
        </w:rPr>
        <w:t>(right)</w:t>
      </w:r>
      <w:r>
        <w:t>.</w:t>
      </w:r>
    </w:p>
    <w:p w14:paraId="20FE00B0" w14:textId="77777777" w:rsidR="00010A54" w:rsidRPr="00010A54" w:rsidRDefault="00010A54" w:rsidP="00010A54"/>
    <w:p w14:paraId="4B6D155C" w14:textId="77777777" w:rsidR="004660C4" w:rsidRPr="009C452F" w:rsidRDefault="004660C4" w:rsidP="00DA6AC5">
      <w:pPr>
        <w:pStyle w:val="Heading2"/>
        <w:keepNext w:val="0"/>
        <w:pageBreakBefore/>
        <w:spacing w:before="0"/>
        <w:rPr>
          <w:lang w:eastAsia="en-NZ"/>
        </w:rPr>
      </w:pPr>
      <w:bookmarkStart w:id="69" w:name="_Toc16417375"/>
      <w:bookmarkStart w:id="70" w:name="_Toc146716005"/>
      <w:bookmarkStart w:id="71" w:name="NTReportingGuideAndProformas"/>
      <w:bookmarkStart w:id="72" w:name="_Hlk14097556"/>
      <w:r w:rsidRPr="009C452F">
        <w:rPr>
          <w:lang w:eastAsia="en-NZ"/>
        </w:rPr>
        <w:t>12–13+</w:t>
      </w:r>
      <w:proofErr w:type="gramStart"/>
      <w:r w:rsidRPr="009C452F">
        <w:rPr>
          <w:lang w:eastAsia="en-NZ"/>
        </w:rPr>
        <w:t xml:space="preserve">6 </w:t>
      </w:r>
      <w:r>
        <w:rPr>
          <w:lang w:eastAsia="en-NZ"/>
        </w:rPr>
        <w:t>week</w:t>
      </w:r>
      <w:proofErr w:type="gramEnd"/>
      <w:r>
        <w:rPr>
          <w:lang w:eastAsia="en-NZ"/>
        </w:rPr>
        <w:t xml:space="preserve"> scan</w:t>
      </w:r>
      <w:r w:rsidRPr="009C452F">
        <w:rPr>
          <w:lang w:eastAsia="en-NZ"/>
        </w:rPr>
        <w:t xml:space="preserve"> </w:t>
      </w:r>
      <w:r>
        <w:rPr>
          <w:lang w:eastAsia="en-NZ"/>
        </w:rPr>
        <w:t>r</w:t>
      </w:r>
      <w:r w:rsidRPr="009C452F">
        <w:rPr>
          <w:lang w:eastAsia="en-NZ"/>
        </w:rPr>
        <w:t xml:space="preserve">eporting </w:t>
      </w:r>
      <w:r>
        <w:rPr>
          <w:lang w:eastAsia="en-NZ"/>
        </w:rPr>
        <w:t>g</w:t>
      </w:r>
      <w:r w:rsidRPr="009C452F">
        <w:rPr>
          <w:lang w:eastAsia="en-NZ"/>
        </w:rPr>
        <w:t xml:space="preserve">uide and </w:t>
      </w:r>
      <w:r>
        <w:rPr>
          <w:lang w:eastAsia="en-NZ"/>
        </w:rPr>
        <w:t>p</w:t>
      </w:r>
      <w:r w:rsidRPr="009C452F">
        <w:rPr>
          <w:lang w:eastAsia="en-NZ"/>
        </w:rPr>
        <w:t>ro</w:t>
      </w:r>
      <w:r>
        <w:rPr>
          <w:lang w:eastAsia="en-NZ"/>
        </w:rPr>
        <w:t xml:space="preserve"> </w:t>
      </w:r>
      <w:r w:rsidRPr="009C452F">
        <w:rPr>
          <w:lang w:eastAsia="en-NZ"/>
        </w:rPr>
        <w:t>forma</w:t>
      </w:r>
      <w:bookmarkEnd w:id="69"/>
      <w:bookmarkEnd w:id="70"/>
    </w:p>
    <w:p w14:paraId="32D957D1" w14:textId="77777777" w:rsidR="004660C4" w:rsidRPr="009C452F" w:rsidRDefault="004660C4" w:rsidP="00DA6AC5">
      <w:pPr>
        <w:pStyle w:val="Heading3"/>
      </w:pPr>
      <w:bookmarkStart w:id="73" w:name="_Toc533056814"/>
      <w:bookmarkEnd w:id="71"/>
      <w:r w:rsidRPr="009C452F">
        <w:t>Reporting guide</w:t>
      </w:r>
      <w:bookmarkEnd w:id="73"/>
    </w:p>
    <w:p w14:paraId="570ACE42" w14:textId="77777777" w:rsidR="004660C4" w:rsidRPr="009C452F" w:rsidRDefault="004660C4" w:rsidP="00DA6AC5">
      <w:pPr>
        <w:pStyle w:val="Heading4"/>
      </w:pPr>
      <w:r w:rsidRPr="009C452F">
        <w:t>Minimum reporting requirements</w:t>
      </w:r>
    </w:p>
    <w:p w14:paraId="549791F1" w14:textId="77777777" w:rsidR="004660C4" w:rsidRPr="009C452F" w:rsidRDefault="004660C4" w:rsidP="00DA6AC5">
      <w:pPr>
        <w:pStyle w:val="Number"/>
      </w:pPr>
      <w:r w:rsidRPr="009C452F">
        <w:t>Dating information: CRL, BPD</w:t>
      </w:r>
    </w:p>
    <w:p w14:paraId="55C6ADD4" w14:textId="77777777" w:rsidR="004660C4" w:rsidRPr="009C452F" w:rsidRDefault="004660C4" w:rsidP="00DA6AC5">
      <w:pPr>
        <w:pStyle w:val="Number"/>
      </w:pPr>
      <w:proofErr w:type="spellStart"/>
      <w:r w:rsidRPr="009C452F">
        <w:t>Fetal</w:t>
      </w:r>
      <w:proofErr w:type="spellEnd"/>
      <w:r w:rsidRPr="009C452F">
        <w:t xml:space="preserve"> anatomy documentation</w:t>
      </w:r>
    </w:p>
    <w:p w14:paraId="420791B5" w14:textId="2CD3C9A6" w:rsidR="004660C4" w:rsidRPr="009C452F" w:rsidRDefault="004660C4" w:rsidP="00DA6AC5">
      <w:pPr>
        <w:pStyle w:val="Number"/>
      </w:pPr>
      <w:r w:rsidRPr="009C452F">
        <w:t>NT measurement if combined screening is planned (best of at least three techni</w:t>
      </w:r>
      <w:r w:rsidR="00D67F63">
        <w:t>cally appropriate measurements)</w:t>
      </w:r>
      <w:r w:rsidR="00C23D45">
        <w:t>.</w:t>
      </w:r>
    </w:p>
    <w:p w14:paraId="376D919D" w14:textId="77777777" w:rsidR="004660C4" w:rsidRPr="009C452F" w:rsidRDefault="004660C4" w:rsidP="00DA6AC5"/>
    <w:p w14:paraId="01780B1B" w14:textId="77777777" w:rsidR="004660C4" w:rsidRPr="009C452F" w:rsidRDefault="004660C4" w:rsidP="00DA6AC5">
      <w:r w:rsidRPr="009C452F">
        <w:t xml:space="preserve">Do not perform risk assessment in the </w:t>
      </w:r>
      <w:proofErr w:type="spellStart"/>
      <w:r>
        <w:t>Fetal</w:t>
      </w:r>
      <w:proofErr w:type="spellEnd"/>
      <w:r>
        <w:t xml:space="preserve"> Medicine Foundation (</w:t>
      </w:r>
      <w:r w:rsidRPr="009C452F">
        <w:t>FMF</w:t>
      </w:r>
      <w:r>
        <w:t>)</w:t>
      </w:r>
      <w:r w:rsidRPr="009C452F">
        <w:t xml:space="preserve"> software. The report must be sent to the referrer and the laboratory.</w:t>
      </w:r>
    </w:p>
    <w:p w14:paraId="754EC0D4" w14:textId="77777777" w:rsidR="004660C4" w:rsidRPr="009C452F" w:rsidRDefault="004660C4" w:rsidP="00DA6AC5"/>
    <w:p w14:paraId="694883CB" w14:textId="77777777" w:rsidR="004660C4" w:rsidRPr="009C452F" w:rsidRDefault="004660C4" w:rsidP="00DA6AC5">
      <w:r w:rsidRPr="009C452F">
        <w:t>The laboratory services will provide the referrer with the combined screening risk after combination with first</w:t>
      </w:r>
      <w:r>
        <w:t>-</w:t>
      </w:r>
      <w:r w:rsidRPr="009C452F">
        <w:t xml:space="preserve">trimester maternal blood results (PAPP-A and </w:t>
      </w:r>
      <w:proofErr w:type="spellStart"/>
      <w:r w:rsidRPr="009C452F">
        <w:t>hCG</w:t>
      </w:r>
      <w:proofErr w:type="spellEnd"/>
      <w:r w:rsidRPr="009C452F">
        <w:t>).</w:t>
      </w:r>
    </w:p>
    <w:p w14:paraId="1DF4F504" w14:textId="77777777" w:rsidR="004660C4" w:rsidRPr="009C452F" w:rsidRDefault="004660C4" w:rsidP="00DA6AC5"/>
    <w:p w14:paraId="59684E01" w14:textId="77777777" w:rsidR="004660C4" w:rsidRPr="009C452F" w:rsidRDefault="004660C4" w:rsidP="00DA6AC5">
      <w:r w:rsidRPr="009C452F">
        <w:t xml:space="preserve">If </w:t>
      </w:r>
      <w:r w:rsidRPr="009C452F">
        <w:rPr>
          <w:b/>
          <w:bCs/>
        </w:rPr>
        <w:t>NT</w:t>
      </w:r>
      <w:r w:rsidRPr="009C452F">
        <w:t xml:space="preserve"> </w:t>
      </w:r>
      <w:r w:rsidR="00D67F63">
        <w:rPr>
          <w:rFonts w:cs="Segoe UI"/>
        </w:rPr>
        <w:t>≥</w:t>
      </w:r>
      <w:r w:rsidRPr="009C452F">
        <w:rPr>
          <w:b/>
          <w:bCs/>
        </w:rPr>
        <w:t>3.5 mm</w:t>
      </w:r>
      <w:r w:rsidRPr="009C452F">
        <w:t xml:space="preserve"> (or there is a cystic hygroma), report in the following manner.</w:t>
      </w:r>
    </w:p>
    <w:p w14:paraId="11855502" w14:textId="77777777" w:rsidR="007A30A5" w:rsidRDefault="007A30A5" w:rsidP="00DA6AC5">
      <w:pPr>
        <w:pStyle w:val="Quote"/>
      </w:pPr>
      <w:r>
        <w:t>‘</w:t>
      </w:r>
      <w:r w:rsidR="004660C4" w:rsidRPr="009C452F">
        <w:t xml:space="preserve">NT is …, increased. </w:t>
      </w:r>
      <w:r w:rsidR="004660C4">
        <w:t>R</w:t>
      </w:r>
      <w:r w:rsidR="004660C4" w:rsidRPr="009C452F">
        <w:t xml:space="preserve">eferral to the </w:t>
      </w:r>
      <w:proofErr w:type="spellStart"/>
      <w:r w:rsidR="004660C4" w:rsidRPr="009C452F">
        <w:t>Fetal</w:t>
      </w:r>
      <w:proofErr w:type="spellEnd"/>
      <w:r w:rsidR="004660C4" w:rsidRPr="009C452F">
        <w:t xml:space="preserve"> Maternal Medicine Unit or local specialist service</w:t>
      </w:r>
      <w:r w:rsidR="004660C4">
        <w:t xml:space="preserve"> is recommended in all cases where</w:t>
      </w:r>
      <w:r w:rsidR="004660C4" w:rsidRPr="009C452F">
        <w:t xml:space="preserve"> NT </w:t>
      </w:r>
      <w:r w:rsidR="00D67F63">
        <w:t>≥</w:t>
      </w:r>
      <w:r w:rsidR="004660C4" w:rsidRPr="009C452F">
        <w:t xml:space="preserve">3.5 mm </w:t>
      </w:r>
      <w:r w:rsidR="004660C4">
        <w:t>because of increased association with cardiac anomalies.</w:t>
      </w:r>
      <w:r>
        <w:t>’</w:t>
      </w:r>
    </w:p>
    <w:p w14:paraId="431ADCA2" w14:textId="77777777" w:rsidR="004660C4" w:rsidRPr="009C452F" w:rsidRDefault="004660C4" w:rsidP="00413430">
      <w:pPr>
        <w:numPr>
          <w:ilvl w:val="2"/>
          <w:numId w:val="7"/>
        </w:numPr>
      </w:pPr>
    </w:p>
    <w:p w14:paraId="788F0173" w14:textId="77777777" w:rsidR="004660C4" w:rsidRPr="009C452F" w:rsidRDefault="004660C4" w:rsidP="00413430">
      <w:pPr>
        <w:numPr>
          <w:ilvl w:val="2"/>
          <w:numId w:val="7"/>
        </w:numPr>
      </w:pPr>
      <w:r w:rsidRPr="009C452F">
        <w:rPr>
          <w:b/>
        </w:rPr>
        <w:t>If NT is required and cannot be obtained on the first attempt</w:t>
      </w:r>
      <w:r w:rsidRPr="009C452F">
        <w:t>, consider a TV scan.</w:t>
      </w:r>
    </w:p>
    <w:p w14:paraId="21378760" w14:textId="77777777" w:rsidR="004660C4" w:rsidRPr="009C452F" w:rsidRDefault="004660C4" w:rsidP="00413430">
      <w:pPr>
        <w:numPr>
          <w:ilvl w:val="2"/>
          <w:numId w:val="7"/>
        </w:numPr>
      </w:pPr>
    </w:p>
    <w:p w14:paraId="6A51253F" w14:textId="77777777" w:rsidR="004660C4" w:rsidRPr="009C452F" w:rsidRDefault="004660C4" w:rsidP="00413430">
      <w:pPr>
        <w:numPr>
          <w:ilvl w:val="2"/>
          <w:numId w:val="7"/>
        </w:numPr>
      </w:pPr>
      <w:r w:rsidRPr="009C452F">
        <w:t xml:space="preserve">A further separate attempt at NT may be made (using section 88 code </w:t>
      </w:r>
      <w:hyperlink w:anchor="AppendixOneCodes" w:history="1">
        <w:r w:rsidRPr="009C452F">
          <w:rPr>
            <w:rStyle w:val="Hyperlink"/>
          </w:rPr>
          <w:t>NF</w:t>
        </w:r>
      </w:hyperlink>
      <w:r w:rsidRPr="009C452F">
        <w:t xml:space="preserve">). More than two attempts on separate occasions </w:t>
      </w:r>
      <w:proofErr w:type="gramStart"/>
      <w:r w:rsidRPr="009C452F">
        <w:t>is</w:t>
      </w:r>
      <w:proofErr w:type="gramEnd"/>
      <w:r w:rsidRPr="009C452F">
        <w:t xml:space="preserve"> not recommended.</w:t>
      </w:r>
    </w:p>
    <w:p w14:paraId="460EC4A4" w14:textId="77777777" w:rsidR="004660C4" w:rsidRPr="009C452F" w:rsidRDefault="004660C4" w:rsidP="00413430">
      <w:pPr>
        <w:numPr>
          <w:ilvl w:val="2"/>
          <w:numId w:val="7"/>
        </w:numPr>
      </w:pPr>
    </w:p>
    <w:p w14:paraId="3F9AB0DA" w14:textId="77777777" w:rsidR="004660C4" w:rsidRPr="009C452F" w:rsidRDefault="004660C4" w:rsidP="00413430">
      <w:pPr>
        <w:numPr>
          <w:ilvl w:val="2"/>
          <w:numId w:val="7"/>
        </w:numPr>
      </w:pPr>
      <w:r w:rsidRPr="009C452F">
        <w:rPr>
          <w:b/>
          <w:bCs/>
        </w:rPr>
        <w:t>If assessment of anatomy is limited</w:t>
      </w:r>
      <w:r w:rsidRPr="009C452F">
        <w:t>, for example, by retroverted uterus or maternal habitus, consider a TV scan.</w:t>
      </w:r>
    </w:p>
    <w:p w14:paraId="2C7F7CE7" w14:textId="77777777" w:rsidR="004660C4" w:rsidRPr="009C452F" w:rsidRDefault="004660C4" w:rsidP="00413430">
      <w:pPr>
        <w:numPr>
          <w:ilvl w:val="2"/>
          <w:numId w:val="7"/>
        </w:numPr>
      </w:pPr>
    </w:p>
    <w:p w14:paraId="31E77E5D" w14:textId="77777777" w:rsidR="004660C4" w:rsidRPr="009C452F" w:rsidRDefault="004660C4" w:rsidP="00413430">
      <w:pPr>
        <w:numPr>
          <w:ilvl w:val="2"/>
          <w:numId w:val="7"/>
        </w:numPr>
      </w:pPr>
      <w:r w:rsidRPr="009C452F">
        <w:rPr>
          <w:b/>
        </w:rPr>
        <w:t xml:space="preserve">If the </w:t>
      </w:r>
      <w:r>
        <w:rPr>
          <w:b/>
        </w:rPr>
        <w:t>woman</w:t>
      </w:r>
      <w:r w:rsidRPr="009C452F">
        <w:rPr>
          <w:b/>
        </w:rPr>
        <w:t xml:space="preserve"> presents for NT assessment but gestation is </w:t>
      </w:r>
      <w:r w:rsidR="00D67F63">
        <w:rPr>
          <w:b/>
        </w:rPr>
        <w:t>&lt;</w:t>
      </w:r>
      <w:r w:rsidRPr="009C452F">
        <w:rPr>
          <w:b/>
        </w:rPr>
        <w:t xml:space="preserve">12 weeks (but CRL is </w:t>
      </w:r>
      <w:r w:rsidR="006052A5">
        <w:rPr>
          <w:b/>
        </w:rPr>
        <w:t>&gt;</w:t>
      </w:r>
      <w:r w:rsidRPr="009C452F">
        <w:rPr>
          <w:b/>
        </w:rPr>
        <w:t>45 mm) and there is excellent visualisation</w:t>
      </w:r>
      <w:r w:rsidRPr="009C452F">
        <w:t xml:space="preserve">, NT assessment may be performed. However, anatomy assessment (particularly visualisation of the </w:t>
      </w:r>
      <w:proofErr w:type="spellStart"/>
      <w:r w:rsidRPr="009C452F">
        <w:t>fetal</w:t>
      </w:r>
      <w:proofErr w:type="spellEnd"/>
      <w:r w:rsidRPr="009C452F">
        <w:t xml:space="preserve"> bladder and skull ossification) may be limited and follow-up may still be required.</w:t>
      </w:r>
    </w:p>
    <w:p w14:paraId="18E78476" w14:textId="77777777" w:rsidR="004660C4" w:rsidRPr="009C452F" w:rsidRDefault="004660C4" w:rsidP="00413430">
      <w:pPr>
        <w:numPr>
          <w:ilvl w:val="2"/>
          <w:numId w:val="7"/>
        </w:numPr>
      </w:pPr>
    </w:p>
    <w:p w14:paraId="04D17212" w14:textId="77777777" w:rsidR="004660C4" w:rsidRPr="009C452F" w:rsidRDefault="004660C4" w:rsidP="00413430">
      <w:pPr>
        <w:numPr>
          <w:ilvl w:val="2"/>
          <w:numId w:val="7"/>
        </w:numPr>
      </w:pPr>
      <w:r w:rsidRPr="009C452F">
        <w:rPr>
          <w:b/>
          <w:bCs/>
        </w:rPr>
        <w:t xml:space="preserve">If the </w:t>
      </w:r>
      <w:r>
        <w:rPr>
          <w:b/>
          <w:bCs/>
        </w:rPr>
        <w:t>woman</w:t>
      </w:r>
      <w:r w:rsidRPr="009C452F">
        <w:rPr>
          <w:b/>
          <w:bCs/>
        </w:rPr>
        <w:t xml:space="preserve"> presents for NT assessment but gestation </w:t>
      </w:r>
      <w:r w:rsidR="006052A5">
        <w:rPr>
          <w:b/>
          <w:bCs/>
        </w:rPr>
        <w:t>&gt;</w:t>
      </w:r>
      <w:r w:rsidRPr="009C452F">
        <w:rPr>
          <w:b/>
          <w:bCs/>
        </w:rPr>
        <w:t xml:space="preserve">13+6 weeks (or CRL </w:t>
      </w:r>
      <w:r w:rsidR="006052A5">
        <w:rPr>
          <w:b/>
          <w:bCs/>
        </w:rPr>
        <w:t>&gt;</w:t>
      </w:r>
      <w:r w:rsidRPr="009C452F">
        <w:rPr>
          <w:b/>
          <w:bCs/>
        </w:rPr>
        <w:t>84 mm)</w:t>
      </w:r>
      <w:r w:rsidRPr="009C452F">
        <w:t xml:space="preserve">, perform </w:t>
      </w:r>
      <w:proofErr w:type="spellStart"/>
      <w:r w:rsidRPr="009C452F">
        <w:t>fetal</w:t>
      </w:r>
      <w:proofErr w:type="spellEnd"/>
      <w:r w:rsidRPr="009C452F">
        <w:t xml:space="preserve"> biometric and anatomic assessment as for an NT scan but do not measure the NT.</w:t>
      </w:r>
    </w:p>
    <w:p w14:paraId="7211CFCA" w14:textId="77777777" w:rsidR="004660C4" w:rsidRPr="009C452F" w:rsidRDefault="004660C4" w:rsidP="00413430">
      <w:pPr>
        <w:numPr>
          <w:ilvl w:val="2"/>
          <w:numId w:val="7"/>
        </w:numPr>
      </w:pPr>
    </w:p>
    <w:p w14:paraId="305D5B84" w14:textId="77777777" w:rsidR="004660C4" w:rsidRPr="009C452F" w:rsidRDefault="004660C4" w:rsidP="00413430">
      <w:pPr>
        <w:numPr>
          <w:ilvl w:val="2"/>
          <w:numId w:val="7"/>
        </w:numPr>
      </w:pPr>
      <w:r w:rsidRPr="009C452F">
        <w:t xml:space="preserve">Report </w:t>
      </w:r>
      <w:r>
        <w:t>in the following manner.</w:t>
      </w:r>
    </w:p>
    <w:p w14:paraId="088C966C" w14:textId="77777777" w:rsidR="004660C4" w:rsidRPr="004D2146" w:rsidRDefault="007A30A5" w:rsidP="00413430">
      <w:pPr>
        <w:pStyle w:val="Quote"/>
        <w:numPr>
          <w:ilvl w:val="2"/>
          <w:numId w:val="7"/>
        </w:numPr>
        <w:ind w:left="284"/>
      </w:pPr>
      <w:r>
        <w:t>‘</w:t>
      </w:r>
      <w:r w:rsidR="004660C4" w:rsidRPr="004D2146">
        <w:t xml:space="preserve">The gestational age is </w:t>
      </w:r>
      <w:proofErr w:type="gramStart"/>
      <w:r w:rsidR="004660C4" w:rsidRPr="004D2146">
        <w:t>[ ]</w:t>
      </w:r>
      <w:proofErr w:type="gramEnd"/>
      <w:r w:rsidR="004660C4" w:rsidRPr="004D2146">
        <w:t xml:space="preserve"> weeks [ ] days, too late for NT risk assessment (possible only for CRL </w:t>
      </w:r>
      <w:r w:rsidR="00D67F63">
        <w:t>&lt;</w:t>
      </w:r>
      <w:r w:rsidR="004660C4" w:rsidRPr="004D2146">
        <w:t>84 mm). Second</w:t>
      </w:r>
      <w:r w:rsidR="004660C4">
        <w:t>-</w:t>
      </w:r>
      <w:r w:rsidR="004660C4" w:rsidRPr="004D2146">
        <w:t>trimester maternal serum screening</w:t>
      </w:r>
      <w:r w:rsidR="004660C4">
        <w:t>,</w:t>
      </w:r>
      <w:r w:rsidR="004660C4" w:rsidRPr="004D2146">
        <w:t xml:space="preserve"> or NIPS (not publicly funded)</w:t>
      </w:r>
      <w:r w:rsidR="004660C4">
        <w:t>,</w:t>
      </w:r>
      <w:r w:rsidR="004660C4" w:rsidRPr="004D2146">
        <w:t xml:space="preserve"> may be considered.</w:t>
      </w:r>
      <w:r>
        <w:t>’</w:t>
      </w:r>
    </w:p>
    <w:p w14:paraId="14735AF2" w14:textId="77777777" w:rsidR="004660C4" w:rsidRPr="009C452F" w:rsidRDefault="004660C4" w:rsidP="00413430">
      <w:pPr>
        <w:numPr>
          <w:ilvl w:val="2"/>
          <w:numId w:val="7"/>
        </w:numPr>
      </w:pPr>
    </w:p>
    <w:p w14:paraId="2874A1C0" w14:textId="77777777" w:rsidR="004660C4" w:rsidRPr="009C452F" w:rsidRDefault="004660C4" w:rsidP="00413430">
      <w:pPr>
        <w:pStyle w:val="Heading4"/>
        <w:numPr>
          <w:ilvl w:val="2"/>
          <w:numId w:val="7"/>
        </w:numPr>
      </w:pPr>
      <w:bookmarkStart w:id="74" w:name="_Toc533056815"/>
      <w:proofErr w:type="spellStart"/>
      <w:r w:rsidRPr="009C452F">
        <w:t>Fetal</w:t>
      </w:r>
      <w:proofErr w:type="spellEnd"/>
      <w:r w:rsidRPr="009C452F">
        <w:t xml:space="preserve"> nasal bone</w:t>
      </w:r>
      <w:bookmarkEnd w:id="74"/>
    </w:p>
    <w:p w14:paraId="1D6E0032" w14:textId="77777777" w:rsidR="004660C4" w:rsidRPr="009C452F" w:rsidRDefault="004660C4" w:rsidP="00413430">
      <w:pPr>
        <w:numPr>
          <w:ilvl w:val="2"/>
          <w:numId w:val="7"/>
        </w:numPr>
      </w:pPr>
      <w:proofErr w:type="spellStart"/>
      <w:r w:rsidRPr="009C452F">
        <w:t>Fetal</w:t>
      </w:r>
      <w:proofErr w:type="spellEnd"/>
      <w:r w:rsidRPr="009C452F">
        <w:t xml:space="preserve"> nasal bone is no longer part of combined screening in New Zealand as per the </w:t>
      </w:r>
      <w:hyperlink r:id="rId39" w:tgtFrame="_blank" w:history="1">
        <w:r w:rsidRPr="009C452F">
          <w:rPr>
            <w:rStyle w:val="Hyperlink"/>
          </w:rPr>
          <w:t>National Screening Unit (NSU) recommendation</w:t>
        </w:r>
      </w:hyperlink>
      <w:r w:rsidRPr="009C452F">
        <w:t xml:space="preserve"> </w:t>
      </w:r>
      <w:r>
        <w:t xml:space="preserve">(Ministry of Health 2018) </w:t>
      </w:r>
      <w:r w:rsidRPr="009C452F">
        <w:t>and should not be reported.</w:t>
      </w:r>
    </w:p>
    <w:p w14:paraId="200A2F8B" w14:textId="77777777" w:rsidR="004660C4" w:rsidRPr="009C452F" w:rsidRDefault="004660C4" w:rsidP="00413430">
      <w:pPr>
        <w:numPr>
          <w:ilvl w:val="2"/>
          <w:numId w:val="7"/>
        </w:numPr>
      </w:pPr>
    </w:p>
    <w:p w14:paraId="41CEB5DF" w14:textId="77777777" w:rsidR="004660C4" w:rsidRPr="009C452F" w:rsidRDefault="004660C4" w:rsidP="00413430">
      <w:pPr>
        <w:pStyle w:val="Heading3"/>
        <w:numPr>
          <w:ilvl w:val="2"/>
          <w:numId w:val="7"/>
        </w:numPr>
      </w:pPr>
      <w:bookmarkStart w:id="75" w:name="_Toc533056816"/>
      <w:bookmarkStart w:id="76" w:name="_Hlk22224950"/>
      <w:r w:rsidRPr="009C452F">
        <w:t>Reporting pro</w:t>
      </w:r>
      <w:r>
        <w:t xml:space="preserve"> </w:t>
      </w:r>
      <w:r w:rsidRPr="009C452F">
        <w:t>forma</w:t>
      </w:r>
      <w:bookmarkEnd w:id="75"/>
    </w:p>
    <w:p w14:paraId="322405B4" w14:textId="77777777" w:rsidR="007A30A5" w:rsidRDefault="004660C4" w:rsidP="00413430">
      <w:pPr>
        <w:pStyle w:val="Heading4"/>
        <w:numPr>
          <w:ilvl w:val="2"/>
          <w:numId w:val="7"/>
        </w:numPr>
      </w:pPr>
      <w:r w:rsidRPr="0024342E">
        <w:t xml:space="preserve">Normal </w:t>
      </w:r>
      <w:r w:rsidRPr="0024342E">
        <w:rPr>
          <w:lang w:eastAsia="en-NZ"/>
        </w:rPr>
        <w:t xml:space="preserve">12–13+6 </w:t>
      </w:r>
      <w:r w:rsidRPr="0024342E">
        <w:t>week first</w:t>
      </w:r>
      <w:r>
        <w:t>-</w:t>
      </w:r>
      <w:r w:rsidRPr="0024342E">
        <w:t>trimester scan</w:t>
      </w:r>
    </w:p>
    <w:p w14:paraId="2AFB8E21" w14:textId="77777777" w:rsidR="004660C4" w:rsidRPr="00C33401" w:rsidRDefault="004660C4" w:rsidP="00413430">
      <w:pPr>
        <w:pStyle w:val="Heading5"/>
        <w:numPr>
          <w:ilvl w:val="2"/>
          <w:numId w:val="7"/>
        </w:numPr>
        <w:spacing w:before="240"/>
      </w:pPr>
      <w:r w:rsidRPr="00C33401">
        <w:t>Clinical details</w:t>
      </w:r>
    </w:p>
    <w:p w14:paraId="0F884343" w14:textId="77777777" w:rsidR="004660C4" w:rsidRPr="009C452F" w:rsidRDefault="004660C4" w:rsidP="00413430">
      <w:pPr>
        <w:numPr>
          <w:ilvl w:val="2"/>
          <w:numId w:val="7"/>
        </w:numPr>
      </w:pPr>
      <w:r w:rsidRPr="009C452F">
        <w:t>NT scan: for combined screening</w:t>
      </w:r>
    </w:p>
    <w:p w14:paraId="79890873" w14:textId="77777777" w:rsidR="004660C4" w:rsidRPr="009C452F" w:rsidRDefault="004660C4" w:rsidP="00413430">
      <w:pPr>
        <w:numPr>
          <w:ilvl w:val="2"/>
          <w:numId w:val="7"/>
        </w:numPr>
      </w:pPr>
    </w:p>
    <w:p w14:paraId="19161CF0" w14:textId="77777777" w:rsidR="004660C4" w:rsidRPr="009C452F" w:rsidRDefault="004660C4" w:rsidP="00413430">
      <w:pPr>
        <w:numPr>
          <w:ilvl w:val="2"/>
          <w:numId w:val="7"/>
        </w:numPr>
      </w:pPr>
      <w:r w:rsidRPr="009C452F">
        <w:t>LMP: </w:t>
      </w:r>
      <w:proofErr w:type="gramStart"/>
      <w:r w:rsidRPr="009C452F">
        <w:t>[ ]</w:t>
      </w:r>
      <w:proofErr w:type="gramEnd"/>
    </w:p>
    <w:p w14:paraId="0060F217" w14:textId="77777777" w:rsidR="004660C4" w:rsidRPr="009C452F" w:rsidRDefault="004660C4" w:rsidP="00413430">
      <w:pPr>
        <w:numPr>
          <w:ilvl w:val="2"/>
          <w:numId w:val="7"/>
        </w:numPr>
      </w:pPr>
    </w:p>
    <w:p w14:paraId="22341A19" w14:textId="77777777" w:rsidR="004660C4" w:rsidRPr="009C452F" w:rsidRDefault="004660C4" w:rsidP="00413430">
      <w:pPr>
        <w:numPr>
          <w:ilvl w:val="2"/>
          <w:numId w:val="7"/>
        </w:numPr>
      </w:pPr>
      <w:r w:rsidRPr="009C452F">
        <w:t>EDD by today</w:t>
      </w:r>
      <w:r w:rsidR="007A30A5">
        <w:t>’</w:t>
      </w:r>
      <w:r w:rsidRPr="009C452F">
        <w:t xml:space="preserve">s ultrasound: </w:t>
      </w:r>
      <w:proofErr w:type="gramStart"/>
      <w:r w:rsidRPr="009C452F">
        <w:t>[ ]</w:t>
      </w:r>
      <w:proofErr w:type="gramEnd"/>
      <w:r w:rsidRPr="009C452F">
        <w:t xml:space="preserve">. </w:t>
      </w:r>
      <w:r w:rsidRPr="007C739B">
        <w:rPr>
          <w:i/>
        </w:rPr>
        <w:t xml:space="preserve">(EDD by dates: </w:t>
      </w:r>
      <w:proofErr w:type="gramStart"/>
      <w:r w:rsidRPr="007C739B">
        <w:rPr>
          <w:i/>
        </w:rPr>
        <w:t>[ ])</w:t>
      </w:r>
      <w:r>
        <w:rPr>
          <w:i/>
        </w:rPr>
        <w:t>*</w:t>
      </w:r>
      <w:proofErr w:type="gramEnd"/>
    </w:p>
    <w:p w14:paraId="43D9FE56" w14:textId="77777777" w:rsidR="004660C4" w:rsidRPr="009C452F" w:rsidRDefault="004660C4" w:rsidP="00413430">
      <w:pPr>
        <w:numPr>
          <w:ilvl w:val="2"/>
          <w:numId w:val="7"/>
        </w:numPr>
      </w:pPr>
      <w:r w:rsidRPr="009C452F">
        <w:t xml:space="preserve">Gestational age: </w:t>
      </w:r>
      <w:proofErr w:type="gramStart"/>
      <w:r w:rsidRPr="009C452F">
        <w:t>[ ]</w:t>
      </w:r>
      <w:proofErr w:type="gramEnd"/>
      <w:r w:rsidRPr="009C452F">
        <w:t xml:space="preserve"> weeks, [ ] days </w:t>
      </w:r>
      <w:r w:rsidR="00DA6AC5">
        <w:t>±</w:t>
      </w:r>
      <w:r w:rsidRPr="009C452F">
        <w:t xml:space="preserve"> 7 days</w:t>
      </w:r>
    </w:p>
    <w:p w14:paraId="1CFEF586" w14:textId="71DDA17E" w:rsidR="004660C4" w:rsidRDefault="004660C4" w:rsidP="00413430">
      <w:pPr>
        <w:numPr>
          <w:ilvl w:val="2"/>
          <w:numId w:val="7"/>
        </w:numPr>
        <w:rPr>
          <w:i/>
        </w:rPr>
      </w:pPr>
      <w:r w:rsidRPr="007C739B">
        <w:rPr>
          <w:i/>
        </w:rPr>
        <w:t xml:space="preserve">(Gestational age by dates: </w:t>
      </w:r>
      <w:proofErr w:type="gramStart"/>
      <w:r w:rsidRPr="007C739B">
        <w:rPr>
          <w:i/>
        </w:rPr>
        <w:t>[ ]</w:t>
      </w:r>
      <w:proofErr w:type="gramEnd"/>
      <w:r w:rsidRPr="007C739B">
        <w:rPr>
          <w:i/>
        </w:rPr>
        <w:t> weeks, [ ] days)</w:t>
      </w:r>
      <w:r w:rsidR="003900CD">
        <w:rPr>
          <w:i/>
        </w:rPr>
        <w:t>.</w:t>
      </w:r>
      <w:r>
        <w:rPr>
          <w:i/>
        </w:rPr>
        <w:t>*</w:t>
      </w:r>
    </w:p>
    <w:p w14:paraId="7C1DC5B5" w14:textId="77777777" w:rsidR="004660C4" w:rsidRDefault="004660C4" w:rsidP="00DA6AC5"/>
    <w:p w14:paraId="1D369B28" w14:textId="77777777" w:rsidR="007A30A5" w:rsidRDefault="004660C4" w:rsidP="00413430">
      <w:pPr>
        <w:numPr>
          <w:ilvl w:val="2"/>
          <w:numId w:val="7"/>
        </w:numPr>
        <w:ind w:left="284" w:hanging="284"/>
        <w:rPr>
          <w:i/>
        </w:rPr>
      </w:pPr>
      <w:r w:rsidRPr="00192655">
        <w:rPr>
          <w:i/>
        </w:rPr>
        <w:t>*</w:t>
      </w:r>
      <w:r w:rsidR="00DA6AC5">
        <w:rPr>
          <w:i/>
        </w:rPr>
        <w:tab/>
      </w:r>
      <w:r w:rsidRPr="00192655">
        <w:rPr>
          <w:i/>
        </w:rPr>
        <w:t>May be included to highlight any discrepancy between ultrasound and clinical dates in the first scan of the pregnancy but should not be used after this.</w:t>
      </w:r>
    </w:p>
    <w:p w14:paraId="52EAFE4F" w14:textId="77777777" w:rsidR="004660C4" w:rsidRPr="009C452F" w:rsidRDefault="004660C4" w:rsidP="00413430">
      <w:pPr>
        <w:numPr>
          <w:ilvl w:val="2"/>
          <w:numId w:val="7"/>
        </w:numPr>
      </w:pPr>
    </w:p>
    <w:p w14:paraId="1C2B000F" w14:textId="77777777" w:rsidR="004660C4" w:rsidRPr="009C452F" w:rsidRDefault="004660C4" w:rsidP="00413430">
      <w:pPr>
        <w:numPr>
          <w:ilvl w:val="2"/>
          <w:numId w:val="7"/>
        </w:numPr>
      </w:pPr>
      <w:r w:rsidRPr="009C452F">
        <w:t>First trimester ultrasound</w:t>
      </w:r>
    </w:p>
    <w:p w14:paraId="38ADED62" w14:textId="77777777" w:rsidR="004660C4" w:rsidRPr="009C452F" w:rsidRDefault="004660C4" w:rsidP="00413430">
      <w:pPr>
        <w:numPr>
          <w:ilvl w:val="2"/>
          <w:numId w:val="7"/>
        </w:numPr>
      </w:pPr>
      <w:r w:rsidRPr="009C452F">
        <w:t>Uterus: anteverted</w:t>
      </w:r>
    </w:p>
    <w:p w14:paraId="03788958" w14:textId="5E895A67" w:rsidR="004660C4" w:rsidRPr="009C452F" w:rsidRDefault="00642717" w:rsidP="00413430">
      <w:pPr>
        <w:numPr>
          <w:ilvl w:val="2"/>
          <w:numId w:val="7"/>
        </w:numPr>
      </w:pPr>
      <w:proofErr w:type="spellStart"/>
      <w:r>
        <w:t>Fetal</w:t>
      </w:r>
      <w:proofErr w:type="spellEnd"/>
      <w:r>
        <w:t xml:space="preserve"> heart action present</w:t>
      </w:r>
      <w:r w:rsidR="003900CD">
        <w:t>.</w:t>
      </w:r>
    </w:p>
    <w:p w14:paraId="4239A60C" w14:textId="77777777" w:rsidR="004660C4" w:rsidRPr="009C452F" w:rsidRDefault="004660C4" w:rsidP="00413430">
      <w:pPr>
        <w:numPr>
          <w:ilvl w:val="2"/>
          <w:numId w:val="7"/>
        </w:numPr>
      </w:pPr>
    </w:p>
    <w:p w14:paraId="38A3F33A" w14:textId="77777777" w:rsidR="004660C4" w:rsidRPr="009C452F" w:rsidRDefault="004660C4" w:rsidP="00413430">
      <w:pPr>
        <w:numPr>
          <w:ilvl w:val="2"/>
          <w:numId w:val="7"/>
        </w:numPr>
      </w:pPr>
      <w:r w:rsidRPr="009C452F">
        <w:t xml:space="preserve">CRL: </w:t>
      </w:r>
      <w:proofErr w:type="gramStart"/>
      <w:r w:rsidRPr="009C452F">
        <w:t>[ ]</w:t>
      </w:r>
      <w:proofErr w:type="gramEnd"/>
      <w:r w:rsidRPr="009C452F">
        <w:t> mm</w:t>
      </w:r>
    </w:p>
    <w:p w14:paraId="04B6BBE2" w14:textId="77777777" w:rsidR="004660C4" w:rsidRPr="009C452F" w:rsidRDefault="004660C4" w:rsidP="00413430">
      <w:pPr>
        <w:numPr>
          <w:ilvl w:val="2"/>
          <w:numId w:val="7"/>
        </w:numPr>
      </w:pPr>
      <w:r w:rsidRPr="009C452F">
        <w:t xml:space="preserve">BPD: </w:t>
      </w:r>
      <w:proofErr w:type="gramStart"/>
      <w:r w:rsidRPr="009C452F">
        <w:t>[ ]</w:t>
      </w:r>
      <w:proofErr w:type="gramEnd"/>
      <w:r w:rsidRPr="009C452F">
        <w:t> mm</w:t>
      </w:r>
    </w:p>
    <w:p w14:paraId="71528F56" w14:textId="565E1688" w:rsidR="004660C4" w:rsidRPr="009C452F" w:rsidRDefault="004660C4" w:rsidP="00413430">
      <w:pPr>
        <w:numPr>
          <w:ilvl w:val="2"/>
          <w:numId w:val="7"/>
        </w:numPr>
      </w:pPr>
      <w:r w:rsidRPr="009C452F">
        <w:t xml:space="preserve">NT: </w:t>
      </w:r>
      <w:proofErr w:type="gramStart"/>
      <w:r w:rsidRPr="009C452F">
        <w:t>[ ]</w:t>
      </w:r>
      <w:proofErr w:type="gramEnd"/>
      <w:r w:rsidRPr="009C452F">
        <w:t> mm</w:t>
      </w:r>
      <w:r w:rsidR="003900CD">
        <w:t>.</w:t>
      </w:r>
    </w:p>
    <w:p w14:paraId="0751C5F7" w14:textId="77777777" w:rsidR="004660C4" w:rsidRPr="009C452F" w:rsidRDefault="004660C4" w:rsidP="00413430">
      <w:pPr>
        <w:numPr>
          <w:ilvl w:val="2"/>
          <w:numId w:val="7"/>
        </w:numPr>
      </w:pPr>
    </w:p>
    <w:p w14:paraId="6724419C" w14:textId="77777777" w:rsidR="004660C4" w:rsidRPr="009C452F" w:rsidRDefault="004660C4" w:rsidP="00413430">
      <w:pPr>
        <w:numPr>
          <w:ilvl w:val="2"/>
          <w:numId w:val="7"/>
        </w:numPr>
      </w:pPr>
      <w:proofErr w:type="spellStart"/>
      <w:r w:rsidRPr="009C452F">
        <w:t>Fetal</w:t>
      </w:r>
      <w:proofErr w:type="spellEnd"/>
      <w:r w:rsidRPr="009C452F">
        <w:t xml:space="preserve"> anatomy: skull/</w:t>
      </w:r>
      <w:proofErr w:type="gramStart"/>
      <w:r w:rsidRPr="009C452F">
        <w:t>brain:</w:t>
      </w:r>
      <w:proofErr w:type="gramEnd"/>
      <w:r w:rsidRPr="009C452F">
        <w:t xml:space="preserve"> appears normal; heart: not fully examined due to early gestation; spine: appears normal; abdomen: appears normal; stomach: visible; bladder: visible; hands: both visible; feet: both visible</w:t>
      </w:r>
      <w:r>
        <w:t>.</w:t>
      </w:r>
    </w:p>
    <w:p w14:paraId="74F5F64E" w14:textId="77777777" w:rsidR="004660C4" w:rsidRPr="009C452F" w:rsidRDefault="004660C4" w:rsidP="00413430">
      <w:pPr>
        <w:numPr>
          <w:ilvl w:val="2"/>
          <w:numId w:val="7"/>
        </w:numPr>
      </w:pPr>
    </w:p>
    <w:p w14:paraId="1AF6F91D" w14:textId="77777777" w:rsidR="004660C4" w:rsidRPr="009C452F" w:rsidRDefault="004660C4" w:rsidP="00413430">
      <w:pPr>
        <w:numPr>
          <w:ilvl w:val="2"/>
          <w:numId w:val="7"/>
        </w:numPr>
      </w:pPr>
      <w:r w:rsidRPr="009C452F">
        <w:t>Placenta: [anterior/posterior]</w:t>
      </w:r>
    </w:p>
    <w:p w14:paraId="0FBF7ADF" w14:textId="72933592" w:rsidR="004660C4" w:rsidRPr="009C452F" w:rsidRDefault="004660C4" w:rsidP="00413430">
      <w:pPr>
        <w:numPr>
          <w:ilvl w:val="2"/>
          <w:numId w:val="7"/>
        </w:numPr>
      </w:pPr>
      <w:r w:rsidRPr="009C452F">
        <w:t>Amniotic fluid: [normal]</w:t>
      </w:r>
      <w:r w:rsidR="003900CD">
        <w:t>.</w:t>
      </w:r>
    </w:p>
    <w:p w14:paraId="3FD96C5E" w14:textId="77777777" w:rsidR="004660C4" w:rsidRPr="009C452F" w:rsidRDefault="004660C4" w:rsidP="00413430">
      <w:pPr>
        <w:numPr>
          <w:ilvl w:val="2"/>
          <w:numId w:val="7"/>
        </w:numPr>
      </w:pPr>
    </w:p>
    <w:p w14:paraId="131F2433" w14:textId="77777777" w:rsidR="004660C4" w:rsidRPr="00C33401" w:rsidRDefault="004660C4" w:rsidP="00413430">
      <w:pPr>
        <w:pStyle w:val="Heading5"/>
        <w:numPr>
          <w:ilvl w:val="2"/>
          <w:numId w:val="7"/>
        </w:numPr>
        <w:spacing w:before="240"/>
      </w:pPr>
      <w:r w:rsidRPr="00C33401">
        <w:t>Comment</w:t>
      </w:r>
    </w:p>
    <w:p w14:paraId="2CBC6809" w14:textId="77777777" w:rsidR="004660C4" w:rsidRPr="009C452F" w:rsidRDefault="004660C4" w:rsidP="00413430">
      <w:pPr>
        <w:numPr>
          <w:ilvl w:val="2"/>
          <w:numId w:val="7"/>
        </w:numPr>
      </w:pPr>
      <w:r w:rsidRPr="009C452F">
        <w:t xml:space="preserve">Normal first trimester scan. NT= </w:t>
      </w:r>
      <w:proofErr w:type="gramStart"/>
      <w:r w:rsidRPr="009C452F">
        <w:t>[</w:t>
      </w:r>
      <w:r>
        <w:t xml:space="preserve"> </w:t>
      </w:r>
      <w:r w:rsidRPr="009C452F">
        <w:t>]</w:t>
      </w:r>
      <w:proofErr w:type="gramEnd"/>
      <w:r w:rsidRPr="009C452F">
        <w:t> mm</w:t>
      </w:r>
      <w:r>
        <w:t>.</w:t>
      </w:r>
    </w:p>
    <w:p w14:paraId="52EFDAE3" w14:textId="77777777" w:rsidR="004660C4" w:rsidRPr="009C452F" w:rsidRDefault="004660C4" w:rsidP="00413430">
      <w:pPr>
        <w:numPr>
          <w:ilvl w:val="2"/>
          <w:numId w:val="7"/>
        </w:numPr>
      </w:pPr>
      <w:r w:rsidRPr="009C452F">
        <w:t xml:space="preserve">Combined screening is </w:t>
      </w:r>
      <w:proofErr w:type="gramStart"/>
      <w:r w:rsidRPr="009C452F">
        <w:t>planned,</w:t>
      </w:r>
      <w:proofErr w:type="gramEnd"/>
      <w:r w:rsidRPr="009C452F">
        <w:t xml:space="preserve"> therefore risk assessment has not been performed.</w:t>
      </w:r>
    </w:p>
    <w:p w14:paraId="56AD2A74" w14:textId="77777777" w:rsidR="004660C4" w:rsidRPr="009C452F" w:rsidRDefault="004660C4" w:rsidP="00413430">
      <w:pPr>
        <w:numPr>
          <w:ilvl w:val="2"/>
          <w:numId w:val="7"/>
        </w:numPr>
      </w:pPr>
      <w:r w:rsidRPr="009C452F">
        <w:t>Sonographer: [name], [FMF number].</w:t>
      </w:r>
    </w:p>
    <w:p w14:paraId="4C4284DF" w14:textId="77777777" w:rsidR="004660C4" w:rsidRPr="009C452F" w:rsidRDefault="004660C4" w:rsidP="00413430">
      <w:pPr>
        <w:numPr>
          <w:ilvl w:val="2"/>
          <w:numId w:val="7"/>
        </w:numPr>
      </w:pPr>
    </w:p>
    <w:p w14:paraId="2EF04BF5" w14:textId="77777777" w:rsidR="004660C4" w:rsidRPr="0024342E" w:rsidRDefault="004660C4" w:rsidP="00413430">
      <w:pPr>
        <w:pStyle w:val="Heading4"/>
        <w:numPr>
          <w:ilvl w:val="2"/>
          <w:numId w:val="7"/>
        </w:numPr>
      </w:pPr>
      <w:r w:rsidRPr="0024342E">
        <w:t xml:space="preserve">Increased NT </w:t>
      </w:r>
      <w:r w:rsidR="00D67F63">
        <w:t>≥</w:t>
      </w:r>
      <w:r w:rsidRPr="0024342E">
        <w:t>3.5 mm</w:t>
      </w:r>
    </w:p>
    <w:p w14:paraId="539ED3E3" w14:textId="77777777" w:rsidR="004660C4" w:rsidRPr="009C452F" w:rsidRDefault="004660C4" w:rsidP="00413430">
      <w:pPr>
        <w:keepLines/>
        <w:numPr>
          <w:ilvl w:val="2"/>
          <w:numId w:val="7"/>
        </w:numPr>
      </w:pPr>
      <w:r w:rsidRPr="009C452F">
        <w:t>Normal first trimester anatomy. Increased NT, </w:t>
      </w:r>
      <w:proofErr w:type="gramStart"/>
      <w:r w:rsidRPr="009C452F">
        <w:t>[ ]</w:t>
      </w:r>
      <w:proofErr w:type="gramEnd"/>
      <w:r w:rsidRPr="009C452F">
        <w:t xml:space="preserve"> mm. Combined screening is planned, therefore risk assessment has not been performed. A referral to </w:t>
      </w:r>
      <w:proofErr w:type="spellStart"/>
      <w:r w:rsidRPr="009C452F">
        <w:t>Fetal</w:t>
      </w:r>
      <w:proofErr w:type="spellEnd"/>
      <w:r w:rsidRPr="009C452F">
        <w:t xml:space="preserve"> Medicine</w:t>
      </w:r>
      <w:r>
        <w:t xml:space="preserve"> or local equivalent</w:t>
      </w:r>
      <w:r w:rsidRPr="009C452F">
        <w:t xml:space="preserve"> </w:t>
      </w:r>
      <w:r>
        <w:t xml:space="preserve">specialist </w:t>
      </w:r>
      <w:r w:rsidRPr="009C452F">
        <w:t xml:space="preserve">is recommended as NT </w:t>
      </w:r>
      <w:r w:rsidR="00D67F63">
        <w:t>≥</w:t>
      </w:r>
      <w:r w:rsidRPr="009C452F">
        <w:t>3.5 mm.</w:t>
      </w:r>
      <w:r w:rsidR="00DA6AC5">
        <w:t xml:space="preserve"> </w:t>
      </w:r>
      <w:r w:rsidRPr="009C452F">
        <w:t xml:space="preserve">An early detailed </w:t>
      </w:r>
      <w:proofErr w:type="spellStart"/>
      <w:r w:rsidRPr="009C452F">
        <w:t>fetal</w:t>
      </w:r>
      <w:proofErr w:type="spellEnd"/>
      <w:r w:rsidRPr="009C452F">
        <w:t xml:space="preserve"> heart scan should be considered at 16 weeks.</w:t>
      </w:r>
    </w:p>
    <w:p w14:paraId="0F339C29" w14:textId="77777777" w:rsidR="004660C4" w:rsidRPr="009C452F" w:rsidRDefault="004660C4" w:rsidP="00413430">
      <w:pPr>
        <w:numPr>
          <w:ilvl w:val="2"/>
          <w:numId w:val="7"/>
        </w:numPr>
      </w:pPr>
    </w:p>
    <w:p w14:paraId="49FA8B90" w14:textId="77777777" w:rsidR="004660C4" w:rsidRPr="00375369" w:rsidRDefault="004660C4" w:rsidP="00413430">
      <w:pPr>
        <w:pStyle w:val="Heading4"/>
        <w:numPr>
          <w:ilvl w:val="2"/>
          <w:numId w:val="7"/>
        </w:numPr>
      </w:pPr>
      <w:r w:rsidRPr="00375369">
        <w:t xml:space="preserve">Gestation </w:t>
      </w:r>
      <w:r w:rsidR="006052A5">
        <w:t>&gt;</w:t>
      </w:r>
      <w:r w:rsidRPr="00375369">
        <w:t xml:space="preserve">13+6 weeks (CRL </w:t>
      </w:r>
      <w:r w:rsidR="006052A5">
        <w:t>&gt;</w:t>
      </w:r>
      <w:r w:rsidRPr="00375369">
        <w:t>84 mm)</w:t>
      </w:r>
    </w:p>
    <w:p w14:paraId="2BC8F5C5" w14:textId="77777777" w:rsidR="004660C4" w:rsidRPr="00375369" w:rsidRDefault="004660C4" w:rsidP="00413430">
      <w:pPr>
        <w:numPr>
          <w:ilvl w:val="2"/>
          <w:numId w:val="7"/>
        </w:numPr>
        <w:rPr>
          <w:highlight w:val="yellow"/>
        </w:rPr>
      </w:pPr>
      <w:r w:rsidRPr="00375369">
        <w:t xml:space="preserve">Single live intrauterine pregnancy, </w:t>
      </w:r>
      <w:proofErr w:type="gramStart"/>
      <w:r w:rsidRPr="00375369">
        <w:t>[ ]</w:t>
      </w:r>
      <w:proofErr w:type="gramEnd"/>
      <w:r w:rsidRPr="00375369">
        <w:t xml:space="preserve"> weeks [ ] days </w:t>
      </w:r>
      <w:r w:rsidR="00DA6AC5">
        <w:t>±</w:t>
      </w:r>
      <w:r w:rsidRPr="00375369">
        <w:t xml:space="preserve"> 7 days by today</w:t>
      </w:r>
      <w:r w:rsidR="007A30A5">
        <w:t>’</w:t>
      </w:r>
      <w:r w:rsidRPr="00375369">
        <w:t>s scan. It is too late for NT assessment (only possible for CRL between 56 and 84 mm</w:t>
      </w:r>
      <w:r w:rsidRPr="004D2146">
        <w:t>). Second</w:t>
      </w:r>
      <w:r>
        <w:t>-</w:t>
      </w:r>
      <w:r w:rsidRPr="004D2146">
        <w:t>trimester maternal serum screening, or NIPS (not publicly funded), may be considered.</w:t>
      </w:r>
    </w:p>
    <w:p w14:paraId="578953F7" w14:textId="77777777" w:rsidR="004660C4" w:rsidRPr="009C452F" w:rsidRDefault="004660C4" w:rsidP="00413430">
      <w:pPr>
        <w:numPr>
          <w:ilvl w:val="2"/>
          <w:numId w:val="7"/>
        </w:numPr>
      </w:pPr>
    </w:p>
    <w:p w14:paraId="4A671CEC" w14:textId="77777777" w:rsidR="004660C4" w:rsidRPr="009C452F" w:rsidRDefault="004660C4" w:rsidP="00413430">
      <w:pPr>
        <w:pStyle w:val="Heading4"/>
        <w:numPr>
          <w:ilvl w:val="2"/>
          <w:numId w:val="7"/>
        </w:numPr>
      </w:pPr>
      <w:r w:rsidRPr="009C452F">
        <w:t xml:space="preserve">Gestation </w:t>
      </w:r>
      <w:r w:rsidR="00D67F63">
        <w:t>&lt;</w:t>
      </w:r>
      <w:r w:rsidRPr="009C452F">
        <w:t xml:space="preserve">12 weeks (CRL </w:t>
      </w:r>
      <w:r w:rsidR="00D67F63">
        <w:t>&lt;</w:t>
      </w:r>
      <w:r w:rsidRPr="009C452F">
        <w:t>56 </w:t>
      </w:r>
      <w:proofErr w:type="gramStart"/>
      <w:r w:rsidRPr="009C452F">
        <w:t>mm)*</w:t>
      </w:r>
      <w:proofErr w:type="gramEnd"/>
    </w:p>
    <w:p w14:paraId="70CD5CAD" w14:textId="77777777" w:rsidR="004660C4" w:rsidRPr="009C452F" w:rsidRDefault="004660C4" w:rsidP="00413430">
      <w:pPr>
        <w:numPr>
          <w:ilvl w:val="2"/>
          <w:numId w:val="7"/>
        </w:numPr>
      </w:pPr>
      <w:r w:rsidRPr="009C452F">
        <w:t xml:space="preserve">Single live intrauterine pregnancy, </w:t>
      </w:r>
      <w:proofErr w:type="gramStart"/>
      <w:r w:rsidRPr="009C452F">
        <w:t>[ ]</w:t>
      </w:r>
      <w:proofErr w:type="gramEnd"/>
      <w:r w:rsidRPr="009C452F">
        <w:t xml:space="preserve"> weeks [ ] days </w:t>
      </w:r>
      <w:r w:rsidR="00DA6AC5">
        <w:t>±</w:t>
      </w:r>
      <w:r w:rsidRPr="009C452F">
        <w:t xml:space="preserve"> [ ] days by today</w:t>
      </w:r>
      <w:r w:rsidR="007A30A5">
        <w:t>’</w:t>
      </w:r>
      <w:r w:rsidRPr="009C452F">
        <w:t xml:space="preserve">s scan. It is too early for accurate NT assessment. A follow-up scan has been arranged for </w:t>
      </w:r>
      <w:proofErr w:type="gramStart"/>
      <w:r w:rsidRPr="009C452F">
        <w:t>[ ]</w:t>
      </w:r>
      <w:proofErr w:type="gramEnd"/>
      <w:r w:rsidRPr="009C452F">
        <w:t>.</w:t>
      </w:r>
    </w:p>
    <w:p w14:paraId="11695BFA" w14:textId="77777777" w:rsidR="004660C4" w:rsidRPr="009C452F" w:rsidRDefault="004660C4" w:rsidP="00413430">
      <w:pPr>
        <w:numPr>
          <w:ilvl w:val="2"/>
          <w:numId w:val="7"/>
        </w:numPr>
        <w:spacing w:before="120"/>
        <w:ind w:left="284" w:hanging="284"/>
      </w:pPr>
      <w:r w:rsidRPr="009C452F">
        <w:rPr>
          <w:bCs/>
        </w:rPr>
        <w:t>*</w:t>
      </w:r>
      <w:r w:rsidR="00DA6AC5">
        <w:rPr>
          <w:bCs/>
        </w:rPr>
        <w:tab/>
      </w:r>
      <w:r>
        <w:t>U</w:t>
      </w:r>
      <w:r w:rsidRPr="009C452F">
        <w:t>nless excellent vi</w:t>
      </w:r>
      <w:r>
        <w:t xml:space="preserve">sualisation of NT and </w:t>
      </w:r>
      <w:proofErr w:type="spellStart"/>
      <w:r>
        <w:t>fetal</w:t>
      </w:r>
      <w:proofErr w:type="spellEnd"/>
      <w:r>
        <w:t xml:space="preserve"> ana</w:t>
      </w:r>
      <w:r w:rsidRPr="009C452F">
        <w:t xml:space="preserve">tomy and CRL </w:t>
      </w:r>
      <w:r w:rsidR="00D67F63">
        <w:t>≥</w:t>
      </w:r>
      <w:r w:rsidRPr="009C452F">
        <w:t>45 mm.</w:t>
      </w:r>
    </w:p>
    <w:p w14:paraId="11FA3481" w14:textId="77777777" w:rsidR="004660C4" w:rsidRPr="009C452F" w:rsidRDefault="004660C4" w:rsidP="00413430">
      <w:pPr>
        <w:numPr>
          <w:ilvl w:val="2"/>
          <w:numId w:val="7"/>
        </w:numPr>
      </w:pPr>
    </w:p>
    <w:p w14:paraId="46BCF28F" w14:textId="77777777" w:rsidR="004660C4" w:rsidRPr="009C452F" w:rsidRDefault="004660C4" w:rsidP="00413430">
      <w:pPr>
        <w:pStyle w:val="Heading4"/>
        <w:numPr>
          <w:ilvl w:val="2"/>
          <w:numId w:val="7"/>
        </w:numPr>
      </w:pPr>
      <w:r w:rsidRPr="009C452F">
        <w:t>Incomplete NT scan</w:t>
      </w:r>
    </w:p>
    <w:p w14:paraId="59B22C8B" w14:textId="77777777" w:rsidR="004660C4" w:rsidRPr="009C452F" w:rsidRDefault="004660C4" w:rsidP="00413430">
      <w:pPr>
        <w:numPr>
          <w:ilvl w:val="2"/>
          <w:numId w:val="7"/>
        </w:numPr>
      </w:pPr>
      <w:r w:rsidRPr="009C452F">
        <w:t xml:space="preserve">Single live intrauterine pregnancy, </w:t>
      </w:r>
      <w:proofErr w:type="gramStart"/>
      <w:r w:rsidRPr="009C452F">
        <w:t>[ ]</w:t>
      </w:r>
      <w:proofErr w:type="gramEnd"/>
      <w:r w:rsidRPr="009C452F">
        <w:t xml:space="preserve"> weeks [ ] days </w:t>
      </w:r>
      <w:r w:rsidR="00DA6AC5">
        <w:t>±</w:t>
      </w:r>
      <w:r w:rsidRPr="009C452F">
        <w:t xml:space="preserve"> 7 days by today</w:t>
      </w:r>
      <w:r w:rsidR="007A30A5">
        <w:t>’</w:t>
      </w:r>
      <w:r w:rsidRPr="009C452F">
        <w:t>s scan. NT</w:t>
      </w:r>
      <w:r w:rsidR="00642717">
        <w:t> </w:t>
      </w:r>
      <w:r w:rsidRPr="009C452F">
        <w:t>assessment was limited by [persistent difficult position]</w:t>
      </w:r>
      <w:r>
        <w:t>.</w:t>
      </w:r>
      <w:r w:rsidRPr="009C452F">
        <w:t xml:space="preserve"> A follow-up scan has been arranged for [</w:t>
      </w:r>
      <w:r>
        <w:t>date</w:t>
      </w:r>
      <w:r w:rsidRPr="009C452F">
        <w:t>].</w:t>
      </w:r>
    </w:p>
    <w:p w14:paraId="2363AD1C" w14:textId="77777777" w:rsidR="004660C4" w:rsidRPr="009C452F" w:rsidRDefault="004660C4" w:rsidP="00413430">
      <w:pPr>
        <w:numPr>
          <w:ilvl w:val="2"/>
          <w:numId w:val="7"/>
        </w:numPr>
      </w:pPr>
    </w:p>
    <w:p w14:paraId="41F4D221" w14:textId="77777777" w:rsidR="004660C4" w:rsidRPr="009C452F" w:rsidRDefault="004660C4" w:rsidP="00413430">
      <w:pPr>
        <w:pStyle w:val="Heading4"/>
        <w:numPr>
          <w:ilvl w:val="2"/>
          <w:numId w:val="7"/>
        </w:numPr>
      </w:pPr>
      <w:r w:rsidRPr="009C452F">
        <w:t>Incomplete NT scan on second attempt</w:t>
      </w:r>
    </w:p>
    <w:p w14:paraId="682E165A" w14:textId="77777777" w:rsidR="004660C4" w:rsidRPr="00375369" w:rsidRDefault="004660C4" w:rsidP="00413430">
      <w:pPr>
        <w:numPr>
          <w:ilvl w:val="2"/>
          <w:numId w:val="7"/>
        </w:numPr>
        <w:rPr>
          <w:highlight w:val="yellow"/>
        </w:rPr>
      </w:pPr>
      <w:r w:rsidRPr="009C452F">
        <w:t xml:space="preserve">Single live intrauterine pregnancy, </w:t>
      </w:r>
      <w:proofErr w:type="gramStart"/>
      <w:r w:rsidRPr="009C452F">
        <w:t>[ ]</w:t>
      </w:r>
      <w:proofErr w:type="gramEnd"/>
      <w:r w:rsidRPr="009C452F">
        <w:t xml:space="preserve"> weeks [ ] days </w:t>
      </w:r>
      <w:r w:rsidR="00DA6AC5">
        <w:t>±</w:t>
      </w:r>
      <w:r w:rsidRPr="009C452F">
        <w:t xml:space="preserve"> 7 days by today</w:t>
      </w:r>
      <w:r w:rsidR="007A30A5">
        <w:t>’</w:t>
      </w:r>
      <w:r w:rsidRPr="009C452F">
        <w:t>s scan. NT assessment remained limited today by [persistent difficult position]</w:t>
      </w:r>
      <w:r>
        <w:t>.</w:t>
      </w:r>
      <w:r w:rsidRPr="009C452F">
        <w:t xml:space="preserve"> This was the second attempt at NT assessment. </w:t>
      </w:r>
      <w:r w:rsidRPr="004D2146">
        <w:t>Second</w:t>
      </w:r>
      <w:r>
        <w:t>-</w:t>
      </w:r>
      <w:r w:rsidRPr="004D2146">
        <w:t>trimester maternal serum screening, or NIPS (not publicly funded), may be considered.</w:t>
      </w:r>
    </w:p>
    <w:p w14:paraId="4B1C56C8" w14:textId="77777777" w:rsidR="004660C4" w:rsidRPr="009C452F" w:rsidRDefault="004660C4" w:rsidP="00413430">
      <w:pPr>
        <w:numPr>
          <w:ilvl w:val="2"/>
          <w:numId w:val="7"/>
        </w:numPr>
      </w:pPr>
    </w:p>
    <w:p w14:paraId="193A1990" w14:textId="77777777" w:rsidR="004660C4" w:rsidRPr="00375369" w:rsidRDefault="004660C4" w:rsidP="00413430">
      <w:pPr>
        <w:pStyle w:val="Heading4"/>
        <w:numPr>
          <w:ilvl w:val="2"/>
          <w:numId w:val="7"/>
        </w:numPr>
        <w:rPr>
          <w:highlight w:val="yellow"/>
        </w:rPr>
      </w:pPr>
      <w:r>
        <w:t>12</w:t>
      </w:r>
      <w:r w:rsidRPr="009C452F">
        <w:t xml:space="preserve">+ week scan, NT screening not requested/declined </w:t>
      </w:r>
      <w:r w:rsidRPr="008A57CF">
        <w:t xml:space="preserve">or post </w:t>
      </w:r>
      <w:proofErr w:type="gramStart"/>
      <w:r w:rsidRPr="008A57CF">
        <w:t>NIPS</w:t>
      </w:r>
      <w:proofErr w:type="gramEnd"/>
    </w:p>
    <w:p w14:paraId="64F37A28" w14:textId="77777777" w:rsidR="004660C4" w:rsidRDefault="004660C4" w:rsidP="00413430">
      <w:pPr>
        <w:numPr>
          <w:ilvl w:val="2"/>
          <w:numId w:val="7"/>
        </w:numPr>
      </w:pPr>
      <w:r w:rsidRPr="009C452F">
        <w:t xml:space="preserve">Single live intrauterine pregnancy, </w:t>
      </w:r>
      <w:proofErr w:type="gramStart"/>
      <w:r w:rsidRPr="009C452F">
        <w:t>[ ]</w:t>
      </w:r>
      <w:proofErr w:type="gramEnd"/>
      <w:r w:rsidRPr="009C452F">
        <w:t xml:space="preserve"> weeks [ ] days </w:t>
      </w:r>
      <w:r w:rsidR="00DA6AC5">
        <w:t>±</w:t>
      </w:r>
      <w:r w:rsidRPr="009C452F">
        <w:t xml:space="preserve"> 7 days by today</w:t>
      </w:r>
      <w:r w:rsidR="007A30A5">
        <w:t>’</w:t>
      </w:r>
      <w:r w:rsidRPr="009C452F">
        <w:t>s scan. Normal first trimester anatomy scan.</w:t>
      </w:r>
    </w:p>
    <w:p w14:paraId="6BA2505B" w14:textId="77777777" w:rsidR="004660C4" w:rsidRPr="009C452F" w:rsidRDefault="004660C4" w:rsidP="00413430">
      <w:pPr>
        <w:numPr>
          <w:ilvl w:val="2"/>
          <w:numId w:val="7"/>
        </w:numPr>
      </w:pPr>
    </w:p>
    <w:p w14:paraId="4CF1AE9D" w14:textId="77777777" w:rsidR="004660C4" w:rsidRPr="001734BE" w:rsidRDefault="004660C4" w:rsidP="00413430">
      <w:pPr>
        <w:pStyle w:val="Heading4"/>
        <w:numPr>
          <w:ilvl w:val="2"/>
          <w:numId w:val="7"/>
        </w:numPr>
      </w:pPr>
      <w:r w:rsidRPr="001734BE">
        <w:t xml:space="preserve">NT requested in context of previous </w:t>
      </w:r>
      <w:proofErr w:type="gramStart"/>
      <w:r w:rsidRPr="001734BE">
        <w:t>NIPS</w:t>
      </w:r>
      <w:proofErr w:type="gramEnd"/>
    </w:p>
    <w:p w14:paraId="6EC4AB1A" w14:textId="77777777" w:rsidR="004660C4" w:rsidRDefault="004660C4" w:rsidP="004660C4">
      <w:r w:rsidRPr="003403E9">
        <w:rPr>
          <w:rFonts w:cs="Arial"/>
          <w:szCs w:val="24"/>
          <w:lang w:eastAsia="en-NZ"/>
        </w:rPr>
        <w:t xml:space="preserve">NT measurement and combined screening assessment is not recommended in women with a previous </w:t>
      </w:r>
      <w:r w:rsidRPr="003403E9">
        <w:t>NIPS</w:t>
      </w:r>
      <w:r w:rsidRPr="003403E9">
        <w:rPr>
          <w:rFonts w:cs="Arial"/>
          <w:szCs w:val="24"/>
          <w:lang w:eastAsia="en-NZ"/>
        </w:rPr>
        <w:t xml:space="preserve"> result, and the NT should not be reported. The exception is if the NT is </w:t>
      </w:r>
      <w:r w:rsidR="00D67F63">
        <w:rPr>
          <w:rFonts w:cs="Segoe UI"/>
          <w:lang w:eastAsia="en-NZ"/>
        </w:rPr>
        <w:t>≥</w:t>
      </w:r>
      <w:r w:rsidRPr="003403E9">
        <w:rPr>
          <w:rFonts w:cs="Arial"/>
          <w:szCs w:val="24"/>
          <w:lang w:eastAsia="en-NZ"/>
        </w:rPr>
        <w:t>3.5</w:t>
      </w:r>
      <w:r w:rsidR="00DA6AC5">
        <w:rPr>
          <w:rFonts w:cs="Arial"/>
          <w:szCs w:val="24"/>
          <w:lang w:eastAsia="en-NZ"/>
        </w:rPr>
        <w:t> </w:t>
      </w:r>
      <w:r w:rsidRPr="003403E9">
        <w:rPr>
          <w:rFonts w:cs="Arial"/>
          <w:szCs w:val="24"/>
          <w:lang w:eastAsia="en-NZ"/>
        </w:rPr>
        <w:t xml:space="preserve">mm, as this is an independent reason for </w:t>
      </w:r>
      <w:proofErr w:type="spellStart"/>
      <w:r w:rsidRPr="003403E9">
        <w:rPr>
          <w:rFonts w:cs="Arial"/>
          <w:szCs w:val="24"/>
          <w:lang w:eastAsia="en-NZ"/>
        </w:rPr>
        <w:t>Fetal</w:t>
      </w:r>
      <w:proofErr w:type="spellEnd"/>
      <w:r w:rsidRPr="003403E9">
        <w:rPr>
          <w:rFonts w:cs="Arial"/>
          <w:szCs w:val="24"/>
          <w:lang w:eastAsia="en-NZ"/>
        </w:rPr>
        <w:t xml:space="preserve"> Medicine or </w:t>
      </w:r>
      <w:proofErr w:type="gramStart"/>
      <w:r w:rsidRPr="003403E9">
        <w:rPr>
          <w:rFonts w:cs="Arial"/>
          <w:szCs w:val="24"/>
          <w:lang w:eastAsia="en-NZ"/>
        </w:rPr>
        <w:t>other</w:t>
      </w:r>
      <w:proofErr w:type="gramEnd"/>
      <w:r w:rsidRPr="003403E9">
        <w:rPr>
          <w:rFonts w:cs="Arial"/>
          <w:szCs w:val="24"/>
          <w:lang w:eastAsia="en-NZ"/>
        </w:rPr>
        <w:t xml:space="preserve"> local equivalent specialist referral. </w:t>
      </w:r>
      <w:r w:rsidRPr="003403E9">
        <w:t>Note: NIPS is not publicly funded.</w:t>
      </w:r>
    </w:p>
    <w:p w14:paraId="09E4FE22" w14:textId="77777777" w:rsidR="004660C4" w:rsidRPr="009C452F" w:rsidRDefault="004660C4" w:rsidP="00413430">
      <w:pPr>
        <w:numPr>
          <w:ilvl w:val="2"/>
          <w:numId w:val="7"/>
        </w:numPr>
      </w:pPr>
    </w:p>
    <w:p w14:paraId="30F6113B" w14:textId="77777777" w:rsidR="004660C4" w:rsidRPr="009C452F" w:rsidRDefault="004660C4" w:rsidP="00413430">
      <w:pPr>
        <w:pStyle w:val="Heading4"/>
        <w:numPr>
          <w:ilvl w:val="2"/>
          <w:numId w:val="7"/>
        </w:numPr>
      </w:pPr>
      <w:r w:rsidRPr="009C452F">
        <w:t>Monochorionic-diamniotic twin pregnancy</w:t>
      </w:r>
    </w:p>
    <w:p w14:paraId="6AFFC4B8" w14:textId="77777777" w:rsidR="004660C4" w:rsidRPr="009C452F" w:rsidRDefault="004660C4" w:rsidP="00413430">
      <w:pPr>
        <w:numPr>
          <w:ilvl w:val="2"/>
          <w:numId w:val="7"/>
        </w:numPr>
      </w:pPr>
      <w:r w:rsidRPr="009C452F">
        <w:t>Addend report:</w:t>
      </w:r>
    </w:p>
    <w:p w14:paraId="712AC133" w14:textId="77777777" w:rsidR="004660C4" w:rsidRPr="009C452F" w:rsidRDefault="004660C4" w:rsidP="00DA6AC5">
      <w:pPr>
        <w:pStyle w:val="Quote"/>
      </w:pPr>
      <w:r w:rsidRPr="009C452F">
        <w:t>Fortnightly scans to screen for twin-twin transfusion syndrome are recommended from 16 weeks.</w:t>
      </w:r>
    </w:p>
    <w:p w14:paraId="1042B332" w14:textId="77777777" w:rsidR="004660C4" w:rsidRDefault="004660C4" w:rsidP="00413430">
      <w:pPr>
        <w:numPr>
          <w:ilvl w:val="2"/>
          <w:numId w:val="7"/>
        </w:numPr>
      </w:pPr>
    </w:p>
    <w:p w14:paraId="69E14DC4" w14:textId="77777777" w:rsidR="004660C4" w:rsidRPr="009C452F" w:rsidRDefault="004660C4" w:rsidP="00413430">
      <w:pPr>
        <w:pStyle w:val="Heading3"/>
        <w:numPr>
          <w:ilvl w:val="2"/>
          <w:numId w:val="7"/>
        </w:numPr>
      </w:pPr>
      <w:bookmarkStart w:id="77" w:name="_Toc533056817"/>
      <w:bookmarkEnd w:id="76"/>
      <w:r w:rsidRPr="009C452F">
        <w:t>Reporting alerts</w:t>
      </w:r>
      <w:bookmarkEnd w:id="77"/>
    </w:p>
    <w:p w14:paraId="037158C9" w14:textId="77777777" w:rsidR="004660C4" w:rsidRPr="009C452F" w:rsidRDefault="004660C4" w:rsidP="00413430">
      <w:pPr>
        <w:numPr>
          <w:ilvl w:val="2"/>
          <w:numId w:val="7"/>
        </w:numPr>
      </w:pPr>
      <w:r w:rsidRPr="009C452F">
        <w:rPr>
          <w:rFonts w:ascii="Arial" w:hAnsi="Arial" w:cs="Arial"/>
          <w:noProof/>
          <w:lang w:eastAsia="en-NZ"/>
        </w:rPr>
        <mc:AlternateContent>
          <mc:Choice Requires="wps">
            <w:drawing>
              <wp:inline distT="0" distB="0" distL="0" distR="0" wp14:anchorId="7740AC68" wp14:editId="46B980FF">
                <wp:extent cx="2941320" cy="457200"/>
                <wp:effectExtent l="0" t="0" r="0" b="0"/>
                <wp:docPr id="14" name="Rounded 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1320" cy="457200"/>
                        </a:xfrm>
                        <a:prstGeom prst="roundRect">
                          <a:avLst/>
                        </a:prstGeom>
                        <a:solidFill>
                          <a:srgbClr val="FF5353"/>
                        </a:solidFill>
                        <a:ln w="12700" cap="flat" cmpd="sng" algn="ctr">
                          <a:noFill/>
                          <a:prstDash val="solid"/>
                          <a:miter lim="800000"/>
                        </a:ln>
                        <a:effectLst/>
                      </wps:spPr>
                      <wps:txbx>
                        <w:txbxContent>
                          <w:p w14:paraId="5C3D92EE" w14:textId="77777777" w:rsidR="007C4FC0" w:rsidRPr="00642717" w:rsidRDefault="007C4FC0" w:rsidP="00642717">
                            <w:pPr>
                              <w:pStyle w:val="Bullet"/>
                              <w:spacing w:before="0"/>
                              <w:rPr>
                                <w:color w:val="FFFFFF" w:themeColor="background1"/>
                                <w:lang w:eastAsia="en-NZ"/>
                              </w:rPr>
                            </w:pPr>
                            <w:r w:rsidRPr="00642717">
                              <w:rPr>
                                <w:color w:val="FFFFFF" w:themeColor="background1"/>
                                <w:lang w:eastAsia="en-NZ"/>
                              </w:rPr>
                              <w:t xml:space="preserve">Ruptured ectopic </w:t>
                            </w:r>
                            <w:r w:rsidRPr="00642717">
                              <w:rPr>
                                <w:color w:val="FFFFFF" w:themeColor="background1"/>
                                <w:lang w:eastAsia="en-NZ"/>
                              </w:rPr>
                              <w:t>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740AC68" id="Rounded Rectangle 14" o:spid="_x0000_s1035" alt="&quot;&quot;" style="width:231.6pt;height: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" fillcolor="#ff5353" stroked="f" strokeweight="1pt">
                <v:stroke joinstyle="miter"/>
                <v:textbox>
                  <w:txbxContent>
                    <w:p w14:paraId="5C3D92EE" w14:textId="77777777" w:rsidR="007C4FC0" w:rsidRPr="00642717" w:rsidRDefault="007C4FC0" w:rsidP="00642717">
                      <w:pPr>
                        <w:pStyle w:val="Bullet"/>
                        <w:spacing w:before="0"/>
                        <w:rPr>
                          <w:color w:val="FFFFFF" w:themeColor="background1"/>
                          <w:lang w:eastAsia="en-NZ"/>
                        </w:rPr>
                      </w:pPr>
                      <w:r w:rsidRPr="00642717">
                        <w:rPr>
                          <w:color w:val="FFFFFF" w:themeColor="background1"/>
                          <w:lang w:eastAsia="en-NZ"/>
                        </w:rPr>
                        <w:t xml:space="preserve">Ruptured ectopic </w:t>
                      </w:r>
                      <w:proofErr w:type="gramStart"/>
                      <w:r w:rsidRPr="00642717">
                        <w:rPr>
                          <w:color w:val="FFFFFF" w:themeColor="background1"/>
                          <w:lang w:eastAsia="en-NZ"/>
                        </w:rPr>
                        <w:t>pregnancy</w:t>
                      </w:r>
                      <w:proofErr w:type="gramEnd"/>
                    </w:p>
                  </w:txbxContent>
                </v:textbox>
                <w10:anchorlock/>
              </v:roundrect>
            </w:pict>
          </mc:Fallback>
        </mc:AlternateContent>
      </w:r>
    </w:p>
    <w:p w14:paraId="2E67BECF" w14:textId="77777777" w:rsidR="004660C4" w:rsidRDefault="004660C4" w:rsidP="00413430">
      <w:pPr>
        <w:numPr>
          <w:ilvl w:val="2"/>
          <w:numId w:val="7"/>
        </w:numPr>
        <w:spacing w:before="120"/>
      </w:pPr>
      <w:r w:rsidRPr="005E7C13">
        <w:rPr>
          <w:rFonts w:cs="Arial"/>
          <w:noProof/>
          <w:sz w:val="22"/>
          <w:lang w:eastAsia="en-NZ"/>
        </w:rPr>
        <mc:AlternateContent>
          <mc:Choice Requires="wps">
            <w:drawing>
              <wp:inline distT="0" distB="0" distL="0" distR="0" wp14:anchorId="6895355C" wp14:editId="5596860F">
                <wp:extent cx="2941320" cy="1487978"/>
                <wp:effectExtent l="0" t="0" r="0" b="0"/>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1320" cy="1487978"/>
                        </a:xfrm>
                        <a:prstGeom prst="roundRect">
                          <a:avLst/>
                        </a:prstGeom>
                        <a:solidFill>
                          <a:srgbClr val="FFFF66"/>
                        </a:solidFill>
                        <a:ln w="12700" cap="flat" cmpd="sng" algn="ctr">
                          <a:noFill/>
                          <a:prstDash val="solid"/>
                          <a:miter lim="800000"/>
                        </a:ln>
                        <a:effectLst/>
                      </wps:spPr>
                      <wps:txbx>
                        <w:txbxContent>
                          <w:p w14:paraId="7FEA80B3" w14:textId="77777777" w:rsidR="007C4FC0" w:rsidRPr="008F45A3" w:rsidRDefault="007C4FC0" w:rsidP="00DA6AC5">
                            <w:pPr>
                              <w:pStyle w:val="Bullet"/>
                              <w:spacing w:before="0"/>
                              <w:rPr>
                                <w:lang w:eastAsia="en-NZ"/>
                              </w:rPr>
                            </w:pPr>
                            <w:r>
                              <w:rPr>
                                <w:lang w:eastAsia="en-NZ"/>
                              </w:rPr>
                              <w:t>P</w:t>
                            </w:r>
                            <w:r w:rsidRPr="008F45A3">
                              <w:rPr>
                                <w:lang w:eastAsia="en-NZ"/>
                              </w:rPr>
                              <w:t>regnancy</w:t>
                            </w:r>
                            <w:r>
                              <w:rPr>
                                <w:lang w:eastAsia="en-NZ"/>
                              </w:rPr>
                              <w:t xml:space="preserve"> loss</w:t>
                            </w:r>
                          </w:p>
                          <w:p w14:paraId="62585002" w14:textId="77777777" w:rsidR="007C4FC0" w:rsidRPr="008F45A3" w:rsidRDefault="007C4FC0" w:rsidP="00DA6AC5">
                            <w:pPr>
                              <w:pStyle w:val="Bullet"/>
                              <w:rPr>
                                <w:lang w:eastAsia="en-NZ"/>
                              </w:rPr>
                            </w:pPr>
                            <w:r w:rsidRPr="008F45A3">
                              <w:rPr>
                                <w:lang w:eastAsia="en-NZ"/>
                              </w:rPr>
                              <w:t xml:space="preserve">Structural </w:t>
                            </w:r>
                            <w:r w:rsidRPr="008F45A3">
                              <w:rPr>
                                <w:lang w:eastAsia="en-NZ"/>
                              </w:rPr>
                              <w:t>fetal abnormality</w:t>
                            </w:r>
                          </w:p>
                          <w:p w14:paraId="710235AA" w14:textId="77777777" w:rsidR="007C4FC0" w:rsidRPr="008F45A3" w:rsidRDefault="007C4FC0" w:rsidP="00DA6AC5">
                            <w:pPr>
                              <w:pStyle w:val="Bullet"/>
                              <w:rPr>
                                <w:lang w:eastAsia="en-NZ"/>
                              </w:rPr>
                            </w:pPr>
                            <w:r w:rsidRPr="008F45A3">
                              <w:rPr>
                                <w:lang w:eastAsia="en-NZ"/>
                              </w:rPr>
                              <w:t xml:space="preserve">NT </w:t>
                            </w:r>
                            <w:r>
                              <w:t>≥</w:t>
                            </w:r>
                            <w:r w:rsidRPr="008F45A3">
                              <w:t>3.5 mm</w:t>
                            </w:r>
                          </w:p>
                          <w:p w14:paraId="7CD1ABE5" w14:textId="53EBBACC" w:rsidR="007C4FC0" w:rsidRDefault="00000000" w:rsidP="00642717">
                            <w:pPr>
                              <w:pStyle w:val="Bullet"/>
                            </w:pPr>
                            <w:hyperlink w:anchor="AppendixTwoLowGestationSac" w:history="1">
                              <w:r w:rsidR="007C4FC0">
                                <w:rPr>
                                  <w:rStyle w:val="Hyperlink"/>
                                </w:rPr>
                                <w:t>Low implan</w:t>
                              </w:r>
                              <w:r w:rsidR="007C4FC0" w:rsidRPr="00A84809">
                                <w:rPr>
                                  <w:rStyle w:val="Hyperlink"/>
                                </w:rPr>
                                <w:t>tation of the sac with previous caesarean section scar</w:t>
                              </w:r>
                            </w:hyperlink>
                            <w:r w:rsidR="007C4FC0">
                              <w:rPr>
                                <w:rStyle w:val="Hyperlink"/>
                              </w:rPr>
                              <w:t xml:space="preserve"> </w:t>
                            </w:r>
                            <w:r w:rsidR="007C4FC0" w:rsidRPr="0079224D">
                              <w:t>(see</w:t>
                            </w:r>
                            <w:r w:rsidR="007C4FC0">
                              <w:t> Appendix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95355C" id="Rounded Rectangle 29" o:spid="_x0000_s1036" alt="&quot;&quot;" style="width:231.6pt;height:117.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" fillcolor="#ff6" stroked="f" strokeweight="1pt">
                <v:stroke joinstyle="miter"/>
                <v:textbox>
                  <w:txbxContent>
                    <w:p w14:paraId="7FEA80B3" w14:textId="77777777" w:rsidR="007C4FC0" w:rsidRPr="008F45A3" w:rsidRDefault="007C4FC0" w:rsidP="00DA6AC5">
                      <w:pPr>
                        <w:pStyle w:val="Bullet"/>
                        <w:spacing w:before="0"/>
                        <w:rPr>
                          <w:lang w:eastAsia="en-NZ"/>
                        </w:rPr>
                      </w:pPr>
                      <w:r>
                        <w:rPr>
                          <w:lang w:eastAsia="en-NZ"/>
                        </w:rPr>
                        <w:t>P</w:t>
                      </w:r>
                      <w:r w:rsidRPr="008F45A3">
                        <w:rPr>
                          <w:lang w:eastAsia="en-NZ"/>
                        </w:rPr>
                        <w:t>regnancy</w:t>
                      </w:r>
                      <w:r>
                        <w:rPr>
                          <w:lang w:eastAsia="en-NZ"/>
                        </w:rPr>
                        <w:t xml:space="preserve"> loss</w:t>
                      </w:r>
                    </w:p>
                    <w:p w14:paraId="62585002" w14:textId="77777777" w:rsidR="007C4FC0" w:rsidRPr="008F45A3" w:rsidRDefault="007C4FC0" w:rsidP="00DA6AC5">
                      <w:pPr>
                        <w:pStyle w:val="Bullet"/>
                        <w:rPr>
                          <w:lang w:eastAsia="en-NZ"/>
                        </w:rPr>
                      </w:pPr>
                      <w:r w:rsidRPr="008F45A3">
                        <w:rPr>
                          <w:lang w:eastAsia="en-NZ"/>
                        </w:rPr>
                        <w:t xml:space="preserve">Structural </w:t>
                      </w:r>
                      <w:proofErr w:type="spellStart"/>
                      <w:r w:rsidRPr="008F45A3">
                        <w:rPr>
                          <w:lang w:eastAsia="en-NZ"/>
                        </w:rPr>
                        <w:t>fetal</w:t>
                      </w:r>
                      <w:proofErr w:type="spellEnd"/>
                      <w:r w:rsidRPr="008F45A3">
                        <w:rPr>
                          <w:lang w:eastAsia="en-NZ"/>
                        </w:rPr>
                        <w:t xml:space="preserve"> abnormality</w:t>
                      </w:r>
                    </w:p>
                    <w:p w14:paraId="710235AA" w14:textId="77777777" w:rsidR="007C4FC0" w:rsidRPr="008F45A3" w:rsidRDefault="007C4FC0" w:rsidP="00DA6AC5">
                      <w:pPr>
                        <w:pStyle w:val="Bullet"/>
                        <w:rPr>
                          <w:lang w:eastAsia="en-NZ"/>
                        </w:rPr>
                      </w:pPr>
                      <w:r w:rsidRPr="008F45A3">
                        <w:rPr>
                          <w:lang w:eastAsia="en-NZ"/>
                        </w:rPr>
                        <w:t xml:space="preserve">NT </w:t>
                      </w:r>
                      <w:r>
                        <w:t>≥</w:t>
                      </w:r>
                      <w:r w:rsidRPr="008F45A3">
                        <w:t>3.5 mm</w:t>
                      </w:r>
                    </w:p>
                    <w:p w14:paraId="7CD1ABE5" w14:textId="53EBBACC" w:rsidR="007C4FC0" w:rsidRDefault="00523ABD" w:rsidP="00642717">
                      <w:pPr>
                        <w:pStyle w:val="Bullet"/>
                      </w:pPr>
                      <w:hyperlink w:anchor="AppendixTwoLowGestationSac" w:history="1">
                        <w:r w:rsidR="007C4FC0">
                          <w:rPr>
                            <w:rStyle w:val="Hyperlink"/>
                          </w:rPr>
                          <w:t>Low implan</w:t>
                        </w:r>
                        <w:r w:rsidR="007C4FC0" w:rsidRPr="00A84809">
                          <w:rPr>
                            <w:rStyle w:val="Hyperlink"/>
                          </w:rPr>
                          <w:t>tation of the sac with previous caesarean section scar</w:t>
                        </w:r>
                      </w:hyperlink>
                      <w:r w:rsidR="007C4FC0">
                        <w:rPr>
                          <w:rStyle w:val="Hyperlink"/>
                        </w:rPr>
                        <w:t xml:space="preserve"> </w:t>
                      </w:r>
                      <w:r w:rsidR="007C4FC0" w:rsidRPr="0079224D">
                        <w:t>(see</w:t>
                      </w:r>
                      <w:r w:rsidR="007C4FC0">
                        <w:t> Appendix 2).</w:t>
                      </w:r>
                    </w:p>
                  </w:txbxContent>
                </v:textbox>
                <w10:anchorlock/>
              </v:roundrect>
            </w:pict>
          </mc:Fallback>
        </mc:AlternateContent>
      </w:r>
    </w:p>
    <w:p w14:paraId="5D0FCFFB" w14:textId="77777777" w:rsidR="00DA6AC5" w:rsidRDefault="00DA6AC5" w:rsidP="00011393"/>
    <w:p w14:paraId="42AAC6A5" w14:textId="77777777" w:rsidR="004660C4" w:rsidRDefault="004660C4" w:rsidP="00011393">
      <w:pPr>
        <w:pStyle w:val="Heading1"/>
        <w:rPr>
          <w:lang w:eastAsia="en-NZ"/>
        </w:rPr>
      </w:pPr>
      <w:bookmarkStart w:id="78" w:name="_Cervical_length_screening"/>
      <w:bookmarkStart w:id="79" w:name="_Toc16417376"/>
      <w:bookmarkStart w:id="80" w:name="_Toc146716006"/>
      <w:bookmarkEnd w:id="55"/>
      <w:bookmarkEnd w:id="72"/>
      <w:bookmarkEnd w:id="78"/>
      <w:r w:rsidRPr="009C452F">
        <w:rPr>
          <w:lang w:eastAsia="en-NZ"/>
        </w:rPr>
        <w:t>Cervical length screening</w:t>
      </w:r>
      <w:bookmarkEnd w:id="79"/>
      <w:bookmarkEnd w:id="80"/>
    </w:p>
    <w:p w14:paraId="2C938873" w14:textId="77777777" w:rsidR="004660C4" w:rsidRPr="009C452F" w:rsidRDefault="004660C4" w:rsidP="00D67F63">
      <w:pPr>
        <w:pStyle w:val="Heading3"/>
        <w:rPr>
          <w:lang w:eastAsia="en-NZ"/>
        </w:rPr>
      </w:pPr>
      <w:bookmarkStart w:id="81" w:name="_Toc533056819"/>
      <w:bookmarkStart w:id="82" w:name="CervicalLengthScreeningIndications"/>
      <w:r w:rsidRPr="009C452F">
        <w:rPr>
          <w:lang w:eastAsia="en-NZ"/>
        </w:rPr>
        <w:t>Indications</w:t>
      </w:r>
      <w:bookmarkEnd w:id="81"/>
    </w:p>
    <w:bookmarkEnd w:id="82"/>
    <w:p w14:paraId="32E67BD2" w14:textId="77777777" w:rsidR="004660C4" w:rsidRPr="009C452F" w:rsidRDefault="004660C4" w:rsidP="00D67F63">
      <w:pPr>
        <w:rPr>
          <w:lang w:eastAsia="en-NZ"/>
        </w:rPr>
      </w:pPr>
      <w:r w:rsidRPr="009C452F">
        <w:rPr>
          <w:lang w:eastAsia="en-NZ"/>
        </w:rPr>
        <w:t>Women at high risk for spontaneous preterm birth and second</w:t>
      </w:r>
      <w:r>
        <w:rPr>
          <w:lang w:eastAsia="en-NZ"/>
        </w:rPr>
        <w:t>-</w:t>
      </w:r>
      <w:r w:rsidRPr="009C452F">
        <w:rPr>
          <w:lang w:eastAsia="en-NZ"/>
        </w:rPr>
        <w:t>trimester loss</w:t>
      </w:r>
      <w:r>
        <w:rPr>
          <w:lang w:eastAsia="en-NZ"/>
        </w:rPr>
        <w:t xml:space="preserve"> who</w:t>
      </w:r>
      <w:r w:rsidRPr="009C452F">
        <w:rPr>
          <w:lang w:eastAsia="en-NZ"/>
        </w:rPr>
        <w:t xml:space="preserve"> have had:</w:t>
      </w:r>
    </w:p>
    <w:p w14:paraId="4F28EB2C" w14:textId="77777777" w:rsidR="004660C4" w:rsidRPr="009C452F" w:rsidRDefault="004660C4" w:rsidP="00D67F63">
      <w:pPr>
        <w:pStyle w:val="Bullet"/>
        <w:rPr>
          <w:lang w:eastAsia="en-NZ"/>
        </w:rPr>
      </w:pPr>
      <w:r w:rsidRPr="009C452F">
        <w:rPr>
          <w:lang w:eastAsia="en-NZ"/>
        </w:rPr>
        <w:t xml:space="preserve">a previous spontaneous preterm birth </w:t>
      </w:r>
      <w:r w:rsidR="00D67F63">
        <w:t>&lt;</w:t>
      </w:r>
      <w:r w:rsidRPr="009C452F">
        <w:rPr>
          <w:lang w:eastAsia="en-NZ"/>
        </w:rPr>
        <w:t>36 weeks</w:t>
      </w:r>
    </w:p>
    <w:p w14:paraId="6FD2E68D" w14:textId="77777777" w:rsidR="004660C4" w:rsidRPr="009C452F" w:rsidRDefault="004660C4" w:rsidP="00D67F63">
      <w:pPr>
        <w:pStyle w:val="Bullet"/>
        <w:rPr>
          <w:lang w:eastAsia="en-NZ"/>
        </w:rPr>
      </w:pPr>
      <w:r w:rsidRPr="009C452F">
        <w:rPr>
          <w:lang w:eastAsia="en-NZ"/>
        </w:rPr>
        <w:t>a previous spontaneous second</w:t>
      </w:r>
      <w:r>
        <w:rPr>
          <w:lang w:eastAsia="en-NZ"/>
        </w:rPr>
        <w:t>-</w:t>
      </w:r>
      <w:r w:rsidRPr="009C452F">
        <w:rPr>
          <w:lang w:eastAsia="en-NZ"/>
        </w:rPr>
        <w:t>trimester loss 16–24 weeks</w:t>
      </w:r>
    </w:p>
    <w:p w14:paraId="08E39AD3" w14:textId="77777777" w:rsidR="004660C4" w:rsidRPr="009C452F" w:rsidRDefault="004660C4" w:rsidP="00D67F63">
      <w:pPr>
        <w:pStyle w:val="Bullet"/>
        <w:rPr>
          <w:lang w:eastAsia="en-NZ"/>
        </w:rPr>
      </w:pPr>
      <w:r w:rsidRPr="009C452F">
        <w:rPr>
          <w:lang w:eastAsia="en-NZ"/>
        </w:rPr>
        <w:t xml:space="preserve">a previous large loop excision of the transformation zone (LLETZ) procedure with known depth of excision </w:t>
      </w:r>
      <w:r w:rsidR="00D67F63">
        <w:rPr>
          <w:rFonts w:cs="Segoe UI"/>
        </w:rPr>
        <w:t>≥</w:t>
      </w:r>
      <w:r w:rsidRPr="009C452F">
        <w:rPr>
          <w:lang w:eastAsia="en-NZ"/>
        </w:rPr>
        <w:t>10 mm</w:t>
      </w:r>
    </w:p>
    <w:p w14:paraId="1EB73DD6" w14:textId="77777777" w:rsidR="004660C4" w:rsidRPr="009C452F" w:rsidRDefault="004660C4" w:rsidP="00D67F63">
      <w:pPr>
        <w:pStyle w:val="Bullet"/>
        <w:rPr>
          <w:lang w:eastAsia="en-NZ"/>
        </w:rPr>
      </w:pPr>
      <w:r w:rsidRPr="009C452F">
        <w:rPr>
          <w:lang w:eastAsia="en-NZ"/>
        </w:rPr>
        <w:t>a knife cone biopsy or trachelectomy or more than one LLETZ procedure</w:t>
      </w:r>
    </w:p>
    <w:p w14:paraId="76CC0285" w14:textId="77777777" w:rsidR="004660C4" w:rsidRPr="009C452F" w:rsidRDefault="004660C4" w:rsidP="00D67F63">
      <w:pPr>
        <w:pStyle w:val="Bullet"/>
        <w:rPr>
          <w:lang w:eastAsia="en-NZ"/>
        </w:rPr>
      </w:pPr>
      <w:r w:rsidRPr="009C452F">
        <w:rPr>
          <w:lang w:eastAsia="en-NZ"/>
        </w:rPr>
        <w:t xml:space="preserve">a known uterine or cervical anomaly, such as </w:t>
      </w:r>
      <w:proofErr w:type="spellStart"/>
      <w:r w:rsidRPr="009C452F">
        <w:rPr>
          <w:lang w:eastAsia="en-NZ"/>
        </w:rPr>
        <w:t>unicornuate</w:t>
      </w:r>
      <w:proofErr w:type="spellEnd"/>
      <w:r w:rsidRPr="009C452F">
        <w:rPr>
          <w:lang w:eastAsia="en-NZ"/>
        </w:rPr>
        <w:t xml:space="preserve"> uterus.</w:t>
      </w:r>
    </w:p>
    <w:p w14:paraId="0B89A8F9" w14:textId="77777777" w:rsidR="004660C4" w:rsidRDefault="004660C4" w:rsidP="00D67F63">
      <w:pPr>
        <w:rPr>
          <w:lang w:eastAsia="en-NZ"/>
        </w:rPr>
      </w:pPr>
    </w:p>
    <w:p w14:paraId="3B24074A" w14:textId="77777777" w:rsidR="004660C4" w:rsidRPr="009C452F" w:rsidRDefault="004660C4" w:rsidP="00D67F63">
      <w:pPr>
        <w:rPr>
          <w:lang w:eastAsia="en-NZ"/>
        </w:rPr>
      </w:pPr>
      <w:r w:rsidRPr="009C452F">
        <w:rPr>
          <w:lang w:eastAsia="en-NZ"/>
        </w:rPr>
        <w:t xml:space="preserve">Routine cervical length scanning at the time of the mid trimester anatomy scan is not currently recommended. For more detail, see the NZMFMN statement </w:t>
      </w:r>
      <w:hyperlink r:id="rId40" w:history="1">
        <w:r w:rsidRPr="009C452F">
          <w:rPr>
            <w:rStyle w:val="Hyperlink"/>
          </w:rPr>
          <w:t>Routine measurement of cervical length at time of mid trimester anomaly scan in all women</w:t>
        </w:r>
      </w:hyperlink>
      <w:r w:rsidRPr="009C452F">
        <w:rPr>
          <w:color w:val="0000FF"/>
          <w:lang w:eastAsia="en-NZ"/>
        </w:rPr>
        <w:t xml:space="preserve"> </w:t>
      </w:r>
      <w:r w:rsidRPr="009C452F">
        <w:rPr>
          <w:lang w:eastAsia="en-NZ"/>
        </w:rPr>
        <w:t>(NZMFMN 2011b).</w:t>
      </w:r>
    </w:p>
    <w:p w14:paraId="70386983" w14:textId="77777777" w:rsidR="004660C4" w:rsidRPr="009C452F" w:rsidRDefault="004660C4" w:rsidP="00D67F63">
      <w:pPr>
        <w:rPr>
          <w:lang w:eastAsia="en-NZ"/>
        </w:rPr>
      </w:pPr>
    </w:p>
    <w:p w14:paraId="3F34B94E" w14:textId="77777777" w:rsidR="004660C4" w:rsidRPr="009C452F" w:rsidRDefault="004660C4" w:rsidP="00D67F63">
      <w:pPr>
        <w:rPr>
          <w:lang w:eastAsia="en-NZ"/>
        </w:rPr>
      </w:pPr>
      <w:r w:rsidRPr="009C452F">
        <w:rPr>
          <w:lang w:eastAsia="en-NZ"/>
        </w:rPr>
        <w:t>In the event of finding a short cervix</w:t>
      </w:r>
      <w:r>
        <w:rPr>
          <w:lang w:eastAsia="en-NZ"/>
        </w:rPr>
        <w:t xml:space="preserve"> before 24 weeks</w:t>
      </w:r>
      <w:r w:rsidRPr="009C452F">
        <w:rPr>
          <w:lang w:eastAsia="en-NZ"/>
        </w:rPr>
        <w:t>, specialist consultation should be sought.</w:t>
      </w:r>
    </w:p>
    <w:p w14:paraId="64B5C2C5" w14:textId="77777777" w:rsidR="004660C4" w:rsidRPr="009C452F" w:rsidRDefault="004660C4" w:rsidP="00D67F63">
      <w:pPr>
        <w:rPr>
          <w:lang w:eastAsia="en-NZ"/>
        </w:rPr>
      </w:pPr>
    </w:p>
    <w:p w14:paraId="2BFDECD0" w14:textId="77777777" w:rsidR="004660C4" w:rsidRPr="009C452F" w:rsidRDefault="004660C4" w:rsidP="00D67F63">
      <w:pPr>
        <w:pStyle w:val="Heading3"/>
        <w:rPr>
          <w:lang w:eastAsia="en-NZ"/>
        </w:rPr>
      </w:pPr>
      <w:bookmarkStart w:id="83" w:name="_Toc533056820"/>
      <w:r w:rsidRPr="009C452F">
        <w:rPr>
          <w:lang w:eastAsia="en-NZ"/>
        </w:rPr>
        <w:t xml:space="preserve">Required clinical </w:t>
      </w:r>
      <w:proofErr w:type="gramStart"/>
      <w:r w:rsidRPr="009C452F">
        <w:rPr>
          <w:lang w:eastAsia="en-NZ"/>
        </w:rPr>
        <w:t>details</w:t>
      </w:r>
      <w:bookmarkEnd w:id="83"/>
      <w:proofErr w:type="gramEnd"/>
    </w:p>
    <w:p w14:paraId="4772BAF5" w14:textId="77777777" w:rsidR="004660C4" w:rsidRPr="009C452F" w:rsidRDefault="004660C4" w:rsidP="00D67F63">
      <w:pPr>
        <w:pStyle w:val="Bullet"/>
        <w:rPr>
          <w:lang w:eastAsia="en-NZ"/>
        </w:rPr>
      </w:pPr>
      <w:r w:rsidRPr="009C452F">
        <w:rPr>
          <w:lang w:eastAsia="en-NZ"/>
        </w:rPr>
        <w:t>Dating information</w:t>
      </w:r>
    </w:p>
    <w:p w14:paraId="177B2937" w14:textId="77777777" w:rsidR="004660C4" w:rsidRPr="009C452F" w:rsidRDefault="004660C4" w:rsidP="00D67F63">
      <w:pPr>
        <w:pStyle w:val="Bullet"/>
        <w:rPr>
          <w:lang w:eastAsia="en-NZ"/>
        </w:rPr>
      </w:pPr>
      <w:r w:rsidRPr="009C452F">
        <w:rPr>
          <w:lang w:eastAsia="en-NZ"/>
        </w:rPr>
        <w:t>Risk factors for spontaneous preterm birth/second</w:t>
      </w:r>
      <w:r>
        <w:rPr>
          <w:lang w:eastAsia="en-NZ"/>
        </w:rPr>
        <w:t>-</w:t>
      </w:r>
      <w:r w:rsidRPr="009C452F">
        <w:rPr>
          <w:lang w:eastAsia="en-NZ"/>
        </w:rPr>
        <w:t xml:space="preserve">trimester loss (see </w:t>
      </w:r>
      <w:hyperlink w:anchor="CervicalLengthScreeningIndications" w:history="1">
        <w:r w:rsidRPr="009C452F">
          <w:rPr>
            <w:rStyle w:val="Hyperlink"/>
          </w:rPr>
          <w:t>Indications</w:t>
        </w:r>
      </w:hyperlink>
      <w:r w:rsidRPr="009C452F">
        <w:rPr>
          <w:lang w:eastAsia="en-NZ"/>
        </w:rPr>
        <w:t xml:space="preserve"> above)</w:t>
      </w:r>
    </w:p>
    <w:p w14:paraId="6AE8DF25" w14:textId="156A079E" w:rsidR="004660C4" w:rsidRPr="009C452F" w:rsidRDefault="00A04459" w:rsidP="00D67F63">
      <w:pPr>
        <w:pStyle w:val="Bullet"/>
        <w:rPr>
          <w:lang w:eastAsia="en-NZ"/>
        </w:rPr>
      </w:pPr>
      <w:r>
        <w:rPr>
          <w:lang w:eastAsia="en-NZ"/>
        </w:rPr>
        <w:t>Any symptoms</w:t>
      </w:r>
      <w:r w:rsidR="00C23D45">
        <w:rPr>
          <w:lang w:eastAsia="en-NZ"/>
        </w:rPr>
        <w:t>.</w:t>
      </w:r>
    </w:p>
    <w:p w14:paraId="02C5892E" w14:textId="77777777" w:rsidR="004660C4" w:rsidRPr="009C452F" w:rsidRDefault="004660C4" w:rsidP="00D67F63">
      <w:pPr>
        <w:rPr>
          <w:lang w:eastAsia="en-NZ"/>
        </w:rPr>
      </w:pPr>
    </w:p>
    <w:p w14:paraId="6F2C4B34" w14:textId="77777777" w:rsidR="004660C4" w:rsidRPr="009C452F" w:rsidRDefault="004660C4" w:rsidP="00D67F63">
      <w:pPr>
        <w:pStyle w:val="Heading3"/>
        <w:rPr>
          <w:lang w:eastAsia="en-NZ"/>
        </w:rPr>
      </w:pPr>
      <w:bookmarkStart w:id="84" w:name="_Toc533056821"/>
      <w:r>
        <w:rPr>
          <w:lang w:eastAsia="en-NZ"/>
        </w:rPr>
        <w:t>Ultrasound examination</w:t>
      </w:r>
      <w:bookmarkEnd w:id="84"/>
    </w:p>
    <w:p w14:paraId="114DEB27" w14:textId="77777777" w:rsidR="007A30A5" w:rsidRDefault="004660C4" w:rsidP="00D67F63">
      <w:pPr>
        <w:keepNext/>
      </w:pPr>
      <w:r w:rsidRPr="00265A1B">
        <w:t xml:space="preserve">For high-risk women, cervical screening should be performed every two weeks, from </w:t>
      </w:r>
      <w:r w:rsidRPr="00265A1B">
        <w:rPr>
          <w:b/>
        </w:rPr>
        <w:t>16 up to 24 weeks</w:t>
      </w:r>
      <w:r w:rsidRPr="00265A1B">
        <w:t>.</w:t>
      </w:r>
    </w:p>
    <w:p w14:paraId="7542F8E1" w14:textId="77777777" w:rsidR="004660C4" w:rsidRPr="00265A1B" w:rsidRDefault="004660C4" w:rsidP="00D67F63">
      <w:pPr>
        <w:keepNext/>
      </w:pPr>
    </w:p>
    <w:p w14:paraId="2552B50B" w14:textId="77777777" w:rsidR="004660C4" w:rsidRPr="00265A1B" w:rsidRDefault="004660C4" w:rsidP="00D67F63">
      <w:pPr>
        <w:keepNext/>
      </w:pPr>
      <w:r w:rsidRPr="00265A1B">
        <w:t>Cervical imaging before 16 weeks or after 24 weeks may be required rarely</w:t>
      </w:r>
      <w:r>
        <w:t>,</w:t>
      </w:r>
      <w:r w:rsidRPr="00265A1B">
        <w:t xml:space="preserve"> in some ve</w:t>
      </w:r>
      <w:r w:rsidRPr="00D67F63">
        <w:t>r</w:t>
      </w:r>
      <w:r w:rsidRPr="00265A1B">
        <w:t>y high</w:t>
      </w:r>
      <w:r>
        <w:t>-</w:t>
      </w:r>
      <w:r w:rsidRPr="00265A1B">
        <w:t>risk individuals (at specialist discretion). These scans can be challenging to interpret and are best performed in specialised units.</w:t>
      </w:r>
    </w:p>
    <w:p w14:paraId="70F830A6" w14:textId="77777777" w:rsidR="004660C4" w:rsidRDefault="004660C4" w:rsidP="00D67F63">
      <w:pPr>
        <w:keepNext/>
        <w:rPr>
          <w:lang w:eastAsia="en-NZ"/>
        </w:rPr>
      </w:pPr>
    </w:p>
    <w:p w14:paraId="7C6F3F58" w14:textId="77777777" w:rsidR="004660C4" w:rsidRPr="009C452F" w:rsidRDefault="004660C4" w:rsidP="00413430">
      <w:pPr>
        <w:keepNext/>
        <w:numPr>
          <w:ilvl w:val="2"/>
          <w:numId w:val="7"/>
        </w:numPr>
        <w:rPr>
          <w:lang w:eastAsia="en-NZ"/>
        </w:rPr>
      </w:pPr>
      <w:r w:rsidRPr="009C452F">
        <w:rPr>
          <w:lang w:eastAsia="en-NZ"/>
        </w:rPr>
        <w:t>A TV</w:t>
      </w:r>
      <w:r w:rsidRPr="00D67F63">
        <w:t xml:space="preserve"> </w:t>
      </w:r>
      <w:r w:rsidRPr="009C452F">
        <w:rPr>
          <w:lang w:eastAsia="en-NZ"/>
        </w:rPr>
        <w:t>scan is required for accurate cervical length measurement (TA assessment with a full bladder falsely elongates the cervical length).</w:t>
      </w:r>
    </w:p>
    <w:p w14:paraId="52DE1AAA" w14:textId="77777777" w:rsidR="004660C4" w:rsidRPr="009C452F" w:rsidRDefault="004660C4" w:rsidP="00A04459">
      <w:pPr>
        <w:pStyle w:val="Bullet"/>
        <w:spacing w:before="120"/>
        <w:rPr>
          <w:lang w:eastAsia="en-NZ"/>
        </w:rPr>
      </w:pPr>
      <w:r w:rsidRPr="009C452F">
        <w:rPr>
          <w:lang w:eastAsia="en-NZ"/>
        </w:rPr>
        <w:t>Perform TV scan with an empty bladder.</w:t>
      </w:r>
    </w:p>
    <w:p w14:paraId="2DB1C3CD" w14:textId="77777777" w:rsidR="004660C4" w:rsidRPr="009C452F" w:rsidRDefault="004660C4" w:rsidP="00A04459">
      <w:pPr>
        <w:pStyle w:val="Bullet"/>
        <w:spacing w:before="120"/>
        <w:rPr>
          <w:lang w:eastAsia="en-NZ"/>
        </w:rPr>
      </w:pPr>
      <w:r w:rsidRPr="009C452F">
        <w:rPr>
          <w:lang w:eastAsia="en-NZ"/>
        </w:rPr>
        <w:t>Angle the ultrasound probe gently towards the anterior fornix. Avoid exerting pressure on the cervix as this may falsely increase the apparent length of the cervix.</w:t>
      </w:r>
    </w:p>
    <w:p w14:paraId="17B1535C" w14:textId="77777777" w:rsidR="004660C4" w:rsidRPr="009C452F" w:rsidRDefault="004660C4" w:rsidP="00A04459">
      <w:pPr>
        <w:pStyle w:val="Bullet"/>
        <w:spacing w:before="120"/>
        <w:rPr>
          <w:lang w:eastAsia="en-NZ"/>
        </w:rPr>
      </w:pPr>
      <w:r w:rsidRPr="009C452F">
        <w:rPr>
          <w:lang w:eastAsia="en-NZ"/>
        </w:rPr>
        <w:t xml:space="preserve">Obtain a sagittal view of the cervix, using the endocervical mucosa (which may be of increased or reduced echogenicity compared with the cervix) as a guide to the true position of the internal </w:t>
      </w:r>
      <w:proofErr w:type="spellStart"/>
      <w:r w:rsidRPr="009C452F">
        <w:rPr>
          <w:lang w:eastAsia="en-NZ"/>
        </w:rPr>
        <w:t>os</w:t>
      </w:r>
      <w:proofErr w:type="spellEnd"/>
      <w:r w:rsidRPr="009C452F">
        <w:rPr>
          <w:lang w:eastAsia="en-NZ"/>
        </w:rPr>
        <w:t>, as opposed to the lower segment of the uterus.</w:t>
      </w:r>
    </w:p>
    <w:p w14:paraId="08D7B9A1" w14:textId="77777777" w:rsidR="004660C4" w:rsidRPr="009C452F" w:rsidRDefault="004660C4" w:rsidP="00A04459">
      <w:pPr>
        <w:pStyle w:val="Bullet"/>
        <w:spacing w:before="120"/>
        <w:rPr>
          <w:lang w:eastAsia="en-NZ"/>
        </w:rPr>
      </w:pPr>
      <w:r w:rsidRPr="009C452F">
        <w:rPr>
          <w:lang w:eastAsia="en-NZ"/>
        </w:rPr>
        <w:t xml:space="preserve">Measure the linear distance between the triangular area of </w:t>
      </w:r>
      <w:proofErr w:type="spellStart"/>
      <w:r w:rsidRPr="009C452F">
        <w:rPr>
          <w:lang w:eastAsia="en-NZ"/>
        </w:rPr>
        <w:t>echodensity</w:t>
      </w:r>
      <w:proofErr w:type="spellEnd"/>
      <w:r w:rsidRPr="009C452F">
        <w:rPr>
          <w:lang w:eastAsia="en-NZ"/>
        </w:rPr>
        <w:t xml:space="preserve"> at the external </w:t>
      </w:r>
      <w:proofErr w:type="spellStart"/>
      <w:r w:rsidRPr="009C452F">
        <w:rPr>
          <w:lang w:eastAsia="en-NZ"/>
        </w:rPr>
        <w:t>os</w:t>
      </w:r>
      <w:proofErr w:type="spellEnd"/>
      <w:r w:rsidRPr="009C452F">
        <w:rPr>
          <w:lang w:eastAsia="en-NZ"/>
        </w:rPr>
        <w:t xml:space="preserve"> and the V-shaped notch at the internal </w:t>
      </w:r>
      <w:proofErr w:type="spellStart"/>
      <w:r w:rsidRPr="009C452F">
        <w:rPr>
          <w:lang w:eastAsia="en-NZ"/>
        </w:rPr>
        <w:t>os</w:t>
      </w:r>
      <w:proofErr w:type="spellEnd"/>
      <w:r w:rsidRPr="009C452F">
        <w:rPr>
          <w:lang w:eastAsia="en-NZ"/>
        </w:rPr>
        <w:t>.</w:t>
      </w:r>
    </w:p>
    <w:p w14:paraId="56F91AB9" w14:textId="77777777" w:rsidR="004660C4" w:rsidRPr="009C452F" w:rsidRDefault="004660C4" w:rsidP="00A04459">
      <w:pPr>
        <w:pStyle w:val="Bullet"/>
        <w:spacing w:before="120"/>
        <w:rPr>
          <w:lang w:eastAsia="en-NZ"/>
        </w:rPr>
      </w:pPr>
      <w:r w:rsidRPr="009C452F">
        <w:rPr>
          <w:lang w:eastAsia="en-NZ"/>
        </w:rPr>
        <w:t>Scan over a period of 2–3 minutes as the cervical length may change over time due to uterine contractions.</w:t>
      </w:r>
    </w:p>
    <w:p w14:paraId="2D82FEC1" w14:textId="77777777" w:rsidR="004660C4" w:rsidRPr="009C452F" w:rsidRDefault="004660C4" w:rsidP="00A04459">
      <w:pPr>
        <w:pStyle w:val="Bullet"/>
        <w:spacing w:before="120"/>
        <w:rPr>
          <w:lang w:eastAsia="en-NZ"/>
        </w:rPr>
      </w:pPr>
      <w:r w:rsidRPr="009C452F">
        <w:rPr>
          <w:lang w:eastAsia="en-NZ"/>
        </w:rPr>
        <w:t>Record the shortest measurement.</w:t>
      </w:r>
    </w:p>
    <w:p w14:paraId="1573F9E6" w14:textId="77777777" w:rsidR="004660C4" w:rsidRPr="009C452F" w:rsidRDefault="004660C4" w:rsidP="00A04459">
      <w:pPr>
        <w:pStyle w:val="Bullet"/>
        <w:spacing w:before="120"/>
        <w:rPr>
          <w:lang w:eastAsia="en-NZ"/>
        </w:rPr>
      </w:pPr>
      <w:r w:rsidRPr="009C452F">
        <w:rPr>
          <w:lang w:eastAsia="en-NZ"/>
        </w:rPr>
        <w:t xml:space="preserve">Apply suprapubic and fundal pressure and record the </w:t>
      </w:r>
      <w:r w:rsidRPr="00C147E9">
        <w:rPr>
          <w:b/>
          <w:lang w:eastAsia="en-NZ"/>
        </w:rPr>
        <w:t>shortest</w:t>
      </w:r>
      <w:r w:rsidRPr="009C452F">
        <w:rPr>
          <w:lang w:eastAsia="en-NZ"/>
        </w:rPr>
        <w:t xml:space="preserve"> closed cervical length measurement.</w:t>
      </w:r>
    </w:p>
    <w:p w14:paraId="1D46A07C" w14:textId="77777777" w:rsidR="004660C4" w:rsidRPr="009C452F" w:rsidRDefault="004660C4" w:rsidP="00A04459">
      <w:pPr>
        <w:pStyle w:val="Bullet"/>
        <w:spacing w:before="120"/>
        <w:rPr>
          <w:lang w:eastAsia="en-NZ"/>
        </w:rPr>
      </w:pPr>
      <w:r w:rsidRPr="009C452F">
        <w:rPr>
          <w:lang w:eastAsia="en-NZ"/>
        </w:rPr>
        <w:t xml:space="preserve">Funnelling is observed </w:t>
      </w:r>
      <w:proofErr w:type="spellStart"/>
      <w:r w:rsidRPr="009C452F">
        <w:rPr>
          <w:lang w:eastAsia="en-NZ"/>
        </w:rPr>
        <w:t>sonographically</w:t>
      </w:r>
      <w:proofErr w:type="spellEnd"/>
      <w:r w:rsidRPr="009C452F">
        <w:rPr>
          <w:lang w:eastAsia="en-NZ"/>
        </w:rPr>
        <w:t xml:space="preserve"> as dilatation of the internal </w:t>
      </w:r>
      <w:proofErr w:type="spellStart"/>
      <w:r w:rsidRPr="009C452F">
        <w:rPr>
          <w:lang w:eastAsia="en-NZ"/>
        </w:rPr>
        <w:t>os</w:t>
      </w:r>
      <w:proofErr w:type="spellEnd"/>
      <w:r w:rsidRPr="009C452F">
        <w:rPr>
          <w:lang w:eastAsia="en-NZ"/>
        </w:rPr>
        <w:t xml:space="preserve">. The length of funnelling may be measured as the length of the open cervix from the level of the internal </w:t>
      </w:r>
      <w:proofErr w:type="spellStart"/>
      <w:r w:rsidRPr="009C452F">
        <w:rPr>
          <w:lang w:eastAsia="en-NZ"/>
        </w:rPr>
        <w:t>os</w:t>
      </w:r>
      <w:proofErr w:type="spellEnd"/>
      <w:r w:rsidRPr="009C452F">
        <w:rPr>
          <w:lang w:eastAsia="en-NZ"/>
        </w:rPr>
        <w:t xml:space="preserve"> to the medial point of the closed cervix. (Note: Documentation of width of funnelling is not clinically helpful</w:t>
      </w:r>
      <w:r>
        <w:rPr>
          <w:lang w:eastAsia="en-NZ"/>
        </w:rPr>
        <w:t>.</w:t>
      </w:r>
      <w:r w:rsidRPr="009C452F">
        <w:rPr>
          <w:lang w:eastAsia="en-NZ"/>
        </w:rPr>
        <w:t xml:space="preserve">) Most women with a short cervix will have funnelling of the internal </w:t>
      </w:r>
      <w:proofErr w:type="spellStart"/>
      <w:r w:rsidRPr="009C452F">
        <w:rPr>
          <w:lang w:eastAsia="en-NZ"/>
        </w:rPr>
        <w:t>os</w:t>
      </w:r>
      <w:proofErr w:type="spellEnd"/>
      <w:r w:rsidRPr="009C452F">
        <w:rPr>
          <w:lang w:eastAsia="en-NZ"/>
        </w:rPr>
        <w:t>. Reporting the presence of funnelling may aid clinicians in planning care, but the shortest closed length of the cervix is the only validated measure for predicting risk of preterm birth.</w:t>
      </w:r>
    </w:p>
    <w:p w14:paraId="398763CE" w14:textId="77777777" w:rsidR="004660C4" w:rsidRPr="009C452F" w:rsidRDefault="004660C4" w:rsidP="00A04459">
      <w:pPr>
        <w:pStyle w:val="Bullet"/>
        <w:spacing w:before="120"/>
        <w:rPr>
          <w:lang w:eastAsia="en-NZ"/>
        </w:rPr>
      </w:pPr>
      <w:r w:rsidRPr="009C452F">
        <w:rPr>
          <w:lang w:eastAsia="en-NZ"/>
        </w:rPr>
        <w:t xml:space="preserve">If the cervix is obviously open with bulging membranes, perform TA and </w:t>
      </w:r>
      <w:proofErr w:type="spellStart"/>
      <w:r w:rsidRPr="009C452F">
        <w:rPr>
          <w:lang w:eastAsia="en-NZ"/>
        </w:rPr>
        <w:t>translabial</w:t>
      </w:r>
      <w:proofErr w:type="spellEnd"/>
      <w:r w:rsidRPr="009C452F">
        <w:rPr>
          <w:lang w:eastAsia="en-NZ"/>
        </w:rPr>
        <w:t xml:space="preserve"> scan if possible. TV scan should not be performed without first discussing it with the referrer.</w:t>
      </w:r>
    </w:p>
    <w:p w14:paraId="1A0C9680" w14:textId="77777777" w:rsidR="004660C4" w:rsidRPr="009C452F" w:rsidRDefault="004660C4" w:rsidP="00A04459">
      <w:pPr>
        <w:pStyle w:val="Bullet"/>
        <w:spacing w:before="120"/>
        <w:rPr>
          <w:lang w:eastAsia="en-NZ"/>
        </w:rPr>
      </w:pPr>
      <w:r w:rsidRPr="009C452F">
        <w:rPr>
          <w:lang w:eastAsia="en-NZ"/>
        </w:rPr>
        <w:t>Third</w:t>
      </w:r>
      <w:r>
        <w:rPr>
          <w:lang w:eastAsia="en-NZ"/>
        </w:rPr>
        <w:t>-</w:t>
      </w:r>
      <w:r w:rsidRPr="009C452F">
        <w:rPr>
          <w:lang w:eastAsia="en-NZ"/>
        </w:rPr>
        <w:t>trimester cervical length assessment is not recommended.</w:t>
      </w:r>
    </w:p>
    <w:p w14:paraId="6FF67CF8" w14:textId="77777777" w:rsidR="004660C4" w:rsidRPr="009C452F" w:rsidRDefault="004660C4" w:rsidP="00D67F63"/>
    <w:p w14:paraId="5E253971" w14:textId="77777777" w:rsidR="004660C4" w:rsidRPr="009C452F" w:rsidRDefault="004660C4" w:rsidP="00D67F63">
      <w:r w:rsidRPr="009C452F">
        <w:rPr>
          <w:lang w:eastAsia="en-NZ"/>
        </w:rPr>
        <w:t xml:space="preserve">For further information, please see </w:t>
      </w:r>
      <w:r>
        <w:rPr>
          <w:lang w:eastAsia="en-NZ"/>
        </w:rPr>
        <w:t>t</w:t>
      </w:r>
      <w:r w:rsidRPr="009C452F">
        <w:rPr>
          <w:lang w:eastAsia="en-NZ"/>
        </w:rPr>
        <w:t xml:space="preserve">he </w:t>
      </w:r>
      <w:r>
        <w:rPr>
          <w:lang w:eastAsia="en-NZ"/>
        </w:rPr>
        <w:t xml:space="preserve">FMF </w:t>
      </w:r>
      <w:r w:rsidRPr="009C452F">
        <w:rPr>
          <w:lang w:eastAsia="en-NZ"/>
        </w:rPr>
        <w:t xml:space="preserve">webpage: Education: Cervical assessment at: </w:t>
      </w:r>
      <w:hyperlink r:id="rId41" w:history="1">
        <w:r w:rsidRPr="009C452F">
          <w:rPr>
            <w:rStyle w:val="Hyperlink"/>
          </w:rPr>
          <w:t>www.fetalmedicine.org/education/cervical-assessment</w:t>
        </w:r>
      </w:hyperlink>
      <w:r w:rsidRPr="009C452F">
        <w:t>.</w:t>
      </w:r>
    </w:p>
    <w:p w14:paraId="55198DEC" w14:textId="77777777" w:rsidR="004660C4" w:rsidRPr="009C452F" w:rsidRDefault="004660C4" w:rsidP="00D67F63"/>
    <w:p w14:paraId="506689D3" w14:textId="77777777" w:rsidR="004660C4" w:rsidRPr="009C452F" w:rsidRDefault="004660C4" w:rsidP="00011393">
      <w:pPr>
        <w:pStyle w:val="Image"/>
      </w:pPr>
      <w:bookmarkStart w:id="85" w:name="_Toc4493806"/>
      <w:bookmarkStart w:id="86" w:name="_Toc23349118"/>
      <w:r w:rsidRPr="009C452F">
        <w:t>Image 2</w:t>
      </w:r>
      <w:bookmarkEnd w:id="85"/>
      <w:bookmarkEnd w:id="86"/>
    </w:p>
    <w:p w14:paraId="08C23D7F" w14:textId="77777777" w:rsidR="004660C4" w:rsidRPr="009C452F" w:rsidRDefault="004660C4" w:rsidP="00D67F63">
      <w:r>
        <w:rPr>
          <w:noProof/>
          <w:lang w:eastAsia="en-NZ"/>
        </w:rPr>
        <w:drawing>
          <wp:inline distT="0" distB="0" distL="0" distR="0" wp14:anchorId="3AB333B1" wp14:editId="3759766C">
            <wp:extent cx="2390775" cy="2000250"/>
            <wp:effectExtent l="0" t="0" r="9525" b="0"/>
            <wp:docPr id="930" name="Picture 930" descr="Ultrasound image of normal cervical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90775" cy="2000250"/>
                    </a:xfrm>
                    <a:prstGeom prst="rect">
                      <a:avLst/>
                    </a:prstGeom>
                  </pic:spPr>
                </pic:pic>
              </a:graphicData>
            </a:graphic>
          </wp:inline>
        </w:drawing>
      </w:r>
    </w:p>
    <w:p w14:paraId="1EBDDC73" w14:textId="77777777" w:rsidR="004660C4" w:rsidRPr="009C452F" w:rsidRDefault="004660C4" w:rsidP="00D67F63">
      <w:pPr>
        <w:rPr>
          <w:rFonts w:cs="Arial"/>
          <w:szCs w:val="24"/>
          <w:lang w:eastAsia="en-NZ"/>
        </w:rPr>
      </w:pPr>
      <w:r>
        <w:rPr>
          <w:noProof/>
          <w:lang w:eastAsia="en-NZ"/>
        </w:rPr>
        <w:drawing>
          <wp:inline distT="0" distB="0" distL="0" distR="0" wp14:anchorId="3DE3A551" wp14:editId="21917082">
            <wp:extent cx="2393343" cy="2272324"/>
            <wp:effectExtent l="0" t="0" r="6985" b="0"/>
            <wp:docPr id="932" name="Picture 932" descr="Ultrasound image of a shortened cer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 r="1634"/>
                    <a:stretch/>
                  </pic:blipFill>
                  <pic:spPr bwMode="auto">
                    <a:xfrm>
                      <a:off x="0" y="0"/>
                      <a:ext cx="2392951" cy="2271951"/>
                    </a:xfrm>
                    <a:prstGeom prst="rect">
                      <a:avLst/>
                    </a:prstGeom>
                    <a:ln>
                      <a:noFill/>
                    </a:ln>
                    <a:extLst>
                      <a:ext uri="{53640926-AAD7-44D8-BBD7-CCE9431645EC}">
                        <a14:shadowObscured xmlns:a14="http://schemas.microsoft.com/office/drawing/2010/main"/>
                      </a:ext>
                    </a:extLst>
                  </pic:spPr>
                </pic:pic>
              </a:graphicData>
            </a:graphic>
          </wp:inline>
        </w:drawing>
      </w:r>
    </w:p>
    <w:p w14:paraId="74BEDACD" w14:textId="77777777" w:rsidR="004660C4" w:rsidRPr="009C452F" w:rsidRDefault="004660C4" w:rsidP="00D67F63">
      <w:r>
        <w:rPr>
          <w:noProof/>
          <w:lang w:eastAsia="en-NZ"/>
        </w:rPr>
        <w:drawing>
          <wp:inline distT="0" distB="0" distL="0" distR="0" wp14:anchorId="6991B78A" wp14:editId="280462CE">
            <wp:extent cx="2393343" cy="1845050"/>
            <wp:effectExtent l="0" t="0" r="6985" b="3175"/>
            <wp:docPr id="933" name="Picture 933" descr="Ultrasound image of an open cervix with funnelling and bulging memb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95014" cy="1846338"/>
                    </a:xfrm>
                    <a:prstGeom prst="rect">
                      <a:avLst/>
                    </a:prstGeom>
                  </pic:spPr>
                </pic:pic>
              </a:graphicData>
            </a:graphic>
          </wp:inline>
        </w:drawing>
      </w:r>
    </w:p>
    <w:p w14:paraId="58DCDF0F" w14:textId="77777777" w:rsidR="00011393" w:rsidRDefault="00010A54" w:rsidP="00010A54">
      <w:pPr>
        <w:pStyle w:val="Note"/>
      </w:pPr>
      <w:bookmarkStart w:id="87" w:name="_Toc533056822"/>
      <w:proofErr w:type="gramStart"/>
      <w:r w:rsidRPr="00011393">
        <w:t xml:space="preserve">Normal cervical length </w:t>
      </w:r>
      <w:r w:rsidRPr="00010A54">
        <w:rPr>
          <w:b/>
        </w:rPr>
        <w:t>(top)</w:t>
      </w:r>
      <w:r w:rsidRPr="00011393">
        <w:t>,</w:t>
      </w:r>
      <w:proofErr w:type="gramEnd"/>
      <w:r w:rsidRPr="00011393">
        <w:t xml:space="preserve"> shortened cervix </w:t>
      </w:r>
      <w:r w:rsidRPr="00010A54">
        <w:rPr>
          <w:b/>
        </w:rPr>
        <w:t>(middle)</w:t>
      </w:r>
      <w:r w:rsidRPr="00011393">
        <w:t xml:space="preserve">, open cervix with funnelling and bulging membranes </w:t>
      </w:r>
      <w:r w:rsidRPr="00010A54">
        <w:rPr>
          <w:b/>
        </w:rPr>
        <w:t>(bottom)</w:t>
      </w:r>
      <w:r>
        <w:t>.</w:t>
      </w:r>
    </w:p>
    <w:p w14:paraId="2C663491" w14:textId="77777777" w:rsidR="00010A54" w:rsidRPr="00010A54" w:rsidRDefault="00010A54" w:rsidP="00010A54"/>
    <w:p w14:paraId="67FB6AA7" w14:textId="77777777" w:rsidR="004660C4" w:rsidRPr="009C452F" w:rsidRDefault="004660C4" w:rsidP="00D67F63">
      <w:pPr>
        <w:pStyle w:val="Heading3"/>
      </w:pPr>
      <w:r w:rsidRPr="009C452F">
        <w:t>Reporting guide and referral recommendations</w:t>
      </w:r>
      <w:bookmarkEnd w:id="87"/>
    </w:p>
    <w:p w14:paraId="3337698D" w14:textId="77777777" w:rsidR="004660C4" w:rsidRPr="009C452F" w:rsidRDefault="004660C4" w:rsidP="00D67F63">
      <w:pPr>
        <w:pStyle w:val="Heading4"/>
      </w:pPr>
      <w:r w:rsidRPr="009C452F">
        <w:t>Minimum reporting requirements</w:t>
      </w:r>
    </w:p>
    <w:p w14:paraId="6FD91ABD" w14:textId="77777777" w:rsidR="004660C4" w:rsidRPr="009C452F" w:rsidRDefault="004660C4" w:rsidP="00D67F63">
      <w:pPr>
        <w:pStyle w:val="Number"/>
        <w:keepNext/>
      </w:pPr>
      <w:r w:rsidRPr="009C452F">
        <w:t>Dating information, by earliest scan</w:t>
      </w:r>
    </w:p>
    <w:p w14:paraId="76E3C0AA" w14:textId="77777777" w:rsidR="004660C4" w:rsidRPr="009C452F" w:rsidRDefault="004660C4" w:rsidP="00D67F63">
      <w:pPr>
        <w:pStyle w:val="Number"/>
        <w:keepNext/>
      </w:pPr>
      <w:proofErr w:type="spellStart"/>
      <w:r w:rsidRPr="009C452F">
        <w:t>Fetal</w:t>
      </w:r>
      <w:proofErr w:type="spellEnd"/>
      <w:r w:rsidRPr="009C452F">
        <w:t xml:space="preserve"> biometry, if appropriate</w:t>
      </w:r>
    </w:p>
    <w:p w14:paraId="1A632B47" w14:textId="77777777" w:rsidR="004660C4" w:rsidRPr="009C452F" w:rsidRDefault="004660C4" w:rsidP="00D67F63">
      <w:pPr>
        <w:pStyle w:val="Number"/>
        <w:keepNext/>
      </w:pPr>
      <w:r w:rsidRPr="009C452F">
        <w:t xml:space="preserve">Cervical length in mm, and any change with application of suprapubic/fundal pressure (Note: A measurement of </w:t>
      </w:r>
      <w:r w:rsidR="00D67F63">
        <w:rPr>
          <w:bCs/>
        </w:rPr>
        <w:t>&lt;</w:t>
      </w:r>
      <w:r w:rsidRPr="009C452F">
        <w:t xml:space="preserve">25 mm at </w:t>
      </w:r>
      <w:r w:rsidR="00D67F63">
        <w:rPr>
          <w:bCs/>
        </w:rPr>
        <w:t>&lt;</w:t>
      </w:r>
      <w:r w:rsidRPr="009C452F">
        <w:t xml:space="preserve">24 weeks gestation </w:t>
      </w:r>
      <w:proofErr w:type="gramStart"/>
      <w:r w:rsidRPr="009C452F">
        <w:t>is considered to be</w:t>
      </w:r>
      <w:proofErr w:type="gramEnd"/>
      <w:r w:rsidRPr="009C452F">
        <w:t xml:space="preserve"> a short cervix</w:t>
      </w:r>
      <w:r>
        <w:t>.</w:t>
      </w:r>
      <w:r w:rsidRPr="009C452F">
        <w:t>)</w:t>
      </w:r>
    </w:p>
    <w:p w14:paraId="697FFD76" w14:textId="77777777" w:rsidR="004660C4" w:rsidRPr="009C452F" w:rsidRDefault="004660C4" w:rsidP="00D67F63">
      <w:pPr>
        <w:pStyle w:val="Number"/>
        <w:keepNext/>
      </w:pPr>
      <w:r w:rsidRPr="009C452F">
        <w:t>Length of funnelling</w:t>
      </w:r>
    </w:p>
    <w:p w14:paraId="6E2B7A52" w14:textId="781EE3B4" w:rsidR="004660C4" w:rsidRPr="009C452F" w:rsidRDefault="004660C4" w:rsidP="00D67F63">
      <w:pPr>
        <w:pStyle w:val="Number"/>
      </w:pPr>
      <w:r w:rsidRPr="009C452F">
        <w:t xml:space="preserve">If the cervix is completely open with no measurable cervical length, document these findings, along with presence of bulging of </w:t>
      </w:r>
      <w:proofErr w:type="spellStart"/>
      <w:r w:rsidRPr="009C452F">
        <w:t>fetal</w:t>
      </w:r>
      <w:proofErr w:type="spellEnd"/>
      <w:r w:rsidRPr="009C452F">
        <w:t xml:space="preserve"> membranes into the vagina or retained in the cervical </w:t>
      </w:r>
      <w:proofErr w:type="gramStart"/>
      <w:r w:rsidRPr="009C452F">
        <w:t>canal</w:t>
      </w:r>
      <w:proofErr w:type="gramEnd"/>
    </w:p>
    <w:p w14:paraId="15008F8E" w14:textId="55488EC0" w:rsidR="004660C4" w:rsidRDefault="004660C4" w:rsidP="00D67F63">
      <w:pPr>
        <w:pStyle w:val="Number"/>
      </w:pPr>
      <w:r w:rsidRPr="009C452F">
        <w:t xml:space="preserve">Recommend follow-up in </w:t>
      </w:r>
      <w:r>
        <w:t>2</w:t>
      </w:r>
      <w:r w:rsidRPr="009C452F">
        <w:t xml:space="preserve"> weeks (high</w:t>
      </w:r>
      <w:r>
        <w:t>-</w:t>
      </w:r>
      <w:r w:rsidRPr="009C452F">
        <w:t xml:space="preserve">risk women only) if the cervix is normal in </w:t>
      </w:r>
      <w:proofErr w:type="gramStart"/>
      <w:r w:rsidRPr="009C452F">
        <w:t>length</w:t>
      </w:r>
      <w:proofErr w:type="gramEnd"/>
    </w:p>
    <w:p w14:paraId="5190067D" w14:textId="5ECA532E" w:rsidR="004660C4" w:rsidRPr="009C452F" w:rsidRDefault="004660C4" w:rsidP="00C337F9">
      <w:pPr>
        <w:pStyle w:val="Number"/>
      </w:pPr>
      <w:r w:rsidRPr="009C452F">
        <w:t xml:space="preserve">Urgent same-day specialist review is </w:t>
      </w:r>
      <w:r w:rsidRPr="00A8208D">
        <w:t>recommended</w:t>
      </w:r>
      <w:r w:rsidRPr="009C452F">
        <w:t xml:space="preserve"> for an open cervix</w:t>
      </w:r>
      <w:r w:rsidR="00ED592E">
        <w:t>.</w:t>
      </w:r>
    </w:p>
    <w:p w14:paraId="1D55C354" w14:textId="77777777" w:rsidR="004660C4" w:rsidRPr="009C452F" w:rsidRDefault="004660C4" w:rsidP="00A04459"/>
    <w:p w14:paraId="7E331FCA" w14:textId="77777777" w:rsidR="004660C4" w:rsidRPr="009C452F" w:rsidRDefault="004660C4" w:rsidP="00011393">
      <w:pPr>
        <w:pStyle w:val="Heading3"/>
      </w:pPr>
      <w:bookmarkStart w:id="88" w:name="_Toc533056823"/>
      <w:r w:rsidRPr="009C452F">
        <w:t>Reporting alerts</w:t>
      </w:r>
      <w:bookmarkEnd w:id="88"/>
    </w:p>
    <w:p w14:paraId="0A578405" w14:textId="77777777" w:rsidR="004660C4" w:rsidRPr="009C452F" w:rsidRDefault="004660C4" w:rsidP="00413430">
      <w:pPr>
        <w:numPr>
          <w:ilvl w:val="2"/>
          <w:numId w:val="7"/>
        </w:numPr>
      </w:pPr>
      <w:r w:rsidRPr="009C452F">
        <w:rPr>
          <w:noProof/>
          <w:lang w:eastAsia="en-NZ"/>
        </w:rPr>
        <mc:AlternateContent>
          <mc:Choice Requires="wps">
            <w:drawing>
              <wp:inline distT="0" distB="0" distL="0" distR="0" wp14:anchorId="75F8820F" wp14:editId="0AA1DBF9">
                <wp:extent cx="2948940" cy="490451"/>
                <wp:effectExtent l="0" t="0" r="3810" b="5080"/>
                <wp:docPr id="18"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8940" cy="490451"/>
                        </a:xfrm>
                        <a:prstGeom prst="roundRect">
                          <a:avLst/>
                        </a:prstGeom>
                        <a:solidFill>
                          <a:srgbClr val="FF5353"/>
                        </a:solidFill>
                        <a:ln w="12700" cap="flat" cmpd="sng" algn="ctr">
                          <a:noFill/>
                          <a:prstDash val="solid"/>
                          <a:miter lim="800000"/>
                        </a:ln>
                        <a:effectLst/>
                      </wps:spPr>
                      <wps:txbx>
                        <w:txbxContent>
                          <w:p w14:paraId="63CE91D0" w14:textId="77777777" w:rsidR="007C4FC0" w:rsidRPr="00A04459" w:rsidRDefault="007C4FC0" w:rsidP="00D67F63">
                            <w:pPr>
                              <w:pStyle w:val="Bullet"/>
                              <w:spacing w:before="0"/>
                              <w:rPr>
                                <w:color w:val="FFFFFF" w:themeColor="background1"/>
                                <w:lang w:eastAsia="en-NZ"/>
                              </w:rPr>
                            </w:pPr>
                            <w:r w:rsidRPr="00A04459">
                              <w:rPr>
                                <w:color w:val="FFFFFF" w:themeColor="background1"/>
                                <w:lang w:eastAsia="en-NZ"/>
                              </w:rPr>
                              <w:t>Open cervix ± bulging membranes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F8820F" id="Rounded Rectangle 18" o:spid="_x0000_s1037" alt="&quot;&quot;" style="width:232.2pt;height: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" fillcolor="#ff5353" stroked="f" strokeweight="1pt">
                <v:stroke joinstyle="miter"/>
                <v:textbox>
                  <w:txbxContent>
                    <w:p w14:paraId="63CE91D0" w14:textId="77777777" w:rsidR="007C4FC0" w:rsidRPr="00A04459" w:rsidRDefault="007C4FC0" w:rsidP="00D67F63">
                      <w:pPr>
                        <w:pStyle w:val="Bullet"/>
                        <w:spacing w:before="0"/>
                        <w:rPr>
                          <w:color w:val="FFFFFF" w:themeColor="background1"/>
                          <w:lang w:eastAsia="en-NZ"/>
                        </w:rPr>
                      </w:pPr>
                      <w:r w:rsidRPr="00A04459">
                        <w:rPr>
                          <w:color w:val="FFFFFF" w:themeColor="background1"/>
                          <w:lang w:eastAsia="en-NZ"/>
                        </w:rPr>
                        <w:t>Open cervix ± bulging membranes</w:t>
                      </w:r>
                    </w:p>
                  </w:txbxContent>
                </v:textbox>
                <w10:anchorlock/>
              </v:roundrect>
            </w:pict>
          </mc:Fallback>
        </mc:AlternateContent>
      </w:r>
    </w:p>
    <w:p w14:paraId="5A705C34" w14:textId="77777777" w:rsidR="004660C4" w:rsidRDefault="004660C4" w:rsidP="00413430">
      <w:pPr>
        <w:numPr>
          <w:ilvl w:val="2"/>
          <w:numId w:val="7"/>
        </w:numPr>
        <w:spacing w:before="120"/>
      </w:pPr>
      <w:r w:rsidRPr="006A28E6">
        <w:rPr>
          <w:rFonts w:cs="Arial"/>
          <w:noProof/>
          <w:sz w:val="22"/>
          <w:lang w:eastAsia="en-NZ"/>
        </w:rPr>
        <mc:AlternateContent>
          <mc:Choice Requires="wps">
            <w:drawing>
              <wp:inline distT="0" distB="0" distL="0" distR="0" wp14:anchorId="47BA7DA8" wp14:editId="7E808FDB">
                <wp:extent cx="2941320" cy="484094"/>
                <wp:effectExtent l="0" t="0" r="0" b="0"/>
                <wp:docPr id="35" name="Rounded 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1320" cy="484094"/>
                        </a:xfrm>
                        <a:prstGeom prst="roundRect">
                          <a:avLst/>
                        </a:prstGeom>
                        <a:solidFill>
                          <a:srgbClr val="FFFF66"/>
                        </a:solidFill>
                        <a:ln w="12700" cap="flat" cmpd="sng" algn="ctr">
                          <a:noFill/>
                          <a:prstDash val="solid"/>
                          <a:miter lim="800000"/>
                        </a:ln>
                        <a:effectLst/>
                      </wps:spPr>
                      <wps:txbx>
                        <w:txbxContent>
                          <w:p w14:paraId="141CDCAA" w14:textId="1FB2F445" w:rsidR="007C4FC0" w:rsidRDefault="007C4FC0" w:rsidP="00D67F63">
                            <w:pPr>
                              <w:pStyle w:val="Bullet"/>
                              <w:spacing w:before="0"/>
                              <w:rPr>
                                <w:lang w:eastAsia="en-NZ"/>
                              </w:rPr>
                            </w:pPr>
                            <w:r w:rsidRPr="0006651D">
                              <w:rPr>
                                <w:lang w:eastAsia="en-NZ"/>
                              </w:rPr>
                              <w:t xml:space="preserve">Short cervix </w:t>
                            </w:r>
                            <w:r>
                              <w:rPr>
                                <w:lang w:eastAsia="en-NZ"/>
                              </w:rPr>
                              <w:t>&lt;</w:t>
                            </w:r>
                            <w:r w:rsidRPr="0006651D">
                              <w:rPr>
                                <w:lang w:eastAsia="en-NZ"/>
                              </w:rPr>
                              <w:t>25 mm</w:t>
                            </w:r>
                            <w:r>
                              <w:rPr>
                                <w:lang w:eastAsia="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BA7DA8" id="Rounded Rectangle 35" o:spid="_x0000_s1038" alt="&quot;&quot;" style="width:231.6pt;height:38.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" fillcolor="#ff6" stroked="f" strokeweight="1pt">
                <v:stroke joinstyle="miter"/>
                <v:textbox>
                  <w:txbxContent>
                    <w:p w14:paraId="141CDCAA" w14:textId="1FB2F445" w:rsidR="007C4FC0" w:rsidRDefault="007C4FC0" w:rsidP="00D67F63">
                      <w:pPr>
                        <w:pStyle w:val="Bullet"/>
                        <w:spacing w:before="0"/>
                        <w:rPr>
                          <w:lang w:eastAsia="en-NZ"/>
                        </w:rPr>
                      </w:pPr>
                      <w:r w:rsidRPr="0006651D">
                        <w:rPr>
                          <w:lang w:eastAsia="en-NZ"/>
                        </w:rPr>
                        <w:t xml:space="preserve">Short cervix </w:t>
                      </w:r>
                      <w:r>
                        <w:rPr>
                          <w:lang w:eastAsia="en-NZ"/>
                        </w:rPr>
                        <w:t>&lt;</w:t>
                      </w:r>
                      <w:r w:rsidRPr="0006651D">
                        <w:rPr>
                          <w:lang w:eastAsia="en-NZ"/>
                        </w:rPr>
                        <w:t>25 mm</w:t>
                      </w:r>
                      <w:r>
                        <w:rPr>
                          <w:lang w:eastAsia="en-NZ"/>
                        </w:rPr>
                        <w:t>.</w:t>
                      </w:r>
                    </w:p>
                  </w:txbxContent>
                </v:textbox>
                <w10:anchorlock/>
              </v:roundrect>
            </w:pict>
          </mc:Fallback>
        </mc:AlternateContent>
      </w:r>
    </w:p>
    <w:p w14:paraId="238E0D0F" w14:textId="77777777" w:rsidR="004660C4" w:rsidRDefault="004660C4" w:rsidP="00D67F63"/>
    <w:p w14:paraId="1B97CDF2" w14:textId="77777777" w:rsidR="004660C4" w:rsidRPr="009C452F" w:rsidRDefault="004660C4" w:rsidP="00011393">
      <w:pPr>
        <w:pStyle w:val="Heading1"/>
        <w:rPr>
          <w:lang w:eastAsia="en-NZ"/>
        </w:rPr>
      </w:pPr>
      <w:bookmarkStart w:id="89" w:name="AnatomyScan"/>
      <w:bookmarkStart w:id="90" w:name="_Toc533056824"/>
      <w:bookmarkStart w:id="91" w:name="_Toc16417377"/>
      <w:bookmarkStart w:id="92" w:name="_Toc146716007"/>
      <w:bookmarkStart w:id="93" w:name="_Hlk17897470"/>
      <w:r w:rsidRPr="009C452F">
        <w:rPr>
          <w:lang w:eastAsia="en-NZ"/>
        </w:rPr>
        <w:t xml:space="preserve">Anatomy </w:t>
      </w:r>
      <w:bookmarkEnd w:id="89"/>
      <w:r w:rsidRPr="009C452F">
        <w:rPr>
          <w:lang w:eastAsia="en-NZ"/>
        </w:rPr>
        <w:t>scan</w:t>
      </w:r>
      <w:bookmarkEnd w:id="90"/>
      <w:bookmarkEnd w:id="91"/>
      <w:bookmarkEnd w:id="92"/>
    </w:p>
    <w:p w14:paraId="29C47A0F" w14:textId="77777777" w:rsidR="004660C4" w:rsidRPr="009C452F" w:rsidRDefault="004660C4" w:rsidP="00DF5152">
      <w:pPr>
        <w:pStyle w:val="Heading2"/>
        <w:rPr>
          <w:lang w:eastAsia="en-NZ"/>
        </w:rPr>
      </w:pPr>
      <w:bookmarkStart w:id="94" w:name="_Toc533056825"/>
      <w:bookmarkStart w:id="95" w:name="_Toc16417378"/>
      <w:bookmarkStart w:id="96" w:name="_Toc146716008"/>
      <w:bookmarkStart w:id="97" w:name="SecondTrimesterAnatomyScan"/>
      <w:r w:rsidRPr="009C452F">
        <w:rPr>
          <w:lang w:eastAsia="en-NZ"/>
        </w:rPr>
        <w:t>Second</w:t>
      </w:r>
      <w:r>
        <w:rPr>
          <w:lang w:eastAsia="en-NZ"/>
        </w:rPr>
        <w:t>-</w:t>
      </w:r>
      <w:r w:rsidRPr="009C452F">
        <w:rPr>
          <w:lang w:eastAsia="en-NZ"/>
        </w:rPr>
        <w:t>trimester anatomy scan (19+ weeks)</w:t>
      </w:r>
      <w:bookmarkEnd w:id="94"/>
      <w:bookmarkEnd w:id="95"/>
      <w:bookmarkEnd w:id="96"/>
    </w:p>
    <w:bookmarkEnd w:id="97"/>
    <w:p w14:paraId="718B4D50" w14:textId="77777777" w:rsidR="004660C4" w:rsidRPr="009C452F" w:rsidRDefault="004660C4" w:rsidP="00DF5152">
      <w:pPr>
        <w:rPr>
          <w:lang w:eastAsia="en-NZ"/>
        </w:rPr>
      </w:pPr>
      <w:r w:rsidRPr="009C452F">
        <w:rPr>
          <w:lang w:eastAsia="en-NZ"/>
        </w:rPr>
        <w:t>This is a routine screening examination, which should be offered to all women. For optimal visualisation, it is best performed after 19 weeks.</w:t>
      </w:r>
    </w:p>
    <w:p w14:paraId="0821FB4A" w14:textId="77777777" w:rsidR="004660C4" w:rsidRPr="009C452F" w:rsidRDefault="004660C4" w:rsidP="00DF5152">
      <w:pPr>
        <w:rPr>
          <w:lang w:eastAsia="en-NZ"/>
        </w:rPr>
      </w:pPr>
    </w:p>
    <w:p w14:paraId="1AB1F7DD" w14:textId="77777777" w:rsidR="004660C4" w:rsidRPr="009C452F" w:rsidRDefault="004660C4" w:rsidP="00DF5152">
      <w:r w:rsidRPr="009C452F">
        <w:rPr>
          <w:lang w:eastAsia="en-NZ"/>
        </w:rPr>
        <w:t>The purpose of the examination is to:</w:t>
      </w:r>
    </w:p>
    <w:p w14:paraId="387E92AE" w14:textId="77777777" w:rsidR="004660C4" w:rsidRPr="009C452F" w:rsidRDefault="004660C4" w:rsidP="00DF5152">
      <w:pPr>
        <w:pStyle w:val="Bullet"/>
        <w:rPr>
          <w:lang w:eastAsia="en-NZ"/>
        </w:rPr>
      </w:pPr>
      <w:r w:rsidRPr="009C452F">
        <w:rPr>
          <w:lang w:eastAsia="en-NZ"/>
        </w:rPr>
        <w:t xml:space="preserve">assess </w:t>
      </w:r>
      <w:proofErr w:type="spellStart"/>
      <w:r w:rsidRPr="009C452F">
        <w:rPr>
          <w:lang w:eastAsia="en-NZ"/>
        </w:rPr>
        <w:t>fetal</w:t>
      </w:r>
      <w:proofErr w:type="spellEnd"/>
      <w:r w:rsidRPr="009C452F">
        <w:rPr>
          <w:lang w:eastAsia="en-NZ"/>
        </w:rPr>
        <w:t xml:space="preserve"> dates if there has been no earlier </w:t>
      </w:r>
      <w:proofErr w:type="gramStart"/>
      <w:r w:rsidRPr="009C452F">
        <w:rPr>
          <w:lang w:eastAsia="en-NZ"/>
        </w:rPr>
        <w:t>scan</w:t>
      </w:r>
      <w:proofErr w:type="gramEnd"/>
    </w:p>
    <w:p w14:paraId="6ACDFC4B" w14:textId="77777777" w:rsidR="004660C4" w:rsidRPr="009C452F" w:rsidRDefault="004660C4" w:rsidP="00DF5152">
      <w:pPr>
        <w:pStyle w:val="Bullet"/>
        <w:rPr>
          <w:lang w:eastAsia="en-NZ"/>
        </w:rPr>
      </w:pPr>
      <w:r w:rsidRPr="009C452F">
        <w:rPr>
          <w:lang w:eastAsia="en-NZ"/>
        </w:rPr>
        <w:t xml:space="preserve">assess </w:t>
      </w:r>
      <w:proofErr w:type="spellStart"/>
      <w:r w:rsidRPr="009C452F">
        <w:rPr>
          <w:lang w:eastAsia="en-NZ"/>
        </w:rPr>
        <w:t>fetal</w:t>
      </w:r>
      <w:proofErr w:type="spellEnd"/>
      <w:r w:rsidRPr="009C452F">
        <w:rPr>
          <w:lang w:eastAsia="en-NZ"/>
        </w:rPr>
        <w:t xml:space="preserve"> </w:t>
      </w:r>
      <w:proofErr w:type="gramStart"/>
      <w:r w:rsidRPr="009C452F">
        <w:rPr>
          <w:lang w:eastAsia="en-NZ"/>
        </w:rPr>
        <w:t>biometry</w:t>
      </w:r>
      <w:proofErr w:type="gramEnd"/>
    </w:p>
    <w:p w14:paraId="7B54B657" w14:textId="77777777" w:rsidR="004660C4" w:rsidRPr="009C452F" w:rsidRDefault="004660C4" w:rsidP="00DF5152">
      <w:pPr>
        <w:pStyle w:val="Bullet"/>
        <w:rPr>
          <w:lang w:eastAsia="en-NZ"/>
        </w:rPr>
      </w:pPr>
      <w:r w:rsidRPr="009C452F">
        <w:rPr>
          <w:lang w:eastAsia="en-NZ"/>
        </w:rPr>
        <w:t xml:space="preserve">assess </w:t>
      </w:r>
      <w:proofErr w:type="spellStart"/>
      <w:r w:rsidRPr="009C452F">
        <w:rPr>
          <w:lang w:eastAsia="en-NZ"/>
        </w:rPr>
        <w:t>fetal</w:t>
      </w:r>
      <w:proofErr w:type="spellEnd"/>
      <w:r w:rsidRPr="009C452F">
        <w:rPr>
          <w:lang w:eastAsia="en-NZ"/>
        </w:rPr>
        <w:t xml:space="preserve"> anatomy and screen for structural </w:t>
      </w:r>
      <w:proofErr w:type="gramStart"/>
      <w:r w:rsidRPr="009C452F">
        <w:rPr>
          <w:lang w:eastAsia="en-NZ"/>
        </w:rPr>
        <w:t>abnormality</w:t>
      </w:r>
      <w:proofErr w:type="gramEnd"/>
    </w:p>
    <w:p w14:paraId="7BE4136D" w14:textId="77777777" w:rsidR="004660C4" w:rsidRPr="009C452F" w:rsidRDefault="004660C4" w:rsidP="00DF5152">
      <w:pPr>
        <w:pStyle w:val="Bullet"/>
        <w:rPr>
          <w:lang w:eastAsia="en-NZ"/>
        </w:rPr>
      </w:pPr>
      <w:r w:rsidRPr="009C452F">
        <w:rPr>
          <w:lang w:eastAsia="en-NZ"/>
        </w:rPr>
        <w:t>establish placental location.</w:t>
      </w:r>
    </w:p>
    <w:p w14:paraId="77CA251F" w14:textId="77777777" w:rsidR="004660C4" w:rsidRPr="009C452F" w:rsidRDefault="004660C4" w:rsidP="00DF5152">
      <w:pPr>
        <w:rPr>
          <w:lang w:eastAsia="en-NZ"/>
        </w:rPr>
      </w:pPr>
    </w:p>
    <w:p w14:paraId="20FEFF17" w14:textId="77777777" w:rsidR="004660C4" w:rsidRPr="009C452F" w:rsidRDefault="004660C4" w:rsidP="00DF5152">
      <w:r w:rsidRPr="009C452F">
        <w:rPr>
          <w:rFonts w:cs="Arial"/>
          <w:szCs w:val="24"/>
          <w:lang w:eastAsia="en-NZ"/>
        </w:rPr>
        <w:t xml:space="preserve">Section 88 codes: </w:t>
      </w:r>
      <w:hyperlink w:anchor="AppendixOneCodes" w:tgtFrame="_self" w:history="1">
        <w:r w:rsidRPr="009C452F">
          <w:rPr>
            <w:rStyle w:val="Hyperlink"/>
          </w:rPr>
          <w:t>AN, AF</w:t>
        </w:r>
      </w:hyperlink>
      <w:r w:rsidRPr="0079224D">
        <w:t>, see Appendix 1</w:t>
      </w:r>
      <w:r w:rsidRPr="009C452F">
        <w:t>.</w:t>
      </w:r>
    </w:p>
    <w:p w14:paraId="718CCD53" w14:textId="77777777" w:rsidR="004660C4" w:rsidRPr="009C452F" w:rsidRDefault="004660C4" w:rsidP="00DF5152">
      <w:pPr>
        <w:rPr>
          <w:lang w:eastAsia="en-NZ"/>
        </w:rPr>
      </w:pPr>
    </w:p>
    <w:p w14:paraId="41ADDD4B" w14:textId="77777777" w:rsidR="004660C4" w:rsidRPr="00DB3F11" w:rsidRDefault="004660C4" w:rsidP="00011393">
      <w:pPr>
        <w:pStyle w:val="Heading3"/>
        <w:rPr>
          <w:lang w:eastAsia="en-NZ"/>
        </w:rPr>
      </w:pPr>
      <w:bookmarkStart w:id="98" w:name="_Toc533056826"/>
      <w:r w:rsidRPr="00DB3F11">
        <w:rPr>
          <w:lang w:eastAsia="en-NZ"/>
        </w:rPr>
        <w:t xml:space="preserve">Required clinical </w:t>
      </w:r>
      <w:proofErr w:type="gramStart"/>
      <w:r w:rsidRPr="00DB3F11">
        <w:rPr>
          <w:lang w:eastAsia="en-NZ"/>
        </w:rPr>
        <w:t>details</w:t>
      </w:r>
      <w:bookmarkEnd w:id="98"/>
      <w:proofErr w:type="gramEnd"/>
    </w:p>
    <w:p w14:paraId="460F4EB4" w14:textId="77777777" w:rsidR="004660C4" w:rsidRPr="00DB3F11" w:rsidRDefault="004660C4" w:rsidP="00DF5152">
      <w:pPr>
        <w:pStyle w:val="Bullet"/>
        <w:rPr>
          <w:lang w:eastAsia="en-NZ"/>
        </w:rPr>
      </w:pPr>
      <w:r w:rsidRPr="00DB3F11">
        <w:rPr>
          <w:lang w:eastAsia="en-NZ"/>
        </w:rPr>
        <w:t>First</w:t>
      </w:r>
      <w:r>
        <w:rPr>
          <w:lang w:eastAsia="en-NZ"/>
        </w:rPr>
        <w:t>-</w:t>
      </w:r>
      <w:r w:rsidRPr="00DB3F11">
        <w:rPr>
          <w:lang w:eastAsia="en-NZ"/>
        </w:rPr>
        <w:t xml:space="preserve">trimester combined screening or </w:t>
      </w:r>
      <w:hyperlink w:anchor="AppendixFiveNIPS" w:history="1">
        <w:r w:rsidRPr="00DB3F11">
          <w:rPr>
            <w:rStyle w:val="Hyperlink"/>
            <w:lang w:eastAsia="en-NZ"/>
          </w:rPr>
          <w:t>NIPS</w:t>
        </w:r>
      </w:hyperlink>
      <w:r w:rsidRPr="00DB3F11">
        <w:rPr>
          <w:lang w:eastAsia="en-NZ"/>
        </w:rPr>
        <w:t xml:space="preserve"> result</w:t>
      </w:r>
      <w:r>
        <w:rPr>
          <w:lang w:eastAsia="en-NZ"/>
        </w:rPr>
        <w:t xml:space="preserve"> (see Appendix 5)</w:t>
      </w:r>
      <w:r w:rsidRPr="00DB3F11">
        <w:rPr>
          <w:lang w:eastAsia="en-NZ"/>
        </w:rPr>
        <w:t xml:space="preserve"> if performed (Note: NIPS is not publicly funded</w:t>
      </w:r>
      <w:r>
        <w:rPr>
          <w:lang w:eastAsia="en-NZ"/>
        </w:rPr>
        <w:t>.</w:t>
      </w:r>
      <w:r w:rsidRPr="00DB3F11">
        <w:rPr>
          <w:lang w:eastAsia="en-NZ"/>
        </w:rPr>
        <w:t>)</w:t>
      </w:r>
    </w:p>
    <w:p w14:paraId="544B1BAB" w14:textId="77777777" w:rsidR="004660C4" w:rsidRPr="009C452F" w:rsidRDefault="004660C4" w:rsidP="00DF5152">
      <w:pPr>
        <w:pStyle w:val="Bullet"/>
        <w:rPr>
          <w:lang w:eastAsia="en-NZ"/>
        </w:rPr>
      </w:pPr>
      <w:r w:rsidRPr="009C452F">
        <w:rPr>
          <w:lang w:eastAsia="en-NZ"/>
        </w:rPr>
        <w:t xml:space="preserve">EDD (and what the EDD is based on, </w:t>
      </w:r>
      <w:proofErr w:type="spellStart"/>
      <w:r w:rsidRPr="009C452F">
        <w:rPr>
          <w:lang w:eastAsia="en-NZ"/>
        </w:rPr>
        <w:t>eg</w:t>
      </w:r>
      <w:proofErr w:type="spellEnd"/>
      <w:r w:rsidRPr="009C452F">
        <w:rPr>
          <w:lang w:eastAsia="en-NZ"/>
        </w:rPr>
        <w:t>, previous scan or LMP)</w:t>
      </w:r>
    </w:p>
    <w:p w14:paraId="60714583" w14:textId="77777777" w:rsidR="004660C4" w:rsidRPr="009C452F" w:rsidRDefault="004660C4" w:rsidP="00DF5152">
      <w:pPr>
        <w:pStyle w:val="Bullet"/>
        <w:rPr>
          <w:lang w:eastAsia="en-NZ"/>
        </w:rPr>
      </w:pPr>
      <w:r w:rsidRPr="009C452F">
        <w:rPr>
          <w:lang w:eastAsia="en-NZ"/>
        </w:rPr>
        <w:t>Significant relevant obstetric history (maternal or family)</w:t>
      </w:r>
    </w:p>
    <w:p w14:paraId="74849CFC" w14:textId="2F51B390" w:rsidR="004660C4" w:rsidRPr="009C452F" w:rsidRDefault="00DF5152" w:rsidP="00DF5152">
      <w:pPr>
        <w:pStyle w:val="Bullet"/>
        <w:rPr>
          <w:lang w:eastAsia="en-NZ"/>
        </w:rPr>
      </w:pPr>
      <w:r>
        <w:rPr>
          <w:lang w:eastAsia="en-NZ"/>
        </w:rPr>
        <w:t>Previous caesarean section</w:t>
      </w:r>
      <w:r w:rsidR="00C23D45">
        <w:rPr>
          <w:lang w:eastAsia="en-NZ"/>
        </w:rPr>
        <w:t>.</w:t>
      </w:r>
    </w:p>
    <w:p w14:paraId="1E876D0E" w14:textId="77777777" w:rsidR="004660C4" w:rsidRPr="009C452F" w:rsidRDefault="004660C4" w:rsidP="00DF5152">
      <w:pPr>
        <w:rPr>
          <w:lang w:eastAsia="en-NZ"/>
        </w:rPr>
      </w:pPr>
    </w:p>
    <w:p w14:paraId="4C6F6F27" w14:textId="77777777" w:rsidR="004660C4" w:rsidRPr="009C452F" w:rsidRDefault="004660C4" w:rsidP="00011393">
      <w:pPr>
        <w:pStyle w:val="Heading3"/>
        <w:rPr>
          <w:lang w:eastAsia="en-NZ"/>
        </w:rPr>
      </w:pPr>
      <w:bookmarkStart w:id="99" w:name="_Toc533056827"/>
      <w:bookmarkStart w:id="100" w:name="SecondTrimesterDating"/>
      <w:r w:rsidRPr="009C452F">
        <w:rPr>
          <w:lang w:eastAsia="en-NZ"/>
        </w:rPr>
        <w:t>Second</w:t>
      </w:r>
      <w:r>
        <w:rPr>
          <w:lang w:eastAsia="en-NZ"/>
        </w:rPr>
        <w:t>-</w:t>
      </w:r>
      <w:r w:rsidRPr="009C452F">
        <w:rPr>
          <w:lang w:eastAsia="en-NZ"/>
        </w:rPr>
        <w:t>trimester dating</w:t>
      </w:r>
      <w:bookmarkEnd w:id="99"/>
    </w:p>
    <w:bookmarkEnd w:id="100"/>
    <w:p w14:paraId="6A08066E" w14:textId="77777777" w:rsidR="004660C4" w:rsidRPr="009C452F" w:rsidRDefault="004660C4" w:rsidP="00DF5152">
      <w:pPr>
        <w:rPr>
          <w:lang w:eastAsia="en-NZ"/>
        </w:rPr>
      </w:pPr>
      <w:r w:rsidRPr="009C452F">
        <w:rPr>
          <w:lang w:eastAsia="en-NZ"/>
        </w:rPr>
        <w:t xml:space="preserve">Dating should be </w:t>
      </w:r>
      <w:r>
        <w:rPr>
          <w:lang w:eastAsia="en-NZ"/>
        </w:rPr>
        <w:t>based on</w:t>
      </w:r>
      <w:r w:rsidRPr="009C452F">
        <w:rPr>
          <w:lang w:eastAsia="en-NZ"/>
        </w:rPr>
        <w:t xml:space="preserve"> earlier scans, if available. The pregnancy should not be dated at the anatomy scan unless </w:t>
      </w:r>
      <w:r>
        <w:rPr>
          <w:lang w:eastAsia="en-NZ"/>
        </w:rPr>
        <w:t>this is the first scan</w:t>
      </w:r>
      <w:r w:rsidRPr="009C452F">
        <w:rPr>
          <w:lang w:eastAsia="en-NZ"/>
        </w:rPr>
        <w:t xml:space="preserve"> or there is no information available.</w:t>
      </w:r>
    </w:p>
    <w:p w14:paraId="50EB8CF1" w14:textId="77777777" w:rsidR="004660C4" w:rsidRPr="009C452F" w:rsidRDefault="004660C4" w:rsidP="00DF5152">
      <w:pPr>
        <w:rPr>
          <w:lang w:eastAsia="en-NZ"/>
        </w:rPr>
      </w:pPr>
    </w:p>
    <w:p w14:paraId="778AD15D" w14:textId="77777777" w:rsidR="004660C4" w:rsidRPr="009C452F" w:rsidRDefault="004660C4" w:rsidP="00DF5152">
      <w:pPr>
        <w:rPr>
          <w:lang w:eastAsia="en-NZ"/>
        </w:rPr>
      </w:pPr>
      <w:r w:rsidRPr="009C452F">
        <w:rPr>
          <w:lang w:eastAsia="en-NZ"/>
        </w:rPr>
        <w:t>If there have been no earlier scans, second</w:t>
      </w:r>
      <w:r>
        <w:rPr>
          <w:lang w:eastAsia="en-NZ"/>
        </w:rPr>
        <w:t>-</w:t>
      </w:r>
      <w:r w:rsidRPr="009C452F">
        <w:rPr>
          <w:lang w:eastAsia="en-NZ"/>
        </w:rPr>
        <w:t xml:space="preserve">trimester dating can be estimated by biometry, for example, BPD, head circumference (HC), </w:t>
      </w:r>
      <w:r>
        <w:rPr>
          <w:lang w:eastAsia="en-NZ"/>
        </w:rPr>
        <w:t xml:space="preserve">femur length (FL), </w:t>
      </w:r>
      <w:r w:rsidRPr="009C452F">
        <w:rPr>
          <w:lang w:eastAsia="en-NZ"/>
        </w:rPr>
        <w:t xml:space="preserve">trans-cerebellar diameter, and is generally accurate to within </w:t>
      </w:r>
      <w:r>
        <w:rPr>
          <w:lang w:eastAsia="en-NZ"/>
        </w:rPr>
        <w:t>7</w:t>
      </w:r>
      <w:r w:rsidRPr="009C452F">
        <w:rPr>
          <w:lang w:eastAsia="en-NZ"/>
        </w:rPr>
        <w:t xml:space="preserve"> days (</w:t>
      </w:r>
      <w:r w:rsidR="00DA6AC5">
        <w:rPr>
          <w:lang w:eastAsia="en-NZ"/>
        </w:rPr>
        <w:t>±</w:t>
      </w:r>
      <w:r w:rsidRPr="009C452F">
        <w:rPr>
          <w:lang w:eastAsia="en-NZ"/>
        </w:rPr>
        <w:t xml:space="preserve"> 7 days).</w:t>
      </w:r>
    </w:p>
    <w:p w14:paraId="238ED87E" w14:textId="77777777" w:rsidR="004660C4" w:rsidRPr="009C452F" w:rsidRDefault="004660C4" w:rsidP="00DF5152">
      <w:pPr>
        <w:rPr>
          <w:lang w:eastAsia="en-NZ"/>
        </w:rPr>
      </w:pPr>
    </w:p>
    <w:bookmarkStart w:id="101" w:name="SecondTrimesterUSExam"/>
    <w:bookmarkStart w:id="102" w:name="_Toc533056828"/>
    <w:bookmarkEnd w:id="93"/>
    <w:p w14:paraId="3A142F6B" w14:textId="77777777" w:rsidR="004660C4" w:rsidRPr="009C452F" w:rsidRDefault="004660C4" w:rsidP="00DF5152">
      <w:pPr>
        <w:pStyle w:val="Heading3"/>
        <w:rPr>
          <w:lang w:eastAsia="en-NZ"/>
        </w:rPr>
      </w:pPr>
      <w:r w:rsidRPr="00A8208D">
        <w:rPr>
          <w:lang w:eastAsia="en-NZ"/>
        </w:rPr>
        <w:fldChar w:fldCharType="begin"/>
      </w:r>
      <w:r w:rsidRPr="00A8208D">
        <w:rPr>
          <w:lang w:eastAsia="en-NZ"/>
        </w:rPr>
        <w:instrText xml:space="preserve"> HYPERLINK  \l "SecondTrimesterImagingProtocol" </w:instrText>
      </w:r>
      <w:r w:rsidRPr="00A8208D">
        <w:rPr>
          <w:lang w:eastAsia="en-NZ"/>
        </w:rPr>
      </w:r>
      <w:r w:rsidRPr="00A8208D">
        <w:rPr>
          <w:lang w:eastAsia="en-NZ"/>
        </w:rPr>
        <w:fldChar w:fldCharType="separate"/>
      </w:r>
      <w:r w:rsidRPr="00A8208D">
        <w:t>Ultrasound examination</w:t>
      </w:r>
      <w:r w:rsidRPr="00A8208D">
        <w:rPr>
          <w:lang w:eastAsia="en-NZ"/>
        </w:rPr>
        <w:fldChar w:fldCharType="end"/>
      </w:r>
      <w:bookmarkEnd w:id="101"/>
      <w:bookmarkEnd w:id="102"/>
    </w:p>
    <w:p w14:paraId="336BE6F3" w14:textId="77777777" w:rsidR="004660C4" w:rsidRPr="009C452F" w:rsidRDefault="004660C4" w:rsidP="00DF5152">
      <w:pPr>
        <w:keepNext/>
        <w:rPr>
          <w:lang w:eastAsia="en-NZ"/>
        </w:rPr>
      </w:pPr>
      <w:r w:rsidRPr="009C452F">
        <w:rPr>
          <w:lang w:eastAsia="en-NZ"/>
        </w:rPr>
        <w:t>The following should be assessed.</w:t>
      </w:r>
    </w:p>
    <w:p w14:paraId="4D87D244" w14:textId="77777777" w:rsidR="004660C4" w:rsidRPr="00DF5152" w:rsidRDefault="004660C4" w:rsidP="006052A5">
      <w:pPr>
        <w:pStyle w:val="Number"/>
        <w:keepNext/>
        <w:spacing w:before="120"/>
        <w:rPr>
          <w:lang w:eastAsia="en-NZ"/>
        </w:rPr>
      </w:pPr>
      <w:proofErr w:type="spellStart"/>
      <w:r w:rsidRPr="00DF5152">
        <w:rPr>
          <w:b/>
          <w:lang w:eastAsia="en-NZ"/>
        </w:rPr>
        <w:t>Fetal</w:t>
      </w:r>
      <w:proofErr w:type="spellEnd"/>
      <w:r w:rsidRPr="00DF5152">
        <w:rPr>
          <w:b/>
          <w:lang w:eastAsia="en-NZ"/>
        </w:rPr>
        <w:t xml:space="preserve"> number</w:t>
      </w:r>
    </w:p>
    <w:p w14:paraId="6E9A5A4F" w14:textId="77777777" w:rsidR="004660C4" w:rsidRPr="00DF5152" w:rsidRDefault="004660C4" w:rsidP="006052A5">
      <w:pPr>
        <w:pStyle w:val="Number"/>
        <w:keepNext/>
        <w:spacing w:before="120"/>
        <w:rPr>
          <w:lang w:eastAsia="en-NZ"/>
        </w:rPr>
      </w:pPr>
      <w:proofErr w:type="spellStart"/>
      <w:r w:rsidRPr="00DF5152">
        <w:rPr>
          <w:b/>
          <w:lang w:eastAsia="en-NZ"/>
        </w:rPr>
        <w:t>Fetal</w:t>
      </w:r>
      <w:proofErr w:type="spellEnd"/>
      <w:r w:rsidRPr="00DF5152">
        <w:rPr>
          <w:b/>
          <w:lang w:eastAsia="en-NZ"/>
        </w:rPr>
        <w:t xml:space="preserve"> cardiac activity</w:t>
      </w:r>
    </w:p>
    <w:p w14:paraId="32878036" w14:textId="77777777" w:rsidR="004660C4" w:rsidRPr="00DF5152" w:rsidRDefault="004660C4" w:rsidP="006052A5">
      <w:pPr>
        <w:pStyle w:val="Number"/>
        <w:spacing w:before="120"/>
        <w:rPr>
          <w:lang w:eastAsia="en-NZ"/>
        </w:rPr>
      </w:pPr>
      <w:r w:rsidRPr="00DF5152">
        <w:rPr>
          <w:b/>
          <w:lang w:eastAsia="en-NZ"/>
        </w:rPr>
        <w:t>Biometry</w:t>
      </w:r>
    </w:p>
    <w:p w14:paraId="134E66AB" w14:textId="77777777" w:rsidR="004660C4" w:rsidRPr="009C452F" w:rsidRDefault="004660C4" w:rsidP="00DF5152">
      <w:pPr>
        <w:pStyle w:val="Bullet"/>
        <w:spacing w:before="60"/>
        <w:ind w:left="851"/>
        <w:rPr>
          <w:lang w:eastAsia="en-NZ"/>
        </w:rPr>
      </w:pPr>
      <w:r w:rsidRPr="009C452F">
        <w:rPr>
          <w:lang w:eastAsia="en-NZ"/>
        </w:rPr>
        <w:t>BPD</w:t>
      </w:r>
    </w:p>
    <w:p w14:paraId="41C579CD" w14:textId="77777777" w:rsidR="004660C4" w:rsidRPr="009C452F" w:rsidRDefault="004660C4" w:rsidP="00DF5152">
      <w:pPr>
        <w:pStyle w:val="Bullet"/>
        <w:spacing w:before="60"/>
        <w:ind w:left="851"/>
        <w:rPr>
          <w:lang w:eastAsia="en-NZ"/>
        </w:rPr>
      </w:pPr>
      <w:r w:rsidRPr="009C452F">
        <w:rPr>
          <w:lang w:eastAsia="en-NZ"/>
        </w:rPr>
        <w:t>HC</w:t>
      </w:r>
    </w:p>
    <w:p w14:paraId="4FDE727B" w14:textId="77777777" w:rsidR="004660C4" w:rsidRDefault="004660C4" w:rsidP="00DF5152">
      <w:pPr>
        <w:pStyle w:val="Bullet"/>
        <w:spacing w:before="60"/>
        <w:ind w:left="851"/>
        <w:rPr>
          <w:lang w:eastAsia="en-NZ"/>
        </w:rPr>
      </w:pPr>
      <w:r w:rsidRPr="009C452F">
        <w:rPr>
          <w:lang w:eastAsia="en-NZ"/>
        </w:rPr>
        <w:t>AC</w:t>
      </w:r>
    </w:p>
    <w:p w14:paraId="23DABDB0" w14:textId="77777777" w:rsidR="004660C4" w:rsidRPr="009C452F" w:rsidRDefault="004660C4" w:rsidP="00DF5152">
      <w:pPr>
        <w:pStyle w:val="Bullet"/>
        <w:spacing w:before="60"/>
        <w:ind w:left="851"/>
        <w:rPr>
          <w:lang w:eastAsia="en-NZ"/>
        </w:rPr>
      </w:pPr>
      <w:r w:rsidRPr="009C452F">
        <w:rPr>
          <w:lang w:eastAsia="en-NZ"/>
        </w:rPr>
        <w:t>F</w:t>
      </w:r>
      <w:r>
        <w:rPr>
          <w:lang w:eastAsia="en-NZ"/>
        </w:rPr>
        <w:t>L</w:t>
      </w:r>
    </w:p>
    <w:p w14:paraId="19ABDD16" w14:textId="77777777" w:rsidR="004660C4" w:rsidRPr="00DF5152" w:rsidRDefault="004660C4" w:rsidP="006052A5">
      <w:pPr>
        <w:pStyle w:val="Number"/>
        <w:spacing w:before="120"/>
      </w:pPr>
      <w:bookmarkStart w:id="103" w:name="_Toc533056829"/>
      <w:r w:rsidRPr="00DF5152">
        <w:rPr>
          <w:b/>
          <w:lang w:eastAsia="en-NZ"/>
        </w:rPr>
        <w:t>Placenta</w:t>
      </w:r>
      <w:bookmarkEnd w:id="103"/>
    </w:p>
    <w:p w14:paraId="714D47CA" w14:textId="77777777" w:rsidR="004660C4" w:rsidRPr="009C452F" w:rsidRDefault="004660C4" w:rsidP="00DF5152">
      <w:pPr>
        <w:pStyle w:val="Bullet"/>
        <w:spacing w:before="60"/>
        <w:ind w:left="851"/>
        <w:rPr>
          <w:lang w:eastAsia="en-NZ"/>
        </w:rPr>
      </w:pPr>
      <w:r w:rsidRPr="009C452F">
        <w:rPr>
          <w:lang w:eastAsia="en-NZ"/>
        </w:rPr>
        <w:t xml:space="preserve">Ask about any previous caesarean section and document placental location in relation to the </w:t>
      </w:r>
      <w:proofErr w:type="gramStart"/>
      <w:r w:rsidRPr="009C452F">
        <w:rPr>
          <w:lang w:eastAsia="en-NZ"/>
        </w:rPr>
        <w:t>scar</w:t>
      </w:r>
      <w:proofErr w:type="gramEnd"/>
    </w:p>
    <w:p w14:paraId="3CC8166E" w14:textId="77777777" w:rsidR="004660C4" w:rsidRPr="009C452F" w:rsidRDefault="004660C4" w:rsidP="00DF5152">
      <w:pPr>
        <w:pStyle w:val="Bullet"/>
        <w:spacing w:before="60"/>
        <w:ind w:left="851"/>
        <w:rPr>
          <w:lang w:eastAsia="en-NZ"/>
        </w:rPr>
      </w:pPr>
      <w:r w:rsidRPr="009C452F">
        <w:rPr>
          <w:lang w:eastAsia="en-NZ"/>
        </w:rPr>
        <w:t>Locati</w:t>
      </w:r>
      <w:r>
        <w:rPr>
          <w:lang w:eastAsia="en-NZ"/>
        </w:rPr>
        <w:t>on – anterior, posterior, fundal</w:t>
      </w:r>
    </w:p>
    <w:p w14:paraId="63115226" w14:textId="77777777" w:rsidR="004660C4" w:rsidRPr="009C452F" w:rsidRDefault="004660C4" w:rsidP="00DF5152">
      <w:pPr>
        <w:pStyle w:val="Bullet"/>
        <w:spacing w:before="60"/>
        <w:ind w:left="851"/>
        <w:rPr>
          <w:lang w:eastAsia="en-NZ"/>
        </w:rPr>
      </w:pPr>
      <w:r w:rsidRPr="009C452F">
        <w:rPr>
          <w:lang w:eastAsia="en-NZ"/>
        </w:rPr>
        <w:t>Transverse and longitudinal planes</w:t>
      </w:r>
    </w:p>
    <w:p w14:paraId="2A8973FE" w14:textId="77777777" w:rsidR="004660C4" w:rsidRPr="009C452F" w:rsidRDefault="004660C4" w:rsidP="00DF5152">
      <w:pPr>
        <w:pStyle w:val="Bullet"/>
        <w:spacing w:before="60"/>
        <w:ind w:left="851"/>
        <w:rPr>
          <w:lang w:eastAsia="en-NZ"/>
        </w:rPr>
      </w:pPr>
      <w:r w:rsidRPr="009C452F">
        <w:rPr>
          <w:lang w:eastAsia="en-NZ"/>
        </w:rPr>
        <w:t xml:space="preserve">Distance from internal cervical </w:t>
      </w:r>
      <w:proofErr w:type="spellStart"/>
      <w:r w:rsidRPr="009C452F">
        <w:rPr>
          <w:lang w:eastAsia="en-NZ"/>
        </w:rPr>
        <w:t>os</w:t>
      </w:r>
      <w:proofErr w:type="spellEnd"/>
      <w:r w:rsidRPr="009C452F">
        <w:rPr>
          <w:lang w:eastAsia="en-NZ"/>
        </w:rPr>
        <w:t xml:space="preserve"> – measure in mm</w:t>
      </w:r>
    </w:p>
    <w:p w14:paraId="7633983C" w14:textId="77777777" w:rsidR="004660C4" w:rsidRPr="009C452F" w:rsidRDefault="004660C4" w:rsidP="00DF5152">
      <w:pPr>
        <w:pStyle w:val="Bullet"/>
        <w:spacing w:before="60"/>
        <w:ind w:left="851"/>
        <w:rPr>
          <w:lang w:eastAsia="en-NZ"/>
        </w:rPr>
      </w:pPr>
      <w:r w:rsidRPr="009C452F">
        <w:rPr>
          <w:lang w:eastAsia="en-NZ"/>
        </w:rPr>
        <w:t>A full bladder can simulate</w:t>
      </w:r>
      <w:r>
        <w:rPr>
          <w:lang w:eastAsia="en-NZ"/>
        </w:rPr>
        <w:t xml:space="preserve"> a</w:t>
      </w:r>
      <w:r w:rsidRPr="009C452F">
        <w:rPr>
          <w:lang w:eastAsia="en-NZ"/>
        </w:rPr>
        <w:t xml:space="preserve"> low</w:t>
      </w:r>
      <w:r>
        <w:rPr>
          <w:lang w:eastAsia="en-NZ"/>
        </w:rPr>
        <w:t>-</w:t>
      </w:r>
      <w:r w:rsidRPr="009C452F">
        <w:rPr>
          <w:lang w:eastAsia="en-NZ"/>
        </w:rPr>
        <w:t xml:space="preserve">lying placenta – if in doubt, get the </w:t>
      </w:r>
      <w:r>
        <w:rPr>
          <w:lang w:eastAsia="en-NZ"/>
        </w:rPr>
        <w:t>woman</w:t>
      </w:r>
      <w:r w:rsidRPr="009C452F">
        <w:rPr>
          <w:lang w:eastAsia="en-NZ"/>
        </w:rPr>
        <w:t xml:space="preserve"> to empty her bladder</w:t>
      </w:r>
    </w:p>
    <w:p w14:paraId="34642225" w14:textId="77777777" w:rsidR="004660C4" w:rsidRPr="009C452F" w:rsidRDefault="004660C4" w:rsidP="00DF5152">
      <w:pPr>
        <w:pStyle w:val="Bullet"/>
        <w:spacing w:before="60"/>
        <w:ind w:left="851"/>
        <w:rPr>
          <w:lang w:eastAsia="en-NZ"/>
        </w:rPr>
      </w:pPr>
      <w:r w:rsidRPr="009C452F">
        <w:rPr>
          <w:lang w:eastAsia="en-NZ"/>
        </w:rPr>
        <w:t xml:space="preserve">Consider TV scan if not well </w:t>
      </w:r>
      <w:proofErr w:type="gramStart"/>
      <w:r w:rsidRPr="009C452F">
        <w:rPr>
          <w:lang w:eastAsia="en-NZ"/>
        </w:rPr>
        <w:t>visualised</w:t>
      </w:r>
      <w:proofErr w:type="gramEnd"/>
    </w:p>
    <w:p w14:paraId="007EB219" w14:textId="77777777" w:rsidR="004660C4" w:rsidRDefault="004660C4" w:rsidP="00DF5152">
      <w:pPr>
        <w:pStyle w:val="Bullet"/>
        <w:spacing w:before="60"/>
        <w:ind w:left="851"/>
        <w:rPr>
          <w:lang w:eastAsia="en-NZ"/>
        </w:rPr>
      </w:pPr>
      <w:r w:rsidRPr="009C452F">
        <w:rPr>
          <w:lang w:eastAsia="en-NZ"/>
        </w:rPr>
        <w:t>Less than 20 mm is considered low lying. Third</w:t>
      </w:r>
      <w:r>
        <w:rPr>
          <w:lang w:eastAsia="en-NZ"/>
        </w:rPr>
        <w:t>-</w:t>
      </w:r>
      <w:r w:rsidRPr="009C452F">
        <w:rPr>
          <w:lang w:eastAsia="en-NZ"/>
        </w:rPr>
        <w:t xml:space="preserve">trimester follow-up is </w:t>
      </w:r>
      <w:r>
        <w:rPr>
          <w:lang w:eastAsia="en-NZ"/>
        </w:rPr>
        <w:t>recommended</w:t>
      </w:r>
      <w:r w:rsidR="006052A5">
        <w:rPr>
          <w:lang w:eastAsia="en-NZ"/>
        </w:rPr>
        <w:t>.</w:t>
      </w:r>
    </w:p>
    <w:p w14:paraId="17831598" w14:textId="77777777" w:rsidR="004660C4" w:rsidRPr="009C452F" w:rsidRDefault="004660C4" w:rsidP="00DF5152">
      <w:pPr>
        <w:pStyle w:val="Bullet"/>
        <w:spacing w:before="60"/>
        <w:ind w:left="851"/>
        <w:rPr>
          <w:lang w:eastAsia="en-NZ"/>
        </w:rPr>
      </w:pPr>
      <w:r>
        <w:rPr>
          <w:lang w:eastAsia="en-NZ"/>
        </w:rPr>
        <w:t>Placental c</w:t>
      </w:r>
      <w:r w:rsidRPr="009C452F">
        <w:rPr>
          <w:lang w:eastAsia="en-NZ"/>
        </w:rPr>
        <w:t>ord insertion and</w:t>
      </w:r>
      <w:r>
        <w:rPr>
          <w:lang w:eastAsia="en-NZ"/>
        </w:rPr>
        <w:t xml:space="preserve"> its</w:t>
      </w:r>
      <w:r w:rsidRPr="009C452F">
        <w:rPr>
          <w:lang w:eastAsia="en-NZ"/>
        </w:rPr>
        <w:t xml:space="preserve"> loc</w:t>
      </w:r>
      <w:r w:rsidR="006052A5">
        <w:rPr>
          <w:lang w:eastAsia="en-NZ"/>
        </w:rPr>
        <w:t>ation</w:t>
      </w:r>
    </w:p>
    <w:p w14:paraId="1AE017A7" w14:textId="77777777" w:rsidR="004660C4" w:rsidRPr="009C452F" w:rsidRDefault="004660C4" w:rsidP="006052A5">
      <w:pPr>
        <w:spacing w:before="60"/>
        <w:ind w:left="567"/>
        <w:rPr>
          <w:lang w:eastAsia="en-NZ"/>
        </w:rPr>
      </w:pPr>
      <w:r w:rsidRPr="009C452F">
        <w:rPr>
          <w:lang w:eastAsia="en-NZ"/>
        </w:rPr>
        <w:t xml:space="preserve">For further information, see </w:t>
      </w:r>
      <w:hyperlink w:anchor="Placenta" w:tgtFrame="_self" w:history="1">
        <w:r w:rsidRPr="00AF7EC1">
          <w:rPr>
            <w:rStyle w:val="Hyperlink"/>
          </w:rPr>
          <w:t>Placenta</w:t>
        </w:r>
      </w:hyperlink>
      <w:r w:rsidRPr="009C452F">
        <w:rPr>
          <w:lang w:eastAsia="en-NZ"/>
        </w:rPr>
        <w:t xml:space="preserve"> below.</w:t>
      </w:r>
    </w:p>
    <w:p w14:paraId="21F81FD3" w14:textId="77777777" w:rsidR="004660C4" w:rsidRPr="009C452F" w:rsidRDefault="004660C4" w:rsidP="006052A5">
      <w:pPr>
        <w:pStyle w:val="Number"/>
        <w:spacing w:before="120"/>
        <w:rPr>
          <w:lang w:eastAsia="en-NZ"/>
        </w:rPr>
      </w:pPr>
      <w:r w:rsidRPr="00087B6B">
        <w:rPr>
          <w:b/>
          <w:lang w:eastAsia="en-NZ"/>
        </w:rPr>
        <w:t>Amniotic fluid</w:t>
      </w:r>
      <w:r w:rsidRPr="009C452F">
        <w:rPr>
          <w:rFonts w:ascii="Georgia" w:hAnsi="Georgia"/>
          <w:b/>
          <w:lang w:eastAsia="en-NZ"/>
        </w:rPr>
        <w:t>:</w:t>
      </w:r>
      <w:r w:rsidRPr="009C452F">
        <w:rPr>
          <w:lang w:eastAsia="en-NZ"/>
        </w:rPr>
        <w:t xml:space="preserve"> subjective assessment</w:t>
      </w:r>
    </w:p>
    <w:p w14:paraId="46E99BAF" w14:textId="77777777" w:rsidR="004660C4" w:rsidRPr="006052A5" w:rsidRDefault="004660C4" w:rsidP="006052A5">
      <w:pPr>
        <w:pStyle w:val="Number"/>
        <w:spacing w:before="120"/>
        <w:rPr>
          <w:lang w:eastAsia="en-NZ"/>
        </w:rPr>
      </w:pPr>
      <w:r w:rsidRPr="00943C86">
        <w:rPr>
          <w:b/>
          <w:lang w:eastAsia="en-NZ"/>
        </w:rPr>
        <w:t>Document maternal structures</w:t>
      </w:r>
    </w:p>
    <w:p w14:paraId="0B066959" w14:textId="77777777" w:rsidR="004660C4" w:rsidRPr="009C452F" w:rsidRDefault="004660C4" w:rsidP="006052A5">
      <w:pPr>
        <w:pStyle w:val="Bullet"/>
        <w:spacing w:before="60"/>
        <w:ind w:left="851"/>
        <w:rPr>
          <w:lang w:eastAsia="en-NZ"/>
        </w:rPr>
      </w:pPr>
      <w:r w:rsidRPr="009C452F">
        <w:rPr>
          <w:lang w:eastAsia="en-NZ"/>
        </w:rPr>
        <w:t>Adnexa</w:t>
      </w:r>
    </w:p>
    <w:p w14:paraId="1004322F" w14:textId="77777777" w:rsidR="004660C4" w:rsidRPr="009C452F" w:rsidRDefault="004660C4" w:rsidP="006052A5">
      <w:pPr>
        <w:pStyle w:val="Bullet"/>
        <w:spacing w:before="60"/>
        <w:ind w:left="851"/>
        <w:rPr>
          <w:lang w:eastAsia="en-NZ"/>
        </w:rPr>
      </w:pPr>
      <w:r w:rsidRPr="009C452F">
        <w:rPr>
          <w:lang w:eastAsia="en-NZ"/>
        </w:rPr>
        <w:t>Uterine fibroids</w:t>
      </w:r>
    </w:p>
    <w:p w14:paraId="0C05E70E" w14:textId="6C627380" w:rsidR="004660C4" w:rsidRPr="009C452F" w:rsidRDefault="004660C4" w:rsidP="006052A5">
      <w:pPr>
        <w:pStyle w:val="Number"/>
      </w:pPr>
      <w:bookmarkStart w:id="104" w:name="_Toc533056830"/>
      <w:proofErr w:type="spellStart"/>
      <w:r w:rsidRPr="006052A5">
        <w:rPr>
          <w:b/>
          <w:lang w:eastAsia="en-NZ"/>
        </w:rPr>
        <w:t>Fetal</w:t>
      </w:r>
      <w:proofErr w:type="spellEnd"/>
      <w:r w:rsidRPr="006052A5">
        <w:rPr>
          <w:b/>
          <w:lang w:eastAsia="en-NZ"/>
        </w:rPr>
        <w:t xml:space="preserve"> anatomy</w:t>
      </w:r>
      <w:bookmarkEnd w:id="104"/>
      <w:r w:rsidR="006052A5">
        <w:rPr>
          <w:lang w:eastAsia="en-NZ"/>
        </w:rPr>
        <w:t xml:space="preserve"> (as described below)</w:t>
      </w:r>
      <w:r w:rsidR="00C23D45">
        <w:rPr>
          <w:lang w:eastAsia="en-NZ"/>
        </w:rPr>
        <w:t>.</w:t>
      </w:r>
    </w:p>
    <w:p w14:paraId="597DBD7B" w14:textId="77777777" w:rsidR="004660C4" w:rsidRPr="009C452F" w:rsidRDefault="004660C4" w:rsidP="006052A5">
      <w:pPr>
        <w:rPr>
          <w:lang w:eastAsia="en-NZ"/>
        </w:rPr>
      </w:pPr>
    </w:p>
    <w:p w14:paraId="47DAF6C4" w14:textId="77777777" w:rsidR="004660C4" w:rsidRPr="009C452F" w:rsidRDefault="004660C4" w:rsidP="006052A5">
      <w:pPr>
        <w:rPr>
          <w:lang w:eastAsia="en-NZ"/>
        </w:rPr>
      </w:pPr>
      <w:r w:rsidRPr="009C452F">
        <w:rPr>
          <w:lang w:eastAsia="en-NZ"/>
        </w:rPr>
        <w:t>At a minimum, achieve the following.</w:t>
      </w:r>
    </w:p>
    <w:p w14:paraId="3639AA4D" w14:textId="77777777" w:rsidR="004660C4" w:rsidRPr="009C452F" w:rsidRDefault="004660C4" w:rsidP="006052A5">
      <w:pPr>
        <w:rPr>
          <w:lang w:eastAsia="en-NZ"/>
        </w:rPr>
      </w:pPr>
    </w:p>
    <w:p w14:paraId="5D47116E" w14:textId="77777777" w:rsidR="004660C4" w:rsidRPr="009C452F" w:rsidRDefault="004660C4" w:rsidP="006052A5">
      <w:pPr>
        <w:rPr>
          <w:lang w:eastAsia="en-NZ"/>
        </w:rPr>
      </w:pPr>
      <w:r w:rsidRPr="009C452F">
        <w:rPr>
          <w:lang w:eastAsia="en-NZ"/>
        </w:rPr>
        <w:t>Extended views, if achievable, are in italics and marked with</w:t>
      </w:r>
      <w:r w:rsidRPr="009C452F">
        <w:rPr>
          <w:i/>
          <w:lang w:eastAsia="en-NZ"/>
        </w:rPr>
        <w:t xml:space="preserve"> *.</w:t>
      </w:r>
      <w:r>
        <w:rPr>
          <w:lang w:eastAsia="en-NZ"/>
        </w:rPr>
        <w:t xml:space="preserve"> </w:t>
      </w:r>
      <w:r w:rsidRPr="009C452F">
        <w:rPr>
          <w:lang w:eastAsia="en-NZ"/>
        </w:rPr>
        <w:t xml:space="preserve">Note: </w:t>
      </w:r>
      <w:r>
        <w:rPr>
          <w:lang w:eastAsia="en-NZ"/>
        </w:rPr>
        <w:t>Failure to visualise t</w:t>
      </w:r>
      <w:r w:rsidRPr="009C452F">
        <w:rPr>
          <w:lang w:eastAsia="en-NZ"/>
        </w:rPr>
        <w:t xml:space="preserve">hese </w:t>
      </w:r>
      <w:r>
        <w:rPr>
          <w:lang w:eastAsia="en-NZ"/>
        </w:rPr>
        <w:t xml:space="preserve">is </w:t>
      </w:r>
      <w:r w:rsidRPr="009C452F">
        <w:rPr>
          <w:lang w:eastAsia="en-NZ"/>
        </w:rPr>
        <w:t>not an isolated reason to recall for further imaging if the remaining anatomy is well visualised and normal</w:t>
      </w:r>
      <w:r>
        <w:rPr>
          <w:lang w:eastAsia="en-NZ"/>
        </w:rPr>
        <w:t>.</w:t>
      </w:r>
    </w:p>
    <w:p w14:paraId="0A74916A" w14:textId="77777777" w:rsidR="004660C4" w:rsidRDefault="004660C4" w:rsidP="006052A5">
      <w:pPr>
        <w:rPr>
          <w:lang w:eastAsia="en-NZ"/>
        </w:rPr>
      </w:pPr>
    </w:p>
    <w:p w14:paraId="34FB4AED" w14:textId="77777777" w:rsidR="004660C4" w:rsidRPr="009C452F" w:rsidRDefault="004660C4" w:rsidP="006052A5">
      <w:pPr>
        <w:pStyle w:val="Heading4"/>
        <w:rPr>
          <w:lang w:eastAsia="en-NZ"/>
        </w:rPr>
      </w:pPr>
      <w:r w:rsidRPr="009C452F">
        <w:rPr>
          <w:lang w:eastAsia="en-NZ"/>
        </w:rPr>
        <w:t>Head</w:t>
      </w:r>
    </w:p>
    <w:p w14:paraId="27764183" w14:textId="77777777" w:rsidR="007A30A5" w:rsidRDefault="004660C4" w:rsidP="006052A5">
      <w:pPr>
        <w:pStyle w:val="Bullet"/>
        <w:keepNext/>
        <w:rPr>
          <w:lang w:eastAsia="en-NZ"/>
        </w:rPr>
      </w:pPr>
      <w:r w:rsidRPr="009C452F">
        <w:rPr>
          <w:lang w:eastAsia="en-NZ"/>
        </w:rPr>
        <w:t xml:space="preserve">Nuchal fold measurement (measure in the plane of the cavum septum pellucidum (CSP), </w:t>
      </w:r>
      <w:r w:rsidRPr="00995235">
        <w:rPr>
          <w:lang w:eastAsia="en-NZ"/>
        </w:rPr>
        <w:t xml:space="preserve">normal is </w:t>
      </w:r>
      <w:r w:rsidR="006052A5">
        <w:rPr>
          <w:lang w:eastAsia="en-NZ"/>
        </w:rPr>
        <w:t>≤</w:t>
      </w:r>
      <w:r w:rsidRPr="00995235">
        <w:rPr>
          <w:lang w:eastAsia="en-NZ"/>
        </w:rPr>
        <w:t>6 mm)</w:t>
      </w:r>
    </w:p>
    <w:p w14:paraId="7EBC0924" w14:textId="77777777" w:rsidR="007A30A5" w:rsidRDefault="004660C4" w:rsidP="006052A5">
      <w:pPr>
        <w:pStyle w:val="Bullet"/>
        <w:keepNext/>
        <w:rPr>
          <w:lang w:eastAsia="en-NZ"/>
        </w:rPr>
      </w:pPr>
      <w:r w:rsidRPr="009C452F">
        <w:rPr>
          <w:lang w:eastAsia="en-NZ"/>
        </w:rPr>
        <w:t xml:space="preserve">Cerebral ventricles (measure lateral ventricle at atrium, </w:t>
      </w:r>
      <w:r w:rsidRPr="00995235">
        <w:rPr>
          <w:lang w:eastAsia="en-NZ"/>
        </w:rPr>
        <w:t xml:space="preserve">normal </w:t>
      </w:r>
      <w:r w:rsidR="006052A5">
        <w:rPr>
          <w:lang w:eastAsia="en-NZ"/>
        </w:rPr>
        <w:t>≤</w:t>
      </w:r>
      <w:r w:rsidRPr="00995235">
        <w:rPr>
          <w:lang w:eastAsia="en-NZ"/>
        </w:rPr>
        <w:t>10 mm)</w:t>
      </w:r>
    </w:p>
    <w:p w14:paraId="0EB7A005" w14:textId="77777777" w:rsidR="004660C4" w:rsidRPr="009C452F" w:rsidRDefault="004660C4" w:rsidP="006052A5">
      <w:pPr>
        <w:pStyle w:val="Bullet"/>
        <w:keepNext/>
        <w:rPr>
          <w:lang w:eastAsia="en-NZ"/>
        </w:rPr>
      </w:pPr>
      <w:r w:rsidRPr="009C452F">
        <w:rPr>
          <w:lang w:eastAsia="en-NZ"/>
        </w:rPr>
        <w:t>Choroid plexus</w:t>
      </w:r>
    </w:p>
    <w:p w14:paraId="35828FB2" w14:textId="77777777" w:rsidR="004660C4" w:rsidRPr="009C452F" w:rsidRDefault="004660C4" w:rsidP="006052A5">
      <w:pPr>
        <w:pStyle w:val="Bullet"/>
        <w:keepNext/>
        <w:rPr>
          <w:lang w:eastAsia="en-NZ"/>
        </w:rPr>
      </w:pPr>
      <w:r w:rsidRPr="009C452F">
        <w:rPr>
          <w:lang w:eastAsia="en-NZ"/>
        </w:rPr>
        <w:t>CSP and falx</w:t>
      </w:r>
    </w:p>
    <w:p w14:paraId="6CCF7C20" w14:textId="77777777" w:rsidR="004660C4" w:rsidRPr="009C452F" w:rsidRDefault="004660C4" w:rsidP="006052A5">
      <w:pPr>
        <w:pStyle w:val="Bullet"/>
        <w:rPr>
          <w:lang w:eastAsia="en-NZ"/>
        </w:rPr>
      </w:pPr>
      <w:r w:rsidRPr="009C452F">
        <w:rPr>
          <w:lang w:eastAsia="en-NZ"/>
        </w:rPr>
        <w:t>Cerebellum/vermis</w:t>
      </w:r>
    </w:p>
    <w:p w14:paraId="6ED9B702" w14:textId="77777777" w:rsidR="004660C4" w:rsidRPr="009C452F" w:rsidRDefault="004660C4" w:rsidP="006052A5">
      <w:pPr>
        <w:pStyle w:val="Bullet"/>
        <w:rPr>
          <w:lang w:eastAsia="en-NZ"/>
        </w:rPr>
      </w:pPr>
      <w:r w:rsidRPr="009C452F">
        <w:rPr>
          <w:lang w:eastAsia="en-NZ"/>
        </w:rPr>
        <w:t xml:space="preserve">Cisterna magna (normal </w:t>
      </w:r>
      <w:r w:rsidR="006052A5">
        <w:rPr>
          <w:lang w:eastAsia="en-NZ"/>
        </w:rPr>
        <w:t>≤</w:t>
      </w:r>
      <w:r w:rsidRPr="009C452F">
        <w:rPr>
          <w:lang w:eastAsia="en-NZ"/>
        </w:rPr>
        <w:t>10 mm)</w:t>
      </w:r>
    </w:p>
    <w:p w14:paraId="314EAA69" w14:textId="77777777" w:rsidR="004660C4" w:rsidRPr="009C452F" w:rsidRDefault="004660C4" w:rsidP="006052A5">
      <w:pPr>
        <w:pStyle w:val="Bullet"/>
        <w:rPr>
          <w:lang w:eastAsia="en-NZ"/>
        </w:rPr>
      </w:pPr>
      <w:r w:rsidRPr="009C452F">
        <w:rPr>
          <w:lang w:eastAsia="en-NZ"/>
        </w:rPr>
        <w:t>Calvarium</w:t>
      </w:r>
    </w:p>
    <w:p w14:paraId="31EC3A2A" w14:textId="77777777" w:rsidR="004660C4" w:rsidRPr="009C452F" w:rsidRDefault="004660C4" w:rsidP="006052A5">
      <w:pPr>
        <w:pStyle w:val="Bullet"/>
      </w:pPr>
      <w:r w:rsidRPr="009C452F">
        <w:rPr>
          <w:i/>
          <w:lang w:eastAsia="en-NZ"/>
        </w:rPr>
        <w:t>Sagittal corpus collosum*</w:t>
      </w:r>
    </w:p>
    <w:p w14:paraId="4E8023B1" w14:textId="52BE3FC8" w:rsidR="004660C4" w:rsidRPr="009C452F" w:rsidRDefault="004660C4" w:rsidP="006052A5">
      <w:pPr>
        <w:pStyle w:val="Bullet"/>
      </w:pPr>
      <w:r w:rsidRPr="009C452F">
        <w:rPr>
          <w:i/>
          <w:lang w:eastAsia="en-NZ"/>
        </w:rPr>
        <w:t>Sagittal vermis</w:t>
      </w:r>
      <w:r w:rsidR="00C23D45">
        <w:rPr>
          <w:i/>
          <w:lang w:eastAsia="en-NZ"/>
        </w:rPr>
        <w:t>*.</w:t>
      </w:r>
    </w:p>
    <w:p w14:paraId="24E60D40" w14:textId="77777777" w:rsidR="004660C4" w:rsidRPr="009C452F" w:rsidRDefault="004660C4" w:rsidP="006052A5">
      <w:pPr>
        <w:rPr>
          <w:lang w:eastAsia="en-NZ"/>
        </w:rPr>
      </w:pPr>
    </w:p>
    <w:p w14:paraId="289722D3" w14:textId="77777777" w:rsidR="004660C4" w:rsidRPr="009C452F" w:rsidRDefault="004660C4" w:rsidP="006052A5">
      <w:pPr>
        <w:pStyle w:val="Heading4"/>
        <w:rPr>
          <w:lang w:eastAsia="en-NZ"/>
        </w:rPr>
      </w:pPr>
      <w:r w:rsidRPr="009C452F">
        <w:rPr>
          <w:lang w:eastAsia="en-NZ"/>
        </w:rPr>
        <w:t>Face</w:t>
      </w:r>
    </w:p>
    <w:p w14:paraId="491FB292" w14:textId="77777777" w:rsidR="004660C4" w:rsidRPr="009C452F" w:rsidRDefault="004660C4" w:rsidP="006052A5">
      <w:pPr>
        <w:pStyle w:val="Bullet"/>
        <w:rPr>
          <w:lang w:eastAsia="en-NZ"/>
        </w:rPr>
      </w:pPr>
      <w:r w:rsidRPr="009C452F">
        <w:rPr>
          <w:lang w:eastAsia="en-NZ"/>
        </w:rPr>
        <w:t>Orbits + lenses</w:t>
      </w:r>
    </w:p>
    <w:p w14:paraId="60127489" w14:textId="77777777" w:rsidR="004660C4" w:rsidRPr="009C452F" w:rsidRDefault="004660C4" w:rsidP="006052A5">
      <w:pPr>
        <w:pStyle w:val="Bullet"/>
        <w:rPr>
          <w:lang w:eastAsia="en-NZ"/>
        </w:rPr>
      </w:pPr>
      <w:r w:rsidRPr="009C452F">
        <w:rPr>
          <w:lang w:eastAsia="en-NZ"/>
        </w:rPr>
        <w:t>Nose/lips (coronal)</w:t>
      </w:r>
    </w:p>
    <w:p w14:paraId="3F0DA262" w14:textId="77777777" w:rsidR="004660C4" w:rsidRPr="009C452F" w:rsidRDefault="004660C4" w:rsidP="006052A5">
      <w:pPr>
        <w:pStyle w:val="Bullet"/>
        <w:rPr>
          <w:lang w:eastAsia="en-NZ"/>
        </w:rPr>
      </w:pPr>
      <w:r w:rsidRPr="009C452F">
        <w:rPr>
          <w:lang w:eastAsia="en-NZ"/>
        </w:rPr>
        <w:t xml:space="preserve">Profile showing nasal bone and </w:t>
      </w:r>
      <w:proofErr w:type="gramStart"/>
      <w:r w:rsidRPr="009C452F">
        <w:rPr>
          <w:lang w:eastAsia="en-NZ"/>
        </w:rPr>
        <w:t>mandible</w:t>
      </w:r>
      <w:proofErr w:type="gramEnd"/>
    </w:p>
    <w:p w14:paraId="091B51B0" w14:textId="77777777" w:rsidR="004660C4" w:rsidRPr="009C452F" w:rsidRDefault="004660C4" w:rsidP="006052A5">
      <w:pPr>
        <w:pStyle w:val="Bullet"/>
      </w:pPr>
      <w:r w:rsidRPr="009C452F">
        <w:rPr>
          <w:i/>
          <w:lang w:eastAsia="en-NZ"/>
        </w:rPr>
        <w:t>Alveolar ridge*</w:t>
      </w:r>
    </w:p>
    <w:p w14:paraId="7819765F" w14:textId="38C7A7DB" w:rsidR="004660C4" w:rsidRPr="009C452F" w:rsidRDefault="004660C4" w:rsidP="006052A5">
      <w:pPr>
        <w:pStyle w:val="Bullet"/>
      </w:pPr>
      <w:r w:rsidRPr="009C452F">
        <w:rPr>
          <w:i/>
          <w:lang w:eastAsia="en-NZ"/>
        </w:rPr>
        <w:t>Uvula / soft palate</w:t>
      </w:r>
      <w:r w:rsidR="00C23D45">
        <w:rPr>
          <w:i/>
          <w:lang w:eastAsia="en-NZ"/>
        </w:rPr>
        <w:t>*.</w:t>
      </w:r>
    </w:p>
    <w:p w14:paraId="03DF0583" w14:textId="77777777" w:rsidR="004660C4" w:rsidRPr="009C452F" w:rsidRDefault="004660C4" w:rsidP="006052A5">
      <w:pPr>
        <w:rPr>
          <w:lang w:eastAsia="en-NZ"/>
        </w:rPr>
      </w:pPr>
    </w:p>
    <w:p w14:paraId="1DE334C1" w14:textId="77777777" w:rsidR="004660C4" w:rsidRPr="009C452F" w:rsidRDefault="004660C4" w:rsidP="006052A5">
      <w:pPr>
        <w:pStyle w:val="Heading4"/>
        <w:rPr>
          <w:lang w:eastAsia="en-NZ"/>
        </w:rPr>
      </w:pPr>
      <w:r w:rsidRPr="009C452F">
        <w:rPr>
          <w:lang w:eastAsia="en-NZ"/>
        </w:rPr>
        <w:t>Abdomen</w:t>
      </w:r>
    </w:p>
    <w:p w14:paraId="306B9280" w14:textId="77777777" w:rsidR="004660C4" w:rsidRPr="009C452F" w:rsidRDefault="004660C4" w:rsidP="006052A5">
      <w:pPr>
        <w:pStyle w:val="Bullet"/>
        <w:rPr>
          <w:lang w:eastAsia="en-NZ"/>
        </w:rPr>
      </w:pPr>
      <w:r w:rsidRPr="009C452F">
        <w:rPr>
          <w:lang w:eastAsia="en-NZ"/>
        </w:rPr>
        <w:t>Stomach (situs)</w:t>
      </w:r>
    </w:p>
    <w:p w14:paraId="29E00FCB" w14:textId="77777777" w:rsidR="004660C4" w:rsidRPr="009C452F" w:rsidRDefault="004660C4" w:rsidP="006052A5">
      <w:pPr>
        <w:pStyle w:val="Bullet"/>
        <w:rPr>
          <w:lang w:eastAsia="en-NZ"/>
        </w:rPr>
      </w:pPr>
      <w:r w:rsidRPr="009C452F">
        <w:rPr>
          <w:lang w:eastAsia="en-NZ"/>
        </w:rPr>
        <w:t>Kidneys</w:t>
      </w:r>
      <w:r>
        <w:rPr>
          <w:lang w:eastAsia="en-NZ"/>
        </w:rPr>
        <w:t xml:space="preserve"> in two planes (</w:t>
      </w:r>
      <w:r w:rsidRPr="009C452F">
        <w:rPr>
          <w:lang w:eastAsia="en-NZ"/>
        </w:rPr>
        <w:t>transverse and longitudinal</w:t>
      </w:r>
      <w:r>
        <w:rPr>
          <w:lang w:eastAsia="en-NZ"/>
        </w:rPr>
        <w:t>/coronal</w:t>
      </w:r>
      <w:r w:rsidRPr="009C452F">
        <w:rPr>
          <w:lang w:eastAsia="en-NZ"/>
        </w:rPr>
        <w:t xml:space="preserve"> images (measure AP pelvis if renal dilatation is suspected)</w:t>
      </w:r>
    </w:p>
    <w:p w14:paraId="13CAA9AD" w14:textId="77777777" w:rsidR="004660C4" w:rsidRPr="009C452F" w:rsidRDefault="004660C4" w:rsidP="006052A5">
      <w:pPr>
        <w:pStyle w:val="Bullet"/>
        <w:rPr>
          <w:lang w:eastAsia="en-NZ"/>
        </w:rPr>
      </w:pPr>
      <w:r w:rsidRPr="009C452F">
        <w:rPr>
          <w:lang w:eastAsia="en-NZ"/>
        </w:rPr>
        <w:t>Bladder</w:t>
      </w:r>
    </w:p>
    <w:p w14:paraId="60DC1DE6" w14:textId="77777777" w:rsidR="004660C4" w:rsidRPr="009C452F" w:rsidRDefault="004660C4" w:rsidP="006052A5">
      <w:pPr>
        <w:pStyle w:val="Bullet"/>
        <w:rPr>
          <w:lang w:eastAsia="en-NZ"/>
        </w:rPr>
      </w:pPr>
      <w:r w:rsidRPr="009C452F">
        <w:rPr>
          <w:lang w:eastAsia="en-NZ"/>
        </w:rPr>
        <w:t>Diaphragm (right and left sides, and document organs in relation to the diaphragm)</w:t>
      </w:r>
    </w:p>
    <w:p w14:paraId="7773E867" w14:textId="77777777" w:rsidR="004660C4" w:rsidRPr="009C452F" w:rsidRDefault="004660C4" w:rsidP="006052A5">
      <w:pPr>
        <w:pStyle w:val="Bullet"/>
        <w:rPr>
          <w:lang w:eastAsia="en-NZ"/>
        </w:rPr>
      </w:pPr>
      <w:r w:rsidRPr="009C452F">
        <w:rPr>
          <w:lang w:eastAsia="en-NZ"/>
        </w:rPr>
        <w:t>Anterior abdominal wall and cord insertion</w:t>
      </w:r>
    </w:p>
    <w:p w14:paraId="34A7AE2E" w14:textId="7A3618E6" w:rsidR="004660C4" w:rsidRPr="009C452F" w:rsidRDefault="004660C4" w:rsidP="006052A5">
      <w:pPr>
        <w:pStyle w:val="Bullet"/>
        <w:rPr>
          <w:lang w:eastAsia="en-NZ"/>
        </w:rPr>
      </w:pPr>
      <w:r w:rsidRPr="009C452F">
        <w:rPr>
          <w:lang w:eastAsia="en-NZ"/>
        </w:rPr>
        <w:t>Bowel</w:t>
      </w:r>
      <w:r w:rsidR="00C23D45">
        <w:rPr>
          <w:lang w:eastAsia="en-NZ"/>
        </w:rPr>
        <w:t>.</w:t>
      </w:r>
    </w:p>
    <w:p w14:paraId="1FD1F0CE" w14:textId="77777777" w:rsidR="004660C4" w:rsidRPr="009C452F" w:rsidRDefault="004660C4" w:rsidP="006052A5">
      <w:pPr>
        <w:rPr>
          <w:lang w:eastAsia="en-NZ"/>
        </w:rPr>
      </w:pPr>
    </w:p>
    <w:p w14:paraId="540FDD5C" w14:textId="77777777" w:rsidR="004660C4" w:rsidRPr="009C452F" w:rsidRDefault="004660C4" w:rsidP="006052A5">
      <w:pPr>
        <w:pStyle w:val="Heading4"/>
        <w:rPr>
          <w:lang w:eastAsia="en-NZ"/>
        </w:rPr>
      </w:pPr>
      <w:r w:rsidRPr="009C452F">
        <w:rPr>
          <w:lang w:eastAsia="en-NZ"/>
        </w:rPr>
        <w:t>Heart</w:t>
      </w:r>
    </w:p>
    <w:p w14:paraId="7FABFA0B" w14:textId="77777777" w:rsidR="004660C4" w:rsidRPr="009C452F" w:rsidRDefault="004660C4" w:rsidP="006052A5">
      <w:pPr>
        <w:pStyle w:val="Bullet"/>
        <w:rPr>
          <w:lang w:eastAsia="en-NZ"/>
        </w:rPr>
      </w:pPr>
      <w:r w:rsidRPr="009C452F">
        <w:rPr>
          <w:lang w:eastAsia="en-NZ"/>
        </w:rPr>
        <w:t xml:space="preserve">Situs, cardiac axis, </w:t>
      </w:r>
      <w:proofErr w:type="gramStart"/>
      <w:r w:rsidRPr="009C452F">
        <w:rPr>
          <w:lang w:eastAsia="en-NZ"/>
        </w:rPr>
        <w:t>position</w:t>
      </w:r>
      <w:proofErr w:type="gramEnd"/>
      <w:r w:rsidRPr="009C452F">
        <w:rPr>
          <w:lang w:eastAsia="en-NZ"/>
        </w:rPr>
        <w:t xml:space="preserve"> and size</w:t>
      </w:r>
    </w:p>
    <w:p w14:paraId="03A48038" w14:textId="77777777" w:rsidR="004660C4" w:rsidRPr="009C452F" w:rsidRDefault="004660C4" w:rsidP="006052A5">
      <w:pPr>
        <w:pStyle w:val="Bullet"/>
        <w:rPr>
          <w:lang w:eastAsia="en-NZ"/>
        </w:rPr>
      </w:pPr>
      <w:r>
        <w:rPr>
          <w:lang w:eastAsia="en-NZ"/>
        </w:rPr>
        <w:t>4Ch</w:t>
      </w:r>
      <w:r w:rsidRPr="009C452F">
        <w:rPr>
          <w:lang w:eastAsia="en-NZ"/>
        </w:rPr>
        <w:t xml:space="preserve"> heart and transverse view of the interventricular septum</w:t>
      </w:r>
    </w:p>
    <w:p w14:paraId="58D7A083" w14:textId="77777777" w:rsidR="004660C4" w:rsidRPr="009C452F" w:rsidRDefault="004660C4" w:rsidP="006052A5">
      <w:pPr>
        <w:pStyle w:val="Bullet"/>
        <w:rPr>
          <w:lang w:eastAsia="en-NZ"/>
        </w:rPr>
      </w:pPr>
      <w:r w:rsidRPr="009C452F">
        <w:rPr>
          <w:lang w:eastAsia="en-NZ"/>
        </w:rPr>
        <w:t>Outflow tracts: left/right ventricular outflow tract (LVOT and RVOT respectively)</w:t>
      </w:r>
    </w:p>
    <w:p w14:paraId="633595F5" w14:textId="77777777" w:rsidR="007A30A5" w:rsidRDefault="004660C4" w:rsidP="006052A5">
      <w:pPr>
        <w:pStyle w:val="Bullet"/>
        <w:rPr>
          <w:lang w:eastAsia="en-NZ"/>
        </w:rPr>
      </w:pPr>
      <w:r w:rsidRPr="009C452F">
        <w:rPr>
          <w:lang w:eastAsia="en-NZ"/>
        </w:rPr>
        <w:t>Three</w:t>
      </w:r>
      <w:r>
        <w:rPr>
          <w:lang w:eastAsia="en-NZ"/>
        </w:rPr>
        <w:t xml:space="preserve"> </w:t>
      </w:r>
      <w:r w:rsidRPr="009C452F">
        <w:rPr>
          <w:lang w:eastAsia="en-NZ"/>
        </w:rPr>
        <w:t>ve</w:t>
      </w:r>
      <w:r>
        <w:rPr>
          <w:lang w:eastAsia="en-NZ"/>
        </w:rPr>
        <w:t>ssel and trachea (3VT) view / arrow view</w:t>
      </w:r>
    </w:p>
    <w:p w14:paraId="19C6C614" w14:textId="492FDA83" w:rsidR="004660C4" w:rsidRDefault="004660C4" w:rsidP="006052A5">
      <w:pPr>
        <w:pStyle w:val="Bullet"/>
        <w:rPr>
          <w:lang w:eastAsia="en-NZ"/>
        </w:rPr>
      </w:pPr>
      <w:r w:rsidRPr="009C452F">
        <w:rPr>
          <w:lang w:eastAsia="en-NZ"/>
        </w:rPr>
        <w:t>Assess</w:t>
      </w:r>
      <w:r>
        <w:rPr>
          <w:lang w:eastAsia="en-NZ"/>
        </w:rPr>
        <w:t xml:space="preserve"> </w:t>
      </w:r>
      <w:proofErr w:type="spellStart"/>
      <w:r w:rsidRPr="009C452F">
        <w:rPr>
          <w:lang w:eastAsia="en-NZ"/>
        </w:rPr>
        <w:t>fetal</w:t>
      </w:r>
      <w:proofErr w:type="spellEnd"/>
      <w:r w:rsidRPr="009C452F">
        <w:rPr>
          <w:lang w:eastAsia="en-NZ"/>
        </w:rPr>
        <w:t xml:space="preserve"> heart rate and rhythm</w:t>
      </w:r>
      <w:r>
        <w:rPr>
          <w:lang w:eastAsia="en-NZ"/>
        </w:rPr>
        <w:t xml:space="preserve"> (Note: Document M-mode if there is an abnormality of the heart rate or rhythm</w:t>
      </w:r>
      <w:r w:rsidR="00003B9A">
        <w:rPr>
          <w:lang w:eastAsia="en-NZ"/>
        </w:rPr>
        <w:t>.</w:t>
      </w:r>
      <w:r>
        <w:rPr>
          <w:lang w:eastAsia="en-NZ"/>
        </w:rPr>
        <w:t>)</w:t>
      </w:r>
    </w:p>
    <w:p w14:paraId="79A99A38" w14:textId="77777777" w:rsidR="004660C4" w:rsidRPr="009C452F" w:rsidRDefault="004660C4" w:rsidP="006052A5">
      <w:pPr>
        <w:pStyle w:val="Bullet"/>
        <w:rPr>
          <w:lang w:eastAsia="en-NZ"/>
        </w:rPr>
      </w:pPr>
      <w:r>
        <w:rPr>
          <w:lang w:eastAsia="en-NZ"/>
        </w:rPr>
        <w:t>An a</w:t>
      </w:r>
      <w:r w:rsidRPr="009C452F">
        <w:rPr>
          <w:lang w:eastAsia="en-NZ"/>
        </w:rPr>
        <w:t>xial sweep cine from stomach to outflow tracts is extremely helpful for offline review and when referring a suspected anomaly</w:t>
      </w:r>
      <w:r w:rsidR="006052A5">
        <w:rPr>
          <w:lang w:eastAsia="en-NZ"/>
        </w:rPr>
        <w:t>.</w:t>
      </w:r>
    </w:p>
    <w:p w14:paraId="7A8E55F2" w14:textId="77777777" w:rsidR="004660C4" w:rsidRPr="009C452F" w:rsidRDefault="004660C4" w:rsidP="006052A5">
      <w:pPr>
        <w:rPr>
          <w:lang w:eastAsia="en-NZ"/>
        </w:rPr>
      </w:pPr>
    </w:p>
    <w:p w14:paraId="41840BA4" w14:textId="77777777" w:rsidR="004660C4" w:rsidRPr="009C452F" w:rsidRDefault="004660C4" w:rsidP="006052A5">
      <w:pPr>
        <w:rPr>
          <w:lang w:eastAsia="en-NZ"/>
        </w:rPr>
      </w:pPr>
      <w:r w:rsidRPr="009C452F">
        <w:rPr>
          <w:lang w:eastAsia="en-NZ"/>
        </w:rPr>
        <w:t>Include both colour and non-colour imaging on all heart views.</w:t>
      </w:r>
    </w:p>
    <w:p w14:paraId="01BF6D9F" w14:textId="77777777" w:rsidR="004660C4" w:rsidRPr="009C452F" w:rsidRDefault="004660C4" w:rsidP="006052A5">
      <w:pPr>
        <w:rPr>
          <w:lang w:eastAsia="en-NZ"/>
        </w:rPr>
      </w:pPr>
    </w:p>
    <w:p w14:paraId="27DD147A" w14:textId="77777777" w:rsidR="004660C4" w:rsidRPr="009C452F" w:rsidRDefault="004660C4" w:rsidP="006052A5">
      <w:pPr>
        <w:rPr>
          <w:rFonts w:cs="Arial"/>
          <w:szCs w:val="24"/>
          <w:lang w:eastAsia="en-NZ"/>
        </w:rPr>
      </w:pPr>
      <w:r w:rsidRPr="009C452F">
        <w:rPr>
          <w:rFonts w:cs="Arial"/>
          <w:szCs w:val="24"/>
          <w:lang w:eastAsia="en-NZ"/>
        </w:rPr>
        <w:t xml:space="preserve">For more information, see the </w:t>
      </w:r>
      <w:hyperlink r:id="rId45" w:history="1">
        <w:r w:rsidRPr="009C452F">
          <w:rPr>
            <w:rStyle w:val="Hyperlink"/>
          </w:rPr>
          <w:t xml:space="preserve">NZMFMN and ASUM guidelines on </w:t>
        </w:r>
        <w:proofErr w:type="spellStart"/>
        <w:r w:rsidRPr="009C452F">
          <w:rPr>
            <w:rStyle w:val="Hyperlink"/>
          </w:rPr>
          <w:t>fetal</w:t>
        </w:r>
        <w:proofErr w:type="spellEnd"/>
        <w:r w:rsidRPr="009C452F">
          <w:rPr>
            <w:rStyle w:val="Hyperlink"/>
          </w:rPr>
          <w:t xml:space="preserve"> heart assessment during the 18</w:t>
        </w:r>
        <w:r>
          <w:rPr>
            <w:rStyle w:val="Hyperlink"/>
          </w:rPr>
          <w:t>–</w:t>
        </w:r>
        <w:r w:rsidRPr="009C452F">
          <w:rPr>
            <w:rStyle w:val="Hyperlink"/>
          </w:rPr>
          <w:t>20 week anatomy scan</w:t>
        </w:r>
      </w:hyperlink>
      <w:r w:rsidRPr="009C452F">
        <w:rPr>
          <w:rFonts w:cs="Arial"/>
          <w:szCs w:val="24"/>
          <w:lang w:eastAsia="en-NZ"/>
        </w:rPr>
        <w:t xml:space="preserve"> (Necas and Bagnall 2014).</w:t>
      </w:r>
    </w:p>
    <w:p w14:paraId="67674A23" w14:textId="77777777" w:rsidR="004660C4" w:rsidRPr="009C452F" w:rsidRDefault="004660C4" w:rsidP="006052A5">
      <w:pPr>
        <w:rPr>
          <w:lang w:eastAsia="en-NZ"/>
        </w:rPr>
      </w:pPr>
    </w:p>
    <w:p w14:paraId="00940BF1" w14:textId="77777777" w:rsidR="004660C4" w:rsidRPr="009C452F" w:rsidRDefault="004660C4" w:rsidP="006052A5">
      <w:pPr>
        <w:rPr>
          <w:lang w:eastAsia="en-NZ"/>
        </w:rPr>
      </w:pPr>
      <w:r w:rsidRPr="009C452F">
        <w:rPr>
          <w:lang w:eastAsia="en-NZ"/>
        </w:rPr>
        <w:t xml:space="preserve">The following </w:t>
      </w:r>
      <w:r w:rsidRPr="00C147E9">
        <w:rPr>
          <w:b/>
          <w:lang w:eastAsia="en-NZ"/>
        </w:rPr>
        <w:t>extended cardiac views</w:t>
      </w:r>
      <w:r w:rsidRPr="009C452F">
        <w:rPr>
          <w:lang w:eastAsia="en-NZ"/>
        </w:rPr>
        <w:t xml:space="preserve"> should be considered in case of suspected </w:t>
      </w:r>
      <w:proofErr w:type="gramStart"/>
      <w:r w:rsidRPr="009C452F">
        <w:rPr>
          <w:lang w:eastAsia="en-NZ"/>
        </w:rPr>
        <w:t>anomaly</w:t>
      </w:r>
      <w:r>
        <w:rPr>
          <w:lang w:eastAsia="en-NZ"/>
        </w:rPr>
        <w:t>, if</w:t>
      </w:r>
      <w:proofErr w:type="gramEnd"/>
      <w:r>
        <w:rPr>
          <w:lang w:eastAsia="en-NZ"/>
        </w:rPr>
        <w:t xml:space="preserve"> the operator is experienced in cardiac assessment</w:t>
      </w:r>
      <w:r w:rsidRPr="009C452F">
        <w:rPr>
          <w:lang w:eastAsia="en-NZ"/>
        </w:rPr>
        <w:t>.</w:t>
      </w:r>
    </w:p>
    <w:p w14:paraId="4A9ACD41" w14:textId="77777777" w:rsidR="007A30A5" w:rsidRPr="006052A5" w:rsidRDefault="004660C4" w:rsidP="006052A5">
      <w:pPr>
        <w:pStyle w:val="Bullet"/>
        <w:rPr>
          <w:lang w:eastAsia="en-NZ"/>
        </w:rPr>
      </w:pPr>
      <w:r w:rsidRPr="006052A5">
        <w:rPr>
          <w:i/>
          <w:lang w:eastAsia="en-NZ"/>
        </w:rPr>
        <w:t>Ductal arch and aortic arch*</w:t>
      </w:r>
    </w:p>
    <w:p w14:paraId="2FC11301" w14:textId="77777777" w:rsidR="004660C4" w:rsidRPr="006052A5" w:rsidRDefault="004660C4" w:rsidP="006052A5">
      <w:pPr>
        <w:pStyle w:val="Bullet"/>
      </w:pPr>
      <w:r w:rsidRPr="006052A5">
        <w:rPr>
          <w:i/>
          <w:lang w:eastAsia="en-NZ"/>
        </w:rPr>
        <w:t>Superior/inferior vena cava* (SVC/IVC respectively)</w:t>
      </w:r>
    </w:p>
    <w:p w14:paraId="1D02CAE2" w14:textId="77777777" w:rsidR="004660C4" w:rsidRPr="006052A5" w:rsidRDefault="004660C4" w:rsidP="006052A5">
      <w:pPr>
        <w:pStyle w:val="Bullet"/>
      </w:pPr>
      <w:r w:rsidRPr="006052A5">
        <w:rPr>
          <w:i/>
          <w:lang w:eastAsia="en-NZ"/>
        </w:rPr>
        <w:t>Pulmonary veins*</w:t>
      </w:r>
    </w:p>
    <w:p w14:paraId="0F2DF873" w14:textId="77777777" w:rsidR="004660C4" w:rsidRPr="006052A5" w:rsidRDefault="004660C4" w:rsidP="006052A5">
      <w:pPr>
        <w:pStyle w:val="Bullet"/>
      </w:pPr>
      <w:r w:rsidRPr="006052A5">
        <w:rPr>
          <w:i/>
          <w:lang w:eastAsia="en-NZ"/>
        </w:rPr>
        <w:t xml:space="preserve">Foramen </w:t>
      </w:r>
      <w:proofErr w:type="spellStart"/>
      <w:r w:rsidRPr="006052A5">
        <w:rPr>
          <w:i/>
          <w:lang w:eastAsia="en-NZ"/>
        </w:rPr>
        <w:t>ovale</w:t>
      </w:r>
      <w:proofErr w:type="spellEnd"/>
      <w:r w:rsidRPr="006052A5">
        <w:rPr>
          <w:i/>
          <w:lang w:eastAsia="en-NZ"/>
        </w:rPr>
        <w:t>*</w:t>
      </w:r>
    </w:p>
    <w:p w14:paraId="71A11E07" w14:textId="77777777" w:rsidR="004660C4" w:rsidRPr="006052A5" w:rsidRDefault="004660C4" w:rsidP="006052A5">
      <w:pPr>
        <w:pStyle w:val="Bullet"/>
      </w:pPr>
      <w:r w:rsidRPr="006052A5">
        <w:rPr>
          <w:i/>
          <w:lang w:eastAsia="en-NZ"/>
        </w:rPr>
        <w:t>Pulmonary arteries*</w:t>
      </w:r>
    </w:p>
    <w:p w14:paraId="4D09F2F8" w14:textId="77777777" w:rsidR="004660C4" w:rsidRPr="006052A5" w:rsidRDefault="004660C4" w:rsidP="006052A5">
      <w:pPr>
        <w:pStyle w:val="Bullet"/>
      </w:pPr>
      <w:r w:rsidRPr="006052A5">
        <w:rPr>
          <w:i/>
          <w:lang w:eastAsia="en-NZ"/>
        </w:rPr>
        <w:t>Thymus*</w:t>
      </w:r>
    </w:p>
    <w:p w14:paraId="11BAFAD3" w14:textId="77777777" w:rsidR="004660C4" w:rsidRPr="006052A5" w:rsidRDefault="004660C4" w:rsidP="006052A5">
      <w:pPr>
        <w:pStyle w:val="Bullet"/>
      </w:pPr>
      <w:r w:rsidRPr="006052A5">
        <w:rPr>
          <w:i/>
          <w:lang w:eastAsia="en-NZ"/>
        </w:rPr>
        <w:t>Atrioventricular (AV) valves*</w:t>
      </w:r>
    </w:p>
    <w:p w14:paraId="4D352540" w14:textId="77777777" w:rsidR="004660C4" w:rsidRPr="006052A5" w:rsidRDefault="004660C4" w:rsidP="006052A5">
      <w:pPr>
        <w:pStyle w:val="Bullet"/>
      </w:pPr>
      <w:r w:rsidRPr="006052A5">
        <w:rPr>
          <w:i/>
          <w:lang w:eastAsia="en-NZ"/>
        </w:rPr>
        <w:t>Ductus venosus*</w:t>
      </w:r>
    </w:p>
    <w:p w14:paraId="0AE2F5B9" w14:textId="0866226C" w:rsidR="004660C4" w:rsidRPr="006052A5" w:rsidRDefault="004660C4" w:rsidP="006052A5">
      <w:pPr>
        <w:pStyle w:val="Bullet"/>
      </w:pPr>
      <w:r w:rsidRPr="006052A5">
        <w:rPr>
          <w:i/>
          <w:lang w:eastAsia="en-NZ"/>
        </w:rPr>
        <w:t>Abdominal aorta and IVC* (for determination of situs)</w:t>
      </w:r>
      <w:r w:rsidR="00C23D45">
        <w:rPr>
          <w:i/>
          <w:lang w:eastAsia="en-NZ"/>
        </w:rPr>
        <w:t>.</w:t>
      </w:r>
    </w:p>
    <w:p w14:paraId="3FF97C25" w14:textId="77777777" w:rsidR="004660C4" w:rsidRPr="009C452F" w:rsidRDefault="004660C4" w:rsidP="006052A5">
      <w:pPr>
        <w:rPr>
          <w:lang w:eastAsia="en-NZ"/>
        </w:rPr>
      </w:pPr>
    </w:p>
    <w:p w14:paraId="611C6B49" w14:textId="77777777" w:rsidR="004660C4" w:rsidRPr="009C452F" w:rsidRDefault="004660C4" w:rsidP="006052A5">
      <w:pPr>
        <w:rPr>
          <w:lang w:eastAsia="en-NZ"/>
        </w:rPr>
      </w:pPr>
      <w:r w:rsidRPr="009C452F">
        <w:rPr>
          <w:lang w:eastAsia="en-NZ"/>
        </w:rPr>
        <w:t>If cardiac anomaly is suspected,</w:t>
      </w:r>
      <w:r>
        <w:rPr>
          <w:lang w:eastAsia="en-NZ"/>
        </w:rPr>
        <w:t xml:space="preserve"> prompt</w:t>
      </w:r>
      <w:r w:rsidRPr="009C452F">
        <w:rPr>
          <w:lang w:eastAsia="en-NZ"/>
        </w:rPr>
        <w:t xml:space="preserve"> referral for </w:t>
      </w:r>
      <w:proofErr w:type="spellStart"/>
      <w:r w:rsidRPr="009C452F">
        <w:rPr>
          <w:lang w:eastAsia="en-NZ"/>
        </w:rPr>
        <w:t>fetal</w:t>
      </w:r>
      <w:proofErr w:type="spellEnd"/>
      <w:r w:rsidRPr="009C452F">
        <w:rPr>
          <w:lang w:eastAsia="en-NZ"/>
        </w:rPr>
        <w:t xml:space="preserve"> echocardiography is required.</w:t>
      </w:r>
    </w:p>
    <w:p w14:paraId="1A4CB32D" w14:textId="77777777" w:rsidR="004660C4" w:rsidRPr="009C452F" w:rsidRDefault="004660C4" w:rsidP="006052A5">
      <w:pPr>
        <w:rPr>
          <w:lang w:eastAsia="en-NZ"/>
        </w:rPr>
      </w:pPr>
    </w:p>
    <w:p w14:paraId="0B828F28" w14:textId="77777777" w:rsidR="004660C4" w:rsidRPr="009C452F" w:rsidRDefault="004660C4" w:rsidP="006052A5">
      <w:pPr>
        <w:rPr>
          <w:lang w:eastAsia="en-NZ"/>
        </w:rPr>
      </w:pPr>
      <w:r w:rsidRPr="009C452F">
        <w:rPr>
          <w:lang w:eastAsia="en-NZ"/>
        </w:rPr>
        <w:t xml:space="preserve">For further information on the most common cardiac anomalies, see </w:t>
      </w:r>
      <w:hyperlink w:anchor="CardiacAnomalies" w:tgtFrame="_self" w:history="1">
        <w:r w:rsidRPr="009C452F">
          <w:rPr>
            <w:rStyle w:val="Hyperlink"/>
          </w:rPr>
          <w:t>Cardiac anomalies</w:t>
        </w:r>
      </w:hyperlink>
      <w:r w:rsidRPr="009C452F">
        <w:t xml:space="preserve"> </w:t>
      </w:r>
      <w:r>
        <w:rPr>
          <w:lang w:eastAsia="en-NZ"/>
        </w:rPr>
        <w:t>below</w:t>
      </w:r>
      <w:r w:rsidRPr="009C452F">
        <w:rPr>
          <w:lang w:eastAsia="en-NZ"/>
        </w:rPr>
        <w:t>.</w:t>
      </w:r>
    </w:p>
    <w:p w14:paraId="2ABAA1C9" w14:textId="77777777" w:rsidR="004660C4" w:rsidRPr="009C452F" w:rsidRDefault="004660C4" w:rsidP="006052A5">
      <w:pPr>
        <w:rPr>
          <w:lang w:eastAsia="en-NZ"/>
        </w:rPr>
      </w:pPr>
    </w:p>
    <w:p w14:paraId="54DD74F5" w14:textId="77777777" w:rsidR="004660C4" w:rsidRPr="009C452F" w:rsidRDefault="004660C4" w:rsidP="006052A5">
      <w:pPr>
        <w:pStyle w:val="Heading4"/>
        <w:rPr>
          <w:lang w:eastAsia="en-NZ"/>
        </w:rPr>
      </w:pPr>
      <w:r w:rsidRPr="009C452F">
        <w:rPr>
          <w:lang w:eastAsia="en-NZ"/>
        </w:rPr>
        <w:t>Spine</w:t>
      </w:r>
    </w:p>
    <w:p w14:paraId="4EDCCC25" w14:textId="77777777" w:rsidR="004660C4" w:rsidRPr="009C452F" w:rsidRDefault="004660C4" w:rsidP="006052A5">
      <w:pPr>
        <w:rPr>
          <w:lang w:eastAsia="en-NZ"/>
        </w:rPr>
      </w:pPr>
      <w:r w:rsidRPr="009C452F">
        <w:rPr>
          <w:lang w:eastAsia="en-NZ"/>
        </w:rPr>
        <w:t xml:space="preserve">Assess in three planes (sagittal, </w:t>
      </w:r>
      <w:proofErr w:type="gramStart"/>
      <w:r w:rsidRPr="009C452F">
        <w:rPr>
          <w:lang w:eastAsia="en-NZ"/>
        </w:rPr>
        <w:t>coronal</w:t>
      </w:r>
      <w:proofErr w:type="gramEnd"/>
      <w:r w:rsidRPr="009C452F">
        <w:rPr>
          <w:lang w:eastAsia="en-NZ"/>
        </w:rPr>
        <w:t xml:space="preserve"> and transverse, including skin line and sacrum). Two planes may be acceptable in suboptimal </w:t>
      </w:r>
      <w:proofErr w:type="spellStart"/>
      <w:r w:rsidRPr="009C452F">
        <w:rPr>
          <w:lang w:eastAsia="en-NZ"/>
        </w:rPr>
        <w:t>fetal</w:t>
      </w:r>
      <w:proofErr w:type="spellEnd"/>
      <w:r w:rsidRPr="009C452F">
        <w:rPr>
          <w:lang w:eastAsia="en-NZ"/>
        </w:rPr>
        <w:t xml:space="preserve"> position, but visualisation must be excellent.</w:t>
      </w:r>
    </w:p>
    <w:p w14:paraId="07908BED" w14:textId="77777777" w:rsidR="004660C4" w:rsidRPr="009C452F" w:rsidRDefault="004660C4" w:rsidP="006052A5">
      <w:pPr>
        <w:rPr>
          <w:lang w:eastAsia="en-NZ"/>
        </w:rPr>
      </w:pPr>
    </w:p>
    <w:p w14:paraId="4F54A677" w14:textId="77777777" w:rsidR="004660C4" w:rsidRPr="009C452F" w:rsidRDefault="004660C4" w:rsidP="006052A5">
      <w:pPr>
        <w:pStyle w:val="Heading4"/>
        <w:rPr>
          <w:lang w:eastAsia="en-NZ"/>
        </w:rPr>
      </w:pPr>
      <w:r w:rsidRPr="009C452F">
        <w:rPr>
          <w:lang w:eastAsia="en-NZ"/>
        </w:rPr>
        <w:t>Umbilical cord</w:t>
      </w:r>
    </w:p>
    <w:p w14:paraId="7D82F2E0" w14:textId="77777777" w:rsidR="004660C4" w:rsidRPr="00F76B0B" w:rsidRDefault="004660C4" w:rsidP="006052A5">
      <w:pPr>
        <w:pStyle w:val="Bullet"/>
        <w:rPr>
          <w:rStyle w:val="Hyperlink"/>
        </w:rPr>
      </w:pPr>
      <w:r w:rsidRPr="009C452F">
        <w:rPr>
          <w:lang w:eastAsia="en-NZ"/>
        </w:rPr>
        <w:t xml:space="preserve">Cord insertion: both </w:t>
      </w:r>
      <w:proofErr w:type="spellStart"/>
      <w:r w:rsidRPr="009C452F">
        <w:rPr>
          <w:lang w:eastAsia="en-NZ"/>
        </w:rPr>
        <w:t>fetal</w:t>
      </w:r>
      <w:proofErr w:type="spellEnd"/>
      <w:r w:rsidRPr="009C452F">
        <w:rPr>
          <w:lang w:eastAsia="en-NZ"/>
        </w:rPr>
        <w:t xml:space="preserve"> and </w:t>
      </w:r>
      <w:r w:rsidRPr="009C452F">
        <w:t xml:space="preserve">placental – </w:t>
      </w:r>
      <w:r w:rsidRPr="009C452F">
        <w:rPr>
          <w:lang w:eastAsia="en-NZ"/>
        </w:rPr>
        <w:t>see</w:t>
      </w:r>
      <w:r w:rsidRPr="009C452F">
        <w:t xml:space="preserve"> </w:t>
      </w:r>
      <w:r>
        <w:fldChar w:fldCharType="begin"/>
      </w:r>
      <w:r>
        <w:instrText>HYPERLINK  \l "AppendixSixPlacentalAnomalies"</w:instrText>
      </w:r>
      <w:r>
        <w:fldChar w:fldCharType="separate"/>
      </w:r>
      <w:r w:rsidRPr="00F76B0B">
        <w:rPr>
          <w:rStyle w:val="Hyperlink"/>
        </w:rPr>
        <w:t xml:space="preserve">Appendix 6: Placental </w:t>
      </w:r>
      <w:proofErr w:type="gramStart"/>
      <w:r w:rsidRPr="00F76B0B">
        <w:rPr>
          <w:rStyle w:val="Hyperlink"/>
        </w:rPr>
        <w:t>anomalies</w:t>
      </w:r>
      <w:proofErr w:type="gramEnd"/>
    </w:p>
    <w:p w14:paraId="23AC7ECD" w14:textId="51434E3E" w:rsidR="004660C4" w:rsidRPr="009C452F" w:rsidRDefault="004660C4" w:rsidP="006052A5">
      <w:pPr>
        <w:pStyle w:val="Bullet"/>
        <w:rPr>
          <w:lang w:eastAsia="en-NZ"/>
        </w:rPr>
      </w:pPr>
      <w:r>
        <w:fldChar w:fldCharType="end"/>
      </w:r>
      <w:r w:rsidR="006052A5">
        <w:rPr>
          <w:lang w:eastAsia="en-NZ"/>
        </w:rPr>
        <w:t>Three-vessel cord</w:t>
      </w:r>
      <w:r w:rsidR="00C23D45">
        <w:rPr>
          <w:lang w:eastAsia="en-NZ"/>
        </w:rPr>
        <w:t>.</w:t>
      </w:r>
    </w:p>
    <w:p w14:paraId="2B894907" w14:textId="77777777" w:rsidR="004660C4" w:rsidRPr="009C452F" w:rsidRDefault="004660C4" w:rsidP="006052A5">
      <w:pPr>
        <w:rPr>
          <w:lang w:eastAsia="en-NZ"/>
        </w:rPr>
      </w:pPr>
    </w:p>
    <w:p w14:paraId="4CC3611E" w14:textId="77777777" w:rsidR="004660C4" w:rsidRPr="009C452F" w:rsidRDefault="004660C4" w:rsidP="006052A5">
      <w:pPr>
        <w:pStyle w:val="Heading4"/>
        <w:rPr>
          <w:lang w:eastAsia="en-NZ"/>
        </w:rPr>
      </w:pPr>
      <w:r w:rsidRPr="009C452F">
        <w:rPr>
          <w:lang w:eastAsia="en-NZ"/>
        </w:rPr>
        <w:t>Extremities</w:t>
      </w:r>
    </w:p>
    <w:p w14:paraId="7E7191FD" w14:textId="77777777" w:rsidR="004660C4" w:rsidRPr="009C452F" w:rsidRDefault="004660C4" w:rsidP="006052A5">
      <w:pPr>
        <w:pStyle w:val="Bullet"/>
        <w:rPr>
          <w:lang w:eastAsia="en-NZ"/>
        </w:rPr>
      </w:pPr>
      <w:r w:rsidRPr="009C452F">
        <w:rPr>
          <w:lang w:eastAsia="en-NZ"/>
        </w:rPr>
        <w:t xml:space="preserve">Document all long </w:t>
      </w:r>
      <w:proofErr w:type="gramStart"/>
      <w:r w:rsidRPr="009C452F">
        <w:rPr>
          <w:lang w:eastAsia="en-NZ"/>
        </w:rPr>
        <w:t>bones</w:t>
      </w:r>
      <w:proofErr w:type="gramEnd"/>
    </w:p>
    <w:p w14:paraId="65FA8BCC" w14:textId="77777777" w:rsidR="004660C4" w:rsidRPr="009C452F" w:rsidRDefault="004660C4" w:rsidP="006052A5">
      <w:pPr>
        <w:pStyle w:val="Bullet"/>
        <w:rPr>
          <w:lang w:eastAsia="en-NZ"/>
        </w:rPr>
      </w:pPr>
      <w:r w:rsidRPr="009C452F">
        <w:rPr>
          <w:lang w:eastAsia="en-NZ"/>
        </w:rPr>
        <w:t>Arms (upper arm and forearm)</w:t>
      </w:r>
    </w:p>
    <w:p w14:paraId="57D1F8BC" w14:textId="77777777" w:rsidR="004660C4" w:rsidRPr="009C452F" w:rsidRDefault="004660C4" w:rsidP="006052A5">
      <w:pPr>
        <w:pStyle w:val="Bullet"/>
        <w:rPr>
          <w:lang w:eastAsia="en-NZ"/>
        </w:rPr>
      </w:pPr>
      <w:r w:rsidRPr="009C452F">
        <w:rPr>
          <w:lang w:eastAsia="en-NZ"/>
        </w:rPr>
        <w:t xml:space="preserve">Hands observed open/parallel </w:t>
      </w:r>
      <w:proofErr w:type="gramStart"/>
      <w:r w:rsidRPr="009C452F">
        <w:rPr>
          <w:lang w:eastAsia="en-NZ"/>
        </w:rPr>
        <w:t>digits</w:t>
      </w:r>
      <w:proofErr w:type="gramEnd"/>
    </w:p>
    <w:p w14:paraId="2D402628" w14:textId="77777777" w:rsidR="004660C4" w:rsidRPr="009C452F" w:rsidRDefault="004660C4" w:rsidP="006052A5">
      <w:pPr>
        <w:pStyle w:val="Bullet"/>
        <w:rPr>
          <w:lang w:eastAsia="en-NZ"/>
        </w:rPr>
      </w:pPr>
      <w:r w:rsidRPr="009C452F">
        <w:rPr>
          <w:lang w:eastAsia="en-NZ"/>
        </w:rPr>
        <w:t xml:space="preserve">Fingers </w:t>
      </w:r>
      <w:proofErr w:type="gramStart"/>
      <w:r w:rsidRPr="009C452F">
        <w:rPr>
          <w:lang w:eastAsia="en-NZ"/>
        </w:rPr>
        <w:t>counted</w:t>
      </w:r>
      <w:proofErr w:type="gramEnd"/>
    </w:p>
    <w:p w14:paraId="1104888D" w14:textId="77777777" w:rsidR="004660C4" w:rsidRPr="009C452F" w:rsidRDefault="004660C4" w:rsidP="006052A5">
      <w:pPr>
        <w:pStyle w:val="Bullet"/>
        <w:rPr>
          <w:lang w:eastAsia="en-NZ"/>
        </w:rPr>
      </w:pPr>
      <w:r w:rsidRPr="009C452F">
        <w:rPr>
          <w:lang w:eastAsia="en-NZ"/>
        </w:rPr>
        <w:t>Legs (upper leg and lower leg)</w:t>
      </w:r>
    </w:p>
    <w:p w14:paraId="75F74FA7" w14:textId="1E1D8587" w:rsidR="004660C4" w:rsidRPr="009C452F" w:rsidRDefault="004660C4" w:rsidP="006052A5">
      <w:pPr>
        <w:pStyle w:val="Bullet"/>
        <w:rPr>
          <w:lang w:eastAsia="en-NZ"/>
        </w:rPr>
      </w:pPr>
      <w:r w:rsidRPr="009C452F">
        <w:rPr>
          <w:lang w:eastAsia="en-NZ"/>
        </w:rPr>
        <w:t>Feet/ankles</w:t>
      </w:r>
      <w:r w:rsidR="00C23D45">
        <w:rPr>
          <w:lang w:eastAsia="en-NZ"/>
        </w:rPr>
        <w:t>.</w:t>
      </w:r>
    </w:p>
    <w:p w14:paraId="2BB7AFFB" w14:textId="77777777" w:rsidR="004660C4" w:rsidRPr="009C452F" w:rsidRDefault="004660C4" w:rsidP="006052A5">
      <w:pPr>
        <w:rPr>
          <w:lang w:eastAsia="en-NZ"/>
        </w:rPr>
      </w:pPr>
    </w:p>
    <w:p w14:paraId="40E702D4" w14:textId="77777777" w:rsidR="004660C4" w:rsidRPr="009C452F" w:rsidRDefault="004660C4" w:rsidP="006052A5">
      <w:pPr>
        <w:pStyle w:val="Heading4"/>
        <w:rPr>
          <w:lang w:eastAsia="en-NZ"/>
        </w:rPr>
      </w:pPr>
      <w:r w:rsidRPr="009C452F">
        <w:rPr>
          <w:lang w:eastAsia="en-NZ"/>
        </w:rPr>
        <w:t>Soft markers</w:t>
      </w:r>
    </w:p>
    <w:p w14:paraId="79646643" w14:textId="77777777" w:rsidR="004660C4" w:rsidRPr="009C452F" w:rsidRDefault="004660C4" w:rsidP="006052A5">
      <w:pPr>
        <w:rPr>
          <w:lang w:eastAsia="en-NZ"/>
        </w:rPr>
      </w:pPr>
      <w:r w:rsidRPr="009C452F">
        <w:rPr>
          <w:lang w:eastAsia="en-NZ"/>
        </w:rPr>
        <w:t xml:space="preserve">The following sonographic findings previously referred to as soft markers are not significant and should not be reported if they are an isolated finding but should prompt careful review of the rest of the </w:t>
      </w:r>
      <w:proofErr w:type="spellStart"/>
      <w:r w:rsidRPr="009C452F">
        <w:rPr>
          <w:lang w:eastAsia="en-NZ"/>
        </w:rPr>
        <w:t>fetal</w:t>
      </w:r>
      <w:proofErr w:type="spellEnd"/>
      <w:r w:rsidRPr="009C452F">
        <w:rPr>
          <w:lang w:eastAsia="en-NZ"/>
        </w:rPr>
        <w:t xml:space="preserve"> anatomy.</w:t>
      </w:r>
    </w:p>
    <w:p w14:paraId="1BB42415" w14:textId="77777777" w:rsidR="004660C4" w:rsidRPr="009C452F" w:rsidRDefault="004660C4" w:rsidP="006052A5">
      <w:pPr>
        <w:pStyle w:val="Bullet"/>
        <w:rPr>
          <w:lang w:eastAsia="en-NZ"/>
        </w:rPr>
      </w:pPr>
      <w:r w:rsidRPr="009C452F">
        <w:rPr>
          <w:lang w:eastAsia="en-NZ"/>
        </w:rPr>
        <w:t>Choroid plexus cyst</w:t>
      </w:r>
    </w:p>
    <w:p w14:paraId="68D90A53" w14:textId="77777777" w:rsidR="004660C4" w:rsidRPr="009C452F" w:rsidRDefault="004660C4" w:rsidP="006052A5">
      <w:pPr>
        <w:pStyle w:val="Bullet"/>
        <w:rPr>
          <w:lang w:eastAsia="en-NZ"/>
        </w:rPr>
      </w:pPr>
      <w:r w:rsidRPr="009C452F">
        <w:rPr>
          <w:lang w:eastAsia="en-NZ"/>
        </w:rPr>
        <w:t>Echogenic cardiac focus</w:t>
      </w:r>
    </w:p>
    <w:p w14:paraId="696E040B" w14:textId="77777777" w:rsidR="004660C4" w:rsidRPr="009C452F" w:rsidRDefault="004660C4" w:rsidP="006052A5">
      <w:pPr>
        <w:pStyle w:val="Bullet"/>
        <w:rPr>
          <w:lang w:eastAsia="en-NZ"/>
        </w:rPr>
      </w:pPr>
      <w:r w:rsidRPr="009C452F">
        <w:rPr>
          <w:lang w:eastAsia="en-NZ"/>
        </w:rPr>
        <w:t>Single umbilical artery</w:t>
      </w:r>
    </w:p>
    <w:p w14:paraId="3C9DF76F" w14:textId="77777777" w:rsidR="004660C4" w:rsidRPr="009C452F" w:rsidRDefault="004660C4" w:rsidP="006052A5">
      <w:pPr>
        <w:pStyle w:val="Bullet"/>
        <w:rPr>
          <w:lang w:eastAsia="en-NZ"/>
        </w:rPr>
      </w:pPr>
      <w:r w:rsidRPr="009C452F">
        <w:rPr>
          <w:lang w:eastAsia="en-NZ"/>
        </w:rPr>
        <w:t>Sandal gap toes</w:t>
      </w:r>
    </w:p>
    <w:p w14:paraId="132A2436" w14:textId="6D98602F" w:rsidR="004660C4" w:rsidRPr="009C452F" w:rsidRDefault="004660C4" w:rsidP="006052A5">
      <w:pPr>
        <w:pStyle w:val="Bullet"/>
        <w:rPr>
          <w:lang w:eastAsia="en-NZ"/>
        </w:rPr>
      </w:pPr>
      <w:r w:rsidRPr="009C452F">
        <w:rPr>
          <w:lang w:eastAsia="en-NZ"/>
        </w:rPr>
        <w:t>Clinodactyly</w:t>
      </w:r>
      <w:r w:rsidR="00C23D45">
        <w:rPr>
          <w:lang w:eastAsia="en-NZ"/>
        </w:rPr>
        <w:t>.</w:t>
      </w:r>
    </w:p>
    <w:p w14:paraId="52BBD8A6" w14:textId="77777777" w:rsidR="004660C4" w:rsidRPr="009C452F" w:rsidRDefault="004660C4" w:rsidP="006052A5">
      <w:pPr>
        <w:rPr>
          <w:lang w:eastAsia="en-NZ"/>
        </w:rPr>
      </w:pPr>
    </w:p>
    <w:p w14:paraId="0B733884" w14:textId="77777777" w:rsidR="004660C4" w:rsidRDefault="004660C4" w:rsidP="006052A5">
      <w:pPr>
        <w:rPr>
          <w:lang w:eastAsia="en-NZ"/>
        </w:rPr>
      </w:pPr>
      <w:r>
        <w:rPr>
          <w:lang w:eastAsia="en-NZ"/>
        </w:rPr>
        <w:t xml:space="preserve">More than two soft markers should be discussed with the referrer for consideration of </w:t>
      </w:r>
      <w:proofErr w:type="spellStart"/>
      <w:r>
        <w:rPr>
          <w:lang w:eastAsia="en-NZ"/>
        </w:rPr>
        <w:t>Fetal</w:t>
      </w:r>
      <w:proofErr w:type="spellEnd"/>
      <w:r>
        <w:rPr>
          <w:lang w:eastAsia="en-NZ"/>
        </w:rPr>
        <w:t xml:space="preserve"> Medicine or local equivalent specialist review.</w:t>
      </w:r>
    </w:p>
    <w:p w14:paraId="5E4BDC1E" w14:textId="77777777" w:rsidR="004660C4" w:rsidRDefault="004660C4" w:rsidP="006052A5">
      <w:pPr>
        <w:rPr>
          <w:lang w:eastAsia="en-NZ"/>
        </w:rPr>
      </w:pPr>
    </w:p>
    <w:p w14:paraId="1F4865A2" w14:textId="77777777" w:rsidR="007A30A5" w:rsidRDefault="004660C4" w:rsidP="006052A5">
      <w:pPr>
        <w:rPr>
          <w:lang w:eastAsia="en-NZ"/>
        </w:rPr>
      </w:pPr>
      <w:r w:rsidRPr="009C452F">
        <w:rPr>
          <w:lang w:eastAsia="en-NZ"/>
        </w:rPr>
        <w:t xml:space="preserve">For more information, see the </w:t>
      </w:r>
      <w:r>
        <w:rPr>
          <w:lang w:eastAsia="en-NZ"/>
        </w:rPr>
        <w:t>article</w:t>
      </w:r>
      <w:r w:rsidRPr="009C452F">
        <w:rPr>
          <w:lang w:eastAsia="en-NZ"/>
        </w:rPr>
        <w:t xml:space="preserve"> </w:t>
      </w:r>
      <w:hyperlink r:id="rId46" w:history="1">
        <w:r>
          <w:rPr>
            <w:rStyle w:val="Hyperlink"/>
          </w:rPr>
          <w:t>M</w:t>
        </w:r>
        <w:r w:rsidRPr="009C452F">
          <w:rPr>
            <w:rStyle w:val="Hyperlink"/>
          </w:rPr>
          <w:t>eta-analysis of second-trimester markers for trisomy 21</w:t>
        </w:r>
        <w:r w:rsidRPr="009C452F">
          <w:t xml:space="preserve"> (</w:t>
        </w:r>
        <w:proofErr w:type="spellStart"/>
        <w:r w:rsidRPr="009C452F">
          <w:t>Agathokleous</w:t>
        </w:r>
        <w:proofErr w:type="spellEnd"/>
        <w:r w:rsidRPr="009C452F">
          <w:t xml:space="preserve"> et al 2013)</w:t>
        </w:r>
      </w:hyperlink>
      <w:r>
        <w:t>.</w:t>
      </w:r>
    </w:p>
    <w:p w14:paraId="376FBF8F" w14:textId="77777777" w:rsidR="004660C4" w:rsidRPr="009C452F" w:rsidRDefault="004660C4" w:rsidP="006052A5">
      <w:pPr>
        <w:rPr>
          <w:lang w:eastAsia="en-NZ"/>
        </w:rPr>
      </w:pPr>
    </w:p>
    <w:p w14:paraId="5514A445" w14:textId="77777777" w:rsidR="004660C4" w:rsidRPr="009C452F" w:rsidRDefault="004660C4" w:rsidP="006052A5">
      <w:pPr>
        <w:rPr>
          <w:lang w:eastAsia="en-NZ"/>
        </w:rPr>
      </w:pPr>
      <w:r w:rsidRPr="009C452F">
        <w:rPr>
          <w:lang w:eastAsia="en-NZ"/>
        </w:rPr>
        <w:t>Markers that should be reported and may be indicative of an increased risk of chromosomal abnormality, requiring specialist review, include:</w:t>
      </w:r>
    </w:p>
    <w:p w14:paraId="13EEC44F" w14:textId="77777777" w:rsidR="007A30A5" w:rsidRDefault="00000000" w:rsidP="006052A5">
      <w:pPr>
        <w:pStyle w:val="Bullet"/>
        <w:rPr>
          <w:lang w:eastAsia="en-NZ"/>
        </w:rPr>
      </w:pPr>
      <w:hyperlink w:anchor="NuchalFoldThickness" w:history="1">
        <w:r w:rsidR="004660C4" w:rsidRPr="009C452F">
          <w:rPr>
            <w:rStyle w:val="Hyperlink"/>
          </w:rPr>
          <w:t xml:space="preserve">increased nuchal fold thickness </w:t>
        </w:r>
        <w:r w:rsidR="006052A5">
          <w:rPr>
            <w:rStyle w:val="Hyperlink"/>
          </w:rPr>
          <w:t>&gt;</w:t>
        </w:r>
        <w:r w:rsidR="004660C4" w:rsidRPr="009C452F">
          <w:rPr>
            <w:rStyle w:val="Hyperlink"/>
          </w:rPr>
          <w:t>6 mm</w:t>
        </w:r>
      </w:hyperlink>
      <w:r w:rsidR="004660C4" w:rsidRPr="009C452F">
        <w:rPr>
          <w:lang w:eastAsia="en-NZ"/>
        </w:rPr>
        <w:t xml:space="preserve"> (see below)</w:t>
      </w:r>
    </w:p>
    <w:p w14:paraId="49EDCAFD" w14:textId="77777777" w:rsidR="004660C4" w:rsidRPr="009C452F" w:rsidRDefault="004660C4" w:rsidP="006052A5">
      <w:pPr>
        <w:pStyle w:val="Bullet"/>
        <w:rPr>
          <w:lang w:eastAsia="en-NZ"/>
        </w:rPr>
      </w:pPr>
      <w:r w:rsidRPr="009C452F">
        <w:rPr>
          <w:lang w:eastAsia="en-NZ"/>
        </w:rPr>
        <w:t xml:space="preserve">absent or hypoplastic nasal </w:t>
      </w:r>
      <w:proofErr w:type="gramStart"/>
      <w:r w:rsidRPr="009C452F">
        <w:rPr>
          <w:lang w:eastAsia="en-NZ"/>
        </w:rPr>
        <w:t>bone</w:t>
      </w:r>
      <w:proofErr w:type="gramEnd"/>
    </w:p>
    <w:p w14:paraId="42911FE8" w14:textId="77777777" w:rsidR="004660C4" w:rsidRPr="009C452F" w:rsidRDefault="004660C4" w:rsidP="006052A5">
      <w:pPr>
        <w:pStyle w:val="Bullet"/>
        <w:rPr>
          <w:lang w:eastAsia="en-NZ"/>
        </w:rPr>
      </w:pPr>
      <w:r w:rsidRPr="009C452F">
        <w:rPr>
          <w:lang w:eastAsia="en-NZ"/>
        </w:rPr>
        <w:t xml:space="preserve">ventriculomegaly </w:t>
      </w:r>
      <w:r w:rsidR="006052A5">
        <w:rPr>
          <w:lang w:eastAsia="en-NZ"/>
        </w:rPr>
        <w:t>&gt;</w:t>
      </w:r>
      <w:r w:rsidRPr="009C452F">
        <w:rPr>
          <w:lang w:eastAsia="en-NZ"/>
        </w:rPr>
        <w:t xml:space="preserve">10 mm (see </w:t>
      </w:r>
      <w:hyperlink r:id="rId47" w:history="1">
        <w:proofErr w:type="spellStart"/>
        <w:r w:rsidRPr="00CC4A39">
          <w:rPr>
            <w:rStyle w:val="Hyperlink"/>
            <w:i/>
          </w:rPr>
          <w:t>Fetal</w:t>
        </w:r>
        <w:proofErr w:type="spellEnd"/>
        <w:r w:rsidRPr="00CC4A39">
          <w:rPr>
            <w:rStyle w:val="Hyperlink"/>
            <w:i/>
          </w:rPr>
          <w:t xml:space="preserve"> Ventriculomegaly</w:t>
        </w:r>
      </w:hyperlink>
      <w:r w:rsidRPr="009C452F">
        <w:rPr>
          <w:lang w:eastAsia="en-NZ"/>
        </w:rPr>
        <w:t>, NZMFMN 2010)</w:t>
      </w:r>
    </w:p>
    <w:p w14:paraId="5481D282" w14:textId="77777777" w:rsidR="004660C4" w:rsidRPr="009C452F" w:rsidRDefault="004660C4" w:rsidP="006052A5">
      <w:pPr>
        <w:pStyle w:val="Bullet"/>
        <w:rPr>
          <w:lang w:eastAsia="en-NZ"/>
        </w:rPr>
      </w:pPr>
      <w:r w:rsidRPr="009C452F">
        <w:rPr>
          <w:lang w:eastAsia="en-NZ"/>
        </w:rPr>
        <w:t>persisting clenched hand</w:t>
      </w:r>
    </w:p>
    <w:p w14:paraId="1375AD28" w14:textId="77777777" w:rsidR="004660C4" w:rsidRPr="009C452F" w:rsidRDefault="004660C4" w:rsidP="006052A5">
      <w:pPr>
        <w:pStyle w:val="Bullet"/>
        <w:rPr>
          <w:rStyle w:val="Hyperlink"/>
          <w:rFonts w:cs="Arial"/>
          <w:szCs w:val="24"/>
          <w:lang w:eastAsia="en-NZ"/>
        </w:rPr>
      </w:pPr>
      <w:r w:rsidRPr="009C452F">
        <w:rPr>
          <w:lang w:eastAsia="en-NZ"/>
        </w:rPr>
        <w:t>rocker bottom foot</w:t>
      </w:r>
      <w:r w:rsidRPr="009C452F">
        <w:rPr>
          <w:lang w:eastAsia="en-NZ"/>
        </w:rPr>
        <w:fldChar w:fldCharType="begin"/>
      </w:r>
      <w:r w:rsidRPr="009C452F">
        <w:rPr>
          <w:lang w:eastAsia="en-NZ"/>
        </w:rPr>
        <w:instrText xml:space="preserve"> HYPERLINK  \l "AVSD" \t "_self" </w:instrText>
      </w:r>
      <w:r w:rsidRPr="009C452F">
        <w:rPr>
          <w:lang w:eastAsia="en-NZ"/>
        </w:rPr>
      </w:r>
      <w:r w:rsidRPr="009C452F">
        <w:rPr>
          <w:lang w:eastAsia="en-NZ"/>
        </w:rPr>
        <w:fldChar w:fldCharType="separate"/>
      </w:r>
    </w:p>
    <w:p w14:paraId="24808889" w14:textId="77777777" w:rsidR="004660C4" w:rsidRPr="009C452F" w:rsidRDefault="004660C4" w:rsidP="006052A5">
      <w:pPr>
        <w:pStyle w:val="Bullet"/>
        <w:rPr>
          <w:lang w:eastAsia="en-NZ"/>
        </w:rPr>
      </w:pPr>
      <w:r w:rsidRPr="009C452F">
        <w:rPr>
          <w:lang w:eastAsia="en-NZ"/>
        </w:rPr>
        <w:fldChar w:fldCharType="end"/>
      </w:r>
      <w:r w:rsidRPr="009C452F">
        <w:rPr>
          <w:lang w:eastAsia="en-NZ"/>
        </w:rPr>
        <w:t>echogenic or thick</w:t>
      </w:r>
      <w:r>
        <w:rPr>
          <w:lang w:eastAsia="en-NZ"/>
        </w:rPr>
        <w:t>-</w:t>
      </w:r>
      <w:r w:rsidRPr="009C452F">
        <w:rPr>
          <w:lang w:eastAsia="en-NZ"/>
        </w:rPr>
        <w:t xml:space="preserve">walled bowel (echogenicity greater than or equal to bone – see </w:t>
      </w:r>
      <w:hyperlink r:id="rId48" w:history="1">
        <w:proofErr w:type="spellStart"/>
        <w:r w:rsidRPr="00CC4A39">
          <w:rPr>
            <w:rStyle w:val="Hyperlink"/>
            <w:i/>
          </w:rPr>
          <w:t>Fetal</w:t>
        </w:r>
        <w:proofErr w:type="spellEnd"/>
        <w:r w:rsidRPr="00CC4A39">
          <w:rPr>
            <w:rStyle w:val="Hyperlink"/>
            <w:i/>
          </w:rPr>
          <w:t xml:space="preserve"> Echogenic Bowel</w:t>
        </w:r>
      </w:hyperlink>
      <w:r w:rsidRPr="009C452F">
        <w:rPr>
          <w:lang w:eastAsia="en-NZ"/>
        </w:rPr>
        <w:t>, NZMFMN 2015c)</w:t>
      </w:r>
    </w:p>
    <w:p w14:paraId="7202C1AA" w14:textId="77777777" w:rsidR="004660C4" w:rsidRPr="009C452F" w:rsidRDefault="004660C4" w:rsidP="006052A5">
      <w:pPr>
        <w:pStyle w:val="Bullet"/>
        <w:rPr>
          <w:lang w:eastAsia="en-NZ"/>
        </w:rPr>
      </w:pPr>
      <w:r w:rsidRPr="009C452F">
        <w:rPr>
          <w:lang w:eastAsia="en-NZ"/>
        </w:rPr>
        <w:t>pleural fluid or ascites</w:t>
      </w:r>
    </w:p>
    <w:p w14:paraId="6ECC850D" w14:textId="77777777" w:rsidR="004660C4" w:rsidRPr="009C452F" w:rsidRDefault="00000000" w:rsidP="006052A5">
      <w:pPr>
        <w:pStyle w:val="Bullet"/>
        <w:rPr>
          <w:lang w:eastAsia="en-NZ"/>
        </w:rPr>
      </w:pPr>
      <w:hyperlink w:anchor="PericardialFluid" w:history="1">
        <w:r w:rsidR="004660C4" w:rsidRPr="009C452F">
          <w:rPr>
            <w:rStyle w:val="Hyperlink"/>
          </w:rPr>
          <w:t>pericardial fluid (</w:t>
        </w:r>
        <w:r w:rsidR="006052A5">
          <w:rPr>
            <w:rStyle w:val="Hyperlink"/>
          </w:rPr>
          <w:t>&gt;</w:t>
        </w:r>
        <w:r w:rsidR="004660C4" w:rsidRPr="009C452F">
          <w:rPr>
            <w:rStyle w:val="Hyperlink"/>
          </w:rPr>
          <w:t>2 mm</w:t>
        </w:r>
        <w:r w:rsidR="004660C4">
          <w:rPr>
            <w:rStyle w:val="Hyperlink"/>
          </w:rPr>
          <w:t xml:space="preserve"> thickness</w:t>
        </w:r>
        <w:r w:rsidR="004660C4" w:rsidRPr="009C452F">
          <w:rPr>
            <w:rStyle w:val="Hyperlink"/>
          </w:rPr>
          <w:t>)</w:t>
        </w:r>
      </w:hyperlink>
      <w:r w:rsidR="004660C4" w:rsidRPr="009C452F">
        <w:rPr>
          <w:lang w:eastAsia="en-NZ"/>
        </w:rPr>
        <w:t xml:space="preserve"> (see below)</w:t>
      </w:r>
    </w:p>
    <w:p w14:paraId="37192BF3" w14:textId="77777777" w:rsidR="004660C4" w:rsidRPr="009C452F" w:rsidRDefault="00000000" w:rsidP="006052A5">
      <w:pPr>
        <w:pStyle w:val="Bullet"/>
      </w:pPr>
      <w:hyperlink w:anchor="CardiacPerimembranousVSD" w:history="1">
        <w:proofErr w:type="spellStart"/>
        <w:r w:rsidR="004660C4" w:rsidRPr="009C452F">
          <w:rPr>
            <w:rStyle w:val="Hyperlink"/>
          </w:rPr>
          <w:t>perimembranous</w:t>
        </w:r>
        <w:proofErr w:type="spellEnd"/>
        <w:r w:rsidR="004660C4" w:rsidRPr="009C452F">
          <w:rPr>
            <w:rStyle w:val="Hyperlink"/>
          </w:rPr>
          <w:t xml:space="preserve"> VSD</w:t>
        </w:r>
      </w:hyperlink>
      <w:r w:rsidR="004660C4" w:rsidRPr="009C452F">
        <w:t xml:space="preserve"> (see below)</w:t>
      </w:r>
    </w:p>
    <w:p w14:paraId="5BB7D63A" w14:textId="77777777" w:rsidR="004660C4" w:rsidRPr="009C452F" w:rsidRDefault="004660C4" w:rsidP="006052A5">
      <w:pPr>
        <w:pStyle w:val="Bullet"/>
      </w:pPr>
      <w:r w:rsidRPr="009C452F">
        <w:rPr>
          <w:i/>
          <w:lang w:eastAsia="en-NZ"/>
        </w:rPr>
        <w:t>aberrant right subclavian artery*</w:t>
      </w:r>
      <w:r>
        <w:rPr>
          <w:i/>
          <w:lang w:eastAsia="en-NZ"/>
        </w:rPr>
        <w:t>.</w:t>
      </w:r>
    </w:p>
    <w:p w14:paraId="36A25DD1" w14:textId="77777777" w:rsidR="004660C4" w:rsidRPr="009C452F" w:rsidRDefault="004660C4" w:rsidP="006052A5">
      <w:pPr>
        <w:rPr>
          <w:lang w:eastAsia="en-NZ"/>
        </w:rPr>
      </w:pPr>
    </w:p>
    <w:p w14:paraId="0DF5E03D" w14:textId="77777777" w:rsidR="004660C4" w:rsidRPr="009C452F" w:rsidRDefault="004660C4" w:rsidP="006052A5">
      <w:pPr>
        <w:pStyle w:val="Heading3"/>
        <w:rPr>
          <w:lang w:eastAsia="en-NZ"/>
        </w:rPr>
      </w:pPr>
      <w:bookmarkStart w:id="105" w:name="_Toc533056831"/>
      <w:r w:rsidRPr="009C452F">
        <w:rPr>
          <w:lang w:eastAsia="en-NZ"/>
        </w:rPr>
        <w:t>Reporting guide and recommendations</w:t>
      </w:r>
      <w:bookmarkEnd w:id="105"/>
    </w:p>
    <w:p w14:paraId="2CA83850" w14:textId="77777777" w:rsidR="004660C4" w:rsidRPr="009C452F" w:rsidRDefault="004660C4" w:rsidP="006052A5">
      <w:pPr>
        <w:pStyle w:val="Heading4"/>
        <w:rPr>
          <w:b/>
          <w:lang w:eastAsia="en-NZ"/>
        </w:rPr>
      </w:pPr>
      <w:r w:rsidRPr="009C452F">
        <w:rPr>
          <w:lang w:eastAsia="en-NZ"/>
        </w:rPr>
        <w:t>Minimum reporting requirements</w:t>
      </w:r>
    </w:p>
    <w:p w14:paraId="4C8518B9" w14:textId="77777777" w:rsidR="004660C4" w:rsidRPr="009C452F" w:rsidRDefault="004660C4" w:rsidP="006052A5">
      <w:pPr>
        <w:pStyle w:val="Bullet"/>
        <w:keepNext/>
        <w:spacing w:before="80"/>
        <w:rPr>
          <w:lang w:eastAsia="en-NZ"/>
        </w:rPr>
      </w:pPr>
      <w:r w:rsidRPr="009C452F">
        <w:rPr>
          <w:lang w:eastAsia="en-NZ"/>
        </w:rPr>
        <w:t xml:space="preserve">Dating information by previous scan if available (see </w:t>
      </w:r>
      <w:hyperlink w:anchor="SecondTrimesterDating" w:tgtFrame="_self" w:history="1">
        <w:r w:rsidRPr="009C452F">
          <w:rPr>
            <w:rStyle w:val="Hyperlink"/>
          </w:rPr>
          <w:t>Second</w:t>
        </w:r>
        <w:r>
          <w:rPr>
            <w:rStyle w:val="Hyperlink"/>
          </w:rPr>
          <w:t>-</w:t>
        </w:r>
        <w:r w:rsidRPr="009C452F">
          <w:rPr>
            <w:rStyle w:val="Hyperlink"/>
          </w:rPr>
          <w:t>trimester dating</w:t>
        </w:r>
      </w:hyperlink>
      <w:r w:rsidRPr="009C452F">
        <w:t xml:space="preserve"> </w:t>
      </w:r>
      <w:r w:rsidRPr="009C452F">
        <w:rPr>
          <w:lang w:eastAsia="en-NZ"/>
        </w:rPr>
        <w:t>above)</w:t>
      </w:r>
    </w:p>
    <w:p w14:paraId="29124BDF" w14:textId="77777777" w:rsidR="004660C4" w:rsidRPr="009C452F" w:rsidRDefault="004660C4" w:rsidP="006052A5">
      <w:pPr>
        <w:pStyle w:val="Bullet"/>
        <w:keepNext/>
        <w:spacing w:before="80"/>
        <w:rPr>
          <w:lang w:eastAsia="en-NZ"/>
        </w:rPr>
      </w:pPr>
      <w:proofErr w:type="spellStart"/>
      <w:r w:rsidRPr="009C452F">
        <w:rPr>
          <w:lang w:eastAsia="en-NZ"/>
        </w:rPr>
        <w:t>Fetal</w:t>
      </w:r>
      <w:proofErr w:type="spellEnd"/>
      <w:r w:rsidRPr="009C452F">
        <w:rPr>
          <w:lang w:eastAsia="en-NZ"/>
        </w:rPr>
        <w:t xml:space="preserve"> biometry</w:t>
      </w:r>
    </w:p>
    <w:p w14:paraId="3DF57B9C" w14:textId="77777777" w:rsidR="004660C4" w:rsidRPr="009C452F" w:rsidRDefault="00000000" w:rsidP="006052A5">
      <w:pPr>
        <w:pStyle w:val="Bullet"/>
        <w:keepNext/>
        <w:spacing w:before="80"/>
        <w:rPr>
          <w:lang w:eastAsia="en-NZ"/>
        </w:rPr>
      </w:pPr>
      <w:hyperlink w:anchor="Placenta" w:tgtFrame="_self" w:history="1">
        <w:r w:rsidR="004660C4" w:rsidRPr="009C452F">
          <w:rPr>
            <w:rStyle w:val="Hyperlink"/>
          </w:rPr>
          <w:t>Placenta</w:t>
        </w:r>
        <w:r w:rsidR="004660C4">
          <w:rPr>
            <w:rStyle w:val="Hyperlink"/>
          </w:rPr>
          <w:t xml:space="preserve"> </w:t>
        </w:r>
        <w:r w:rsidR="004660C4" w:rsidRPr="0079224D">
          <w:t>(see below)</w:t>
        </w:r>
        <w:r w:rsidR="004660C4" w:rsidRPr="009C452F">
          <w:t>:</w:t>
        </w:r>
      </w:hyperlink>
      <w:r w:rsidR="004660C4" w:rsidRPr="009C452F">
        <w:t xml:space="preserve"> </w:t>
      </w:r>
      <w:r w:rsidR="004660C4" w:rsidRPr="009C452F">
        <w:rPr>
          <w:lang w:eastAsia="en-NZ"/>
        </w:rPr>
        <w:t>location and distance</w:t>
      </w:r>
      <w:r w:rsidR="004660C4">
        <w:rPr>
          <w:lang w:eastAsia="en-NZ"/>
        </w:rPr>
        <w:t xml:space="preserve"> of the lower placental margin/marginal sinus</w:t>
      </w:r>
      <w:r w:rsidR="004660C4" w:rsidRPr="009C452F">
        <w:rPr>
          <w:lang w:eastAsia="en-NZ"/>
        </w:rPr>
        <w:t xml:space="preserve"> from the internal</w:t>
      </w:r>
      <w:r w:rsidR="004660C4">
        <w:rPr>
          <w:lang w:eastAsia="en-NZ"/>
        </w:rPr>
        <w:t xml:space="preserve"> cervical</w:t>
      </w:r>
      <w:r w:rsidR="004660C4" w:rsidRPr="009C452F">
        <w:rPr>
          <w:lang w:eastAsia="en-NZ"/>
        </w:rPr>
        <w:t xml:space="preserve"> </w:t>
      </w:r>
      <w:proofErr w:type="spellStart"/>
      <w:proofErr w:type="gramStart"/>
      <w:r w:rsidR="004660C4" w:rsidRPr="009C452F">
        <w:rPr>
          <w:lang w:eastAsia="en-NZ"/>
        </w:rPr>
        <w:t>os</w:t>
      </w:r>
      <w:proofErr w:type="spellEnd"/>
      <w:proofErr w:type="gramEnd"/>
    </w:p>
    <w:p w14:paraId="0D93E219" w14:textId="77777777" w:rsidR="004660C4" w:rsidRPr="009C452F" w:rsidRDefault="004660C4" w:rsidP="006052A5">
      <w:pPr>
        <w:pStyle w:val="Bullet"/>
        <w:keepNext/>
        <w:spacing w:before="80"/>
        <w:rPr>
          <w:lang w:eastAsia="en-NZ"/>
        </w:rPr>
      </w:pPr>
      <w:r w:rsidRPr="009C452F">
        <w:rPr>
          <w:lang w:eastAsia="en-NZ"/>
        </w:rPr>
        <w:t>Amniotic fluid: subjective assessment</w:t>
      </w:r>
    </w:p>
    <w:p w14:paraId="7D558510" w14:textId="77777777" w:rsidR="004660C4" w:rsidRPr="009C452F" w:rsidRDefault="004660C4" w:rsidP="006052A5">
      <w:pPr>
        <w:pStyle w:val="Bullet"/>
        <w:keepNext/>
        <w:spacing w:before="80"/>
        <w:rPr>
          <w:lang w:eastAsia="en-NZ"/>
        </w:rPr>
      </w:pPr>
      <w:proofErr w:type="spellStart"/>
      <w:r w:rsidRPr="009C452F">
        <w:rPr>
          <w:lang w:eastAsia="en-NZ"/>
        </w:rPr>
        <w:t>Fetal</w:t>
      </w:r>
      <w:proofErr w:type="spellEnd"/>
      <w:r w:rsidRPr="009C452F">
        <w:rPr>
          <w:lang w:eastAsia="en-NZ"/>
        </w:rPr>
        <w:t xml:space="preserve"> anatomy </w:t>
      </w:r>
      <w:r>
        <w:rPr>
          <w:lang w:eastAsia="en-NZ"/>
        </w:rPr>
        <w:t>(</w:t>
      </w:r>
      <w:r w:rsidRPr="009C452F">
        <w:rPr>
          <w:lang w:eastAsia="en-NZ"/>
        </w:rPr>
        <w:t xml:space="preserve">with structures as per </w:t>
      </w:r>
      <w:hyperlink w:anchor="SecondTrimesterUSExam" w:history="1">
        <w:r w:rsidRPr="00C8086F">
          <w:rPr>
            <w:rStyle w:val="Hyperlink"/>
          </w:rPr>
          <w:t>Ultrasound examination</w:t>
        </w:r>
      </w:hyperlink>
      <w:r w:rsidRPr="009C452F">
        <w:rPr>
          <w:color w:val="0000FF"/>
          <w:lang w:eastAsia="en-NZ"/>
        </w:rPr>
        <w:t xml:space="preserve"> </w:t>
      </w:r>
      <w:r w:rsidRPr="009C452F">
        <w:rPr>
          <w:lang w:eastAsia="en-NZ"/>
        </w:rPr>
        <w:t>above)</w:t>
      </w:r>
    </w:p>
    <w:p w14:paraId="54DEA88D" w14:textId="77777777" w:rsidR="004660C4" w:rsidRPr="009C452F" w:rsidRDefault="004660C4" w:rsidP="006052A5">
      <w:pPr>
        <w:pStyle w:val="Bullet"/>
        <w:keepNext/>
        <w:spacing w:before="80"/>
        <w:rPr>
          <w:lang w:eastAsia="en-NZ"/>
        </w:rPr>
      </w:pPr>
      <w:r w:rsidRPr="009C452F">
        <w:rPr>
          <w:lang w:eastAsia="en-NZ"/>
        </w:rPr>
        <w:t>Maternal adnexa</w:t>
      </w:r>
    </w:p>
    <w:p w14:paraId="7CF51F3B" w14:textId="77777777" w:rsidR="004660C4" w:rsidRPr="009C452F" w:rsidRDefault="004660C4" w:rsidP="006052A5">
      <w:pPr>
        <w:pStyle w:val="Bullet"/>
        <w:keepNext/>
        <w:spacing w:before="80"/>
        <w:rPr>
          <w:lang w:eastAsia="en-NZ"/>
        </w:rPr>
      </w:pPr>
      <w:r w:rsidRPr="009C452F">
        <w:rPr>
          <w:lang w:eastAsia="en-NZ"/>
        </w:rPr>
        <w:t>Documentation of uterine fibroids</w:t>
      </w:r>
    </w:p>
    <w:p w14:paraId="62BC1DDB" w14:textId="77777777" w:rsidR="004660C4" w:rsidRPr="009C452F" w:rsidRDefault="004660C4" w:rsidP="006052A5">
      <w:pPr>
        <w:pStyle w:val="Bullet"/>
        <w:spacing w:before="80"/>
        <w:rPr>
          <w:lang w:eastAsia="en-NZ"/>
        </w:rPr>
      </w:pPr>
      <w:r w:rsidRPr="009C452F">
        <w:rPr>
          <w:lang w:eastAsia="en-NZ"/>
        </w:rPr>
        <w:t xml:space="preserve">Cervical length, if appropriate (see </w:t>
      </w:r>
      <w:hyperlink w:anchor="_Cervical_length_screening" w:history="1">
        <w:r w:rsidRPr="009C452F">
          <w:rPr>
            <w:rStyle w:val="Hyperlink"/>
          </w:rPr>
          <w:t>Cervical length screening</w:t>
        </w:r>
      </w:hyperlink>
      <w:r w:rsidRPr="009C452F">
        <w:t xml:space="preserve"> </w:t>
      </w:r>
      <w:r w:rsidRPr="009C452F">
        <w:rPr>
          <w:lang w:eastAsia="en-NZ"/>
        </w:rPr>
        <w:t>above)</w:t>
      </w:r>
    </w:p>
    <w:p w14:paraId="65D24B79" w14:textId="77777777" w:rsidR="004660C4" w:rsidRPr="009C452F" w:rsidRDefault="00000000" w:rsidP="006052A5">
      <w:pPr>
        <w:pStyle w:val="Bullet"/>
        <w:spacing w:before="80"/>
        <w:rPr>
          <w:lang w:eastAsia="en-NZ"/>
        </w:rPr>
      </w:pPr>
      <w:hyperlink w:anchor="Doppler" w:tgtFrame="_self" w:history="1">
        <w:r w:rsidR="004660C4" w:rsidRPr="009C452F">
          <w:rPr>
            <w:rStyle w:val="Hyperlink"/>
          </w:rPr>
          <w:t>Uterine artery Doppler</w:t>
        </w:r>
      </w:hyperlink>
      <w:r w:rsidR="004660C4">
        <w:rPr>
          <w:rStyle w:val="Hyperlink"/>
        </w:rPr>
        <w:t xml:space="preserve"> </w:t>
      </w:r>
      <w:r w:rsidR="004660C4" w:rsidRPr="0079224D">
        <w:t>(see below),</w:t>
      </w:r>
      <w:r w:rsidR="004660C4" w:rsidRPr="009C452F">
        <w:rPr>
          <w:lang w:eastAsia="en-NZ"/>
        </w:rPr>
        <w:t xml:space="preserve"> if appropriate</w:t>
      </w:r>
      <w:r w:rsidR="004660C4">
        <w:rPr>
          <w:lang w:eastAsia="en-NZ"/>
        </w:rPr>
        <w:t>.</w:t>
      </w:r>
    </w:p>
    <w:p w14:paraId="4FA656E5" w14:textId="77777777" w:rsidR="004660C4" w:rsidRPr="009C452F" w:rsidRDefault="004660C4" w:rsidP="006052A5">
      <w:pPr>
        <w:rPr>
          <w:lang w:eastAsia="en-NZ"/>
        </w:rPr>
      </w:pPr>
    </w:p>
    <w:p w14:paraId="3B606549" w14:textId="77777777" w:rsidR="004660C4" w:rsidRPr="009C452F" w:rsidRDefault="004660C4" w:rsidP="006052A5">
      <w:pPr>
        <w:rPr>
          <w:rFonts w:cs="Arial"/>
          <w:szCs w:val="24"/>
          <w:lang w:eastAsia="en-NZ"/>
        </w:rPr>
      </w:pPr>
      <w:r w:rsidRPr="009C452F">
        <w:rPr>
          <w:rFonts w:cs="Arial"/>
          <w:szCs w:val="24"/>
          <w:lang w:eastAsia="en-NZ"/>
        </w:rPr>
        <w:t xml:space="preserve">See </w:t>
      </w:r>
      <w:hyperlink w:anchor="AnatomyScanReportingProformas" w:tgtFrame="_self" w:history="1">
        <w:r>
          <w:rPr>
            <w:rStyle w:val="Hyperlink"/>
          </w:rPr>
          <w:t>Anatomy scan r</w:t>
        </w:r>
        <w:r w:rsidRPr="009C452F">
          <w:rPr>
            <w:rStyle w:val="Hyperlink"/>
          </w:rPr>
          <w:t>eporting pro forma</w:t>
        </w:r>
        <w:r w:rsidRPr="009C452F">
          <w:rPr>
            <w:rFonts w:cs="Arial"/>
            <w:color w:val="0000FF"/>
            <w:szCs w:val="24"/>
            <w:lang w:eastAsia="en-NZ"/>
          </w:rPr>
          <w:t xml:space="preserve"> </w:t>
        </w:r>
        <w:r w:rsidRPr="009C452F">
          <w:rPr>
            <w:rFonts w:cs="Arial"/>
            <w:szCs w:val="24"/>
            <w:lang w:eastAsia="en-NZ"/>
          </w:rPr>
          <w:t>below</w:t>
        </w:r>
        <w:r w:rsidRPr="009C452F">
          <w:rPr>
            <w:rFonts w:cs="Arial"/>
            <w:color w:val="0000FF"/>
            <w:szCs w:val="24"/>
            <w:lang w:eastAsia="en-NZ"/>
          </w:rPr>
          <w:t>.</w:t>
        </w:r>
      </w:hyperlink>
    </w:p>
    <w:p w14:paraId="7C1A700B" w14:textId="77777777" w:rsidR="004660C4" w:rsidRPr="009C452F" w:rsidRDefault="004660C4" w:rsidP="006052A5">
      <w:pPr>
        <w:rPr>
          <w:lang w:eastAsia="en-NZ"/>
        </w:rPr>
      </w:pPr>
    </w:p>
    <w:p w14:paraId="1D493DA0" w14:textId="77777777" w:rsidR="004660C4" w:rsidRPr="009C452F" w:rsidRDefault="004660C4" w:rsidP="006052A5">
      <w:pPr>
        <w:rPr>
          <w:lang w:eastAsia="en-NZ"/>
        </w:rPr>
      </w:pPr>
      <w:r w:rsidRPr="009C452F">
        <w:rPr>
          <w:lang w:eastAsia="en-NZ"/>
        </w:rPr>
        <w:t xml:space="preserve">Where any </w:t>
      </w:r>
      <w:proofErr w:type="spellStart"/>
      <w:r w:rsidRPr="009C452F">
        <w:rPr>
          <w:lang w:eastAsia="en-NZ"/>
        </w:rPr>
        <w:t>fetal</w:t>
      </w:r>
      <w:proofErr w:type="spellEnd"/>
      <w:r w:rsidRPr="009C452F">
        <w:rPr>
          <w:lang w:eastAsia="en-NZ"/>
        </w:rPr>
        <w:t xml:space="preserve"> anomaly is suspected, the sonographer should inform the reporting radiologist, who must be available to review the images while the </w:t>
      </w:r>
      <w:r>
        <w:rPr>
          <w:lang w:eastAsia="en-NZ"/>
        </w:rPr>
        <w:t>woman</w:t>
      </w:r>
      <w:r w:rsidRPr="009C452F">
        <w:rPr>
          <w:lang w:eastAsia="en-NZ"/>
        </w:rPr>
        <w:t xml:space="preserve"> is in the scanning facility (Section 88 requirement).</w:t>
      </w:r>
    </w:p>
    <w:p w14:paraId="1DCDDEB2" w14:textId="77777777" w:rsidR="004660C4" w:rsidRPr="009C452F" w:rsidRDefault="004660C4" w:rsidP="006052A5">
      <w:pPr>
        <w:rPr>
          <w:lang w:eastAsia="en-NZ"/>
        </w:rPr>
      </w:pPr>
    </w:p>
    <w:p w14:paraId="7DE515A6" w14:textId="77777777" w:rsidR="004660C4" w:rsidRPr="009C452F" w:rsidRDefault="004660C4" w:rsidP="006052A5">
      <w:pPr>
        <w:rPr>
          <w:lang w:eastAsia="en-NZ"/>
        </w:rPr>
      </w:pPr>
      <w:r w:rsidRPr="009C452F">
        <w:rPr>
          <w:lang w:eastAsia="en-NZ"/>
        </w:rPr>
        <w:t xml:space="preserve">For cases of confirmed or suspected </w:t>
      </w:r>
      <w:proofErr w:type="spellStart"/>
      <w:r w:rsidRPr="009C452F">
        <w:rPr>
          <w:lang w:eastAsia="en-NZ"/>
        </w:rPr>
        <w:t>fetal</w:t>
      </w:r>
      <w:proofErr w:type="spellEnd"/>
      <w:r w:rsidRPr="009C452F">
        <w:rPr>
          <w:lang w:eastAsia="en-NZ"/>
        </w:rPr>
        <w:t xml:space="preserve"> anomaly, the radiologist should contact the referring </w:t>
      </w:r>
      <w:r>
        <w:rPr>
          <w:lang w:eastAsia="en-NZ"/>
        </w:rPr>
        <w:t>lead maternity carer (</w:t>
      </w:r>
      <w:r w:rsidRPr="009C452F">
        <w:rPr>
          <w:lang w:eastAsia="en-NZ"/>
        </w:rPr>
        <w:t>LMC</w:t>
      </w:r>
      <w:r>
        <w:rPr>
          <w:lang w:eastAsia="en-NZ"/>
        </w:rPr>
        <w:t>)</w:t>
      </w:r>
      <w:r w:rsidRPr="009C452F">
        <w:rPr>
          <w:lang w:eastAsia="en-NZ"/>
        </w:rPr>
        <w:t xml:space="preserve"> to </w:t>
      </w:r>
      <w:r>
        <w:rPr>
          <w:lang w:eastAsia="en-NZ"/>
        </w:rPr>
        <w:t>discuss</w:t>
      </w:r>
      <w:r w:rsidRPr="009C452F">
        <w:rPr>
          <w:lang w:eastAsia="en-NZ"/>
        </w:rPr>
        <w:t xml:space="preserve"> referral to </w:t>
      </w:r>
      <w:proofErr w:type="spellStart"/>
      <w:r w:rsidRPr="009C452F">
        <w:rPr>
          <w:lang w:eastAsia="en-NZ"/>
        </w:rPr>
        <w:t>Fetal</w:t>
      </w:r>
      <w:proofErr w:type="spellEnd"/>
      <w:r w:rsidRPr="009C452F">
        <w:rPr>
          <w:lang w:eastAsia="en-NZ"/>
        </w:rPr>
        <w:t xml:space="preserve"> Medicine or local equivalent</w:t>
      </w:r>
      <w:r>
        <w:rPr>
          <w:lang w:eastAsia="en-NZ"/>
        </w:rPr>
        <w:t xml:space="preserve"> specialist</w:t>
      </w:r>
      <w:r w:rsidRPr="009C452F">
        <w:rPr>
          <w:lang w:eastAsia="en-NZ"/>
        </w:rPr>
        <w:t>.</w:t>
      </w:r>
    </w:p>
    <w:p w14:paraId="587C69FA" w14:textId="77777777" w:rsidR="004660C4" w:rsidRDefault="004660C4" w:rsidP="006052A5">
      <w:pPr>
        <w:rPr>
          <w:lang w:eastAsia="en-NZ"/>
        </w:rPr>
      </w:pPr>
    </w:p>
    <w:p w14:paraId="37FA9295" w14:textId="77777777" w:rsidR="004660C4" w:rsidRPr="009C452F" w:rsidRDefault="004660C4" w:rsidP="006052A5">
      <w:pPr>
        <w:rPr>
          <w:lang w:eastAsia="en-NZ"/>
        </w:rPr>
      </w:pPr>
      <w:r w:rsidRPr="009C452F">
        <w:rPr>
          <w:lang w:eastAsia="en-NZ"/>
        </w:rPr>
        <w:t>A copy of the report and images should be available for review at the appropriate DHB.</w:t>
      </w:r>
    </w:p>
    <w:p w14:paraId="22D63426" w14:textId="77777777" w:rsidR="004660C4" w:rsidRPr="009C452F" w:rsidRDefault="004660C4" w:rsidP="006052A5">
      <w:pPr>
        <w:rPr>
          <w:lang w:eastAsia="en-NZ"/>
        </w:rPr>
      </w:pPr>
    </w:p>
    <w:p w14:paraId="0E9B5D5D" w14:textId="77777777" w:rsidR="004660C4" w:rsidRPr="009C452F" w:rsidRDefault="004660C4" w:rsidP="006052A5">
      <w:pPr>
        <w:rPr>
          <w:lang w:eastAsia="en-NZ"/>
        </w:rPr>
      </w:pPr>
      <w:r w:rsidRPr="009C452F">
        <w:rPr>
          <w:lang w:eastAsia="en-NZ"/>
        </w:rPr>
        <w:t>If</w:t>
      </w:r>
      <w:r>
        <w:rPr>
          <w:lang w:eastAsia="en-NZ"/>
        </w:rPr>
        <w:t>,</w:t>
      </w:r>
      <w:r w:rsidRPr="009C452F">
        <w:rPr>
          <w:lang w:eastAsia="en-NZ"/>
        </w:rPr>
        <w:t xml:space="preserve"> after two separate attempts, the anatomy scan remains incomplete, with required structures not visualised, then it should be reported as incomplete. If local services </w:t>
      </w:r>
      <w:proofErr w:type="gramStart"/>
      <w:r w:rsidRPr="009C452F">
        <w:rPr>
          <w:lang w:eastAsia="en-NZ"/>
        </w:rPr>
        <w:t>allow,</w:t>
      </w:r>
      <w:proofErr w:type="gramEnd"/>
      <w:r w:rsidRPr="009C452F">
        <w:rPr>
          <w:lang w:eastAsia="en-NZ"/>
        </w:rPr>
        <w:t xml:space="preserve"> a tertiary referral for completion may be available.</w:t>
      </w:r>
    </w:p>
    <w:p w14:paraId="79597E2A" w14:textId="77777777" w:rsidR="004660C4" w:rsidRPr="009C452F" w:rsidRDefault="004660C4" w:rsidP="006052A5">
      <w:pPr>
        <w:rPr>
          <w:lang w:eastAsia="en-NZ"/>
        </w:rPr>
      </w:pPr>
    </w:p>
    <w:p w14:paraId="794A191A" w14:textId="77777777" w:rsidR="004660C4" w:rsidRPr="006052A5" w:rsidRDefault="004660C4" w:rsidP="006052A5">
      <w:pPr>
        <w:rPr>
          <w:lang w:eastAsia="en-NZ"/>
        </w:rPr>
      </w:pPr>
      <w:bookmarkStart w:id="106" w:name="_Toc533056832"/>
      <w:proofErr w:type="spellStart"/>
      <w:r w:rsidRPr="006052A5">
        <w:rPr>
          <w:b/>
          <w:lang w:eastAsia="en-NZ"/>
        </w:rPr>
        <w:t>Fetal</w:t>
      </w:r>
      <w:proofErr w:type="spellEnd"/>
      <w:r w:rsidRPr="006052A5">
        <w:rPr>
          <w:b/>
          <w:lang w:eastAsia="en-NZ"/>
        </w:rPr>
        <w:t xml:space="preserve"> abnormalities that require specialist referral</w:t>
      </w:r>
      <w:bookmarkEnd w:id="106"/>
      <w:r w:rsidRPr="006052A5">
        <w:rPr>
          <w:b/>
          <w:lang w:eastAsia="en-NZ"/>
        </w:rPr>
        <w:t xml:space="preserve"> include:</w:t>
      </w:r>
    </w:p>
    <w:p w14:paraId="2AB1E06D" w14:textId="77777777" w:rsidR="004660C4" w:rsidRPr="009C452F" w:rsidRDefault="00000000" w:rsidP="006052A5">
      <w:pPr>
        <w:pStyle w:val="Bullet"/>
        <w:spacing w:before="80"/>
        <w:rPr>
          <w:lang w:eastAsia="en-NZ"/>
        </w:rPr>
      </w:pPr>
      <w:hyperlink w:anchor="CardiacAnomalies" w:history="1">
        <w:r w:rsidR="004660C4" w:rsidRPr="009C452F">
          <w:rPr>
            <w:rStyle w:val="Hyperlink"/>
          </w:rPr>
          <w:t>cardiac abnormality</w:t>
        </w:r>
      </w:hyperlink>
      <w:r w:rsidR="004660C4" w:rsidRPr="009C452F">
        <w:rPr>
          <w:lang w:eastAsia="en-NZ"/>
        </w:rPr>
        <w:t xml:space="preserve"> (see below)</w:t>
      </w:r>
    </w:p>
    <w:p w14:paraId="04FB7152" w14:textId="77777777" w:rsidR="004660C4" w:rsidRPr="009C452F" w:rsidRDefault="00000000" w:rsidP="006052A5">
      <w:pPr>
        <w:pStyle w:val="Bullet"/>
        <w:spacing w:before="80"/>
        <w:rPr>
          <w:lang w:eastAsia="en-NZ"/>
        </w:rPr>
      </w:pPr>
      <w:hyperlink r:id="rId49" w:tgtFrame="_blank" w:history="1">
        <w:r w:rsidR="004660C4" w:rsidRPr="009C452F">
          <w:rPr>
            <w:lang w:eastAsia="en-NZ"/>
          </w:rPr>
          <w:t>skeletal dysplasia</w:t>
        </w:r>
      </w:hyperlink>
      <w:r w:rsidR="004660C4" w:rsidRPr="009C452F">
        <w:rPr>
          <w:lang w:eastAsia="en-NZ"/>
        </w:rPr>
        <w:t xml:space="preserve"> (see </w:t>
      </w:r>
      <w:hyperlink r:id="rId50" w:history="1">
        <w:r w:rsidR="004660C4" w:rsidRPr="00A61CF5">
          <w:rPr>
            <w:rStyle w:val="Hyperlink"/>
            <w:i/>
          </w:rPr>
          <w:t>Lethal Skeletal Dysplasia</w:t>
        </w:r>
      </w:hyperlink>
      <w:r w:rsidR="004660C4" w:rsidRPr="009C452F">
        <w:rPr>
          <w:lang w:eastAsia="en-NZ"/>
        </w:rPr>
        <w:t>, NZMFMN 2015</w:t>
      </w:r>
      <w:r w:rsidR="004660C4">
        <w:rPr>
          <w:lang w:eastAsia="en-NZ"/>
        </w:rPr>
        <w:t>e</w:t>
      </w:r>
      <w:r w:rsidR="004660C4" w:rsidRPr="009C452F">
        <w:rPr>
          <w:lang w:eastAsia="en-NZ"/>
        </w:rPr>
        <w:t>)</w:t>
      </w:r>
    </w:p>
    <w:p w14:paraId="3D370159" w14:textId="77777777" w:rsidR="004660C4" w:rsidRPr="009C452F" w:rsidRDefault="004660C4" w:rsidP="006052A5">
      <w:pPr>
        <w:pStyle w:val="Bullet"/>
        <w:spacing w:before="80"/>
        <w:rPr>
          <w:lang w:eastAsia="en-NZ"/>
        </w:rPr>
      </w:pPr>
      <w:r w:rsidRPr="009C452F">
        <w:rPr>
          <w:lang w:eastAsia="en-NZ"/>
        </w:rPr>
        <w:t>neural tube defect</w:t>
      </w:r>
    </w:p>
    <w:p w14:paraId="023B93C5" w14:textId="77777777" w:rsidR="007A30A5" w:rsidRDefault="004660C4" w:rsidP="006052A5">
      <w:pPr>
        <w:pStyle w:val="Bullet"/>
        <w:spacing w:before="80"/>
      </w:pPr>
      <w:r w:rsidRPr="00E05088">
        <w:t>brain abnormalities</w:t>
      </w:r>
    </w:p>
    <w:p w14:paraId="42A09747" w14:textId="77777777" w:rsidR="004660C4" w:rsidRPr="009C452F" w:rsidRDefault="004660C4" w:rsidP="006052A5">
      <w:pPr>
        <w:pStyle w:val="Bullet"/>
        <w:spacing w:before="80"/>
      </w:pPr>
      <w:r w:rsidRPr="009C452F">
        <w:rPr>
          <w:lang w:eastAsia="en-NZ"/>
        </w:rPr>
        <w:t xml:space="preserve">cleft lip/palate (see </w:t>
      </w:r>
      <w:r w:rsidRPr="009C452F">
        <w:rPr>
          <w:color w:val="0000FF"/>
          <w:u w:val="single"/>
          <w:lang w:eastAsia="en-NZ"/>
        </w:rPr>
        <w:fldChar w:fldCharType="begin"/>
      </w:r>
      <w:r>
        <w:rPr>
          <w:color w:val="0000FF"/>
          <w:u w:val="single"/>
          <w:lang w:eastAsia="en-NZ"/>
        </w:rPr>
        <w:instrText>HYPERLINK "https://www.healthpoint.co.nz/downloadinfo,138318,otherList,648s8oyefmcex84qwffv.do" \t "_blank"</w:instrText>
      </w:r>
      <w:r w:rsidRPr="009C452F">
        <w:rPr>
          <w:color w:val="0000FF"/>
          <w:u w:val="single"/>
          <w:lang w:eastAsia="en-NZ"/>
        </w:rPr>
      </w:r>
      <w:r w:rsidRPr="009C452F">
        <w:rPr>
          <w:color w:val="0000FF"/>
          <w:u w:val="single"/>
          <w:lang w:eastAsia="en-NZ"/>
        </w:rPr>
        <w:fldChar w:fldCharType="separate"/>
      </w:r>
      <w:r w:rsidRPr="00A61CF5">
        <w:rPr>
          <w:rStyle w:val="Hyperlink"/>
          <w:i/>
        </w:rPr>
        <w:t>Cleft Lip/Palate</w:t>
      </w:r>
      <w:r w:rsidRPr="009C452F">
        <w:rPr>
          <w:lang w:eastAsia="en-NZ"/>
        </w:rPr>
        <w:t>, NZMFMN 2011a</w:t>
      </w:r>
      <w:r w:rsidRPr="009C452F">
        <w:t>)</w:t>
      </w:r>
    </w:p>
    <w:p w14:paraId="25D846CE" w14:textId="77777777" w:rsidR="004660C4" w:rsidRPr="009C452F" w:rsidRDefault="004660C4" w:rsidP="006052A5">
      <w:pPr>
        <w:pStyle w:val="Bullet"/>
        <w:spacing w:before="80"/>
      </w:pPr>
      <w:r w:rsidRPr="009C452F">
        <w:rPr>
          <w:color w:val="0000FF"/>
          <w:u w:val="single"/>
          <w:lang w:eastAsia="en-NZ"/>
        </w:rPr>
        <w:fldChar w:fldCharType="end"/>
      </w:r>
      <w:r w:rsidRPr="009C452F">
        <w:rPr>
          <w:lang w:eastAsia="en-NZ"/>
        </w:rPr>
        <w:t>a</w:t>
      </w:r>
      <w:r w:rsidRPr="009C452F">
        <w:t xml:space="preserve">bdominal wall defects </w:t>
      </w:r>
      <w:r w:rsidRPr="009C452F">
        <w:rPr>
          <w:lang w:eastAsia="en-NZ"/>
        </w:rPr>
        <w:t xml:space="preserve">(see </w:t>
      </w:r>
      <w:hyperlink r:id="rId51" w:history="1">
        <w:r w:rsidRPr="00A61CF5">
          <w:rPr>
            <w:rStyle w:val="Hyperlink"/>
            <w:i/>
          </w:rPr>
          <w:t>Gastroschisis</w:t>
        </w:r>
      </w:hyperlink>
      <w:r w:rsidRPr="009C452F">
        <w:rPr>
          <w:lang w:eastAsia="en-NZ"/>
        </w:rPr>
        <w:t>, NZMFMN 2015d)</w:t>
      </w:r>
    </w:p>
    <w:p w14:paraId="7521064E" w14:textId="77777777" w:rsidR="004660C4" w:rsidRPr="009C452F" w:rsidRDefault="004660C4" w:rsidP="006052A5">
      <w:pPr>
        <w:pStyle w:val="Bullet"/>
        <w:spacing w:before="80"/>
      </w:pPr>
      <w:r w:rsidRPr="009C452F">
        <w:rPr>
          <w:lang w:eastAsia="en-NZ"/>
        </w:rPr>
        <w:t xml:space="preserve">congenital diaphragmatic hernia (see </w:t>
      </w:r>
      <w:r w:rsidRPr="009C452F">
        <w:rPr>
          <w:color w:val="0000FF"/>
          <w:lang w:eastAsia="en-NZ"/>
        </w:rPr>
        <w:fldChar w:fldCharType="begin"/>
      </w:r>
      <w:r>
        <w:rPr>
          <w:color w:val="0000FF"/>
          <w:lang w:eastAsia="en-NZ"/>
        </w:rPr>
        <w:instrText>HYPERLINK "https://www.healthpoint.co.nz/downloadinfo,138318,otherList,pk01uxz2jj1fgqcyn2bj.do" \t "_blank"</w:instrText>
      </w:r>
      <w:r w:rsidRPr="009C452F">
        <w:rPr>
          <w:color w:val="0000FF"/>
          <w:lang w:eastAsia="en-NZ"/>
        </w:rPr>
      </w:r>
      <w:r w:rsidRPr="009C452F">
        <w:rPr>
          <w:color w:val="0000FF"/>
          <w:lang w:eastAsia="en-NZ"/>
        </w:rPr>
        <w:fldChar w:fldCharType="separate"/>
      </w:r>
      <w:r w:rsidRPr="00A61CF5">
        <w:rPr>
          <w:rStyle w:val="Hyperlink"/>
          <w:i/>
        </w:rPr>
        <w:t>Congenital Diaphragmatic Hernia</w:t>
      </w:r>
      <w:r w:rsidRPr="009C452F">
        <w:rPr>
          <w:lang w:eastAsia="en-NZ"/>
        </w:rPr>
        <w:t>, NZMFMN 2015a)</w:t>
      </w:r>
    </w:p>
    <w:p w14:paraId="0EFBC464" w14:textId="77777777" w:rsidR="004660C4" w:rsidRPr="009C452F" w:rsidRDefault="004660C4" w:rsidP="006052A5">
      <w:pPr>
        <w:pStyle w:val="Bullet"/>
        <w:spacing w:before="80"/>
        <w:rPr>
          <w:lang w:eastAsia="en-NZ"/>
        </w:rPr>
      </w:pPr>
      <w:r w:rsidRPr="009C452F">
        <w:rPr>
          <w:color w:val="0000FF"/>
          <w:lang w:eastAsia="en-NZ"/>
        </w:rPr>
        <w:fldChar w:fldCharType="end"/>
      </w:r>
      <w:r w:rsidRPr="009C452F">
        <w:rPr>
          <w:lang w:eastAsia="en-NZ"/>
        </w:rPr>
        <w:t xml:space="preserve">hydrops (see </w:t>
      </w:r>
      <w:hyperlink r:id="rId52" w:tgtFrame="_blank" w:history="1">
        <w:r w:rsidRPr="00A61CF5">
          <w:rPr>
            <w:rStyle w:val="Hyperlink"/>
            <w:i/>
          </w:rPr>
          <w:t>Nonimmune Hydrops Fetalis</w:t>
        </w:r>
      </w:hyperlink>
      <w:r w:rsidRPr="009C452F">
        <w:rPr>
          <w:lang w:eastAsia="en-NZ"/>
        </w:rPr>
        <w:t>, NZMFMN 2012)</w:t>
      </w:r>
    </w:p>
    <w:p w14:paraId="6BA9F316" w14:textId="77777777" w:rsidR="004660C4" w:rsidRPr="009C452F" w:rsidRDefault="004660C4" w:rsidP="006052A5">
      <w:pPr>
        <w:pStyle w:val="Bullet"/>
        <w:spacing w:before="80"/>
        <w:rPr>
          <w:lang w:eastAsia="en-NZ"/>
        </w:rPr>
      </w:pPr>
      <w:r w:rsidRPr="009C452F">
        <w:rPr>
          <w:lang w:eastAsia="en-NZ"/>
        </w:rPr>
        <w:t>abnormal limb position / akinesia</w:t>
      </w:r>
    </w:p>
    <w:p w14:paraId="71DF8D1F" w14:textId="77777777" w:rsidR="004660C4" w:rsidRPr="009C452F" w:rsidRDefault="004660C4" w:rsidP="006052A5">
      <w:pPr>
        <w:pStyle w:val="Bullet"/>
        <w:spacing w:before="80"/>
        <w:rPr>
          <w:lang w:eastAsia="en-NZ"/>
        </w:rPr>
      </w:pPr>
      <w:r w:rsidRPr="009C452F">
        <w:rPr>
          <w:lang w:eastAsia="en-NZ"/>
        </w:rPr>
        <w:t>genitourinary abnormalities.</w:t>
      </w:r>
    </w:p>
    <w:p w14:paraId="2835E177" w14:textId="77777777" w:rsidR="004660C4" w:rsidRPr="009C452F" w:rsidRDefault="004660C4" w:rsidP="006052A5">
      <w:pPr>
        <w:rPr>
          <w:lang w:eastAsia="en-NZ"/>
        </w:rPr>
      </w:pPr>
    </w:p>
    <w:p w14:paraId="361747CE" w14:textId="77777777" w:rsidR="004660C4" w:rsidRPr="006052A5" w:rsidRDefault="004660C4" w:rsidP="006052A5">
      <w:pPr>
        <w:rPr>
          <w:lang w:eastAsia="en-NZ"/>
        </w:rPr>
      </w:pPr>
      <w:r w:rsidRPr="006052A5">
        <w:rPr>
          <w:b/>
          <w:lang w:eastAsia="en-NZ"/>
        </w:rPr>
        <w:t>Other findings that may indicate underlying abnormality and for which specialist referral is recommended include:</w:t>
      </w:r>
    </w:p>
    <w:p w14:paraId="362A7ECE" w14:textId="77777777" w:rsidR="004660C4" w:rsidRPr="009C452F" w:rsidRDefault="00000000" w:rsidP="006052A5">
      <w:pPr>
        <w:pStyle w:val="Bullet"/>
        <w:rPr>
          <w:lang w:eastAsia="en-NZ"/>
        </w:rPr>
      </w:pPr>
      <w:hyperlink w:anchor="AnatomyScanPersistentSmallStomach" w:history="1">
        <w:r w:rsidR="004660C4">
          <w:rPr>
            <w:rStyle w:val="Hyperlink"/>
          </w:rPr>
          <w:t>p</w:t>
        </w:r>
        <w:r w:rsidR="004660C4" w:rsidRPr="009C452F">
          <w:rPr>
            <w:rStyle w:val="Hyperlink"/>
          </w:rPr>
          <w:t>ersistent / absent small stomach</w:t>
        </w:r>
      </w:hyperlink>
      <w:r w:rsidR="004660C4" w:rsidRPr="009C452F">
        <w:rPr>
          <w:lang w:eastAsia="en-NZ"/>
        </w:rPr>
        <w:t xml:space="preserve"> (see below)</w:t>
      </w:r>
    </w:p>
    <w:p w14:paraId="174F7DEE" w14:textId="77777777" w:rsidR="004660C4" w:rsidRPr="009C452F" w:rsidRDefault="004660C4" w:rsidP="006052A5">
      <w:pPr>
        <w:pStyle w:val="Bullet"/>
        <w:rPr>
          <w:lang w:eastAsia="en-NZ"/>
        </w:rPr>
      </w:pPr>
      <w:proofErr w:type="spellStart"/>
      <w:r>
        <w:rPr>
          <w:lang w:eastAsia="en-NZ"/>
        </w:rPr>
        <w:t>m</w:t>
      </w:r>
      <w:r w:rsidRPr="009C452F">
        <w:rPr>
          <w:lang w:eastAsia="en-NZ"/>
        </w:rPr>
        <w:t>egacystis</w:t>
      </w:r>
      <w:proofErr w:type="spellEnd"/>
    </w:p>
    <w:p w14:paraId="5F9EC5D0" w14:textId="77777777" w:rsidR="007A30A5" w:rsidRDefault="004660C4" w:rsidP="006052A5">
      <w:pPr>
        <w:pStyle w:val="Bullet"/>
        <w:rPr>
          <w:rStyle w:val="Hyperlink"/>
        </w:rPr>
      </w:pPr>
      <w:r>
        <w:rPr>
          <w:lang w:eastAsia="en-NZ"/>
        </w:rPr>
        <w:t>r</w:t>
      </w:r>
      <w:r w:rsidRPr="009C452F">
        <w:rPr>
          <w:lang w:eastAsia="en-NZ"/>
        </w:rPr>
        <w:t xml:space="preserve">enal dilatation – see </w:t>
      </w:r>
      <w:r>
        <w:rPr>
          <w:b/>
          <w:lang w:eastAsia="en-NZ"/>
        </w:rPr>
        <w:fldChar w:fldCharType="begin"/>
      </w:r>
      <w:r>
        <w:rPr>
          <w:b/>
          <w:lang w:eastAsia="en-NZ"/>
        </w:rPr>
        <w:instrText>HYPERLINK  \l "AppendixSevenFetalRenalCharts"</w:instrText>
      </w:r>
      <w:r>
        <w:rPr>
          <w:b/>
          <w:lang w:eastAsia="en-NZ"/>
        </w:rPr>
      </w:r>
      <w:r>
        <w:rPr>
          <w:b/>
          <w:lang w:eastAsia="en-NZ"/>
        </w:rPr>
        <w:fldChar w:fldCharType="separate"/>
      </w:r>
      <w:r w:rsidRPr="00F76B0B">
        <w:rPr>
          <w:rStyle w:val="Hyperlink"/>
          <w:lang w:eastAsia="en-NZ"/>
        </w:rPr>
        <w:t xml:space="preserve">Appendix 7: </w:t>
      </w:r>
      <w:proofErr w:type="spellStart"/>
      <w:r w:rsidRPr="00F76B0B">
        <w:rPr>
          <w:rStyle w:val="Hyperlink"/>
        </w:rPr>
        <w:t>Fetal</w:t>
      </w:r>
      <w:proofErr w:type="spellEnd"/>
      <w:r w:rsidRPr="00F76B0B">
        <w:rPr>
          <w:rStyle w:val="Hyperlink"/>
        </w:rPr>
        <w:t xml:space="preserve"> renal tract dilation charts</w:t>
      </w:r>
      <w:r w:rsidRPr="006052A5">
        <w:rPr>
          <w:rStyle w:val="FootnoteReference"/>
        </w:rPr>
        <w:footnoteReference w:id="4"/>
      </w:r>
    </w:p>
    <w:p w14:paraId="691798CC" w14:textId="77777777" w:rsidR="007A30A5" w:rsidRDefault="004660C4" w:rsidP="006052A5">
      <w:pPr>
        <w:pStyle w:val="Bullet"/>
        <w:rPr>
          <w:lang w:eastAsia="en-NZ"/>
        </w:rPr>
      </w:pPr>
      <w:r>
        <w:rPr>
          <w:b/>
          <w:lang w:eastAsia="en-NZ"/>
        </w:rPr>
        <w:fldChar w:fldCharType="end"/>
      </w:r>
      <w:r w:rsidRPr="00AE5554">
        <w:rPr>
          <w:lang w:eastAsia="en-NZ"/>
        </w:rPr>
        <w:t>u</w:t>
      </w:r>
      <w:r w:rsidRPr="00A56A50">
        <w:t>mbilical vein varix</w:t>
      </w:r>
      <w:r w:rsidR="006052A5">
        <w:t xml:space="preserve"> </w:t>
      </w:r>
      <w:r w:rsidR="006052A5">
        <w:rPr>
          <w:lang w:eastAsia="en-NZ"/>
        </w:rPr>
        <w:t>&gt;</w:t>
      </w:r>
      <w:r w:rsidRPr="009C452F">
        <w:rPr>
          <w:lang w:eastAsia="en-NZ"/>
        </w:rPr>
        <w:t>9</w:t>
      </w:r>
      <w:r w:rsidR="006052A5">
        <w:rPr>
          <w:lang w:eastAsia="en-NZ"/>
        </w:rPr>
        <w:t> </w:t>
      </w:r>
      <w:r w:rsidRPr="009C452F">
        <w:rPr>
          <w:lang w:eastAsia="en-NZ"/>
        </w:rPr>
        <w:t xml:space="preserve">mm (see </w:t>
      </w:r>
      <w:hyperlink r:id="rId53" w:history="1">
        <w:r w:rsidRPr="00A91BC1">
          <w:rPr>
            <w:rStyle w:val="Hyperlink"/>
            <w:i/>
          </w:rPr>
          <w:t>Umbilical Vein Varix</w:t>
        </w:r>
      </w:hyperlink>
      <w:r w:rsidRPr="009C452F">
        <w:rPr>
          <w:lang w:eastAsia="en-NZ"/>
        </w:rPr>
        <w:t>, NZMFMN 2017).</w:t>
      </w:r>
    </w:p>
    <w:p w14:paraId="494DBAF3" w14:textId="77777777" w:rsidR="004660C4" w:rsidRDefault="004660C4" w:rsidP="006052A5">
      <w:pPr>
        <w:rPr>
          <w:lang w:eastAsia="en-NZ"/>
        </w:rPr>
      </w:pPr>
      <w:bookmarkStart w:id="107" w:name="_Toc533056833"/>
    </w:p>
    <w:p w14:paraId="4609EB3F" w14:textId="77777777" w:rsidR="004660C4" w:rsidRPr="009C452F" w:rsidRDefault="004660C4" w:rsidP="006052A5">
      <w:pPr>
        <w:pStyle w:val="Heading3"/>
        <w:rPr>
          <w:lang w:eastAsia="en-NZ"/>
        </w:rPr>
      </w:pPr>
      <w:bookmarkStart w:id="108" w:name="NuchalFoldThickness"/>
      <w:r w:rsidRPr="009C452F">
        <w:rPr>
          <w:lang w:eastAsia="en-NZ"/>
        </w:rPr>
        <w:t>Nuchal fold thickness</w:t>
      </w:r>
      <w:bookmarkEnd w:id="107"/>
    </w:p>
    <w:bookmarkEnd w:id="108"/>
    <w:p w14:paraId="0592AA1B" w14:textId="77777777" w:rsidR="004660C4" w:rsidRPr="009C452F" w:rsidRDefault="004660C4" w:rsidP="006052A5">
      <w:pPr>
        <w:pStyle w:val="Bullet"/>
        <w:rPr>
          <w:lang w:eastAsia="en-NZ"/>
        </w:rPr>
      </w:pPr>
      <w:r w:rsidRPr="009C452F">
        <w:rPr>
          <w:lang w:eastAsia="en-NZ"/>
        </w:rPr>
        <w:t xml:space="preserve">When increased </w:t>
      </w:r>
      <w:r w:rsidRPr="00587846">
        <w:rPr>
          <w:lang w:eastAsia="en-NZ"/>
        </w:rPr>
        <w:t>(</w:t>
      </w:r>
      <w:r w:rsidR="006052A5">
        <w:rPr>
          <w:lang w:eastAsia="en-NZ"/>
        </w:rPr>
        <w:t>&gt;</w:t>
      </w:r>
      <w:r w:rsidRPr="00587846">
        <w:rPr>
          <w:lang w:eastAsia="en-NZ"/>
        </w:rPr>
        <w:t>6 mm),</w:t>
      </w:r>
      <w:r w:rsidRPr="009C452F">
        <w:rPr>
          <w:lang w:eastAsia="en-NZ"/>
        </w:rPr>
        <w:t xml:space="preserve"> this is a hard marker for chromosomal abnormality.</w:t>
      </w:r>
    </w:p>
    <w:p w14:paraId="66947598" w14:textId="77777777" w:rsidR="004660C4" w:rsidRPr="009C452F" w:rsidRDefault="004660C4" w:rsidP="006052A5">
      <w:pPr>
        <w:pStyle w:val="Bullet"/>
        <w:rPr>
          <w:lang w:eastAsia="en-NZ"/>
        </w:rPr>
      </w:pPr>
      <w:r w:rsidRPr="009C452F">
        <w:rPr>
          <w:lang w:eastAsia="en-NZ"/>
        </w:rPr>
        <w:t xml:space="preserve">It should only be assessed between </w:t>
      </w:r>
      <w:proofErr w:type="gramStart"/>
      <w:r w:rsidRPr="009C452F">
        <w:rPr>
          <w:lang w:eastAsia="en-NZ"/>
        </w:rPr>
        <w:t>16 </w:t>
      </w:r>
      <w:r>
        <w:rPr>
          <w:lang w:eastAsia="en-NZ"/>
        </w:rPr>
        <w:t>and</w:t>
      </w:r>
      <w:r w:rsidRPr="009C452F">
        <w:rPr>
          <w:lang w:eastAsia="en-NZ"/>
        </w:rPr>
        <w:t xml:space="preserve"> 21+6 weeks</w:t>
      </w:r>
      <w:proofErr w:type="gramEnd"/>
      <w:r w:rsidRPr="009C452F">
        <w:rPr>
          <w:lang w:eastAsia="en-NZ"/>
        </w:rPr>
        <w:t xml:space="preserve"> gestational age.</w:t>
      </w:r>
    </w:p>
    <w:p w14:paraId="6870335D" w14:textId="77777777" w:rsidR="004660C4" w:rsidRPr="009C452F" w:rsidRDefault="004660C4" w:rsidP="006052A5">
      <w:pPr>
        <w:pStyle w:val="Bullet"/>
        <w:rPr>
          <w:lang w:eastAsia="en-NZ"/>
        </w:rPr>
      </w:pPr>
      <w:r w:rsidRPr="009C452F">
        <w:rPr>
          <w:lang w:eastAsia="en-NZ"/>
        </w:rPr>
        <w:t xml:space="preserve">Take care to avoid </w:t>
      </w:r>
      <w:r w:rsidR="007A30A5">
        <w:rPr>
          <w:lang w:eastAsia="en-NZ"/>
        </w:rPr>
        <w:t>‘</w:t>
      </w:r>
      <w:r w:rsidRPr="009C452F">
        <w:rPr>
          <w:lang w:eastAsia="en-NZ"/>
        </w:rPr>
        <w:t>drop</w:t>
      </w:r>
      <w:r>
        <w:rPr>
          <w:lang w:eastAsia="en-NZ"/>
        </w:rPr>
        <w:t>-</w:t>
      </w:r>
      <w:r w:rsidRPr="009C452F">
        <w:rPr>
          <w:lang w:eastAsia="en-NZ"/>
        </w:rPr>
        <w:t>out</w:t>
      </w:r>
      <w:r w:rsidR="007A30A5">
        <w:rPr>
          <w:lang w:eastAsia="en-NZ"/>
        </w:rPr>
        <w:t>’</w:t>
      </w:r>
      <w:r w:rsidRPr="009C452F">
        <w:rPr>
          <w:lang w:eastAsia="en-NZ"/>
        </w:rPr>
        <w:t xml:space="preserve"> artefact caused by shadowing from the posterior calvarium (angle the probe so that the posterior fossa and nuchal fold are slightly anterior rather than in the transverse plane on the image).</w:t>
      </w:r>
    </w:p>
    <w:p w14:paraId="336F6D3F" w14:textId="77777777" w:rsidR="004660C4" w:rsidRPr="009C452F" w:rsidRDefault="004660C4" w:rsidP="006052A5">
      <w:pPr>
        <w:pStyle w:val="Bullet"/>
        <w:rPr>
          <w:lang w:eastAsia="en-NZ"/>
        </w:rPr>
      </w:pPr>
      <w:r w:rsidRPr="009C452F">
        <w:rPr>
          <w:lang w:eastAsia="en-NZ"/>
        </w:rPr>
        <w:t xml:space="preserve">A </w:t>
      </w:r>
      <w:proofErr w:type="spellStart"/>
      <w:r w:rsidRPr="009C452F">
        <w:rPr>
          <w:lang w:eastAsia="en-NZ"/>
        </w:rPr>
        <w:t>Fetal</w:t>
      </w:r>
      <w:proofErr w:type="spellEnd"/>
      <w:r w:rsidRPr="009C452F">
        <w:rPr>
          <w:lang w:eastAsia="en-NZ"/>
        </w:rPr>
        <w:t xml:space="preserve"> Medicine (or local equivalent) </w:t>
      </w:r>
      <w:r>
        <w:rPr>
          <w:lang w:eastAsia="en-NZ"/>
        </w:rPr>
        <w:t>specialist</w:t>
      </w:r>
      <w:r w:rsidRPr="009C452F">
        <w:rPr>
          <w:lang w:eastAsia="en-NZ"/>
        </w:rPr>
        <w:t xml:space="preserve"> review should be recommended for nuchal fold thickness of </w:t>
      </w:r>
      <w:r w:rsidR="006052A5">
        <w:rPr>
          <w:lang w:eastAsia="en-NZ"/>
        </w:rPr>
        <w:t>&gt;</w:t>
      </w:r>
      <w:r w:rsidRPr="00587846">
        <w:rPr>
          <w:lang w:eastAsia="en-NZ"/>
        </w:rPr>
        <w:t>6 mm.</w:t>
      </w:r>
    </w:p>
    <w:p w14:paraId="54BEEA65" w14:textId="77777777" w:rsidR="004660C4" w:rsidRPr="009C452F" w:rsidRDefault="004660C4" w:rsidP="006052A5">
      <w:pPr>
        <w:pStyle w:val="Bullet"/>
        <w:rPr>
          <w:lang w:eastAsia="en-NZ"/>
        </w:rPr>
      </w:pPr>
      <w:r w:rsidRPr="009C452F">
        <w:rPr>
          <w:lang w:eastAsia="en-NZ"/>
        </w:rPr>
        <w:t>Careful examination for further anomalies should be performed.</w:t>
      </w:r>
    </w:p>
    <w:p w14:paraId="3B32FCBC" w14:textId="77777777" w:rsidR="004660C4" w:rsidRPr="009C452F" w:rsidRDefault="004660C4" w:rsidP="006052A5">
      <w:pPr>
        <w:rPr>
          <w:lang w:eastAsia="en-NZ"/>
        </w:rPr>
      </w:pPr>
    </w:p>
    <w:p w14:paraId="2E167C2F" w14:textId="77777777" w:rsidR="004660C4" w:rsidRPr="009C452F" w:rsidRDefault="004660C4" w:rsidP="006052A5">
      <w:pPr>
        <w:pStyle w:val="Heading3"/>
        <w:rPr>
          <w:lang w:eastAsia="en-NZ"/>
        </w:rPr>
      </w:pPr>
      <w:bookmarkStart w:id="109" w:name="_Toc533056834"/>
      <w:bookmarkStart w:id="110" w:name="PericardialFluid"/>
      <w:proofErr w:type="spellStart"/>
      <w:r w:rsidRPr="009C452F">
        <w:rPr>
          <w:lang w:eastAsia="en-NZ"/>
        </w:rPr>
        <w:t>Fetal</w:t>
      </w:r>
      <w:proofErr w:type="spellEnd"/>
      <w:r w:rsidRPr="009C452F">
        <w:rPr>
          <w:lang w:eastAsia="en-NZ"/>
        </w:rPr>
        <w:t xml:space="preserve"> pericardial fluid</w:t>
      </w:r>
      <w:bookmarkEnd w:id="109"/>
      <w:bookmarkEnd w:id="110"/>
    </w:p>
    <w:p w14:paraId="2FA6E048" w14:textId="77777777" w:rsidR="004660C4" w:rsidRPr="009C452F" w:rsidRDefault="004660C4" w:rsidP="006052A5">
      <w:pPr>
        <w:pStyle w:val="Bullet"/>
        <w:rPr>
          <w:lang w:eastAsia="en-NZ"/>
        </w:rPr>
      </w:pPr>
      <w:r w:rsidRPr="009C452F">
        <w:rPr>
          <w:lang w:eastAsia="en-NZ"/>
        </w:rPr>
        <w:t xml:space="preserve">Greater than 2 mm fluid </w:t>
      </w:r>
      <w:r w:rsidRPr="009C452F">
        <w:t xml:space="preserve">around a significant proportion of the heart (generally not </w:t>
      </w:r>
      <w:r>
        <w:t xml:space="preserve">more than </w:t>
      </w:r>
      <w:r w:rsidRPr="009C452F">
        <w:t>one isolated pocket) may reflect an increased risk of chromosomal abnormality.</w:t>
      </w:r>
    </w:p>
    <w:p w14:paraId="2FF6EF64" w14:textId="77777777" w:rsidR="004660C4" w:rsidRPr="009C452F" w:rsidRDefault="004660C4" w:rsidP="006052A5">
      <w:pPr>
        <w:pStyle w:val="Bullet"/>
        <w:rPr>
          <w:lang w:eastAsia="en-NZ"/>
        </w:rPr>
      </w:pPr>
      <w:r w:rsidRPr="009C452F">
        <w:rPr>
          <w:lang w:eastAsia="en-NZ"/>
        </w:rPr>
        <w:t xml:space="preserve">If isolated, </w:t>
      </w:r>
      <w:r w:rsidR="00D67F63">
        <w:rPr>
          <w:lang w:eastAsia="en-NZ"/>
        </w:rPr>
        <w:t>&lt;</w:t>
      </w:r>
      <w:r w:rsidRPr="009C452F">
        <w:rPr>
          <w:lang w:eastAsia="en-NZ"/>
        </w:rPr>
        <w:t xml:space="preserve">3 mm and with a normal detailed </w:t>
      </w:r>
      <w:proofErr w:type="spellStart"/>
      <w:r w:rsidRPr="009C452F">
        <w:rPr>
          <w:lang w:eastAsia="en-NZ"/>
        </w:rPr>
        <w:t>fetal</w:t>
      </w:r>
      <w:proofErr w:type="spellEnd"/>
      <w:r w:rsidRPr="009C452F">
        <w:rPr>
          <w:lang w:eastAsia="en-NZ"/>
        </w:rPr>
        <w:t xml:space="preserve"> echo, there is usually a normal outcome.</w:t>
      </w:r>
    </w:p>
    <w:p w14:paraId="2F4AA2E0" w14:textId="77777777" w:rsidR="004660C4" w:rsidRPr="009C452F" w:rsidRDefault="004660C4" w:rsidP="006052A5">
      <w:pPr>
        <w:rPr>
          <w:lang w:eastAsia="en-NZ"/>
        </w:rPr>
      </w:pPr>
    </w:p>
    <w:p w14:paraId="5D573328" w14:textId="77777777" w:rsidR="004660C4" w:rsidRPr="009C452F" w:rsidRDefault="004660C4" w:rsidP="006052A5">
      <w:pPr>
        <w:pStyle w:val="Heading4"/>
        <w:rPr>
          <w:lang w:eastAsia="en-NZ"/>
        </w:rPr>
      </w:pPr>
      <w:r>
        <w:rPr>
          <w:lang w:eastAsia="en-NZ"/>
        </w:rPr>
        <w:t>Ultrasound examination</w:t>
      </w:r>
    </w:p>
    <w:p w14:paraId="75525FD1" w14:textId="77777777" w:rsidR="004660C4" w:rsidRPr="009C452F" w:rsidRDefault="004660C4" w:rsidP="006052A5">
      <w:pPr>
        <w:rPr>
          <w:lang w:eastAsia="en-NZ"/>
        </w:rPr>
      </w:pPr>
      <w:r w:rsidRPr="009C452F">
        <w:rPr>
          <w:lang w:eastAsia="en-NZ"/>
        </w:rPr>
        <w:t>Measurement</w:t>
      </w:r>
      <w:r>
        <w:rPr>
          <w:lang w:eastAsia="en-NZ"/>
        </w:rPr>
        <w:t xml:space="preserve"> of the pericardial fluid</w:t>
      </w:r>
      <w:r w:rsidRPr="009C452F">
        <w:rPr>
          <w:lang w:eastAsia="en-NZ"/>
        </w:rPr>
        <w:t xml:space="preserve"> should be made in diastole (with the AV valves open).</w:t>
      </w:r>
    </w:p>
    <w:p w14:paraId="7432D068" w14:textId="77777777" w:rsidR="004660C4" w:rsidRPr="009C452F" w:rsidRDefault="004660C4" w:rsidP="006052A5">
      <w:pPr>
        <w:rPr>
          <w:lang w:eastAsia="en-NZ"/>
        </w:rPr>
      </w:pPr>
    </w:p>
    <w:p w14:paraId="5C720CCE" w14:textId="77777777" w:rsidR="004660C4" w:rsidRPr="009C452F" w:rsidRDefault="004660C4" w:rsidP="006052A5">
      <w:pPr>
        <w:rPr>
          <w:lang w:eastAsia="en-NZ"/>
        </w:rPr>
      </w:pPr>
      <w:r w:rsidRPr="009C452F">
        <w:rPr>
          <w:lang w:eastAsia="en-NZ"/>
        </w:rPr>
        <w:t>Mimics: the outer myocardium may be hypoechoic and may mimic pericardial fluid.</w:t>
      </w:r>
    </w:p>
    <w:p w14:paraId="1E6231C0" w14:textId="77777777" w:rsidR="004660C4" w:rsidRPr="009C452F" w:rsidRDefault="004660C4" w:rsidP="006052A5">
      <w:pPr>
        <w:rPr>
          <w:lang w:eastAsia="en-NZ"/>
        </w:rPr>
      </w:pPr>
    </w:p>
    <w:p w14:paraId="381B5058" w14:textId="77777777" w:rsidR="004660C4" w:rsidRPr="009C452F" w:rsidRDefault="004660C4" w:rsidP="006052A5">
      <w:pPr>
        <w:rPr>
          <w:lang w:eastAsia="en-NZ"/>
        </w:rPr>
      </w:pPr>
      <w:r w:rsidRPr="009C452F">
        <w:rPr>
          <w:lang w:eastAsia="en-NZ"/>
        </w:rPr>
        <w:t xml:space="preserve">Extended ultrasound examination should only be performed by individuals with sufficient clinical expertise. Referral to </w:t>
      </w:r>
      <w:proofErr w:type="spellStart"/>
      <w:r w:rsidRPr="009C452F">
        <w:rPr>
          <w:lang w:eastAsia="en-NZ"/>
        </w:rPr>
        <w:t>Fetal</w:t>
      </w:r>
      <w:proofErr w:type="spellEnd"/>
      <w:r w:rsidRPr="009C452F">
        <w:rPr>
          <w:lang w:eastAsia="en-NZ"/>
        </w:rPr>
        <w:t xml:space="preserve"> Medicine should be </w:t>
      </w:r>
      <w:r>
        <w:rPr>
          <w:lang w:eastAsia="en-NZ"/>
        </w:rPr>
        <w:t>recommended</w:t>
      </w:r>
      <w:r w:rsidRPr="009C452F">
        <w:rPr>
          <w:lang w:eastAsia="en-NZ"/>
        </w:rPr>
        <w:t xml:space="preserve"> if appropriate.</w:t>
      </w:r>
    </w:p>
    <w:p w14:paraId="0AE5FF49" w14:textId="77777777" w:rsidR="004660C4" w:rsidRPr="009C452F" w:rsidRDefault="004660C4" w:rsidP="006052A5">
      <w:pPr>
        <w:rPr>
          <w:lang w:eastAsia="en-NZ"/>
        </w:rPr>
      </w:pPr>
    </w:p>
    <w:p w14:paraId="347F59A7" w14:textId="77777777" w:rsidR="004660C4" w:rsidRPr="009C452F" w:rsidRDefault="004660C4" w:rsidP="006052A5">
      <w:pPr>
        <w:keepNext/>
        <w:rPr>
          <w:lang w:eastAsia="en-NZ"/>
        </w:rPr>
      </w:pPr>
      <w:r w:rsidRPr="009C452F">
        <w:rPr>
          <w:lang w:eastAsia="en-NZ"/>
        </w:rPr>
        <w:t>Further evaluation may include:</w:t>
      </w:r>
    </w:p>
    <w:p w14:paraId="149F361C" w14:textId="77777777" w:rsidR="004660C4" w:rsidRPr="009C452F" w:rsidRDefault="004660C4" w:rsidP="006052A5">
      <w:pPr>
        <w:pStyle w:val="Bullet"/>
        <w:keepNext/>
        <w:rPr>
          <w:lang w:eastAsia="en-NZ"/>
        </w:rPr>
      </w:pPr>
      <w:r w:rsidRPr="009C452F">
        <w:rPr>
          <w:lang w:eastAsia="en-NZ"/>
        </w:rPr>
        <w:t xml:space="preserve">detailed </w:t>
      </w:r>
      <w:proofErr w:type="spellStart"/>
      <w:r w:rsidRPr="009C452F">
        <w:rPr>
          <w:lang w:eastAsia="en-NZ"/>
        </w:rPr>
        <w:t>fetal</w:t>
      </w:r>
      <w:proofErr w:type="spellEnd"/>
      <w:r w:rsidRPr="009C452F">
        <w:rPr>
          <w:lang w:eastAsia="en-NZ"/>
        </w:rPr>
        <w:t xml:space="preserve"> cardiac </w:t>
      </w:r>
      <w:proofErr w:type="gramStart"/>
      <w:r w:rsidRPr="009C452F">
        <w:rPr>
          <w:lang w:eastAsia="en-NZ"/>
        </w:rPr>
        <w:t>scan</w:t>
      </w:r>
      <w:proofErr w:type="gramEnd"/>
    </w:p>
    <w:p w14:paraId="3AEB8CDD" w14:textId="77777777" w:rsidR="004660C4" w:rsidRPr="009C452F" w:rsidRDefault="004660C4" w:rsidP="006052A5">
      <w:pPr>
        <w:pStyle w:val="Bullet"/>
        <w:keepNext/>
        <w:rPr>
          <w:lang w:eastAsia="en-NZ"/>
        </w:rPr>
      </w:pPr>
      <w:r w:rsidRPr="009C452F">
        <w:rPr>
          <w:lang w:eastAsia="en-NZ"/>
        </w:rPr>
        <w:t>assessment for other features of aneuploidy</w:t>
      </w:r>
    </w:p>
    <w:p w14:paraId="7987D911" w14:textId="77777777" w:rsidR="004660C4" w:rsidRPr="009C452F" w:rsidRDefault="004660C4" w:rsidP="006052A5">
      <w:pPr>
        <w:pStyle w:val="Bullet"/>
        <w:rPr>
          <w:lang w:eastAsia="en-NZ"/>
        </w:rPr>
      </w:pPr>
      <w:r w:rsidRPr="009C452F">
        <w:rPr>
          <w:lang w:eastAsia="en-NZ"/>
        </w:rPr>
        <w:t>assessment for other signs of hydrops (pleural effusions, ascites, subcutaneous oedema)</w:t>
      </w:r>
    </w:p>
    <w:p w14:paraId="6B9F58C2" w14:textId="77777777" w:rsidR="004660C4" w:rsidRPr="009C452F" w:rsidRDefault="004660C4" w:rsidP="006052A5">
      <w:pPr>
        <w:pStyle w:val="Bullet"/>
        <w:rPr>
          <w:lang w:eastAsia="en-NZ"/>
        </w:rPr>
      </w:pPr>
      <w:r w:rsidRPr="009C452F">
        <w:rPr>
          <w:lang w:eastAsia="en-NZ"/>
        </w:rPr>
        <w:t xml:space="preserve">assessment of the placenta for </w:t>
      </w:r>
      <w:proofErr w:type="spellStart"/>
      <w:r w:rsidRPr="009C452F">
        <w:rPr>
          <w:lang w:eastAsia="en-NZ"/>
        </w:rPr>
        <w:t>placentomegaly</w:t>
      </w:r>
      <w:proofErr w:type="spellEnd"/>
    </w:p>
    <w:p w14:paraId="5B1D06C8" w14:textId="77777777" w:rsidR="004660C4" w:rsidRPr="009C452F" w:rsidRDefault="004660C4" w:rsidP="006052A5">
      <w:pPr>
        <w:pStyle w:val="Bullet"/>
        <w:rPr>
          <w:lang w:eastAsia="en-NZ"/>
        </w:rPr>
      </w:pPr>
      <w:r w:rsidRPr="009C452F">
        <w:rPr>
          <w:lang w:eastAsia="en-NZ"/>
        </w:rPr>
        <w:t>assessment for polyhydramnios</w:t>
      </w:r>
    </w:p>
    <w:p w14:paraId="039A0DB0" w14:textId="77777777" w:rsidR="004660C4" w:rsidRPr="009C452F" w:rsidRDefault="004660C4" w:rsidP="006052A5">
      <w:pPr>
        <w:pStyle w:val="Bullet"/>
        <w:rPr>
          <w:lang w:eastAsia="en-NZ"/>
        </w:rPr>
      </w:pPr>
      <w:r w:rsidRPr="009C452F">
        <w:rPr>
          <w:lang w:eastAsia="en-NZ"/>
        </w:rPr>
        <w:t xml:space="preserve">middle cerebral artery (MCA) peak systolic velocity </w:t>
      </w:r>
      <w:r>
        <w:rPr>
          <w:lang w:eastAsia="en-NZ"/>
        </w:rPr>
        <w:t xml:space="preserve">(PSV) </w:t>
      </w:r>
      <w:r w:rsidRPr="009C452F">
        <w:rPr>
          <w:lang w:eastAsia="en-NZ"/>
        </w:rPr>
        <w:t xml:space="preserve">to </w:t>
      </w:r>
      <w:r>
        <w:rPr>
          <w:lang w:eastAsia="en-NZ"/>
        </w:rPr>
        <w:t xml:space="preserve">exclude </w:t>
      </w:r>
      <w:proofErr w:type="spellStart"/>
      <w:r>
        <w:rPr>
          <w:lang w:eastAsia="en-NZ"/>
        </w:rPr>
        <w:t>fetal</w:t>
      </w:r>
      <w:proofErr w:type="spellEnd"/>
      <w:r>
        <w:rPr>
          <w:lang w:eastAsia="en-NZ"/>
        </w:rPr>
        <w:t xml:space="preserve"> anaemia (such as </w:t>
      </w:r>
      <w:r w:rsidRPr="009C452F">
        <w:rPr>
          <w:lang w:eastAsia="en-NZ"/>
        </w:rPr>
        <w:t>maternal rhesus disease</w:t>
      </w:r>
      <w:r>
        <w:rPr>
          <w:lang w:eastAsia="en-NZ"/>
        </w:rPr>
        <w:t xml:space="preserve"> or parvovirus infection)</w:t>
      </w:r>
    </w:p>
    <w:p w14:paraId="480BC30C" w14:textId="77777777" w:rsidR="004660C4" w:rsidRPr="009C452F" w:rsidRDefault="004660C4" w:rsidP="006052A5">
      <w:pPr>
        <w:pStyle w:val="Bullet"/>
        <w:rPr>
          <w:lang w:eastAsia="en-NZ"/>
        </w:rPr>
      </w:pPr>
      <w:r w:rsidRPr="009C452F">
        <w:rPr>
          <w:lang w:eastAsia="en-NZ"/>
        </w:rPr>
        <w:t xml:space="preserve">features of </w:t>
      </w:r>
      <w:proofErr w:type="spellStart"/>
      <w:r>
        <w:rPr>
          <w:lang w:eastAsia="en-NZ"/>
        </w:rPr>
        <w:t>fetal</w:t>
      </w:r>
      <w:proofErr w:type="spellEnd"/>
      <w:r>
        <w:rPr>
          <w:lang w:eastAsia="en-NZ"/>
        </w:rPr>
        <w:t xml:space="preserve"> growth restriction (FGR)</w:t>
      </w:r>
    </w:p>
    <w:p w14:paraId="06468059" w14:textId="77777777" w:rsidR="004660C4" w:rsidRPr="009C452F" w:rsidRDefault="004660C4" w:rsidP="006052A5">
      <w:pPr>
        <w:pStyle w:val="Bullet"/>
        <w:rPr>
          <w:lang w:eastAsia="en-NZ"/>
        </w:rPr>
      </w:pPr>
      <w:r>
        <w:t>t</w:t>
      </w:r>
      <w:r w:rsidRPr="009C452F">
        <w:t xml:space="preserve">oxoplasmosis, </w:t>
      </w:r>
      <w:r>
        <w:t>o</w:t>
      </w:r>
      <w:r w:rsidRPr="009C452F">
        <w:t xml:space="preserve">ther (syphilis, varicella-zoster, parvovirus B19), </w:t>
      </w:r>
      <w:r>
        <w:t>r</w:t>
      </w:r>
      <w:r w:rsidRPr="009C452F">
        <w:t xml:space="preserve">ubella, </w:t>
      </w:r>
      <w:r>
        <w:t>c</w:t>
      </w:r>
      <w:r w:rsidRPr="009C452F">
        <w:t xml:space="preserve">ytomegalovirus – CMV – and </w:t>
      </w:r>
      <w:r>
        <w:t>h</w:t>
      </w:r>
      <w:r w:rsidRPr="009C452F">
        <w:t>erpes infections</w:t>
      </w:r>
      <w:r w:rsidRPr="009C452F">
        <w:rPr>
          <w:lang w:eastAsia="en-NZ"/>
        </w:rPr>
        <w:t xml:space="preserve"> (TORCH)</w:t>
      </w:r>
    </w:p>
    <w:p w14:paraId="59B699C4" w14:textId="77777777" w:rsidR="004660C4" w:rsidRPr="009C452F" w:rsidRDefault="004660C4" w:rsidP="006052A5">
      <w:pPr>
        <w:pStyle w:val="Bullet"/>
      </w:pPr>
      <w:r w:rsidRPr="009C452F">
        <w:rPr>
          <w:lang w:eastAsia="en-NZ"/>
        </w:rPr>
        <w:t>high</w:t>
      </w:r>
      <w:r>
        <w:rPr>
          <w:lang w:eastAsia="en-NZ"/>
        </w:rPr>
        <w:t>-</w:t>
      </w:r>
      <w:r w:rsidRPr="009C452F">
        <w:rPr>
          <w:lang w:eastAsia="en-NZ"/>
        </w:rPr>
        <w:t xml:space="preserve">output shunt lesions, </w:t>
      </w:r>
      <w:r>
        <w:rPr>
          <w:lang w:eastAsia="en-NZ"/>
        </w:rPr>
        <w:t>for example,</w:t>
      </w:r>
      <w:r w:rsidRPr="009C452F">
        <w:rPr>
          <w:lang w:eastAsia="en-NZ"/>
        </w:rPr>
        <w:t xml:space="preserve"> placental chorioangioma, vein of Galen aneurysm, tumours.</w:t>
      </w:r>
    </w:p>
    <w:p w14:paraId="4D35E053" w14:textId="77777777" w:rsidR="004660C4" w:rsidRPr="009C452F" w:rsidRDefault="004660C4" w:rsidP="006052A5">
      <w:pPr>
        <w:rPr>
          <w:lang w:eastAsia="en-NZ"/>
        </w:rPr>
      </w:pPr>
    </w:p>
    <w:p w14:paraId="26EBAE1D" w14:textId="77777777" w:rsidR="004660C4" w:rsidRPr="009C452F" w:rsidRDefault="004660C4" w:rsidP="006052A5">
      <w:pPr>
        <w:pStyle w:val="Heading3"/>
        <w:rPr>
          <w:lang w:eastAsia="en-NZ"/>
        </w:rPr>
      </w:pPr>
      <w:bookmarkStart w:id="111" w:name="_Toc533056836"/>
      <w:bookmarkStart w:id="112" w:name="AnatomyScanPersistentSmallStomach"/>
      <w:r w:rsidRPr="009C452F">
        <w:rPr>
          <w:lang w:eastAsia="en-NZ"/>
        </w:rPr>
        <w:t>Persistent small stomach</w:t>
      </w:r>
      <w:bookmarkEnd w:id="111"/>
    </w:p>
    <w:bookmarkEnd w:id="112"/>
    <w:p w14:paraId="3A835FD5" w14:textId="77777777" w:rsidR="004660C4" w:rsidRPr="009C452F" w:rsidRDefault="004660C4" w:rsidP="006052A5">
      <w:pPr>
        <w:pStyle w:val="Bullet"/>
        <w:rPr>
          <w:lang w:eastAsia="en-NZ"/>
        </w:rPr>
      </w:pPr>
      <w:r w:rsidRPr="009C452F">
        <w:rPr>
          <w:lang w:eastAsia="en-NZ"/>
        </w:rPr>
        <w:t>May indicate an increased risk</w:t>
      </w:r>
      <w:r w:rsidR="006052A5">
        <w:rPr>
          <w:lang w:eastAsia="en-NZ"/>
        </w:rPr>
        <w:t xml:space="preserve"> </w:t>
      </w:r>
      <w:r w:rsidRPr="009C452F">
        <w:rPr>
          <w:lang w:eastAsia="en-NZ"/>
        </w:rPr>
        <w:t>of</w:t>
      </w:r>
      <w:r w:rsidR="006052A5">
        <w:rPr>
          <w:lang w:eastAsia="en-NZ"/>
        </w:rPr>
        <w:t xml:space="preserve"> </w:t>
      </w:r>
      <w:r w:rsidRPr="009C452F">
        <w:rPr>
          <w:lang w:eastAsia="en-NZ"/>
        </w:rPr>
        <w:t>chromosomal abnormality.</w:t>
      </w:r>
    </w:p>
    <w:p w14:paraId="5D004B4A" w14:textId="77777777" w:rsidR="004660C4" w:rsidRPr="009C452F" w:rsidRDefault="004660C4" w:rsidP="006052A5">
      <w:pPr>
        <w:pStyle w:val="Bullet"/>
        <w:rPr>
          <w:lang w:eastAsia="en-NZ"/>
        </w:rPr>
      </w:pPr>
      <w:r w:rsidRPr="009C452F">
        <w:rPr>
          <w:lang w:eastAsia="en-NZ"/>
        </w:rPr>
        <w:t xml:space="preserve">It can also be seen in non-chromosomal structural </w:t>
      </w:r>
      <w:proofErr w:type="spellStart"/>
      <w:r w:rsidRPr="009C452F">
        <w:rPr>
          <w:lang w:eastAsia="en-NZ"/>
        </w:rPr>
        <w:t>fetal</w:t>
      </w:r>
      <w:proofErr w:type="spellEnd"/>
      <w:r w:rsidRPr="009C452F">
        <w:rPr>
          <w:lang w:eastAsia="en-NZ"/>
        </w:rPr>
        <w:t xml:space="preserve"> abnormalities, such as, oesophageal atresia and trachea-oesophageal fistula.</w:t>
      </w:r>
    </w:p>
    <w:p w14:paraId="6F5538B6" w14:textId="77777777" w:rsidR="004660C4" w:rsidRPr="009C452F" w:rsidRDefault="004660C4" w:rsidP="006052A5">
      <w:pPr>
        <w:pStyle w:val="Bullet"/>
        <w:rPr>
          <w:lang w:eastAsia="en-NZ"/>
        </w:rPr>
      </w:pPr>
      <w:r w:rsidRPr="009C452F">
        <w:rPr>
          <w:lang w:eastAsia="en-NZ"/>
        </w:rPr>
        <w:t xml:space="preserve">Extended ultrasound examination should be performed to look for other markers of chromosomal anomaly, to exclude a structural abnormality of the </w:t>
      </w:r>
      <w:proofErr w:type="spellStart"/>
      <w:r w:rsidRPr="009C452F">
        <w:rPr>
          <w:lang w:eastAsia="en-NZ"/>
        </w:rPr>
        <w:t>fetal</w:t>
      </w:r>
      <w:proofErr w:type="spellEnd"/>
      <w:r w:rsidRPr="009C452F">
        <w:rPr>
          <w:lang w:eastAsia="en-NZ"/>
        </w:rPr>
        <w:t xml:space="preserve"> face and brain and to assess amniotic fluid to exclude secondary polyhydramnios.</w:t>
      </w:r>
    </w:p>
    <w:p w14:paraId="336D8E5C" w14:textId="77777777" w:rsidR="004660C4" w:rsidRPr="009C452F" w:rsidRDefault="004660C4" w:rsidP="006052A5">
      <w:pPr>
        <w:pStyle w:val="Bullet"/>
        <w:rPr>
          <w:lang w:eastAsia="en-NZ"/>
        </w:rPr>
      </w:pPr>
      <w:r w:rsidRPr="009C452F">
        <w:rPr>
          <w:lang w:eastAsia="en-NZ"/>
        </w:rPr>
        <w:t xml:space="preserve">A follow-up scan within a week should be considered. If this is a persistent finding, </w:t>
      </w:r>
      <w:proofErr w:type="spellStart"/>
      <w:r w:rsidRPr="009C452F">
        <w:rPr>
          <w:lang w:eastAsia="en-NZ"/>
        </w:rPr>
        <w:t>Fetal</w:t>
      </w:r>
      <w:proofErr w:type="spellEnd"/>
      <w:r w:rsidRPr="009C452F">
        <w:rPr>
          <w:lang w:eastAsia="en-NZ"/>
        </w:rPr>
        <w:t xml:space="preserve"> Medicine referral (or local equivalent) is required.</w:t>
      </w:r>
    </w:p>
    <w:p w14:paraId="0CFB3D29" w14:textId="77777777" w:rsidR="004660C4" w:rsidRPr="009C452F" w:rsidRDefault="004660C4" w:rsidP="006052A5">
      <w:pPr>
        <w:rPr>
          <w:lang w:eastAsia="en-NZ"/>
        </w:rPr>
      </w:pPr>
    </w:p>
    <w:p w14:paraId="1D660A4A" w14:textId="77777777" w:rsidR="004660C4" w:rsidRPr="009C452F" w:rsidRDefault="004660C4" w:rsidP="006052A5">
      <w:pPr>
        <w:pStyle w:val="Heading3"/>
        <w:rPr>
          <w:lang w:eastAsia="en-NZ"/>
        </w:rPr>
      </w:pPr>
      <w:bookmarkStart w:id="113" w:name="_Toc533056837"/>
      <w:r w:rsidRPr="009C452F">
        <w:rPr>
          <w:lang w:eastAsia="en-NZ"/>
        </w:rPr>
        <w:t>Talipes/Clubfoot</w:t>
      </w:r>
      <w:bookmarkEnd w:id="113"/>
    </w:p>
    <w:p w14:paraId="6EA57BCB" w14:textId="77777777" w:rsidR="004660C4" w:rsidRPr="009C452F" w:rsidRDefault="004660C4" w:rsidP="006052A5">
      <w:pPr>
        <w:pStyle w:val="Bullet"/>
        <w:rPr>
          <w:lang w:eastAsia="en-NZ"/>
        </w:rPr>
      </w:pPr>
      <w:r w:rsidRPr="009C452F">
        <w:rPr>
          <w:lang w:eastAsia="en-NZ"/>
        </w:rPr>
        <w:t>May be a marker for aneuploidy</w:t>
      </w:r>
      <w:r>
        <w:rPr>
          <w:lang w:eastAsia="en-NZ"/>
        </w:rPr>
        <w:t xml:space="preserve"> if bilateral</w:t>
      </w:r>
      <w:r w:rsidRPr="009C452F">
        <w:rPr>
          <w:lang w:eastAsia="en-NZ"/>
        </w:rPr>
        <w:t xml:space="preserve">, </w:t>
      </w:r>
      <w:proofErr w:type="gramStart"/>
      <w:r w:rsidRPr="009C452F">
        <w:rPr>
          <w:lang w:eastAsia="en-NZ"/>
        </w:rPr>
        <w:t>in particular trisomy</w:t>
      </w:r>
      <w:proofErr w:type="gramEnd"/>
      <w:r w:rsidRPr="009C452F">
        <w:rPr>
          <w:lang w:eastAsia="en-NZ"/>
        </w:rPr>
        <w:t xml:space="preserve"> 18.</w:t>
      </w:r>
    </w:p>
    <w:p w14:paraId="5D8AFC73" w14:textId="77777777" w:rsidR="004660C4" w:rsidRPr="009C452F" w:rsidRDefault="004660C4" w:rsidP="006052A5">
      <w:pPr>
        <w:pStyle w:val="Bullet"/>
        <w:rPr>
          <w:lang w:eastAsia="en-NZ"/>
        </w:rPr>
      </w:pPr>
      <w:r w:rsidRPr="009C452F">
        <w:rPr>
          <w:lang w:eastAsia="en-NZ"/>
        </w:rPr>
        <w:t xml:space="preserve">May also be found in non-chromosomal structural </w:t>
      </w:r>
      <w:proofErr w:type="spellStart"/>
      <w:r w:rsidRPr="009C452F">
        <w:rPr>
          <w:lang w:eastAsia="en-NZ"/>
        </w:rPr>
        <w:t>fetal</w:t>
      </w:r>
      <w:proofErr w:type="spellEnd"/>
      <w:r w:rsidRPr="009C452F">
        <w:rPr>
          <w:lang w:eastAsia="en-NZ"/>
        </w:rPr>
        <w:t xml:space="preserve"> abnormalities, such as sacral agenesis, spina bifida, </w:t>
      </w:r>
      <w:r w:rsidRPr="009C452F">
        <w:t>arthrogryposis</w:t>
      </w:r>
      <w:r w:rsidRPr="009C452F">
        <w:rPr>
          <w:lang w:eastAsia="en-NZ"/>
        </w:rPr>
        <w:t xml:space="preserve"> and caudal regression syndrome.</w:t>
      </w:r>
    </w:p>
    <w:p w14:paraId="3803C296" w14:textId="77777777" w:rsidR="004660C4" w:rsidRPr="009C452F" w:rsidRDefault="004660C4" w:rsidP="006052A5">
      <w:pPr>
        <w:pStyle w:val="Bullet"/>
        <w:rPr>
          <w:lang w:eastAsia="en-NZ"/>
        </w:rPr>
      </w:pPr>
      <w:proofErr w:type="spellStart"/>
      <w:r w:rsidRPr="009C452F">
        <w:rPr>
          <w:lang w:eastAsia="en-NZ"/>
        </w:rPr>
        <w:t>Fetal</w:t>
      </w:r>
      <w:proofErr w:type="spellEnd"/>
      <w:r w:rsidRPr="009C452F">
        <w:rPr>
          <w:lang w:eastAsia="en-NZ"/>
        </w:rPr>
        <w:t xml:space="preserve"> Medicine referral (or local equivalent) is required, even if isolated.</w:t>
      </w:r>
    </w:p>
    <w:p w14:paraId="034CC32C" w14:textId="77777777" w:rsidR="004660C4" w:rsidRPr="009C452F" w:rsidRDefault="004660C4" w:rsidP="006052A5">
      <w:pPr>
        <w:rPr>
          <w:lang w:eastAsia="en-NZ"/>
        </w:rPr>
      </w:pPr>
    </w:p>
    <w:p w14:paraId="32E817D2" w14:textId="77777777" w:rsidR="004660C4" w:rsidRPr="009C452F" w:rsidRDefault="004660C4" w:rsidP="00011393">
      <w:pPr>
        <w:pStyle w:val="Heading3"/>
      </w:pPr>
      <w:bookmarkStart w:id="114" w:name="_Toc533056838"/>
      <w:r w:rsidRPr="009C452F">
        <w:t>Reporting alerts</w:t>
      </w:r>
      <w:bookmarkEnd w:id="114"/>
    </w:p>
    <w:p w14:paraId="0CE6ACE9" w14:textId="77777777" w:rsidR="004660C4" w:rsidRPr="009C452F" w:rsidRDefault="004660C4" w:rsidP="00413430">
      <w:pPr>
        <w:keepNext/>
        <w:numPr>
          <w:ilvl w:val="2"/>
          <w:numId w:val="7"/>
        </w:numPr>
      </w:pPr>
      <w:r w:rsidRPr="009C452F">
        <w:rPr>
          <w:noProof/>
          <w:lang w:eastAsia="en-NZ"/>
        </w:rPr>
        <mc:AlternateContent>
          <mc:Choice Requires="wps">
            <w:drawing>
              <wp:inline distT="0" distB="0" distL="0" distR="0" wp14:anchorId="5E52BE4C" wp14:editId="251BD1CD">
                <wp:extent cx="3352800" cy="465512"/>
                <wp:effectExtent l="0" t="0" r="0" b="0"/>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2800" cy="465512"/>
                        </a:xfrm>
                        <a:prstGeom prst="roundRect">
                          <a:avLst/>
                        </a:prstGeom>
                        <a:solidFill>
                          <a:srgbClr val="FF5353"/>
                        </a:solidFill>
                        <a:ln w="12700" cap="flat" cmpd="sng" algn="ctr">
                          <a:noFill/>
                          <a:prstDash val="solid"/>
                          <a:miter lim="800000"/>
                        </a:ln>
                        <a:effectLst/>
                      </wps:spPr>
                      <wps:txbx>
                        <w:txbxContent>
                          <w:p w14:paraId="6226A867" w14:textId="77777777" w:rsidR="007C4FC0" w:rsidRPr="006052A5" w:rsidRDefault="007C4FC0" w:rsidP="006052A5">
                            <w:pPr>
                              <w:pStyle w:val="Bullet"/>
                              <w:spacing w:before="0"/>
                              <w:rPr>
                                <w:color w:val="FFFFFF" w:themeColor="background1"/>
                                <w:lang w:eastAsia="en-NZ"/>
                              </w:rPr>
                            </w:pPr>
                            <w:r w:rsidRPr="006052A5">
                              <w:rPr>
                                <w:color w:val="FFFFFF" w:themeColor="background1"/>
                                <w:lang w:eastAsia="en-NZ"/>
                              </w:rPr>
                              <w:t>Open cervix ± bulging membranes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52BE4C" id="Rounded Rectangle 20" o:spid="_x0000_s1039" alt="&quot;&quot;" style="width:264pt;height:3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" fillcolor="#ff5353" stroked="f" strokeweight="1pt">
                <v:stroke joinstyle="miter"/>
                <v:textbox>
                  <w:txbxContent>
                    <w:p w14:paraId="6226A867" w14:textId="77777777" w:rsidR="007C4FC0" w:rsidRPr="006052A5" w:rsidRDefault="007C4FC0" w:rsidP="006052A5">
                      <w:pPr>
                        <w:pStyle w:val="Bullet"/>
                        <w:spacing w:before="0"/>
                        <w:rPr>
                          <w:color w:val="FFFFFF" w:themeColor="background1"/>
                          <w:lang w:eastAsia="en-NZ"/>
                        </w:rPr>
                      </w:pPr>
                      <w:r w:rsidRPr="006052A5">
                        <w:rPr>
                          <w:color w:val="FFFFFF" w:themeColor="background1"/>
                          <w:lang w:eastAsia="en-NZ"/>
                        </w:rPr>
                        <w:t>Open cervix ± bulging membranes</w:t>
                      </w:r>
                    </w:p>
                  </w:txbxContent>
                </v:textbox>
                <w10:anchorlock/>
              </v:roundrect>
            </w:pict>
          </mc:Fallback>
        </mc:AlternateContent>
      </w:r>
    </w:p>
    <w:p w14:paraId="0884140E" w14:textId="77777777" w:rsidR="004660C4" w:rsidRPr="009C452F" w:rsidRDefault="004660C4" w:rsidP="00413430">
      <w:pPr>
        <w:numPr>
          <w:ilvl w:val="2"/>
          <w:numId w:val="7"/>
        </w:numPr>
        <w:spacing w:before="120"/>
      </w:pPr>
      <w:r w:rsidRPr="009C452F">
        <w:rPr>
          <w:rFonts w:ascii="Arial" w:hAnsi="Arial" w:cs="Arial"/>
          <w:noProof/>
          <w:lang w:eastAsia="en-NZ"/>
        </w:rPr>
        <mc:AlternateContent>
          <mc:Choice Requires="wps">
            <w:drawing>
              <wp:inline distT="0" distB="0" distL="0" distR="0" wp14:anchorId="73F23C0A" wp14:editId="374C6816">
                <wp:extent cx="3360420" cy="839585"/>
                <wp:effectExtent l="0" t="0" r="0" b="0"/>
                <wp:docPr id="21" name="Rounded 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0420" cy="839585"/>
                        </a:xfrm>
                        <a:prstGeom prst="roundRect">
                          <a:avLst/>
                        </a:prstGeom>
                        <a:solidFill>
                          <a:srgbClr val="E27C3E"/>
                        </a:solidFill>
                        <a:ln w="12700" cap="flat" cmpd="sng" algn="ctr">
                          <a:noFill/>
                          <a:prstDash val="solid"/>
                          <a:miter lim="800000"/>
                        </a:ln>
                        <a:effectLst/>
                      </wps:spPr>
                      <wps:txbx>
                        <w:txbxContent>
                          <w:p w14:paraId="1D7A95C6" w14:textId="77777777" w:rsidR="007C4FC0" w:rsidRPr="006052A5" w:rsidRDefault="007C4FC0" w:rsidP="006052A5">
                            <w:pPr>
                              <w:pStyle w:val="Bullet"/>
                              <w:spacing w:before="0"/>
                              <w:rPr>
                                <w:color w:val="FFFFFF" w:themeColor="background1"/>
                                <w:lang w:eastAsia="en-NZ"/>
                              </w:rPr>
                            </w:pPr>
                            <w:r w:rsidRPr="006052A5">
                              <w:rPr>
                                <w:color w:val="FFFFFF" w:themeColor="background1"/>
                                <w:lang w:eastAsia="en-NZ"/>
                              </w:rPr>
                              <w:t>Fetal hydrops</w:t>
                            </w:r>
                          </w:p>
                          <w:p w14:paraId="02D09BC2" w14:textId="77777777" w:rsidR="007C4FC0" w:rsidRPr="006052A5" w:rsidRDefault="007C4FC0" w:rsidP="006052A5">
                            <w:pPr>
                              <w:pStyle w:val="Bullet"/>
                              <w:rPr>
                                <w:color w:val="FFFFFF" w:themeColor="background1"/>
                                <w:lang w:eastAsia="en-NZ"/>
                              </w:rPr>
                            </w:pPr>
                            <w:r w:rsidRPr="006052A5">
                              <w:rPr>
                                <w:color w:val="FFFFFF" w:themeColor="background1"/>
                                <w:lang w:eastAsia="en-NZ"/>
                              </w:rPr>
                              <w:t>Major structural fetal anomaly</w:t>
                            </w:r>
                          </w:p>
                          <w:p w14:paraId="17F425E4" w14:textId="77777777" w:rsidR="007C4FC0" w:rsidRPr="006052A5" w:rsidRDefault="007C4FC0" w:rsidP="006052A5">
                            <w:pPr>
                              <w:pStyle w:val="Bullet"/>
                              <w:rPr>
                                <w:color w:val="FFFFFF" w:themeColor="background1"/>
                                <w:lang w:eastAsia="en-NZ"/>
                              </w:rPr>
                            </w:pPr>
                            <w:r w:rsidRPr="006052A5">
                              <w:rPr>
                                <w:color w:val="FFFFFF" w:themeColor="background1"/>
                                <w:lang w:eastAsia="en-NZ"/>
                              </w:rPr>
                              <w:t>Unexpected fetal demise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F23C0A" id="Rounded Rectangle 21" o:spid="_x0000_s1040" alt="&quot;&quot;" style="width:264.6pt;height:66.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" fillcolor="#e27c3e" stroked="f" strokeweight="1pt">
                <v:stroke joinstyle="miter"/>
                <v:textbox>
                  <w:txbxContent>
                    <w:p w14:paraId="1D7A95C6" w14:textId="77777777" w:rsidR="007C4FC0" w:rsidRPr="006052A5" w:rsidRDefault="007C4FC0" w:rsidP="006052A5">
                      <w:pPr>
                        <w:pStyle w:val="Bullet"/>
                        <w:spacing w:before="0"/>
                        <w:rPr>
                          <w:color w:val="FFFFFF" w:themeColor="background1"/>
                          <w:lang w:eastAsia="en-NZ"/>
                        </w:rPr>
                      </w:pPr>
                      <w:proofErr w:type="spellStart"/>
                      <w:r w:rsidRPr="006052A5">
                        <w:rPr>
                          <w:color w:val="FFFFFF" w:themeColor="background1"/>
                          <w:lang w:eastAsia="en-NZ"/>
                        </w:rPr>
                        <w:t>Fetal</w:t>
                      </w:r>
                      <w:proofErr w:type="spellEnd"/>
                      <w:r w:rsidRPr="006052A5">
                        <w:rPr>
                          <w:color w:val="FFFFFF" w:themeColor="background1"/>
                          <w:lang w:eastAsia="en-NZ"/>
                        </w:rPr>
                        <w:t xml:space="preserve"> hydrops</w:t>
                      </w:r>
                    </w:p>
                    <w:p w14:paraId="02D09BC2" w14:textId="77777777" w:rsidR="007C4FC0" w:rsidRPr="006052A5" w:rsidRDefault="007C4FC0" w:rsidP="006052A5">
                      <w:pPr>
                        <w:pStyle w:val="Bullet"/>
                        <w:rPr>
                          <w:color w:val="FFFFFF" w:themeColor="background1"/>
                          <w:lang w:eastAsia="en-NZ"/>
                        </w:rPr>
                      </w:pPr>
                      <w:r w:rsidRPr="006052A5">
                        <w:rPr>
                          <w:color w:val="FFFFFF" w:themeColor="background1"/>
                          <w:lang w:eastAsia="en-NZ"/>
                        </w:rPr>
                        <w:t xml:space="preserve">Major structural </w:t>
                      </w:r>
                      <w:proofErr w:type="spellStart"/>
                      <w:r w:rsidRPr="006052A5">
                        <w:rPr>
                          <w:color w:val="FFFFFF" w:themeColor="background1"/>
                          <w:lang w:eastAsia="en-NZ"/>
                        </w:rPr>
                        <w:t>fetal</w:t>
                      </w:r>
                      <w:proofErr w:type="spellEnd"/>
                      <w:r w:rsidRPr="006052A5">
                        <w:rPr>
                          <w:color w:val="FFFFFF" w:themeColor="background1"/>
                          <w:lang w:eastAsia="en-NZ"/>
                        </w:rPr>
                        <w:t xml:space="preserve"> anomaly</w:t>
                      </w:r>
                    </w:p>
                    <w:p w14:paraId="17F425E4" w14:textId="77777777" w:rsidR="007C4FC0" w:rsidRPr="006052A5" w:rsidRDefault="007C4FC0" w:rsidP="006052A5">
                      <w:pPr>
                        <w:pStyle w:val="Bullet"/>
                        <w:rPr>
                          <w:color w:val="FFFFFF" w:themeColor="background1"/>
                          <w:lang w:eastAsia="en-NZ"/>
                        </w:rPr>
                      </w:pPr>
                      <w:r w:rsidRPr="006052A5">
                        <w:rPr>
                          <w:color w:val="FFFFFF" w:themeColor="background1"/>
                          <w:lang w:eastAsia="en-NZ"/>
                        </w:rPr>
                        <w:t xml:space="preserve">Unexpected </w:t>
                      </w:r>
                      <w:proofErr w:type="spellStart"/>
                      <w:r w:rsidRPr="006052A5">
                        <w:rPr>
                          <w:color w:val="FFFFFF" w:themeColor="background1"/>
                          <w:lang w:eastAsia="en-NZ"/>
                        </w:rPr>
                        <w:t>fetal</w:t>
                      </w:r>
                      <w:proofErr w:type="spellEnd"/>
                      <w:r w:rsidRPr="006052A5">
                        <w:rPr>
                          <w:color w:val="FFFFFF" w:themeColor="background1"/>
                          <w:lang w:eastAsia="en-NZ"/>
                        </w:rPr>
                        <w:t xml:space="preserve"> demise</w:t>
                      </w:r>
                    </w:p>
                  </w:txbxContent>
                </v:textbox>
                <w10:anchorlock/>
              </v:roundrect>
            </w:pict>
          </mc:Fallback>
        </mc:AlternateContent>
      </w:r>
    </w:p>
    <w:p w14:paraId="4E021369" w14:textId="77777777" w:rsidR="004660C4" w:rsidRDefault="004660C4" w:rsidP="00413430">
      <w:pPr>
        <w:numPr>
          <w:ilvl w:val="2"/>
          <w:numId w:val="7"/>
        </w:numPr>
        <w:spacing w:before="120"/>
      </w:pPr>
      <w:r w:rsidRPr="00AE3371">
        <w:rPr>
          <w:rFonts w:cs="Arial"/>
          <w:noProof/>
          <w:sz w:val="22"/>
          <w:lang w:eastAsia="en-NZ"/>
        </w:rPr>
        <mc:AlternateContent>
          <mc:Choice Requires="wps">
            <w:drawing>
              <wp:inline distT="0" distB="0" distL="0" distR="0" wp14:anchorId="39D0C22D" wp14:editId="0941D9D4">
                <wp:extent cx="3352800" cy="1371600"/>
                <wp:effectExtent l="0" t="0" r="0" b="0"/>
                <wp:docPr id="31" name="Rounded 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2800" cy="1371600"/>
                        </a:xfrm>
                        <a:prstGeom prst="roundRect">
                          <a:avLst/>
                        </a:prstGeom>
                        <a:solidFill>
                          <a:srgbClr val="FFFF66"/>
                        </a:solidFill>
                        <a:ln w="12700" cap="flat" cmpd="sng" algn="ctr">
                          <a:noFill/>
                          <a:prstDash val="solid"/>
                          <a:miter lim="800000"/>
                        </a:ln>
                        <a:effectLst/>
                      </wps:spPr>
                      <wps:txbx>
                        <w:txbxContent>
                          <w:p w14:paraId="1826B6BF" w14:textId="77777777" w:rsidR="007C4FC0" w:rsidRDefault="007C4FC0" w:rsidP="006052A5">
                            <w:pPr>
                              <w:pStyle w:val="Bullet"/>
                              <w:spacing w:before="0"/>
                            </w:pPr>
                            <w:r w:rsidRPr="00AE3371">
                              <w:t xml:space="preserve">Significant </w:t>
                            </w:r>
                            <w:r w:rsidRPr="00AE3371">
                              <w:t>fetal anomaly</w:t>
                            </w:r>
                          </w:p>
                          <w:p w14:paraId="203D8A7D" w14:textId="77777777" w:rsidR="007C4FC0" w:rsidRDefault="007C4FC0" w:rsidP="006052A5">
                            <w:pPr>
                              <w:pStyle w:val="Bullet"/>
                            </w:pPr>
                            <w:r w:rsidRPr="00AE3371">
                              <w:t>Suspicion of chromosomal anomaly</w:t>
                            </w:r>
                          </w:p>
                          <w:p w14:paraId="73F6B3BA" w14:textId="77777777" w:rsidR="007C4FC0" w:rsidRDefault="007C4FC0" w:rsidP="006052A5">
                            <w:pPr>
                              <w:pStyle w:val="Bullet"/>
                            </w:pPr>
                            <w:r w:rsidRPr="00AE3371">
                              <w:t xml:space="preserve">Fetal biometry </w:t>
                            </w:r>
                            <w:r>
                              <w:t>&lt;</w:t>
                            </w:r>
                            <w:r w:rsidRPr="00AE3371">
                              <w:t>5th centile</w:t>
                            </w:r>
                          </w:p>
                          <w:p w14:paraId="5A59CA00" w14:textId="77777777" w:rsidR="007C4FC0" w:rsidRDefault="007C4FC0" w:rsidP="006052A5">
                            <w:pPr>
                              <w:pStyle w:val="Bullet"/>
                            </w:pPr>
                            <w:r w:rsidRPr="00AE3371">
                              <w:t>Significant oligohydramnios</w:t>
                            </w:r>
                          </w:p>
                          <w:p w14:paraId="41A73D56" w14:textId="54F8A98F" w:rsidR="007C4FC0" w:rsidRPr="00AE3371" w:rsidRDefault="007C4FC0" w:rsidP="006052A5">
                            <w:pPr>
                              <w:pStyle w:val="Bullet"/>
                            </w:pPr>
                            <w:r w:rsidRPr="00AE3371">
                              <w:t xml:space="preserve">Short cervix </w:t>
                            </w:r>
                            <w:r>
                              <w:t>&lt;</w:t>
                            </w:r>
                            <w:r w:rsidRPr="00AE3371">
                              <w:t>25 mm</w:t>
                            </w:r>
                            <w:r>
                              <w:t>.</w:t>
                            </w:r>
                          </w:p>
                          <w:p w14:paraId="47E8F631" w14:textId="77777777" w:rsidR="007C4FC0" w:rsidRDefault="007C4FC0" w:rsidP="00413430">
                            <w:pPr>
                              <w:numPr>
                                <w:ilvl w:val="2"/>
                                <w:numId w:val="7"/>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D0C22D" id="Rounded Rectangle 31" o:spid="_x0000_s1041" alt="&quot;&quot;" style="width:264pt;height:10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" fillcolor="#ff6" stroked="f" strokeweight="1pt">
                <v:stroke joinstyle="miter"/>
                <v:textbox>
                  <w:txbxContent>
                    <w:p w14:paraId="1826B6BF" w14:textId="77777777" w:rsidR="007C4FC0" w:rsidRDefault="007C4FC0" w:rsidP="006052A5">
                      <w:pPr>
                        <w:pStyle w:val="Bullet"/>
                        <w:spacing w:before="0"/>
                      </w:pPr>
                      <w:r w:rsidRPr="00AE3371">
                        <w:t xml:space="preserve">Significant </w:t>
                      </w:r>
                      <w:proofErr w:type="spellStart"/>
                      <w:r w:rsidRPr="00AE3371">
                        <w:t>fetal</w:t>
                      </w:r>
                      <w:proofErr w:type="spellEnd"/>
                      <w:r w:rsidRPr="00AE3371">
                        <w:t xml:space="preserve"> anomaly</w:t>
                      </w:r>
                    </w:p>
                    <w:p w14:paraId="203D8A7D" w14:textId="77777777" w:rsidR="007C4FC0" w:rsidRDefault="007C4FC0" w:rsidP="006052A5">
                      <w:pPr>
                        <w:pStyle w:val="Bullet"/>
                      </w:pPr>
                      <w:r w:rsidRPr="00AE3371">
                        <w:t>Suspicion of chromosomal anomaly</w:t>
                      </w:r>
                    </w:p>
                    <w:p w14:paraId="73F6B3BA" w14:textId="77777777" w:rsidR="007C4FC0" w:rsidRDefault="007C4FC0" w:rsidP="006052A5">
                      <w:pPr>
                        <w:pStyle w:val="Bullet"/>
                      </w:pPr>
                      <w:proofErr w:type="spellStart"/>
                      <w:r w:rsidRPr="00AE3371">
                        <w:t>Fetal</w:t>
                      </w:r>
                      <w:proofErr w:type="spellEnd"/>
                      <w:r w:rsidRPr="00AE3371">
                        <w:t xml:space="preserve"> biometry </w:t>
                      </w:r>
                      <w:r>
                        <w:t>&lt;</w:t>
                      </w:r>
                      <w:r w:rsidRPr="00AE3371">
                        <w:t>5th centile</w:t>
                      </w:r>
                    </w:p>
                    <w:p w14:paraId="5A59CA00" w14:textId="77777777" w:rsidR="007C4FC0" w:rsidRDefault="007C4FC0" w:rsidP="006052A5">
                      <w:pPr>
                        <w:pStyle w:val="Bullet"/>
                      </w:pPr>
                      <w:r w:rsidRPr="00AE3371">
                        <w:t>Significant oligohydramnios</w:t>
                      </w:r>
                    </w:p>
                    <w:p w14:paraId="41A73D56" w14:textId="54F8A98F" w:rsidR="007C4FC0" w:rsidRPr="00AE3371" w:rsidRDefault="007C4FC0" w:rsidP="006052A5">
                      <w:pPr>
                        <w:pStyle w:val="Bullet"/>
                      </w:pPr>
                      <w:r w:rsidRPr="00AE3371">
                        <w:t xml:space="preserve">Short cervix </w:t>
                      </w:r>
                      <w:r>
                        <w:t>&lt;</w:t>
                      </w:r>
                      <w:r w:rsidRPr="00AE3371">
                        <w:t>25 mm</w:t>
                      </w:r>
                      <w:r>
                        <w:t>.</w:t>
                      </w:r>
                    </w:p>
                    <w:p w14:paraId="47E8F631" w14:textId="77777777" w:rsidR="007C4FC0" w:rsidRDefault="007C4FC0" w:rsidP="00413430">
                      <w:pPr>
                        <w:numPr>
                          <w:ilvl w:val="2"/>
                          <w:numId w:val="7"/>
                        </w:numPr>
                      </w:pPr>
                    </w:p>
                  </w:txbxContent>
                </v:textbox>
                <w10:anchorlock/>
              </v:roundrect>
            </w:pict>
          </mc:Fallback>
        </mc:AlternateContent>
      </w:r>
    </w:p>
    <w:p w14:paraId="40AF7112" w14:textId="77777777" w:rsidR="006052A5" w:rsidRPr="009C452F" w:rsidRDefault="006052A5" w:rsidP="006052A5"/>
    <w:p w14:paraId="259195C9" w14:textId="77777777" w:rsidR="004660C4" w:rsidRPr="009C452F" w:rsidRDefault="004660C4" w:rsidP="00900F14">
      <w:pPr>
        <w:pStyle w:val="Heading2"/>
        <w:keepNext w:val="0"/>
        <w:pageBreakBefore/>
        <w:spacing w:before="0"/>
      </w:pPr>
      <w:bookmarkStart w:id="115" w:name="_Toc533056839"/>
      <w:bookmarkStart w:id="116" w:name="_Toc16417379"/>
      <w:bookmarkStart w:id="117" w:name="_Toc146716009"/>
      <w:bookmarkStart w:id="118" w:name="Placenta"/>
      <w:r w:rsidRPr="009C452F">
        <w:t>Placenta</w:t>
      </w:r>
      <w:bookmarkEnd w:id="115"/>
      <w:bookmarkEnd w:id="116"/>
      <w:bookmarkEnd w:id="117"/>
    </w:p>
    <w:bookmarkEnd w:id="118"/>
    <w:p w14:paraId="5D2BF61E" w14:textId="77777777" w:rsidR="004660C4" w:rsidRPr="009C452F" w:rsidRDefault="004660C4" w:rsidP="00900F14">
      <w:pPr>
        <w:pStyle w:val="Heading3"/>
        <w:rPr>
          <w:lang w:eastAsia="en-NZ"/>
        </w:rPr>
      </w:pPr>
      <w:r w:rsidRPr="009C452F">
        <w:rPr>
          <w:lang w:eastAsia="en-NZ"/>
        </w:rPr>
        <w:t xml:space="preserve">Ultrasound </w:t>
      </w:r>
      <w:r>
        <w:rPr>
          <w:lang w:eastAsia="en-NZ"/>
        </w:rPr>
        <w:t>examination</w:t>
      </w:r>
    </w:p>
    <w:p w14:paraId="7A8DBC47" w14:textId="77777777" w:rsidR="004660C4" w:rsidRPr="009C452F" w:rsidRDefault="004660C4" w:rsidP="00900F14">
      <w:pPr>
        <w:pStyle w:val="Bullet"/>
        <w:rPr>
          <w:lang w:eastAsia="en-NZ"/>
        </w:rPr>
      </w:pPr>
      <w:r w:rsidRPr="009C452F">
        <w:rPr>
          <w:lang w:eastAsia="en-NZ"/>
        </w:rPr>
        <w:t>Document placental location, for example, anterior, posterior, fundal.</w:t>
      </w:r>
    </w:p>
    <w:p w14:paraId="2A7CF8C3" w14:textId="77777777" w:rsidR="004660C4" w:rsidRPr="009C452F" w:rsidRDefault="004660C4" w:rsidP="00900F14">
      <w:pPr>
        <w:pStyle w:val="Bullet"/>
        <w:rPr>
          <w:lang w:eastAsia="en-NZ"/>
        </w:rPr>
      </w:pPr>
      <w:r w:rsidRPr="009C452F">
        <w:rPr>
          <w:lang w:eastAsia="en-NZ"/>
        </w:rPr>
        <w:t>Ask about any previous caesarean section and document placental location in relation to the scar.</w:t>
      </w:r>
    </w:p>
    <w:p w14:paraId="17602C2E" w14:textId="77777777" w:rsidR="004660C4" w:rsidRPr="009C452F" w:rsidRDefault="004660C4" w:rsidP="00900F14">
      <w:pPr>
        <w:pStyle w:val="Bullet"/>
        <w:rPr>
          <w:lang w:eastAsia="en-NZ"/>
        </w:rPr>
      </w:pPr>
      <w:r w:rsidRPr="009C452F">
        <w:rPr>
          <w:lang w:eastAsia="en-NZ"/>
        </w:rPr>
        <w:t>Image in transverse and longitudinal planes.</w:t>
      </w:r>
    </w:p>
    <w:p w14:paraId="5F8BA44B" w14:textId="77777777" w:rsidR="004660C4" w:rsidRPr="009C452F" w:rsidRDefault="004660C4" w:rsidP="00900F14">
      <w:pPr>
        <w:pStyle w:val="Bullet"/>
        <w:rPr>
          <w:lang w:eastAsia="en-NZ"/>
        </w:rPr>
      </w:pPr>
      <w:r w:rsidRPr="009C452F">
        <w:rPr>
          <w:lang w:eastAsia="en-NZ"/>
        </w:rPr>
        <w:t>Measure distance of the lower placental margin</w:t>
      </w:r>
      <w:r>
        <w:rPr>
          <w:lang w:eastAsia="en-NZ"/>
        </w:rPr>
        <w:t>/marginal sinus</w:t>
      </w:r>
      <w:r w:rsidRPr="009C452F">
        <w:rPr>
          <w:lang w:eastAsia="en-NZ"/>
        </w:rPr>
        <w:t xml:space="preserve"> from the internal </w:t>
      </w:r>
      <w:proofErr w:type="spellStart"/>
      <w:r w:rsidRPr="009C452F">
        <w:rPr>
          <w:lang w:eastAsia="en-NZ"/>
        </w:rPr>
        <w:t>os</w:t>
      </w:r>
      <w:proofErr w:type="spellEnd"/>
      <w:r w:rsidRPr="009C452F">
        <w:rPr>
          <w:lang w:eastAsia="en-NZ"/>
        </w:rPr>
        <w:t xml:space="preserve">. Consider a TV scan if the lower margin cannot be well visualised in relation to the internal </w:t>
      </w:r>
      <w:proofErr w:type="spellStart"/>
      <w:r w:rsidRPr="009C452F">
        <w:rPr>
          <w:lang w:eastAsia="en-NZ"/>
        </w:rPr>
        <w:t>os</w:t>
      </w:r>
      <w:proofErr w:type="spellEnd"/>
      <w:r w:rsidRPr="009C452F">
        <w:rPr>
          <w:lang w:eastAsia="en-NZ"/>
        </w:rPr>
        <w:t>.</w:t>
      </w:r>
    </w:p>
    <w:p w14:paraId="0B2ACB4F" w14:textId="77777777" w:rsidR="004660C4" w:rsidRPr="009C452F" w:rsidRDefault="004660C4" w:rsidP="00900F14">
      <w:pPr>
        <w:pStyle w:val="Bullet"/>
        <w:rPr>
          <w:lang w:eastAsia="en-NZ"/>
        </w:rPr>
      </w:pPr>
      <w:r w:rsidRPr="009C452F">
        <w:rPr>
          <w:lang w:eastAsia="en-NZ"/>
        </w:rPr>
        <w:t xml:space="preserve">A full bladder can simulate low-lying placenta; if in doubt, get the </w:t>
      </w:r>
      <w:r>
        <w:rPr>
          <w:lang w:eastAsia="en-NZ"/>
        </w:rPr>
        <w:t>woman</w:t>
      </w:r>
      <w:r w:rsidRPr="009C452F">
        <w:rPr>
          <w:lang w:eastAsia="en-NZ"/>
        </w:rPr>
        <w:t xml:space="preserve"> to empty her bladder.</w:t>
      </w:r>
    </w:p>
    <w:p w14:paraId="03C6450F" w14:textId="77777777" w:rsidR="004660C4" w:rsidRPr="009C452F" w:rsidRDefault="004660C4" w:rsidP="00900F14">
      <w:pPr>
        <w:pStyle w:val="Bullet"/>
        <w:rPr>
          <w:lang w:eastAsia="en-NZ"/>
        </w:rPr>
      </w:pPr>
      <w:r w:rsidRPr="009C452F">
        <w:rPr>
          <w:lang w:eastAsia="en-NZ"/>
        </w:rPr>
        <w:t>Less than 20 mm is considered low lying</w:t>
      </w:r>
      <w:r>
        <w:rPr>
          <w:lang w:eastAsia="en-NZ"/>
        </w:rPr>
        <w:t xml:space="preserve">. </w:t>
      </w:r>
      <w:r w:rsidRPr="009C452F">
        <w:rPr>
          <w:lang w:eastAsia="en-NZ"/>
        </w:rPr>
        <w:t>Third</w:t>
      </w:r>
      <w:r>
        <w:rPr>
          <w:lang w:eastAsia="en-NZ"/>
        </w:rPr>
        <w:t>-</w:t>
      </w:r>
      <w:r w:rsidRPr="009C452F">
        <w:rPr>
          <w:lang w:eastAsia="en-NZ"/>
        </w:rPr>
        <w:t>trimester follow-up is</w:t>
      </w:r>
      <w:r>
        <w:rPr>
          <w:lang w:eastAsia="en-NZ"/>
        </w:rPr>
        <w:t xml:space="preserve"> recommended.</w:t>
      </w:r>
    </w:p>
    <w:p w14:paraId="6853FC21" w14:textId="77777777" w:rsidR="004660C4" w:rsidRPr="009C452F" w:rsidRDefault="004660C4" w:rsidP="00900F14">
      <w:pPr>
        <w:pStyle w:val="Bullet"/>
        <w:rPr>
          <w:lang w:eastAsia="en-NZ"/>
        </w:rPr>
      </w:pPr>
      <w:r w:rsidRPr="009C452F">
        <w:rPr>
          <w:lang w:eastAsia="en-NZ"/>
        </w:rPr>
        <w:t>Assess placental cord insertion and location.</w:t>
      </w:r>
    </w:p>
    <w:p w14:paraId="78FC7A37" w14:textId="5F82476C" w:rsidR="007A30A5" w:rsidRDefault="004660C4" w:rsidP="00900F14">
      <w:pPr>
        <w:pStyle w:val="Bullet"/>
        <w:rPr>
          <w:lang w:eastAsia="en-NZ"/>
        </w:rPr>
      </w:pPr>
      <w:r w:rsidRPr="009C452F">
        <w:rPr>
          <w:lang w:eastAsia="en-NZ"/>
        </w:rPr>
        <w:t xml:space="preserve">In case of </w:t>
      </w:r>
      <w:hyperlink w:anchor="_Velamentous_cord_insertion" w:tgtFrame="_blank" w:history="1">
        <w:r w:rsidRPr="009C452F">
          <w:rPr>
            <w:rStyle w:val="Hyperlink"/>
          </w:rPr>
          <w:t>velamentous cord insertion</w:t>
        </w:r>
      </w:hyperlink>
      <w:r w:rsidRPr="009C452F">
        <w:rPr>
          <w:lang w:eastAsia="en-NZ"/>
        </w:rPr>
        <w:t xml:space="preserve">, </w:t>
      </w:r>
      <w:hyperlink w:anchor="PlacentaPrevia" w:tgtFrame="_self" w:history="1">
        <w:r w:rsidRPr="009C452F">
          <w:rPr>
            <w:rStyle w:val="Hyperlink"/>
          </w:rPr>
          <w:t>placenta previa</w:t>
        </w:r>
      </w:hyperlink>
      <w:r w:rsidRPr="009C452F">
        <w:rPr>
          <w:lang w:eastAsia="en-NZ"/>
        </w:rPr>
        <w:t xml:space="preserve"> or </w:t>
      </w:r>
      <w:hyperlink w:anchor="_Succenturiate_lobe" w:tgtFrame="_blank" w:history="1">
        <w:r w:rsidRPr="009C452F">
          <w:rPr>
            <w:rStyle w:val="Hyperlink"/>
          </w:rPr>
          <w:t>succenturiate lobe</w:t>
        </w:r>
      </w:hyperlink>
      <w:r w:rsidR="00350978" w:rsidRPr="00350978">
        <w:rPr>
          <w:rStyle w:val="Hyperlink"/>
          <w:b w:val="0"/>
          <w:color w:val="auto"/>
        </w:rPr>
        <w:t>,</w:t>
      </w:r>
      <w:r>
        <w:rPr>
          <w:rStyle w:val="Hyperlink"/>
        </w:rPr>
        <w:t xml:space="preserve"> </w:t>
      </w:r>
      <w:r w:rsidRPr="009C452F">
        <w:rPr>
          <w:lang w:eastAsia="en-NZ"/>
        </w:rPr>
        <w:t xml:space="preserve">careful assessment of the internal </w:t>
      </w:r>
      <w:proofErr w:type="spellStart"/>
      <w:r w:rsidRPr="009C452F">
        <w:rPr>
          <w:lang w:eastAsia="en-NZ"/>
        </w:rPr>
        <w:t>os</w:t>
      </w:r>
      <w:proofErr w:type="spellEnd"/>
      <w:r w:rsidRPr="009C452F">
        <w:rPr>
          <w:lang w:eastAsia="en-NZ"/>
        </w:rPr>
        <w:t xml:space="preserve"> is required with</w:t>
      </w:r>
      <w:r w:rsidR="007D098C">
        <w:rPr>
          <w:lang w:eastAsia="en-NZ"/>
        </w:rPr>
        <w:t xml:space="preserve"> </w:t>
      </w:r>
      <w:r w:rsidRPr="009C452F">
        <w:rPr>
          <w:lang w:eastAsia="en-NZ"/>
        </w:rPr>
        <w:t xml:space="preserve">colour Doppler, with a low threshold for TV imaging, to exclude </w:t>
      </w:r>
      <w:hyperlink w:anchor="_Vasa_previa" w:history="1">
        <w:r w:rsidRPr="00B37104">
          <w:rPr>
            <w:rStyle w:val="Hyperlink"/>
            <w:lang w:eastAsia="en-NZ"/>
          </w:rPr>
          <w:t>vasa previa</w:t>
        </w:r>
      </w:hyperlink>
      <w:r w:rsidR="00350978">
        <w:rPr>
          <w:lang w:eastAsia="en-NZ"/>
        </w:rPr>
        <w:t>.</w:t>
      </w:r>
    </w:p>
    <w:p w14:paraId="08E99655" w14:textId="77777777" w:rsidR="004660C4" w:rsidRPr="009C452F" w:rsidRDefault="004660C4" w:rsidP="007D098C">
      <w:pPr>
        <w:rPr>
          <w:lang w:eastAsia="en-NZ"/>
        </w:rPr>
      </w:pPr>
    </w:p>
    <w:p w14:paraId="0438E238" w14:textId="77777777" w:rsidR="004660C4" w:rsidRPr="009C452F" w:rsidRDefault="004660C4" w:rsidP="007D098C">
      <w:pPr>
        <w:pStyle w:val="Heading3"/>
        <w:rPr>
          <w:lang w:eastAsia="en-NZ"/>
        </w:rPr>
      </w:pPr>
      <w:r w:rsidRPr="009C452F">
        <w:rPr>
          <w:lang w:eastAsia="en-NZ"/>
        </w:rPr>
        <w:t>Placental anomalies</w:t>
      </w:r>
    </w:p>
    <w:p w14:paraId="154B3FAF" w14:textId="77777777" w:rsidR="004660C4" w:rsidRPr="009C452F" w:rsidRDefault="00000000" w:rsidP="007D098C">
      <w:pPr>
        <w:pStyle w:val="Bullet"/>
      </w:pPr>
      <w:hyperlink w:anchor="PlacentaPrevia" w:history="1">
        <w:r w:rsidR="004660C4" w:rsidRPr="009C452F">
          <w:rPr>
            <w:rStyle w:val="Hyperlink"/>
          </w:rPr>
          <w:t>Placenta previa / low-lying placenta</w:t>
        </w:r>
      </w:hyperlink>
      <w:r w:rsidR="004660C4" w:rsidRPr="009C452F">
        <w:t xml:space="preserve"> (see below)</w:t>
      </w:r>
    </w:p>
    <w:p w14:paraId="02D6DF0A" w14:textId="77777777" w:rsidR="004660C4" w:rsidRPr="009C452F" w:rsidRDefault="00000000" w:rsidP="007D098C">
      <w:pPr>
        <w:pStyle w:val="Bullet"/>
      </w:pPr>
      <w:hyperlink w:anchor="AppendixSixPlacentalAnomalies" w:history="1">
        <w:r w:rsidR="004660C4" w:rsidRPr="009C452F">
          <w:rPr>
            <w:rStyle w:val="Hyperlink"/>
          </w:rPr>
          <w:t>Velamentous cord insertion</w:t>
        </w:r>
        <w:r w:rsidR="004660C4" w:rsidRPr="009C452F">
          <w:t xml:space="preserve"> – see Appendix </w:t>
        </w:r>
        <w:r w:rsidR="004660C4">
          <w:t>6</w:t>
        </w:r>
        <w:r w:rsidR="004660C4" w:rsidRPr="009C452F">
          <w:t>: Placental anomalies</w:t>
        </w:r>
      </w:hyperlink>
    </w:p>
    <w:p w14:paraId="08373A88" w14:textId="77777777" w:rsidR="004660C4" w:rsidRPr="009C452F" w:rsidRDefault="004660C4" w:rsidP="007D098C">
      <w:pPr>
        <w:pStyle w:val="Bullet"/>
      </w:pPr>
      <w:r w:rsidRPr="009C452F">
        <w:rPr>
          <w:lang w:eastAsia="en-NZ"/>
        </w:rPr>
        <w:fldChar w:fldCharType="begin"/>
      </w:r>
      <w:r>
        <w:rPr>
          <w:lang w:eastAsia="en-NZ"/>
        </w:rPr>
        <w:instrText>HYPERLINK  \l "AppendixSixPlacentalAnomalies"</w:instrText>
      </w:r>
      <w:r w:rsidRPr="009C452F">
        <w:rPr>
          <w:lang w:eastAsia="en-NZ"/>
        </w:rPr>
      </w:r>
      <w:r w:rsidRPr="009C452F">
        <w:rPr>
          <w:lang w:eastAsia="en-NZ"/>
        </w:rPr>
        <w:fldChar w:fldCharType="separate"/>
      </w:r>
      <w:r w:rsidRPr="009C452F">
        <w:rPr>
          <w:rStyle w:val="Hyperlink"/>
        </w:rPr>
        <w:t>Marginal cord insertion</w:t>
      </w:r>
      <w:r w:rsidRPr="009C452F">
        <w:t xml:space="preserve"> – see Appendix </w:t>
      </w:r>
      <w:r>
        <w:t>6</w:t>
      </w:r>
      <w:r w:rsidRPr="009C452F">
        <w:t xml:space="preserve">: Placental </w:t>
      </w:r>
      <w:proofErr w:type="gramStart"/>
      <w:r w:rsidRPr="009C452F">
        <w:t>anomalies</w:t>
      </w:r>
      <w:proofErr w:type="gramEnd"/>
    </w:p>
    <w:p w14:paraId="49CD3A37" w14:textId="77777777" w:rsidR="004660C4" w:rsidRPr="009C452F" w:rsidRDefault="004660C4" w:rsidP="007D098C">
      <w:pPr>
        <w:pStyle w:val="Bullet"/>
      </w:pPr>
      <w:r w:rsidRPr="009C452F">
        <w:rPr>
          <w:lang w:eastAsia="en-NZ"/>
        </w:rPr>
        <w:fldChar w:fldCharType="end"/>
      </w:r>
      <w:r w:rsidRPr="009C452F">
        <w:rPr>
          <w:lang w:eastAsia="en-NZ"/>
        </w:rPr>
        <w:fldChar w:fldCharType="begin"/>
      </w:r>
      <w:r>
        <w:rPr>
          <w:lang w:eastAsia="en-NZ"/>
        </w:rPr>
        <w:instrText>HYPERLINK  \l "AppendixSixPlacentalAnomalies"</w:instrText>
      </w:r>
      <w:r w:rsidRPr="009C452F">
        <w:rPr>
          <w:lang w:eastAsia="en-NZ"/>
        </w:rPr>
      </w:r>
      <w:r w:rsidRPr="009C452F">
        <w:rPr>
          <w:lang w:eastAsia="en-NZ"/>
        </w:rPr>
        <w:fldChar w:fldCharType="separate"/>
      </w:r>
      <w:r w:rsidRPr="009C452F">
        <w:rPr>
          <w:rStyle w:val="Hyperlink"/>
        </w:rPr>
        <w:t>Succenturiate lobe</w:t>
      </w:r>
      <w:r w:rsidRPr="009C452F">
        <w:t xml:space="preserve"> – see Appendix </w:t>
      </w:r>
      <w:r>
        <w:t>6</w:t>
      </w:r>
      <w:r w:rsidRPr="009C452F">
        <w:t xml:space="preserve">: Placental </w:t>
      </w:r>
      <w:proofErr w:type="gramStart"/>
      <w:r w:rsidRPr="009C452F">
        <w:t>anomalies</w:t>
      </w:r>
      <w:proofErr w:type="gramEnd"/>
    </w:p>
    <w:p w14:paraId="613F3366" w14:textId="77777777" w:rsidR="004660C4" w:rsidRPr="009C452F" w:rsidRDefault="004660C4" w:rsidP="007D098C">
      <w:pPr>
        <w:pStyle w:val="Bullet"/>
        <w:rPr>
          <w:lang w:eastAsia="en-NZ"/>
        </w:rPr>
      </w:pPr>
      <w:r w:rsidRPr="009C452F">
        <w:rPr>
          <w:lang w:eastAsia="en-NZ"/>
        </w:rPr>
        <w:fldChar w:fldCharType="end"/>
      </w:r>
      <w:hyperlink w:anchor="PlacentaVasaPrevia" w:history="1">
        <w:r w:rsidRPr="009C452F">
          <w:rPr>
            <w:rStyle w:val="Hyperlink"/>
          </w:rPr>
          <w:t>Vasa previa</w:t>
        </w:r>
      </w:hyperlink>
      <w:r w:rsidRPr="009C452F">
        <w:t xml:space="preserve"> (see below)</w:t>
      </w:r>
    </w:p>
    <w:p w14:paraId="50A3C265" w14:textId="77777777" w:rsidR="004660C4" w:rsidRPr="009C452F" w:rsidRDefault="00000000" w:rsidP="007D098C">
      <w:pPr>
        <w:pStyle w:val="Bullet"/>
        <w:rPr>
          <w:lang w:eastAsia="en-NZ"/>
        </w:rPr>
      </w:pPr>
      <w:hyperlink w:anchor="PlacentaAccreta" w:history="1">
        <w:r w:rsidR="004660C4" w:rsidRPr="009C452F">
          <w:rPr>
            <w:rStyle w:val="Hyperlink"/>
          </w:rPr>
          <w:t>Suspected placenta accreta</w:t>
        </w:r>
      </w:hyperlink>
      <w:r w:rsidR="004660C4" w:rsidRPr="009C452F">
        <w:t xml:space="preserve"> (see below)</w:t>
      </w:r>
    </w:p>
    <w:p w14:paraId="35657D93" w14:textId="628DBEFE" w:rsidR="004660C4" w:rsidRPr="009C452F" w:rsidRDefault="004660C4" w:rsidP="007D098C">
      <w:pPr>
        <w:pStyle w:val="Bullet"/>
      </w:pPr>
      <w:r w:rsidRPr="009C452F">
        <w:rPr>
          <w:color w:val="000000"/>
          <w:lang w:eastAsia="en-NZ"/>
        </w:rPr>
        <w:fldChar w:fldCharType="begin"/>
      </w:r>
      <w:r>
        <w:rPr>
          <w:color w:val="000000"/>
          <w:lang w:eastAsia="en-NZ"/>
        </w:rPr>
        <w:instrText>HYPERLINK  \l "AppendixSixPlacentalAnomalies"</w:instrText>
      </w:r>
      <w:r w:rsidRPr="009C452F">
        <w:rPr>
          <w:color w:val="000000"/>
          <w:lang w:eastAsia="en-NZ"/>
        </w:rPr>
      </w:r>
      <w:r w:rsidRPr="009C452F">
        <w:rPr>
          <w:color w:val="000000"/>
          <w:lang w:eastAsia="en-NZ"/>
        </w:rPr>
        <w:fldChar w:fldCharType="separate"/>
      </w:r>
      <w:r w:rsidRPr="009C452F">
        <w:rPr>
          <w:rStyle w:val="Hyperlink"/>
        </w:rPr>
        <w:t>Placental mass, for example, chorioangioma</w:t>
      </w:r>
      <w:r w:rsidRPr="009C452F">
        <w:t xml:space="preserve"> – see Appendix </w:t>
      </w:r>
      <w:r>
        <w:t>6</w:t>
      </w:r>
      <w:r w:rsidRPr="009C452F">
        <w:t>: Placental anomalies</w:t>
      </w:r>
      <w:r w:rsidR="000E1362">
        <w:t>.</w:t>
      </w:r>
    </w:p>
    <w:p w14:paraId="118F44ED" w14:textId="72873110" w:rsidR="002A7146" w:rsidRDefault="004660C4" w:rsidP="007D098C">
      <w:pPr>
        <w:rPr>
          <w:lang w:eastAsia="en-NZ"/>
        </w:rPr>
      </w:pPr>
      <w:r w:rsidRPr="009C452F">
        <w:rPr>
          <w:lang w:eastAsia="en-NZ"/>
        </w:rPr>
        <w:fldChar w:fldCharType="end"/>
      </w:r>
    </w:p>
    <w:p w14:paraId="206F8D29" w14:textId="00EE4B4B" w:rsidR="004660C4" w:rsidRDefault="002A7146" w:rsidP="007D098C">
      <w:pPr>
        <w:rPr>
          <w:lang w:eastAsia="en-NZ"/>
        </w:rPr>
      </w:pPr>
      <w:r>
        <w:rPr>
          <w:lang w:eastAsia="en-NZ"/>
        </w:rPr>
        <w:br w:type="page"/>
      </w:r>
    </w:p>
    <w:p w14:paraId="4053E761" w14:textId="77777777" w:rsidR="004660C4" w:rsidRPr="009C452F" w:rsidRDefault="004660C4" w:rsidP="002A7146">
      <w:pPr>
        <w:pStyle w:val="Heading3"/>
        <w:numPr>
          <w:ilvl w:val="0"/>
          <w:numId w:val="0"/>
        </w:numPr>
        <w:rPr>
          <w:lang w:eastAsia="en-NZ"/>
        </w:rPr>
      </w:pPr>
      <w:bookmarkStart w:id="119" w:name="_Low-lying_placenta_and"/>
      <w:bookmarkStart w:id="120" w:name="PlacentaPrevia"/>
      <w:bookmarkEnd w:id="119"/>
      <w:r w:rsidRPr="009C452F">
        <w:rPr>
          <w:lang w:eastAsia="en-NZ"/>
        </w:rPr>
        <w:t>Low-lying placenta and placenta previa</w:t>
      </w:r>
    </w:p>
    <w:bookmarkEnd w:id="120"/>
    <w:p w14:paraId="6DE03F50" w14:textId="77777777" w:rsidR="004660C4" w:rsidRPr="009C452F" w:rsidRDefault="004660C4" w:rsidP="007D098C">
      <w:pPr>
        <w:keepNext/>
        <w:rPr>
          <w:lang w:eastAsia="en-NZ"/>
        </w:rPr>
      </w:pPr>
      <w:r w:rsidRPr="009C452F">
        <w:rPr>
          <w:lang w:eastAsia="en-NZ"/>
        </w:rPr>
        <w:t xml:space="preserve">The placenta is inserted wholly or partially into the lower segment of the uterus. Terms used to describe types of </w:t>
      </w:r>
      <w:proofErr w:type="gramStart"/>
      <w:r w:rsidRPr="009C452F">
        <w:rPr>
          <w:lang w:eastAsia="en-NZ"/>
        </w:rPr>
        <w:t>placenta</w:t>
      </w:r>
      <w:proofErr w:type="gramEnd"/>
      <w:r w:rsidRPr="009C452F">
        <w:rPr>
          <w:lang w:eastAsia="en-NZ"/>
        </w:rPr>
        <w:t xml:space="preserve"> previa include:</w:t>
      </w:r>
    </w:p>
    <w:p w14:paraId="4EE9E06A" w14:textId="77777777" w:rsidR="004660C4" w:rsidRPr="009C452F" w:rsidRDefault="004660C4" w:rsidP="007D098C">
      <w:pPr>
        <w:pStyle w:val="Bullet"/>
        <w:keepNext/>
        <w:rPr>
          <w:lang w:eastAsia="en-NZ"/>
        </w:rPr>
      </w:pPr>
      <w:r w:rsidRPr="009C452F">
        <w:rPr>
          <w:lang w:eastAsia="en-NZ"/>
        </w:rPr>
        <w:t xml:space="preserve">complete placenta previa – the placenta completely covers the internal cervical </w:t>
      </w:r>
      <w:proofErr w:type="spellStart"/>
      <w:proofErr w:type="gramStart"/>
      <w:r w:rsidRPr="009C452F">
        <w:rPr>
          <w:lang w:eastAsia="en-NZ"/>
        </w:rPr>
        <w:t>os</w:t>
      </w:r>
      <w:proofErr w:type="spellEnd"/>
      <w:proofErr w:type="gramEnd"/>
    </w:p>
    <w:p w14:paraId="7D532230" w14:textId="77777777" w:rsidR="004660C4" w:rsidRPr="009C452F" w:rsidRDefault="004660C4" w:rsidP="007D098C">
      <w:pPr>
        <w:pStyle w:val="Bullet"/>
        <w:keepNext/>
        <w:rPr>
          <w:lang w:eastAsia="en-NZ"/>
        </w:rPr>
      </w:pPr>
      <w:r w:rsidRPr="009C452F">
        <w:rPr>
          <w:lang w:eastAsia="en-NZ"/>
        </w:rPr>
        <w:t xml:space="preserve">partial placenta previa – the placenta is partly over the </w:t>
      </w:r>
      <w:proofErr w:type="gramStart"/>
      <w:r w:rsidRPr="009C452F">
        <w:rPr>
          <w:lang w:eastAsia="en-NZ"/>
        </w:rPr>
        <w:t>cervix</w:t>
      </w:r>
      <w:proofErr w:type="gramEnd"/>
    </w:p>
    <w:p w14:paraId="795389EA" w14:textId="77777777" w:rsidR="004660C4" w:rsidRDefault="004660C4" w:rsidP="007D098C">
      <w:pPr>
        <w:pStyle w:val="Bullet"/>
        <w:keepNext/>
        <w:rPr>
          <w:lang w:eastAsia="en-NZ"/>
        </w:rPr>
      </w:pPr>
      <w:r w:rsidRPr="009C452F">
        <w:rPr>
          <w:lang w:eastAsia="en-NZ"/>
        </w:rPr>
        <w:t xml:space="preserve">marginal previa – the placenta is near the edge of the </w:t>
      </w:r>
      <w:proofErr w:type="gramStart"/>
      <w:r w:rsidRPr="009C452F">
        <w:rPr>
          <w:lang w:eastAsia="en-NZ"/>
        </w:rPr>
        <w:t>cervix</w:t>
      </w:r>
      <w:proofErr w:type="gramEnd"/>
    </w:p>
    <w:p w14:paraId="14DEC73A" w14:textId="77777777" w:rsidR="004660C4" w:rsidRDefault="004660C4" w:rsidP="007D098C">
      <w:pPr>
        <w:pStyle w:val="Bullet"/>
        <w:rPr>
          <w:lang w:eastAsia="en-NZ"/>
        </w:rPr>
      </w:pPr>
      <w:r>
        <w:rPr>
          <w:lang w:eastAsia="en-NZ"/>
        </w:rPr>
        <w:t xml:space="preserve">low-lying placenta – the placenta/marginal sinus is 20 mm or less from the internal cervical </w:t>
      </w:r>
      <w:proofErr w:type="spellStart"/>
      <w:r>
        <w:rPr>
          <w:lang w:eastAsia="en-NZ"/>
        </w:rPr>
        <w:t>os</w:t>
      </w:r>
      <w:proofErr w:type="spellEnd"/>
      <w:r>
        <w:rPr>
          <w:lang w:eastAsia="en-NZ"/>
        </w:rPr>
        <w:t>.</w:t>
      </w:r>
    </w:p>
    <w:p w14:paraId="418DC13B" w14:textId="77777777" w:rsidR="007D098C" w:rsidRDefault="007D098C" w:rsidP="007D098C">
      <w:bookmarkStart w:id="121" w:name="_Toc4493807"/>
    </w:p>
    <w:p w14:paraId="763AC102" w14:textId="77777777" w:rsidR="004660C4" w:rsidRPr="007D098C" w:rsidRDefault="004660C4" w:rsidP="007D098C">
      <w:pPr>
        <w:pStyle w:val="Image"/>
      </w:pPr>
      <w:r w:rsidRPr="007D098C">
        <w:t>Image 3</w:t>
      </w:r>
      <w:bookmarkEnd w:id="121"/>
    </w:p>
    <w:p w14:paraId="470B5BFE" w14:textId="77777777" w:rsidR="004660C4" w:rsidRDefault="004660C4" w:rsidP="00413430">
      <w:pPr>
        <w:numPr>
          <w:ilvl w:val="2"/>
          <w:numId w:val="7"/>
        </w:numPr>
        <w:rPr>
          <w:lang w:eastAsia="en-NZ"/>
        </w:rPr>
      </w:pPr>
      <w:r>
        <w:rPr>
          <w:noProof/>
          <w:lang w:eastAsia="en-NZ"/>
        </w:rPr>
        <w:drawing>
          <wp:inline distT="0" distB="0" distL="0" distR="0" wp14:anchorId="1C0FAB2C" wp14:editId="3973868B">
            <wp:extent cx="3267075" cy="2171700"/>
            <wp:effectExtent l="0" t="0" r="9525" b="0"/>
            <wp:docPr id="934" name="Picture 934" descr="Ultrasound image of Complete placenta pr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67075" cy="2171700"/>
                    </a:xfrm>
                    <a:prstGeom prst="rect">
                      <a:avLst/>
                    </a:prstGeom>
                  </pic:spPr>
                </pic:pic>
              </a:graphicData>
            </a:graphic>
          </wp:inline>
        </w:drawing>
      </w:r>
    </w:p>
    <w:p w14:paraId="19D4F944" w14:textId="77777777" w:rsidR="00010A54" w:rsidRDefault="00010A54" w:rsidP="00010A54">
      <w:pPr>
        <w:pStyle w:val="Note"/>
        <w:rPr>
          <w:lang w:eastAsia="en-NZ"/>
        </w:rPr>
      </w:pPr>
      <w:r w:rsidRPr="007D098C">
        <w:t>Complete placenta previa</w:t>
      </w:r>
      <w:r>
        <w:t>.</w:t>
      </w:r>
    </w:p>
    <w:p w14:paraId="1A6B5EF3" w14:textId="77777777" w:rsidR="004660C4" w:rsidRPr="009C452F" w:rsidRDefault="004660C4" w:rsidP="007D098C">
      <w:pPr>
        <w:rPr>
          <w:lang w:eastAsia="en-NZ"/>
        </w:rPr>
      </w:pPr>
    </w:p>
    <w:p w14:paraId="2426616D" w14:textId="77777777" w:rsidR="004660C4" w:rsidRPr="009C452F" w:rsidRDefault="004660C4" w:rsidP="007D098C">
      <w:pPr>
        <w:pStyle w:val="Heading3"/>
        <w:rPr>
          <w:lang w:eastAsia="en-NZ"/>
        </w:rPr>
      </w:pPr>
      <w:bookmarkStart w:id="122" w:name="_Vasa_previa"/>
      <w:bookmarkStart w:id="123" w:name="PlacentaVasaPrevia"/>
      <w:bookmarkEnd w:id="122"/>
      <w:r w:rsidRPr="009C452F">
        <w:rPr>
          <w:lang w:eastAsia="en-NZ"/>
        </w:rPr>
        <w:t>Vasa previa</w:t>
      </w:r>
      <w:bookmarkEnd w:id="123"/>
    </w:p>
    <w:p w14:paraId="6F746192" w14:textId="77777777" w:rsidR="004660C4" w:rsidRDefault="004660C4" w:rsidP="007D098C">
      <w:pPr>
        <w:rPr>
          <w:lang w:eastAsia="en-NZ"/>
        </w:rPr>
      </w:pPr>
      <w:r w:rsidRPr="009C452F">
        <w:rPr>
          <w:lang w:eastAsia="en-NZ"/>
        </w:rPr>
        <w:t xml:space="preserve">Vasa previa occurs when exposed </w:t>
      </w:r>
      <w:proofErr w:type="spellStart"/>
      <w:r w:rsidRPr="009C452F">
        <w:rPr>
          <w:lang w:eastAsia="en-NZ"/>
        </w:rPr>
        <w:t>fetal</w:t>
      </w:r>
      <w:proofErr w:type="spellEnd"/>
      <w:r w:rsidRPr="009C452F">
        <w:rPr>
          <w:lang w:eastAsia="en-NZ"/>
        </w:rPr>
        <w:t xml:space="preserve"> vessels within the amniotic membranes cover, </w:t>
      </w:r>
      <w:r>
        <w:rPr>
          <w:lang w:eastAsia="en-NZ"/>
        </w:rPr>
        <w:t xml:space="preserve">or are within 20 mm of, </w:t>
      </w:r>
      <w:r w:rsidRPr="009C452F">
        <w:rPr>
          <w:lang w:eastAsia="en-NZ"/>
        </w:rPr>
        <w:t xml:space="preserve">the internal cervical </w:t>
      </w:r>
      <w:proofErr w:type="spellStart"/>
      <w:r w:rsidRPr="009C452F">
        <w:rPr>
          <w:lang w:eastAsia="en-NZ"/>
        </w:rPr>
        <w:t>os</w:t>
      </w:r>
      <w:proofErr w:type="spellEnd"/>
      <w:r w:rsidRPr="009C452F">
        <w:rPr>
          <w:lang w:eastAsia="en-NZ"/>
        </w:rPr>
        <w:t>.</w:t>
      </w:r>
    </w:p>
    <w:p w14:paraId="5ED0091C" w14:textId="77777777" w:rsidR="004660C4" w:rsidRDefault="004660C4" w:rsidP="007D098C">
      <w:pPr>
        <w:rPr>
          <w:lang w:eastAsia="en-NZ"/>
        </w:rPr>
      </w:pPr>
    </w:p>
    <w:p w14:paraId="6DFA66BD" w14:textId="77777777" w:rsidR="004660C4" w:rsidRPr="009C452F" w:rsidRDefault="004660C4" w:rsidP="007D098C">
      <w:pPr>
        <w:rPr>
          <w:lang w:eastAsia="en-NZ"/>
        </w:rPr>
      </w:pPr>
      <w:r w:rsidRPr="009C452F">
        <w:rPr>
          <w:lang w:eastAsia="en-NZ"/>
        </w:rPr>
        <w:t xml:space="preserve">This is a clinically significant condition as the vessels are from the fetoplacental circulation, and rupture will lead to rapid </w:t>
      </w:r>
      <w:proofErr w:type="spellStart"/>
      <w:r w:rsidRPr="009C452F">
        <w:rPr>
          <w:lang w:eastAsia="en-NZ"/>
        </w:rPr>
        <w:t>fetal</w:t>
      </w:r>
      <w:proofErr w:type="spellEnd"/>
      <w:r w:rsidRPr="009C452F">
        <w:rPr>
          <w:lang w:eastAsia="en-NZ"/>
        </w:rPr>
        <w:t xml:space="preserve"> exsanguination and death.</w:t>
      </w:r>
    </w:p>
    <w:p w14:paraId="3A444C42" w14:textId="77777777" w:rsidR="004660C4" w:rsidRPr="009C452F" w:rsidRDefault="004660C4" w:rsidP="007D098C">
      <w:pPr>
        <w:rPr>
          <w:lang w:eastAsia="en-NZ"/>
        </w:rPr>
      </w:pPr>
    </w:p>
    <w:p w14:paraId="692E5385" w14:textId="77777777" w:rsidR="004660C4" w:rsidRPr="009C452F" w:rsidRDefault="004660C4" w:rsidP="007D098C">
      <w:pPr>
        <w:rPr>
          <w:lang w:eastAsia="en-NZ"/>
        </w:rPr>
      </w:pPr>
      <w:r w:rsidRPr="009C452F">
        <w:rPr>
          <w:lang w:eastAsia="en-NZ"/>
        </w:rPr>
        <w:t>There are two types of vasa previa.</w:t>
      </w:r>
    </w:p>
    <w:p w14:paraId="31470376" w14:textId="77777777" w:rsidR="004660C4" w:rsidRPr="009C452F" w:rsidRDefault="004660C4" w:rsidP="007D098C">
      <w:pPr>
        <w:pStyle w:val="Bullet"/>
        <w:rPr>
          <w:lang w:eastAsia="en-NZ"/>
        </w:rPr>
      </w:pPr>
      <w:r w:rsidRPr="009C452F">
        <w:rPr>
          <w:lang w:eastAsia="en-NZ"/>
        </w:rPr>
        <w:t>Type I occurs with velamentous insertion of the umbilical cord into the placenta.</w:t>
      </w:r>
    </w:p>
    <w:p w14:paraId="0C5CA029" w14:textId="77777777" w:rsidR="004660C4" w:rsidRPr="009C452F" w:rsidRDefault="004660C4" w:rsidP="007D098C">
      <w:pPr>
        <w:pStyle w:val="Bullet"/>
        <w:rPr>
          <w:lang w:eastAsia="en-NZ"/>
        </w:rPr>
      </w:pPr>
      <w:r w:rsidRPr="009C452F">
        <w:rPr>
          <w:lang w:eastAsia="en-NZ"/>
        </w:rPr>
        <w:t xml:space="preserve">Type II occurs with velamentous </w:t>
      </w:r>
      <w:proofErr w:type="spellStart"/>
      <w:r w:rsidRPr="009C452F">
        <w:rPr>
          <w:lang w:eastAsia="en-NZ"/>
        </w:rPr>
        <w:t>fetal</w:t>
      </w:r>
      <w:proofErr w:type="spellEnd"/>
      <w:r w:rsidRPr="009C452F">
        <w:rPr>
          <w:lang w:eastAsia="en-NZ"/>
        </w:rPr>
        <w:t xml:space="preserve"> vessels connecting the placenta to a succenturiate placental lobe.</w:t>
      </w:r>
    </w:p>
    <w:p w14:paraId="5878F3A6" w14:textId="77777777" w:rsidR="004660C4" w:rsidRPr="009C452F" w:rsidRDefault="004660C4" w:rsidP="007D098C">
      <w:pPr>
        <w:rPr>
          <w:lang w:eastAsia="en-NZ"/>
        </w:rPr>
      </w:pPr>
    </w:p>
    <w:p w14:paraId="33280E55" w14:textId="77777777" w:rsidR="004660C4" w:rsidRPr="007D098C" w:rsidRDefault="004660C4" w:rsidP="007D098C">
      <w:pPr>
        <w:pStyle w:val="Image"/>
      </w:pPr>
      <w:bookmarkStart w:id="124" w:name="_Toc4493808"/>
      <w:bookmarkStart w:id="125" w:name="_Toc23349119"/>
      <w:r w:rsidRPr="007D098C">
        <w:t>Image 4</w:t>
      </w:r>
      <w:bookmarkEnd w:id="124"/>
      <w:bookmarkEnd w:id="125"/>
    </w:p>
    <w:p w14:paraId="22BAA35B" w14:textId="77777777" w:rsidR="004660C4" w:rsidRDefault="004660C4" w:rsidP="00413430">
      <w:pPr>
        <w:numPr>
          <w:ilvl w:val="2"/>
          <w:numId w:val="7"/>
        </w:numPr>
        <w:rPr>
          <w:lang w:eastAsia="en-NZ"/>
        </w:rPr>
      </w:pPr>
      <w:r>
        <w:rPr>
          <w:noProof/>
          <w:lang w:eastAsia="en-NZ"/>
        </w:rPr>
        <w:drawing>
          <wp:inline distT="0" distB="0" distL="0" distR="0" wp14:anchorId="7EF9C993" wp14:editId="3BA9286A">
            <wp:extent cx="3162300" cy="2752725"/>
            <wp:effectExtent l="0" t="0" r="0" b="9525"/>
            <wp:docPr id="935" name="Picture 935" descr="Ultrasound image of Type I vasa previa, with a velamentous cord insertion and vessels coursing over the internal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62300" cy="2752725"/>
                    </a:xfrm>
                    <a:prstGeom prst="rect">
                      <a:avLst/>
                    </a:prstGeom>
                  </pic:spPr>
                </pic:pic>
              </a:graphicData>
            </a:graphic>
          </wp:inline>
        </w:drawing>
      </w:r>
    </w:p>
    <w:p w14:paraId="6D1990AE" w14:textId="77777777" w:rsidR="004660C4" w:rsidRDefault="00010A54" w:rsidP="00010A54">
      <w:pPr>
        <w:pStyle w:val="Note"/>
        <w:rPr>
          <w:lang w:eastAsia="en-NZ"/>
        </w:rPr>
      </w:pPr>
      <w:r w:rsidRPr="007D098C">
        <w:t xml:space="preserve">Type I vasa previa, with a velamentous cord insertion and vessels coursing over the internal </w:t>
      </w:r>
      <w:proofErr w:type="spellStart"/>
      <w:r w:rsidRPr="007D098C">
        <w:t>os</w:t>
      </w:r>
      <w:proofErr w:type="spellEnd"/>
      <w:r>
        <w:t>.</w:t>
      </w:r>
    </w:p>
    <w:p w14:paraId="08D04D03" w14:textId="77777777" w:rsidR="00010A54" w:rsidRPr="009C452F" w:rsidRDefault="00010A54" w:rsidP="007D098C">
      <w:pPr>
        <w:rPr>
          <w:lang w:eastAsia="en-NZ"/>
        </w:rPr>
      </w:pPr>
    </w:p>
    <w:p w14:paraId="3A2731D9" w14:textId="77777777" w:rsidR="004660C4" w:rsidRPr="007D098C" w:rsidRDefault="004660C4" w:rsidP="007D098C">
      <w:pPr>
        <w:pStyle w:val="Image"/>
      </w:pPr>
      <w:bookmarkStart w:id="126" w:name="_Toc4493809"/>
      <w:bookmarkStart w:id="127" w:name="_Toc23349120"/>
      <w:r w:rsidRPr="007D098C">
        <w:t>Image 5</w:t>
      </w:r>
      <w:bookmarkEnd w:id="126"/>
      <w:bookmarkEnd w:id="127"/>
    </w:p>
    <w:p w14:paraId="0CB02FCC" w14:textId="77777777" w:rsidR="004660C4" w:rsidRDefault="004660C4" w:rsidP="00413430">
      <w:pPr>
        <w:numPr>
          <w:ilvl w:val="2"/>
          <w:numId w:val="7"/>
        </w:numPr>
        <w:rPr>
          <w:sz w:val="20"/>
          <w:lang w:eastAsia="en-NZ"/>
        </w:rPr>
      </w:pPr>
      <w:r>
        <w:rPr>
          <w:noProof/>
          <w:lang w:eastAsia="en-NZ"/>
        </w:rPr>
        <w:drawing>
          <wp:inline distT="0" distB="0" distL="0" distR="0" wp14:anchorId="3DE3F730" wp14:editId="156BBB25">
            <wp:extent cx="3000375" cy="2752725"/>
            <wp:effectExtent l="0" t="0" r="9525" b="9525"/>
            <wp:docPr id="936" name="Picture 936" descr="Ultrasound image of Type II vasa previa, with vessels coursing over the cervix between the main posterior placental lobe and a smaller anterior succenturiate 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00375" cy="2752725"/>
                    </a:xfrm>
                    <a:prstGeom prst="rect">
                      <a:avLst/>
                    </a:prstGeom>
                  </pic:spPr>
                </pic:pic>
              </a:graphicData>
            </a:graphic>
          </wp:inline>
        </w:drawing>
      </w:r>
    </w:p>
    <w:p w14:paraId="5E26500B" w14:textId="77777777" w:rsidR="004660C4" w:rsidRDefault="00010A54" w:rsidP="00010A54">
      <w:pPr>
        <w:pStyle w:val="Note"/>
      </w:pPr>
      <w:bookmarkStart w:id="128" w:name="_Toc4493810"/>
      <w:r w:rsidRPr="007D098C">
        <w:t>Type II vasa previa, with vessels coursing over the cervix between the main posterior placental lobe and a smaller anterior succenturiate lobe</w:t>
      </w:r>
      <w:r>
        <w:t>.</w:t>
      </w:r>
    </w:p>
    <w:p w14:paraId="7ED992E7" w14:textId="77777777" w:rsidR="00010A54" w:rsidRDefault="00010A54" w:rsidP="007D098C"/>
    <w:p w14:paraId="7BE5B11C" w14:textId="77777777" w:rsidR="004660C4" w:rsidRPr="007D098C" w:rsidRDefault="004660C4" w:rsidP="007D098C">
      <w:pPr>
        <w:pStyle w:val="Image"/>
      </w:pPr>
      <w:bookmarkStart w:id="129" w:name="_Toc23349121"/>
      <w:r w:rsidRPr="007D098C">
        <w:t>Image 6</w:t>
      </w:r>
      <w:bookmarkEnd w:id="128"/>
      <w:bookmarkEnd w:id="129"/>
    </w:p>
    <w:p w14:paraId="35C86F7E" w14:textId="77777777" w:rsidR="004660C4" w:rsidRPr="009C452F" w:rsidRDefault="004660C4" w:rsidP="00413430">
      <w:pPr>
        <w:numPr>
          <w:ilvl w:val="2"/>
          <w:numId w:val="7"/>
        </w:numPr>
        <w:rPr>
          <w:noProof/>
          <w:lang w:eastAsia="en-NZ"/>
        </w:rPr>
      </w:pPr>
      <w:r>
        <w:rPr>
          <w:noProof/>
          <w:lang w:eastAsia="en-NZ"/>
        </w:rPr>
        <w:drawing>
          <wp:inline distT="0" distB="0" distL="0" distR="0" wp14:anchorId="1AF470F9" wp14:editId="01B6F3E6">
            <wp:extent cx="2962275" cy="2743200"/>
            <wp:effectExtent l="0" t="0" r="9525" b="0"/>
            <wp:docPr id="937" name="Picture 937" descr="Image of Pulsed Doppler showing a fetal arterial waveform in the vessels crossing the cer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62275" cy="2743200"/>
                    </a:xfrm>
                    <a:prstGeom prst="rect">
                      <a:avLst/>
                    </a:prstGeom>
                  </pic:spPr>
                </pic:pic>
              </a:graphicData>
            </a:graphic>
          </wp:inline>
        </w:drawing>
      </w:r>
    </w:p>
    <w:p w14:paraId="6569F309" w14:textId="77777777" w:rsidR="004660C4" w:rsidRDefault="00827CA8" w:rsidP="00827CA8">
      <w:pPr>
        <w:pStyle w:val="Note"/>
        <w:rPr>
          <w:lang w:eastAsia="en-NZ"/>
        </w:rPr>
      </w:pPr>
      <w:r w:rsidRPr="007D098C">
        <w:t xml:space="preserve">Pulsed Doppler showing a </w:t>
      </w:r>
      <w:proofErr w:type="spellStart"/>
      <w:r w:rsidRPr="007D098C">
        <w:t>fetal</w:t>
      </w:r>
      <w:proofErr w:type="spellEnd"/>
      <w:r w:rsidRPr="007D098C">
        <w:t xml:space="preserve"> arterial waveform in the vessels crossing the cervix</w:t>
      </w:r>
      <w:r>
        <w:t>.</w:t>
      </w:r>
    </w:p>
    <w:p w14:paraId="2C9D9E4D" w14:textId="77777777" w:rsidR="00827CA8" w:rsidRPr="00114C37" w:rsidRDefault="00827CA8" w:rsidP="007D098C">
      <w:pPr>
        <w:rPr>
          <w:lang w:eastAsia="en-NZ"/>
        </w:rPr>
      </w:pPr>
    </w:p>
    <w:p w14:paraId="35CEB761" w14:textId="77777777" w:rsidR="004660C4" w:rsidRPr="009C452F" w:rsidRDefault="004660C4" w:rsidP="007D098C">
      <w:pPr>
        <w:rPr>
          <w:rFonts w:cs="Arial"/>
          <w:sz w:val="20"/>
          <w:lang w:eastAsia="en-NZ"/>
        </w:rPr>
      </w:pPr>
      <w:r w:rsidRPr="009C452F">
        <w:rPr>
          <w:rFonts w:cs="Arial"/>
          <w:szCs w:val="24"/>
          <w:lang w:eastAsia="en-NZ"/>
        </w:rPr>
        <w:t xml:space="preserve">For more detail, see The Royal Australian and New Zealand College of Obstetricians and Gynaecologists (RANZCOG) statement </w:t>
      </w:r>
      <w:hyperlink r:id="rId58" w:tgtFrame="_blank" w:history="1">
        <w:r w:rsidRPr="009C452F">
          <w:rPr>
            <w:rStyle w:val="Hyperlink"/>
            <w:i/>
          </w:rPr>
          <w:t>Vasa Praevia</w:t>
        </w:r>
      </w:hyperlink>
      <w:r w:rsidRPr="009C452F">
        <w:rPr>
          <w:rFonts w:cs="Arial"/>
          <w:szCs w:val="24"/>
          <w:lang w:eastAsia="en-NZ"/>
        </w:rPr>
        <w:t xml:space="preserve"> (RANZCOG 2016).</w:t>
      </w:r>
    </w:p>
    <w:p w14:paraId="565DE20C" w14:textId="77777777" w:rsidR="004660C4" w:rsidRPr="009C452F" w:rsidRDefault="004660C4" w:rsidP="007D098C">
      <w:pPr>
        <w:rPr>
          <w:lang w:eastAsia="en-NZ"/>
        </w:rPr>
      </w:pPr>
    </w:p>
    <w:p w14:paraId="6AB5D015" w14:textId="77777777" w:rsidR="004660C4" w:rsidRPr="009C452F" w:rsidRDefault="004660C4" w:rsidP="007D098C">
      <w:pPr>
        <w:pStyle w:val="Heading3"/>
        <w:rPr>
          <w:lang w:eastAsia="en-NZ"/>
        </w:rPr>
      </w:pPr>
      <w:bookmarkStart w:id="130" w:name="_Toc533056840"/>
      <w:r w:rsidRPr="009C452F">
        <w:rPr>
          <w:lang w:eastAsia="en-NZ"/>
        </w:rPr>
        <w:t>Reporting guide and recommendations</w:t>
      </w:r>
      <w:bookmarkEnd w:id="130"/>
    </w:p>
    <w:p w14:paraId="5BFC9AC8" w14:textId="77777777" w:rsidR="004660C4" w:rsidRPr="009C452F" w:rsidRDefault="004660C4" w:rsidP="007D098C">
      <w:pPr>
        <w:rPr>
          <w:lang w:eastAsia="en-NZ"/>
        </w:rPr>
      </w:pPr>
      <w:r w:rsidRPr="009C452F">
        <w:rPr>
          <w:lang w:eastAsia="en-NZ"/>
        </w:rPr>
        <w:t xml:space="preserve">If a </w:t>
      </w:r>
      <w:hyperlink w:anchor="PlacentaPrevia" w:history="1">
        <w:r w:rsidRPr="009C452F">
          <w:rPr>
            <w:rStyle w:val="Hyperlink"/>
          </w:rPr>
          <w:t>low-lying placenta and/or placenta previa</w:t>
        </w:r>
      </w:hyperlink>
      <w:r w:rsidRPr="009C452F">
        <w:rPr>
          <w:lang w:eastAsia="en-NZ"/>
        </w:rPr>
        <w:t xml:space="preserve"> </w:t>
      </w:r>
      <w:r>
        <w:rPr>
          <w:lang w:eastAsia="en-NZ"/>
        </w:rPr>
        <w:t xml:space="preserve">(see above) </w:t>
      </w:r>
      <w:r w:rsidRPr="009C452F">
        <w:rPr>
          <w:lang w:eastAsia="en-NZ"/>
        </w:rPr>
        <w:t>is found at the anatomy scan, recommend follow-up at approximately 32 weeks gestation, which may include a TV scan.</w:t>
      </w:r>
    </w:p>
    <w:p w14:paraId="04CACCBE" w14:textId="77777777" w:rsidR="004660C4" w:rsidRPr="009C452F" w:rsidRDefault="004660C4" w:rsidP="007D098C">
      <w:pPr>
        <w:rPr>
          <w:lang w:eastAsia="en-NZ"/>
        </w:rPr>
      </w:pPr>
    </w:p>
    <w:p w14:paraId="731D3F94" w14:textId="77777777" w:rsidR="004660C4" w:rsidRPr="009C452F" w:rsidRDefault="004660C4" w:rsidP="007D098C">
      <w:pPr>
        <w:rPr>
          <w:lang w:eastAsia="en-NZ"/>
        </w:rPr>
      </w:pPr>
      <w:r w:rsidRPr="009C452F">
        <w:rPr>
          <w:lang w:eastAsia="en-NZ"/>
        </w:rPr>
        <w:t xml:space="preserve">If there is evidence of </w:t>
      </w:r>
      <w:hyperlink w:anchor="PlacentaVasaPrevia" w:history="1">
        <w:r w:rsidRPr="009C452F">
          <w:rPr>
            <w:rStyle w:val="Hyperlink"/>
          </w:rPr>
          <w:t>vasa previa</w:t>
        </w:r>
      </w:hyperlink>
      <w:r w:rsidRPr="009C452F">
        <w:rPr>
          <w:lang w:eastAsia="en-NZ"/>
        </w:rPr>
        <w:t xml:space="preserve"> </w:t>
      </w:r>
      <w:r>
        <w:rPr>
          <w:lang w:eastAsia="en-NZ"/>
        </w:rPr>
        <w:t xml:space="preserve">(see above) </w:t>
      </w:r>
      <w:r w:rsidRPr="009C452F">
        <w:rPr>
          <w:lang w:eastAsia="en-NZ"/>
        </w:rPr>
        <w:t>at the anatomy scan, report the finding and recommend specialist review and follow-up scans</w:t>
      </w:r>
      <w:r>
        <w:rPr>
          <w:lang w:eastAsia="en-NZ"/>
        </w:rPr>
        <w:t>.</w:t>
      </w:r>
    </w:p>
    <w:p w14:paraId="441D1790" w14:textId="77777777" w:rsidR="004660C4" w:rsidRPr="009C452F" w:rsidRDefault="004660C4" w:rsidP="007D098C">
      <w:pPr>
        <w:rPr>
          <w:lang w:eastAsia="en-NZ"/>
        </w:rPr>
      </w:pPr>
    </w:p>
    <w:p w14:paraId="2B1DC076" w14:textId="77777777" w:rsidR="007A30A5" w:rsidRDefault="004660C4" w:rsidP="007D098C">
      <w:pPr>
        <w:pStyle w:val="Heading3"/>
        <w:rPr>
          <w:lang w:eastAsia="en-NZ"/>
        </w:rPr>
      </w:pPr>
      <w:bookmarkStart w:id="131" w:name="PlacentaAccreta"/>
      <w:r w:rsidRPr="009C452F">
        <w:rPr>
          <w:lang w:eastAsia="en-NZ"/>
        </w:rPr>
        <w:t xml:space="preserve">Placenta </w:t>
      </w:r>
      <w:r>
        <w:rPr>
          <w:lang w:eastAsia="en-NZ"/>
        </w:rPr>
        <w:t>a</w:t>
      </w:r>
      <w:r w:rsidRPr="009C452F">
        <w:rPr>
          <w:lang w:eastAsia="en-NZ"/>
        </w:rPr>
        <w:t xml:space="preserve">ccreta / </w:t>
      </w:r>
      <w:r>
        <w:rPr>
          <w:lang w:eastAsia="en-NZ"/>
        </w:rPr>
        <w:t>a</w:t>
      </w:r>
      <w:r w:rsidRPr="009C452F">
        <w:rPr>
          <w:lang w:eastAsia="en-NZ"/>
        </w:rPr>
        <w:t xml:space="preserve">bnormally </w:t>
      </w:r>
      <w:r>
        <w:rPr>
          <w:lang w:eastAsia="en-NZ"/>
        </w:rPr>
        <w:t>i</w:t>
      </w:r>
      <w:r w:rsidRPr="009C452F">
        <w:rPr>
          <w:lang w:eastAsia="en-NZ"/>
        </w:rPr>
        <w:t xml:space="preserve">nvasive </w:t>
      </w:r>
      <w:r>
        <w:rPr>
          <w:lang w:eastAsia="en-NZ"/>
        </w:rPr>
        <w:t>p</w:t>
      </w:r>
      <w:r w:rsidRPr="009C452F">
        <w:rPr>
          <w:lang w:eastAsia="en-NZ"/>
        </w:rPr>
        <w:t>lacenta</w:t>
      </w:r>
    </w:p>
    <w:bookmarkEnd w:id="131"/>
    <w:p w14:paraId="2F6D3DD8" w14:textId="77777777" w:rsidR="004660C4" w:rsidRPr="009C452F" w:rsidRDefault="004660C4" w:rsidP="007D098C">
      <w:pPr>
        <w:rPr>
          <w:lang w:eastAsia="en-NZ"/>
        </w:rPr>
      </w:pPr>
      <w:r w:rsidRPr="009C452F">
        <w:rPr>
          <w:lang w:eastAsia="en-NZ"/>
        </w:rPr>
        <w:t xml:space="preserve">Placenta accreta </w:t>
      </w:r>
      <w:r>
        <w:rPr>
          <w:lang w:eastAsia="en-NZ"/>
        </w:rPr>
        <w:t xml:space="preserve">/ abnormally invasive placenta (AIP) </w:t>
      </w:r>
      <w:r w:rsidRPr="009C452F">
        <w:rPr>
          <w:lang w:eastAsia="en-NZ"/>
        </w:rPr>
        <w:t xml:space="preserve">is a disorder of placental implantation where there is invasion of placental tissue into the uterine wall. It is associated with a high risk of maternal and </w:t>
      </w:r>
      <w:proofErr w:type="spellStart"/>
      <w:r w:rsidRPr="009C452F">
        <w:rPr>
          <w:lang w:eastAsia="en-NZ"/>
        </w:rPr>
        <w:t>fetal</w:t>
      </w:r>
      <w:proofErr w:type="spellEnd"/>
      <w:r w:rsidRPr="009C452F">
        <w:rPr>
          <w:lang w:eastAsia="en-NZ"/>
        </w:rPr>
        <w:t xml:space="preserve"> morbidity and mortality.</w:t>
      </w:r>
    </w:p>
    <w:p w14:paraId="0CEA4C2E" w14:textId="77777777" w:rsidR="004660C4" w:rsidRPr="009C452F" w:rsidRDefault="004660C4" w:rsidP="007D098C">
      <w:pPr>
        <w:rPr>
          <w:lang w:eastAsia="en-NZ"/>
        </w:rPr>
      </w:pPr>
    </w:p>
    <w:p w14:paraId="137949D8" w14:textId="77777777" w:rsidR="004660C4" w:rsidRPr="0056524B" w:rsidRDefault="004660C4" w:rsidP="007D098C">
      <w:pPr>
        <w:rPr>
          <w:lang w:eastAsia="en-NZ"/>
        </w:rPr>
      </w:pPr>
      <w:r w:rsidRPr="0056524B">
        <w:rPr>
          <w:lang w:eastAsia="en-NZ"/>
        </w:rPr>
        <w:t xml:space="preserve">Careful assessment is recommended with women </w:t>
      </w:r>
      <w:r>
        <w:rPr>
          <w:lang w:eastAsia="en-NZ"/>
        </w:rPr>
        <w:t>who have had</w:t>
      </w:r>
      <w:r w:rsidRPr="0056524B">
        <w:rPr>
          <w:lang w:eastAsia="en-NZ"/>
        </w:rPr>
        <w:t xml:space="preserve"> a previous caesarean section where the placenta overlies the scar, and if there are any concerns, tertiary opinion is recommended.</w:t>
      </w:r>
    </w:p>
    <w:p w14:paraId="2F12A1BC" w14:textId="77777777" w:rsidR="004660C4" w:rsidRPr="009C452F" w:rsidRDefault="004660C4" w:rsidP="007D098C">
      <w:pPr>
        <w:rPr>
          <w:lang w:eastAsia="en-NZ"/>
        </w:rPr>
      </w:pPr>
    </w:p>
    <w:p w14:paraId="78D380F6" w14:textId="77777777" w:rsidR="004660C4" w:rsidRPr="009C452F" w:rsidRDefault="004660C4" w:rsidP="007D098C">
      <w:pPr>
        <w:keepNext/>
        <w:rPr>
          <w:lang w:eastAsia="en-NZ"/>
        </w:rPr>
      </w:pPr>
      <w:r w:rsidRPr="009C452F">
        <w:rPr>
          <w:lang w:eastAsia="en-NZ"/>
        </w:rPr>
        <w:t xml:space="preserve">Traditionally, the extent may be mild, </w:t>
      </w:r>
      <w:proofErr w:type="gramStart"/>
      <w:r w:rsidRPr="009C452F">
        <w:rPr>
          <w:lang w:eastAsia="en-NZ"/>
        </w:rPr>
        <w:t>moderate</w:t>
      </w:r>
      <w:proofErr w:type="gramEnd"/>
      <w:r w:rsidRPr="009C452F">
        <w:rPr>
          <w:lang w:eastAsia="en-NZ"/>
        </w:rPr>
        <w:t xml:space="preserve"> or severe. However, this can be difficult to assess accurately on ultrasound.</w:t>
      </w:r>
    </w:p>
    <w:p w14:paraId="65074B23" w14:textId="77777777" w:rsidR="004660C4" w:rsidRPr="009C452F" w:rsidRDefault="004660C4" w:rsidP="007D098C">
      <w:pPr>
        <w:pStyle w:val="Bullet"/>
        <w:keepNext/>
        <w:rPr>
          <w:lang w:eastAsia="en-NZ"/>
        </w:rPr>
      </w:pPr>
      <w:r w:rsidRPr="009C452F">
        <w:rPr>
          <w:lang w:eastAsia="en-NZ"/>
        </w:rPr>
        <w:t>Accreta – placental extension through the thinned decidua basalis without myometrial invasion</w:t>
      </w:r>
    </w:p>
    <w:p w14:paraId="63DA5B99" w14:textId="77777777" w:rsidR="004660C4" w:rsidRPr="009C452F" w:rsidRDefault="004660C4" w:rsidP="007D098C">
      <w:pPr>
        <w:pStyle w:val="Bullet"/>
        <w:keepNext/>
        <w:rPr>
          <w:lang w:eastAsia="en-NZ"/>
        </w:rPr>
      </w:pPr>
      <w:r w:rsidRPr="009C452F">
        <w:rPr>
          <w:lang w:eastAsia="en-NZ"/>
        </w:rPr>
        <w:t>Increta – invasion into the myometrium</w:t>
      </w:r>
    </w:p>
    <w:p w14:paraId="4AF8ED46" w14:textId="77777777" w:rsidR="004660C4" w:rsidRPr="009C452F" w:rsidRDefault="004660C4" w:rsidP="007D098C">
      <w:pPr>
        <w:pStyle w:val="Bullet"/>
        <w:rPr>
          <w:lang w:eastAsia="en-NZ"/>
        </w:rPr>
      </w:pPr>
      <w:proofErr w:type="spellStart"/>
      <w:r w:rsidRPr="009C452F">
        <w:rPr>
          <w:lang w:eastAsia="en-NZ"/>
        </w:rPr>
        <w:t>Percreta</w:t>
      </w:r>
      <w:proofErr w:type="spellEnd"/>
      <w:r w:rsidRPr="009C452F">
        <w:rPr>
          <w:lang w:eastAsia="en-NZ"/>
        </w:rPr>
        <w:t xml:space="preserve"> – invasion </w:t>
      </w:r>
      <w:r>
        <w:rPr>
          <w:lang w:eastAsia="en-NZ"/>
        </w:rPr>
        <w:t>through the myometrium with brea</w:t>
      </w:r>
      <w:r w:rsidRPr="009C452F">
        <w:rPr>
          <w:lang w:eastAsia="en-NZ"/>
        </w:rPr>
        <w:t>ch of the serosa, with or without invasion into adjacent structures, for example, in</w:t>
      </w:r>
      <w:r>
        <w:rPr>
          <w:lang w:eastAsia="en-NZ"/>
        </w:rPr>
        <w:t>to</w:t>
      </w:r>
      <w:r w:rsidRPr="009C452F">
        <w:rPr>
          <w:lang w:eastAsia="en-NZ"/>
        </w:rPr>
        <w:t xml:space="preserve"> the bladder.</w:t>
      </w:r>
    </w:p>
    <w:p w14:paraId="4AB37776" w14:textId="77777777" w:rsidR="004660C4" w:rsidRPr="009C452F" w:rsidRDefault="004660C4" w:rsidP="007D098C">
      <w:pPr>
        <w:rPr>
          <w:lang w:eastAsia="en-NZ"/>
        </w:rPr>
      </w:pPr>
    </w:p>
    <w:p w14:paraId="61FACC52" w14:textId="77777777" w:rsidR="004660C4" w:rsidRPr="009C452F" w:rsidRDefault="004660C4" w:rsidP="007D098C">
      <w:pPr>
        <w:rPr>
          <w:lang w:eastAsia="en-NZ"/>
        </w:rPr>
      </w:pPr>
      <w:r w:rsidRPr="009C452F">
        <w:rPr>
          <w:lang w:eastAsia="en-NZ"/>
        </w:rPr>
        <w:t xml:space="preserve">The most common risk factors are a previous caesarean section and </w:t>
      </w:r>
      <w:hyperlink w:anchor="PlacentaPrevia" w:history="1">
        <w:r w:rsidRPr="004A199C">
          <w:rPr>
            <w:rStyle w:val="Hyperlink"/>
            <w:lang w:eastAsia="en-NZ"/>
          </w:rPr>
          <w:t>placenta previa</w:t>
        </w:r>
      </w:hyperlink>
      <w:r>
        <w:rPr>
          <w:lang w:eastAsia="en-NZ"/>
        </w:rPr>
        <w:t xml:space="preserve"> (see above)</w:t>
      </w:r>
      <w:r w:rsidRPr="009C452F">
        <w:rPr>
          <w:lang w:eastAsia="en-NZ"/>
        </w:rPr>
        <w:t>.</w:t>
      </w:r>
    </w:p>
    <w:p w14:paraId="6D7D598D" w14:textId="77777777" w:rsidR="004660C4" w:rsidRPr="009C452F" w:rsidRDefault="004660C4" w:rsidP="007D098C">
      <w:pPr>
        <w:rPr>
          <w:lang w:eastAsia="en-NZ"/>
        </w:rPr>
      </w:pPr>
    </w:p>
    <w:p w14:paraId="7CE16869" w14:textId="77777777" w:rsidR="004660C4" w:rsidRPr="009C452F" w:rsidRDefault="004660C4" w:rsidP="007D098C">
      <w:pPr>
        <w:rPr>
          <w:lang w:eastAsia="en-NZ"/>
        </w:rPr>
      </w:pPr>
      <w:r w:rsidRPr="009C452F">
        <w:rPr>
          <w:lang w:eastAsia="en-NZ"/>
        </w:rPr>
        <w:t>Features of abnormal placental implantation include:</w:t>
      </w:r>
    </w:p>
    <w:p w14:paraId="6E6F7D73" w14:textId="77777777" w:rsidR="004660C4" w:rsidRPr="009C452F" w:rsidRDefault="004660C4" w:rsidP="007D098C">
      <w:pPr>
        <w:pStyle w:val="Bullet"/>
        <w:rPr>
          <w:lang w:eastAsia="en-NZ"/>
        </w:rPr>
      </w:pPr>
      <w:r w:rsidRPr="009C452F">
        <w:rPr>
          <w:lang w:eastAsia="en-NZ"/>
        </w:rPr>
        <w:t>irregular placental lakes/lacunae</w:t>
      </w:r>
    </w:p>
    <w:p w14:paraId="462CA7FA" w14:textId="77777777" w:rsidR="004660C4" w:rsidRPr="009C452F" w:rsidRDefault="004660C4" w:rsidP="007D098C">
      <w:pPr>
        <w:pStyle w:val="Bullet"/>
        <w:rPr>
          <w:lang w:eastAsia="en-NZ"/>
        </w:rPr>
      </w:pPr>
      <w:r w:rsidRPr="009C452F">
        <w:rPr>
          <w:lang w:eastAsia="en-NZ"/>
        </w:rPr>
        <w:t>focal bulging of the placenta</w:t>
      </w:r>
    </w:p>
    <w:p w14:paraId="3A34FDC2" w14:textId="77777777" w:rsidR="004660C4" w:rsidRPr="009C452F" w:rsidRDefault="004660C4" w:rsidP="007D098C">
      <w:pPr>
        <w:pStyle w:val="Bullet"/>
        <w:rPr>
          <w:lang w:eastAsia="en-NZ"/>
        </w:rPr>
      </w:pPr>
      <w:r w:rsidRPr="009C452F">
        <w:rPr>
          <w:lang w:eastAsia="en-NZ"/>
        </w:rPr>
        <w:t>abnormal myometrial-bladder wall interface</w:t>
      </w:r>
    </w:p>
    <w:p w14:paraId="1DF7D073" w14:textId="77777777" w:rsidR="004660C4" w:rsidRPr="009C452F" w:rsidRDefault="004660C4" w:rsidP="007D098C">
      <w:pPr>
        <w:pStyle w:val="Bullet"/>
        <w:rPr>
          <w:lang w:eastAsia="en-NZ"/>
        </w:rPr>
      </w:pPr>
      <w:r w:rsidRPr="009C452F">
        <w:rPr>
          <w:lang w:eastAsia="en-NZ"/>
        </w:rPr>
        <w:t>loss of retroplacental hypoechoic space</w:t>
      </w:r>
    </w:p>
    <w:p w14:paraId="47047E81" w14:textId="77777777" w:rsidR="004660C4" w:rsidRPr="009C452F" w:rsidRDefault="004660C4" w:rsidP="007D098C">
      <w:pPr>
        <w:pStyle w:val="Bullet"/>
        <w:rPr>
          <w:lang w:eastAsia="en-NZ"/>
        </w:rPr>
      </w:pPr>
      <w:r w:rsidRPr="009C452F">
        <w:rPr>
          <w:lang w:eastAsia="en-NZ"/>
        </w:rPr>
        <w:t>disordered vascularity.</w:t>
      </w:r>
    </w:p>
    <w:p w14:paraId="1275F395" w14:textId="77777777" w:rsidR="004660C4" w:rsidRPr="009C452F" w:rsidRDefault="004660C4" w:rsidP="007D098C">
      <w:pPr>
        <w:rPr>
          <w:lang w:eastAsia="en-NZ"/>
        </w:rPr>
      </w:pPr>
    </w:p>
    <w:p w14:paraId="520E5100" w14:textId="77777777" w:rsidR="004660C4" w:rsidRPr="009C452F" w:rsidRDefault="004660C4" w:rsidP="007D098C">
      <w:pPr>
        <w:rPr>
          <w:lang w:eastAsia="en-NZ"/>
        </w:rPr>
      </w:pPr>
      <w:r w:rsidRPr="009C452F">
        <w:rPr>
          <w:lang w:eastAsia="en-NZ"/>
        </w:rPr>
        <w:t>For first</w:t>
      </w:r>
      <w:r>
        <w:rPr>
          <w:lang w:eastAsia="en-NZ"/>
        </w:rPr>
        <w:t>-</w:t>
      </w:r>
      <w:r w:rsidRPr="009C452F">
        <w:rPr>
          <w:lang w:eastAsia="en-NZ"/>
        </w:rPr>
        <w:t xml:space="preserve">trimester features, see </w:t>
      </w:r>
      <w:hyperlink w:anchor="AppendixTwoLowGestationSac" w:history="1">
        <w:r w:rsidRPr="009C452F">
          <w:rPr>
            <w:rStyle w:val="Hyperlink"/>
          </w:rPr>
          <w:t>Appendix 2: Low gestational sac in the first trimester with previous caesarean section</w:t>
        </w:r>
        <w:r w:rsidRPr="009C452F">
          <w:t>.</w:t>
        </w:r>
      </w:hyperlink>
    </w:p>
    <w:p w14:paraId="0A465DD8" w14:textId="77777777" w:rsidR="004660C4" w:rsidRPr="009C452F" w:rsidRDefault="004660C4" w:rsidP="007D098C">
      <w:pPr>
        <w:rPr>
          <w:lang w:eastAsia="en-NZ"/>
        </w:rPr>
      </w:pPr>
    </w:p>
    <w:p w14:paraId="488AF013" w14:textId="77777777" w:rsidR="004660C4" w:rsidRPr="009C452F" w:rsidRDefault="004660C4" w:rsidP="007D098C">
      <w:pPr>
        <w:pStyle w:val="Heading4"/>
        <w:rPr>
          <w:lang w:eastAsia="en-NZ"/>
        </w:rPr>
      </w:pPr>
      <w:r w:rsidRPr="009C452F">
        <w:rPr>
          <w:lang w:eastAsia="en-NZ"/>
        </w:rPr>
        <w:t xml:space="preserve">Required clinical </w:t>
      </w:r>
      <w:proofErr w:type="gramStart"/>
      <w:r w:rsidRPr="009C452F">
        <w:rPr>
          <w:lang w:eastAsia="en-NZ"/>
        </w:rPr>
        <w:t>details</w:t>
      </w:r>
      <w:proofErr w:type="gramEnd"/>
    </w:p>
    <w:p w14:paraId="1528E31E" w14:textId="77777777" w:rsidR="004660C4" w:rsidRPr="009C452F" w:rsidRDefault="004660C4" w:rsidP="007D098C">
      <w:pPr>
        <w:pStyle w:val="Bullet"/>
        <w:rPr>
          <w:lang w:eastAsia="en-NZ"/>
        </w:rPr>
      </w:pPr>
      <w:r w:rsidRPr="009C452F">
        <w:rPr>
          <w:lang w:eastAsia="en-NZ"/>
        </w:rPr>
        <w:t>Parity</w:t>
      </w:r>
    </w:p>
    <w:p w14:paraId="5C9DC40C" w14:textId="77777777" w:rsidR="004660C4" w:rsidRPr="009C452F" w:rsidRDefault="004660C4" w:rsidP="007D098C">
      <w:pPr>
        <w:pStyle w:val="Bullet"/>
        <w:rPr>
          <w:lang w:eastAsia="en-NZ"/>
        </w:rPr>
      </w:pPr>
      <w:r w:rsidRPr="009C452F">
        <w:rPr>
          <w:lang w:eastAsia="en-NZ"/>
        </w:rPr>
        <w:t>Number of previous caesarean sections</w:t>
      </w:r>
    </w:p>
    <w:p w14:paraId="2B76EB82" w14:textId="77777777" w:rsidR="004660C4" w:rsidRPr="009C452F" w:rsidRDefault="004660C4" w:rsidP="007D098C">
      <w:pPr>
        <w:pStyle w:val="Bullet"/>
        <w:rPr>
          <w:lang w:eastAsia="en-NZ"/>
        </w:rPr>
      </w:pPr>
      <w:r w:rsidRPr="009C452F">
        <w:rPr>
          <w:lang w:eastAsia="en-NZ"/>
        </w:rPr>
        <w:t>Number of classical caesarean sections</w:t>
      </w:r>
    </w:p>
    <w:p w14:paraId="0C35AA54" w14:textId="77777777" w:rsidR="004660C4" w:rsidRPr="009C452F" w:rsidRDefault="004660C4" w:rsidP="007D098C">
      <w:pPr>
        <w:pStyle w:val="Bullet"/>
        <w:rPr>
          <w:lang w:eastAsia="en-NZ"/>
        </w:rPr>
      </w:pPr>
      <w:r w:rsidRPr="009C452F">
        <w:rPr>
          <w:lang w:eastAsia="en-NZ"/>
        </w:rPr>
        <w:t>Number of previous surgical evacuations (including termination of pregnancy, TOP)</w:t>
      </w:r>
    </w:p>
    <w:p w14:paraId="01D412AA" w14:textId="77777777" w:rsidR="004660C4" w:rsidRPr="009C452F" w:rsidRDefault="004660C4" w:rsidP="007D098C">
      <w:pPr>
        <w:pStyle w:val="Bullet"/>
        <w:rPr>
          <w:lang w:eastAsia="en-NZ"/>
        </w:rPr>
      </w:pPr>
      <w:r w:rsidRPr="009C452F">
        <w:rPr>
          <w:lang w:eastAsia="en-NZ"/>
        </w:rPr>
        <w:t>Previous uterine surgery (</w:t>
      </w:r>
      <w:proofErr w:type="spellStart"/>
      <w:r w:rsidRPr="009C452F">
        <w:rPr>
          <w:lang w:eastAsia="en-NZ"/>
        </w:rPr>
        <w:t>eg</w:t>
      </w:r>
      <w:proofErr w:type="spellEnd"/>
      <w:r w:rsidRPr="009C452F">
        <w:rPr>
          <w:lang w:eastAsia="en-NZ"/>
        </w:rPr>
        <w:t>, myomectomy, endometrial ablation)</w:t>
      </w:r>
    </w:p>
    <w:p w14:paraId="3FDCB570" w14:textId="72E513A0" w:rsidR="004660C4" w:rsidRDefault="007D098C" w:rsidP="007D098C">
      <w:pPr>
        <w:pStyle w:val="Bullet"/>
        <w:rPr>
          <w:lang w:eastAsia="en-NZ"/>
        </w:rPr>
      </w:pPr>
      <w:proofErr w:type="gramStart"/>
      <w:r>
        <w:rPr>
          <w:lang w:eastAsia="en-NZ"/>
        </w:rPr>
        <w:t>Past history</w:t>
      </w:r>
      <w:proofErr w:type="gramEnd"/>
      <w:r>
        <w:rPr>
          <w:lang w:eastAsia="en-NZ"/>
        </w:rPr>
        <w:t xml:space="preserve"> of accreta/AIP</w:t>
      </w:r>
      <w:r w:rsidR="000E1362">
        <w:rPr>
          <w:lang w:eastAsia="en-NZ"/>
        </w:rPr>
        <w:t>.</w:t>
      </w:r>
    </w:p>
    <w:p w14:paraId="11294D94" w14:textId="77777777" w:rsidR="004660C4" w:rsidRPr="009C452F" w:rsidRDefault="004660C4" w:rsidP="007D098C">
      <w:pPr>
        <w:rPr>
          <w:lang w:eastAsia="en-NZ"/>
        </w:rPr>
      </w:pPr>
    </w:p>
    <w:p w14:paraId="7891E09B" w14:textId="77777777" w:rsidR="004660C4" w:rsidRPr="009C452F" w:rsidRDefault="004660C4" w:rsidP="007D098C">
      <w:pPr>
        <w:pStyle w:val="Heading4"/>
        <w:rPr>
          <w:lang w:eastAsia="en-NZ"/>
        </w:rPr>
      </w:pPr>
      <w:bookmarkStart w:id="132" w:name="PlacentaUltrasoundFeatures"/>
      <w:r w:rsidRPr="009C452F">
        <w:rPr>
          <w:lang w:eastAsia="en-NZ"/>
        </w:rPr>
        <w:t>Ultrasound features</w:t>
      </w:r>
      <w:bookmarkEnd w:id="132"/>
    </w:p>
    <w:p w14:paraId="0F62A335" w14:textId="77777777" w:rsidR="004660C4" w:rsidRPr="009C452F" w:rsidRDefault="004660C4" w:rsidP="007D098C">
      <w:pPr>
        <w:pStyle w:val="Heading5"/>
        <w:rPr>
          <w:lang w:eastAsia="en-NZ"/>
        </w:rPr>
      </w:pPr>
      <w:r w:rsidRPr="009C452F">
        <w:rPr>
          <w:lang w:eastAsia="en-NZ"/>
        </w:rPr>
        <w:t>Greyscale features</w:t>
      </w:r>
    </w:p>
    <w:p w14:paraId="561BD655" w14:textId="592EDCE8" w:rsidR="004660C4" w:rsidRPr="009C452F" w:rsidRDefault="004660C4" w:rsidP="007D098C">
      <w:pPr>
        <w:pStyle w:val="Bullet"/>
        <w:rPr>
          <w:lang w:eastAsia="en-NZ"/>
        </w:rPr>
      </w:pPr>
      <w:r w:rsidRPr="009C452F">
        <w:rPr>
          <w:b/>
          <w:bCs/>
          <w:lang w:eastAsia="en-NZ"/>
        </w:rPr>
        <w:t>Loss of clear zone</w:t>
      </w:r>
      <w:r w:rsidRPr="009C452F">
        <w:rPr>
          <w:lang w:eastAsia="en-NZ"/>
        </w:rPr>
        <w:t xml:space="preserve"> – loss or irregularity of the hypoechoic retroplacental </w:t>
      </w:r>
      <w:r w:rsidR="007A30A5">
        <w:rPr>
          <w:lang w:eastAsia="en-NZ"/>
        </w:rPr>
        <w:t>‘</w:t>
      </w:r>
      <w:r w:rsidRPr="009C452F">
        <w:rPr>
          <w:lang w:eastAsia="en-NZ"/>
        </w:rPr>
        <w:t>clear</w:t>
      </w:r>
      <w:r w:rsidR="007A30A5">
        <w:rPr>
          <w:lang w:eastAsia="en-NZ"/>
        </w:rPr>
        <w:t>’</w:t>
      </w:r>
      <w:r w:rsidRPr="009C452F">
        <w:rPr>
          <w:lang w:eastAsia="en-NZ"/>
        </w:rPr>
        <w:t xml:space="preserve"> zone in the myometrium underneath the placental bed</w:t>
      </w:r>
      <w:r w:rsidR="000E1362">
        <w:rPr>
          <w:lang w:eastAsia="en-NZ"/>
        </w:rPr>
        <w:t>.</w:t>
      </w:r>
    </w:p>
    <w:p w14:paraId="04FA6FEC" w14:textId="75DD8CD1" w:rsidR="004660C4" w:rsidRPr="009C452F" w:rsidRDefault="004660C4" w:rsidP="007D098C">
      <w:pPr>
        <w:pStyle w:val="Bullet"/>
        <w:rPr>
          <w:lang w:eastAsia="en-NZ"/>
        </w:rPr>
      </w:pPr>
      <w:r w:rsidRPr="009C452F">
        <w:rPr>
          <w:b/>
          <w:bCs/>
          <w:lang w:eastAsia="en-NZ"/>
        </w:rPr>
        <w:t>Myometrial thinning</w:t>
      </w:r>
      <w:r w:rsidRPr="009C452F">
        <w:rPr>
          <w:lang w:eastAsia="en-NZ"/>
        </w:rPr>
        <w:t xml:space="preserve"> overlying the placenta to </w:t>
      </w:r>
      <w:r w:rsidR="00D67F63">
        <w:rPr>
          <w:lang w:eastAsia="en-NZ"/>
        </w:rPr>
        <w:t>&lt;</w:t>
      </w:r>
      <w:r w:rsidRPr="009C452F">
        <w:rPr>
          <w:lang w:eastAsia="en-NZ"/>
        </w:rPr>
        <w:t>1 mm, or undetectable</w:t>
      </w:r>
      <w:r w:rsidR="000E1362">
        <w:rPr>
          <w:lang w:eastAsia="en-NZ"/>
        </w:rPr>
        <w:t>.</w:t>
      </w:r>
    </w:p>
    <w:p w14:paraId="16A45993" w14:textId="4F701447" w:rsidR="004660C4" w:rsidRPr="009C452F" w:rsidRDefault="004660C4" w:rsidP="007D098C">
      <w:pPr>
        <w:pStyle w:val="Bullet"/>
        <w:rPr>
          <w:lang w:eastAsia="en-NZ"/>
        </w:rPr>
      </w:pPr>
      <w:r w:rsidRPr="009C452F">
        <w:rPr>
          <w:b/>
          <w:bCs/>
          <w:lang w:eastAsia="en-NZ"/>
        </w:rPr>
        <w:t>Abnormal placental lacunae</w:t>
      </w:r>
      <w:r w:rsidRPr="009C452F">
        <w:t xml:space="preserve"> </w:t>
      </w:r>
      <w:r w:rsidRPr="009C452F">
        <w:rPr>
          <w:lang w:eastAsia="en-NZ"/>
        </w:rPr>
        <w:t>– often numerous, including some that are large and irregular, often containing turbulent flow visible on greyscale imaging</w:t>
      </w:r>
      <w:r w:rsidR="000E1362">
        <w:rPr>
          <w:lang w:eastAsia="en-NZ"/>
        </w:rPr>
        <w:t>.</w:t>
      </w:r>
    </w:p>
    <w:p w14:paraId="3A0D0FA7" w14:textId="19C6C66E" w:rsidR="004660C4" w:rsidRPr="009C452F" w:rsidRDefault="004660C4" w:rsidP="007D098C">
      <w:pPr>
        <w:pStyle w:val="Bullet"/>
        <w:rPr>
          <w:lang w:eastAsia="en-NZ"/>
        </w:rPr>
      </w:pPr>
      <w:r w:rsidRPr="009C452F">
        <w:rPr>
          <w:b/>
          <w:bCs/>
          <w:lang w:eastAsia="en-NZ"/>
        </w:rPr>
        <w:t>Bladder wall interruption</w:t>
      </w:r>
      <w:r w:rsidRPr="009C452F">
        <w:t xml:space="preserve"> </w:t>
      </w:r>
      <w:r w:rsidRPr="009C452F">
        <w:rPr>
          <w:lang w:eastAsia="en-NZ"/>
        </w:rPr>
        <w:t>– loss or interruption of the echogenic bladder wall between the uterine serosa and the bladder lumen</w:t>
      </w:r>
      <w:r w:rsidR="000E1362">
        <w:rPr>
          <w:lang w:eastAsia="en-NZ"/>
        </w:rPr>
        <w:t>.</w:t>
      </w:r>
    </w:p>
    <w:p w14:paraId="221E5CCD" w14:textId="77777777" w:rsidR="004660C4" w:rsidRPr="009C452F" w:rsidRDefault="004660C4" w:rsidP="007D098C">
      <w:pPr>
        <w:pStyle w:val="Bullet"/>
        <w:keepNext/>
        <w:rPr>
          <w:lang w:eastAsia="en-NZ"/>
        </w:rPr>
      </w:pPr>
      <w:r w:rsidRPr="009C452F">
        <w:rPr>
          <w:b/>
          <w:bCs/>
          <w:lang w:eastAsia="en-NZ"/>
        </w:rPr>
        <w:t>Placental bulge</w:t>
      </w:r>
      <w:r w:rsidRPr="009C452F">
        <w:t xml:space="preserve"> </w:t>
      </w:r>
      <w:r w:rsidRPr="009C452F">
        <w:rPr>
          <w:lang w:eastAsia="en-NZ"/>
        </w:rPr>
        <w:t>– deviation of the uterine serosa away from the expected plane, caused by abnormal bulge of placental tissue into a neighbouring structure, typically the bladder. The uterine serosa appears intact, but the outline is distorted</w:t>
      </w:r>
      <w:r w:rsidR="007D098C">
        <w:rPr>
          <w:lang w:eastAsia="en-NZ"/>
        </w:rPr>
        <w:t>.</w:t>
      </w:r>
    </w:p>
    <w:p w14:paraId="01DAE3DE" w14:textId="77777777" w:rsidR="004660C4" w:rsidRPr="009C452F" w:rsidRDefault="004660C4" w:rsidP="007D098C">
      <w:pPr>
        <w:pStyle w:val="Bullet"/>
        <w:rPr>
          <w:lang w:eastAsia="en-NZ"/>
        </w:rPr>
      </w:pPr>
      <w:r w:rsidRPr="009C452F">
        <w:rPr>
          <w:b/>
          <w:bCs/>
          <w:lang w:eastAsia="en-NZ"/>
        </w:rPr>
        <w:t>Focal exophytic mass</w:t>
      </w:r>
      <w:r w:rsidRPr="009C452F">
        <w:t xml:space="preserve"> </w:t>
      </w:r>
      <w:r w:rsidRPr="009C452F">
        <w:rPr>
          <w:lang w:eastAsia="en-NZ"/>
        </w:rPr>
        <w:t>– placental tissue is evident breaking through the uterine serosa and extending beyond it. This is most often seen within the filled bladder.</w:t>
      </w:r>
    </w:p>
    <w:p w14:paraId="45646263" w14:textId="77777777" w:rsidR="004660C4" w:rsidRPr="009C452F" w:rsidRDefault="004660C4" w:rsidP="007D098C">
      <w:pPr>
        <w:rPr>
          <w:lang w:eastAsia="en-NZ"/>
        </w:rPr>
      </w:pPr>
    </w:p>
    <w:p w14:paraId="371F4649" w14:textId="77777777" w:rsidR="004660C4" w:rsidRPr="009C452F" w:rsidRDefault="004660C4" w:rsidP="007D098C">
      <w:pPr>
        <w:pStyle w:val="Heading5"/>
        <w:rPr>
          <w:lang w:eastAsia="en-NZ"/>
        </w:rPr>
      </w:pPr>
      <w:r w:rsidRPr="009C452F">
        <w:rPr>
          <w:lang w:eastAsia="en-NZ"/>
        </w:rPr>
        <w:t>Colour Doppler ultrasound features</w:t>
      </w:r>
    </w:p>
    <w:p w14:paraId="45D83297" w14:textId="79B72D3E" w:rsidR="004660C4" w:rsidRPr="009C452F" w:rsidRDefault="004660C4" w:rsidP="007D098C">
      <w:pPr>
        <w:pStyle w:val="Bullet"/>
        <w:rPr>
          <w:lang w:eastAsia="en-NZ"/>
        </w:rPr>
      </w:pPr>
      <w:r w:rsidRPr="009C452F">
        <w:rPr>
          <w:b/>
          <w:bCs/>
          <w:lang w:eastAsia="en-NZ"/>
        </w:rPr>
        <w:t>Uterovesical hypervascularity</w:t>
      </w:r>
      <w:r w:rsidRPr="009C452F">
        <w:t xml:space="preserve"> – </w:t>
      </w:r>
      <w:r w:rsidRPr="009C452F">
        <w:rPr>
          <w:lang w:eastAsia="en-NZ"/>
        </w:rPr>
        <w:t>striking colour Doppler flow between the myometrium and posterior wall of the bladder</w:t>
      </w:r>
      <w:r w:rsidR="000E1362">
        <w:rPr>
          <w:lang w:eastAsia="en-NZ"/>
        </w:rPr>
        <w:t>.</w:t>
      </w:r>
    </w:p>
    <w:p w14:paraId="12199D0E" w14:textId="034FA813" w:rsidR="004660C4" w:rsidRPr="009C452F" w:rsidRDefault="004660C4" w:rsidP="007D098C">
      <w:pPr>
        <w:pStyle w:val="Bullet"/>
        <w:rPr>
          <w:lang w:eastAsia="en-NZ"/>
        </w:rPr>
      </w:pPr>
      <w:proofErr w:type="spellStart"/>
      <w:r w:rsidRPr="009C452F">
        <w:rPr>
          <w:b/>
          <w:bCs/>
          <w:lang w:eastAsia="en-NZ"/>
        </w:rPr>
        <w:t>Subplacental</w:t>
      </w:r>
      <w:proofErr w:type="spellEnd"/>
      <w:r w:rsidRPr="009C452F">
        <w:rPr>
          <w:b/>
          <w:bCs/>
          <w:lang w:eastAsia="en-NZ"/>
        </w:rPr>
        <w:t xml:space="preserve"> hypervascularity</w:t>
      </w:r>
      <w:r w:rsidRPr="009C452F">
        <w:t xml:space="preserve"> </w:t>
      </w:r>
      <w:r w:rsidRPr="009C452F">
        <w:rPr>
          <w:lang w:eastAsia="en-NZ"/>
        </w:rPr>
        <w:t>– striking colour Doppler flow within the placental bed</w:t>
      </w:r>
      <w:r w:rsidR="000E1362">
        <w:rPr>
          <w:lang w:eastAsia="en-NZ"/>
        </w:rPr>
        <w:t>.</w:t>
      </w:r>
    </w:p>
    <w:p w14:paraId="7BAADF86" w14:textId="21EFA0D1" w:rsidR="004660C4" w:rsidRPr="009C452F" w:rsidRDefault="004660C4" w:rsidP="007D098C">
      <w:pPr>
        <w:pStyle w:val="Bullet"/>
        <w:rPr>
          <w:lang w:eastAsia="en-NZ"/>
        </w:rPr>
      </w:pPr>
      <w:r w:rsidRPr="009C452F">
        <w:rPr>
          <w:b/>
          <w:bCs/>
          <w:lang w:eastAsia="en-NZ"/>
        </w:rPr>
        <w:t>Bridging vessels</w:t>
      </w:r>
      <w:r w:rsidRPr="009C452F">
        <w:rPr>
          <w:lang w:eastAsia="en-NZ"/>
        </w:rPr>
        <w:t xml:space="preserve"> – vessels extending from the placenta, across the myometrium </w:t>
      </w:r>
      <w:r w:rsidR="00DA6AC5">
        <w:rPr>
          <w:lang w:eastAsia="en-NZ"/>
        </w:rPr>
        <w:t>±</w:t>
      </w:r>
      <w:r w:rsidRPr="009C452F">
        <w:rPr>
          <w:lang w:eastAsia="en-NZ"/>
        </w:rPr>
        <w:t xml:space="preserve"> beyond the serosa into the bladder or other organs; these often course perpendicular to the myometrium</w:t>
      </w:r>
      <w:r w:rsidR="000E1362">
        <w:rPr>
          <w:lang w:eastAsia="en-NZ"/>
        </w:rPr>
        <w:t>.</w:t>
      </w:r>
    </w:p>
    <w:p w14:paraId="654E15C8" w14:textId="00F94973" w:rsidR="004660C4" w:rsidRPr="009C452F" w:rsidRDefault="004660C4" w:rsidP="007D098C">
      <w:pPr>
        <w:pStyle w:val="Bullet"/>
        <w:rPr>
          <w:lang w:eastAsia="en-NZ"/>
        </w:rPr>
      </w:pPr>
      <w:r w:rsidRPr="009C452F">
        <w:rPr>
          <w:b/>
          <w:bCs/>
          <w:lang w:eastAsia="en-NZ"/>
        </w:rPr>
        <w:t>Placental lacunae feeder vessels</w:t>
      </w:r>
      <w:r w:rsidRPr="009C452F">
        <w:t xml:space="preserve"> </w:t>
      </w:r>
      <w:r w:rsidRPr="009C452F">
        <w:rPr>
          <w:lang w:eastAsia="en-NZ"/>
        </w:rPr>
        <w:t>– vessels with high</w:t>
      </w:r>
      <w:r>
        <w:rPr>
          <w:lang w:eastAsia="en-NZ"/>
        </w:rPr>
        <w:t>-</w:t>
      </w:r>
      <w:r w:rsidRPr="009C452F">
        <w:rPr>
          <w:lang w:eastAsia="en-NZ"/>
        </w:rPr>
        <w:t>velocity blood flow leading from the myometrium into the placental lacunae, with turbulence</w:t>
      </w:r>
      <w:r w:rsidR="000E1362">
        <w:rPr>
          <w:lang w:eastAsia="en-NZ"/>
        </w:rPr>
        <w:t>.</w:t>
      </w:r>
    </w:p>
    <w:p w14:paraId="7FA68E77" w14:textId="76836AE2" w:rsidR="004660C4" w:rsidRPr="009C452F" w:rsidRDefault="004660C4" w:rsidP="007D098C">
      <w:pPr>
        <w:pStyle w:val="Bullet"/>
        <w:rPr>
          <w:lang w:eastAsia="en-NZ"/>
        </w:rPr>
      </w:pPr>
      <w:r w:rsidRPr="009C452F">
        <w:rPr>
          <w:b/>
          <w:bCs/>
          <w:lang w:eastAsia="en-NZ"/>
        </w:rPr>
        <w:t>Parametrial involvement</w:t>
      </w:r>
      <w:r w:rsidRPr="009C452F">
        <w:t xml:space="preserve"> </w:t>
      </w:r>
      <w:r w:rsidRPr="009C452F">
        <w:rPr>
          <w:lang w:eastAsia="en-NZ"/>
        </w:rPr>
        <w:t>– suspicion o</w:t>
      </w:r>
      <w:r w:rsidR="007D098C">
        <w:rPr>
          <w:lang w:eastAsia="en-NZ"/>
        </w:rPr>
        <w:t>f invasion into the parametrium</w:t>
      </w:r>
      <w:r w:rsidR="000E1362">
        <w:rPr>
          <w:lang w:eastAsia="en-NZ"/>
        </w:rPr>
        <w:t>.</w:t>
      </w:r>
    </w:p>
    <w:p w14:paraId="33B47241" w14:textId="77777777" w:rsidR="004660C4" w:rsidRPr="009C452F" w:rsidRDefault="004660C4" w:rsidP="007D098C">
      <w:pPr>
        <w:rPr>
          <w:lang w:eastAsia="en-NZ"/>
        </w:rPr>
      </w:pPr>
    </w:p>
    <w:p w14:paraId="2C8FE761" w14:textId="77777777" w:rsidR="004660C4" w:rsidRPr="009C452F" w:rsidRDefault="004660C4" w:rsidP="007D098C">
      <w:pPr>
        <w:pStyle w:val="Heading4"/>
        <w:rPr>
          <w:lang w:eastAsia="en-NZ"/>
        </w:rPr>
      </w:pPr>
      <w:r w:rsidRPr="009C452F">
        <w:rPr>
          <w:lang w:eastAsia="en-NZ"/>
        </w:rPr>
        <w:t xml:space="preserve">Ultrasound </w:t>
      </w:r>
      <w:r>
        <w:rPr>
          <w:lang w:eastAsia="en-NZ"/>
        </w:rPr>
        <w:t>examination</w:t>
      </w:r>
    </w:p>
    <w:p w14:paraId="27AC3DD2" w14:textId="77777777" w:rsidR="004660C4" w:rsidRPr="009C452F" w:rsidRDefault="004660C4" w:rsidP="007D098C">
      <w:pPr>
        <w:pStyle w:val="Bullet"/>
        <w:rPr>
          <w:lang w:eastAsia="en-NZ"/>
        </w:rPr>
      </w:pPr>
      <w:r w:rsidRPr="009C452F">
        <w:rPr>
          <w:lang w:eastAsia="en-NZ"/>
        </w:rPr>
        <w:t xml:space="preserve">The lower segment of the uterus should be carefully assessed for possible placenta accreta at the anatomy scan in </w:t>
      </w:r>
      <w:r>
        <w:rPr>
          <w:lang w:eastAsia="en-NZ"/>
        </w:rPr>
        <w:t>women</w:t>
      </w:r>
      <w:r w:rsidRPr="009C452F">
        <w:rPr>
          <w:lang w:eastAsia="en-NZ"/>
        </w:rPr>
        <w:t xml:space="preserve"> </w:t>
      </w:r>
      <w:r>
        <w:rPr>
          <w:lang w:eastAsia="en-NZ"/>
        </w:rPr>
        <w:t>who have had</w:t>
      </w:r>
      <w:r w:rsidRPr="009C452F">
        <w:rPr>
          <w:lang w:eastAsia="en-NZ"/>
        </w:rPr>
        <w:t xml:space="preserve"> previous caesarean sections, placenta previa or both, particularly if the placenta is anterior.</w:t>
      </w:r>
    </w:p>
    <w:p w14:paraId="15CC6301" w14:textId="77777777" w:rsidR="004660C4" w:rsidRPr="009C452F" w:rsidRDefault="004660C4" w:rsidP="007D098C">
      <w:pPr>
        <w:pStyle w:val="Bullet"/>
        <w:rPr>
          <w:lang w:eastAsia="en-NZ"/>
        </w:rPr>
      </w:pPr>
      <w:r w:rsidRPr="009C452F">
        <w:rPr>
          <w:lang w:eastAsia="en-NZ"/>
        </w:rPr>
        <w:t>Pay particular attention to the anterior uterine wall-bladder wall interface.</w:t>
      </w:r>
    </w:p>
    <w:p w14:paraId="5CFEDC4D" w14:textId="77777777" w:rsidR="004660C4" w:rsidRPr="009C452F" w:rsidRDefault="004660C4" w:rsidP="007D098C">
      <w:pPr>
        <w:pStyle w:val="Bullet"/>
        <w:rPr>
          <w:lang w:eastAsia="en-NZ"/>
        </w:rPr>
      </w:pPr>
      <w:r w:rsidRPr="009C452F">
        <w:rPr>
          <w:lang w:eastAsia="en-NZ"/>
        </w:rPr>
        <w:t>Assess with a combination of TV and TA scan with a high</w:t>
      </w:r>
      <w:r>
        <w:rPr>
          <w:lang w:eastAsia="en-NZ"/>
        </w:rPr>
        <w:t>-</w:t>
      </w:r>
      <w:r w:rsidRPr="009C452F">
        <w:rPr>
          <w:lang w:eastAsia="en-NZ"/>
        </w:rPr>
        <w:t>frequency transducer</w:t>
      </w:r>
      <w:r>
        <w:rPr>
          <w:lang w:eastAsia="en-NZ"/>
        </w:rPr>
        <w:t>,</w:t>
      </w:r>
      <w:r w:rsidRPr="009C452F">
        <w:rPr>
          <w:lang w:eastAsia="en-NZ"/>
        </w:rPr>
        <w:t xml:space="preserve"> such as a linear array.</w:t>
      </w:r>
    </w:p>
    <w:p w14:paraId="385665FE" w14:textId="77777777" w:rsidR="004660C4" w:rsidRPr="009C452F" w:rsidRDefault="004660C4" w:rsidP="007D098C">
      <w:pPr>
        <w:pStyle w:val="Bullet"/>
        <w:rPr>
          <w:lang w:eastAsia="en-NZ"/>
        </w:rPr>
      </w:pPr>
      <w:r w:rsidRPr="009C452F">
        <w:rPr>
          <w:lang w:eastAsia="en-NZ"/>
        </w:rPr>
        <w:t>Consider TV scan with the bladder partially full to provide an interface with the myometrium.</w:t>
      </w:r>
    </w:p>
    <w:p w14:paraId="659389F4" w14:textId="77777777" w:rsidR="004660C4" w:rsidRPr="009C452F" w:rsidRDefault="004660C4" w:rsidP="007D098C">
      <w:pPr>
        <w:pStyle w:val="Bullet"/>
        <w:rPr>
          <w:lang w:eastAsia="en-NZ"/>
        </w:rPr>
      </w:pPr>
      <w:r w:rsidRPr="009C452F">
        <w:rPr>
          <w:lang w:eastAsia="en-NZ"/>
        </w:rPr>
        <w:t>Longitudinal and transverse images (without and with colour Doppler).</w:t>
      </w:r>
    </w:p>
    <w:p w14:paraId="682036D2" w14:textId="77777777" w:rsidR="004660C4" w:rsidRPr="009C452F" w:rsidRDefault="004660C4" w:rsidP="007D098C">
      <w:pPr>
        <w:pStyle w:val="Bullet"/>
        <w:rPr>
          <w:lang w:eastAsia="en-NZ"/>
        </w:rPr>
      </w:pPr>
      <w:r w:rsidRPr="009C452F">
        <w:rPr>
          <w:lang w:eastAsia="en-NZ"/>
        </w:rPr>
        <w:t xml:space="preserve">Assess for above features of </w:t>
      </w:r>
      <w:r>
        <w:rPr>
          <w:lang w:eastAsia="en-NZ"/>
        </w:rPr>
        <w:t>AIP</w:t>
      </w:r>
      <w:r w:rsidRPr="009C452F">
        <w:rPr>
          <w:lang w:eastAsia="en-NZ"/>
        </w:rPr>
        <w:t>.</w:t>
      </w:r>
    </w:p>
    <w:p w14:paraId="36E406AF" w14:textId="77777777" w:rsidR="004660C4" w:rsidRPr="009C452F" w:rsidRDefault="004660C4" w:rsidP="007D098C">
      <w:pPr>
        <w:rPr>
          <w:lang w:eastAsia="en-NZ"/>
        </w:rPr>
      </w:pPr>
    </w:p>
    <w:p w14:paraId="64E12CBB" w14:textId="77777777" w:rsidR="004660C4" w:rsidRPr="009C452F" w:rsidRDefault="004660C4" w:rsidP="007D098C">
      <w:pPr>
        <w:rPr>
          <w:lang w:eastAsia="en-NZ"/>
        </w:rPr>
      </w:pPr>
      <w:r w:rsidRPr="009C452F">
        <w:rPr>
          <w:lang w:eastAsia="en-NZ"/>
        </w:rPr>
        <w:t>For more detail, see:</w:t>
      </w:r>
    </w:p>
    <w:p w14:paraId="2D7DF4E0" w14:textId="77777777" w:rsidR="004660C4" w:rsidRPr="009C452F" w:rsidRDefault="00000000" w:rsidP="007D098C">
      <w:pPr>
        <w:pStyle w:val="Number"/>
        <w:rPr>
          <w:lang w:eastAsia="en-NZ"/>
        </w:rPr>
      </w:pPr>
      <w:hyperlink r:id="rId59" w:tgtFrame="_blank" w:history="1">
        <w:r w:rsidR="004660C4" w:rsidRPr="009C452F">
          <w:rPr>
            <w:rStyle w:val="Hyperlink"/>
          </w:rPr>
          <w:t>FIGO consensus guidelines on placenta accreta spectrum disorders: Prenatal diagnosis and screening</w:t>
        </w:r>
      </w:hyperlink>
      <w:r w:rsidR="004660C4" w:rsidRPr="009C452F">
        <w:rPr>
          <w:lang w:eastAsia="en-NZ"/>
        </w:rPr>
        <w:t xml:space="preserve"> (</w:t>
      </w:r>
      <w:proofErr w:type="spellStart"/>
      <w:r w:rsidR="004660C4" w:rsidRPr="009C452F">
        <w:rPr>
          <w:lang w:eastAsia="en-NZ"/>
        </w:rPr>
        <w:t>Jauniaux</w:t>
      </w:r>
      <w:proofErr w:type="spellEnd"/>
      <w:r w:rsidR="004660C4" w:rsidRPr="009C452F">
        <w:rPr>
          <w:lang w:eastAsia="en-NZ"/>
        </w:rPr>
        <w:t xml:space="preserve"> et al 2018)</w:t>
      </w:r>
    </w:p>
    <w:p w14:paraId="54280147" w14:textId="77777777" w:rsidR="004660C4" w:rsidRPr="009C452F" w:rsidRDefault="00000000" w:rsidP="007D098C">
      <w:pPr>
        <w:pStyle w:val="Number"/>
        <w:rPr>
          <w:lang w:eastAsia="en-NZ"/>
        </w:rPr>
      </w:pPr>
      <w:hyperlink r:id="rId60" w:tgtFrame="_blank" w:history="1">
        <w:r w:rsidR="004660C4" w:rsidRPr="009C452F">
          <w:rPr>
            <w:rStyle w:val="Hyperlink"/>
          </w:rPr>
          <w:t>Proposal for standardized ultrasound descriptors of abnormally invasive placenta (AIP)</w:t>
        </w:r>
      </w:hyperlink>
      <w:r w:rsidR="004660C4" w:rsidRPr="009C452F">
        <w:rPr>
          <w:lang w:eastAsia="en-NZ"/>
        </w:rPr>
        <w:t xml:space="preserve"> (Collins et al 2016)</w:t>
      </w:r>
    </w:p>
    <w:p w14:paraId="1DC5DAB6" w14:textId="77777777" w:rsidR="004660C4" w:rsidRPr="009C452F" w:rsidRDefault="00000000" w:rsidP="007D098C">
      <w:pPr>
        <w:pStyle w:val="Number"/>
        <w:rPr>
          <w:lang w:eastAsia="en-NZ"/>
        </w:rPr>
      </w:pPr>
      <w:hyperlink r:id="rId61" w:tgtFrame="_blank" w:history="1">
        <w:r w:rsidR="004660C4" w:rsidRPr="009C452F">
          <w:rPr>
            <w:rStyle w:val="Hyperlink"/>
          </w:rPr>
          <w:t>Pro forma for ultrasound reporting in suspected abnormally invasive placenta (AIP): an international consensus</w:t>
        </w:r>
      </w:hyperlink>
      <w:r w:rsidR="004660C4" w:rsidRPr="009C452F">
        <w:rPr>
          <w:lang w:eastAsia="en-NZ"/>
        </w:rPr>
        <w:t xml:space="preserve"> (</w:t>
      </w:r>
      <w:proofErr w:type="spellStart"/>
      <w:r w:rsidR="004660C4" w:rsidRPr="009C452F">
        <w:rPr>
          <w:lang w:eastAsia="en-NZ"/>
        </w:rPr>
        <w:t>Alfirevic</w:t>
      </w:r>
      <w:proofErr w:type="spellEnd"/>
      <w:r w:rsidR="004660C4" w:rsidRPr="009C452F">
        <w:rPr>
          <w:lang w:eastAsia="en-NZ"/>
        </w:rPr>
        <w:t xml:space="preserve"> et al 2016).</w:t>
      </w:r>
    </w:p>
    <w:p w14:paraId="4A642A65" w14:textId="77777777" w:rsidR="004660C4" w:rsidRPr="009C452F" w:rsidRDefault="004660C4" w:rsidP="007D098C">
      <w:pPr>
        <w:rPr>
          <w:lang w:eastAsia="en-NZ"/>
        </w:rPr>
      </w:pPr>
    </w:p>
    <w:p w14:paraId="7FBB39F5" w14:textId="77777777" w:rsidR="004660C4" w:rsidRPr="009C452F" w:rsidRDefault="004660C4" w:rsidP="007D098C">
      <w:pPr>
        <w:pStyle w:val="Heading4"/>
        <w:rPr>
          <w:lang w:eastAsia="en-NZ"/>
        </w:rPr>
      </w:pPr>
      <w:r w:rsidRPr="009C452F">
        <w:rPr>
          <w:lang w:eastAsia="en-NZ"/>
        </w:rPr>
        <w:t>Reporting guide</w:t>
      </w:r>
    </w:p>
    <w:p w14:paraId="4CAB60F7" w14:textId="77777777" w:rsidR="004660C4" w:rsidRPr="009C452F" w:rsidRDefault="004660C4" w:rsidP="007D098C">
      <w:pPr>
        <w:pStyle w:val="Bullet"/>
        <w:rPr>
          <w:lang w:eastAsia="en-NZ"/>
        </w:rPr>
      </w:pPr>
      <w:r w:rsidRPr="009C452F">
        <w:rPr>
          <w:lang w:eastAsia="en-NZ"/>
        </w:rPr>
        <w:t xml:space="preserve">Report placental location (anterior, posterior) and distance from </w:t>
      </w:r>
      <w:proofErr w:type="spellStart"/>
      <w:r w:rsidRPr="009C452F">
        <w:rPr>
          <w:lang w:eastAsia="en-NZ"/>
        </w:rPr>
        <w:t>os</w:t>
      </w:r>
      <w:proofErr w:type="spellEnd"/>
      <w:r w:rsidRPr="009C452F">
        <w:rPr>
          <w:lang w:eastAsia="en-NZ"/>
        </w:rPr>
        <w:t>.</w:t>
      </w:r>
    </w:p>
    <w:p w14:paraId="65B3D266" w14:textId="77777777" w:rsidR="004660C4" w:rsidRPr="009C452F" w:rsidRDefault="004660C4" w:rsidP="007D098C">
      <w:pPr>
        <w:pStyle w:val="Bullet"/>
        <w:rPr>
          <w:lang w:eastAsia="en-NZ"/>
        </w:rPr>
      </w:pPr>
      <w:r w:rsidRPr="009C452F">
        <w:rPr>
          <w:lang w:eastAsia="en-NZ"/>
        </w:rPr>
        <w:t xml:space="preserve">Report suspicious ultrasound findings (as at </w:t>
      </w:r>
      <w:hyperlink w:anchor="PlacentaUltrasoundFeatures" w:tgtFrame="_self" w:history="1">
        <w:r w:rsidRPr="009C452F">
          <w:rPr>
            <w:rStyle w:val="Hyperlink"/>
          </w:rPr>
          <w:t>Ultrasound features</w:t>
        </w:r>
      </w:hyperlink>
      <w:r w:rsidRPr="009C452F">
        <w:rPr>
          <w:bCs/>
          <w:color w:val="0000FF"/>
          <w:lang w:eastAsia="en-NZ"/>
        </w:rPr>
        <w:t xml:space="preserve"> </w:t>
      </w:r>
      <w:r w:rsidRPr="009C452F">
        <w:rPr>
          <w:bCs/>
          <w:lang w:eastAsia="en-NZ"/>
        </w:rPr>
        <w:t>above</w:t>
      </w:r>
      <w:r w:rsidRPr="009C452F">
        <w:rPr>
          <w:lang w:eastAsia="en-NZ"/>
        </w:rPr>
        <w:t>).</w:t>
      </w:r>
    </w:p>
    <w:p w14:paraId="3E9B77C2" w14:textId="77777777" w:rsidR="004660C4" w:rsidRPr="009C452F" w:rsidRDefault="004660C4" w:rsidP="007D098C">
      <w:pPr>
        <w:rPr>
          <w:lang w:eastAsia="en-NZ"/>
        </w:rPr>
      </w:pPr>
    </w:p>
    <w:p w14:paraId="6D4E2C1C" w14:textId="77777777" w:rsidR="004660C4" w:rsidRPr="009C452F" w:rsidRDefault="004660C4" w:rsidP="007D098C">
      <w:pPr>
        <w:pStyle w:val="Heading4"/>
        <w:rPr>
          <w:lang w:eastAsia="en-NZ"/>
        </w:rPr>
      </w:pPr>
      <w:r w:rsidRPr="009C452F">
        <w:rPr>
          <w:lang w:eastAsia="en-NZ"/>
        </w:rPr>
        <w:t>Recommendations</w:t>
      </w:r>
    </w:p>
    <w:p w14:paraId="6AFF17D2" w14:textId="77777777" w:rsidR="004660C4" w:rsidRPr="009C452F" w:rsidRDefault="004660C4" w:rsidP="007D098C">
      <w:pPr>
        <w:rPr>
          <w:lang w:eastAsia="en-NZ"/>
        </w:rPr>
      </w:pPr>
      <w:r w:rsidRPr="009C452F">
        <w:rPr>
          <w:lang w:eastAsia="en-NZ"/>
        </w:rPr>
        <w:t>If there are features suspicious for placenta accreta at the anatomy scan, recommend specialist referral and follow-up detailed scan.</w:t>
      </w:r>
    </w:p>
    <w:p w14:paraId="5741B19F" w14:textId="77777777" w:rsidR="004660C4" w:rsidRPr="009C452F" w:rsidRDefault="004660C4" w:rsidP="007D098C">
      <w:pPr>
        <w:rPr>
          <w:lang w:eastAsia="en-NZ"/>
        </w:rPr>
      </w:pPr>
    </w:p>
    <w:p w14:paraId="0E4814FB" w14:textId="77777777" w:rsidR="007D098C" w:rsidRDefault="004660C4" w:rsidP="007D098C">
      <w:pPr>
        <w:pStyle w:val="Image"/>
      </w:pPr>
      <w:bookmarkStart w:id="133" w:name="_Toc4493811"/>
      <w:r w:rsidRPr="009C452F">
        <w:t>Image 7</w:t>
      </w:r>
      <w:bookmarkEnd w:id="133"/>
    </w:p>
    <w:tbl>
      <w:tblPr>
        <w:tblW w:w="8579" w:type="dxa"/>
        <w:tblLayout w:type="fixed"/>
        <w:tblCellMar>
          <w:left w:w="57" w:type="dxa"/>
          <w:right w:w="57" w:type="dxa"/>
        </w:tblCellMar>
        <w:tblLook w:val="04A0" w:firstRow="1" w:lastRow="0" w:firstColumn="1" w:lastColumn="0" w:noHBand="0" w:noVBand="1"/>
      </w:tblPr>
      <w:tblGrid>
        <w:gridCol w:w="2892"/>
        <w:gridCol w:w="5687"/>
      </w:tblGrid>
      <w:tr w:rsidR="004660C4" w14:paraId="6C56DE2E" w14:textId="77777777" w:rsidTr="00FA6482">
        <w:trPr>
          <w:cantSplit/>
        </w:trPr>
        <w:tc>
          <w:tcPr>
            <w:tcW w:w="2892" w:type="dxa"/>
          </w:tcPr>
          <w:p w14:paraId="7E598A17" w14:textId="77777777" w:rsidR="004660C4" w:rsidRDefault="004660C4" w:rsidP="00413430">
            <w:pPr>
              <w:numPr>
                <w:ilvl w:val="2"/>
                <w:numId w:val="7"/>
              </w:numPr>
            </w:pPr>
            <w:r>
              <w:rPr>
                <w:noProof/>
                <w:lang w:eastAsia="en-NZ"/>
              </w:rPr>
              <w:drawing>
                <wp:inline distT="0" distB="0" distL="0" distR="0" wp14:anchorId="1D073FDB" wp14:editId="550F7295">
                  <wp:extent cx="1743075" cy="1733550"/>
                  <wp:effectExtent l="0" t="0" r="9525" b="0"/>
                  <wp:docPr id="938" name="Picture 938" descr="Ultrasound image of Sagittal view lower uterine segment and bladder (transabdo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743075" cy="1733550"/>
                          </a:xfrm>
                          <a:prstGeom prst="rect">
                            <a:avLst/>
                          </a:prstGeom>
                        </pic:spPr>
                      </pic:pic>
                    </a:graphicData>
                  </a:graphic>
                </wp:inline>
              </w:drawing>
            </w:r>
          </w:p>
        </w:tc>
        <w:tc>
          <w:tcPr>
            <w:tcW w:w="5687" w:type="dxa"/>
          </w:tcPr>
          <w:p w14:paraId="4C139B4D" w14:textId="77777777" w:rsidR="004660C4" w:rsidRPr="007D098C" w:rsidRDefault="004660C4" w:rsidP="00413430">
            <w:pPr>
              <w:numPr>
                <w:ilvl w:val="2"/>
                <w:numId w:val="7"/>
              </w:numPr>
              <w:spacing w:before="240"/>
              <w:rPr>
                <w:rFonts w:cs="Segoe UI"/>
                <w:sz w:val="16"/>
                <w:szCs w:val="16"/>
              </w:rPr>
            </w:pPr>
            <w:r w:rsidRPr="007D098C">
              <w:rPr>
                <w:rFonts w:cs="Segoe UI"/>
                <w:noProof/>
                <w:sz w:val="16"/>
                <w:szCs w:val="16"/>
                <w:lang w:eastAsia="en-NZ"/>
              </w:rPr>
              <w:t>Normal retroplacental</w:t>
            </w:r>
          </w:p>
          <w:p w14:paraId="2739B80F" w14:textId="77777777" w:rsidR="004660C4" w:rsidRPr="00B54C60" w:rsidRDefault="004660C4" w:rsidP="00413430">
            <w:pPr>
              <w:numPr>
                <w:ilvl w:val="2"/>
                <w:numId w:val="7"/>
              </w:numPr>
              <w:rPr>
                <w:sz w:val="18"/>
                <w:szCs w:val="18"/>
              </w:rPr>
            </w:pPr>
            <w:r w:rsidRPr="007D098C">
              <w:rPr>
                <w:rFonts w:cs="Segoe UI"/>
                <w:noProof/>
                <w:sz w:val="16"/>
                <w:szCs w:val="16"/>
                <w:lang w:eastAsia="en-NZ"/>
              </w:rPr>
              <w:t>hypoechoic space (decidua basalis)</w:t>
            </w:r>
          </w:p>
        </w:tc>
      </w:tr>
    </w:tbl>
    <w:p w14:paraId="5B967688" w14:textId="77777777" w:rsidR="00827CA8" w:rsidRDefault="00827CA8" w:rsidP="007D098C">
      <w:pPr>
        <w:pStyle w:val="Note"/>
      </w:pPr>
      <w:r w:rsidRPr="009C452F">
        <w:t>Sagittal view lower uterine segment and bladder (TA)</w:t>
      </w:r>
    </w:p>
    <w:p w14:paraId="364E27EF" w14:textId="77777777" w:rsidR="004660C4" w:rsidRPr="009C452F" w:rsidRDefault="004660C4" w:rsidP="00827CA8">
      <w:pPr>
        <w:pStyle w:val="Note"/>
        <w:spacing w:before="0"/>
      </w:pPr>
      <w:r w:rsidRPr="009C452F">
        <w:t>Complete placenta previa</w:t>
      </w:r>
    </w:p>
    <w:p w14:paraId="6F5EBE35" w14:textId="77777777" w:rsidR="004660C4" w:rsidRPr="009C452F" w:rsidRDefault="004660C4" w:rsidP="007D098C">
      <w:pPr>
        <w:pStyle w:val="Note"/>
        <w:spacing w:before="0"/>
      </w:pPr>
      <w:r w:rsidRPr="009C452F">
        <w:t xml:space="preserve">Normal </w:t>
      </w:r>
      <w:r w:rsidR="007A30A5">
        <w:t>‘</w:t>
      </w:r>
      <w:r w:rsidRPr="009C452F">
        <w:t>clear zone</w:t>
      </w:r>
      <w:r w:rsidR="007A30A5">
        <w:t>’</w:t>
      </w:r>
      <w:r w:rsidRPr="009C452F">
        <w:t xml:space="preserve"> retroplacental hypoechoic space</w:t>
      </w:r>
    </w:p>
    <w:p w14:paraId="20B3F4E9" w14:textId="77777777" w:rsidR="004660C4" w:rsidRPr="009C452F" w:rsidRDefault="004660C4" w:rsidP="007D098C">
      <w:pPr>
        <w:pStyle w:val="Note"/>
        <w:spacing w:before="0"/>
      </w:pPr>
      <w:r w:rsidRPr="009C452F">
        <w:t>No lacunae</w:t>
      </w:r>
    </w:p>
    <w:p w14:paraId="32C759A6" w14:textId="39AC737A" w:rsidR="004660C4" w:rsidRPr="009C452F" w:rsidRDefault="004660C4" w:rsidP="007D098C">
      <w:pPr>
        <w:pStyle w:val="Note"/>
        <w:spacing w:before="0"/>
        <w:rPr>
          <w:b/>
        </w:rPr>
      </w:pPr>
      <w:r w:rsidRPr="009C452F">
        <w:rPr>
          <w:b/>
        </w:rPr>
        <w:t>No evidence of placen</w:t>
      </w:r>
      <w:r w:rsidR="007D098C">
        <w:rPr>
          <w:b/>
        </w:rPr>
        <w:t>ta accreta on greyscale imaging</w:t>
      </w:r>
      <w:r w:rsidR="00F53577">
        <w:rPr>
          <w:b/>
        </w:rPr>
        <w:t>.</w:t>
      </w:r>
    </w:p>
    <w:p w14:paraId="24C70854" w14:textId="77777777" w:rsidR="004660C4" w:rsidRPr="009C452F" w:rsidRDefault="004660C4" w:rsidP="007D098C"/>
    <w:p w14:paraId="02973BE3" w14:textId="77777777" w:rsidR="007D098C" w:rsidRDefault="004660C4" w:rsidP="007D098C">
      <w:pPr>
        <w:pStyle w:val="Image"/>
      </w:pPr>
      <w:bookmarkStart w:id="134" w:name="_Toc4493812"/>
      <w:r w:rsidRPr="009C452F">
        <w:t>Image 8</w:t>
      </w:r>
      <w:bookmarkEnd w:id="134"/>
    </w:p>
    <w:p w14:paraId="7EE11DDF" w14:textId="77777777" w:rsidR="004660C4" w:rsidRDefault="004660C4" w:rsidP="007D098C">
      <w:r>
        <w:rPr>
          <w:noProof/>
          <w:lang w:eastAsia="en-NZ"/>
        </w:rPr>
        <w:drawing>
          <wp:inline distT="0" distB="0" distL="0" distR="0" wp14:anchorId="63D3588F" wp14:editId="6C07DBDD">
            <wp:extent cx="1933575" cy="1733550"/>
            <wp:effectExtent l="0" t="0" r="9525" b="0"/>
            <wp:docPr id="939" name="Picture 939" descr="Ultrasound image of Sagittal anterior lower uterus and bladder (transabdo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933575" cy="1733550"/>
                    </a:xfrm>
                    <a:prstGeom prst="rect">
                      <a:avLst/>
                    </a:prstGeom>
                  </pic:spPr>
                </pic:pic>
              </a:graphicData>
            </a:graphic>
          </wp:inline>
        </w:drawing>
      </w:r>
    </w:p>
    <w:p w14:paraId="1D43ECE0" w14:textId="77777777" w:rsidR="00827CA8" w:rsidRDefault="00827CA8" w:rsidP="007D098C">
      <w:pPr>
        <w:pStyle w:val="Note"/>
      </w:pPr>
      <w:r w:rsidRPr="009C452F">
        <w:t>Sagittal anterior lower uterus and bladder (TA)</w:t>
      </w:r>
    </w:p>
    <w:p w14:paraId="51E31754" w14:textId="77777777" w:rsidR="004660C4" w:rsidRPr="009C452F" w:rsidRDefault="004660C4" w:rsidP="00827CA8">
      <w:pPr>
        <w:pStyle w:val="Note"/>
        <w:spacing w:before="0"/>
      </w:pPr>
      <w:r w:rsidRPr="009C452F">
        <w:t>Complete placenta previa</w:t>
      </w:r>
    </w:p>
    <w:p w14:paraId="1002D613" w14:textId="77777777" w:rsidR="004660C4" w:rsidRPr="009C452F" w:rsidRDefault="004660C4" w:rsidP="007D098C">
      <w:pPr>
        <w:pStyle w:val="Note"/>
        <w:spacing w:before="0"/>
      </w:pPr>
      <w:r w:rsidRPr="009C452F">
        <w:t>Loss of clear zone (retroplacental hypoechoic space)</w:t>
      </w:r>
    </w:p>
    <w:p w14:paraId="57DB413C" w14:textId="77777777" w:rsidR="004660C4" w:rsidRPr="009C452F" w:rsidRDefault="004660C4" w:rsidP="007D098C">
      <w:pPr>
        <w:pStyle w:val="Note"/>
        <w:spacing w:before="0"/>
      </w:pPr>
      <w:r w:rsidRPr="009C452F">
        <w:t>Irregular large lacunae</w:t>
      </w:r>
    </w:p>
    <w:p w14:paraId="11628CB1" w14:textId="77777777" w:rsidR="004660C4" w:rsidRPr="009C452F" w:rsidRDefault="004660C4" w:rsidP="007D098C">
      <w:pPr>
        <w:pStyle w:val="Note"/>
        <w:spacing w:before="0"/>
      </w:pPr>
      <w:r w:rsidRPr="009C452F">
        <w:t>Placental bulge into bladder</w:t>
      </w:r>
    </w:p>
    <w:p w14:paraId="0CBC1960" w14:textId="27D6F2C1" w:rsidR="004660C4" w:rsidRPr="009C452F" w:rsidRDefault="004660C4" w:rsidP="007D098C">
      <w:pPr>
        <w:pStyle w:val="Note"/>
        <w:spacing w:before="0"/>
        <w:rPr>
          <w:b/>
          <w:bCs/>
        </w:rPr>
      </w:pPr>
      <w:r w:rsidRPr="009C452F">
        <w:rPr>
          <w:b/>
          <w:bCs/>
        </w:rPr>
        <w:t>Highly suspicious for placen</w:t>
      </w:r>
      <w:r w:rsidR="007D098C">
        <w:rPr>
          <w:b/>
          <w:bCs/>
        </w:rPr>
        <w:t>ta accreta on greyscale imaging</w:t>
      </w:r>
      <w:r w:rsidR="00F53577">
        <w:rPr>
          <w:b/>
          <w:bCs/>
        </w:rPr>
        <w:t>.</w:t>
      </w:r>
    </w:p>
    <w:p w14:paraId="27263EC2" w14:textId="77777777" w:rsidR="004660C4" w:rsidRPr="009C452F" w:rsidRDefault="004660C4" w:rsidP="007D098C"/>
    <w:p w14:paraId="01426BE0" w14:textId="77777777" w:rsidR="007D098C" w:rsidRDefault="004660C4" w:rsidP="007D098C">
      <w:pPr>
        <w:pStyle w:val="Image"/>
      </w:pPr>
      <w:bookmarkStart w:id="135" w:name="_Toc4493813"/>
      <w:r w:rsidRPr="009C452F">
        <w:t>Image 9</w:t>
      </w:r>
      <w:bookmarkEnd w:id="135"/>
    </w:p>
    <w:p w14:paraId="6C312A38" w14:textId="77777777" w:rsidR="004660C4" w:rsidRPr="00766801" w:rsidRDefault="004660C4" w:rsidP="00413430">
      <w:pPr>
        <w:keepNext/>
        <w:numPr>
          <w:ilvl w:val="2"/>
          <w:numId w:val="7"/>
        </w:numPr>
      </w:pPr>
      <w:r>
        <w:rPr>
          <w:noProof/>
          <w:lang w:eastAsia="en-NZ"/>
        </w:rPr>
        <w:drawing>
          <wp:inline distT="0" distB="0" distL="0" distR="0" wp14:anchorId="1E7E3525" wp14:editId="10F0C8C2">
            <wp:extent cx="2362200" cy="1743075"/>
            <wp:effectExtent l="0" t="0" r="0" b="9525"/>
            <wp:docPr id="940" name="Picture 940" descr="Ultrasound image of Sagittal anterior lower uterus and bladder transabdominal with colour Dop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62200" cy="1743075"/>
                    </a:xfrm>
                    <a:prstGeom prst="rect">
                      <a:avLst/>
                    </a:prstGeom>
                  </pic:spPr>
                </pic:pic>
              </a:graphicData>
            </a:graphic>
          </wp:inline>
        </w:drawing>
      </w:r>
    </w:p>
    <w:p w14:paraId="352D88E0" w14:textId="77777777" w:rsidR="00827CA8" w:rsidRDefault="00827CA8" w:rsidP="00213DFC">
      <w:pPr>
        <w:pStyle w:val="Note"/>
        <w:keepNext/>
      </w:pPr>
      <w:r w:rsidRPr="009C452F">
        <w:t>Sagittal anterior lower uterus and bladder TA with colour Doppler</w:t>
      </w:r>
    </w:p>
    <w:p w14:paraId="2EE8D95C" w14:textId="77777777" w:rsidR="004660C4" w:rsidRPr="009C452F" w:rsidRDefault="004660C4" w:rsidP="00827CA8">
      <w:pPr>
        <w:pStyle w:val="Note"/>
        <w:keepNext/>
        <w:spacing w:before="0"/>
      </w:pPr>
      <w:r w:rsidRPr="009C452F">
        <w:t>Loss of clear zone</w:t>
      </w:r>
    </w:p>
    <w:p w14:paraId="35E76C0C" w14:textId="77777777" w:rsidR="004660C4" w:rsidRPr="009C452F" w:rsidRDefault="004660C4" w:rsidP="007D098C">
      <w:pPr>
        <w:pStyle w:val="Note"/>
        <w:spacing w:before="0"/>
      </w:pPr>
      <w:r w:rsidRPr="009C452F">
        <w:t>Irregular lacunae</w:t>
      </w:r>
    </w:p>
    <w:p w14:paraId="0A28E918" w14:textId="77777777" w:rsidR="004660C4" w:rsidRPr="009C452F" w:rsidRDefault="004660C4" w:rsidP="007D098C">
      <w:pPr>
        <w:pStyle w:val="Note"/>
        <w:spacing w:before="0"/>
      </w:pPr>
      <w:r w:rsidRPr="009C452F">
        <w:t>Uterovesical hypervascularity</w:t>
      </w:r>
    </w:p>
    <w:p w14:paraId="5E83044D" w14:textId="77777777" w:rsidR="004660C4" w:rsidRPr="009C452F" w:rsidRDefault="004660C4" w:rsidP="007D098C">
      <w:pPr>
        <w:pStyle w:val="Note"/>
        <w:spacing w:before="0"/>
      </w:pPr>
      <w:proofErr w:type="spellStart"/>
      <w:r w:rsidRPr="009C452F">
        <w:t>Subplacental</w:t>
      </w:r>
      <w:proofErr w:type="spellEnd"/>
      <w:r w:rsidRPr="009C452F">
        <w:t xml:space="preserve"> hypervascularity</w:t>
      </w:r>
    </w:p>
    <w:p w14:paraId="6348DBDB" w14:textId="77777777" w:rsidR="004660C4" w:rsidRPr="009C452F" w:rsidRDefault="004660C4" w:rsidP="007D098C">
      <w:pPr>
        <w:pStyle w:val="Note"/>
        <w:spacing w:before="0"/>
      </w:pPr>
      <w:r w:rsidRPr="009C452F">
        <w:t>Bridging vessels</w:t>
      </w:r>
    </w:p>
    <w:p w14:paraId="7D27513F" w14:textId="77777777" w:rsidR="004660C4" w:rsidRPr="009C452F" w:rsidRDefault="004660C4" w:rsidP="007D098C">
      <w:pPr>
        <w:pStyle w:val="Note"/>
        <w:spacing w:before="0"/>
      </w:pPr>
      <w:r w:rsidRPr="009C452F">
        <w:t>Suspicion of focal exophytic vascular mass into the bladder</w:t>
      </w:r>
    </w:p>
    <w:p w14:paraId="6864E548" w14:textId="7C2B8B02" w:rsidR="004660C4" w:rsidRPr="009C452F" w:rsidRDefault="004660C4" w:rsidP="007D098C">
      <w:pPr>
        <w:pStyle w:val="Note"/>
        <w:spacing w:before="0"/>
        <w:rPr>
          <w:b/>
        </w:rPr>
      </w:pPr>
      <w:r w:rsidRPr="009C452F">
        <w:rPr>
          <w:b/>
          <w:bCs/>
        </w:rPr>
        <w:t>Highly suspicious for placenta accreta on</w:t>
      </w:r>
      <w:r>
        <w:rPr>
          <w:b/>
          <w:bCs/>
        </w:rPr>
        <w:t xml:space="preserve"> </w:t>
      </w:r>
      <w:r w:rsidRPr="009C452F">
        <w:rPr>
          <w:b/>
          <w:bCs/>
        </w:rPr>
        <w:t>colour Doppler imaging</w:t>
      </w:r>
      <w:r w:rsidR="00F53577">
        <w:rPr>
          <w:b/>
          <w:bCs/>
        </w:rPr>
        <w:t>.</w:t>
      </w:r>
    </w:p>
    <w:p w14:paraId="01BCDDB1" w14:textId="77777777" w:rsidR="004660C4" w:rsidRPr="009C452F" w:rsidRDefault="004660C4" w:rsidP="007D098C"/>
    <w:p w14:paraId="45917D4F" w14:textId="77777777" w:rsidR="00213DFC" w:rsidRPr="009C452F" w:rsidRDefault="004660C4" w:rsidP="00213DFC">
      <w:pPr>
        <w:pStyle w:val="Image"/>
      </w:pPr>
      <w:bookmarkStart w:id="136" w:name="_Toc4493814"/>
      <w:r w:rsidRPr="009C452F">
        <w:t>Image 10</w:t>
      </w:r>
      <w:bookmarkEnd w:id="136"/>
    </w:p>
    <w:p w14:paraId="79810768" w14:textId="77777777" w:rsidR="004660C4" w:rsidRPr="009C452F" w:rsidRDefault="004660C4" w:rsidP="00213DFC">
      <w:r>
        <w:rPr>
          <w:noProof/>
          <w:lang w:eastAsia="en-NZ"/>
        </w:rPr>
        <w:drawing>
          <wp:inline distT="0" distB="0" distL="0" distR="0" wp14:anchorId="4EB33240" wp14:editId="06B8899B">
            <wp:extent cx="2514600" cy="1590675"/>
            <wp:effectExtent l="0" t="0" r="0" b="9525"/>
            <wp:docPr id="941" name="Picture 941" descr="Image 10: Lower uterine segment and bladder transvaginal with bladder partially 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514600" cy="1590675"/>
                    </a:xfrm>
                    <a:prstGeom prst="rect">
                      <a:avLst/>
                    </a:prstGeom>
                  </pic:spPr>
                </pic:pic>
              </a:graphicData>
            </a:graphic>
          </wp:inline>
        </w:drawing>
      </w:r>
    </w:p>
    <w:p w14:paraId="66060B1A" w14:textId="77777777" w:rsidR="00827CA8" w:rsidRDefault="00827CA8" w:rsidP="00213DFC">
      <w:pPr>
        <w:pStyle w:val="Note"/>
      </w:pPr>
      <w:r w:rsidRPr="009C452F">
        <w:t xml:space="preserve">Lower uterine segment and bladder TV with bladder partially </w:t>
      </w:r>
      <w:proofErr w:type="gramStart"/>
      <w:r w:rsidRPr="009C452F">
        <w:t>filled</w:t>
      </w:r>
      <w:proofErr w:type="gramEnd"/>
    </w:p>
    <w:p w14:paraId="10E4DB0F" w14:textId="77777777" w:rsidR="004660C4" w:rsidRPr="009C452F" w:rsidRDefault="004660C4" w:rsidP="00827CA8">
      <w:pPr>
        <w:pStyle w:val="Note"/>
        <w:spacing w:before="0"/>
      </w:pPr>
      <w:r w:rsidRPr="009C452F">
        <w:t>Complete placenta previa</w:t>
      </w:r>
    </w:p>
    <w:p w14:paraId="36B49688" w14:textId="77777777" w:rsidR="004660C4" w:rsidRPr="009C452F" w:rsidRDefault="004660C4" w:rsidP="00213DFC">
      <w:pPr>
        <w:pStyle w:val="Note"/>
        <w:spacing w:before="0"/>
      </w:pPr>
      <w:r w:rsidRPr="009C452F">
        <w:t>Loss of clear zone</w:t>
      </w:r>
    </w:p>
    <w:p w14:paraId="48FFAF34" w14:textId="77777777" w:rsidR="004660C4" w:rsidRPr="009C452F" w:rsidRDefault="004660C4" w:rsidP="00213DFC">
      <w:pPr>
        <w:pStyle w:val="Note"/>
        <w:spacing w:before="0"/>
      </w:pPr>
      <w:r w:rsidRPr="009C452F">
        <w:t>Placental bulge</w:t>
      </w:r>
    </w:p>
    <w:p w14:paraId="13F148E4" w14:textId="77777777" w:rsidR="004660C4" w:rsidRPr="009C452F" w:rsidRDefault="004660C4" w:rsidP="00213DFC">
      <w:pPr>
        <w:pStyle w:val="Note"/>
        <w:spacing w:before="0"/>
      </w:pPr>
      <w:r w:rsidRPr="009C452F">
        <w:t>Placental lacunae</w:t>
      </w:r>
    </w:p>
    <w:p w14:paraId="2A8614FE" w14:textId="2D80D512" w:rsidR="004660C4" w:rsidRPr="009C452F" w:rsidRDefault="004660C4" w:rsidP="00213DFC">
      <w:pPr>
        <w:pStyle w:val="Note"/>
        <w:spacing w:before="0"/>
        <w:rPr>
          <w:b/>
        </w:rPr>
      </w:pPr>
      <w:r w:rsidRPr="009C452F">
        <w:rPr>
          <w:b/>
          <w:bCs/>
        </w:rPr>
        <w:t>Highly suspicious for placen</w:t>
      </w:r>
      <w:r w:rsidR="00213DFC">
        <w:rPr>
          <w:b/>
          <w:bCs/>
        </w:rPr>
        <w:t>ta accreta on greyscale imaging</w:t>
      </w:r>
      <w:r w:rsidR="00F53577">
        <w:rPr>
          <w:b/>
          <w:bCs/>
        </w:rPr>
        <w:t>.</w:t>
      </w:r>
    </w:p>
    <w:p w14:paraId="74E016A8" w14:textId="77777777" w:rsidR="004660C4" w:rsidRPr="009C452F" w:rsidRDefault="004660C4" w:rsidP="00213DFC"/>
    <w:p w14:paraId="53D228AF" w14:textId="77777777" w:rsidR="00213DFC" w:rsidRDefault="004660C4" w:rsidP="00213DFC">
      <w:pPr>
        <w:pStyle w:val="Image"/>
      </w:pPr>
      <w:bookmarkStart w:id="137" w:name="_Toc4493815"/>
      <w:r w:rsidRPr="009C452F">
        <w:t>Image 11</w:t>
      </w:r>
      <w:bookmarkEnd w:id="137"/>
    </w:p>
    <w:p w14:paraId="406FB2F1" w14:textId="77777777" w:rsidR="004660C4" w:rsidRPr="009C452F" w:rsidRDefault="004660C4" w:rsidP="00413430">
      <w:pPr>
        <w:keepNext/>
        <w:numPr>
          <w:ilvl w:val="2"/>
          <w:numId w:val="7"/>
        </w:numPr>
      </w:pPr>
      <w:r>
        <w:rPr>
          <w:noProof/>
          <w:lang w:eastAsia="en-NZ"/>
        </w:rPr>
        <w:drawing>
          <wp:inline distT="0" distB="0" distL="0" distR="0" wp14:anchorId="2C740933" wp14:editId="46C066AD">
            <wp:extent cx="2933700" cy="1628775"/>
            <wp:effectExtent l="0" t="0" r="0" b="9525"/>
            <wp:docPr id="942" name="Picture 942" descr="Ultrasound image of Lower uterine segment and partially filled bladder (transvaginal) with power Dop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33700" cy="1628775"/>
                    </a:xfrm>
                    <a:prstGeom prst="rect">
                      <a:avLst/>
                    </a:prstGeom>
                  </pic:spPr>
                </pic:pic>
              </a:graphicData>
            </a:graphic>
          </wp:inline>
        </w:drawing>
      </w:r>
    </w:p>
    <w:p w14:paraId="18309A93" w14:textId="77777777" w:rsidR="00827CA8" w:rsidRDefault="00827CA8" w:rsidP="00827CA8">
      <w:pPr>
        <w:pStyle w:val="Note"/>
        <w:keepNext/>
      </w:pPr>
      <w:r w:rsidRPr="009C452F">
        <w:t xml:space="preserve">Lower uterine segment and partially filled bladder TV with power </w:t>
      </w:r>
      <w:proofErr w:type="gramStart"/>
      <w:r w:rsidRPr="009C452F">
        <w:t>Doppler</w:t>
      </w:r>
      <w:proofErr w:type="gramEnd"/>
    </w:p>
    <w:p w14:paraId="1BA6B6C5" w14:textId="77777777" w:rsidR="004660C4" w:rsidRPr="009C452F" w:rsidRDefault="004660C4" w:rsidP="00827CA8">
      <w:pPr>
        <w:pStyle w:val="Note"/>
        <w:keepNext/>
        <w:spacing w:before="0"/>
      </w:pPr>
      <w:r w:rsidRPr="009C452F">
        <w:t>Complete placenta previa</w:t>
      </w:r>
    </w:p>
    <w:p w14:paraId="65BE7456" w14:textId="77777777" w:rsidR="004660C4" w:rsidRPr="009C452F" w:rsidRDefault="004660C4" w:rsidP="00827CA8">
      <w:pPr>
        <w:pStyle w:val="Note"/>
        <w:keepNext/>
        <w:spacing w:before="0"/>
      </w:pPr>
      <w:r w:rsidRPr="009C452F">
        <w:t>Loss of clear zone</w:t>
      </w:r>
    </w:p>
    <w:p w14:paraId="5682001A" w14:textId="77777777" w:rsidR="004660C4" w:rsidRPr="009C452F" w:rsidRDefault="004660C4" w:rsidP="00827CA8">
      <w:pPr>
        <w:pStyle w:val="Note"/>
        <w:keepNext/>
        <w:spacing w:before="0"/>
      </w:pPr>
      <w:r w:rsidRPr="009C452F">
        <w:t xml:space="preserve">Marked placental bed </w:t>
      </w:r>
      <w:proofErr w:type="gramStart"/>
      <w:r w:rsidRPr="009C452F">
        <w:t>hypervascularity</w:t>
      </w:r>
      <w:proofErr w:type="gramEnd"/>
    </w:p>
    <w:p w14:paraId="544ABEC2" w14:textId="77777777" w:rsidR="004660C4" w:rsidRPr="009C452F" w:rsidRDefault="004660C4" w:rsidP="00213DFC">
      <w:pPr>
        <w:pStyle w:val="Note"/>
        <w:spacing w:before="0"/>
      </w:pPr>
      <w:r w:rsidRPr="009C452F">
        <w:t>Placental lacunae and feeder vessels</w:t>
      </w:r>
    </w:p>
    <w:p w14:paraId="52850619" w14:textId="427AEB6E" w:rsidR="004660C4" w:rsidRDefault="004660C4" w:rsidP="00213DFC">
      <w:pPr>
        <w:pStyle w:val="Note"/>
        <w:spacing w:before="0"/>
        <w:rPr>
          <w:b/>
          <w:bCs/>
        </w:rPr>
      </w:pPr>
      <w:r w:rsidRPr="009C452F">
        <w:rPr>
          <w:b/>
          <w:bCs/>
        </w:rPr>
        <w:t>Highly suspicious for placenta ac</w:t>
      </w:r>
      <w:r w:rsidR="00213DFC">
        <w:rPr>
          <w:b/>
          <w:bCs/>
        </w:rPr>
        <w:t>creta on colour Doppler imaging</w:t>
      </w:r>
      <w:r w:rsidR="00F53577">
        <w:rPr>
          <w:b/>
          <w:bCs/>
        </w:rPr>
        <w:t>.</w:t>
      </w:r>
    </w:p>
    <w:p w14:paraId="5447BCF4" w14:textId="77777777" w:rsidR="004660C4" w:rsidRDefault="004660C4" w:rsidP="00213DFC"/>
    <w:p w14:paraId="5F28CE9B" w14:textId="77777777" w:rsidR="004660C4" w:rsidRPr="009C452F" w:rsidRDefault="004660C4" w:rsidP="00C07CD5">
      <w:pPr>
        <w:pStyle w:val="Heading3"/>
      </w:pPr>
      <w:r w:rsidRPr="009C452F">
        <w:t>Reporting alerts</w:t>
      </w:r>
    </w:p>
    <w:p w14:paraId="3B8AF4B7" w14:textId="77777777" w:rsidR="004660C4" w:rsidRDefault="004660C4" w:rsidP="004660C4">
      <w:r w:rsidRPr="00881E40">
        <w:rPr>
          <w:noProof/>
          <w:lang w:eastAsia="en-NZ"/>
        </w:rPr>
        <mc:AlternateContent>
          <mc:Choice Requires="wps">
            <w:drawing>
              <wp:inline distT="0" distB="0" distL="0" distR="0" wp14:anchorId="43FE0A76" wp14:editId="5E2FCF4A">
                <wp:extent cx="3436620" cy="523701"/>
                <wp:effectExtent l="0" t="0" r="0" b="0"/>
                <wp:docPr id="16"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6620" cy="523701"/>
                        </a:xfrm>
                        <a:prstGeom prst="roundRect">
                          <a:avLst/>
                        </a:prstGeom>
                        <a:solidFill>
                          <a:srgbClr val="FF5353"/>
                        </a:solidFill>
                        <a:ln w="12700" cap="flat" cmpd="sng" algn="ctr">
                          <a:noFill/>
                          <a:prstDash val="solid"/>
                          <a:miter lim="800000"/>
                        </a:ln>
                        <a:effectLst/>
                      </wps:spPr>
                      <wps:txbx>
                        <w:txbxContent>
                          <w:p w14:paraId="6D5CA2DA" w14:textId="5236BDC5" w:rsidR="007C4FC0" w:rsidRPr="00C07CD5" w:rsidRDefault="007C4FC0" w:rsidP="00C07CD5">
                            <w:pPr>
                              <w:pStyle w:val="Bullet"/>
                              <w:spacing w:before="0"/>
                              <w:rPr>
                                <w:color w:val="FFFFFF" w:themeColor="background1"/>
                                <w:lang w:eastAsia="en-NZ"/>
                              </w:rPr>
                            </w:pPr>
                            <w:r w:rsidRPr="00C07CD5">
                              <w:rPr>
                                <w:color w:val="FFFFFF" w:themeColor="background1"/>
                                <w:lang w:eastAsia="en-NZ"/>
                              </w:rPr>
                              <w:t>Active bleeding in the setting of vasa or placenta previa or accreta</w:t>
                            </w:r>
                            <w:r>
                              <w:rPr>
                                <w:color w:val="FFFFFF" w:themeColor="background1"/>
                                <w:lang w:eastAsia="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FE0A76" id="Rounded Rectangle 16" o:spid="_x0000_s1042" alt="&quot;&quot;" style="width:270.6pt;height:4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" fillcolor="#ff5353" stroked="f" strokeweight="1pt">
                <v:stroke joinstyle="miter"/>
                <v:textbox>
                  <w:txbxContent>
                    <w:p w14:paraId="6D5CA2DA" w14:textId="5236BDC5" w:rsidR="007C4FC0" w:rsidRPr="00C07CD5" w:rsidRDefault="007C4FC0" w:rsidP="00C07CD5">
                      <w:pPr>
                        <w:pStyle w:val="Bullet"/>
                        <w:spacing w:before="0"/>
                        <w:rPr>
                          <w:color w:val="FFFFFF" w:themeColor="background1"/>
                          <w:lang w:eastAsia="en-NZ"/>
                        </w:rPr>
                      </w:pPr>
                      <w:r w:rsidRPr="00C07CD5">
                        <w:rPr>
                          <w:color w:val="FFFFFF" w:themeColor="background1"/>
                          <w:lang w:eastAsia="en-NZ"/>
                        </w:rPr>
                        <w:t>Active bleeding in the setting of vasa or placenta previa or accreta</w:t>
                      </w:r>
                      <w:r>
                        <w:rPr>
                          <w:color w:val="FFFFFF" w:themeColor="background1"/>
                          <w:lang w:eastAsia="en-NZ"/>
                        </w:rPr>
                        <w:t>.</w:t>
                      </w:r>
                    </w:p>
                  </w:txbxContent>
                </v:textbox>
                <w10:anchorlock/>
              </v:roundrect>
            </w:pict>
          </mc:Fallback>
        </mc:AlternateContent>
      </w:r>
    </w:p>
    <w:p w14:paraId="5CDAD33D" w14:textId="77777777" w:rsidR="004660C4" w:rsidRDefault="004660C4" w:rsidP="00C07CD5"/>
    <w:p w14:paraId="51E6C54B" w14:textId="77777777" w:rsidR="004660C4" w:rsidRPr="009C452F" w:rsidRDefault="004660C4" w:rsidP="00413430">
      <w:pPr>
        <w:pStyle w:val="Heading2"/>
        <w:keepNext w:val="0"/>
        <w:pageBreakBefore/>
        <w:numPr>
          <w:ilvl w:val="1"/>
          <w:numId w:val="7"/>
        </w:numPr>
        <w:spacing w:before="0" w:after="360"/>
      </w:pPr>
      <w:bookmarkStart w:id="138" w:name="_Toc533056841"/>
      <w:bookmarkStart w:id="139" w:name="_Toc16417380"/>
      <w:bookmarkStart w:id="140" w:name="_Toc146716010"/>
      <w:bookmarkStart w:id="141" w:name="FetalEchocardiography"/>
      <w:proofErr w:type="spellStart"/>
      <w:r w:rsidRPr="009C452F">
        <w:t>Fetal</w:t>
      </w:r>
      <w:proofErr w:type="spellEnd"/>
      <w:r w:rsidRPr="009C452F">
        <w:t xml:space="preserve"> echocardiography</w:t>
      </w:r>
      <w:bookmarkEnd w:id="138"/>
      <w:bookmarkEnd w:id="139"/>
      <w:bookmarkEnd w:id="140"/>
    </w:p>
    <w:bookmarkEnd w:id="141"/>
    <w:p w14:paraId="1D2BAAEF" w14:textId="77777777" w:rsidR="004660C4" w:rsidRPr="009C452F" w:rsidRDefault="004660C4" w:rsidP="00853CBE">
      <w:r>
        <w:t>A</w:t>
      </w:r>
      <w:r w:rsidRPr="009C452F">
        <w:t xml:space="preserve">n appropriately experienced operator </w:t>
      </w:r>
      <w:r>
        <w:t>should perform a</w:t>
      </w:r>
      <w:r w:rsidRPr="009C452F">
        <w:t xml:space="preserve"> screening </w:t>
      </w:r>
      <w:proofErr w:type="spellStart"/>
      <w:r w:rsidRPr="009C452F">
        <w:t>fetal</w:t>
      </w:r>
      <w:proofErr w:type="spellEnd"/>
      <w:r w:rsidRPr="009C452F">
        <w:t xml:space="preserve"> echocardiogram </w:t>
      </w:r>
      <w:r>
        <w:t>o</w:t>
      </w:r>
      <w:r w:rsidRPr="009C452F">
        <w:t xml:space="preserve">n women at risk of </w:t>
      </w:r>
      <w:proofErr w:type="spellStart"/>
      <w:r w:rsidRPr="009C452F">
        <w:t>fetal</w:t>
      </w:r>
      <w:proofErr w:type="spellEnd"/>
      <w:r w:rsidRPr="009C452F">
        <w:t xml:space="preserve"> cardiac anomaly, ideally as part of the 19</w:t>
      </w:r>
      <w:r w:rsidR="00853CBE">
        <w:noBreakHyphen/>
      </w:r>
      <w:r w:rsidRPr="009C452F">
        <w:t>week anatomy scan.</w:t>
      </w:r>
    </w:p>
    <w:p w14:paraId="2F4960C0" w14:textId="77777777" w:rsidR="004660C4" w:rsidRPr="009C452F" w:rsidRDefault="004660C4" w:rsidP="00853CBE"/>
    <w:p w14:paraId="2D117BFE" w14:textId="77777777" w:rsidR="004660C4" w:rsidRPr="009C452F" w:rsidRDefault="004660C4" w:rsidP="00853CBE">
      <w:r w:rsidRPr="009C452F">
        <w:t xml:space="preserve">A diagnostic </w:t>
      </w:r>
      <w:proofErr w:type="spellStart"/>
      <w:r w:rsidRPr="009C452F">
        <w:t>fetal</w:t>
      </w:r>
      <w:proofErr w:type="spellEnd"/>
      <w:r w:rsidRPr="009C452F">
        <w:t xml:space="preserve"> echocardiogram is a tertiary-level scan, often performed by a maternal </w:t>
      </w:r>
      <w:proofErr w:type="spellStart"/>
      <w:r w:rsidRPr="009C452F">
        <w:t>fetal</w:t>
      </w:r>
      <w:proofErr w:type="spellEnd"/>
      <w:r w:rsidRPr="009C452F">
        <w:t xml:space="preserve"> medicine (MFM) or paediatric cardiology service and is usually performed to assess a previously identified or suspected cardiac anomaly.</w:t>
      </w:r>
    </w:p>
    <w:p w14:paraId="12CE9BBD" w14:textId="77777777" w:rsidR="004660C4" w:rsidRPr="009C452F" w:rsidRDefault="004660C4" w:rsidP="00853CBE"/>
    <w:p w14:paraId="1B395AAF" w14:textId="77777777" w:rsidR="004660C4" w:rsidRPr="009C452F" w:rsidRDefault="004660C4" w:rsidP="00853CBE">
      <w:r w:rsidRPr="009C452F">
        <w:t xml:space="preserve">When a </w:t>
      </w:r>
      <w:proofErr w:type="spellStart"/>
      <w:r w:rsidRPr="009C452F">
        <w:t>fetal</w:t>
      </w:r>
      <w:proofErr w:type="spellEnd"/>
      <w:r w:rsidRPr="009C452F">
        <w:t xml:space="preserve"> cardiac anomaly is suspected on a routine 19-week anatomy scan, the images should be reviewed by an experienced operator, either locally or at a distant tertiary level, depending on local resources.</w:t>
      </w:r>
    </w:p>
    <w:p w14:paraId="0258A7D2" w14:textId="77777777" w:rsidR="004660C4" w:rsidRPr="009C452F" w:rsidRDefault="004660C4" w:rsidP="00853CBE"/>
    <w:p w14:paraId="1E2AD844" w14:textId="77777777" w:rsidR="004660C4" w:rsidRPr="009C452F" w:rsidRDefault="004660C4" w:rsidP="00853CBE">
      <w:r w:rsidRPr="009C452F">
        <w:t xml:space="preserve">If cardiac anomaly is likely, the woman should be referred directly to the regional MFM centre for a diagnostic </w:t>
      </w:r>
      <w:proofErr w:type="spellStart"/>
      <w:r w:rsidRPr="009C452F">
        <w:t>fetal</w:t>
      </w:r>
      <w:proofErr w:type="spellEnd"/>
      <w:r w:rsidRPr="009C452F">
        <w:t xml:space="preserve"> echo.</w:t>
      </w:r>
    </w:p>
    <w:p w14:paraId="6CB76C4A" w14:textId="77777777" w:rsidR="004660C4" w:rsidRPr="009C452F" w:rsidRDefault="004660C4" w:rsidP="00853CBE"/>
    <w:p w14:paraId="53C23D94" w14:textId="77777777" w:rsidR="004660C4" w:rsidRPr="009C452F" w:rsidRDefault="004660C4" w:rsidP="00853CBE">
      <w:r w:rsidRPr="009C452F">
        <w:t>If cardiac anomaly is unlikely but more certainty is required, a screening echo should be performed, as described below, by an appropriately trained operator.</w:t>
      </w:r>
    </w:p>
    <w:p w14:paraId="5DC149C7" w14:textId="77777777" w:rsidR="004660C4" w:rsidRPr="009C452F" w:rsidRDefault="004660C4" w:rsidP="00853CBE"/>
    <w:p w14:paraId="5B385087" w14:textId="77777777" w:rsidR="004660C4" w:rsidRPr="009C452F" w:rsidRDefault="004660C4" w:rsidP="00853CBE">
      <w:pPr>
        <w:pStyle w:val="Heading3"/>
      </w:pPr>
      <w:bookmarkStart w:id="142" w:name="_Toc533056842"/>
      <w:r w:rsidRPr="009C452F">
        <w:t xml:space="preserve">Indications for detailed </w:t>
      </w:r>
      <w:proofErr w:type="spellStart"/>
      <w:r w:rsidRPr="009C452F">
        <w:t>fetal</w:t>
      </w:r>
      <w:proofErr w:type="spellEnd"/>
      <w:r w:rsidRPr="009C452F">
        <w:t xml:space="preserve"> echocardiography</w:t>
      </w:r>
      <w:bookmarkEnd w:id="142"/>
    </w:p>
    <w:p w14:paraId="1A7620D7" w14:textId="2AA86374" w:rsidR="004660C4" w:rsidRDefault="004660C4" w:rsidP="00853CBE">
      <w:pPr>
        <w:pStyle w:val="Bullet"/>
      </w:pPr>
      <w:r>
        <w:t xml:space="preserve">Suspected </w:t>
      </w:r>
      <w:proofErr w:type="spellStart"/>
      <w:r>
        <w:t>fetal</w:t>
      </w:r>
      <w:proofErr w:type="spellEnd"/>
      <w:r>
        <w:t xml:space="preserve"> cardiac abnormality (as above)</w:t>
      </w:r>
      <w:r w:rsidR="000E1362">
        <w:t>.</w:t>
      </w:r>
    </w:p>
    <w:p w14:paraId="40D68AC2" w14:textId="18FC2831" w:rsidR="004660C4" w:rsidRPr="009C452F" w:rsidRDefault="004660C4" w:rsidP="00853CBE">
      <w:pPr>
        <w:pStyle w:val="Bullet"/>
      </w:pPr>
      <w:r w:rsidRPr="009C452F">
        <w:t>Increased NT</w:t>
      </w:r>
      <w:r>
        <w:t xml:space="preserve"> </w:t>
      </w:r>
      <w:r w:rsidR="00D67F63">
        <w:rPr>
          <w:rFonts w:cs="Segoe UI"/>
          <w:lang w:eastAsia="en-NZ"/>
        </w:rPr>
        <w:t>≥</w:t>
      </w:r>
      <w:r w:rsidRPr="009C452F">
        <w:t>3.5 mm at the 12</w:t>
      </w:r>
      <w:r>
        <w:t xml:space="preserve">+ </w:t>
      </w:r>
      <w:r w:rsidRPr="009C452F">
        <w:t>week scan</w:t>
      </w:r>
      <w:r w:rsidR="000E1362">
        <w:t>.</w:t>
      </w:r>
    </w:p>
    <w:p w14:paraId="0196063A" w14:textId="1C9EAB7B" w:rsidR="004660C4" w:rsidRPr="009C452F" w:rsidRDefault="004660C4" w:rsidP="00853CBE">
      <w:pPr>
        <w:pStyle w:val="Bullet"/>
      </w:pPr>
      <w:r w:rsidRPr="009C452F">
        <w:t>Previous baby or direct family history of congenital cardiac abnormality</w:t>
      </w:r>
      <w:r w:rsidR="000E1362">
        <w:t>.</w:t>
      </w:r>
    </w:p>
    <w:p w14:paraId="73799910" w14:textId="0E2552B2" w:rsidR="004660C4" w:rsidRPr="009C452F" w:rsidRDefault="004660C4" w:rsidP="00853CBE">
      <w:pPr>
        <w:pStyle w:val="Bullet"/>
      </w:pPr>
      <w:r w:rsidRPr="009C452F">
        <w:t>Maternal diabetes (insulin-dependent diabetes mellitus, IDDM, non-insulin dependent diabetes mellitus, NIDDM)</w:t>
      </w:r>
      <w:r w:rsidR="000E1362">
        <w:t>.</w:t>
      </w:r>
    </w:p>
    <w:p w14:paraId="1AF1EB49" w14:textId="48E2354E" w:rsidR="004660C4" w:rsidRPr="009C452F" w:rsidRDefault="004660C4" w:rsidP="00853CBE">
      <w:pPr>
        <w:pStyle w:val="Bullet"/>
      </w:pPr>
      <w:r w:rsidRPr="009C452F">
        <w:t xml:space="preserve">Clinical risk factor for </w:t>
      </w:r>
      <w:proofErr w:type="spellStart"/>
      <w:r w:rsidRPr="009C452F">
        <w:t>fetal</w:t>
      </w:r>
      <w:proofErr w:type="spellEnd"/>
      <w:r w:rsidRPr="009C452F">
        <w:t xml:space="preserve"> cardiac abnormality, </w:t>
      </w:r>
      <w:r>
        <w:t>for example</w:t>
      </w:r>
      <w:r w:rsidRPr="009C452F">
        <w:t>, maternal anti-epilepsy medication</w:t>
      </w:r>
      <w:r w:rsidR="000E1362">
        <w:t>.</w:t>
      </w:r>
    </w:p>
    <w:p w14:paraId="4DDC00E6" w14:textId="77777777" w:rsidR="004660C4" w:rsidRPr="009C452F" w:rsidRDefault="004660C4" w:rsidP="00180CFB"/>
    <w:p w14:paraId="0C1B45EF" w14:textId="77777777" w:rsidR="004660C4" w:rsidRPr="009C452F" w:rsidRDefault="004660C4" w:rsidP="00180CFB">
      <w:r w:rsidRPr="009C452F">
        <w:t>When views are technically suboptimal/limited, a follow-up scan should be booked at around 22–2</w:t>
      </w:r>
      <w:r>
        <w:t>4</w:t>
      </w:r>
      <w:r w:rsidRPr="009C452F">
        <w:t xml:space="preserve"> weeks.</w:t>
      </w:r>
    </w:p>
    <w:p w14:paraId="0D569527" w14:textId="77777777" w:rsidR="004660C4" w:rsidRPr="009C452F" w:rsidRDefault="004660C4" w:rsidP="00180CFB"/>
    <w:p w14:paraId="4DA4BCE7" w14:textId="7BDE152F" w:rsidR="004660C4" w:rsidRPr="009C452F" w:rsidRDefault="00E40D7A" w:rsidP="00180CFB">
      <w:pPr>
        <w:pStyle w:val="Heading3"/>
      </w:pPr>
      <w:bookmarkStart w:id="143" w:name="_Imaging_examination"/>
      <w:bookmarkStart w:id="144" w:name="_Toc533056843"/>
      <w:bookmarkEnd w:id="143"/>
      <w:r>
        <w:t>Ultrasound</w:t>
      </w:r>
      <w:r w:rsidR="004660C4" w:rsidRPr="009C452F">
        <w:t xml:space="preserve"> </w:t>
      </w:r>
      <w:r w:rsidR="004660C4">
        <w:t>examination</w:t>
      </w:r>
      <w:bookmarkEnd w:id="144"/>
    </w:p>
    <w:p w14:paraId="43EFCB8D" w14:textId="77777777" w:rsidR="004660C4" w:rsidRPr="009C452F" w:rsidRDefault="004660C4" w:rsidP="00180CFB">
      <w:pPr>
        <w:keepNext/>
      </w:pPr>
      <w:r w:rsidRPr="009C452F">
        <w:t>Cine clips/sweeps are required if images are to be reviewed in Auckland, or if an anomaly is identified.</w:t>
      </w:r>
    </w:p>
    <w:p w14:paraId="6160ADB2" w14:textId="77777777" w:rsidR="004660C4" w:rsidRPr="009C452F" w:rsidRDefault="004660C4" w:rsidP="00180CFB">
      <w:pPr>
        <w:keepNext/>
      </w:pPr>
    </w:p>
    <w:p w14:paraId="54F47ED2" w14:textId="77777777" w:rsidR="004660C4" w:rsidRPr="009C452F" w:rsidRDefault="004660C4" w:rsidP="00180CFB">
      <w:pPr>
        <w:keepNext/>
      </w:pPr>
      <w:r w:rsidRPr="009C452F">
        <w:t xml:space="preserve">When using colour Doppler, the region of interest (ROI) should be minimised to maintain a frame rate of </w:t>
      </w:r>
      <w:r w:rsidR="006052A5">
        <w:t>&gt;</w:t>
      </w:r>
      <w:r w:rsidRPr="009C452F">
        <w:t>25 Hz. The aliasing veloci</w:t>
      </w:r>
      <w:r>
        <w:t>ty should be set at 20–30 cm/s</w:t>
      </w:r>
      <w:r w:rsidRPr="009C452F">
        <w:t xml:space="preserve"> when interrogat</w:t>
      </w:r>
      <w:r>
        <w:t>ing venous flow and 50–60 cm/s</w:t>
      </w:r>
      <w:r w:rsidRPr="009C452F">
        <w:t xml:space="preserve"> otherwise.</w:t>
      </w:r>
    </w:p>
    <w:p w14:paraId="42B2337A" w14:textId="77777777" w:rsidR="004660C4" w:rsidRPr="009C452F" w:rsidRDefault="004660C4" w:rsidP="00180CFB">
      <w:pPr>
        <w:pStyle w:val="Bullet"/>
        <w:keepNext/>
      </w:pPr>
      <w:r w:rsidRPr="009C452F">
        <w:t xml:space="preserve">Transverse abdomen: document stomach and aorta to left and IVC to </w:t>
      </w:r>
      <w:proofErr w:type="gramStart"/>
      <w:r w:rsidRPr="009C452F">
        <w:t>right</w:t>
      </w:r>
      <w:proofErr w:type="gramEnd"/>
    </w:p>
    <w:p w14:paraId="496DAC75" w14:textId="77777777" w:rsidR="004660C4" w:rsidRPr="009C452F" w:rsidRDefault="004660C4" w:rsidP="00180CFB">
      <w:pPr>
        <w:pStyle w:val="Bullet"/>
        <w:keepNext/>
      </w:pPr>
      <w:r w:rsidRPr="009C452F">
        <w:t>Situs</w:t>
      </w:r>
    </w:p>
    <w:p w14:paraId="0F7DD5E1" w14:textId="77777777" w:rsidR="004660C4" w:rsidRPr="009C452F" w:rsidRDefault="004660C4" w:rsidP="00180CFB">
      <w:pPr>
        <w:pStyle w:val="Bullet"/>
      </w:pPr>
      <w:r w:rsidRPr="009C452F">
        <w:t xml:space="preserve">Apical 4Ch view: </w:t>
      </w:r>
      <w:r w:rsidR="00180CFB">
        <w:t>d</w:t>
      </w:r>
      <w:r w:rsidRPr="009C452F">
        <w:t xml:space="preserve">ocument valves open and closed (with and without colour Doppler) and relative sizes of the </w:t>
      </w:r>
      <w:proofErr w:type="gramStart"/>
      <w:r w:rsidRPr="009C452F">
        <w:t>ventricles</w:t>
      </w:r>
      <w:proofErr w:type="gramEnd"/>
    </w:p>
    <w:p w14:paraId="6982D641" w14:textId="77777777" w:rsidR="004660C4" w:rsidRPr="009C452F" w:rsidRDefault="004660C4" w:rsidP="00180CFB">
      <w:pPr>
        <w:pStyle w:val="Bullet"/>
      </w:pPr>
      <w:r w:rsidRPr="009C452F">
        <w:t xml:space="preserve">4Ch view transverse: </w:t>
      </w:r>
      <w:r>
        <w:t>interventricular septum (</w:t>
      </w:r>
      <w:r w:rsidRPr="009C452F">
        <w:t>IVS</w:t>
      </w:r>
      <w:r>
        <w:t>)</w:t>
      </w:r>
      <w:r w:rsidRPr="009C452F">
        <w:t xml:space="preserve"> long and short axis, with and without </w:t>
      </w:r>
      <w:proofErr w:type="gramStart"/>
      <w:r w:rsidRPr="009C452F">
        <w:t>colour</w:t>
      </w:r>
      <w:proofErr w:type="gramEnd"/>
    </w:p>
    <w:p w14:paraId="5B625A52" w14:textId="77777777" w:rsidR="004660C4" w:rsidRPr="009C452F" w:rsidRDefault="004660C4" w:rsidP="00180CFB">
      <w:pPr>
        <w:pStyle w:val="Bullet"/>
      </w:pPr>
      <w:r w:rsidRPr="009C452F">
        <w:t xml:space="preserve">Foramen </w:t>
      </w:r>
      <w:proofErr w:type="spellStart"/>
      <w:r w:rsidRPr="009C452F">
        <w:t>ovale</w:t>
      </w:r>
      <w:proofErr w:type="spellEnd"/>
      <w:r w:rsidRPr="009C452F">
        <w:t xml:space="preserve">: </w:t>
      </w:r>
      <w:r w:rsidR="00180CFB">
        <w:t>c</w:t>
      </w:r>
      <w:r w:rsidRPr="009C452F">
        <w:t xml:space="preserve">olour view to show right-to-left </w:t>
      </w:r>
      <w:proofErr w:type="gramStart"/>
      <w:r w:rsidRPr="009C452F">
        <w:t>flow</w:t>
      </w:r>
      <w:proofErr w:type="gramEnd"/>
    </w:p>
    <w:p w14:paraId="672FEC67" w14:textId="77777777" w:rsidR="004660C4" w:rsidRPr="009C452F" w:rsidRDefault="004660C4" w:rsidP="00180CFB">
      <w:pPr>
        <w:pStyle w:val="Bullet"/>
      </w:pPr>
      <w:r w:rsidRPr="009C452F">
        <w:t xml:space="preserve">Pulmonary veins: </w:t>
      </w:r>
      <w:r w:rsidR="00180CFB">
        <w:t>a</w:t>
      </w:r>
      <w:r w:rsidRPr="009C452F">
        <w:t xml:space="preserve">t least one left and one right seen entering left atrium, with </w:t>
      </w:r>
      <w:proofErr w:type="gramStart"/>
      <w:r w:rsidRPr="009C452F">
        <w:t>colour</w:t>
      </w:r>
      <w:proofErr w:type="gramEnd"/>
    </w:p>
    <w:p w14:paraId="348D2BD9" w14:textId="77777777" w:rsidR="004660C4" w:rsidRPr="009C452F" w:rsidRDefault="004660C4" w:rsidP="00180CFB">
      <w:pPr>
        <w:pStyle w:val="Bullet"/>
      </w:pPr>
      <w:r w:rsidRPr="009C452F">
        <w:t xml:space="preserve">LVOT: </w:t>
      </w:r>
      <w:r w:rsidR="00180CFB">
        <w:t>m</w:t>
      </w:r>
      <w:r w:rsidRPr="009C452F">
        <w:t>easure at aortic valve, non-</w:t>
      </w:r>
      <w:proofErr w:type="gramStart"/>
      <w:r w:rsidRPr="009C452F">
        <w:t>colour</w:t>
      </w:r>
      <w:proofErr w:type="gramEnd"/>
      <w:r w:rsidRPr="009C452F">
        <w:t xml:space="preserve"> and colour views</w:t>
      </w:r>
    </w:p>
    <w:p w14:paraId="26D7E40C" w14:textId="77777777" w:rsidR="004660C4" w:rsidRPr="009C452F" w:rsidRDefault="004660C4" w:rsidP="00180CFB">
      <w:pPr>
        <w:pStyle w:val="Bullet"/>
      </w:pPr>
      <w:r w:rsidRPr="009C452F">
        <w:t xml:space="preserve">RVOT: </w:t>
      </w:r>
      <w:r w:rsidR="00180CFB">
        <w:t>m</w:t>
      </w:r>
      <w:r w:rsidRPr="009C452F">
        <w:t>easure at pulmonary valve, non-</w:t>
      </w:r>
      <w:proofErr w:type="gramStart"/>
      <w:r w:rsidRPr="009C452F">
        <w:t>colour</w:t>
      </w:r>
      <w:proofErr w:type="gramEnd"/>
      <w:r w:rsidRPr="009C452F">
        <w:t xml:space="preserve"> and colour views</w:t>
      </w:r>
    </w:p>
    <w:p w14:paraId="43546D63" w14:textId="77777777" w:rsidR="004660C4" w:rsidRPr="009C452F" w:rsidRDefault="004660C4" w:rsidP="00180CFB">
      <w:pPr>
        <w:pStyle w:val="Bullet"/>
      </w:pPr>
      <w:r w:rsidRPr="009C452F">
        <w:t xml:space="preserve">RVOT and pulmonary arteries: </w:t>
      </w:r>
      <w:r w:rsidR="00180CFB">
        <w:t>m</w:t>
      </w:r>
      <w:r w:rsidRPr="009C452F">
        <w:t xml:space="preserve">easure both left and right proximal pulmonary artery (PA) diameters, plus colour </w:t>
      </w:r>
      <w:proofErr w:type="gramStart"/>
      <w:r w:rsidRPr="009C452F">
        <w:t>views</w:t>
      </w:r>
      <w:proofErr w:type="gramEnd"/>
    </w:p>
    <w:p w14:paraId="18F53E51" w14:textId="77777777" w:rsidR="004660C4" w:rsidRPr="009C452F" w:rsidRDefault="004660C4" w:rsidP="00180CFB">
      <w:pPr>
        <w:pStyle w:val="Bullet"/>
      </w:pPr>
      <w:r w:rsidRPr="009C452F">
        <w:t xml:space="preserve">3VT / arrow view: </w:t>
      </w:r>
      <w:r w:rsidR="00180CFB">
        <w:t>n</w:t>
      </w:r>
      <w:r w:rsidRPr="009C452F">
        <w:t xml:space="preserve">on-colour and colour view, showing aorta to the left (or right) of the trachea. Measure isthmus and obtain pulsed wave Doppler in the isthmus if </w:t>
      </w:r>
      <w:proofErr w:type="gramStart"/>
      <w:r w:rsidRPr="009C452F">
        <w:t>small</w:t>
      </w:r>
      <w:proofErr w:type="gramEnd"/>
    </w:p>
    <w:p w14:paraId="13646A9E" w14:textId="77777777" w:rsidR="004660C4" w:rsidRPr="009C452F" w:rsidRDefault="004660C4" w:rsidP="00180CFB">
      <w:pPr>
        <w:pStyle w:val="Bullet"/>
      </w:pPr>
      <w:r w:rsidRPr="009C452F">
        <w:t xml:space="preserve">Assess aortic arch branching vessels and detect an aberrant origin of a subclavian artery if present, using colour </w:t>
      </w:r>
      <w:proofErr w:type="gramStart"/>
      <w:r w:rsidRPr="009C452F">
        <w:t>Doppler</w:t>
      </w:r>
      <w:proofErr w:type="gramEnd"/>
    </w:p>
    <w:p w14:paraId="0E5AE3ED" w14:textId="77777777" w:rsidR="004660C4" w:rsidRPr="009C452F" w:rsidRDefault="004660C4" w:rsidP="00180CFB">
      <w:pPr>
        <w:pStyle w:val="Bullet"/>
      </w:pPr>
      <w:r w:rsidRPr="009C452F">
        <w:t xml:space="preserve">IVC and SVC: </w:t>
      </w:r>
      <w:r w:rsidR="00180CFB">
        <w:t>c</w:t>
      </w:r>
      <w:r w:rsidRPr="009C452F">
        <w:t xml:space="preserve">olour views in long axis draining into right </w:t>
      </w:r>
      <w:proofErr w:type="gramStart"/>
      <w:r w:rsidRPr="009C452F">
        <w:t>atrium</w:t>
      </w:r>
      <w:proofErr w:type="gramEnd"/>
    </w:p>
    <w:p w14:paraId="4FE6BB3C" w14:textId="77777777" w:rsidR="004660C4" w:rsidRPr="009C452F" w:rsidRDefault="004660C4" w:rsidP="00180CFB">
      <w:pPr>
        <w:pStyle w:val="Bullet"/>
      </w:pPr>
      <w:r w:rsidRPr="009C452F">
        <w:t xml:space="preserve">Aortic arch: </w:t>
      </w:r>
      <w:r w:rsidR="00180CFB">
        <w:t>l</w:t>
      </w:r>
      <w:r w:rsidRPr="009C452F">
        <w:t xml:space="preserve">ong axis without and with colour and showing cranial </w:t>
      </w:r>
      <w:proofErr w:type="gramStart"/>
      <w:r w:rsidRPr="009C452F">
        <w:t>vessels</w:t>
      </w:r>
      <w:proofErr w:type="gramEnd"/>
    </w:p>
    <w:p w14:paraId="61A9D937" w14:textId="77777777" w:rsidR="004660C4" w:rsidRPr="009C452F" w:rsidRDefault="004660C4" w:rsidP="00180CFB">
      <w:pPr>
        <w:pStyle w:val="Bullet"/>
      </w:pPr>
      <w:r w:rsidRPr="009C452F">
        <w:t xml:space="preserve">Ductal arch: </w:t>
      </w:r>
      <w:r w:rsidR="00180CFB">
        <w:t>l</w:t>
      </w:r>
      <w:r w:rsidRPr="009C452F">
        <w:t>ong or short axis with and without colour</w:t>
      </w:r>
    </w:p>
    <w:p w14:paraId="4BFF0CD0" w14:textId="77777777" w:rsidR="004660C4" w:rsidRPr="009C452F" w:rsidRDefault="004660C4" w:rsidP="00180CFB">
      <w:pPr>
        <w:pStyle w:val="Bullet"/>
      </w:pPr>
      <w:r w:rsidRPr="009C452F">
        <w:t>Ductus venosus</w:t>
      </w:r>
    </w:p>
    <w:p w14:paraId="129B6EBE" w14:textId="77777777" w:rsidR="004660C4" w:rsidRPr="009C452F" w:rsidRDefault="004660C4" w:rsidP="00180CFB">
      <w:pPr>
        <w:pStyle w:val="Bullet"/>
      </w:pPr>
      <w:r w:rsidRPr="009C452F">
        <w:t>Thymus gland</w:t>
      </w:r>
    </w:p>
    <w:p w14:paraId="6FF42711" w14:textId="77777777" w:rsidR="004660C4" w:rsidRPr="009C452F" w:rsidRDefault="004660C4" w:rsidP="00180CFB">
      <w:pPr>
        <w:pStyle w:val="Bullet"/>
      </w:pPr>
      <w:r w:rsidRPr="009C452F">
        <w:t>Cardiac rate and rhythm</w:t>
      </w:r>
    </w:p>
    <w:p w14:paraId="048BB249" w14:textId="2923C57B" w:rsidR="004660C4" w:rsidRPr="009C452F" w:rsidRDefault="004660C4" w:rsidP="00180CFB">
      <w:pPr>
        <w:pStyle w:val="Bullet"/>
      </w:pPr>
      <w:r w:rsidRPr="009C452F">
        <w:t xml:space="preserve">Pericardial fluid </w:t>
      </w:r>
      <w:r w:rsidR="006052A5">
        <w:t>&gt;</w:t>
      </w:r>
      <w:r w:rsidRPr="009C452F">
        <w:t>2 mm</w:t>
      </w:r>
      <w:r w:rsidR="000E1362">
        <w:t>.</w:t>
      </w:r>
    </w:p>
    <w:p w14:paraId="7E435EC7" w14:textId="77777777" w:rsidR="004660C4" w:rsidRPr="009C452F" w:rsidRDefault="004660C4" w:rsidP="00180CFB"/>
    <w:p w14:paraId="7997E456" w14:textId="77777777" w:rsidR="004660C4" w:rsidRPr="009C452F" w:rsidRDefault="004660C4" w:rsidP="00180CFB">
      <w:r w:rsidRPr="009C452F">
        <w:t>Cine clips or sweeps if external review is likely to be required, which may include:</w:t>
      </w:r>
    </w:p>
    <w:p w14:paraId="531FB4BF" w14:textId="77777777" w:rsidR="004660C4" w:rsidRPr="009C452F" w:rsidRDefault="004660C4" w:rsidP="00180CFB">
      <w:pPr>
        <w:pStyle w:val="Bullet"/>
      </w:pPr>
      <w:r w:rsidRPr="009C452F">
        <w:t xml:space="preserve">cine </w:t>
      </w:r>
      <w:proofErr w:type="gramStart"/>
      <w:r w:rsidRPr="009C452F">
        <w:t>loop</w:t>
      </w:r>
      <w:proofErr w:type="gramEnd"/>
      <w:r w:rsidRPr="009C452F">
        <w:t xml:space="preserve"> sweep from abdomen to the atria to assess for abdominal and atrial situs</w:t>
      </w:r>
    </w:p>
    <w:p w14:paraId="0265E6D2" w14:textId="77777777" w:rsidR="004660C4" w:rsidRPr="009C452F" w:rsidRDefault="004660C4" w:rsidP="00180CFB">
      <w:pPr>
        <w:pStyle w:val="Bullet"/>
      </w:pPr>
      <w:r w:rsidRPr="009C452F">
        <w:t>cine loop assessment of 4Ch heart view for assessment of relative size of ventricles, ventricular function, AV valve function (with and without colour) and to rule out VSDs (septum to outlet)</w:t>
      </w:r>
    </w:p>
    <w:p w14:paraId="1A54BB31" w14:textId="77777777" w:rsidR="004660C4" w:rsidRPr="009C452F" w:rsidRDefault="004660C4" w:rsidP="00180CFB">
      <w:pPr>
        <w:pStyle w:val="Bullet"/>
      </w:pPr>
      <w:r w:rsidRPr="009C452F">
        <w:t xml:space="preserve">cine loop sweeps from 4Ch view to outflow of great vessels, showing relationship of ventricle to great vessel and great vessel </w:t>
      </w:r>
      <w:proofErr w:type="gramStart"/>
      <w:r w:rsidRPr="009C452F">
        <w:t>valves</w:t>
      </w:r>
      <w:proofErr w:type="gramEnd"/>
    </w:p>
    <w:p w14:paraId="3F9E036C" w14:textId="77777777" w:rsidR="004660C4" w:rsidRPr="009C452F" w:rsidRDefault="004660C4" w:rsidP="00180CFB">
      <w:pPr>
        <w:pStyle w:val="Bullet"/>
        <w:keepNext/>
      </w:pPr>
      <w:r w:rsidRPr="009C452F">
        <w:t xml:space="preserve">cine loop sweeps from 4Ch view to 3VT </w:t>
      </w:r>
      <w:r>
        <w:t>/</w:t>
      </w:r>
      <w:r w:rsidRPr="009C452F">
        <w:t xml:space="preserve"> arrow views (with and without colour)</w:t>
      </w:r>
    </w:p>
    <w:p w14:paraId="2BF60EB1" w14:textId="77777777" w:rsidR="004660C4" w:rsidRPr="009C452F" w:rsidRDefault="004660C4" w:rsidP="00180CFB">
      <w:pPr>
        <w:pStyle w:val="Bullet"/>
        <w:keepNext/>
      </w:pPr>
      <w:r w:rsidRPr="009C452F">
        <w:t xml:space="preserve">cine </w:t>
      </w:r>
      <w:proofErr w:type="gramStart"/>
      <w:r w:rsidRPr="009C452F">
        <w:t>loop</w:t>
      </w:r>
      <w:proofErr w:type="gramEnd"/>
      <w:r w:rsidRPr="009C452F">
        <w:t xml:space="preserve"> sweep of short axis of ventricles (with colour) to assess for VSD</w:t>
      </w:r>
    </w:p>
    <w:p w14:paraId="199E6895" w14:textId="77777777" w:rsidR="004660C4" w:rsidRPr="009C452F" w:rsidRDefault="004660C4" w:rsidP="00180CFB">
      <w:pPr>
        <w:pStyle w:val="Bullet"/>
      </w:pPr>
      <w:r w:rsidRPr="009C452F">
        <w:t xml:space="preserve">cine </w:t>
      </w:r>
      <w:proofErr w:type="gramStart"/>
      <w:r w:rsidRPr="009C452F">
        <w:t>loop</w:t>
      </w:r>
      <w:proofErr w:type="gramEnd"/>
      <w:r w:rsidRPr="009C452F">
        <w:t xml:space="preserve"> sweep of ductal and aortic arches (with and without colour).</w:t>
      </w:r>
    </w:p>
    <w:p w14:paraId="6D1ECC28" w14:textId="77777777" w:rsidR="004660C4" w:rsidRPr="009C452F" w:rsidRDefault="004660C4" w:rsidP="00180CFB"/>
    <w:p w14:paraId="518B04EE" w14:textId="77777777" w:rsidR="004660C4" w:rsidRDefault="004660C4" w:rsidP="00180CFB">
      <w:r w:rsidRPr="009C452F">
        <w:t xml:space="preserve">These are the minimum cine clips required for </w:t>
      </w:r>
      <w:proofErr w:type="spellStart"/>
      <w:r w:rsidRPr="009C452F">
        <w:t>fetal</w:t>
      </w:r>
      <w:proofErr w:type="spellEnd"/>
      <w:r w:rsidRPr="009C452F">
        <w:t xml:space="preserve"> cardiology review; more should be done if required to illustrate pathology.</w:t>
      </w:r>
    </w:p>
    <w:p w14:paraId="5D48F59A" w14:textId="77777777" w:rsidR="00180CFB" w:rsidRPr="009C452F" w:rsidRDefault="00180CFB" w:rsidP="00180CFB"/>
    <w:p w14:paraId="5302F84D" w14:textId="77777777" w:rsidR="004660C4" w:rsidRPr="009C452F" w:rsidRDefault="004660C4" w:rsidP="00180CFB">
      <w:pPr>
        <w:pStyle w:val="Heading3"/>
      </w:pPr>
      <w:bookmarkStart w:id="145" w:name="_Toc533056844"/>
      <w:proofErr w:type="spellStart"/>
      <w:r w:rsidRPr="009C452F">
        <w:t>Fetal</w:t>
      </w:r>
      <w:proofErr w:type="spellEnd"/>
      <w:r w:rsidRPr="009C452F">
        <w:t xml:space="preserve"> arrhythmia</w:t>
      </w:r>
      <w:bookmarkEnd w:id="145"/>
    </w:p>
    <w:p w14:paraId="33FC7645" w14:textId="77777777" w:rsidR="004660C4" w:rsidRPr="009C452F" w:rsidRDefault="004660C4" w:rsidP="00180CFB">
      <w:r w:rsidRPr="009C452F">
        <w:t>An irregular cardiac rhythm is frequently observed and is predominantly benign in the second trimester, due to premature atrial contractions. This can be documented by M</w:t>
      </w:r>
      <w:r w:rsidRPr="009C452F">
        <w:noBreakHyphen/>
        <w:t>mode on the atria</w:t>
      </w:r>
      <w:r>
        <w:t xml:space="preserve"> and ventricle</w:t>
      </w:r>
      <w:r w:rsidRPr="009C452F">
        <w:t>.</w:t>
      </w:r>
    </w:p>
    <w:p w14:paraId="7751F5CD" w14:textId="77777777" w:rsidR="004660C4" w:rsidRPr="009C452F" w:rsidRDefault="004660C4" w:rsidP="00180CFB"/>
    <w:p w14:paraId="1E4FB748" w14:textId="77777777" w:rsidR="004660C4" w:rsidRPr="009C452F" w:rsidRDefault="004660C4" w:rsidP="00180CFB">
      <w:r w:rsidRPr="009C452F">
        <w:t>A sustained bradycardia (</w:t>
      </w:r>
      <w:r w:rsidR="00D67F63">
        <w:t>&lt;</w:t>
      </w:r>
      <w:r w:rsidRPr="009C452F">
        <w:t>110 bpm) or tachycardia (</w:t>
      </w:r>
      <w:r w:rsidR="006052A5">
        <w:t>&gt;</w:t>
      </w:r>
      <w:r w:rsidRPr="009C452F">
        <w:t>180 bpm) requires referral.</w:t>
      </w:r>
    </w:p>
    <w:p w14:paraId="7336F7BB" w14:textId="77777777" w:rsidR="004660C4" w:rsidRPr="009C452F" w:rsidRDefault="004660C4" w:rsidP="00180CFB"/>
    <w:p w14:paraId="1ECAB214" w14:textId="77777777" w:rsidR="004660C4" w:rsidRPr="009C452F" w:rsidRDefault="004660C4" w:rsidP="00180CFB">
      <w:proofErr w:type="spellStart"/>
      <w:r w:rsidRPr="009C452F">
        <w:t>Fetal</w:t>
      </w:r>
      <w:proofErr w:type="spellEnd"/>
      <w:r w:rsidRPr="009C452F">
        <w:t xml:space="preserve"> arrhythmia with reduced </w:t>
      </w:r>
      <w:proofErr w:type="spellStart"/>
      <w:r w:rsidRPr="009C452F">
        <w:t>fetal</w:t>
      </w:r>
      <w:proofErr w:type="spellEnd"/>
      <w:r w:rsidRPr="009C452F">
        <w:t xml:space="preserve"> movements, hydrops, reduced observed </w:t>
      </w:r>
      <w:proofErr w:type="spellStart"/>
      <w:r w:rsidRPr="009C452F">
        <w:t>fetal</w:t>
      </w:r>
      <w:proofErr w:type="spellEnd"/>
      <w:r w:rsidRPr="009C452F">
        <w:t xml:space="preserve"> activity or other evidence of </w:t>
      </w:r>
      <w:proofErr w:type="spellStart"/>
      <w:r w:rsidRPr="009C452F">
        <w:t>fetal</w:t>
      </w:r>
      <w:proofErr w:type="spellEnd"/>
      <w:r w:rsidRPr="009C452F">
        <w:t xml:space="preserve"> compromise requires urgent referral.</w:t>
      </w:r>
    </w:p>
    <w:p w14:paraId="611E6788" w14:textId="77777777" w:rsidR="004660C4" w:rsidRPr="009C452F" w:rsidRDefault="004660C4" w:rsidP="00180CFB"/>
    <w:p w14:paraId="6676A412" w14:textId="77777777" w:rsidR="004660C4" w:rsidRPr="009C452F" w:rsidRDefault="004660C4" w:rsidP="00180CFB">
      <w:r w:rsidRPr="009C452F">
        <w:t xml:space="preserve">For further information, see </w:t>
      </w:r>
      <w:hyperlink r:id="rId67" w:history="1">
        <w:proofErr w:type="spellStart"/>
        <w:r w:rsidRPr="007D14BE">
          <w:rPr>
            <w:rStyle w:val="Hyperlink"/>
            <w:i/>
          </w:rPr>
          <w:t>Fetal</w:t>
        </w:r>
        <w:proofErr w:type="spellEnd"/>
        <w:r w:rsidRPr="007D14BE">
          <w:rPr>
            <w:rStyle w:val="Hyperlink"/>
            <w:i/>
          </w:rPr>
          <w:t xml:space="preserve"> Arrhythmia</w:t>
        </w:r>
      </w:hyperlink>
      <w:r w:rsidRPr="009C452F">
        <w:t xml:space="preserve"> (NZMFMN 2015b).</w:t>
      </w:r>
    </w:p>
    <w:p w14:paraId="7081344E" w14:textId="77777777" w:rsidR="004660C4" w:rsidRPr="009C452F" w:rsidRDefault="004660C4" w:rsidP="00180CFB"/>
    <w:p w14:paraId="27C09883" w14:textId="77777777" w:rsidR="004660C4" w:rsidRPr="009C452F" w:rsidRDefault="004660C4" w:rsidP="00180CFB">
      <w:pPr>
        <w:pStyle w:val="Heading3"/>
      </w:pPr>
      <w:bookmarkStart w:id="146" w:name="_Toc533056845"/>
      <w:r w:rsidRPr="009C452F">
        <w:t>Isolated muscular VSD</w:t>
      </w:r>
      <w:bookmarkEnd w:id="146"/>
    </w:p>
    <w:p w14:paraId="22A79CF4" w14:textId="77777777" w:rsidR="004660C4" w:rsidRPr="009C452F" w:rsidRDefault="004660C4" w:rsidP="00180CFB">
      <w:r w:rsidRPr="009C452F">
        <w:t>Small isolated muscular VSDs are common and usually have an excellent prognosis, with most spontaneously resolving later in pregnancy or in early neonatal life.</w:t>
      </w:r>
    </w:p>
    <w:p w14:paraId="133CFB6F" w14:textId="77777777" w:rsidR="004660C4" w:rsidRPr="009C452F" w:rsidRDefault="004660C4" w:rsidP="00180CFB"/>
    <w:p w14:paraId="25868D0B" w14:textId="77777777" w:rsidR="004660C4" w:rsidRPr="009C452F" w:rsidRDefault="004660C4" w:rsidP="00180CFB">
      <w:r w:rsidRPr="009C452F">
        <w:t>Recommend specialist review and diagnostic echo.</w:t>
      </w:r>
    </w:p>
    <w:p w14:paraId="35DDAFEB" w14:textId="77777777" w:rsidR="004660C4" w:rsidRPr="009C452F" w:rsidRDefault="004660C4" w:rsidP="00180CFB"/>
    <w:p w14:paraId="14B2AACF" w14:textId="77777777" w:rsidR="004660C4" w:rsidRPr="009C452F" w:rsidRDefault="004660C4" w:rsidP="00180CFB">
      <w:pPr>
        <w:pStyle w:val="Heading3"/>
      </w:pPr>
      <w:bookmarkStart w:id="147" w:name="_Toc533056846"/>
      <w:proofErr w:type="spellStart"/>
      <w:r w:rsidRPr="009C452F">
        <w:t>Perimembranous</w:t>
      </w:r>
      <w:proofErr w:type="spellEnd"/>
      <w:r w:rsidRPr="009C452F">
        <w:t xml:space="preserve"> VSD</w:t>
      </w:r>
      <w:bookmarkEnd w:id="147"/>
    </w:p>
    <w:p w14:paraId="254F71E9" w14:textId="77777777" w:rsidR="004660C4" w:rsidRPr="009C452F" w:rsidRDefault="004660C4" w:rsidP="00180CFB">
      <w:r w:rsidRPr="009C452F">
        <w:t>Recommend specialist review and diagnostic echo.</w:t>
      </w:r>
    </w:p>
    <w:p w14:paraId="73D1BFA6" w14:textId="77777777" w:rsidR="004660C4" w:rsidRPr="009C452F" w:rsidRDefault="004660C4" w:rsidP="00180CFB"/>
    <w:p w14:paraId="50B2327F" w14:textId="77777777" w:rsidR="004660C4" w:rsidRPr="009C452F" w:rsidRDefault="004660C4" w:rsidP="00180CFB">
      <w:pPr>
        <w:pStyle w:val="Heading3"/>
      </w:pPr>
      <w:r w:rsidRPr="009C452F">
        <w:t>Common cardiac anomalies</w:t>
      </w:r>
    </w:p>
    <w:p w14:paraId="5F482141" w14:textId="77777777" w:rsidR="004660C4" w:rsidRPr="009C452F" w:rsidRDefault="004660C4" w:rsidP="00180CFB">
      <w:r w:rsidRPr="009C452F">
        <w:rPr>
          <w:bCs/>
        </w:rPr>
        <w:t>See</w:t>
      </w:r>
      <w:r w:rsidRPr="009C452F">
        <w:t xml:space="preserve"> </w:t>
      </w:r>
      <w:hyperlink w:anchor="CardiacAnomalies" w:history="1">
        <w:r w:rsidRPr="009C452F">
          <w:rPr>
            <w:rStyle w:val="Hyperlink"/>
          </w:rPr>
          <w:t>Cardiac anomalies</w:t>
        </w:r>
      </w:hyperlink>
      <w:r w:rsidRPr="009C452F">
        <w:t xml:space="preserve"> below for further information.</w:t>
      </w:r>
    </w:p>
    <w:p w14:paraId="6D30A2C3" w14:textId="77777777" w:rsidR="004660C4" w:rsidRPr="009C452F" w:rsidRDefault="004660C4" w:rsidP="00180CFB">
      <w:pPr>
        <w:rPr>
          <w:shd w:val="clear" w:color="auto" w:fill="FFDE5F"/>
        </w:rPr>
      </w:pPr>
    </w:p>
    <w:p w14:paraId="7DE0FF1C" w14:textId="77777777" w:rsidR="004660C4" w:rsidRPr="009C452F" w:rsidRDefault="004660C4" w:rsidP="00180CFB">
      <w:pPr>
        <w:pStyle w:val="Heading3"/>
      </w:pPr>
      <w:bookmarkStart w:id="148" w:name="_Toc533056847"/>
      <w:r w:rsidRPr="009C452F">
        <w:t>Reporting guide and recommendations</w:t>
      </w:r>
      <w:bookmarkEnd w:id="148"/>
    </w:p>
    <w:p w14:paraId="3BA7C125" w14:textId="77777777" w:rsidR="004660C4" w:rsidRPr="009C452F" w:rsidRDefault="004660C4" w:rsidP="00180CFB">
      <w:pPr>
        <w:pStyle w:val="Heading4"/>
      </w:pPr>
      <w:r w:rsidRPr="009C452F">
        <w:t>Minimum reporting requirements</w:t>
      </w:r>
    </w:p>
    <w:p w14:paraId="2DA9788B" w14:textId="77777777" w:rsidR="004660C4" w:rsidRPr="009C452F" w:rsidRDefault="004660C4" w:rsidP="00180CFB">
      <w:pPr>
        <w:pStyle w:val="Bullet"/>
        <w:keepNext/>
      </w:pPr>
      <w:r w:rsidRPr="009C452F">
        <w:t>Clinical indication for the scan</w:t>
      </w:r>
    </w:p>
    <w:p w14:paraId="598226A4" w14:textId="77777777" w:rsidR="004660C4" w:rsidRPr="009C452F" w:rsidRDefault="004660C4" w:rsidP="00180CFB">
      <w:pPr>
        <w:pStyle w:val="Bullet"/>
        <w:keepNext/>
      </w:pPr>
      <w:r w:rsidRPr="009C452F">
        <w:t xml:space="preserve">General pregnancy information, for example, dating </w:t>
      </w:r>
      <w:proofErr w:type="gramStart"/>
      <w:r w:rsidRPr="009C452F">
        <w:t>information</w:t>
      </w:r>
      <w:proofErr w:type="gramEnd"/>
    </w:p>
    <w:p w14:paraId="7111399E" w14:textId="77777777" w:rsidR="004660C4" w:rsidRPr="009C452F" w:rsidRDefault="004660C4" w:rsidP="00180CFB">
      <w:pPr>
        <w:pStyle w:val="Bullet"/>
      </w:pPr>
      <w:r>
        <w:t>C</w:t>
      </w:r>
      <w:r w:rsidRPr="009C452F">
        <w:t>ardiac anatomy assessment, and any limitations / anatomy incompletely visualised</w:t>
      </w:r>
    </w:p>
    <w:p w14:paraId="3CDC4CA6" w14:textId="5C5BD8D9" w:rsidR="004660C4" w:rsidRPr="009C452F" w:rsidRDefault="004660C4" w:rsidP="00180CFB">
      <w:pPr>
        <w:pStyle w:val="Bullet"/>
      </w:pPr>
      <w:r w:rsidRPr="009C452F">
        <w:t>Abnormal cardiac findings and sus</w:t>
      </w:r>
      <w:r w:rsidR="00180CFB">
        <w:t>pected diagnosis if appropriate</w:t>
      </w:r>
      <w:r w:rsidR="000E1362">
        <w:t>.</w:t>
      </w:r>
    </w:p>
    <w:p w14:paraId="6A7545A8" w14:textId="77777777" w:rsidR="004660C4" w:rsidRPr="009C452F" w:rsidRDefault="004660C4" w:rsidP="00180CFB"/>
    <w:p w14:paraId="2FFE3791" w14:textId="77777777" w:rsidR="004660C4" w:rsidRPr="009C452F" w:rsidRDefault="004660C4" w:rsidP="00180CFB">
      <w:r w:rsidRPr="009C452F">
        <w:t>Any cases of suspected cardiac anomaly should be referred for specialist review and diagnostic echo.</w:t>
      </w:r>
    </w:p>
    <w:p w14:paraId="46A680FB" w14:textId="77777777" w:rsidR="004660C4" w:rsidRPr="009C452F" w:rsidRDefault="004660C4" w:rsidP="00180CFB"/>
    <w:p w14:paraId="7CAEE5B6" w14:textId="77777777" w:rsidR="007A30A5" w:rsidRDefault="004660C4" w:rsidP="00413430">
      <w:pPr>
        <w:numPr>
          <w:ilvl w:val="2"/>
          <w:numId w:val="7"/>
        </w:numPr>
      </w:pPr>
      <w:r w:rsidRPr="009C452F">
        <w:t>When the examination is incomplete, recommend a follow-up scan at 22–2</w:t>
      </w:r>
      <w:r>
        <w:t>4</w:t>
      </w:r>
      <w:r w:rsidRPr="009C452F">
        <w:t xml:space="preserve"> weeks</w:t>
      </w:r>
      <w:r>
        <w:t xml:space="preserve"> if there</w:t>
      </w:r>
      <w:r w:rsidRPr="00180CFB">
        <w:t xml:space="preserve"> </w:t>
      </w:r>
      <w:r>
        <w:t xml:space="preserve">is no suspected anomaly; </w:t>
      </w:r>
      <w:proofErr w:type="gramStart"/>
      <w:r>
        <w:t>otherwise</w:t>
      </w:r>
      <w:proofErr w:type="gramEnd"/>
      <w:r>
        <w:t xml:space="preserve"> prompt</w:t>
      </w:r>
      <w:r w:rsidRPr="009C452F">
        <w:t xml:space="preserve"> specialist </w:t>
      </w:r>
      <w:r>
        <w:t>referral is required.</w:t>
      </w:r>
    </w:p>
    <w:p w14:paraId="5CAF70B9" w14:textId="77777777" w:rsidR="004660C4" w:rsidRPr="009C452F" w:rsidRDefault="004660C4" w:rsidP="00180CFB"/>
    <w:p w14:paraId="518461EA" w14:textId="77777777" w:rsidR="004660C4" w:rsidRPr="009C452F" w:rsidRDefault="004660C4" w:rsidP="00180CFB">
      <w:pPr>
        <w:pStyle w:val="Heading3"/>
      </w:pPr>
      <w:bookmarkStart w:id="149" w:name="_Toc533056848"/>
      <w:r w:rsidRPr="009C452F">
        <w:t>Reporting alerts</w:t>
      </w:r>
      <w:bookmarkEnd w:id="149"/>
    </w:p>
    <w:p w14:paraId="5EAD3FBF" w14:textId="77777777" w:rsidR="004660C4" w:rsidRPr="009C452F" w:rsidRDefault="004660C4" w:rsidP="00413430">
      <w:pPr>
        <w:numPr>
          <w:ilvl w:val="2"/>
          <w:numId w:val="7"/>
        </w:numPr>
      </w:pPr>
      <w:r w:rsidRPr="009C452F">
        <w:rPr>
          <w:rFonts w:ascii="Arial" w:hAnsi="Arial" w:cs="Arial"/>
          <w:noProof/>
          <w:lang w:eastAsia="en-NZ"/>
        </w:rPr>
        <mc:AlternateContent>
          <mc:Choice Requires="wps">
            <w:drawing>
              <wp:inline distT="0" distB="0" distL="0" distR="0" wp14:anchorId="614D4A2F" wp14:editId="6B303EEB">
                <wp:extent cx="3383280" cy="990600"/>
                <wp:effectExtent l="0" t="0" r="7620" b="0"/>
                <wp:docPr id="517" name="Rounded Rectangle 5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280" cy="990600"/>
                        </a:xfrm>
                        <a:prstGeom prst="roundRect">
                          <a:avLst/>
                        </a:prstGeom>
                        <a:solidFill>
                          <a:srgbClr val="E27C3E"/>
                        </a:solidFill>
                        <a:ln w="12700" cap="flat" cmpd="sng" algn="ctr">
                          <a:noFill/>
                          <a:prstDash val="solid"/>
                          <a:miter lim="800000"/>
                        </a:ln>
                        <a:effectLst/>
                      </wps:spPr>
                      <wps:txbx>
                        <w:txbxContent>
                          <w:p w14:paraId="603F7940" w14:textId="77777777" w:rsidR="007C4FC0" w:rsidRPr="00180CFB" w:rsidRDefault="007C4FC0" w:rsidP="00180CFB">
                            <w:pPr>
                              <w:pStyle w:val="Bullet"/>
                              <w:spacing w:before="0"/>
                              <w:rPr>
                                <w:color w:val="FFFFFF" w:themeColor="background1"/>
                              </w:rPr>
                            </w:pPr>
                            <w:r w:rsidRPr="00180CFB">
                              <w:rPr>
                                <w:color w:val="FFFFFF" w:themeColor="background1"/>
                                <w:lang w:eastAsia="en-NZ"/>
                              </w:rPr>
                              <w:t>Fetal arrhythmia with reduced fetal movements, hydrops, reduced observed fetal activity or other evidence of fetal compromise (requires urgent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4D4A2F" id="Rounded Rectangle 517" o:spid="_x0000_s1043" alt="&quot;&quot;" style="width:266.4pt;height: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" fillcolor="#e27c3e" stroked="f" strokeweight="1pt">
                <v:stroke joinstyle="miter"/>
                <v:textbox>
                  <w:txbxContent>
                    <w:p w14:paraId="603F7940" w14:textId="77777777" w:rsidR="007C4FC0" w:rsidRPr="00180CFB" w:rsidRDefault="007C4FC0" w:rsidP="00180CFB">
                      <w:pPr>
                        <w:pStyle w:val="Bullet"/>
                        <w:spacing w:before="0"/>
                        <w:rPr>
                          <w:color w:val="FFFFFF" w:themeColor="background1"/>
                        </w:rPr>
                      </w:pPr>
                      <w:proofErr w:type="spellStart"/>
                      <w:r w:rsidRPr="00180CFB">
                        <w:rPr>
                          <w:color w:val="FFFFFF" w:themeColor="background1"/>
                          <w:lang w:eastAsia="en-NZ"/>
                        </w:rPr>
                        <w:t>Fetal</w:t>
                      </w:r>
                      <w:proofErr w:type="spellEnd"/>
                      <w:r w:rsidRPr="00180CFB">
                        <w:rPr>
                          <w:color w:val="FFFFFF" w:themeColor="background1"/>
                          <w:lang w:eastAsia="en-NZ"/>
                        </w:rPr>
                        <w:t xml:space="preserve"> arrhythmia with reduced </w:t>
                      </w:r>
                      <w:proofErr w:type="spellStart"/>
                      <w:r w:rsidRPr="00180CFB">
                        <w:rPr>
                          <w:color w:val="FFFFFF" w:themeColor="background1"/>
                          <w:lang w:eastAsia="en-NZ"/>
                        </w:rPr>
                        <w:t>fetal</w:t>
                      </w:r>
                      <w:proofErr w:type="spellEnd"/>
                      <w:r w:rsidRPr="00180CFB">
                        <w:rPr>
                          <w:color w:val="FFFFFF" w:themeColor="background1"/>
                          <w:lang w:eastAsia="en-NZ"/>
                        </w:rPr>
                        <w:t xml:space="preserve"> movements, hydrops, reduced observed </w:t>
                      </w:r>
                      <w:proofErr w:type="spellStart"/>
                      <w:r w:rsidRPr="00180CFB">
                        <w:rPr>
                          <w:color w:val="FFFFFF" w:themeColor="background1"/>
                          <w:lang w:eastAsia="en-NZ"/>
                        </w:rPr>
                        <w:t>fetal</w:t>
                      </w:r>
                      <w:proofErr w:type="spellEnd"/>
                      <w:r w:rsidRPr="00180CFB">
                        <w:rPr>
                          <w:color w:val="FFFFFF" w:themeColor="background1"/>
                          <w:lang w:eastAsia="en-NZ"/>
                        </w:rPr>
                        <w:t xml:space="preserve"> activity or other evidence of </w:t>
                      </w:r>
                      <w:proofErr w:type="spellStart"/>
                      <w:r w:rsidRPr="00180CFB">
                        <w:rPr>
                          <w:color w:val="FFFFFF" w:themeColor="background1"/>
                          <w:lang w:eastAsia="en-NZ"/>
                        </w:rPr>
                        <w:t>fetal</w:t>
                      </w:r>
                      <w:proofErr w:type="spellEnd"/>
                      <w:r w:rsidRPr="00180CFB">
                        <w:rPr>
                          <w:color w:val="FFFFFF" w:themeColor="background1"/>
                          <w:lang w:eastAsia="en-NZ"/>
                        </w:rPr>
                        <w:t xml:space="preserve"> compromise (requires urgent referral)</w:t>
                      </w:r>
                    </w:p>
                  </w:txbxContent>
                </v:textbox>
                <w10:anchorlock/>
              </v:roundrect>
            </w:pict>
          </mc:Fallback>
        </mc:AlternateContent>
      </w:r>
    </w:p>
    <w:p w14:paraId="37737840" w14:textId="77777777" w:rsidR="004660C4" w:rsidRDefault="004660C4" w:rsidP="00413430">
      <w:pPr>
        <w:numPr>
          <w:ilvl w:val="2"/>
          <w:numId w:val="7"/>
        </w:numPr>
        <w:spacing w:before="120"/>
      </w:pPr>
      <w:r w:rsidRPr="006A28E6">
        <w:rPr>
          <w:rFonts w:cs="Arial"/>
          <w:noProof/>
          <w:sz w:val="22"/>
          <w:lang w:eastAsia="en-NZ"/>
        </w:rPr>
        <mc:AlternateContent>
          <mc:Choice Requires="wps">
            <w:drawing>
              <wp:inline distT="0" distB="0" distL="0" distR="0" wp14:anchorId="15B75574" wp14:editId="34EAB2EF">
                <wp:extent cx="3337560" cy="525780"/>
                <wp:effectExtent l="0" t="0" r="0" b="7620"/>
                <wp:docPr id="931" name="Rounded Rectangle 9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7560" cy="525780"/>
                        </a:xfrm>
                        <a:prstGeom prst="roundRect">
                          <a:avLst/>
                        </a:prstGeom>
                        <a:solidFill>
                          <a:srgbClr val="FFFF66"/>
                        </a:solidFill>
                        <a:ln w="12700" cap="flat" cmpd="sng" algn="ctr">
                          <a:noFill/>
                          <a:prstDash val="solid"/>
                          <a:miter lim="800000"/>
                        </a:ln>
                        <a:effectLst/>
                      </wps:spPr>
                      <wps:txbx>
                        <w:txbxContent>
                          <w:p w14:paraId="7E1F5B64" w14:textId="4A9ADC84" w:rsidR="007C4FC0" w:rsidRDefault="007C4FC0" w:rsidP="00180CFB">
                            <w:pPr>
                              <w:pStyle w:val="Bullet"/>
                              <w:spacing w:before="0"/>
                            </w:pPr>
                            <w:r>
                              <w:rPr>
                                <w:lang w:eastAsia="en-NZ"/>
                              </w:rPr>
                              <w:t>Suspected</w:t>
                            </w:r>
                            <w:r w:rsidRPr="00F81600">
                              <w:rPr>
                                <w:lang w:eastAsia="en-NZ"/>
                              </w:rPr>
                              <w:t xml:space="preserve"> cardiac anomaly</w:t>
                            </w:r>
                            <w:r>
                              <w:rPr>
                                <w:lang w:eastAsia="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B75574" id="Rounded Rectangle 931" o:spid="_x0000_s1044" alt="&quot;&quot;" style="width:262.8pt;height:41.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" fillcolor="#ff6" stroked="f" strokeweight="1pt">
                <v:stroke joinstyle="miter"/>
                <v:textbox>
                  <w:txbxContent>
                    <w:p w14:paraId="7E1F5B64" w14:textId="4A9ADC84" w:rsidR="007C4FC0" w:rsidRDefault="007C4FC0" w:rsidP="00180CFB">
                      <w:pPr>
                        <w:pStyle w:val="Bullet"/>
                        <w:spacing w:before="0"/>
                      </w:pPr>
                      <w:r>
                        <w:rPr>
                          <w:lang w:eastAsia="en-NZ"/>
                        </w:rPr>
                        <w:t>Suspected</w:t>
                      </w:r>
                      <w:r w:rsidRPr="00F81600">
                        <w:rPr>
                          <w:lang w:eastAsia="en-NZ"/>
                        </w:rPr>
                        <w:t xml:space="preserve"> cardiac anomaly</w:t>
                      </w:r>
                      <w:r>
                        <w:rPr>
                          <w:lang w:eastAsia="en-NZ"/>
                        </w:rPr>
                        <w:t>.</w:t>
                      </w:r>
                    </w:p>
                  </w:txbxContent>
                </v:textbox>
                <w10:anchorlock/>
              </v:roundrect>
            </w:pict>
          </mc:Fallback>
        </mc:AlternateContent>
      </w:r>
    </w:p>
    <w:p w14:paraId="63D8FE5F" w14:textId="77777777" w:rsidR="00180CFB" w:rsidRPr="009C452F" w:rsidRDefault="00180CFB" w:rsidP="00180CFB"/>
    <w:p w14:paraId="16A37B86" w14:textId="77777777" w:rsidR="004660C4" w:rsidRPr="009C452F" w:rsidRDefault="004660C4" w:rsidP="00413430">
      <w:pPr>
        <w:pStyle w:val="Heading2"/>
        <w:keepNext w:val="0"/>
        <w:pageBreakBefore/>
        <w:numPr>
          <w:ilvl w:val="1"/>
          <w:numId w:val="7"/>
        </w:numPr>
        <w:spacing w:before="0" w:after="360"/>
      </w:pPr>
      <w:bookmarkStart w:id="150" w:name="_Toc16417381"/>
      <w:bookmarkStart w:id="151" w:name="_Toc146716011"/>
      <w:bookmarkStart w:id="152" w:name="AnatomyScanReportingProformas"/>
      <w:r w:rsidRPr="009C452F">
        <w:t xml:space="preserve">Anatomy scan </w:t>
      </w:r>
      <w:bookmarkStart w:id="153" w:name="_Toc533056849"/>
      <w:r w:rsidRPr="009C452F">
        <w:t xml:space="preserve">reporting </w:t>
      </w:r>
      <w:proofErr w:type="gramStart"/>
      <w:r w:rsidRPr="009C452F">
        <w:t>pro forma</w:t>
      </w:r>
      <w:bookmarkEnd w:id="150"/>
      <w:bookmarkEnd w:id="151"/>
      <w:bookmarkEnd w:id="153"/>
      <w:proofErr w:type="gramEnd"/>
    </w:p>
    <w:bookmarkEnd w:id="152"/>
    <w:p w14:paraId="18C68492" w14:textId="77777777" w:rsidR="004660C4" w:rsidRPr="009C452F" w:rsidRDefault="004660C4" w:rsidP="00DE096A">
      <w:pPr>
        <w:pStyle w:val="Heading3"/>
        <w:rPr>
          <w:lang w:eastAsia="en-NZ"/>
        </w:rPr>
      </w:pPr>
      <w:r w:rsidRPr="009C452F">
        <w:rPr>
          <w:lang w:eastAsia="en-NZ"/>
        </w:rPr>
        <w:t>Normal anatomy scan</w:t>
      </w:r>
    </w:p>
    <w:p w14:paraId="12D8940F" w14:textId="77777777" w:rsidR="004660C4" w:rsidRPr="009C452F" w:rsidRDefault="004660C4" w:rsidP="00DE096A">
      <w:pPr>
        <w:pStyle w:val="Heading4"/>
        <w:rPr>
          <w:lang w:eastAsia="en-NZ"/>
        </w:rPr>
      </w:pPr>
      <w:r w:rsidRPr="009C452F">
        <w:rPr>
          <w:lang w:eastAsia="en-NZ"/>
        </w:rPr>
        <w:t>Clinical</w:t>
      </w:r>
    </w:p>
    <w:p w14:paraId="19B4ADB6" w14:textId="75D86B89" w:rsidR="004660C4" w:rsidRPr="009C452F" w:rsidRDefault="004660C4" w:rsidP="00DE096A">
      <w:pPr>
        <w:rPr>
          <w:lang w:eastAsia="en-NZ"/>
        </w:rPr>
      </w:pPr>
      <w:r w:rsidRPr="009C452F">
        <w:rPr>
          <w:lang w:eastAsia="en-NZ"/>
        </w:rPr>
        <w:t xml:space="preserve">Routine </w:t>
      </w:r>
      <w:r>
        <w:rPr>
          <w:lang w:eastAsia="en-NZ"/>
        </w:rPr>
        <w:t>anatomy</w:t>
      </w:r>
      <w:r w:rsidRPr="009C452F">
        <w:rPr>
          <w:lang w:eastAsia="en-NZ"/>
        </w:rPr>
        <w:t xml:space="preserve"> scan</w:t>
      </w:r>
    </w:p>
    <w:p w14:paraId="4378E3AD" w14:textId="77777777" w:rsidR="004660C4" w:rsidRPr="009C452F" w:rsidRDefault="004660C4" w:rsidP="00DE096A">
      <w:pPr>
        <w:rPr>
          <w:lang w:eastAsia="en-NZ"/>
        </w:rPr>
      </w:pPr>
    </w:p>
    <w:p w14:paraId="0FC34568" w14:textId="77777777" w:rsidR="004660C4" w:rsidRPr="009C452F" w:rsidRDefault="004660C4" w:rsidP="00DE096A">
      <w:pPr>
        <w:rPr>
          <w:lang w:eastAsia="en-NZ"/>
        </w:rPr>
      </w:pPr>
      <w:r w:rsidRPr="009C452F">
        <w:rPr>
          <w:lang w:eastAsia="en-NZ"/>
        </w:rPr>
        <w:t xml:space="preserve">EDD by earliest ultrasound at </w:t>
      </w:r>
      <w:proofErr w:type="gramStart"/>
      <w:r w:rsidRPr="009C452F">
        <w:rPr>
          <w:lang w:eastAsia="en-NZ"/>
        </w:rPr>
        <w:t>[ ]</w:t>
      </w:r>
      <w:proofErr w:type="gramEnd"/>
      <w:r w:rsidRPr="009C452F">
        <w:rPr>
          <w:lang w:eastAsia="en-NZ"/>
        </w:rPr>
        <w:t xml:space="preserve"> </w:t>
      </w:r>
      <w:r>
        <w:rPr>
          <w:lang w:eastAsia="en-NZ"/>
        </w:rPr>
        <w:t>weeks: [ ]</w:t>
      </w:r>
    </w:p>
    <w:p w14:paraId="514A6D4A" w14:textId="5D3CD549" w:rsidR="004660C4" w:rsidRPr="009C452F" w:rsidRDefault="004660C4" w:rsidP="00DE096A">
      <w:pPr>
        <w:rPr>
          <w:lang w:eastAsia="en-NZ"/>
        </w:rPr>
      </w:pPr>
      <w:r w:rsidRPr="009C452F">
        <w:rPr>
          <w:lang w:eastAsia="en-NZ"/>
        </w:rPr>
        <w:t xml:space="preserve">Gestational age: </w:t>
      </w:r>
      <w:proofErr w:type="gramStart"/>
      <w:r w:rsidRPr="009C452F">
        <w:rPr>
          <w:lang w:eastAsia="en-NZ"/>
        </w:rPr>
        <w:t>[ ]</w:t>
      </w:r>
      <w:proofErr w:type="gramEnd"/>
      <w:r w:rsidRPr="009C452F">
        <w:rPr>
          <w:lang w:eastAsia="en-NZ"/>
        </w:rPr>
        <w:t xml:space="preserve"> weeks [ ] days </w:t>
      </w:r>
      <w:r w:rsidR="00DA6AC5">
        <w:rPr>
          <w:lang w:eastAsia="en-NZ"/>
        </w:rPr>
        <w:t>±</w:t>
      </w:r>
      <w:r w:rsidR="00DE096A">
        <w:rPr>
          <w:lang w:eastAsia="en-NZ"/>
        </w:rPr>
        <w:t xml:space="preserve"> [7] days</w:t>
      </w:r>
      <w:r w:rsidR="006210DA">
        <w:rPr>
          <w:lang w:eastAsia="en-NZ"/>
        </w:rPr>
        <w:t>.</w:t>
      </w:r>
    </w:p>
    <w:p w14:paraId="2F4F86CD" w14:textId="77777777" w:rsidR="004660C4" w:rsidRPr="009C452F" w:rsidRDefault="004660C4" w:rsidP="00DE096A">
      <w:pPr>
        <w:rPr>
          <w:lang w:eastAsia="en-NZ"/>
        </w:rPr>
      </w:pPr>
    </w:p>
    <w:p w14:paraId="18F334ED" w14:textId="77777777" w:rsidR="004660C4" w:rsidRPr="009C452F" w:rsidRDefault="004660C4" w:rsidP="00DE096A">
      <w:pPr>
        <w:pStyle w:val="Heading4"/>
        <w:rPr>
          <w:lang w:eastAsia="en-NZ"/>
        </w:rPr>
      </w:pPr>
      <w:r w:rsidRPr="009C452F">
        <w:rPr>
          <w:lang w:eastAsia="en-NZ"/>
        </w:rPr>
        <w:t>Findings</w:t>
      </w:r>
    </w:p>
    <w:p w14:paraId="45422264" w14:textId="77777777" w:rsidR="004660C4" w:rsidRPr="009C452F" w:rsidRDefault="004660C4" w:rsidP="00DE096A">
      <w:pPr>
        <w:rPr>
          <w:lang w:eastAsia="en-NZ"/>
        </w:rPr>
      </w:pPr>
      <w:r w:rsidRPr="009C452F">
        <w:rPr>
          <w:lang w:eastAsia="en-NZ"/>
        </w:rPr>
        <w:t>Anatomy scan:</w:t>
      </w:r>
    </w:p>
    <w:p w14:paraId="152E3C4F" w14:textId="77777777" w:rsidR="004660C4" w:rsidRPr="009C452F" w:rsidRDefault="004660C4" w:rsidP="00DE096A">
      <w:pPr>
        <w:rPr>
          <w:lang w:eastAsia="en-NZ"/>
        </w:rPr>
      </w:pPr>
      <w:proofErr w:type="spellStart"/>
      <w:r w:rsidRPr="009C452F">
        <w:rPr>
          <w:lang w:eastAsia="en-NZ"/>
        </w:rPr>
        <w:t>Fetal</w:t>
      </w:r>
      <w:proofErr w:type="spellEnd"/>
      <w:r w:rsidRPr="009C452F">
        <w:rPr>
          <w:lang w:eastAsia="en-NZ"/>
        </w:rPr>
        <w:t xml:space="preserve"> measurements:</w:t>
      </w:r>
    </w:p>
    <w:p w14:paraId="29CC5E58" w14:textId="77777777" w:rsidR="004660C4" w:rsidRPr="009C452F" w:rsidRDefault="004660C4" w:rsidP="00DE096A">
      <w:pPr>
        <w:rPr>
          <w:lang w:eastAsia="en-NZ"/>
        </w:rPr>
      </w:pPr>
      <w:r w:rsidRPr="009C452F">
        <w:rPr>
          <w:lang w:eastAsia="en-NZ"/>
        </w:rPr>
        <w:t xml:space="preserve">Biparietal diameter (BPD) </w:t>
      </w:r>
      <w:proofErr w:type="gramStart"/>
      <w:r w:rsidRPr="009C452F">
        <w:rPr>
          <w:lang w:eastAsia="en-NZ"/>
        </w:rPr>
        <w:t>[ ]</w:t>
      </w:r>
      <w:proofErr w:type="gramEnd"/>
      <w:r w:rsidRPr="009C452F">
        <w:rPr>
          <w:lang w:eastAsia="en-NZ"/>
        </w:rPr>
        <w:t xml:space="preserve"> mm</w:t>
      </w:r>
    </w:p>
    <w:p w14:paraId="204C1FED" w14:textId="77777777" w:rsidR="004660C4" w:rsidRPr="009C452F" w:rsidRDefault="004660C4" w:rsidP="00DE096A">
      <w:pPr>
        <w:rPr>
          <w:lang w:eastAsia="en-NZ"/>
        </w:rPr>
      </w:pPr>
      <w:r w:rsidRPr="009C452F">
        <w:rPr>
          <w:lang w:eastAsia="en-NZ"/>
        </w:rPr>
        <w:t xml:space="preserve">Head circumference (HC) </w:t>
      </w:r>
      <w:proofErr w:type="gramStart"/>
      <w:r w:rsidRPr="009C452F">
        <w:rPr>
          <w:lang w:eastAsia="en-NZ"/>
        </w:rPr>
        <w:t>[ ]</w:t>
      </w:r>
      <w:proofErr w:type="gramEnd"/>
      <w:r w:rsidRPr="009C452F">
        <w:rPr>
          <w:lang w:eastAsia="en-NZ"/>
        </w:rPr>
        <w:t xml:space="preserve"> mm</w:t>
      </w:r>
    </w:p>
    <w:p w14:paraId="2371854A" w14:textId="77777777" w:rsidR="004660C4" w:rsidRPr="009C452F" w:rsidRDefault="004660C4" w:rsidP="00DE096A">
      <w:pPr>
        <w:rPr>
          <w:lang w:eastAsia="en-NZ"/>
        </w:rPr>
      </w:pPr>
      <w:r w:rsidRPr="009C452F">
        <w:rPr>
          <w:lang w:eastAsia="en-NZ"/>
        </w:rPr>
        <w:t xml:space="preserve">Abdominal circumference (AC) </w:t>
      </w:r>
      <w:proofErr w:type="gramStart"/>
      <w:r w:rsidRPr="009C452F">
        <w:rPr>
          <w:lang w:eastAsia="en-NZ"/>
        </w:rPr>
        <w:t>[ ]</w:t>
      </w:r>
      <w:proofErr w:type="gramEnd"/>
      <w:r w:rsidRPr="009C452F">
        <w:rPr>
          <w:lang w:eastAsia="en-NZ"/>
        </w:rPr>
        <w:t xml:space="preserve"> mm</w:t>
      </w:r>
    </w:p>
    <w:p w14:paraId="55133894" w14:textId="77777777" w:rsidR="004660C4" w:rsidRPr="009C452F" w:rsidRDefault="004660C4" w:rsidP="00DE096A">
      <w:pPr>
        <w:rPr>
          <w:lang w:eastAsia="en-NZ"/>
        </w:rPr>
      </w:pPr>
      <w:r w:rsidRPr="009C452F">
        <w:rPr>
          <w:lang w:eastAsia="en-NZ"/>
        </w:rPr>
        <w:t xml:space="preserve">Femur length (FL) </w:t>
      </w:r>
      <w:proofErr w:type="gramStart"/>
      <w:r w:rsidRPr="009C452F">
        <w:rPr>
          <w:lang w:eastAsia="en-NZ"/>
        </w:rPr>
        <w:t>[ ]</w:t>
      </w:r>
      <w:proofErr w:type="gramEnd"/>
      <w:r w:rsidRPr="009C452F">
        <w:rPr>
          <w:lang w:eastAsia="en-NZ"/>
        </w:rPr>
        <w:t xml:space="preserve"> mm</w:t>
      </w:r>
    </w:p>
    <w:p w14:paraId="5D6E77A8" w14:textId="77777777" w:rsidR="004660C4" w:rsidRPr="009C452F" w:rsidRDefault="004660C4" w:rsidP="00DE096A">
      <w:pPr>
        <w:rPr>
          <w:lang w:eastAsia="en-NZ"/>
        </w:rPr>
      </w:pPr>
      <w:r w:rsidRPr="009C452F">
        <w:rPr>
          <w:lang w:eastAsia="en-NZ"/>
        </w:rPr>
        <w:t xml:space="preserve">Nuchal fold </w:t>
      </w:r>
      <w:proofErr w:type="gramStart"/>
      <w:r w:rsidRPr="009C452F">
        <w:rPr>
          <w:lang w:eastAsia="en-NZ"/>
        </w:rPr>
        <w:t>[ ]</w:t>
      </w:r>
      <w:proofErr w:type="gramEnd"/>
      <w:r w:rsidRPr="009C452F">
        <w:rPr>
          <w:lang w:eastAsia="en-NZ"/>
        </w:rPr>
        <w:t xml:space="preserve"> mm</w:t>
      </w:r>
      <w:r>
        <w:rPr>
          <w:lang w:eastAsia="en-NZ"/>
        </w:rPr>
        <w:t>.</w:t>
      </w:r>
    </w:p>
    <w:p w14:paraId="71F14577" w14:textId="77777777" w:rsidR="004660C4" w:rsidRPr="009C452F" w:rsidRDefault="004660C4" w:rsidP="00DE096A">
      <w:pPr>
        <w:rPr>
          <w:lang w:eastAsia="en-NZ"/>
        </w:rPr>
      </w:pPr>
    </w:p>
    <w:p w14:paraId="5002D37A" w14:textId="77777777" w:rsidR="004660C4" w:rsidRPr="009C452F" w:rsidRDefault="004660C4" w:rsidP="00DE096A">
      <w:pPr>
        <w:rPr>
          <w:lang w:eastAsia="en-NZ"/>
        </w:rPr>
      </w:pPr>
      <w:r>
        <w:rPr>
          <w:lang w:eastAsia="en-NZ"/>
        </w:rPr>
        <w:t>Cardiac activity</w:t>
      </w:r>
      <w:r w:rsidRPr="009C452F">
        <w:rPr>
          <w:lang w:eastAsia="en-NZ"/>
        </w:rPr>
        <w:t xml:space="preserve"> present</w:t>
      </w:r>
    </w:p>
    <w:p w14:paraId="1777C2DE" w14:textId="77777777" w:rsidR="007A30A5" w:rsidRDefault="004660C4" w:rsidP="00DE096A">
      <w:pPr>
        <w:rPr>
          <w:lang w:eastAsia="en-NZ"/>
        </w:rPr>
      </w:pPr>
      <w:r>
        <w:rPr>
          <w:lang w:eastAsia="en-NZ"/>
        </w:rPr>
        <w:t xml:space="preserve">Normal </w:t>
      </w:r>
      <w:proofErr w:type="spellStart"/>
      <w:r>
        <w:rPr>
          <w:lang w:eastAsia="en-NZ"/>
        </w:rPr>
        <w:t>f</w:t>
      </w:r>
      <w:r w:rsidRPr="009C452F">
        <w:rPr>
          <w:lang w:eastAsia="en-NZ"/>
        </w:rPr>
        <w:t>etal</w:t>
      </w:r>
      <w:proofErr w:type="spellEnd"/>
      <w:r w:rsidRPr="009C452F">
        <w:rPr>
          <w:lang w:eastAsia="en-NZ"/>
        </w:rPr>
        <w:t xml:space="preserve"> movements</w:t>
      </w:r>
    </w:p>
    <w:p w14:paraId="687B866D" w14:textId="77777777" w:rsidR="004660C4" w:rsidRPr="009C452F" w:rsidRDefault="004660C4" w:rsidP="00DE096A">
      <w:pPr>
        <w:rPr>
          <w:lang w:eastAsia="en-NZ"/>
        </w:rPr>
      </w:pPr>
      <w:r w:rsidRPr="009C452F">
        <w:rPr>
          <w:lang w:eastAsia="en-NZ"/>
        </w:rPr>
        <w:t>Amniotic fluid: normal</w:t>
      </w:r>
    </w:p>
    <w:p w14:paraId="65E1043F" w14:textId="77777777" w:rsidR="004660C4" w:rsidRPr="009C452F" w:rsidRDefault="004660C4" w:rsidP="00DE096A">
      <w:pPr>
        <w:rPr>
          <w:lang w:eastAsia="en-NZ"/>
        </w:rPr>
      </w:pPr>
      <w:r w:rsidRPr="009C452F">
        <w:rPr>
          <w:lang w:eastAsia="en-NZ"/>
        </w:rPr>
        <w:t>Cord: 3 vessels</w:t>
      </w:r>
    </w:p>
    <w:p w14:paraId="046CE05F" w14:textId="77777777" w:rsidR="004660C4" w:rsidRPr="009C452F" w:rsidRDefault="004660C4" w:rsidP="00DE096A">
      <w:pPr>
        <w:rPr>
          <w:lang w:eastAsia="en-NZ"/>
        </w:rPr>
      </w:pPr>
      <w:r w:rsidRPr="009C452F">
        <w:rPr>
          <w:lang w:eastAsia="en-NZ"/>
        </w:rPr>
        <w:t>Placenta: [anterior/posterior/fundal], [not low lying]</w:t>
      </w:r>
      <w:r>
        <w:rPr>
          <w:lang w:eastAsia="en-NZ"/>
        </w:rPr>
        <w:t>.</w:t>
      </w:r>
    </w:p>
    <w:p w14:paraId="5FE85D2C" w14:textId="77777777" w:rsidR="004660C4" w:rsidRPr="009C452F" w:rsidRDefault="004660C4" w:rsidP="00DE096A">
      <w:pPr>
        <w:rPr>
          <w:lang w:eastAsia="en-NZ"/>
        </w:rPr>
      </w:pPr>
    </w:p>
    <w:p w14:paraId="704B57D1" w14:textId="77777777" w:rsidR="004660C4" w:rsidRPr="009C452F" w:rsidRDefault="004660C4" w:rsidP="00DE096A">
      <w:pPr>
        <w:rPr>
          <w:lang w:eastAsia="en-NZ"/>
        </w:rPr>
      </w:pPr>
      <w:proofErr w:type="spellStart"/>
      <w:r w:rsidRPr="009C452F">
        <w:rPr>
          <w:lang w:eastAsia="en-NZ"/>
        </w:rPr>
        <w:t>Fetal</w:t>
      </w:r>
      <w:proofErr w:type="spellEnd"/>
      <w:r w:rsidRPr="009C452F">
        <w:rPr>
          <w:lang w:eastAsia="en-NZ"/>
        </w:rPr>
        <w:t xml:space="preserve"> anatomy:</w:t>
      </w:r>
    </w:p>
    <w:p w14:paraId="1574F047" w14:textId="77777777" w:rsidR="004660C4" w:rsidRPr="009C452F" w:rsidRDefault="004660C4" w:rsidP="00DE096A">
      <w:pPr>
        <w:rPr>
          <w:lang w:eastAsia="en-NZ"/>
        </w:rPr>
      </w:pPr>
      <w:r w:rsidRPr="009C452F">
        <w:rPr>
          <w:lang w:eastAsia="en-NZ"/>
        </w:rPr>
        <w:t>The following were visualised and appear normal:</w:t>
      </w:r>
    </w:p>
    <w:p w14:paraId="4232974E" w14:textId="77777777" w:rsidR="004660C4" w:rsidRPr="009C452F" w:rsidRDefault="004660C4" w:rsidP="00DE096A">
      <w:pPr>
        <w:rPr>
          <w:lang w:eastAsia="en-NZ"/>
        </w:rPr>
      </w:pPr>
      <w:r w:rsidRPr="009C452F">
        <w:rPr>
          <w:lang w:eastAsia="en-NZ"/>
        </w:rPr>
        <w:t xml:space="preserve">Head, </w:t>
      </w:r>
      <w:r w:rsidRPr="009C452F">
        <w:t>b</w:t>
      </w:r>
      <w:r w:rsidRPr="009C452F">
        <w:rPr>
          <w:lang w:eastAsia="en-NZ"/>
        </w:rPr>
        <w:t>rain, face, spine, heart (</w:t>
      </w:r>
      <w:r>
        <w:rPr>
          <w:lang w:eastAsia="en-NZ"/>
        </w:rPr>
        <w:t>4Ch</w:t>
      </w:r>
      <w:r w:rsidRPr="009C452F">
        <w:rPr>
          <w:lang w:eastAsia="en-NZ"/>
        </w:rPr>
        <w:t xml:space="preserve"> view and great vessels), </w:t>
      </w:r>
      <w:r>
        <w:rPr>
          <w:lang w:eastAsia="en-NZ"/>
        </w:rPr>
        <w:t xml:space="preserve">diaphragm, </w:t>
      </w:r>
      <w:r w:rsidRPr="009C452F">
        <w:rPr>
          <w:lang w:eastAsia="en-NZ"/>
        </w:rPr>
        <w:t>stomach, abdominal wall, kidneys and bladder, limbs.</w:t>
      </w:r>
    </w:p>
    <w:p w14:paraId="29E35810" w14:textId="77777777" w:rsidR="004660C4" w:rsidRPr="009C452F" w:rsidRDefault="004660C4" w:rsidP="00DE096A">
      <w:pPr>
        <w:rPr>
          <w:lang w:eastAsia="en-NZ"/>
        </w:rPr>
      </w:pPr>
    </w:p>
    <w:p w14:paraId="11B637A8" w14:textId="77777777" w:rsidR="004660C4" w:rsidRPr="009C452F" w:rsidRDefault="004660C4" w:rsidP="00DE096A">
      <w:pPr>
        <w:rPr>
          <w:lang w:eastAsia="en-NZ"/>
        </w:rPr>
      </w:pPr>
      <w:r w:rsidRPr="009C452F">
        <w:rPr>
          <w:lang w:eastAsia="en-NZ"/>
        </w:rPr>
        <w:t>No maternal adnexal abnormality.</w:t>
      </w:r>
    </w:p>
    <w:p w14:paraId="1681D358" w14:textId="77777777" w:rsidR="004660C4" w:rsidRPr="009C452F" w:rsidRDefault="004660C4" w:rsidP="00DE096A">
      <w:pPr>
        <w:rPr>
          <w:lang w:eastAsia="en-NZ"/>
        </w:rPr>
      </w:pPr>
    </w:p>
    <w:p w14:paraId="0D958A00" w14:textId="77777777" w:rsidR="004660C4" w:rsidRPr="009C452F" w:rsidRDefault="004660C4" w:rsidP="00DE096A">
      <w:pPr>
        <w:pStyle w:val="Heading4"/>
        <w:rPr>
          <w:lang w:eastAsia="en-NZ"/>
        </w:rPr>
      </w:pPr>
      <w:r w:rsidRPr="009C452F">
        <w:rPr>
          <w:lang w:eastAsia="en-NZ"/>
        </w:rPr>
        <w:t>Comment</w:t>
      </w:r>
    </w:p>
    <w:p w14:paraId="3CDBC9DD" w14:textId="77777777" w:rsidR="004660C4" w:rsidRPr="009C452F" w:rsidRDefault="004660C4" w:rsidP="00DE096A">
      <w:pPr>
        <w:rPr>
          <w:lang w:eastAsia="en-NZ"/>
        </w:rPr>
      </w:pPr>
      <w:r w:rsidRPr="009C452F">
        <w:rPr>
          <w:lang w:eastAsia="en-NZ"/>
        </w:rPr>
        <w:t>Normal anatomy scan.</w:t>
      </w:r>
    </w:p>
    <w:p w14:paraId="56DBEF09" w14:textId="77777777" w:rsidR="004660C4" w:rsidRPr="009C452F" w:rsidRDefault="004660C4" w:rsidP="00DE096A">
      <w:pPr>
        <w:rPr>
          <w:lang w:eastAsia="en-NZ"/>
        </w:rPr>
      </w:pPr>
    </w:p>
    <w:p w14:paraId="4E6E1E9C" w14:textId="77777777" w:rsidR="004660C4" w:rsidRPr="009C452F" w:rsidRDefault="004660C4" w:rsidP="00DE096A">
      <w:pPr>
        <w:pStyle w:val="Heading3"/>
        <w:rPr>
          <w:lang w:eastAsia="en-NZ"/>
        </w:rPr>
      </w:pPr>
      <w:r w:rsidRPr="009C452F">
        <w:rPr>
          <w:lang w:eastAsia="en-NZ"/>
        </w:rPr>
        <w:t>Report conclusions</w:t>
      </w:r>
    </w:p>
    <w:p w14:paraId="7199278D" w14:textId="77777777" w:rsidR="004660C4" w:rsidRPr="009C452F" w:rsidRDefault="004660C4" w:rsidP="00DE096A">
      <w:pPr>
        <w:pStyle w:val="Heading4"/>
        <w:rPr>
          <w:lang w:eastAsia="en-NZ"/>
        </w:rPr>
      </w:pPr>
      <w:r w:rsidRPr="009C452F">
        <w:rPr>
          <w:lang w:eastAsia="en-NZ"/>
        </w:rPr>
        <w:t>Incomplete anatomy scan</w:t>
      </w:r>
    </w:p>
    <w:p w14:paraId="1B8F471C" w14:textId="10F6AB6B" w:rsidR="004660C4" w:rsidRPr="009C452F" w:rsidRDefault="004660C4" w:rsidP="00DE096A">
      <w:pPr>
        <w:keepNext/>
        <w:rPr>
          <w:lang w:eastAsia="en-NZ"/>
        </w:rPr>
      </w:pPr>
      <w:r w:rsidRPr="009C452F">
        <w:rPr>
          <w:lang w:eastAsia="en-NZ"/>
        </w:rPr>
        <w:t>Incomplete anatomy scan</w:t>
      </w:r>
      <w:r w:rsidR="00953636">
        <w:rPr>
          <w:lang w:eastAsia="en-NZ"/>
        </w:rPr>
        <w:t>.</w:t>
      </w:r>
    </w:p>
    <w:p w14:paraId="62A7AC73" w14:textId="77777777" w:rsidR="004660C4" w:rsidRPr="009C452F" w:rsidRDefault="004660C4" w:rsidP="00DE096A">
      <w:pPr>
        <w:keepNext/>
        <w:spacing w:before="120"/>
        <w:rPr>
          <w:lang w:eastAsia="en-NZ"/>
        </w:rPr>
      </w:pPr>
      <w:r w:rsidRPr="009C452F">
        <w:rPr>
          <w:lang w:eastAsia="en-NZ"/>
        </w:rPr>
        <w:t xml:space="preserve">Visualisation of the </w:t>
      </w:r>
      <w:proofErr w:type="spellStart"/>
      <w:r w:rsidRPr="009C452F">
        <w:rPr>
          <w:lang w:eastAsia="en-NZ"/>
        </w:rPr>
        <w:t>fetal</w:t>
      </w:r>
      <w:proofErr w:type="spellEnd"/>
      <w:r w:rsidRPr="009C452F">
        <w:rPr>
          <w:lang w:eastAsia="en-NZ"/>
        </w:rPr>
        <w:t xml:space="preserve"> </w:t>
      </w:r>
      <w:proofErr w:type="gramStart"/>
      <w:r w:rsidRPr="009C452F">
        <w:rPr>
          <w:lang w:eastAsia="en-NZ"/>
        </w:rPr>
        <w:t>[ ]</w:t>
      </w:r>
      <w:proofErr w:type="gramEnd"/>
      <w:r w:rsidRPr="009C452F">
        <w:rPr>
          <w:lang w:eastAsia="en-NZ"/>
        </w:rPr>
        <w:t xml:space="preserve"> was limited by [</w:t>
      </w:r>
      <w:proofErr w:type="spellStart"/>
      <w:r w:rsidRPr="009C452F">
        <w:rPr>
          <w:lang w:eastAsia="en-NZ"/>
        </w:rPr>
        <w:t>fetal</w:t>
      </w:r>
      <w:proofErr w:type="spellEnd"/>
      <w:r w:rsidRPr="009C452F">
        <w:rPr>
          <w:lang w:eastAsia="en-NZ"/>
        </w:rPr>
        <w:t xml:space="preserve"> position/maternal habitus, etc]. A</w:t>
      </w:r>
      <w:r w:rsidR="00DE096A">
        <w:rPr>
          <w:lang w:eastAsia="en-NZ"/>
        </w:rPr>
        <w:t> </w:t>
      </w:r>
      <w:r w:rsidRPr="009C452F">
        <w:rPr>
          <w:lang w:eastAsia="en-NZ"/>
        </w:rPr>
        <w:t>follow</w:t>
      </w:r>
      <w:r w:rsidRPr="009C452F">
        <w:rPr>
          <w:lang w:eastAsia="en-NZ"/>
        </w:rPr>
        <w:noBreakHyphen/>
        <w:t>up scan has been arranged for [date].</w:t>
      </w:r>
    </w:p>
    <w:p w14:paraId="558FA938" w14:textId="77777777" w:rsidR="004660C4" w:rsidRPr="009C452F" w:rsidRDefault="004660C4" w:rsidP="00DE096A">
      <w:pPr>
        <w:keepNext/>
        <w:rPr>
          <w:lang w:eastAsia="en-NZ"/>
        </w:rPr>
      </w:pPr>
    </w:p>
    <w:p w14:paraId="035BA356" w14:textId="77777777" w:rsidR="004660C4" w:rsidRPr="009C452F" w:rsidRDefault="004660C4" w:rsidP="00DE096A">
      <w:pPr>
        <w:pStyle w:val="Heading4"/>
        <w:rPr>
          <w:lang w:eastAsia="en-NZ"/>
        </w:rPr>
      </w:pPr>
      <w:r w:rsidRPr="009C452F">
        <w:rPr>
          <w:lang w:eastAsia="en-NZ"/>
        </w:rPr>
        <w:t>Technically difficult but grossly normal scan</w:t>
      </w:r>
    </w:p>
    <w:p w14:paraId="6D95D37C" w14:textId="77777777" w:rsidR="004660C4" w:rsidRPr="009C452F" w:rsidRDefault="004660C4" w:rsidP="00DE096A">
      <w:pPr>
        <w:rPr>
          <w:lang w:eastAsia="en-NZ"/>
        </w:rPr>
      </w:pPr>
      <w:r w:rsidRPr="009C452F">
        <w:rPr>
          <w:lang w:eastAsia="en-NZ"/>
        </w:rPr>
        <w:t xml:space="preserve">Technically difficult scan due to </w:t>
      </w:r>
      <w:r>
        <w:rPr>
          <w:lang w:eastAsia="en-NZ"/>
        </w:rPr>
        <w:t xml:space="preserve">[maternal </w:t>
      </w:r>
      <w:r w:rsidRPr="009C452F">
        <w:rPr>
          <w:lang w:eastAsia="en-NZ"/>
        </w:rPr>
        <w:t>habitus, etc</w:t>
      </w:r>
      <w:r>
        <w:rPr>
          <w:lang w:eastAsia="en-NZ"/>
        </w:rPr>
        <w:t>]</w:t>
      </w:r>
      <w:r w:rsidRPr="009C452F">
        <w:rPr>
          <w:lang w:eastAsia="en-NZ"/>
        </w:rPr>
        <w:t xml:space="preserve">. Allowing for this, no </w:t>
      </w:r>
      <w:proofErr w:type="spellStart"/>
      <w:r w:rsidRPr="009C452F">
        <w:rPr>
          <w:lang w:eastAsia="en-NZ"/>
        </w:rPr>
        <w:t>fetal</w:t>
      </w:r>
      <w:proofErr w:type="spellEnd"/>
      <w:r w:rsidRPr="009C452F">
        <w:rPr>
          <w:lang w:eastAsia="en-NZ"/>
        </w:rPr>
        <w:t xml:space="preserve"> anomaly has been identified.</w:t>
      </w:r>
    </w:p>
    <w:p w14:paraId="27DF338F" w14:textId="77777777" w:rsidR="004660C4" w:rsidRPr="009C452F" w:rsidRDefault="004660C4" w:rsidP="00DE096A">
      <w:pPr>
        <w:rPr>
          <w:lang w:eastAsia="en-NZ"/>
        </w:rPr>
      </w:pPr>
    </w:p>
    <w:p w14:paraId="38C9C400" w14:textId="77777777" w:rsidR="004660C4" w:rsidRPr="009C452F" w:rsidRDefault="004660C4" w:rsidP="00DE096A">
      <w:pPr>
        <w:pStyle w:val="Heading4"/>
        <w:rPr>
          <w:lang w:eastAsia="en-NZ"/>
        </w:rPr>
      </w:pPr>
      <w:r w:rsidRPr="009C452F">
        <w:rPr>
          <w:lang w:eastAsia="en-NZ"/>
        </w:rPr>
        <w:t>Low-lying placenta</w:t>
      </w:r>
    </w:p>
    <w:p w14:paraId="2F70FFAE" w14:textId="0AA2572A" w:rsidR="004660C4" w:rsidRPr="009C452F" w:rsidRDefault="004660C4" w:rsidP="00DE096A">
      <w:pPr>
        <w:rPr>
          <w:lang w:eastAsia="en-NZ"/>
        </w:rPr>
      </w:pPr>
      <w:r w:rsidRPr="009C452F">
        <w:rPr>
          <w:lang w:eastAsia="en-NZ"/>
        </w:rPr>
        <w:t xml:space="preserve">Normal </w:t>
      </w:r>
      <w:proofErr w:type="spellStart"/>
      <w:r w:rsidRPr="009C452F">
        <w:rPr>
          <w:lang w:eastAsia="en-NZ"/>
        </w:rPr>
        <w:t>fetal</w:t>
      </w:r>
      <w:proofErr w:type="spellEnd"/>
      <w:r w:rsidRPr="009C452F">
        <w:rPr>
          <w:lang w:eastAsia="en-NZ"/>
        </w:rPr>
        <w:t xml:space="preserve"> anatomy</w:t>
      </w:r>
      <w:r w:rsidR="00953636">
        <w:rPr>
          <w:lang w:eastAsia="en-NZ"/>
        </w:rPr>
        <w:t>.</w:t>
      </w:r>
    </w:p>
    <w:p w14:paraId="1D0D7B39" w14:textId="77777777" w:rsidR="004660C4" w:rsidRPr="009C452F" w:rsidRDefault="004660C4" w:rsidP="00DE096A">
      <w:pPr>
        <w:spacing w:before="120"/>
        <w:rPr>
          <w:lang w:eastAsia="en-NZ"/>
        </w:rPr>
      </w:pPr>
      <w:r w:rsidRPr="009C452F">
        <w:rPr>
          <w:lang w:eastAsia="en-NZ"/>
        </w:rPr>
        <w:t xml:space="preserve">The placenta is low lying. The lower placental margin is </w:t>
      </w:r>
      <w:proofErr w:type="gramStart"/>
      <w:r w:rsidRPr="009C452F">
        <w:rPr>
          <w:lang w:eastAsia="en-NZ"/>
        </w:rPr>
        <w:t>[ ]</w:t>
      </w:r>
      <w:proofErr w:type="gramEnd"/>
      <w:r w:rsidRPr="009C452F">
        <w:rPr>
          <w:lang w:eastAsia="en-NZ"/>
        </w:rPr>
        <w:t xml:space="preserve"> mm from the internal cervical </w:t>
      </w:r>
      <w:proofErr w:type="spellStart"/>
      <w:r w:rsidRPr="009C452F">
        <w:rPr>
          <w:lang w:eastAsia="en-NZ"/>
        </w:rPr>
        <w:t>os</w:t>
      </w:r>
      <w:proofErr w:type="spellEnd"/>
      <w:r w:rsidRPr="009C452F">
        <w:rPr>
          <w:lang w:eastAsia="en-NZ"/>
        </w:rPr>
        <w:t>. A follow-up scan is recommended at 32 weeks.</w:t>
      </w:r>
    </w:p>
    <w:p w14:paraId="293CF859" w14:textId="77777777" w:rsidR="004660C4" w:rsidRPr="009C452F" w:rsidRDefault="004660C4" w:rsidP="00DE096A">
      <w:pPr>
        <w:rPr>
          <w:lang w:eastAsia="en-NZ"/>
        </w:rPr>
      </w:pPr>
    </w:p>
    <w:p w14:paraId="2310427B" w14:textId="77777777" w:rsidR="004660C4" w:rsidRPr="009C452F" w:rsidRDefault="004660C4" w:rsidP="00DE096A">
      <w:pPr>
        <w:pStyle w:val="Heading4"/>
      </w:pPr>
      <w:proofErr w:type="spellStart"/>
      <w:r w:rsidRPr="009C452F">
        <w:t>Fetal</w:t>
      </w:r>
      <w:proofErr w:type="spellEnd"/>
      <w:r w:rsidRPr="009C452F">
        <w:t xml:space="preserve"> demise</w:t>
      </w:r>
    </w:p>
    <w:p w14:paraId="41D31B7C" w14:textId="77777777" w:rsidR="004660C4" w:rsidRPr="009C452F" w:rsidRDefault="004660C4" w:rsidP="00DE096A">
      <w:pPr>
        <w:rPr>
          <w:lang w:eastAsia="en-NZ"/>
        </w:rPr>
      </w:pPr>
      <w:r w:rsidRPr="009C452F">
        <w:rPr>
          <w:lang w:eastAsia="en-NZ"/>
        </w:rPr>
        <w:t>Unfortunately</w:t>
      </w:r>
      <w:r>
        <w:rPr>
          <w:lang w:eastAsia="en-NZ"/>
        </w:rPr>
        <w:t xml:space="preserve">, </w:t>
      </w:r>
      <w:r w:rsidRPr="009C452F">
        <w:rPr>
          <w:lang w:eastAsia="en-NZ"/>
        </w:rPr>
        <w:t xml:space="preserve">appearances today are those of a </w:t>
      </w:r>
      <w:proofErr w:type="spellStart"/>
      <w:r w:rsidRPr="009C452F">
        <w:rPr>
          <w:lang w:eastAsia="en-NZ"/>
        </w:rPr>
        <w:t>fetal</w:t>
      </w:r>
      <w:proofErr w:type="spellEnd"/>
      <w:r w:rsidRPr="009C452F">
        <w:rPr>
          <w:lang w:eastAsia="en-NZ"/>
        </w:rPr>
        <w:t xml:space="preserve"> demise at </w:t>
      </w:r>
      <w:proofErr w:type="gramStart"/>
      <w:r w:rsidRPr="009C452F">
        <w:rPr>
          <w:lang w:eastAsia="en-NZ"/>
        </w:rPr>
        <w:t>[ ]</w:t>
      </w:r>
      <w:proofErr w:type="gramEnd"/>
      <w:r w:rsidRPr="009C452F">
        <w:rPr>
          <w:lang w:eastAsia="en-NZ"/>
        </w:rPr>
        <w:t xml:space="preserve"> weeks, [ ] days by [measurements]. [Woman</w:t>
      </w:r>
      <w:r w:rsidR="007A30A5">
        <w:rPr>
          <w:lang w:eastAsia="en-NZ"/>
        </w:rPr>
        <w:t>’</w:t>
      </w:r>
      <w:r w:rsidRPr="009C452F">
        <w:rPr>
          <w:lang w:eastAsia="en-NZ"/>
        </w:rPr>
        <w:t>s name] is aware</w:t>
      </w:r>
      <w:r>
        <w:rPr>
          <w:lang w:eastAsia="en-NZ"/>
        </w:rPr>
        <w:t>,</w:t>
      </w:r>
      <w:r w:rsidRPr="009C452F">
        <w:rPr>
          <w:lang w:eastAsia="en-NZ"/>
        </w:rPr>
        <w:t xml:space="preserve"> and the results have been telephoned to </w:t>
      </w:r>
      <w:r>
        <w:rPr>
          <w:lang w:eastAsia="en-NZ"/>
        </w:rPr>
        <w:t>[</w:t>
      </w:r>
      <w:r w:rsidRPr="009C452F">
        <w:rPr>
          <w:lang w:eastAsia="en-NZ"/>
        </w:rPr>
        <w:t>referrer</w:t>
      </w:r>
      <w:r w:rsidR="007A30A5">
        <w:rPr>
          <w:lang w:eastAsia="en-NZ"/>
        </w:rPr>
        <w:t>’</w:t>
      </w:r>
      <w:r>
        <w:rPr>
          <w:lang w:eastAsia="en-NZ"/>
        </w:rPr>
        <w:t>s name]</w:t>
      </w:r>
      <w:r w:rsidRPr="009C452F">
        <w:rPr>
          <w:lang w:eastAsia="en-NZ"/>
        </w:rPr>
        <w:t>.</w:t>
      </w:r>
      <w:r>
        <w:rPr>
          <w:lang w:eastAsia="en-NZ"/>
        </w:rPr>
        <w:t xml:space="preserve"> (Please document other relevant findings such as </w:t>
      </w:r>
      <w:proofErr w:type="spellStart"/>
      <w:r>
        <w:rPr>
          <w:lang w:eastAsia="en-NZ"/>
        </w:rPr>
        <w:t>fetal</w:t>
      </w:r>
      <w:proofErr w:type="spellEnd"/>
      <w:r>
        <w:rPr>
          <w:lang w:eastAsia="en-NZ"/>
        </w:rPr>
        <w:t xml:space="preserve"> anomaly.)</w:t>
      </w:r>
    </w:p>
    <w:p w14:paraId="5AD243BB" w14:textId="77777777" w:rsidR="004660C4" w:rsidRPr="009C452F" w:rsidRDefault="004660C4" w:rsidP="00DE096A">
      <w:pPr>
        <w:rPr>
          <w:lang w:eastAsia="en-NZ"/>
        </w:rPr>
      </w:pPr>
    </w:p>
    <w:p w14:paraId="4F7D350C" w14:textId="77777777" w:rsidR="004660C4" w:rsidRPr="00DE096A" w:rsidRDefault="004660C4" w:rsidP="00DE096A">
      <w:pPr>
        <w:pStyle w:val="Heading4"/>
      </w:pPr>
      <w:r w:rsidRPr="009C452F">
        <w:rPr>
          <w:lang w:eastAsia="en-NZ"/>
        </w:rPr>
        <w:t>Cervical length screening (in a high</w:t>
      </w:r>
      <w:r>
        <w:rPr>
          <w:lang w:eastAsia="en-NZ"/>
        </w:rPr>
        <w:t>-</w:t>
      </w:r>
      <w:r w:rsidRPr="009C452F">
        <w:rPr>
          <w:lang w:eastAsia="en-NZ"/>
        </w:rPr>
        <w:t xml:space="preserve">risk </w:t>
      </w:r>
      <w:r>
        <w:rPr>
          <w:lang w:eastAsia="en-NZ"/>
        </w:rPr>
        <w:t>woman</w:t>
      </w:r>
      <w:r w:rsidRPr="009C452F">
        <w:rPr>
          <w:lang w:eastAsia="en-NZ"/>
        </w:rPr>
        <w:t>)</w:t>
      </w:r>
    </w:p>
    <w:p w14:paraId="1168FE94" w14:textId="77777777" w:rsidR="004660C4" w:rsidRPr="009C452F" w:rsidRDefault="004660C4" w:rsidP="00DE096A">
      <w:pPr>
        <w:rPr>
          <w:lang w:eastAsia="en-NZ"/>
        </w:rPr>
      </w:pPr>
      <w:r w:rsidRPr="009C452F">
        <w:rPr>
          <w:lang w:eastAsia="en-NZ"/>
        </w:rPr>
        <w:t xml:space="preserve">The cervix measures </w:t>
      </w:r>
      <w:proofErr w:type="gramStart"/>
      <w:r w:rsidRPr="009C452F">
        <w:rPr>
          <w:lang w:eastAsia="en-NZ"/>
        </w:rPr>
        <w:t>[ ]</w:t>
      </w:r>
      <w:proofErr w:type="gramEnd"/>
      <w:r w:rsidRPr="009C452F">
        <w:rPr>
          <w:lang w:eastAsia="en-NZ"/>
        </w:rPr>
        <w:t xml:space="preserve"> mm and appears normal without funnelling.</w:t>
      </w:r>
    </w:p>
    <w:p w14:paraId="03FB38DA" w14:textId="77777777" w:rsidR="004660C4" w:rsidRPr="009C452F" w:rsidRDefault="004660C4" w:rsidP="00DE096A">
      <w:pPr>
        <w:spacing w:before="120"/>
        <w:rPr>
          <w:lang w:eastAsia="en-NZ"/>
        </w:rPr>
      </w:pPr>
      <w:r w:rsidRPr="009C452F">
        <w:rPr>
          <w:lang w:eastAsia="en-NZ"/>
        </w:rPr>
        <w:t xml:space="preserve">The cervix is short, measuring </w:t>
      </w:r>
      <w:proofErr w:type="gramStart"/>
      <w:r w:rsidRPr="009C452F">
        <w:rPr>
          <w:lang w:eastAsia="en-NZ"/>
        </w:rPr>
        <w:t>[ ]</w:t>
      </w:r>
      <w:proofErr w:type="gramEnd"/>
      <w:r w:rsidRPr="009C452F">
        <w:rPr>
          <w:lang w:eastAsia="en-NZ"/>
        </w:rPr>
        <w:t xml:space="preserve"> mm, without evidence of funnelling.</w:t>
      </w:r>
      <w:r>
        <w:rPr>
          <w:lang w:eastAsia="en-NZ"/>
        </w:rPr>
        <w:t xml:space="preserve"> Follow-up scan and specialist opinion is recommended.</w:t>
      </w:r>
    </w:p>
    <w:p w14:paraId="57C0C8CD" w14:textId="77777777" w:rsidR="004660C4" w:rsidRDefault="004660C4" w:rsidP="00DE096A">
      <w:pPr>
        <w:spacing w:before="120"/>
        <w:rPr>
          <w:lang w:eastAsia="en-NZ"/>
        </w:rPr>
      </w:pPr>
      <w:r w:rsidRPr="009C452F">
        <w:rPr>
          <w:lang w:eastAsia="en-NZ"/>
        </w:rPr>
        <w:t xml:space="preserve">The cervix is short, measuring </w:t>
      </w:r>
      <w:proofErr w:type="gramStart"/>
      <w:r w:rsidRPr="009C452F">
        <w:rPr>
          <w:lang w:eastAsia="en-NZ"/>
        </w:rPr>
        <w:t>[ ]</w:t>
      </w:r>
      <w:proofErr w:type="gramEnd"/>
      <w:r w:rsidRPr="009C452F">
        <w:rPr>
          <w:lang w:eastAsia="en-NZ"/>
        </w:rPr>
        <w:t xml:space="preserve"> mm, with funnelling.</w:t>
      </w:r>
      <w:r>
        <w:rPr>
          <w:lang w:eastAsia="en-NZ"/>
        </w:rPr>
        <w:t xml:space="preserve"> Results have been telephoned to [referrer</w:t>
      </w:r>
      <w:r w:rsidR="007A30A5">
        <w:rPr>
          <w:lang w:eastAsia="en-NZ"/>
        </w:rPr>
        <w:t>’</w:t>
      </w:r>
      <w:r>
        <w:rPr>
          <w:lang w:eastAsia="en-NZ"/>
        </w:rPr>
        <w:t>s name].</w:t>
      </w:r>
    </w:p>
    <w:p w14:paraId="19E456DD" w14:textId="77777777" w:rsidR="004660C4" w:rsidRDefault="004660C4" w:rsidP="00DE096A">
      <w:pPr>
        <w:spacing w:before="120"/>
        <w:rPr>
          <w:lang w:eastAsia="en-NZ"/>
        </w:rPr>
      </w:pPr>
      <w:r>
        <w:rPr>
          <w:lang w:eastAsia="en-NZ"/>
        </w:rPr>
        <w:t>The cervix is completely open, with membranes bulging into the lower cervix/vagina. Results have been telephoned to [referrer</w:t>
      </w:r>
      <w:r w:rsidR="007A30A5">
        <w:rPr>
          <w:lang w:eastAsia="en-NZ"/>
        </w:rPr>
        <w:t>’</w:t>
      </w:r>
      <w:r>
        <w:rPr>
          <w:lang w:eastAsia="en-NZ"/>
        </w:rPr>
        <w:t>s name].</w:t>
      </w:r>
    </w:p>
    <w:p w14:paraId="67E50F76" w14:textId="77777777" w:rsidR="004660C4" w:rsidRPr="009C452F" w:rsidRDefault="004660C4" w:rsidP="00DE096A">
      <w:pPr>
        <w:rPr>
          <w:lang w:eastAsia="en-NZ"/>
        </w:rPr>
      </w:pPr>
    </w:p>
    <w:p w14:paraId="598EFE07" w14:textId="77777777" w:rsidR="004660C4" w:rsidRPr="009C452F" w:rsidRDefault="004660C4" w:rsidP="00DE096A">
      <w:pPr>
        <w:pStyle w:val="Heading4"/>
        <w:rPr>
          <w:rFonts w:cs="Arial"/>
          <w:szCs w:val="24"/>
          <w:lang w:eastAsia="en-NZ"/>
        </w:rPr>
      </w:pPr>
      <w:r w:rsidRPr="009C452F">
        <w:t>Renal dilatation</w:t>
      </w:r>
    </w:p>
    <w:p w14:paraId="5DB43C6A" w14:textId="77777777" w:rsidR="004660C4" w:rsidRPr="009C452F" w:rsidRDefault="004660C4" w:rsidP="00DE096A">
      <w:pPr>
        <w:rPr>
          <w:lang w:eastAsia="en-NZ"/>
        </w:rPr>
      </w:pPr>
      <w:r w:rsidRPr="009C452F">
        <w:rPr>
          <w:lang w:eastAsia="en-NZ"/>
        </w:rPr>
        <w:t xml:space="preserve">There is [right/left/bilateral] renal pelvic dilatation, [with/without] peripheral calyceal </w:t>
      </w:r>
      <w:r>
        <w:rPr>
          <w:lang w:eastAsia="en-NZ"/>
        </w:rPr>
        <w:t>dilatation (Grade A1/A2/A3)</w:t>
      </w:r>
      <w:r w:rsidRPr="009C452F">
        <w:rPr>
          <w:lang w:eastAsia="en-NZ"/>
        </w:rPr>
        <w:t>. A follow-up scan is recommended at 32 weeks.</w:t>
      </w:r>
    </w:p>
    <w:p w14:paraId="667EA198" w14:textId="77777777" w:rsidR="004660C4" w:rsidRPr="009C452F" w:rsidRDefault="004660C4" w:rsidP="00DE096A">
      <w:pPr>
        <w:rPr>
          <w:lang w:eastAsia="en-NZ"/>
        </w:rPr>
      </w:pPr>
    </w:p>
    <w:p w14:paraId="230A446C" w14:textId="61BC5000" w:rsidR="004660C4" w:rsidRPr="009C452F" w:rsidRDefault="004660C4" w:rsidP="00DE096A">
      <w:r w:rsidRPr="009C452F">
        <w:rPr>
          <w:lang w:eastAsia="en-NZ"/>
        </w:rPr>
        <w:t xml:space="preserve">See </w:t>
      </w:r>
      <w:hyperlink w:anchor="AppendixSevenFetalRenalCharts" w:history="1">
        <w:r w:rsidRPr="00F76B0B">
          <w:rPr>
            <w:rStyle w:val="Hyperlink"/>
            <w:lang w:eastAsia="en-NZ"/>
          </w:rPr>
          <w:t xml:space="preserve">Appendix 7: </w:t>
        </w:r>
        <w:proofErr w:type="spellStart"/>
        <w:r w:rsidRPr="00F76B0B">
          <w:rPr>
            <w:rStyle w:val="Hyperlink"/>
          </w:rPr>
          <w:t>Fetal</w:t>
        </w:r>
        <w:proofErr w:type="spellEnd"/>
        <w:r w:rsidRPr="00F76B0B">
          <w:rPr>
            <w:rStyle w:val="Hyperlink"/>
          </w:rPr>
          <w:t xml:space="preserve"> renal tract dilation charts</w:t>
        </w:r>
        <w:r w:rsidRPr="0079224D">
          <w:t>.</w:t>
        </w:r>
        <w:r w:rsidRPr="00DE096A">
          <w:rPr>
            <w:rStyle w:val="FootnoteReference"/>
          </w:rPr>
          <w:footnoteReference w:id="5"/>
        </w:r>
      </w:hyperlink>
    </w:p>
    <w:p w14:paraId="5BEFB4E8" w14:textId="77777777" w:rsidR="004660C4" w:rsidRPr="009C452F" w:rsidRDefault="004660C4" w:rsidP="00DE096A">
      <w:pPr>
        <w:rPr>
          <w:lang w:eastAsia="en-NZ"/>
        </w:rPr>
      </w:pPr>
    </w:p>
    <w:p w14:paraId="15FC01AC" w14:textId="77777777" w:rsidR="004660C4" w:rsidRPr="009C452F" w:rsidRDefault="004660C4" w:rsidP="00DE096A">
      <w:pPr>
        <w:pStyle w:val="Heading4"/>
        <w:rPr>
          <w:lang w:eastAsia="en-NZ"/>
        </w:rPr>
      </w:pPr>
      <w:r w:rsidRPr="009C452F">
        <w:rPr>
          <w:lang w:eastAsia="en-NZ"/>
        </w:rPr>
        <w:t>Monochorionic-diamniotic twin pregnancy</w:t>
      </w:r>
    </w:p>
    <w:p w14:paraId="7FD8F1B5" w14:textId="77777777" w:rsidR="004660C4" w:rsidRPr="009C452F" w:rsidRDefault="004660C4" w:rsidP="00DE096A">
      <w:pPr>
        <w:rPr>
          <w:lang w:eastAsia="en-NZ"/>
        </w:rPr>
      </w:pPr>
      <w:r w:rsidRPr="009C452F">
        <w:rPr>
          <w:lang w:eastAsia="en-NZ"/>
        </w:rPr>
        <w:t xml:space="preserve">Monochorionic-diamniotic twin pregnancy, </w:t>
      </w:r>
      <w:proofErr w:type="gramStart"/>
      <w:r w:rsidRPr="009C452F">
        <w:rPr>
          <w:lang w:eastAsia="en-NZ"/>
        </w:rPr>
        <w:t>[ ]</w:t>
      </w:r>
      <w:proofErr w:type="gramEnd"/>
      <w:r w:rsidRPr="009C452F">
        <w:rPr>
          <w:lang w:eastAsia="en-NZ"/>
        </w:rPr>
        <w:t xml:space="preserve"> weeks, [ ] days by [earliest scan]. Fortnightly scans to screen for twin-twin transfusion syndrome are recommended from 16 weeks.</w:t>
      </w:r>
    </w:p>
    <w:p w14:paraId="40BD9EDF" w14:textId="77777777" w:rsidR="004660C4" w:rsidRPr="009C452F" w:rsidRDefault="004660C4" w:rsidP="00DE096A">
      <w:pPr>
        <w:rPr>
          <w:lang w:eastAsia="en-NZ"/>
        </w:rPr>
      </w:pPr>
    </w:p>
    <w:p w14:paraId="45849D10" w14:textId="77777777" w:rsidR="004660C4" w:rsidRPr="009C452F" w:rsidRDefault="004660C4" w:rsidP="00DE096A">
      <w:pPr>
        <w:pStyle w:val="Heading4"/>
        <w:rPr>
          <w:lang w:eastAsia="en-NZ"/>
        </w:rPr>
      </w:pPr>
      <w:r w:rsidRPr="009C452F">
        <w:rPr>
          <w:lang w:eastAsia="en-NZ"/>
        </w:rPr>
        <w:t>Isolated muscular VSD</w:t>
      </w:r>
    </w:p>
    <w:p w14:paraId="0B8A56AB" w14:textId="77777777" w:rsidR="004660C4" w:rsidRPr="009C452F" w:rsidRDefault="004660C4" w:rsidP="00DE096A">
      <w:pPr>
        <w:rPr>
          <w:lang w:eastAsia="en-NZ"/>
        </w:rPr>
      </w:pPr>
      <w:r w:rsidRPr="009C452F">
        <w:rPr>
          <w:lang w:eastAsia="en-NZ"/>
        </w:rPr>
        <w:t xml:space="preserve">Isolated muscular VSD, </w:t>
      </w:r>
      <w:proofErr w:type="gramStart"/>
      <w:r w:rsidRPr="009C452F">
        <w:rPr>
          <w:lang w:eastAsia="en-NZ"/>
        </w:rPr>
        <w:t>[ ]</w:t>
      </w:r>
      <w:proofErr w:type="gramEnd"/>
      <w:r w:rsidRPr="009C452F">
        <w:rPr>
          <w:lang w:eastAsia="en-NZ"/>
        </w:rPr>
        <w:t xml:space="preserve"> mm. Specialist review and detailed </w:t>
      </w:r>
      <w:proofErr w:type="spellStart"/>
      <w:r>
        <w:rPr>
          <w:lang w:eastAsia="en-NZ"/>
        </w:rPr>
        <w:t>fetal</w:t>
      </w:r>
      <w:proofErr w:type="spellEnd"/>
      <w:r>
        <w:rPr>
          <w:lang w:eastAsia="en-NZ"/>
        </w:rPr>
        <w:t xml:space="preserve"> echocardiogram</w:t>
      </w:r>
      <w:r w:rsidRPr="009C452F">
        <w:rPr>
          <w:lang w:eastAsia="en-NZ"/>
        </w:rPr>
        <w:t xml:space="preserve"> is recommended.</w:t>
      </w:r>
    </w:p>
    <w:p w14:paraId="552B8828" w14:textId="77777777" w:rsidR="004660C4" w:rsidRPr="009C452F" w:rsidRDefault="004660C4" w:rsidP="00DE096A">
      <w:pPr>
        <w:rPr>
          <w:shd w:val="clear" w:color="auto" w:fill="FFDE5F"/>
          <w:lang w:eastAsia="en-NZ"/>
        </w:rPr>
      </w:pPr>
    </w:p>
    <w:p w14:paraId="02133C8E" w14:textId="77777777" w:rsidR="004660C4" w:rsidRPr="009C452F" w:rsidRDefault="004660C4" w:rsidP="00DE096A">
      <w:pPr>
        <w:pStyle w:val="Heading4"/>
        <w:rPr>
          <w:lang w:eastAsia="en-NZ"/>
        </w:rPr>
      </w:pPr>
      <w:r w:rsidRPr="009C452F">
        <w:rPr>
          <w:lang w:eastAsia="en-NZ"/>
        </w:rPr>
        <w:t xml:space="preserve">Isolated </w:t>
      </w:r>
      <w:proofErr w:type="gramStart"/>
      <w:r w:rsidRPr="009C452F">
        <w:rPr>
          <w:lang w:eastAsia="en-NZ"/>
        </w:rPr>
        <w:t>peri-membranous</w:t>
      </w:r>
      <w:proofErr w:type="gramEnd"/>
      <w:r w:rsidRPr="009C452F">
        <w:rPr>
          <w:lang w:eastAsia="en-NZ"/>
        </w:rPr>
        <w:t xml:space="preserve"> VSD</w:t>
      </w:r>
    </w:p>
    <w:p w14:paraId="3706B4C8" w14:textId="77777777" w:rsidR="004660C4" w:rsidRPr="009C452F" w:rsidRDefault="004660C4" w:rsidP="00DE096A">
      <w:r w:rsidRPr="009C452F">
        <w:rPr>
          <w:lang w:eastAsia="en-NZ"/>
        </w:rPr>
        <w:t xml:space="preserve">Isolated peri-membranous VSD, </w:t>
      </w:r>
      <w:proofErr w:type="gramStart"/>
      <w:r w:rsidRPr="009C452F">
        <w:rPr>
          <w:lang w:eastAsia="en-NZ"/>
        </w:rPr>
        <w:t>[ ]</w:t>
      </w:r>
      <w:proofErr w:type="gramEnd"/>
      <w:r w:rsidRPr="009C452F">
        <w:rPr>
          <w:lang w:eastAsia="en-NZ"/>
        </w:rPr>
        <w:t xml:space="preserve"> mm. Specialist review and detailed </w:t>
      </w:r>
      <w:proofErr w:type="spellStart"/>
      <w:r>
        <w:rPr>
          <w:lang w:eastAsia="en-NZ"/>
        </w:rPr>
        <w:t>fetal</w:t>
      </w:r>
      <w:proofErr w:type="spellEnd"/>
      <w:r>
        <w:rPr>
          <w:lang w:eastAsia="en-NZ"/>
        </w:rPr>
        <w:t xml:space="preserve"> echocardiogram</w:t>
      </w:r>
      <w:r w:rsidRPr="009C452F">
        <w:rPr>
          <w:lang w:eastAsia="en-NZ"/>
        </w:rPr>
        <w:t xml:space="preserve"> is recommended.</w:t>
      </w:r>
    </w:p>
    <w:p w14:paraId="1752220C" w14:textId="77777777" w:rsidR="004660C4" w:rsidRPr="009C452F" w:rsidRDefault="004660C4" w:rsidP="00DE096A"/>
    <w:p w14:paraId="44F0D21E" w14:textId="77777777" w:rsidR="004660C4" w:rsidRPr="009C452F" w:rsidRDefault="004660C4" w:rsidP="00413430">
      <w:pPr>
        <w:pStyle w:val="Heading2"/>
        <w:keepNext w:val="0"/>
        <w:pageBreakBefore/>
        <w:numPr>
          <w:ilvl w:val="1"/>
          <w:numId w:val="7"/>
        </w:numPr>
        <w:spacing w:before="0" w:after="360"/>
      </w:pPr>
      <w:bookmarkStart w:id="154" w:name="_Cardiac_anomalies"/>
      <w:bookmarkStart w:id="155" w:name="_Toc533056850"/>
      <w:bookmarkStart w:id="156" w:name="_Toc16417382"/>
      <w:bookmarkStart w:id="157" w:name="_Toc146716012"/>
      <w:bookmarkStart w:id="158" w:name="CardiacAnomalies"/>
      <w:bookmarkEnd w:id="154"/>
      <w:r w:rsidRPr="009C452F">
        <w:t>Cardiac anomalies</w:t>
      </w:r>
      <w:bookmarkEnd w:id="155"/>
      <w:bookmarkEnd w:id="156"/>
      <w:bookmarkEnd w:id="157"/>
    </w:p>
    <w:bookmarkEnd w:id="158"/>
    <w:p w14:paraId="65B9A5BC" w14:textId="77777777" w:rsidR="004660C4" w:rsidRPr="009C452F" w:rsidRDefault="004660C4" w:rsidP="00624376">
      <w:pPr>
        <w:rPr>
          <w:lang w:eastAsia="en-NZ"/>
        </w:rPr>
      </w:pPr>
      <w:r w:rsidRPr="009C452F">
        <w:rPr>
          <w:lang w:eastAsia="en-NZ"/>
        </w:rPr>
        <w:t>The most common cardiac anomalies are summarised in this section.</w:t>
      </w:r>
    </w:p>
    <w:p w14:paraId="1E17F929" w14:textId="77777777" w:rsidR="004660C4" w:rsidRPr="009C452F" w:rsidRDefault="004660C4" w:rsidP="00624376">
      <w:pPr>
        <w:rPr>
          <w:lang w:eastAsia="en-NZ"/>
        </w:rPr>
      </w:pPr>
    </w:p>
    <w:p w14:paraId="18BE67E6" w14:textId="77777777" w:rsidR="004660C4" w:rsidRDefault="004660C4" w:rsidP="00624376">
      <w:pPr>
        <w:rPr>
          <w:i/>
          <w:lang w:eastAsia="en-NZ"/>
        </w:rPr>
      </w:pPr>
      <w:r>
        <w:rPr>
          <w:lang w:eastAsia="en-NZ"/>
        </w:rPr>
        <w:t>The main reference source for this section is</w:t>
      </w:r>
      <w:r w:rsidRPr="009C452F">
        <w:rPr>
          <w:lang w:eastAsia="en-NZ"/>
        </w:rPr>
        <w:t xml:space="preserve"> </w:t>
      </w:r>
      <w:r w:rsidRPr="009C452F">
        <w:rPr>
          <w:i/>
        </w:rPr>
        <w:t xml:space="preserve">A Practical Guide to </w:t>
      </w:r>
      <w:proofErr w:type="spellStart"/>
      <w:r w:rsidRPr="009C452F">
        <w:rPr>
          <w:i/>
        </w:rPr>
        <w:t>Fetal</w:t>
      </w:r>
      <w:proofErr w:type="spellEnd"/>
      <w:r w:rsidRPr="009C452F">
        <w:rPr>
          <w:i/>
        </w:rPr>
        <w:t xml:space="preserve"> Echocardiography: Normal and </w:t>
      </w:r>
      <w:r>
        <w:rPr>
          <w:i/>
        </w:rPr>
        <w:t>a</w:t>
      </w:r>
      <w:r w:rsidRPr="009C452F">
        <w:rPr>
          <w:i/>
        </w:rPr>
        <w:t xml:space="preserve">bnormal </w:t>
      </w:r>
      <w:r>
        <w:rPr>
          <w:i/>
        </w:rPr>
        <w:t>h</w:t>
      </w:r>
      <w:r w:rsidRPr="009C452F">
        <w:rPr>
          <w:i/>
        </w:rPr>
        <w:t>earts</w:t>
      </w:r>
      <w:r w:rsidRPr="009C452F">
        <w:rPr>
          <w:lang w:eastAsia="en-NZ"/>
        </w:rPr>
        <w:t xml:space="preserve"> (</w:t>
      </w:r>
      <w:proofErr w:type="spellStart"/>
      <w:r w:rsidRPr="009C452F">
        <w:rPr>
          <w:lang w:eastAsia="en-NZ"/>
        </w:rPr>
        <w:t>Abuhamad</w:t>
      </w:r>
      <w:proofErr w:type="spellEnd"/>
      <w:r w:rsidRPr="009C452F">
        <w:rPr>
          <w:lang w:eastAsia="en-NZ"/>
        </w:rPr>
        <w:t xml:space="preserve"> and </w:t>
      </w:r>
      <w:proofErr w:type="spellStart"/>
      <w:r w:rsidRPr="009C452F">
        <w:rPr>
          <w:lang w:eastAsia="en-NZ"/>
        </w:rPr>
        <w:t>Chaoui</w:t>
      </w:r>
      <w:proofErr w:type="spellEnd"/>
      <w:r w:rsidRPr="009C452F">
        <w:rPr>
          <w:lang w:eastAsia="en-NZ"/>
        </w:rPr>
        <w:t xml:space="preserve"> 201</w:t>
      </w:r>
      <w:r>
        <w:rPr>
          <w:lang w:eastAsia="en-NZ"/>
        </w:rPr>
        <w:t>5</w:t>
      </w:r>
      <w:r w:rsidRPr="009C452F">
        <w:rPr>
          <w:lang w:eastAsia="en-NZ"/>
        </w:rPr>
        <w:t>)</w:t>
      </w:r>
      <w:r w:rsidRPr="009C452F">
        <w:rPr>
          <w:i/>
          <w:lang w:eastAsia="en-NZ"/>
        </w:rPr>
        <w:t>.</w:t>
      </w:r>
      <w:r>
        <w:rPr>
          <w:i/>
          <w:lang w:eastAsia="en-NZ"/>
        </w:rPr>
        <w:t xml:space="preserve"> </w:t>
      </w:r>
      <w:r>
        <w:rPr>
          <w:lang w:eastAsia="en-NZ"/>
        </w:rPr>
        <w:t xml:space="preserve">For more detail, please refer to this guide or another </w:t>
      </w:r>
      <w:proofErr w:type="spellStart"/>
      <w:r>
        <w:rPr>
          <w:lang w:eastAsia="en-NZ"/>
        </w:rPr>
        <w:t>fetal</w:t>
      </w:r>
      <w:proofErr w:type="spellEnd"/>
      <w:r>
        <w:rPr>
          <w:lang w:eastAsia="en-NZ"/>
        </w:rPr>
        <w:t xml:space="preserve"> echocardiography text.</w:t>
      </w:r>
    </w:p>
    <w:p w14:paraId="5BA49967" w14:textId="77777777" w:rsidR="004660C4" w:rsidRDefault="004660C4" w:rsidP="00624376">
      <w:pPr>
        <w:rPr>
          <w:lang w:eastAsia="en-NZ"/>
        </w:rPr>
      </w:pPr>
    </w:p>
    <w:p w14:paraId="549DDCC2" w14:textId="77777777" w:rsidR="004660C4" w:rsidRPr="009C452F" w:rsidRDefault="004660C4" w:rsidP="00624376">
      <w:pPr>
        <w:pStyle w:val="Heading3"/>
      </w:pPr>
      <w:r w:rsidRPr="009C452F">
        <w:t>Ventricular septal defects</w:t>
      </w:r>
    </w:p>
    <w:p w14:paraId="472ADE3C" w14:textId="77777777" w:rsidR="004660C4" w:rsidRPr="009C452F" w:rsidRDefault="004660C4" w:rsidP="00624376">
      <w:pPr>
        <w:pStyle w:val="Bullet"/>
        <w:rPr>
          <w:lang w:eastAsia="en-NZ"/>
        </w:rPr>
      </w:pPr>
      <w:r w:rsidRPr="009C452F">
        <w:rPr>
          <w:lang w:eastAsia="en-NZ"/>
        </w:rPr>
        <w:t>VSDs are the</w:t>
      </w:r>
      <w:r>
        <w:rPr>
          <w:lang w:eastAsia="en-NZ"/>
        </w:rPr>
        <w:t xml:space="preserve"> most</w:t>
      </w:r>
      <w:r w:rsidRPr="009C452F">
        <w:rPr>
          <w:lang w:eastAsia="en-NZ"/>
        </w:rPr>
        <w:t xml:space="preserve"> commonly </w:t>
      </w:r>
      <w:proofErr w:type="gramStart"/>
      <w:r w:rsidRPr="009C452F">
        <w:rPr>
          <w:lang w:eastAsia="en-NZ"/>
        </w:rPr>
        <w:t>prenatally-detected</w:t>
      </w:r>
      <w:proofErr w:type="gramEnd"/>
      <w:r w:rsidRPr="009C452F">
        <w:rPr>
          <w:lang w:eastAsia="en-NZ"/>
        </w:rPr>
        <w:t xml:space="preserve"> cardiac anomaly.</w:t>
      </w:r>
    </w:p>
    <w:p w14:paraId="529C82E1" w14:textId="77777777" w:rsidR="004660C4" w:rsidRPr="009C452F" w:rsidRDefault="004660C4" w:rsidP="00624376">
      <w:pPr>
        <w:pStyle w:val="Bullet"/>
        <w:rPr>
          <w:lang w:eastAsia="en-NZ"/>
        </w:rPr>
      </w:pPr>
      <w:r w:rsidRPr="009C452F">
        <w:rPr>
          <w:lang w:eastAsia="en-NZ"/>
        </w:rPr>
        <w:t>A VSD is an opening in the ventricular septum, leading to a shunt between the two ventricles.</w:t>
      </w:r>
    </w:p>
    <w:p w14:paraId="5955DED5" w14:textId="77777777" w:rsidR="004660C4" w:rsidRPr="009C452F" w:rsidRDefault="004660C4" w:rsidP="00624376">
      <w:pPr>
        <w:pStyle w:val="Bullet"/>
        <w:rPr>
          <w:lang w:eastAsia="en-NZ"/>
        </w:rPr>
      </w:pPr>
      <w:r w:rsidRPr="009C452F">
        <w:rPr>
          <w:lang w:eastAsia="en-NZ"/>
        </w:rPr>
        <w:t xml:space="preserve">VSDs (particularly </w:t>
      </w:r>
      <w:proofErr w:type="spellStart"/>
      <w:r w:rsidRPr="009C452F">
        <w:rPr>
          <w:lang w:eastAsia="en-NZ"/>
        </w:rPr>
        <w:t>perimembranous</w:t>
      </w:r>
      <w:proofErr w:type="spellEnd"/>
      <w:r w:rsidRPr="009C452F">
        <w:rPr>
          <w:lang w:eastAsia="en-NZ"/>
        </w:rPr>
        <w:t xml:space="preserve">) are frequently associated with other cardiac anomalies, particularly </w:t>
      </w:r>
      <w:proofErr w:type="spellStart"/>
      <w:r w:rsidRPr="009C452F">
        <w:rPr>
          <w:lang w:eastAsia="en-NZ"/>
        </w:rPr>
        <w:t>conotruncal</w:t>
      </w:r>
      <w:proofErr w:type="spellEnd"/>
      <w:r w:rsidRPr="009C452F">
        <w:rPr>
          <w:lang w:eastAsia="en-NZ"/>
        </w:rPr>
        <w:t xml:space="preserve"> anomalies. Identification of a VSD should prompt careful review of the heart.</w:t>
      </w:r>
    </w:p>
    <w:p w14:paraId="4E527D33" w14:textId="77777777" w:rsidR="004660C4" w:rsidRPr="009C452F" w:rsidRDefault="004660C4" w:rsidP="00624376">
      <w:pPr>
        <w:pStyle w:val="Bullet"/>
        <w:rPr>
          <w:lang w:eastAsia="en-NZ"/>
        </w:rPr>
      </w:pPr>
      <w:r w:rsidRPr="009C452F">
        <w:rPr>
          <w:lang w:eastAsia="en-NZ"/>
        </w:rPr>
        <w:t>If isolated, the majority close within the first year of life.</w:t>
      </w:r>
    </w:p>
    <w:p w14:paraId="4D99F5FA" w14:textId="77777777" w:rsidR="004660C4" w:rsidRPr="009C452F" w:rsidRDefault="004660C4" w:rsidP="00624376">
      <w:pPr>
        <w:rPr>
          <w:lang w:eastAsia="en-NZ"/>
        </w:rPr>
      </w:pPr>
    </w:p>
    <w:p w14:paraId="267E599B" w14:textId="77777777" w:rsidR="004660C4" w:rsidRPr="009C452F" w:rsidRDefault="004660C4" w:rsidP="00624376">
      <w:pPr>
        <w:rPr>
          <w:lang w:eastAsia="en-NZ"/>
        </w:rPr>
      </w:pPr>
      <w:r w:rsidRPr="009C452F">
        <w:rPr>
          <w:lang w:eastAsia="en-NZ"/>
        </w:rPr>
        <w:t xml:space="preserve">VSDs are usually classified by their location. The most common VSDs identified prenatally are muscular and </w:t>
      </w:r>
      <w:proofErr w:type="spellStart"/>
      <w:r w:rsidRPr="009C452F">
        <w:rPr>
          <w:lang w:eastAsia="en-NZ"/>
        </w:rPr>
        <w:t>perimembranous</w:t>
      </w:r>
      <w:proofErr w:type="spellEnd"/>
      <w:r w:rsidRPr="009C452F">
        <w:rPr>
          <w:lang w:eastAsia="en-NZ"/>
        </w:rPr>
        <w:t>.</w:t>
      </w:r>
    </w:p>
    <w:p w14:paraId="5840445B" w14:textId="77777777" w:rsidR="004660C4" w:rsidRPr="009C452F" w:rsidRDefault="004660C4" w:rsidP="00624376">
      <w:pPr>
        <w:rPr>
          <w:lang w:eastAsia="en-NZ"/>
        </w:rPr>
      </w:pPr>
    </w:p>
    <w:p w14:paraId="348B47FA" w14:textId="6A3C0E47" w:rsidR="004660C4" w:rsidRPr="00F76B0B" w:rsidRDefault="004660C4" w:rsidP="00624376">
      <w:pPr>
        <w:rPr>
          <w:rStyle w:val="Hyperlink"/>
          <w:lang w:eastAsia="en-NZ"/>
        </w:rPr>
      </w:pPr>
      <w:r w:rsidRPr="009C452F">
        <w:rPr>
          <w:lang w:eastAsia="en-NZ"/>
        </w:rPr>
        <w:t xml:space="preserve">VSDs may also be outlet or inlet in location. For more information, see </w:t>
      </w:r>
      <w:r>
        <w:fldChar w:fldCharType="begin"/>
      </w:r>
      <w:r w:rsidR="00847344">
        <w:instrText>HYPERLINK  \l "AppendixEightAnatomicLocationsVSDs"</w:instrText>
      </w:r>
      <w:r>
        <w:fldChar w:fldCharType="separate"/>
      </w:r>
      <w:r w:rsidRPr="00F76B0B">
        <w:rPr>
          <w:rStyle w:val="Hyperlink"/>
        </w:rPr>
        <w:t>Appendix 8: Anatomic locations of ventricular septal defects.</w:t>
      </w:r>
    </w:p>
    <w:p w14:paraId="5E551165" w14:textId="77777777" w:rsidR="004660C4" w:rsidRPr="009C452F" w:rsidRDefault="004660C4" w:rsidP="00624376">
      <w:r>
        <w:fldChar w:fldCharType="end"/>
      </w:r>
    </w:p>
    <w:p w14:paraId="008925CA" w14:textId="77777777" w:rsidR="004660C4" w:rsidRPr="009C452F" w:rsidRDefault="004660C4" w:rsidP="00624376">
      <w:pPr>
        <w:pStyle w:val="Heading4"/>
      </w:pPr>
      <w:r w:rsidRPr="009C452F">
        <w:t>1</w:t>
      </w:r>
      <w:r w:rsidRPr="009C452F">
        <w:tab/>
      </w:r>
      <w:bookmarkStart w:id="159" w:name="CardiacPerimembranousVSD"/>
      <w:proofErr w:type="spellStart"/>
      <w:r w:rsidRPr="009C452F">
        <w:t>Perimembranous</w:t>
      </w:r>
      <w:proofErr w:type="spellEnd"/>
      <w:r w:rsidRPr="009C452F">
        <w:t xml:space="preserve"> VSD</w:t>
      </w:r>
      <w:bookmarkEnd w:id="159"/>
    </w:p>
    <w:p w14:paraId="287B5E8C" w14:textId="77777777" w:rsidR="004660C4" w:rsidRPr="009C452F" w:rsidRDefault="004660C4" w:rsidP="00624376">
      <w:pPr>
        <w:pStyle w:val="Bullet"/>
      </w:pPr>
      <w:proofErr w:type="spellStart"/>
      <w:r w:rsidRPr="009C452F">
        <w:t>Perimembranous</w:t>
      </w:r>
      <w:proofErr w:type="spellEnd"/>
      <w:r w:rsidRPr="009C452F">
        <w:t xml:space="preserve"> VSDs </w:t>
      </w:r>
      <w:proofErr w:type="gramStart"/>
      <w:r w:rsidRPr="009C452F">
        <w:t>are located in</w:t>
      </w:r>
      <w:proofErr w:type="gramEnd"/>
      <w:r w:rsidRPr="009C452F">
        <w:t xml:space="preserve"> the outflow tract beneath the aortic valve.</w:t>
      </w:r>
    </w:p>
    <w:p w14:paraId="1FE6E220" w14:textId="77777777" w:rsidR="004660C4" w:rsidRPr="009C452F" w:rsidRDefault="004660C4" w:rsidP="00624376">
      <w:pPr>
        <w:pStyle w:val="Bullet"/>
      </w:pPr>
      <w:r w:rsidRPr="009C452F">
        <w:t>They are the most common type of VSD postnatally but may be more difficult to detect prenatally than muscular VSD.</w:t>
      </w:r>
    </w:p>
    <w:p w14:paraId="777DAC9E" w14:textId="77777777" w:rsidR="004660C4" w:rsidRPr="009C452F" w:rsidRDefault="004660C4" w:rsidP="00624376">
      <w:pPr>
        <w:pStyle w:val="Bullet"/>
      </w:pPr>
      <w:r w:rsidRPr="009C452F">
        <w:t>On greyscale imaging, the VSD is best visualised in the LVOT view, with loss of continuity of the ventricular septum and aorta.</w:t>
      </w:r>
    </w:p>
    <w:p w14:paraId="2B541A6E" w14:textId="77777777" w:rsidR="004660C4" w:rsidRDefault="004660C4" w:rsidP="00624376">
      <w:pPr>
        <w:pStyle w:val="Bullet"/>
      </w:pPr>
      <w:r w:rsidRPr="009C452F">
        <w:t>Colour Doppler may identify VSDs not visualised on 2D imaging.</w:t>
      </w:r>
    </w:p>
    <w:p w14:paraId="5486B4EB" w14:textId="77777777" w:rsidR="004660C4" w:rsidRPr="009C452F" w:rsidRDefault="004660C4" w:rsidP="00624376">
      <w:pPr>
        <w:pStyle w:val="Bullet"/>
      </w:pPr>
      <w:proofErr w:type="spellStart"/>
      <w:r>
        <w:t>Perimembranous</w:t>
      </w:r>
      <w:proofErr w:type="spellEnd"/>
      <w:r>
        <w:t xml:space="preserve"> VSD can be associated with chromosome abnormality and requires </w:t>
      </w:r>
      <w:proofErr w:type="spellStart"/>
      <w:r>
        <w:t>Fetal</w:t>
      </w:r>
      <w:proofErr w:type="spellEnd"/>
      <w:r>
        <w:t xml:space="preserve"> Medicine review.</w:t>
      </w:r>
    </w:p>
    <w:p w14:paraId="4ED775BC" w14:textId="77777777" w:rsidR="004660C4" w:rsidRPr="009C452F" w:rsidRDefault="004660C4" w:rsidP="00624376"/>
    <w:p w14:paraId="3ACC8962" w14:textId="77777777" w:rsidR="007A30A5" w:rsidRDefault="004660C4" w:rsidP="00624376">
      <w:pPr>
        <w:pStyle w:val="Image"/>
      </w:pPr>
      <w:bookmarkStart w:id="160" w:name="_Toc4493816"/>
      <w:r w:rsidRPr="009C452F">
        <w:rPr>
          <w:noProof/>
        </w:rPr>
        <w:t>Image 12</w:t>
      </w:r>
      <w:bookmarkEnd w:id="160"/>
    </w:p>
    <w:p w14:paraId="53BF5782" w14:textId="77777777" w:rsidR="004660C4" w:rsidRDefault="004660C4" w:rsidP="00413430">
      <w:pPr>
        <w:numPr>
          <w:ilvl w:val="2"/>
          <w:numId w:val="7"/>
        </w:numPr>
      </w:pPr>
      <w:r>
        <w:rPr>
          <w:noProof/>
          <w:lang w:eastAsia="en-NZ"/>
        </w:rPr>
        <w:drawing>
          <wp:inline distT="0" distB="0" distL="0" distR="0" wp14:anchorId="3CAC6B0A" wp14:editId="7960411E">
            <wp:extent cx="3000375" cy="2057400"/>
            <wp:effectExtent l="0" t="0" r="9525" b="0"/>
            <wp:docPr id="943" name="Picture 943" descr="Ultrasound image with colour Doppler of Small perimembranous ventricular septal d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000375" cy="2057400"/>
                    </a:xfrm>
                    <a:prstGeom prst="rect">
                      <a:avLst/>
                    </a:prstGeom>
                  </pic:spPr>
                </pic:pic>
              </a:graphicData>
            </a:graphic>
          </wp:inline>
        </w:drawing>
      </w:r>
    </w:p>
    <w:p w14:paraId="6E8CE712" w14:textId="77777777" w:rsidR="004660C4" w:rsidRDefault="00827CA8" w:rsidP="00827CA8">
      <w:pPr>
        <w:pStyle w:val="Note"/>
        <w:rPr>
          <w:noProof/>
        </w:rPr>
      </w:pPr>
      <w:bookmarkStart w:id="161" w:name="_Toc4493817"/>
      <w:r w:rsidRPr="009C452F">
        <w:t xml:space="preserve">Small </w:t>
      </w:r>
      <w:proofErr w:type="spellStart"/>
      <w:r w:rsidRPr="009C452F">
        <w:t>perimembranous</w:t>
      </w:r>
      <w:proofErr w:type="spellEnd"/>
      <w:r w:rsidRPr="009C452F">
        <w:t xml:space="preserve"> VSD (arrow) on greyscale and colour Doppler imaging</w:t>
      </w:r>
      <w:r>
        <w:t>.</w:t>
      </w:r>
    </w:p>
    <w:p w14:paraId="2E899D5E" w14:textId="77777777" w:rsidR="00827CA8" w:rsidRDefault="00827CA8" w:rsidP="00624376">
      <w:pPr>
        <w:rPr>
          <w:noProof/>
        </w:rPr>
      </w:pPr>
    </w:p>
    <w:p w14:paraId="7066F47D" w14:textId="77777777" w:rsidR="004660C4" w:rsidRPr="009C452F" w:rsidRDefault="004660C4" w:rsidP="00624376">
      <w:pPr>
        <w:pStyle w:val="Image"/>
        <w:rPr>
          <w:noProof/>
        </w:rPr>
      </w:pPr>
      <w:r w:rsidRPr="009C452F">
        <w:rPr>
          <w:noProof/>
        </w:rPr>
        <w:t>Image 13</w:t>
      </w:r>
      <w:bookmarkEnd w:id="161"/>
    </w:p>
    <w:p w14:paraId="38BE5B58" w14:textId="77777777" w:rsidR="004660C4" w:rsidRDefault="004660C4" w:rsidP="00413430">
      <w:pPr>
        <w:numPr>
          <w:ilvl w:val="2"/>
          <w:numId w:val="7"/>
        </w:numPr>
      </w:pPr>
      <w:r>
        <w:rPr>
          <w:noProof/>
          <w:lang w:eastAsia="en-NZ"/>
        </w:rPr>
        <w:drawing>
          <wp:inline distT="0" distB="0" distL="0" distR="0" wp14:anchorId="518EA6C9" wp14:editId="5088F0FD">
            <wp:extent cx="2476500" cy="2057400"/>
            <wp:effectExtent l="0" t="0" r="0" b="0"/>
            <wp:docPr id="944" name="Picture 944" descr="Ultrasound image of larger ventricular septal defect in the left ventricular outflow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476500" cy="2057400"/>
                    </a:xfrm>
                    <a:prstGeom prst="rect">
                      <a:avLst/>
                    </a:prstGeom>
                  </pic:spPr>
                </pic:pic>
              </a:graphicData>
            </a:graphic>
          </wp:inline>
        </w:drawing>
      </w:r>
    </w:p>
    <w:p w14:paraId="79C3033A" w14:textId="77777777" w:rsidR="004660C4" w:rsidRDefault="00827CA8" w:rsidP="00827CA8">
      <w:pPr>
        <w:pStyle w:val="Note"/>
      </w:pPr>
      <w:r w:rsidRPr="009C452F">
        <w:t>Larger VSD in the LVOT view, shown as discontinuity of the ventricular septum and aorta</w:t>
      </w:r>
      <w:r>
        <w:t>.</w:t>
      </w:r>
    </w:p>
    <w:p w14:paraId="495FB41E" w14:textId="77777777" w:rsidR="00827CA8" w:rsidRPr="009C452F" w:rsidRDefault="00827CA8" w:rsidP="00624376"/>
    <w:p w14:paraId="778DBA09" w14:textId="77777777" w:rsidR="004660C4" w:rsidRPr="009C452F" w:rsidRDefault="004660C4" w:rsidP="00624376">
      <w:pPr>
        <w:pStyle w:val="Image"/>
      </w:pPr>
      <w:bookmarkStart w:id="162" w:name="_Toc4493818"/>
      <w:r w:rsidRPr="009C452F">
        <w:rPr>
          <w:noProof/>
        </w:rPr>
        <w:t>Image 14</w:t>
      </w:r>
      <w:bookmarkEnd w:id="162"/>
    </w:p>
    <w:p w14:paraId="1326F4FE" w14:textId="77777777" w:rsidR="004660C4" w:rsidRDefault="004660C4" w:rsidP="00413430">
      <w:pPr>
        <w:numPr>
          <w:ilvl w:val="2"/>
          <w:numId w:val="7"/>
        </w:numPr>
      </w:pPr>
      <w:r>
        <w:rPr>
          <w:noProof/>
          <w:lang w:eastAsia="en-NZ"/>
        </w:rPr>
        <w:drawing>
          <wp:inline distT="0" distB="0" distL="0" distR="0" wp14:anchorId="114D1363" wp14:editId="070F806A">
            <wp:extent cx="2600325" cy="2076450"/>
            <wp:effectExtent l="0" t="0" r="9525" b="0"/>
            <wp:docPr id="945" name="Picture 945" descr="Ultrasound image with colour doppler of Perimembranousventricular septal d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600325" cy="2076450"/>
                    </a:xfrm>
                    <a:prstGeom prst="rect">
                      <a:avLst/>
                    </a:prstGeom>
                  </pic:spPr>
                </pic:pic>
              </a:graphicData>
            </a:graphic>
          </wp:inline>
        </w:drawing>
      </w:r>
    </w:p>
    <w:p w14:paraId="5891625A" w14:textId="77777777" w:rsidR="004660C4" w:rsidRDefault="00827CA8" w:rsidP="00827CA8">
      <w:pPr>
        <w:pStyle w:val="Note"/>
      </w:pPr>
      <w:proofErr w:type="spellStart"/>
      <w:r>
        <w:t>P</w:t>
      </w:r>
      <w:r w:rsidRPr="009C452F">
        <w:t>erimembranous</w:t>
      </w:r>
      <w:proofErr w:type="spellEnd"/>
      <w:r w:rsidRPr="009C452F">
        <w:t xml:space="preserve"> VSD on colour Doppler imaging</w:t>
      </w:r>
      <w:r>
        <w:t>.</w:t>
      </w:r>
    </w:p>
    <w:p w14:paraId="5C770BBB" w14:textId="77777777" w:rsidR="00827CA8" w:rsidRPr="009C452F" w:rsidRDefault="00827CA8" w:rsidP="00624376"/>
    <w:p w14:paraId="5E09FA7F" w14:textId="77777777" w:rsidR="004660C4" w:rsidRPr="009C452F" w:rsidRDefault="004660C4" w:rsidP="00624376">
      <w:pPr>
        <w:pStyle w:val="Heading4"/>
        <w:rPr>
          <w:noProof/>
          <w:lang w:eastAsia="en-NZ"/>
        </w:rPr>
      </w:pPr>
      <w:r w:rsidRPr="009C452F">
        <w:t>2</w:t>
      </w:r>
      <w:r w:rsidRPr="009C452F">
        <w:tab/>
        <w:t>Muscular VSD</w:t>
      </w:r>
    </w:p>
    <w:p w14:paraId="3FDBB3C0" w14:textId="77777777" w:rsidR="004660C4" w:rsidRPr="009C452F" w:rsidRDefault="004660C4" w:rsidP="00624376">
      <w:pPr>
        <w:pStyle w:val="Bullet"/>
        <w:keepNext/>
      </w:pPr>
      <w:r w:rsidRPr="009C452F">
        <w:t>Located in the muscular septum</w:t>
      </w:r>
      <w:r>
        <w:t>;</w:t>
      </w:r>
      <w:r w:rsidRPr="009C452F">
        <w:t xml:space="preserve"> may be mid-muscular, </w:t>
      </w:r>
      <w:proofErr w:type="gramStart"/>
      <w:r w:rsidRPr="009C452F">
        <w:t>apical</w:t>
      </w:r>
      <w:proofErr w:type="gramEnd"/>
      <w:r w:rsidRPr="009C452F">
        <w:t xml:space="preserve"> or multiple (</w:t>
      </w:r>
      <w:r w:rsidR="007A30A5">
        <w:t>‘</w:t>
      </w:r>
      <w:r w:rsidRPr="009C452F">
        <w:t>Swiss cheese</w:t>
      </w:r>
      <w:r w:rsidR="007A30A5">
        <w:t>’</w:t>
      </w:r>
      <w:r w:rsidRPr="009C452F">
        <w:t xml:space="preserve"> septum)</w:t>
      </w:r>
    </w:p>
    <w:p w14:paraId="6A8BAFE1" w14:textId="77777777" w:rsidR="004660C4" w:rsidRPr="009C452F" w:rsidRDefault="004660C4" w:rsidP="00624376">
      <w:pPr>
        <w:pStyle w:val="Bullet"/>
      </w:pPr>
      <w:r w:rsidRPr="009C452F">
        <w:t xml:space="preserve">Account for 10–15 percent of VSDs, but muscular VSDs are the most commonly-detected VSD </w:t>
      </w:r>
      <w:proofErr w:type="gramStart"/>
      <w:r w:rsidRPr="009C452F">
        <w:t>prenatally</w:t>
      </w:r>
      <w:proofErr w:type="gramEnd"/>
    </w:p>
    <w:p w14:paraId="0BE7307F" w14:textId="77777777" w:rsidR="004660C4" w:rsidRPr="009C452F" w:rsidRDefault="004660C4" w:rsidP="00624376">
      <w:pPr>
        <w:pStyle w:val="Bullet"/>
      </w:pPr>
      <w:r w:rsidRPr="009C452F">
        <w:t>Frequently close spontaneously</w:t>
      </w:r>
    </w:p>
    <w:p w14:paraId="3F3C1EE0" w14:textId="77777777" w:rsidR="004660C4" w:rsidRPr="009C452F" w:rsidRDefault="004660C4" w:rsidP="00624376">
      <w:pPr>
        <w:pStyle w:val="Bullet"/>
      </w:pPr>
      <w:r w:rsidRPr="009C452F">
        <w:t>Approximately 3 percent recurrence risk to siblings</w:t>
      </w:r>
    </w:p>
    <w:p w14:paraId="00794DB2" w14:textId="77777777" w:rsidR="004660C4" w:rsidRPr="009C452F" w:rsidRDefault="004660C4" w:rsidP="00624376">
      <w:pPr>
        <w:pStyle w:val="Bullet"/>
      </w:pPr>
      <w:r w:rsidRPr="009C452F">
        <w:t>Rarely visualised on greyscale imaging unless large (</w:t>
      </w:r>
      <w:r w:rsidR="006052A5">
        <w:t>&gt;</w:t>
      </w:r>
      <w:r w:rsidRPr="009C452F">
        <w:t>2–3 mm)</w:t>
      </w:r>
    </w:p>
    <w:p w14:paraId="48A662BB" w14:textId="77777777" w:rsidR="004660C4" w:rsidRPr="009C452F" w:rsidRDefault="004660C4" w:rsidP="00624376">
      <w:pPr>
        <w:pStyle w:val="Bullet"/>
      </w:pPr>
      <w:r w:rsidRPr="009C452F">
        <w:t>Best identified in the apical or transverse 4Ch view</w:t>
      </w:r>
    </w:p>
    <w:p w14:paraId="32267B33" w14:textId="77777777" w:rsidR="004660C4" w:rsidRPr="009C452F" w:rsidRDefault="004660C4" w:rsidP="00624376">
      <w:pPr>
        <w:pStyle w:val="Bullet"/>
      </w:pPr>
      <w:r>
        <w:t xml:space="preserve">The </w:t>
      </w:r>
      <w:r w:rsidRPr="009C452F">
        <w:t xml:space="preserve">borders </w:t>
      </w:r>
      <w:r>
        <w:t xml:space="preserve">of the VSD </w:t>
      </w:r>
      <w:r w:rsidRPr="009C452F">
        <w:t>often appear echogenic (unlike the dropout artefact commonly seen on the apex-up 4Ch view)</w:t>
      </w:r>
    </w:p>
    <w:p w14:paraId="09511B9D" w14:textId="77777777" w:rsidR="004660C4" w:rsidRPr="009C452F" w:rsidRDefault="004660C4" w:rsidP="00624376">
      <w:pPr>
        <w:pStyle w:val="Bullet"/>
      </w:pPr>
      <w:r w:rsidRPr="009C452F">
        <w:t>Most easily visualised with colour Doppler, with bi-directional shunt in most cases</w:t>
      </w:r>
    </w:p>
    <w:p w14:paraId="079CFF79" w14:textId="77777777" w:rsidR="004660C4" w:rsidRDefault="004660C4" w:rsidP="00624376">
      <w:pPr>
        <w:pStyle w:val="Bullet"/>
      </w:pPr>
      <w:r w:rsidRPr="009C452F">
        <w:t xml:space="preserve">Most common location is the apex or mid </w:t>
      </w:r>
      <w:proofErr w:type="gramStart"/>
      <w:r w:rsidRPr="009C452F">
        <w:t>septum</w:t>
      </w:r>
      <w:proofErr w:type="gramEnd"/>
    </w:p>
    <w:p w14:paraId="2D018998" w14:textId="77777777" w:rsidR="004660C4" w:rsidRPr="009C452F" w:rsidRDefault="004660C4" w:rsidP="00624376">
      <w:pPr>
        <w:pStyle w:val="Bullet"/>
      </w:pPr>
      <w:r>
        <w:t>If isolated, muscular VSD is usually benign and not associated with chromosomal anomaly.</w:t>
      </w:r>
    </w:p>
    <w:p w14:paraId="2F084E62" w14:textId="77777777" w:rsidR="004660C4" w:rsidRPr="009C452F" w:rsidRDefault="004660C4" w:rsidP="00624376"/>
    <w:p w14:paraId="6CB3C7FC" w14:textId="77777777" w:rsidR="00624376" w:rsidRPr="009C452F" w:rsidRDefault="004660C4" w:rsidP="00624376">
      <w:pPr>
        <w:pStyle w:val="Image"/>
      </w:pPr>
      <w:bookmarkStart w:id="163" w:name="_Toc4493819"/>
      <w:r w:rsidRPr="009C452F">
        <w:t>Image 15</w:t>
      </w:r>
      <w:bookmarkEnd w:id="163"/>
    </w:p>
    <w:p w14:paraId="480C0C34" w14:textId="77777777" w:rsidR="004660C4" w:rsidRDefault="004660C4" w:rsidP="00413430">
      <w:pPr>
        <w:numPr>
          <w:ilvl w:val="2"/>
          <w:numId w:val="7"/>
        </w:numPr>
      </w:pPr>
      <w:r>
        <w:rPr>
          <w:noProof/>
          <w:lang w:eastAsia="en-NZ"/>
        </w:rPr>
        <w:drawing>
          <wp:inline distT="0" distB="0" distL="0" distR="0" wp14:anchorId="337B36AC" wp14:editId="64148D63">
            <wp:extent cx="3238500" cy="2124075"/>
            <wp:effectExtent l="0" t="0" r="0" b="9525"/>
            <wp:docPr id="946" name="Picture 946" descr="Ultrasound image with colour doppler of Muscular ventricular septal defect in the transverse long-axis interventricular septa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238500" cy="2124075"/>
                    </a:xfrm>
                    <a:prstGeom prst="rect">
                      <a:avLst/>
                    </a:prstGeom>
                  </pic:spPr>
                </pic:pic>
              </a:graphicData>
            </a:graphic>
          </wp:inline>
        </w:drawing>
      </w:r>
      <w:bookmarkStart w:id="164" w:name="_Toc4493820"/>
    </w:p>
    <w:bookmarkEnd w:id="164"/>
    <w:p w14:paraId="113CF1E6" w14:textId="77777777" w:rsidR="004660C4" w:rsidRDefault="004660C4" w:rsidP="00413430">
      <w:pPr>
        <w:numPr>
          <w:ilvl w:val="2"/>
          <w:numId w:val="7"/>
        </w:numPr>
      </w:pPr>
      <w:r>
        <w:rPr>
          <w:noProof/>
          <w:lang w:eastAsia="en-NZ"/>
        </w:rPr>
        <w:drawing>
          <wp:inline distT="0" distB="0" distL="0" distR="0" wp14:anchorId="60154C7A" wp14:editId="471A7378">
            <wp:extent cx="3208020" cy="2124075"/>
            <wp:effectExtent l="0" t="0" r="0" b="9525"/>
            <wp:docPr id="947" name="Picture 947" descr="Ultrasound image with colour doppler of Muscular ventricular septal defect in the transverse short-axis interventricular septal plane, showing bi-directiona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208020" cy="2124075"/>
                    </a:xfrm>
                    <a:prstGeom prst="rect">
                      <a:avLst/>
                    </a:prstGeom>
                  </pic:spPr>
                </pic:pic>
              </a:graphicData>
            </a:graphic>
          </wp:inline>
        </w:drawing>
      </w:r>
    </w:p>
    <w:p w14:paraId="6A18B136" w14:textId="77777777" w:rsidR="000B6C36" w:rsidRDefault="00827CA8" w:rsidP="00827CA8">
      <w:pPr>
        <w:pStyle w:val="Note"/>
      </w:pPr>
      <w:r w:rsidRPr="00827CA8">
        <w:rPr>
          <w:b/>
        </w:rPr>
        <w:t>(A)</w:t>
      </w:r>
      <w:r>
        <w:t xml:space="preserve"> </w:t>
      </w:r>
      <w:r w:rsidRPr="009C452F">
        <w:t>Muscular VSD (arrow) on colour Doppler and greyscale imaging in the transverse long</w:t>
      </w:r>
      <w:r>
        <w:t>-</w:t>
      </w:r>
      <w:r w:rsidRPr="009C452F">
        <w:t>axis IVS plane (arrows)</w:t>
      </w:r>
      <w:r>
        <w:t xml:space="preserve"> and </w:t>
      </w:r>
      <w:r w:rsidRPr="00827CA8">
        <w:rPr>
          <w:b/>
        </w:rPr>
        <w:t>(B)</w:t>
      </w:r>
      <w:r w:rsidRPr="00122E14">
        <w:t xml:space="preserve"> </w:t>
      </w:r>
      <w:r>
        <w:t>i</w:t>
      </w:r>
      <w:r w:rsidRPr="009C452F">
        <w:t>n the transverse short</w:t>
      </w:r>
      <w:r>
        <w:t>-</w:t>
      </w:r>
      <w:r w:rsidRPr="009C452F">
        <w:t>axis IVS plane with colour Doppler, showing bi</w:t>
      </w:r>
      <w:r w:rsidRPr="009C452F">
        <w:noBreakHyphen/>
        <w:t>directional flow</w:t>
      </w:r>
      <w:r>
        <w:t>.</w:t>
      </w:r>
    </w:p>
    <w:p w14:paraId="50534859" w14:textId="77777777" w:rsidR="00827CA8" w:rsidRDefault="00827CA8" w:rsidP="000B6C36"/>
    <w:p w14:paraId="260B4F1B" w14:textId="77777777" w:rsidR="004660C4" w:rsidRPr="009C452F" w:rsidRDefault="004660C4" w:rsidP="004B1685">
      <w:pPr>
        <w:pStyle w:val="Heading3"/>
      </w:pPr>
      <w:bookmarkStart w:id="165" w:name="CardiacAnomaliesAVSD"/>
      <w:r w:rsidRPr="009C452F">
        <w:t>Atrioventricular septal defect</w:t>
      </w:r>
    </w:p>
    <w:bookmarkEnd w:id="165"/>
    <w:p w14:paraId="1AE6914F" w14:textId="77777777" w:rsidR="004660C4" w:rsidRPr="009C452F" w:rsidRDefault="004660C4" w:rsidP="004B1685">
      <w:pPr>
        <w:pStyle w:val="Bullet"/>
        <w:rPr>
          <w:lang w:eastAsia="en-NZ"/>
        </w:rPr>
      </w:pPr>
      <w:r w:rsidRPr="009C452F">
        <w:rPr>
          <w:lang w:eastAsia="en-NZ"/>
        </w:rPr>
        <w:t xml:space="preserve">Characterised by a deficient AV septum and abnormalities of the AV valves, usually a common AV </w:t>
      </w:r>
      <w:proofErr w:type="gramStart"/>
      <w:r w:rsidRPr="009C452F">
        <w:rPr>
          <w:lang w:eastAsia="en-NZ"/>
        </w:rPr>
        <w:t>junction</w:t>
      </w:r>
      <w:proofErr w:type="gramEnd"/>
    </w:p>
    <w:p w14:paraId="1A6136A7" w14:textId="77777777" w:rsidR="004660C4" w:rsidRPr="009C452F" w:rsidRDefault="004660C4" w:rsidP="004B1685">
      <w:pPr>
        <w:pStyle w:val="Bullet"/>
        <w:rPr>
          <w:lang w:eastAsia="en-NZ"/>
        </w:rPr>
      </w:pPr>
      <w:r w:rsidRPr="009C452F">
        <w:rPr>
          <w:lang w:eastAsia="en-NZ"/>
        </w:rPr>
        <w:t>Also known as AV canal defect or endocardial cushion defect</w:t>
      </w:r>
    </w:p>
    <w:p w14:paraId="1E7A6BED" w14:textId="77777777" w:rsidR="004660C4" w:rsidRPr="009C452F" w:rsidRDefault="004660C4" w:rsidP="004B1685">
      <w:pPr>
        <w:pStyle w:val="Bullet"/>
        <w:rPr>
          <w:lang w:eastAsia="en-NZ"/>
        </w:rPr>
      </w:pPr>
      <w:r w:rsidRPr="009C452F">
        <w:rPr>
          <w:lang w:eastAsia="en-NZ"/>
        </w:rPr>
        <w:t>Relatively common cardiac defect (approximately 5–7 percent of congenital cardiac anomalies)</w:t>
      </w:r>
    </w:p>
    <w:p w14:paraId="598B32F8" w14:textId="77777777" w:rsidR="004660C4" w:rsidRPr="009C452F" w:rsidRDefault="004660C4" w:rsidP="004B1685">
      <w:pPr>
        <w:pStyle w:val="Bullet"/>
        <w:rPr>
          <w:i/>
          <w:lang w:eastAsia="en-NZ"/>
        </w:rPr>
      </w:pPr>
      <w:r w:rsidRPr="009C452F">
        <w:rPr>
          <w:lang w:eastAsia="en-NZ"/>
        </w:rPr>
        <w:t>Associations</w:t>
      </w:r>
      <w:r>
        <w:rPr>
          <w:lang w:eastAsia="en-NZ"/>
        </w:rPr>
        <w:t>:</w:t>
      </w:r>
    </w:p>
    <w:p w14:paraId="4C2F460F" w14:textId="77777777" w:rsidR="004660C4" w:rsidRPr="009C452F" w:rsidRDefault="004660C4" w:rsidP="004660C4">
      <w:pPr>
        <w:pStyle w:val="Dash"/>
        <w:rPr>
          <w:lang w:eastAsia="en-NZ"/>
        </w:rPr>
      </w:pPr>
      <w:r w:rsidRPr="009C452F">
        <w:rPr>
          <w:lang w:eastAsia="en-NZ"/>
        </w:rPr>
        <w:t xml:space="preserve">Other cardiac anomalies, particularly </w:t>
      </w:r>
      <w:proofErr w:type="spellStart"/>
      <w:r w:rsidRPr="009C452F">
        <w:rPr>
          <w:lang w:eastAsia="en-NZ"/>
        </w:rPr>
        <w:t>conotruncal</w:t>
      </w:r>
      <w:proofErr w:type="spellEnd"/>
      <w:r w:rsidRPr="009C452F">
        <w:rPr>
          <w:lang w:eastAsia="en-NZ"/>
        </w:rPr>
        <w:t xml:space="preserve"> abnormalities</w:t>
      </w:r>
    </w:p>
    <w:p w14:paraId="4C9F91DA" w14:textId="77777777" w:rsidR="004660C4" w:rsidRPr="009C452F" w:rsidRDefault="004660C4" w:rsidP="004660C4">
      <w:pPr>
        <w:pStyle w:val="Dash"/>
        <w:rPr>
          <w:lang w:eastAsia="en-NZ"/>
        </w:rPr>
      </w:pPr>
      <w:r w:rsidRPr="009C452F">
        <w:rPr>
          <w:lang w:eastAsia="en-NZ"/>
        </w:rPr>
        <w:t>Chromosomal anomaly, particularly trisomy 21.</w:t>
      </w:r>
    </w:p>
    <w:p w14:paraId="20AB4152" w14:textId="77777777" w:rsidR="004660C4" w:rsidRPr="009C452F" w:rsidRDefault="004660C4" w:rsidP="004B1685">
      <w:pPr>
        <w:rPr>
          <w:lang w:eastAsia="en-NZ"/>
        </w:rPr>
      </w:pPr>
    </w:p>
    <w:p w14:paraId="64F5BA8F" w14:textId="77777777" w:rsidR="004660C4" w:rsidRPr="009C452F" w:rsidRDefault="004660C4" w:rsidP="004B1685">
      <w:pPr>
        <w:rPr>
          <w:lang w:eastAsia="en-NZ"/>
        </w:rPr>
      </w:pPr>
      <w:r w:rsidRPr="009C452F">
        <w:rPr>
          <w:lang w:eastAsia="en-NZ"/>
        </w:rPr>
        <w:t>AVSD may be complete or partial.</w:t>
      </w:r>
    </w:p>
    <w:p w14:paraId="4202DCA3" w14:textId="77777777" w:rsidR="004660C4" w:rsidRPr="009C452F" w:rsidRDefault="004660C4" w:rsidP="004B1685">
      <w:pPr>
        <w:pStyle w:val="Number"/>
      </w:pPr>
      <w:r w:rsidRPr="009C452F">
        <w:t xml:space="preserve">Complete – </w:t>
      </w:r>
      <w:r w:rsidRPr="009C452F">
        <w:rPr>
          <w:lang w:eastAsia="en-NZ"/>
        </w:rPr>
        <w:t>Combination of atrial septum primum defect and inlet VSD with an abnormal common AV valve connecting to both ventricles. On ultrasound, this appears as a large central cardiac defect in diastole (when the valve is open), with blood flow</w:t>
      </w:r>
      <w:r>
        <w:rPr>
          <w:lang w:eastAsia="en-NZ"/>
        </w:rPr>
        <w:t xml:space="preserve"> </w:t>
      </w:r>
      <w:r w:rsidRPr="009C452F">
        <w:rPr>
          <w:lang w:eastAsia="en-NZ"/>
        </w:rPr>
        <w:t>between all four chambers and a common AV valve. In systole (when the valve is closed), there is loss of the normal apical offset of the tricuspid valve insertion on the septum. The common valve appears as a curvilinear continuous echogenic line. The ventricular size can be assessed for an unbalanced AVSD.</w:t>
      </w:r>
    </w:p>
    <w:p w14:paraId="02D72725" w14:textId="77777777" w:rsidR="007A30A5" w:rsidRDefault="004660C4" w:rsidP="004B1685">
      <w:pPr>
        <w:pStyle w:val="Number"/>
        <w:rPr>
          <w:lang w:eastAsia="en-NZ"/>
        </w:rPr>
      </w:pPr>
      <w:r w:rsidRPr="009C452F">
        <w:t xml:space="preserve">Partial – </w:t>
      </w:r>
      <w:r w:rsidRPr="009C452F">
        <w:rPr>
          <w:lang w:eastAsia="en-NZ"/>
        </w:rPr>
        <w:t>Atrial septum primum defect with both mitral and tricuspid valve annuli usually present but loss of the normal offsetting of the AV valves, which attach at the same level on the IVS (rather than more the apical offset of the tricuspid valve observed in the normal heart).</w:t>
      </w:r>
    </w:p>
    <w:p w14:paraId="13056653" w14:textId="77777777" w:rsidR="004660C4" w:rsidRPr="009C452F" w:rsidRDefault="004660C4" w:rsidP="004B1685">
      <w:pPr>
        <w:spacing w:before="60"/>
        <w:ind w:left="567"/>
        <w:rPr>
          <w:lang w:eastAsia="en-NZ"/>
        </w:rPr>
      </w:pPr>
      <w:r w:rsidRPr="009C452F">
        <w:rPr>
          <w:lang w:eastAsia="en-NZ"/>
        </w:rPr>
        <w:t>Ultrasound features of partial AVSD are a linear AV valve insertion and atrial septum primum defect, but without a large VSD.</w:t>
      </w:r>
    </w:p>
    <w:p w14:paraId="51333441" w14:textId="77777777" w:rsidR="004660C4" w:rsidRPr="009C452F" w:rsidRDefault="004660C4" w:rsidP="004B1685">
      <w:pPr>
        <w:rPr>
          <w:lang w:eastAsia="en-NZ"/>
        </w:rPr>
      </w:pPr>
    </w:p>
    <w:p w14:paraId="346871A3" w14:textId="77777777" w:rsidR="004660C4" w:rsidRPr="009C452F" w:rsidRDefault="004660C4" w:rsidP="004B1685">
      <w:pPr>
        <w:rPr>
          <w:lang w:eastAsia="en-NZ"/>
        </w:rPr>
      </w:pPr>
      <w:r w:rsidRPr="009C452F">
        <w:rPr>
          <w:lang w:eastAsia="en-NZ"/>
        </w:rPr>
        <w:t>AVSD may be balanced or unbalanced (where the AV connection drains predominantly to one ventricle, causing disproportion in ventricular size).</w:t>
      </w:r>
    </w:p>
    <w:p w14:paraId="25DC53C2" w14:textId="77777777" w:rsidR="004660C4" w:rsidRPr="009C452F" w:rsidRDefault="004660C4" w:rsidP="004B1685">
      <w:pPr>
        <w:rPr>
          <w:lang w:eastAsia="en-NZ"/>
        </w:rPr>
      </w:pPr>
    </w:p>
    <w:p w14:paraId="1085EF47" w14:textId="77777777" w:rsidR="004660C4" w:rsidRPr="009C452F" w:rsidRDefault="004660C4" w:rsidP="004B1685">
      <w:pPr>
        <w:rPr>
          <w:lang w:eastAsia="en-NZ"/>
        </w:rPr>
      </w:pPr>
      <w:r w:rsidRPr="009C452F">
        <w:rPr>
          <w:lang w:eastAsia="en-NZ"/>
        </w:rPr>
        <w:t>Colour Doppler is helpful in confirming the diagnosis, showing a single channel of blood flow to the ventricles, dividing over the remaining ventricular septum, and common valve regurgitation in most cases of complete AVSD.</w:t>
      </w:r>
    </w:p>
    <w:p w14:paraId="7D393A4D" w14:textId="77777777" w:rsidR="004660C4" w:rsidRPr="009C452F" w:rsidRDefault="004660C4" w:rsidP="004B1685">
      <w:pPr>
        <w:rPr>
          <w:lang w:eastAsia="en-NZ"/>
        </w:rPr>
      </w:pPr>
    </w:p>
    <w:p w14:paraId="177E8F11" w14:textId="77777777" w:rsidR="004B1685" w:rsidRPr="00122E14" w:rsidRDefault="004660C4" w:rsidP="004B1685">
      <w:pPr>
        <w:pStyle w:val="Image"/>
      </w:pPr>
      <w:bookmarkStart w:id="166" w:name="_Toc4493821"/>
      <w:r w:rsidRPr="009C452F">
        <w:t>Image 1</w:t>
      </w:r>
      <w:r>
        <w:t>6</w:t>
      </w:r>
      <w:bookmarkEnd w:id="166"/>
    </w:p>
    <w:p w14:paraId="6D4332A6" w14:textId="77777777" w:rsidR="004660C4" w:rsidRDefault="004660C4" w:rsidP="00413430">
      <w:pPr>
        <w:numPr>
          <w:ilvl w:val="2"/>
          <w:numId w:val="7"/>
        </w:numPr>
      </w:pPr>
      <w:r>
        <w:rPr>
          <w:noProof/>
          <w:lang w:eastAsia="en-NZ"/>
        </w:rPr>
        <w:drawing>
          <wp:inline distT="0" distB="0" distL="0" distR="0" wp14:anchorId="772E03EB" wp14:editId="7FD6BED8">
            <wp:extent cx="2568272" cy="1998549"/>
            <wp:effectExtent l="0" t="0" r="3810" b="1905"/>
            <wp:docPr id="948" name="Picture 948" descr="Ultrasound image of complete atrioventricular septal defect with common atrioventricular valve in systole (valve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570876" cy="2000575"/>
                    </a:xfrm>
                    <a:prstGeom prst="rect">
                      <a:avLst/>
                    </a:prstGeom>
                  </pic:spPr>
                </pic:pic>
              </a:graphicData>
            </a:graphic>
          </wp:inline>
        </w:drawing>
      </w:r>
    </w:p>
    <w:p w14:paraId="45FB0257" w14:textId="77777777" w:rsidR="004B1685" w:rsidRDefault="00827CA8" w:rsidP="00827CA8">
      <w:pPr>
        <w:pStyle w:val="Note"/>
      </w:pPr>
      <w:r w:rsidRPr="00122E14">
        <w:t>Complete AVSD with common AV valve (arrow) in systole (valve closed)</w:t>
      </w:r>
      <w:r>
        <w:t>.</w:t>
      </w:r>
    </w:p>
    <w:p w14:paraId="49959D25" w14:textId="77777777" w:rsidR="00827CA8" w:rsidRDefault="00827CA8" w:rsidP="004B1685"/>
    <w:p w14:paraId="0BBA709B" w14:textId="77777777" w:rsidR="004B1685" w:rsidRPr="00800935" w:rsidRDefault="004660C4" w:rsidP="004B1685">
      <w:pPr>
        <w:pStyle w:val="Image"/>
      </w:pPr>
      <w:bookmarkStart w:id="167" w:name="_Toc4493822"/>
      <w:r w:rsidRPr="009C452F">
        <w:t>Image 1</w:t>
      </w:r>
      <w:r>
        <w:t>7</w:t>
      </w:r>
      <w:bookmarkEnd w:id="167"/>
    </w:p>
    <w:p w14:paraId="0A7EADD3" w14:textId="77777777" w:rsidR="004660C4" w:rsidRDefault="004660C4" w:rsidP="00827CA8">
      <w:r>
        <w:rPr>
          <w:noProof/>
          <w:lang w:eastAsia="en-NZ"/>
        </w:rPr>
        <w:drawing>
          <wp:inline distT="0" distB="0" distL="0" distR="0" wp14:anchorId="6BCC3349" wp14:editId="2A27DB30">
            <wp:extent cx="2568272" cy="2026600"/>
            <wp:effectExtent l="0" t="0" r="3810" b="0"/>
            <wp:docPr id="949" name="Picture 949" descr="Ultrasound image of complete atrioventricular septal defect with common atrioventricular valve in diastole (valve open) with a large central d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567758" cy="2026194"/>
                    </a:xfrm>
                    <a:prstGeom prst="rect">
                      <a:avLst/>
                    </a:prstGeom>
                  </pic:spPr>
                </pic:pic>
              </a:graphicData>
            </a:graphic>
          </wp:inline>
        </w:drawing>
      </w:r>
    </w:p>
    <w:p w14:paraId="38DF1E04" w14:textId="77777777" w:rsidR="004B1685" w:rsidRDefault="00827CA8" w:rsidP="00827CA8">
      <w:pPr>
        <w:pStyle w:val="Note"/>
      </w:pPr>
      <w:r w:rsidRPr="00800935">
        <w:t>Complete AVSD with common AV valve in diastole (valve open) with a large central defect (arrow)</w:t>
      </w:r>
      <w:r>
        <w:t>.</w:t>
      </w:r>
    </w:p>
    <w:p w14:paraId="628F594A" w14:textId="77777777" w:rsidR="00827CA8" w:rsidRPr="009C452F" w:rsidRDefault="00827CA8" w:rsidP="00827CA8"/>
    <w:p w14:paraId="306163EB" w14:textId="77777777" w:rsidR="004B1685" w:rsidRPr="00800935" w:rsidRDefault="004660C4" w:rsidP="004B1685">
      <w:pPr>
        <w:pStyle w:val="Image"/>
      </w:pPr>
      <w:bookmarkStart w:id="168" w:name="_Toc4493823"/>
      <w:r w:rsidRPr="009C452F">
        <w:t>Image 1</w:t>
      </w:r>
      <w:r>
        <w:t>8</w:t>
      </w:r>
      <w:bookmarkEnd w:id="168"/>
    </w:p>
    <w:p w14:paraId="234307C3" w14:textId="77777777" w:rsidR="004660C4" w:rsidRDefault="004660C4" w:rsidP="00413430">
      <w:pPr>
        <w:numPr>
          <w:ilvl w:val="2"/>
          <w:numId w:val="7"/>
        </w:numPr>
      </w:pPr>
      <w:r>
        <w:rPr>
          <w:noProof/>
          <w:lang w:eastAsia="en-NZ"/>
        </w:rPr>
        <w:drawing>
          <wp:inline distT="0" distB="0" distL="0" distR="0" wp14:anchorId="70340005" wp14:editId="29E03F60">
            <wp:extent cx="2533650" cy="2076450"/>
            <wp:effectExtent l="0" t="0" r="0" b="0"/>
            <wp:docPr id="950" name="Picture 950" descr="Ultrasound image with colour doppler of complete atrioventricular septal defect filling the large central defect and common valve regurg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533650" cy="2076450"/>
                    </a:xfrm>
                    <a:prstGeom prst="rect">
                      <a:avLst/>
                    </a:prstGeom>
                  </pic:spPr>
                </pic:pic>
              </a:graphicData>
            </a:graphic>
          </wp:inline>
        </w:drawing>
      </w:r>
    </w:p>
    <w:p w14:paraId="5D8D9210" w14:textId="77777777" w:rsidR="004B1685" w:rsidRDefault="00827CA8" w:rsidP="00827CA8">
      <w:pPr>
        <w:pStyle w:val="Note"/>
      </w:pPr>
      <w:r w:rsidRPr="00800935">
        <w:t xml:space="preserve">Complete AVSD with colour Doppler filling the large central defect and common valve regurgitation </w:t>
      </w:r>
      <w:r>
        <w:t>(a</w:t>
      </w:r>
      <w:r w:rsidRPr="00800935">
        <w:t>rrow)</w:t>
      </w:r>
      <w:r>
        <w:t>.</w:t>
      </w:r>
    </w:p>
    <w:p w14:paraId="1B2961EE" w14:textId="77777777" w:rsidR="00827CA8" w:rsidRPr="009C452F" w:rsidRDefault="00827CA8" w:rsidP="004B1685"/>
    <w:p w14:paraId="1D9EB371" w14:textId="77777777" w:rsidR="004660C4" w:rsidRPr="009C452F" w:rsidRDefault="004660C4" w:rsidP="004B1685">
      <w:pPr>
        <w:pStyle w:val="Heading3"/>
      </w:pPr>
      <w:r w:rsidRPr="009C452F">
        <w:t>Other atrial septal defects</w:t>
      </w:r>
    </w:p>
    <w:p w14:paraId="6C56B091" w14:textId="77777777" w:rsidR="004660C4" w:rsidRPr="009C452F" w:rsidRDefault="004660C4" w:rsidP="004B1685">
      <w:pPr>
        <w:pStyle w:val="Bullet"/>
      </w:pPr>
      <w:r w:rsidRPr="009C452F">
        <w:t>Atrial septal defects (ASDs) are rarely detected prenatally and often not detectable until birth</w:t>
      </w:r>
      <w:r w:rsidR="004B1685">
        <w:t>.</w:t>
      </w:r>
    </w:p>
    <w:p w14:paraId="54C0A58F" w14:textId="77777777" w:rsidR="004660C4" w:rsidRPr="009C452F" w:rsidRDefault="004660C4" w:rsidP="004B1685">
      <w:pPr>
        <w:pStyle w:val="Bullet"/>
      </w:pPr>
      <w:r w:rsidRPr="009C452F">
        <w:t>Defined as an abnormal opening of the atrial septum, with communication between the left and right atria</w:t>
      </w:r>
      <w:r w:rsidR="004B1685">
        <w:t>.</w:t>
      </w:r>
    </w:p>
    <w:p w14:paraId="7D9C3497" w14:textId="77777777" w:rsidR="004660C4" w:rsidRPr="00827CA8" w:rsidRDefault="004660C4" w:rsidP="004B1685">
      <w:pPr>
        <w:pStyle w:val="Bullet"/>
        <w:rPr>
          <w:spacing w:val="-2"/>
        </w:rPr>
      </w:pPr>
      <w:r w:rsidRPr="00827CA8">
        <w:rPr>
          <w:spacing w:val="-2"/>
        </w:rPr>
        <w:t>Common: in approximately 7 percent of infants with congenital cardiac abnormalities</w:t>
      </w:r>
      <w:r w:rsidR="004B1685" w:rsidRPr="00827CA8">
        <w:rPr>
          <w:spacing w:val="-2"/>
        </w:rPr>
        <w:t>.</w:t>
      </w:r>
    </w:p>
    <w:p w14:paraId="6C9A764B" w14:textId="77777777" w:rsidR="004660C4" w:rsidRPr="009C452F" w:rsidRDefault="004660C4" w:rsidP="004B1685">
      <w:pPr>
        <w:pStyle w:val="Bullet"/>
      </w:pPr>
      <w:r w:rsidRPr="009C452F">
        <w:t>Incidence</w:t>
      </w:r>
      <w:r>
        <w:t>:</w:t>
      </w:r>
      <w:r w:rsidRPr="009C452F">
        <w:t xml:space="preserve"> about 1:1,500 live births</w:t>
      </w:r>
      <w:r w:rsidR="004B1685">
        <w:t>.</w:t>
      </w:r>
    </w:p>
    <w:p w14:paraId="7CB91BBF" w14:textId="77777777" w:rsidR="004660C4" w:rsidRPr="009C452F" w:rsidRDefault="004660C4" w:rsidP="004B1685">
      <w:pPr>
        <w:pStyle w:val="Bullet"/>
      </w:pPr>
      <w:r w:rsidRPr="009C452F">
        <w:t>When detected prenatally, careful cardiac review for associated anomalies is required (including AVSD, isomerism, anomalous pulmonary venous drainage and aortic coarctation)</w:t>
      </w:r>
      <w:r w:rsidR="004B1685">
        <w:t>.</w:t>
      </w:r>
    </w:p>
    <w:p w14:paraId="646A5C01" w14:textId="77777777" w:rsidR="004660C4" w:rsidRPr="009C452F" w:rsidRDefault="004660C4" w:rsidP="004B1685">
      <w:pPr>
        <w:pStyle w:val="Bullet"/>
      </w:pPr>
      <w:r w:rsidRPr="009C452F">
        <w:t>Beware diagnosing an ASD when a persistent left SVC is present. Assess with colour Doppler for left-to-right shunting due to a dilated coronary sinus</w:t>
      </w:r>
      <w:r w:rsidR="004B1685">
        <w:t>.</w:t>
      </w:r>
    </w:p>
    <w:p w14:paraId="5F5888AC" w14:textId="77777777" w:rsidR="004660C4" w:rsidRPr="009C452F" w:rsidRDefault="004660C4" w:rsidP="004B1685">
      <w:pPr>
        <w:pStyle w:val="Bullet"/>
      </w:pPr>
      <w:r w:rsidRPr="009C452F">
        <w:t xml:space="preserve">In the third trimester, the foramen </w:t>
      </w:r>
      <w:proofErr w:type="spellStart"/>
      <w:r w:rsidRPr="009C452F">
        <w:t>ovale</w:t>
      </w:r>
      <w:proofErr w:type="spellEnd"/>
      <w:r w:rsidRPr="009C452F">
        <w:t xml:space="preserve"> flap may appear redundant (</w:t>
      </w:r>
      <w:r w:rsidR="007A30A5">
        <w:t>‘</w:t>
      </w:r>
      <w:r w:rsidRPr="009C452F">
        <w:t xml:space="preserve">aneurysm of the foramen </w:t>
      </w:r>
      <w:proofErr w:type="spellStart"/>
      <w:r w:rsidRPr="009C452F">
        <w:t>ovale</w:t>
      </w:r>
      <w:proofErr w:type="spellEnd"/>
      <w:r w:rsidR="007A30A5">
        <w:t>’</w:t>
      </w:r>
      <w:r w:rsidRPr="009C452F">
        <w:t>), a normal variant that should not be confused with an ASD.</w:t>
      </w:r>
    </w:p>
    <w:p w14:paraId="6280276B" w14:textId="77777777" w:rsidR="004660C4" w:rsidRPr="009C452F" w:rsidRDefault="004660C4" w:rsidP="004B1685">
      <w:pPr>
        <w:rPr>
          <w:lang w:eastAsia="en-NZ"/>
        </w:rPr>
      </w:pPr>
    </w:p>
    <w:p w14:paraId="69751427" w14:textId="77777777" w:rsidR="004660C4" w:rsidRPr="009C452F" w:rsidRDefault="004660C4" w:rsidP="004B1685">
      <w:pPr>
        <w:rPr>
          <w:lang w:eastAsia="en-NZ"/>
        </w:rPr>
      </w:pPr>
      <w:r w:rsidRPr="009C452F">
        <w:rPr>
          <w:lang w:eastAsia="en-NZ"/>
        </w:rPr>
        <w:t>Classified according to embryonic origin and location</w:t>
      </w:r>
      <w:r>
        <w:rPr>
          <w:lang w:eastAsia="en-NZ"/>
        </w:rPr>
        <w:t xml:space="preserve"> as</w:t>
      </w:r>
      <w:r w:rsidRPr="009C452F">
        <w:rPr>
          <w:lang w:eastAsia="en-NZ"/>
        </w:rPr>
        <w:t>:</w:t>
      </w:r>
    </w:p>
    <w:p w14:paraId="4B9305AB" w14:textId="77777777" w:rsidR="004660C4" w:rsidRPr="009C452F" w:rsidRDefault="004660C4" w:rsidP="004B1685">
      <w:pPr>
        <w:pStyle w:val="Number"/>
        <w:rPr>
          <w:lang w:eastAsia="en-NZ"/>
        </w:rPr>
      </w:pPr>
      <w:r w:rsidRPr="009C452F">
        <w:rPr>
          <w:lang w:eastAsia="en-NZ"/>
        </w:rPr>
        <w:t>Septum primum ASD (ASD I)</w:t>
      </w:r>
    </w:p>
    <w:p w14:paraId="624D415E" w14:textId="77777777" w:rsidR="004660C4" w:rsidRPr="009C452F" w:rsidRDefault="004660C4" w:rsidP="004B1685">
      <w:pPr>
        <w:pStyle w:val="Number"/>
        <w:rPr>
          <w:lang w:eastAsia="en-NZ"/>
        </w:rPr>
      </w:pPr>
      <w:r w:rsidRPr="009C452F">
        <w:rPr>
          <w:lang w:eastAsia="en-NZ"/>
        </w:rPr>
        <w:t>Septum secundum ASD (ASD II)</w:t>
      </w:r>
    </w:p>
    <w:p w14:paraId="48D1A198" w14:textId="77777777" w:rsidR="004660C4" w:rsidRPr="009C452F" w:rsidRDefault="004660C4" w:rsidP="004B1685">
      <w:pPr>
        <w:pStyle w:val="Number"/>
        <w:rPr>
          <w:lang w:eastAsia="en-NZ"/>
        </w:rPr>
      </w:pPr>
      <w:r w:rsidRPr="009C452F">
        <w:rPr>
          <w:lang w:eastAsia="en-NZ"/>
        </w:rPr>
        <w:t xml:space="preserve">Sinus venosus ASD – rare and difficult to detect </w:t>
      </w:r>
      <w:proofErr w:type="gramStart"/>
      <w:r w:rsidRPr="009C452F">
        <w:rPr>
          <w:lang w:eastAsia="en-NZ"/>
        </w:rPr>
        <w:t>prenatally</w:t>
      </w:r>
      <w:proofErr w:type="gramEnd"/>
    </w:p>
    <w:p w14:paraId="2D311405" w14:textId="77777777" w:rsidR="004660C4" w:rsidRPr="009C452F" w:rsidRDefault="004660C4" w:rsidP="004B1685">
      <w:pPr>
        <w:pStyle w:val="Number"/>
        <w:rPr>
          <w:lang w:eastAsia="en-NZ"/>
        </w:rPr>
      </w:pPr>
      <w:r w:rsidRPr="009C452F">
        <w:rPr>
          <w:lang w:eastAsia="en-NZ"/>
        </w:rPr>
        <w:t>Coronary sinus defect – rare and difficult to detect prenatally.</w:t>
      </w:r>
    </w:p>
    <w:p w14:paraId="4ED9C873" w14:textId="77777777" w:rsidR="004660C4" w:rsidRPr="009C452F" w:rsidRDefault="004660C4" w:rsidP="004B1685"/>
    <w:p w14:paraId="13EBCC4E" w14:textId="77777777" w:rsidR="004660C4" w:rsidRPr="009C452F" w:rsidRDefault="004660C4" w:rsidP="004B1685">
      <w:pPr>
        <w:pStyle w:val="Heading4"/>
        <w:rPr>
          <w:lang w:eastAsia="en-NZ"/>
        </w:rPr>
      </w:pPr>
      <w:r w:rsidRPr="009C452F">
        <w:rPr>
          <w:lang w:eastAsia="en-NZ"/>
        </w:rPr>
        <w:t>1</w:t>
      </w:r>
      <w:r w:rsidRPr="009C452F">
        <w:rPr>
          <w:lang w:eastAsia="en-NZ"/>
        </w:rPr>
        <w:tab/>
        <w:t>Septum primum (ASD I)</w:t>
      </w:r>
    </w:p>
    <w:p w14:paraId="58098EB9" w14:textId="320A8C12" w:rsidR="004660C4" w:rsidRPr="009C452F" w:rsidRDefault="004660C4" w:rsidP="004B1685">
      <w:pPr>
        <w:pStyle w:val="Bullet"/>
        <w:rPr>
          <w:lang w:eastAsia="en-NZ"/>
        </w:rPr>
      </w:pPr>
      <w:r w:rsidRPr="009C452F">
        <w:rPr>
          <w:lang w:eastAsia="en-NZ"/>
        </w:rPr>
        <w:t>Also known as partial AVSD</w:t>
      </w:r>
      <w:r w:rsidR="000E1362">
        <w:rPr>
          <w:lang w:eastAsia="en-NZ"/>
        </w:rPr>
        <w:t>.</w:t>
      </w:r>
    </w:p>
    <w:p w14:paraId="01B52681" w14:textId="59AC5964" w:rsidR="004660C4" w:rsidRPr="009C452F" w:rsidRDefault="004660C4" w:rsidP="004B1685">
      <w:pPr>
        <w:pStyle w:val="Bullet"/>
        <w:rPr>
          <w:lang w:eastAsia="en-NZ"/>
        </w:rPr>
      </w:pPr>
      <w:r w:rsidRPr="009C452F">
        <w:rPr>
          <w:lang w:eastAsia="en-NZ"/>
        </w:rPr>
        <w:t>Second most common type of ASD (after secundum)</w:t>
      </w:r>
      <w:r w:rsidR="000E1362">
        <w:rPr>
          <w:lang w:eastAsia="en-NZ"/>
        </w:rPr>
        <w:t>.</w:t>
      </w:r>
    </w:p>
    <w:p w14:paraId="1D92C76E" w14:textId="43EE3CC6" w:rsidR="004660C4" w:rsidRPr="009C452F" w:rsidRDefault="004660C4" w:rsidP="004B1685">
      <w:pPr>
        <w:pStyle w:val="Bullet"/>
        <w:rPr>
          <w:lang w:eastAsia="en-NZ"/>
        </w:rPr>
      </w:pPr>
      <w:r w:rsidRPr="009C452F">
        <w:rPr>
          <w:lang w:eastAsia="en-NZ"/>
        </w:rPr>
        <w:t>Characterised by a gap in the embryologic septum primum, adjacent to both AV valves</w:t>
      </w:r>
      <w:r w:rsidR="000E1362">
        <w:rPr>
          <w:lang w:eastAsia="en-NZ"/>
        </w:rPr>
        <w:t>.</w:t>
      </w:r>
    </w:p>
    <w:p w14:paraId="22F99305" w14:textId="259E63E7" w:rsidR="004660C4" w:rsidRPr="009C452F" w:rsidRDefault="004660C4" w:rsidP="004B1685">
      <w:pPr>
        <w:pStyle w:val="Bullet"/>
        <w:rPr>
          <w:lang w:eastAsia="en-NZ"/>
        </w:rPr>
      </w:pPr>
      <w:r w:rsidRPr="009C452F">
        <w:rPr>
          <w:lang w:eastAsia="en-NZ"/>
        </w:rPr>
        <w:t>Commonly associated with aneuploidies, such as trisomy 21</w:t>
      </w:r>
      <w:r w:rsidR="000E1362">
        <w:rPr>
          <w:lang w:eastAsia="en-NZ"/>
        </w:rPr>
        <w:t>.</w:t>
      </w:r>
    </w:p>
    <w:p w14:paraId="5B89D8F1" w14:textId="7D312508" w:rsidR="004660C4" w:rsidRPr="009C452F" w:rsidRDefault="004660C4" w:rsidP="004B1685">
      <w:pPr>
        <w:pStyle w:val="Bullet"/>
        <w:rPr>
          <w:lang w:eastAsia="en-NZ"/>
        </w:rPr>
      </w:pPr>
      <w:r w:rsidRPr="009C452F">
        <w:rPr>
          <w:lang w:eastAsia="en-NZ"/>
        </w:rPr>
        <w:t xml:space="preserve">Can be detected prenatally as a gap in the septum primum, often associated with lack of the normal offsetting (linear insertion) of the AV valves (as seen with an </w:t>
      </w:r>
      <w:hyperlink w:anchor="CardiacAnomaliesAVSD" w:history="1">
        <w:r w:rsidRPr="009C452F">
          <w:rPr>
            <w:rStyle w:val="Hyperlink"/>
          </w:rPr>
          <w:t>AVSD</w:t>
        </w:r>
      </w:hyperlink>
      <w:r>
        <w:rPr>
          <w:lang w:eastAsia="en-NZ"/>
        </w:rPr>
        <w:t>,</w:t>
      </w:r>
      <w:r w:rsidRPr="009C452F">
        <w:rPr>
          <w:lang w:eastAsia="en-NZ"/>
        </w:rPr>
        <w:t xml:space="preserve"> see above)</w:t>
      </w:r>
      <w:r w:rsidR="004B1685">
        <w:rPr>
          <w:lang w:eastAsia="en-NZ"/>
        </w:rPr>
        <w:t>.</w:t>
      </w:r>
    </w:p>
    <w:p w14:paraId="5254833F" w14:textId="77777777" w:rsidR="004660C4" w:rsidRPr="009C452F" w:rsidRDefault="004660C4" w:rsidP="004B1685">
      <w:pPr>
        <w:pStyle w:val="Bullet"/>
        <w:rPr>
          <w:lang w:eastAsia="en-NZ"/>
        </w:rPr>
      </w:pPr>
      <w:r w:rsidRPr="009C452F">
        <w:rPr>
          <w:lang w:eastAsia="en-NZ"/>
        </w:rPr>
        <w:t xml:space="preserve">Colour Doppler may confirm the ASD by demonstrating </w:t>
      </w:r>
      <w:r w:rsidRPr="009C452F">
        <w:rPr>
          <w:b/>
          <w:bCs/>
          <w:lang w:eastAsia="en-NZ"/>
        </w:rPr>
        <w:t>right-to-left</w:t>
      </w:r>
      <w:r w:rsidRPr="009C452F">
        <w:t xml:space="preserve"> </w:t>
      </w:r>
      <w:r w:rsidRPr="009C452F">
        <w:rPr>
          <w:lang w:eastAsia="en-NZ"/>
        </w:rPr>
        <w:t xml:space="preserve">shunting of blood across the atrial septum adjacent to the AV valves and separate from the normal foramen </w:t>
      </w:r>
      <w:proofErr w:type="spellStart"/>
      <w:r w:rsidRPr="009C452F">
        <w:rPr>
          <w:lang w:eastAsia="en-NZ"/>
        </w:rPr>
        <w:t>ovale</w:t>
      </w:r>
      <w:proofErr w:type="spellEnd"/>
      <w:r w:rsidR="004B1685">
        <w:rPr>
          <w:lang w:eastAsia="en-NZ"/>
        </w:rPr>
        <w:t>.</w:t>
      </w:r>
    </w:p>
    <w:p w14:paraId="0F3BDEBB" w14:textId="77777777" w:rsidR="004660C4" w:rsidRPr="009C452F" w:rsidRDefault="004660C4" w:rsidP="004B1685">
      <w:pPr>
        <w:pStyle w:val="Bullet"/>
        <w:rPr>
          <w:lang w:eastAsia="en-NZ"/>
        </w:rPr>
      </w:pPr>
      <w:r w:rsidRPr="009C452F">
        <w:rPr>
          <w:b/>
          <w:lang w:eastAsia="en-NZ"/>
        </w:rPr>
        <w:t>Beware:</w:t>
      </w:r>
      <w:r w:rsidRPr="009C452F">
        <w:rPr>
          <w:lang w:eastAsia="en-NZ"/>
        </w:rPr>
        <w:t xml:space="preserve"> The normal or dilated coronary sinus may be mistaken for a septum primum ASD but shows colour Doppler flow from</w:t>
      </w:r>
      <w:r w:rsidRPr="009C452F">
        <w:rPr>
          <w:b/>
          <w:bCs/>
          <w:lang w:eastAsia="en-NZ"/>
        </w:rPr>
        <w:t xml:space="preserve"> left to right</w:t>
      </w:r>
      <w:r w:rsidRPr="009C452F">
        <w:t xml:space="preserve"> </w:t>
      </w:r>
      <w:r w:rsidRPr="009C452F">
        <w:rPr>
          <w:lang w:eastAsia="en-NZ"/>
        </w:rPr>
        <w:t>into the right atrium.</w:t>
      </w:r>
    </w:p>
    <w:p w14:paraId="06DC736B" w14:textId="77777777" w:rsidR="004660C4" w:rsidRPr="009C452F" w:rsidRDefault="004660C4" w:rsidP="004B1685"/>
    <w:p w14:paraId="52448E49" w14:textId="77777777" w:rsidR="004B1685" w:rsidRPr="00800935" w:rsidRDefault="004660C4" w:rsidP="004B1685">
      <w:pPr>
        <w:pStyle w:val="Image"/>
      </w:pPr>
      <w:bookmarkStart w:id="169" w:name="_Toc4493824"/>
      <w:r w:rsidRPr="009C452F">
        <w:t xml:space="preserve">Image </w:t>
      </w:r>
      <w:r>
        <w:t>19</w:t>
      </w:r>
      <w:bookmarkEnd w:id="169"/>
    </w:p>
    <w:p w14:paraId="2B136C20" w14:textId="77777777" w:rsidR="004660C4" w:rsidRDefault="004660C4" w:rsidP="00413430">
      <w:pPr>
        <w:numPr>
          <w:ilvl w:val="2"/>
          <w:numId w:val="7"/>
        </w:numPr>
        <w:rPr>
          <w:noProof/>
          <w:lang w:eastAsia="en-NZ"/>
        </w:rPr>
      </w:pPr>
      <w:r>
        <w:rPr>
          <w:noProof/>
          <w:lang w:eastAsia="en-NZ"/>
        </w:rPr>
        <w:drawing>
          <wp:inline distT="0" distB="0" distL="0" distR="0" wp14:anchorId="760CF563" wp14:editId="714D2BF3">
            <wp:extent cx="2628900" cy="2314575"/>
            <wp:effectExtent l="0" t="0" r="0" b="9525"/>
            <wp:docPr id="951" name="Picture 951" descr="Ultrasound image of septum primum atrial septal defect shown as a gap in the septum primum separate from the normal foramen ovale with right-to-lef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628900" cy="2314575"/>
                    </a:xfrm>
                    <a:prstGeom prst="rect">
                      <a:avLst/>
                    </a:prstGeom>
                  </pic:spPr>
                </pic:pic>
              </a:graphicData>
            </a:graphic>
          </wp:inline>
        </w:drawing>
      </w:r>
    </w:p>
    <w:p w14:paraId="2327C6CB" w14:textId="77777777" w:rsidR="004B1685" w:rsidRDefault="00827CA8" w:rsidP="00827CA8">
      <w:pPr>
        <w:pStyle w:val="Note"/>
        <w:rPr>
          <w:noProof/>
          <w:lang w:eastAsia="en-NZ"/>
        </w:rPr>
      </w:pPr>
      <w:r w:rsidRPr="00800935">
        <w:t>Septum primum ASD</w:t>
      </w:r>
      <w:r>
        <w:t xml:space="preserve"> </w:t>
      </w:r>
      <w:r w:rsidRPr="00800935">
        <w:t xml:space="preserve">(white arrow) shown as a gap in the septum primum separate from the normal foramen </w:t>
      </w:r>
      <w:proofErr w:type="spellStart"/>
      <w:r w:rsidRPr="00800935">
        <w:t>ovale</w:t>
      </w:r>
      <w:proofErr w:type="spellEnd"/>
      <w:r w:rsidRPr="00800935">
        <w:t xml:space="preserve"> with </w:t>
      </w:r>
      <w:r w:rsidRPr="00827CA8">
        <w:rPr>
          <w:b/>
        </w:rPr>
        <w:t>right-to-left</w:t>
      </w:r>
      <w:r w:rsidRPr="00800935">
        <w:t xml:space="preserve"> flow in blue (red arrow)</w:t>
      </w:r>
      <w:r>
        <w:t>.</w:t>
      </w:r>
    </w:p>
    <w:p w14:paraId="480211F1" w14:textId="77777777" w:rsidR="00827CA8" w:rsidRPr="009C452F" w:rsidRDefault="00827CA8" w:rsidP="004B1685">
      <w:pPr>
        <w:rPr>
          <w:noProof/>
          <w:lang w:eastAsia="en-NZ"/>
        </w:rPr>
      </w:pPr>
    </w:p>
    <w:p w14:paraId="12772D3C" w14:textId="77777777" w:rsidR="004660C4" w:rsidRPr="009C452F" w:rsidRDefault="004660C4" w:rsidP="004B1685">
      <w:pPr>
        <w:pStyle w:val="Image"/>
      </w:pPr>
      <w:bookmarkStart w:id="170" w:name="_Toc4493825"/>
      <w:r w:rsidRPr="009C452F">
        <w:rPr>
          <w:noProof/>
        </w:rPr>
        <w:t>Image</w:t>
      </w:r>
      <w:r w:rsidRPr="009C452F">
        <w:t xml:space="preserve"> 2</w:t>
      </w:r>
      <w:r>
        <w:t>0</w:t>
      </w:r>
      <w:bookmarkEnd w:id="170"/>
    </w:p>
    <w:p w14:paraId="010F12BE" w14:textId="77777777" w:rsidR="004660C4" w:rsidRPr="009C452F" w:rsidRDefault="004660C4" w:rsidP="00413430">
      <w:pPr>
        <w:numPr>
          <w:ilvl w:val="2"/>
          <w:numId w:val="7"/>
        </w:numPr>
        <w:rPr>
          <w:noProof/>
          <w:lang w:eastAsia="en-NZ"/>
        </w:rPr>
      </w:pPr>
      <w:r>
        <w:rPr>
          <w:noProof/>
          <w:lang w:eastAsia="en-NZ"/>
        </w:rPr>
        <w:drawing>
          <wp:inline distT="0" distB="0" distL="0" distR="0" wp14:anchorId="1EF0A1C0" wp14:editId="43A2023E">
            <wp:extent cx="2581275" cy="2314575"/>
            <wp:effectExtent l="0" t="0" r="9525" b="9525"/>
            <wp:docPr id="952" name="Picture 952" descr="Ultrasound image of septum primum atrial septal defect with right-to-left flow across the atrial sep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581275" cy="2314575"/>
                    </a:xfrm>
                    <a:prstGeom prst="rect">
                      <a:avLst/>
                    </a:prstGeom>
                  </pic:spPr>
                </pic:pic>
              </a:graphicData>
            </a:graphic>
          </wp:inline>
        </w:drawing>
      </w:r>
    </w:p>
    <w:p w14:paraId="3A4EC27D" w14:textId="77777777" w:rsidR="004660C4" w:rsidRDefault="00827CA8" w:rsidP="00827CA8">
      <w:pPr>
        <w:pStyle w:val="Note"/>
      </w:pPr>
      <w:r w:rsidRPr="00800935">
        <w:t xml:space="preserve">Septum primum ASD (white arrow), with </w:t>
      </w:r>
      <w:r w:rsidRPr="00827CA8">
        <w:rPr>
          <w:b/>
        </w:rPr>
        <w:t>right-to-left</w:t>
      </w:r>
      <w:r w:rsidRPr="00800935">
        <w:t xml:space="preserve"> flow across the atrial septum (blue)</w:t>
      </w:r>
      <w:r>
        <w:t>.</w:t>
      </w:r>
    </w:p>
    <w:p w14:paraId="7A88097A" w14:textId="77777777" w:rsidR="00827CA8" w:rsidRPr="00800935" w:rsidRDefault="00827CA8" w:rsidP="004B1685"/>
    <w:p w14:paraId="4FE09158" w14:textId="77777777" w:rsidR="004B1685" w:rsidRPr="00800935" w:rsidRDefault="004660C4" w:rsidP="004B1685">
      <w:pPr>
        <w:pStyle w:val="Image"/>
      </w:pPr>
      <w:bookmarkStart w:id="171" w:name="_Toc4493826"/>
      <w:r w:rsidRPr="009C452F">
        <w:t>Image 2</w:t>
      </w:r>
      <w:r>
        <w:t>1</w:t>
      </w:r>
      <w:bookmarkEnd w:id="171"/>
    </w:p>
    <w:p w14:paraId="7534B8E7" w14:textId="77777777" w:rsidR="004660C4" w:rsidRPr="009C452F" w:rsidRDefault="004660C4" w:rsidP="00413430">
      <w:pPr>
        <w:numPr>
          <w:ilvl w:val="2"/>
          <w:numId w:val="7"/>
        </w:numPr>
      </w:pPr>
      <w:r>
        <w:rPr>
          <w:noProof/>
          <w:lang w:eastAsia="en-NZ"/>
        </w:rPr>
        <w:drawing>
          <wp:inline distT="0" distB="0" distL="0" distR="0" wp14:anchorId="35CD53DE" wp14:editId="26BA9D36">
            <wp:extent cx="2505075" cy="2305050"/>
            <wp:effectExtent l="0" t="0" r="9525" b="0"/>
            <wp:docPr id="953" name="Picture 953" descr="Ultrasound image of normal coronary sinus with left-to-right flow which should not be misinterpreted as an atrial septal d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505075" cy="2305050"/>
                    </a:xfrm>
                    <a:prstGeom prst="rect">
                      <a:avLst/>
                    </a:prstGeom>
                  </pic:spPr>
                </pic:pic>
              </a:graphicData>
            </a:graphic>
          </wp:inline>
        </w:drawing>
      </w:r>
    </w:p>
    <w:p w14:paraId="02A67141" w14:textId="77777777" w:rsidR="004660C4" w:rsidRDefault="00827CA8" w:rsidP="00827CA8">
      <w:pPr>
        <w:pStyle w:val="Note"/>
      </w:pPr>
      <w:r w:rsidRPr="00800935">
        <w:t xml:space="preserve">Normal coronary sinus (arrow) with </w:t>
      </w:r>
      <w:r w:rsidRPr="00827CA8">
        <w:rPr>
          <w:b/>
        </w:rPr>
        <w:t>left-to-right</w:t>
      </w:r>
      <w:r w:rsidRPr="00800935">
        <w:t xml:space="preserve"> flow (red), which should not be misinterpreted as an ASD</w:t>
      </w:r>
      <w:r>
        <w:t>.</w:t>
      </w:r>
    </w:p>
    <w:p w14:paraId="46537D7D" w14:textId="77777777" w:rsidR="00827CA8" w:rsidRPr="009C452F" w:rsidRDefault="00827CA8" w:rsidP="004B1685"/>
    <w:p w14:paraId="0C020B11" w14:textId="77777777" w:rsidR="004660C4" w:rsidRPr="009C452F" w:rsidRDefault="004660C4" w:rsidP="004B1685">
      <w:pPr>
        <w:pStyle w:val="Heading4"/>
      </w:pPr>
      <w:r w:rsidRPr="009C452F">
        <w:t>2</w:t>
      </w:r>
      <w:r w:rsidRPr="009C452F">
        <w:tab/>
        <w:t>Septum secundum ASD (ASD II)</w:t>
      </w:r>
    </w:p>
    <w:p w14:paraId="456F4FCF" w14:textId="77777777" w:rsidR="004660C4" w:rsidRPr="009C452F" w:rsidRDefault="004660C4" w:rsidP="004B1685">
      <w:pPr>
        <w:pStyle w:val="Bullet"/>
        <w:rPr>
          <w:lang w:eastAsia="en-NZ"/>
        </w:rPr>
      </w:pPr>
      <w:r w:rsidRPr="009C452F">
        <w:rPr>
          <w:lang w:eastAsia="en-NZ"/>
        </w:rPr>
        <w:t>Most common: approximately 80 percent of all ASDs but very difficult to identify prenatally</w:t>
      </w:r>
      <w:r w:rsidR="004B1685">
        <w:rPr>
          <w:lang w:eastAsia="en-NZ"/>
        </w:rPr>
        <w:t>.</w:t>
      </w:r>
    </w:p>
    <w:p w14:paraId="5A55A0B9" w14:textId="77777777" w:rsidR="004660C4" w:rsidRPr="009C452F" w:rsidRDefault="004660C4" w:rsidP="004B1685">
      <w:pPr>
        <w:pStyle w:val="Bullet"/>
        <w:rPr>
          <w:lang w:eastAsia="en-NZ"/>
        </w:rPr>
      </w:pPr>
      <w:r w:rsidRPr="009C452F">
        <w:rPr>
          <w:lang w:eastAsia="en-NZ"/>
        </w:rPr>
        <w:t xml:space="preserve">Characterised by a lack of tissue in the region of the foramen </w:t>
      </w:r>
      <w:proofErr w:type="spellStart"/>
      <w:r w:rsidRPr="009C452F">
        <w:rPr>
          <w:lang w:eastAsia="en-NZ"/>
        </w:rPr>
        <w:t>ovale</w:t>
      </w:r>
      <w:proofErr w:type="spellEnd"/>
      <w:r w:rsidR="004B1685">
        <w:rPr>
          <w:lang w:eastAsia="en-NZ"/>
        </w:rPr>
        <w:t>.</w:t>
      </w:r>
    </w:p>
    <w:p w14:paraId="2203C1F5" w14:textId="77777777" w:rsidR="004660C4" w:rsidRPr="009C452F" w:rsidRDefault="004660C4" w:rsidP="004B1685">
      <w:pPr>
        <w:pStyle w:val="Bullet"/>
      </w:pPr>
      <w:r w:rsidRPr="009C452F">
        <w:t>Associated with partial anomalous venous drainage (in 10–15 percent of cases)</w:t>
      </w:r>
      <w:r w:rsidR="004B1685">
        <w:t>.</w:t>
      </w:r>
    </w:p>
    <w:p w14:paraId="0534AB4D" w14:textId="77777777" w:rsidR="004660C4" w:rsidRPr="009C452F" w:rsidRDefault="004660C4" w:rsidP="004B1685">
      <w:pPr>
        <w:pStyle w:val="Bullet"/>
      </w:pPr>
      <w:r w:rsidRPr="009C452F">
        <w:rPr>
          <w:b/>
        </w:rPr>
        <w:t>Beware:</w:t>
      </w:r>
      <w:r w:rsidRPr="009C452F">
        <w:t xml:space="preserve"> The redundant foramen </w:t>
      </w:r>
      <w:proofErr w:type="spellStart"/>
      <w:r w:rsidRPr="009C452F">
        <w:t>ovale</w:t>
      </w:r>
      <w:proofErr w:type="spellEnd"/>
      <w:r w:rsidRPr="009C452F">
        <w:t xml:space="preserve"> flap (</w:t>
      </w:r>
      <w:r w:rsidR="007A30A5">
        <w:t>‘</w:t>
      </w:r>
      <w:r w:rsidRPr="009C452F">
        <w:t xml:space="preserve">aneurysm of the foramen </w:t>
      </w:r>
      <w:proofErr w:type="spellStart"/>
      <w:r w:rsidRPr="009C452F">
        <w:t>ovale</w:t>
      </w:r>
      <w:proofErr w:type="spellEnd"/>
      <w:r w:rsidR="007A30A5">
        <w:t>’</w:t>
      </w:r>
      <w:r w:rsidRPr="009C452F">
        <w:t xml:space="preserve">) is a normal variant of the foramen </w:t>
      </w:r>
      <w:proofErr w:type="spellStart"/>
      <w:r w:rsidRPr="009C452F">
        <w:t>ovale</w:t>
      </w:r>
      <w:proofErr w:type="spellEnd"/>
      <w:r w:rsidRPr="009C452F">
        <w:t xml:space="preserve"> </w:t>
      </w:r>
      <w:proofErr w:type="gramStart"/>
      <w:r w:rsidRPr="009C452F">
        <w:t>seen most commonly</w:t>
      </w:r>
      <w:proofErr w:type="gramEnd"/>
      <w:r w:rsidRPr="009C452F">
        <w:t xml:space="preserve"> in the third trimester</w:t>
      </w:r>
      <w:r w:rsidR="004B1685">
        <w:t xml:space="preserve"> </w:t>
      </w:r>
      <w:r w:rsidRPr="009C452F">
        <w:t>and should not be mistaken for an ASD.</w:t>
      </w:r>
    </w:p>
    <w:p w14:paraId="509C4D89" w14:textId="77777777" w:rsidR="004660C4" w:rsidRPr="009C452F" w:rsidRDefault="004660C4" w:rsidP="004B1685"/>
    <w:p w14:paraId="17577330" w14:textId="77777777" w:rsidR="004660C4" w:rsidRPr="009C452F" w:rsidRDefault="004660C4" w:rsidP="004B1685">
      <w:pPr>
        <w:pStyle w:val="Heading3"/>
      </w:pPr>
      <w:r w:rsidRPr="009C452F">
        <w:t>Tetralogy of Fallot</w:t>
      </w:r>
    </w:p>
    <w:p w14:paraId="10EAB9EE" w14:textId="77777777" w:rsidR="004660C4" w:rsidRPr="009C452F" w:rsidRDefault="004660C4" w:rsidP="004B1685">
      <w:pPr>
        <w:rPr>
          <w:lang w:eastAsia="en-NZ"/>
        </w:rPr>
      </w:pPr>
      <w:r w:rsidRPr="009C452F">
        <w:rPr>
          <w:lang w:eastAsia="en-NZ"/>
        </w:rPr>
        <w:t>Tetralogy of Fallot (TOF) is one of the most common forms of cyanotic heart disease, occurring in about 1:3,500 live births. TOF accounts for approximately 5 percent of cases of congenital heart disease.</w:t>
      </w:r>
    </w:p>
    <w:p w14:paraId="17EB8980" w14:textId="77777777" w:rsidR="004660C4" w:rsidRPr="009C452F" w:rsidRDefault="004660C4" w:rsidP="004B1685">
      <w:pPr>
        <w:rPr>
          <w:lang w:eastAsia="en-NZ"/>
        </w:rPr>
      </w:pPr>
    </w:p>
    <w:p w14:paraId="4206A328" w14:textId="77777777" w:rsidR="004660C4" w:rsidRPr="009C452F" w:rsidRDefault="004660C4" w:rsidP="004B1685">
      <w:r w:rsidRPr="009C452F">
        <w:t>TOF has three major prenatal components</w:t>
      </w:r>
      <w:r>
        <w:t>. These are</w:t>
      </w:r>
      <w:r w:rsidRPr="009C452F">
        <w:t>:</w:t>
      </w:r>
    </w:p>
    <w:p w14:paraId="13ADFD17" w14:textId="77777777" w:rsidR="004660C4" w:rsidRPr="009C452F" w:rsidRDefault="004660C4" w:rsidP="004B1685">
      <w:pPr>
        <w:pStyle w:val="Number"/>
      </w:pPr>
      <w:proofErr w:type="spellStart"/>
      <w:r>
        <w:t>m</w:t>
      </w:r>
      <w:r w:rsidRPr="009C452F">
        <w:t>alaligned</w:t>
      </w:r>
      <w:proofErr w:type="spellEnd"/>
      <w:r w:rsidRPr="009C452F">
        <w:t xml:space="preserve"> (subaortic) VSD</w:t>
      </w:r>
    </w:p>
    <w:p w14:paraId="14D320BE" w14:textId="77777777" w:rsidR="004660C4" w:rsidRPr="009C452F" w:rsidRDefault="004660C4" w:rsidP="004B1685">
      <w:pPr>
        <w:pStyle w:val="Number"/>
      </w:pPr>
      <w:r>
        <w:t>o</w:t>
      </w:r>
      <w:r w:rsidRPr="009C452F">
        <w:t>verriding aorta (aortic root overrides the VSD)</w:t>
      </w:r>
    </w:p>
    <w:p w14:paraId="029BD425" w14:textId="77777777" w:rsidR="004660C4" w:rsidRPr="009C452F" w:rsidRDefault="004660C4" w:rsidP="004B1685">
      <w:pPr>
        <w:pStyle w:val="Number"/>
      </w:pPr>
      <w:r>
        <w:t>p</w:t>
      </w:r>
      <w:r w:rsidRPr="009C452F">
        <w:t>ulmonary stenosis.</w:t>
      </w:r>
    </w:p>
    <w:p w14:paraId="2F264EFB" w14:textId="77777777" w:rsidR="004660C4" w:rsidRPr="009C452F" w:rsidRDefault="004660C4" w:rsidP="004B1685"/>
    <w:p w14:paraId="6BB0CE39" w14:textId="77777777" w:rsidR="004660C4" w:rsidRPr="009C452F" w:rsidRDefault="004660C4" w:rsidP="004B1685">
      <w:r w:rsidRPr="009C452F">
        <w:t>The fourth component of the TOF is right ventricular hypertrophy and is usually not identified prenatally.</w:t>
      </w:r>
    </w:p>
    <w:p w14:paraId="78E445C8" w14:textId="77777777" w:rsidR="004660C4" w:rsidRPr="009C452F" w:rsidRDefault="004660C4" w:rsidP="004B1685"/>
    <w:p w14:paraId="68560B35" w14:textId="77777777" w:rsidR="004660C4" w:rsidRPr="009C452F" w:rsidRDefault="004660C4" w:rsidP="004B1685">
      <w:pPr>
        <w:pStyle w:val="Heading4"/>
      </w:pPr>
      <w:r w:rsidRPr="009C452F">
        <w:t>Ultrasound findings</w:t>
      </w:r>
    </w:p>
    <w:p w14:paraId="47F8CC57" w14:textId="77777777" w:rsidR="004660C4" w:rsidRPr="009C452F" w:rsidRDefault="004660C4" w:rsidP="004B1685">
      <w:pPr>
        <w:pStyle w:val="Bullet"/>
      </w:pPr>
      <w:r w:rsidRPr="009C452F">
        <w:t>The 4Ch view will generally appear normal, unless the VSD is large.</w:t>
      </w:r>
    </w:p>
    <w:p w14:paraId="2EC40883" w14:textId="77777777" w:rsidR="004660C4" w:rsidRPr="009C452F" w:rsidRDefault="004660C4" w:rsidP="004B1685">
      <w:pPr>
        <w:pStyle w:val="Bullet"/>
      </w:pPr>
      <w:r w:rsidRPr="009C452F">
        <w:t xml:space="preserve">TOF is best identified in the LVOT view as a </w:t>
      </w:r>
      <w:proofErr w:type="spellStart"/>
      <w:r w:rsidRPr="009C452F">
        <w:t>perimembranous</w:t>
      </w:r>
      <w:proofErr w:type="spellEnd"/>
      <w:r w:rsidRPr="009C452F">
        <w:t xml:space="preserve"> subaortic VSD and overriding aortic root, with discontinuity between the IVS and medial aortic wall (malalignment VSD). The aortic root is slightly aligned to the right, overriding the right ventricle (aortic dextroposition), and is often dilated.</w:t>
      </w:r>
    </w:p>
    <w:p w14:paraId="31875A70" w14:textId="77777777" w:rsidR="004660C4" w:rsidRPr="009C452F" w:rsidRDefault="004660C4" w:rsidP="004B1685">
      <w:pPr>
        <w:pStyle w:val="Bullet"/>
      </w:pPr>
      <w:r w:rsidRPr="009C452F">
        <w:t>Pulmonary stenosis is best identified in the 3-vessel or short axis view and may be subtle, particularly in the second trimester. More severe forms are TOF with pulmonary atresia or absent pulmonary valve.</w:t>
      </w:r>
    </w:p>
    <w:p w14:paraId="30A55427" w14:textId="77777777" w:rsidR="004660C4" w:rsidRPr="009C452F" w:rsidRDefault="004660C4" w:rsidP="004B1685">
      <w:pPr>
        <w:pStyle w:val="Bullet"/>
      </w:pPr>
      <w:r w:rsidRPr="009C452F">
        <w:t>Doppler is useful in confirming the diagnosis, demonstrating the VSD shunt and the overriding aorta with flow from both ventricles into the aortic root (Y-sign).</w:t>
      </w:r>
    </w:p>
    <w:p w14:paraId="519A315C" w14:textId="77777777" w:rsidR="004660C4" w:rsidRPr="009C452F" w:rsidRDefault="004660C4" w:rsidP="004B1685">
      <w:pPr>
        <w:pStyle w:val="Bullet"/>
      </w:pPr>
      <w:r w:rsidRPr="009C452F">
        <w:t>Flow across the ductus arteriosus is antegrade in milder forms of TOF but may be reversed in severe cases.</w:t>
      </w:r>
    </w:p>
    <w:p w14:paraId="2364846B" w14:textId="77777777" w:rsidR="004660C4" w:rsidRPr="009C452F" w:rsidRDefault="004660C4" w:rsidP="004B1685">
      <w:pPr>
        <w:pStyle w:val="Bullet"/>
      </w:pPr>
      <w:r w:rsidRPr="009C452F">
        <w:t>Measure branch pulmonary artery calibre.</w:t>
      </w:r>
    </w:p>
    <w:p w14:paraId="6238C939" w14:textId="77777777" w:rsidR="004660C4" w:rsidRPr="009C452F" w:rsidRDefault="004660C4" w:rsidP="004B1685">
      <w:pPr>
        <w:pStyle w:val="Bullet"/>
      </w:pPr>
      <w:r w:rsidRPr="009C452F">
        <w:t xml:space="preserve">Assess for presence of the thymus and right-sided aortic arch </w:t>
      </w:r>
      <w:r>
        <w:t xml:space="preserve">– </w:t>
      </w:r>
      <w:r w:rsidRPr="009C452F">
        <w:t xml:space="preserve">thymic hypoplasia and RAA are associated with </w:t>
      </w:r>
      <w:r>
        <w:t>DiGeorge syndrome (</w:t>
      </w:r>
      <w:r w:rsidRPr="009C452F">
        <w:t>22q11.2 deletion).</w:t>
      </w:r>
    </w:p>
    <w:p w14:paraId="378C6D12" w14:textId="77777777" w:rsidR="004660C4" w:rsidRPr="009C452F" w:rsidRDefault="004660C4" w:rsidP="004B1685"/>
    <w:p w14:paraId="21410B75" w14:textId="77777777" w:rsidR="004660C4" w:rsidRPr="009C452F" w:rsidRDefault="004660C4" w:rsidP="004B1685">
      <w:pPr>
        <w:pStyle w:val="Heading4"/>
        <w:rPr>
          <w:i/>
        </w:rPr>
      </w:pPr>
      <w:r w:rsidRPr="009C452F">
        <w:t>Associations</w:t>
      </w:r>
    </w:p>
    <w:p w14:paraId="576138A8" w14:textId="77777777" w:rsidR="004660C4" w:rsidRPr="009C452F" w:rsidRDefault="004660C4" w:rsidP="004B1685">
      <w:pPr>
        <w:pStyle w:val="Bullet"/>
        <w:rPr>
          <w:lang w:eastAsia="en-NZ"/>
        </w:rPr>
      </w:pPr>
      <w:r w:rsidRPr="009C452F">
        <w:t>O</w:t>
      </w:r>
      <w:r w:rsidRPr="009C452F">
        <w:rPr>
          <w:lang w:eastAsia="en-NZ"/>
        </w:rPr>
        <w:t xml:space="preserve">ther cardiac abnormalities, such as right-sided aortic arch, aberrant origin of a subclavian artery, AVSD, patent foramen </w:t>
      </w:r>
      <w:proofErr w:type="spellStart"/>
      <w:r w:rsidRPr="009C452F">
        <w:rPr>
          <w:lang w:eastAsia="en-NZ"/>
        </w:rPr>
        <w:t>ovale</w:t>
      </w:r>
      <w:proofErr w:type="spellEnd"/>
      <w:r w:rsidRPr="009C452F">
        <w:rPr>
          <w:lang w:eastAsia="en-NZ"/>
        </w:rPr>
        <w:t>, ASD, persistent left SVC</w:t>
      </w:r>
    </w:p>
    <w:p w14:paraId="47C764DD" w14:textId="77777777" w:rsidR="004660C4" w:rsidRPr="009C452F" w:rsidRDefault="004660C4" w:rsidP="004B1685">
      <w:pPr>
        <w:pStyle w:val="Bullet"/>
        <w:rPr>
          <w:lang w:eastAsia="en-NZ"/>
        </w:rPr>
      </w:pPr>
      <w:r w:rsidRPr="009C452F">
        <w:rPr>
          <w:lang w:eastAsia="en-NZ"/>
        </w:rPr>
        <w:t>Extra-cardiac abnormalities</w:t>
      </w:r>
    </w:p>
    <w:p w14:paraId="47755856" w14:textId="77777777" w:rsidR="004660C4" w:rsidRPr="009C452F" w:rsidRDefault="004660C4" w:rsidP="004B1685">
      <w:pPr>
        <w:pStyle w:val="Bullet"/>
        <w:rPr>
          <w:lang w:eastAsia="en-NZ"/>
        </w:rPr>
      </w:pPr>
      <w:r w:rsidRPr="009C452F">
        <w:rPr>
          <w:lang w:eastAsia="en-NZ"/>
        </w:rPr>
        <w:t xml:space="preserve">Chromosomal abnormality in about 30 percent (particularly when associated with an AVSD) – mainly </w:t>
      </w:r>
      <w:proofErr w:type="spellStart"/>
      <w:r w:rsidRPr="009C452F">
        <w:rPr>
          <w:lang w:eastAsia="en-NZ"/>
        </w:rPr>
        <w:t>trisomies</w:t>
      </w:r>
      <w:proofErr w:type="spellEnd"/>
      <w:r w:rsidRPr="009C452F">
        <w:rPr>
          <w:lang w:eastAsia="en-NZ"/>
        </w:rPr>
        <w:t xml:space="preserve"> 21, 13 and 18, 22q11.2 deletion (10–15 percent)</w:t>
      </w:r>
    </w:p>
    <w:p w14:paraId="7BCAC437" w14:textId="77777777" w:rsidR="004660C4" w:rsidRPr="009C452F" w:rsidRDefault="004660C4" w:rsidP="004B1685">
      <w:pPr>
        <w:pStyle w:val="Bullet"/>
        <w:rPr>
          <w:lang w:eastAsia="en-NZ"/>
        </w:rPr>
      </w:pPr>
      <w:r w:rsidRPr="009C452F">
        <w:rPr>
          <w:lang w:eastAsia="en-NZ"/>
        </w:rPr>
        <w:t>Genetic syndromes</w:t>
      </w:r>
    </w:p>
    <w:p w14:paraId="2CD65E2E" w14:textId="486B64F1" w:rsidR="004660C4" w:rsidRPr="009C452F" w:rsidRDefault="004B1685" w:rsidP="004B1685">
      <w:pPr>
        <w:pStyle w:val="Bullet"/>
        <w:rPr>
          <w:lang w:eastAsia="en-NZ"/>
        </w:rPr>
      </w:pPr>
      <w:r>
        <w:rPr>
          <w:lang w:eastAsia="en-NZ"/>
        </w:rPr>
        <w:t>Increased NT</w:t>
      </w:r>
      <w:r w:rsidR="000E1362">
        <w:rPr>
          <w:lang w:eastAsia="en-NZ"/>
        </w:rPr>
        <w:t>.</w:t>
      </w:r>
    </w:p>
    <w:p w14:paraId="36E7C947" w14:textId="77777777" w:rsidR="004660C4" w:rsidRPr="009C452F" w:rsidRDefault="004660C4" w:rsidP="004B1685">
      <w:pPr>
        <w:rPr>
          <w:lang w:eastAsia="en-NZ"/>
        </w:rPr>
      </w:pPr>
    </w:p>
    <w:p w14:paraId="752175F7" w14:textId="77777777" w:rsidR="004B1685" w:rsidRPr="00B063DE" w:rsidRDefault="004660C4" w:rsidP="004B1685">
      <w:pPr>
        <w:pStyle w:val="Image"/>
        <w:keepLines/>
      </w:pPr>
      <w:bookmarkStart w:id="172" w:name="_Toc4493827"/>
      <w:r w:rsidRPr="009C452F">
        <w:t>Image 2</w:t>
      </w:r>
      <w:r>
        <w:t>2</w:t>
      </w:r>
      <w:bookmarkEnd w:id="172"/>
    </w:p>
    <w:tbl>
      <w:tblPr>
        <w:tblW w:w="8316" w:type="dxa"/>
        <w:tblLayout w:type="fixed"/>
        <w:tblCellMar>
          <w:left w:w="57" w:type="dxa"/>
          <w:right w:w="57" w:type="dxa"/>
        </w:tblCellMar>
        <w:tblLook w:val="04A0" w:firstRow="1" w:lastRow="0" w:firstColumn="1" w:lastColumn="0" w:noHBand="0" w:noVBand="1"/>
      </w:tblPr>
      <w:tblGrid>
        <w:gridCol w:w="4026"/>
        <w:gridCol w:w="4290"/>
      </w:tblGrid>
      <w:tr w:rsidR="004660C4" w:rsidRPr="009C452F" w14:paraId="640B465E" w14:textId="77777777" w:rsidTr="001315E8">
        <w:trPr>
          <w:cantSplit/>
        </w:trPr>
        <w:tc>
          <w:tcPr>
            <w:tcW w:w="4026" w:type="dxa"/>
          </w:tcPr>
          <w:p w14:paraId="1FB78862" w14:textId="77777777" w:rsidR="004660C4" w:rsidRPr="009C452F" w:rsidRDefault="004660C4" w:rsidP="00413430">
            <w:pPr>
              <w:numPr>
                <w:ilvl w:val="2"/>
                <w:numId w:val="7"/>
              </w:numPr>
              <w:rPr>
                <w:noProof/>
                <w:lang w:eastAsia="en-NZ"/>
              </w:rPr>
            </w:pPr>
            <w:r>
              <w:rPr>
                <w:noProof/>
                <w:lang w:eastAsia="en-NZ"/>
              </w:rPr>
              <w:drawing>
                <wp:inline distT="0" distB="0" distL="0" distR="0" wp14:anchorId="132B1119" wp14:editId="6656D103">
                  <wp:extent cx="2527069" cy="2445551"/>
                  <wp:effectExtent l="0" t="0" r="6985" b="0"/>
                  <wp:docPr id="954" name="Picture 954" descr="Ultrasound image of a four-chamber view (apex up) showing perimembranous ventricular septal def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1" b="3226"/>
                          <a:stretch/>
                        </pic:blipFill>
                        <pic:spPr bwMode="auto">
                          <a:xfrm>
                            <a:off x="0" y="0"/>
                            <a:ext cx="2531556" cy="2449893"/>
                          </a:xfrm>
                          <a:prstGeom prst="rect">
                            <a:avLst/>
                          </a:prstGeom>
                          <a:ln>
                            <a:noFill/>
                          </a:ln>
                          <a:extLst>
                            <a:ext uri="{53640926-AAD7-44D8-BBD7-CCE9431645EC}">
                              <a14:shadowObscured xmlns:a14="http://schemas.microsoft.com/office/drawing/2010/main"/>
                            </a:ext>
                          </a:extLst>
                        </pic:spPr>
                      </pic:pic>
                    </a:graphicData>
                  </a:graphic>
                </wp:inline>
              </w:drawing>
            </w:r>
          </w:p>
        </w:tc>
        <w:tc>
          <w:tcPr>
            <w:tcW w:w="4290" w:type="dxa"/>
          </w:tcPr>
          <w:p w14:paraId="5EF7D09F" w14:textId="77777777" w:rsidR="004660C4" w:rsidRPr="009C452F" w:rsidRDefault="004660C4" w:rsidP="00413430">
            <w:pPr>
              <w:numPr>
                <w:ilvl w:val="2"/>
                <w:numId w:val="7"/>
              </w:numPr>
              <w:rPr>
                <w:noProof/>
                <w:lang w:eastAsia="en-NZ"/>
              </w:rPr>
            </w:pPr>
            <w:r>
              <w:rPr>
                <w:noProof/>
                <w:lang w:eastAsia="en-NZ"/>
              </w:rPr>
              <w:drawing>
                <wp:inline distT="0" distB="0" distL="0" distR="0" wp14:anchorId="6720313C" wp14:editId="5029FA7E">
                  <wp:extent cx="2675475" cy="2443942"/>
                  <wp:effectExtent l="0" t="0" r="0" b="0"/>
                  <wp:docPr id="955" name="Picture 955" descr="Ultrasound image of overriding, dilated aortic root with perimembranous ventricular septal d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680611" cy="2448633"/>
                          </a:xfrm>
                          <a:prstGeom prst="rect">
                            <a:avLst/>
                          </a:prstGeom>
                        </pic:spPr>
                      </pic:pic>
                    </a:graphicData>
                  </a:graphic>
                </wp:inline>
              </w:drawing>
            </w:r>
          </w:p>
        </w:tc>
      </w:tr>
      <w:tr w:rsidR="004660C4" w:rsidRPr="009C452F" w14:paraId="12546756" w14:textId="77777777" w:rsidTr="001315E8">
        <w:trPr>
          <w:cantSplit/>
        </w:trPr>
        <w:tc>
          <w:tcPr>
            <w:tcW w:w="4026" w:type="dxa"/>
          </w:tcPr>
          <w:p w14:paraId="1F975F7D" w14:textId="77777777" w:rsidR="004660C4" w:rsidRPr="009C452F" w:rsidRDefault="004660C4" w:rsidP="00413430">
            <w:pPr>
              <w:numPr>
                <w:ilvl w:val="2"/>
                <w:numId w:val="7"/>
              </w:numPr>
              <w:spacing w:before="60"/>
              <w:rPr>
                <w:noProof/>
                <w:lang w:eastAsia="en-NZ"/>
              </w:rPr>
            </w:pPr>
            <w:r>
              <w:rPr>
                <w:noProof/>
                <w:lang w:eastAsia="en-NZ"/>
              </w:rPr>
              <w:drawing>
                <wp:inline distT="0" distB="0" distL="0" distR="0" wp14:anchorId="7C2F8A59" wp14:editId="536B38C5">
                  <wp:extent cx="2517103" cy="2236124"/>
                  <wp:effectExtent l="0" t="0" r="0" b="0"/>
                  <wp:docPr id="956" name="Picture 956" descr="Ultrasound image with colour doppler of y-sign with blood from both ventricles flowing into the aortic root on apx-up left ventricular outflow tract view in the same f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517235" cy="2236241"/>
                          </a:xfrm>
                          <a:prstGeom prst="rect">
                            <a:avLst/>
                          </a:prstGeom>
                        </pic:spPr>
                      </pic:pic>
                    </a:graphicData>
                  </a:graphic>
                </wp:inline>
              </w:drawing>
            </w:r>
          </w:p>
        </w:tc>
        <w:tc>
          <w:tcPr>
            <w:tcW w:w="4290" w:type="dxa"/>
          </w:tcPr>
          <w:p w14:paraId="0D370200" w14:textId="77777777" w:rsidR="004660C4" w:rsidRPr="009C452F" w:rsidRDefault="004660C4" w:rsidP="00413430">
            <w:pPr>
              <w:numPr>
                <w:ilvl w:val="2"/>
                <w:numId w:val="7"/>
              </w:numPr>
              <w:spacing w:before="60"/>
              <w:rPr>
                <w:noProof/>
                <w:lang w:eastAsia="en-NZ"/>
              </w:rPr>
            </w:pPr>
            <w:r>
              <w:rPr>
                <w:noProof/>
                <w:lang w:eastAsia="en-NZ"/>
              </w:rPr>
              <w:drawing>
                <wp:inline distT="0" distB="0" distL="0" distR="0" wp14:anchorId="6C16783D" wp14:editId="1896AF98">
                  <wp:extent cx="2648042" cy="2236124"/>
                  <wp:effectExtent l="0" t="0" r="0" b="0"/>
                  <wp:docPr id="957" name="Picture 957" descr="Ultrasound image of the three-vessel view where only a single large vessel (the aorta) is ev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649397" cy="2237269"/>
                          </a:xfrm>
                          <a:prstGeom prst="rect">
                            <a:avLst/>
                          </a:prstGeom>
                        </pic:spPr>
                      </pic:pic>
                    </a:graphicData>
                  </a:graphic>
                </wp:inline>
              </w:drawing>
            </w:r>
          </w:p>
        </w:tc>
      </w:tr>
    </w:tbl>
    <w:p w14:paraId="4B0CFD99" w14:textId="77777777" w:rsidR="004B1685" w:rsidRDefault="00827CA8" w:rsidP="00827CA8">
      <w:pPr>
        <w:pStyle w:val="Note"/>
      </w:pPr>
      <w:r w:rsidRPr="00B063DE">
        <w:t>4Ch view (apex</w:t>
      </w:r>
      <w:r>
        <w:t xml:space="preserve"> up) showing </w:t>
      </w:r>
      <w:proofErr w:type="spellStart"/>
      <w:r>
        <w:t>perimembranous</w:t>
      </w:r>
      <w:proofErr w:type="spellEnd"/>
      <w:r>
        <w:t xml:space="preserve"> VSD </w:t>
      </w:r>
      <w:r w:rsidRPr="00827CA8">
        <w:rPr>
          <w:b/>
        </w:rPr>
        <w:t>(A)</w:t>
      </w:r>
      <w:r>
        <w:t xml:space="preserve">. </w:t>
      </w:r>
      <w:r w:rsidRPr="00B063DE">
        <w:t xml:space="preserve">Overriding, dilated aortic root with </w:t>
      </w:r>
      <w:proofErr w:type="spellStart"/>
      <w:r w:rsidRPr="00B063DE">
        <w:t>perimembranous</w:t>
      </w:r>
      <w:proofErr w:type="spellEnd"/>
      <w:r w:rsidRPr="00B063DE">
        <w:t xml:space="preserve"> VSD </w:t>
      </w:r>
      <w:r w:rsidRPr="00827CA8">
        <w:rPr>
          <w:b/>
        </w:rPr>
        <w:t>(B)</w:t>
      </w:r>
      <w:r w:rsidRPr="00B063DE">
        <w:t xml:space="preserve"> and Y-sign with colour Doppler (blood from both ventricles flowing into the aortic root) on apex-up LVOT view in the same </w:t>
      </w:r>
      <w:proofErr w:type="spellStart"/>
      <w:r w:rsidRPr="00B063DE">
        <w:t>fetus</w:t>
      </w:r>
      <w:proofErr w:type="spellEnd"/>
      <w:r w:rsidRPr="00B063DE">
        <w:t xml:space="preserve"> </w:t>
      </w:r>
      <w:r w:rsidRPr="00827CA8">
        <w:rPr>
          <w:b/>
        </w:rPr>
        <w:t>(C)</w:t>
      </w:r>
      <w:r w:rsidRPr="00B063DE">
        <w:t xml:space="preserve">. On the 3-vessel view only a single large vessel (the aorta) is evident in this case </w:t>
      </w:r>
      <w:r w:rsidRPr="00827CA8">
        <w:rPr>
          <w:b/>
        </w:rPr>
        <w:t>(D)</w:t>
      </w:r>
      <w:r w:rsidRPr="00B063DE">
        <w:t>; colour Doppler may aid in demonstrating a small pulmonary artery</w:t>
      </w:r>
      <w:r>
        <w:t>.</w:t>
      </w:r>
    </w:p>
    <w:p w14:paraId="4C69A8A1" w14:textId="77777777" w:rsidR="00827CA8" w:rsidRDefault="00827CA8" w:rsidP="001315E8"/>
    <w:p w14:paraId="0C76FE5C" w14:textId="77777777" w:rsidR="004660C4" w:rsidRPr="009C452F" w:rsidRDefault="004660C4" w:rsidP="001315E8">
      <w:pPr>
        <w:pStyle w:val="Heading3"/>
      </w:pPr>
      <w:r w:rsidRPr="009C452F">
        <w:t>Transposition of the great arteries</w:t>
      </w:r>
    </w:p>
    <w:p w14:paraId="4C08C90B" w14:textId="77777777" w:rsidR="007A30A5" w:rsidRDefault="004660C4" w:rsidP="001315E8">
      <w:pPr>
        <w:pStyle w:val="Heading4"/>
        <w:rPr>
          <w:lang w:eastAsia="en-NZ"/>
        </w:rPr>
      </w:pPr>
      <w:r w:rsidRPr="009C452F">
        <w:rPr>
          <w:lang w:eastAsia="en-NZ"/>
        </w:rPr>
        <w:t>1</w:t>
      </w:r>
      <w:r w:rsidRPr="009C452F">
        <w:rPr>
          <w:lang w:eastAsia="en-NZ"/>
        </w:rPr>
        <w:tab/>
        <w:t>Complete transposition of the great arteries</w:t>
      </w:r>
    </w:p>
    <w:p w14:paraId="081578A0" w14:textId="77777777" w:rsidR="004660C4" w:rsidRPr="009C452F" w:rsidRDefault="004660C4" w:rsidP="001315E8">
      <w:pPr>
        <w:pStyle w:val="Bullet"/>
        <w:keepNext/>
        <w:ind w:left="851"/>
        <w:rPr>
          <w:lang w:eastAsia="en-NZ"/>
        </w:rPr>
      </w:pPr>
      <w:r w:rsidRPr="009C452F">
        <w:rPr>
          <w:lang w:eastAsia="en-NZ"/>
        </w:rPr>
        <w:t>C</w:t>
      </w:r>
      <w:r>
        <w:rPr>
          <w:lang w:eastAsia="en-NZ"/>
        </w:rPr>
        <w:t>omplete transposition of the great arteries (D-TGA) is c</w:t>
      </w:r>
      <w:r w:rsidRPr="009C452F">
        <w:rPr>
          <w:lang w:eastAsia="en-NZ"/>
        </w:rPr>
        <w:t>haracterised by AV concordance (normally connected atria and ventricles, that is, right atrium to right ventricle</w:t>
      </w:r>
      <w:r>
        <w:rPr>
          <w:lang w:eastAsia="en-NZ"/>
        </w:rPr>
        <w:t xml:space="preserve">, RV, </w:t>
      </w:r>
      <w:r w:rsidRPr="009C452F">
        <w:rPr>
          <w:lang w:eastAsia="en-NZ"/>
        </w:rPr>
        <w:t>and left atrium to left ventricle</w:t>
      </w:r>
      <w:r>
        <w:rPr>
          <w:lang w:eastAsia="en-NZ"/>
        </w:rPr>
        <w:t>, LV</w:t>
      </w:r>
      <w:r w:rsidRPr="009C452F">
        <w:rPr>
          <w:lang w:eastAsia="en-NZ"/>
        </w:rPr>
        <w:t>).</w:t>
      </w:r>
    </w:p>
    <w:p w14:paraId="3AC14C7F" w14:textId="77777777" w:rsidR="004660C4" w:rsidRPr="009C452F" w:rsidRDefault="004660C4" w:rsidP="001315E8">
      <w:pPr>
        <w:pStyle w:val="Bullet"/>
        <w:keepNext/>
        <w:ind w:left="851"/>
        <w:rPr>
          <w:lang w:eastAsia="en-NZ"/>
        </w:rPr>
      </w:pPr>
      <w:r w:rsidRPr="009C452F">
        <w:rPr>
          <w:lang w:eastAsia="en-NZ"/>
        </w:rPr>
        <w:t xml:space="preserve">Ventriculoarterial discordance (switched connections of the great vessels – the PA arises from the </w:t>
      </w:r>
      <w:r>
        <w:rPr>
          <w:lang w:eastAsia="en-NZ"/>
        </w:rPr>
        <w:t>LV</w:t>
      </w:r>
      <w:r w:rsidRPr="009C452F">
        <w:rPr>
          <w:lang w:eastAsia="en-NZ"/>
        </w:rPr>
        <w:t xml:space="preserve"> and the aorta arises from the </w:t>
      </w:r>
      <w:r>
        <w:rPr>
          <w:lang w:eastAsia="en-NZ"/>
        </w:rPr>
        <w:t>RV</w:t>
      </w:r>
      <w:r w:rsidRPr="009C452F">
        <w:rPr>
          <w:lang w:eastAsia="en-NZ"/>
        </w:rPr>
        <w:t>).</w:t>
      </w:r>
    </w:p>
    <w:p w14:paraId="24A06AB9" w14:textId="77777777" w:rsidR="004660C4" w:rsidRDefault="004660C4" w:rsidP="001315E8">
      <w:pPr>
        <w:pStyle w:val="Bullet"/>
        <w:keepNext/>
        <w:ind w:left="851"/>
        <w:rPr>
          <w:lang w:eastAsia="en-NZ"/>
        </w:rPr>
      </w:pPr>
      <w:r w:rsidRPr="009C452F">
        <w:rPr>
          <w:lang w:eastAsia="en-NZ"/>
        </w:rPr>
        <w:t>Relatively common, accounting for approximately 5 percent of congenital cardiac anomalies.</w:t>
      </w:r>
    </w:p>
    <w:p w14:paraId="392AF2BB" w14:textId="77777777" w:rsidR="004660C4" w:rsidRPr="009C452F" w:rsidRDefault="004660C4" w:rsidP="001315E8">
      <w:pPr>
        <w:pStyle w:val="Heading5"/>
        <w:spacing w:before="240"/>
        <w:ind w:left="567"/>
        <w:rPr>
          <w:lang w:eastAsia="en-NZ"/>
        </w:rPr>
      </w:pPr>
      <w:r w:rsidRPr="009C452F">
        <w:rPr>
          <w:lang w:eastAsia="en-NZ"/>
        </w:rPr>
        <w:t>Ultrasound findings</w:t>
      </w:r>
    </w:p>
    <w:p w14:paraId="3FAEBA43" w14:textId="77777777" w:rsidR="004660C4" w:rsidRPr="009C452F" w:rsidRDefault="004660C4" w:rsidP="001315E8">
      <w:pPr>
        <w:pStyle w:val="Bullet"/>
        <w:keepNext/>
        <w:ind w:left="851"/>
        <w:rPr>
          <w:lang w:eastAsia="en-NZ"/>
        </w:rPr>
      </w:pPr>
      <w:r w:rsidRPr="009C452F">
        <w:rPr>
          <w:lang w:eastAsia="en-NZ"/>
        </w:rPr>
        <w:t>The 4Ch view is usually normal.</w:t>
      </w:r>
    </w:p>
    <w:p w14:paraId="2D2C7D60" w14:textId="77777777" w:rsidR="004660C4" w:rsidRPr="009C452F" w:rsidRDefault="004660C4" w:rsidP="001315E8">
      <w:pPr>
        <w:pStyle w:val="Bullet"/>
        <w:ind w:left="851"/>
        <w:rPr>
          <w:lang w:eastAsia="en-NZ"/>
        </w:rPr>
      </w:pPr>
      <w:r w:rsidRPr="009C452F">
        <w:rPr>
          <w:lang w:eastAsia="en-NZ"/>
        </w:rPr>
        <w:t>There is a parallel course of the great vessels, rather than crossing as in the normal situation.</w:t>
      </w:r>
    </w:p>
    <w:p w14:paraId="1ED287F8" w14:textId="77777777" w:rsidR="004660C4" w:rsidRPr="009C452F" w:rsidRDefault="004660C4" w:rsidP="001315E8">
      <w:pPr>
        <w:pStyle w:val="Bullet"/>
        <w:ind w:left="851"/>
        <w:rPr>
          <w:lang w:eastAsia="en-NZ"/>
        </w:rPr>
      </w:pPr>
      <w:r w:rsidRPr="009C452F">
        <w:rPr>
          <w:lang w:eastAsia="en-NZ"/>
        </w:rPr>
        <w:t xml:space="preserve">The aorta is located anterior and to the right of the PA (hence </w:t>
      </w:r>
      <w:r w:rsidRPr="009C452F">
        <w:rPr>
          <w:b/>
          <w:bCs/>
          <w:lang w:eastAsia="en-NZ"/>
        </w:rPr>
        <w:t>D</w:t>
      </w:r>
      <w:r w:rsidRPr="009C452F">
        <w:rPr>
          <w:lang w:eastAsia="en-NZ"/>
        </w:rPr>
        <w:t>-TGA) and runs parallel to the PA.</w:t>
      </w:r>
    </w:p>
    <w:p w14:paraId="0DB70280" w14:textId="77777777" w:rsidR="004660C4" w:rsidRPr="009C452F" w:rsidRDefault="004660C4" w:rsidP="001315E8">
      <w:pPr>
        <w:pStyle w:val="Bullet"/>
        <w:ind w:left="851"/>
        <w:rPr>
          <w:lang w:eastAsia="en-NZ"/>
        </w:rPr>
      </w:pPr>
      <w:r w:rsidRPr="009C452F">
        <w:rPr>
          <w:lang w:eastAsia="en-NZ"/>
        </w:rPr>
        <w:t xml:space="preserve">On the LVOT view, the PA arises from the </w:t>
      </w:r>
      <w:r>
        <w:rPr>
          <w:lang w:eastAsia="en-NZ"/>
        </w:rPr>
        <w:t>LV</w:t>
      </w:r>
      <w:r w:rsidRPr="009C452F">
        <w:rPr>
          <w:lang w:eastAsia="en-NZ"/>
        </w:rPr>
        <w:t xml:space="preserve"> and bifurcates shortly after its origin into the branch PAs.</w:t>
      </w:r>
    </w:p>
    <w:p w14:paraId="40E78DF7" w14:textId="77777777" w:rsidR="004660C4" w:rsidRPr="009C452F" w:rsidRDefault="004660C4" w:rsidP="001315E8">
      <w:pPr>
        <w:pStyle w:val="Bullet"/>
        <w:ind w:left="851"/>
        <w:rPr>
          <w:lang w:eastAsia="en-NZ"/>
        </w:rPr>
      </w:pPr>
      <w:r w:rsidRPr="009C452F">
        <w:rPr>
          <w:lang w:eastAsia="en-NZ"/>
        </w:rPr>
        <w:t>The normal 3-vessel view cannot be obtained – instead a single large vessel (the transverse aortic arch) is visualised, with the SVC located to its right.</w:t>
      </w:r>
    </w:p>
    <w:p w14:paraId="0E3E0FAE" w14:textId="77777777" w:rsidR="004660C4" w:rsidRPr="009C452F" w:rsidRDefault="004660C4" w:rsidP="001315E8">
      <w:pPr>
        <w:pStyle w:val="Bullet"/>
        <w:ind w:left="851"/>
        <w:rPr>
          <w:lang w:eastAsia="en-NZ"/>
        </w:rPr>
      </w:pPr>
      <w:r w:rsidRPr="009C452F">
        <w:rPr>
          <w:lang w:eastAsia="en-NZ"/>
        </w:rPr>
        <w:t>In the short-axis plane of the great vessels, the PA and aorta are adjacent to each other, rather than the longitudinal PA wrapping around the circular aortic root.</w:t>
      </w:r>
    </w:p>
    <w:p w14:paraId="7DEC3C9B" w14:textId="77777777" w:rsidR="004660C4" w:rsidRPr="009C452F" w:rsidRDefault="004660C4" w:rsidP="001315E8">
      <w:pPr>
        <w:pStyle w:val="Bullet"/>
        <w:ind w:left="851"/>
        <w:rPr>
          <w:lang w:eastAsia="en-NZ"/>
        </w:rPr>
      </w:pPr>
      <w:r w:rsidRPr="009C452F">
        <w:rPr>
          <w:lang w:eastAsia="en-NZ"/>
        </w:rPr>
        <w:t xml:space="preserve">In the longitudinal plane, the aortic arch, giving rise to the head and neck vessels, arises from the anterior-most </w:t>
      </w:r>
      <w:r>
        <w:rPr>
          <w:lang w:eastAsia="en-NZ"/>
        </w:rPr>
        <w:t>RV</w:t>
      </w:r>
      <w:r w:rsidRPr="009C452F">
        <w:rPr>
          <w:lang w:eastAsia="en-NZ"/>
        </w:rPr>
        <w:t>.</w:t>
      </w:r>
    </w:p>
    <w:p w14:paraId="6ADE0190" w14:textId="77777777" w:rsidR="004660C4" w:rsidRPr="009C452F" w:rsidRDefault="004660C4" w:rsidP="001315E8">
      <w:pPr>
        <w:pStyle w:val="Bullet"/>
        <w:ind w:left="851"/>
        <w:rPr>
          <w:lang w:eastAsia="en-NZ"/>
        </w:rPr>
      </w:pPr>
      <w:r w:rsidRPr="009C452F">
        <w:rPr>
          <w:lang w:eastAsia="en-NZ"/>
        </w:rPr>
        <w:t>Colour Doppler may help in confirming the diagnosis, and in assessing for associated anomalies, particularly in early gestation.</w:t>
      </w:r>
    </w:p>
    <w:p w14:paraId="61EEE9DF" w14:textId="77777777" w:rsidR="004660C4" w:rsidRPr="009C452F" w:rsidRDefault="004660C4" w:rsidP="001315E8">
      <w:pPr>
        <w:pStyle w:val="Heading5"/>
        <w:spacing w:before="240"/>
        <w:ind w:left="567"/>
        <w:rPr>
          <w:i/>
          <w:lang w:eastAsia="en-NZ"/>
        </w:rPr>
      </w:pPr>
      <w:r w:rsidRPr="009C452F">
        <w:rPr>
          <w:lang w:eastAsia="en-NZ"/>
        </w:rPr>
        <w:t>Associations</w:t>
      </w:r>
    </w:p>
    <w:p w14:paraId="258EF3E5" w14:textId="77777777" w:rsidR="004660C4" w:rsidRPr="009C452F" w:rsidRDefault="004660C4" w:rsidP="001315E8">
      <w:pPr>
        <w:pStyle w:val="Bullet"/>
        <w:ind w:left="851"/>
        <w:rPr>
          <w:lang w:eastAsia="en-NZ"/>
        </w:rPr>
      </w:pPr>
      <w:r w:rsidRPr="009C452F">
        <w:rPr>
          <w:lang w:eastAsia="en-NZ"/>
        </w:rPr>
        <w:t xml:space="preserve">Other cardiac anomalies, for example, VSD, particularly </w:t>
      </w:r>
      <w:proofErr w:type="spellStart"/>
      <w:r w:rsidRPr="009C452F">
        <w:rPr>
          <w:lang w:eastAsia="en-NZ"/>
        </w:rPr>
        <w:t>perimembranous</w:t>
      </w:r>
      <w:proofErr w:type="spellEnd"/>
      <w:r w:rsidRPr="009C452F">
        <w:rPr>
          <w:lang w:eastAsia="en-NZ"/>
        </w:rPr>
        <w:t xml:space="preserve"> (40 percent of cases), and pulmonary stenosis (</w:t>
      </w:r>
      <w:proofErr w:type="gramStart"/>
      <w:r w:rsidRPr="009C452F">
        <w:rPr>
          <w:lang w:eastAsia="en-NZ"/>
        </w:rPr>
        <w:t>most commonly detected</w:t>
      </w:r>
      <w:proofErr w:type="gramEnd"/>
      <w:r w:rsidRPr="009C452F">
        <w:rPr>
          <w:lang w:eastAsia="en-NZ"/>
        </w:rPr>
        <w:t xml:space="preserve"> in the third trimester).</w:t>
      </w:r>
    </w:p>
    <w:p w14:paraId="782F5089" w14:textId="77777777" w:rsidR="004660C4" w:rsidRPr="009C452F" w:rsidRDefault="004660C4" w:rsidP="001315E8">
      <w:pPr>
        <w:pStyle w:val="Bullet"/>
        <w:ind w:left="851"/>
        <w:rPr>
          <w:lang w:eastAsia="en-NZ"/>
        </w:rPr>
      </w:pPr>
      <w:r w:rsidRPr="009C452F">
        <w:rPr>
          <w:lang w:eastAsia="en-NZ"/>
        </w:rPr>
        <w:t>D-TGA is often an isolated anomaly</w:t>
      </w:r>
      <w:r>
        <w:rPr>
          <w:lang w:eastAsia="en-NZ"/>
        </w:rPr>
        <w:t>,</w:t>
      </w:r>
      <w:r w:rsidRPr="009C452F">
        <w:rPr>
          <w:lang w:eastAsia="en-NZ"/>
        </w:rPr>
        <w:t xml:space="preserve"> and extra-cardiac anomalies are uncommon.</w:t>
      </w:r>
    </w:p>
    <w:p w14:paraId="4A318863" w14:textId="77777777" w:rsidR="004660C4" w:rsidRPr="009C452F" w:rsidRDefault="004660C4" w:rsidP="001315E8">
      <w:pPr>
        <w:pStyle w:val="Bullet"/>
        <w:ind w:left="851"/>
        <w:rPr>
          <w:lang w:eastAsia="en-NZ"/>
        </w:rPr>
      </w:pPr>
      <w:r w:rsidRPr="009C452F">
        <w:rPr>
          <w:lang w:eastAsia="en-NZ"/>
        </w:rPr>
        <w:t>Microdeletion of 22q11.2 may be associated with complex D-TGA</w:t>
      </w:r>
      <w:r>
        <w:rPr>
          <w:lang w:eastAsia="en-NZ"/>
        </w:rPr>
        <w:t>,</w:t>
      </w:r>
      <w:r w:rsidRPr="009C452F">
        <w:rPr>
          <w:lang w:eastAsia="en-NZ"/>
        </w:rPr>
        <w:t xml:space="preserve"> especially when there are associated extra-cardiac anomalies.</w:t>
      </w:r>
    </w:p>
    <w:p w14:paraId="694A181A" w14:textId="77777777" w:rsidR="004660C4" w:rsidRPr="009C452F" w:rsidRDefault="004660C4" w:rsidP="001315E8">
      <w:pPr>
        <w:pStyle w:val="Bullet"/>
        <w:ind w:left="851"/>
        <w:rPr>
          <w:lang w:eastAsia="en-NZ"/>
        </w:rPr>
      </w:pPr>
      <w:r w:rsidRPr="009C452F">
        <w:rPr>
          <w:lang w:eastAsia="en-NZ"/>
        </w:rPr>
        <w:t xml:space="preserve">Abnormal situs, for example, abdominal situs inversus, which may allow a balanced circulation if there are associated </w:t>
      </w:r>
      <w:proofErr w:type="spellStart"/>
      <w:r w:rsidRPr="009C452F">
        <w:rPr>
          <w:lang w:eastAsia="en-NZ"/>
        </w:rPr>
        <w:t>veno</w:t>
      </w:r>
      <w:proofErr w:type="spellEnd"/>
      <w:r w:rsidRPr="009C452F">
        <w:rPr>
          <w:lang w:eastAsia="en-NZ"/>
        </w:rPr>
        <w:t>-atrial connection anomalies.</w:t>
      </w:r>
    </w:p>
    <w:p w14:paraId="5A8B8AFD" w14:textId="77777777" w:rsidR="004660C4" w:rsidRPr="009C452F" w:rsidRDefault="004660C4" w:rsidP="001315E8">
      <w:pPr>
        <w:rPr>
          <w:lang w:eastAsia="en-NZ"/>
        </w:rPr>
      </w:pPr>
    </w:p>
    <w:p w14:paraId="365FFB2E" w14:textId="77777777" w:rsidR="001315E8" w:rsidRPr="009C452F" w:rsidRDefault="004660C4" w:rsidP="001315E8">
      <w:pPr>
        <w:pStyle w:val="Image"/>
        <w:ind w:left="567"/>
      </w:pPr>
      <w:bookmarkStart w:id="173" w:name="_Toc4493828"/>
      <w:r w:rsidRPr="009C452F">
        <w:t>Image 2</w:t>
      </w:r>
      <w:r>
        <w:t>3</w:t>
      </w:r>
      <w:bookmarkEnd w:id="173"/>
    </w:p>
    <w:tbl>
      <w:tblPr>
        <w:tblW w:w="7905" w:type="dxa"/>
        <w:tblInd w:w="567" w:type="dxa"/>
        <w:tblLayout w:type="fixed"/>
        <w:tblLook w:val="04A0" w:firstRow="1" w:lastRow="0" w:firstColumn="1" w:lastColumn="0" w:noHBand="0" w:noVBand="1"/>
      </w:tblPr>
      <w:tblGrid>
        <w:gridCol w:w="3952"/>
        <w:gridCol w:w="3953"/>
      </w:tblGrid>
      <w:tr w:rsidR="004660C4" w:rsidRPr="009C452F" w14:paraId="5E0C5257" w14:textId="77777777" w:rsidTr="00FA6482">
        <w:trPr>
          <w:cantSplit/>
        </w:trPr>
        <w:tc>
          <w:tcPr>
            <w:tcW w:w="3952" w:type="dxa"/>
          </w:tcPr>
          <w:p w14:paraId="1B33E370" w14:textId="77777777" w:rsidR="004660C4" w:rsidRPr="009C452F" w:rsidRDefault="004660C4" w:rsidP="00413430">
            <w:pPr>
              <w:numPr>
                <w:ilvl w:val="2"/>
                <w:numId w:val="7"/>
              </w:numPr>
              <w:rPr>
                <w:rFonts w:cs="Arial"/>
                <w:noProof/>
                <w:szCs w:val="24"/>
                <w:lang w:eastAsia="en-NZ"/>
              </w:rPr>
            </w:pPr>
            <w:r>
              <w:rPr>
                <w:noProof/>
                <w:lang w:eastAsia="en-NZ"/>
              </w:rPr>
              <w:drawing>
                <wp:inline distT="0" distB="0" distL="0" distR="0" wp14:anchorId="3652BDC6" wp14:editId="7B8897BD">
                  <wp:extent cx="2390775" cy="1962150"/>
                  <wp:effectExtent l="0" t="0" r="9525" b="0"/>
                  <wp:docPr id="958" name="Picture 958" descr="Ultrasound image of complete transposition of the great arteries with ventriculoarterial discordance with a bifurcating pulmonary artery arising from the left ventricle on the transverse long-axis left ventricular outflow tract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390775" cy="1962150"/>
                          </a:xfrm>
                          <a:prstGeom prst="rect">
                            <a:avLst/>
                          </a:prstGeom>
                        </pic:spPr>
                      </pic:pic>
                    </a:graphicData>
                  </a:graphic>
                </wp:inline>
              </w:drawing>
            </w:r>
          </w:p>
        </w:tc>
        <w:tc>
          <w:tcPr>
            <w:tcW w:w="3953" w:type="dxa"/>
          </w:tcPr>
          <w:p w14:paraId="30A8FD5B" w14:textId="77777777" w:rsidR="004660C4" w:rsidRPr="009C452F" w:rsidRDefault="004660C4" w:rsidP="00413430">
            <w:pPr>
              <w:numPr>
                <w:ilvl w:val="2"/>
                <w:numId w:val="7"/>
              </w:numPr>
              <w:rPr>
                <w:noProof/>
                <w:lang w:eastAsia="en-NZ"/>
              </w:rPr>
            </w:pPr>
            <w:r>
              <w:rPr>
                <w:noProof/>
                <w:lang w:eastAsia="en-NZ"/>
              </w:rPr>
              <w:drawing>
                <wp:inline distT="0" distB="0" distL="0" distR="0" wp14:anchorId="07953BDB" wp14:editId="28BB1027">
                  <wp:extent cx="2320182" cy="1963972"/>
                  <wp:effectExtent l="0" t="0" r="4445" b="0"/>
                  <wp:docPr id="39" name="Picture 39" descr="Ultrasound image with colour doppler of the same, apex-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320182" cy="1963972"/>
                          </a:xfrm>
                          <a:prstGeom prst="rect">
                            <a:avLst/>
                          </a:prstGeom>
                        </pic:spPr>
                      </pic:pic>
                    </a:graphicData>
                  </a:graphic>
                </wp:inline>
              </w:drawing>
            </w:r>
          </w:p>
        </w:tc>
      </w:tr>
    </w:tbl>
    <w:p w14:paraId="19BFBBFC" w14:textId="77777777" w:rsidR="004660C4" w:rsidRPr="009C452F" w:rsidRDefault="00827CA8" w:rsidP="00827CA8">
      <w:pPr>
        <w:pStyle w:val="Note"/>
        <w:ind w:left="567"/>
      </w:pPr>
      <w:r w:rsidRPr="00B063DE">
        <w:t>D-TGA with ventriculoarterial discordance</w:t>
      </w:r>
      <w:r>
        <w:t xml:space="preserve">. </w:t>
      </w:r>
      <w:r w:rsidR="004660C4" w:rsidRPr="00B063DE">
        <w:t>The bifurcating PA arises from the LV on the transverse long</w:t>
      </w:r>
      <w:r w:rsidR="004660C4">
        <w:t>-</w:t>
      </w:r>
      <w:r w:rsidR="004660C4" w:rsidRPr="00B063DE">
        <w:t>axis LVOT plane, in B</w:t>
      </w:r>
      <w:r w:rsidR="004660C4" w:rsidRPr="00B063DE">
        <w:noBreakHyphen/>
        <w:t xml:space="preserve">mode </w:t>
      </w:r>
      <w:r w:rsidR="004660C4" w:rsidRPr="00B063DE">
        <w:rPr>
          <w:b/>
        </w:rPr>
        <w:t>(A)</w:t>
      </w:r>
      <w:r w:rsidR="004660C4" w:rsidRPr="00B063DE">
        <w:t xml:space="preserve"> and colour Doppler imaging, apex-up </w:t>
      </w:r>
      <w:r w:rsidR="004660C4" w:rsidRPr="00B063DE">
        <w:rPr>
          <w:b/>
        </w:rPr>
        <w:t>(B)</w:t>
      </w:r>
      <w:r w:rsidR="004660C4" w:rsidRPr="00B063DE">
        <w:t>.</w:t>
      </w:r>
    </w:p>
    <w:p w14:paraId="6B9B66FF" w14:textId="77777777" w:rsidR="004660C4" w:rsidRPr="00286AA9" w:rsidRDefault="004660C4" w:rsidP="001315E8">
      <w:pPr>
        <w:ind w:left="567"/>
      </w:pPr>
      <w:bookmarkStart w:id="174" w:name="_Toc4493829"/>
    </w:p>
    <w:p w14:paraId="43CB242C" w14:textId="77777777" w:rsidR="001315E8" w:rsidRPr="00B063DE" w:rsidRDefault="004660C4" w:rsidP="001315E8">
      <w:pPr>
        <w:pStyle w:val="Image"/>
        <w:ind w:left="567"/>
      </w:pPr>
      <w:r w:rsidRPr="009C452F">
        <w:t>Image 2</w:t>
      </w:r>
      <w:r>
        <w:t>4</w:t>
      </w:r>
      <w:bookmarkEnd w:id="174"/>
    </w:p>
    <w:tbl>
      <w:tblPr>
        <w:tblW w:w="7905" w:type="dxa"/>
        <w:tblInd w:w="567" w:type="dxa"/>
        <w:tblLayout w:type="fixed"/>
        <w:tblLook w:val="04A0" w:firstRow="1" w:lastRow="0" w:firstColumn="1" w:lastColumn="0" w:noHBand="0" w:noVBand="1"/>
      </w:tblPr>
      <w:tblGrid>
        <w:gridCol w:w="3952"/>
        <w:gridCol w:w="3953"/>
      </w:tblGrid>
      <w:tr w:rsidR="004660C4" w:rsidRPr="009C452F" w14:paraId="18705D49" w14:textId="77777777" w:rsidTr="00FA6482">
        <w:trPr>
          <w:cantSplit/>
        </w:trPr>
        <w:tc>
          <w:tcPr>
            <w:tcW w:w="3952" w:type="dxa"/>
          </w:tcPr>
          <w:p w14:paraId="6337763D" w14:textId="77777777" w:rsidR="004660C4" w:rsidRPr="009C452F" w:rsidRDefault="004660C4" w:rsidP="00413430">
            <w:pPr>
              <w:numPr>
                <w:ilvl w:val="2"/>
                <w:numId w:val="7"/>
              </w:numPr>
              <w:rPr>
                <w:noProof/>
                <w:lang w:eastAsia="en-NZ"/>
              </w:rPr>
            </w:pPr>
            <w:r>
              <w:rPr>
                <w:noProof/>
                <w:lang w:eastAsia="en-NZ"/>
              </w:rPr>
              <w:drawing>
                <wp:inline distT="0" distB="0" distL="0" distR="0" wp14:anchorId="62CAA689" wp14:editId="1FC63AA5">
                  <wp:extent cx="2404669" cy="1995778"/>
                  <wp:effectExtent l="0" t="0" r="0" b="5080"/>
                  <wp:docPr id="41" name="Picture 41" descr="Ultrasound image of the aorta with head and neck vessels arising from it, arising from the anterior right ventricle and the pulmonary artery arising posteriorly from the posterior left ventricle in the longitudina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410499" cy="2000617"/>
                          </a:xfrm>
                          <a:prstGeom prst="rect">
                            <a:avLst/>
                          </a:prstGeom>
                        </pic:spPr>
                      </pic:pic>
                    </a:graphicData>
                  </a:graphic>
                </wp:inline>
              </w:drawing>
            </w:r>
          </w:p>
        </w:tc>
        <w:tc>
          <w:tcPr>
            <w:tcW w:w="3953" w:type="dxa"/>
          </w:tcPr>
          <w:p w14:paraId="61BFDC39" w14:textId="77777777" w:rsidR="004660C4" w:rsidRPr="009C452F" w:rsidRDefault="004660C4" w:rsidP="00413430">
            <w:pPr>
              <w:numPr>
                <w:ilvl w:val="2"/>
                <w:numId w:val="7"/>
              </w:numPr>
              <w:rPr>
                <w:noProof/>
                <w:lang w:eastAsia="en-NZ"/>
              </w:rPr>
            </w:pPr>
            <w:r>
              <w:rPr>
                <w:noProof/>
                <w:lang w:eastAsia="en-NZ"/>
              </w:rPr>
              <w:drawing>
                <wp:inline distT="0" distB="0" distL="0" distR="0" wp14:anchorId="725D7BF5" wp14:editId="6BC56992">
                  <wp:extent cx="2447925" cy="1990725"/>
                  <wp:effectExtent l="0" t="0" r="9525" b="9525"/>
                  <wp:docPr id="59" name="Picture 59" descr="The same ultrasound image with colour doppler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447925" cy="1990725"/>
                          </a:xfrm>
                          <a:prstGeom prst="rect">
                            <a:avLst/>
                          </a:prstGeom>
                        </pic:spPr>
                      </pic:pic>
                    </a:graphicData>
                  </a:graphic>
                </wp:inline>
              </w:drawing>
            </w:r>
          </w:p>
        </w:tc>
      </w:tr>
    </w:tbl>
    <w:p w14:paraId="29B7868C" w14:textId="77777777" w:rsidR="004660C4" w:rsidRDefault="00827CA8" w:rsidP="00827CA8">
      <w:pPr>
        <w:pStyle w:val="Note"/>
        <w:ind w:left="567"/>
      </w:pPr>
      <w:r w:rsidRPr="00B063DE">
        <w:t>In the longitudinal plane</w:t>
      </w:r>
      <w:r>
        <w:t>,</w:t>
      </w:r>
      <w:r w:rsidRPr="00B063DE">
        <w:t xml:space="preserve"> the aorta (</w:t>
      </w:r>
      <w:proofErr w:type="spellStart"/>
      <w:r w:rsidRPr="00B063DE">
        <w:t>Ao</w:t>
      </w:r>
      <w:proofErr w:type="spellEnd"/>
      <w:r w:rsidRPr="00B063DE">
        <w:t xml:space="preserve">) with head and neck vessels arising from it, arises from the anterior RV, and the PA arises posteriorly from the posterior LV, on B-mode </w:t>
      </w:r>
      <w:r w:rsidRPr="00B063DE">
        <w:rPr>
          <w:b/>
        </w:rPr>
        <w:t xml:space="preserve">(C) </w:t>
      </w:r>
      <w:r w:rsidRPr="00B063DE">
        <w:t xml:space="preserve">and colour Doppler </w:t>
      </w:r>
      <w:r w:rsidRPr="00827CA8">
        <w:rPr>
          <w:b/>
        </w:rPr>
        <w:t>(D)</w:t>
      </w:r>
      <w:r>
        <w:t>.</w:t>
      </w:r>
    </w:p>
    <w:p w14:paraId="00B17836" w14:textId="77777777" w:rsidR="00827CA8" w:rsidRPr="00B063DE" w:rsidRDefault="00827CA8" w:rsidP="001315E8">
      <w:pPr>
        <w:ind w:left="567"/>
      </w:pPr>
    </w:p>
    <w:p w14:paraId="335D70CE" w14:textId="77777777" w:rsidR="001315E8" w:rsidRPr="0016109D" w:rsidRDefault="004660C4" w:rsidP="001315E8">
      <w:pPr>
        <w:pStyle w:val="Image"/>
        <w:ind w:left="567"/>
      </w:pPr>
      <w:bookmarkStart w:id="175" w:name="_Toc4493830"/>
      <w:r w:rsidRPr="009C452F">
        <w:t>Image 2</w:t>
      </w:r>
      <w:r>
        <w:t>5</w:t>
      </w:r>
      <w:bookmarkEnd w:id="175"/>
    </w:p>
    <w:p w14:paraId="22BD69BA" w14:textId="77777777" w:rsidR="004660C4" w:rsidRPr="009C452F" w:rsidRDefault="004660C4" w:rsidP="00827CA8">
      <w:pPr>
        <w:ind w:left="567"/>
      </w:pPr>
      <w:r>
        <w:rPr>
          <w:noProof/>
          <w:lang w:eastAsia="en-NZ"/>
        </w:rPr>
        <w:drawing>
          <wp:inline distT="0" distB="0" distL="0" distR="0" wp14:anchorId="6E3B76C3" wp14:editId="139A886A">
            <wp:extent cx="2457450" cy="1981200"/>
            <wp:effectExtent l="0" t="0" r="0" b="0"/>
            <wp:docPr id="960" name="Picture 960" descr="Ultrasound image with colour doppler of an oblique, apex-up view showing the aorta arising from the anterior right ventricle and the pulmonary artery arising from the posterior left ventr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457450" cy="1981200"/>
                    </a:xfrm>
                    <a:prstGeom prst="rect">
                      <a:avLst/>
                    </a:prstGeom>
                  </pic:spPr>
                </pic:pic>
              </a:graphicData>
            </a:graphic>
          </wp:inline>
        </w:drawing>
      </w:r>
    </w:p>
    <w:p w14:paraId="578DD036" w14:textId="77777777" w:rsidR="004660C4" w:rsidRDefault="00827CA8" w:rsidP="00827CA8">
      <w:pPr>
        <w:pStyle w:val="Note"/>
        <w:ind w:left="567"/>
      </w:pPr>
      <w:r w:rsidRPr="00B063DE">
        <w:t>Oblique, apex</w:t>
      </w:r>
      <w:r>
        <w:t>-</w:t>
      </w:r>
      <w:r w:rsidRPr="00B063DE">
        <w:t>up view</w:t>
      </w:r>
      <w:r>
        <w:t xml:space="preserve"> </w:t>
      </w:r>
      <w:r w:rsidRPr="00B063DE">
        <w:t xml:space="preserve">with colour Doppler showing the aorta arising from the (anterior) RV and the PA arising from the (posterior) </w:t>
      </w:r>
      <w:r w:rsidRPr="0016109D">
        <w:t>LV</w:t>
      </w:r>
      <w:r>
        <w:t>.</w:t>
      </w:r>
    </w:p>
    <w:p w14:paraId="76797C52" w14:textId="77777777" w:rsidR="00827CA8" w:rsidRPr="0016109D" w:rsidRDefault="00827CA8" w:rsidP="001315E8"/>
    <w:p w14:paraId="2DA35013" w14:textId="77777777" w:rsidR="007A30A5" w:rsidRDefault="004660C4" w:rsidP="001315E8">
      <w:pPr>
        <w:pStyle w:val="Heading4"/>
        <w:rPr>
          <w:lang w:eastAsia="en-NZ"/>
        </w:rPr>
      </w:pPr>
      <w:r w:rsidRPr="009C452F">
        <w:rPr>
          <w:lang w:eastAsia="en-NZ"/>
        </w:rPr>
        <w:t>2</w:t>
      </w:r>
      <w:r w:rsidRPr="009C452F">
        <w:rPr>
          <w:lang w:eastAsia="en-NZ"/>
        </w:rPr>
        <w:tab/>
        <w:t>Congenitally corrected transposition of the great arteries</w:t>
      </w:r>
    </w:p>
    <w:p w14:paraId="6D43AD29" w14:textId="77777777" w:rsidR="004660C4" w:rsidRPr="009C452F" w:rsidRDefault="004660C4" w:rsidP="001315E8">
      <w:pPr>
        <w:keepNext/>
        <w:ind w:left="567"/>
        <w:rPr>
          <w:lang w:eastAsia="en-NZ"/>
        </w:rPr>
      </w:pPr>
      <w:r w:rsidRPr="009C452F">
        <w:rPr>
          <w:lang w:eastAsia="en-NZ"/>
        </w:rPr>
        <w:t xml:space="preserve">Congenitally corrected TGA (cc-TGA) is a rare condition, with both AV and ventriculoarterial discordance (but normal </w:t>
      </w:r>
      <w:proofErr w:type="spellStart"/>
      <w:r w:rsidRPr="009C452F">
        <w:rPr>
          <w:lang w:eastAsia="en-NZ"/>
        </w:rPr>
        <w:t>veno</w:t>
      </w:r>
      <w:proofErr w:type="spellEnd"/>
      <w:r w:rsidRPr="009C452F">
        <w:rPr>
          <w:lang w:eastAsia="en-NZ"/>
        </w:rPr>
        <w:t>-atrial connections).</w:t>
      </w:r>
    </w:p>
    <w:p w14:paraId="5856E9F1" w14:textId="77777777" w:rsidR="004660C4" w:rsidRPr="009C452F" w:rsidRDefault="004660C4" w:rsidP="001315E8">
      <w:pPr>
        <w:pStyle w:val="Bullet"/>
        <w:ind w:left="851"/>
        <w:rPr>
          <w:lang w:eastAsia="en-NZ"/>
        </w:rPr>
      </w:pPr>
      <w:r w:rsidRPr="009C452F">
        <w:rPr>
          <w:lang w:eastAsia="en-NZ"/>
        </w:rPr>
        <w:t>The morphologic</w:t>
      </w:r>
      <w:r w:rsidRPr="00857CFA">
        <w:t xml:space="preserve"> </w:t>
      </w:r>
      <w:r w:rsidRPr="009C452F">
        <w:rPr>
          <w:b/>
          <w:bCs/>
          <w:lang w:eastAsia="en-NZ"/>
        </w:rPr>
        <w:t>right</w:t>
      </w:r>
      <w:r w:rsidRPr="009C452F">
        <w:t xml:space="preserve"> </w:t>
      </w:r>
      <w:r w:rsidRPr="009C452F">
        <w:rPr>
          <w:lang w:eastAsia="en-NZ"/>
        </w:rPr>
        <w:t xml:space="preserve">atrium connects to the morphologic </w:t>
      </w:r>
      <w:r w:rsidRPr="009C452F">
        <w:rPr>
          <w:b/>
          <w:bCs/>
          <w:lang w:eastAsia="en-NZ"/>
        </w:rPr>
        <w:t>left</w:t>
      </w:r>
      <w:r w:rsidRPr="009C452F">
        <w:t xml:space="preserve"> </w:t>
      </w:r>
      <w:r w:rsidRPr="009C452F">
        <w:rPr>
          <w:lang w:eastAsia="en-NZ"/>
        </w:rPr>
        <w:t xml:space="preserve">ventricle, and the morphologic </w:t>
      </w:r>
      <w:r w:rsidRPr="009C452F">
        <w:rPr>
          <w:b/>
          <w:bCs/>
          <w:lang w:eastAsia="en-NZ"/>
        </w:rPr>
        <w:t>left</w:t>
      </w:r>
      <w:r w:rsidRPr="009C452F">
        <w:t xml:space="preserve"> </w:t>
      </w:r>
      <w:r w:rsidRPr="009C452F">
        <w:rPr>
          <w:lang w:eastAsia="en-NZ"/>
        </w:rPr>
        <w:t>atrium connects to the morphologic</w:t>
      </w:r>
      <w:r w:rsidRPr="00857CFA">
        <w:t xml:space="preserve"> </w:t>
      </w:r>
      <w:r w:rsidRPr="009C452F">
        <w:rPr>
          <w:b/>
          <w:bCs/>
          <w:lang w:eastAsia="en-NZ"/>
        </w:rPr>
        <w:t>right</w:t>
      </w:r>
      <w:r w:rsidRPr="009C452F">
        <w:t xml:space="preserve"> </w:t>
      </w:r>
      <w:r w:rsidRPr="009C452F">
        <w:rPr>
          <w:lang w:eastAsia="en-NZ"/>
        </w:rPr>
        <w:t>ventricle.</w:t>
      </w:r>
    </w:p>
    <w:p w14:paraId="195999B2" w14:textId="77777777" w:rsidR="004660C4" w:rsidRPr="009C452F" w:rsidRDefault="004660C4" w:rsidP="001315E8">
      <w:pPr>
        <w:pStyle w:val="Bullet"/>
        <w:ind w:left="851"/>
        <w:rPr>
          <w:lang w:eastAsia="en-NZ"/>
        </w:rPr>
      </w:pPr>
      <w:r w:rsidRPr="009C452F">
        <w:rPr>
          <w:lang w:eastAsia="en-NZ"/>
        </w:rPr>
        <w:t>The morphologic RV is characterised by the moderator band, more apical attachment of the AV valve, and shorter/triangular configuration. It is located left and posterior in cc-TGA and connects to the left atrium.</w:t>
      </w:r>
    </w:p>
    <w:p w14:paraId="1D69FEA8" w14:textId="77777777" w:rsidR="004660C4" w:rsidRPr="009C452F" w:rsidRDefault="004660C4" w:rsidP="001315E8">
      <w:pPr>
        <w:pStyle w:val="Bullet"/>
        <w:ind w:left="851"/>
        <w:rPr>
          <w:lang w:eastAsia="en-NZ"/>
        </w:rPr>
      </w:pPr>
      <w:r w:rsidRPr="009C452F">
        <w:rPr>
          <w:lang w:eastAsia="en-NZ"/>
        </w:rPr>
        <w:t>The morphologic LV is located to the right and anterior in cc-TGA, has an elongated and smoother inner chamber and forms the apex of the heart.</w:t>
      </w:r>
    </w:p>
    <w:p w14:paraId="065B4754" w14:textId="77777777" w:rsidR="004660C4" w:rsidRPr="009C452F" w:rsidRDefault="004660C4" w:rsidP="001315E8">
      <w:pPr>
        <w:pStyle w:val="Bullet"/>
        <w:ind w:left="851"/>
        <w:rPr>
          <w:lang w:eastAsia="en-NZ"/>
        </w:rPr>
      </w:pPr>
      <w:r w:rsidRPr="009C452F">
        <w:rPr>
          <w:lang w:eastAsia="en-NZ"/>
        </w:rPr>
        <w:t>The great vessels are also discordant and transposed with a parallel course (the PA arises from the LV and the aorta from the RV).</w:t>
      </w:r>
    </w:p>
    <w:p w14:paraId="76CC2240" w14:textId="77777777" w:rsidR="004660C4" w:rsidRPr="009C452F" w:rsidRDefault="004660C4" w:rsidP="001315E8">
      <w:pPr>
        <w:pStyle w:val="Bullet"/>
        <w:ind w:left="851"/>
        <w:rPr>
          <w:lang w:eastAsia="en-NZ"/>
        </w:rPr>
      </w:pPr>
      <w:r w:rsidRPr="009C452F">
        <w:rPr>
          <w:lang w:eastAsia="en-NZ"/>
        </w:rPr>
        <w:t xml:space="preserve">The aorta is anterior and to the left of the PA (hence also known as </w:t>
      </w:r>
      <w:r w:rsidRPr="009C452F">
        <w:rPr>
          <w:b/>
          <w:bCs/>
          <w:lang w:eastAsia="en-NZ"/>
        </w:rPr>
        <w:t>L</w:t>
      </w:r>
      <w:r w:rsidRPr="009C452F">
        <w:rPr>
          <w:lang w:eastAsia="en-NZ"/>
        </w:rPr>
        <w:t>-TGA).</w:t>
      </w:r>
    </w:p>
    <w:p w14:paraId="104AEF0F" w14:textId="77777777" w:rsidR="004660C4" w:rsidRPr="009C452F" w:rsidRDefault="004660C4" w:rsidP="001315E8">
      <w:pPr>
        <w:pStyle w:val="Bullet"/>
        <w:ind w:left="851"/>
        <w:rPr>
          <w:lang w:eastAsia="en-NZ"/>
        </w:rPr>
      </w:pPr>
      <w:r w:rsidRPr="009C452F">
        <w:rPr>
          <w:lang w:eastAsia="en-NZ"/>
        </w:rPr>
        <w:t>The associated AV and ventriculoarterial discordance results in haemodynamic compensation.</w:t>
      </w:r>
    </w:p>
    <w:p w14:paraId="25C1C507" w14:textId="77777777" w:rsidR="004660C4" w:rsidRPr="009C452F" w:rsidRDefault="004660C4" w:rsidP="001315E8">
      <w:pPr>
        <w:pStyle w:val="Bullet"/>
        <w:ind w:left="851"/>
        <w:rPr>
          <w:lang w:eastAsia="en-NZ"/>
        </w:rPr>
      </w:pPr>
      <w:r>
        <w:rPr>
          <w:lang w:eastAsia="en-NZ"/>
        </w:rPr>
        <w:t>This condition is m</w:t>
      </w:r>
      <w:r w:rsidRPr="009C452F">
        <w:rPr>
          <w:lang w:eastAsia="en-NZ"/>
        </w:rPr>
        <w:t>ore commonly associated with other cardiac anomalies than D-TGA (</w:t>
      </w:r>
      <w:proofErr w:type="spellStart"/>
      <w:r w:rsidRPr="009C452F">
        <w:rPr>
          <w:lang w:eastAsia="en-NZ"/>
        </w:rPr>
        <w:t>eg</w:t>
      </w:r>
      <w:proofErr w:type="spellEnd"/>
      <w:r w:rsidRPr="009C452F">
        <w:rPr>
          <w:lang w:eastAsia="en-NZ"/>
        </w:rPr>
        <w:t>, VSD, pulmonary outflow obstruction, tricuspid valve anomalies, dextrocardia and cardiac arrhythmias</w:t>
      </w:r>
      <w:r>
        <w:rPr>
          <w:lang w:eastAsia="en-NZ"/>
        </w:rPr>
        <w:t>)</w:t>
      </w:r>
      <w:r w:rsidRPr="009C452F">
        <w:rPr>
          <w:lang w:eastAsia="en-NZ"/>
        </w:rPr>
        <w:t>.</w:t>
      </w:r>
    </w:p>
    <w:p w14:paraId="15B06853" w14:textId="77777777" w:rsidR="004660C4" w:rsidRPr="009C452F" w:rsidRDefault="004660C4" w:rsidP="001315E8">
      <w:pPr>
        <w:pStyle w:val="Bullet"/>
        <w:ind w:left="851"/>
        <w:rPr>
          <w:lang w:eastAsia="en-NZ"/>
        </w:rPr>
      </w:pPr>
      <w:r>
        <w:rPr>
          <w:lang w:eastAsia="en-NZ"/>
        </w:rPr>
        <w:t>It is r</w:t>
      </w:r>
      <w:r w:rsidRPr="009C452F">
        <w:rPr>
          <w:lang w:eastAsia="en-NZ"/>
        </w:rPr>
        <w:t xml:space="preserve">arely associated with extra-cardiac anomalies or chromosomal </w:t>
      </w:r>
      <w:proofErr w:type="gramStart"/>
      <w:r w:rsidRPr="009C452F">
        <w:rPr>
          <w:lang w:eastAsia="en-NZ"/>
        </w:rPr>
        <w:t>anomaly</w:t>
      </w:r>
      <w:proofErr w:type="gramEnd"/>
      <w:r w:rsidRPr="009C452F">
        <w:rPr>
          <w:lang w:eastAsia="en-NZ"/>
        </w:rPr>
        <w:t>.</w:t>
      </w:r>
    </w:p>
    <w:p w14:paraId="2B9EF645" w14:textId="77777777" w:rsidR="004660C4" w:rsidRPr="009C452F" w:rsidRDefault="004660C4" w:rsidP="001315E8">
      <w:pPr>
        <w:pStyle w:val="Bullet"/>
        <w:ind w:left="851"/>
        <w:rPr>
          <w:lang w:eastAsia="en-NZ"/>
        </w:rPr>
      </w:pPr>
      <w:r w:rsidRPr="009C452F">
        <w:rPr>
          <w:lang w:eastAsia="en-NZ"/>
        </w:rPr>
        <w:t>22q11.2 microdeletion may be associated, particularly when cc-TGA is detected with other cardiac or extra-cardiac anomalies.</w:t>
      </w:r>
    </w:p>
    <w:p w14:paraId="0C5A7ECD" w14:textId="77777777" w:rsidR="004660C4" w:rsidRPr="009C452F" w:rsidRDefault="004660C4" w:rsidP="001315E8">
      <w:pPr>
        <w:rPr>
          <w:lang w:eastAsia="en-NZ"/>
        </w:rPr>
      </w:pPr>
    </w:p>
    <w:p w14:paraId="06BF27C3" w14:textId="77777777" w:rsidR="004660C4" w:rsidRPr="009C452F" w:rsidRDefault="004660C4" w:rsidP="001315E8">
      <w:pPr>
        <w:pStyle w:val="Heading3"/>
      </w:pPr>
      <w:r w:rsidRPr="009C452F">
        <w:t>Common arterial trunk</w:t>
      </w:r>
    </w:p>
    <w:p w14:paraId="6E651A89" w14:textId="77777777" w:rsidR="004660C4" w:rsidRPr="009C452F" w:rsidRDefault="004660C4" w:rsidP="001315E8">
      <w:pPr>
        <w:rPr>
          <w:lang w:eastAsia="en-NZ"/>
        </w:rPr>
      </w:pPr>
      <w:r>
        <w:rPr>
          <w:lang w:eastAsia="en-NZ"/>
        </w:rPr>
        <w:t>Common arterial trunk (CAT) is a</w:t>
      </w:r>
      <w:r w:rsidRPr="009C452F">
        <w:rPr>
          <w:lang w:eastAsia="en-NZ"/>
        </w:rPr>
        <w:t>lso known as truncus arteriosus, persistent truncus arteriosus, truncus arteriosus communis and aorticopulmonary trunk.</w:t>
      </w:r>
      <w:r>
        <w:rPr>
          <w:lang w:eastAsia="en-NZ"/>
        </w:rPr>
        <w:t xml:space="preserve"> It is:</w:t>
      </w:r>
    </w:p>
    <w:p w14:paraId="37B7EA8A" w14:textId="77777777" w:rsidR="004660C4" w:rsidRPr="009C452F" w:rsidRDefault="004660C4" w:rsidP="001315E8">
      <w:pPr>
        <w:pStyle w:val="Bullet"/>
        <w:rPr>
          <w:lang w:eastAsia="en-NZ"/>
        </w:rPr>
      </w:pPr>
      <w:r>
        <w:rPr>
          <w:lang w:eastAsia="en-NZ"/>
        </w:rPr>
        <w:t>c</w:t>
      </w:r>
      <w:r w:rsidRPr="009C452F">
        <w:rPr>
          <w:lang w:eastAsia="en-NZ"/>
        </w:rPr>
        <w:t xml:space="preserve">haracterised by a single ventriculoarterial trunk that gives rise to the pulmonary, systemic and coronary </w:t>
      </w:r>
      <w:proofErr w:type="gramStart"/>
      <w:r w:rsidRPr="009C452F">
        <w:rPr>
          <w:lang w:eastAsia="en-NZ"/>
        </w:rPr>
        <w:t>vessels</w:t>
      </w:r>
      <w:proofErr w:type="gramEnd"/>
    </w:p>
    <w:p w14:paraId="25AD71D9" w14:textId="77777777" w:rsidR="004660C4" w:rsidRPr="009C452F" w:rsidRDefault="004660C4" w:rsidP="001315E8">
      <w:pPr>
        <w:pStyle w:val="Bullet"/>
        <w:rPr>
          <w:lang w:eastAsia="en-NZ"/>
        </w:rPr>
      </w:pPr>
      <w:r>
        <w:rPr>
          <w:lang w:eastAsia="en-NZ"/>
        </w:rPr>
        <w:t>a</w:t>
      </w:r>
      <w:r w:rsidRPr="009C452F">
        <w:rPr>
          <w:lang w:eastAsia="en-NZ"/>
        </w:rPr>
        <w:t>lmost always associated with a large VSD</w:t>
      </w:r>
    </w:p>
    <w:p w14:paraId="09F550C7" w14:textId="77777777" w:rsidR="004660C4" w:rsidRPr="009C452F" w:rsidRDefault="004660C4" w:rsidP="001315E8">
      <w:pPr>
        <w:pStyle w:val="Bullet"/>
        <w:rPr>
          <w:lang w:eastAsia="en-NZ"/>
        </w:rPr>
      </w:pPr>
      <w:r>
        <w:rPr>
          <w:lang w:eastAsia="en-NZ"/>
        </w:rPr>
        <w:t>r</w:t>
      </w:r>
      <w:r w:rsidRPr="009C452F">
        <w:rPr>
          <w:lang w:eastAsia="en-NZ"/>
        </w:rPr>
        <w:t>elatively uncommon, representing about 1 percent of congenital heart disease.</w:t>
      </w:r>
    </w:p>
    <w:p w14:paraId="23288596" w14:textId="77777777" w:rsidR="001315E8" w:rsidRDefault="001315E8" w:rsidP="001315E8">
      <w:pPr>
        <w:rPr>
          <w:lang w:eastAsia="en-NZ"/>
        </w:rPr>
      </w:pPr>
    </w:p>
    <w:p w14:paraId="6499942C" w14:textId="055FB6A4" w:rsidR="004660C4" w:rsidRPr="009C452F" w:rsidRDefault="004660C4" w:rsidP="001315E8">
      <w:pPr>
        <w:rPr>
          <w:lang w:eastAsia="en-NZ"/>
        </w:rPr>
      </w:pPr>
      <w:r>
        <w:rPr>
          <w:lang w:eastAsia="en-NZ"/>
        </w:rPr>
        <w:t>It m</w:t>
      </w:r>
      <w:r w:rsidRPr="009C452F">
        <w:rPr>
          <w:lang w:eastAsia="en-NZ"/>
        </w:rPr>
        <w:t xml:space="preserve">ay be classified into </w:t>
      </w:r>
      <w:r>
        <w:rPr>
          <w:lang w:eastAsia="en-NZ"/>
        </w:rPr>
        <w:t xml:space="preserve">the following </w:t>
      </w:r>
      <w:r w:rsidR="009E2BB2">
        <w:rPr>
          <w:lang w:eastAsia="en-NZ"/>
        </w:rPr>
        <w:t>four</w:t>
      </w:r>
      <w:r w:rsidRPr="009C452F">
        <w:rPr>
          <w:lang w:eastAsia="en-NZ"/>
        </w:rPr>
        <w:t xml:space="preserve"> types by the origin of the PAs, but this may be difficult prenatally.</w:t>
      </w:r>
    </w:p>
    <w:p w14:paraId="72D63D2A" w14:textId="77777777" w:rsidR="004660C4" w:rsidRPr="009C452F" w:rsidRDefault="004660C4" w:rsidP="001315E8">
      <w:pPr>
        <w:pStyle w:val="Number"/>
        <w:rPr>
          <w:lang w:eastAsia="en-NZ"/>
        </w:rPr>
      </w:pPr>
      <w:r w:rsidRPr="009C452F">
        <w:rPr>
          <w:lang w:eastAsia="en-NZ"/>
        </w:rPr>
        <w:t>A short pulmonary trunk arises from the common arterial trunk and divides into right and left PAs.</w:t>
      </w:r>
    </w:p>
    <w:p w14:paraId="1FF564A7" w14:textId="77777777" w:rsidR="004660C4" w:rsidRPr="009C452F" w:rsidRDefault="004660C4" w:rsidP="001315E8">
      <w:pPr>
        <w:pStyle w:val="Number"/>
        <w:rPr>
          <w:lang w:eastAsia="en-NZ"/>
        </w:rPr>
      </w:pPr>
      <w:r w:rsidRPr="009C452F">
        <w:rPr>
          <w:lang w:eastAsia="en-NZ"/>
        </w:rPr>
        <w:t>The PAs arise separately from the common arterial trunk, close to each other.</w:t>
      </w:r>
    </w:p>
    <w:p w14:paraId="24231FD4" w14:textId="77777777" w:rsidR="004660C4" w:rsidRPr="009C452F" w:rsidRDefault="004660C4" w:rsidP="001315E8">
      <w:pPr>
        <w:pStyle w:val="Number"/>
        <w:rPr>
          <w:lang w:eastAsia="en-NZ"/>
        </w:rPr>
      </w:pPr>
      <w:r w:rsidRPr="009C452F">
        <w:rPr>
          <w:lang w:eastAsia="en-NZ"/>
        </w:rPr>
        <w:t>The PAs arise separately from the common arterial trunk, distant from each other.</w:t>
      </w:r>
    </w:p>
    <w:p w14:paraId="7288D497" w14:textId="77777777" w:rsidR="004660C4" w:rsidRDefault="004660C4" w:rsidP="001315E8">
      <w:pPr>
        <w:pStyle w:val="Number"/>
        <w:rPr>
          <w:lang w:eastAsia="en-NZ"/>
        </w:rPr>
      </w:pPr>
      <w:r w:rsidRPr="009C452F">
        <w:rPr>
          <w:lang w:eastAsia="en-NZ"/>
        </w:rPr>
        <w:t>The PAs arise from the aortic arch or descending aorta rather than from the common arterial trunk (recently reclassified as pulmonary atresia with VSD).</w:t>
      </w:r>
    </w:p>
    <w:p w14:paraId="06509720" w14:textId="77777777" w:rsidR="004660C4" w:rsidRPr="009C452F" w:rsidRDefault="004660C4" w:rsidP="001315E8">
      <w:pPr>
        <w:rPr>
          <w:lang w:eastAsia="en-NZ"/>
        </w:rPr>
      </w:pPr>
    </w:p>
    <w:p w14:paraId="5CC25A40" w14:textId="77777777" w:rsidR="004660C4" w:rsidRPr="009C452F" w:rsidRDefault="004660C4" w:rsidP="001315E8">
      <w:pPr>
        <w:rPr>
          <w:lang w:eastAsia="en-NZ"/>
        </w:rPr>
      </w:pPr>
      <w:r w:rsidRPr="009C452F">
        <w:rPr>
          <w:lang w:eastAsia="en-NZ"/>
        </w:rPr>
        <w:t>A dysplastic truncal valve is common.</w:t>
      </w:r>
    </w:p>
    <w:p w14:paraId="270D28DC" w14:textId="77777777" w:rsidR="004660C4" w:rsidRPr="009C452F" w:rsidRDefault="004660C4" w:rsidP="001315E8">
      <w:pPr>
        <w:rPr>
          <w:lang w:eastAsia="en-NZ"/>
        </w:rPr>
      </w:pPr>
    </w:p>
    <w:p w14:paraId="3EE55112" w14:textId="77777777" w:rsidR="004660C4" w:rsidRPr="009C452F" w:rsidRDefault="004660C4" w:rsidP="00827CA8">
      <w:pPr>
        <w:pStyle w:val="Heading4"/>
        <w:spacing w:before="180" w:after="60"/>
        <w:rPr>
          <w:lang w:eastAsia="en-NZ"/>
        </w:rPr>
      </w:pPr>
      <w:r w:rsidRPr="009C452F">
        <w:rPr>
          <w:lang w:eastAsia="en-NZ"/>
        </w:rPr>
        <w:t>Ultrasound findings</w:t>
      </w:r>
    </w:p>
    <w:p w14:paraId="7E63EE83" w14:textId="77777777" w:rsidR="004660C4" w:rsidRPr="009C452F" w:rsidRDefault="004660C4" w:rsidP="00827CA8">
      <w:pPr>
        <w:pStyle w:val="Bullet"/>
        <w:spacing w:before="80"/>
        <w:rPr>
          <w:lang w:eastAsia="en-NZ"/>
        </w:rPr>
      </w:pPr>
      <w:r w:rsidRPr="009C452F">
        <w:rPr>
          <w:lang w:eastAsia="en-NZ"/>
        </w:rPr>
        <w:t>The 4Ch view is often normal, unless there is a large VSD.</w:t>
      </w:r>
    </w:p>
    <w:p w14:paraId="5AC202A9" w14:textId="77777777" w:rsidR="004660C4" w:rsidRPr="009C452F" w:rsidRDefault="004660C4" w:rsidP="00827CA8">
      <w:pPr>
        <w:pStyle w:val="Bullet"/>
        <w:spacing w:before="80"/>
        <w:rPr>
          <w:lang w:eastAsia="en-NZ"/>
        </w:rPr>
      </w:pPr>
      <w:r w:rsidRPr="009C452F">
        <w:rPr>
          <w:lang w:eastAsia="en-NZ"/>
        </w:rPr>
        <w:t xml:space="preserve">CAT is best visualised on the LVOT view where a </w:t>
      </w:r>
      <w:proofErr w:type="spellStart"/>
      <w:r w:rsidRPr="009C452F">
        <w:rPr>
          <w:lang w:eastAsia="en-NZ"/>
        </w:rPr>
        <w:t>malaligned</w:t>
      </w:r>
      <w:proofErr w:type="spellEnd"/>
      <w:r w:rsidRPr="009C452F">
        <w:rPr>
          <w:lang w:eastAsia="en-NZ"/>
        </w:rPr>
        <w:t xml:space="preserve"> VSD and large overriding vessel is evident.</w:t>
      </w:r>
    </w:p>
    <w:p w14:paraId="5FECFCF6" w14:textId="77777777" w:rsidR="004660C4" w:rsidRPr="009C452F" w:rsidRDefault="004660C4" w:rsidP="00827CA8">
      <w:pPr>
        <w:pStyle w:val="Bullet"/>
        <w:spacing w:before="80"/>
        <w:rPr>
          <w:lang w:eastAsia="en-NZ"/>
        </w:rPr>
      </w:pPr>
      <w:r w:rsidRPr="009C452F">
        <w:rPr>
          <w:lang w:eastAsia="en-NZ"/>
        </w:rPr>
        <w:t>A single large vessel is identified on scanning in the 3VT plane.</w:t>
      </w:r>
    </w:p>
    <w:p w14:paraId="21B154F7" w14:textId="77777777" w:rsidR="004660C4" w:rsidRPr="009C452F" w:rsidRDefault="004660C4" w:rsidP="00827CA8">
      <w:pPr>
        <w:pStyle w:val="Bullet"/>
        <w:spacing w:before="80"/>
        <w:rPr>
          <w:lang w:eastAsia="en-NZ"/>
        </w:rPr>
      </w:pPr>
      <w:r w:rsidRPr="009C452F">
        <w:rPr>
          <w:lang w:eastAsia="en-NZ"/>
        </w:rPr>
        <w:t>The PA cannot be identified arising from the RV.</w:t>
      </w:r>
    </w:p>
    <w:p w14:paraId="2B155B47" w14:textId="77777777" w:rsidR="004660C4" w:rsidRPr="009C452F" w:rsidRDefault="004660C4" w:rsidP="00827CA8">
      <w:pPr>
        <w:pStyle w:val="Bullet"/>
        <w:spacing w:before="80"/>
        <w:rPr>
          <w:lang w:eastAsia="en-NZ"/>
        </w:rPr>
      </w:pPr>
      <w:r w:rsidRPr="009C452F">
        <w:rPr>
          <w:lang w:eastAsia="en-NZ"/>
        </w:rPr>
        <w:t>The pulmonary trunk or branch PAs may be identified arising from the large overriding vessel.</w:t>
      </w:r>
    </w:p>
    <w:p w14:paraId="6D5B7A92" w14:textId="77777777" w:rsidR="004660C4" w:rsidRPr="009C452F" w:rsidRDefault="004660C4" w:rsidP="00827CA8">
      <w:pPr>
        <w:pStyle w:val="Bullet"/>
        <w:spacing w:before="80"/>
      </w:pPr>
      <w:r w:rsidRPr="009C452F">
        <w:rPr>
          <w:lang w:eastAsia="en-NZ"/>
        </w:rPr>
        <w:t>Colour Doppler may help in identifying the location of the PAs, demonstrating the VSD shunt and showing CAT valvular regurgitation.</w:t>
      </w:r>
    </w:p>
    <w:p w14:paraId="697A33B0" w14:textId="77777777" w:rsidR="004660C4" w:rsidRPr="009C452F" w:rsidRDefault="004660C4" w:rsidP="001315E8">
      <w:pPr>
        <w:rPr>
          <w:lang w:eastAsia="en-NZ"/>
        </w:rPr>
      </w:pPr>
    </w:p>
    <w:p w14:paraId="101DE27F" w14:textId="77777777" w:rsidR="004660C4" w:rsidRPr="009C452F" w:rsidRDefault="004660C4" w:rsidP="00827CA8">
      <w:pPr>
        <w:pStyle w:val="Heading4"/>
        <w:spacing w:before="180" w:after="60"/>
        <w:rPr>
          <w:i/>
          <w:lang w:eastAsia="en-NZ"/>
        </w:rPr>
      </w:pPr>
      <w:r w:rsidRPr="009C452F">
        <w:rPr>
          <w:lang w:eastAsia="en-NZ"/>
        </w:rPr>
        <w:t>Associations</w:t>
      </w:r>
    </w:p>
    <w:p w14:paraId="6586E9C4" w14:textId="77777777" w:rsidR="004660C4" w:rsidRPr="009C452F" w:rsidRDefault="004660C4" w:rsidP="001315E8">
      <w:pPr>
        <w:rPr>
          <w:lang w:eastAsia="en-NZ"/>
        </w:rPr>
      </w:pPr>
      <w:r>
        <w:rPr>
          <w:lang w:eastAsia="en-NZ"/>
        </w:rPr>
        <w:t>The following</w:t>
      </w:r>
      <w:r w:rsidRPr="009C452F">
        <w:rPr>
          <w:lang w:eastAsia="en-NZ"/>
        </w:rPr>
        <w:t xml:space="preserve"> cardiac anomalies are commonly associated.</w:t>
      </w:r>
    </w:p>
    <w:p w14:paraId="03C2F6EC" w14:textId="5B0C4B17" w:rsidR="004660C4" w:rsidRPr="009C452F" w:rsidRDefault="004660C4" w:rsidP="00827CA8">
      <w:pPr>
        <w:pStyle w:val="Bullet"/>
        <w:spacing w:before="80"/>
        <w:rPr>
          <w:lang w:eastAsia="en-NZ"/>
        </w:rPr>
      </w:pPr>
      <w:proofErr w:type="spellStart"/>
      <w:r w:rsidRPr="009C452F">
        <w:rPr>
          <w:lang w:eastAsia="en-NZ"/>
        </w:rPr>
        <w:t>Perimembranous</w:t>
      </w:r>
      <w:proofErr w:type="spellEnd"/>
      <w:r w:rsidRPr="009C452F">
        <w:rPr>
          <w:lang w:eastAsia="en-NZ"/>
        </w:rPr>
        <w:t xml:space="preserve"> VSD is almost always </w:t>
      </w:r>
      <w:proofErr w:type="gramStart"/>
      <w:r w:rsidRPr="009C452F">
        <w:rPr>
          <w:lang w:eastAsia="en-NZ"/>
        </w:rPr>
        <w:t>identified</w:t>
      </w:r>
      <w:proofErr w:type="gramEnd"/>
    </w:p>
    <w:p w14:paraId="698772BB" w14:textId="01A98D85" w:rsidR="004660C4" w:rsidRPr="009C452F" w:rsidRDefault="004660C4" w:rsidP="00827CA8">
      <w:pPr>
        <w:pStyle w:val="Bullet"/>
        <w:spacing w:before="80"/>
        <w:rPr>
          <w:lang w:eastAsia="en-NZ"/>
        </w:rPr>
      </w:pPr>
      <w:r w:rsidRPr="009C452F">
        <w:rPr>
          <w:lang w:eastAsia="en-NZ"/>
        </w:rPr>
        <w:t xml:space="preserve">The ductus arteriosus is absent in 50 percent of CAT </w:t>
      </w:r>
      <w:proofErr w:type="gramStart"/>
      <w:r w:rsidRPr="009C452F">
        <w:rPr>
          <w:lang w:eastAsia="en-NZ"/>
        </w:rPr>
        <w:t>cases</w:t>
      </w:r>
      <w:proofErr w:type="gramEnd"/>
    </w:p>
    <w:p w14:paraId="0C495637" w14:textId="60A6EAD3" w:rsidR="004660C4" w:rsidRPr="009C452F" w:rsidRDefault="004660C4" w:rsidP="00827CA8">
      <w:pPr>
        <w:pStyle w:val="Bullet"/>
        <w:spacing w:before="80"/>
        <w:rPr>
          <w:lang w:eastAsia="en-NZ"/>
        </w:rPr>
      </w:pPr>
      <w:r w:rsidRPr="009C452F">
        <w:rPr>
          <w:lang w:eastAsia="en-NZ"/>
        </w:rPr>
        <w:t>Aortic arch abnormalities are common (right-sided aortic arch, interrupted arch and, less commonly, arch hypoplasia and double aortic arch)</w:t>
      </w:r>
    </w:p>
    <w:p w14:paraId="747D2D21" w14:textId="77777777" w:rsidR="004660C4" w:rsidRPr="009C452F" w:rsidRDefault="004660C4" w:rsidP="00827CA8">
      <w:pPr>
        <w:pStyle w:val="Bullet"/>
        <w:spacing w:before="80"/>
        <w:rPr>
          <w:lang w:eastAsia="en-NZ"/>
        </w:rPr>
      </w:pPr>
      <w:r w:rsidRPr="009C452F">
        <w:rPr>
          <w:lang w:eastAsia="en-NZ"/>
        </w:rPr>
        <w:t>One PA is absent.</w:t>
      </w:r>
    </w:p>
    <w:p w14:paraId="01395130" w14:textId="77777777" w:rsidR="004660C4" w:rsidRPr="009C452F" w:rsidRDefault="004660C4" w:rsidP="001315E8">
      <w:pPr>
        <w:rPr>
          <w:lang w:eastAsia="en-NZ"/>
        </w:rPr>
      </w:pPr>
    </w:p>
    <w:p w14:paraId="0EEC5E34" w14:textId="77777777" w:rsidR="004660C4" w:rsidRPr="009C452F" w:rsidRDefault="004660C4" w:rsidP="001315E8">
      <w:pPr>
        <w:rPr>
          <w:lang w:eastAsia="en-NZ"/>
        </w:rPr>
      </w:pPr>
      <w:r w:rsidRPr="009C452F">
        <w:rPr>
          <w:lang w:eastAsia="en-NZ"/>
        </w:rPr>
        <w:t>Extra-cardiac structural anomalies are present in about 40 percent of CAT cases.</w:t>
      </w:r>
    </w:p>
    <w:p w14:paraId="1CE6BA79" w14:textId="77777777" w:rsidR="004660C4" w:rsidRPr="009C452F" w:rsidRDefault="004660C4" w:rsidP="001315E8">
      <w:pPr>
        <w:rPr>
          <w:lang w:eastAsia="en-NZ"/>
        </w:rPr>
      </w:pPr>
    </w:p>
    <w:p w14:paraId="5A8C812B" w14:textId="77777777" w:rsidR="004660C4" w:rsidRPr="009C452F" w:rsidRDefault="004660C4" w:rsidP="001315E8">
      <w:pPr>
        <w:rPr>
          <w:lang w:eastAsia="en-NZ"/>
        </w:rPr>
      </w:pPr>
      <w:r w:rsidRPr="009C452F">
        <w:rPr>
          <w:lang w:eastAsia="en-NZ"/>
        </w:rPr>
        <w:t xml:space="preserve">Chromosomal anomalies are common, and include </w:t>
      </w:r>
      <w:proofErr w:type="spellStart"/>
      <w:r w:rsidRPr="009C452F">
        <w:rPr>
          <w:lang w:eastAsia="en-NZ"/>
        </w:rPr>
        <w:t>trisomies</w:t>
      </w:r>
      <w:proofErr w:type="spellEnd"/>
      <w:r w:rsidRPr="009C452F">
        <w:rPr>
          <w:lang w:eastAsia="en-NZ"/>
        </w:rPr>
        <w:t xml:space="preserve"> 21, 18 and 13 as well as microdeletion of 22q11.2 (in 30-40 percent of cases).</w:t>
      </w:r>
    </w:p>
    <w:p w14:paraId="5B444292" w14:textId="77777777" w:rsidR="004660C4" w:rsidRPr="009C452F" w:rsidRDefault="004660C4" w:rsidP="001315E8">
      <w:pPr>
        <w:rPr>
          <w:lang w:eastAsia="en-NZ"/>
        </w:rPr>
      </w:pPr>
    </w:p>
    <w:p w14:paraId="64BACB6E" w14:textId="77777777" w:rsidR="004660C4" w:rsidRPr="00513F6E" w:rsidRDefault="004660C4" w:rsidP="00827CA8">
      <w:pPr>
        <w:pStyle w:val="Image"/>
        <w:spacing w:before="60" w:after="60"/>
      </w:pPr>
      <w:bookmarkStart w:id="176" w:name="_Toc4493831"/>
      <w:r w:rsidRPr="009C452F">
        <w:t>Image 2</w:t>
      </w:r>
      <w:r>
        <w:t>6</w:t>
      </w:r>
      <w:bookmarkEnd w:id="176"/>
    </w:p>
    <w:tbl>
      <w:tblPr>
        <w:tblW w:w="8613" w:type="dxa"/>
        <w:tblLayout w:type="fixed"/>
        <w:tblLook w:val="04A0" w:firstRow="1" w:lastRow="0" w:firstColumn="1" w:lastColumn="0" w:noHBand="0" w:noVBand="1"/>
      </w:tblPr>
      <w:tblGrid>
        <w:gridCol w:w="2871"/>
        <w:gridCol w:w="2871"/>
        <w:gridCol w:w="2871"/>
      </w:tblGrid>
      <w:tr w:rsidR="004660C4" w:rsidRPr="009C452F" w14:paraId="6B4B7B32" w14:textId="77777777" w:rsidTr="00FA6482">
        <w:trPr>
          <w:cantSplit/>
        </w:trPr>
        <w:tc>
          <w:tcPr>
            <w:tcW w:w="2871" w:type="dxa"/>
          </w:tcPr>
          <w:p w14:paraId="6D1B267B" w14:textId="77777777" w:rsidR="004660C4" w:rsidRPr="009C452F" w:rsidRDefault="004660C4" w:rsidP="001315E8">
            <w:pPr>
              <w:rPr>
                <w:noProof/>
                <w:lang w:eastAsia="en-NZ"/>
              </w:rPr>
            </w:pPr>
            <w:r>
              <w:rPr>
                <w:noProof/>
                <w:lang w:eastAsia="en-NZ"/>
              </w:rPr>
              <w:drawing>
                <wp:inline distT="0" distB="0" distL="0" distR="0" wp14:anchorId="37FF9178" wp14:editId="0AB2519F">
                  <wp:extent cx="1691724" cy="1582309"/>
                  <wp:effectExtent l="0" t="0" r="3810" b="0"/>
                  <wp:docPr id="962" name="Picture 962" descr="Ultrasound image of a single large central vessel overriding both ventr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694117" cy="1584547"/>
                          </a:xfrm>
                          <a:prstGeom prst="rect">
                            <a:avLst/>
                          </a:prstGeom>
                        </pic:spPr>
                      </pic:pic>
                    </a:graphicData>
                  </a:graphic>
                </wp:inline>
              </w:drawing>
            </w:r>
          </w:p>
        </w:tc>
        <w:tc>
          <w:tcPr>
            <w:tcW w:w="2871" w:type="dxa"/>
          </w:tcPr>
          <w:p w14:paraId="45A02FA0" w14:textId="77777777" w:rsidR="004660C4" w:rsidRPr="009C452F" w:rsidRDefault="004660C4" w:rsidP="001315E8">
            <w:pPr>
              <w:rPr>
                <w:noProof/>
                <w:lang w:eastAsia="en-NZ"/>
              </w:rPr>
            </w:pPr>
            <w:r>
              <w:rPr>
                <w:noProof/>
                <w:lang w:eastAsia="en-NZ"/>
              </w:rPr>
              <w:drawing>
                <wp:inline distT="0" distB="0" distL="0" distR="0" wp14:anchorId="5C90BA69" wp14:editId="0BF195A0">
                  <wp:extent cx="1723156" cy="1582309"/>
                  <wp:effectExtent l="0" t="0" r="0" b="0"/>
                  <wp:docPr id="964" name="Picture 964" descr="The same ultrasound image with colour Doppler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t="2994"/>
                          <a:stretch/>
                        </pic:blipFill>
                        <pic:spPr bwMode="auto">
                          <a:xfrm>
                            <a:off x="0" y="0"/>
                            <a:ext cx="1722789" cy="1581972"/>
                          </a:xfrm>
                          <a:prstGeom prst="rect">
                            <a:avLst/>
                          </a:prstGeom>
                          <a:ln>
                            <a:noFill/>
                          </a:ln>
                          <a:extLst>
                            <a:ext uri="{53640926-AAD7-44D8-BBD7-CCE9431645EC}">
                              <a14:shadowObscured xmlns:a14="http://schemas.microsoft.com/office/drawing/2010/main"/>
                            </a:ext>
                          </a:extLst>
                        </pic:spPr>
                      </pic:pic>
                    </a:graphicData>
                  </a:graphic>
                </wp:inline>
              </w:drawing>
            </w:r>
          </w:p>
        </w:tc>
        <w:tc>
          <w:tcPr>
            <w:tcW w:w="2871" w:type="dxa"/>
          </w:tcPr>
          <w:p w14:paraId="2D4FD92E" w14:textId="77777777" w:rsidR="004660C4" w:rsidRDefault="004660C4" w:rsidP="001315E8">
            <w:pPr>
              <w:rPr>
                <w:noProof/>
                <w:lang w:eastAsia="en-NZ"/>
              </w:rPr>
            </w:pPr>
            <w:r>
              <w:rPr>
                <w:noProof/>
                <w:lang w:eastAsia="en-NZ"/>
              </w:rPr>
              <w:drawing>
                <wp:inline distT="0" distB="0" distL="0" distR="0" wp14:anchorId="01616C4F" wp14:editId="47A9572D">
                  <wp:extent cx="1748868" cy="1582309"/>
                  <wp:effectExtent l="0" t="0" r="3810" b="0"/>
                  <wp:docPr id="965" name="Picture 965" descr="Colour Doppler image of turbulent flow within the common arterial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749504" cy="1582885"/>
                          </a:xfrm>
                          <a:prstGeom prst="rect">
                            <a:avLst/>
                          </a:prstGeom>
                        </pic:spPr>
                      </pic:pic>
                    </a:graphicData>
                  </a:graphic>
                </wp:inline>
              </w:drawing>
            </w:r>
          </w:p>
        </w:tc>
      </w:tr>
      <w:tr w:rsidR="004660C4" w:rsidRPr="009C452F" w14:paraId="159A7EC8" w14:textId="77777777" w:rsidTr="00FA6482">
        <w:trPr>
          <w:cantSplit/>
        </w:trPr>
        <w:tc>
          <w:tcPr>
            <w:tcW w:w="2871" w:type="dxa"/>
          </w:tcPr>
          <w:p w14:paraId="49C223ED" w14:textId="77777777" w:rsidR="004660C4" w:rsidRPr="009C452F" w:rsidRDefault="004660C4" w:rsidP="00827CA8">
            <w:pPr>
              <w:spacing w:before="30"/>
              <w:rPr>
                <w:noProof/>
                <w:lang w:eastAsia="en-NZ"/>
              </w:rPr>
            </w:pPr>
            <w:r>
              <w:rPr>
                <w:noProof/>
                <w:lang w:eastAsia="en-NZ"/>
              </w:rPr>
              <w:drawing>
                <wp:inline distT="0" distB="0" distL="0" distR="0" wp14:anchorId="2A8322C0" wp14:editId="49A96449">
                  <wp:extent cx="1693628" cy="1608946"/>
                  <wp:effectExtent l="0" t="0" r="1905" b="0"/>
                  <wp:docPr id="966" name="Picture 966" descr="Ultrasound image of a left pulmonary artery arising separately and distant from the common arterial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690688" cy="1606153"/>
                          </a:xfrm>
                          <a:prstGeom prst="rect">
                            <a:avLst/>
                          </a:prstGeom>
                        </pic:spPr>
                      </pic:pic>
                    </a:graphicData>
                  </a:graphic>
                </wp:inline>
              </w:drawing>
            </w:r>
          </w:p>
        </w:tc>
        <w:tc>
          <w:tcPr>
            <w:tcW w:w="2871" w:type="dxa"/>
          </w:tcPr>
          <w:p w14:paraId="37E91131" w14:textId="77777777" w:rsidR="004660C4" w:rsidRPr="009C452F" w:rsidRDefault="004660C4" w:rsidP="00827CA8">
            <w:pPr>
              <w:spacing w:before="30"/>
              <w:rPr>
                <w:noProof/>
                <w:lang w:eastAsia="en-NZ"/>
              </w:rPr>
            </w:pPr>
            <w:r>
              <w:rPr>
                <w:noProof/>
                <w:lang w:eastAsia="en-NZ"/>
              </w:rPr>
              <w:drawing>
                <wp:inline distT="0" distB="0" distL="0" distR="0" wp14:anchorId="34BF850B" wp14:editId="6BEE3F5C">
                  <wp:extent cx="1730037" cy="1606164"/>
                  <wp:effectExtent l="0" t="0" r="3810" b="0"/>
                  <wp:docPr id="967" name="Picture 967" descr="Ultrasound image of the right pulmonary artery arising separately and distantly from the common arterial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t="2830" b="1887"/>
                          <a:stretch/>
                        </pic:blipFill>
                        <pic:spPr bwMode="auto">
                          <a:xfrm>
                            <a:off x="0" y="0"/>
                            <a:ext cx="1727034" cy="1603376"/>
                          </a:xfrm>
                          <a:prstGeom prst="rect">
                            <a:avLst/>
                          </a:prstGeom>
                          <a:ln>
                            <a:noFill/>
                          </a:ln>
                          <a:extLst>
                            <a:ext uri="{53640926-AAD7-44D8-BBD7-CCE9431645EC}">
                              <a14:shadowObscured xmlns:a14="http://schemas.microsoft.com/office/drawing/2010/main"/>
                            </a:ext>
                          </a:extLst>
                        </pic:spPr>
                      </pic:pic>
                    </a:graphicData>
                  </a:graphic>
                </wp:inline>
              </w:drawing>
            </w:r>
          </w:p>
        </w:tc>
        <w:tc>
          <w:tcPr>
            <w:tcW w:w="2871" w:type="dxa"/>
          </w:tcPr>
          <w:p w14:paraId="03455354" w14:textId="77777777" w:rsidR="004660C4" w:rsidRDefault="004660C4" w:rsidP="00827CA8">
            <w:pPr>
              <w:spacing w:before="30"/>
              <w:rPr>
                <w:noProof/>
                <w:lang w:eastAsia="en-NZ"/>
              </w:rPr>
            </w:pPr>
          </w:p>
        </w:tc>
      </w:tr>
    </w:tbl>
    <w:p w14:paraId="62FE7A26" w14:textId="77777777" w:rsidR="004660C4" w:rsidRPr="00827CA8" w:rsidRDefault="004660C4" w:rsidP="001315E8">
      <w:pPr>
        <w:pStyle w:val="Note"/>
        <w:rPr>
          <w:spacing w:val="-2"/>
        </w:rPr>
      </w:pPr>
      <w:r w:rsidRPr="00827CA8">
        <w:rPr>
          <w:spacing w:val="-2"/>
        </w:rPr>
        <w:t>Single large central vessel (arrow) overriding both ventricles</w:t>
      </w:r>
      <w:r w:rsidR="001315E8" w:rsidRPr="00827CA8">
        <w:rPr>
          <w:spacing w:val="-2"/>
        </w:rPr>
        <w:t xml:space="preserve"> </w:t>
      </w:r>
      <w:r w:rsidRPr="00827CA8">
        <w:rPr>
          <w:spacing w:val="-2"/>
        </w:rPr>
        <w:t>on</w:t>
      </w:r>
      <w:r w:rsidR="001315E8" w:rsidRPr="00827CA8">
        <w:rPr>
          <w:spacing w:val="-2"/>
        </w:rPr>
        <w:t xml:space="preserve"> </w:t>
      </w:r>
      <w:r w:rsidRPr="00827CA8">
        <w:rPr>
          <w:spacing w:val="-2"/>
        </w:rPr>
        <w:t>greyscale </w:t>
      </w:r>
      <w:r w:rsidRPr="00827CA8">
        <w:rPr>
          <w:b/>
          <w:spacing w:val="-2"/>
        </w:rPr>
        <w:t>(A)</w:t>
      </w:r>
      <w:r w:rsidRPr="00827CA8">
        <w:rPr>
          <w:spacing w:val="-2"/>
        </w:rPr>
        <w:t xml:space="preserve"> and colour Doppler imaging </w:t>
      </w:r>
      <w:r w:rsidRPr="00827CA8">
        <w:rPr>
          <w:b/>
          <w:spacing w:val="-2"/>
        </w:rPr>
        <w:t>(B)</w:t>
      </w:r>
      <w:r w:rsidRPr="00827CA8">
        <w:rPr>
          <w:spacing w:val="-2"/>
        </w:rPr>
        <w:t xml:space="preserve">. There is turbulent flow within the common arterial trunk on colour Doppler </w:t>
      </w:r>
      <w:r w:rsidRPr="00827CA8">
        <w:rPr>
          <w:b/>
          <w:spacing w:val="-2"/>
        </w:rPr>
        <w:t>(C)</w:t>
      </w:r>
      <w:r w:rsidRPr="00827CA8">
        <w:rPr>
          <w:spacing w:val="-2"/>
        </w:rPr>
        <w:t xml:space="preserve">. The left PA </w:t>
      </w:r>
      <w:r w:rsidRPr="00827CA8">
        <w:rPr>
          <w:b/>
          <w:spacing w:val="-2"/>
        </w:rPr>
        <w:t>(D)</w:t>
      </w:r>
      <w:r w:rsidRPr="00827CA8">
        <w:rPr>
          <w:spacing w:val="-2"/>
        </w:rPr>
        <w:t xml:space="preserve"> and right PA, arrow </w:t>
      </w:r>
      <w:r w:rsidRPr="00827CA8">
        <w:rPr>
          <w:b/>
          <w:spacing w:val="-2"/>
        </w:rPr>
        <w:t>(E)</w:t>
      </w:r>
      <w:r w:rsidRPr="00827CA8">
        <w:rPr>
          <w:spacing w:val="-2"/>
        </w:rPr>
        <w:t>, arise separately and distant from each other from the common arterial trunk (type 3 CAT).</w:t>
      </w:r>
    </w:p>
    <w:p w14:paraId="57A0FD30" w14:textId="77777777" w:rsidR="004660C4" w:rsidRDefault="004660C4" w:rsidP="00827CA8">
      <w:pPr>
        <w:pStyle w:val="Heading3"/>
        <w:spacing w:before="600"/>
      </w:pPr>
      <w:r w:rsidRPr="009C452F">
        <w:t xml:space="preserve">Hypoplastic left heart syndrome and critical aortic </w:t>
      </w:r>
      <w:proofErr w:type="gramStart"/>
      <w:r w:rsidRPr="009C452F">
        <w:t>stenosis</w:t>
      </w:r>
      <w:proofErr w:type="gramEnd"/>
    </w:p>
    <w:p w14:paraId="561DFE2B" w14:textId="77777777" w:rsidR="004660C4" w:rsidRPr="009C452F" w:rsidRDefault="004660C4" w:rsidP="00FB425E">
      <w:pPr>
        <w:rPr>
          <w:lang w:eastAsia="en-NZ"/>
        </w:rPr>
      </w:pPr>
      <w:r w:rsidRPr="009C452F">
        <w:rPr>
          <w:bCs/>
          <w:lang w:eastAsia="en-NZ"/>
        </w:rPr>
        <w:t>Hypoplastic left heart syndrome (</w:t>
      </w:r>
      <w:r w:rsidRPr="009C452F">
        <w:rPr>
          <w:lang w:eastAsia="en-NZ"/>
        </w:rPr>
        <w:t>HLHS) comprises a spectrum of congenital anomalies characterised by under</w:t>
      </w:r>
      <w:r w:rsidR="00FB425E">
        <w:rPr>
          <w:lang w:eastAsia="en-NZ"/>
        </w:rPr>
        <w:t>-</w:t>
      </w:r>
      <w:r w:rsidRPr="009C452F">
        <w:rPr>
          <w:lang w:eastAsia="en-NZ"/>
        </w:rPr>
        <w:t>development or absence of the LV and LVOT.</w:t>
      </w:r>
    </w:p>
    <w:p w14:paraId="57AC8865" w14:textId="77777777" w:rsidR="004660C4" w:rsidRPr="009C452F" w:rsidRDefault="004660C4" w:rsidP="00FB425E">
      <w:pPr>
        <w:rPr>
          <w:lang w:eastAsia="en-NZ"/>
        </w:rPr>
      </w:pPr>
    </w:p>
    <w:p w14:paraId="10F95D31" w14:textId="77777777" w:rsidR="004660C4" w:rsidRPr="009C452F" w:rsidRDefault="004660C4" w:rsidP="00FB425E">
      <w:pPr>
        <w:rPr>
          <w:lang w:eastAsia="en-NZ"/>
        </w:rPr>
      </w:pPr>
      <w:r w:rsidRPr="009C452F">
        <w:rPr>
          <w:lang w:eastAsia="en-NZ"/>
        </w:rPr>
        <w:t>There are varying degrees of hypoplasia of the LV, mitral valve and aortic valve atresia or stenosis, and hypoplasia of the ascending aorta.</w:t>
      </w:r>
    </w:p>
    <w:p w14:paraId="4978D3C0" w14:textId="77777777" w:rsidR="004660C4" w:rsidRPr="009C452F" w:rsidRDefault="004660C4" w:rsidP="00FB425E">
      <w:pPr>
        <w:rPr>
          <w:lang w:eastAsia="en-NZ"/>
        </w:rPr>
      </w:pPr>
    </w:p>
    <w:p w14:paraId="3B605A5F" w14:textId="77777777" w:rsidR="004660C4" w:rsidRPr="009C452F" w:rsidRDefault="004660C4" w:rsidP="00FB425E">
      <w:pPr>
        <w:rPr>
          <w:lang w:eastAsia="en-NZ"/>
        </w:rPr>
      </w:pPr>
      <w:r w:rsidRPr="009C452F">
        <w:rPr>
          <w:lang w:eastAsia="en-NZ"/>
        </w:rPr>
        <w:t>Critical aortic stenosis may progress to HLHS.</w:t>
      </w:r>
    </w:p>
    <w:p w14:paraId="7A77BE62" w14:textId="77777777" w:rsidR="004660C4" w:rsidRPr="009C452F" w:rsidRDefault="004660C4" w:rsidP="00FB425E">
      <w:pPr>
        <w:rPr>
          <w:lang w:eastAsia="en-NZ"/>
        </w:rPr>
      </w:pPr>
    </w:p>
    <w:p w14:paraId="5ECFA791" w14:textId="77777777" w:rsidR="004660C4" w:rsidRPr="009C452F" w:rsidRDefault="004660C4" w:rsidP="00FB425E">
      <w:pPr>
        <w:pStyle w:val="Heading4"/>
        <w:rPr>
          <w:i/>
          <w:lang w:eastAsia="en-NZ"/>
        </w:rPr>
      </w:pPr>
      <w:r w:rsidRPr="009C452F">
        <w:rPr>
          <w:lang w:eastAsia="en-NZ"/>
        </w:rPr>
        <w:t>Ultrasound findings in HLHS</w:t>
      </w:r>
    </w:p>
    <w:p w14:paraId="5F5C4A27" w14:textId="77777777" w:rsidR="004660C4" w:rsidRPr="009C452F" w:rsidRDefault="004660C4" w:rsidP="00FB425E">
      <w:pPr>
        <w:pStyle w:val="Heading5"/>
      </w:pPr>
      <w:r w:rsidRPr="009C452F">
        <w:t>B-mode</w:t>
      </w:r>
    </w:p>
    <w:p w14:paraId="7295AA42" w14:textId="77777777" w:rsidR="004660C4" w:rsidRPr="009C452F" w:rsidRDefault="004660C4" w:rsidP="00FB425E">
      <w:pPr>
        <w:pStyle w:val="Bullet"/>
        <w:rPr>
          <w:lang w:eastAsia="en-NZ"/>
        </w:rPr>
      </w:pPr>
      <w:r w:rsidRPr="009C452F">
        <w:rPr>
          <w:lang w:eastAsia="en-NZ"/>
        </w:rPr>
        <w:t xml:space="preserve">The 4Ch view is abnormal with a variably small LV (absent, </w:t>
      </w:r>
      <w:proofErr w:type="gramStart"/>
      <w:r w:rsidRPr="009C452F">
        <w:rPr>
          <w:lang w:eastAsia="en-NZ"/>
        </w:rPr>
        <w:t>small</w:t>
      </w:r>
      <w:proofErr w:type="gramEnd"/>
      <w:r w:rsidRPr="009C452F">
        <w:rPr>
          <w:lang w:eastAsia="en-NZ"/>
        </w:rPr>
        <w:t xml:space="preserve"> or sometimes dilated), with reduced contractility and increased echogenicity of the inner wall due to endocardial fibroelastosis.</w:t>
      </w:r>
    </w:p>
    <w:p w14:paraId="72B19BFC" w14:textId="77777777" w:rsidR="004660C4" w:rsidRPr="009C452F" w:rsidRDefault="004660C4" w:rsidP="00FB425E">
      <w:pPr>
        <w:pStyle w:val="Bullet"/>
        <w:rPr>
          <w:lang w:eastAsia="en-NZ"/>
        </w:rPr>
      </w:pPr>
      <w:r w:rsidRPr="009C452F">
        <w:rPr>
          <w:lang w:eastAsia="en-NZ"/>
        </w:rPr>
        <w:t>The apex of the heart is predominantly formed by the RV.</w:t>
      </w:r>
    </w:p>
    <w:p w14:paraId="22BA160C" w14:textId="77777777" w:rsidR="004660C4" w:rsidRPr="009C452F" w:rsidRDefault="004660C4" w:rsidP="00FB425E">
      <w:pPr>
        <w:pStyle w:val="Bullet"/>
        <w:rPr>
          <w:lang w:eastAsia="en-NZ"/>
        </w:rPr>
      </w:pPr>
      <w:r w:rsidRPr="009C452F">
        <w:rPr>
          <w:lang w:eastAsia="en-NZ"/>
        </w:rPr>
        <w:t>The aortic valve is atretic in most cases.</w:t>
      </w:r>
    </w:p>
    <w:p w14:paraId="57EC9BCE" w14:textId="77777777" w:rsidR="004660C4" w:rsidRPr="009C452F" w:rsidRDefault="004660C4" w:rsidP="00FB425E">
      <w:pPr>
        <w:pStyle w:val="Bullet"/>
        <w:rPr>
          <w:lang w:eastAsia="en-NZ"/>
        </w:rPr>
      </w:pPr>
      <w:r w:rsidRPr="009C452F">
        <w:rPr>
          <w:lang w:eastAsia="en-NZ"/>
        </w:rPr>
        <w:t>The mitral valve is usually patent but may be dysplastic.</w:t>
      </w:r>
    </w:p>
    <w:p w14:paraId="2B2218AF" w14:textId="77777777" w:rsidR="004660C4" w:rsidRPr="009C452F" w:rsidRDefault="004660C4" w:rsidP="00FB425E">
      <w:pPr>
        <w:pStyle w:val="Bullet"/>
        <w:rPr>
          <w:lang w:eastAsia="en-NZ"/>
        </w:rPr>
      </w:pPr>
      <w:r w:rsidRPr="009C452F">
        <w:rPr>
          <w:lang w:eastAsia="en-NZ"/>
        </w:rPr>
        <w:t>The left atrium is small compared with the right atrium.</w:t>
      </w:r>
    </w:p>
    <w:p w14:paraId="5619CC29" w14:textId="77777777" w:rsidR="004660C4" w:rsidRPr="009C452F" w:rsidRDefault="004660C4" w:rsidP="00FB425E">
      <w:pPr>
        <w:pStyle w:val="Bullet"/>
        <w:rPr>
          <w:lang w:eastAsia="en-NZ"/>
        </w:rPr>
      </w:pPr>
      <w:r w:rsidRPr="009C452F">
        <w:rPr>
          <w:lang w:eastAsia="en-NZ"/>
        </w:rPr>
        <w:t>The tricuspid valve may be dysplastic, and there may be tricuspid regurgitation.</w:t>
      </w:r>
    </w:p>
    <w:p w14:paraId="36BA31E3" w14:textId="77777777" w:rsidR="004660C4" w:rsidRPr="009C452F" w:rsidRDefault="004660C4" w:rsidP="00FB425E">
      <w:pPr>
        <w:pStyle w:val="Bullet"/>
        <w:rPr>
          <w:lang w:eastAsia="en-NZ"/>
        </w:rPr>
      </w:pPr>
      <w:r w:rsidRPr="009C452F">
        <w:rPr>
          <w:lang w:eastAsia="en-NZ"/>
        </w:rPr>
        <w:t xml:space="preserve">Foramen </w:t>
      </w:r>
      <w:proofErr w:type="spellStart"/>
      <w:r w:rsidRPr="009C452F">
        <w:rPr>
          <w:lang w:eastAsia="en-NZ"/>
        </w:rPr>
        <w:t>ovale</w:t>
      </w:r>
      <w:proofErr w:type="spellEnd"/>
      <w:r w:rsidRPr="009C452F">
        <w:rPr>
          <w:lang w:eastAsia="en-NZ"/>
        </w:rPr>
        <w:t xml:space="preserve"> leaflet motion may be paradoxical (from left to right).</w:t>
      </w:r>
    </w:p>
    <w:p w14:paraId="2018A802" w14:textId="77777777" w:rsidR="004660C4" w:rsidRPr="009C452F" w:rsidRDefault="004660C4" w:rsidP="00FB425E">
      <w:pPr>
        <w:pStyle w:val="Bullet"/>
        <w:rPr>
          <w:lang w:eastAsia="en-NZ"/>
        </w:rPr>
      </w:pPr>
      <w:r w:rsidRPr="009C452F">
        <w:rPr>
          <w:lang w:eastAsia="en-NZ"/>
        </w:rPr>
        <w:t>The LVOT is hypoplastic and may be difficult to visualise in the LVOT view.</w:t>
      </w:r>
    </w:p>
    <w:p w14:paraId="6CF226B2" w14:textId="77777777" w:rsidR="004660C4" w:rsidRPr="009C452F" w:rsidRDefault="004660C4" w:rsidP="00FB425E">
      <w:pPr>
        <w:pStyle w:val="Bullet"/>
        <w:rPr>
          <w:lang w:eastAsia="en-NZ"/>
        </w:rPr>
      </w:pPr>
      <w:r w:rsidRPr="009C452F">
        <w:rPr>
          <w:lang w:eastAsia="en-NZ"/>
        </w:rPr>
        <w:t>In the 3-vessel view</w:t>
      </w:r>
      <w:r>
        <w:rPr>
          <w:lang w:eastAsia="en-NZ"/>
        </w:rPr>
        <w:t>,</w:t>
      </w:r>
      <w:r w:rsidRPr="009C452F">
        <w:rPr>
          <w:lang w:eastAsia="en-NZ"/>
        </w:rPr>
        <w:t xml:space="preserve"> the pulmonary trunk appears dilated, and the aortic arch may be absent or hypoplastic.</w:t>
      </w:r>
    </w:p>
    <w:p w14:paraId="20C36FEE" w14:textId="77777777" w:rsidR="004660C4" w:rsidRPr="009C452F" w:rsidRDefault="004660C4" w:rsidP="00FB425E">
      <w:pPr>
        <w:rPr>
          <w:lang w:eastAsia="en-NZ"/>
        </w:rPr>
      </w:pPr>
    </w:p>
    <w:p w14:paraId="04A9BB48" w14:textId="77777777" w:rsidR="004660C4" w:rsidRPr="009C452F" w:rsidRDefault="004660C4" w:rsidP="00FB425E">
      <w:pPr>
        <w:pStyle w:val="Heading5"/>
        <w:rPr>
          <w:lang w:eastAsia="en-NZ"/>
        </w:rPr>
      </w:pPr>
      <w:r w:rsidRPr="009C452F">
        <w:rPr>
          <w:lang w:eastAsia="en-NZ"/>
        </w:rPr>
        <w:t>Colour Doppler</w:t>
      </w:r>
    </w:p>
    <w:p w14:paraId="7E826702" w14:textId="77777777" w:rsidR="004660C4" w:rsidRPr="009C452F" w:rsidRDefault="004660C4" w:rsidP="00FB425E">
      <w:pPr>
        <w:pStyle w:val="Bullet"/>
        <w:rPr>
          <w:lang w:eastAsia="en-NZ"/>
        </w:rPr>
      </w:pPr>
      <w:r>
        <w:rPr>
          <w:lang w:eastAsia="en-NZ"/>
        </w:rPr>
        <w:t>There is a</w:t>
      </w:r>
      <w:r w:rsidRPr="009C452F">
        <w:rPr>
          <w:lang w:eastAsia="en-NZ"/>
        </w:rPr>
        <w:t xml:space="preserve">bnormal or absent filling of the hypoplastic LV and paradoxical left-to-right shunting across the foramen </w:t>
      </w:r>
      <w:proofErr w:type="spellStart"/>
      <w:r w:rsidRPr="009C452F">
        <w:rPr>
          <w:lang w:eastAsia="en-NZ"/>
        </w:rPr>
        <w:t>ovale</w:t>
      </w:r>
      <w:proofErr w:type="spellEnd"/>
      <w:r w:rsidRPr="009C452F">
        <w:rPr>
          <w:lang w:eastAsia="en-NZ"/>
        </w:rPr>
        <w:t>.</w:t>
      </w:r>
    </w:p>
    <w:p w14:paraId="6BB6BE38" w14:textId="77777777" w:rsidR="004660C4" w:rsidRPr="009C452F" w:rsidRDefault="004660C4" w:rsidP="00FB425E">
      <w:pPr>
        <w:pStyle w:val="Bullet"/>
        <w:rPr>
          <w:lang w:eastAsia="en-NZ"/>
        </w:rPr>
      </w:pPr>
      <w:r>
        <w:rPr>
          <w:lang w:eastAsia="en-NZ"/>
        </w:rPr>
        <w:t>There is a l</w:t>
      </w:r>
      <w:r w:rsidRPr="009C452F">
        <w:rPr>
          <w:lang w:eastAsia="en-NZ"/>
        </w:rPr>
        <w:t>ack of forward flow across the atretic aortic valve.</w:t>
      </w:r>
    </w:p>
    <w:p w14:paraId="5CAC6C58" w14:textId="77777777" w:rsidR="004660C4" w:rsidRPr="009C452F" w:rsidRDefault="004660C4" w:rsidP="00FB425E">
      <w:pPr>
        <w:pStyle w:val="Bullet"/>
        <w:rPr>
          <w:lang w:eastAsia="en-NZ"/>
        </w:rPr>
      </w:pPr>
      <w:r>
        <w:rPr>
          <w:lang w:eastAsia="en-NZ"/>
        </w:rPr>
        <w:t>There is an a</w:t>
      </w:r>
      <w:r w:rsidRPr="009C452F">
        <w:rPr>
          <w:lang w:eastAsia="en-NZ"/>
        </w:rPr>
        <w:t>bnormal 3-vessel view, with antegrade flow within the dilated pulmonary trunk and reversed flow in the narrowed aortic arch.</w:t>
      </w:r>
    </w:p>
    <w:p w14:paraId="5DC54B80" w14:textId="77777777" w:rsidR="004660C4" w:rsidRPr="009C452F" w:rsidRDefault="004660C4" w:rsidP="00FB425E">
      <w:pPr>
        <w:pStyle w:val="Bullet"/>
        <w:rPr>
          <w:lang w:eastAsia="en-NZ"/>
        </w:rPr>
      </w:pPr>
      <w:r w:rsidRPr="009C452F">
        <w:rPr>
          <w:lang w:eastAsia="en-NZ"/>
        </w:rPr>
        <w:t xml:space="preserve">Retrograde flow </w:t>
      </w:r>
      <w:r>
        <w:rPr>
          <w:lang w:eastAsia="en-NZ"/>
        </w:rPr>
        <w:t xml:space="preserve">is evident </w:t>
      </w:r>
      <w:r w:rsidRPr="009C452F">
        <w:rPr>
          <w:lang w:eastAsia="en-NZ"/>
        </w:rPr>
        <w:t>from the ductus arteriosus into the aortic isthmus.</w:t>
      </w:r>
    </w:p>
    <w:p w14:paraId="74EE5E0A" w14:textId="77777777" w:rsidR="004660C4" w:rsidRPr="009C452F" w:rsidRDefault="004660C4" w:rsidP="00FB425E">
      <w:pPr>
        <w:rPr>
          <w:lang w:eastAsia="en-NZ"/>
        </w:rPr>
      </w:pPr>
    </w:p>
    <w:p w14:paraId="779A9F17" w14:textId="77777777" w:rsidR="004660C4" w:rsidRPr="00A56A50" w:rsidRDefault="004660C4" w:rsidP="00FB425E">
      <w:pPr>
        <w:pStyle w:val="Heading4"/>
      </w:pPr>
      <w:r w:rsidRPr="009C452F">
        <w:rPr>
          <w:lang w:eastAsia="en-NZ"/>
        </w:rPr>
        <w:t>Ultrasound findings in critical aortic stenosis</w:t>
      </w:r>
    </w:p>
    <w:p w14:paraId="01D62022" w14:textId="77777777" w:rsidR="004660C4" w:rsidRPr="009C452F" w:rsidRDefault="004660C4" w:rsidP="00FB425E">
      <w:pPr>
        <w:pStyle w:val="Heading5"/>
        <w:rPr>
          <w:lang w:eastAsia="en-NZ"/>
        </w:rPr>
      </w:pPr>
      <w:r w:rsidRPr="009C452F">
        <w:rPr>
          <w:lang w:eastAsia="en-NZ"/>
        </w:rPr>
        <w:t>B-mode</w:t>
      </w:r>
    </w:p>
    <w:p w14:paraId="0E9B65B0" w14:textId="77777777" w:rsidR="004660C4" w:rsidRPr="009C452F" w:rsidRDefault="004660C4" w:rsidP="00FB425E">
      <w:pPr>
        <w:pStyle w:val="Bullet"/>
        <w:keepNext/>
        <w:rPr>
          <w:lang w:eastAsia="en-NZ"/>
        </w:rPr>
      </w:pPr>
      <w:r w:rsidRPr="009C452F">
        <w:rPr>
          <w:lang w:eastAsia="en-NZ"/>
        </w:rPr>
        <w:t xml:space="preserve">The </w:t>
      </w:r>
      <w:r>
        <w:rPr>
          <w:lang w:eastAsia="en-NZ"/>
        </w:rPr>
        <w:t>LV</w:t>
      </w:r>
      <w:r w:rsidRPr="009C452F">
        <w:rPr>
          <w:lang w:eastAsia="en-NZ"/>
        </w:rPr>
        <w:t xml:space="preserve"> is often abnormally dilated, with reduced function and increased echogenicity of the inner wall due to endocardial fibroelastosis.</w:t>
      </w:r>
    </w:p>
    <w:p w14:paraId="7A98C04B" w14:textId="77777777" w:rsidR="004660C4" w:rsidRPr="009C452F" w:rsidRDefault="004660C4" w:rsidP="00FB425E">
      <w:pPr>
        <w:pStyle w:val="Bullet"/>
        <w:keepNext/>
        <w:rPr>
          <w:lang w:eastAsia="en-NZ"/>
        </w:rPr>
      </w:pPr>
      <w:r w:rsidRPr="009C452F">
        <w:rPr>
          <w:lang w:eastAsia="en-NZ"/>
        </w:rPr>
        <w:t>The dilated LV may still form the apex of the heart in this condition.</w:t>
      </w:r>
    </w:p>
    <w:p w14:paraId="5115E64B" w14:textId="77777777" w:rsidR="004660C4" w:rsidRPr="009C452F" w:rsidRDefault="004660C4" w:rsidP="00FB425E">
      <w:pPr>
        <w:pStyle w:val="Bullet"/>
        <w:keepNext/>
        <w:rPr>
          <w:lang w:eastAsia="en-NZ"/>
        </w:rPr>
      </w:pPr>
      <w:r w:rsidRPr="009C452F">
        <w:rPr>
          <w:lang w:eastAsia="en-NZ"/>
        </w:rPr>
        <w:t>The left atrium may also be dilated because of mitral valve regurgitation.</w:t>
      </w:r>
    </w:p>
    <w:p w14:paraId="5030BE8F" w14:textId="77777777" w:rsidR="004660C4" w:rsidRDefault="004660C4" w:rsidP="00FB425E">
      <w:pPr>
        <w:pStyle w:val="Bullet"/>
        <w:rPr>
          <w:lang w:eastAsia="en-NZ"/>
        </w:rPr>
      </w:pPr>
      <w:r w:rsidRPr="009C452F">
        <w:rPr>
          <w:lang w:eastAsia="en-NZ"/>
        </w:rPr>
        <w:t>The aortic root appears narrow on the LVOT view, and there may be reduced valvular motion.</w:t>
      </w:r>
    </w:p>
    <w:p w14:paraId="790B62B1" w14:textId="77777777" w:rsidR="004660C4" w:rsidRPr="009C452F" w:rsidRDefault="004660C4" w:rsidP="00FB425E">
      <w:pPr>
        <w:rPr>
          <w:lang w:eastAsia="en-NZ"/>
        </w:rPr>
      </w:pPr>
    </w:p>
    <w:p w14:paraId="44D60BF9" w14:textId="77777777" w:rsidR="004660C4" w:rsidRPr="009C452F" w:rsidRDefault="004660C4" w:rsidP="00FB425E">
      <w:pPr>
        <w:pStyle w:val="Heading5"/>
        <w:rPr>
          <w:lang w:eastAsia="en-NZ"/>
        </w:rPr>
      </w:pPr>
      <w:r w:rsidRPr="009C452F">
        <w:rPr>
          <w:lang w:eastAsia="en-NZ"/>
        </w:rPr>
        <w:t>Colour Doppler</w:t>
      </w:r>
    </w:p>
    <w:p w14:paraId="62962A0B" w14:textId="77777777" w:rsidR="004660C4" w:rsidRPr="009C452F" w:rsidRDefault="004660C4" w:rsidP="00FB425E">
      <w:pPr>
        <w:pStyle w:val="Bullet"/>
        <w:rPr>
          <w:lang w:eastAsia="en-NZ"/>
        </w:rPr>
      </w:pPr>
      <w:r>
        <w:rPr>
          <w:lang w:eastAsia="en-NZ"/>
        </w:rPr>
        <w:t>There m</w:t>
      </w:r>
      <w:r w:rsidRPr="009C452F">
        <w:rPr>
          <w:lang w:eastAsia="en-NZ"/>
        </w:rPr>
        <w:t xml:space="preserve">ay </w:t>
      </w:r>
      <w:r>
        <w:rPr>
          <w:lang w:eastAsia="en-NZ"/>
        </w:rPr>
        <w:t>be evidence of</w:t>
      </w:r>
      <w:r w:rsidRPr="009C452F">
        <w:rPr>
          <w:lang w:eastAsia="en-NZ"/>
        </w:rPr>
        <w:t xml:space="preserve"> mitral regurgitation.</w:t>
      </w:r>
    </w:p>
    <w:p w14:paraId="35D7D8FD" w14:textId="77777777" w:rsidR="004660C4" w:rsidRPr="009C452F" w:rsidRDefault="004660C4" w:rsidP="00FB425E">
      <w:pPr>
        <w:pStyle w:val="Bullet"/>
        <w:rPr>
          <w:lang w:eastAsia="en-NZ"/>
        </w:rPr>
      </w:pPr>
      <w:r w:rsidRPr="009C452F">
        <w:rPr>
          <w:lang w:eastAsia="en-NZ"/>
        </w:rPr>
        <w:t xml:space="preserve">In severe cases, there may be reduced left ventricular filling and left-to-right shunting at the foramen </w:t>
      </w:r>
      <w:proofErr w:type="spellStart"/>
      <w:r w:rsidRPr="009C452F">
        <w:rPr>
          <w:lang w:eastAsia="en-NZ"/>
        </w:rPr>
        <w:t>ovale</w:t>
      </w:r>
      <w:proofErr w:type="spellEnd"/>
      <w:r w:rsidRPr="009C452F">
        <w:rPr>
          <w:lang w:eastAsia="en-NZ"/>
        </w:rPr>
        <w:t>.</w:t>
      </w:r>
    </w:p>
    <w:p w14:paraId="34AC3874" w14:textId="77777777" w:rsidR="004660C4" w:rsidRPr="009C452F" w:rsidRDefault="004660C4" w:rsidP="00FB425E">
      <w:pPr>
        <w:pStyle w:val="Bullet"/>
        <w:rPr>
          <w:lang w:eastAsia="en-NZ"/>
        </w:rPr>
      </w:pPr>
      <w:r w:rsidRPr="009C452F">
        <w:rPr>
          <w:lang w:eastAsia="en-NZ"/>
        </w:rPr>
        <w:t xml:space="preserve">Antegrade and often turbulent flow is seen across the severely stenotic but patent aortic valve, with peak velocities often </w:t>
      </w:r>
      <w:r w:rsidR="006052A5">
        <w:rPr>
          <w:lang w:eastAsia="en-NZ"/>
        </w:rPr>
        <w:t>&gt;</w:t>
      </w:r>
      <w:r w:rsidRPr="009C452F">
        <w:rPr>
          <w:lang w:eastAsia="en-NZ"/>
        </w:rPr>
        <w:t>200 cm/s (however, reduced velocities and aortic regurgitation may also be evident and suggest left ventricular dysfunction).</w:t>
      </w:r>
    </w:p>
    <w:p w14:paraId="4DFE8C1D" w14:textId="77777777" w:rsidR="004660C4" w:rsidRPr="009C452F" w:rsidRDefault="004660C4" w:rsidP="00FB425E">
      <w:pPr>
        <w:pStyle w:val="Bullet"/>
        <w:rPr>
          <w:lang w:eastAsia="en-NZ"/>
        </w:rPr>
      </w:pPr>
      <w:r w:rsidRPr="009C452F">
        <w:rPr>
          <w:lang w:eastAsia="en-NZ"/>
        </w:rPr>
        <w:t>On the 3-vessel view, there may be antegrade or retrograde flow within the aortic isthmus, depending on severity.</w:t>
      </w:r>
    </w:p>
    <w:p w14:paraId="3952036F" w14:textId="77777777" w:rsidR="004660C4" w:rsidRPr="009C452F" w:rsidRDefault="004660C4" w:rsidP="00FB425E">
      <w:pPr>
        <w:rPr>
          <w:lang w:eastAsia="en-NZ"/>
        </w:rPr>
      </w:pPr>
    </w:p>
    <w:p w14:paraId="1A5A9D6E" w14:textId="77777777" w:rsidR="004660C4" w:rsidRPr="009C452F" w:rsidRDefault="004660C4" w:rsidP="00FB425E">
      <w:pPr>
        <w:pStyle w:val="Heading4"/>
        <w:rPr>
          <w:i/>
          <w:lang w:eastAsia="en-NZ"/>
        </w:rPr>
      </w:pPr>
      <w:r w:rsidRPr="009C452F">
        <w:rPr>
          <w:lang w:eastAsia="en-NZ"/>
        </w:rPr>
        <w:t>Associations with HLHS</w:t>
      </w:r>
    </w:p>
    <w:p w14:paraId="21565237" w14:textId="77777777" w:rsidR="004660C4" w:rsidRPr="009C452F" w:rsidRDefault="004660C4" w:rsidP="00FB425E">
      <w:pPr>
        <w:pStyle w:val="Bullet"/>
        <w:rPr>
          <w:lang w:eastAsia="en-NZ"/>
        </w:rPr>
      </w:pPr>
      <w:r w:rsidRPr="009C452F">
        <w:rPr>
          <w:lang w:eastAsia="en-NZ"/>
        </w:rPr>
        <w:t xml:space="preserve">Chromosomal anomalies </w:t>
      </w:r>
      <w:r>
        <w:rPr>
          <w:lang w:eastAsia="en-NZ"/>
        </w:rPr>
        <w:t>can be</w:t>
      </w:r>
      <w:r w:rsidRPr="009C452F">
        <w:rPr>
          <w:lang w:eastAsia="en-NZ"/>
        </w:rPr>
        <w:t xml:space="preserve"> associated with HLHS (including Turner syndrome and </w:t>
      </w:r>
      <w:proofErr w:type="spellStart"/>
      <w:r w:rsidRPr="009C452F">
        <w:rPr>
          <w:lang w:eastAsia="en-NZ"/>
        </w:rPr>
        <w:t>trisomies</w:t>
      </w:r>
      <w:proofErr w:type="spellEnd"/>
      <w:r w:rsidRPr="009C452F">
        <w:rPr>
          <w:lang w:eastAsia="en-NZ"/>
        </w:rPr>
        <w:t xml:space="preserve"> 13 and 18).</w:t>
      </w:r>
    </w:p>
    <w:p w14:paraId="079CC5E0" w14:textId="77777777" w:rsidR="004660C4" w:rsidRPr="009C452F" w:rsidRDefault="004660C4" w:rsidP="00FB425E">
      <w:pPr>
        <w:pStyle w:val="Bullet"/>
        <w:rPr>
          <w:lang w:eastAsia="en-NZ"/>
        </w:rPr>
      </w:pPr>
      <w:r w:rsidRPr="009C452F">
        <w:rPr>
          <w:lang w:eastAsia="en-NZ"/>
        </w:rPr>
        <w:t xml:space="preserve">Extra-cardiac abnormalities are </w:t>
      </w:r>
      <w:r>
        <w:rPr>
          <w:lang w:eastAsia="en-NZ"/>
        </w:rPr>
        <w:t>overall less common in HLHS than in other congenital heart disease</w:t>
      </w:r>
      <w:r w:rsidRPr="009C452F">
        <w:rPr>
          <w:lang w:eastAsia="en-NZ"/>
        </w:rPr>
        <w:t>.</w:t>
      </w:r>
    </w:p>
    <w:p w14:paraId="245FD734" w14:textId="77777777" w:rsidR="004660C4" w:rsidRPr="009C452F" w:rsidRDefault="004660C4" w:rsidP="00FB425E">
      <w:pPr>
        <w:pStyle w:val="Bullet"/>
        <w:rPr>
          <w:lang w:eastAsia="en-NZ"/>
        </w:rPr>
      </w:pPr>
      <w:r>
        <w:rPr>
          <w:lang w:eastAsia="en-NZ"/>
        </w:rPr>
        <w:t>Risk of recurrence is about 8 percent.</w:t>
      </w:r>
    </w:p>
    <w:p w14:paraId="0BCF9B8B" w14:textId="77777777" w:rsidR="004660C4" w:rsidRPr="009C452F" w:rsidRDefault="004660C4" w:rsidP="00FB425E">
      <w:pPr>
        <w:pStyle w:val="Bullet"/>
        <w:rPr>
          <w:lang w:eastAsia="en-NZ"/>
        </w:rPr>
      </w:pPr>
      <w:r w:rsidRPr="009C452F">
        <w:rPr>
          <w:lang w:eastAsia="en-NZ"/>
        </w:rPr>
        <w:t>Intrauterine growth restriction may be associated and is likely due to reduced cardiac output.</w:t>
      </w:r>
    </w:p>
    <w:p w14:paraId="368ED912" w14:textId="77777777" w:rsidR="004660C4" w:rsidRPr="009C452F" w:rsidRDefault="004660C4" w:rsidP="00FB425E">
      <w:pPr>
        <w:rPr>
          <w:lang w:eastAsia="en-NZ"/>
        </w:rPr>
      </w:pPr>
    </w:p>
    <w:p w14:paraId="212A5C83" w14:textId="77777777" w:rsidR="004660C4" w:rsidRPr="009C452F" w:rsidRDefault="004660C4" w:rsidP="00FB425E">
      <w:pPr>
        <w:pStyle w:val="Heading4"/>
        <w:rPr>
          <w:i/>
          <w:lang w:eastAsia="en-NZ"/>
        </w:rPr>
      </w:pPr>
      <w:r w:rsidRPr="009C452F">
        <w:rPr>
          <w:lang w:eastAsia="en-NZ"/>
        </w:rPr>
        <w:t>Associations with critical aortic stenosis</w:t>
      </w:r>
    </w:p>
    <w:p w14:paraId="712BC050" w14:textId="77777777" w:rsidR="004660C4" w:rsidRPr="009C452F" w:rsidRDefault="004660C4" w:rsidP="00FB425E">
      <w:pPr>
        <w:pStyle w:val="Bullet"/>
        <w:rPr>
          <w:lang w:eastAsia="en-NZ"/>
        </w:rPr>
      </w:pPr>
      <w:r w:rsidRPr="009C452F">
        <w:rPr>
          <w:lang w:eastAsia="en-NZ"/>
        </w:rPr>
        <w:t>Associated cardiac abnormalities are present in about 20 percent of cases and include tricuspid and aortic insufficiency, coarctation of the aorta and postnatal patent ductus arteriosus (PDA).</w:t>
      </w:r>
    </w:p>
    <w:p w14:paraId="367DBC24" w14:textId="77777777" w:rsidR="004660C4" w:rsidRPr="009C452F" w:rsidRDefault="004660C4" w:rsidP="00FB425E">
      <w:pPr>
        <w:pStyle w:val="Bullet"/>
        <w:rPr>
          <w:lang w:eastAsia="en-NZ"/>
        </w:rPr>
      </w:pPr>
      <w:r w:rsidRPr="009C452F">
        <w:rPr>
          <w:lang w:eastAsia="en-NZ"/>
        </w:rPr>
        <w:t>Extra-cardiac and chromosomal abnormalities are rarely associated.</w:t>
      </w:r>
    </w:p>
    <w:p w14:paraId="10A78D51" w14:textId="77777777" w:rsidR="004660C4" w:rsidRPr="009C452F" w:rsidRDefault="004660C4" w:rsidP="00FB425E">
      <w:pPr>
        <w:rPr>
          <w:lang w:eastAsia="en-NZ"/>
        </w:rPr>
      </w:pPr>
    </w:p>
    <w:p w14:paraId="06E526E9" w14:textId="77777777" w:rsidR="004660C4" w:rsidRPr="00FE0F5C" w:rsidRDefault="004660C4" w:rsidP="00FB425E">
      <w:pPr>
        <w:pStyle w:val="Image"/>
      </w:pPr>
      <w:bookmarkStart w:id="177" w:name="_Toc4493832"/>
      <w:r w:rsidRPr="00FE0F5C">
        <w:t>Image 2</w:t>
      </w:r>
      <w:bookmarkEnd w:id="177"/>
      <w:r>
        <w:t>7</w:t>
      </w:r>
    </w:p>
    <w:tbl>
      <w:tblPr>
        <w:tblW w:w="0" w:type="auto"/>
        <w:tblLayout w:type="fixed"/>
        <w:tblLook w:val="04A0" w:firstRow="1" w:lastRow="0" w:firstColumn="1" w:lastColumn="0" w:noHBand="0" w:noVBand="1"/>
      </w:tblPr>
      <w:tblGrid>
        <w:gridCol w:w="3510"/>
        <w:gridCol w:w="4290"/>
      </w:tblGrid>
      <w:tr w:rsidR="004660C4" w:rsidRPr="009C452F" w14:paraId="50FC315C" w14:textId="77777777" w:rsidTr="00FA6482">
        <w:trPr>
          <w:cantSplit/>
        </w:trPr>
        <w:tc>
          <w:tcPr>
            <w:tcW w:w="3510" w:type="dxa"/>
          </w:tcPr>
          <w:p w14:paraId="20125AE4" w14:textId="77777777" w:rsidR="004660C4" w:rsidRPr="009C452F" w:rsidRDefault="004660C4" w:rsidP="00FB425E">
            <w:pPr>
              <w:rPr>
                <w:rFonts w:cs="Arial"/>
                <w:noProof/>
                <w:szCs w:val="24"/>
                <w:lang w:eastAsia="en-NZ"/>
              </w:rPr>
            </w:pPr>
            <w:r>
              <w:rPr>
                <w:noProof/>
                <w:lang w:eastAsia="en-NZ"/>
              </w:rPr>
              <w:drawing>
                <wp:inline distT="0" distB="0" distL="0" distR="0" wp14:anchorId="1F36565D" wp14:editId="36DA146C">
                  <wp:extent cx="2076450" cy="2028825"/>
                  <wp:effectExtent l="0" t="0" r="0" b="9525"/>
                  <wp:docPr id="968" name="Picture 968" descr="Ultrasound image of an abnormal small left ventricle with an echogenic inner all in keeping with endocardial fibroelas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076450" cy="2028825"/>
                          </a:xfrm>
                          <a:prstGeom prst="rect">
                            <a:avLst/>
                          </a:prstGeom>
                        </pic:spPr>
                      </pic:pic>
                    </a:graphicData>
                  </a:graphic>
                </wp:inline>
              </w:drawing>
            </w:r>
          </w:p>
        </w:tc>
        <w:tc>
          <w:tcPr>
            <w:tcW w:w="4290" w:type="dxa"/>
          </w:tcPr>
          <w:p w14:paraId="7B3590AD" w14:textId="77777777" w:rsidR="004660C4" w:rsidRPr="009C452F" w:rsidRDefault="004660C4" w:rsidP="00FB425E">
            <w:pPr>
              <w:rPr>
                <w:noProof/>
                <w:lang w:eastAsia="en-NZ"/>
              </w:rPr>
            </w:pPr>
            <w:r>
              <w:rPr>
                <w:noProof/>
                <w:lang w:eastAsia="en-NZ"/>
              </w:rPr>
              <w:drawing>
                <wp:inline distT="0" distB="0" distL="0" distR="0" wp14:anchorId="32699A13" wp14:editId="203E7B26">
                  <wp:extent cx="2059388" cy="2027583"/>
                  <wp:effectExtent l="0" t="0" r="0" b="0"/>
                  <wp:docPr id="969" name="Picture 969" descr="Ultrasound image of paradoxical left-to-right bulge of the foramen o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r="1606"/>
                          <a:stretch/>
                        </pic:blipFill>
                        <pic:spPr bwMode="auto">
                          <a:xfrm>
                            <a:off x="0" y="0"/>
                            <a:ext cx="2061949" cy="2030104"/>
                          </a:xfrm>
                          <a:prstGeom prst="rect">
                            <a:avLst/>
                          </a:prstGeom>
                          <a:ln>
                            <a:noFill/>
                          </a:ln>
                          <a:extLst>
                            <a:ext uri="{53640926-AAD7-44D8-BBD7-CCE9431645EC}">
                              <a14:shadowObscured xmlns:a14="http://schemas.microsoft.com/office/drawing/2010/main"/>
                            </a:ext>
                          </a:extLst>
                        </pic:spPr>
                      </pic:pic>
                    </a:graphicData>
                  </a:graphic>
                </wp:inline>
              </w:drawing>
            </w:r>
          </w:p>
        </w:tc>
      </w:tr>
      <w:tr w:rsidR="004660C4" w:rsidRPr="009C452F" w14:paraId="54491F43" w14:textId="77777777" w:rsidTr="00FA6482">
        <w:trPr>
          <w:cantSplit/>
        </w:trPr>
        <w:tc>
          <w:tcPr>
            <w:tcW w:w="3510" w:type="dxa"/>
          </w:tcPr>
          <w:p w14:paraId="75FE81A4" w14:textId="77777777" w:rsidR="004660C4" w:rsidRPr="009C452F" w:rsidRDefault="004660C4" w:rsidP="00FB425E">
            <w:pPr>
              <w:rPr>
                <w:noProof/>
                <w:lang w:eastAsia="en-NZ"/>
              </w:rPr>
            </w:pPr>
            <w:r>
              <w:rPr>
                <w:noProof/>
                <w:lang w:eastAsia="en-NZ"/>
              </w:rPr>
              <w:drawing>
                <wp:inline distT="0" distB="0" distL="0" distR="0" wp14:anchorId="365C4055" wp14:editId="06744739">
                  <wp:extent cx="2075290" cy="1966541"/>
                  <wp:effectExtent l="0" t="0" r="1270" b="0"/>
                  <wp:docPr id="970" name="Picture 970" descr="Ultrasound with colour Doppler imaging of minimal left ventricular 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074874" cy="1966147"/>
                          </a:xfrm>
                          <a:prstGeom prst="rect">
                            <a:avLst/>
                          </a:prstGeom>
                        </pic:spPr>
                      </pic:pic>
                    </a:graphicData>
                  </a:graphic>
                </wp:inline>
              </w:drawing>
            </w:r>
          </w:p>
        </w:tc>
        <w:tc>
          <w:tcPr>
            <w:tcW w:w="4290" w:type="dxa"/>
          </w:tcPr>
          <w:p w14:paraId="3FC06E02" w14:textId="77777777" w:rsidR="004660C4" w:rsidRPr="009C452F" w:rsidRDefault="004660C4" w:rsidP="00FB425E">
            <w:pPr>
              <w:rPr>
                <w:noProof/>
                <w:lang w:eastAsia="en-NZ"/>
              </w:rPr>
            </w:pPr>
            <w:r>
              <w:rPr>
                <w:noProof/>
                <w:lang w:eastAsia="en-NZ"/>
              </w:rPr>
              <w:drawing>
                <wp:inline distT="0" distB="0" distL="0" distR="0" wp14:anchorId="4836E01F" wp14:editId="2B52730D">
                  <wp:extent cx="2054063" cy="1963972"/>
                  <wp:effectExtent l="0" t="0" r="3810" b="0"/>
                  <wp:docPr id="971" name="Picture 971" descr="Ultrasound with colour Doppler imaging of mitral regurg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055211" cy="1965070"/>
                          </a:xfrm>
                          <a:prstGeom prst="rect">
                            <a:avLst/>
                          </a:prstGeom>
                        </pic:spPr>
                      </pic:pic>
                    </a:graphicData>
                  </a:graphic>
                </wp:inline>
              </w:drawing>
            </w:r>
          </w:p>
        </w:tc>
      </w:tr>
    </w:tbl>
    <w:p w14:paraId="144133B2" w14:textId="77777777" w:rsidR="004660C4" w:rsidRDefault="004660C4" w:rsidP="00FB425E">
      <w:pPr>
        <w:pStyle w:val="Note"/>
      </w:pPr>
      <w:r w:rsidRPr="00A93DC4">
        <w:t xml:space="preserve">Abnormal small LV on the 4Ch view with an echogenic inner wall in keeping with endocardial fibroelastosis. The RV forms the apex of the heart </w:t>
      </w:r>
      <w:r w:rsidRPr="00A93DC4">
        <w:rPr>
          <w:b/>
        </w:rPr>
        <w:t>(A)</w:t>
      </w:r>
      <w:r w:rsidRPr="00A93DC4">
        <w:t xml:space="preserve">. Paradoxical left-to-right bulge of the foramen </w:t>
      </w:r>
      <w:proofErr w:type="spellStart"/>
      <w:r w:rsidRPr="00A93DC4">
        <w:t>ovale</w:t>
      </w:r>
      <w:proofErr w:type="spellEnd"/>
      <w:r w:rsidRPr="00A93DC4">
        <w:t xml:space="preserve"> flap, arrow </w:t>
      </w:r>
      <w:r w:rsidRPr="00A93DC4">
        <w:rPr>
          <w:b/>
        </w:rPr>
        <w:t>(B)</w:t>
      </w:r>
      <w:r w:rsidRPr="00A93DC4">
        <w:t>. On colour Doppler imaging</w:t>
      </w:r>
      <w:r>
        <w:t>,</w:t>
      </w:r>
      <w:r w:rsidRPr="00A93DC4">
        <w:t xml:space="preserve"> there is minimal left ventricular filling (normal colour filling on the right, in red) </w:t>
      </w:r>
      <w:r w:rsidRPr="00A93DC4">
        <w:rPr>
          <w:b/>
        </w:rPr>
        <w:t>(C)</w:t>
      </w:r>
      <w:r w:rsidRPr="00A93DC4">
        <w:t>, and mitral regurgitation, arrow </w:t>
      </w:r>
      <w:r w:rsidRPr="00A93DC4">
        <w:rPr>
          <w:b/>
        </w:rPr>
        <w:t>(D)</w:t>
      </w:r>
      <w:r w:rsidRPr="00A93DC4">
        <w:t>.</w:t>
      </w:r>
    </w:p>
    <w:p w14:paraId="2468EBCA" w14:textId="77777777" w:rsidR="00FB425E" w:rsidRPr="00FB425E" w:rsidRDefault="00FB425E" w:rsidP="00FB425E"/>
    <w:p w14:paraId="682A59BB" w14:textId="77777777" w:rsidR="004660C4" w:rsidRPr="009C452F" w:rsidRDefault="004660C4" w:rsidP="00FB425E">
      <w:pPr>
        <w:pStyle w:val="Heading3"/>
      </w:pPr>
      <w:proofErr w:type="spellStart"/>
      <w:r w:rsidRPr="009C452F">
        <w:t>Ebstein</w:t>
      </w:r>
      <w:proofErr w:type="spellEnd"/>
      <w:r w:rsidRPr="009C452F">
        <w:t xml:space="preserve"> anomaly</w:t>
      </w:r>
    </w:p>
    <w:p w14:paraId="3BC1415C" w14:textId="77777777" w:rsidR="004660C4" w:rsidRPr="009C452F" w:rsidRDefault="004660C4" w:rsidP="00FB425E">
      <w:pPr>
        <w:pStyle w:val="Bullet"/>
        <w:rPr>
          <w:lang w:eastAsia="en-NZ"/>
        </w:rPr>
      </w:pPr>
      <w:proofErr w:type="spellStart"/>
      <w:r w:rsidRPr="009C452F">
        <w:rPr>
          <w:lang w:eastAsia="en-NZ"/>
        </w:rPr>
        <w:t>Ebstein</w:t>
      </w:r>
      <w:proofErr w:type="spellEnd"/>
      <w:r w:rsidRPr="009C452F">
        <w:rPr>
          <w:lang w:eastAsia="en-NZ"/>
        </w:rPr>
        <w:t xml:space="preserve"> anomaly is characterised by apical displacement of the septal and posterior tricuspid valve leaflets, which are attached to the walls and septum of the </w:t>
      </w:r>
      <w:r>
        <w:rPr>
          <w:lang w:eastAsia="en-NZ"/>
        </w:rPr>
        <w:t>RV</w:t>
      </w:r>
      <w:r w:rsidRPr="009C452F">
        <w:rPr>
          <w:lang w:eastAsia="en-NZ"/>
        </w:rPr>
        <w:t xml:space="preserve"> rather than to the (normally positioned) tricuspid valve annulus.</w:t>
      </w:r>
    </w:p>
    <w:p w14:paraId="7FF54BDF" w14:textId="77777777" w:rsidR="004660C4" w:rsidRPr="009C452F" w:rsidRDefault="004660C4" w:rsidP="00FB425E">
      <w:pPr>
        <w:pStyle w:val="Bullet"/>
        <w:rPr>
          <w:lang w:eastAsia="en-NZ"/>
        </w:rPr>
      </w:pPr>
      <w:r w:rsidRPr="009C452F">
        <w:rPr>
          <w:lang w:eastAsia="en-NZ"/>
        </w:rPr>
        <w:t xml:space="preserve">This leads to </w:t>
      </w:r>
      <w:r w:rsidR="007A30A5">
        <w:rPr>
          <w:lang w:eastAsia="en-NZ"/>
        </w:rPr>
        <w:t>‘</w:t>
      </w:r>
      <w:proofErr w:type="spellStart"/>
      <w:r w:rsidRPr="009C452F">
        <w:rPr>
          <w:lang w:eastAsia="en-NZ"/>
        </w:rPr>
        <w:t>atriali</w:t>
      </w:r>
      <w:r>
        <w:rPr>
          <w:lang w:eastAsia="en-NZ"/>
        </w:rPr>
        <w:t>s</w:t>
      </w:r>
      <w:r w:rsidRPr="009C452F">
        <w:rPr>
          <w:lang w:eastAsia="en-NZ"/>
        </w:rPr>
        <w:t>ation</w:t>
      </w:r>
      <w:proofErr w:type="spellEnd"/>
      <w:r w:rsidR="007A30A5">
        <w:rPr>
          <w:lang w:eastAsia="en-NZ"/>
        </w:rPr>
        <w:t>’</w:t>
      </w:r>
      <w:r w:rsidRPr="009C452F">
        <w:rPr>
          <w:lang w:eastAsia="en-NZ"/>
        </w:rPr>
        <w:t xml:space="preserve"> of a portion of the morphologic </w:t>
      </w:r>
      <w:r>
        <w:rPr>
          <w:lang w:eastAsia="en-NZ"/>
        </w:rPr>
        <w:t>RV</w:t>
      </w:r>
      <w:r w:rsidRPr="009C452F">
        <w:rPr>
          <w:lang w:eastAsia="en-NZ"/>
        </w:rPr>
        <w:t xml:space="preserve">, which is contiguous with the right atrium, causing the right atrium to be large and the anatomic </w:t>
      </w:r>
      <w:r>
        <w:rPr>
          <w:lang w:eastAsia="en-NZ"/>
        </w:rPr>
        <w:t>RV</w:t>
      </w:r>
      <w:r w:rsidRPr="009C452F">
        <w:rPr>
          <w:lang w:eastAsia="en-NZ"/>
        </w:rPr>
        <w:t xml:space="preserve"> to be small.</w:t>
      </w:r>
    </w:p>
    <w:p w14:paraId="006CA7F8" w14:textId="77777777" w:rsidR="004660C4" w:rsidRPr="009C452F" w:rsidRDefault="004660C4" w:rsidP="00FB425E">
      <w:pPr>
        <w:pStyle w:val="Bullet"/>
        <w:rPr>
          <w:lang w:eastAsia="en-NZ"/>
        </w:rPr>
      </w:pPr>
      <w:r w:rsidRPr="009C452F">
        <w:rPr>
          <w:lang w:eastAsia="en-NZ"/>
        </w:rPr>
        <w:t>The anomaly may be mild or severe.</w:t>
      </w:r>
    </w:p>
    <w:p w14:paraId="6374959B" w14:textId="77777777" w:rsidR="004660C4" w:rsidRPr="009C452F" w:rsidRDefault="004660C4" w:rsidP="00FB425E">
      <w:pPr>
        <w:pStyle w:val="Bullet"/>
        <w:rPr>
          <w:lang w:eastAsia="en-NZ"/>
        </w:rPr>
      </w:pPr>
      <w:r w:rsidRPr="009C452F">
        <w:rPr>
          <w:lang w:eastAsia="en-NZ"/>
        </w:rPr>
        <w:t>It is uncommon, accounting for 0.5–1 percent of congenital cardiac anomalies.</w:t>
      </w:r>
    </w:p>
    <w:p w14:paraId="0A9C4437" w14:textId="77777777" w:rsidR="004660C4" w:rsidRPr="009C452F" w:rsidRDefault="004660C4" w:rsidP="00FB425E">
      <w:pPr>
        <w:pStyle w:val="Bullet"/>
        <w:rPr>
          <w:lang w:eastAsia="en-NZ"/>
        </w:rPr>
      </w:pPr>
      <w:r w:rsidRPr="009C452F">
        <w:rPr>
          <w:lang w:eastAsia="en-NZ"/>
        </w:rPr>
        <w:t xml:space="preserve">Poor prognostic features include massive cardiomegaly, reduced right ventricular outflow from pulmonary stenosis, </w:t>
      </w:r>
      <w:proofErr w:type="gramStart"/>
      <w:r w:rsidRPr="009C452F">
        <w:rPr>
          <w:lang w:eastAsia="en-NZ"/>
        </w:rPr>
        <w:t>hydrops</w:t>
      </w:r>
      <w:proofErr w:type="gramEnd"/>
      <w:r w:rsidRPr="009C452F">
        <w:rPr>
          <w:lang w:eastAsia="en-NZ"/>
        </w:rPr>
        <w:t xml:space="preserve"> and detection before 20 weeks gestation.</w:t>
      </w:r>
    </w:p>
    <w:p w14:paraId="27F195F3" w14:textId="77777777" w:rsidR="004660C4" w:rsidRPr="009C452F" w:rsidRDefault="004660C4" w:rsidP="00AA4712">
      <w:pPr>
        <w:rPr>
          <w:lang w:eastAsia="en-NZ"/>
        </w:rPr>
      </w:pPr>
    </w:p>
    <w:p w14:paraId="7A1245F1" w14:textId="77777777" w:rsidR="004660C4" w:rsidRPr="009C452F" w:rsidRDefault="004660C4" w:rsidP="00AA4712">
      <w:pPr>
        <w:pStyle w:val="Heading4"/>
        <w:rPr>
          <w:i/>
          <w:lang w:eastAsia="en-NZ"/>
        </w:rPr>
      </w:pPr>
      <w:r w:rsidRPr="009C452F">
        <w:rPr>
          <w:lang w:eastAsia="en-NZ"/>
        </w:rPr>
        <w:t>Ultrasound findings</w:t>
      </w:r>
    </w:p>
    <w:p w14:paraId="2A12375F" w14:textId="77777777" w:rsidR="004660C4" w:rsidRPr="009C452F" w:rsidRDefault="004660C4" w:rsidP="00AA4712">
      <w:pPr>
        <w:pStyle w:val="Heading5"/>
        <w:rPr>
          <w:lang w:eastAsia="en-NZ"/>
        </w:rPr>
      </w:pPr>
      <w:r w:rsidRPr="009C452F">
        <w:rPr>
          <w:lang w:eastAsia="en-NZ"/>
        </w:rPr>
        <w:t>B-mode</w:t>
      </w:r>
    </w:p>
    <w:p w14:paraId="17E30511" w14:textId="77777777" w:rsidR="004660C4" w:rsidRPr="009C452F" w:rsidRDefault="004660C4" w:rsidP="00AA4712">
      <w:pPr>
        <w:pStyle w:val="Bullet"/>
        <w:keepNext/>
        <w:rPr>
          <w:lang w:eastAsia="en-NZ"/>
        </w:rPr>
      </w:pPr>
      <w:r>
        <w:rPr>
          <w:lang w:eastAsia="en-NZ"/>
        </w:rPr>
        <w:t>There is c</w:t>
      </w:r>
      <w:r w:rsidRPr="009C452F">
        <w:rPr>
          <w:lang w:eastAsia="en-NZ"/>
        </w:rPr>
        <w:t xml:space="preserve">ardiomegaly, with right atrial enlargement. This may be subtle in the second trimester, but </w:t>
      </w:r>
      <w:r>
        <w:rPr>
          <w:lang w:eastAsia="en-NZ"/>
        </w:rPr>
        <w:t xml:space="preserve">it </w:t>
      </w:r>
      <w:r w:rsidRPr="009C452F">
        <w:rPr>
          <w:lang w:eastAsia="en-NZ"/>
        </w:rPr>
        <w:t>may progress later in the pregnancy.</w:t>
      </w:r>
    </w:p>
    <w:p w14:paraId="7B461093" w14:textId="77777777" w:rsidR="004660C4" w:rsidRPr="009C452F" w:rsidRDefault="004660C4" w:rsidP="00AA4712">
      <w:pPr>
        <w:pStyle w:val="Bullet"/>
        <w:rPr>
          <w:lang w:eastAsia="en-NZ"/>
        </w:rPr>
      </w:pPr>
      <w:r w:rsidRPr="009C452F">
        <w:rPr>
          <w:lang w:eastAsia="en-NZ"/>
        </w:rPr>
        <w:t>The septal leaflet of the tricuspid valve may be identified arising more apically than usual from the ventricular wall rather than from the annulus.</w:t>
      </w:r>
    </w:p>
    <w:p w14:paraId="49F6C878" w14:textId="77777777" w:rsidR="004660C4" w:rsidRPr="009C452F" w:rsidRDefault="004660C4" w:rsidP="00AA4712">
      <w:pPr>
        <w:pStyle w:val="Bullet"/>
        <w:rPr>
          <w:lang w:eastAsia="en-NZ"/>
        </w:rPr>
      </w:pPr>
      <w:r w:rsidRPr="009C452F">
        <w:rPr>
          <w:lang w:eastAsia="en-NZ"/>
        </w:rPr>
        <w:t>In severe forms, the IVS may demonstrate paradoxical movement, with the apical and basal septum moving in opposite directions.</w:t>
      </w:r>
    </w:p>
    <w:p w14:paraId="1B75812F" w14:textId="77777777" w:rsidR="004660C4" w:rsidRPr="009C452F" w:rsidRDefault="004660C4" w:rsidP="00AA4712">
      <w:pPr>
        <w:pStyle w:val="Bullet"/>
        <w:rPr>
          <w:lang w:eastAsia="en-NZ"/>
        </w:rPr>
      </w:pPr>
      <w:r w:rsidRPr="009C452F">
        <w:rPr>
          <w:lang w:eastAsia="en-NZ"/>
        </w:rPr>
        <w:t>The pulmonary artery may be small with abnormal valvular excursion in cases with associated pulmonary stenosis or atresia.</w:t>
      </w:r>
    </w:p>
    <w:p w14:paraId="05E99689" w14:textId="77777777" w:rsidR="004660C4" w:rsidRPr="009C452F" w:rsidRDefault="004660C4" w:rsidP="00AA4712">
      <w:pPr>
        <w:rPr>
          <w:lang w:eastAsia="en-NZ"/>
        </w:rPr>
      </w:pPr>
    </w:p>
    <w:p w14:paraId="6D40AA8F" w14:textId="77777777" w:rsidR="004660C4" w:rsidRPr="009C452F" w:rsidRDefault="004660C4" w:rsidP="00AA4712">
      <w:pPr>
        <w:pStyle w:val="Heading5"/>
        <w:rPr>
          <w:lang w:eastAsia="en-NZ"/>
        </w:rPr>
      </w:pPr>
      <w:r w:rsidRPr="009C452F">
        <w:rPr>
          <w:lang w:eastAsia="en-NZ"/>
        </w:rPr>
        <w:t>Colour Doppler</w:t>
      </w:r>
    </w:p>
    <w:p w14:paraId="64DC10E8" w14:textId="77777777" w:rsidR="004660C4" w:rsidRPr="009C452F" w:rsidRDefault="004660C4" w:rsidP="00AA4712">
      <w:pPr>
        <w:pStyle w:val="Bullet"/>
        <w:rPr>
          <w:lang w:eastAsia="en-NZ"/>
        </w:rPr>
      </w:pPr>
      <w:r w:rsidRPr="009C452F">
        <w:rPr>
          <w:lang w:eastAsia="en-NZ"/>
        </w:rPr>
        <w:t xml:space="preserve">There is often tricuspid regurgitation (typically high velocity </w:t>
      </w:r>
      <w:r w:rsidR="006052A5">
        <w:rPr>
          <w:lang w:eastAsia="en-NZ"/>
        </w:rPr>
        <w:t>&gt;</w:t>
      </w:r>
      <w:r w:rsidRPr="009C452F">
        <w:rPr>
          <w:lang w:eastAsia="en-NZ"/>
        </w:rPr>
        <w:t>200 cm/s and holosystolic).</w:t>
      </w:r>
    </w:p>
    <w:p w14:paraId="69816FEB" w14:textId="77777777" w:rsidR="004660C4" w:rsidRPr="009C452F" w:rsidRDefault="004660C4" w:rsidP="00AA4712">
      <w:pPr>
        <w:pStyle w:val="Bullet"/>
        <w:rPr>
          <w:lang w:eastAsia="en-NZ"/>
        </w:rPr>
      </w:pPr>
      <w:r w:rsidRPr="009C452F">
        <w:rPr>
          <w:lang w:eastAsia="en-NZ"/>
        </w:rPr>
        <w:t xml:space="preserve">The regurgitant jet usually arises from the mid </w:t>
      </w:r>
      <w:r>
        <w:rPr>
          <w:lang w:eastAsia="en-NZ"/>
        </w:rPr>
        <w:t>RV</w:t>
      </w:r>
      <w:r w:rsidRPr="009C452F">
        <w:rPr>
          <w:lang w:eastAsia="en-NZ"/>
        </w:rPr>
        <w:t xml:space="preserve"> (in comparison to tricuspid dysplasia when the regurgitant jet arises at the level of the valve annulus).</w:t>
      </w:r>
    </w:p>
    <w:p w14:paraId="25AF69D5" w14:textId="77777777" w:rsidR="004660C4" w:rsidRPr="009C452F" w:rsidRDefault="004660C4" w:rsidP="00AA4712">
      <w:pPr>
        <w:pStyle w:val="Bullet"/>
        <w:rPr>
          <w:lang w:eastAsia="en-NZ"/>
        </w:rPr>
      </w:pPr>
      <w:r w:rsidRPr="009C452F">
        <w:rPr>
          <w:lang w:eastAsia="en-NZ"/>
        </w:rPr>
        <w:t>Assessment of the RVOT with colour Doppler may show reversed flow within the ductus arteriosus towards the pulmonary valve or antegrade flow into a narrow pulmonary artery, with associated pulmonary atresia or stenosis.</w:t>
      </w:r>
    </w:p>
    <w:p w14:paraId="557BD397" w14:textId="77777777" w:rsidR="004660C4" w:rsidRPr="009C452F" w:rsidRDefault="004660C4" w:rsidP="00AA4712">
      <w:pPr>
        <w:rPr>
          <w:lang w:eastAsia="en-NZ"/>
        </w:rPr>
      </w:pPr>
    </w:p>
    <w:p w14:paraId="0A711F13" w14:textId="77777777" w:rsidR="004660C4" w:rsidRPr="009C452F" w:rsidRDefault="004660C4" w:rsidP="00AA4712">
      <w:pPr>
        <w:pStyle w:val="Heading4"/>
        <w:rPr>
          <w:i/>
          <w:lang w:eastAsia="en-NZ"/>
        </w:rPr>
      </w:pPr>
      <w:r w:rsidRPr="009C452F">
        <w:rPr>
          <w:lang w:eastAsia="en-NZ"/>
        </w:rPr>
        <w:t>Associations</w:t>
      </w:r>
    </w:p>
    <w:p w14:paraId="30C1DFDD" w14:textId="77777777" w:rsidR="004660C4" w:rsidRPr="009C452F" w:rsidRDefault="004660C4" w:rsidP="00AA4712">
      <w:pPr>
        <w:pStyle w:val="Bullet"/>
        <w:rPr>
          <w:lang w:eastAsia="en-NZ"/>
        </w:rPr>
      </w:pPr>
      <w:r w:rsidRPr="009C452F">
        <w:rPr>
          <w:lang w:eastAsia="en-NZ"/>
        </w:rPr>
        <w:t xml:space="preserve">Other cardiac anomalies are relatively common in association with </w:t>
      </w:r>
      <w:proofErr w:type="spellStart"/>
      <w:r w:rsidRPr="009C452F">
        <w:rPr>
          <w:lang w:eastAsia="en-NZ"/>
        </w:rPr>
        <w:t>Ebstein</w:t>
      </w:r>
      <w:proofErr w:type="spellEnd"/>
      <w:r w:rsidRPr="009C452F">
        <w:rPr>
          <w:lang w:eastAsia="en-NZ"/>
        </w:rPr>
        <w:t xml:space="preserve"> anomaly and include:</w:t>
      </w:r>
    </w:p>
    <w:p w14:paraId="18B5F176" w14:textId="77777777" w:rsidR="004660C4" w:rsidRPr="009C452F" w:rsidRDefault="004660C4" w:rsidP="00AA4712">
      <w:pPr>
        <w:pStyle w:val="Dash"/>
        <w:rPr>
          <w:lang w:eastAsia="en-NZ"/>
        </w:rPr>
      </w:pPr>
      <w:r w:rsidRPr="009C452F">
        <w:rPr>
          <w:lang w:eastAsia="en-NZ"/>
        </w:rPr>
        <w:t>pulmonary stenosis or atresia (possibly due to severe tricuspid regurgitation causing reduced flow across the pulmonary valve)</w:t>
      </w:r>
    </w:p>
    <w:p w14:paraId="16FCFCFC" w14:textId="77777777" w:rsidR="004660C4" w:rsidRPr="009C452F" w:rsidRDefault="004660C4" w:rsidP="00AA4712">
      <w:pPr>
        <w:pStyle w:val="Dash"/>
        <w:rPr>
          <w:lang w:eastAsia="en-NZ"/>
        </w:rPr>
      </w:pPr>
      <w:r w:rsidRPr="009C452F">
        <w:rPr>
          <w:lang w:eastAsia="en-NZ"/>
        </w:rPr>
        <w:t>atrial or ventricular septal defects.</w:t>
      </w:r>
    </w:p>
    <w:p w14:paraId="0281FD1B" w14:textId="77777777" w:rsidR="004660C4" w:rsidRPr="009C452F" w:rsidRDefault="004660C4" w:rsidP="00AA4712">
      <w:pPr>
        <w:pStyle w:val="Bullet"/>
        <w:rPr>
          <w:lang w:eastAsia="en-NZ"/>
        </w:rPr>
      </w:pPr>
      <w:r w:rsidRPr="009C452F">
        <w:rPr>
          <w:lang w:eastAsia="en-NZ"/>
        </w:rPr>
        <w:t>Supraventricular tachyarrhythmia may be associated but is usually a postnatal finding.</w:t>
      </w:r>
    </w:p>
    <w:p w14:paraId="4FD7B911" w14:textId="77777777" w:rsidR="004660C4" w:rsidRPr="009C452F" w:rsidRDefault="004660C4" w:rsidP="00AA4712">
      <w:pPr>
        <w:pStyle w:val="Bullet"/>
        <w:rPr>
          <w:lang w:eastAsia="en-NZ"/>
        </w:rPr>
      </w:pPr>
      <w:r w:rsidRPr="009C452F">
        <w:rPr>
          <w:lang w:eastAsia="en-NZ"/>
        </w:rPr>
        <w:t>Most cases are isolated but may be associated with chromosomal anomaly, for example, trisomy 21 or 13.</w:t>
      </w:r>
    </w:p>
    <w:p w14:paraId="21E3AD3A" w14:textId="77777777" w:rsidR="004660C4" w:rsidRPr="009C452F" w:rsidRDefault="004660C4" w:rsidP="00AA4712">
      <w:pPr>
        <w:rPr>
          <w:lang w:eastAsia="en-NZ"/>
        </w:rPr>
      </w:pPr>
    </w:p>
    <w:p w14:paraId="367951B4" w14:textId="77777777" w:rsidR="004660C4" w:rsidRPr="007A1820" w:rsidRDefault="004660C4" w:rsidP="00AA4712">
      <w:pPr>
        <w:pStyle w:val="Image"/>
      </w:pPr>
      <w:bookmarkStart w:id="178" w:name="_Toc4493833"/>
      <w:r w:rsidRPr="009C452F">
        <w:t>Image 2</w:t>
      </w:r>
      <w:r>
        <w:t>8</w:t>
      </w:r>
      <w:bookmarkEnd w:id="178"/>
    </w:p>
    <w:tbl>
      <w:tblPr>
        <w:tblW w:w="8579" w:type="dxa"/>
        <w:tblLayout w:type="fixed"/>
        <w:tblLook w:val="04A0" w:firstRow="1" w:lastRow="0" w:firstColumn="1" w:lastColumn="0" w:noHBand="0" w:noVBand="1"/>
      </w:tblPr>
      <w:tblGrid>
        <w:gridCol w:w="4289"/>
        <w:gridCol w:w="4290"/>
      </w:tblGrid>
      <w:tr w:rsidR="004660C4" w:rsidRPr="009C452F" w14:paraId="603515E1" w14:textId="77777777" w:rsidTr="00FA6482">
        <w:trPr>
          <w:cantSplit/>
        </w:trPr>
        <w:tc>
          <w:tcPr>
            <w:tcW w:w="4289" w:type="dxa"/>
          </w:tcPr>
          <w:p w14:paraId="674032BE" w14:textId="77777777" w:rsidR="004660C4" w:rsidRPr="009C452F" w:rsidRDefault="004660C4" w:rsidP="00AA4712">
            <w:pPr>
              <w:rPr>
                <w:noProof/>
                <w:lang w:eastAsia="en-NZ"/>
              </w:rPr>
            </w:pPr>
            <w:r>
              <w:rPr>
                <w:noProof/>
                <w:lang w:eastAsia="en-NZ"/>
              </w:rPr>
              <w:drawing>
                <wp:inline distT="0" distB="0" distL="0" distR="0" wp14:anchorId="610EEADB" wp14:editId="0A7B515F">
                  <wp:extent cx="2343150" cy="2447925"/>
                  <wp:effectExtent l="0" t="0" r="0" b="9525"/>
                  <wp:docPr id="972" name="Picture 972" descr="Ultrasound image, four-chamber view, of a fetus with Ebstein anomaly showing mild cardiomegaly and apical offset of the septal tricuspid valve leaflet with 'atrialisation' of the right ventricle and normal mitral valve position in diast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343150" cy="2447925"/>
                          </a:xfrm>
                          <a:prstGeom prst="rect">
                            <a:avLst/>
                          </a:prstGeom>
                        </pic:spPr>
                      </pic:pic>
                    </a:graphicData>
                  </a:graphic>
                </wp:inline>
              </w:drawing>
            </w:r>
          </w:p>
        </w:tc>
        <w:tc>
          <w:tcPr>
            <w:tcW w:w="4290" w:type="dxa"/>
          </w:tcPr>
          <w:p w14:paraId="0975D3C1" w14:textId="77777777" w:rsidR="004660C4" w:rsidRDefault="004660C4" w:rsidP="00AA4712">
            <w:pPr>
              <w:rPr>
                <w:noProof/>
                <w:lang w:eastAsia="en-NZ"/>
              </w:rPr>
            </w:pPr>
            <w:r>
              <w:rPr>
                <w:noProof/>
                <w:lang w:eastAsia="en-NZ"/>
              </w:rPr>
              <w:drawing>
                <wp:inline distT="0" distB="0" distL="0" distR="0" wp14:anchorId="1158DF0A" wp14:editId="1F7DB317">
                  <wp:extent cx="2447925" cy="2447925"/>
                  <wp:effectExtent l="0" t="0" r="0" b="3810"/>
                  <wp:docPr id="974" name="Picture 974" descr="Ultrasound image of the same fetus in systole, with the valve leaflet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447925" cy="2447925"/>
                          </a:xfrm>
                          <a:prstGeom prst="rect">
                            <a:avLst/>
                          </a:prstGeom>
                        </pic:spPr>
                      </pic:pic>
                    </a:graphicData>
                  </a:graphic>
                </wp:inline>
              </w:drawing>
            </w:r>
          </w:p>
          <w:p w14:paraId="24E78063" w14:textId="34645DF8" w:rsidR="00D51A96" w:rsidRPr="009C452F" w:rsidRDefault="00D51A96" w:rsidP="00AA4712">
            <w:pPr>
              <w:rPr>
                <w:noProof/>
                <w:lang w:eastAsia="en-NZ"/>
              </w:rPr>
            </w:pPr>
          </w:p>
        </w:tc>
      </w:tr>
      <w:tr w:rsidR="004660C4" w:rsidRPr="009C452F" w14:paraId="5E35B48A" w14:textId="77777777" w:rsidTr="00FA6482">
        <w:trPr>
          <w:cantSplit/>
        </w:trPr>
        <w:tc>
          <w:tcPr>
            <w:tcW w:w="4289" w:type="dxa"/>
          </w:tcPr>
          <w:p w14:paraId="6F953040" w14:textId="77777777" w:rsidR="004660C4" w:rsidRPr="009C452F" w:rsidRDefault="004660C4" w:rsidP="00AA4712">
            <w:pPr>
              <w:rPr>
                <w:noProof/>
                <w:lang w:eastAsia="en-NZ"/>
              </w:rPr>
            </w:pPr>
            <w:r>
              <w:rPr>
                <w:noProof/>
                <w:lang w:eastAsia="en-NZ"/>
              </w:rPr>
              <w:drawing>
                <wp:inline distT="0" distB="0" distL="0" distR="0" wp14:anchorId="26106F09" wp14:editId="0A007A17">
                  <wp:extent cx="2343150" cy="2466975"/>
                  <wp:effectExtent l="0" t="0" r="0" b="9525"/>
                  <wp:docPr id="976" name="Picture 976" descr="Ultrasound image with colour Doppler imaging of a large tricuspid regurgitant jet arising from the mid-apical right ventr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343150" cy="2466975"/>
                          </a:xfrm>
                          <a:prstGeom prst="rect">
                            <a:avLst/>
                          </a:prstGeom>
                        </pic:spPr>
                      </pic:pic>
                    </a:graphicData>
                  </a:graphic>
                </wp:inline>
              </w:drawing>
            </w:r>
          </w:p>
        </w:tc>
        <w:tc>
          <w:tcPr>
            <w:tcW w:w="4290" w:type="dxa"/>
          </w:tcPr>
          <w:p w14:paraId="49690D72" w14:textId="77777777" w:rsidR="004660C4" w:rsidRPr="009C452F" w:rsidRDefault="004660C4" w:rsidP="00AA4712">
            <w:pPr>
              <w:rPr>
                <w:noProof/>
                <w:lang w:eastAsia="en-NZ"/>
              </w:rPr>
            </w:pPr>
          </w:p>
        </w:tc>
      </w:tr>
    </w:tbl>
    <w:p w14:paraId="4D5C0213" w14:textId="13D25003" w:rsidR="001472D6" w:rsidRDefault="004660C4" w:rsidP="00AA4712">
      <w:pPr>
        <w:pStyle w:val="Note"/>
      </w:pPr>
      <w:r w:rsidRPr="00A93DC4">
        <w:t xml:space="preserve">Greyscale 4Ch view in a </w:t>
      </w:r>
      <w:proofErr w:type="spellStart"/>
      <w:r w:rsidRPr="00A93DC4">
        <w:t>fetus</w:t>
      </w:r>
      <w:proofErr w:type="spellEnd"/>
      <w:r w:rsidRPr="00A93DC4">
        <w:t xml:space="preserve"> with </w:t>
      </w:r>
      <w:proofErr w:type="spellStart"/>
      <w:r w:rsidRPr="00A93DC4">
        <w:t>Ebstein</w:t>
      </w:r>
      <w:proofErr w:type="spellEnd"/>
      <w:r w:rsidRPr="00A93DC4">
        <w:t xml:space="preserve"> anomaly showing mild cardiomegaly and apical offset of the septal tricuspid valve leaflet (white arrow), with </w:t>
      </w:r>
      <w:r w:rsidR="007A30A5">
        <w:t>‘</w:t>
      </w:r>
      <w:proofErr w:type="spellStart"/>
      <w:r w:rsidRPr="00A93DC4">
        <w:t>atriali</w:t>
      </w:r>
      <w:r>
        <w:t>s</w:t>
      </w:r>
      <w:r w:rsidRPr="00A93DC4">
        <w:t>ation</w:t>
      </w:r>
      <w:proofErr w:type="spellEnd"/>
      <w:r w:rsidR="007A30A5">
        <w:t>’</w:t>
      </w:r>
      <w:r w:rsidRPr="00A93DC4">
        <w:t xml:space="preserve"> of the RV. Normal mitral valve position (yellow arrow), in diastole </w:t>
      </w:r>
      <w:r w:rsidRPr="00A93DC4">
        <w:rPr>
          <w:b/>
        </w:rPr>
        <w:t>(A)</w:t>
      </w:r>
      <w:r w:rsidRPr="00A93DC4">
        <w:t xml:space="preserve">, with the same </w:t>
      </w:r>
      <w:proofErr w:type="spellStart"/>
      <w:r w:rsidRPr="00A93DC4">
        <w:t>fetus</w:t>
      </w:r>
      <w:proofErr w:type="spellEnd"/>
      <w:r w:rsidRPr="00A93DC4">
        <w:t xml:space="preserve"> in</w:t>
      </w:r>
      <w:r w:rsidR="00AA4712">
        <w:t xml:space="preserve"> </w:t>
      </w:r>
      <w:r w:rsidRPr="00A93DC4">
        <w:t xml:space="preserve">systole, with the valve leaflets open </w:t>
      </w:r>
      <w:r w:rsidRPr="00A93DC4">
        <w:rPr>
          <w:b/>
        </w:rPr>
        <w:t>(B)</w:t>
      </w:r>
      <w:r w:rsidRPr="00A93DC4">
        <w:t>. On colour Doppler imaging, there is a large</w:t>
      </w:r>
      <w:r w:rsidR="00AA4712">
        <w:t xml:space="preserve"> </w:t>
      </w:r>
      <w:r w:rsidRPr="00A93DC4">
        <w:t xml:space="preserve">tricuspid regurgitant jet arising from the mid-apical RV, (arrow) </w:t>
      </w:r>
      <w:r w:rsidRPr="00A93DC4">
        <w:rPr>
          <w:b/>
        </w:rPr>
        <w:t>(C)</w:t>
      </w:r>
      <w:r w:rsidRPr="00A93DC4">
        <w:t>.</w:t>
      </w:r>
    </w:p>
    <w:p w14:paraId="065451FE" w14:textId="77777777" w:rsidR="001472D6" w:rsidRDefault="001472D6">
      <w:pPr>
        <w:rPr>
          <w:sz w:val="17"/>
        </w:rPr>
      </w:pPr>
      <w:r>
        <w:br w:type="page"/>
      </w:r>
    </w:p>
    <w:p w14:paraId="6F22AE1F" w14:textId="77777777" w:rsidR="004660C4" w:rsidRPr="009C452F" w:rsidRDefault="004660C4" w:rsidP="00AA4712">
      <w:pPr>
        <w:pStyle w:val="Heading3"/>
      </w:pPr>
      <w:r w:rsidRPr="009C452F">
        <w:t>Aortic arch obstruction</w:t>
      </w:r>
    </w:p>
    <w:p w14:paraId="207ECB48" w14:textId="77777777" w:rsidR="004660C4" w:rsidRPr="009C452F" w:rsidRDefault="004660C4" w:rsidP="00AA4712">
      <w:pPr>
        <w:pStyle w:val="Heading4"/>
        <w:rPr>
          <w:lang w:eastAsia="en-NZ"/>
        </w:rPr>
      </w:pPr>
      <w:r w:rsidRPr="009C452F">
        <w:rPr>
          <w:lang w:eastAsia="en-NZ"/>
        </w:rPr>
        <w:t>1</w:t>
      </w:r>
      <w:r w:rsidRPr="009C452F">
        <w:rPr>
          <w:lang w:eastAsia="en-NZ"/>
        </w:rPr>
        <w:tab/>
        <w:t>Coarctation of the aorta</w:t>
      </w:r>
    </w:p>
    <w:p w14:paraId="3B4951EA" w14:textId="77777777" w:rsidR="004660C4" w:rsidRPr="009C452F" w:rsidRDefault="004660C4" w:rsidP="00AA4712">
      <w:pPr>
        <w:pStyle w:val="Bullet"/>
        <w:keepNext/>
        <w:ind w:left="851"/>
      </w:pPr>
      <w:r w:rsidRPr="009C452F">
        <w:t xml:space="preserve">Coarctation is a relatively common anomaly occurring in 5–10 percent of neonates with </w:t>
      </w:r>
      <w:r>
        <w:t>congenital</w:t>
      </w:r>
      <w:r w:rsidRPr="009C452F">
        <w:t xml:space="preserve"> heart disease (CHD), characterised by narrowing of the aortic arch, usually at the isthmus, between the left subclavian artery and the ductus arteriosus.</w:t>
      </w:r>
    </w:p>
    <w:p w14:paraId="06D83FCC" w14:textId="77777777" w:rsidR="004660C4" w:rsidRPr="009C452F" w:rsidRDefault="004660C4" w:rsidP="00AA4712">
      <w:pPr>
        <w:pStyle w:val="Bullet"/>
        <w:keepNext/>
        <w:ind w:left="851"/>
      </w:pPr>
      <w:r w:rsidRPr="009C452F">
        <w:t>Tubular hypoplasia occurs when a long portion of the aortic arch is narrowed.</w:t>
      </w:r>
    </w:p>
    <w:p w14:paraId="31143B05" w14:textId="77777777" w:rsidR="004660C4" w:rsidRPr="009C452F" w:rsidRDefault="004660C4" w:rsidP="00AA4712">
      <w:pPr>
        <w:pStyle w:val="Bullet"/>
        <w:keepNext/>
        <w:ind w:left="851"/>
      </w:pPr>
      <w:r w:rsidRPr="009C452F">
        <w:t>Antenatal diagnosis may be difficult, particularly in the second trimester. The condition may not present until after closure of the ductus in neonatal life.</w:t>
      </w:r>
    </w:p>
    <w:p w14:paraId="7028F459" w14:textId="77777777" w:rsidR="004660C4" w:rsidRDefault="004660C4" w:rsidP="00AA4712">
      <w:pPr>
        <w:pStyle w:val="Bullet"/>
        <w:keepLines/>
        <w:ind w:left="851"/>
      </w:pPr>
      <w:r w:rsidRPr="009C452F">
        <w:t xml:space="preserve">Prenatal ultrasound has a poor positive and negative predictive value in detecting the lesion. This may be improved by measuring the isthmus and plotting it on a </w:t>
      </w:r>
      <w:proofErr w:type="spellStart"/>
      <w:r w:rsidRPr="004B1F12">
        <w:t>normogram</w:t>
      </w:r>
      <w:proofErr w:type="spellEnd"/>
      <w:r w:rsidRPr="009C452F">
        <w:t xml:space="preserve"> (see </w:t>
      </w:r>
      <w:hyperlink r:id="rId100" w:history="1">
        <w:r w:rsidRPr="00117A16">
          <w:rPr>
            <w:rStyle w:val="Hyperlink"/>
          </w:rPr>
          <w:t>Matsui et al 2008</w:t>
        </w:r>
      </w:hyperlink>
      <w:r w:rsidRPr="009C452F">
        <w:t>), calculating the isthmic: arterial duct ratio and assessing the isthmus with pulsed Doppler.</w:t>
      </w:r>
    </w:p>
    <w:p w14:paraId="6E32E9BF" w14:textId="77777777" w:rsidR="004660C4" w:rsidRPr="009C452F" w:rsidRDefault="004660C4" w:rsidP="006C50E2">
      <w:pPr>
        <w:pStyle w:val="Heading5"/>
        <w:spacing w:before="240"/>
        <w:ind w:left="567"/>
        <w:rPr>
          <w:i/>
          <w:lang w:eastAsia="en-NZ"/>
        </w:rPr>
      </w:pPr>
      <w:r w:rsidRPr="009C452F">
        <w:rPr>
          <w:lang w:eastAsia="en-NZ"/>
        </w:rPr>
        <w:t>Ultrasound findings</w:t>
      </w:r>
    </w:p>
    <w:p w14:paraId="323E487D" w14:textId="77777777" w:rsidR="004660C4" w:rsidRPr="009C452F" w:rsidRDefault="004660C4" w:rsidP="00AA4712">
      <w:pPr>
        <w:pStyle w:val="Heading6"/>
      </w:pPr>
      <w:r w:rsidRPr="009C452F">
        <w:t>B-mode</w:t>
      </w:r>
    </w:p>
    <w:p w14:paraId="1A6F9FE1" w14:textId="77777777" w:rsidR="004660C4" w:rsidRPr="009C452F" w:rsidRDefault="004660C4" w:rsidP="006C50E2">
      <w:pPr>
        <w:pStyle w:val="Bullet"/>
        <w:ind w:left="851"/>
        <w:rPr>
          <w:lang w:eastAsia="en-NZ"/>
        </w:rPr>
      </w:pPr>
      <w:r w:rsidRPr="009C452F">
        <w:rPr>
          <w:lang w:eastAsia="en-NZ"/>
        </w:rPr>
        <w:t>Ventricular disproportion, with a narrower LV compared with the right, may be evident on the 4Ch view.</w:t>
      </w:r>
    </w:p>
    <w:p w14:paraId="4755449E" w14:textId="77777777" w:rsidR="004660C4" w:rsidRPr="009C452F" w:rsidRDefault="004660C4" w:rsidP="006C50E2">
      <w:pPr>
        <w:pStyle w:val="Bullet"/>
        <w:ind w:left="851"/>
        <w:rPr>
          <w:lang w:eastAsia="en-NZ"/>
        </w:rPr>
      </w:pPr>
      <w:r w:rsidRPr="009C452F">
        <w:rPr>
          <w:lang w:eastAsia="en-NZ"/>
        </w:rPr>
        <w:t>Left ventricular contractility and the mitral valve are normal (unlike HLHS).</w:t>
      </w:r>
    </w:p>
    <w:p w14:paraId="2D363EFC" w14:textId="77777777" w:rsidR="004660C4" w:rsidRPr="009C452F" w:rsidRDefault="004660C4" w:rsidP="006C50E2">
      <w:pPr>
        <w:pStyle w:val="Bullet"/>
        <w:ind w:left="851"/>
        <w:rPr>
          <w:lang w:eastAsia="en-NZ"/>
        </w:rPr>
      </w:pPr>
      <w:r w:rsidRPr="009C452F">
        <w:rPr>
          <w:lang w:eastAsia="en-NZ"/>
        </w:rPr>
        <w:t>The LVOT view is typically normal with a normal calibre ascending aorta.</w:t>
      </w:r>
    </w:p>
    <w:p w14:paraId="151B1E5E" w14:textId="77777777" w:rsidR="004660C4" w:rsidRPr="009C452F" w:rsidRDefault="004660C4" w:rsidP="006C50E2">
      <w:pPr>
        <w:pStyle w:val="Bullet"/>
        <w:ind w:left="851"/>
        <w:rPr>
          <w:lang w:eastAsia="en-NZ"/>
        </w:rPr>
      </w:pPr>
      <w:r w:rsidRPr="009C452F">
        <w:rPr>
          <w:lang w:eastAsia="en-NZ"/>
        </w:rPr>
        <w:t xml:space="preserve">On the 3-vessel view, the transverse aortic arch is narrow compared with the </w:t>
      </w:r>
      <w:r>
        <w:rPr>
          <w:lang w:eastAsia="en-NZ"/>
        </w:rPr>
        <w:t>PA</w:t>
      </w:r>
      <w:r w:rsidRPr="009C452F">
        <w:rPr>
          <w:lang w:eastAsia="en-NZ"/>
        </w:rPr>
        <w:t>. A persistent left SVC, if present, may also be identified in this plane.</w:t>
      </w:r>
    </w:p>
    <w:p w14:paraId="4C68C74D" w14:textId="77777777" w:rsidR="004660C4" w:rsidRPr="009C452F" w:rsidRDefault="004660C4" w:rsidP="006C50E2">
      <w:pPr>
        <w:pStyle w:val="Bullet"/>
        <w:ind w:left="851"/>
        <w:rPr>
          <w:lang w:eastAsia="en-NZ"/>
        </w:rPr>
      </w:pPr>
      <w:r w:rsidRPr="009C452F">
        <w:rPr>
          <w:lang w:eastAsia="en-NZ"/>
        </w:rPr>
        <w:t>The extent and location of narrowing is best appreciated in the longitudinal aortic arch view (and most commonly involves the arch between the left subclavian artery and the origin of the ductus arteriosus).</w:t>
      </w:r>
    </w:p>
    <w:p w14:paraId="6AB2B5ED" w14:textId="77777777" w:rsidR="004660C4" w:rsidRDefault="004660C4" w:rsidP="006C50E2">
      <w:pPr>
        <w:pStyle w:val="Bullet"/>
        <w:ind w:left="851"/>
        <w:rPr>
          <w:lang w:eastAsia="en-NZ"/>
        </w:rPr>
      </w:pPr>
      <w:r w:rsidRPr="009C452F">
        <w:rPr>
          <w:lang w:eastAsia="en-NZ"/>
        </w:rPr>
        <w:t>With severe coarctation, the transverse arch between the left common and left subclavian arteries may be narrowed and elongated, and the left subclavian artery arises at the junction of the ductus arteriosus with the descending aorta.</w:t>
      </w:r>
    </w:p>
    <w:p w14:paraId="64FA46F2" w14:textId="77777777" w:rsidR="004660C4" w:rsidRPr="009C452F" w:rsidRDefault="004660C4" w:rsidP="006C50E2">
      <w:pPr>
        <w:pStyle w:val="Heading6"/>
        <w:spacing w:before="240"/>
      </w:pPr>
      <w:r w:rsidRPr="009C452F">
        <w:t>Colour Doppler</w:t>
      </w:r>
    </w:p>
    <w:p w14:paraId="7080A9CC" w14:textId="77777777" w:rsidR="004660C4" w:rsidRPr="009C452F" w:rsidRDefault="004660C4" w:rsidP="006C50E2">
      <w:pPr>
        <w:pStyle w:val="Bullet"/>
        <w:ind w:left="851"/>
        <w:rPr>
          <w:lang w:eastAsia="en-NZ"/>
        </w:rPr>
      </w:pPr>
      <w:r>
        <w:rPr>
          <w:lang w:eastAsia="en-NZ"/>
        </w:rPr>
        <w:t>There is</w:t>
      </w:r>
      <w:r w:rsidRPr="009C452F">
        <w:rPr>
          <w:lang w:eastAsia="en-NZ"/>
        </w:rPr>
        <w:t xml:space="preserve"> normal filling of the LV in diastole on the 4Ch view (in contrast to HLHS).</w:t>
      </w:r>
    </w:p>
    <w:p w14:paraId="12FEE8EE" w14:textId="77777777" w:rsidR="004660C4" w:rsidRPr="009C452F" w:rsidRDefault="004660C4" w:rsidP="006C50E2">
      <w:pPr>
        <w:pStyle w:val="Bullet"/>
        <w:ind w:left="851"/>
        <w:rPr>
          <w:lang w:eastAsia="en-NZ"/>
        </w:rPr>
      </w:pPr>
      <w:r>
        <w:rPr>
          <w:lang w:eastAsia="en-NZ"/>
        </w:rPr>
        <w:t>It shows</w:t>
      </w:r>
      <w:r w:rsidRPr="009C452F">
        <w:rPr>
          <w:lang w:eastAsia="en-NZ"/>
        </w:rPr>
        <w:t xml:space="preserve"> forward flow across the aortic valve in the LVOT view.</w:t>
      </w:r>
    </w:p>
    <w:p w14:paraId="583AA2A4" w14:textId="77777777" w:rsidR="004660C4" w:rsidRPr="009C452F" w:rsidRDefault="004660C4" w:rsidP="006C50E2">
      <w:pPr>
        <w:pStyle w:val="Bullet"/>
        <w:ind w:left="851"/>
        <w:rPr>
          <w:lang w:eastAsia="en-NZ"/>
        </w:rPr>
      </w:pPr>
      <w:r>
        <w:rPr>
          <w:lang w:eastAsia="en-NZ"/>
        </w:rPr>
        <w:t>It d</w:t>
      </w:r>
      <w:r w:rsidRPr="009C452F">
        <w:rPr>
          <w:lang w:eastAsia="en-NZ"/>
        </w:rPr>
        <w:t>emonstrates the isthmic narrowing on the longitudinal view, as well as</w:t>
      </w:r>
      <w:r>
        <w:rPr>
          <w:lang w:eastAsia="en-NZ"/>
        </w:rPr>
        <w:t xml:space="preserve"> </w:t>
      </w:r>
      <w:r w:rsidRPr="009C452F">
        <w:rPr>
          <w:lang w:eastAsia="en-NZ"/>
        </w:rPr>
        <w:t xml:space="preserve">the typical </w:t>
      </w:r>
      <w:r w:rsidR="007A30A5">
        <w:rPr>
          <w:lang w:eastAsia="en-NZ"/>
        </w:rPr>
        <w:t>‘</w:t>
      </w:r>
      <w:r w:rsidRPr="009C452F">
        <w:rPr>
          <w:lang w:eastAsia="en-NZ"/>
        </w:rPr>
        <w:t>shelf</w:t>
      </w:r>
      <w:r w:rsidR="007A30A5">
        <w:rPr>
          <w:lang w:eastAsia="en-NZ"/>
        </w:rPr>
        <w:t>’</w:t>
      </w:r>
      <w:r w:rsidRPr="009C452F">
        <w:rPr>
          <w:lang w:eastAsia="en-NZ"/>
        </w:rPr>
        <w:t xml:space="preserve"> appearance at the junction of the ductus and descending aorta. This may be best appreciated with power Doppler.</w:t>
      </w:r>
    </w:p>
    <w:p w14:paraId="5C7E3F8C" w14:textId="77777777" w:rsidR="004660C4" w:rsidRPr="009C452F" w:rsidRDefault="004660C4" w:rsidP="006C50E2">
      <w:pPr>
        <w:pStyle w:val="Bullet"/>
        <w:ind w:left="851"/>
        <w:rPr>
          <w:lang w:eastAsia="en-NZ"/>
        </w:rPr>
      </w:pPr>
      <w:r>
        <w:rPr>
          <w:lang w:eastAsia="en-NZ"/>
        </w:rPr>
        <w:t>There is</w:t>
      </w:r>
      <w:r w:rsidRPr="009C452F">
        <w:rPr>
          <w:lang w:eastAsia="en-NZ"/>
        </w:rPr>
        <w:t xml:space="preserve"> a narrow transverse arch on the 3-vessel view, with more pronounced narrowing towards the isthmus.</w:t>
      </w:r>
    </w:p>
    <w:p w14:paraId="7258D31F" w14:textId="77777777" w:rsidR="004660C4" w:rsidRPr="009C452F" w:rsidRDefault="004660C4" w:rsidP="006C50E2">
      <w:pPr>
        <w:pStyle w:val="Bullet"/>
        <w:ind w:left="851"/>
        <w:rPr>
          <w:lang w:eastAsia="en-NZ"/>
        </w:rPr>
      </w:pPr>
      <w:r w:rsidRPr="009C452F">
        <w:rPr>
          <w:lang w:eastAsia="en-NZ"/>
        </w:rPr>
        <w:t>Despite the narrowing, velocities are usually not increased</w:t>
      </w:r>
      <w:r>
        <w:rPr>
          <w:lang w:eastAsia="en-NZ"/>
        </w:rPr>
        <w:t>,</w:t>
      </w:r>
      <w:r w:rsidRPr="009C452F">
        <w:rPr>
          <w:lang w:eastAsia="en-NZ"/>
        </w:rPr>
        <w:t xml:space="preserve"> and colour aliasing is not usually present.</w:t>
      </w:r>
    </w:p>
    <w:p w14:paraId="54A8305D" w14:textId="77777777" w:rsidR="004660C4" w:rsidRPr="009C452F" w:rsidRDefault="004660C4" w:rsidP="006C50E2">
      <w:pPr>
        <w:pStyle w:val="Heading5"/>
        <w:spacing w:before="240"/>
        <w:ind w:left="567"/>
        <w:rPr>
          <w:i/>
          <w:lang w:eastAsia="en-NZ"/>
        </w:rPr>
      </w:pPr>
      <w:r w:rsidRPr="009C452F">
        <w:rPr>
          <w:lang w:eastAsia="en-NZ"/>
        </w:rPr>
        <w:t>Associations</w:t>
      </w:r>
    </w:p>
    <w:p w14:paraId="53545366" w14:textId="77777777" w:rsidR="004660C4" w:rsidRPr="009C452F" w:rsidRDefault="004660C4" w:rsidP="006C50E2">
      <w:pPr>
        <w:pStyle w:val="Bullet"/>
        <w:ind w:left="851"/>
        <w:rPr>
          <w:lang w:eastAsia="en-NZ"/>
        </w:rPr>
      </w:pPr>
      <w:r w:rsidRPr="009C452F">
        <w:rPr>
          <w:lang w:eastAsia="en-NZ"/>
        </w:rPr>
        <w:t>Other cardiac anomalies, particularly large VSD. Other associated anomalies include aortic stenosis, bicuspid aortic valve, mitral stenosis.</w:t>
      </w:r>
    </w:p>
    <w:p w14:paraId="6510544F" w14:textId="77777777" w:rsidR="004660C4" w:rsidRPr="009C452F" w:rsidRDefault="004660C4" w:rsidP="006C50E2">
      <w:pPr>
        <w:pStyle w:val="Bullet"/>
        <w:ind w:left="851"/>
        <w:rPr>
          <w:lang w:eastAsia="en-NZ"/>
        </w:rPr>
      </w:pPr>
      <w:r w:rsidRPr="009C452F">
        <w:rPr>
          <w:lang w:eastAsia="en-NZ"/>
        </w:rPr>
        <w:t>Persistent left SVC may be associated with coarctation, and this finding should prompt follow-up cardiac examination when there is subtle ventricular discrepancy.</w:t>
      </w:r>
    </w:p>
    <w:p w14:paraId="3E7F35E3" w14:textId="77777777" w:rsidR="004660C4" w:rsidRPr="009C452F" w:rsidRDefault="004660C4" w:rsidP="006C50E2">
      <w:pPr>
        <w:pStyle w:val="Bullet"/>
        <w:ind w:left="851"/>
        <w:rPr>
          <w:lang w:eastAsia="en-NZ"/>
        </w:rPr>
      </w:pPr>
      <w:r>
        <w:rPr>
          <w:lang w:eastAsia="en-NZ"/>
        </w:rPr>
        <w:t>There can be c</w:t>
      </w:r>
      <w:r w:rsidRPr="009C452F">
        <w:rPr>
          <w:lang w:eastAsia="en-NZ"/>
        </w:rPr>
        <w:t xml:space="preserve">hromosomal anomaly especially Turner syndrome and </w:t>
      </w:r>
      <w:proofErr w:type="spellStart"/>
      <w:r w:rsidRPr="009C452F">
        <w:rPr>
          <w:lang w:eastAsia="en-NZ"/>
        </w:rPr>
        <w:t>trisomies</w:t>
      </w:r>
      <w:proofErr w:type="spellEnd"/>
      <w:r w:rsidRPr="009C452F">
        <w:rPr>
          <w:lang w:eastAsia="en-NZ"/>
        </w:rPr>
        <w:t> 13 and 18.</w:t>
      </w:r>
    </w:p>
    <w:p w14:paraId="3143217A" w14:textId="77777777" w:rsidR="004660C4" w:rsidRPr="009C452F" w:rsidRDefault="004660C4" w:rsidP="006C50E2">
      <w:pPr>
        <w:pStyle w:val="Bullet"/>
        <w:ind w:left="851"/>
        <w:rPr>
          <w:lang w:eastAsia="en-NZ"/>
        </w:rPr>
      </w:pPr>
      <w:r w:rsidRPr="009C452F">
        <w:rPr>
          <w:lang w:eastAsia="en-NZ"/>
        </w:rPr>
        <w:t>Extra-cardiac abnormalities are common and include vascular anomalies and berry aneurysms.</w:t>
      </w:r>
    </w:p>
    <w:p w14:paraId="77682141" w14:textId="77777777" w:rsidR="004660C4" w:rsidRPr="009C452F" w:rsidRDefault="004660C4" w:rsidP="006C50E2">
      <w:pPr>
        <w:spacing w:before="120"/>
        <w:ind w:left="567"/>
        <w:rPr>
          <w:lang w:eastAsia="en-NZ"/>
        </w:rPr>
      </w:pPr>
      <w:r w:rsidRPr="009C452F">
        <w:rPr>
          <w:b/>
          <w:lang w:eastAsia="en-NZ"/>
        </w:rPr>
        <w:t>Beware:</w:t>
      </w:r>
      <w:r w:rsidRPr="009C452F">
        <w:rPr>
          <w:lang w:eastAsia="en-NZ"/>
        </w:rPr>
        <w:t xml:space="preserve"> Severe </w:t>
      </w:r>
      <w:proofErr w:type="spellStart"/>
      <w:r w:rsidRPr="009C452F">
        <w:rPr>
          <w:lang w:eastAsia="en-NZ"/>
        </w:rPr>
        <w:t>fetal</w:t>
      </w:r>
      <w:proofErr w:type="spellEnd"/>
      <w:r w:rsidRPr="009C452F">
        <w:rPr>
          <w:lang w:eastAsia="en-NZ"/>
        </w:rPr>
        <w:t xml:space="preserve"> growth restriction may be associated with a narrowed isthmus due to shunting of blood and may be misinterpreted as coarctation.</w:t>
      </w:r>
    </w:p>
    <w:p w14:paraId="70D0B5F1" w14:textId="77777777" w:rsidR="004660C4" w:rsidRPr="009C452F" w:rsidRDefault="004660C4" w:rsidP="006C50E2">
      <w:pPr>
        <w:ind w:left="567"/>
        <w:rPr>
          <w:lang w:eastAsia="en-NZ"/>
        </w:rPr>
      </w:pPr>
    </w:p>
    <w:p w14:paraId="11E0DE28" w14:textId="77777777" w:rsidR="004660C4" w:rsidRPr="009C452F" w:rsidRDefault="004660C4" w:rsidP="006C50E2">
      <w:pPr>
        <w:pStyle w:val="Image"/>
        <w:ind w:left="567"/>
      </w:pPr>
      <w:bookmarkStart w:id="179" w:name="_Toc4493834"/>
      <w:r w:rsidRPr="009C452F">
        <w:t xml:space="preserve">Image </w:t>
      </w:r>
      <w:r>
        <w:t>29</w:t>
      </w:r>
      <w:bookmarkEnd w:id="179"/>
    </w:p>
    <w:tbl>
      <w:tblPr>
        <w:tblW w:w="7905" w:type="dxa"/>
        <w:tblInd w:w="567" w:type="dxa"/>
        <w:tblLayout w:type="fixed"/>
        <w:tblLook w:val="04A0" w:firstRow="1" w:lastRow="0" w:firstColumn="1" w:lastColumn="0" w:noHBand="0" w:noVBand="1"/>
      </w:tblPr>
      <w:tblGrid>
        <w:gridCol w:w="3952"/>
        <w:gridCol w:w="3953"/>
      </w:tblGrid>
      <w:tr w:rsidR="004660C4" w:rsidRPr="009C452F" w14:paraId="568F45C9" w14:textId="77777777" w:rsidTr="00FA6482">
        <w:trPr>
          <w:cantSplit/>
        </w:trPr>
        <w:tc>
          <w:tcPr>
            <w:tcW w:w="3952" w:type="dxa"/>
          </w:tcPr>
          <w:p w14:paraId="7AB764E4" w14:textId="77777777" w:rsidR="004660C4" w:rsidRPr="009C452F" w:rsidRDefault="004660C4" w:rsidP="00413430">
            <w:pPr>
              <w:numPr>
                <w:ilvl w:val="2"/>
                <w:numId w:val="7"/>
              </w:numPr>
              <w:rPr>
                <w:noProof/>
                <w:lang w:eastAsia="en-NZ"/>
              </w:rPr>
            </w:pPr>
            <w:r>
              <w:rPr>
                <w:noProof/>
                <w:lang w:eastAsia="en-NZ"/>
              </w:rPr>
              <w:drawing>
                <wp:inline distT="0" distB="0" distL="0" distR="0" wp14:anchorId="60553577" wp14:editId="2AA1CD33">
                  <wp:extent cx="2152650" cy="2066925"/>
                  <wp:effectExtent l="0" t="0" r="0" b="9525"/>
                  <wp:docPr id="978" name="Picture 978" descr="Ultrasound image of four-chamber heart view showing narrower left ventricle compared with the right ventr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152650" cy="2066925"/>
                          </a:xfrm>
                          <a:prstGeom prst="rect">
                            <a:avLst/>
                          </a:prstGeom>
                        </pic:spPr>
                      </pic:pic>
                    </a:graphicData>
                  </a:graphic>
                </wp:inline>
              </w:drawing>
            </w:r>
          </w:p>
        </w:tc>
        <w:tc>
          <w:tcPr>
            <w:tcW w:w="3953" w:type="dxa"/>
          </w:tcPr>
          <w:p w14:paraId="68A68027" w14:textId="77777777" w:rsidR="004660C4" w:rsidRPr="009C452F" w:rsidRDefault="004660C4" w:rsidP="00413430">
            <w:pPr>
              <w:numPr>
                <w:ilvl w:val="2"/>
                <w:numId w:val="7"/>
              </w:numPr>
              <w:rPr>
                <w:noProof/>
                <w:lang w:eastAsia="en-NZ"/>
              </w:rPr>
            </w:pPr>
            <w:r>
              <w:rPr>
                <w:noProof/>
                <w:lang w:eastAsia="en-NZ"/>
              </w:rPr>
              <w:drawing>
                <wp:inline distT="0" distB="0" distL="0" distR="0" wp14:anchorId="1930F479" wp14:editId="7377B4BF">
                  <wp:extent cx="2122998" cy="2084044"/>
                  <wp:effectExtent l="0" t="0" r="0" b="0"/>
                  <wp:docPr id="979" name="Picture 979" descr="Ultrasound image with colour Doppler imaging with a narrower colour strip and patent atrioventricular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125935" cy="2086927"/>
                          </a:xfrm>
                          <a:prstGeom prst="rect">
                            <a:avLst/>
                          </a:prstGeom>
                        </pic:spPr>
                      </pic:pic>
                    </a:graphicData>
                  </a:graphic>
                </wp:inline>
              </w:drawing>
            </w:r>
          </w:p>
        </w:tc>
      </w:tr>
    </w:tbl>
    <w:p w14:paraId="51752641" w14:textId="77777777" w:rsidR="004660C4" w:rsidRPr="00D51834" w:rsidRDefault="004660C4" w:rsidP="006C50E2">
      <w:pPr>
        <w:pStyle w:val="Note"/>
        <w:ind w:left="567"/>
      </w:pPr>
      <w:r w:rsidRPr="00D51834">
        <w:t xml:space="preserve">4Ch heart view showing narrower LV compared with the RV, on greyscale imaging </w:t>
      </w:r>
      <w:r w:rsidRPr="00D51834">
        <w:rPr>
          <w:b/>
        </w:rPr>
        <w:t>(A)</w:t>
      </w:r>
      <w:r w:rsidRPr="00D51834">
        <w:t xml:space="preserve">, and with a narrower colour strip and patent AV valves on colour Doppler imaging </w:t>
      </w:r>
      <w:r w:rsidRPr="00D51834">
        <w:rPr>
          <w:b/>
        </w:rPr>
        <w:t>(B)</w:t>
      </w:r>
      <w:r w:rsidRPr="00D51834">
        <w:t>.</w:t>
      </w:r>
    </w:p>
    <w:p w14:paraId="16497D95" w14:textId="77777777" w:rsidR="004660C4" w:rsidRPr="00D51834" w:rsidRDefault="004660C4" w:rsidP="006C50E2">
      <w:pPr>
        <w:ind w:left="567"/>
      </w:pPr>
    </w:p>
    <w:p w14:paraId="1C637B2C" w14:textId="77777777" w:rsidR="004660C4" w:rsidRPr="009C452F" w:rsidRDefault="004660C4" w:rsidP="006C50E2">
      <w:pPr>
        <w:pStyle w:val="Image"/>
        <w:ind w:left="567"/>
      </w:pPr>
      <w:r w:rsidRPr="009C452F">
        <w:rPr>
          <w:rFonts w:ascii="Times New Roman" w:hAnsi="Times New Roman"/>
          <w:snapToGrid w:val="0"/>
          <w:color w:val="000000"/>
          <w:w w:val="0"/>
          <w:sz w:val="0"/>
          <w:szCs w:val="0"/>
          <w:u w:color="000000"/>
          <w:bdr w:val="none" w:sz="0" w:space="0" w:color="000000"/>
          <w:shd w:val="clear" w:color="000000" w:fill="000000"/>
          <w:lang w:bidi="x-none"/>
        </w:rPr>
        <w:t xml:space="preserve"> </w:t>
      </w:r>
      <w:bookmarkStart w:id="180" w:name="_Toc4493835"/>
      <w:r w:rsidRPr="009C452F">
        <w:t>Image 3</w:t>
      </w:r>
      <w:r>
        <w:t>0</w:t>
      </w:r>
      <w:bookmarkEnd w:id="180"/>
    </w:p>
    <w:tbl>
      <w:tblPr>
        <w:tblW w:w="7905" w:type="dxa"/>
        <w:tblInd w:w="567" w:type="dxa"/>
        <w:tblLayout w:type="fixed"/>
        <w:tblLook w:val="04A0" w:firstRow="1" w:lastRow="0" w:firstColumn="1" w:lastColumn="0" w:noHBand="0" w:noVBand="1"/>
      </w:tblPr>
      <w:tblGrid>
        <w:gridCol w:w="3952"/>
        <w:gridCol w:w="3953"/>
      </w:tblGrid>
      <w:tr w:rsidR="004660C4" w:rsidRPr="009C452F" w14:paraId="78E0B337" w14:textId="77777777" w:rsidTr="00FA6482">
        <w:trPr>
          <w:cantSplit/>
        </w:trPr>
        <w:tc>
          <w:tcPr>
            <w:tcW w:w="3952" w:type="dxa"/>
          </w:tcPr>
          <w:p w14:paraId="2F7909BF" w14:textId="77777777" w:rsidR="004660C4" w:rsidRPr="009C452F" w:rsidRDefault="004660C4" w:rsidP="006C50E2">
            <w:pPr>
              <w:keepNext/>
              <w:rPr>
                <w:noProof/>
                <w:lang w:eastAsia="en-NZ"/>
              </w:rPr>
            </w:pPr>
            <w:r>
              <w:rPr>
                <w:noProof/>
                <w:lang w:eastAsia="en-NZ"/>
              </w:rPr>
              <w:drawing>
                <wp:inline distT="0" distB="0" distL="0" distR="0" wp14:anchorId="01AD5B8D" wp14:editId="6CB01243">
                  <wp:extent cx="2057400" cy="2076450"/>
                  <wp:effectExtent l="0" t="0" r="0" b="0"/>
                  <wp:docPr id="980" name="Picture 980" descr="Ultrasound image of a 3-vessel view in two different fetuses with coarc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057400" cy="2076450"/>
                          </a:xfrm>
                          <a:prstGeom prst="rect">
                            <a:avLst/>
                          </a:prstGeom>
                        </pic:spPr>
                      </pic:pic>
                    </a:graphicData>
                  </a:graphic>
                </wp:inline>
              </w:drawing>
            </w:r>
          </w:p>
        </w:tc>
        <w:tc>
          <w:tcPr>
            <w:tcW w:w="3953" w:type="dxa"/>
          </w:tcPr>
          <w:p w14:paraId="3CCB2DE7" w14:textId="77777777" w:rsidR="004660C4" w:rsidRDefault="004660C4" w:rsidP="006C50E2">
            <w:pPr>
              <w:keepNext/>
              <w:rPr>
                <w:noProof/>
                <w:lang w:eastAsia="en-NZ"/>
              </w:rPr>
            </w:pPr>
            <w:r>
              <w:rPr>
                <w:noProof/>
                <w:lang w:eastAsia="en-NZ"/>
              </w:rPr>
              <w:drawing>
                <wp:inline distT="0" distB="0" distL="0" distR="0" wp14:anchorId="2D26E7DC" wp14:editId="2C34D87A">
                  <wp:extent cx="1962058" cy="2067339"/>
                  <wp:effectExtent l="0" t="0" r="635" b="0"/>
                  <wp:docPr id="981" name="Picture 981" descr="Ultrasound image of tubular hypoplasia of the aortic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960164" cy="2065343"/>
                          </a:xfrm>
                          <a:prstGeom prst="rect">
                            <a:avLst/>
                          </a:prstGeom>
                        </pic:spPr>
                      </pic:pic>
                    </a:graphicData>
                  </a:graphic>
                </wp:inline>
              </w:drawing>
            </w:r>
          </w:p>
          <w:p w14:paraId="5177B828" w14:textId="37150770" w:rsidR="004F3A56" w:rsidRPr="009C452F" w:rsidRDefault="004F3A56" w:rsidP="006C50E2">
            <w:pPr>
              <w:keepNext/>
              <w:rPr>
                <w:noProof/>
                <w:lang w:eastAsia="en-NZ"/>
              </w:rPr>
            </w:pPr>
          </w:p>
        </w:tc>
      </w:tr>
      <w:tr w:rsidR="004660C4" w:rsidRPr="009C452F" w14:paraId="0BFBCD2A" w14:textId="77777777" w:rsidTr="00FA6482">
        <w:trPr>
          <w:cantSplit/>
        </w:trPr>
        <w:tc>
          <w:tcPr>
            <w:tcW w:w="3952" w:type="dxa"/>
          </w:tcPr>
          <w:p w14:paraId="5F483945" w14:textId="77777777" w:rsidR="004660C4" w:rsidRPr="009C452F" w:rsidRDefault="004660C4" w:rsidP="006C50E2">
            <w:pPr>
              <w:rPr>
                <w:noProof/>
                <w:lang w:eastAsia="en-NZ"/>
              </w:rPr>
            </w:pPr>
            <w:r>
              <w:rPr>
                <w:noProof/>
                <w:lang w:eastAsia="en-NZ"/>
              </w:rPr>
              <w:drawing>
                <wp:inline distT="0" distB="0" distL="0" distR="0" wp14:anchorId="4B1F6B34" wp14:editId="23910617">
                  <wp:extent cx="2047875" cy="2047875"/>
                  <wp:effectExtent l="0" t="0" r="9525" b="9525"/>
                  <wp:docPr id="982" name="Picture 982" descr="Ultrasound image with colour Doppler imaging of a narrow aortic arch compared with the pulmonary ar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047875" cy="2047875"/>
                          </a:xfrm>
                          <a:prstGeom prst="rect">
                            <a:avLst/>
                          </a:prstGeom>
                        </pic:spPr>
                      </pic:pic>
                    </a:graphicData>
                  </a:graphic>
                </wp:inline>
              </w:drawing>
            </w:r>
          </w:p>
        </w:tc>
        <w:tc>
          <w:tcPr>
            <w:tcW w:w="3953" w:type="dxa"/>
          </w:tcPr>
          <w:p w14:paraId="70C9E24E" w14:textId="77777777" w:rsidR="004660C4" w:rsidRPr="009C452F" w:rsidRDefault="004660C4" w:rsidP="006C50E2">
            <w:pPr>
              <w:rPr>
                <w:noProof/>
                <w:lang w:eastAsia="en-NZ"/>
              </w:rPr>
            </w:pPr>
          </w:p>
        </w:tc>
      </w:tr>
    </w:tbl>
    <w:p w14:paraId="55FA7D6D" w14:textId="77777777" w:rsidR="004660C4" w:rsidRPr="00D51834" w:rsidRDefault="004660C4" w:rsidP="006C50E2">
      <w:pPr>
        <w:pStyle w:val="Note"/>
        <w:ind w:left="567"/>
      </w:pPr>
      <w:r w:rsidRPr="00D51834">
        <w:t xml:space="preserve">3-vessel view in two different </w:t>
      </w:r>
      <w:proofErr w:type="spellStart"/>
      <w:r w:rsidRPr="00D51834">
        <w:t>fetuses</w:t>
      </w:r>
      <w:proofErr w:type="spellEnd"/>
      <w:r w:rsidRPr="00D51834">
        <w:t xml:space="preserve"> with coarctation </w:t>
      </w:r>
      <w:r w:rsidRPr="00D51834">
        <w:rPr>
          <w:b/>
        </w:rPr>
        <w:t>(C)</w:t>
      </w:r>
      <w:r w:rsidRPr="00D51834">
        <w:t xml:space="preserve"> and tubular hypoplasia of the aortic arch </w:t>
      </w:r>
      <w:r w:rsidRPr="00D51834">
        <w:rPr>
          <w:b/>
        </w:rPr>
        <w:t>(D)</w:t>
      </w:r>
      <w:r w:rsidRPr="00D51834">
        <w:t xml:space="preserve">, with a narrow aortic arch compared with the </w:t>
      </w:r>
      <w:r>
        <w:t>PA</w:t>
      </w:r>
      <w:r w:rsidRPr="00D51834">
        <w:t xml:space="preserve">. Colour Doppler confirms the narrow calibre of the aortic arch compared with the </w:t>
      </w:r>
      <w:r>
        <w:t>PA</w:t>
      </w:r>
      <w:r w:rsidRPr="00D51834">
        <w:t xml:space="preserve"> </w:t>
      </w:r>
      <w:r w:rsidRPr="00D51834">
        <w:rPr>
          <w:b/>
        </w:rPr>
        <w:t>(E)</w:t>
      </w:r>
      <w:r w:rsidRPr="00D51834">
        <w:t>.</w:t>
      </w:r>
    </w:p>
    <w:p w14:paraId="05AAAF25" w14:textId="77777777" w:rsidR="004660C4" w:rsidRDefault="004660C4" w:rsidP="006C50E2">
      <w:pPr>
        <w:ind w:left="567"/>
        <w:rPr>
          <w:lang w:eastAsia="en-NZ"/>
        </w:rPr>
      </w:pPr>
      <w:bookmarkStart w:id="181" w:name="_Toc4493836"/>
    </w:p>
    <w:p w14:paraId="000DCB2E" w14:textId="77777777" w:rsidR="004660C4" w:rsidRPr="009C452F" w:rsidRDefault="004660C4" w:rsidP="006C50E2">
      <w:pPr>
        <w:pStyle w:val="Image"/>
        <w:ind w:left="567"/>
      </w:pPr>
      <w:r w:rsidRPr="009C452F">
        <w:t>Image 3</w:t>
      </w:r>
      <w:r>
        <w:t>1</w:t>
      </w:r>
      <w:bookmarkEnd w:id="181"/>
    </w:p>
    <w:tbl>
      <w:tblPr>
        <w:tblW w:w="7905" w:type="dxa"/>
        <w:tblInd w:w="567" w:type="dxa"/>
        <w:tblLayout w:type="fixed"/>
        <w:tblLook w:val="04A0" w:firstRow="1" w:lastRow="0" w:firstColumn="1" w:lastColumn="0" w:noHBand="0" w:noVBand="1"/>
      </w:tblPr>
      <w:tblGrid>
        <w:gridCol w:w="3952"/>
        <w:gridCol w:w="3953"/>
      </w:tblGrid>
      <w:tr w:rsidR="004660C4" w:rsidRPr="009C452F" w14:paraId="024EC895" w14:textId="77777777" w:rsidTr="00FA6482">
        <w:trPr>
          <w:cantSplit/>
        </w:trPr>
        <w:tc>
          <w:tcPr>
            <w:tcW w:w="3952" w:type="dxa"/>
          </w:tcPr>
          <w:p w14:paraId="2C3841AF" w14:textId="77777777" w:rsidR="004660C4" w:rsidRPr="009C452F" w:rsidRDefault="004660C4" w:rsidP="006C50E2">
            <w:pPr>
              <w:keepNext/>
              <w:rPr>
                <w:noProof/>
                <w:lang w:eastAsia="en-NZ"/>
              </w:rPr>
            </w:pPr>
            <w:r>
              <w:rPr>
                <w:noProof/>
                <w:lang w:eastAsia="en-NZ"/>
              </w:rPr>
              <w:drawing>
                <wp:inline distT="0" distB="0" distL="0" distR="0" wp14:anchorId="05AD22F8" wp14:editId="466B18B3">
                  <wp:extent cx="2124075" cy="2066925"/>
                  <wp:effectExtent l="0" t="0" r="9525" b="9525"/>
                  <wp:docPr id="72" name="Picture 72" descr="Ultrasound image of the aortic arch showing narrowing in the isthmic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124075" cy="2066925"/>
                          </a:xfrm>
                          <a:prstGeom prst="rect">
                            <a:avLst/>
                          </a:prstGeom>
                        </pic:spPr>
                      </pic:pic>
                    </a:graphicData>
                  </a:graphic>
                </wp:inline>
              </w:drawing>
            </w:r>
          </w:p>
        </w:tc>
        <w:tc>
          <w:tcPr>
            <w:tcW w:w="3953" w:type="dxa"/>
          </w:tcPr>
          <w:p w14:paraId="053CA33B" w14:textId="77777777" w:rsidR="004660C4" w:rsidRPr="009C452F" w:rsidRDefault="004660C4" w:rsidP="006C50E2">
            <w:pPr>
              <w:keepNext/>
              <w:rPr>
                <w:noProof/>
                <w:lang w:eastAsia="en-NZ"/>
              </w:rPr>
            </w:pPr>
            <w:r>
              <w:rPr>
                <w:noProof/>
                <w:lang w:eastAsia="en-NZ"/>
              </w:rPr>
              <w:drawing>
                <wp:inline distT="0" distB="0" distL="0" distR="0" wp14:anchorId="09EF1881" wp14:editId="1E9CEDF2">
                  <wp:extent cx="2133600" cy="2066925"/>
                  <wp:effectExtent l="0" t="0" r="0" b="9525"/>
                  <wp:docPr id="75" name="Picture 75" descr="Ultrasound image of the aortic arch showing narrowing in the isthmic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133600" cy="2066925"/>
                          </a:xfrm>
                          <a:prstGeom prst="rect">
                            <a:avLst/>
                          </a:prstGeom>
                        </pic:spPr>
                      </pic:pic>
                    </a:graphicData>
                  </a:graphic>
                </wp:inline>
              </w:drawing>
            </w:r>
          </w:p>
        </w:tc>
      </w:tr>
      <w:tr w:rsidR="004660C4" w:rsidRPr="009C452F" w14:paraId="4DC80633" w14:textId="77777777" w:rsidTr="00FA6482">
        <w:trPr>
          <w:cantSplit/>
        </w:trPr>
        <w:tc>
          <w:tcPr>
            <w:tcW w:w="3952" w:type="dxa"/>
          </w:tcPr>
          <w:p w14:paraId="2371ADCF" w14:textId="77777777" w:rsidR="004660C4" w:rsidRPr="009C452F" w:rsidRDefault="004660C4" w:rsidP="006C50E2">
            <w:pPr>
              <w:rPr>
                <w:noProof/>
                <w:lang w:eastAsia="en-NZ"/>
              </w:rPr>
            </w:pPr>
            <w:r>
              <w:rPr>
                <w:noProof/>
                <w:lang w:eastAsia="en-NZ"/>
              </w:rPr>
              <w:drawing>
                <wp:inline distT="0" distB="0" distL="0" distR="0" wp14:anchorId="7280C2B4" wp14:editId="0258E43E">
                  <wp:extent cx="2122998" cy="2039924"/>
                  <wp:effectExtent l="0" t="0" r="0" b="0"/>
                  <wp:docPr id="79" name="Picture 79" descr="Ultrasound image with colour Doppler showing narrowing in the ithsmic region with the coarctation shelf at the junction of the ductus and descending a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120911" cy="2037919"/>
                          </a:xfrm>
                          <a:prstGeom prst="rect">
                            <a:avLst/>
                          </a:prstGeom>
                        </pic:spPr>
                      </pic:pic>
                    </a:graphicData>
                  </a:graphic>
                </wp:inline>
              </w:drawing>
            </w:r>
          </w:p>
        </w:tc>
        <w:tc>
          <w:tcPr>
            <w:tcW w:w="3953" w:type="dxa"/>
          </w:tcPr>
          <w:p w14:paraId="5B25A216" w14:textId="77777777" w:rsidR="004660C4" w:rsidRPr="009C452F" w:rsidRDefault="004660C4" w:rsidP="006C50E2">
            <w:pPr>
              <w:rPr>
                <w:noProof/>
                <w:lang w:eastAsia="en-NZ"/>
              </w:rPr>
            </w:pPr>
          </w:p>
        </w:tc>
      </w:tr>
    </w:tbl>
    <w:p w14:paraId="0DA2B510" w14:textId="77777777" w:rsidR="004660C4" w:rsidRDefault="004660C4" w:rsidP="006C50E2">
      <w:pPr>
        <w:pStyle w:val="Note"/>
        <w:ind w:left="567"/>
      </w:pPr>
      <w:r w:rsidRPr="00D51834">
        <w:t xml:space="preserve">Sagittal views of the aortic arch in greyscale in two different </w:t>
      </w:r>
      <w:proofErr w:type="spellStart"/>
      <w:r w:rsidRPr="00D51834">
        <w:t>fetuses</w:t>
      </w:r>
      <w:proofErr w:type="spellEnd"/>
      <w:r w:rsidRPr="00D51834">
        <w:t xml:space="preserve">, showing narrowing in the isthmic region (arrow) </w:t>
      </w:r>
      <w:r w:rsidRPr="00D51834">
        <w:rPr>
          <w:b/>
        </w:rPr>
        <w:t>(F</w:t>
      </w:r>
      <w:r>
        <w:rPr>
          <w:b/>
        </w:rPr>
        <w:t xml:space="preserve">) </w:t>
      </w:r>
      <w:r w:rsidRPr="000432A4">
        <w:t xml:space="preserve">and </w:t>
      </w:r>
      <w:r>
        <w:rPr>
          <w:b/>
        </w:rPr>
        <w:t>(</w:t>
      </w:r>
      <w:r w:rsidRPr="00D51834">
        <w:rPr>
          <w:b/>
        </w:rPr>
        <w:t>G)</w:t>
      </w:r>
      <w:r w:rsidRPr="00D51834">
        <w:t xml:space="preserve"> and in colour Doppler (white arrow) </w:t>
      </w:r>
      <w:r w:rsidRPr="00D51834">
        <w:rPr>
          <w:b/>
        </w:rPr>
        <w:t>(H)</w:t>
      </w:r>
      <w:r w:rsidRPr="00D51834">
        <w:t xml:space="preserve">, with the coarctation </w:t>
      </w:r>
      <w:r w:rsidR="007A30A5">
        <w:t>‘</w:t>
      </w:r>
      <w:r w:rsidRPr="00D51834">
        <w:t>shelf</w:t>
      </w:r>
      <w:r w:rsidR="007A30A5">
        <w:t>’</w:t>
      </w:r>
      <w:r w:rsidRPr="00D51834">
        <w:t xml:space="preserve"> at the junction of the ductus and descending aorta (yellow arrow).</w:t>
      </w:r>
    </w:p>
    <w:p w14:paraId="3608D4D2" w14:textId="77777777" w:rsidR="004660C4" w:rsidRPr="00D51834" w:rsidRDefault="004660C4" w:rsidP="006C50E2"/>
    <w:p w14:paraId="0BD94400" w14:textId="77777777" w:rsidR="004660C4" w:rsidRPr="009C452F" w:rsidRDefault="004660C4" w:rsidP="006C50E2">
      <w:pPr>
        <w:pStyle w:val="Heading4"/>
        <w:rPr>
          <w:lang w:eastAsia="en-NZ"/>
        </w:rPr>
      </w:pPr>
      <w:r w:rsidRPr="009C452F">
        <w:rPr>
          <w:lang w:eastAsia="en-NZ"/>
        </w:rPr>
        <w:t>2</w:t>
      </w:r>
      <w:r w:rsidRPr="009C452F">
        <w:rPr>
          <w:lang w:eastAsia="en-NZ"/>
        </w:rPr>
        <w:tab/>
        <w:t>Interruption of the aortic arch</w:t>
      </w:r>
    </w:p>
    <w:p w14:paraId="291260F5" w14:textId="77777777" w:rsidR="004660C4" w:rsidRPr="009C452F" w:rsidRDefault="004660C4" w:rsidP="006C50E2">
      <w:pPr>
        <w:ind w:left="567"/>
        <w:rPr>
          <w:lang w:eastAsia="en-NZ"/>
        </w:rPr>
      </w:pPr>
      <w:r w:rsidRPr="009C452F">
        <w:rPr>
          <w:lang w:eastAsia="en-NZ"/>
        </w:rPr>
        <w:t>Interruption of the aortic arch (IAA) is a rare cardiac anomaly (comprising about 1 percent of CHD) in which there is incomplete development of the aorta, with a gap between the ascending and descending thoracic aorta</w:t>
      </w:r>
      <w:r w:rsidRPr="00D51A96">
        <w:rPr>
          <w:rStyle w:val="Hyperlink"/>
          <w:rFonts w:cs="Arial"/>
          <w:b w:val="0"/>
          <w:szCs w:val="24"/>
          <w:lang w:eastAsia="en-NZ"/>
        </w:rPr>
        <w:t>.</w:t>
      </w:r>
      <w:r w:rsidRPr="009C452F">
        <w:rPr>
          <w:lang w:eastAsia="en-NZ"/>
        </w:rPr>
        <w:t xml:space="preserve"> It is almost always found in association with other cardiac anomalies, including VSD, aorto-pulmonary window and CAT at the junction of the ductus and descending aorta.</w:t>
      </w:r>
    </w:p>
    <w:p w14:paraId="411E703E" w14:textId="77777777" w:rsidR="004660C4" w:rsidRPr="009C452F" w:rsidRDefault="004660C4" w:rsidP="006C50E2">
      <w:pPr>
        <w:spacing w:before="180"/>
        <w:ind w:left="567"/>
        <w:rPr>
          <w:lang w:eastAsia="en-NZ"/>
        </w:rPr>
      </w:pPr>
      <w:r w:rsidRPr="009C452F">
        <w:rPr>
          <w:lang w:eastAsia="en-NZ"/>
        </w:rPr>
        <w:t>IAA may be classified by the anatomic location of the site of interruption</w:t>
      </w:r>
      <w:r>
        <w:rPr>
          <w:lang w:eastAsia="en-NZ"/>
        </w:rPr>
        <w:t xml:space="preserve"> as follows</w:t>
      </w:r>
      <w:r w:rsidRPr="009C452F">
        <w:rPr>
          <w:lang w:eastAsia="en-NZ"/>
        </w:rPr>
        <w:t>.</w:t>
      </w:r>
    </w:p>
    <w:p w14:paraId="47C4E12D" w14:textId="77777777" w:rsidR="004660C4" w:rsidRPr="009C452F" w:rsidRDefault="004660C4" w:rsidP="006C50E2">
      <w:pPr>
        <w:pStyle w:val="Bullet"/>
        <w:ind w:left="851"/>
        <w:rPr>
          <w:lang w:eastAsia="en-NZ"/>
        </w:rPr>
      </w:pPr>
      <w:r w:rsidRPr="009C452F">
        <w:rPr>
          <w:lang w:eastAsia="en-NZ"/>
        </w:rPr>
        <w:t>Type A: The aortic arch is interrupted after the left subclavian artery.</w:t>
      </w:r>
    </w:p>
    <w:p w14:paraId="66FF4F57" w14:textId="77777777" w:rsidR="004660C4" w:rsidRPr="009C452F" w:rsidRDefault="004660C4" w:rsidP="006C50E2">
      <w:pPr>
        <w:pStyle w:val="Bullet"/>
        <w:ind w:left="851"/>
        <w:rPr>
          <w:lang w:eastAsia="en-NZ"/>
        </w:rPr>
      </w:pPr>
      <w:r w:rsidRPr="009C452F">
        <w:rPr>
          <w:lang w:eastAsia="en-NZ"/>
        </w:rPr>
        <w:t>Type B: The aortic arch is interrupted between the left common carotid artery and the left subclavian artery. This is the most common form of IAA and the type most frequently associated with 22q11.2 deletion.</w:t>
      </w:r>
    </w:p>
    <w:p w14:paraId="6B93AE32" w14:textId="77777777" w:rsidR="004660C4" w:rsidRDefault="004660C4" w:rsidP="006C50E2">
      <w:pPr>
        <w:pStyle w:val="Bullet"/>
        <w:ind w:left="851"/>
        <w:rPr>
          <w:lang w:eastAsia="en-NZ"/>
        </w:rPr>
      </w:pPr>
      <w:r w:rsidRPr="009C452F">
        <w:rPr>
          <w:lang w:eastAsia="en-NZ"/>
        </w:rPr>
        <w:t>Type C: The aortic arch is interrupted between the brachiocephalic artery and the left common carotid artery. This is the least common type of IAA.</w:t>
      </w:r>
    </w:p>
    <w:p w14:paraId="1B8E9C18" w14:textId="77777777" w:rsidR="004660C4" w:rsidRPr="009C452F" w:rsidRDefault="004660C4" w:rsidP="006C50E2">
      <w:pPr>
        <w:pStyle w:val="Heading5"/>
        <w:spacing w:before="240"/>
        <w:ind w:left="567"/>
        <w:rPr>
          <w:i/>
          <w:lang w:eastAsia="en-NZ"/>
        </w:rPr>
      </w:pPr>
      <w:r w:rsidRPr="009C452F">
        <w:rPr>
          <w:lang w:eastAsia="en-NZ"/>
        </w:rPr>
        <w:t>Ultrasound findings</w:t>
      </w:r>
    </w:p>
    <w:p w14:paraId="4906F5CC" w14:textId="77777777" w:rsidR="004660C4" w:rsidRPr="009C452F" w:rsidRDefault="004660C4" w:rsidP="006C50E2">
      <w:pPr>
        <w:pStyle w:val="Heading6"/>
      </w:pPr>
      <w:r w:rsidRPr="009C452F">
        <w:t>B-mode</w:t>
      </w:r>
    </w:p>
    <w:p w14:paraId="2B106BFA" w14:textId="77777777" w:rsidR="004660C4" w:rsidRPr="009C452F" w:rsidRDefault="004660C4" w:rsidP="006C50E2">
      <w:pPr>
        <w:pStyle w:val="Bullet"/>
        <w:ind w:left="851"/>
        <w:rPr>
          <w:lang w:eastAsia="en-NZ"/>
        </w:rPr>
      </w:pPr>
      <w:r w:rsidRPr="009C452F">
        <w:rPr>
          <w:lang w:eastAsia="en-NZ"/>
        </w:rPr>
        <w:t>Unlike coarctation, the left ventricular size is usually normal on the 4Ch view (particularly when associated with a large VSD).</w:t>
      </w:r>
    </w:p>
    <w:p w14:paraId="300B19A2" w14:textId="77777777" w:rsidR="004660C4" w:rsidRPr="009C452F" w:rsidRDefault="004660C4" w:rsidP="006C50E2">
      <w:pPr>
        <w:pStyle w:val="Bullet"/>
        <w:ind w:left="851"/>
        <w:rPr>
          <w:lang w:eastAsia="en-NZ"/>
        </w:rPr>
      </w:pPr>
      <w:r w:rsidRPr="009C452F">
        <w:rPr>
          <w:lang w:eastAsia="en-NZ"/>
        </w:rPr>
        <w:t>On the LVOT view, a small aortic root VSD may be evident.</w:t>
      </w:r>
    </w:p>
    <w:p w14:paraId="34E31E17" w14:textId="77777777" w:rsidR="004660C4" w:rsidRPr="009C452F" w:rsidRDefault="004660C4" w:rsidP="006C50E2">
      <w:pPr>
        <w:pStyle w:val="Bullet"/>
        <w:ind w:left="851"/>
        <w:rPr>
          <w:lang w:eastAsia="en-NZ"/>
        </w:rPr>
      </w:pPr>
      <w:r w:rsidRPr="009C452F">
        <w:rPr>
          <w:lang w:eastAsia="en-NZ"/>
        </w:rPr>
        <w:t>The 3-vessel view will be abnormal, with loss of continuity of the transverse aortic arch. The pulmonary trunk may appear slightly dilated.</w:t>
      </w:r>
    </w:p>
    <w:p w14:paraId="080621B7" w14:textId="77777777" w:rsidR="004660C4" w:rsidRPr="009C452F" w:rsidRDefault="004660C4" w:rsidP="006C50E2">
      <w:pPr>
        <w:pStyle w:val="Bullet"/>
        <w:ind w:left="851"/>
        <w:rPr>
          <w:lang w:eastAsia="en-NZ"/>
        </w:rPr>
      </w:pPr>
      <w:r w:rsidRPr="009C452F">
        <w:rPr>
          <w:lang w:eastAsia="en-NZ"/>
        </w:rPr>
        <w:t xml:space="preserve">On the 3-vessel view, the thymus may be hypoplastic or absent (the </w:t>
      </w:r>
      <w:r>
        <w:rPr>
          <w:lang w:eastAsia="en-NZ"/>
        </w:rPr>
        <w:t>PA</w:t>
      </w:r>
      <w:r w:rsidRPr="009C452F">
        <w:rPr>
          <w:lang w:eastAsia="en-NZ"/>
        </w:rPr>
        <w:t xml:space="preserve"> abuts the sternum without normal intervening thymic tissue).</w:t>
      </w:r>
    </w:p>
    <w:p w14:paraId="6E481649" w14:textId="77777777" w:rsidR="004660C4" w:rsidRPr="009C452F" w:rsidRDefault="004660C4" w:rsidP="006C50E2">
      <w:pPr>
        <w:pStyle w:val="Bullet"/>
        <w:ind w:left="851"/>
        <w:rPr>
          <w:lang w:eastAsia="en-NZ"/>
        </w:rPr>
      </w:pPr>
      <w:r w:rsidRPr="009C452F">
        <w:rPr>
          <w:lang w:eastAsia="en-NZ"/>
        </w:rPr>
        <w:t xml:space="preserve">The longitudinal view fails to show the continuous </w:t>
      </w:r>
      <w:r w:rsidR="007A30A5">
        <w:rPr>
          <w:lang w:eastAsia="en-NZ"/>
        </w:rPr>
        <w:t>‘</w:t>
      </w:r>
      <w:r w:rsidRPr="009C452F">
        <w:rPr>
          <w:lang w:eastAsia="en-NZ"/>
        </w:rPr>
        <w:t>candy-cane</w:t>
      </w:r>
      <w:r w:rsidR="007A30A5">
        <w:rPr>
          <w:lang w:eastAsia="en-NZ"/>
        </w:rPr>
        <w:t>’</w:t>
      </w:r>
      <w:r w:rsidRPr="009C452F">
        <w:rPr>
          <w:lang w:eastAsia="en-NZ"/>
        </w:rPr>
        <w:t xml:space="preserve"> appearance of the aortic arch. The aorta may have a straight course, continuing into the brachiocephalic and left common carotid arteries.</w:t>
      </w:r>
    </w:p>
    <w:p w14:paraId="5E8BE02F" w14:textId="77777777" w:rsidR="004660C4" w:rsidRPr="009C452F" w:rsidRDefault="004660C4" w:rsidP="006C50E2">
      <w:pPr>
        <w:pStyle w:val="Heading6"/>
        <w:spacing w:before="240"/>
      </w:pPr>
      <w:r w:rsidRPr="009C452F">
        <w:t>Colour Doppler</w:t>
      </w:r>
    </w:p>
    <w:p w14:paraId="37245A0B" w14:textId="77777777" w:rsidR="004660C4" w:rsidRPr="009C452F" w:rsidRDefault="004660C4" w:rsidP="006C50E2">
      <w:pPr>
        <w:pStyle w:val="Bullet"/>
        <w:ind w:left="851"/>
        <w:rPr>
          <w:lang w:eastAsia="en-NZ"/>
        </w:rPr>
      </w:pPr>
      <w:r>
        <w:rPr>
          <w:lang w:eastAsia="en-NZ"/>
        </w:rPr>
        <w:t>T</w:t>
      </w:r>
      <w:r w:rsidRPr="009C452F">
        <w:rPr>
          <w:lang w:eastAsia="en-NZ"/>
        </w:rPr>
        <w:t>he 4Ch and LVOT views</w:t>
      </w:r>
      <w:r w:rsidRPr="005A0E08">
        <w:rPr>
          <w:lang w:eastAsia="en-NZ"/>
        </w:rPr>
        <w:t xml:space="preserve"> </w:t>
      </w:r>
      <w:r>
        <w:rPr>
          <w:lang w:eastAsia="en-NZ"/>
        </w:rPr>
        <w:t>m</w:t>
      </w:r>
      <w:r w:rsidRPr="009C452F">
        <w:rPr>
          <w:lang w:eastAsia="en-NZ"/>
        </w:rPr>
        <w:t>ay confirm a VSD.</w:t>
      </w:r>
    </w:p>
    <w:p w14:paraId="089F3237" w14:textId="77777777" w:rsidR="004660C4" w:rsidRPr="009C452F" w:rsidRDefault="004660C4" w:rsidP="006C50E2">
      <w:pPr>
        <w:pStyle w:val="Bullet"/>
        <w:ind w:left="851"/>
        <w:rPr>
          <w:lang w:eastAsia="en-NZ"/>
        </w:rPr>
      </w:pPr>
      <w:r>
        <w:rPr>
          <w:lang w:eastAsia="en-NZ"/>
        </w:rPr>
        <w:t>It will d</w:t>
      </w:r>
      <w:r w:rsidRPr="009C452F">
        <w:rPr>
          <w:lang w:eastAsia="en-NZ"/>
        </w:rPr>
        <w:t>emonstrate normal flow across the aortic valve.</w:t>
      </w:r>
    </w:p>
    <w:p w14:paraId="5E560FC4" w14:textId="77777777" w:rsidR="004660C4" w:rsidRPr="009C452F" w:rsidRDefault="004660C4" w:rsidP="006C50E2">
      <w:pPr>
        <w:pStyle w:val="Bullet"/>
        <w:ind w:left="851"/>
        <w:rPr>
          <w:lang w:eastAsia="en-NZ"/>
        </w:rPr>
      </w:pPr>
      <w:r>
        <w:rPr>
          <w:lang w:eastAsia="en-NZ"/>
        </w:rPr>
        <w:t>There will be</w:t>
      </w:r>
      <w:r w:rsidRPr="009C452F">
        <w:rPr>
          <w:lang w:eastAsia="en-NZ"/>
        </w:rPr>
        <w:t xml:space="preserve"> loss of continuity and straight course of the aorta towards the head and neck vessels on longitudinal views.</w:t>
      </w:r>
    </w:p>
    <w:p w14:paraId="26A7BD5A" w14:textId="77777777" w:rsidR="004660C4" w:rsidRPr="009C452F" w:rsidRDefault="004660C4" w:rsidP="006C50E2">
      <w:pPr>
        <w:pStyle w:val="Bullet"/>
        <w:ind w:left="851"/>
        <w:rPr>
          <w:lang w:eastAsia="en-NZ"/>
        </w:rPr>
      </w:pPr>
      <w:r>
        <w:rPr>
          <w:lang w:eastAsia="en-NZ"/>
        </w:rPr>
        <w:t>T</w:t>
      </w:r>
      <w:r w:rsidRPr="009C452F">
        <w:rPr>
          <w:lang w:eastAsia="en-NZ"/>
        </w:rPr>
        <w:t xml:space="preserve">he left subclavian artery </w:t>
      </w:r>
      <w:r>
        <w:rPr>
          <w:lang w:eastAsia="en-NZ"/>
        </w:rPr>
        <w:t xml:space="preserve">will be </w:t>
      </w:r>
      <w:r w:rsidRPr="009C452F">
        <w:rPr>
          <w:lang w:eastAsia="en-NZ"/>
        </w:rPr>
        <w:t>arising from the ductus arteriosus (in type B).</w:t>
      </w:r>
    </w:p>
    <w:p w14:paraId="0C17F5CC" w14:textId="77777777" w:rsidR="004660C4" w:rsidRPr="009C452F" w:rsidRDefault="004660C4" w:rsidP="006C50E2">
      <w:pPr>
        <w:pStyle w:val="Bullet"/>
        <w:ind w:left="851"/>
        <w:rPr>
          <w:lang w:eastAsia="en-NZ"/>
        </w:rPr>
      </w:pPr>
      <w:r>
        <w:rPr>
          <w:lang w:eastAsia="en-NZ"/>
        </w:rPr>
        <w:t>There may be</w:t>
      </w:r>
      <w:r w:rsidRPr="009C452F">
        <w:rPr>
          <w:lang w:eastAsia="en-NZ"/>
        </w:rPr>
        <w:t xml:space="preserve"> an aberrant right subclavian artery coursing posterior to the trachea.</w:t>
      </w:r>
    </w:p>
    <w:p w14:paraId="0E3D4D42" w14:textId="77777777" w:rsidR="004660C4" w:rsidRPr="009C452F" w:rsidRDefault="004660C4" w:rsidP="006C50E2">
      <w:pPr>
        <w:pStyle w:val="Heading5"/>
        <w:spacing w:before="240"/>
        <w:ind w:left="567"/>
        <w:rPr>
          <w:i/>
          <w:lang w:eastAsia="en-NZ"/>
        </w:rPr>
      </w:pPr>
      <w:r w:rsidRPr="009C452F">
        <w:rPr>
          <w:lang w:eastAsia="en-NZ"/>
        </w:rPr>
        <w:t>Associations</w:t>
      </w:r>
    </w:p>
    <w:p w14:paraId="60C98EA7" w14:textId="77777777" w:rsidR="004660C4" w:rsidRPr="009C452F" w:rsidRDefault="004660C4" w:rsidP="006C50E2">
      <w:pPr>
        <w:pStyle w:val="Bullet"/>
        <w:ind w:left="851"/>
        <w:rPr>
          <w:lang w:eastAsia="en-NZ"/>
        </w:rPr>
      </w:pPr>
      <w:r w:rsidRPr="009C452F">
        <w:rPr>
          <w:lang w:eastAsia="en-NZ"/>
        </w:rPr>
        <w:t>Other cardiac anomalies, particularly VSD (in 90 percent of cases), right-sided aortic arch and aberrant subclavian arteries. Other associated cardiac anomalies include aorto-pulmonary window, AVSD, single ventricle and double outlet right ventricle.</w:t>
      </w:r>
    </w:p>
    <w:p w14:paraId="2F7286EB" w14:textId="77777777" w:rsidR="004660C4" w:rsidRPr="009C452F" w:rsidRDefault="004660C4" w:rsidP="006C50E2">
      <w:pPr>
        <w:pStyle w:val="Bullet"/>
        <w:ind w:left="851"/>
        <w:rPr>
          <w:lang w:eastAsia="en-NZ"/>
        </w:rPr>
      </w:pPr>
      <w:r>
        <w:rPr>
          <w:lang w:eastAsia="en-NZ"/>
        </w:rPr>
        <w:t xml:space="preserve">There could be </w:t>
      </w:r>
      <w:r w:rsidRPr="009C452F">
        <w:rPr>
          <w:lang w:eastAsia="en-NZ"/>
        </w:rPr>
        <w:t>22q11.2 deletion (especially type B, in about 50 percent of cases).</w:t>
      </w:r>
    </w:p>
    <w:p w14:paraId="57AEAE93" w14:textId="77777777" w:rsidR="004660C4" w:rsidRPr="009C452F" w:rsidRDefault="004660C4" w:rsidP="006C50E2">
      <w:pPr>
        <w:ind w:left="567"/>
        <w:rPr>
          <w:lang w:eastAsia="en-NZ"/>
        </w:rPr>
      </w:pPr>
    </w:p>
    <w:p w14:paraId="636C28FF" w14:textId="77777777" w:rsidR="004660C4" w:rsidRPr="00C92072" w:rsidRDefault="004660C4" w:rsidP="006C50E2">
      <w:pPr>
        <w:pStyle w:val="Image"/>
        <w:ind w:left="567"/>
        <w:rPr>
          <w:sz w:val="18"/>
          <w:szCs w:val="18"/>
        </w:rPr>
      </w:pPr>
      <w:r w:rsidRPr="00C92072">
        <w:t>Image 32</w:t>
      </w:r>
    </w:p>
    <w:tbl>
      <w:tblPr>
        <w:tblW w:w="7905" w:type="dxa"/>
        <w:tblInd w:w="567" w:type="dxa"/>
        <w:tblLayout w:type="fixed"/>
        <w:tblLook w:val="04A0" w:firstRow="1" w:lastRow="0" w:firstColumn="1" w:lastColumn="0" w:noHBand="0" w:noVBand="1"/>
      </w:tblPr>
      <w:tblGrid>
        <w:gridCol w:w="3952"/>
        <w:gridCol w:w="3953"/>
      </w:tblGrid>
      <w:tr w:rsidR="004660C4" w:rsidRPr="009C452F" w14:paraId="57325FDE" w14:textId="77777777" w:rsidTr="00FA6482">
        <w:trPr>
          <w:cantSplit/>
        </w:trPr>
        <w:tc>
          <w:tcPr>
            <w:tcW w:w="3952" w:type="dxa"/>
          </w:tcPr>
          <w:p w14:paraId="476DB88B" w14:textId="77777777" w:rsidR="004660C4" w:rsidRPr="009C452F" w:rsidRDefault="004660C4" w:rsidP="006C50E2">
            <w:pPr>
              <w:keepNext/>
              <w:rPr>
                <w:noProof/>
                <w:lang w:eastAsia="en-NZ"/>
              </w:rPr>
            </w:pPr>
            <w:r>
              <w:rPr>
                <w:noProof/>
                <w:lang w:eastAsia="en-NZ"/>
              </w:rPr>
              <w:drawing>
                <wp:inline distT="0" distB="0" distL="0" distR="0" wp14:anchorId="19847BE7" wp14:editId="734D7D5D">
                  <wp:extent cx="2187364" cy="1812897"/>
                  <wp:effectExtent l="0" t="0" r="3810" b="0"/>
                  <wp:docPr id="683" name="Picture 683" descr="Ultrasound image of a longitudinal view of a normal aortic arch showing the normal branching of the head and neck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r="2084"/>
                          <a:stretch/>
                        </pic:blipFill>
                        <pic:spPr bwMode="auto">
                          <a:xfrm>
                            <a:off x="0" y="0"/>
                            <a:ext cx="2191514" cy="1816336"/>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dxa"/>
          </w:tcPr>
          <w:p w14:paraId="574D9AA4" w14:textId="77777777" w:rsidR="004660C4" w:rsidRPr="009C452F" w:rsidRDefault="004660C4" w:rsidP="006C50E2">
            <w:pPr>
              <w:keepNext/>
              <w:rPr>
                <w:noProof/>
                <w:lang w:eastAsia="en-NZ"/>
              </w:rPr>
            </w:pPr>
            <w:r>
              <w:rPr>
                <w:noProof/>
                <w:lang w:eastAsia="en-NZ"/>
              </w:rPr>
              <w:drawing>
                <wp:inline distT="0" distB="0" distL="0" distR="0" wp14:anchorId="204AFBAA" wp14:editId="3B78940A">
                  <wp:extent cx="2062480" cy="1828800"/>
                  <wp:effectExtent l="0" t="0" r="0" b="0"/>
                  <wp:docPr id="684" name="Picture 684" descr="Ultrasound image of a fetus with interruption of the aortic arch showing an elongated straight course of the small calibre aorta continuing into the brachiocephalic and left common carotid ar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1" r="2565"/>
                          <a:stretch/>
                        </pic:blipFill>
                        <pic:spPr bwMode="auto">
                          <a:xfrm>
                            <a:off x="0" y="0"/>
                            <a:ext cx="2074372" cy="1839345"/>
                          </a:xfrm>
                          <a:prstGeom prst="rect">
                            <a:avLst/>
                          </a:prstGeom>
                          <a:ln>
                            <a:noFill/>
                          </a:ln>
                          <a:extLst>
                            <a:ext uri="{53640926-AAD7-44D8-BBD7-CCE9431645EC}">
                              <a14:shadowObscured xmlns:a14="http://schemas.microsoft.com/office/drawing/2010/main"/>
                            </a:ext>
                          </a:extLst>
                        </pic:spPr>
                      </pic:pic>
                    </a:graphicData>
                  </a:graphic>
                </wp:inline>
              </w:drawing>
            </w:r>
          </w:p>
        </w:tc>
      </w:tr>
      <w:tr w:rsidR="004660C4" w:rsidRPr="009C452F" w14:paraId="21AF91E9" w14:textId="77777777" w:rsidTr="00FA6482">
        <w:trPr>
          <w:cantSplit/>
        </w:trPr>
        <w:tc>
          <w:tcPr>
            <w:tcW w:w="3952" w:type="dxa"/>
          </w:tcPr>
          <w:p w14:paraId="42949CC4" w14:textId="77777777" w:rsidR="004660C4" w:rsidRPr="009C452F" w:rsidRDefault="004660C4" w:rsidP="006C50E2">
            <w:pPr>
              <w:spacing w:before="60"/>
              <w:rPr>
                <w:noProof/>
                <w:lang w:eastAsia="en-NZ"/>
              </w:rPr>
            </w:pPr>
            <w:r>
              <w:rPr>
                <w:noProof/>
                <w:lang w:eastAsia="en-NZ"/>
              </w:rPr>
              <w:drawing>
                <wp:inline distT="0" distB="0" distL="0" distR="0" wp14:anchorId="2084FC4E" wp14:editId="7B01B214">
                  <wp:extent cx="2185932" cy="1816100"/>
                  <wp:effectExtent l="0" t="0" r="5080" b="0"/>
                  <wp:docPr id="685" name="Picture 685" descr="Ultrasound image of a fetus with interruption of the aortic arch showing an elongated straight course of the small calibre aorta continuing into the brachiocephalic and left common carotid arteries and loss of continuity of the transverse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t="1955" r="2084" b="3516"/>
                          <a:stretch/>
                        </pic:blipFill>
                        <pic:spPr bwMode="auto">
                          <a:xfrm>
                            <a:off x="0" y="0"/>
                            <a:ext cx="2196599" cy="1824963"/>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dxa"/>
          </w:tcPr>
          <w:p w14:paraId="5A4EF23A" w14:textId="77777777" w:rsidR="004660C4" w:rsidRPr="009C452F" w:rsidRDefault="004660C4" w:rsidP="006C50E2">
            <w:pPr>
              <w:spacing w:before="60"/>
              <w:rPr>
                <w:noProof/>
                <w:lang w:eastAsia="en-NZ"/>
              </w:rPr>
            </w:pPr>
            <w:r>
              <w:rPr>
                <w:noProof/>
                <w:lang w:eastAsia="en-NZ"/>
              </w:rPr>
              <w:drawing>
                <wp:inline distT="0" distB="0" distL="0" distR="0" wp14:anchorId="4CC54982" wp14:editId="7472BC4C">
                  <wp:extent cx="2062480" cy="1866900"/>
                  <wp:effectExtent l="0" t="0" r="0" b="0"/>
                  <wp:docPr id="686" name="Picture 686" descr="Ultrasound image with colour doppler of a fetus with interruption of the aortic arch showing an elongated straight course of the small calibre aorta continuing into the brachiocephalic and left common carotid arteries and loss of continuity of the transverse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1" r="2296" b="831"/>
                          <a:stretch/>
                        </pic:blipFill>
                        <pic:spPr bwMode="auto">
                          <a:xfrm>
                            <a:off x="0" y="0"/>
                            <a:ext cx="2062608" cy="1867016"/>
                          </a:xfrm>
                          <a:prstGeom prst="rect">
                            <a:avLst/>
                          </a:prstGeom>
                          <a:ln>
                            <a:noFill/>
                          </a:ln>
                          <a:extLst>
                            <a:ext uri="{53640926-AAD7-44D8-BBD7-CCE9431645EC}">
                              <a14:shadowObscured xmlns:a14="http://schemas.microsoft.com/office/drawing/2010/main"/>
                            </a:ext>
                          </a:extLst>
                        </pic:spPr>
                      </pic:pic>
                    </a:graphicData>
                  </a:graphic>
                </wp:inline>
              </w:drawing>
            </w:r>
          </w:p>
        </w:tc>
      </w:tr>
      <w:tr w:rsidR="004660C4" w:rsidRPr="009C452F" w14:paraId="5658CA9F" w14:textId="77777777" w:rsidTr="00FA6482">
        <w:trPr>
          <w:cantSplit/>
        </w:trPr>
        <w:tc>
          <w:tcPr>
            <w:tcW w:w="3952" w:type="dxa"/>
          </w:tcPr>
          <w:p w14:paraId="677D4E44" w14:textId="77777777" w:rsidR="004660C4" w:rsidRPr="009C452F" w:rsidRDefault="004660C4" w:rsidP="006C50E2">
            <w:pPr>
              <w:spacing w:before="60"/>
              <w:rPr>
                <w:noProof/>
                <w:lang w:eastAsia="en-NZ"/>
              </w:rPr>
            </w:pPr>
            <w:r>
              <w:rPr>
                <w:noProof/>
                <w:lang w:eastAsia="en-NZ"/>
              </w:rPr>
              <w:drawing>
                <wp:inline distT="0" distB="0" distL="0" distR="0" wp14:anchorId="2987B535" wp14:editId="4EA9AF21">
                  <wp:extent cx="2186305" cy="1856509"/>
                  <wp:effectExtent l="0" t="0" r="4445" b="0"/>
                  <wp:docPr id="687" name="Picture 687" descr="Ultrasound image with colour doppler of the left subclavian artery arising from the ductus arterio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188760" cy="1858593"/>
                          </a:xfrm>
                          <a:prstGeom prst="rect">
                            <a:avLst/>
                          </a:prstGeom>
                        </pic:spPr>
                      </pic:pic>
                    </a:graphicData>
                  </a:graphic>
                </wp:inline>
              </w:drawing>
            </w:r>
          </w:p>
        </w:tc>
        <w:tc>
          <w:tcPr>
            <w:tcW w:w="3953" w:type="dxa"/>
          </w:tcPr>
          <w:p w14:paraId="4D307080" w14:textId="77777777" w:rsidR="004660C4" w:rsidRPr="009C452F" w:rsidRDefault="004660C4" w:rsidP="006C50E2">
            <w:pPr>
              <w:spacing w:before="60"/>
              <w:rPr>
                <w:noProof/>
                <w:lang w:eastAsia="en-NZ"/>
              </w:rPr>
            </w:pPr>
            <w:r>
              <w:rPr>
                <w:noProof/>
                <w:lang w:eastAsia="en-NZ"/>
              </w:rPr>
              <w:drawing>
                <wp:inline distT="0" distB="0" distL="0" distR="0" wp14:anchorId="5E1F4FB3" wp14:editId="6F28125C">
                  <wp:extent cx="2048656" cy="1836420"/>
                  <wp:effectExtent l="0" t="0" r="8890" b="0"/>
                  <wp:docPr id="688" name="Picture 688" descr="Ultrasound image of a perimembranous ventricular septal d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t="2028" b="3433"/>
                          <a:stretch/>
                        </pic:blipFill>
                        <pic:spPr bwMode="auto">
                          <a:xfrm>
                            <a:off x="0" y="0"/>
                            <a:ext cx="2051831" cy="1839266"/>
                          </a:xfrm>
                          <a:prstGeom prst="rect">
                            <a:avLst/>
                          </a:prstGeom>
                          <a:ln>
                            <a:noFill/>
                          </a:ln>
                          <a:extLst>
                            <a:ext uri="{53640926-AAD7-44D8-BBD7-CCE9431645EC}">
                              <a14:shadowObscured xmlns:a14="http://schemas.microsoft.com/office/drawing/2010/main"/>
                            </a:ext>
                          </a:extLst>
                        </pic:spPr>
                      </pic:pic>
                    </a:graphicData>
                  </a:graphic>
                </wp:inline>
              </w:drawing>
            </w:r>
          </w:p>
        </w:tc>
      </w:tr>
      <w:tr w:rsidR="004660C4" w:rsidRPr="009C452F" w14:paraId="7E5E3EC5" w14:textId="77777777" w:rsidTr="00FA6482">
        <w:trPr>
          <w:cantSplit/>
        </w:trPr>
        <w:tc>
          <w:tcPr>
            <w:tcW w:w="3952" w:type="dxa"/>
          </w:tcPr>
          <w:p w14:paraId="276213B9" w14:textId="77777777" w:rsidR="004660C4" w:rsidRPr="009C452F" w:rsidRDefault="004660C4" w:rsidP="006C50E2">
            <w:pPr>
              <w:spacing w:before="60"/>
              <w:rPr>
                <w:noProof/>
                <w:lang w:eastAsia="en-NZ"/>
              </w:rPr>
            </w:pPr>
            <w:r>
              <w:rPr>
                <w:noProof/>
                <w:lang w:eastAsia="en-NZ"/>
              </w:rPr>
              <w:drawing>
                <wp:inline distT="0" distB="0" distL="0" distR="0" wp14:anchorId="552F2978" wp14:editId="2F5327B6">
                  <wp:extent cx="2186305" cy="1737360"/>
                  <wp:effectExtent l="0" t="0" r="4445" b="0"/>
                  <wp:docPr id="689" name="Picture 689" descr="Ultrasound image with colour doppler of a perimembranous ventricular septal d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srcRect t="-1" b="1983"/>
                          <a:stretch/>
                        </pic:blipFill>
                        <pic:spPr bwMode="auto">
                          <a:xfrm>
                            <a:off x="0" y="0"/>
                            <a:ext cx="2186185" cy="1737265"/>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dxa"/>
          </w:tcPr>
          <w:p w14:paraId="789B7180" w14:textId="77777777" w:rsidR="004660C4" w:rsidRPr="009C452F" w:rsidRDefault="004660C4" w:rsidP="006C50E2">
            <w:pPr>
              <w:spacing w:before="60"/>
              <w:rPr>
                <w:noProof/>
                <w:lang w:eastAsia="en-NZ"/>
              </w:rPr>
            </w:pPr>
            <w:r>
              <w:rPr>
                <w:noProof/>
                <w:lang w:eastAsia="en-NZ"/>
              </w:rPr>
              <w:drawing>
                <wp:inline distT="0" distB="0" distL="0" distR="0" wp14:anchorId="549F75F5" wp14:editId="39318A0F">
                  <wp:extent cx="2062480" cy="1752600"/>
                  <wp:effectExtent l="0" t="0" r="0" b="0"/>
                  <wp:docPr id="690" name="Picture 690" descr="Ultrasound image of a right ventricular outflow tract which appears dilated compared with the small a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067784" cy="1757107"/>
                          </a:xfrm>
                          <a:prstGeom prst="rect">
                            <a:avLst/>
                          </a:prstGeom>
                        </pic:spPr>
                      </pic:pic>
                    </a:graphicData>
                  </a:graphic>
                </wp:inline>
              </w:drawing>
            </w:r>
          </w:p>
        </w:tc>
      </w:tr>
    </w:tbl>
    <w:p w14:paraId="009B14C4" w14:textId="77777777" w:rsidR="004660C4" w:rsidRPr="00EA5FC8" w:rsidRDefault="004660C4" w:rsidP="006C50E2">
      <w:pPr>
        <w:pStyle w:val="Note"/>
        <w:ind w:left="567"/>
        <w:rPr>
          <w:i/>
        </w:rPr>
      </w:pPr>
      <w:r w:rsidRPr="000432A4">
        <w:t xml:space="preserve">Longitudinal view of a normal aortic arch </w:t>
      </w:r>
      <w:r w:rsidRPr="000432A4">
        <w:rPr>
          <w:b/>
        </w:rPr>
        <w:t>(A)</w:t>
      </w:r>
      <w:r w:rsidRPr="000432A4">
        <w:t xml:space="preserve"> showing the normal branching of the head and neck vessels. </w:t>
      </w:r>
      <w:r w:rsidRPr="00EA5FC8">
        <w:rPr>
          <w:i/>
        </w:rPr>
        <w:t>Brachiocephalic artery (BCA), left common carotid artery (LCC), left subclavian artery (LSA).</w:t>
      </w:r>
    </w:p>
    <w:p w14:paraId="587846CB" w14:textId="7127D2EC" w:rsidR="007A30A5" w:rsidRDefault="004660C4" w:rsidP="006C50E2">
      <w:pPr>
        <w:pStyle w:val="Note"/>
        <w:ind w:left="567"/>
      </w:pPr>
      <w:r w:rsidRPr="00C92072">
        <w:t xml:space="preserve">A </w:t>
      </w:r>
      <w:proofErr w:type="spellStart"/>
      <w:r w:rsidRPr="00C92072">
        <w:t>fetus</w:t>
      </w:r>
      <w:proofErr w:type="spellEnd"/>
      <w:r w:rsidRPr="00C92072">
        <w:t xml:space="preserve"> with IAA showing an elongated straight course of the small calibre aorta (arrow),</w:t>
      </w:r>
      <w:r w:rsidR="006C50E2">
        <w:t xml:space="preserve"> </w:t>
      </w:r>
      <w:r w:rsidRPr="00C92072">
        <w:t xml:space="preserve">continuing into the </w:t>
      </w:r>
      <w:r w:rsidR="004A1561">
        <w:t>b</w:t>
      </w:r>
      <w:r w:rsidR="004A1561" w:rsidRPr="004A1561">
        <w:t>rachiocephalic</w:t>
      </w:r>
      <w:r w:rsidRPr="00C92072">
        <w:t xml:space="preserve"> and LCC arteries </w:t>
      </w:r>
      <w:r w:rsidRPr="000432A4">
        <w:rPr>
          <w:b/>
        </w:rPr>
        <w:t>(B)</w:t>
      </w:r>
      <w:r w:rsidRPr="000432A4">
        <w:t>,</w:t>
      </w:r>
      <w:r w:rsidRPr="000432A4">
        <w:rPr>
          <w:b/>
        </w:rPr>
        <w:t xml:space="preserve"> </w:t>
      </w:r>
      <w:r w:rsidRPr="00C92072">
        <w:t xml:space="preserve">and loss of continuity of the transverse arch in greyscale </w:t>
      </w:r>
      <w:r w:rsidRPr="00C92072">
        <w:rPr>
          <w:b/>
        </w:rPr>
        <w:t>(C)</w:t>
      </w:r>
      <w:r w:rsidRPr="00C92072">
        <w:t>, and colour Doppler</w:t>
      </w:r>
      <w:r>
        <w:t xml:space="preserve"> </w:t>
      </w:r>
      <w:r w:rsidRPr="00582F66">
        <w:rPr>
          <w:b/>
        </w:rPr>
        <w:t>(D)</w:t>
      </w:r>
      <w:r w:rsidRPr="00FE2439">
        <w:t xml:space="preserve">. </w:t>
      </w:r>
      <w:r w:rsidRPr="00C92072">
        <w:t xml:space="preserve">The LSA arises from the ductus arteriosus (DA), </w:t>
      </w:r>
      <w:r>
        <w:rPr>
          <w:b/>
        </w:rPr>
        <w:t>(</w:t>
      </w:r>
      <w:r w:rsidRPr="00C92072">
        <w:rPr>
          <w:b/>
        </w:rPr>
        <w:t>E)</w:t>
      </w:r>
      <w:r w:rsidRPr="00C92072">
        <w:t>.</w:t>
      </w:r>
    </w:p>
    <w:p w14:paraId="1940BE4E" w14:textId="77777777" w:rsidR="004660C4" w:rsidRDefault="004660C4" w:rsidP="006C50E2">
      <w:pPr>
        <w:pStyle w:val="Note"/>
        <w:ind w:left="567"/>
      </w:pPr>
      <w:r w:rsidRPr="00C92072">
        <w:t xml:space="preserve">A </w:t>
      </w:r>
      <w:proofErr w:type="spellStart"/>
      <w:r w:rsidRPr="00C92072">
        <w:t>perimembranous</w:t>
      </w:r>
      <w:proofErr w:type="spellEnd"/>
      <w:r w:rsidRPr="00C92072">
        <w:t xml:space="preserve"> VSD is evident on greyscale </w:t>
      </w:r>
      <w:r w:rsidRPr="00C92072">
        <w:rPr>
          <w:b/>
        </w:rPr>
        <w:t>(F)</w:t>
      </w:r>
      <w:r w:rsidRPr="00C92072">
        <w:t xml:space="preserve">, and colour Doppler </w:t>
      </w:r>
      <w:r w:rsidRPr="000432A4">
        <w:rPr>
          <w:b/>
        </w:rPr>
        <w:t>(G)</w:t>
      </w:r>
      <w:r w:rsidRPr="000432A4">
        <w:t>,</w:t>
      </w:r>
      <w:r w:rsidRPr="00C92072">
        <w:t xml:space="preserve"> arrowed. Note that the ventricles are congruent in size. The RVOT appears dilated compared with the small aorta </w:t>
      </w:r>
      <w:r w:rsidRPr="00C92072">
        <w:rPr>
          <w:b/>
        </w:rPr>
        <w:t>(H)</w:t>
      </w:r>
      <w:bookmarkStart w:id="182" w:name="_CNS_anomalies"/>
      <w:bookmarkEnd w:id="182"/>
      <w:r w:rsidRPr="00C92072">
        <w:t>.</w:t>
      </w:r>
    </w:p>
    <w:p w14:paraId="63D16C22" w14:textId="77777777" w:rsidR="006C50E2" w:rsidRPr="006C50E2" w:rsidRDefault="006C50E2" w:rsidP="006C50E2"/>
    <w:p w14:paraId="742E3E39" w14:textId="77777777" w:rsidR="004660C4" w:rsidRDefault="004660C4" w:rsidP="00D92A5B">
      <w:pPr>
        <w:pStyle w:val="Heading1"/>
        <w:rPr>
          <w:lang w:eastAsia="en-NZ"/>
        </w:rPr>
      </w:pPr>
      <w:bookmarkStart w:id="183" w:name="_Toc533056852"/>
      <w:bookmarkStart w:id="184" w:name="_Toc16417383"/>
      <w:bookmarkStart w:id="185" w:name="_Toc146716013"/>
      <w:bookmarkStart w:id="186" w:name="ThirdTrimester"/>
      <w:r w:rsidRPr="009C452F">
        <w:rPr>
          <w:lang w:eastAsia="en-NZ"/>
        </w:rPr>
        <w:t>Third trimester</w:t>
      </w:r>
      <w:bookmarkEnd w:id="183"/>
      <w:bookmarkEnd w:id="184"/>
      <w:bookmarkEnd w:id="185"/>
    </w:p>
    <w:p w14:paraId="2D1603CC" w14:textId="77777777" w:rsidR="004660C4" w:rsidRPr="00A56A50" w:rsidRDefault="004660C4" w:rsidP="00D92A5B">
      <w:pPr>
        <w:pStyle w:val="Heading2"/>
        <w:rPr>
          <w:lang w:eastAsia="en-NZ"/>
        </w:rPr>
      </w:pPr>
      <w:bookmarkStart w:id="187" w:name="_Toc16417384"/>
      <w:bookmarkStart w:id="188" w:name="_Toc146716014"/>
      <w:r>
        <w:rPr>
          <w:lang w:eastAsia="en-NZ"/>
        </w:rPr>
        <w:t>Third-trimester</w:t>
      </w:r>
      <w:bookmarkEnd w:id="187"/>
      <w:r>
        <w:rPr>
          <w:lang w:eastAsia="en-NZ"/>
        </w:rPr>
        <w:t xml:space="preserve"> scan</w:t>
      </w:r>
      <w:bookmarkEnd w:id="188"/>
    </w:p>
    <w:p w14:paraId="409C82F3" w14:textId="77777777" w:rsidR="004660C4" w:rsidRDefault="004660C4" w:rsidP="00D92A5B">
      <w:pPr>
        <w:pStyle w:val="Heading3"/>
        <w:rPr>
          <w:lang w:eastAsia="en-NZ"/>
        </w:rPr>
      </w:pPr>
      <w:bookmarkStart w:id="189" w:name="_Toc533056853"/>
      <w:bookmarkEnd w:id="186"/>
      <w:r w:rsidRPr="009C452F">
        <w:rPr>
          <w:lang w:eastAsia="en-NZ"/>
        </w:rPr>
        <w:t>Indications</w:t>
      </w:r>
      <w:bookmarkEnd w:id="189"/>
    </w:p>
    <w:p w14:paraId="4F5875F3" w14:textId="5F053C30" w:rsidR="004660C4" w:rsidRPr="00335C5C" w:rsidRDefault="004660C4" w:rsidP="00AB7C4E">
      <w:pPr>
        <w:pStyle w:val="Bullet"/>
        <w:rPr>
          <w:color w:val="0070C0"/>
          <w:lang w:eastAsia="en-NZ"/>
        </w:rPr>
      </w:pPr>
      <w:r w:rsidRPr="009C452F">
        <w:rPr>
          <w:lang w:eastAsia="en-NZ"/>
        </w:rPr>
        <w:t xml:space="preserve">High clinical risk of </w:t>
      </w:r>
      <w:proofErr w:type="spellStart"/>
      <w:r w:rsidRPr="009C452F">
        <w:rPr>
          <w:lang w:eastAsia="en-NZ"/>
        </w:rPr>
        <w:t>fetal</w:t>
      </w:r>
      <w:proofErr w:type="spellEnd"/>
      <w:r w:rsidRPr="009C452F">
        <w:rPr>
          <w:lang w:eastAsia="en-NZ"/>
        </w:rPr>
        <w:t xml:space="preserve"> growth restriction </w:t>
      </w:r>
      <w:r w:rsidR="005D3A4B">
        <w:rPr>
          <w:lang w:eastAsia="en-NZ"/>
        </w:rPr>
        <w:t xml:space="preserve">– see </w:t>
      </w:r>
      <w:hyperlink w:anchor="_Major_risk_factors" w:history="1">
        <w:r w:rsidR="005D3A4B" w:rsidRPr="00335C5C">
          <w:rPr>
            <w:rStyle w:val="Hyperlink"/>
          </w:rPr>
          <w:t>Major risk factors for SGA/FGR</w:t>
        </w:r>
      </w:hyperlink>
    </w:p>
    <w:p w14:paraId="0FB1C4AC" w14:textId="05C89B08" w:rsidR="007A30A5" w:rsidRDefault="004660C4" w:rsidP="00AB7C4E">
      <w:pPr>
        <w:pStyle w:val="Bullet"/>
        <w:rPr>
          <w:lang w:eastAsia="en-NZ"/>
        </w:rPr>
      </w:pPr>
      <w:r w:rsidRPr="009C452F">
        <w:rPr>
          <w:lang w:eastAsia="en-NZ"/>
        </w:rPr>
        <w:t xml:space="preserve">Current </w:t>
      </w:r>
      <w:r>
        <w:rPr>
          <w:lang w:eastAsia="en-NZ"/>
        </w:rPr>
        <w:t>FGR</w:t>
      </w:r>
      <w:r w:rsidRPr="009C452F">
        <w:rPr>
          <w:lang w:eastAsia="en-NZ"/>
        </w:rPr>
        <w:t xml:space="preserve">, SGA or reduced interval </w:t>
      </w:r>
      <w:proofErr w:type="spellStart"/>
      <w:r w:rsidRPr="009C452F">
        <w:rPr>
          <w:lang w:eastAsia="en-NZ"/>
        </w:rPr>
        <w:t>fetal</w:t>
      </w:r>
      <w:proofErr w:type="spellEnd"/>
      <w:r w:rsidRPr="009C452F">
        <w:rPr>
          <w:lang w:eastAsia="en-NZ"/>
        </w:rPr>
        <w:t xml:space="preserve"> growth (see the </w:t>
      </w:r>
      <w:r w:rsidR="000857C8" w:rsidRPr="00142DCA">
        <w:rPr>
          <w:rFonts w:ascii="Arial" w:hAnsi="Arial" w:cs="Arial"/>
        </w:rPr>
        <w:t xml:space="preserve">Small for Gestational Age and </w:t>
      </w:r>
      <w:proofErr w:type="spellStart"/>
      <w:r w:rsidR="000857C8" w:rsidRPr="00142DCA">
        <w:rPr>
          <w:rFonts w:ascii="Arial" w:hAnsi="Arial" w:cs="Arial"/>
        </w:rPr>
        <w:t>Fetal</w:t>
      </w:r>
      <w:proofErr w:type="spellEnd"/>
      <w:r w:rsidR="000857C8" w:rsidRPr="00142DCA">
        <w:rPr>
          <w:rFonts w:ascii="Arial" w:hAnsi="Arial" w:cs="Arial"/>
        </w:rPr>
        <w:t xml:space="preserve"> Growth Restriction Clinical Practice Guideline (</w:t>
      </w:r>
      <w:hyperlink r:id="rId117" w:history="1">
        <w:r w:rsidR="006261E7" w:rsidRPr="00335C5C">
          <w:rPr>
            <w:rStyle w:val="Hyperlink"/>
            <w:bCs/>
          </w:rPr>
          <w:t xml:space="preserve">SGA/FGR </w:t>
        </w:r>
        <w:r w:rsidR="006261E7" w:rsidRPr="006261E7">
          <w:rPr>
            <w:rStyle w:val="Hyperlink"/>
            <w:rFonts w:ascii="Arial" w:hAnsi="Arial" w:cs="Arial"/>
            <w:bCs/>
          </w:rPr>
          <w:t>G</w:t>
        </w:r>
        <w:r w:rsidR="006261E7" w:rsidRPr="00335C5C">
          <w:rPr>
            <w:rStyle w:val="Hyperlink"/>
            <w:bCs/>
          </w:rPr>
          <w:t>uideline</w:t>
        </w:r>
        <w:r w:rsidR="006261E7" w:rsidRPr="006261E7">
          <w:rPr>
            <w:rStyle w:val="Hyperlink"/>
            <w:rFonts w:ascii="Arial" w:hAnsi="Arial" w:cs="Arial"/>
            <w:bCs/>
          </w:rPr>
          <w:t xml:space="preserve"> 2023</w:t>
        </w:r>
        <w:r w:rsidR="000857C8" w:rsidRPr="006261E7">
          <w:rPr>
            <w:rStyle w:val="Hyperlink"/>
            <w:rFonts w:ascii="Arial" w:hAnsi="Arial" w:cs="Arial"/>
          </w:rPr>
          <w:t>)</w:t>
        </w:r>
      </w:hyperlink>
      <w:r w:rsidR="000857C8" w:rsidRPr="00142DCA">
        <w:rPr>
          <w:rFonts w:ascii="Arial" w:hAnsi="Arial" w:cs="Arial"/>
          <w:i/>
          <w:iCs/>
        </w:rPr>
        <w:t xml:space="preserve"> </w:t>
      </w:r>
      <w:r w:rsidRPr="009C452F">
        <w:rPr>
          <w:lang w:eastAsia="en-NZ"/>
        </w:rPr>
        <w:t>for more detail)</w:t>
      </w:r>
      <w:r>
        <w:rPr>
          <w:lang w:eastAsia="en-NZ"/>
        </w:rPr>
        <w:t xml:space="preserve"> </w:t>
      </w:r>
      <w:r w:rsidR="000857C8">
        <w:rPr>
          <w:lang w:eastAsia="en-NZ"/>
        </w:rPr>
        <w:t xml:space="preserve">- </w:t>
      </w:r>
      <w:r w:rsidRPr="009C452F">
        <w:rPr>
          <w:lang w:eastAsia="en-NZ"/>
        </w:rPr>
        <w:t xml:space="preserve">section 88 codes: </w:t>
      </w:r>
      <w:hyperlink w:anchor="AppendixOneCodes" w:history="1">
        <w:r w:rsidRPr="00471EBF">
          <w:rPr>
            <w:rStyle w:val="Hyperlink"/>
          </w:rPr>
          <w:t>GR and GF</w:t>
        </w:r>
      </w:hyperlink>
      <w:r w:rsidRPr="009C452F">
        <w:rPr>
          <w:lang w:eastAsia="en-NZ"/>
        </w:rPr>
        <w:t>)</w:t>
      </w:r>
      <w:r w:rsidRPr="00AB7C4E">
        <w:rPr>
          <w:rStyle w:val="FootnoteReference"/>
        </w:rPr>
        <w:footnoteReference w:id="6"/>
      </w:r>
    </w:p>
    <w:p w14:paraId="31D2A259" w14:textId="77777777" w:rsidR="004660C4" w:rsidRPr="009C452F" w:rsidRDefault="004660C4" w:rsidP="00AB7C4E">
      <w:pPr>
        <w:pStyle w:val="Bullet"/>
        <w:rPr>
          <w:lang w:eastAsia="en-NZ"/>
        </w:rPr>
      </w:pPr>
      <w:r w:rsidRPr="009C452F">
        <w:rPr>
          <w:lang w:eastAsia="en-NZ"/>
        </w:rPr>
        <w:t>Diabetes (NID</w:t>
      </w:r>
      <w:r>
        <w:rPr>
          <w:lang w:eastAsia="en-NZ"/>
        </w:rPr>
        <w:t>DM, IDDM, gestational diabetes)</w:t>
      </w:r>
    </w:p>
    <w:p w14:paraId="78AAFC15" w14:textId="77777777" w:rsidR="004660C4" w:rsidRPr="009C452F" w:rsidRDefault="00000000" w:rsidP="00AB7C4E">
      <w:pPr>
        <w:pStyle w:val="Bullet"/>
        <w:rPr>
          <w:lang w:eastAsia="en-NZ"/>
        </w:rPr>
      </w:pPr>
      <w:hyperlink w:anchor="ThirdTrimesterPlacentalLocation" w:tgtFrame="_self" w:history="1">
        <w:r w:rsidR="004660C4" w:rsidRPr="00471EBF">
          <w:t>Placental location</w:t>
        </w:r>
        <w:r w:rsidR="004660C4">
          <w:t xml:space="preserve"> </w:t>
        </w:r>
      </w:hyperlink>
      <w:hyperlink w:anchor="AppendixOneCodes" w:tgtFrame="_self" w:history="1">
        <w:r w:rsidR="004660C4" w:rsidRPr="00471EBF">
          <w:t>(</w:t>
        </w:r>
        <w:r w:rsidR="004660C4">
          <w:t xml:space="preserve">code: </w:t>
        </w:r>
        <w:r w:rsidR="004660C4" w:rsidRPr="00471EBF">
          <w:rPr>
            <w:rStyle w:val="Hyperlink"/>
          </w:rPr>
          <w:t>PL</w:t>
        </w:r>
        <w:r w:rsidR="004660C4" w:rsidRPr="00471EBF">
          <w:t>)</w:t>
        </w:r>
      </w:hyperlink>
    </w:p>
    <w:p w14:paraId="5295A3F8" w14:textId="77777777" w:rsidR="004660C4" w:rsidRPr="009C452F" w:rsidRDefault="00000000" w:rsidP="00AB7C4E">
      <w:pPr>
        <w:pStyle w:val="Bullet"/>
        <w:rPr>
          <w:lang w:eastAsia="en-NZ"/>
        </w:rPr>
      </w:pPr>
      <w:hyperlink w:anchor="ThirdTrimesterMalpresentation" w:tgtFrame="_self" w:history="1">
        <w:r w:rsidR="004660C4" w:rsidRPr="00471EBF">
          <w:t>Malpresentation</w:t>
        </w:r>
        <w:r w:rsidR="004660C4">
          <w:t xml:space="preserve"> </w:t>
        </w:r>
      </w:hyperlink>
      <w:hyperlink w:anchor="AppendixOneCodes" w:history="1">
        <w:r w:rsidR="004660C4" w:rsidRPr="00471EBF">
          <w:t>(</w:t>
        </w:r>
        <w:r w:rsidR="004660C4">
          <w:t xml:space="preserve">code: </w:t>
        </w:r>
        <w:r w:rsidR="004660C4" w:rsidRPr="00471EBF">
          <w:rPr>
            <w:rStyle w:val="Hyperlink"/>
          </w:rPr>
          <w:t>MP</w:t>
        </w:r>
        <w:r w:rsidR="004660C4" w:rsidRPr="00471EBF">
          <w:t>)</w:t>
        </w:r>
      </w:hyperlink>
    </w:p>
    <w:p w14:paraId="51C04220" w14:textId="77777777" w:rsidR="004660C4" w:rsidRPr="00471EBF" w:rsidRDefault="00000000" w:rsidP="00AB7C4E">
      <w:pPr>
        <w:pStyle w:val="Bullet"/>
      </w:pPr>
      <w:hyperlink w:anchor="ThirdTrimesterAntepartumHaemorrhage" w:tgtFrame="_self" w:history="1">
        <w:r w:rsidR="004660C4" w:rsidRPr="00471EBF">
          <w:t>Antepartum haemorrhage</w:t>
        </w:r>
        <w:r w:rsidR="004660C4">
          <w:t xml:space="preserve"> </w:t>
        </w:r>
      </w:hyperlink>
      <w:r w:rsidR="004660C4" w:rsidRPr="00471EBF">
        <w:t>(</w:t>
      </w:r>
      <w:r w:rsidR="004660C4">
        <w:t xml:space="preserve">code: </w:t>
      </w:r>
      <w:r w:rsidR="004660C4" w:rsidRPr="009C452F">
        <w:rPr>
          <w:color w:val="0000FF"/>
          <w:lang w:eastAsia="en-NZ"/>
        </w:rPr>
        <w:fldChar w:fldCharType="begin"/>
      </w:r>
      <w:r w:rsidR="004660C4">
        <w:rPr>
          <w:color w:val="0000FF"/>
          <w:lang w:eastAsia="en-NZ"/>
        </w:rPr>
        <w:instrText>HYPERLINK  \l "AppendixOneCodes" \t "_self"</w:instrText>
      </w:r>
      <w:r w:rsidR="004660C4" w:rsidRPr="009C452F">
        <w:rPr>
          <w:color w:val="0000FF"/>
          <w:lang w:eastAsia="en-NZ"/>
        </w:rPr>
      </w:r>
      <w:r w:rsidR="004660C4" w:rsidRPr="009C452F">
        <w:rPr>
          <w:color w:val="0000FF"/>
          <w:lang w:eastAsia="en-NZ"/>
        </w:rPr>
        <w:fldChar w:fldCharType="separate"/>
      </w:r>
      <w:r w:rsidR="004660C4" w:rsidRPr="00471EBF">
        <w:rPr>
          <w:rStyle w:val="Hyperlink"/>
        </w:rPr>
        <w:t>AH</w:t>
      </w:r>
      <w:r w:rsidR="004660C4" w:rsidRPr="00471EBF">
        <w:t>)</w:t>
      </w:r>
    </w:p>
    <w:p w14:paraId="57B5A814" w14:textId="77777777" w:rsidR="004660C4" w:rsidRPr="00471EBF" w:rsidRDefault="004660C4" w:rsidP="00AB7C4E">
      <w:pPr>
        <w:pStyle w:val="Bullet"/>
      </w:pPr>
      <w:r w:rsidRPr="009C452F">
        <w:rPr>
          <w:color w:val="0000FF"/>
          <w:lang w:eastAsia="en-NZ"/>
        </w:rPr>
        <w:fldChar w:fldCharType="end"/>
      </w:r>
      <w:hyperlink w:anchor="ThirdTrimesterAbdominalPain" w:tgtFrame="_self" w:history="1">
        <w:r w:rsidRPr="00471EBF">
          <w:t>Abdominal pain</w:t>
        </w:r>
      </w:hyperlink>
      <w:r>
        <w:t xml:space="preserve"> </w:t>
      </w:r>
      <w:r w:rsidRPr="009C452F">
        <w:rPr>
          <w:color w:val="0000FF"/>
          <w:u w:val="single"/>
          <w:lang w:eastAsia="en-NZ"/>
        </w:rPr>
        <w:fldChar w:fldCharType="begin"/>
      </w:r>
      <w:r>
        <w:rPr>
          <w:color w:val="0000FF"/>
          <w:u w:val="single"/>
          <w:lang w:eastAsia="en-NZ"/>
        </w:rPr>
        <w:instrText>HYPERLINK  \l "AppendixOneCodes" \t "_self"</w:instrText>
      </w:r>
      <w:r w:rsidRPr="009C452F">
        <w:rPr>
          <w:color w:val="0000FF"/>
          <w:u w:val="single"/>
          <w:lang w:eastAsia="en-NZ"/>
        </w:rPr>
      </w:r>
      <w:r w:rsidRPr="009C452F">
        <w:rPr>
          <w:color w:val="0000FF"/>
          <w:u w:val="single"/>
          <w:lang w:eastAsia="en-NZ"/>
        </w:rPr>
        <w:fldChar w:fldCharType="separate"/>
      </w:r>
      <w:r w:rsidRPr="00471EBF">
        <w:t>(</w:t>
      </w:r>
      <w:r>
        <w:t xml:space="preserve">code: </w:t>
      </w:r>
      <w:r w:rsidRPr="00471EBF">
        <w:rPr>
          <w:rStyle w:val="Hyperlink"/>
        </w:rPr>
        <w:t>AP</w:t>
      </w:r>
      <w:r w:rsidRPr="00471EBF">
        <w:t>)</w:t>
      </w:r>
    </w:p>
    <w:p w14:paraId="6EFDFB07" w14:textId="77777777" w:rsidR="004660C4" w:rsidRPr="009C452F" w:rsidRDefault="004660C4" w:rsidP="00AB7C4E">
      <w:pPr>
        <w:pStyle w:val="Bullet"/>
        <w:rPr>
          <w:lang w:eastAsia="en-NZ"/>
        </w:rPr>
      </w:pPr>
      <w:r w:rsidRPr="009C452F">
        <w:rPr>
          <w:color w:val="0000FF"/>
          <w:u w:val="single"/>
          <w:lang w:eastAsia="en-NZ"/>
        </w:rPr>
        <w:fldChar w:fldCharType="end"/>
      </w:r>
      <w:hyperlink w:anchor="ThirdTrimesterReducedFetalMovements" w:tgtFrame="_self" w:history="1">
        <w:r w:rsidRPr="00471EBF">
          <w:t xml:space="preserve">Reduced </w:t>
        </w:r>
        <w:proofErr w:type="spellStart"/>
        <w:r w:rsidRPr="00471EBF">
          <w:t>fetal</w:t>
        </w:r>
        <w:proofErr w:type="spellEnd"/>
        <w:r w:rsidRPr="00471EBF">
          <w:t xml:space="preserve"> movements</w:t>
        </w:r>
      </w:hyperlink>
      <w:r w:rsidRPr="009C452F">
        <w:rPr>
          <w:lang w:eastAsia="en-NZ"/>
        </w:rPr>
        <w:t xml:space="preserve"> </w:t>
      </w:r>
      <w:hyperlink w:anchor="AppendixOneCodes" w:tgtFrame="_self" w:history="1">
        <w:r w:rsidRPr="00471EBF">
          <w:t>(</w:t>
        </w:r>
        <w:r>
          <w:t xml:space="preserve">code: </w:t>
        </w:r>
        <w:r w:rsidRPr="00471EBF">
          <w:rPr>
            <w:rStyle w:val="Hyperlink"/>
          </w:rPr>
          <w:t>FC</w:t>
        </w:r>
        <w:r w:rsidRPr="00471EBF">
          <w:t>)</w:t>
        </w:r>
      </w:hyperlink>
    </w:p>
    <w:p w14:paraId="20942DBC" w14:textId="77777777" w:rsidR="004660C4" w:rsidRPr="00471EBF" w:rsidRDefault="00000000" w:rsidP="00AB7C4E">
      <w:pPr>
        <w:pStyle w:val="Bullet"/>
      </w:pPr>
      <w:hyperlink w:anchor="ThirdTrimesterFollowupRenalDilatation" w:tgtFrame="_self" w:history="1">
        <w:r w:rsidR="004660C4" w:rsidRPr="000452D6">
          <w:rPr>
            <w:rStyle w:val="Hyperlink"/>
          </w:rPr>
          <w:t xml:space="preserve">Follow up for </w:t>
        </w:r>
        <w:proofErr w:type="spellStart"/>
        <w:r w:rsidR="004660C4" w:rsidRPr="000452D6">
          <w:rPr>
            <w:rStyle w:val="Hyperlink"/>
          </w:rPr>
          <w:t>fetal</w:t>
        </w:r>
        <w:proofErr w:type="spellEnd"/>
        <w:r w:rsidR="004660C4" w:rsidRPr="000452D6">
          <w:rPr>
            <w:rStyle w:val="Hyperlink"/>
          </w:rPr>
          <w:t xml:space="preserve"> abnormality</w:t>
        </w:r>
        <w:r w:rsidR="00AB7C4E">
          <w:t xml:space="preserve"> (</w:t>
        </w:r>
        <w:r w:rsidR="004660C4" w:rsidRPr="004B1F12">
          <w:t>see below)</w:t>
        </w:r>
        <w:r w:rsidR="004660C4" w:rsidRPr="00471EBF">
          <w:t>,</w:t>
        </w:r>
      </w:hyperlink>
      <w:r w:rsidR="004660C4" w:rsidRPr="009C452F">
        <w:rPr>
          <w:lang w:eastAsia="en-NZ"/>
        </w:rPr>
        <w:t xml:space="preserve"> for example, </w:t>
      </w:r>
      <w:hyperlink r:id="rId118" w:history="1">
        <w:r w:rsidR="004660C4" w:rsidRPr="00471EBF">
          <w:t xml:space="preserve">renal dilatation – see </w:t>
        </w:r>
        <w:r w:rsidR="004660C4">
          <w:t xml:space="preserve">also </w:t>
        </w:r>
        <w:hyperlink w:anchor="AppendixSevenFetalRenalCharts" w:history="1">
          <w:r w:rsidR="004660C4" w:rsidRPr="00F76B0B">
            <w:rPr>
              <w:rStyle w:val="Hyperlink"/>
              <w:lang w:eastAsia="en-NZ"/>
            </w:rPr>
            <w:t xml:space="preserve">Appendix 7: </w:t>
          </w:r>
          <w:r w:rsidR="004660C4" w:rsidRPr="00F76B0B">
            <w:rPr>
              <w:rStyle w:val="Hyperlink"/>
            </w:rPr>
            <w:t>Fetal renal tract dilation charts</w:t>
          </w:r>
          <w:r w:rsidR="004660C4" w:rsidRPr="00AB7C4E">
            <w:rPr>
              <w:rStyle w:val="FootnoteReference"/>
            </w:rPr>
            <w:footnoteReference w:id="7"/>
          </w:r>
        </w:hyperlink>
      </w:hyperlink>
    </w:p>
    <w:p w14:paraId="6FAB583D" w14:textId="77777777" w:rsidR="004660C4" w:rsidRPr="00471EBF" w:rsidRDefault="004660C4" w:rsidP="00AB7C4E">
      <w:pPr>
        <w:pStyle w:val="Bullet"/>
      </w:pPr>
      <w:r w:rsidRPr="009C452F">
        <w:rPr>
          <w:lang w:eastAsia="en-NZ"/>
        </w:rPr>
        <w:fldChar w:fldCharType="begin"/>
      </w:r>
      <w:r>
        <w:rPr>
          <w:lang w:eastAsia="en-NZ"/>
        </w:rPr>
        <w:instrText>HYPERLINK  \l "ThirdTrimesterMaternalAntibodies" \t "_self"</w:instrText>
      </w:r>
      <w:r w:rsidRPr="009C452F">
        <w:rPr>
          <w:lang w:eastAsia="en-NZ"/>
        </w:rPr>
      </w:r>
      <w:r w:rsidRPr="009C452F">
        <w:rPr>
          <w:lang w:eastAsia="en-NZ"/>
        </w:rPr>
        <w:fldChar w:fldCharType="separate"/>
      </w:r>
      <w:r w:rsidRPr="00471EBF">
        <w:rPr>
          <w:rStyle w:val="Hyperlink"/>
        </w:rPr>
        <w:t xml:space="preserve">Maternal </w:t>
      </w:r>
      <w:r>
        <w:rPr>
          <w:rStyle w:val="Hyperlink"/>
        </w:rPr>
        <w:t xml:space="preserve">red cell </w:t>
      </w:r>
      <w:r w:rsidRPr="00471EBF">
        <w:rPr>
          <w:rStyle w:val="Hyperlink"/>
        </w:rPr>
        <w:t>antibodies/Rhesus incompatibility</w:t>
      </w:r>
      <w:r>
        <w:rPr>
          <w:rStyle w:val="Hyperlink"/>
        </w:rPr>
        <w:t xml:space="preserve"> </w:t>
      </w:r>
      <w:r w:rsidRPr="004B1F12">
        <w:t>(see below)</w:t>
      </w:r>
    </w:p>
    <w:p w14:paraId="1B651F4A" w14:textId="77777777" w:rsidR="004660C4" w:rsidRPr="00471EBF" w:rsidRDefault="004660C4" w:rsidP="00AB7C4E">
      <w:pPr>
        <w:pStyle w:val="Bullet"/>
      </w:pPr>
      <w:r w:rsidRPr="009C452F">
        <w:rPr>
          <w:lang w:eastAsia="en-NZ"/>
        </w:rPr>
        <w:fldChar w:fldCharType="end"/>
      </w:r>
      <w:r w:rsidRPr="009C452F">
        <w:rPr>
          <w:color w:val="0000FF"/>
          <w:lang w:eastAsia="en-NZ"/>
        </w:rPr>
        <w:fldChar w:fldCharType="begin"/>
      </w:r>
      <w:r>
        <w:rPr>
          <w:color w:val="0000FF"/>
          <w:lang w:eastAsia="en-NZ"/>
        </w:rPr>
        <w:instrText>HYPERLINK  \l "ThirdTrimesterRuptureMembranes" \t "_self"</w:instrText>
      </w:r>
      <w:r w:rsidRPr="009C452F">
        <w:rPr>
          <w:color w:val="0000FF"/>
          <w:lang w:eastAsia="en-NZ"/>
        </w:rPr>
      </w:r>
      <w:r w:rsidRPr="009C452F">
        <w:rPr>
          <w:color w:val="0000FF"/>
          <w:lang w:eastAsia="en-NZ"/>
        </w:rPr>
        <w:fldChar w:fldCharType="separate"/>
      </w:r>
      <w:r w:rsidRPr="00471EBF">
        <w:rPr>
          <w:rStyle w:val="Hyperlink"/>
        </w:rPr>
        <w:t>Spontaneous or preterm premature rupture of membranes</w:t>
      </w:r>
      <w:r>
        <w:rPr>
          <w:rStyle w:val="Hyperlink"/>
        </w:rPr>
        <w:t xml:space="preserve"> </w:t>
      </w:r>
      <w:r w:rsidRPr="004B1F12">
        <w:t>(see below)</w:t>
      </w:r>
    </w:p>
    <w:p w14:paraId="116E0891" w14:textId="77777777" w:rsidR="004660C4" w:rsidRPr="00471EBF" w:rsidRDefault="004660C4" w:rsidP="00AB7C4E">
      <w:pPr>
        <w:pStyle w:val="Bullet"/>
      </w:pPr>
      <w:r w:rsidRPr="009C452F">
        <w:rPr>
          <w:color w:val="0000FF"/>
          <w:lang w:eastAsia="en-NZ"/>
        </w:rPr>
        <w:fldChar w:fldCharType="end"/>
      </w:r>
      <w:r w:rsidRPr="009C452F">
        <w:rPr>
          <w:color w:val="0000FF"/>
          <w:lang w:eastAsia="en-NZ"/>
        </w:rPr>
        <w:fldChar w:fldCharType="begin"/>
      </w:r>
      <w:r>
        <w:rPr>
          <w:color w:val="0000FF"/>
          <w:lang w:eastAsia="en-NZ"/>
        </w:rPr>
        <w:instrText>HYPERLINK  \l "ThirdTrimesterPolyhydramnios" \t "_self"</w:instrText>
      </w:r>
      <w:r w:rsidRPr="009C452F">
        <w:rPr>
          <w:color w:val="0000FF"/>
          <w:lang w:eastAsia="en-NZ"/>
        </w:rPr>
      </w:r>
      <w:r w:rsidRPr="009C452F">
        <w:rPr>
          <w:color w:val="0000FF"/>
          <w:lang w:eastAsia="en-NZ"/>
        </w:rPr>
        <w:fldChar w:fldCharType="separate"/>
      </w:r>
      <w:r w:rsidRPr="00471EBF">
        <w:rPr>
          <w:rStyle w:val="Hyperlink"/>
        </w:rPr>
        <w:t>Polyhydramnios/oligohydramnios</w:t>
      </w:r>
      <w:r>
        <w:rPr>
          <w:rStyle w:val="Hyperlink"/>
        </w:rPr>
        <w:t xml:space="preserve"> </w:t>
      </w:r>
      <w:r w:rsidRPr="004B1F12">
        <w:t>(see below)</w:t>
      </w:r>
    </w:p>
    <w:p w14:paraId="454B5C5F" w14:textId="7E8B93BD" w:rsidR="004660C4" w:rsidRPr="00471EBF" w:rsidRDefault="004660C4" w:rsidP="00AB7C4E">
      <w:pPr>
        <w:pStyle w:val="Bullet"/>
      </w:pPr>
      <w:r w:rsidRPr="009C452F">
        <w:rPr>
          <w:color w:val="0000FF"/>
          <w:lang w:eastAsia="en-NZ"/>
        </w:rPr>
        <w:fldChar w:fldCharType="end"/>
      </w:r>
      <w:hyperlink r:id="rId119" w:tgtFrame="_blank" w:history="1">
        <w:r w:rsidRPr="00471EBF">
          <w:rPr>
            <w:rStyle w:val="Hyperlink"/>
          </w:rPr>
          <w:t>Multiple pregnancy</w:t>
        </w:r>
      </w:hyperlink>
      <w:r w:rsidRPr="00471EBF">
        <w:t xml:space="preserve"> (see NZMFMN 2015</w:t>
      </w:r>
      <w:r>
        <w:t>f</w:t>
      </w:r>
      <w:r w:rsidR="00AB7C4E">
        <w:t>)</w:t>
      </w:r>
      <w:r w:rsidR="000E1362">
        <w:t>.</w:t>
      </w:r>
    </w:p>
    <w:p w14:paraId="77237D1A" w14:textId="77777777" w:rsidR="004660C4" w:rsidRPr="009C452F" w:rsidRDefault="004660C4" w:rsidP="00AB7C4E">
      <w:pPr>
        <w:rPr>
          <w:lang w:eastAsia="en-NZ"/>
        </w:rPr>
      </w:pPr>
    </w:p>
    <w:p w14:paraId="2783516C" w14:textId="08CB7776" w:rsidR="004660C4" w:rsidRPr="00471EBF" w:rsidRDefault="004660C4" w:rsidP="00AB7C4E">
      <w:r w:rsidRPr="009C452F">
        <w:rPr>
          <w:b/>
          <w:lang w:eastAsia="en-NZ"/>
        </w:rPr>
        <w:t>Note:</w:t>
      </w:r>
      <w:r w:rsidRPr="009C452F">
        <w:rPr>
          <w:lang w:eastAsia="en-NZ"/>
        </w:rPr>
        <w:t xml:space="preserve"> A growth scan is not recommended in women where symphysial-fundal height (SFH) is tracking along or above the 90th centile if gestational diabetes has been excluded and there is no clinical concern regarding polyhydramnios </w:t>
      </w:r>
      <w:r w:rsidR="000857C8">
        <w:rPr>
          <w:lang w:eastAsia="en-NZ"/>
        </w:rPr>
        <w:t xml:space="preserve">(see the </w:t>
      </w:r>
      <w:hyperlink r:id="rId120" w:history="1">
        <w:r w:rsidR="000857C8" w:rsidRPr="006261E7">
          <w:rPr>
            <w:rStyle w:val="Hyperlink"/>
            <w:rFonts w:ascii="Arial" w:hAnsi="Arial" w:cs="Arial"/>
            <w:bCs/>
          </w:rPr>
          <w:t xml:space="preserve">SGA/FGR </w:t>
        </w:r>
        <w:r w:rsidR="001F2D1F" w:rsidRPr="006261E7">
          <w:rPr>
            <w:rStyle w:val="Hyperlink"/>
            <w:rFonts w:ascii="Arial" w:hAnsi="Arial" w:cs="Arial"/>
            <w:bCs/>
          </w:rPr>
          <w:t>G</w:t>
        </w:r>
        <w:r w:rsidR="000857C8" w:rsidRPr="006261E7">
          <w:rPr>
            <w:rStyle w:val="Hyperlink"/>
            <w:rFonts w:ascii="Arial" w:hAnsi="Arial" w:cs="Arial"/>
            <w:bCs/>
          </w:rPr>
          <w:t>uideline</w:t>
        </w:r>
      </w:hyperlink>
      <w:r w:rsidR="000857C8">
        <w:rPr>
          <w:rFonts w:ascii="Arial" w:hAnsi="Arial" w:cs="Arial"/>
          <w:b/>
          <w:bCs/>
        </w:rPr>
        <w:t xml:space="preserve"> </w:t>
      </w:r>
      <w:r w:rsidR="000857C8" w:rsidRPr="00335C5C">
        <w:rPr>
          <w:rFonts w:ascii="Arial" w:hAnsi="Arial" w:cs="Arial"/>
        </w:rPr>
        <w:t>for more detail</w:t>
      </w:r>
      <w:r w:rsidR="000857C8">
        <w:rPr>
          <w:lang w:eastAsia="en-NZ"/>
        </w:rPr>
        <w:t>)</w:t>
      </w:r>
    </w:p>
    <w:p w14:paraId="73D76330" w14:textId="77777777" w:rsidR="007A30A5" w:rsidRDefault="007A30A5" w:rsidP="00AB7C4E">
      <w:pPr>
        <w:rPr>
          <w:lang w:eastAsia="en-NZ"/>
        </w:rPr>
      </w:pPr>
    </w:p>
    <w:p w14:paraId="2905292B" w14:textId="77777777" w:rsidR="004660C4" w:rsidRDefault="004660C4" w:rsidP="00AB7C4E">
      <w:pPr>
        <w:rPr>
          <w:lang w:eastAsia="en-NZ"/>
        </w:rPr>
      </w:pPr>
      <w:r w:rsidRPr="00E20390">
        <w:rPr>
          <w:b/>
          <w:lang w:eastAsia="en-NZ"/>
        </w:rPr>
        <w:t>Note:</w:t>
      </w:r>
      <w:r>
        <w:rPr>
          <w:lang w:eastAsia="en-NZ"/>
        </w:rPr>
        <w:t xml:space="preserve"> In the absence of any clinical indications, routine post-date scanning is not currently recommended.</w:t>
      </w:r>
    </w:p>
    <w:p w14:paraId="46090C7F" w14:textId="77777777" w:rsidR="00AB7C4E" w:rsidRPr="009C452F" w:rsidRDefault="00AB7C4E" w:rsidP="00AB7C4E">
      <w:pPr>
        <w:rPr>
          <w:lang w:eastAsia="en-NZ"/>
        </w:rPr>
      </w:pPr>
    </w:p>
    <w:p w14:paraId="64312E9D" w14:textId="77777777" w:rsidR="004660C4" w:rsidRPr="009C452F" w:rsidRDefault="004660C4" w:rsidP="00AB7C4E">
      <w:pPr>
        <w:pStyle w:val="Heading3"/>
        <w:rPr>
          <w:lang w:eastAsia="en-NZ"/>
        </w:rPr>
      </w:pPr>
      <w:bookmarkStart w:id="190" w:name="_Toc533056854"/>
      <w:r w:rsidRPr="009C452F">
        <w:rPr>
          <w:lang w:eastAsia="en-NZ"/>
        </w:rPr>
        <w:t xml:space="preserve">Required clinical </w:t>
      </w:r>
      <w:proofErr w:type="gramStart"/>
      <w:r w:rsidRPr="009C452F">
        <w:rPr>
          <w:lang w:eastAsia="en-NZ"/>
        </w:rPr>
        <w:t>details</w:t>
      </w:r>
      <w:bookmarkEnd w:id="190"/>
      <w:proofErr w:type="gramEnd"/>
    </w:p>
    <w:p w14:paraId="4DD62C01" w14:textId="1FD32527" w:rsidR="004660C4" w:rsidRPr="009C452F" w:rsidRDefault="004660C4" w:rsidP="00AB7C4E">
      <w:pPr>
        <w:pStyle w:val="Bullet"/>
        <w:keepNext/>
        <w:rPr>
          <w:lang w:eastAsia="en-NZ"/>
        </w:rPr>
      </w:pPr>
      <w:r w:rsidRPr="009C452F">
        <w:rPr>
          <w:lang w:eastAsia="en-NZ"/>
        </w:rPr>
        <w:t>Reason for scan/symptoms, as per section 88 indication</w:t>
      </w:r>
    </w:p>
    <w:p w14:paraId="2C62FC94" w14:textId="0245045E" w:rsidR="004660C4" w:rsidRPr="009C452F" w:rsidRDefault="004660C4" w:rsidP="00AB7C4E">
      <w:pPr>
        <w:pStyle w:val="Bullet"/>
        <w:rPr>
          <w:lang w:eastAsia="en-NZ"/>
        </w:rPr>
      </w:pPr>
      <w:r w:rsidRPr="009C452F">
        <w:rPr>
          <w:lang w:eastAsia="en-NZ"/>
        </w:rPr>
        <w:t>EDD based on earliest scan, if available</w:t>
      </w:r>
    </w:p>
    <w:p w14:paraId="6C8087EA" w14:textId="2CC52A4B" w:rsidR="004660C4" w:rsidRPr="009C452F" w:rsidRDefault="004660C4" w:rsidP="00AB7C4E">
      <w:pPr>
        <w:pStyle w:val="Bullet"/>
        <w:rPr>
          <w:lang w:eastAsia="en-NZ"/>
        </w:rPr>
      </w:pPr>
      <w:r w:rsidRPr="009C452F">
        <w:rPr>
          <w:lang w:eastAsia="en-NZ"/>
        </w:rPr>
        <w:t>Relevant history</w:t>
      </w:r>
    </w:p>
    <w:p w14:paraId="19EB0728" w14:textId="4BAFC553" w:rsidR="004660C4" w:rsidRDefault="004660C4" w:rsidP="00AB7C4E">
      <w:pPr>
        <w:pStyle w:val="Bullet"/>
        <w:rPr>
          <w:lang w:eastAsia="en-NZ"/>
        </w:rPr>
      </w:pPr>
      <w:r w:rsidRPr="009C452F">
        <w:rPr>
          <w:lang w:eastAsia="en-NZ"/>
        </w:rPr>
        <w:t>Previous caesarean section</w:t>
      </w:r>
      <w:r>
        <w:rPr>
          <w:lang w:eastAsia="en-NZ"/>
        </w:rPr>
        <w:t>(s)</w:t>
      </w:r>
      <w:r w:rsidR="000E1362">
        <w:rPr>
          <w:lang w:eastAsia="en-NZ"/>
        </w:rPr>
        <w:t>.</w:t>
      </w:r>
    </w:p>
    <w:p w14:paraId="687E59C7" w14:textId="77777777" w:rsidR="00AB7C4E" w:rsidRPr="009C452F" w:rsidRDefault="00AB7C4E" w:rsidP="00AB7C4E">
      <w:pPr>
        <w:rPr>
          <w:lang w:eastAsia="en-NZ"/>
        </w:rPr>
      </w:pPr>
    </w:p>
    <w:p w14:paraId="524715BD" w14:textId="77777777" w:rsidR="004660C4" w:rsidRPr="009C452F" w:rsidRDefault="004660C4" w:rsidP="00AB7C4E">
      <w:pPr>
        <w:pStyle w:val="Heading3"/>
      </w:pPr>
      <w:bookmarkStart w:id="191" w:name="ThirdTrimesterUSExam"/>
      <w:r w:rsidRPr="009C452F">
        <w:rPr>
          <w:lang w:eastAsia="en-NZ"/>
        </w:rPr>
        <w:t>Third</w:t>
      </w:r>
      <w:r>
        <w:rPr>
          <w:lang w:eastAsia="en-NZ"/>
        </w:rPr>
        <w:t>-</w:t>
      </w:r>
      <w:r w:rsidRPr="009C452F">
        <w:rPr>
          <w:lang w:eastAsia="en-NZ"/>
        </w:rPr>
        <w:t xml:space="preserve">trimester </w:t>
      </w:r>
      <w:bookmarkStart w:id="192" w:name="_Toc533056855"/>
      <w:r>
        <w:rPr>
          <w:lang w:eastAsia="en-NZ"/>
        </w:rPr>
        <w:t>ultrasound examination</w:t>
      </w:r>
      <w:bookmarkEnd w:id="192"/>
    </w:p>
    <w:bookmarkEnd w:id="191"/>
    <w:p w14:paraId="0C19C376" w14:textId="77777777" w:rsidR="004660C4" w:rsidRDefault="004660C4" w:rsidP="00AB7C4E">
      <w:pPr>
        <w:pStyle w:val="Heading4"/>
        <w:rPr>
          <w:lang w:eastAsia="en-NZ"/>
        </w:rPr>
      </w:pPr>
      <w:proofErr w:type="spellStart"/>
      <w:r w:rsidRPr="009C452F">
        <w:rPr>
          <w:lang w:eastAsia="en-NZ"/>
        </w:rPr>
        <w:t>Fetal</w:t>
      </w:r>
      <w:proofErr w:type="spellEnd"/>
      <w:r w:rsidRPr="009C452F">
        <w:rPr>
          <w:lang w:eastAsia="en-NZ"/>
        </w:rPr>
        <w:t xml:space="preserve"> biometry</w:t>
      </w:r>
    </w:p>
    <w:p w14:paraId="70188BEB" w14:textId="77777777" w:rsidR="00396949" w:rsidRPr="00396949" w:rsidRDefault="00396949" w:rsidP="00396949">
      <w:pPr>
        <w:rPr>
          <w:lang w:eastAsia="en-NZ"/>
        </w:rPr>
      </w:pPr>
    </w:p>
    <w:p w14:paraId="536C4A80" w14:textId="625047DA" w:rsidR="004660C4" w:rsidRPr="009C452F" w:rsidRDefault="00CD2A0D" w:rsidP="00AB7C4E">
      <w:pPr>
        <w:rPr>
          <w:lang w:eastAsia="en-NZ"/>
        </w:rPr>
      </w:pPr>
      <w:r>
        <w:rPr>
          <w:lang w:eastAsia="en-NZ"/>
        </w:rPr>
        <w:t xml:space="preserve">Assess and report the following using </w:t>
      </w:r>
      <w:r w:rsidR="004660C4" w:rsidRPr="009C452F">
        <w:rPr>
          <w:lang w:eastAsia="en-NZ"/>
        </w:rPr>
        <w:t xml:space="preserve">ASUM </w:t>
      </w:r>
      <w:r w:rsidR="00526036">
        <w:rPr>
          <w:lang w:eastAsia="en-NZ"/>
        </w:rPr>
        <w:t xml:space="preserve">for </w:t>
      </w:r>
      <w:proofErr w:type="spellStart"/>
      <w:r w:rsidR="00526036">
        <w:rPr>
          <w:lang w:eastAsia="en-NZ"/>
        </w:rPr>
        <w:t>fetal</w:t>
      </w:r>
      <w:proofErr w:type="spellEnd"/>
      <w:r w:rsidR="00526036">
        <w:rPr>
          <w:lang w:eastAsia="en-NZ"/>
        </w:rPr>
        <w:t xml:space="preserve"> </w:t>
      </w:r>
      <w:proofErr w:type="gramStart"/>
      <w:r w:rsidR="00526036">
        <w:rPr>
          <w:lang w:eastAsia="en-NZ"/>
        </w:rPr>
        <w:t>biometry</w:t>
      </w:r>
      <w:proofErr w:type="gramEnd"/>
    </w:p>
    <w:p w14:paraId="7C72F906" w14:textId="77777777" w:rsidR="004660C4" w:rsidRPr="009C452F" w:rsidRDefault="004660C4" w:rsidP="00AB7C4E">
      <w:pPr>
        <w:pStyle w:val="Bullet"/>
        <w:rPr>
          <w:lang w:eastAsia="en-NZ"/>
        </w:rPr>
      </w:pPr>
      <w:r w:rsidRPr="009C452F">
        <w:rPr>
          <w:lang w:eastAsia="en-NZ"/>
        </w:rPr>
        <w:t>BPD</w:t>
      </w:r>
    </w:p>
    <w:p w14:paraId="61C843ED" w14:textId="77777777" w:rsidR="004660C4" w:rsidRDefault="004660C4" w:rsidP="00AB7C4E">
      <w:pPr>
        <w:pStyle w:val="Bullet"/>
        <w:rPr>
          <w:lang w:eastAsia="en-NZ"/>
        </w:rPr>
      </w:pPr>
      <w:r w:rsidRPr="009C452F">
        <w:rPr>
          <w:lang w:eastAsia="en-NZ"/>
        </w:rPr>
        <w:t>HC</w:t>
      </w:r>
    </w:p>
    <w:p w14:paraId="5AE2D8E7" w14:textId="77777777" w:rsidR="004660C4" w:rsidRPr="009C452F" w:rsidRDefault="004660C4" w:rsidP="00AB7C4E">
      <w:pPr>
        <w:pStyle w:val="Bullet"/>
        <w:rPr>
          <w:lang w:eastAsia="en-NZ"/>
        </w:rPr>
      </w:pPr>
      <w:r w:rsidRPr="009C452F">
        <w:rPr>
          <w:lang w:eastAsia="en-NZ"/>
        </w:rPr>
        <w:t>AC</w:t>
      </w:r>
    </w:p>
    <w:p w14:paraId="4BA7EEC8" w14:textId="77777777" w:rsidR="004660C4" w:rsidRPr="009C452F" w:rsidRDefault="004660C4" w:rsidP="00AB7C4E">
      <w:pPr>
        <w:pStyle w:val="Bullet"/>
        <w:rPr>
          <w:lang w:eastAsia="en-NZ"/>
        </w:rPr>
      </w:pPr>
      <w:r w:rsidRPr="009C452F">
        <w:rPr>
          <w:lang w:eastAsia="en-NZ"/>
        </w:rPr>
        <w:t>FL</w:t>
      </w:r>
    </w:p>
    <w:p w14:paraId="048058D5" w14:textId="2B4F6054" w:rsidR="004660C4" w:rsidRDefault="004660C4" w:rsidP="00AB7C4E">
      <w:pPr>
        <w:pStyle w:val="Bullet"/>
        <w:rPr>
          <w:lang w:eastAsia="en-NZ"/>
        </w:rPr>
      </w:pPr>
      <w:r>
        <w:rPr>
          <w:lang w:eastAsia="en-NZ"/>
        </w:rPr>
        <w:t>E</w:t>
      </w:r>
      <w:r w:rsidRPr="009C452F">
        <w:rPr>
          <w:lang w:eastAsia="en-NZ"/>
        </w:rPr>
        <w:t xml:space="preserve">stimated </w:t>
      </w:r>
      <w:proofErr w:type="spellStart"/>
      <w:r w:rsidRPr="009C452F">
        <w:rPr>
          <w:lang w:eastAsia="en-NZ"/>
        </w:rPr>
        <w:t>fetal</w:t>
      </w:r>
      <w:proofErr w:type="spellEnd"/>
      <w:r w:rsidRPr="009C452F">
        <w:rPr>
          <w:lang w:eastAsia="en-NZ"/>
        </w:rPr>
        <w:t xml:space="preserve"> weight (EFW)</w:t>
      </w:r>
      <w:r w:rsidR="00526036">
        <w:rPr>
          <w:lang w:eastAsia="en-NZ"/>
        </w:rPr>
        <w:t xml:space="preserve"> </w:t>
      </w:r>
      <w:r w:rsidR="00B90EFA">
        <w:rPr>
          <w:lang w:eastAsia="en-NZ"/>
        </w:rPr>
        <w:t xml:space="preserve">– report </w:t>
      </w:r>
      <w:r w:rsidR="00526036">
        <w:rPr>
          <w:lang w:eastAsia="en-NZ"/>
        </w:rPr>
        <w:t xml:space="preserve">in grams </w:t>
      </w:r>
      <w:r w:rsidRPr="009C452F">
        <w:rPr>
          <w:lang w:eastAsia="en-NZ"/>
        </w:rPr>
        <w:t>(Hadlock</w:t>
      </w:r>
      <w:r w:rsidR="00EA152A">
        <w:rPr>
          <w:lang w:eastAsia="en-NZ"/>
        </w:rPr>
        <w:t xml:space="preserve"> 3 or 4</w:t>
      </w:r>
      <w:r w:rsidRPr="009C452F">
        <w:rPr>
          <w:lang w:eastAsia="en-NZ"/>
        </w:rPr>
        <w:t>) or Shepard (AC and FL) if accurate head measurements cannot be obtained.</w:t>
      </w:r>
      <w:r w:rsidR="00190771">
        <w:rPr>
          <w:lang w:eastAsia="en-NZ"/>
        </w:rPr>
        <w:t xml:space="preserve"> If possible, report </w:t>
      </w:r>
      <w:r w:rsidR="00DE7368">
        <w:rPr>
          <w:lang w:eastAsia="en-NZ"/>
        </w:rPr>
        <w:t xml:space="preserve">a </w:t>
      </w:r>
      <w:r w:rsidR="00190771">
        <w:rPr>
          <w:lang w:eastAsia="en-NZ"/>
        </w:rPr>
        <w:t xml:space="preserve">customised </w:t>
      </w:r>
      <w:proofErr w:type="gramStart"/>
      <w:r w:rsidR="00190771">
        <w:rPr>
          <w:lang w:eastAsia="en-NZ"/>
        </w:rPr>
        <w:t>EFW</w:t>
      </w:r>
      <w:proofErr w:type="gramEnd"/>
      <w:r w:rsidR="00190771">
        <w:rPr>
          <w:lang w:eastAsia="en-NZ"/>
        </w:rPr>
        <w:t xml:space="preserve"> </w:t>
      </w:r>
    </w:p>
    <w:p w14:paraId="57036D0E" w14:textId="581AA55F" w:rsidR="001D4D34" w:rsidRDefault="001D4D34" w:rsidP="005863F4">
      <w:pPr>
        <w:pStyle w:val="Bullet"/>
        <w:numPr>
          <w:ilvl w:val="0"/>
          <w:numId w:val="0"/>
        </w:numPr>
        <w:rPr>
          <w:lang w:eastAsia="en-NZ"/>
        </w:rPr>
      </w:pPr>
    </w:p>
    <w:p w14:paraId="58402BE5" w14:textId="78174116" w:rsidR="001D4D34" w:rsidRDefault="001D4D34" w:rsidP="001D4D34">
      <w:pPr>
        <w:rPr>
          <w:lang w:eastAsia="en-NZ"/>
        </w:rPr>
      </w:pPr>
      <w:r w:rsidRPr="009C452F">
        <w:rPr>
          <w:lang w:eastAsia="en-NZ"/>
        </w:rPr>
        <w:t>The minimum interval between</w:t>
      </w:r>
      <w:r>
        <w:rPr>
          <w:lang w:eastAsia="en-NZ"/>
        </w:rPr>
        <w:t xml:space="preserve"> growth</w:t>
      </w:r>
      <w:r w:rsidRPr="009C452F">
        <w:rPr>
          <w:lang w:eastAsia="en-NZ"/>
        </w:rPr>
        <w:t xml:space="preserve"> scans is 14 days.</w:t>
      </w:r>
    </w:p>
    <w:p w14:paraId="30E0E06F" w14:textId="77777777" w:rsidR="001D4D34" w:rsidRPr="009C452F" w:rsidRDefault="001D4D34" w:rsidP="001D4D34">
      <w:pPr>
        <w:pStyle w:val="Bullet"/>
        <w:rPr>
          <w:lang w:eastAsia="en-NZ"/>
        </w:rPr>
      </w:pPr>
      <w:proofErr w:type="spellStart"/>
      <w:r w:rsidRPr="009C452F">
        <w:rPr>
          <w:lang w:eastAsia="en-NZ"/>
        </w:rPr>
        <w:t>Fetal</w:t>
      </w:r>
      <w:proofErr w:type="spellEnd"/>
      <w:r w:rsidRPr="009C452F">
        <w:rPr>
          <w:lang w:eastAsia="en-NZ"/>
        </w:rPr>
        <w:t xml:space="preserve"> number</w:t>
      </w:r>
    </w:p>
    <w:p w14:paraId="3E0EDFE9" w14:textId="77777777" w:rsidR="001D4D34" w:rsidRPr="009C452F" w:rsidRDefault="001D4D34" w:rsidP="001D4D34">
      <w:pPr>
        <w:pStyle w:val="Bullet"/>
        <w:rPr>
          <w:lang w:eastAsia="en-NZ"/>
        </w:rPr>
      </w:pPr>
      <w:proofErr w:type="spellStart"/>
      <w:r w:rsidRPr="009C452F">
        <w:rPr>
          <w:lang w:eastAsia="en-NZ"/>
        </w:rPr>
        <w:t>Fetal</w:t>
      </w:r>
      <w:proofErr w:type="spellEnd"/>
      <w:r w:rsidRPr="009C452F">
        <w:rPr>
          <w:lang w:eastAsia="en-NZ"/>
        </w:rPr>
        <w:t xml:space="preserve"> lie and position</w:t>
      </w:r>
    </w:p>
    <w:p w14:paraId="5BB0C276" w14:textId="77777777" w:rsidR="001D4D34" w:rsidRPr="009C452F" w:rsidRDefault="001D4D34" w:rsidP="001D4D34">
      <w:pPr>
        <w:pStyle w:val="Bullet"/>
        <w:rPr>
          <w:lang w:eastAsia="en-NZ"/>
        </w:rPr>
      </w:pPr>
      <w:proofErr w:type="spellStart"/>
      <w:r w:rsidRPr="009C452F">
        <w:rPr>
          <w:lang w:eastAsia="en-NZ"/>
        </w:rPr>
        <w:t>Fetal</w:t>
      </w:r>
      <w:proofErr w:type="spellEnd"/>
      <w:r w:rsidRPr="009C452F">
        <w:rPr>
          <w:lang w:eastAsia="en-NZ"/>
        </w:rPr>
        <w:t xml:space="preserve"> cardiac activity</w:t>
      </w:r>
    </w:p>
    <w:p w14:paraId="27211A63" w14:textId="77777777" w:rsidR="001D4D34" w:rsidRPr="009C452F" w:rsidRDefault="001D4D34" w:rsidP="001D4D34">
      <w:pPr>
        <w:pStyle w:val="Bullet"/>
        <w:rPr>
          <w:lang w:eastAsia="en-NZ"/>
        </w:rPr>
      </w:pPr>
      <w:r w:rsidRPr="009C452F">
        <w:rPr>
          <w:lang w:eastAsia="en-NZ"/>
        </w:rPr>
        <w:t>Gestational age</w:t>
      </w:r>
    </w:p>
    <w:p w14:paraId="3BFE028F" w14:textId="77777777" w:rsidR="001D4D34" w:rsidRPr="009C452F" w:rsidRDefault="00000000" w:rsidP="001D4D34">
      <w:pPr>
        <w:pStyle w:val="Bullet"/>
        <w:rPr>
          <w:lang w:eastAsia="en-NZ"/>
        </w:rPr>
      </w:pPr>
      <w:hyperlink w:anchor="Placenta" w:tgtFrame="_self" w:history="1">
        <w:r w:rsidR="001D4D34" w:rsidRPr="00471EBF">
          <w:rPr>
            <w:rStyle w:val="Hyperlink"/>
          </w:rPr>
          <w:t>Placenta</w:t>
        </w:r>
      </w:hyperlink>
      <w:r w:rsidR="001D4D34" w:rsidRPr="009C452F">
        <w:rPr>
          <w:lang w:eastAsia="en-NZ"/>
        </w:rPr>
        <w:t xml:space="preserve"> (see above) – location in relation to the </w:t>
      </w:r>
      <w:proofErr w:type="gramStart"/>
      <w:r w:rsidR="001D4D34" w:rsidRPr="009C452F">
        <w:rPr>
          <w:lang w:eastAsia="en-NZ"/>
        </w:rPr>
        <w:t>cervix</w:t>
      </w:r>
      <w:proofErr w:type="gramEnd"/>
    </w:p>
    <w:p w14:paraId="1AB50370" w14:textId="77777777" w:rsidR="001D4D34" w:rsidRPr="009C452F" w:rsidRDefault="00000000" w:rsidP="001D4D34">
      <w:pPr>
        <w:pStyle w:val="Dash"/>
        <w:rPr>
          <w:lang w:eastAsia="en-NZ"/>
        </w:rPr>
      </w:pPr>
      <w:hyperlink w:anchor="PlacentaAccreta" w:tgtFrame="_self" w:history="1">
        <w:r w:rsidR="001D4D34" w:rsidRPr="00471EBF">
          <w:rPr>
            <w:rStyle w:val="Hyperlink"/>
          </w:rPr>
          <w:t>Placenta accreta</w:t>
        </w:r>
        <w:r w:rsidR="001D4D34" w:rsidRPr="009C452F">
          <w:rPr>
            <w:color w:val="0000FF"/>
            <w:lang w:eastAsia="en-NZ"/>
          </w:rPr>
          <w:t>:</w:t>
        </w:r>
      </w:hyperlink>
      <w:r w:rsidR="001D4D34" w:rsidRPr="009C452F">
        <w:rPr>
          <w:lang w:eastAsia="en-NZ"/>
        </w:rPr>
        <w:t xml:space="preserve"> where there is anterior placenta previa and previous caesarean section, the overlying myometrium should be carefully assessed using high resolution TA and TV scanning</w:t>
      </w:r>
      <w:r w:rsidR="001D4D34">
        <w:rPr>
          <w:lang w:eastAsia="en-NZ"/>
        </w:rPr>
        <w:t xml:space="preserve"> </w:t>
      </w:r>
      <w:r w:rsidR="001D4D34" w:rsidRPr="009C452F">
        <w:rPr>
          <w:lang w:eastAsia="en-NZ"/>
        </w:rPr>
        <w:t xml:space="preserve">with some fluid within </w:t>
      </w:r>
      <w:proofErr w:type="gramStart"/>
      <w:r w:rsidR="001D4D34" w:rsidRPr="009C452F">
        <w:rPr>
          <w:lang w:eastAsia="en-NZ"/>
        </w:rPr>
        <w:t>bladder</w:t>
      </w:r>
      <w:proofErr w:type="gramEnd"/>
    </w:p>
    <w:p w14:paraId="2D51B136" w14:textId="77777777" w:rsidR="001D4D34" w:rsidRPr="00471EBF" w:rsidRDefault="001D4D34" w:rsidP="001D4D34">
      <w:pPr>
        <w:pStyle w:val="Bullet"/>
        <w:keepNext/>
      </w:pPr>
      <w:r w:rsidRPr="009C452F">
        <w:rPr>
          <w:lang w:eastAsia="en-NZ"/>
        </w:rPr>
        <w:fldChar w:fldCharType="begin"/>
      </w:r>
      <w:r>
        <w:rPr>
          <w:lang w:eastAsia="en-NZ"/>
        </w:rPr>
        <w:instrText>HYPERLINK  \l "ThirdTrimesterAmnioticFluid" \t "_self"</w:instrText>
      </w:r>
      <w:r w:rsidRPr="009C452F">
        <w:rPr>
          <w:lang w:eastAsia="en-NZ"/>
        </w:rPr>
      </w:r>
      <w:r w:rsidRPr="009C452F">
        <w:rPr>
          <w:lang w:eastAsia="en-NZ"/>
        </w:rPr>
        <w:fldChar w:fldCharType="separate"/>
      </w:r>
      <w:r w:rsidRPr="00471EBF">
        <w:rPr>
          <w:rStyle w:val="Hyperlink"/>
        </w:rPr>
        <w:t>Amniotic fluid</w:t>
      </w:r>
      <w:r w:rsidRPr="00471EBF">
        <w:t xml:space="preserve"> (see below)</w:t>
      </w:r>
    </w:p>
    <w:p w14:paraId="32083012" w14:textId="77777777" w:rsidR="001D4D34" w:rsidRPr="009C452F" w:rsidRDefault="001D4D34" w:rsidP="001D4D34">
      <w:pPr>
        <w:pStyle w:val="Bullet"/>
        <w:keepNext/>
        <w:rPr>
          <w:lang w:eastAsia="en-NZ"/>
        </w:rPr>
      </w:pPr>
      <w:r w:rsidRPr="009C452F">
        <w:rPr>
          <w:color w:val="0000FF"/>
          <w:lang w:eastAsia="en-NZ"/>
        </w:rPr>
        <w:fldChar w:fldCharType="end"/>
      </w:r>
      <w:r w:rsidRPr="009C452F">
        <w:rPr>
          <w:lang w:eastAsia="en-NZ"/>
        </w:rPr>
        <w:t xml:space="preserve">Doppler (only if indicated, see </w:t>
      </w:r>
      <w:hyperlink w:anchor="Doppler" w:tgtFrame="_self" w:history="1">
        <w:r w:rsidRPr="00471EBF">
          <w:rPr>
            <w:rStyle w:val="Hyperlink"/>
          </w:rPr>
          <w:t>Doppler</w:t>
        </w:r>
      </w:hyperlink>
      <w:r w:rsidRPr="009C452F">
        <w:rPr>
          <w:lang w:eastAsia="en-NZ"/>
        </w:rPr>
        <w:t xml:space="preserve"> </w:t>
      </w:r>
      <w:r>
        <w:rPr>
          <w:lang w:eastAsia="en-NZ"/>
        </w:rPr>
        <w:t>chapter below</w:t>
      </w:r>
      <w:r w:rsidRPr="009C452F">
        <w:rPr>
          <w:lang w:eastAsia="en-NZ"/>
        </w:rPr>
        <w:t>)</w:t>
      </w:r>
    </w:p>
    <w:p w14:paraId="7F28F901" w14:textId="77777777" w:rsidR="001D4D34" w:rsidRPr="009C452F" w:rsidRDefault="001D4D34" w:rsidP="001D4D34">
      <w:pPr>
        <w:pStyle w:val="Bullet"/>
        <w:keepNext/>
        <w:rPr>
          <w:lang w:eastAsia="en-NZ"/>
        </w:rPr>
      </w:pPr>
      <w:r w:rsidRPr="009C452F">
        <w:rPr>
          <w:lang w:eastAsia="en-NZ"/>
        </w:rPr>
        <w:t>Maternal adnexa (only if indicated, see</w:t>
      </w:r>
      <w:hyperlink w:anchor="ThirdTrimesterAbdominalPain" w:tgtFrame="_self" w:history="1">
        <w:r w:rsidRPr="00471EBF">
          <w:t xml:space="preserve"> </w:t>
        </w:r>
        <w:r w:rsidRPr="00471EBF">
          <w:rPr>
            <w:rStyle w:val="Hyperlink"/>
          </w:rPr>
          <w:t>Abdominal pain</w:t>
        </w:r>
      </w:hyperlink>
      <w:r w:rsidRPr="009C452F">
        <w:rPr>
          <w:color w:val="0000FF"/>
          <w:lang w:eastAsia="en-NZ"/>
        </w:rPr>
        <w:t xml:space="preserve"> </w:t>
      </w:r>
      <w:r w:rsidRPr="009C452F">
        <w:rPr>
          <w:lang w:eastAsia="en-NZ"/>
        </w:rPr>
        <w:t>below)</w:t>
      </w:r>
    </w:p>
    <w:p w14:paraId="1B7B9F30" w14:textId="23B2B2C2" w:rsidR="001D4D34" w:rsidRDefault="001D4D34" w:rsidP="005323F3">
      <w:pPr>
        <w:pStyle w:val="Bullet"/>
        <w:rPr>
          <w:rFonts w:cs="Arial"/>
          <w:szCs w:val="24"/>
          <w:lang w:eastAsia="en-NZ"/>
        </w:rPr>
      </w:pPr>
      <w:r w:rsidRPr="009C452F">
        <w:rPr>
          <w:rFonts w:cs="Arial"/>
          <w:szCs w:val="24"/>
          <w:lang w:eastAsia="en-NZ"/>
        </w:rPr>
        <w:t xml:space="preserve">Limited </w:t>
      </w:r>
      <w:proofErr w:type="spellStart"/>
      <w:r w:rsidRPr="009C452F">
        <w:rPr>
          <w:rFonts w:cs="Arial"/>
          <w:szCs w:val="24"/>
          <w:lang w:eastAsia="en-NZ"/>
        </w:rPr>
        <w:t>fetal</w:t>
      </w:r>
      <w:proofErr w:type="spellEnd"/>
      <w:r w:rsidRPr="009C452F">
        <w:rPr>
          <w:rFonts w:cs="Arial"/>
          <w:szCs w:val="24"/>
          <w:lang w:eastAsia="en-NZ"/>
        </w:rPr>
        <w:t xml:space="preserve"> anatomy (see </w:t>
      </w:r>
      <w:hyperlink w:anchor="ThirdTrimesterFetalAnatomy" w:tgtFrame="_self" w:history="1">
        <w:proofErr w:type="spellStart"/>
        <w:r w:rsidRPr="00471EBF">
          <w:rPr>
            <w:rStyle w:val="Hyperlink"/>
          </w:rPr>
          <w:t>Fetal</w:t>
        </w:r>
        <w:proofErr w:type="spellEnd"/>
        <w:r w:rsidRPr="00471EBF">
          <w:rPr>
            <w:rStyle w:val="Hyperlink"/>
          </w:rPr>
          <w:t xml:space="preserve"> anatomy</w:t>
        </w:r>
      </w:hyperlink>
      <w:r w:rsidRPr="009C452F">
        <w:rPr>
          <w:rFonts w:cs="Arial"/>
          <w:color w:val="0000FF"/>
          <w:szCs w:val="24"/>
          <w:lang w:eastAsia="en-NZ"/>
        </w:rPr>
        <w:t xml:space="preserve"> </w:t>
      </w:r>
      <w:r w:rsidRPr="009C452F">
        <w:rPr>
          <w:rFonts w:cs="Arial"/>
          <w:szCs w:val="24"/>
          <w:lang w:eastAsia="en-NZ"/>
        </w:rPr>
        <w:t>below)</w:t>
      </w:r>
      <w:r>
        <w:rPr>
          <w:rFonts w:cs="Arial"/>
          <w:szCs w:val="24"/>
          <w:lang w:eastAsia="en-NZ"/>
        </w:rPr>
        <w:t>.</w:t>
      </w:r>
    </w:p>
    <w:p w14:paraId="19807BB8" w14:textId="5F322484" w:rsidR="005323F3" w:rsidRDefault="005323F3" w:rsidP="005323F3">
      <w:pPr>
        <w:pStyle w:val="Bullet"/>
        <w:numPr>
          <w:ilvl w:val="0"/>
          <w:numId w:val="0"/>
        </w:numPr>
        <w:ind w:left="284" w:hanging="284"/>
        <w:rPr>
          <w:rFonts w:cs="Arial"/>
          <w:szCs w:val="24"/>
          <w:lang w:eastAsia="en-NZ"/>
        </w:rPr>
      </w:pPr>
    </w:p>
    <w:p w14:paraId="44083A36" w14:textId="77777777" w:rsidR="005323F3" w:rsidRPr="00471EBF" w:rsidRDefault="005323F3" w:rsidP="005323F3">
      <w:pPr>
        <w:pStyle w:val="Heading4"/>
      </w:pPr>
      <w:r w:rsidRPr="009C452F">
        <w:rPr>
          <w:lang w:eastAsia="en-NZ"/>
        </w:rPr>
        <w:t>Amniotic fluid</w:t>
      </w:r>
    </w:p>
    <w:p w14:paraId="0AAE01BD" w14:textId="77777777" w:rsidR="005323F3" w:rsidRDefault="005323F3" w:rsidP="005323F3">
      <w:pPr>
        <w:pStyle w:val="Bullet"/>
        <w:rPr>
          <w:lang w:eastAsia="en-NZ"/>
        </w:rPr>
      </w:pPr>
      <w:r w:rsidRPr="009C452F">
        <w:rPr>
          <w:lang w:eastAsia="en-NZ"/>
        </w:rPr>
        <w:t xml:space="preserve">Measurement </w:t>
      </w:r>
      <w:r>
        <w:rPr>
          <w:lang w:eastAsia="en-NZ"/>
        </w:rPr>
        <w:t>to</w:t>
      </w:r>
      <w:r w:rsidRPr="009C452F">
        <w:rPr>
          <w:lang w:eastAsia="en-NZ"/>
        </w:rPr>
        <w:t xml:space="preserve"> include amniotic fluid index (AFI) </w:t>
      </w:r>
      <w:r>
        <w:rPr>
          <w:lang w:eastAsia="en-NZ"/>
        </w:rPr>
        <w:t>and</w:t>
      </w:r>
      <w:r w:rsidRPr="009C452F">
        <w:rPr>
          <w:lang w:eastAsia="en-NZ"/>
        </w:rPr>
        <w:t xml:space="preserve"> single deepest pocket.</w:t>
      </w:r>
    </w:p>
    <w:p w14:paraId="50855426" w14:textId="77777777" w:rsidR="005323F3" w:rsidRPr="009C452F" w:rsidRDefault="005323F3" w:rsidP="005323F3">
      <w:pPr>
        <w:pStyle w:val="Bullet"/>
        <w:rPr>
          <w:lang w:eastAsia="en-NZ"/>
        </w:rPr>
      </w:pPr>
      <w:r w:rsidRPr="009C452F">
        <w:rPr>
          <w:lang w:eastAsia="en-NZ"/>
        </w:rPr>
        <w:t>AFI varies with gestation (plot on a standardised chart).</w:t>
      </w:r>
    </w:p>
    <w:p w14:paraId="25FA2141" w14:textId="77777777" w:rsidR="005323F3" w:rsidRPr="009C452F" w:rsidRDefault="005323F3" w:rsidP="005323F3">
      <w:pPr>
        <w:pStyle w:val="Bullet"/>
        <w:rPr>
          <w:lang w:eastAsia="en-NZ"/>
        </w:rPr>
      </w:pPr>
      <w:r w:rsidRPr="009C452F">
        <w:rPr>
          <w:lang w:eastAsia="en-NZ"/>
        </w:rPr>
        <w:t>Normal deepest pocket is between 2 and 8 cm.</w:t>
      </w:r>
    </w:p>
    <w:p w14:paraId="07DA803A" w14:textId="77777777" w:rsidR="005323F3" w:rsidRDefault="005323F3" w:rsidP="005323F3">
      <w:pPr>
        <w:pStyle w:val="Bullet"/>
        <w:rPr>
          <w:lang w:eastAsia="en-NZ"/>
        </w:rPr>
      </w:pPr>
      <w:r w:rsidRPr="009C452F">
        <w:t xml:space="preserve">Polyhydramnios is defined as single deepest pocket of </w:t>
      </w:r>
      <w:r>
        <w:rPr>
          <w:lang w:eastAsia="en-NZ"/>
        </w:rPr>
        <w:t>≥</w:t>
      </w:r>
      <w:r w:rsidRPr="009C452F">
        <w:t>10 cm</w:t>
      </w:r>
      <w:r>
        <w:t xml:space="preserve"> and/or AFI </w:t>
      </w:r>
      <w:r>
        <w:rPr>
          <w:lang w:eastAsia="en-NZ"/>
        </w:rPr>
        <w:t>≥</w:t>
      </w:r>
      <w:r>
        <w:t>24 cm</w:t>
      </w:r>
      <w:r w:rsidRPr="009C452F">
        <w:t>.</w:t>
      </w:r>
    </w:p>
    <w:p w14:paraId="6475DABB" w14:textId="5C75DC44" w:rsidR="005323F3" w:rsidRDefault="005323F3" w:rsidP="005323F3">
      <w:pPr>
        <w:pStyle w:val="Bullet"/>
        <w:rPr>
          <w:lang w:eastAsia="en-NZ"/>
        </w:rPr>
      </w:pPr>
      <w:r>
        <w:t xml:space="preserve">Oligohydramnios is defined as single deepest pocket </w:t>
      </w:r>
      <w:r>
        <w:rPr>
          <w:lang w:eastAsia="en-NZ"/>
        </w:rPr>
        <w:t>&lt;</w:t>
      </w:r>
      <w:r>
        <w:t>2 cm.</w:t>
      </w:r>
    </w:p>
    <w:p w14:paraId="3ED94994" w14:textId="77777777" w:rsidR="005863F4" w:rsidRDefault="005863F4" w:rsidP="005863F4">
      <w:pPr>
        <w:pStyle w:val="Bullet"/>
        <w:numPr>
          <w:ilvl w:val="0"/>
          <w:numId w:val="0"/>
        </w:numPr>
        <w:ind w:left="284"/>
        <w:rPr>
          <w:lang w:eastAsia="en-NZ"/>
        </w:rPr>
      </w:pPr>
    </w:p>
    <w:p w14:paraId="68CEF9CA" w14:textId="77777777" w:rsidR="005323F3" w:rsidRPr="00DA0CF1" w:rsidRDefault="005323F3" w:rsidP="005323F3">
      <w:pPr>
        <w:pStyle w:val="Heading4"/>
      </w:pPr>
      <w:proofErr w:type="spellStart"/>
      <w:r w:rsidRPr="009C452F">
        <w:rPr>
          <w:lang w:eastAsia="en-NZ"/>
        </w:rPr>
        <w:t>Fetal</w:t>
      </w:r>
      <w:proofErr w:type="spellEnd"/>
      <w:r w:rsidRPr="009C452F">
        <w:rPr>
          <w:lang w:eastAsia="en-NZ"/>
        </w:rPr>
        <w:t xml:space="preserve"> anatomy</w:t>
      </w:r>
    </w:p>
    <w:p w14:paraId="6751B15E" w14:textId="77777777" w:rsidR="005323F3" w:rsidRPr="009C452F" w:rsidRDefault="005323F3" w:rsidP="005323F3">
      <w:pPr>
        <w:rPr>
          <w:lang w:eastAsia="en-NZ"/>
        </w:rPr>
      </w:pPr>
      <w:r w:rsidRPr="009C452F">
        <w:rPr>
          <w:lang w:eastAsia="en-NZ"/>
        </w:rPr>
        <w:t xml:space="preserve">This </w:t>
      </w:r>
      <w:r>
        <w:rPr>
          <w:lang w:eastAsia="en-NZ"/>
        </w:rPr>
        <w:t>assessment</w:t>
      </w:r>
      <w:r w:rsidRPr="009C452F">
        <w:rPr>
          <w:lang w:eastAsia="en-NZ"/>
        </w:rPr>
        <w:t xml:space="preserve"> is for uncomplicated scans performed after 20 weeks, assuming a previous normal anatomy scan.</w:t>
      </w:r>
    </w:p>
    <w:p w14:paraId="440E4E12" w14:textId="77777777" w:rsidR="005323F3" w:rsidRDefault="005323F3" w:rsidP="005323F3">
      <w:pPr>
        <w:rPr>
          <w:lang w:eastAsia="en-NZ"/>
        </w:rPr>
      </w:pPr>
    </w:p>
    <w:p w14:paraId="73D5EA18" w14:textId="77777777" w:rsidR="005323F3" w:rsidRPr="009C452F" w:rsidRDefault="005323F3" w:rsidP="005323F3">
      <w:pPr>
        <w:rPr>
          <w:lang w:eastAsia="en-NZ"/>
        </w:rPr>
      </w:pPr>
      <w:r w:rsidRPr="009C452F">
        <w:rPr>
          <w:lang w:eastAsia="en-NZ"/>
        </w:rPr>
        <w:t xml:space="preserve">For otherwise uncomplicated serial scans, </w:t>
      </w:r>
      <w:r>
        <w:rPr>
          <w:lang w:eastAsia="en-NZ"/>
        </w:rPr>
        <w:t xml:space="preserve">detailed </w:t>
      </w:r>
      <w:r w:rsidRPr="009C452F">
        <w:rPr>
          <w:lang w:eastAsia="en-NZ"/>
        </w:rPr>
        <w:t>assessment of anatomy is only necessary once in the third trimester.</w:t>
      </w:r>
    </w:p>
    <w:p w14:paraId="70828796" w14:textId="77777777" w:rsidR="005323F3" w:rsidRDefault="005323F3" w:rsidP="005323F3">
      <w:pPr>
        <w:rPr>
          <w:lang w:eastAsia="en-NZ"/>
        </w:rPr>
      </w:pPr>
    </w:p>
    <w:p w14:paraId="5A9882D9" w14:textId="77777777" w:rsidR="005323F3" w:rsidRPr="009C452F" w:rsidRDefault="005323F3" w:rsidP="005323F3">
      <w:pPr>
        <w:rPr>
          <w:lang w:eastAsia="en-NZ"/>
        </w:rPr>
      </w:pPr>
      <w:r w:rsidRPr="009C452F">
        <w:rPr>
          <w:lang w:eastAsia="en-NZ"/>
        </w:rPr>
        <w:t>For the first scan in the third trimester, image:</w:t>
      </w:r>
    </w:p>
    <w:p w14:paraId="27E09454" w14:textId="77777777" w:rsidR="005323F3" w:rsidRPr="009C452F" w:rsidRDefault="005323F3" w:rsidP="005323F3">
      <w:pPr>
        <w:pStyle w:val="Bullet"/>
        <w:rPr>
          <w:lang w:eastAsia="en-NZ"/>
        </w:rPr>
      </w:pPr>
      <w:r w:rsidRPr="009C452F">
        <w:rPr>
          <w:lang w:eastAsia="en-NZ"/>
        </w:rPr>
        <w:t>ventricle / choroid plexus – measure if abnormal</w:t>
      </w:r>
    </w:p>
    <w:p w14:paraId="6DA717A8" w14:textId="77777777" w:rsidR="005323F3" w:rsidRPr="009C452F" w:rsidRDefault="005323F3" w:rsidP="005323F3">
      <w:pPr>
        <w:pStyle w:val="Bullet"/>
        <w:rPr>
          <w:lang w:eastAsia="en-NZ"/>
        </w:rPr>
      </w:pPr>
      <w:r w:rsidRPr="009C452F">
        <w:rPr>
          <w:lang w:eastAsia="en-NZ"/>
        </w:rPr>
        <w:t>4Ch heart, including IVS (+ colour)</w:t>
      </w:r>
    </w:p>
    <w:p w14:paraId="3E436A43" w14:textId="77777777" w:rsidR="005323F3" w:rsidRPr="009C452F" w:rsidRDefault="005323F3" w:rsidP="005323F3">
      <w:pPr>
        <w:pStyle w:val="Bullet"/>
        <w:rPr>
          <w:lang w:eastAsia="en-NZ"/>
        </w:rPr>
      </w:pPr>
      <w:r w:rsidRPr="009C452F">
        <w:rPr>
          <w:lang w:eastAsia="en-NZ"/>
        </w:rPr>
        <w:t xml:space="preserve">3VT </w:t>
      </w:r>
      <w:r>
        <w:rPr>
          <w:lang w:eastAsia="en-NZ"/>
        </w:rPr>
        <w:t xml:space="preserve">/ arrow </w:t>
      </w:r>
      <w:r w:rsidRPr="009C452F">
        <w:rPr>
          <w:lang w:eastAsia="en-NZ"/>
        </w:rPr>
        <w:t>view (+ colour)</w:t>
      </w:r>
    </w:p>
    <w:p w14:paraId="3B506B46" w14:textId="77777777" w:rsidR="005323F3" w:rsidRPr="009C452F" w:rsidRDefault="005323F3" w:rsidP="005323F3">
      <w:pPr>
        <w:pStyle w:val="Bullet"/>
        <w:rPr>
          <w:lang w:eastAsia="en-NZ"/>
        </w:rPr>
      </w:pPr>
      <w:r w:rsidRPr="009C452F">
        <w:rPr>
          <w:lang w:eastAsia="en-NZ"/>
        </w:rPr>
        <w:t>both kidneys (measure AP pelvis in trans if dilated)</w:t>
      </w:r>
    </w:p>
    <w:p w14:paraId="17303B97" w14:textId="77777777" w:rsidR="005323F3" w:rsidRPr="009C452F" w:rsidRDefault="005323F3" w:rsidP="005323F3">
      <w:pPr>
        <w:pStyle w:val="Bullet"/>
        <w:rPr>
          <w:lang w:eastAsia="en-NZ"/>
        </w:rPr>
      </w:pPr>
      <w:r w:rsidRPr="009C452F">
        <w:rPr>
          <w:lang w:eastAsia="en-NZ"/>
        </w:rPr>
        <w:t>bladder</w:t>
      </w:r>
    </w:p>
    <w:p w14:paraId="306ADD8F" w14:textId="77777777" w:rsidR="005323F3" w:rsidRPr="009C452F" w:rsidRDefault="005323F3" w:rsidP="005323F3">
      <w:pPr>
        <w:pStyle w:val="Bullet"/>
        <w:rPr>
          <w:lang w:eastAsia="en-NZ"/>
        </w:rPr>
      </w:pPr>
      <w:r w:rsidRPr="009C452F">
        <w:rPr>
          <w:lang w:eastAsia="en-NZ"/>
        </w:rPr>
        <w:t>stomach</w:t>
      </w:r>
    </w:p>
    <w:p w14:paraId="0EC2784A" w14:textId="77777777" w:rsidR="005323F3" w:rsidRDefault="005323F3" w:rsidP="005323F3">
      <w:pPr>
        <w:pStyle w:val="Bullet"/>
        <w:rPr>
          <w:lang w:eastAsia="en-NZ"/>
        </w:rPr>
      </w:pPr>
      <w:r w:rsidRPr="009C452F">
        <w:rPr>
          <w:lang w:eastAsia="en-NZ"/>
        </w:rPr>
        <w:t>lips/nose</w:t>
      </w:r>
      <w:r>
        <w:rPr>
          <w:lang w:eastAsia="en-NZ"/>
        </w:rPr>
        <w:t>.</w:t>
      </w:r>
    </w:p>
    <w:p w14:paraId="11CD13BB" w14:textId="77777777" w:rsidR="005323F3" w:rsidRPr="005323F3" w:rsidRDefault="005323F3" w:rsidP="00335C5C">
      <w:pPr>
        <w:pStyle w:val="Bullet"/>
        <w:numPr>
          <w:ilvl w:val="0"/>
          <w:numId w:val="0"/>
        </w:numPr>
        <w:ind w:left="284"/>
        <w:rPr>
          <w:rFonts w:cs="Arial"/>
          <w:szCs w:val="24"/>
          <w:lang w:eastAsia="en-NZ"/>
        </w:rPr>
      </w:pPr>
    </w:p>
    <w:p w14:paraId="02DCD5BC" w14:textId="26D926EA" w:rsidR="00E7692E" w:rsidRDefault="00AB0E5E" w:rsidP="00443ABB">
      <w:pPr>
        <w:pStyle w:val="Heading3"/>
        <w:numPr>
          <w:ilvl w:val="0"/>
          <w:numId w:val="0"/>
        </w:numPr>
        <w:rPr>
          <w:lang w:eastAsia="en-NZ"/>
        </w:rPr>
      </w:pPr>
      <w:bookmarkStart w:id="193" w:name="_Antenatal_diagnosis_of"/>
      <w:bookmarkEnd w:id="193"/>
      <w:r>
        <w:rPr>
          <w:lang w:eastAsia="en-NZ"/>
        </w:rPr>
        <w:t xml:space="preserve">Antenatal </w:t>
      </w:r>
      <w:r w:rsidR="001D4D34">
        <w:rPr>
          <w:lang w:eastAsia="en-NZ"/>
        </w:rPr>
        <w:t>d</w:t>
      </w:r>
      <w:r>
        <w:rPr>
          <w:lang w:eastAsia="en-NZ"/>
        </w:rPr>
        <w:t>iagnosis of SGA and FGR</w:t>
      </w:r>
    </w:p>
    <w:p w14:paraId="396C9747" w14:textId="77777777" w:rsidR="002368CB" w:rsidRPr="002368CB" w:rsidRDefault="002368CB" w:rsidP="002368CB">
      <w:pPr>
        <w:rPr>
          <w:lang w:eastAsia="en-NZ"/>
        </w:rPr>
      </w:pPr>
    </w:p>
    <w:p w14:paraId="7ED23149" w14:textId="6A48514C" w:rsidR="00AB0E5E" w:rsidRDefault="00AB0E5E" w:rsidP="00AB0E5E">
      <w:pPr>
        <w:pStyle w:val="Heading4"/>
        <w:rPr>
          <w:lang w:eastAsia="en-NZ"/>
        </w:rPr>
      </w:pPr>
      <w:r>
        <w:rPr>
          <w:lang w:eastAsia="en-NZ"/>
        </w:rPr>
        <w:t>S</w:t>
      </w:r>
      <w:r w:rsidR="002368CB">
        <w:rPr>
          <w:lang w:eastAsia="en-NZ"/>
        </w:rPr>
        <w:t>mall for Gestational Age (S</w:t>
      </w:r>
      <w:r>
        <w:rPr>
          <w:lang w:eastAsia="en-NZ"/>
        </w:rPr>
        <w:t>GA</w:t>
      </w:r>
      <w:r w:rsidR="002368CB">
        <w:rPr>
          <w:lang w:eastAsia="en-NZ"/>
        </w:rPr>
        <w:t>)</w:t>
      </w:r>
    </w:p>
    <w:p w14:paraId="40EAA8B5" w14:textId="77777777" w:rsidR="00AB0E5E" w:rsidRPr="00AB0E5E" w:rsidRDefault="00AB0E5E" w:rsidP="00335C5C">
      <w:pPr>
        <w:rPr>
          <w:lang w:eastAsia="en-NZ"/>
        </w:rPr>
      </w:pPr>
    </w:p>
    <w:p w14:paraId="6DD7A356" w14:textId="77777777" w:rsidR="00AB0E5E" w:rsidRDefault="00AB0E5E" w:rsidP="00AB0E5E">
      <w:pPr>
        <w:pStyle w:val="paragraph"/>
        <w:numPr>
          <w:ilvl w:val="0"/>
          <w:numId w:val="17"/>
        </w:numPr>
        <w:spacing w:before="0" w:beforeAutospacing="0" w:after="0" w:afterAutospacing="0"/>
        <w:textAlignment w:val="baseline"/>
        <w:rPr>
          <w:rStyle w:val="normaltextrun"/>
          <w:rFonts w:ascii="Segoe UI" w:hAnsi="Segoe UI" w:cs="Segoe UI"/>
          <w:sz w:val="22"/>
          <w:szCs w:val="22"/>
        </w:rPr>
      </w:pPr>
      <w:r w:rsidRPr="00335C5C">
        <w:rPr>
          <w:rStyle w:val="normaltextrun"/>
          <w:rFonts w:ascii="Segoe UI" w:hAnsi="Segoe UI" w:cs="Segoe UI"/>
          <w:sz w:val="22"/>
          <w:szCs w:val="22"/>
        </w:rPr>
        <w:t xml:space="preserve">Small for </w:t>
      </w:r>
      <w:r>
        <w:rPr>
          <w:rStyle w:val="normaltextrun"/>
          <w:rFonts w:ascii="Segoe UI" w:hAnsi="Segoe UI" w:cs="Segoe UI"/>
          <w:sz w:val="22"/>
          <w:szCs w:val="22"/>
        </w:rPr>
        <w:t xml:space="preserve">gestational age </w:t>
      </w:r>
    </w:p>
    <w:p w14:paraId="628645A8" w14:textId="661EA62C" w:rsidR="009C4B7F" w:rsidRDefault="009A11B1" w:rsidP="00AB0E5E">
      <w:pPr>
        <w:pStyle w:val="paragraph"/>
        <w:numPr>
          <w:ilvl w:val="0"/>
          <w:numId w:val="17"/>
        </w:numPr>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t xml:space="preserve">EFW </w:t>
      </w:r>
      <w:r w:rsidR="009C4B7F">
        <w:rPr>
          <w:rStyle w:val="normaltextrun"/>
          <w:rFonts w:ascii="Segoe UI" w:hAnsi="Segoe UI" w:cs="Segoe UI"/>
          <w:sz w:val="22"/>
          <w:szCs w:val="22"/>
        </w:rPr>
        <w:t xml:space="preserve">customised </w:t>
      </w:r>
      <w:r w:rsidR="00701764">
        <w:rPr>
          <w:rStyle w:val="normaltextrun"/>
          <w:rFonts w:ascii="Segoe UI" w:hAnsi="Segoe UI" w:cs="Segoe UI"/>
          <w:sz w:val="22"/>
          <w:szCs w:val="22"/>
        </w:rPr>
        <w:t>&lt;</w:t>
      </w:r>
      <w:r w:rsidR="00AB0E5E" w:rsidRPr="00335C5C">
        <w:rPr>
          <w:rStyle w:val="normaltextrun"/>
          <w:rFonts w:ascii="Segoe UI" w:hAnsi="Segoe UI" w:cs="Segoe UI"/>
          <w:sz w:val="22"/>
          <w:szCs w:val="22"/>
        </w:rPr>
        <w:t xml:space="preserve"> 10</w:t>
      </w:r>
      <w:r w:rsidR="00AB0E5E" w:rsidRPr="00335C5C">
        <w:rPr>
          <w:rStyle w:val="normaltextrun"/>
          <w:rFonts w:ascii="Segoe UI" w:hAnsi="Segoe UI" w:cs="Segoe UI"/>
          <w:sz w:val="22"/>
          <w:szCs w:val="22"/>
          <w:vertAlign w:val="superscript"/>
        </w:rPr>
        <w:t>th</w:t>
      </w:r>
      <w:r w:rsidR="00AB0E5E" w:rsidRPr="00335C5C">
        <w:rPr>
          <w:rStyle w:val="normaltextrun"/>
          <w:rFonts w:ascii="Segoe UI" w:hAnsi="Segoe UI" w:cs="Segoe UI"/>
          <w:sz w:val="22"/>
          <w:szCs w:val="22"/>
        </w:rPr>
        <w:t xml:space="preserve"> </w:t>
      </w:r>
      <w:proofErr w:type="gramStart"/>
      <w:r w:rsidR="00AB0E5E" w:rsidRPr="00335C5C">
        <w:rPr>
          <w:rStyle w:val="normaltextrun"/>
          <w:rFonts w:ascii="Segoe UI" w:hAnsi="Segoe UI" w:cs="Segoe UI"/>
          <w:sz w:val="22"/>
          <w:szCs w:val="22"/>
        </w:rPr>
        <w:t>centile</w:t>
      </w:r>
      <w:proofErr w:type="gramEnd"/>
      <w:r w:rsidR="00AB0E5E" w:rsidRPr="00335C5C">
        <w:rPr>
          <w:rStyle w:val="normaltextrun"/>
          <w:rFonts w:ascii="Segoe UI" w:hAnsi="Segoe UI" w:cs="Segoe UI"/>
          <w:sz w:val="22"/>
          <w:szCs w:val="22"/>
        </w:rPr>
        <w:t xml:space="preserve"> </w:t>
      </w:r>
    </w:p>
    <w:p w14:paraId="15669C1D" w14:textId="473E499F" w:rsidR="0083688F" w:rsidRPr="006261E7" w:rsidRDefault="00AB0E5E" w:rsidP="006261E7">
      <w:pPr>
        <w:pStyle w:val="paragraph"/>
        <w:numPr>
          <w:ilvl w:val="0"/>
          <w:numId w:val="17"/>
        </w:numPr>
        <w:spacing w:before="0" w:beforeAutospacing="0" w:after="0" w:afterAutospacing="0"/>
        <w:textAlignment w:val="baseline"/>
        <w:rPr>
          <w:rStyle w:val="normaltextrun"/>
          <w:rFonts w:ascii="Segoe UI" w:hAnsi="Segoe UI" w:cs="Segoe UI"/>
          <w:sz w:val="22"/>
          <w:szCs w:val="22"/>
        </w:rPr>
      </w:pPr>
      <w:r w:rsidRPr="00335C5C">
        <w:rPr>
          <w:rStyle w:val="normaltextrun"/>
          <w:rFonts w:ascii="Segoe UI" w:hAnsi="Segoe UI" w:cs="Segoe UI"/>
          <w:sz w:val="22"/>
          <w:szCs w:val="22"/>
        </w:rPr>
        <w:t>AC</w:t>
      </w:r>
      <w:r w:rsidR="009C4B7F">
        <w:rPr>
          <w:rStyle w:val="normaltextrun"/>
          <w:rFonts w:ascii="Segoe UI" w:hAnsi="Segoe UI" w:cs="Segoe UI"/>
          <w:sz w:val="22"/>
          <w:szCs w:val="22"/>
        </w:rPr>
        <w:t xml:space="preserve"> (ASUM</w:t>
      </w:r>
      <w:r w:rsidRPr="00335C5C">
        <w:rPr>
          <w:rStyle w:val="normaltextrun"/>
          <w:rFonts w:ascii="Segoe UI" w:hAnsi="Segoe UI" w:cs="Segoe UI"/>
          <w:sz w:val="22"/>
          <w:szCs w:val="22"/>
        </w:rPr>
        <w:t xml:space="preserve">) </w:t>
      </w:r>
      <w:r w:rsidR="00701764">
        <w:rPr>
          <w:rStyle w:val="normaltextrun"/>
          <w:rFonts w:ascii="Segoe UI" w:hAnsi="Segoe UI" w:cs="Segoe UI"/>
          <w:sz w:val="22"/>
          <w:szCs w:val="22"/>
        </w:rPr>
        <w:t>&lt; 10</w:t>
      </w:r>
      <w:r w:rsidR="00701764" w:rsidRPr="00701764">
        <w:rPr>
          <w:rStyle w:val="normaltextrun"/>
          <w:rFonts w:ascii="Segoe UI" w:hAnsi="Segoe UI" w:cs="Segoe UI"/>
          <w:sz w:val="22"/>
          <w:szCs w:val="22"/>
          <w:vertAlign w:val="superscript"/>
        </w:rPr>
        <w:t>th</w:t>
      </w:r>
      <w:r w:rsidR="00701764">
        <w:rPr>
          <w:rStyle w:val="normaltextrun"/>
          <w:rFonts w:ascii="Segoe UI" w:hAnsi="Segoe UI" w:cs="Segoe UI"/>
          <w:sz w:val="22"/>
          <w:szCs w:val="22"/>
        </w:rPr>
        <w:t xml:space="preserve"> centile</w:t>
      </w:r>
    </w:p>
    <w:p w14:paraId="2265F3F7" w14:textId="4F971B15" w:rsidR="00AB0E5E" w:rsidRPr="00335C5C" w:rsidRDefault="00AB0E5E" w:rsidP="00396949">
      <w:pPr>
        <w:pStyle w:val="paragraph"/>
        <w:numPr>
          <w:ilvl w:val="0"/>
          <w:numId w:val="17"/>
        </w:numPr>
        <w:spacing w:before="0" w:beforeAutospacing="0" w:after="0" w:afterAutospacing="0"/>
        <w:textAlignment w:val="baseline"/>
        <w:rPr>
          <w:rFonts w:ascii="Segoe UI" w:hAnsi="Segoe UI" w:cs="Segoe UI"/>
          <w:sz w:val="22"/>
          <w:szCs w:val="22"/>
        </w:rPr>
      </w:pPr>
      <w:r>
        <w:rPr>
          <w:rStyle w:val="normaltextrun"/>
          <w:rFonts w:ascii="Segoe UI" w:hAnsi="Segoe UI" w:cs="Segoe UI"/>
          <w:sz w:val="22"/>
          <w:szCs w:val="22"/>
        </w:rPr>
        <w:t>c</w:t>
      </w:r>
      <w:r w:rsidRPr="00335C5C">
        <w:rPr>
          <w:rStyle w:val="normaltextrun"/>
          <w:rFonts w:ascii="Segoe UI" w:hAnsi="Segoe UI" w:cs="Segoe UI"/>
          <w:sz w:val="22"/>
          <w:szCs w:val="22"/>
        </w:rPr>
        <w:t xml:space="preserve">onstitutionally small but healthy babies with </w:t>
      </w:r>
      <w:r>
        <w:rPr>
          <w:rStyle w:val="normaltextrun"/>
          <w:rFonts w:ascii="Segoe UI" w:hAnsi="Segoe UI" w:cs="Segoe UI"/>
          <w:sz w:val="22"/>
          <w:szCs w:val="22"/>
        </w:rPr>
        <w:t xml:space="preserve">generally </w:t>
      </w:r>
      <w:r w:rsidRPr="00335C5C">
        <w:rPr>
          <w:rStyle w:val="normaltextrun"/>
          <w:rFonts w:ascii="Segoe UI" w:hAnsi="Segoe UI" w:cs="Segoe UI"/>
          <w:sz w:val="22"/>
          <w:szCs w:val="22"/>
        </w:rPr>
        <w:t>normal outcomes (although a subset may have late onset FGR).</w:t>
      </w:r>
      <w:r w:rsidRPr="00335C5C">
        <w:rPr>
          <w:rStyle w:val="eop"/>
          <w:rFonts w:ascii="Segoe UI" w:hAnsi="Segoe UI" w:cs="Segoe UI"/>
          <w:sz w:val="22"/>
          <w:szCs w:val="22"/>
        </w:rPr>
        <w:t> </w:t>
      </w:r>
    </w:p>
    <w:p w14:paraId="53617502" w14:textId="1DC8984B" w:rsidR="00AB0E5E" w:rsidRDefault="002368CB" w:rsidP="00AB0E5E">
      <w:pPr>
        <w:pStyle w:val="Heading4"/>
        <w:rPr>
          <w:lang w:eastAsia="en-NZ"/>
        </w:rPr>
      </w:pPr>
      <w:proofErr w:type="spellStart"/>
      <w:r>
        <w:rPr>
          <w:lang w:eastAsia="en-NZ"/>
        </w:rPr>
        <w:t>Fetal</w:t>
      </w:r>
      <w:proofErr w:type="spellEnd"/>
      <w:r>
        <w:rPr>
          <w:lang w:eastAsia="en-NZ"/>
        </w:rPr>
        <w:t xml:space="preserve"> Growth Restriction (</w:t>
      </w:r>
      <w:r w:rsidR="00AB0E5E">
        <w:rPr>
          <w:lang w:eastAsia="en-NZ"/>
        </w:rPr>
        <w:t>FGR</w:t>
      </w:r>
      <w:r>
        <w:rPr>
          <w:lang w:eastAsia="en-NZ"/>
        </w:rPr>
        <w:t>)</w:t>
      </w:r>
    </w:p>
    <w:p w14:paraId="076D4F95" w14:textId="17684637" w:rsidR="00AB0E5E" w:rsidRDefault="00AB0E5E" w:rsidP="00AB0E5E">
      <w:pPr>
        <w:rPr>
          <w:lang w:eastAsia="en-NZ"/>
        </w:rPr>
      </w:pPr>
    </w:p>
    <w:p w14:paraId="281FA328" w14:textId="77777777" w:rsidR="00AB0E5E" w:rsidRDefault="00AB0E5E" w:rsidP="00AB0E5E">
      <w:pPr>
        <w:pStyle w:val="ListParagraph"/>
        <w:numPr>
          <w:ilvl w:val="0"/>
          <w:numId w:val="18"/>
        </w:numPr>
        <w:rPr>
          <w:lang w:eastAsia="en-NZ"/>
        </w:rPr>
      </w:pPr>
      <w:proofErr w:type="spellStart"/>
      <w:r>
        <w:rPr>
          <w:lang w:eastAsia="en-NZ"/>
        </w:rPr>
        <w:t>Fetal</w:t>
      </w:r>
      <w:proofErr w:type="spellEnd"/>
      <w:r>
        <w:rPr>
          <w:lang w:eastAsia="en-NZ"/>
        </w:rPr>
        <w:t xml:space="preserve"> growth restriction</w:t>
      </w:r>
    </w:p>
    <w:p w14:paraId="48F0DFAC" w14:textId="77777777" w:rsidR="001D4D34" w:rsidRPr="00335C5C" w:rsidRDefault="00AB0E5E" w:rsidP="00AB0E5E">
      <w:pPr>
        <w:pStyle w:val="ListParagraph"/>
        <w:numPr>
          <w:ilvl w:val="0"/>
          <w:numId w:val="18"/>
        </w:numPr>
        <w:rPr>
          <w:rStyle w:val="normaltextrun"/>
          <w:lang w:eastAsia="en-NZ"/>
        </w:rPr>
      </w:pPr>
      <w:r w:rsidRPr="00335C5C">
        <w:rPr>
          <w:rStyle w:val="normaltextrun"/>
          <w:rFonts w:cs="Segoe UI"/>
          <w:sz w:val="22"/>
          <w:szCs w:val="22"/>
        </w:rPr>
        <w:t xml:space="preserve">the </w:t>
      </w:r>
      <w:proofErr w:type="spellStart"/>
      <w:r w:rsidRPr="00335C5C">
        <w:rPr>
          <w:rStyle w:val="normaltextrun"/>
          <w:rFonts w:cs="Segoe UI"/>
          <w:sz w:val="22"/>
          <w:szCs w:val="22"/>
        </w:rPr>
        <w:t>fetus</w:t>
      </w:r>
      <w:proofErr w:type="spellEnd"/>
      <w:r w:rsidRPr="00335C5C">
        <w:rPr>
          <w:rStyle w:val="normaltextrun"/>
          <w:rFonts w:cs="Segoe UI"/>
          <w:sz w:val="22"/>
          <w:szCs w:val="22"/>
        </w:rPr>
        <w:t xml:space="preserve"> fails to reach its genetically pre-determined growth potential, mainly due to impaired placental </w:t>
      </w:r>
      <w:proofErr w:type="gramStart"/>
      <w:r w:rsidRPr="00335C5C">
        <w:rPr>
          <w:rStyle w:val="normaltextrun"/>
          <w:rFonts w:cs="Segoe UI"/>
          <w:sz w:val="22"/>
          <w:szCs w:val="22"/>
        </w:rPr>
        <w:t>function</w:t>
      </w:r>
      <w:proofErr w:type="gramEnd"/>
    </w:p>
    <w:p w14:paraId="7EA24B25" w14:textId="77777777" w:rsidR="001D4D34" w:rsidRPr="00335C5C" w:rsidRDefault="001D4D34" w:rsidP="00AB0E5E">
      <w:pPr>
        <w:pStyle w:val="ListParagraph"/>
        <w:numPr>
          <w:ilvl w:val="0"/>
          <w:numId w:val="18"/>
        </w:numPr>
        <w:rPr>
          <w:rStyle w:val="normaltextrun"/>
          <w:lang w:eastAsia="en-NZ"/>
        </w:rPr>
      </w:pPr>
      <w:r>
        <w:rPr>
          <w:rStyle w:val="normaltextrun"/>
          <w:rFonts w:cs="Segoe UI"/>
          <w:sz w:val="22"/>
          <w:szCs w:val="22"/>
        </w:rPr>
        <w:t xml:space="preserve">associated with an </w:t>
      </w:r>
      <w:r w:rsidR="00AB0E5E" w:rsidRPr="00335C5C">
        <w:rPr>
          <w:rStyle w:val="normaltextrun"/>
          <w:rFonts w:cs="Segoe UI"/>
          <w:sz w:val="22"/>
          <w:szCs w:val="22"/>
        </w:rPr>
        <w:t xml:space="preserve">increased </w:t>
      </w:r>
      <w:r>
        <w:rPr>
          <w:rStyle w:val="normaltextrun"/>
          <w:rFonts w:cs="Segoe UI"/>
          <w:sz w:val="22"/>
          <w:szCs w:val="22"/>
        </w:rPr>
        <w:t xml:space="preserve">risk of </w:t>
      </w:r>
      <w:r w:rsidR="00AB0E5E" w:rsidRPr="00335C5C">
        <w:rPr>
          <w:rStyle w:val="normaltextrun"/>
          <w:rFonts w:cs="Segoe UI"/>
          <w:sz w:val="22"/>
          <w:szCs w:val="22"/>
        </w:rPr>
        <w:t xml:space="preserve">perinatal </w:t>
      </w:r>
      <w:proofErr w:type="gramStart"/>
      <w:r w:rsidR="00AB0E5E" w:rsidRPr="00335C5C">
        <w:rPr>
          <w:rStyle w:val="normaltextrun"/>
          <w:rFonts w:cs="Segoe UI"/>
          <w:sz w:val="22"/>
          <w:szCs w:val="22"/>
        </w:rPr>
        <w:t>mortality</w:t>
      </w:r>
      <w:proofErr w:type="gramEnd"/>
    </w:p>
    <w:p w14:paraId="6653409C" w14:textId="701A4BF0" w:rsidR="00AB0E5E" w:rsidRPr="00335C5C" w:rsidRDefault="00AB0E5E" w:rsidP="00AB0E5E">
      <w:pPr>
        <w:pStyle w:val="ListParagraph"/>
        <w:numPr>
          <w:ilvl w:val="0"/>
          <w:numId w:val="18"/>
        </w:numPr>
        <w:rPr>
          <w:rStyle w:val="eop"/>
          <w:lang w:eastAsia="en-NZ"/>
        </w:rPr>
      </w:pPr>
      <w:r w:rsidRPr="00335C5C">
        <w:rPr>
          <w:rStyle w:val="normaltextrun"/>
          <w:rFonts w:cs="Segoe UI"/>
          <w:sz w:val="22"/>
          <w:szCs w:val="22"/>
        </w:rPr>
        <w:t>may measure over the 10</w:t>
      </w:r>
      <w:r w:rsidRPr="00335C5C">
        <w:rPr>
          <w:rStyle w:val="normaltextrun"/>
          <w:rFonts w:cs="Segoe UI"/>
          <w:sz w:val="22"/>
          <w:szCs w:val="22"/>
          <w:vertAlign w:val="superscript"/>
        </w:rPr>
        <w:t>th</w:t>
      </w:r>
      <w:r w:rsidRPr="00335C5C">
        <w:rPr>
          <w:rStyle w:val="normaltextrun"/>
          <w:rFonts w:cs="Segoe UI"/>
          <w:sz w:val="22"/>
          <w:szCs w:val="22"/>
        </w:rPr>
        <w:t xml:space="preserve"> centile but have not reached their growth potential and </w:t>
      </w:r>
      <w:r w:rsidR="001D4D34">
        <w:rPr>
          <w:rStyle w:val="normaltextrun"/>
          <w:rFonts w:cs="Segoe UI"/>
          <w:sz w:val="22"/>
          <w:szCs w:val="22"/>
        </w:rPr>
        <w:t>potentially may not</w:t>
      </w:r>
      <w:r w:rsidRPr="00335C5C">
        <w:rPr>
          <w:rStyle w:val="normaltextrun"/>
          <w:rFonts w:cs="Segoe UI"/>
          <w:sz w:val="22"/>
          <w:szCs w:val="22"/>
        </w:rPr>
        <w:t xml:space="preserve"> </w:t>
      </w:r>
      <w:r w:rsidR="000E320F">
        <w:rPr>
          <w:rStyle w:val="normaltextrun"/>
          <w:rFonts w:cs="Segoe UI"/>
          <w:sz w:val="22"/>
          <w:szCs w:val="22"/>
        </w:rPr>
        <w:t xml:space="preserve">be </w:t>
      </w:r>
      <w:r w:rsidRPr="00335C5C">
        <w:rPr>
          <w:rStyle w:val="normaltextrun"/>
          <w:rFonts w:cs="Segoe UI"/>
          <w:sz w:val="22"/>
          <w:szCs w:val="22"/>
        </w:rPr>
        <w:t>diagnosed. </w:t>
      </w:r>
      <w:r w:rsidRPr="00335C5C">
        <w:rPr>
          <w:rStyle w:val="eop"/>
          <w:rFonts w:cs="Segoe UI"/>
          <w:sz w:val="22"/>
          <w:szCs w:val="22"/>
        </w:rPr>
        <w:t> </w:t>
      </w:r>
    </w:p>
    <w:p w14:paraId="5DEC4AC9" w14:textId="6C946B2C" w:rsidR="001D4D34" w:rsidRDefault="001D4D34" w:rsidP="001D4D34">
      <w:pPr>
        <w:pStyle w:val="ListParagraph"/>
        <w:rPr>
          <w:lang w:eastAsia="en-NZ"/>
        </w:rPr>
      </w:pPr>
    </w:p>
    <w:p w14:paraId="61AD42F0" w14:textId="184CBE28" w:rsidR="001D4D34" w:rsidRDefault="001D4D34" w:rsidP="001D4D34">
      <w:pPr>
        <w:pStyle w:val="Heading4"/>
        <w:rPr>
          <w:lang w:eastAsia="en-NZ"/>
        </w:rPr>
      </w:pPr>
      <w:r>
        <w:rPr>
          <w:lang w:eastAsia="en-NZ"/>
        </w:rPr>
        <w:t>Slowing growth</w:t>
      </w:r>
    </w:p>
    <w:p w14:paraId="6DC1FB62" w14:textId="77777777" w:rsidR="001D4D34" w:rsidRDefault="001D4D34" w:rsidP="00AB0E5E">
      <w:pPr>
        <w:pStyle w:val="paragraph"/>
        <w:spacing w:before="0" w:beforeAutospacing="0" w:after="0" w:afterAutospacing="0"/>
        <w:textAlignment w:val="baseline"/>
        <w:rPr>
          <w:rStyle w:val="normaltextrun"/>
          <w:rFonts w:ascii="Segoe UI" w:hAnsi="Segoe UI" w:cs="Segoe UI"/>
          <w:sz w:val="22"/>
          <w:szCs w:val="22"/>
        </w:rPr>
      </w:pPr>
    </w:p>
    <w:p w14:paraId="2542ED50" w14:textId="77777777" w:rsidR="0083688F" w:rsidRDefault="00AB0E5E" w:rsidP="0083688F">
      <w:pPr>
        <w:pStyle w:val="paragraph"/>
        <w:numPr>
          <w:ilvl w:val="0"/>
          <w:numId w:val="19"/>
        </w:numPr>
        <w:spacing w:before="0" w:beforeAutospacing="0" w:after="0" w:afterAutospacing="0"/>
        <w:textAlignment w:val="baseline"/>
        <w:rPr>
          <w:rStyle w:val="normaltextrun"/>
          <w:rFonts w:ascii="Segoe UI" w:hAnsi="Segoe UI" w:cs="Segoe UI"/>
          <w:sz w:val="22"/>
          <w:szCs w:val="22"/>
        </w:rPr>
      </w:pPr>
      <w:r w:rsidRPr="00335C5C">
        <w:rPr>
          <w:rStyle w:val="normaltextrun"/>
          <w:rFonts w:ascii="Segoe UI" w:hAnsi="Segoe UI" w:cs="Segoe UI"/>
          <w:sz w:val="22"/>
          <w:szCs w:val="22"/>
        </w:rPr>
        <w:t>decline in</w:t>
      </w:r>
      <w:r w:rsidR="0083688F">
        <w:rPr>
          <w:rStyle w:val="normaltextrun"/>
          <w:rFonts w:ascii="Segoe UI" w:hAnsi="Segoe UI" w:cs="Segoe UI"/>
          <w:sz w:val="22"/>
          <w:szCs w:val="22"/>
        </w:rPr>
        <w:t xml:space="preserve"> EFW &gt; 30 centiles </w:t>
      </w:r>
      <w:r w:rsidR="0083688F" w:rsidRPr="0083688F">
        <w:rPr>
          <w:rStyle w:val="normaltextrun"/>
          <w:rFonts w:ascii="Segoe UI" w:hAnsi="Segoe UI" w:cs="Segoe UI"/>
          <w:sz w:val="22"/>
          <w:szCs w:val="22"/>
          <w:u w:val="single"/>
        </w:rPr>
        <w:t>&gt;</w:t>
      </w:r>
      <w:r w:rsidR="0083688F">
        <w:rPr>
          <w:rStyle w:val="normaltextrun"/>
          <w:rFonts w:ascii="Segoe UI" w:hAnsi="Segoe UI" w:cs="Segoe UI"/>
          <w:sz w:val="22"/>
          <w:szCs w:val="22"/>
        </w:rPr>
        <w:t xml:space="preserve"> 28 weeks </w:t>
      </w:r>
      <w:proofErr w:type="gramStart"/>
      <w:r w:rsidR="0083688F">
        <w:rPr>
          <w:rStyle w:val="normaltextrun"/>
          <w:rFonts w:ascii="Segoe UI" w:hAnsi="Segoe UI" w:cs="Segoe UI"/>
          <w:sz w:val="22"/>
          <w:szCs w:val="22"/>
        </w:rPr>
        <w:t>gestation</w:t>
      </w:r>
      <w:proofErr w:type="gramEnd"/>
    </w:p>
    <w:p w14:paraId="22E298A2" w14:textId="209E7FDB" w:rsidR="00AB0E5E" w:rsidRDefault="0017224B" w:rsidP="0017224B">
      <w:pPr>
        <w:pStyle w:val="paragraph"/>
        <w:numPr>
          <w:ilvl w:val="0"/>
          <w:numId w:val="19"/>
        </w:numPr>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t xml:space="preserve">decline in </w:t>
      </w:r>
      <w:r w:rsidR="00AB0E5E" w:rsidRPr="00335C5C">
        <w:rPr>
          <w:rStyle w:val="normaltextrun"/>
          <w:rFonts w:ascii="Segoe UI" w:hAnsi="Segoe UI" w:cs="Segoe UI"/>
          <w:sz w:val="22"/>
          <w:szCs w:val="22"/>
        </w:rPr>
        <w:t xml:space="preserve">AC of &gt;30 </w:t>
      </w:r>
      <w:r w:rsidR="000B6819" w:rsidRPr="000B6819">
        <w:rPr>
          <w:rStyle w:val="normaltextrun"/>
          <w:rFonts w:ascii="Segoe UI" w:hAnsi="Segoe UI" w:cs="Segoe UI"/>
          <w:sz w:val="22"/>
          <w:szCs w:val="22"/>
        </w:rPr>
        <w:t xml:space="preserve">percentiles </w:t>
      </w:r>
      <w:r w:rsidR="000B6819">
        <w:rPr>
          <w:rStyle w:val="normaltextrun"/>
          <w:rFonts w:ascii="Segoe UI" w:hAnsi="Segoe UI" w:cs="Segoe UI"/>
          <w:sz w:val="22"/>
          <w:szCs w:val="22"/>
        </w:rPr>
        <w:t>&gt;</w:t>
      </w:r>
      <w:r>
        <w:rPr>
          <w:rStyle w:val="normaltextrun"/>
          <w:rFonts w:ascii="Segoe UI" w:hAnsi="Segoe UI" w:cs="Segoe UI"/>
          <w:sz w:val="22"/>
          <w:szCs w:val="22"/>
        </w:rPr>
        <w:t xml:space="preserve"> 28 weeks </w:t>
      </w:r>
      <w:proofErr w:type="gramStart"/>
      <w:r>
        <w:rPr>
          <w:rStyle w:val="normaltextrun"/>
          <w:rFonts w:ascii="Segoe UI" w:hAnsi="Segoe UI" w:cs="Segoe UI"/>
          <w:sz w:val="22"/>
          <w:szCs w:val="22"/>
        </w:rPr>
        <w:t>gestation</w:t>
      </w:r>
      <w:proofErr w:type="gramEnd"/>
    </w:p>
    <w:p w14:paraId="718F4E26" w14:textId="77777777" w:rsidR="00396949" w:rsidRDefault="00396949" w:rsidP="001563A3">
      <w:pPr>
        <w:pStyle w:val="paragraph"/>
        <w:spacing w:before="0" w:beforeAutospacing="0" w:after="0" w:afterAutospacing="0"/>
        <w:ind w:left="720"/>
        <w:textAlignment w:val="baseline"/>
        <w:rPr>
          <w:rStyle w:val="normaltextrun"/>
          <w:rFonts w:ascii="Segoe UI" w:hAnsi="Segoe UI" w:cs="Segoe UI"/>
          <w:sz w:val="22"/>
          <w:szCs w:val="22"/>
        </w:rPr>
      </w:pPr>
    </w:p>
    <w:p w14:paraId="3D08DFE1" w14:textId="77777777" w:rsidR="00443ABB" w:rsidRDefault="00443ABB" w:rsidP="00443ABB">
      <w:pPr>
        <w:pStyle w:val="paragraph"/>
        <w:spacing w:before="0" w:beforeAutospacing="0" w:after="0" w:afterAutospacing="0"/>
        <w:textAlignment w:val="baseline"/>
        <w:rPr>
          <w:rStyle w:val="normaltextrun"/>
        </w:rPr>
      </w:pPr>
    </w:p>
    <w:p w14:paraId="5005242C" w14:textId="13626878" w:rsidR="00443ABB" w:rsidRDefault="00443ABB" w:rsidP="00443ABB">
      <w:pPr>
        <w:pStyle w:val="paragraph"/>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t xml:space="preserve">Early onset gestational age SGA or FGR is defined as onset &lt; 32 </w:t>
      </w:r>
      <w:proofErr w:type="gramStart"/>
      <w:r>
        <w:rPr>
          <w:rStyle w:val="normaltextrun"/>
          <w:rFonts w:ascii="Segoe UI" w:hAnsi="Segoe UI" w:cs="Segoe UI"/>
          <w:sz w:val="22"/>
          <w:szCs w:val="22"/>
        </w:rPr>
        <w:t>weeks</w:t>
      </w:r>
      <w:proofErr w:type="gramEnd"/>
      <w:r>
        <w:rPr>
          <w:rStyle w:val="normaltextrun"/>
          <w:rFonts w:ascii="Segoe UI" w:hAnsi="Segoe UI" w:cs="Segoe UI"/>
          <w:sz w:val="22"/>
          <w:szCs w:val="22"/>
        </w:rPr>
        <w:t xml:space="preserve"> </w:t>
      </w:r>
    </w:p>
    <w:p w14:paraId="5EE57893" w14:textId="77777777" w:rsidR="00396949" w:rsidRDefault="00396949" w:rsidP="00396949">
      <w:pPr>
        <w:pStyle w:val="paragraph"/>
        <w:spacing w:before="0" w:beforeAutospacing="0" w:after="0" w:afterAutospacing="0"/>
        <w:textAlignment w:val="baseline"/>
        <w:rPr>
          <w:rStyle w:val="normaltextrun"/>
          <w:rFonts w:ascii="Segoe UI" w:hAnsi="Segoe UI" w:cs="Segoe UI"/>
          <w:sz w:val="22"/>
          <w:szCs w:val="22"/>
        </w:rPr>
      </w:pPr>
    </w:p>
    <w:p w14:paraId="56FD8500" w14:textId="77777777" w:rsidR="00396949" w:rsidRDefault="00396949" w:rsidP="00443ABB">
      <w:pPr>
        <w:pStyle w:val="paragraph"/>
        <w:spacing w:before="0" w:beforeAutospacing="0" w:after="0" w:afterAutospacing="0"/>
        <w:textAlignment w:val="baseline"/>
        <w:rPr>
          <w:rStyle w:val="normaltextrun"/>
          <w:rFonts w:ascii="Segoe UI" w:hAnsi="Segoe UI" w:cs="Segoe UI"/>
          <w:sz w:val="22"/>
          <w:szCs w:val="22"/>
        </w:rPr>
      </w:pPr>
    </w:p>
    <w:p w14:paraId="3FE98FD0" w14:textId="37DDE741" w:rsidR="00443ABB" w:rsidRDefault="00443ABB" w:rsidP="00443ABB">
      <w:pPr>
        <w:pStyle w:val="paragraph"/>
        <w:spacing w:before="0" w:beforeAutospacing="0" w:after="0" w:afterAutospacing="0"/>
        <w:textAlignment w:val="baseline"/>
        <w:rPr>
          <w:rFonts w:ascii="Segoe UI" w:hAnsi="Segoe UI" w:cs="Segoe UI"/>
          <w:color w:val="0070C0"/>
          <w:sz w:val="28"/>
          <w:szCs w:val="28"/>
        </w:rPr>
      </w:pPr>
      <w:r w:rsidRPr="003A3945">
        <w:rPr>
          <w:rFonts w:ascii="Segoe UI" w:hAnsi="Segoe UI" w:cs="Segoe UI"/>
          <w:color w:val="0070C0"/>
          <w:sz w:val="28"/>
          <w:szCs w:val="28"/>
        </w:rPr>
        <w:t>Definition for early and late-onset FGR in the absence of congenital anomalies</w:t>
      </w:r>
    </w:p>
    <w:p w14:paraId="36997D9B" w14:textId="77777777" w:rsidR="002368CB" w:rsidRPr="003A3945" w:rsidRDefault="002368CB" w:rsidP="00443ABB">
      <w:pPr>
        <w:pStyle w:val="paragraph"/>
        <w:spacing w:before="0" w:beforeAutospacing="0" w:after="0" w:afterAutospacing="0"/>
        <w:textAlignment w:val="baseline"/>
        <w:rPr>
          <w:rStyle w:val="eop"/>
          <w:rFonts w:ascii="Segoe UI" w:hAnsi="Segoe UI" w:cs="Segoe UI"/>
          <w:color w:val="0070C0"/>
        </w:rPr>
      </w:pPr>
    </w:p>
    <w:p w14:paraId="43197A37" w14:textId="17BD8F29" w:rsidR="001D4D34" w:rsidRDefault="001D4D34" w:rsidP="001D4D34">
      <w:pPr>
        <w:pStyle w:val="paragraph"/>
        <w:spacing w:before="0" w:beforeAutospacing="0" w:after="0" w:afterAutospacing="0"/>
        <w:textAlignment w:val="baseline"/>
        <w:rPr>
          <w:rFonts w:ascii="Segoe UI" w:hAnsi="Segoe UI" w:cs="Segoe UI"/>
          <w:sz w:val="22"/>
          <w:szCs w:val="22"/>
        </w:rPr>
      </w:pPr>
    </w:p>
    <w:tbl>
      <w:tblPr>
        <w:tblStyle w:val="TeWhatuOra"/>
        <w:tblW w:w="0" w:type="auto"/>
        <w:tblLook w:val="0420" w:firstRow="1" w:lastRow="0" w:firstColumn="0" w:lastColumn="0" w:noHBand="0" w:noVBand="1"/>
      </w:tblPr>
      <w:tblGrid>
        <w:gridCol w:w="3989"/>
        <w:gridCol w:w="4080"/>
      </w:tblGrid>
      <w:tr w:rsidR="000B6819" w:rsidRPr="00CA506C" w14:paraId="43F4AB29" w14:textId="77777777" w:rsidTr="008330C6">
        <w:trPr>
          <w:cnfStyle w:val="100000000000" w:firstRow="1" w:lastRow="0" w:firstColumn="0" w:lastColumn="0" w:oddVBand="0" w:evenVBand="0" w:oddHBand="0" w:evenHBand="0" w:firstRowFirstColumn="0" w:firstRowLastColumn="0" w:lastRowFirstColumn="0" w:lastRowLastColumn="0"/>
        </w:trPr>
        <w:tc>
          <w:tcPr>
            <w:tcW w:w="4814" w:type="dxa"/>
          </w:tcPr>
          <w:p w14:paraId="1DAF7EC0" w14:textId="77777777" w:rsidR="000B6819" w:rsidRPr="00CA506C" w:rsidRDefault="000B6819" w:rsidP="008330C6">
            <w:pPr>
              <w:spacing w:before="0" w:beforeAutospacing="0" w:after="0" w:afterAutospacing="0"/>
            </w:pPr>
            <w:r w:rsidRPr="00CA506C">
              <w:t>Early-onset FGR</w:t>
            </w:r>
          </w:p>
          <w:p w14:paraId="709E4C69" w14:textId="77777777" w:rsidR="000B6819" w:rsidRPr="00CA506C" w:rsidRDefault="000B6819" w:rsidP="008330C6">
            <w:pPr>
              <w:spacing w:before="0" w:beforeAutospacing="0" w:after="0" w:afterAutospacing="0"/>
            </w:pPr>
            <w:r w:rsidRPr="00CA506C">
              <w:t>Diagnosed &lt; 32+0 weeks’ gestation</w:t>
            </w:r>
          </w:p>
        </w:tc>
        <w:tc>
          <w:tcPr>
            <w:tcW w:w="4814" w:type="dxa"/>
          </w:tcPr>
          <w:p w14:paraId="03E64EFC" w14:textId="77777777" w:rsidR="000B6819" w:rsidRPr="00CA506C" w:rsidRDefault="000B6819" w:rsidP="008330C6">
            <w:pPr>
              <w:spacing w:before="0" w:beforeAutospacing="0" w:after="0" w:afterAutospacing="0"/>
            </w:pPr>
            <w:r w:rsidRPr="00CA506C">
              <w:t>Late-onset FGR</w:t>
            </w:r>
          </w:p>
          <w:p w14:paraId="3570D052" w14:textId="77777777" w:rsidR="000B6819" w:rsidRPr="00CA506C" w:rsidRDefault="000B6819" w:rsidP="008330C6">
            <w:pPr>
              <w:spacing w:before="0" w:beforeAutospacing="0" w:after="0" w:afterAutospacing="0"/>
            </w:pPr>
            <w:r w:rsidRPr="00CA506C">
              <w:t>Diagnosed ≥ 32+0 weeks’ gestation</w:t>
            </w:r>
          </w:p>
        </w:tc>
      </w:tr>
      <w:tr w:rsidR="000B6819" w:rsidRPr="00CA506C" w14:paraId="618408D2" w14:textId="77777777" w:rsidTr="008330C6">
        <w:tc>
          <w:tcPr>
            <w:tcW w:w="4814" w:type="dxa"/>
          </w:tcPr>
          <w:p w14:paraId="1C5727C7" w14:textId="77777777" w:rsidR="000B6819" w:rsidRPr="00CA506C" w:rsidRDefault="000B6819" w:rsidP="008330C6">
            <w:pPr>
              <w:spacing w:before="0" w:beforeAutospacing="0" w:after="0" w:afterAutospacing="0"/>
            </w:pPr>
            <w:r w:rsidRPr="00CA506C">
              <w:t xml:space="preserve">EFW customised or AC &lt; 3rd </w:t>
            </w:r>
            <w:proofErr w:type="gramStart"/>
            <w:r w:rsidRPr="00CA506C">
              <w:t>centile</w:t>
            </w:r>
            <w:proofErr w:type="gramEnd"/>
            <w:r w:rsidRPr="00CA506C">
              <w:t xml:space="preserve"> </w:t>
            </w:r>
          </w:p>
          <w:p w14:paraId="569DB5A3" w14:textId="77777777" w:rsidR="000B6819" w:rsidRPr="00CA506C" w:rsidRDefault="000B6819" w:rsidP="008330C6">
            <w:pPr>
              <w:spacing w:before="0" w:beforeAutospacing="0" w:after="0" w:afterAutospacing="0"/>
            </w:pPr>
            <w:r w:rsidRPr="00CA506C">
              <w:t>or</w:t>
            </w:r>
          </w:p>
          <w:p w14:paraId="7B4E1ED4" w14:textId="77777777" w:rsidR="000B6819" w:rsidRPr="00CA506C" w:rsidRDefault="000B6819" w:rsidP="008330C6">
            <w:pPr>
              <w:spacing w:before="0" w:beforeAutospacing="0" w:after="0" w:afterAutospacing="0"/>
            </w:pPr>
            <w:r w:rsidRPr="00CA506C">
              <w:t xml:space="preserve">UA with absent or reversed end-diastolic </w:t>
            </w:r>
            <w:proofErr w:type="gramStart"/>
            <w:r w:rsidRPr="00CA506C">
              <w:t>flow</w:t>
            </w:r>
            <w:proofErr w:type="gramEnd"/>
            <w:r w:rsidRPr="00CA506C">
              <w:t xml:space="preserve"> </w:t>
            </w:r>
          </w:p>
          <w:p w14:paraId="7F01AB70" w14:textId="77777777" w:rsidR="000B6819" w:rsidRPr="00CA506C" w:rsidRDefault="000B6819" w:rsidP="008330C6">
            <w:pPr>
              <w:spacing w:before="0" w:beforeAutospacing="0" w:after="0" w:afterAutospacing="0"/>
            </w:pPr>
            <w:r w:rsidRPr="00CA506C">
              <w:t>or</w:t>
            </w:r>
          </w:p>
          <w:p w14:paraId="7E1AF4C6" w14:textId="77777777" w:rsidR="000B6819" w:rsidRPr="00CA506C" w:rsidRDefault="000B6819" w:rsidP="008330C6">
            <w:pPr>
              <w:spacing w:before="0" w:beforeAutospacing="0" w:after="0" w:afterAutospacing="0"/>
            </w:pPr>
            <w:r w:rsidRPr="00CA506C">
              <w:t>EFW customised or AC &lt; 10th centile plus one or more of:</w:t>
            </w:r>
          </w:p>
          <w:p w14:paraId="6B2D5154" w14:textId="77777777" w:rsidR="000B6819" w:rsidRPr="00CA506C" w:rsidRDefault="000B6819" w:rsidP="008330C6">
            <w:pPr>
              <w:pStyle w:val="ListBullet"/>
            </w:pPr>
            <w:r w:rsidRPr="00CA506C">
              <w:t>UA Doppler PI &gt; 95th centile</w:t>
            </w:r>
          </w:p>
          <w:p w14:paraId="4495F807" w14:textId="77777777" w:rsidR="000B6819" w:rsidRPr="00CA506C" w:rsidRDefault="000B6819" w:rsidP="008330C6">
            <w:pPr>
              <w:pStyle w:val="ListBullet"/>
            </w:pPr>
            <w:proofErr w:type="spellStart"/>
            <w:r w:rsidRPr="00CA506C">
              <w:t>UtA</w:t>
            </w:r>
            <w:proofErr w:type="spellEnd"/>
            <w:r w:rsidRPr="00CA506C">
              <w:t xml:space="preserve"> Doppler mean PI &gt; 95th centile or bilateral notching (perform only once at the time of diagnosis).</w:t>
            </w:r>
          </w:p>
        </w:tc>
        <w:tc>
          <w:tcPr>
            <w:tcW w:w="4814" w:type="dxa"/>
          </w:tcPr>
          <w:p w14:paraId="48590FC4" w14:textId="77777777" w:rsidR="000B6819" w:rsidRPr="00CA506C" w:rsidRDefault="000B6819" w:rsidP="008330C6">
            <w:pPr>
              <w:spacing w:before="0" w:beforeAutospacing="0" w:after="0" w:afterAutospacing="0"/>
            </w:pPr>
            <w:r w:rsidRPr="00CA506C">
              <w:t xml:space="preserve">EFW customised or AC &lt; 3rd </w:t>
            </w:r>
            <w:proofErr w:type="gramStart"/>
            <w:r w:rsidRPr="00CA506C">
              <w:t>centile</w:t>
            </w:r>
            <w:proofErr w:type="gramEnd"/>
            <w:r w:rsidRPr="00CA506C">
              <w:t xml:space="preserve"> </w:t>
            </w:r>
          </w:p>
          <w:p w14:paraId="1BBEA946" w14:textId="77777777" w:rsidR="000B6819" w:rsidRPr="00CA506C" w:rsidRDefault="000B6819" w:rsidP="008330C6">
            <w:pPr>
              <w:spacing w:before="0" w:beforeAutospacing="0" w:after="0" w:afterAutospacing="0"/>
            </w:pPr>
            <w:r w:rsidRPr="00CA506C">
              <w:t>or</w:t>
            </w:r>
          </w:p>
          <w:p w14:paraId="7C709873" w14:textId="77777777" w:rsidR="000B6819" w:rsidRPr="00CA506C" w:rsidRDefault="000B6819" w:rsidP="008330C6">
            <w:pPr>
              <w:spacing w:before="0" w:beforeAutospacing="0" w:after="0" w:afterAutospacing="0"/>
            </w:pPr>
            <w:r w:rsidRPr="00CA506C">
              <w:t>Two or more of:</w:t>
            </w:r>
          </w:p>
          <w:p w14:paraId="0695728F" w14:textId="77777777" w:rsidR="000B6819" w:rsidRPr="00CA506C" w:rsidRDefault="000B6819" w:rsidP="008330C6">
            <w:pPr>
              <w:pStyle w:val="ListBullet"/>
            </w:pPr>
            <w:r w:rsidRPr="00CA506C">
              <w:t xml:space="preserve">EFW customised or AC &lt; 10th </w:t>
            </w:r>
            <w:proofErr w:type="gramStart"/>
            <w:r w:rsidRPr="00CA506C">
              <w:t>centile</w:t>
            </w:r>
            <w:proofErr w:type="gramEnd"/>
          </w:p>
          <w:p w14:paraId="2E589850" w14:textId="77777777" w:rsidR="000B6819" w:rsidRPr="00CA506C" w:rsidRDefault="000B6819" w:rsidP="008330C6">
            <w:pPr>
              <w:pStyle w:val="ListBullet"/>
            </w:pPr>
            <w:r w:rsidRPr="00CA506C">
              <w:t xml:space="preserve">slowing of </w:t>
            </w:r>
            <w:proofErr w:type="spellStart"/>
            <w:r w:rsidRPr="00CA506C">
              <w:t>fetal</w:t>
            </w:r>
            <w:proofErr w:type="spellEnd"/>
            <w:r w:rsidRPr="00CA506C">
              <w:t xml:space="preserve"> growth: decline in EFW or AC of &gt; 30 centiles from 28+0 weeks’ gestation onwards*</w:t>
            </w:r>
          </w:p>
          <w:p w14:paraId="17D81007" w14:textId="77777777" w:rsidR="000B6819" w:rsidRPr="00CA506C" w:rsidRDefault="000B6819" w:rsidP="008330C6">
            <w:pPr>
              <w:pStyle w:val="ListBullet"/>
              <w:spacing w:before="100" w:after="0" w:afterAutospacing="0"/>
              <w:ind w:left="357" w:hanging="357"/>
            </w:pPr>
            <w:r w:rsidRPr="00CA506C">
              <w:t>any of:</w:t>
            </w:r>
          </w:p>
          <w:p w14:paraId="56EBA3A6" w14:textId="77777777" w:rsidR="000B6819" w:rsidRPr="00CA506C" w:rsidRDefault="000B6819" w:rsidP="000B6819">
            <w:pPr>
              <w:pStyle w:val="ListBullet"/>
              <w:numPr>
                <w:ilvl w:val="0"/>
                <w:numId w:val="21"/>
              </w:numPr>
              <w:spacing w:before="0" w:beforeAutospacing="0" w:after="100"/>
              <w:ind w:left="714" w:hanging="357"/>
            </w:pPr>
            <w:r w:rsidRPr="00CA506C">
              <w:t xml:space="preserve">UA Doppler PI &gt; 95th centile or </w:t>
            </w:r>
          </w:p>
          <w:p w14:paraId="28F1FF9B" w14:textId="77777777" w:rsidR="000B6819" w:rsidRPr="00CA506C" w:rsidRDefault="000B6819" w:rsidP="000B6819">
            <w:pPr>
              <w:pStyle w:val="ListBullet"/>
              <w:numPr>
                <w:ilvl w:val="0"/>
                <w:numId w:val="21"/>
              </w:numPr>
            </w:pPr>
            <w:r w:rsidRPr="00CA506C">
              <w:t xml:space="preserve">CPR &lt; 5th centile or </w:t>
            </w:r>
          </w:p>
          <w:p w14:paraId="66E7B127" w14:textId="77777777" w:rsidR="000B6819" w:rsidRPr="00CA506C" w:rsidRDefault="000B6819" w:rsidP="000B6819">
            <w:pPr>
              <w:pStyle w:val="ListBullet"/>
              <w:numPr>
                <w:ilvl w:val="0"/>
                <w:numId w:val="21"/>
              </w:numPr>
            </w:pPr>
            <w:proofErr w:type="spellStart"/>
            <w:r w:rsidRPr="00CA506C">
              <w:t>UtA</w:t>
            </w:r>
            <w:proofErr w:type="spellEnd"/>
            <w:r w:rsidRPr="00CA506C">
              <w:t xml:space="preserve"> mean PI &gt; 95th centile or bilateral notching (perform only once at the time of diagnosis).</w:t>
            </w:r>
          </w:p>
        </w:tc>
      </w:tr>
    </w:tbl>
    <w:p w14:paraId="37602A2B" w14:textId="77777777" w:rsidR="000B6819" w:rsidRDefault="000B6819" w:rsidP="001D4D34">
      <w:pPr>
        <w:pStyle w:val="paragraph"/>
        <w:spacing w:before="0" w:beforeAutospacing="0" w:after="0" w:afterAutospacing="0"/>
        <w:textAlignment w:val="baseline"/>
        <w:rPr>
          <w:rFonts w:ascii="Segoe UI" w:hAnsi="Segoe UI" w:cs="Segoe UI"/>
          <w:sz w:val="22"/>
          <w:szCs w:val="22"/>
        </w:rPr>
      </w:pPr>
    </w:p>
    <w:p w14:paraId="171BDDE2" w14:textId="77777777" w:rsidR="002843AA" w:rsidRPr="005D4A85" w:rsidRDefault="002843AA" w:rsidP="002843AA">
      <w:pPr>
        <w:rPr>
          <w:sz w:val="20"/>
          <w:szCs w:val="18"/>
        </w:rPr>
      </w:pPr>
      <w:r w:rsidRPr="005D4A85">
        <w:rPr>
          <w:sz w:val="20"/>
          <w:szCs w:val="18"/>
        </w:rPr>
        <w:t xml:space="preserve">AC = abdominal circumference; CPR = cerebroplacental ratio; EFW = estimated </w:t>
      </w:r>
      <w:proofErr w:type="spellStart"/>
      <w:r w:rsidRPr="005D4A85">
        <w:rPr>
          <w:sz w:val="20"/>
          <w:szCs w:val="18"/>
        </w:rPr>
        <w:t>fetal</w:t>
      </w:r>
      <w:proofErr w:type="spellEnd"/>
      <w:r w:rsidRPr="005D4A85">
        <w:rPr>
          <w:sz w:val="20"/>
          <w:szCs w:val="18"/>
        </w:rPr>
        <w:t xml:space="preserve"> weight; FGR = </w:t>
      </w:r>
      <w:proofErr w:type="spellStart"/>
      <w:r w:rsidRPr="005D4A85">
        <w:rPr>
          <w:sz w:val="20"/>
          <w:szCs w:val="18"/>
        </w:rPr>
        <w:t>fetal</w:t>
      </w:r>
      <w:proofErr w:type="spellEnd"/>
      <w:r w:rsidRPr="005D4A85">
        <w:rPr>
          <w:sz w:val="20"/>
          <w:szCs w:val="18"/>
        </w:rPr>
        <w:t xml:space="preserve"> growth restriction; PI = </w:t>
      </w:r>
      <w:proofErr w:type="spellStart"/>
      <w:r w:rsidRPr="005D4A85">
        <w:rPr>
          <w:sz w:val="20"/>
          <w:szCs w:val="18"/>
        </w:rPr>
        <w:t>pulsatility</w:t>
      </w:r>
      <w:proofErr w:type="spellEnd"/>
      <w:r w:rsidRPr="005D4A85">
        <w:rPr>
          <w:sz w:val="20"/>
          <w:szCs w:val="18"/>
        </w:rPr>
        <w:t xml:space="preserve"> index; UA = umbilical artery; </w:t>
      </w:r>
      <w:proofErr w:type="spellStart"/>
      <w:r w:rsidRPr="005D4A85">
        <w:rPr>
          <w:sz w:val="20"/>
          <w:szCs w:val="18"/>
        </w:rPr>
        <w:t>UtA</w:t>
      </w:r>
      <w:proofErr w:type="spellEnd"/>
      <w:r w:rsidRPr="005D4A85">
        <w:rPr>
          <w:sz w:val="20"/>
          <w:szCs w:val="18"/>
        </w:rPr>
        <w:t xml:space="preserve"> = uterine artery. </w:t>
      </w:r>
    </w:p>
    <w:p w14:paraId="5A3EDAA1" w14:textId="77777777" w:rsidR="002843AA" w:rsidRDefault="002843AA" w:rsidP="002843AA">
      <w:pPr>
        <w:pStyle w:val="paragraph"/>
        <w:spacing w:before="0" w:beforeAutospacing="0" w:after="0" w:afterAutospacing="0"/>
        <w:textAlignment w:val="baseline"/>
        <w:rPr>
          <w:rFonts w:ascii="Segoe UI" w:hAnsi="Segoe UI" w:cs="Segoe UI"/>
          <w:sz w:val="20"/>
          <w:szCs w:val="18"/>
        </w:rPr>
      </w:pPr>
      <w:r w:rsidRPr="002843AA">
        <w:rPr>
          <w:rFonts w:ascii="Segoe UI" w:hAnsi="Segoe UI" w:cs="Segoe UI"/>
          <w:sz w:val="20"/>
          <w:szCs w:val="18"/>
        </w:rPr>
        <w:t xml:space="preserve">* If there is decline in EFW or AC of &gt; 30 centiles before 28 weeks’ gestation in the absence of early-onset FGR, consider another growth scan in two to three weeks. If the </w:t>
      </w:r>
      <w:proofErr w:type="spellStart"/>
      <w:r w:rsidRPr="002843AA">
        <w:rPr>
          <w:rFonts w:ascii="Segoe UI" w:hAnsi="Segoe UI" w:cs="Segoe UI"/>
          <w:sz w:val="20"/>
          <w:szCs w:val="18"/>
        </w:rPr>
        <w:t>fetal</w:t>
      </w:r>
      <w:proofErr w:type="spellEnd"/>
      <w:r w:rsidRPr="002843AA">
        <w:rPr>
          <w:rFonts w:ascii="Segoe UI" w:hAnsi="Segoe UI" w:cs="Segoe UI"/>
          <w:sz w:val="20"/>
          <w:szCs w:val="18"/>
        </w:rPr>
        <w:t xml:space="preserve"> growth trajectory between the last two scans is normal, the AC and EFW is &gt; 10th centile, the </w:t>
      </w:r>
      <w:proofErr w:type="spellStart"/>
      <w:r w:rsidRPr="002843AA">
        <w:rPr>
          <w:rFonts w:ascii="Segoe UI" w:hAnsi="Segoe UI" w:cs="Segoe UI"/>
          <w:sz w:val="20"/>
          <w:szCs w:val="18"/>
        </w:rPr>
        <w:t>fetus</w:t>
      </w:r>
      <w:proofErr w:type="spellEnd"/>
      <w:r w:rsidRPr="002843AA">
        <w:rPr>
          <w:rFonts w:ascii="Segoe UI" w:hAnsi="Segoe UI" w:cs="Segoe UI"/>
          <w:sz w:val="20"/>
          <w:szCs w:val="18"/>
        </w:rPr>
        <w:t xml:space="preserve"> is not suspected to be growth restricted and further growth scans should follow risk-factor screening </w:t>
      </w:r>
      <w:proofErr w:type="gramStart"/>
      <w:r w:rsidRPr="002843AA">
        <w:rPr>
          <w:rFonts w:ascii="Segoe UI" w:hAnsi="Segoe UI" w:cs="Segoe UI"/>
          <w:sz w:val="20"/>
          <w:szCs w:val="18"/>
        </w:rPr>
        <w:t>recommendations</w:t>
      </w:r>
      <w:proofErr w:type="gramEnd"/>
      <w:r w:rsidRPr="002843AA">
        <w:rPr>
          <w:rFonts w:ascii="Segoe UI" w:hAnsi="Segoe UI" w:cs="Segoe UI"/>
          <w:sz w:val="20"/>
          <w:szCs w:val="18"/>
        </w:rPr>
        <w:t xml:space="preserve"> </w:t>
      </w:r>
    </w:p>
    <w:p w14:paraId="5FE3A0AB" w14:textId="77777777" w:rsidR="002368CB" w:rsidRPr="002843AA" w:rsidRDefault="002368CB" w:rsidP="002843AA">
      <w:pPr>
        <w:pStyle w:val="paragraph"/>
        <w:spacing w:before="0" w:beforeAutospacing="0" w:after="0" w:afterAutospacing="0"/>
        <w:textAlignment w:val="baseline"/>
        <w:rPr>
          <w:rFonts w:ascii="Segoe UI" w:hAnsi="Segoe UI" w:cs="Segoe UI"/>
          <w:sz w:val="20"/>
          <w:szCs w:val="18"/>
        </w:rPr>
      </w:pPr>
    </w:p>
    <w:p w14:paraId="1BF6401C" w14:textId="77777777" w:rsidR="002843AA" w:rsidRDefault="002843AA" w:rsidP="002843AA">
      <w:pPr>
        <w:pStyle w:val="paragraph"/>
        <w:spacing w:before="0" w:beforeAutospacing="0" w:after="0" w:afterAutospacing="0"/>
        <w:textAlignment w:val="baseline"/>
        <w:rPr>
          <w:sz w:val="20"/>
          <w:szCs w:val="18"/>
        </w:rPr>
      </w:pPr>
    </w:p>
    <w:p w14:paraId="24D9F587" w14:textId="28885CD4" w:rsidR="003A3945" w:rsidRDefault="003A3945" w:rsidP="002843AA">
      <w:pPr>
        <w:pStyle w:val="paragraph"/>
        <w:spacing w:before="0" w:beforeAutospacing="0" w:after="0" w:afterAutospacing="0"/>
        <w:textAlignment w:val="baseline"/>
        <w:rPr>
          <w:rFonts w:ascii="Arial" w:hAnsi="Arial" w:cs="Arial"/>
          <w:sz w:val="22"/>
          <w:szCs w:val="22"/>
        </w:rPr>
      </w:pPr>
      <w:r w:rsidRPr="003A3945">
        <w:rPr>
          <w:rFonts w:ascii="Arial" w:hAnsi="Arial" w:cs="Arial"/>
          <w:sz w:val="22"/>
          <w:szCs w:val="22"/>
        </w:rPr>
        <w:t xml:space="preserve">Small for Gestational Age and </w:t>
      </w:r>
      <w:proofErr w:type="spellStart"/>
      <w:r w:rsidRPr="003A3945">
        <w:rPr>
          <w:rFonts w:ascii="Arial" w:hAnsi="Arial" w:cs="Arial"/>
          <w:sz w:val="22"/>
          <w:szCs w:val="22"/>
        </w:rPr>
        <w:t>Fetal</w:t>
      </w:r>
      <w:proofErr w:type="spellEnd"/>
      <w:r w:rsidRPr="003A3945">
        <w:rPr>
          <w:rFonts w:ascii="Arial" w:hAnsi="Arial" w:cs="Arial"/>
          <w:sz w:val="22"/>
          <w:szCs w:val="22"/>
        </w:rPr>
        <w:t xml:space="preserve"> Growth Restriction Clinical Practice Guideline (</w:t>
      </w:r>
      <w:hyperlink r:id="rId121" w:history="1">
        <w:r w:rsidRPr="00335C5C">
          <w:rPr>
            <w:rStyle w:val="Hyperlink"/>
            <w:bCs/>
            <w:sz w:val="22"/>
            <w:szCs w:val="22"/>
          </w:rPr>
          <w:t xml:space="preserve">SGA/FGR </w:t>
        </w:r>
        <w:r w:rsidRPr="006261E7">
          <w:rPr>
            <w:rStyle w:val="Hyperlink"/>
            <w:rFonts w:ascii="Arial" w:hAnsi="Arial" w:cs="Arial"/>
            <w:bCs/>
            <w:sz w:val="22"/>
            <w:szCs w:val="22"/>
          </w:rPr>
          <w:t>G</w:t>
        </w:r>
        <w:r w:rsidRPr="00335C5C">
          <w:rPr>
            <w:rStyle w:val="Hyperlink"/>
            <w:bCs/>
            <w:sz w:val="22"/>
            <w:szCs w:val="22"/>
          </w:rPr>
          <w:t>uideline</w:t>
        </w:r>
        <w:r w:rsidRPr="006261E7">
          <w:rPr>
            <w:rStyle w:val="Hyperlink"/>
            <w:rFonts w:ascii="Arial" w:hAnsi="Arial" w:cs="Arial"/>
            <w:bCs/>
            <w:sz w:val="22"/>
            <w:szCs w:val="22"/>
          </w:rPr>
          <w:t xml:space="preserve"> 2023</w:t>
        </w:r>
      </w:hyperlink>
      <w:r w:rsidRPr="003A3945">
        <w:rPr>
          <w:rFonts w:ascii="Arial" w:hAnsi="Arial" w:cs="Arial"/>
          <w:sz w:val="22"/>
          <w:szCs w:val="22"/>
        </w:rPr>
        <w:t>)</w:t>
      </w:r>
    </w:p>
    <w:p w14:paraId="7EFFB4BF" w14:textId="77777777" w:rsidR="002368CB" w:rsidRDefault="002368CB" w:rsidP="002368CB">
      <w:pPr>
        <w:rPr>
          <w:lang w:eastAsia="en-NZ"/>
        </w:rPr>
      </w:pPr>
    </w:p>
    <w:p w14:paraId="1A79B21D" w14:textId="77777777" w:rsidR="00BF635B" w:rsidRDefault="00BF635B" w:rsidP="002368CB">
      <w:pPr>
        <w:rPr>
          <w:lang w:eastAsia="en-NZ"/>
        </w:rPr>
      </w:pPr>
    </w:p>
    <w:p w14:paraId="1869EB07" w14:textId="77777777" w:rsidR="00BF635B" w:rsidRPr="002368CB" w:rsidRDefault="00BF635B" w:rsidP="002368CB">
      <w:pPr>
        <w:rPr>
          <w:lang w:eastAsia="en-NZ"/>
        </w:rPr>
      </w:pPr>
    </w:p>
    <w:p w14:paraId="7B62AD9F" w14:textId="77777777" w:rsidR="005934F5" w:rsidRDefault="005934F5" w:rsidP="001D4D34">
      <w:pPr>
        <w:pStyle w:val="Heading4"/>
        <w:rPr>
          <w:lang w:eastAsia="en-NZ"/>
        </w:rPr>
      </w:pPr>
      <w:bookmarkStart w:id="194" w:name="_Major_risk_factors"/>
      <w:bookmarkEnd w:id="194"/>
    </w:p>
    <w:p w14:paraId="30ADB1B4" w14:textId="5C27BBF6" w:rsidR="001D4D34" w:rsidRDefault="001D4D34" w:rsidP="001D4D34">
      <w:pPr>
        <w:pStyle w:val="Heading4"/>
        <w:rPr>
          <w:lang w:eastAsia="en-NZ"/>
        </w:rPr>
      </w:pPr>
      <w:r>
        <w:rPr>
          <w:lang w:eastAsia="en-NZ"/>
        </w:rPr>
        <w:t>Major risk factors for SGA/FGR</w:t>
      </w:r>
    </w:p>
    <w:p w14:paraId="48165D08" w14:textId="24C1BB5D" w:rsidR="001D4D34" w:rsidRDefault="001D4D34" w:rsidP="00810322">
      <w:pPr>
        <w:rPr>
          <w:lang w:eastAsia="en-NZ"/>
        </w:rPr>
      </w:pPr>
    </w:p>
    <w:tbl>
      <w:tblPr>
        <w:tblStyle w:val="TeWhatuOra"/>
        <w:tblW w:w="0" w:type="auto"/>
        <w:tblLook w:val="0420" w:firstRow="1" w:lastRow="0" w:firstColumn="0" w:lastColumn="0" w:noHBand="0" w:noVBand="1"/>
      </w:tblPr>
      <w:tblGrid>
        <w:gridCol w:w="4010"/>
        <w:gridCol w:w="4059"/>
      </w:tblGrid>
      <w:tr w:rsidR="002368CB" w14:paraId="206622FE" w14:textId="77777777" w:rsidTr="008330C6">
        <w:trPr>
          <w:cnfStyle w:val="100000000000" w:firstRow="1" w:lastRow="0" w:firstColumn="0" w:lastColumn="0" w:oddVBand="0" w:evenVBand="0" w:oddHBand="0" w:evenHBand="0" w:firstRowFirstColumn="0" w:firstRowLastColumn="0" w:lastRowFirstColumn="0" w:lastRowLastColumn="0"/>
        </w:trPr>
        <w:tc>
          <w:tcPr>
            <w:tcW w:w="4814" w:type="dxa"/>
          </w:tcPr>
          <w:p w14:paraId="5B1E484A" w14:textId="77777777" w:rsidR="002368CB" w:rsidRDefault="002368CB" w:rsidP="008330C6">
            <w:r>
              <w:t>Maternal demographics</w:t>
            </w:r>
          </w:p>
        </w:tc>
        <w:tc>
          <w:tcPr>
            <w:tcW w:w="4814" w:type="dxa"/>
          </w:tcPr>
          <w:p w14:paraId="33C825FD" w14:textId="77777777" w:rsidR="002368CB" w:rsidRDefault="002368CB" w:rsidP="008330C6">
            <w:r>
              <w:t>Maternal medical history</w:t>
            </w:r>
          </w:p>
        </w:tc>
      </w:tr>
      <w:tr w:rsidR="002368CB" w14:paraId="13933318" w14:textId="77777777" w:rsidTr="008330C6">
        <w:tc>
          <w:tcPr>
            <w:tcW w:w="4814" w:type="dxa"/>
          </w:tcPr>
          <w:p w14:paraId="09593A13" w14:textId="77777777" w:rsidR="002368CB" w:rsidRPr="00CE256E" w:rsidRDefault="002368CB" w:rsidP="008330C6">
            <w:pPr>
              <w:spacing w:before="0" w:beforeAutospacing="0" w:after="0" w:afterAutospacing="0"/>
            </w:pPr>
            <w:r w:rsidRPr="00CE256E">
              <w:t xml:space="preserve">Maternal age </w:t>
            </w:r>
            <w:r w:rsidRPr="00CE256E">
              <w:rPr>
                <w:rFonts w:ascii="Symbol" w:eastAsia="Symbol" w:hAnsi="Symbol" w:cs="Symbol"/>
              </w:rPr>
              <w:t>³</w:t>
            </w:r>
            <w:r w:rsidRPr="00CE256E">
              <w:t xml:space="preserve"> 40 years (nulliparous)</w:t>
            </w:r>
          </w:p>
          <w:p w14:paraId="3F15AF89" w14:textId="5A472477" w:rsidR="002368CB" w:rsidRPr="00CE256E" w:rsidRDefault="002368CB" w:rsidP="008330C6">
            <w:pPr>
              <w:spacing w:before="0" w:beforeAutospacing="0" w:after="0" w:afterAutospacing="0"/>
            </w:pPr>
            <w:r w:rsidRPr="00CE256E">
              <w:t xml:space="preserve">Continued smoking </w:t>
            </w:r>
            <w:r w:rsidRPr="00CE256E">
              <w:rPr>
                <w:rFonts w:ascii="Symbol" w:eastAsia="Symbol" w:hAnsi="Symbol" w:cs="Symbol"/>
              </w:rPr>
              <w:t>³</w:t>
            </w:r>
            <w:r w:rsidRPr="00CE256E">
              <w:t xml:space="preserve"> 16 weeks’ gestation </w:t>
            </w:r>
            <w:r w:rsidR="00B04265" w:rsidRPr="00CE256E">
              <w:t>(</w:t>
            </w:r>
            <w:r w:rsidRPr="00CE256E">
              <w:t>&gt; 10 per day)</w:t>
            </w:r>
          </w:p>
          <w:p w14:paraId="3DFC034C" w14:textId="77777777" w:rsidR="002368CB" w:rsidRDefault="002368CB" w:rsidP="008330C6">
            <w:pPr>
              <w:spacing w:before="0" w:beforeAutospacing="0" w:after="0" w:afterAutospacing="0"/>
            </w:pPr>
            <w:r w:rsidRPr="00CE256E">
              <w:t>Recreational drug use</w:t>
            </w:r>
          </w:p>
        </w:tc>
        <w:tc>
          <w:tcPr>
            <w:tcW w:w="4814" w:type="dxa"/>
          </w:tcPr>
          <w:p w14:paraId="08173D00" w14:textId="7DC1F7F2" w:rsidR="002368CB" w:rsidRPr="00CE256E" w:rsidRDefault="002368CB" w:rsidP="008330C6">
            <w:pPr>
              <w:spacing w:before="0" w:beforeAutospacing="0" w:after="0" w:afterAutospacing="0"/>
            </w:pPr>
            <w:r w:rsidRPr="00CE256E">
              <w:t>Chronic hypertension</w:t>
            </w:r>
            <w:r w:rsidRPr="00CE256E">
              <w:rPr>
                <w:lang w:val="en-GB"/>
              </w:rPr>
              <w:t>*</w:t>
            </w:r>
          </w:p>
          <w:p w14:paraId="7E8BD9ED" w14:textId="1944A988" w:rsidR="002368CB" w:rsidRPr="00CE256E" w:rsidRDefault="002368CB" w:rsidP="008330C6">
            <w:pPr>
              <w:spacing w:before="0" w:beforeAutospacing="0" w:after="0" w:afterAutospacing="0"/>
              <w:rPr>
                <w:vertAlign w:val="superscript"/>
              </w:rPr>
            </w:pPr>
            <w:r w:rsidRPr="00CE256E">
              <w:t>Diabetes with vascular disease*</w:t>
            </w:r>
          </w:p>
          <w:p w14:paraId="56344A63" w14:textId="77777777" w:rsidR="002368CB" w:rsidRPr="00CE256E" w:rsidRDefault="002368CB" w:rsidP="008330C6">
            <w:pPr>
              <w:spacing w:before="0" w:beforeAutospacing="0" w:after="0" w:afterAutospacing="0"/>
              <w:rPr>
                <w:vertAlign w:val="superscript"/>
              </w:rPr>
            </w:pPr>
            <w:r w:rsidRPr="00CE256E">
              <w:t>Renal impairment</w:t>
            </w:r>
            <w:r w:rsidRPr="00CE256E">
              <w:rPr>
                <w:lang w:val="en-GB"/>
              </w:rPr>
              <w:t>*</w:t>
            </w:r>
            <w:r w:rsidRPr="00CE256E">
              <w:rPr>
                <w:vertAlign w:val="superscript"/>
              </w:rPr>
              <w:t>†</w:t>
            </w:r>
          </w:p>
          <w:p w14:paraId="2F16AA62" w14:textId="504405AB" w:rsidR="002368CB" w:rsidRDefault="002368CB" w:rsidP="008330C6">
            <w:pPr>
              <w:spacing w:before="0" w:beforeAutospacing="0" w:after="0" w:afterAutospacing="0"/>
            </w:pPr>
            <w:r w:rsidRPr="00CE256E">
              <w:t>Antiphospholipid syndrome</w:t>
            </w:r>
            <w:r w:rsidRPr="00CE256E">
              <w:rPr>
                <w:lang w:val="en-GB"/>
              </w:rPr>
              <w:t>*</w:t>
            </w:r>
          </w:p>
        </w:tc>
      </w:tr>
      <w:tr w:rsidR="002368CB" w14:paraId="153F2AE9" w14:textId="77777777" w:rsidTr="008330C6">
        <w:tc>
          <w:tcPr>
            <w:tcW w:w="4814" w:type="dxa"/>
            <w:shd w:val="clear" w:color="auto" w:fill="BFBFBF" w:themeFill="background1" w:themeFillShade="BF"/>
          </w:tcPr>
          <w:p w14:paraId="111BC9C2" w14:textId="77777777" w:rsidR="002368CB" w:rsidRPr="00CA506C" w:rsidRDefault="002368CB" w:rsidP="008330C6">
            <w:pPr>
              <w:spacing w:before="0" w:beforeAutospacing="0" w:after="0" w:afterAutospacing="0"/>
              <w:rPr>
                <w:b/>
                <w:bCs/>
              </w:rPr>
            </w:pPr>
            <w:r w:rsidRPr="00CA506C">
              <w:rPr>
                <w:b/>
                <w:bCs/>
              </w:rPr>
              <w:t>Previous pregnancy history</w:t>
            </w:r>
          </w:p>
        </w:tc>
        <w:tc>
          <w:tcPr>
            <w:tcW w:w="4814" w:type="dxa"/>
            <w:shd w:val="clear" w:color="auto" w:fill="BFBFBF" w:themeFill="background1" w:themeFillShade="BF"/>
          </w:tcPr>
          <w:p w14:paraId="7217C721" w14:textId="77777777" w:rsidR="002368CB" w:rsidRPr="00CA506C" w:rsidRDefault="002368CB" w:rsidP="008330C6">
            <w:pPr>
              <w:spacing w:before="0" w:beforeAutospacing="0" w:after="0" w:afterAutospacing="0"/>
              <w:rPr>
                <w:b/>
                <w:bCs/>
              </w:rPr>
            </w:pPr>
            <w:r w:rsidRPr="00CA506C">
              <w:rPr>
                <w:b/>
                <w:bCs/>
              </w:rPr>
              <w:t>Current pregnancy risk</w:t>
            </w:r>
          </w:p>
        </w:tc>
      </w:tr>
      <w:tr w:rsidR="002368CB" w14:paraId="7DA92036" w14:textId="77777777" w:rsidTr="008330C6">
        <w:tc>
          <w:tcPr>
            <w:tcW w:w="4814" w:type="dxa"/>
          </w:tcPr>
          <w:p w14:paraId="335DF21B" w14:textId="590843A9" w:rsidR="002368CB" w:rsidRPr="00CE256E" w:rsidRDefault="002368CB" w:rsidP="008330C6">
            <w:pPr>
              <w:spacing w:before="0" w:beforeAutospacing="0" w:after="0" w:afterAutospacing="0"/>
            </w:pPr>
            <w:r w:rsidRPr="00CE256E">
              <w:t>Previous SGA</w:t>
            </w:r>
            <w:r>
              <w:t xml:space="preserve"> or </w:t>
            </w:r>
            <w:r w:rsidRPr="00CE256E">
              <w:t>FGR pregnancy*</w:t>
            </w:r>
          </w:p>
          <w:p w14:paraId="361DB7E5" w14:textId="77777777" w:rsidR="002368CB" w:rsidRPr="00CE256E" w:rsidRDefault="002368CB" w:rsidP="008330C6">
            <w:pPr>
              <w:spacing w:before="0" w:beforeAutospacing="0" w:after="0" w:afterAutospacing="0"/>
            </w:pPr>
            <w:r w:rsidRPr="00CE256E">
              <w:t>Previous hypertensive disorder of pregnancy*</w:t>
            </w:r>
            <w:r w:rsidRPr="00CE256E">
              <w:rPr>
                <w:vertAlign w:val="superscript"/>
              </w:rPr>
              <w:t>†</w:t>
            </w:r>
          </w:p>
          <w:p w14:paraId="2D24ADF9" w14:textId="77777777" w:rsidR="002368CB" w:rsidRDefault="002368CB" w:rsidP="008330C6">
            <w:pPr>
              <w:spacing w:before="0" w:beforeAutospacing="0" w:after="0" w:afterAutospacing="0"/>
            </w:pPr>
            <w:r w:rsidRPr="00CE256E">
              <w:t>Previous stillbirth</w:t>
            </w:r>
            <w:r w:rsidRPr="00CE256E">
              <w:rPr>
                <w:vertAlign w:val="superscript"/>
              </w:rPr>
              <w:t>†</w:t>
            </w:r>
          </w:p>
        </w:tc>
        <w:tc>
          <w:tcPr>
            <w:tcW w:w="4814" w:type="dxa"/>
          </w:tcPr>
          <w:p w14:paraId="733304DE" w14:textId="77777777" w:rsidR="002368CB" w:rsidRPr="00CE256E" w:rsidRDefault="002368CB" w:rsidP="008330C6">
            <w:pPr>
              <w:spacing w:before="0" w:beforeAutospacing="0" w:after="0" w:afterAutospacing="0"/>
            </w:pPr>
            <w:r w:rsidRPr="00CE256E">
              <w:t>Heavy bleeding &lt; 20 weeks</w:t>
            </w:r>
          </w:p>
          <w:p w14:paraId="074EA992" w14:textId="77777777" w:rsidR="002368CB" w:rsidRPr="00CE256E" w:rsidRDefault="002368CB" w:rsidP="008330C6">
            <w:pPr>
              <w:spacing w:before="0" w:beforeAutospacing="0" w:after="0" w:afterAutospacing="0"/>
            </w:pPr>
            <w:r w:rsidRPr="00CE256E">
              <w:t>Pre-eclampsia</w:t>
            </w:r>
            <w:r>
              <w:t xml:space="preserve"> or </w:t>
            </w:r>
            <w:r w:rsidRPr="00CE256E">
              <w:t>gestational hypertension</w:t>
            </w:r>
          </w:p>
          <w:p w14:paraId="6FCBEF52" w14:textId="77777777" w:rsidR="002368CB" w:rsidRDefault="002368CB" w:rsidP="008330C6">
            <w:pPr>
              <w:spacing w:before="0" w:beforeAutospacing="0" w:after="0" w:afterAutospacing="0"/>
            </w:pPr>
            <w:r w:rsidRPr="00CE256E">
              <w:t>Antepartum haemorrhage</w:t>
            </w:r>
            <w:r>
              <w:t xml:space="preserve"> or </w:t>
            </w:r>
            <w:r w:rsidRPr="00CE256E">
              <w:t>placental abruption</w:t>
            </w:r>
          </w:p>
        </w:tc>
      </w:tr>
    </w:tbl>
    <w:p w14:paraId="7D052015" w14:textId="77777777" w:rsidR="00810322" w:rsidRDefault="00810322" w:rsidP="00810322">
      <w:pPr>
        <w:rPr>
          <w:lang w:eastAsia="en-NZ"/>
        </w:rPr>
      </w:pPr>
    </w:p>
    <w:p w14:paraId="7F0B8338" w14:textId="61B446C3" w:rsidR="00DF707E" w:rsidRPr="005D4A85" w:rsidRDefault="00DF707E" w:rsidP="00DF707E">
      <w:pPr>
        <w:rPr>
          <w:sz w:val="20"/>
          <w:szCs w:val="18"/>
        </w:rPr>
      </w:pPr>
      <w:r w:rsidRPr="005D4A85">
        <w:rPr>
          <w:sz w:val="20"/>
          <w:szCs w:val="18"/>
        </w:rPr>
        <w:t xml:space="preserve">* Risk factors for </w:t>
      </w:r>
      <w:r w:rsidRPr="00A2269B">
        <w:rPr>
          <w:b/>
          <w:bCs/>
          <w:sz w:val="20"/>
          <w:szCs w:val="18"/>
        </w:rPr>
        <w:t>early-onset FGR</w:t>
      </w:r>
      <w:r w:rsidRPr="005D4A85">
        <w:rPr>
          <w:sz w:val="20"/>
          <w:szCs w:val="18"/>
        </w:rPr>
        <w:t xml:space="preserve"> include previous FGR birth &lt; 32 weeks’ gestation, previous hypertensive disease with birth &lt; 34 weeks’ gestation, significant maternal medical </w:t>
      </w:r>
      <w:proofErr w:type="gramStart"/>
      <w:r w:rsidRPr="005D4A85">
        <w:rPr>
          <w:sz w:val="20"/>
          <w:szCs w:val="18"/>
        </w:rPr>
        <w:t>disease</w:t>
      </w:r>
      <w:proofErr w:type="gramEnd"/>
      <w:r w:rsidRPr="005D4A85">
        <w:rPr>
          <w:sz w:val="20"/>
          <w:szCs w:val="18"/>
        </w:rPr>
        <w:t xml:space="preserve"> and previous stillbirth (particularly early gestation or associated with FGR).</w:t>
      </w:r>
    </w:p>
    <w:p w14:paraId="7D739DEB" w14:textId="77777777" w:rsidR="00810322" w:rsidRDefault="00810322" w:rsidP="00810322">
      <w:pPr>
        <w:rPr>
          <w:lang w:eastAsia="en-NZ"/>
        </w:rPr>
      </w:pPr>
    </w:p>
    <w:p w14:paraId="5B377A8B" w14:textId="358A8D62" w:rsidR="00810322" w:rsidRDefault="00000000" w:rsidP="00810322">
      <w:pPr>
        <w:rPr>
          <w:lang w:eastAsia="en-NZ"/>
        </w:rPr>
      </w:pPr>
      <w:hyperlink r:id="rId122" w:history="1">
        <w:r w:rsidR="006261E7" w:rsidRPr="00335C5C">
          <w:rPr>
            <w:rStyle w:val="Hyperlink"/>
            <w:bCs/>
            <w:sz w:val="22"/>
            <w:szCs w:val="22"/>
          </w:rPr>
          <w:t xml:space="preserve">SGA/FGR </w:t>
        </w:r>
        <w:r w:rsidR="006261E7" w:rsidRPr="006261E7">
          <w:rPr>
            <w:rStyle w:val="Hyperlink"/>
            <w:rFonts w:ascii="Arial" w:hAnsi="Arial" w:cs="Arial"/>
            <w:bCs/>
            <w:sz w:val="22"/>
            <w:szCs w:val="22"/>
          </w:rPr>
          <w:t>G</w:t>
        </w:r>
        <w:r w:rsidR="006261E7" w:rsidRPr="00335C5C">
          <w:rPr>
            <w:rStyle w:val="Hyperlink"/>
            <w:bCs/>
            <w:sz w:val="22"/>
            <w:szCs w:val="22"/>
          </w:rPr>
          <w:t>uideline</w:t>
        </w:r>
        <w:r w:rsidR="00A058AE" w:rsidRPr="006261E7">
          <w:rPr>
            <w:rStyle w:val="Hyperlink"/>
            <w:rFonts w:ascii="Arial" w:hAnsi="Arial" w:cs="Arial"/>
            <w:bCs/>
            <w:sz w:val="22"/>
            <w:szCs w:val="22"/>
          </w:rPr>
          <w:t xml:space="preserve"> 2023</w:t>
        </w:r>
      </w:hyperlink>
    </w:p>
    <w:p w14:paraId="4F4BFA18" w14:textId="77777777" w:rsidR="00810322" w:rsidRDefault="00810322" w:rsidP="001D4D34">
      <w:pPr>
        <w:rPr>
          <w:lang w:eastAsia="en-NZ"/>
        </w:rPr>
      </w:pPr>
    </w:p>
    <w:p w14:paraId="2370677A" w14:textId="4A27817F" w:rsidR="005D3A4B" w:rsidRDefault="005D3A4B" w:rsidP="005D3A4B">
      <w:pPr>
        <w:pStyle w:val="Heading4"/>
        <w:rPr>
          <w:lang w:eastAsia="en-NZ"/>
        </w:rPr>
      </w:pPr>
      <w:r>
        <w:rPr>
          <w:lang w:eastAsia="en-NZ"/>
        </w:rPr>
        <w:t>Minor risk factors for SGA/FGR</w:t>
      </w:r>
    </w:p>
    <w:p w14:paraId="7EA69CCE" w14:textId="77777777" w:rsidR="00F109F5" w:rsidRDefault="00F109F5" w:rsidP="00F109F5">
      <w:pPr>
        <w:rPr>
          <w:lang w:eastAsia="en-NZ"/>
        </w:rPr>
      </w:pPr>
    </w:p>
    <w:tbl>
      <w:tblPr>
        <w:tblStyle w:val="TeWhatuOra"/>
        <w:tblW w:w="0" w:type="auto"/>
        <w:tblLook w:val="0420" w:firstRow="1" w:lastRow="0" w:firstColumn="0" w:lastColumn="0" w:noHBand="0" w:noVBand="1"/>
      </w:tblPr>
      <w:tblGrid>
        <w:gridCol w:w="4061"/>
        <w:gridCol w:w="4008"/>
      </w:tblGrid>
      <w:tr w:rsidR="00F109F5" w14:paraId="25A5E7A9" w14:textId="77777777" w:rsidTr="008330C6">
        <w:trPr>
          <w:cnfStyle w:val="100000000000" w:firstRow="1" w:lastRow="0" w:firstColumn="0" w:lastColumn="0" w:oddVBand="0" w:evenVBand="0" w:oddHBand="0" w:evenHBand="0" w:firstRowFirstColumn="0" w:firstRowLastColumn="0" w:lastRowFirstColumn="0" w:lastRowLastColumn="0"/>
        </w:trPr>
        <w:tc>
          <w:tcPr>
            <w:tcW w:w="4814" w:type="dxa"/>
          </w:tcPr>
          <w:p w14:paraId="31E43A80" w14:textId="77777777" w:rsidR="00F109F5" w:rsidRDefault="00F109F5" w:rsidP="008330C6">
            <w:pPr>
              <w:spacing w:before="0" w:beforeAutospacing="0" w:after="0" w:afterAutospacing="0"/>
            </w:pPr>
            <w:r>
              <w:t>Maternal demographics</w:t>
            </w:r>
          </w:p>
        </w:tc>
        <w:tc>
          <w:tcPr>
            <w:tcW w:w="4814" w:type="dxa"/>
          </w:tcPr>
          <w:p w14:paraId="1BA50B0E" w14:textId="77777777" w:rsidR="00F109F5" w:rsidRDefault="00F109F5" w:rsidP="008330C6">
            <w:pPr>
              <w:spacing w:before="0" w:beforeAutospacing="0" w:after="0" w:afterAutospacing="0"/>
            </w:pPr>
            <w:r>
              <w:t>Maternal medical history</w:t>
            </w:r>
          </w:p>
        </w:tc>
      </w:tr>
      <w:tr w:rsidR="00F109F5" w14:paraId="5BA422F8" w14:textId="77777777" w:rsidTr="008330C6">
        <w:tc>
          <w:tcPr>
            <w:tcW w:w="4814" w:type="dxa"/>
          </w:tcPr>
          <w:p w14:paraId="68B5147C" w14:textId="77777777" w:rsidR="00F109F5" w:rsidRPr="00CE256E" w:rsidRDefault="00F109F5" w:rsidP="008330C6">
            <w:pPr>
              <w:spacing w:before="0" w:beforeAutospacing="0" w:after="0" w:afterAutospacing="0"/>
            </w:pPr>
            <w:r w:rsidRPr="00CE256E">
              <w:t xml:space="preserve">Nulliparity </w:t>
            </w:r>
          </w:p>
          <w:p w14:paraId="05DFCDF0" w14:textId="77777777" w:rsidR="00F109F5" w:rsidRPr="00CE256E" w:rsidRDefault="00F109F5" w:rsidP="008330C6">
            <w:pPr>
              <w:spacing w:before="0" w:beforeAutospacing="0" w:after="0" w:afterAutospacing="0"/>
            </w:pPr>
            <w:r w:rsidRPr="00CE256E">
              <w:t xml:space="preserve">Maternal age </w:t>
            </w:r>
            <w:r w:rsidRPr="00CE256E">
              <w:rPr>
                <w:rFonts w:ascii="Symbol" w:eastAsia="Symbol" w:hAnsi="Symbol" w:cs="Symbol"/>
              </w:rPr>
              <w:t>³</w:t>
            </w:r>
            <w:r w:rsidRPr="00CE256E">
              <w:t xml:space="preserve"> 40 years (multiparous)</w:t>
            </w:r>
          </w:p>
          <w:p w14:paraId="75EC3172" w14:textId="77777777" w:rsidR="00F109F5" w:rsidRDefault="00F109F5" w:rsidP="008330C6">
            <w:pPr>
              <w:spacing w:before="0" w:beforeAutospacing="0" w:after="0" w:afterAutospacing="0"/>
            </w:pPr>
            <w:r w:rsidRPr="00CE256E">
              <w:t>Smoking one to 10 cigarettes per day</w:t>
            </w:r>
          </w:p>
        </w:tc>
        <w:tc>
          <w:tcPr>
            <w:tcW w:w="4814" w:type="dxa"/>
          </w:tcPr>
          <w:p w14:paraId="0131EAA3" w14:textId="77777777" w:rsidR="00F109F5" w:rsidRPr="00CE256E" w:rsidRDefault="00F109F5" w:rsidP="008330C6">
            <w:pPr>
              <w:spacing w:before="0" w:beforeAutospacing="0" w:after="0" w:afterAutospacing="0"/>
            </w:pPr>
            <w:r w:rsidRPr="00CE256E">
              <w:t xml:space="preserve">Conception via assisted reproductive </w:t>
            </w:r>
            <w:proofErr w:type="gramStart"/>
            <w:r w:rsidRPr="00CE256E">
              <w:t>technology</w:t>
            </w:r>
            <w:proofErr w:type="gramEnd"/>
          </w:p>
          <w:p w14:paraId="73032B61" w14:textId="77777777" w:rsidR="00F109F5" w:rsidRPr="005D4A85" w:rsidRDefault="00F109F5" w:rsidP="008330C6">
            <w:pPr>
              <w:spacing w:before="0" w:beforeAutospacing="0" w:after="0" w:afterAutospacing="0"/>
              <w:rPr>
                <w:vertAlign w:val="superscript"/>
              </w:rPr>
            </w:pPr>
            <w:r w:rsidRPr="00CE256E">
              <w:t xml:space="preserve">BMI </w:t>
            </w:r>
            <w:r w:rsidRPr="00CE256E">
              <w:rPr>
                <w:rFonts w:ascii="Symbol" w:eastAsia="Symbol" w:hAnsi="Symbol" w:cs="Symbol"/>
              </w:rPr>
              <w:t>³</w:t>
            </w:r>
            <w:r w:rsidRPr="00CE256E">
              <w:t xml:space="preserve"> 30 kg/m</w:t>
            </w:r>
            <w:r w:rsidRPr="00CE256E">
              <w:rPr>
                <w:vertAlign w:val="superscript"/>
              </w:rPr>
              <w:t xml:space="preserve">2 </w:t>
            </w:r>
            <w:r w:rsidRPr="00CE256E">
              <w:t xml:space="preserve">or </w:t>
            </w:r>
            <w:r>
              <w:t xml:space="preserve">&lt; </w:t>
            </w:r>
            <w:r w:rsidRPr="00CE256E">
              <w:t>18.5 kg/m</w:t>
            </w:r>
            <w:r w:rsidRPr="00CE256E">
              <w:rPr>
                <w:vertAlign w:val="superscript"/>
              </w:rPr>
              <w:t>2</w:t>
            </w:r>
          </w:p>
        </w:tc>
      </w:tr>
      <w:tr w:rsidR="00F109F5" w14:paraId="66B6222A" w14:textId="77777777" w:rsidTr="008330C6">
        <w:tc>
          <w:tcPr>
            <w:tcW w:w="4814" w:type="dxa"/>
            <w:shd w:val="clear" w:color="auto" w:fill="BFBFBF" w:themeFill="background1" w:themeFillShade="BF"/>
          </w:tcPr>
          <w:p w14:paraId="42DE7DB4" w14:textId="77777777" w:rsidR="00F109F5" w:rsidRPr="005D4A85" w:rsidRDefault="00F109F5" w:rsidP="008330C6">
            <w:pPr>
              <w:spacing w:before="0" w:beforeAutospacing="0" w:after="0" w:afterAutospacing="0"/>
              <w:rPr>
                <w:b/>
                <w:bCs/>
              </w:rPr>
            </w:pPr>
            <w:r w:rsidRPr="005D4A85">
              <w:rPr>
                <w:b/>
                <w:bCs/>
              </w:rPr>
              <w:t>Previous pregnancy history</w:t>
            </w:r>
          </w:p>
        </w:tc>
        <w:tc>
          <w:tcPr>
            <w:tcW w:w="4814" w:type="dxa"/>
            <w:shd w:val="clear" w:color="auto" w:fill="BFBFBF" w:themeFill="background1" w:themeFillShade="BF"/>
          </w:tcPr>
          <w:p w14:paraId="6C8934A9" w14:textId="77777777" w:rsidR="00F109F5" w:rsidRPr="005D4A85" w:rsidRDefault="00F109F5" w:rsidP="008330C6">
            <w:pPr>
              <w:spacing w:before="0" w:beforeAutospacing="0" w:after="0" w:afterAutospacing="0"/>
              <w:rPr>
                <w:b/>
                <w:bCs/>
              </w:rPr>
            </w:pPr>
            <w:r w:rsidRPr="005D4A85">
              <w:rPr>
                <w:b/>
                <w:bCs/>
              </w:rPr>
              <w:t>Current pregnancy risk</w:t>
            </w:r>
          </w:p>
        </w:tc>
      </w:tr>
      <w:tr w:rsidR="00F109F5" w14:paraId="7EB1F646" w14:textId="77777777" w:rsidTr="008330C6">
        <w:tc>
          <w:tcPr>
            <w:tcW w:w="4814" w:type="dxa"/>
          </w:tcPr>
          <w:p w14:paraId="74499F50" w14:textId="77777777" w:rsidR="00F109F5" w:rsidRDefault="00F109F5" w:rsidP="008330C6">
            <w:pPr>
              <w:spacing w:before="0" w:beforeAutospacing="0" w:after="0" w:afterAutospacing="0"/>
            </w:pPr>
            <w:r w:rsidRPr="005D4A85">
              <w:t>Short (&lt; 6 months) or long (&gt; 60 months) interpregnancy interval</w:t>
            </w:r>
          </w:p>
        </w:tc>
        <w:tc>
          <w:tcPr>
            <w:tcW w:w="4814" w:type="dxa"/>
          </w:tcPr>
          <w:p w14:paraId="4771BC25" w14:textId="4B0ACD42" w:rsidR="00F109F5" w:rsidRPr="00CE256E" w:rsidRDefault="00F109F5" w:rsidP="008330C6">
            <w:pPr>
              <w:spacing w:before="0" w:beforeAutospacing="0" w:after="0" w:afterAutospacing="0"/>
            </w:pPr>
            <w:r w:rsidRPr="00CE256E">
              <w:t>Placenta previa</w:t>
            </w:r>
          </w:p>
          <w:p w14:paraId="714BA97C" w14:textId="61F978B8" w:rsidR="00F109F5" w:rsidRDefault="00F109F5" w:rsidP="008330C6">
            <w:pPr>
              <w:spacing w:before="0" w:beforeAutospacing="0" w:after="0" w:afterAutospacing="0"/>
            </w:pPr>
            <w:r w:rsidRPr="00CE256E">
              <w:t>Low gestational weight gain</w:t>
            </w:r>
          </w:p>
        </w:tc>
      </w:tr>
    </w:tbl>
    <w:p w14:paraId="3A281BD3" w14:textId="77777777" w:rsidR="00F109F5" w:rsidRDefault="00F109F5" w:rsidP="00F109F5">
      <w:pPr>
        <w:rPr>
          <w:lang w:eastAsia="en-NZ"/>
        </w:rPr>
      </w:pPr>
    </w:p>
    <w:p w14:paraId="05DC9AAC" w14:textId="0B395445" w:rsidR="00571AD0" w:rsidRDefault="00000000" w:rsidP="00571AD0">
      <w:pPr>
        <w:rPr>
          <w:lang w:eastAsia="en-NZ"/>
        </w:rPr>
      </w:pPr>
      <w:hyperlink r:id="rId123" w:history="1">
        <w:r w:rsidR="00571AD0" w:rsidRPr="00335C5C">
          <w:rPr>
            <w:rStyle w:val="Hyperlink"/>
            <w:bCs/>
            <w:sz w:val="22"/>
            <w:szCs w:val="22"/>
          </w:rPr>
          <w:t xml:space="preserve">SGA/FGR </w:t>
        </w:r>
        <w:r w:rsidR="00571AD0" w:rsidRPr="006261E7">
          <w:rPr>
            <w:rStyle w:val="Hyperlink"/>
            <w:rFonts w:ascii="Arial" w:hAnsi="Arial" w:cs="Arial"/>
            <w:bCs/>
            <w:sz w:val="22"/>
            <w:szCs w:val="22"/>
          </w:rPr>
          <w:t>G</w:t>
        </w:r>
        <w:r w:rsidR="00571AD0" w:rsidRPr="00335C5C">
          <w:rPr>
            <w:rStyle w:val="Hyperlink"/>
            <w:bCs/>
            <w:sz w:val="22"/>
            <w:szCs w:val="22"/>
          </w:rPr>
          <w:t>uideline</w:t>
        </w:r>
        <w:r w:rsidR="00571AD0" w:rsidRPr="006261E7">
          <w:rPr>
            <w:rStyle w:val="Hyperlink"/>
            <w:rFonts w:ascii="Arial" w:hAnsi="Arial" w:cs="Arial"/>
            <w:bCs/>
            <w:sz w:val="22"/>
            <w:szCs w:val="22"/>
          </w:rPr>
          <w:t xml:space="preserve"> 2023</w:t>
        </w:r>
      </w:hyperlink>
    </w:p>
    <w:p w14:paraId="75E5D4D4" w14:textId="77777777" w:rsidR="00F109F5" w:rsidRDefault="00F109F5" w:rsidP="00F109F5">
      <w:pPr>
        <w:rPr>
          <w:lang w:eastAsia="en-NZ"/>
        </w:rPr>
      </w:pPr>
    </w:p>
    <w:p w14:paraId="7A0ADB6E" w14:textId="62CA8987" w:rsidR="00BF635B" w:rsidRPr="00BF635B" w:rsidRDefault="00BF635B" w:rsidP="00BF635B">
      <w:pPr>
        <w:pStyle w:val="Heading4"/>
        <w:rPr>
          <w:rStyle w:val="normaltextrun"/>
          <w:rFonts w:cs="Segoe UI"/>
          <w:color w:val="0070C0"/>
          <w:szCs w:val="28"/>
        </w:rPr>
      </w:pPr>
      <w:r w:rsidRPr="00BF635B">
        <w:rPr>
          <w:rStyle w:val="normaltextrun"/>
          <w:rFonts w:cs="Segoe UI"/>
          <w:color w:val="0070C0"/>
          <w:szCs w:val="28"/>
        </w:rPr>
        <w:t xml:space="preserve">Schedule of growth scans </w:t>
      </w:r>
      <w:r w:rsidR="00C05945">
        <w:rPr>
          <w:rStyle w:val="normaltextrun"/>
          <w:rFonts w:cs="Segoe UI"/>
          <w:color w:val="0070C0"/>
          <w:szCs w:val="28"/>
        </w:rPr>
        <w:t>with</w:t>
      </w:r>
      <w:r>
        <w:rPr>
          <w:rStyle w:val="normaltextrun"/>
          <w:rFonts w:cs="Segoe UI"/>
          <w:color w:val="0070C0"/>
          <w:szCs w:val="28"/>
        </w:rPr>
        <w:t xml:space="preserve"> </w:t>
      </w:r>
      <w:r w:rsidRPr="00BF635B">
        <w:rPr>
          <w:rStyle w:val="normaltextrun"/>
          <w:rFonts w:cs="Segoe UI"/>
          <w:color w:val="0070C0"/>
          <w:szCs w:val="28"/>
        </w:rPr>
        <w:t>risk factors for FGR</w:t>
      </w:r>
    </w:p>
    <w:p w14:paraId="0D90FDE8" w14:textId="77777777" w:rsidR="00BF635B" w:rsidRDefault="00BF635B" w:rsidP="00BF635B">
      <w:pPr>
        <w:pStyle w:val="Heading4"/>
        <w:numPr>
          <w:ilvl w:val="0"/>
          <w:numId w:val="22"/>
        </w:numPr>
        <w:rPr>
          <w:rStyle w:val="normaltextrun"/>
          <w:rFonts w:cs="Segoe UI"/>
          <w:color w:val="000000" w:themeColor="text1"/>
          <w:sz w:val="22"/>
          <w:szCs w:val="22"/>
        </w:rPr>
      </w:pPr>
      <w:r w:rsidRPr="00A0502A">
        <w:rPr>
          <w:rStyle w:val="normaltextrun"/>
          <w:rFonts w:cs="Segoe UI"/>
          <w:color w:val="000000" w:themeColor="text1"/>
          <w:sz w:val="22"/>
          <w:szCs w:val="22"/>
          <w:u w:val="single"/>
        </w:rPr>
        <w:t>&gt;</w:t>
      </w:r>
      <w:r w:rsidRPr="00A0502A">
        <w:rPr>
          <w:rStyle w:val="normaltextrun"/>
          <w:rFonts w:cs="Segoe UI"/>
          <w:color w:val="000000" w:themeColor="text1"/>
          <w:sz w:val="22"/>
          <w:szCs w:val="22"/>
        </w:rPr>
        <w:t>1 major risk factors for FGR</w:t>
      </w:r>
      <w:r>
        <w:rPr>
          <w:rStyle w:val="normaltextrun"/>
          <w:rFonts w:cs="Segoe UI"/>
          <w:color w:val="000000" w:themeColor="text1"/>
          <w:sz w:val="22"/>
          <w:szCs w:val="22"/>
        </w:rPr>
        <w:t xml:space="preserve"> –</w:t>
      </w:r>
      <w:r w:rsidRPr="00CF3F4A">
        <w:rPr>
          <w:rStyle w:val="normaltextrun"/>
          <w:rFonts w:cs="Segoe UI"/>
          <w:color w:val="000000" w:themeColor="text1"/>
          <w:sz w:val="20"/>
        </w:rPr>
        <w:t xml:space="preserve"> </w:t>
      </w:r>
      <w:r w:rsidRPr="0084194E">
        <w:rPr>
          <w:rStyle w:val="normaltextrun"/>
          <w:rFonts w:cs="Segoe UI"/>
          <w:color w:val="000000" w:themeColor="text1"/>
          <w:sz w:val="22"/>
          <w:szCs w:val="22"/>
        </w:rPr>
        <w:t>monthly growth scans from 28 – 30 weeks until birth*</w:t>
      </w:r>
    </w:p>
    <w:p w14:paraId="0E6952F9" w14:textId="77777777" w:rsidR="00BF635B" w:rsidRPr="00350D11" w:rsidRDefault="00BF635B" w:rsidP="00BF635B">
      <w:pPr>
        <w:pStyle w:val="Heading4"/>
        <w:numPr>
          <w:ilvl w:val="0"/>
          <w:numId w:val="22"/>
        </w:numPr>
        <w:rPr>
          <w:rFonts w:cs="Segoe UI"/>
          <w:color w:val="000000" w:themeColor="text1"/>
          <w:sz w:val="22"/>
          <w:szCs w:val="22"/>
        </w:rPr>
      </w:pPr>
      <w:r w:rsidRPr="00350D11">
        <w:rPr>
          <w:rStyle w:val="normaltextrun"/>
          <w:rFonts w:cs="Segoe UI"/>
          <w:color w:val="000000" w:themeColor="text1"/>
          <w:sz w:val="22"/>
          <w:szCs w:val="22"/>
        </w:rPr>
        <w:t xml:space="preserve"> </w:t>
      </w:r>
      <w:r w:rsidRPr="00350D11">
        <w:rPr>
          <w:rStyle w:val="normaltextrun"/>
          <w:rFonts w:cs="Segoe UI"/>
          <w:color w:val="000000" w:themeColor="text1"/>
          <w:sz w:val="22"/>
          <w:szCs w:val="22"/>
          <w:u w:val="single"/>
        </w:rPr>
        <w:t>&gt;</w:t>
      </w:r>
      <w:r w:rsidRPr="00350D11">
        <w:rPr>
          <w:rStyle w:val="normaltextrun"/>
          <w:rFonts w:cs="Segoe UI"/>
          <w:color w:val="000000" w:themeColor="text1"/>
          <w:sz w:val="22"/>
          <w:szCs w:val="22"/>
        </w:rPr>
        <w:t>3 minor risk factors for FGR –</w:t>
      </w:r>
      <w:r w:rsidRPr="00350D11">
        <w:rPr>
          <w:rFonts w:cs="Segoe UI"/>
          <w:color w:val="000000" w:themeColor="text1"/>
          <w:sz w:val="22"/>
          <w:szCs w:val="22"/>
        </w:rPr>
        <w:t xml:space="preserve"> between 30 to 32 weeks and again between 36 to 38 weeks*</w:t>
      </w:r>
    </w:p>
    <w:p w14:paraId="79A0DBF1" w14:textId="77777777" w:rsidR="00BF635B" w:rsidRDefault="00BF635B" w:rsidP="00BF635B">
      <w:pPr>
        <w:pStyle w:val="ListParagraph"/>
        <w:numPr>
          <w:ilvl w:val="0"/>
          <w:numId w:val="22"/>
        </w:numPr>
      </w:pPr>
      <w:r>
        <w:t xml:space="preserve">unreliable fundal height measurement clinically (e.g. BMI &gt; 35, large or multiple fibroids, </w:t>
      </w:r>
      <w:proofErr w:type="gramStart"/>
      <w:r>
        <w:t>polyhydramnios)*</w:t>
      </w:r>
      <w:proofErr w:type="gramEnd"/>
    </w:p>
    <w:p w14:paraId="2B22A350" w14:textId="77777777" w:rsidR="00BF635B" w:rsidRDefault="00BF635B" w:rsidP="00BF635B"/>
    <w:p w14:paraId="6AE00A27" w14:textId="77777777" w:rsidR="00BF635B" w:rsidRPr="00A0502A" w:rsidRDefault="00BF635B" w:rsidP="00BF635B">
      <w:pPr>
        <w:pStyle w:val="ListParagraph"/>
        <w:numPr>
          <w:ilvl w:val="0"/>
          <w:numId w:val="23"/>
        </w:numPr>
      </w:pPr>
      <w:r>
        <w:t xml:space="preserve">risk </w:t>
      </w:r>
      <w:r w:rsidRPr="00EF414A">
        <w:t>factors for early-onset FGR</w:t>
      </w:r>
      <w:r w:rsidRPr="005D4A85">
        <w:t xml:space="preserve"> </w:t>
      </w:r>
      <w:r>
        <w:t xml:space="preserve">- </w:t>
      </w:r>
      <w:r w:rsidRPr="005D4A85">
        <w:t>monthly ultrasound growth assessments starting at 24 to 26 weeks’ gestation until birt</w:t>
      </w:r>
      <w:r>
        <w:t>h</w:t>
      </w:r>
      <w:r w:rsidRPr="005D4A85">
        <w:t>*</w:t>
      </w:r>
    </w:p>
    <w:p w14:paraId="2FF26F0F" w14:textId="77777777" w:rsidR="00BF635B" w:rsidRPr="00A0502A" w:rsidRDefault="00BF635B" w:rsidP="00BF635B"/>
    <w:p w14:paraId="029B53B7" w14:textId="77777777" w:rsidR="00BF635B" w:rsidRPr="005D4A85" w:rsidRDefault="00BF635B" w:rsidP="00BF635B">
      <w:pPr>
        <w:rPr>
          <w:sz w:val="20"/>
          <w:szCs w:val="18"/>
        </w:rPr>
      </w:pPr>
    </w:p>
    <w:p w14:paraId="15BC4042" w14:textId="6274C6E7" w:rsidR="00BF635B" w:rsidRDefault="00BF635B" w:rsidP="006E3CF7">
      <w:pPr>
        <w:rPr>
          <w:sz w:val="20"/>
          <w:szCs w:val="18"/>
        </w:rPr>
      </w:pPr>
      <w:r w:rsidRPr="005D4A85">
        <w:rPr>
          <w:sz w:val="20"/>
          <w:szCs w:val="18"/>
        </w:rPr>
        <w:t xml:space="preserve">* More frequent and/or earlier initiation of growth scans may be indicated based on individualised risk assessment </w:t>
      </w:r>
      <w:r>
        <w:rPr>
          <w:sz w:val="20"/>
          <w:szCs w:val="18"/>
        </w:rPr>
        <w:t xml:space="preserve">by the LMC </w:t>
      </w:r>
      <w:r w:rsidRPr="005D4A85">
        <w:rPr>
          <w:sz w:val="20"/>
          <w:szCs w:val="18"/>
        </w:rPr>
        <w:t>(such as the development of an additional risk factor like pre-eclampsia)</w:t>
      </w:r>
    </w:p>
    <w:p w14:paraId="6210A89E" w14:textId="77777777" w:rsidR="006E3CF7" w:rsidRPr="006E3CF7" w:rsidRDefault="006E3CF7" w:rsidP="006E3CF7">
      <w:pPr>
        <w:rPr>
          <w:sz w:val="20"/>
          <w:szCs w:val="18"/>
        </w:rPr>
      </w:pPr>
    </w:p>
    <w:p w14:paraId="661B67D4" w14:textId="2AD3839F" w:rsidR="005323F3" w:rsidRPr="000E320F" w:rsidRDefault="00403EBE" w:rsidP="005323F3">
      <w:pPr>
        <w:pStyle w:val="Heading4"/>
        <w:rPr>
          <w:sz w:val="24"/>
          <w:szCs w:val="18"/>
          <w:lang w:eastAsia="en-NZ"/>
        </w:rPr>
      </w:pPr>
      <w:r>
        <w:rPr>
          <w:sz w:val="24"/>
          <w:szCs w:val="18"/>
          <w:lang w:eastAsia="en-NZ"/>
        </w:rPr>
        <w:t xml:space="preserve">See </w:t>
      </w:r>
      <w:hyperlink w:anchor="_Appendix_9:_Scanning" w:history="1">
        <w:r w:rsidRPr="006261E7">
          <w:rPr>
            <w:rStyle w:val="Hyperlink"/>
            <w:bCs/>
            <w:sz w:val="24"/>
            <w:szCs w:val="18"/>
            <w:lang w:eastAsia="en-NZ"/>
          </w:rPr>
          <w:t>Appendix 9</w:t>
        </w:r>
      </w:hyperlink>
      <w:r>
        <w:rPr>
          <w:sz w:val="24"/>
          <w:szCs w:val="18"/>
          <w:lang w:eastAsia="en-NZ"/>
        </w:rPr>
        <w:t xml:space="preserve"> for r</w:t>
      </w:r>
      <w:r w:rsidR="002278D7" w:rsidRPr="000E320F">
        <w:rPr>
          <w:sz w:val="24"/>
          <w:szCs w:val="18"/>
        </w:rPr>
        <w:t xml:space="preserve">ecommended screening schedule of growth scans with FGR risk factors or unreliable fundal height measurement but with a normally growing </w:t>
      </w:r>
      <w:proofErr w:type="spellStart"/>
      <w:proofErr w:type="gramStart"/>
      <w:r w:rsidR="002278D7" w:rsidRPr="000E320F">
        <w:rPr>
          <w:sz w:val="24"/>
          <w:szCs w:val="18"/>
        </w:rPr>
        <w:t>fetus</w:t>
      </w:r>
      <w:proofErr w:type="spellEnd"/>
      <w:proofErr w:type="gramEnd"/>
    </w:p>
    <w:p w14:paraId="72262233" w14:textId="77777777" w:rsidR="001563A3" w:rsidRDefault="001563A3" w:rsidP="00AB7C4E">
      <w:pPr>
        <w:rPr>
          <w:rFonts w:cs="Arial"/>
          <w:szCs w:val="24"/>
          <w:lang w:eastAsia="en-NZ"/>
        </w:rPr>
      </w:pPr>
    </w:p>
    <w:p w14:paraId="744BB4CB" w14:textId="29966FFD" w:rsidR="00ED0662" w:rsidRPr="00DF5592" w:rsidRDefault="00403EBE" w:rsidP="00AB7C4E">
      <w:pPr>
        <w:rPr>
          <w:rFonts w:cs="Arial"/>
          <w:color w:val="0070C0"/>
          <w:sz w:val="24"/>
          <w:szCs w:val="24"/>
          <w:lang w:eastAsia="en-NZ"/>
        </w:rPr>
      </w:pPr>
      <w:r>
        <w:rPr>
          <w:rFonts w:cs="Arial"/>
          <w:color w:val="0070C0"/>
          <w:sz w:val="24"/>
          <w:szCs w:val="24"/>
          <w:lang w:eastAsia="en-NZ"/>
        </w:rPr>
        <w:t xml:space="preserve">See </w:t>
      </w:r>
      <w:hyperlink w:anchor="_Appendix_10:_Summary" w:history="1">
        <w:r w:rsidRPr="006261E7">
          <w:rPr>
            <w:rStyle w:val="Hyperlink"/>
            <w:rFonts w:cs="Arial"/>
            <w:bCs/>
            <w:sz w:val="24"/>
            <w:szCs w:val="24"/>
            <w:lang w:eastAsia="en-NZ"/>
          </w:rPr>
          <w:t>Appendices 10-12</w:t>
        </w:r>
      </w:hyperlink>
      <w:r>
        <w:rPr>
          <w:rFonts w:cs="Arial"/>
          <w:color w:val="0070C0"/>
          <w:sz w:val="24"/>
          <w:szCs w:val="24"/>
          <w:lang w:eastAsia="en-NZ"/>
        </w:rPr>
        <w:t xml:space="preserve"> for </w:t>
      </w:r>
      <w:r w:rsidR="00ED0662" w:rsidRPr="00DF5592">
        <w:rPr>
          <w:rFonts w:cs="Arial"/>
          <w:color w:val="0070C0"/>
          <w:sz w:val="24"/>
          <w:szCs w:val="24"/>
          <w:lang w:eastAsia="en-NZ"/>
        </w:rPr>
        <w:t xml:space="preserve">Summary of </w:t>
      </w:r>
      <w:r>
        <w:rPr>
          <w:rFonts w:cs="Arial"/>
          <w:color w:val="0070C0"/>
          <w:sz w:val="24"/>
          <w:szCs w:val="24"/>
          <w:lang w:eastAsia="en-NZ"/>
        </w:rPr>
        <w:t>R</w:t>
      </w:r>
      <w:r w:rsidR="00ED0662" w:rsidRPr="00DF5592">
        <w:rPr>
          <w:rFonts w:cs="Arial"/>
          <w:color w:val="0070C0"/>
          <w:sz w:val="24"/>
          <w:szCs w:val="24"/>
          <w:lang w:eastAsia="en-NZ"/>
        </w:rPr>
        <w:t xml:space="preserve">ecommendations </w:t>
      </w:r>
      <w:r>
        <w:rPr>
          <w:rFonts w:cs="Arial"/>
          <w:color w:val="0070C0"/>
          <w:sz w:val="24"/>
          <w:szCs w:val="24"/>
          <w:lang w:eastAsia="en-NZ"/>
        </w:rPr>
        <w:t xml:space="preserve">and Management of FGR </w:t>
      </w:r>
      <w:r w:rsidR="00ED0662" w:rsidRPr="00DF5592">
        <w:rPr>
          <w:rFonts w:cs="Arial"/>
          <w:color w:val="0070C0"/>
          <w:sz w:val="24"/>
          <w:szCs w:val="24"/>
          <w:lang w:eastAsia="en-NZ"/>
        </w:rPr>
        <w:t xml:space="preserve">from the </w:t>
      </w:r>
      <w:hyperlink r:id="rId124" w:history="1">
        <w:r w:rsidR="00ED0662" w:rsidRPr="007D473C">
          <w:rPr>
            <w:rStyle w:val="Hyperlink"/>
            <w:rFonts w:cs="Arial"/>
            <w:sz w:val="24"/>
            <w:szCs w:val="24"/>
            <w:lang w:eastAsia="en-NZ"/>
          </w:rPr>
          <w:t>SGA/FGR Guideline</w:t>
        </w:r>
      </w:hyperlink>
      <w:r w:rsidR="00ED0662" w:rsidRPr="00DF5592">
        <w:rPr>
          <w:rFonts w:cs="Arial"/>
          <w:color w:val="0070C0"/>
          <w:sz w:val="24"/>
          <w:szCs w:val="24"/>
          <w:lang w:eastAsia="en-NZ"/>
        </w:rPr>
        <w:t xml:space="preserve"> (2023)</w:t>
      </w:r>
      <w:r w:rsidR="00DF5592">
        <w:rPr>
          <w:rFonts w:cs="Arial"/>
          <w:color w:val="0070C0"/>
          <w:sz w:val="24"/>
          <w:szCs w:val="24"/>
          <w:lang w:eastAsia="en-NZ"/>
        </w:rPr>
        <w:t xml:space="preserve"> </w:t>
      </w:r>
    </w:p>
    <w:p w14:paraId="65E9F41A" w14:textId="4BBB7B02" w:rsidR="001D4D34" w:rsidRDefault="001D4D34" w:rsidP="00AB7C4E">
      <w:pPr>
        <w:rPr>
          <w:rFonts w:cs="Arial"/>
          <w:szCs w:val="24"/>
          <w:lang w:eastAsia="en-NZ"/>
        </w:rPr>
      </w:pPr>
    </w:p>
    <w:p w14:paraId="53423D6F" w14:textId="77777777" w:rsidR="004660C4" w:rsidRPr="009C452F" w:rsidRDefault="004660C4" w:rsidP="00AB7C4E">
      <w:pPr>
        <w:rPr>
          <w:shd w:val="clear" w:color="auto" w:fill="FFDE5F"/>
          <w:lang w:eastAsia="en-NZ"/>
        </w:rPr>
      </w:pPr>
    </w:p>
    <w:p w14:paraId="2F3BACE2" w14:textId="75C6789E" w:rsidR="004660C4" w:rsidRPr="00403EBE" w:rsidRDefault="004660C4" w:rsidP="00AB7C4E">
      <w:pPr>
        <w:pStyle w:val="Heading4"/>
        <w:rPr>
          <w:sz w:val="32"/>
          <w:szCs w:val="22"/>
          <w:lang w:eastAsia="en-NZ"/>
        </w:rPr>
      </w:pPr>
      <w:r w:rsidRPr="00403EBE">
        <w:rPr>
          <w:sz w:val="32"/>
          <w:szCs w:val="22"/>
          <w:lang w:eastAsia="en-NZ"/>
        </w:rPr>
        <w:t>Doppler</w:t>
      </w:r>
    </w:p>
    <w:p w14:paraId="5A0E3EDB" w14:textId="77777777" w:rsidR="0035370A" w:rsidRPr="0035370A" w:rsidRDefault="0035370A" w:rsidP="0035370A">
      <w:pPr>
        <w:rPr>
          <w:lang w:eastAsia="en-NZ"/>
        </w:rPr>
      </w:pPr>
    </w:p>
    <w:p w14:paraId="1F64209D" w14:textId="2C6BCC29" w:rsidR="004660C4" w:rsidRDefault="004660C4" w:rsidP="00AB7C4E">
      <w:pPr>
        <w:rPr>
          <w:lang w:eastAsia="en-NZ"/>
        </w:rPr>
      </w:pPr>
      <w:r w:rsidRPr="009C452F">
        <w:rPr>
          <w:lang w:eastAsia="en-NZ"/>
        </w:rPr>
        <w:t>Routine Doppler is not indicated.</w:t>
      </w:r>
    </w:p>
    <w:p w14:paraId="76AF4BF9" w14:textId="78A6B739" w:rsidR="003D3B1C" w:rsidRDefault="003D3B1C" w:rsidP="003D3B1C">
      <w:pPr>
        <w:rPr>
          <w:rFonts w:ascii="Arial" w:hAnsi="Arial" w:cs="Arial"/>
          <w:b/>
          <w:bCs/>
        </w:rPr>
      </w:pPr>
      <w:r>
        <w:rPr>
          <w:lang w:eastAsia="en-NZ"/>
        </w:rPr>
        <w:t xml:space="preserve">Doppler is indicated for SGA </w:t>
      </w:r>
      <w:proofErr w:type="spellStart"/>
      <w:r>
        <w:rPr>
          <w:lang w:eastAsia="en-NZ"/>
        </w:rPr>
        <w:t>fetuses</w:t>
      </w:r>
      <w:proofErr w:type="spellEnd"/>
      <w:r>
        <w:rPr>
          <w:lang w:eastAsia="en-NZ"/>
        </w:rPr>
        <w:t xml:space="preserve"> </w:t>
      </w:r>
      <w:r w:rsidR="00EA152A">
        <w:rPr>
          <w:lang w:eastAsia="en-NZ"/>
        </w:rPr>
        <w:t>(see</w:t>
      </w:r>
      <w:r>
        <w:rPr>
          <w:lang w:eastAsia="en-NZ"/>
        </w:rPr>
        <w:t xml:space="preserve"> </w:t>
      </w:r>
      <w:hyperlink r:id="rId125" w:history="1">
        <w:r w:rsidRPr="006261E7">
          <w:rPr>
            <w:rStyle w:val="Hyperlink"/>
            <w:rFonts w:ascii="Arial" w:hAnsi="Arial" w:cs="Arial"/>
            <w:bCs/>
          </w:rPr>
          <w:t xml:space="preserve">SGA/FGR </w:t>
        </w:r>
        <w:r w:rsidR="00D37F7C" w:rsidRPr="006261E7">
          <w:rPr>
            <w:rStyle w:val="Hyperlink"/>
            <w:rFonts w:ascii="Arial" w:hAnsi="Arial" w:cs="Arial"/>
            <w:bCs/>
          </w:rPr>
          <w:t>G</w:t>
        </w:r>
        <w:r w:rsidRPr="006261E7">
          <w:rPr>
            <w:rStyle w:val="Hyperlink"/>
            <w:rFonts w:ascii="Arial" w:hAnsi="Arial" w:cs="Arial"/>
            <w:bCs/>
          </w:rPr>
          <w:t>uideline 2023</w:t>
        </w:r>
      </w:hyperlink>
      <w:r w:rsidR="00EA152A">
        <w:rPr>
          <w:rFonts w:ascii="Arial" w:hAnsi="Arial" w:cs="Arial"/>
          <w:b/>
          <w:bCs/>
        </w:rPr>
        <w:t>)</w:t>
      </w:r>
    </w:p>
    <w:p w14:paraId="5F43D796" w14:textId="3E028339" w:rsidR="004660C4" w:rsidRDefault="004660C4" w:rsidP="00AB7C4E">
      <w:pPr>
        <w:rPr>
          <w:lang w:eastAsia="en-NZ"/>
        </w:rPr>
      </w:pPr>
    </w:p>
    <w:p w14:paraId="0470B2FF" w14:textId="42CA1CE6" w:rsidR="004660C4" w:rsidRPr="00335C5C" w:rsidRDefault="003D3B1C" w:rsidP="00AB7C4E">
      <w:pPr>
        <w:rPr>
          <w:color w:val="0A6AB4"/>
          <w:sz w:val="28"/>
          <w:lang w:eastAsia="en-NZ"/>
        </w:rPr>
      </w:pPr>
      <w:r>
        <w:rPr>
          <w:rFonts w:cs="Arial"/>
          <w:szCs w:val="24"/>
          <w:lang w:eastAsia="en-NZ"/>
        </w:rPr>
        <w:t xml:space="preserve">See </w:t>
      </w:r>
      <w:r w:rsidR="00EA152A">
        <w:rPr>
          <w:rFonts w:cs="Arial"/>
          <w:szCs w:val="24"/>
          <w:lang w:eastAsia="en-NZ"/>
        </w:rPr>
        <w:t xml:space="preserve">also </w:t>
      </w:r>
      <w:hyperlink w:anchor="_Antenatal_diagnosis_of" w:history="1">
        <w:r w:rsidRPr="00335C5C">
          <w:rPr>
            <w:rStyle w:val="Hyperlink"/>
            <w:sz w:val="22"/>
            <w:szCs w:val="28"/>
          </w:rPr>
          <w:t>Antenatal Diagnosis of SGA and FGR</w:t>
        </w:r>
      </w:hyperlink>
      <w:r w:rsidR="00EA152A">
        <w:rPr>
          <w:rFonts w:cs="Arial"/>
          <w:color w:val="0070C0"/>
          <w:sz w:val="22"/>
          <w:szCs w:val="28"/>
          <w:lang w:eastAsia="en-NZ"/>
        </w:rPr>
        <w:t xml:space="preserve"> </w:t>
      </w:r>
    </w:p>
    <w:p w14:paraId="7C51B6DE" w14:textId="77777777" w:rsidR="004660C4" w:rsidRPr="009C452F" w:rsidRDefault="004660C4" w:rsidP="00AB7C4E">
      <w:pPr>
        <w:rPr>
          <w:lang w:eastAsia="en-NZ"/>
        </w:rPr>
      </w:pPr>
    </w:p>
    <w:p w14:paraId="65E16240" w14:textId="77777777" w:rsidR="004660C4" w:rsidRPr="009C452F" w:rsidRDefault="004660C4" w:rsidP="00AB7C4E">
      <w:pPr>
        <w:pStyle w:val="Heading3"/>
      </w:pPr>
      <w:proofErr w:type="spellStart"/>
      <w:r w:rsidRPr="009C452F">
        <w:t>Fetal</w:t>
      </w:r>
      <w:proofErr w:type="spellEnd"/>
      <w:r w:rsidRPr="009C452F">
        <w:t xml:space="preserve"> wellbeing (interval amniotic fluid and Doppler) scan</w:t>
      </w:r>
    </w:p>
    <w:p w14:paraId="128317FB" w14:textId="79DCA763" w:rsidR="004660C4" w:rsidRDefault="51C0E22A" w:rsidP="00AB7C4E">
      <w:bookmarkStart w:id="195" w:name="_Toc533056856"/>
      <w:r w:rsidRPr="51C0E22A">
        <w:rPr>
          <w:lang w:eastAsia="en-NZ"/>
        </w:rPr>
        <w:t xml:space="preserve">If growth assessment as above has been performed within the last two weeks, a limited fluid and Doppler scan may be indicated, particularly as directed by </w:t>
      </w:r>
      <w:hyperlink r:id="rId126" w:history="1">
        <w:r w:rsidRPr="00922D2E">
          <w:rPr>
            <w:rStyle w:val="Hyperlink"/>
            <w:rFonts w:ascii="Arial" w:hAnsi="Arial" w:cs="Arial"/>
            <w:bCs/>
          </w:rPr>
          <w:t>SGA/FGR Guideline</w:t>
        </w:r>
      </w:hyperlink>
      <w:r w:rsidRPr="51C0E22A">
        <w:rPr>
          <w:rFonts w:ascii="Arial" w:hAnsi="Arial" w:cs="Arial"/>
          <w:b/>
          <w:bCs/>
        </w:rPr>
        <w:t xml:space="preserve"> 2023</w:t>
      </w:r>
      <w:r w:rsidRPr="51C0E22A">
        <w:rPr>
          <w:rStyle w:val="Hyperlink"/>
          <w:lang w:eastAsia="en-NZ"/>
        </w:rPr>
        <w:t xml:space="preserve"> </w:t>
      </w:r>
      <w:bookmarkEnd w:id="195"/>
    </w:p>
    <w:p w14:paraId="4A3BACC8" w14:textId="77777777" w:rsidR="004660C4" w:rsidRPr="00DA0CF1" w:rsidRDefault="004660C4" w:rsidP="00AB7C4E"/>
    <w:p w14:paraId="248AF108" w14:textId="4FB9C9E5" w:rsidR="00E04652" w:rsidRPr="00E04652" w:rsidRDefault="007E296B" w:rsidP="00E04652">
      <w:pPr>
        <w:pStyle w:val="Heading4"/>
        <w:rPr>
          <w:lang w:eastAsia="en-NZ"/>
        </w:rPr>
      </w:pPr>
      <w:r>
        <w:rPr>
          <w:lang w:eastAsia="en-NZ"/>
        </w:rPr>
        <w:t>Ultrasound examination</w:t>
      </w:r>
    </w:p>
    <w:p w14:paraId="02A14DEE" w14:textId="77777777" w:rsidR="004660C4" w:rsidRPr="009C452F" w:rsidRDefault="004660C4" w:rsidP="00AB7C4E">
      <w:pPr>
        <w:pStyle w:val="Bullet"/>
        <w:rPr>
          <w:lang w:eastAsia="en-NZ"/>
        </w:rPr>
      </w:pPr>
      <w:proofErr w:type="spellStart"/>
      <w:r w:rsidRPr="009C452F">
        <w:rPr>
          <w:lang w:eastAsia="en-NZ"/>
        </w:rPr>
        <w:t>Fetal</w:t>
      </w:r>
      <w:proofErr w:type="spellEnd"/>
      <w:r w:rsidRPr="009C452F">
        <w:rPr>
          <w:lang w:eastAsia="en-NZ"/>
        </w:rPr>
        <w:t xml:space="preserve"> lie</w:t>
      </w:r>
    </w:p>
    <w:p w14:paraId="013750F2" w14:textId="77777777" w:rsidR="004660C4" w:rsidRPr="009C452F" w:rsidRDefault="004660C4" w:rsidP="00AB7C4E">
      <w:pPr>
        <w:pStyle w:val="Bullet"/>
        <w:rPr>
          <w:lang w:eastAsia="en-NZ"/>
        </w:rPr>
      </w:pPr>
      <w:r w:rsidRPr="009C452F">
        <w:rPr>
          <w:lang w:eastAsia="en-NZ"/>
        </w:rPr>
        <w:t>Amniotic fluid assessment as above</w:t>
      </w:r>
    </w:p>
    <w:p w14:paraId="42291135" w14:textId="74596734" w:rsidR="004660C4" w:rsidRPr="009C452F" w:rsidRDefault="004660C4" w:rsidP="00AB7C4E">
      <w:pPr>
        <w:pStyle w:val="Bullet"/>
        <w:rPr>
          <w:lang w:eastAsia="en-NZ"/>
        </w:rPr>
      </w:pPr>
      <w:r w:rsidRPr="009C452F">
        <w:rPr>
          <w:lang w:eastAsia="en-NZ"/>
        </w:rPr>
        <w:t xml:space="preserve">Doppler (if indicated, see </w:t>
      </w:r>
      <w:hyperlink w:anchor="Doppler" w:tgtFrame="_self" w:history="1">
        <w:r w:rsidRPr="00DA0CF1">
          <w:rPr>
            <w:rStyle w:val="Hyperlink"/>
          </w:rPr>
          <w:t>Doppler</w:t>
        </w:r>
      </w:hyperlink>
      <w:r w:rsidRPr="009C452F">
        <w:rPr>
          <w:lang w:eastAsia="en-NZ"/>
        </w:rPr>
        <w:t xml:space="preserve"> </w:t>
      </w:r>
      <w:r>
        <w:rPr>
          <w:lang w:eastAsia="en-NZ"/>
        </w:rPr>
        <w:t>below</w:t>
      </w:r>
      <w:r w:rsidRPr="009C452F">
        <w:rPr>
          <w:lang w:eastAsia="en-NZ"/>
        </w:rPr>
        <w:t>)</w:t>
      </w:r>
    </w:p>
    <w:p w14:paraId="3C85FF0E" w14:textId="77777777" w:rsidR="004660C4" w:rsidRPr="009C452F" w:rsidRDefault="004660C4" w:rsidP="00AB7C4E">
      <w:pPr>
        <w:pStyle w:val="Bullet"/>
        <w:rPr>
          <w:lang w:eastAsia="en-NZ"/>
        </w:rPr>
      </w:pPr>
      <w:proofErr w:type="spellStart"/>
      <w:r w:rsidRPr="009C452F">
        <w:rPr>
          <w:lang w:eastAsia="en-NZ"/>
        </w:rPr>
        <w:t>Fetal</w:t>
      </w:r>
      <w:proofErr w:type="spellEnd"/>
      <w:r w:rsidRPr="009C452F">
        <w:rPr>
          <w:lang w:eastAsia="en-NZ"/>
        </w:rPr>
        <w:t xml:space="preserve"> stomach and bladder</w:t>
      </w:r>
    </w:p>
    <w:p w14:paraId="7B969CE4" w14:textId="2B01E15F" w:rsidR="004660C4" w:rsidRPr="009C452F" w:rsidRDefault="004660C4" w:rsidP="00AB7C4E">
      <w:pPr>
        <w:pStyle w:val="Bullet"/>
        <w:rPr>
          <w:lang w:eastAsia="en-NZ"/>
        </w:rPr>
      </w:pPr>
      <w:r w:rsidRPr="009C452F">
        <w:rPr>
          <w:lang w:eastAsia="en-NZ"/>
        </w:rPr>
        <w:t xml:space="preserve">Document </w:t>
      </w:r>
      <w:proofErr w:type="spellStart"/>
      <w:r w:rsidRPr="009C452F">
        <w:rPr>
          <w:lang w:eastAsia="en-NZ"/>
        </w:rPr>
        <w:t>fetal</w:t>
      </w:r>
      <w:proofErr w:type="spellEnd"/>
      <w:r w:rsidRPr="009C452F">
        <w:rPr>
          <w:lang w:eastAsia="en-NZ"/>
        </w:rPr>
        <w:t xml:space="preserve"> movements</w:t>
      </w:r>
      <w:r w:rsidR="00377995">
        <w:rPr>
          <w:lang w:eastAsia="en-NZ"/>
        </w:rPr>
        <w:t>.</w:t>
      </w:r>
    </w:p>
    <w:p w14:paraId="5C0DCABE" w14:textId="77777777" w:rsidR="004660C4" w:rsidRPr="009C452F" w:rsidRDefault="004660C4" w:rsidP="00AB7C4E">
      <w:pPr>
        <w:rPr>
          <w:lang w:eastAsia="en-NZ"/>
        </w:rPr>
      </w:pPr>
    </w:p>
    <w:p w14:paraId="1827B4DD" w14:textId="77777777" w:rsidR="004660C4" w:rsidRPr="009C452F" w:rsidRDefault="004660C4" w:rsidP="00AB7C4E">
      <w:pPr>
        <w:pStyle w:val="Heading3"/>
        <w:rPr>
          <w:lang w:eastAsia="en-NZ"/>
        </w:rPr>
      </w:pPr>
      <w:bookmarkStart w:id="196" w:name="_Toc533056858"/>
      <w:r w:rsidRPr="009C452F">
        <w:rPr>
          <w:lang w:eastAsia="en-NZ"/>
        </w:rPr>
        <w:t>Third</w:t>
      </w:r>
      <w:r>
        <w:rPr>
          <w:lang w:eastAsia="en-NZ"/>
        </w:rPr>
        <w:t>-</w:t>
      </w:r>
      <w:r w:rsidRPr="009C452F">
        <w:rPr>
          <w:lang w:eastAsia="en-NZ"/>
        </w:rPr>
        <w:t>trimester scan for other indications</w:t>
      </w:r>
      <w:bookmarkEnd w:id="196"/>
    </w:p>
    <w:p w14:paraId="465253F5" w14:textId="77777777" w:rsidR="004660C4" w:rsidRPr="009C452F" w:rsidRDefault="004660C4" w:rsidP="00AB7C4E">
      <w:pPr>
        <w:pStyle w:val="Heading4"/>
        <w:rPr>
          <w:sz w:val="26"/>
          <w:szCs w:val="26"/>
          <w:lang w:eastAsia="en-NZ"/>
        </w:rPr>
      </w:pPr>
      <w:r>
        <w:rPr>
          <w:lang w:eastAsia="en-NZ"/>
        </w:rPr>
        <w:t>Ultrasound examination</w:t>
      </w:r>
    </w:p>
    <w:p w14:paraId="5F6BB764" w14:textId="77777777" w:rsidR="004660C4" w:rsidRDefault="004660C4" w:rsidP="00AB7C4E">
      <w:pPr>
        <w:rPr>
          <w:lang w:eastAsia="en-NZ"/>
        </w:rPr>
      </w:pPr>
      <w:r w:rsidRPr="009C452F">
        <w:rPr>
          <w:lang w:eastAsia="en-NZ"/>
        </w:rPr>
        <w:t xml:space="preserve">Routine assessment as per </w:t>
      </w:r>
      <w:hyperlink w:anchor="ThirdTrimesterUSExam" w:tgtFrame="_self" w:history="1">
        <w:r w:rsidRPr="00B25DBF">
          <w:rPr>
            <w:rStyle w:val="Hyperlink"/>
          </w:rPr>
          <w:t>Third</w:t>
        </w:r>
        <w:r>
          <w:rPr>
            <w:rStyle w:val="Hyperlink"/>
          </w:rPr>
          <w:t>-</w:t>
        </w:r>
        <w:r w:rsidRPr="00B25DBF">
          <w:rPr>
            <w:rStyle w:val="Hyperlink"/>
          </w:rPr>
          <w:t xml:space="preserve">trimester </w:t>
        </w:r>
        <w:r>
          <w:rPr>
            <w:rStyle w:val="Hyperlink"/>
          </w:rPr>
          <w:t xml:space="preserve">ultrasound examination </w:t>
        </w:r>
        <w:r w:rsidRPr="004B1F12">
          <w:t>above</w:t>
        </w:r>
        <w:r w:rsidRPr="00DA0CF1">
          <w:t>,</w:t>
        </w:r>
      </w:hyperlink>
      <w:r w:rsidRPr="009C452F">
        <w:rPr>
          <w:lang w:eastAsia="en-NZ"/>
        </w:rPr>
        <w:t xml:space="preserve"> with additional views as below.</w:t>
      </w:r>
    </w:p>
    <w:p w14:paraId="42676BEB" w14:textId="77777777" w:rsidR="004660C4" w:rsidRPr="009C452F" w:rsidRDefault="004660C4" w:rsidP="00AB7C4E">
      <w:pPr>
        <w:rPr>
          <w:lang w:eastAsia="en-NZ"/>
        </w:rPr>
      </w:pPr>
    </w:p>
    <w:p w14:paraId="14A3E220" w14:textId="77777777" w:rsidR="004660C4" w:rsidRPr="009C452F" w:rsidRDefault="004660C4" w:rsidP="00AB7C4E">
      <w:pPr>
        <w:pStyle w:val="Heading4"/>
        <w:rPr>
          <w:lang w:eastAsia="en-NZ"/>
        </w:rPr>
      </w:pPr>
      <w:r w:rsidRPr="009C452F">
        <w:rPr>
          <w:lang w:eastAsia="en-NZ"/>
        </w:rPr>
        <w:t>Diabetes in pregnancy</w:t>
      </w:r>
    </w:p>
    <w:p w14:paraId="6E26B19A" w14:textId="77777777" w:rsidR="004660C4" w:rsidRDefault="004660C4" w:rsidP="00AB7C4E">
      <w:pPr>
        <w:rPr>
          <w:lang w:eastAsia="en-NZ"/>
        </w:rPr>
      </w:pPr>
      <w:r w:rsidRPr="008D7A64">
        <w:rPr>
          <w:lang w:eastAsia="en-NZ"/>
        </w:rPr>
        <w:t xml:space="preserve">The recommended frequency of scans for women with gestational diabetes is outlined in </w:t>
      </w:r>
      <w:hyperlink r:id="rId127" w:history="1">
        <w:r w:rsidRPr="005E6CE2">
          <w:rPr>
            <w:rStyle w:val="Hyperlink"/>
            <w:i/>
            <w:lang w:eastAsia="en-NZ"/>
          </w:rPr>
          <w:t>Screening, Diagnosis and Management of Gestational Diabetes in New Zealand: A clinical practice guideline</w:t>
        </w:r>
      </w:hyperlink>
      <w:r w:rsidRPr="00B11132">
        <w:rPr>
          <w:i/>
          <w:lang w:eastAsia="en-NZ"/>
        </w:rPr>
        <w:t xml:space="preserve"> </w:t>
      </w:r>
      <w:r w:rsidRPr="00C758B8">
        <w:rPr>
          <w:lang w:eastAsia="en-NZ"/>
        </w:rPr>
        <w:t>(Ministry of Health 2014).</w:t>
      </w:r>
    </w:p>
    <w:p w14:paraId="5D7841D3" w14:textId="77777777" w:rsidR="004660C4" w:rsidRDefault="004660C4" w:rsidP="00AB7C4E">
      <w:pPr>
        <w:rPr>
          <w:lang w:eastAsia="en-NZ"/>
        </w:rPr>
      </w:pPr>
    </w:p>
    <w:p w14:paraId="6982369C" w14:textId="77777777" w:rsidR="004660C4" w:rsidRPr="0024342E" w:rsidRDefault="004660C4" w:rsidP="00AB7C4E">
      <w:pPr>
        <w:pStyle w:val="Heading5"/>
      </w:pPr>
      <w:r w:rsidRPr="0024342E">
        <w:t>Assessment of IVS in diabetes</w:t>
      </w:r>
    </w:p>
    <w:p w14:paraId="4375DB49" w14:textId="77777777" w:rsidR="004660C4" w:rsidRDefault="004660C4" w:rsidP="00AB7C4E">
      <w:pPr>
        <w:rPr>
          <w:lang w:eastAsia="en-NZ"/>
        </w:rPr>
      </w:pPr>
      <w:r w:rsidRPr="0024342E">
        <w:rPr>
          <w:lang w:eastAsia="en-NZ"/>
        </w:rPr>
        <w:t xml:space="preserve">An increase in </w:t>
      </w:r>
      <w:proofErr w:type="spellStart"/>
      <w:r w:rsidRPr="0024342E">
        <w:rPr>
          <w:lang w:eastAsia="en-NZ"/>
        </w:rPr>
        <w:t>fetal</w:t>
      </w:r>
      <w:proofErr w:type="spellEnd"/>
      <w:r w:rsidRPr="0024342E">
        <w:rPr>
          <w:lang w:eastAsia="en-NZ"/>
        </w:rPr>
        <w:t xml:space="preserve"> IVS and ventricular wall thickness is reported in diabetic pregnancy. These babies are at increased risk </w:t>
      </w:r>
      <w:r>
        <w:rPr>
          <w:lang w:eastAsia="en-NZ"/>
        </w:rPr>
        <w:t>of</w:t>
      </w:r>
      <w:r w:rsidRPr="0024342E">
        <w:rPr>
          <w:lang w:eastAsia="en-NZ"/>
        </w:rPr>
        <w:t xml:space="preserve"> cardiomyopathy. Consider measurement of the IVS</w:t>
      </w:r>
      <w:r>
        <w:rPr>
          <w:lang w:eastAsia="en-NZ"/>
        </w:rPr>
        <w:t xml:space="preserve"> in diabetic patients with EFW </w:t>
      </w:r>
      <w:r w:rsidR="00D67F63">
        <w:rPr>
          <w:rFonts w:cs="Segoe UI"/>
        </w:rPr>
        <w:t>≥</w:t>
      </w:r>
      <w:r>
        <w:rPr>
          <w:lang w:eastAsia="en-NZ"/>
        </w:rPr>
        <w:t>90</w:t>
      </w:r>
      <w:r w:rsidR="00AB7C4E">
        <w:rPr>
          <w:lang w:eastAsia="en-NZ"/>
        </w:rPr>
        <w:t>th</w:t>
      </w:r>
      <w:r>
        <w:rPr>
          <w:lang w:eastAsia="en-NZ"/>
        </w:rPr>
        <w:t xml:space="preserve"> centile</w:t>
      </w:r>
      <w:r w:rsidRPr="0024342E">
        <w:rPr>
          <w:lang w:eastAsia="en-NZ"/>
        </w:rPr>
        <w:t>.</w:t>
      </w:r>
    </w:p>
    <w:p w14:paraId="1B6A467B" w14:textId="77777777" w:rsidR="00AB7C4E" w:rsidRPr="0024342E" w:rsidRDefault="00AB7C4E" w:rsidP="00AB7C4E">
      <w:pPr>
        <w:rPr>
          <w:lang w:eastAsia="en-NZ"/>
        </w:rPr>
      </w:pPr>
    </w:p>
    <w:p w14:paraId="571E90AF" w14:textId="77777777" w:rsidR="004660C4" w:rsidRPr="0024342E" w:rsidRDefault="004660C4" w:rsidP="00AB7C4E">
      <w:pPr>
        <w:pStyle w:val="Heading5"/>
      </w:pPr>
      <w:r w:rsidRPr="0024342E">
        <w:t>IVS imaging technique</w:t>
      </w:r>
    </w:p>
    <w:p w14:paraId="4AA165A9" w14:textId="77777777" w:rsidR="004660C4" w:rsidRPr="0024342E" w:rsidRDefault="004660C4" w:rsidP="0087372E">
      <w:pPr>
        <w:pStyle w:val="Bullet"/>
        <w:tabs>
          <w:tab w:val="clear" w:pos="284"/>
        </w:tabs>
        <w:rPr>
          <w:lang w:eastAsia="en-NZ"/>
        </w:rPr>
      </w:pPr>
      <w:r w:rsidRPr="0024342E">
        <w:rPr>
          <w:lang w:eastAsia="en-NZ"/>
        </w:rPr>
        <w:t>Orientate transducer so the beam is perpendicular to the long axis of the heart.</w:t>
      </w:r>
    </w:p>
    <w:p w14:paraId="2CC5E74D" w14:textId="77777777" w:rsidR="004660C4" w:rsidRPr="0024342E" w:rsidRDefault="004660C4" w:rsidP="0087372E">
      <w:pPr>
        <w:pStyle w:val="Bullet"/>
        <w:tabs>
          <w:tab w:val="clear" w:pos="284"/>
        </w:tabs>
        <w:rPr>
          <w:lang w:eastAsia="en-NZ"/>
        </w:rPr>
      </w:pPr>
      <w:r w:rsidRPr="0024342E">
        <w:rPr>
          <w:lang w:eastAsia="en-NZ"/>
        </w:rPr>
        <w:t>Measure peri-membranous portion of IVS either with M-mode or B-mode.</w:t>
      </w:r>
    </w:p>
    <w:p w14:paraId="3F4745D2" w14:textId="77777777" w:rsidR="004660C4" w:rsidRPr="0024342E" w:rsidRDefault="004660C4" w:rsidP="0087372E">
      <w:pPr>
        <w:pStyle w:val="Bullet"/>
        <w:tabs>
          <w:tab w:val="clear" w:pos="284"/>
        </w:tabs>
        <w:rPr>
          <w:lang w:eastAsia="en-NZ"/>
        </w:rPr>
      </w:pPr>
      <w:r w:rsidRPr="0024342E">
        <w:rPr>
          <w:lang w:eastAsia="en-NZ"/>
        </w:rPr>
        <w:t>Measure during diastole (when AV valves are open).</w:t>
      </w:r>
    </w:p>
    <w:p w14:paraId="2C4E62C1" w14:textId="77777777" w:rsidR="004660C4" w:rsidRPr="0024342E" w:rsidRDefault="004660C4" w:rsidP="0087372E">
      <w:pPr>
        <w:pStyle w:val="Bullet"/>
        <w:tabs>
          <w:tab w:val="clear" w:pos="284"/>
        </w:tabs>
        <w:rPr>
          <w:lang w:eastAsia="en-NZ"/>
        </w:rPr>
      </w:pPr>
      <w:r w:rsidRPr="0024342E">
        <w:rPr>
          <w:lang w:eastAsia="en-NZ"/>
        </w:rPr>
        <w:t>Measure at tip of AV valves.</w:t>
      </w:r>
    </w:p>
    <w:p w14:paraId="562F5B4E" w14:textId="77777777" w:rsidR="004660C4" w:rsidRPr="0024342E" w:rsidRDefault="004660C4" w:rsidP="0087372E">
      <w:pPr>
        <w:pStyle w:val="Bullet"/>
        <w:tabs>
          <w:tab w:val="clear" w:pos="284"/>
        </w:tabs>
        <w:rPr>
          <w:lang w:eastAsia="en-NZ"/>
        </w:rPr>
      </w:pPr>
      <w:r w:rsidRPr="0024342E">
        <w:rPr>
          <w:lang w:eastAsia="en-NZ"/>
        </w:rPr>
        <w:t>Plot figure obtained on standardised chart if available.</w:t>
      </w:r>
    </w:p>
    <w:p w14:paraId="71CEAD54" w14:textId="77777777" w:rsidR="004660C4" w:rsidRPr="0024342E" w:rsidRDefault="004660C4" w:rsidP="003434C6">
      <w:pPr>
        <w:rPr>
          <w:lang w:eastAsia="en-NZ"/>
        </w:rPr>
      </w:pPr>
    </w:p>
    <w:p w14:paraId="20DC623C" w14:textId="77777777" w:rsidR="004660C4" w:rsidRPr="00081D6E" w:rsidRDefault="004660C4" w:rsidP="003434C6">
      <w:pPr>
        <w:pStyle w:val="Figure"/>
        <w:rPr>
          <w:lang w:eastAsia="en-NZ"/>
        </w:rPr>
      </w:pPr>
      <w:bookmarkStart w:id="197" w:name="_Toc16418114"/>
      <w:bookmarkStart w:id="198" w:name="_Toc146716058"/>
      <w:bookmarkStart w:id="199" w:name="_Hlk22906942"/>
      <w:r w:rsidRPr="00081D6E">
        <w:rPr>
          <w:lang w:eastAsia="en-NZ"/>
        </w:rPr>
        <w:t>Figure 3: IVS imaging technique</w:t>
      </w:r>
      <w:bookmarkEnd w:id="197"/>
      <w:bookmarkEnd w:id="198"/>
    </w:p>
    <w:bookmarkEnd w:id="199"/>
    <w:p w14:paraId="41B14EDF" w14:textId="77777777" w:rsidR="004660C4" w:rsidRDefault="004660C4" w:rsidP="00413430">
      <w:pPr>
        <w:numPr>
          <w:ilvl w:val="1"/>
          <w:numId w:val="7"/>
        </w:numPr>
        <w:spacing w:before="80"/>
        <w:rPr>
          <w:lang w:eastAsia="en-NZ"/>
        </w:rPr>
      </w:pPr>
      <w:r w:rsidRPr="009C452F">
        <w:rPr>
          <w:rFonts w:eastAsia="Calibri"/>
          <w:noProof/>
          <w:lang w:eastAsia="en-NZ"/>
        </w:rPr>
        <w:drawing>
          <wp:inline distT="0" distB="0" distL="0" distR="0" wp14:anchorId="50F970E9" wp14:editId="3C106272">
            <wp:extent cx="5237018" cy="1696720"/>
            <wp:effectExtent l="0" t="0" r="1905" b="0"/>
            <wp:docPr id="19" name="image1.jpeg" descr="Graphic of the measurement points for interventricular septums, showing the septum and where it should be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28" cstate="print"/>
                    <a:srcRect l="1015" t="5283" r="4064" b="15803"/>
                    <a:stretch/>
                  </pic:blipFill>
                  <pic:spPr bwMode="auto">
                    <a:xfrm>
                      <a:off x="0" y="0"/>
                      <a:ext cx="5252319" cy="1701677"/>
                    </a:xfrm>
                    <a:prstGeom prst="rect">
                      <a:avLst/>
                    </a:prstGeom>
                    <a:ln>
                      <a:noFill/>
                    </a:ln>
                    <a:extLst>
                      <a:ext uri="{53640926-AAD7-44D8-BBD7-CCE9431645EC}">
                        <a14:shadowObscured xmlns:a14="http://schemas.microsoft.com/office/drawing/2010/main"/>
                      </a:ext>
                    </a:extLst>
                  </pic:spPr>
                </pic:pic>
              </a:graphicData>
            </a:graphic>
          </wp:inline>
        </w:drawing>
      </w:r>
    </w:p>
    <w:p w14:paraId="4A2B87E5" w14:textId="02C11D81" w:rsidR="004660C4" w:rsidRDefault="004660C4" w:rsidP="003434C6">
      <w:pPr>
        <w:pStyle w:val="Source"/>
      </w:pPr>
      <w:bookmarkStart w:id="200" w:name="_Hlk22906967"/>
      <w:r w:rsidRPr="009C452F">
        <w:rPr>
          <w:lang w:eastAsia="en-NZ"/>
        </w:rPr>
        <w:t>Source: C</w:t>
      </w:r>
      <w:r w:rsidRPr="009C452F">
        <w:t xml:space="preserve">anterbury DHB </w:t>
      </w:r>
      <w:proofErr w:type="spellStart"/>
      <w:r>
        <w:t>Obstetric</w:t>
      </w:r>
      <w:proofErr w:type="spellEnd"/>
      <w:r>
        <w:t xml:space="preserve"> and Gynaecology Ultrasound Protocols,</w:t>
      </w:r>
      <w:r w:rsidRPr="002426DC">
        <w:t xml:space="preserve"> </w:t>
      </w:r>
      <w:r>
        <w:t xml:space="preserve">June </w:t>
      </w:r>
      <w:r w:rsidRPr="002426DC">
        <w:t>201</w:t>
      </w:r>
      <w:r>
        <w:t>9 (internal DHB document).</w:t>
      </w:r>
    </w:p>
    <w:p w14:paraId="03092F97" w14:textId="77777777" w:rsidR="003434C6" w:rsidRPr="003434C6" w:rsidRDefault="003434C6" w:rsidP="003434C6"/>
    <w:p w14:paraId="12736DB4" w14:textId="77777777" w:rsidR="007A30A5" w:rsidRDefault="004660C4" w:rsidP="003434C6">
      <w:pPr>
        <w:pStyle w:val="Figure"/>
        <w:rPr>
          <w:lang w:eastAsia="en-NZ"/>
        </w:rPr>
      </w:pPr>
      <w:bookmarkStart w:id="201" w:name="_Toc16418115"/>
      <w:bookmarkStart w:id="202" w:name="_Toc146716059"/>
      <w:bookmarkStart w:id="203" w:name="_Hlk22906273"/>
      <w:bookmarkEnd w:id="200"/>
      <w:r w:rsidRPr="00081D6E">
        <w:rPr>
          <w:lang w:eastAsia="en-NZ"/>
        </w:rPr>
        <w:t>Figure 4: IVS reference chart</w:t>
      </w:r>
      <w:bookmarkEnd w:id="201"/>
      <w:bookmarkEnd w:id="202"/>
    </w:p>
    <w:bookmarkEnd w:id="203"/>
    <w:p w14:paraId="71444E8F" w14:textId="4F39A383" w:rsidR="004660C4" w:rsidRDefault="002B5A30" w:rsidP="00413430">
      <w:pPr>
        <w:numPr>
          <w:ilvl w:val="2"/>
          <w:numId w:val="7"/>
        </w:numPr>
        <w:rPr>
          <w:lang w:eastAsia="en-NZ"/>
        </w:rPr>
      </w:pPr>
      <w:r>
        <w:rPr>
          <w:noProof/>
          <w:lang w:eastAsia="en-NZ"/>
        </w:rPr>
        <w:drawing>
          <wp:inline distT="0" distB="0" distL="0" distR="0" wp14:anchorId="534A47C2" wp14:editId="3E58E81F">
            <wp:extent cx="3928110" cy="2267585"/>
            <wp:effectExtent l="0" t="0" r="0" b="0"/>
            <wp:docPr id="673" name="Picture 673" descr="A graph showing the range of interventricular septum size against weeks of gestation. The fifth percentile starts at about .75 mm at 16 weeks and increases steadily to about 2.5 mm at 40 weeks, while the 95 percentile starts at 2 mm at 16 weeks and increases steadily to about 4 mm at 40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928110" cy="2267585"/>
                    </a:xfrm>
                    <a:prstGeom prst="rect">
                      <a:avLst/>
                    </a:prstGeom>
                    <a:noFill/>
                    <a:ln>
                      <a:noFill/>
                    </a:ln>
                  </pic:spPr>
                </pic:pic>
              </a:graphicData>
            </a:graphic>
          </wp:inline>
        </w:drawing>
      </w:r>
    </w:p>
    <w:p w14:paraId="6486AF52" w14:textId="4DD07E02" w:rsidR="004660C4" w:rsidRDefault="004660C4" w:rsidP="003434C6">
      <w:pPr>
        <w:pStyle w:val="Source"/>
        <w:rPr>
          <w:lang w:eastAsia="en-NZ"/>
        </w:rPr>
      </w:pPr>
      <w:r>
        <w:rPr>
          <w:lang w:eastAsia="en-NZ"/>
        </w:rPr>
        <w:t xml:space="preserve">Source: </w:t>
      </w:r>
      <w:r w:rsidR="002B5A30">
        <w:rPr>
          <w:lang w:eastAsia="en-NZ"/>
        </w:rPr>
        <w:t xml:space="preserve">Tan </w:t>
      </w:r>
      <w:r w:rsidR="002F2DFD">
        <w:rPr>
          <w:lang w:eastAsia="en-NZ"/>
        </w:rPr>
        <w:t>et al 1992.</w:t>
      </w:r>
    </w:p>
    <w:p w14:paraId="1E00C1DF" w14:textId="77777777" w:rsidR="003434C6" w:rsidRPr="003434C6" w:rsidRDefault="003434C6" w:rsidP="003434C6">
      <w:pPr>
        <w:rPr>
          <w:lang w:eastAsia="en-NZ"/>
        </w:rPr>
      </w:pPr>
    </w:p>
    <w:p w14:paraId="1E1A3CC3" w14:textId="77777777" w:rsidR="004660C4" w:rsidRPr="009C452F" w:rsidRDefault="004660C4" w:rsidP="003434C6">
      <w:pPr>
        <w:pStyle w:val="Heading4"/>
        <w:rPr>
          <w:lang w:eastAsia="en-NZ"/>
        </w:rPr>
      </w:pPr>
      <w:bookmarkStart w:id="204" w:name="ThirdTrimesterMaternalAntibodies"/>
      <w:r w:rsidRPr="009C452F">
        <w:rPr>
          <w:lang w:eastAsia="en-NZ"/>
        </w:rPr>
        <w:t xml:space="preserve">Maternal antibodies involved in haemolytic disease of the </w:t>
      </w:r>
      <w:proofErr w:type="spellStart"/>
      <w:r w:rsidRPr="009C452F">
        <w:rPr>
          <w:lang w:eastAsia="en-NZ"/>
        </w:rPr>
        <w:t>newborn</w:t>
      </w:r>
      <w:proofErr w:type="spellEnd"/>
      <w:r w:rsidRPr="009C452F">
        <w:rPr>
          <w:lang w:eastAsia="en-NZ"/>
        </w:rPr>
        <w:t xml:space="preserve">, for example, Rhesus </w:t>
      </w:r>
      <w:proofErr w:type="gramStart"/>
      <w:r w:rsidRPr="009C452F">
        <w:rPr>
          <w:lang w:eastAsia="en-NZ"/>
        </w:rPr>
        <w:t>incompatibility</w:t>
      </w:r>
      <w:proofErr w:type="gramEnd"/>
    </w:p>
    <w:bookmarkEnd w:id="204"/>
    <w:p w14:paraId="6F99D9E2" w14:textId="77777777" w:rsidR="004660C4" w:rsidRPr="009C452F" w:rsidRDefault="004660C4" w:rsidP="003434C6">
      <w:pPr>
        <w:pStyle w:val="Bullet"/>
        <w:rPr>
          <w:lang w:eastAsia="en-NZ"/>
        </w:rPr>
      </w:pPr>
      <w:r w:rsidRPr="009C452F">
        <w:rPr>
          <w:lang w:eastAsia="en-NZ"/>
        </w:rPr>
        <w:t xml:space="preserve">If there are known maternal antibodies, perform MCA PSV and plot on </w:t>
      </w:r>
      <w:r>
        <w:rPr>
          <w:lang w:eastAsia="en-NZ"/>
        </w:rPr>
        <w:t xml:space="preserve">the </w:t>
      </w:r>
      <w:r w:rsidRPr="009C452F">
        <w:rPr>
          <w:lang w:eastAsia="en-NZ"/>
        </w:rPr>
        <w:t xml:space="preserve">appropriate graph. See </w:t>
      </w:r>
      <w:hyperlink r:id="rId130" w:history="1">
        <w:r w:rsidRPr="0084268C">
          <w:rPr>
            <w:rStyle w:val="Hyperlink"/>
            <w:i/>
          </w:rPr>
          <w:t>New Zealand Obstetric Doppler</w:t>
        </w:r>
        <w:r w:rsidRPr="0084268C">
          <w:rPr>
            <w:rStyle w:val="Hyperlink"/>
            <w:i/>
            <w:lang w:eastAsia="en-NZ"/>
          </w:rPr>
          <w:t xml:space="preserve"> Guideline</w:t>
        </w:r>
      </w:hyperlink>
      <w:r w:rsidRPr="009C452F">
        <w:rPr>
          <w:lang w:eastAsia="en-NZ"/>
        </w:rPr>
        <w:t xml:space="preserve"> (NZMFMN 2014b)</w:t>
      </w:r>
      <w:r w:rsidRPr="004B1F12">
        <w:rPr>
          <w:lang w:eastAsia="en-NZ"/>
        </w:rPr>
        <w:t xml:space="preserve">. </w:t>
      </w:r>
      <w:r w:rsidRPr="00C32930">
        <w:rPr>
          <w:lang w:eastAsia="en-NZ"/>
        </w:rPr>
        <w:t>These women should be under specialist care.</w:t>
      </w:r>
    </w:p>
    <w:p w14:paraId="7C489328" w14:textId="77777777" w:rsidR="004660C4" w:rsidRPr="009C452F" w:rsidRDefault="004660C4" w:rsidP="003434C6">
      <w:pPr>
        <w:pStyle w:val="Bullet"/>
        <w:rPr>
          <w:lang w:eastAsia="en-NZ"/>
        </w:rPr>
      </w:pPr>
      <w:r w:rsidRPr="009C452F">
        <w:rPr>
          <w:lang w:eastAsia="en-NZ"/>
        </w:rPr>
        <w:t>Specialist referr</w:t>
      </w:r>
      <w:r>
        <w:rPr>
          <w:lang w:eastAsia="en-NZ"/>
        </w:rPr>
        <w:t xml:space="preserve">al is required for PSV </w:t>
      </w:r>
      <w:r w:rsidR="006052A5">
        <w:rPr>
          <w:lang w:eastAsia="en-NZ"/>
        </w:rPr>
        <w:t>&gt;</w:t>
      </w:r>
      <w:r>
        <w:rPr>
          <w:lang w:eastAsia="en-NZ"/>
        </w:rPr>
        <w:t>1.5 MoM</w:t>
      </w:r>
      <w:r w:rsidRPr="009C452F">
        <w:rPr>
          <w:lang w:eastAsia="en-NZ"/>
        </w:rPr>
        <w:t>.</w:t>
      </w:r>
    </w:p>
    <w:p w14:paraId="074260A4" w14:textId="77777777" w:rsidR="004660C4" w:rsidRPr="009C452F" w:rsidRDefault="004660C4" w:rsidP="003434C6">
      <w:pPr>
        <w:pStyle w:val="Bullet"/>
        <w:rPr>
          <w:lang w:eastAsia="en-NZ"/>
        </w:rPr>
      </w:pPr>
      <w:r w:rsidRPr="009C452F">
        <w:rPr>
          <w:lang w:eastAsia="en-NZ"/>
        </w:rPr>
        <w:t xml:space="preserve">Assess for </w:t>
      </w:r>
      <w:proofErr w:type="spellStart"/>
      <w:r w:rsidRPr="009C452F">
        <w:rPr>
          <w:lang w:eastAsia="en-NZ"/>
        </w:rPr>
        <w:t>fetal</w:t>
      </w:r>
      <w:proofErr w:type="spellEnd"/>
      <w:r w:rsidRPr="009C452F">
        <w:rPr>
          <w:lang w:eastAsia="en-NZ"/>
        </w:rPr>
        <w:t xml:space="preserve"> hydrops –</w:t>
      </w:r>
      <w:r>
        <w:rPr>
          <w:lang w:eastAsia="en-NZ"/>
        </w:rPr>
        <w:t xml:space="preserve"> identification of hydrops</w:t>
      </w:r>
      <w:r w:rsidRPr="009C452F">
        <w:rPr>
          <w:lang w:eastAsia="en-NZ"/>
        </w:rPr>
        <w:t xml:space="preserve"> </w:t>
      </w:r>
      <w:r>
        <w:rPr>
          <w:lang w:eastAsia="en-NZ"/>
        </w:rPr>
        <w:t xml:space="preserve">should prompt </w:t>
      </w:r>
      <w:r w:rsidRPr="009C452F">
        <w:rPr>
          <w:lang w:eastAsia="en-NZ"/>
        </w:rPr>
        <w:t>immediate discussion with</w:t>
      </w:r>
      <w:r>
        <w:rPr>
          <w:lang w:eastAsia="en-NZ"/>
        </w:rPr>
        <w:t xml:space="preserve"> the</w:t>
      </w:r>
      <w:r w:rsidRPr="009C452F">
        <w:rPr>
          <w:lang w:eastAsia="en-NZ"/>
        </w:rPr>
        <w:t xml:space="preserve"> </w:t>
      </w:r>
      <w:r>
        <w:rPr>
          <w:lang w:eastAsia="en-NZ"/>
        </w:rPr>
        <w:t>referrer</w:t>
      </w:r>
      <w:r w:rsidRPr="009C452F">
        <w:rPr>
          <w:lang w:eastAsia="en-NZ"/>
        </w:rPr>
        <w:t xml:space="preserve"> to arrange urgent </w:t>
      </w:r>
      <w:proofErr w:type="spellStart"/>
      <w:r>
        <w:rPr>
          <w:lang w:eastAsia="en-NZ"/>
        </w:rPr>
        <w:t>F</w:t>
      </w:r>
      <w:r w:rsidRPr="009C452F">
        <w:rPr>
          <w:lang w:eastAsia="en-NZ"/>
        </w:rPr>
        <w:t>etal</w:t>
      </w:r>
      <w:proofErr w:type="spellEnd"/>
      <w:r w:rsidRPr="009C452F">
        <w:rPr>
          <w:lang w:eastAsia="en-NZ"/>
        </w:rPr>
        <w:t xml:space="preserve"> </w:t>
      </w:r>
      <w:r>
        <w:rPr>
          <w:lang w:eastAsia="en-NZ"/>
        </w:rPr>
        <w:t>M</w:t>
      </w:r>
      <w:r w:rsidRPr="009C452F">
        <w:rPr>
          <w:lang w:eastAsia="en-NZ"/>
        </w:rPr>
        <w:t>edicine or specialist referral.</w:t>
      </w:r>
    </w:p>
    <w:p w14:paraId="188237D7" w14:textId="77777777" w:rsidR="004660C4" w:rsidRPr="009C452F" w:rsidRDefault="004660C4" w:rsidP="003434C6">
      <w:pPr>
        <w:rPr>
          <w:lang w:eastAsia="en-NZ"/>
        </w:rPr>
      </w:pPr>
    </w:p>
    <w:p w14:paraId="56A4F8CA" w14:textId="77777777" w:rsidR="004660C4" w:rsidRPr="009C452F" w:rsidRDefault="004660C4" w:rsidP="003434C6">
      <w:pPr>
        <w:pStyle w:val="Heading4"/>
        <w:rPr>
          <w:lang w:eastAsia="en-NZ"/>
        </w:rPr>
      </w:pPr>
      <w:bookmarkStart w:id="205" w:name="ThirdTrimesterAntepartumHaemorrhage"/>
      <w:r w:rsidRPr="009C452F">
        <w:rPr>
          <w:lang w:eastAsia="en-NZ"/>
        </w:rPr>
        <w:t>Antepartum haemorrhage</w:t>
      </w:r>
    </w:p>
    <w:bookmarkEnd w:id="205"/>
    <w:p w14:paraId="11E93461" w14:textId="77777777" w:rsidR="004660C4" w:rsidRPr="009C452F" w:rsidRDefault="004660C4" w:rsidP="003434C6">
      <w:pPr>
        <w:pStyle w:val="Bullet"/>
        <w:rPr>
          <w:lang w:eastAsia="en-NZ"/>
        </w:rPr>
      </w:pPr>
      <w:r w:rsidRPr="009C452F">
        <w:rPr>
          <w:lang w:eastAsia="en-NZ"/>
        </w:rPr>
        <w:t>Ultrasound should not be requested in cases of strong clinical suspicion of abruption as this is a clinical emergency.</w:t>
      </w:r>
    </w:p>
    <w:p w14:paraId="3A8B1C4B" w14:textId="77777777" w:rsidR="004660C4" w:rsidRPr="009C452F" w:rsidRDefault="004660C4" w:rsidP="003434C6">
      <w:pPr>
        <w:pStyle w:val="Bullet"/>
        <w:rPr>
          <w:lang w:eastAsia="en-NZ"/>
        </w:rPr>
      </w:pPr>
      <w:r w:rsidRPr="009C452F">
        <w:rPr>
          <w:lang w:eastAsia="en-NZ"/>
        </w:rPr>
        <w:t xml:space="preserve">Document placental location, structure, cord insertion and distance of lower placental margin from internal cervical </w:t>
      </w:r>
      <w:proofErr w:type="spellStart"/>
      <w:r w:rsidRPr="009C452F">
        <w:rPr>
          <w:lang w:eastAsia="en-NZ"/>
        </w:rPr>
        <w:t>os</w:t>
      </w:r>
      <w:proofErr w:type="spellEnd"/>
      <w:r w:rsidRPr="009C452F">
        <w:rPr>
          <w:lang w:eastAsia="en-NZ"/>
        </w:rPr>
        <w:t>.</w:t>
      </w:r>
      <w:r>
        <w:rPr>
          <w:lang w:eastAsia="en-NZ"/>
        </w:rPr>
        <w:t xml:space="preserve"> Consider use of colour for further evaluation of retroplacental haemorrhage/abruption.</w:t>
      </w:r>
    </w:p>
    <w:p w14:paraId="05C945C9" w14:textId="77777777" w:rsidR="004660C4" w:rsidRPr="009C452F" w:rsidRDefault="004660C4" w:rsidP="003434C6">
      <w:pPr>
        <w:pStyle w:val="Bullet"/>
        <w:rPr>
          <w:lang w:eastAsia="en-NZ"/>
        </w:rPr>
      </w:pPr>
      <w:r w:rsidRPr="009C452F">
        <w:rPr>
          <w:lang w:eastAsia="en-NZ"/>
        </w:rPr>
        <w:t xml:space="preserve">Routine colour box over internal cervical </w:t>
      </w:r>
      <w:proofErr w:type="spellStart"/>
      <w:r w:rsidRPr="009C452F">
        <w:rPr>
          <w:lang w:eastAsia="en-NZ"/>
        </w:rPr>
        <w:t>os</w:t>
      </w:r>
      <w:proofErr w:type="spellEnd"/>
      <w:r w:rsidRPr="009C452F">
        <w:rPr>
          <w:lang w:eastAsia="en-NZ"/>
        </w:rPr>
        <w:t xml:space="preserve"> to exclude </w:t>
      </w:r>
      <w:hyperlink w:anchor="PlacentaVasaPrevia" w:tgtFrame="_self" w:history="1">
        <w:r w:rsidRPr="00DA0CF1">
          <w:rPr>
            <w:rStyle w:val="Hyperlink"/>
          </w:rPr>
          <w:t>vasa previa</w:t>
        </w:r>
      </w:hyperlink>
      <w:r w:rsidRPr="009C452F">
        <w:rPr>
          <w:lang w:eastAsia="en-NZ"/>
        </w:rPr>
        <w:t xml:space="preserve"> (see above).</w:t>
      </w:r>
    </w:p>
    <w:p w14:paraId="1586F003" w14:textId="77777777" w:rsidR="004660C4" w:rsidRPr="009C452F" w:rsidRDefault="004660C4" w:rsidP="003434C6">
      <w:pPr>
        <w:pStyle w:val="Bullet"/>
        <w:rPr>
          <w:lang w:eastAsia="en-NZ"/>
        </w:rPr>
      </w:pPr>
      <w:r w:rsidRPr="009C452F">
        <w:rPr>
          <w:lang w:eastAsia="en-NZ"/>
        </w:rPr>
        <w:t>TV scan should be considered if:</w:t>
      </w:r>
    </w:p>
    <w:p w14:paraId="74B25B35" w14:textId="77777777" w:rsidR="004660C4" w:rsidRPr="009C452F" w:rsidRDefault="004660C4" w:rsidP="003434C6">
      <w:pPr>
        <w:pStyle w:val="Dash"/>
        <w:rPr>
          <w:lang w:eastAsia="en-NZ"/>
        </w:rPr>
      </w:pPr>
      <w:r w:rsidRPr="009C452F">
        <w:rPr>
          <w:lang w:eastAsia="en-NZ"/>
        </w:rPr>
        <w:t xml:space="preserve">the lower placental margin is not clearly seen on TA </w:t>
      </w:r>
      <w:proofErr w:type="gramStart"/>
      <w:r w:rsidRPr="009C452F">
        <w:rPr>
          <w:lang w:eastAsia="en-NZ"/>
        </w:rPr>
        <w:t>scan</w:t>
      </w:r>
      <w:proofErr w:type="gramEnd"/>
    </w:p>
    <w:p w14:paraId="79620254" w14:textId="77777777" w:rsidR="004660C4" w:rsidRPr="009C452F" w:rsidRDefault="004660C4" w:rsidP="003434C6">
      <w:pPr>
        <w:pStyle w:val="Dash"/>
        <w:rPr>
          <w:lang w:eastAsia="en-NZ"/>
        </w:rPr>
      </w:pPr>
      <w:r w:rsidRPr="009C452F">
        <w:rPr>
          <w:lang w:eastAsia="en-NZ"/>
        </w:rPr>
        <w:t xml:space="preserve">the placenta is low lying or possible </w:t>
      </w:r>
      <w:proofErr w:type="gramStart"/>
      <w:r w:rsidRPr="009C452F">
        <w:rPr>
          <w:lang w:eastAsia="en-NZ"/>
        </w:rPr>
        <w:t>previa</w:t>
      </w:r>
      <w:proofErr w:type="gramEnd"/>
    </w:p>
    <w:p w14:paraId="400036F1" w14:textId="77777777" w:rsidR="004660C4" w:rsidRPr="009C452F" w:rsidRDefault="004660C4" w:rsidP="003434C6">
      <w:pPr>
        <w:pStyle w:val="Dash"/>
        <w:rPr>
          <w:lang w:eastAsia="en-NZ"/>
        </w:rPr>
      </w:pPr>
      <w:r>
        <w:rPr>
          <w:lang w:eastAsia="en-NZ"/>
        </w:rPr>
        <w:t>there is a p</w:t>
      </w:r>
      <w:r w:rsidRPr="009C452F">
        <w:rPr>
          <w:lang w:eastAsia="en-NZ"/>
        </w:rPr>
        <w:t xml:space="preserve">lacental anomaly, </w:t>
      </w:r>
      <w:r>
        <w:rPr>
          <w:lang w:eastAsia="en-NZ"/>
        </w:rPr>
        <w:t>for example</w:t>
      </w:r>
      <w:r w:rsidRPr="009C452F">
        <w:rPr>
          <w:lang w:eastAsia="en-NZ"/>
        </w:rPr>
        <w:t>, succenturiate lobe, velamentous or marginal cord insertion.</w:t>
      </w:r>
    </w:p>
    <w:p w14:paraId="6348A114" w14:textId="77777777" w:rsidR="007A30A5" w:rsidRDefault="004660C4" w:rsidP="003434C6">
      <w:pPr>
        <w:pStyle w:val="Bullet"/>
        <w:rPr>
          <w:lang w:eastAsia="en-NZ"/>
        </w:rPr>
      </w:pPr>
      <w:r>
        <w:rPr>
          <w:lang w:eastAsia="en-NZ"/>
        </w:rPr>
        <w:t xml:space="preserve">TV scanning is generally contraindicated in patients with ruptured or bulging membranes. </w:t>
      </w:r>
      <w:r w:rsidRPr="009C452F">
        <w:rPr>
          <w:lang w:eastAsia="en-NZ"/>
        </w:rPr>
        <w:t>PV bleeding is not a contraindication for TV scanning.</w:t>
      </w:r>
    </w:p>
    <w:p w14:paraId="74585AD2" w14:textId="77777777" w:rsidR="004660C4" w:rsidRPr="009C452F" w:rsidRDefault="004660C4" w:rsidP="003434C6">
      <w:pPr>
        <w:rPr>
          <w:lang w:eastAsia="en-NZ"/>
        </w:rPr>
      </w:pPr>
    </w:p>
    <w:p w14:paraId="7CA13354" w14:textId="77777777" w:rsidR="004660C4" w:rsidRPr="009C452F" w:rsidRDefault="004660C4" w:rsidP="003434C6">
      <w:pPr>
        <w:pStyle w:val="Heading4"/>
        <w:rPr>
          <w:lang w:eastAsia="en-NZ"/>
        </w:rPr>
      </w:pPr>
      <w:bookmarkStart w:id="206" w:name="ThirdTrimesterAbdominalPain"/>
      <w:r w:rsidRPr="009C452F">
        <w:rPr>
          <w:lang w:eastAsia="en-NZ"/>
        </w:rPr>
        <w:t>Abdominal pain</w:t>
      </w:r>
      <w:bookmarkEnd w:id="206"/>
    </w:p>
    <w:p w14:paraId="4F3B2642" w14:textId="77777777" w:rsidR="004660C4" w:rsidRPr="009C452F" w:rsidRDefault="004660C4" w:rsidP="003434C6">
      <w:pPr>
        <w:pStyle w:val="Bullet"/>
        <w:rPr>
          <w:lang w:eastAsia="en-NZ"/>
        </w:rPr>
      </w:pPr>
      <w:r w:rsidRPr="009C452F">
        <w:rPr>
          <w:lang w:eastAsia="en-NZ"/>
        </w:rPr>
        <w:t>Placental location and structure</w:t>
      </w:r>
      <w:r w:rsidRPr="00AB1FC9">
        <w:rPr>
          <w:lang w:eastAsia="en-NZ"/>
        </w:rPr>
        <w:t xml:space="preserve"> </w:t>
      </w:r>
      <w:r w:rsidRPr="009C452F">
        <w:rPr>
          <w:lang w:eastAsia="en-NZ"/>
        </w:rPr>
        <w:t>– exclude haematoma</w:t>
      </w:r>
      <w:r>
        <w:rPr>
          <w:lang w:eastAsia="en-NZ"/>
        </w:rPr>
        <w:t xml:space="preserve"> (</w:t>
      </w:r>
      <w:r w:rsidR="003434C6">
        <w:rPr>
          <w:lang w:eastAsia="en-NZ"/>
        </w:rPr>
        <w:t>c</w:t>
      </w:r>
      <w:r>
        <w:rPr>
          <w:lang w:eastAsia="en-NZ"/>
        </w:rPr>
        <w:t>onsider use of colour for further evaluation of retroplacental haemorrhage/abruption)</w:t>
      </w:r>
    </w:p>
    <w:p w14:paraId="2B379ED9" w14:textId="77777777" w:rsidR="004660C4" w:rsidRPr="009C452F" w:rsidRDefault="004660C4" w:rsidP="003434C6">
      <w:pPr>
        <w:pStyle w:val="Bullet"/>
        <w:rPr>
          <w:lang w:eastAsia="en-NZ"/>
        </w:rPr>
      </w:pPr>
      <w:r w:rsidRPr="009C452F">
        <w:rPr>
          <w:lang w:eastAsia="en-NZ"/>
        </w:rPr>
        <w:t>Maternal adnexa/ovaries</w:t>
      </w:r>
    </w:p>
    <w:p w14:paraId="0FD5C1C1" w14:textId="77777777" w:rsidR="004660C4" w:rsidRPr="009C452F" w:rsidRDefault="004660C4" w:rsidP="003434C6">
      <w:pPr>
        <w:pStyle w:val="Bullet"/>
        <w:rPr>
          <w:lang w:eastAsia="en-NZ"/>
        </w:rPr>
      </w:pPr>
      <w:r w:rsidRPr="009C452F">
        <w:rPr>
          <w:lang w:eastAsia="en-NZ"/>
        </w:rPr>
        <w:t>Maternal renal tract</w:t>
      </w:r>
      <w:r>
        <w:rPr>
          <w:lang w:eastAsia="en-NZ"/>
        </w:rPr>
        <w:t xml:space="preserve"> if clinically </w:t>
      </w:r>
      <w:proofErr w:type="gramStart"/>
      <w:r>
        <w:rPr>
          <w:lang w:eastAsia="en-NZ"/>
        </w:rPr>
        <w:t>indicated</w:t>
      </w:r>
      <w:proofErr w:type="gramEnd"/>
    </w:p>
    <w:p w14:paraId="1676B134" w14:textId="77777777" w:rsidR="004660C4" w:rsidRPr="009C452F" w:rsidRDefault="004660C4" w:rsidP="003434C6">
      <w:pPr>
        <w:pStyle w:val="Bullet"/>
        <w:rPr>
          <w:lang w:eastAsia="en-NZ"/>
        </w:rPr>
      </w:pPr>
      <w:r w:rsidRPr="009C452F">
        <w:rPr>
          <w:lang w:eastAsia="en-NZ"/>
        </w:rPr>
        <w:t xml:space="preserve">Maternal </w:t>
      </w:r>
      <w:r w:rsidRPr="009C452F">
        <w:t>right iliac fossa</w:t>
      </w:r>
      <w:r w:rsidRPr="009C452F">
        <w:rPr>
          <w:lang w:eastAsia="en-NZ"/>
        </w:rPr>
        <w:t xml:space="preserve"> (RIF) – if clinically appropriate to </w:t>
      </w:r>
      <w:r>
        <w:rPr>
          <w:lang w:eastAsia="en-NZ"/>
        </w:rPr>
        <w:t>assess for possible</w:t>
      </w:r>
      <w:r w:rsidRPr="009C452F">
        <w:rPr>
          <w:lang w:eastAsia="en-NZ"/>
        </w:rPr>
        <w:t xml:space="preserve"> appendicitis</w:t>
      </w:r>
    </w:p>
    <w:p w14:paraId="6278D22F" w14:textId="77777777" w:rsidR="004660C4" w:rsidRPr="009C452F" w:rsidRDefault="004660C4" w:rsidP="003434C6">
      <w:pPr>
        <w:pStyle w:val="Bullet"/>
        <w:rPr>
          <w:lang w:eastAsia="en-NZ"/>
        </w:rPr>
      </w:pPr>
      <w:r w:rsidRPr="009C452F">
        <w:rPr>
          <w:lang w:eastAsia="en-NZ"/>
        </w:rPr>
        <w:t xml:space="preserve">Maternal upper abdomen / gallbladder – only if requested or specifically indicated, for example, right upper quadrant (RUQ) or epigastric </w:t>
      </w:r>
      <w:proofErr w:type="gramStart"/>
      <w:r w:rsidRPr="009C452F">
        <w:rPr>
          <w:lang w:eastAsia="en-NZ"/>
        </w:rPr>
        <w:t>pain</w:t>
      </w:r>
      <w:proofErr w:type="gramEnd"/>
    </w:p>
    <w:p w14:paraId="50243B0D" w14:textId="77777777" w:rsidR="004660C4" w:rsidRPr="009C452F" w:rsidRDefault="004660C4" w:rsidP="003434C6">
      <w:pPr>
        <w:pStyle w:val="Bullet"/>
        <w:rPr>
          <w:lang w:eastAsia="en-NZ"/>
        </w:rPr>
      </w:pPr>
      <w:r w:rsidRPr="009C452F">
        <w:rPr>
          <w:lang w:eastAsia="en-NZ"/>
        </w:rPr>
        <w:t>If maternal renal colic is suspected, or if maternal ureteric dilatation is seen, consider TV scan to</w:t>
      </w:r>
      <w:r>
        <w:rPr>
          <w:lang w:eastAsia="en-NZ"/>
        </w:rPr>
        <w:t xml:space="preserve"> assess for</w:t>
      </w:r>
      <w:r w:rsidRPr="009C452F">
        <w:rPr>
          <w:lang w:eastAsia="en-NZ"/>
        </w:rPr>
        <w:t xml:space="preserve"> a calculus in the distal ureter.</w:t>
      </w:r>
    </w:p>
    <w:p w14:paraId="18FA43BB" w14:textId="77777777" w:rsidR="004660C4" w:rsidRPr="009C452F" w:rsidRDefault="004660C4" w:rsidP="003434C6">
      <w:pPr>
        <w:rPr>
          <w:lang w:eastAsia="en-NZ"/>
        </w:rPr>
      </w:pPr>
    </w:p>
    <w:p w14:paraId="540526E3" w14:textId="77777777" w:rsidR="004660C4" w:rsidRPr="009C452F" w:rsidRDefault="004660C4" w:rsidP="003434C6">
      <w:pPr>
        <w:pStyle w:val="Heading4"/>
        <w:rPr>
          <w:lang w:eastAsia="en-NZ"/>
        </w:rPr>
      </w:pPr>
      <w:bookmarkStart w:id="207" w:name="ThirdTrimesterRuptureMembranes"/>
      <w:r w:rsidRPr="009C452F">
        <w:rPr>
          <w:lang w:eastAsia="en-NZ"/>
        </w:rPr>
        <w:t>Spontaneous or preterm premature rupture of membranes</w:t>
      </w:r>
      <w:bookmarkEnd w:id="207"/>
    </w:p>
    <w:p w14:paraId="64B1B704" w14:textId="77777777" w:rsidR="004660C4" w:rsidRPr="009C452F" w:rsidRDefault="004660C4" w:rsidP="003434C6">
      <w:pPr>
        <w:pStyle w:val="Bullet"/>
        <w:rPr>
          <w:lang w:eastAsia="en-NZ"/>
        </w:rPr>
      </w:pPr>
      <w:r w:rsidRPr="009C452F">
        <w:rPr>
          <w:lang w:eastAsia="en-NZ"/>
        </w:rPr>
        <w:t>Document amniotic fluid.</w:t>
      </w:r>
    </w:p>
    <w:p w14:paraId="10C70B84" w14:textId="77777777" w:rsidR="004660C4" w:rsidRPr="009C452F" w:rsidRDefault="004660C4" w:rsidP="003434C6">
      <w:pPr>
        <w:pStyle w:val="Bullet"/>
        <w:rPr>
          <w:lang w:eastAsia="en-NZ"/>
        </w:rPr>
      </w:pPr>
      <w:r>
        <w:rPr>
          <w:lang w:eastAsia="en-NZ"/>
        </w:rPr>
        <w:t>P</w:t>
      </w:r>
      <w:r w:rsidRPr="009C452F">
        <w:rPr>
          <w:lang w:eastAsia="en-NZ"/>
        </w:rPr>
        <w:t>lace</w:t>
      </w:r>
      <w:r>
        <w:rPr>
          <w:lang w:eastAsia="en-NZ"/>
        </w:rPr>
        <w:t xml:space="preserve"> c</w:t>
      </w:r>
      <w:r w:rsidRPr="009C452F">
        <w:rPr>
          <w:lang w:eastAsia="en-NZ"/>
        </w:rPr>
        <w:t xml:space="preserve">olour box over the cervix – helpful if the cervix appears open </w:t>
      </w:r>
      <w:proofErr w:type="gramStart"/>
      <w:r w:rsidRPr="009C452F">
        <w:rPr>
          <w:lang w:eastAsia="en-NZ"/>
        </w:rPr>
        <w:t>in order to</w:t>
      </w:r>
      <w:proofErr w:type="gramEnd"/>
      <w:r w:rsidRPr="009C452F">
        <w:rPr>
          <w:lang w:eastAsia="en-NZ"/>
        </w:rPr>
        <w:t xml:space="preserve"> exclude a prolapsed umbilical cord.</w:t>
      </w:r>
    </w:p>
    <w:p w14:paraId="3F11927B" w14:textId="77777777" w:rsidR="004660C4" w:rsidRPr="006827B2" w:rsidRDefault="004660C4" w:rsidP="003434C6">
      <w:pPr>
        <w:pStyle w:val="Bullet"/>
        <w:rPr>
          <w:lang w:eastAsia="en-NZ"/>
        </w:rPr>
      </w:pPr>
      <w:r w:rsidRPr="006827B2">
        <w:rPr>
          <w:lang w:eastAsia="en-NZ"/>
        </w:rPr>
        <w:t>TV scanning is generally contraindicated in patients with ruptured membranes.</w:t>
      </w:r>
    </w:p>
    <w:p w14:paraId="202D561F" w14:textId="77777777" w:rsidR="004660C4" w:rsidRPr="009C452F" w:rsidRDefault="004660C4" w:rsidP="003434C6">
      <w:pPr>
        <w:pStyle w:val="Bullet"/>
        <w:rPr>
          <w:lang w:eastAsia="en-NZ"/>
        </w:rPr>
      </w:pPr>
      <w:r w:rsidRPr="009C452F">
        <w:rPr>
          <w:lang w:eastAsia="en-NZ"/>
        </w:rPr>
        <w:t>Note: Ultrasound is not a substitute for clinical diagnosis of p</w:t>
      </w:r>
      <w:r w:rsidRPr="009C452F">
        <w:t>reterm premature rupture of the membranes</w:t>
      </w:r>
      <w:r w:rsidRPr="009C452F">
        <w:rPr>
          <w:lang w:eastAsia="en-NZ"/>
        </w:rPr>
        <w:t xml:space="preserve"> (PPROM).</w:t>
      </w:r>
    </w:p>
    <w:p w14:paraId="064DAA26" w14:textId="77777777" w:rsidR="004660C4" w:rsidRPr="009C452F" w:rsidRDefault="004660C4" w:rsidP="003434C6">
      <w:pPr>
        <w:rPr>
          <w:lang w:eastAsia="en-NZ"/>
        </w:rPr>
      </w:pPr>
    </w:p>
    <w:p w14:paraId="6C8520D6" w14:textId="77777777" w:rsidR="004660C4" w:rsidRPr="007D5D5B" w:rsidRDefault="004660C4" w:rsidP="003434C6">
      <w:pPr>
        <w:pStyle w:val="Heading4"/>
        <w:rPr>
          <w:lang w:eastAsia="en-NZ"/>
        </w:rPr>
      </w:pPr>
      <w:bookmarkStart w:id="208" w:name="ThirdTrimesterPolyhydramnios"/>
      <w:r w:rsidRPr="009C452F">
        <w:rPr>
          <w:lang w:eastAsia="en-NZ"/>
        </w:rPr>
        <w:t>Polyhydramnios/Oligohydramnios</w:t>
      </w:r>
      <w:bookmarkEnd w:id="208"/>
    </w:p>
    <w:p w14:paraId="4A4991F3" w14:textId="77777777" w:rsidR="004660C4" w:rsidRDefault="004660C4" w:rsidP="003434C6">
      <w:pPr>
        <w:pStyle w:val="Bullet"/>
        <w:keepNext/>
        <w:rPr>
          <w:lang w:eastAsia="en-NZ"/>
        </w:rPr>
      </w:pPr>
      <w:r w:rsidRPr="009C452F">
        <w:rPr>
          <w:lang w:eastAsia="en-NZ"/>
        </w:rPr>
        <w:t>Document amniotic fluid.</w:t>
      </w:r>
    </w:p>
    <w:p w14:paraId="0370F9D0" w14:textId="77777777" w:rsidR="007A30A5" w:rsidRDefault="004660C4" w:rsidP="003434C6">
      <w:pPr>
        <w:pStyle w:val="Bullet"/>
        <w:keepNext/>
        <w:rPr>
          <w:lang w:eastAsia="en-NZ"/>
        </w:rPr>
      </w:pPr>
      <w:r w:rsidRPr="004A48F1">
        <w:rPr>
          <w:lang w:eastAsia="en-NZ"/>
        </w:rPr>
        <w:t xml:space="preserve">For oligohydramnios, consider causes such as: SGA, </w:t>
      </w:r>
      <w:r>
        <w:rPr>
          <w:lang w:eastAsia="en-NZ"/>
        </w:rPr>
        <w:t>spontaneous rupture of membranes (</w:t>
      </w:r>
      <w:r w:rsidRPr="004A48F1">
        <w:rPr>
          <w:lang w:eastAsia="en-NZ"/>
        </w:rPr>
        <w:t>SROM</w:t>
      </w:r>
      <w:r>
        <w:rPr>
          <w:lang w:eastAsia="en-NZ"/>
        </w:rPr>
        <w:t xml:space="preserve">) </w:t>
      </w:r>
      <w:r w:rsidRPr="004A48F1">
        <w:rPr>
          <w:lang w:eastAsia="en-NZ"/>
        </w:rPr>
        <w:t>/</w:t>
      </w:r>
      <w:r>
        <w:rPr>
          <w:lang w:eastAsia="en-NZ"/>
        </w:rPr>
        <w:t xml:space="preserve"> premature rupture of membranes (</w:t>
      </w:r>
      <w:r w:rsidRPr="004A48F1">
        <w:rPr>
          <w:lang w:eastAsia="en-NZ"/>
        </w:rPr>
        <w:t>PROM</w:t>
      </w:r>
      <w:r>
        <w:rPr>
          <w:lang w:eastAsia="en-NZ"/>
        </w:rPr>
        <w:t>)</w:t>
      </w:r>
      <w:r w:rsidRPr="004A48F1">
        <w:rPr>
          <w:lang w:eastAsia="en-NZ"/>
        </w:rPr>
        <w:t>, renal anomalies such as obstructive uropathy and bilateral renal abnormality.</w:t>
      </w:r>
    </w:p>
    <w:p w14:paraId="202C4E92" w14:textId="77777777" w:rsidR="004660C4" w:rsidRDefault="004660C4" w:rsidP="003434C6">
      <w:pPr>
        <w:pStyle w:val="Bullet"/>
        <w:rPr>
          <w:lang w:eastAsia="en-NZ"/>
        </w:rPr>
      </w:pPr>
      <w:r w:rsidRPr="004A48F1">
        <w:rPr>
          <w:lang w:eastAsia="en-NZ"/>
        </w:rPr>
        <w:t xml:space="preserve">For polyhydramnios, consider causes such as: </w:t>
      </w:r>
      <w:r>
        <w:rPr>
          <w:lang w:eastAsia="en-NZ"/>
        </w:rPr>
        <w:t>large for gestational age (</w:t>
      </w:r>
      <w:r w:rsidRPr="004A48F1">
        <w:rPr>
          <w:lang w:eastAsia="en-NZ"/>
        </w:rPr>
        <w:t>LGA</w:t>
      </w:r>
      <w:r>
        <w:rPr>
          <w:lang w:eastAsia="en-NZ"/>
        </w:rPr>
        <w:t>)</w:t>
      </w:r>
      <w:r w:rsidRPr="004A48F1">
        <w:rPr>
          <w:lang w:eastAsia="en-NZ"/>
        </w:rPr>
        <w:t xml:space="preserve">, maternal </w:t>
      </w:r>
      <w:r>
        <w:rPr>
          <w:lang w:eastAsia="en-NZ"/>
        </w:rPr>
        <w:t>type 2 diabetes mellitus (</w:t>
      </w:r>
      <w:r w:rsidRPr="004A48F1">
        <w:rPr>
          <w:lang w:eastAsia="en-NZ"/>
        </w:rPr>
        <w:t>T2DM</w:t>
      </w:r>
      <w:r>
        <w:rPr>
          <w:lang w:eastAsia="en-NZ"/>
        </w:rPr>
        <w:t>)</w:t>
      </w:r>
      <w:r w:rsidRPr="004A48F1">
        <w:rPr>
          <w:lang w:eastAsia="en-NZ"/>
        </w:rPr>
        <w:t xml:space="preserve">, </w:t>
      </w:r>
      <w:r>
        <w:rPr>
          <w:lang w:eastAsia="en-NZ"/>
        </w:rPr>
        <w:t>gestational diabetes mellitus (</w:t>
      </w:r>
      <w:r w:rsidRPr="004A48F1">
        <w:rPr>
          <w:lang w:eastAsia="en-NZ"/>
        </w:rPr>
        <w:t>GDM</w:t>
      </w:r>
      <w:r>
        <w:rPr>
          <w:lang w:eastAsia="en-NZ"/>
        </w:rPr>
        <w:t>)</w:t>
      </w:r>
      <w:r w:rsidRPr="004A48F1">
        <w:rPr>
          <w:lang w:eastAsia="en-NZ"/>
        </w:rPr>
        <w:t xml:space="preserve">, upper </w:t>
      </w:r>
      <w:r>
        <w:rPr>
          <w:lang w:eastAsia="en-NZ"/>
        </w:rPr>
        <w:t xml:space="preserve">gastrointestinal </w:t>
      </w:r>
      <w:r w:rsidRPr="004A48F1">
        <w:rPr>
          <w:lang w:eastAsia="en-NZ"/>
        </w:rPr>
        <w:t xml:space="preserve">problem (such as duodenal atresia, oesophageal </w:t>
      </w:r>
      <w:proofErr w:type="gramStart"/>
      <w:r w:rsidRPr="004A48F1">
        <w:rPr>
          <w:lang w:eastAsia="en-NZ"/>
        </w:rPr>
        <w:t>atresia</w:t>
      </w:r>
      <w:proofErr w:type="gramEnd"/>
      <w:r w:rsidRPr="004A48F1">
        <w:rPr>
          <w:lang w:eastAsia="en-NZ"/>
        </w:rPr>
        <w:t xml:space="preserve"> or trachea-oesophageal fistula</w:t>
      </w:r>
      <w:r>
        <w:rPr>
          <w:lang w:eastAsia="en-NZ"/>
        </w:rPr>
        <w:t>)</w:t>
      </w:r>
      <w:r w:rsidRPr="004A48F1">
        <w:rPr>
          <w:lang w:eastAsia="en-NZ"/>
        </w:rPr>
        <w:t>, major brain anomaly</w:t>
      </w:r>
      <w:r>
        <w:rPr>
          <w:lang w:eastAsia="en-NZ"/>
        </w:rPr>
        <w:t>, facial abnormality.</w:t>
      </w:r>
    </w:p>
    <w:p w14:paraId="5ECEFEBE" w14:textId="77777777" w:rsidR="004660C4" w:rsidRDefault="004660C4" w:rsidP="003434C6">
      <w:pPr>
        <w:pStyle w:val="Bullet"/>
        <w:rPr>
          <w:lang w:eastAsia="en-NZ"/>
        </w:rPr>
      </w:pPr>
      <w:r w:rsidRPr="004A48F1">
        <w:rPr>
          <w:lang w:eastAsia="en-NZ"/>
        </w:rPr>
        <w:t>For a combination of SGA and pol</w:t>
      </w:r>
      <w:r>
        <w:rPr>
          <w:lang w:eastAsia="en-NZ"/>
        </w:rPr>
        <w:t>yhydramnios, consider aneuploidy.</w:t>
      </w:r>
    </w:p>
    <w:p w14:paraId="460FB8B5" w14:textId="77777777" w:rsidR="003434C6" w:rsidRPr="009C452F" w:rsidRDefault="003434C6" w:rsidP="003434C6">
      <w:pPr>
        <w:rPr>
          <w:lang w:eastAsia="en-NZ"/>
        </w:rPr>
      </w:pPr>
    </w:p>
    <w:p w14:paraId="642DD0FE" w14:textId="77777777" w:rsidR="004660C4" w:rsidRPr="009C452F" w:rsidRDefault="004660C4" w:rsidP="003434C6">
      <w:pPr>
        <w:pStyle w:val="Heading4"/>
        <w:rPr>
          <w:lang w:eastAsia="en-NZ"/>
        </w:rPr>
      </w:pPr>
      <w:r w:rsidRPr="009C452F">
        <w:rPr>
          <w:lang w:eastAsia="en-NZ"/>
        </w:rPr>
        <w:t>Multiple pregnancy</w:t>
      </w:r>
    </w:p>
    <w:p w14:paraId="4CB786ED" w14:textId="77777777" w:rsidR="004660C4" w:rsidRPr="009C452F" w:rsidRDefault="004660C4" w:rsidP="003434C6">
      <w:pPr>
        <w:rPr>
          <w:rFonts w:cs="Arial"/>
          <w:szCs w:val="24"/>
          <w:lang w:eastAsia="en-NZ"/>
        </w:rPr>
      </w:pPr>
      <w:r w:rsidRPr="009C452F">
        <w:rPr>
          <w:rFonts w:cs="Arial"/>
          <w:szCs w:val="24"/>
          <w:lang w:eastAsia="en-NZ"/>
        </w:rPr>
        <w:t xml:space="preserve">See </w:t>
      </w:r>
      <w:hyperlink w:anchor="TwinPregnancy" w:tgtFrame="_self" w:history="1">
        <w:r w:rsidRPr="00DA0CF1">
          <w:rPr>
            <w:rStyle w:val="Hyperlink"/>
          </w:rPr>
          <w:t>Twin</w:t>
        </w:r>
        <w:r>
          <w:rPr>
            <w:rStyle w:val="Hyperlink"/>
          </w:rPr>
          <w:t xml:space="preserve"> pregnancy </w:t>
        </w:r>
      </w:hyperlink>
      <w:r>
        <w:t>chapter below</w:t>
      </w:r>
      <w:r w:rsidRPr="009C452F">
        <w:rPr>
          <w:rFonts w:cs="Arial"/>
          <w:szCs w:val="24"/>
          <w:lang w:eastAsia="en-NZ"/>
        </w:rPr>
        <w:t xml:space="preserve"> and the guideline </w:t>
      </w:r>
      <w:hyperlink r:id="rId131" w:tgtFrame="_blank" w:history="1">
        <w:r w:rsidRPr="00AA6F98">
          <w:rPr>
            <w:rStyle w:val="Hyperlink"/>
            <w:i/>
          </w:rPr>
          <w:t>Multiple Pregnancy</w:t>
        </w:r>
      </w:hyperlink>
      <w:r w:rsidRPr="009C452F">
        <w:rPr>
          <w:rFonts w:cs="Arial"/>
          <w:szCs w:val="24"/>
          <w:lang w:eastAsia="en-NZ"/>
        </w:rPr>
        <w:t xml:space="preserve"> (NZMFMN 2015</w:t>
      </w:r>
      <w:r>
        <w:rPr>
          <w:rFonts w:cs="Arial"/>
          <w:szCs w:val="24"/>
          <w:lang w:eastAsia="en-NZ"/>
        </w:rPr>
        <w:t>f</w:t>
      </w:r>
      <w:r w:rsidRPr="009C452F">
        <w:rPr>
          <w:rFonts w:cs="Arial"/>
          <w:szCs w:val="24"/>
          <w:lang w:eastAsia="en-NZ"/>
        </w:rPr>
        <w:t>).</w:t>
      </w:r>
    </w:p>
    <w:p w14:paraId="37C00618" w14:textId="77777777" w:rsidR="004660C4" w:rsidRPr="009C452F" w:rsidRDefault="004660C4" w:rsidP="003434C6">
      <w:pPr>
        <w:rPr>
          <w:lang w:eastAsia="en-NZ"/>
        </w:rPr>
      </w:pPr>
    </w:p>
    <w:p w14:paraId="5CB691F2" w14:textId="77777777" w:rsidR="004660C4" w:rsidRPr="009C452F" w:rsidRDefault="004660C4" w:rsidP="003434C6">
      <w:pPr>
        <w:pStyle w:val="Heading4"/>
        <w:rPr>
          <w:lang w:eastAsia="en-NZ"/>
        </w:rPr>
      </w:pPr>
      <w:bookmarkStart w:id="209" w:name="ThirdTrimesterPlacentalLocation"/>
      <w:r w:rsidRPr="009C452F">
        <w:rPr>
          <w:lang w:eastAsia="en-NZ"/>
        </w:rPr>
        <w:t>Placenta</w:t>
      </w:r>
    </w:p>
    <w:bookmarkEnd w:id="209"/>
    <w:p w14:paraId="6309D8D6" w14:textId="77777777" w:rsidR="004660C4" w:rsidRPr="009C452F" w:rsidRDefault="004660C4" w:rsidP="003434C6">
      <w:pPr>
        <w:pStyle w:val="Bullet"/>
        <w:rPr>
          <w:lang w:eastAsia="en-NZ"/>
        </w:rPr>
      </w:pPr>
      <w:r w:rsidRPr="009C452F">
        <w:rPr>
          <w:lang w:eastAsia="en-NZ"/>
        </w:rPr>
        <w:t xml:space="preserve">Follow-up for placental location in cases of low-lying placenta detected in the second trimester (section 88 code </w:t>
      </w:r>
      <w:hyperlink w:anchor="AppendixOneCodes" w:tgtFrame="_self" w:history="1">
        <w:r w:rsidRPr="00DA0CF1">
          <w:rPr>
            <w:rStyle w:val="Hyperlink"/>
          </w:rPr>
          <w:t>PL</w:t>
        </w:r>
      </w:hyperlink>
      <w:r w:rsidRPr="004B1F12">
        <w:t>, see Appendix 1</w:t>
      </w:r>
      <w:r w:rsidRPr="009C452F">
        <w:rPr>
          <w:lang w:eastAsia="en-NZ"/>
        </w:rPr>
        <w:t xml:space="preserve">) or possible </w:t>
      </w:r>
      <w:hyperlink w:anchor="PlacentaAccreta" w:history="1">
        <w:r w:rsidRPr="00DA0CF1">
          <w:rPr>
            <w:rStyle w:val="Hyperlink"/>
          </w:rPr>
          <w:t>placenta accreta/AIP</w:t>
        </w:r>
      </w:hyperlink>
      <w:r w:rsidRPr="009C452F">
        <w:rPr>
          <w:lang w:eastAsia="en-NZ"/>
        </w:rPr>
        <w:t xml:space="preserve"> (see above)</w:t>
      </w:r>
      <w:r w:rsidRPr="00DA0CF1">
        <w:t>.</w:t>
      </w:r>
    </w:p>
    <w:p w14:paraId="0BD0877A" w14:textId="77777777" w:rsidR="004660C4" w:rsidRPr="009C452F" w:rsidRDefault="004660C4" w:rsidP="003434C6">
      <w:pPr>
        <w:rPr>
          <w:lang w:eastAsia="en-NZ"/>
        </w:rPr>
      </w:pPr>
    </w:p>
    <w:p w14:paraId="59E9FEDA" w14:textId="77777777" w:rsidR="004660C4" w:rsidRPr="009C452F" w:rsidRDefault="004660C4" w:rsidP="003434C6">
      <w:pPr>
        <w:pStyle w:val="Heading4"/>
        <w:rPr>
          <w:lang w:eastAsia="en-NZ"/>
        </w:rPr>
      </w:pPr>
      <w:bookmarkStart w:id="210" w:name="ThirdTrimesterMalpresentation"/>
      <w:r w:rsidRPr="009C452F">
        <w:rPr>
          <w:lang w:eastAsia="en-NZ"/>
        </w:rPr>
        <w:t>Malpresentation</w:t>
      </w:r>
      <w:bookmarkEnd w:id="210"/>
    </w:p>
    <w:p w14:paraId="00E2DF7E" w14:textId="77777777" w:rsidR="004660C4" w:rsidRPr="009C452F" w:rsidRDefault="004660C4" w:rsidP="003434C6">
      <w:pPr>
        <w:pStyle w:val="Bullet"/>
        <w:rPr>
          <w:rFonts w:cs="Arial"/>
          <w:bCs/>
          <w:szCs w:val="24"/>
          <w:lang w:eastAsia="en-NZ"/>
        </w:rPr>
      </w:pPr>
      <w:r w:rsidRPr="009C452F">
        <w:rPr>
          <w:rFonts w:cs="Arial"/>
          <w:bCs/>
          <w:szCs w:val="24"/>
          <w:lang w:eastAsia="en-NZ"/>
        </w:rPr>
        <w:t xml:space="preserve">Section 88 code </w:t>
      </w:r>
      <w:hyperlink w:anchor="AppendixOneCodes" w:history="1">
        <w:r w:rsidRPr="003F2BD2">
          <w:rPr>
            <w:rStyle w:val="Hyperlink"/>
          </w:rPr>
          <w:t>MP</w:t>
        </w:r>
      </w:hyperlink>
      <w:r>
        <w:rPr>
          <w:rStyle w:val="Hyperlink"/>
        </w:rPr>
        <w:t xml:space="preserve"> </w:t>
      </w:r>
      <w:r w:rsidRPr="004B1F12">
        <w:t>(</w:t>
      </w:r>
      <w:r w:rsidRPr="00DA292E">
        <w:t>see Appendix 1</w:t>
      </w:r>
      <w:r w:rsidRPr="009C452F">
        <w:rPr>
          <w:lang w:eastAsia="en-NZ"/>
        </w:rPr>
        <w:t>)</w:t>
      </w:r>
    </w:p>
    <w:p w14:paraId="1AA4A6A3" w14:textId="77777777" w:rsidR="004660C4" w:rsidRPr="009C452F" w:rsidRDefault="004660C4" w:rsidP="003434C6">
      <w:pPr>
        <w:pStyle w:val="Bullet"/>
        <w:rPr>
          <w:lang w:eastAsia="en-NZ"/>
        </w:rPr>
      </w:pPr>
      <w:r w:rsidRPr="009C452F">
        <w:rPr>
          <w:lang w:eastAsia="en-NZ"/>
        </w:rPr>
        <w:t xml:space="preserve">Report position of the </w:t>
      </w:r>
      <w:proofErr w:type="spellStart"/>
      <w:r w:rsidRPr="009C452F">
        <w:rPr>
          <w:lang w:eastAsia="en-NZ"/>
        </w:rPr>
        <w:t>fetus</w:t>
      </w:r>
      <w:proofErr w:type="spellEnd"/>
      <w:r>
        <w:rPr>
          <w:lang w:eastAsia="en-NZ"/>
        </w:rPr>
        <w:t>,</w:t>
      </w:r>
      <w:r w:rsidRPr="009C452F">
        <w:rPr>
          <w:lang w:eastAsia="en-NZ"/>
        </w:rPr>
        <w:t xml:space="preserve"> including the presenting part.</w:t>
      </w:r>
    </w:p>
    <w:p w14:paraId="39998818" w14:textId="77777777" w:rsidR="004660C4" w:rsidRPr="009C452F" w:rsidRDefault="004660C4" w:rsidP="003434C6">
      <w:pPr>
        <w:rPr>
          <w:lang w:eastAsia="en-NZ"/>
        </w:rPr>
      </w:pPr>
    </w:p>
    <w:p w14:paraId="5206CDA2" w14:textId="77777777" w:rsidR="004660C4" w:rsidRPr="009C452F" w:rsidRDefault="004660C4" w:rsidP="003434C6">
      <w:pPr>
        <w:pStyle w:val="Heading4"/>
        <w:rPr>
          <w:lang w:eastAsia="en-NZ"/>
        </w:rPr>
      </w:pPr>
      <w:bookmarkStart w:id="211" w:name="ThirdTrimesterFollowupRenalDilatation"/>
      <w:r w:rsidRPr="009C452F">
        <w:rPr>
          <w:lang w:eastAsia="en-NZ"/>
        </w:rPr>
        <w:t xml:space="preserve">Follow-up of </w:t>
      </w:r>
      <w:proofErr w:type="spellStart"/>
      <w:r w:rsidRPr="009C452F">
        <w:rPr>
          <w:lang w:eastAsia="en-NZ"/>
        </w:rPr>
        <w:t>fetal</w:t>
      </w:r>
      <w:proofErr w:type="spellEnd"/>
      <w:r w:rsidRPr="009C452F">
        <w:rPr>
          <w:lang w:eastAsia="en-NZ"/>
        </w:rPr>
        <w:t xml:space="preserve"> renal dilatation or other relevant second</w:t>
      </w:r>
      <w:r>
        <w:rPr>
          <w:lang w:eastAsia="en-NZ"/>
        </w:rPr>
        <w:t>-</w:t>
      </w:r>
      <w:r w:rsidRPr="009C452F">
        <w:rPr>
          <w:lang w:eastAsia="en-NZ"/>
        </w:rPr>
        <w:t>trimester finding</w:t>
      </w:r>
      <w:r>
        <w:rPr>
          <w:lang w:eastAsia="en-NZ"/>
        </w:rPr>
        <w:t>s</w:t>
      </w:r>
    </w:p>
    <w:bookmarkEnd w:id="211"/>
    <w:p w14:paraId="6A0B97F7" w14:textId="77777777" w:rsidR="004660C4" w:rsidRPr="00DA0CF1" w:rsidRDefault="004660C4" w:rsidP="003434C6">
      <w:r w:rsidRPr="008126CD">
        <w:rPr>
          <w:rFonts w:cs="Arial"/>
          <w:szCs w:val="24"/>
          <w:lang w:eastAsia="en-NZ"/>
        </w:rPr>
        <w:t xml:space="preserve">Assess relevant anatomy, for example, </w:t>
      </w:r>
      <w:proofErr w:type="spellStart"/>
      <w:r w:rsidRPr="009C452F">
        <w:t>fetal</w:t>
      </w:r>
      <w:proofErr w:type="spellEnd"/>
      <w:r w:rsidRPr="009C452F">
        <w:t xml:space="preserve"> renal tract – </w:t>
      </w:r>
      <w:r w:rsidRPr="008126CD">
        <w:rPr>
          <w:rFonts w:cs="Arial"/>
          <w:szCs w:val="24"/>
          <w:lang w:eastAsia="en-NZ"/>
        </w:rPr>
        <w:t xml:space="preserve">see </w:t>
      </w:r>
      <w:hyperlink w:anchor="AppendixSevenFetalRenalCharts" w:history="1">
        <w:r w:rsidRPr="00F76B0B">
          <w:rPr>
            <w:rStyle w:val="Hyperlink"/>
            <w:lang w:eastAsia="en-NZ"/>
          </w:rPr>
          <w:t xml:space="preserve">Appendix 7: </w:t>
        </w:r>
        <w:proofErr w:type="spellStart"/>
        <w:r w:rsidRPr="00F76B0B">
          <w:rPr>
            <w:rStyle w:val="Hyperlink"/>
          </w:rPr>
          <w:t>Fetal</w:t>
        </w:r>
        <w:proofErr w:type="spellEnd"/>
        <w:r w:rsidRPr="00F76B0B">
          <w:rPr>
            <w:rStyle w:val="Hyperlink"/>
          </w:rPr>
          <w:t xml:space="preserve"> renal tract dilation charts</w:t>
        </w:r>
        <w:r w:rsidRPr="003434C6">
          <w:t>.</w:t>
        </w:r>
        <w:r w:rsidRPr="003434C6">
          <w:rPr>
            <w:rStyle w:val="FootnoteReference"/>
          </w:rPr>
          <w:footnoteReference w:id="8"/>
        </w:r>
      </w:hyperlink>
    </w:p>
    <w:p w14:paraId="59D1CFF2" w14:textId="77777777" w:rsidR="004660C4" w:rsidRPr="009C452F" w:rsidRDefault="004660C4" w:rsidP="003434C6">
      <w:pPr>
        <w:rPr>
          <w:lang w:eastAsia="en-NZ"/>
        </w:rPr>
      </w:pPr>
    </w:p>
    <w:p w14:paraId="6123625C" w14:textId="77777777" w:rsidR="004660C4" w:rsidRPr="009C452F" w:rsidRDefault="004660C4" w:rsidP="003434C6">
      <w:pPr>
        <w:pStyle w:val="Heading4"/>
        <w:rPr>
          <w:lang w:eastAsia="en-NZ"/>
        </w:rPr>
      </w:pPr>
      <w:bookmarkStart w:id="212" w:name="ThirdTrimesterReducedFetalMovements"/>
      <w:r w:rsidRPr="009C452F">
        <w:rPr>
          <w:lang w:eastAsia="en-NZ"/>
        </w:rPr>
        <w:t xml:space="preserve">Reduced </w:t>
      </w:r>
      <w:proofErr w:type="spellStart"/>
      <w:r w:rsidRPr="009C452F">
        <w:rPr>
          <w:lang w:eastAsia="en-NZ"/>
        </w:rPr>
        <w:t>fetal</w:t>
      </w:r>
      <w:proofErr w:type="spellEnd"/>
      <w:r w:rsidRPr="009C452F">
        <w:rPr>
          <w:lang w:eastAsia="en-NZ"/>
        </w:rPr>
        <w:t xml:space="preserve"> </w:t>
      </w:r>
      <w:proofErr w:type="gramStart"/>
      <w:r w:rsidRPr="009C452F">
        <w:rPr>
          <w:lang w:eastAsia="en-NZ"/>
        </w:rPr>
        <w:t>movements</w:t>
      </w:r>
      <w:bookmarkEnd w:id="212"/>
      <w:proofErr w:type="gramEnd"/>
    </w:p>
    <w:p w14:paraId="25814F65" w14:textId="77777777" w:rsidR="004660C4" w:rsidRPr="009C452F" w:rsidRDefault="004660C4" w:rsidP="003434C6">
      <w:pPr>
        <w:pStyle w:val="Bullet"/>
        <w:rPr>
          <w:rFonts w:cs="Arial"/>
          <w:bCs/>
          <w:szCs w:val="24"/>
          <w:lang w:eastAsia="en-NZ"/>
        </w:rPr>
      </w:pPr>
      <w:r w:rsidRPr="009C452F">
        <w:rPr>
          <w:rFonts w:cs="Arial"/>
          <w:bCs/>
          <w:szCs w:val="24"/>
          <w:lang w:eastAsia="en-NZ"/>
        </w:rPr>
        <w:t xml:space="preserve">Section 88 code </w:t>
      </w:r>
      <w:hyperlink w:anchor="AppendixOneCodes" w:tgtFrame="_self" w:history="1">
        <w:r w:rsidRPr="00DA0CF1">
          <w:rPr>
            <w:rStyle w:val="Hyperlink"/>
          </w:rPr>
          <w:t>FC</w:t>
        </w:r>
      </w:hyperlink>
      <w:r>
        <w:rPr>
          <w:rStyle w:val="Hyperlink"/>
        </w:rPr>
        <w:t xml:space="preserve"> </w:t>
      </w:r>
      <w:r w:rsidRPr="00DA292E">
        <w:t>(see Appendix 1</w:t>
      </w:r>
      <w:r w:rsidRPr="009C452F">
        <w:rPr>
          <w:lang w:eastAsia="en-NZ"/>
        </w:rPr>
        <w:t>)</w:t>
      </w:r>
    </w:p>
    <w:p w14:paraId="6CCFA5B6" w14:textId="77777777" w:rsidR="004660C4" w:rsidRPr="009C452F" w:rsidRDefault="004660C4" w:rsidP="003434C6">
      <w:pPr>
        <w:pStyle w:val="Bullet"/>
        <w:rPr>
          <w:rFonts w:cs="Arial"/>
          <w:bCs/>
          <w:szCs w:val="24"/>
          <w:lang w:eastAsia="en-NZ"/>
        </w:rPr>
      </w:pPr>
      <w:r w:rsidRPr="009C452F">
        <w:rPr>
          <w:rFonts w:cs="Arial"/>
          <w:bCs/>
          <w:szCs w:val="24"/>
          <w:lang w:eastAsia="en-NZ"/>
        </w:rPr>
        <w:t xml:space="preserve">Doppler (umbilical artery Doppler, </w:t>
      </w:r>
      <w:r w:rsidR="00DA6AC5">
        <w:rPr>
          <w:rFonts w:cs="Arial"/>
          <w:bCs/>
          <w:szCs w:val="24"/>
          <w:lang w:eastAsia="en-NZ"/>
        </w:rPr>
        <w:t>±</w:t>
      </w:r>
      <w:r w:rsidR="003434C6">
        <w:rPr>
          <w:rFonts w:cs="Arial"/>
          <w:bCs/>
          <w:szCs w:val="24"/>
          <w:lang w:eastAsia="en-NZ"/>
        </w:rPr>
        <w:t xml:space="preserve"> </w:t>
      </w:r>
      <w:r w:rsidRPr="009C452F">
        <w:rPr>
          <w:rFonts w:cs="Arial"/>
          <w:bCs/>
          <w:szCs w:val="24"/>
          <w:lang w:eastAsia="en-NZ"/>
        </w:rPr>
        <w:t xml:space="preserve">middle cerebral artery if appropriate – see </w:t>
      </w:r>
      <w:hyperlink r:id="rId132" w:history="1">
        <w:r w:rsidRPr="00121A14">
          <w:rPr>
            <w:rStyle w:val="Hyperlink"/>
            <w:i/>
          </w:rPr>
          <w:t>New Zealand Obstetric Doppler Guideline</w:t>
        </w:r>
      </w:hyperlink>
      <w:r w:rsidRPr="009C452F">
        <w:rPr>
          <w:rFonts w:cs="Arial"/>
          <w:szCs w:val="24"/>
          <w:lang w:eastAsia="en-NZ"/>
        </w:rPr>
        <w:t>, NZMFMN 2014b</w:t>
      </w:r>
      <w:r w:rsidRPr="009C452F">
        <w:rPr>
          <w:rFonts w:cs="Arial"/>
          <w:bCs/>
          <w:szCs w:val="24"/>
          <w:lang w:eastAsia="en-NZ"/>
        </w:rPr>
        <w:t>)</w:t>
      </w:r>
    </w:p>
    <w:p w14:paraId="75153704" w14:textId="77777777" w:rsidR="004660C4" w:rsidRPr="009C452F" w:rsidRDefault="004660C4" w:rsidP="003434C6">
      <w:pPr>
        <w:pStyle w:val="Bullet"/>
        <w:rPr>
          <w:lang w:eastAsia="en-NZ"/>
        </w:rPr>
      </w:pPr>
      <w:r w:rsidRPr="009C452F">
        <w:rPr>
          <w:lang w:eastAsia="en-NZ"/>
        </w:rPr>
        <w:t xml:space="preserve">Document </w:t>
      </w:r>
      <w:proofErr w:type="spellStart"/>
      <w:r w:rsidRPr="009C452F">
        <w:rPr>
          <w:lang w:eastAsia="en-NZ"/>
        </w:rPr>
        <w:t>fetal</w:t>
      </w:r>
      <w:proofErr w:type="spellEnd"/>
      <w:r w:rsidRPr="009C452F">
        <w:rPr>
          <w:lang w:eastAsia="en-NZ"/>
        </w:rPr>
        <w:t xml:space="preserve"> movements/breathing</w:t>
      </w:r>
      <w:r>
        <w:rPr>
          <w:lang w:eastAsia="en-NZ"/>
        </w:rPr>
        <w:t>.</w:t>
      </w:r>
    </w:p>
    <w:p w14:paraId="49EC970E" w14:textId="77777777" w:rsidR="004660C4" w:rsidRPr="009C452F" w:rsidRDefault="004660C4" w:rsidP="003434C6">
      <w:pPr>
        <w:rPr>
          <w:lang w:eastAsia="en-NZ"/>
        </w:rPr>
      </w:pPr>
    </w:p>
    <w:p w14:paraId="146BBEA4" w14:textId="77777777" w:rsidR="004660C4" w:rsidRPr="009C452F" w:rsidRDefault="004660C4" w:rsidP="003434C6">
      <w:pPr>
        <w:pStyle w:val="Heading3"/>
        <w:rPr>
          <w:shd w:val="clear" w:color="auto" w:fill="FFDE5F"/>
          <w:lang w:eastAsia="en-NZ"/>
        </w:rPr>
      </w:pPr>
      <w:bookmarkStart w:id="213" w:name="_Toc533056859"/>
      <w:bookmarkStart w:id="214" w:name="ThirdTrimesterReportingGuide"/>
      <w:r w:rsidRPr="009C452F">
        <w:rPr>
          <w:lang w:eastAsia="en-NZ"/>
        </w:rPr>
        <w:t>Reporting guide and recommendations</w:t>
      </w:r>
      <w:bookmarkEnd w:id="213"/>
    </w:p>
    <w:bookmarkEnd w:id="214"/>
    <w:p w14:paraId="047D6928" w14:textId="77777777" w:rsidR="004660C4" w:rsidRPr="009C452F" w:rsidRDefault="004660C4" w:rsidP="003434C6">
      <w:pPr>
        <w:pStyle w:val="Heading4"/>
        <w:rPr>
          <w:lang w:eastAsia="en-NZ"/>
        </w:rPr>
      </w:pPr>
      <w:r w:rsidRPr="009C452F">
        <w:rPr>
          <w:lang w:eastAsia="en-NZ"/>
        </w:rPr>
        <w:t>Minimum reporting requirements</w:t>
      </w:r>
    </w:p>
    <w:p w14:paraId="5A37D342" w14:textId="77777777" w:rsidR="004660C4" w:rsidRPr="009C452F" w:rsidRDefault="004660C4" w:rsidP="003434C6">
      <w:pPr>
        <w:pStyle w:val="Bullet"/>
        <w:rPr>
          <w:lang w:eastAsia="en-NZ"/>
        </w:rPr>
      </w:pPr>
      <w:r>
        <w:rPr>
          <w:lang w:eastAsia="en-NZ"/>
        </w:rPr>
        <w:t>D</w:t>
      </w:r>
      <w:r w:rsidRPr="009C452F">
        <w:rPr>
          <w:lang w:eastAsia="en-NZ"/>
        </w:rPr>
        <w:t>ating information by previous scan (if available)</w:t>
      </w:r>
    </w:p>
    <w:p w14:paraId="2AB07FDE" w14:textId="77777777" w:rsidR="004660C4" w:rsidRPr="009C452F" w:rsidRDefault="004660C4" w:rsidP="003434C6">
      <w:pPr>
        <w:pStyle w:val="Bullet"/>
        <w:rPr>
          <w:lang w:eastAsia="en-NZ"/>
        </w:rPr>
      </w:pPr>
      <w:proofErr w:type="spellStart"/>
      <w:r>
        <w:rPr>
          <w:lang w:eastAsia="en-NZ"/>
        </w:rPr>
        <w:t>F</w:t>
      </w:r>
      <w:r w:rsidRPr="009C452F">
        <w:rPr>
          <w:lang w:eastAsia="en-NZ"/>
        </w:rPr>
        <w:t>etal</w:t>
      </w:r>
      <w:proofErr w:type="spellEnd"/>
      <w:r w:rsidRPr="009C452F">
        <w:rPr>
          <w:lang w:eastAsia="en-NZ"/>
        </w:rPr>
        <w:t xml:space="preserve"> biometry</w:t>
      </w:r>
    </w:p>
    <w:p w14:paraId="502628E9" w14:textId="77777777" w:rsidR="004660C4" w:rsidRPr="009C452F" w:rsidRDefault="004660C4" w:rsidP="003434C6">
      <w:pPr>
        <w:pStyle w:val="Bullet"/>
        <w:rPr>
          <w:lang w:eastAsia="en-NZ"/>
        </w:rPr>
      </w:pPr>
      <w:proofErr w:type="spellStart"/>
      <w:r>
        <w:rPr>
          <w:lang w:eastAsia="en-NZ"/>
        </w:rPr>
        <w:t>F</w:t>
      </w:r>
      <w:r w:rsidRPr="009C452F">
        <w:rPr>
          <w:lang w:eastAsia="en-NZ"/>
        </w:rPr>
        <w:t>etal</w:t>
      </w:r>
      <w:proofErr w:type="spellEnd"/>
      <w:r w:rsidRPr="009C452F">
        <w:rPr>
          <w:lang w:eastAsia="en-NZ"/>
        </w:rPr>
        <w:t xml:space="preserve"> position/</w:t>
      </w:r>
      <w:proofErr w:type="gramStart"/>
      <w:r w:rsidRPr="009C452F">
        <w:rPr>
          <w:lang w:eastAsia="en-NZ"/>
        </w:rPr>
        <w:t>lie</w:t>
      </w:r>
      <w:proofErr w:type="gramEnd"/>
    </w:p>
    <w:p w14:paraId="62FC5480" w14:textId="77777777" w:rsidR="004660C4" w:rsidRPr="009C452F" w:rsidRDefault="004660C4" w:rsidP="003434C6">
      <w:pPr>
        <w:pStyle w:val="Bullet"/>
        <w:rPr>
          <w:lang w:eastAsia="en-NZ"/>
        </w:rPr>
      </w:pPr>
      <w:r>
        <w:rPr>
          <w:lang w:eastAsia="en-NZ"/>
        </w:rPr>
        <w:t>P</w:t>
      </w:r>
      <w:r w:rsidRPr="009C452F">
        <w:rPr>
          <w:lang w:eastAsia="en-NZ"/>
        </w:rPr>
        <w:t>lacental location and its relation to the cervix</w:t>
      </w:r>
    </w:p>
    <w:p w14:paraId="054294E2" w14:textId="77777777" w:rsidR="004660C4" w:rsidRPr="009C452F" w:rsidRDefault="004660C4" w:rsidP="003434C6">
      <w:pPr>
        <w:pStyle w:val="Bullet"/>
        <w:rPr>
          <w:lang w:eastAsia="en-NZ"/>
        </w:rPr>
      </w:pPr>
      <w:r>
        <w:rPr>
          <w:lang w:eastAsia="en-NZ"/>
        </w:rPr>
        <w:t>A</w:t>
      </w:r>
      <w:r w:rsidRPr="009C452F">
        <w:rPr>
          <w:lang w:eastAsia="en-NZ"/>
        </w:rPr>
        <w:t>mniotic fluid (AFI, deepest pocket</w:t>
      </w:r>
      <w:r>
        <w:rPr>
          <w:lang w:eastAsia="en-NZ"/>
        </w:rPr>
        <w:t>)</w:t>
      </w:r>
    </w:p>
    <w:p w14:paraId="66566888" w14:textId="77777777" w:rsidR="004660C4" w:rsidRPr="009C452F" w:rsidRDefault="004660C4" w:rsidP="003434C6">
      <w:pPr>
        <w:pStyle w:val="Bullet"/>
        <w:rPr>
          <w:lang w:eastAsia="en-NZ"/>
        </w:rPr>
      </w:pPr>
      <w:proofErr w:type="spellStart"/>
      <w:r>
        <w:rPr>
          <w:lang w:eastAsia="en-NZ"/>
        </w:rPr>
        <w:t>F</w:t>
      </w:r>
      <w:r w:rsidRPr="009C452F">
        <w:rPr>
          <w:lang w:eastAsia="en-NZ"/>
        </w:rPr>
        <w:t>etal</w:t>
      </w:r>
      <w:proofErr w:type="spellEnd"/>
      <w:r w:rsidRPr="009C452F">
        <w:rPr>
          <w:lang w:eastAsia="en-NZ"/>
        </w:rPr>
        <w:t xml:space="preserve"> anatomy with structures</w:t>
      </w:r>
      <w:r>
        <w:rPr>
          <w:lang w:eastAsia="en-NZ"/>
        </w:rPr>
        <w:t>,</w:t>
      </w:r>
      <w:r w:rsidRPr="009C452F">
        <w:rPr>
          <w:lang w:eastAsia="en-NZ"/>
        </w:rPr>
        <w:t xml:space="preserve"> as per </w:t>
      </w:r>
      <w:hyperlink w:anchor="ThirdTrimesterUSExam" w:history="1">
        <w:r w:rsidRPr="00107751">
          <w:rPr>
            <w:rStyle w:val="Hyperlink"/>
          </w:rPr>
          <w:t>Third</w:t>
        </w:r>
        <w:r>
          <w:rPr>
            <w:rStyle w:val="Hyperlink"/>
          </w:rPr>
          <w:t>-</w:t>
        </w:r>
        <w:r w:rsidRPr="00107751">
          <w:rPr>
            <w:rStyle w:val="Hyperlink"/>
          </w:rPr>
          <w:t>trimester ultrasound examination</w:t>
        </w:r>
      </w:hyperlink>
      <w:r w:rsidRPr="009C452F">
        <w:rPr>
          <w:color w:val="0000FF"/>
          <w:lang w:eastAsia="en-NZ"/>
        </w:rPr>
        <w:t xml:space="preserve"> </w:t>
      </w:r>
      <w:r w:rsidRPr="009C452F">
        <w:rPr>
          <w:lang w:eastAsia="en-NZ"/>
        </w:rPr>
        <w:t>(see above)</w:t>
      </w:r>
    </w:p>
    <w:p w14:paraId="1BF51FB8" w14:textId="39034AD0" w:rsidR="004660C4" w:rsidRPr="009C452F" w:rsidRDefault="00000000" w:rsidP="003434C6">
      <w:pPr>
        <w:pStyle w:val="Bullet"/>
        <w:rPr>
          <w:lang w:eastAsia="en-NZ"/>
        </w:rPr>
      </w:pPr>
      <w:hyperlink w:anchor="Doppler" w:history="1">
        <w:r w:rsidR="004660C4" w:rsidRPr="00DA0CF1">
          <w:rPr>
            <w:rStyle w:val="Hyperlink"/>
          </w:rPr>
          <w:t>Doppler</w:t>
        </w:r>
      </w:hyperlink>
      <w:r w:rsidR="004660C4" w:rsidRPr="009C452F">
        <w:rPr>
          <w:lang w:eastAsia="en-NZ"/>
        </w:rPr>
        <w:t xml:space="preserve"> – only if indicated (</w:t>
      </w:r>
      <w:hyperlink r:id="rId133" w:history="1">
        <w:r w:rsidR="00EA152A" w:rsidRPr="00922D2E">
          <w:rPr>
            <w:rStyle w:val="Hyperlink"/>
            <w:rFonts w:ascii="Arial" w:hAnsi="Arial" w:cs="Arial"/>
            <w:bCs/>
          </w:rPr>
          <w:t xml:space="preserve">SGA/FGR </w:t>
        </w:r>
        <w:r w:rsidR="00B96BAE" w:rsidRPr="00922D2E">
          <w:rPr>
            <w:rStyle w:val="Hyperlink"/>
            <w:rFonts w:ascii="Arial" w:hAnsi="Arial" w:cs="Arial"/>
            <w:bCs/>
          </w:rPr>
          <w:t>G</w:t>
        </w:r>
        <w:r w:rsidR="00EA152A" w:rsidRPr="00922D2E">
          <w:rPr>
            <w:rStyle w:val="Hyperlink"/>
            <w:rFonts w:ascii="Arial" w:hAnsi="Arial" w:cs="Arial"/>
            <w:bCs/>
          </w:rPr>
          <w:t>uideline</w:t>
        </w:r>
      </w:hyperlink>
      <w:r w:rsidR="00EA152A">
        <w:rPr>
          <w:rFonts w:ascii="Arial" w:hAnsi="Arial" w:cs="Arial"/>
          <w:b/>
          <w:bCs/>
        </w:rPr>
        <w:t xml:space="preserve"> 2023</w:t>
      </w:r>
      <w:r w:rsidR="004660C4" w:rsidRPr="009C452F">
        <w:rPr>
          <w:lang w:eastAsia="en-NZ"/>
        </w:rPr>
        <w:t xml:space="preserve"> and </w:t>
      </w:r>
      <w:hyperlink r:id="rId134" w:history="1">
        <w:r w:rsidR="004660C4" w:rsidRPr="00DA0CF1">
          <w:rPr>
            <w:rStyle w:val="Hyperlink"/>
          </w:rPr>
          <w:t>Obstetric Doppler</w:t>
        </w:r>
      </w:hyperlink>
      <w:r w:rsidR="004660C4" w:rsidRPr="009C452F">
        <w:rPr>
          <w:lang w:eastAsia="en-NZ"/>
        </w:rPr>
        <w:t xml:space="preserve"> guidelines, NZMFMN 2014a and 2014b respectively)</w:t>
      </w:r>
    </w:p>
    <w:p w14:paraId="25CEA86B" w14:textId="77777777" w:rsidR="004660C4" w:rsidRPr="009C452F" w:rsidRDefault="004660C4" w:rsidP="003434C6">
      <w:pPr>
        <w:pStyle w:val="Bullet"/>
        <w:rPr>
          <w:lang w:eastAsia="en-NZ"/>
        </w:rPr>
      </w:pPr>
      <w:r>
        <w:rPr>
          <w:lang w:eastAsia="en-NZ"/>
        </w:rPr>
        <w:t>C</w:t>
      </w:r>
      <w:r w:rsidRPr="009C452F">
        <w:rPr>
          <w:lang w:eastAsia="en-NZ"/>
        </w:rPr>
        <w:t xml:space="preserve">onclusion regarding interval growth if there has been a previous </w:t>
      </w:r>
      <w:proofErr w:type="gramStart"/>
      <w:r w:rsidRPr="009C452F">
        <w:rPr>
          <w:lang w:eastAsia="en-NZ"/>
        </w:rPr>
        <w:t>third</w:t>
      </w:r>
      <w:r>
        <w:rPr>
          <w:lang w:eastAsia="en-NZ"/>
        </w:rPr>
        <w:t>-</w:t>
      </w:r>
      <w:r w:rsidRPr="009C452F">
        <w:rPr>
          <w:lang w:eastAsia="en-NZ"/>
        </w:rPr>
        <w:t>trimester</w:t>
      </w:r>
      <w:proofErr w:type="gramEnd"/>
      <w:r w:rsidRPr="009C452F">
        <w:rPr>
          <w:lang w:eastAsia="en-NZ"/>
        </w:rPr>
        <w:t xml:space="preserve"> scan</w:t>
      </w:r>
    </w:p>
    <w:p w14:paraId="041FCACB" w14:textId="4E59E06F" w:rsidR="004660C4" w:rsidRDefault="004660C4" w:rsidP="003434C6">
      <w:pPr>
        <w:pStyle w:val="Bullet"/>
        <w:rPr>
          <w:lang w:eastAsia="en-NZ"/>
        </w:rPr>
      </w:pPr>
      <w:r>
        <w:rPr>
          <w:lang w:eastAsia="en-NZ"/>
        </w:rPr>
        <w:t>R</w:t>
      </w:r>
      <w:r w:rsidRPr="009C452F">
        <w:rPr>
          <w:lang w:eastAsia="en-NZ"/>
        </w:rPr>
        <w:t>ecommendation of follow-up scan at an appropriate interval if there is concern regarding growth, amniotic fluid or Doppler as per</w:t>
      </w:r>
      <w:r>
        <w:rPr>
          <w:lang w:eastAsia="en-NZ"/>
        </w:rPr>
        <w:t xml:space="preserve"> </w:t>
      </w:r>
      <w:r w:rsidRPr="009C452F">
        <w:rPr>
          <w:lang w:eastAsia="en-NZ"/>
        </w:rPr>
        <w:t xml:space="preserve">the </w:t>
      </w:r>
      <w:hyperlink r:id="rId135" w:history="1">
        <w:r w:rsidR="00EA152A" w:rsidRPr="00922D2E">
          <w:rPr>
            <w:rStyle w:val="Hyperlink"/>
            <w:rFonts w:ascii="Arial" w:hAnsi="Arial" w:cs="Arial"/>
            <w:bCs/>
          </w:rPr>
          <w:t xml:space="preserve">SGA/FGR </w:t>
        </w:r>
        <w:r w:rsidR="00B96BAE" w:rsidRPr="00922D2E">
          <w:rPr>
            <w:rStyle w:val="Hyperlink"/>
            <w:rFonts w:ascii="Arial" w:hAnsi="Arial" w:cs="Arial"/>
            <w:bCs/>
          </w:rPr>
          <w:t>G</w:t>
        </w:r>
        <w:r w:rsidR="00EA152A" w:rsidRPr="00922D2E">
          <w:rPr>
            <w:rStyle w:val="Hyperlink"/>
            <w:rFonts w:ascii="Arial" w:hAnsi="Arial" w:cs="Arial"/>
            <w:bCs/>
          </w:rPr>
          <w:t>uideline 2023</w:t>
        </w:r>
      </w:hyperlink>
      <w:r w:rsidR="00C657EA" w:rsidRPr="00C657EA">
        <w:rPr>
          <w:rStyle w:val="Hyperlink"/>
          <w:b w:val="0"/>
          <w:color w:val="auto"/>
        </w:rPr>
        <w:t>.</w:t>
      </w:r>
    </w:p>
    <w:p w14:paraId="52B390E2" w14:textId="77777777" w:rsidR="004660C4" w:rsidRPr="009C452F" w:rsidRDefault="004660C4" w:rsidP="003434C6">
      <w:pPr>
        <w:rPr>
          <w:lang w:eastAsia="en-NZ"/>
        </w:rPr>
      </w:pPr>
    </w:p>
    <w:p w14:paraId="4DC9FE59" w14:textId="77777777" w:rsidR="004660C4" w:rsidRPr="009C452F" w:rsidRDefault="004660C4" w:rsidP="003434C6">
      <w:pPr>
        <w:pStyle w:val="Heading3"/>
      </w:pPr>
      <w:r w:rsidRPr="009C452F">
        <w:t>Scan frequency</w:t>
      </w:r>
    </w:p>
    <w:p w14:paraId="592F8AC6" w14:textId="0E628537" w:rsidR="004660C4" w:rsidRPr="00B96BAE" w:rsidRDefault="004660C4" w:rsidP="003434C6">
      <w:pPr>
        <w:rPr>
          <w:b/>
          <w:bCs/>
        </w:rPr>
      </w:pPr>
      <w:r w:rsidRPr="009C452F">
        <w:t>See</w:t>
      </w:r>
      <w:r>
        <w:t xml:space="preserve"> </w:t>
      </w:r>
      <w:r w:rsidRPr="009C452F">
        <w:t xml:space="preserve">the </w:t>
      </w:r>
      <w:hyperlink r:id="rId136" w:history="1">
        <w:r w:rsidR="00EA152A" w:rsidRPr="00922D2E">
          <w:rPr>
            <w:rStyle w:val="Hyperlink"/>
            <w:rFonts w:ascii="Arial" w:hAnsi="Arial" w:cs="Arial"/>
            <w:bCs/>
          </w:rPr>
          <w:t xml:space="preserve">SGA/FGR </w:t>
        </w:r>
        <w:r w:rsidR="00B96BAE" w:rsidRPr="00922D2E">
          <w:rPr>
            <w:rStyle w:val="Hyperlink"/>
            <w:rFonts w:ascii="Arial" w:hAnsi="Arial" w:cs="Arial"/>
            <w:bCs/>
          </w:rPr>
          <w:t>G</w:t>
        </w:r>
        <w:r w:rsidR="00EA152A" w:rsidRPr="00922D2E">
          <w:rPr>
            <w:rStyle w:val="Hyperlink"/>
            <w:rFonts w:ascii="Arial" w:hAnsi="Arial" w:cs="Arial"/>
            <w:bCs/>
          </w:rPr>
          <w:t>uideline</w:t>
        </w:r>
      </w:hyperlink>
      <w:r w:rsidR="00EA152A">
        <w:rPr>
          <w:rFonts w:ascii="Arial" w:hAnsi="Arial" w:cs="Arial"/>
          <w:b/>
          <w:bCs/>
        </w:rPr>
        <w:t xml:space="preserve"> 2023</w:t>
      </w:r>
      <w:r>
        <w:rPr>
          <w:rFonts w:cs="Arial"/>
          <w:szCs w:val="24"/>
          <w:lang w:eastAsia="en-NZ"/>
        </w:rPr>
        <w:t xml:space="preserve"> </w:t>
      </w:r>
      <w:r w:rsidR="00B96BAE">
        <w:rPr>
          <w:rFonts w:cs="Arial"/>
          <w:szCs w:val="24"/>
          <w:lang w:eastAsia="en-NZ"/>
        </w:rPr>
        <w:t xml:space="preserve">and </w:t>
      </w:r>
      <w:hyperlink w:anchor="_Appendix_9:_Scanning" w:history="1">
        <w:r w:rsidR="00B96BAE" w:rsidRPr="00922D2E">
          <w:rPr>
            <w:rStyle w:val="Hyperlink"/>
            <w:rFonts w:cs="Arial"/>
            <w:bCs/>
            <w:szCs w:val="24"/>
            <w:lang w:eastAsia="en-NZ"/>
          </w:rPr>
          <w:t>Appendix 9</w:t>
        </w:r>
      </w:hyperlink>
    </w:p>
    <w:p w14:paraId="0FEBC418" w14:textId="77777777" w:rsidR="004660C4" w:rsidRPr="009C452F" w:rsidRDefault="004660C4" w:rsidP="003434C6">
      <w:pPr>
        <w:pStyle w:val="Bullet"/>
      </w:pPr>
      <w:r w:rsidRPr="009C452F">
        <w:t xml:space="preserve">High-risk pregnancies: </w:t>
      </w:r>
      <w:r>
        <w:t>2- to 3-</w:t>
      </w:r>
      <w:r w:rsidRPr="009C452F">
        <w:t>week scan interval, for example</w:t>
      </w:r>
      <w:r>
        <w:t>,</w:t>
      </w:r>
      <w:r w:rsidRPr="009C452F">
        <w:t xml:space="preserve"> </w:t>
      </w:r>
      <w:r>
        <w:t>for monochorionic diamniotic (</w:t>
      </w:r>
      <w:r w:rsidRPr="009C452F">
        <w:t>MCDA</w:t>
      </w:r>
      <w:r>
        <w:t>)</w:t>
      </w:r>
      <w:r w:rsidRPr="009C452F">
        <w:t xml:space="preserve"> twins (see </w:t>
      </w:r>
      <w:hyperlink r:id="rId137" w:history="1">
        <w:r w:rsidRPr="00AA6F98">
          <w:rPr>
            <w:rStyle w:val="Hyperlink"/>
            <w:i/>
          </w:rPr>
          <w:t>Multiple Pregnancy</w:t>
        </w:r>
      </w:hyperlink>
      <w:r w:rsidRPr="009C452F">
        <w:t>, NZMFMN 2015</w:t>
      </w:r>
      <w:r>
        <w:t>f</w:t>
      </w:r>
      <w:r w:rsidRPr="009C452F">
        <w:t xml:space="preserve">), previous </w:t>
      </w:r>
      <w:r>
        <w:t>FGR</w:t>
      </w:r>
      <w:r w:rsidRPr="009C452F">
        <w:t xml:space="preserve">, pre-eclampsia toxaemia (PET), intrauterine </w:t>
      </w:r>
      <w:proofErr w:type="spellStart"/>
      <w:r w:rsidRPr="009C452F">
        <w:t>fetal</w:t>
      </w:r>
      <w:proofErr w:type="spellEnd"/>
      <w:r w:rsidRPr="009C452F">
        <w:t xml:space="preserve"> death (IUFD) or reduced interval growth on scan</w:t>
      </w:r>
    </w:p>
    <w:p w14:paraId="62CE915A" w14:textId="69FE6BD1" w:rsidR="004660C4" w:rsidRPr="009C452F" w:rsidRDefault="004660C4" w:rsidP="003434C6">
      <w:pPr>
        <w:pStyle w:val="Bullet"/>
      </w:pPr>
      <w:r w:rsidRPr="009C452F">
        <w:t xml:space="preserve">Routine: </w:t>
      </w:r>
      <w:r>
        <w:t>4</w:t>
      </w:r>
      <w:r w:rsidRPr="009C452F">
        <w:t>-weekly intervals, for example</w:t>
      </w:r>
      <w:r>
        <w:t xml:space="preserve"> for</w:t>
      </w:r>
      <w:r w:rsidRPr="009C452F">
        <w:t xml:space="preserve"> </w:t>
      </w:r>
      <w:r w:rsidR="00B96BAE">
        <w:t xml:space="preserve">normally grown </w:t>
      </w:r>
      <w:proofErr w:type="spellStart"/>
      <w:r w:rsidR="00B96BAE">
        <w:t>fetuses</w:t>
      </w:r>
      <w:proofErr w:type="spellEnd"/>
      <w:r w:rsidR="00B96BAE">
        <w:t xml:space="preserve"> with FGR risk factors (</w:t>
      </w:r>
      <w:hyperlink w:anchor="_Appendix_9:_Scanning" w:history="1">
        <w:r w:rsidR="00B96BAE" w:rsidRPr="00922D2E">
          <w:rPr>
            <w:rStyle w:val="Hyperlink"/>
            <w:bCs/>
          </w:rPr>
          <w:t>Appendix 9</w:t>
        </w:r>
      </w:hyperlink>
      <w:r w:rsidR="00B96BAE">
        <w:t xml:space="preserve">), </w:t>
      </w:r>
      <w:r w:rsidRPr="009C452F">
        <w:t xml:space="preserve">GDM, </w:t>
      </w:r>
      <w:r>
        <w:t>dichorionic diamniotic (</w:t>
      </w:r>
      <w:r w:rsidRPr="009C452F">
        <w:t>DCDA</w:t>
      </w:r>
      <w:r>
        <w:t>)</w:t>
      </w:r>
      <w:r w:rsidRPr="009C452F">
        <w:t xml:space="preserve"> twins demonstrating normal interval growth.</w:t>
      </w:r>
    </w:p>
    <w:p w14:paraId="29AB1239" w14:textId="77777777" w:rsidR="004660C4" w:rsidRPr="009C452F" w:rsidRDefault="004660C4" w:rsidP="003434C6"/>
    <w:p w14:paraId="22E6D718" w14:textId="77777777" w:rsidR="004660C4" w:rsidRPr="009C452F" w:rsidRDefault="004660C4" w:rsidP="003434C6">
      <w:pPr>
        <w:pStyle w:val="Heading3"/>
      </w:pPr>
      <w:bookmarkStart w:id="215" w:name="_Toc533056860"/>
      <w:r w:rsidRPr="009C452F">
        <w:t>Reporting pro forma</w:t>
      </w:r>
      <w:bookmarkEnd w:id="215"/>
    </w:p>
    <w:p w14:paraId="0CD68B03" w14:textId="77777777" w:rsidR="004660C4" w:rsidRPr="004D0E0C" w:rsidRDefault="004660C4" w:rsidP="003434C6">
      <w:r>
        <w:t xml:space="preserve">See below </w:t>
      </w:r>
      <w:r w:rsidRPr="004D0E0C">
        <w:t xml:space="preserve">for </w:t>
      </w:r>
      <w:hyperlink w:anchor="_Third_trimester_reporting" w:history="1">
        <w:proofErr w:type="gramStart"/>
        <w:r w:rsidRPr="0074761F">
          <w:rPr>
            <w:rStyle w:val="Hyperlink"/>
          </w:rPr>
          <w:t>third-trimester</w:t>
        </w:r>
        <w:proofErr w:type="gramEnd"/>
        <w:r w:rsidRPr="0074761F">
          <w:rPr>
            <w:rStyle w:val="Hyperlink"/>
          </w:rPr>
          <w:t xml:space="preserve"> reporting pro forma</w:t>
        </w:r>
      </w:hyperlink>
      <w:r w:rsidRPr="004D0E0C">
        <w:t>.</w:t>
      </w:r>
    </w:p>
    <w:p w14:paraId="1D9FBD05" w14:textId="77777777" w:rsidR="004660C4" w:rsidRPr="009C452F" w:rsidRDefault="004660C4" w:rsidP="003434C6">
      <w:pPr>
        <w:rPr>
          <w:lang w:eastAsia="en-NZ"/>
        </w:rPr>
      </w:pPr>
    </w:p>
    <w:p w14:paraId="142334DF" w14:textId="77777777" w:rsidR="004660C4" w:rsidRDefault="004660C4" w:rsidP="003434C6">
      <w:pPr>
        <w:pStyle w:val="Heading3"/>
        <w:rPr>
          <w:lang w:eastAsia="en-NZ"/>
        </w:rPr>
      </w:pPr>
      <w:bookmarkStart w:id="216" w:name="_Toc533056861"/>
      <w:r w:rsidRPr="009C452F">
        <w:rPr>
          <w:lang w:eastAsia="en-NZ"/>
        </w:rPr>
        <w:t>Reporting alerts</w:t>
      </w:r>
      <w:bookmarkEnd w:id="216"/>
    </w:p>
    <w:p w14:paraId="25B01080" w14:textId="77777777" w:rsidR="004660C4" w:rsidRDefault="004660C4" w:rsidP="00413430">
      <w:pPr>
        <w:keepNext/>
        <w:numPr>
          <w:ilvl w:val="2"/>
          <w:numId w:val="7"/>
        </w:numPr>
        <w:rPr>
          <w:lang w:eastAsia="en-NZ"/>
        </w:rPr>
      </w:pPr>
      <w:r w:rsidRPr="009C452F">
        <w:rPr>
          <w:noProof/>
          <w:lang w:eastAsia="en-NZ"/>
        </w:rPr>
        <mc:AlternateContent>
          <mc:Choice Requires="wps">
            <w:drawing>
              <wp:inline distT="0" distB="0" distL="0" distR="0" wp14:anchorId="0FAD7BFB" wp14:editId="02E8DF5C">
                <wp:extent cx="3754120" cy="423949"/>
                <wp:effectExtent l="0" t="0" r="0" b="0"/>
                <wp:docPr id="42" name="Rounded 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54120" cy="423949"/>
                        </a:xfrm>
                        <a:prstGeom prst="roundRect">
                          <a:avLst/>
                        </a:prstGeom>
                        <a:solidFill>
                          <a:srgbClr val="FF5353"/>
                        </a:solidFill>
                        <a:ln w="12700" cap="flat" cmpd="sng" algn="ctr">
                          <a:noFill/>
                          <a:prstDash val="solid"/>
                          <a:miter lim="800000"/>
                        </a:ln>
                        <a:effectLst/>
                      </wps:spPr>
                      <wps:txbx>
                        <w:txbxContent>
                          <w:p w14:paraId="2E9AE57B" w14:textId="77777777" w:rsidR="007C4FC0" w:rsidRPr="003434C6" w:rsidRDefault="007C4FC0" w:rsidP="003434C6">
                            <w:pPr>
                              <w:pStyle w:val="Bullet"/>
                              <w:spacing w:before="0"/>
                              <w:rPr>
                                <w:color w:val="FFFFFF" w:themeColor="background1"/>
                              </w:rPr>
                            </w:pPr>
                            <w:r w:rsidRPr="003434C6">
                              <w:rPr>
                                <w:color w:val="FFFFFF" w:themeColor="background1"/>
                                <w:lang w:eastAsia="en-NZ"/>
                              </w:rPr>
                              <w:t>Placental abruption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AD7BFB" id="Rounded Rectangle 42" o:spid="_x0000_s1045" alt="&quot;&quot;" style="width:295.6pt;height:3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" fillcolor="#ff5353" stroked="f" strokeweight="1pt">
                <v:stroke joinstyle="miter"/>
                <v:textbox>
                  <w:txbxContent>
                    <w:p w14:paraId="2E9AE57B" w14:textId="77777777" w:rsidR="007C4FC0" w:rsidRPr="003434C6" w:rsidRDefault="007C4FC0" w:rsidP="003434C6">
                      <w:pPr>
                        <w:pStyle w:val="Bullet"/>
                        <w:spacing w:before="0"/>
                        <w:rPr>
                          <w:color w:val="FFFFFF" w:themeColor="background1"/>
                        </w:rPr>
                      </w:pPr>
                      <w:r w:rsidRPr="003434C6">
                        <w:rPr>
                          <w:color w:val="FFFFFF" w:themeColor="background1"/>
                          <w:lang w:eastAsia="en-NZ"/>
                        </w:rPr>
                        <w:t>Placental abruption</w:t>
                      </w:r>
                    </w:p>
                  </w:txbxContent>
                </v:textbox>
                <w10:anchorlock/>
              </v:roundrect>
            </w:pict>
          </mc:Fallback>
        </mc:AlternateContent>
      </w:r>
    </w:p>
    <w:p w14:paraId="6E75CEE5" w14:textId="77777777" w:rsidR="004660C4" w:rsidRDefault="004660C4" w:rsidP="00413430">
      <w:pPr>
        <w:numPr>
          <w:ilvl w:val="2"/>
          <w:numId w:val="7"/>
        </w:numPr>
        <w:spacing w:before="120"/>
        <w:rPr>
          <w:lang w:eastAsia="en-NZ"/>
        </w:rPr>
      </w:pPr>
      <w:r w:rsidRPr="009C452F">
        <w:rPr>
          <w:noProof/>
          <w:lang w:eastAsia="en-NZ"/>
        </w:rPr>
        <mc:AlternateContent>
          <mc:Choice Requires="wps">
            <w:drawing>
              <wp:inline distT="0" distB="0" distL="0" distR="0" wp14:anchorId="1BA54FD4" wp14:editId="3ACD873E">
                <wp:extent cx="3782291" cy="1562793"/>
                <wp:effectExtent l="0" t="0" r="8890" b="0"/>
                <wp:docPr id="43" name="Rounded 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82291" cy="1562793"/>
                        </a:xfrm>
                        <a:prstGeom prst="roundRect">
                          <a:avLst/>
                        </a:prstGeom>
                        <a:solidFill>
                          <a:srgbClr val="E27C3E"/>
                        </a:solidFill>
                        <a:ln w="12700" cap="flat" cmpd="sng" algn="ctr">
                          <a:noFill/>
                          <a:prstDash val="solid"/>
                          <a:miter lim="800000"/>
                        </a:ln>
                        <a:effectLst/>
                      </wps:spPr>
                      <wps:txbx>
                        <w:txbxContent>
                          <w:p w14:paraId="65CED304" w14:textId="77777777" w:rsidR="007C4FC0" w:rsidRPr="003434C6" w:rsidRDefault="007C4FC0" w:rsidP="003434C6">
                            <w:pPr>
                              <w:pStyle w:val="Bullet"/>
                              <w:spacing w:before="0"/>
                              <w:rPr>
                                <w:color w:val="FFFFFF" w:themeColor="background1"/>
                                <w:lang w:eastAsia="en-NZ"/>
                              </w:rPr>
                            </w:pPr>
                            <w:r w:rsidRPr="003434C6">
                              <w:rPr>
                                <w:color w:val="FFFFFF" w:themeColor="background1"/>
                                <w:lang w:eastAsia="en-NZ"/>
                              </w:rPr>
                              <w:t>Critically abnormal Doppler</w:t>
                            </w:r>
                          </w:p>
                          <w:p w14:paraId="4A823318" w14:textId="77777777" w:rsidR="007C4FC0" w:rsidRPr="003434C6" w:rsidRDefault="007C4FC0" w:rsidP="003434C6">
                            <w:pPr>
                              <w:pStyle w:val="Bullet"/>
                              <w:rPr>
                                <w:color w:val="FFFFFF" w:themeColor="background1"/>
                                <w:lang w:eastAsia="en-NZ"/>
                              </w:rPr>
                            </w:pPr>
                            <w:r w:rsidRPr="003434C6">
                              <w:rPr>
                                <w:color w:val="FFFFFF" w:themeColor="background1"/>
                                <w:lang w:eastAsia="en-NZ"/>
                              </w:rPr>
                              <w:t>Hydrops</w:t>
                            </w:r>
                          </w:p>
                          <w:p w14:paraId="7FEEF61C" w14:textId="77777777" w:rsidR="007C4FC0" w:rsidRPr="003434C6" w:rsidRDefault="007C4FC0" w:rsidP="003434C6">
                            <w:pPr>
                              <w:pStyle w:val="Bullet"/>
                              <w:rPr>
                                <w:color w:val="FFFFFF" w:themeColor="background1"/>
                                <w:lang w:eastAsia="en-NZ"/>
                              </w:rPr>
                            </w:pPr>
                            <w:r w:rsidRPr="003434C6">
                              <w:rPr>
                                <w:color w:val="FFFFFF" w:themeColor="background1"/>
                                <w:lang w:eastAsia="en-NZ"/>
                              </w:rPr>
                              <w:t>Anhydramnios</w:t>
                            </w:r>
                          </w:p>
                          <w:p w14:paraId="0D647A93" w14:textId="77777777" w:rsidR="007C4FC0" w:rsidRPr="003434C6" w:rsidRDefault="007C4FC0" w:rsidP="003434C6">
                            <w:pPr>
                              <w:pStyle w:val="Bullet"/>
                              <w:rPr>
                                <w:color w:val="FFFFFF" w:themeColor="background1"/>
                              </w:rPr>
                            </w:pPr>
                            <w:r w:rsidRPr="003434C6">
                              <w:rPr>
                                <w:color w:val="FFFFFF" w:themeColor="background1"/>
                                <w:lang w:eastAsia="en-NZ"/>
                              </w:rPr>
                              <w:t>PV bleeding in context of accreta</w:t>
                            </w:r>
                          </w:p>
                          <w:p w14:paraId="62BF0A2E" w14:textId="77777777" w:rsidR="007C4FC0" w:rsidRPr="003434C6" w:rsidRDefault="007C4FC0" w:rsidP="003434C6">
                            <w:pPr>
                              <w:pStyle w:val="Bullet"/>
                              <w:rPr>
                                <w:color w:val="FFFFFF" w:themeColor="background1"/>
                              </w:rPr>
                            </w:pPr>
                            <w:r w:rsidRPr="003434C6">
                              <w:rPr>
                                <w:color w:val="FFFFFF" w:themeColor="background1"/>
                                <w:lang w:eastAsia="en-NZ"/>
                              </w:rPr>
                              <w:t>Absent fetal movements in context of other evidence of fetal distress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A54FD4" id="Rounded Rectangle 43" o:spid="_x0000_s1046" alt="&quot;&quot;" style="width:297.8pt;height:123.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" fillcolor="#e27c3e" stroked="f" strokeweight="1pt">
                <v:stroke joinstyle="miter"/>
                <v:textbox>
                  <w:txbxContent>
                    <w:p w14:paraId="65CED304" w14:textId="77777777" w:rsidR="007C4FC0" w:rsidRPr="003434C6" w:rsidRDefault="007C4FC0" w:rsidP="003434C6">
                      <w:pPr>
                        <w:pStyle w:val="Bullet"/>
                        <w:spacing w:before="0"/>
                        <w:rPr>
                          <w:color w:val="FFFFFF" w:themeColor="background1"/>
                          <w:lang w:eastAsia="en-NZ"/>
                        </w:rPr>
                      </w:pPr>
                      <w:r w:rsidRPr="003434C6">
                        <w:rPr>
                          <w:color w:val="FFFFFF" w:themeColor="background1"/>
                          <w:lang w:eastAsia="en-NZ"/>
                        </w:rPr>
                        <w:t>Critically abnormal Doppler</w:t>
                      </w:r>
                    </w:p>
                    <w:p w14:paraId="4A823318" w14:textId="77777777" w:rsidR="007C4FC0" w:rsidRPr="003434C6" w:rsidRDefault="007C4FC0" w:rsidP="003434C6">
                      <w:pPr>
                        <w:pStyle w:val="Bullet"/>
                        <w:rPr>
                          <w:color w:val="FFFFFF" w:themeColor="background1"/>
                          <w:lang w:eastAsia="en-NZ"/>
                        </w:rPr>
                      </w:pPr>
                      <w:r w:rsidRPr="003434C6">
                        <w:rPr>
                          <w:color w:val="FFFFFF" w:themeColor="background1"/>
                          <w:lang w:eastAsia="en-NZ"/>
                        </w:rPr>
                        <w:t>Hydrops</w:t>
                      </w:r>
                    </w:p>
                    <w:p w14:paraId="7FEEF61C" w14:textId="77777777" w:rsidR="007C4FC0" w:rsidRPr="003434C6" w:rsidRDefault="007C4FC0" w:rsidP="003434C6">
                      <w:pPr>
                        <w:pStyle w:val="Bullet"/>
                        <w:rPr>
                          <w:color w:val="FFFFFF" w:themeColor="background1"/>
                          <w:lang w:eastAsia="en-NZ"/>
                        </w:rPr>
                      </w:pPr>
                      <w:proofErr w:type="spellStart"/>
                      <w:r w:rsidRPr="003434C6">
                        <w:rPr>
                          <w:color w:val="FFFFFF" w:themeColor="background1"/>
                          <w:lang w:eastAsia="en-NZ"/>
                        </w:rPr>
                        <w:t>Anhydramnios</w:t>
                      </w:r>
                      <w:proofErr w:type="spellEnd"/>
                    </w:p>
                    <w:p w14:paraId="0D647A93" w14:textId="77777777" w:rsidR="007C4FC0" w:rsidRPr="003434C6" w:rsidRDefault="007C4FC0" w:rsidP="003434C6">
                      <w:pPr>
                        <w:pStyle w:val="Bullet"/>
                        <w:rPr>
                          <w:color w:val="FFFFFF" w:themeColor="background1"/>
                        </w:rPr>
                      </w:pPr>
                      <w:r w:rsidRPr="003434C6">
                        <w:rPr>
                          <w:color w:val="FFFFFF" w:themeColor="background1"/>
                          <w:lang w:eastAsia="en-NZ"/>
                        </w:rPr>
                        <w:t>PV bleeding in context of accreta</w:t>
                      </w:r>
                    </w:p>
                    <w:p w14:paraId="62BF0A2E" w14:textId="77777777" w:rsidR="007C4FC0" w:rsidRPr="003434C6" w:rsidRDefault="007C4FC0" w:rsidP="003434C6">
                      <w:pPr>
                        <w:pStyle w:val="Bullet"/>
                        <w:rPr>
                          <w:color w:val="FFFFFF" w:themeColor="background1"/>
                        </w:rPr>
                      </w:pPr>
                      <w:r w:rsidRPr="003434C6">
                        <w:rPr>
                          <w:color w:val="FFFFFF" w:themeColor="background1"/>
                          <w:lang w:eastAsia="en-NZ"/>
                        </w:rPr>
                        <w:t xml:space="preserve">Absent </w:t>
                      </w:r>
                      <w:proofErr w:type="spellStart"/>
                      <w:r w:rsidRPr="003434C6">
                        <w:rPr>
                          <w:color w:val="FFFFFF" w:themeColor="background1"/>
                          <w:lang w:eastAsia="en-NZ"/>
                        </w:rPr>
                        <w:t>fetal</w:t>
                      </w:r>
                      <w:proofErr w:type="spellEnd"/>
                      <w:r w:rsidRPr="003434C6">
                        <w:rPr>
                          <w:color w:val="FFFFFF" w:themeColor="background1"/>
                          <w:lang w:eastAsia="en-NZ"/>
                        </w:rPr>
                        <w:t xml:space="preserve"> movements in context of other evidence of </w:t>
                      </w:r>
                      <w:proofErr w:type="spellStart"/>
                      <w:r w:rsidRPr="003434C6">
                        <w:rPr>
                          <w:color w:val="FFFFFF" w:themeColor="background1"/>
                          <w:lang w:eastAsia="en-NZ"/>
                        </w:rPr>
                        <w:t>fetal</w:t>
                      </w:r>
                      <w:proofErr w:type="spellEnd"/>
                      <w:r w:rsidRPr="003434C6">
                        <w:rPr>
                          <w:color w:val="FFFFFF" w:themeColor="background1"/>
                          <w:lang w:eastAsia="en-NZ"/>
                        </w:rPr>
                        <w:t xml:space="preserve"> distress</w:t>
                      </w:r>
                    </w:p>
                  </w:txbxContent>
                </v:textbox>
                <w10:anchorlock/>
              </v:roundrect>
            </w:pict>
          </mc:Fallback>
        </mc:AlternateContent>
      </w:r>
    </w:p>
    <w:p w14:paraId="388F2393" w14:textId="77777777" w:rsidR="004660C4" w:rsidRDefault="004660C4" w:rsidP="00413430">
      <w:pPr>
        <w:numPr>
          <w:ilvl w:val="2"/>
          <w:numId w:val="7"/>
        </w:numPr>
        <w:spacing w:before="120"/>
        <w:rPr>
          <w:lang w:eastAsia="en-NZ"/>
        </w:rPr>
      </w:pPr>
      <w:r w:rsidRPr="006A28E6">
        <w:rPr>
          <w:rFonts w:cs="Arial"/>
          <w:noProof/>
          <w:sz w:val="22"/>
          <w:lang w:eastAsia="en-NZ"/>
        </w:rPr>
        <mc:AlternateContent>
          <mc:Choice Requires="wps">
            <w:drawing>
              <wp:inline distT="0" distB="0" distL="0" distR="0" wp14:anchorId="47B375BC" wp14:editId="79CA1F8D">
                <wp:extent cx="3741420" cy="1471352"/>
                <wp:effectExtent l="0" t="0" r="0" b="0"/>
                <wp:docPr id="959" name="Rounded Rectangle 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1420" cy="1471352"/>
                        </a:xfrm>
                        <a:prstGeom prst="roundRect">
                          <a:avLst/>
                        </a:prstGeom>
                        <a:solidFill>
                          <a:srgbClr val="FFFF66"/>
                        </a:solidFill>
                        <a:ln w="12700" cap="flat" cmpd="sng" algn="ctr">
                          <a:noFill/>
                          <a:prstDash val="solid"/>
                          <a:miter lim="800000"/>
                        </a:ln>
                        <a:effectLst/>
                      </wps:spPr>
                      <wps:txbx>
                        <w:txbxContent>
                          <w:p w14:paraId="694FE278" w14:textId="160E79B6" w:rsidR="007C4FC0" w:rsidRDefault="007C4FC0" w:rsidP="003434C6">
                            <w:pPr>
                              <w:pStyle w:val="Bullet"/>
                              <w:spacing w:before="0"/>
                              <w:rPr>
                                <w:lang w:eastAsia="en-NZ"/>
                              </w:rPr>
                            </w:pPr>
                            <w:r w:rsidRPr="006A28E6">
                              <w:rPr>
                                <w:lang w:eastAsia="en-NZ"/>
                              </w:rPr>
                              <w:t xml:space="preserve">Abnormal Doppler, </w:t>
                            </w:r>
                            <w:r w:rsidRPr="006A28E6">
                              <w:rPr>
                                <w:lang w:eastAsia="en-NZ"/>
                              </w:rPr>
                              <w:t>e</w:t>
                            </w:r>
                            <w:r w:rsidR="00E66812">
                              <w:rPr>
                                <w:lang w:eastAsia="en-NZ"/>
                              </w:rPr>
                              <w:t>.</w:t>
                            </w:r>
                            <w:r w:rsidRPr="006A28E6">
                              <w:rPr>
                                <w:lang w:eastAsia="en-NZ"/>
                              </w:rPr>
                              <w:t>g</w:t>
                            </w:r>
                            <w:r w:rsidR="00E66812">
                              <w:rPr>
                                <w:lang w:eastAsia="en-NZ"/>
                              </w:rPr>
                              <w:t>.</w:t>
                            </w:r>
                            <w:r w:rsidRPr="006A28E6">
                              <w:rPr>
                                <w:lang w:eastAsia="en-NZ"/>
                              </w:rPr>
                              <w:t xml:space="preserve"> elevated umbilical artery Doppler with continuous forward flow</w:t>
                            </w:r>
                          </w:p>
                          <w:p w14:paraId="38AFFCB2" w14:textId="55D2726F" w:rsidR="007C4FC0" w:rsidRDefault="007C4FC0" w:rsidP="003434C6">
                            <w:pPr>
                              <w:pStyle w:val="Bullet"/>
                              <w:rPr>
                                <w:lang w:eastAsia="en-NZ"/>
                              </w:rPr>
                            </w:pPr>
                            <w:r w:rsidRPr="006A28E6">
                              <w:t>Mildly reduced cerebroplacental ratio</w:t>
                            </w:r>
                          </w:p>
                          <w:p w14:paraId="527E101B" w14:textId="022FD29B" w:rsidR="007C4FC0" w:rsidRDefault="007C4FC0" w:rsidP="003434C6">
                            <w:pPr>
                              <w:pStyle w:val="Bullet"/>
                              <w:rPr>
                                <w:lang w:eastAsia="en-NZ"/>
                              </w:rPr>
                            </w:pPr>
                            <w:r w:rsidRPr="006A28E6">
                              <w:t xml:space="preserve">Structural </w:t>
                            </w:r>
                            <w:r w:rsidRPr="006A28E6">
                              <w:t>fetal anomaly, unless previously reported and stable</w:t>
                            </w:r>
                            <w:r>
                              <w:t>.</w:t>
                            </w:r>
                          </w:p>
                          <w:p w14:paraId="493CB4AC" w14:textId="77777777" w:rsidR="007C4FC0" w:rsidRDefault="007C4FC0" w:rsidP="004660C4">
                            <w:pPr>
                              <w:ind w:left="360"/>
                            </w:pPr>
                          </w:p>
                          <w:p w14:paraId="38EC14A9" w14:textId="77777777" w:rsidR="007C4FC0" w:rsidRPr="006A28E6" w:rsidRDefault="007C4FC0" w:rsidP="004660C4">
                            <w:pPr>
                              <w:rPr>
                                <w:lang w:eastAsia="en-NZ"/>
                              </w:rPr>
                            </w:pPr>
                          </w:p>
                          <w:p w14:paraId="53E159A1" w14:textId="77777777" w:rsidR="007C4FC0" w:rsidRPr="006A28E6" w:rsidRDefault="007C4FC0" w:rsidP="00413430">
                            <w:pPr>
                              <w:numPr>
                                <w:ilvl w:val="2"/>
                                <w:numId w:val="7"/>
                              </w:numPr>
                              <w:rPr>
                                <w:color w:val="000000" w:themeColor="text1"/>
                                <w:lang w:val="en"/>
                              </w:rPr>
                            </w:pPr>
                            <w:r w:rsidRPr="006A28E6">
                              <w:rPr>
                                <w:color w:val="000000" w:themeColor="text1"/>
                                <w:lang w:val="en"/>
                              </w:rPr>
                              <w:t>Oligohydramnios/polyhydramnios</w:t>
                            </w:r>
                          </w:p>
                          <w:p w14:paraId="07386536" w14:textId="77777777" w:rsidR="007C4FC0" w:rsidRDefault="007C4FC0" w:rsidP="00413430">
                            <w:pPr>
                              <w:numPr>
                                <w:ilvl w:val="2"/>
                                <w:numId w:val="7"/>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B375BC" id="Rounded Rectangle 959" o:spid="_x0000_s1047" alt="&quot;&quot;" style="width:294.6pt;height:115.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" fillcolor="#ff6" stroked="f" strokeweight="1pt">
                <v:stroke joinstyle="miter"/>
                <v:textbox>
                  <w:txbxContent>
                    <w:p w14:paraId="694FE278" w14:textId="160E79B6" w:rsidR="007C4FC0" w:rsidRDefault="007C4FC0" w:rsidP="003434C6">
                      <w:pPr>
                        <w:pStyle w:val="Bullet"/>
                        <w:spacing w:before="0"/>
                        <w:rPr>
                          <w:lang w:eastAsia="en-NZ"/>
                        </w:rPr>
                      </w:pPr>
                      <w:r w:rsidRPr="006A28E6">
                        <w:rPr>
                          <w:lang w:eastAsia="en-NZ"/>
                        </w:rPr>
                        <w:t xml:space="preserve">Abnormal Doppler, </w:t>
                      </w:r>
                      <w:proofErr w:type="gramStart"/>
                      <w:r w:rsidRPr="006A28E6">
                        <w:rPr>
                          <w:lang w:eastAsia="en-NZ"/>
                        </w:rPr>
                        <w:t>e</w:t>
                      </w:r>
                      <w:r w:rsidR="00E66812">
                        <w:rPr>
                          <w:lang w:eastAsia="en-NZ"/>
                        </w:rPr>
                        <w:t>.</w:t>
                      </w:r>
                      <w:r w:rsidRPr="006A28E6">
                        <w:rPr>
                          <w:lang w:eastAsia="en-NZ"/>
                        </w:rPr>
                        <w:t>g</w:t>
                      </w:r>
                      <w:r w:rsidR="00E66812">
                        <w:rPr>
                          <w:lang w:eastAsia="en-NZ"/>
                        </w:rPr>
                        <w:t>.</w:t>
                      </w:r>
                      <w:proofErr w:type="gramEnd"/>
                      <w:r w:rsidRPr="006A28E6">
                        <w:rPr>
                          <w:lang w:eastAsia="en-NZ"/>
                        </w:rPr>
                        <w:t xml:space="preserve"> elevated umbilical artery Doppler with continuous forward flow</w:t>
                      </w:r>
                    </w:p>
                    <w:p w14:paraId="38AFFCB2" w14:textId="55D2726F" w:rsidR="007C4FC0" w:rsidRDefault="007C4FC0" w:rsidP="003434C6">
                      <w:pPr>
                        <w:pStyle w:val="Bullet"/>
                        <w:rPr>
                          <w:lang w:eastAsia="en-NZ"/>
                        </w:rPr>
                      </w:pPr>
                      <w:r w:rsidRPr="006A28E6">
                        <w:t>Mildly reduced cerebroplacental ratio</w:t>
                      </w:r>
                    </w:p>
                    <w:p w14:paraId="527E101B" w14:textId="022FD29B" w:rsidR="007C4FC0" w:rsidRDefault="007C4FC0" w:rsidP="003434C6">
                      <w:pPr>
                        <w:pStyle w:val="Bullet"/>
                        <w:rPr>
                          <w:lang w:eastAsia="en-NZ"/>
                        </w:rPr>
                      </w:pPr>
                      <w:r w:rsidRPr="006A28E6">
                        <w:t xml:space="preserve">Structural </w:t>
                      </w:r>
                      <w:proofErr w:type="spellStart"/>
                      <w:r w:rsidRPr="006A28E6">
                        <w:t>fetal</w:t>
                      </w:r>
                      <w:proofErr w:type="spellEnd"/>
                      <w:r w:rsidRPr="006A28E6">
                        <w:t xml:space="preserve"> anomaly, unless previously reported and stable</w:t>
                      </w:r>
                      <w:r>
                        <w:t>.</w:t>
                      </w:r>
                    </w:p>
                    <w:p w14:paraId="493CB4AC" w14:textId="77777777" w:rsidR="007C4FC0" w:rsidRDefault="007C4FC0" w:rsidP="004660C4">
                      <w:pPr>
                        <w:ind w:left="360"/>
                      </w:pPr>
                    </w:p>
                    <w:p w14:paraId="38EC14A9" w14:textId="77777777" w:rsidR="007C4FC0" w:rsidRPr="006A28E6" w:rsidRDefault="007C4FC0" w:rsidP="004660C4">
                      <w:pPr>
                        <w:rPr>
                          <w:lang w:eastAsia="en-NZ"/>
                        </w:rPr>
                      </w:pPr>
                    </w:p>
                    <w:p w14:paraId="53E159A1" w14:textId="77777777" w:rsidR="007C4FC0" w:rsidRPr="006A28E6" w:rsidRDefault="007C4FC0" w:rsidP="00413430">
                      <w:pPr>
                        <w:numPr>
                          <w:ilvl w:val="2"/>
                          <w:numId w:val="7"/>
                        </w:numPr>
                        <w:rPr>
                          <w:color w:val="000000" w:themeColor="text1"/>
                          <w:lang w:val="en"/>
                        </w:rPr>
                      </w:pPr>
                      <w:r w:rsidRPr="006A28E6">
                        <w:rPr>
                          <w:color w:val="000000" w:themeColor="text1"/>
                          <w:lang w:val="en"/>
                        </w:rPr>
                        <w:t>Oligohydramnios/polyhydramnios</w:t>
                      </w:r>
                    </w:p>
                    <w:p w14:paraId="07386536" w14:textId="77777777" w:rsidR="007C4FC0" w:rsidRDefault="007C4FC0" w:rsidP="00413430">
                      <w:pPr>
                        <w:numPr>
                          <w:ilvl w:val="2"/>
                          <w:numId w:val="7"/>
                        </w:numPr>
                      </w:pPr>
                    </w:p>
                  </w:txbxContent>
                </v:textbox>
                <w10:anchorlock/>
              </v:roundrect>
            </w:pict>
          </mc:Fallback>
        </mc:AlternateContent>
      </w:r>
    </w:p>
    <w:p w14:paraId="665485F5" w14:textId="77777777" w:rsidR="004660C4" w:rsidRPr="006A28E6" w:rsidRDefault="004660C4" w:rsidP="003434C6">
      <w:pPr>
        <w:rPr>
          <w:lang w:eastAsia="en-NZ"/>
        </w:rPr>
      </w:pPr>
    </w:p>
    <w:p w14:paraId="53A3F3C0" w14:textId="77777777" w:rsidR="004660C4" w:rsidRPr="009C452F" w:rsidRDefault="004660C4" w:rsidP="00413430">
      <w:pPr>
        <w:pStyle w:val="Heading2"/>
        <w:keepNext w:val="0"/>
        <w:pageBreakBefore/>
        <w:numPr>
          <w:ilvl w:val="1"/>
          <w:numId w:val="7"/>
        </w:numPr>
        <w:spacing w:before="0" w:after="360"/>
        <w:rPr>
          <w:lang w:eastAsia="en-NZ"/>
        </w:rPr>
      </w:pPr>
      <w:bookmarkStart w:id="217" w:name="_Toc533056862"/>
      <w:bookmarkStart w:id="218" w:name="_Toc16417385"/>
      <w:bookmarkStart w:id="219" w:name="_Toc146716015"/>
      <w:bookmarkStart w:id="220" w:name="Hydrops"/>
      <w:r w:rsidRPr="009C452F">
        <w:rPr>
          <w:lang w:eastAsia="en-NZ"/>
        </w:rPr>
        <w:t>Hydrops</w:t>
      </w:r>
      <w:bookmarkEnd w:id="217"/>
      <w:bookmarkEnd w:id="218"/>
      <w:bookmarkEnd w:id="219"/>
    </w:p>
    <w:bookmarkEnd w:id="220"/>
    <w:p w14:paraId="53CAEE3B" w14:textId="77777777" w:rsidR="004660C4" w:rsidRPr="009C452F" w:rsidRDefault="004660C4" w:rsidP="0092305D">
      <w:pPr>
        <w:rPr>
          <w:lang w:eastAsia="en-NZ"/>
        </w:rPr>
      </w:pPr>
      <w:r w:rsidRPr="009C452F">
        <w:rPr>
          <w:lang w:eastAsia="en-NZ"/>
        </w:rPr>
        <w:t>Hydrops is defined as fluid within two or more body spaces, for example:</w:t>
      </w:r>
    </w:p>
    <w:p w14:paraId="2B223356" w14:textId="77777777" w:rsidR="004660C4" w:rsidRPr="009C452F" w:rsidRDefault="004660C4" w:rsidP="0092305D">
      <w:pPr>
        <w:pStyle w:val="Bullet"/>
        <w:rPr>
          <w:lang w:eastAsia="en-NZ"/>
        </w:rPr>
      </w:pPr>
      <w:r w:rsidRPr="009C452F">
        <w:rPr>
          <w:lang w:eastAsia="en-NZ"/>
        </w:rPr>
        <w:t>pericardial effusion</w:t>
      </w:r>
    </w:p>
    <w:p w14:paraId="5A184547" w14:textId="77777777" w:rsidR="004660C4" w:rsidRPr="009C452F" w:rsidRDefault="004660C4" w:rsidP="0092305D">
      <w:pPr>
        <w:pStyle w:val="Bullet"/>
        <w:rPr>
          <w:lang w:eastAsia="en-NZ"/>
        </w:rPr>
      </w:pPr>
      <w:r w:rsidRPr="009C452F">
        <w:rPr>
          <w:lang w:eastAsia="en-NZ"/>
        </w:rPr>
        <w:t>pleural effusion/s</w:t>
      </w:r>
    </w:p>
    <w:p w14:paraId="7026A93B" w14:textId="77777777" w:rsidR="004660C4" w:rsidRPr="009C452F" w:rsidRDefault="004660C4" w:rsidP="0092305D">
      <w:pPr>
        <w:pStyle w:val="Bullet"/>
        <w:rPr>
          <w:lang w:eastAsia="en-NZ"/>
        </w:rPr>
      </w:pPr>
      <w:r w:rsidRPr="009C452F">
        <w:rPr>
          <w:lang w:eastAsia="en-NZ"/>
        </w:rPr>
        <w:t>ascites</w:t>
      </w:r>
    </w:p>
    <w:p w14:paraId="1637209E" w14:textId="77777777" w:rsidR="004660C4" w:rsidRPr="009C452F" w:rsidRDefault="004660C4" w:rsidP="0092305D">
      <w:pPr>
        <w:pStyle w:val="Bullet"/>
        <w:rPr>
          <w:lang w:eastAsia="en-NZ"/>
        </w:rPr>
      </w:pPr>
      <w:r w:rsidRPr="009C452F">
        <w:rPr>
          <w:lang w:eastAsia="en-NZ"/>
        </w:rPr>
        <w:t>skin oedema.</w:t>
      </w:r>
    </w:p>
    <w:p w14:paraId="5BEAFB54" w14:textId="77777777" w:rsidR="004660C4" w:rsidRPr="009C452F" w:rsidRDefault="004660C4" w:rsidP="0092305D">
      <w:pPr>
        <w:rPr>
          <w:lang w:eastAsia="en-NZ"/>
        </w:rPr>
      </w:pPr>
    </w:p>
    <w:p w14:paraId="60B8AC9E" w14:textId="77777777" w:rsidR="004660C4" w:rsidRPr="009C452F" w:rsidRDefault="004660C4" w:rsidP="0092305D">
      <w:pPr>
        <w:pStyle w:val="Heading4"/>
        <w:rPr>
          <w:lang w:eastAsia="en-NZ"/>
        </w:rPr>
      </w:pPr>
      <w:r w:rsidRPr="009C452F">
        <w:rPr>
          <w:lang w:eastAsia="en-NZ"/>
        </w:rPr>
        <w:t>Causes</w:t>
      </w:r>
    </w:p>
    <w:p w14:paraId="27C300D7" w14:textId="77777777" w:rsidR="004660C4" w:rsidRPr="0095107E" w:rsidRDefault="004660C4" w:rsidP="0092305D">
      <w:pPr>
        <w:pStyle w:val="Bullet"/>
      </w:pPr>
      <w:r>
        <w:t xml:space="preserve">Non-immune (see </w:t>
      </w:r>
      <w:hyperlink r:id="rId138" w:history="1">
        <w:r w:rsidRPr="006A6E1A">
          <w:rPr>
            <w:rStyle w:val="Hyperlink"/>
            <w:i/>
          </w:rPr>
          <w:t>Nonimmune Hydrops Fetalis</w:t>
        </w:r>
      </w:hyperlink>
      <w:r w:rsidRPr="0095107E">
        <w:t>, NZMFMN 2012)</w:t>
      </w:r>
    </w:p>
    <w:p w14:paraId="7F0410F8" w14:textId="696D06E4" w:rsidR="004660C4" w:rsidRPr="0095107E" w:rsidRDefault="004660C4" w:rsidP="0092305D">
      <w:pPr>
        <w:pStyle w:val="Bullet"/>
      </w:pPr>
      <w:r w:rsidRPr="00C76658">
        <w:t>Immune</w:t>
      </w:r>
      <w:r w:rsidRPr="0095107E">
        <w:t xml:space="preserve"> (see </w:t>
      </w:r>
      <w:hyperlink w:anchor="RBCAntibodies" w:history="1">
        <w:r w:rsidRPr="00C76658">
          <w:rPr>
            <w:rStyle w:val="Hyperlink"/>
          </w:rPr>
          <w:t>RBC antibodies and thalassemia</w:t>
        </w:r>
      </w:hyperlink>
      <w:r w:rsidRPr="0095107E">
        <w:t xml:space="preserve"> </w:t>
      </w:r>
      <w:r>
        <w:t>below</w:t>
      </w:r>
      <w:r w:rsidR="0092305D">
        <w:t>)</w:t>
      </w:r>
      <w:r w:rsidR="0010599F">
        <w:t>.</w:t>
      </w:r>
    </w:p>
    <w:p w14:paraId="5A0BE444" w14:textId="77777777" w:rsidR="004660C4" w:rsidRPr="009C452F" w:rsidRDefault="004660C4" w:rsidP="0092305D">
      <w:pPr>
        <w:rPr>
          <w:shd w:val="clear" w:color="auto" w:fill="FFDE5F"/>
          <w:lang w:eastAsia="en-NZ"/>
        </w:rPr>
      </w:pPr>
    </w:p>
    <w:p w14:paraId="1540ED62" w14:textId="2CE623E6" w:rsidR="004660C4" w:rsidRPr="009C452F" w:rsidRDefault="00E40D7A" w:rsidP="0092305D">
      <w:pPr>
        <w:pStyle w:val="Heading4"/>
      </w:pPr>
      <w:r>
        <w:t>Ultrasound examination</w:t>
      </w:r>
    </w:p>
    <w:p w14:paraId="76DF728F" w14:textId="77777777" w:rsidR="004660C4" w:rsidRPr="009C452F" w:rsidRDefault="004660C4" w:rsidP="0092305D">
      <w:pPr>
        <w:rPr>
          <w:rFonts w:cs="Arial"/>
          <w:szCs w:val="24"/>
          <w:lang w:eastAsia="en-NZ"/>
        </w:rPr>
      </w:pPr>
      <w:r w:rsidRPr="009C452F">
        <w:rPr>
          <w:rFonts w:cs="Arial"/>
          <w:szCs w:val="24"/>
          <w:lang w:eastAsia="en-NZ"/>
        </w:rPr>
        <w:t xml:space="preserve">As per </w:t>
      </w:r>
      <w:hyperlink w:anchor="ThirdTrimesterUSExam" w:tgtFrame="_self" w:history="1">
        <w:r w:rsidRPr="000743C9">
          <w:rPr>
            <w:rStyle w:val="Hyperlink"/>
          </w:rPr>
          <w:t>Third</w:t>
        </w:r>
        <w:r>
          <w:rPr>
            <w:rStyle w:val="Hyperlink"/>
          </w:rPr>
          <w:t>-</w:t>
        </w:r>
        <w:r w:rsidRPr="000743C9">
          <w:rPr>
            <w:rStyle w:val="Hyperlink"/>
          </w:rPr>
          <w:t>trimester ultrasound examination</w:t>
        </w:r>
      </w:hyperlink>
      <w:r w:rsidRPr="0095107E">
        <w:t xml:space="preserve"> </w:t>
      </w:r>
      <w:r w:rsidRPr="009C452F">
        <w:rPr>
          <w:rFonts w:cs="Arial"/>
          <w:szCs w:val="24"/>
          <w:lang w:eastAsia="en-NZ"/>
        </w:rPr>
        <w:t>above.</w:t>
      </w:r>
    </w:p>
    <w:p w14:paraId="753ACD5C" w14:textId="77777777" w:rsidR="004660C4" w:rsidRDefault="004660C4" w:rsidP="0092305D">
      <w:pPr>
        <w:rPr>
          <w:lang w:eastAsia="en-NZ"/>
        </w:rPr>
      </w:pPr>
    </w:p>
    <w:p w14:paraId="6BE53489" w14:textId="77777777" w:rsidR="004660C4" w:rsidRPr="009C452F" w:rsidRDefault="004660C4" w:rsidP="0092305D">
      <w:pPr>
        <w:pStyle w:val="Heading4"/>
        <w:rPr>
          <w:lang w:eastAsia="en-NZ"/>
        </w:rPr>
      </w:pPr>
      <w:r w:rsidRPr="009C452F">
        <w:rPr>
          <w:lang w:eastAsia="en-NZ"/>
        </w:rPr>
        <w:t>Additional views</w:t>
      </w:r>
    </w:p>
    <w:p w14:paraId="531D5E2F" w14:textId="77777777" w:rsidR="004660C4" w:rsidRPr="009C452F" w:rsidRDefault="004660C4" w:rsidP="0092305D">
      <w:pPr>
        <w:pStyle w:val="Bullet"/>
        <w:rPr>
          <w:lang w:eastAsia="en-NZ"/>
        </w:rPr>
      </w:pPr>
      <w:r w:rsidRPr="009C452F">
        <w:rPr>
          <w:lang w:eastAsia="en-NZ"/>
        </w:rPr>
        <w:t xml:space="preserve">Heart rate and rhythm to exclude </w:t>
      </w:r>
      <w:proofErr w:type="spellStart"/>
      <w:r w:rsidRPr="009C452F">
        <w:rPr>
          <w:lang w:eastAsia="en-NZ"/>
        </w:rPr>
        <w:t>fetal</w:t>
      </w:r>
      <w:proofErr w:type="spellEnd"/>
      <w:r w:rsidRPr="009C452F">
        <w:rPr>
          <w:lang w:eastAsia="en-NZ"/>
        </w:rPr>
        <w:t xml:space="preserve"> cardiac arrhythmia</w:t>
      </w:r>
      <w:r w:rsidR="0092305D">
        <w:rPr>
          <w:lang w:eastAsia="en-NZ"/>
        </w:rPr>
        <w:t>.</w:t>
      </w:r>
    </w:p>
    <w:p w14:paraId="28B31900" w14:textId="77777777" w:rsidR="004660C4" w:rsidRPr="009C452F" w:rsidRDefault="004660C4" w:rsidP="0092305D">
      <w:pPr>
        <w:pStyle w:val="Bullet"/>
        <w:rPr>
          <w:lang w:eastAsia="en-NZ"/>
        </w:rPr>
      </w:pPr>
      <w:r w:rsidRPr="001E15EB">
        <w:rPr>
          <w:lang w:eastAsia="en-NZ"/>
        </w:rPr>
        <w:t>MCA PSV</w:t>
      </w:r>
      <w:r w:rsidRPr="009C452F">
        <w:rPr>
          <w:lang w:eastAsia="en-NZ"/>
        </w:rPr>
        <w:t xml:space="preserve"> (see </w:t>
      </w:r>
      <w:hyperlink r:id="rId139" w:history="1">
        <w:r w:rsidRPr="00911214">
          <w:rPr>
            <w:rStyle w:val="Hyperlink"/>
            <w:i/>
          </w:rPr>
          <w:t>New Zealand Obstetric Doppler Guideline</w:t>
        </w:r>
      </w:hyperlink>
      <w:r w:rsidRPr="009C452F">
        <w:rPr>
          <w:lang w:eastAsia="en-NZ"/>
        </w:rPr>
        <w:t xml:space="preserve">, NZMFMN 2014b) to exclude </w:t>
      </w:r>
      <w:proofErr w:type="spellStart"/>
      <w:r w:rsidRPr="009C452F">
        <w:rPr>
          <w:lang w:eastAsia="en-NZ"/>
        </w:rPr>
        <w:t>fetal</w:t>
      </w:r>
      <w:proofErr w:type="spellEnd"/>
      <w:r w:rsidRPr="009C452F">
        <w:rPr>
          <w:lang w:eastAsia="en-NZ"/>
        </w:rPr>
        <w:t xml:space="preserve"> anaemia from maternal rhesus disease or other causes. </w:t>
      </w:r>
      <w:r w:rsidRPr="009C452F">
        <w:t xml:space="preserve">Obtain the waveform when the </w:t>
      </w:r>
      <w:proofErr w:type="spellStart"/>
      <w:r w:rsidRPr="009C452F">
        <w:t>fetus</w:t>
      </w:r>
      <w:proofErr w:type="spellEnd"/>
      <w:r w:rsidRPr="009C452F">
        <w:t xml:space="preserve"> is quiescent and ideally at an angle of 0 degrees (but 30</w:t>
      </w:r>
      <w:r w:rsidR="0092305D">
        <w:t> </w:t>
      </w:r>
      <w:r>
        <w:t xml:space="preserve">degrees or less is acceptable). </w:t>
      </w:r>
      <w:r w:rsidRPr="009C452F">
        <w:rPr>
          <w:lang w:eastAsia="en-NZ"/>
        </w:rPr>
        <w:t>Chart on the appropriate</w:t>
      </w:r>
      <w:hyperlink r:id="rId140" w:tgtFrame="_blank" w:history="1">
        <w:r w:rsidRPr="009C452F">
          <w:rPr>
            <w:color w:val="0000FF"/>
            <w:lang w:eastAsia="en-NZ"/>
          </w:rPr>
          <w:t xml:space="preserve"> </w:t>
        </w:r>
      </w:hyperlink>
      <w:r w:rsidRPr="009C452F">
        <w:rPr>
          <w:lang w:eastAsia="en-NZ"/>
        </w:rPr>
        <w:t>graph</w:t>
      </w:r>
      <w:r w:rsidRPr="009C452F">
        <w:rPr>
          <w:color w:val="0000FF"/>
          <w:lang w:eastAsia="en-NZ"/>
        </w:rPr>
        <w:t xml:space="preserve"> </w:t>
      </w:r>
      <w:r w:rsidRPr="009C452F">
        <w:rPr>
          <w:lang w:eastAsia="en-NZ"/>
        </w:rPr>
        <w:t xml:space="preserve">(as per </w:t>
      </w:r>
      <w:hyperlink r:id="rId141" w:history="1">
        <w:r w:rsidRPr="00911214">
          <w:rPr>
            <w:rStyle w:val="Hyperlink"/>
            <w:i/>
            <w:lang w:eastAsia="en-NZ"/>
          </w:rPr>
          <w:t>New Zealand Obstetric Doppler Guideline</w:t>
        </w:r>
      </w:hyperlink>
      <w:r w:rsidRPr="009C452F">
        <w:rPr>
          <w:lang w:eastAsia="en-NZ"/>
        </w:rPr>
        <w:t>)</w:t>
      </w:r>
      <w:r w:rsidR="0092305D">
        <w:rPr>
          <w:lang w:eastAsia="en-NZ"/>
        </w:rPr>
        <w:t>.</w:t>
      </w:r>
    </w:p>
    <w:p w14:paraId="79D2EC5D" w14:textId="77777777" w:rsidR="004660C4" w:rsidRDefault="004660C4" w:rsidP="0092305D">
      <w:pPr>
        <w:pStyle w:val="Bullet"/>
        <w:rPr>
          <w:lang w:eastAsia="en-NZ"/>
        </w:rPr>
      </w:pPr>
      <w:r w:rsidRPr="009C452F">
        <w:rPr>
          <w:lang w:eastAsia="en-NZ"/>
        </w:rPr>
        <w:t>Document hydrops.</w:t>
      </w:r>
    </w:p>
    <w:p w14:paraId="2BC2A40C" w14:textId="77777777" w:rsidR="004660C4" w:rsidRPr="009C452F" w:rsidRDefault="004660C4" w:rsidP="0092305D">
      <w:pPr>
        <w:rPr>
          <w:lang w:eastAsia="en-NZ"/>
        </w:rPr>
      </w:pPr>
    </w:p>
    <w:p w14:paraId="651C285D" w14:textId="77777777" w:rsidR="004660C4" w:rsidRPr="009C452F" w:rsidRDefault="004660C4" w:rsidP="0092305D">
      <w:pPr>
        <w:pStyle w:val="Heading3"/>
        <w:rPr>
          <w:shd w:val="clear" w:color="auto" w:fill="FFDE5F"/>
          <w:lang w:eastAsia="en-NZ"/>
        </w:rPr>
      </w:pPr>
      <w:r w:rsidRPr="009C452F">
        <w:rPr>
          <w:lang w:eastAsia="en-NZ"/>
        </w:rPr>
        <w:t>Reporting guide and recommendations</w:t>
      </w:r>
    </w:p>
    <w:p w14:paraId="044566FC" w14:textId="77777777" w:rsidR="004660C4" w:rsidRPr="009C452F" w:rsidRDefault="004660C4" w:rsidP="0092305D">
      <w:pPr>
        <w:pStyle w:val="Bullet"/>
        <w:rPr>
          <w:lang w:eastAsia="en-NZ"/>
        </w:rPr>
      </w:pPr>
      <w:r w:rsidRPr="009C452F">
        <w:rPr>
          <w:lang w:eastAsia="en-NZ"/>
        </w:rPr>
        <w:t xml:space="preserve">Report general findings as per </w:t>
      </w:r>
      <w:r>
        <w:rPr>
          <w:lang w:eastAsia="en-NZ"/>
        </w:rPr>
        <w:t xml:space="preserve">the </w:t>
      </w:r>
      <w:hyperlink w:anchor="ThirdTrimesterReportingGuide" w:history="1">
        <w:proofErr w:type="gramStart"/>
        <w:r>
          <w:rPr>
            <w:rStyle w:val="Hyperlink"/>
          </w:rPr>
          <w:t>third-trimester</w:t>
        </w:r>
        <w:proofErr w:type="gramEnd"/>
        <w:r>
          <w:rPr>
            <w:rStyle w:val="Hyperlink"/>
          </w:rPr>
          <w:t xml:space="preserve"> reporting guide</w:t>
        </w:r>
      </w:hyperlink>
      <w:r w:rsidRPr="009C452F">
        <w:rPr>
          <w:lang w:eastAsia="en-NZ"/>
        </w:rPr>
        <w:t xml:space="preserve"> above</w:t>
      </w:r>
      <w:r w:rsidRPr="009C452F">
        <w:rPr>
          <w:color w:val="0000FF"/>
          <w:lang w:eastAsia="en-NZ"/>
        </w:rPr>
        <w:t>.</w:t>
      </w:r>
    </w:p>
    <w:p w14:paraId="758C73F0" w14:textId="77777777" w:rsidR="004660C4" w:rsidRPr="009C452F" w:rsidRDefault="004660C4" w:rsidP="0092305D">
      <w:pPr>
        <w:pStyle w:val="Bullet"/>
        <w:rPr>
          <w:lang w:eastAsia="en-NZ"/>
        </w:rPr>
      </w:pPr>
      <w:r w:rsidRPr="009C452F">
        <w:rPr>
          <w:lang w:eastAsia="en-NZ"/>
        </w:rPr>
        <w:t xml:space="preserve">Report MCA PSV, comment on </w:t>
      </w:r>
      <w:r>
        <w:rPr>
          <w:lang w:eastAsia="en-NZ"/>
        </w:rPr>
        <w:t>multiples of the median (</w:t>
      </w:r>
      <w:r w:rsidRPr="009C452F">
        <w:rPr>
          <w:lang w:eastAsia="en-NZ"/>
        </w:rPr>
        <w:t>MoM</w:t>
      </w:r>
      <w:r>
        <w:rPr>
          <w:lang w:eastAsia="en-NZ"/>
        </w:rPr>
        <w:t>)</w:t>
      </w:r>
      <w:r w:rsidRPr="009C452F">
        <w:rPr>
          <w:lang w:eastAsia="en-NZ"/>
        </w:rPr>
        <w:t>.</w:t>
      </w:r>
    </w:p>
    <w:p w14:paraId="2848A657" w14:textId="77777777" w:rsidR="004660C4" w:rsidRPr="009C452F" w:rsidRDefault="004660C4" w:rsidP="0092305D">
      <w:pPr>
        <w:pStyle w:val="Bullet"/>
        <w:rPr>
          <w:lang w:eastAsia="en-NZ"/>
        </w:rPr>
      </w:pPr>
      <w:r w:rsidRPr="009C452F">
        <w:rPr>
          <w:lang w:eastAsia="en-NZ"/>
        </w:rPr>
        <w:t>Comment on</w:t>
      </w:r>
      <w:r>
        <w:rPr>
          <w:lang w:eastAsia="en-NZ"/>
        </w:rPr>
        <w:t xml:space="preserve"> </w:t>
      </w:r>
      <w:r w:rsidRPr="009C452F">
        <w:rPr>
          <w:lang w:eastAsia="en-NZ"/>
        </w:rPr>
        <w:t>hydrops/body cavity involvement.</w:t>
      </w:r>
    </w:p>
    <w:p w14:paraId="06221DAB" w14:textId="77777777" w:rsidR="004660C4" w:rsidRDefault="004660C4" w:rsidP="0092305D">
      <w:pPr>
        <w:rPr>
          <w:lang w:eastAsia="en-NZ"/>
        </w:rPr>
      </w:pPr>
    </w:p>
    <w:p w14:paraId="65D8D63A" w14:textId="77777777" w:rsidR="004660C4" w:rsidRPr="009C452F" w:rsidRDefault="004660C4" w:rsidP="0092305D">
      <w:pPr>
        <w:rPr>
          <w:lang w:eastAsia="en-NZ"/>
        </w:rPr>
      </w:pPr>
      <w:r w:rsidRPr="009C452F">
        <w:rPr>
          <w:lang w:eastAsia="en-NZ"/>
        </w:rPr>
        <w:t xml:space="preserve">If MCA PSV is elevated, then moderate to severe </w:t>
      </w:r>
      <w:proofErr w:type="spellStart"/>
      <w:r w:rsidRPr="009C452F">
        <w:rPr>
          <w:lang w:eastAsia="en-NZ"/>
        </w:rPr>
        <w:t>fetal</w:t>
      </w:r>
      <w:proofErr w:type="spellEnd"/>
      <w:r w:rsidRPr="009C452F">
        <w:rPr>
          <w:lang w:eastAsia="en-NZ"/>
        </w:rPr>
        <w:t xml:space="preserve"> anaemia is likely. This is an obstetric emergency, usually requiring intrauterine blood transfusion or delivery. Notify referrer to arrange </w:t>
      </w:r>
      <w:proofErr w:type="spellStart"/>
      <w:r w:rsidRPr="009C452F">
        <w:rPr>
          <w:lang w:eastAsia="en-NZ"/>
        </w:rPr>
        <w:t>Fetal</w:t>
      </w:r>
      <w:proofErr w:type="spellEnd"/>
      <w:r w:rsidRPr="009C452F">
        <w:rPr>
          <w:lang w:eastAsia="en-NZ"/>
        </w:rPr>
        <w:t xml:space="preserve"> Medicine or specialist referral immediately.</w:t>
      </w:r>
    </w:p>
    <w:p w14:paraId="4A9F563F" w14:textId="77777777" w:rsidR="004660C4" w:rsidRPr="009C452F" w:rsidRDefault="004660C4" w:rsidP="0092305D">
      <w:pPr>
        <w:rPr>
          <w:lang w:eastAsia="en-NZ"/>
        </w:rPr>
      </w:pPr>
    </w:p>
    <w:p w14:paraId="5DBC8D4B" w14:textId="77777777" w:rsidR="004660C4" w:rsidRPr="009C452F" w:rsidRDefault="004660C4" w:rsidP="0092305D">
      <w:pPr>
        <w:pStyle w:val="Heading3"/>
        <w:rPr>
          <w:lang w:eastAsia="en-NZ"/>
        </w:rPr>
      </w:pPr>
      <w:r w:rsidRPr="009C452F">
        <w:rPr>
          <w:lang w:eastAsia="en-NZ"/>
        </w:rPr>
        <w:t>Reporting alerts</w:t>
      </w:r>
    </w:p>
    <w:p w14:paraId="2585715B" w14:textId="77777777" w:rsidR="004660C4" w:rsidRPr="0095107E" w:rsidRDefault="004660C4" w:rsidP="00413430">
      <w:pPr>
        <w:numPr>
          <w:ilvl w:val="2"/>
          <w:numId w:val="7"/>
        </w:numPr>
      </w:pPr>
      <w:r w:rsidRPr="009C452F">
        <w:rPr>
          <w:noProof/>
          <w:lang w:eastAsia="en-NZ"/>
        </w:rPr>
        <mc:AlternateContent>
          <mc:Choice Requires="wps">
            <w:drawing>
              <wp:inline distT="0" distB="0" distL="0" distR="0" wp14:anchorId="24F41214" wp14:editId="5A2966BF">
                <wp:extent cx="2840182" cy="631767"/>
                <wp:effectExtent l="0" t="0" r="0" b="0"/>
                <wp:docPr id="45" name="Rounded 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0182" cy="631767"/>
                        </a:xfrm>
                        <a:prstGeom prst="roundRect">
                          <a:avLst/>
                        </a:prstGeom>
                        <a:solidFill>
                          <a:srgbClr val="E27C3E"/>
                        </a:solidFill>
                        <a:ln w="12700" cap="flat" cmpd="sng" algn="ctr">
                          <a:noFill/>
                          <a:prstDash val="solid"/>
                          <a:miter lim="800000"/>
                        </a:ln>
                        <a:effectLst/>
                      </wps:spPr>
                      <wps:txbx>
                        <w:txbxContent>
                          <w:p w14:paraId="2F98A1E7" w14:textId="77777777" w:rsidR="007C4FC0" w:rsidRPr="0092305D" w:rsidRDefault="007C4FC0" w:rsidP="0092305D">
                            <w:pPr>
                              <w:pStyle w:val="Bullet"/>
                              <w:spacing w:before="0"/>
                              <w:rPr>
                                <w:color w:val="FFFFFF" w:themeColor="background1"/>
                                <w:lang w:eastAsia="en-NZ"/>
                              </w:rPr>
                            </w:pPr>
                            <w:r w:rsidRPr="0092305D">
                              <w:rPr>
                                <w:color w:val="FFFFFF" w:themeColor="background1"/>
                                <w:lang w:eastAsia="en-NZ"/>
                              </w:rPr>
                              <w:t>Hydrops</w:t>
                            </w:r>
                          </w:p>
                          <w:p w14:paraId="0D87E374" w14:textId="7FAF36A8" w:rsidR="007C4FC0" w:rsidRPr="0092305D" w:rsidRDefault="007C4FC0" w:rsidP="0092305D">
                            <w:pPr>
                              <w:pStyle w:val="Bullet"/>
                              <w:rPr>
                                <w:color w:val="FFFFFF" w:themeColor="background1"/>
                              </w:rPr>
                            </w:pPr>
                            <w:r w:rsidRPr="0092305D">
                              <w:rPr>
                                <w:color w:val="FFFFFF" w:themeColor="background1"/>
                                <w:lang w:eastAsia="en-NZ"/>
                              </w:rPr>
                              <w:t>Elevated MCA PSV</w:t>
                            </w:r>
                            <w:r>
                              <w:rPr>
                                <w:color w:val="FFFFFF" w:themeColor="background1"/>
                                <w:lang w:eastAsia="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F41214" id="Rounded Rectangle 45" o:spid="_x0000_s1048" alt="&quot;&quot;" style="width:223.65pt;height:4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" fillcolor="#e27c3e" stroked="f" strokeweight="1pt">
                <v:stroke joinstyle="miter"/>
                <v:textbox>
                  <w:txbxContent>
                    <w:p w14:paraId="2F98A1E7" w14:textId="77777777" w:rsidR="007C4FC0" w:rsidRPr="0092305D" w:rsidRDefault="007C4FC0" w:rsidP="0092305D">
                      <w:pPr>
                        <w:pStyle w:val="Bullet"/>
                        <w:spacing w:before="0"/>
                        <w:rPr>
                          <w:color w:val="FFFFFF" w:themeColor="background1"/>
                          <w:lang w:eastAsia="en-NZ"/>
                        </w:rPr>
                      </w:pPr>
                      <w:r w:rsidRPr="0092305D">
                        <w:rPr>
                          <w:color w:val="FFFFFF" w:themeColor="background1"/>
                          <w:lang w:eastAsia="en-NZ"/>
                        </w:rPr>
                        <w:t>Hydrops</w:t>
                      </w:r>
                    </w:p>
                    <w:p w14:paraId="0D87E374" w14:textId="7FAF36A8" w:rsidR="007C4FC0" w:rsidRPr="0092305D" w:rsidRDefault="007C4FC0" w:rsidP="0092305D">
                      <w:pPr>
                        <w:pStyle w:val="Bullet"/>
                        <w:rPr>
                          <w:color w:val="FFFFFF" w:themeColor="background1"/>
                        </w:rPr>
                      </w:pPr>
                      <w:r w:rsidRPr="0092305D">
                        <w:rPr>
                          <w:color w:val="FFFFFF" w:themeColor="background1"/>
                          <w:lang w:eastAsia="en-NZ"/>
                        </w:rPr>
                        <w:t>Elevated MCA PSV</w:t>
                      </w:r>
                      <w:r>
                        <w:rPr>
                          <w:color w:val="FFFFFF" w:themeColor="background1"/>
                          <w:lang w:eastAsia="en-NZ"/>
                        </w:rPr>
                        <w:t>.</w:t>
                      </w:r>
                    </w:p>
                  </w:txbxContent>
                </v:textbox>
                <w10:anchorlock/>
              </v:roundrect>
            </w:pict>
          </mc:Fallback>
        </mc:AlternateContent>
      </w:r>
    </w:p>
    <w:p w14:paraId="0B5A743F" w14:textId="77777777" w:rsidR="004660C4" w:rsidRPr="009C452F" w:rsidRDefault="004660C4" w:rsidP="0092305D"/>
    <w:p w14:paraId="282A539A" w14:textId="77777777" w:rsidR="004660C4" w:rsidRPr="00DE7CB3" w:rsidRDefault="004660C4" w:rsidP="0092305D">
      <w:pPr>
        <w:pStyle w:val="Heading3"/>
        <w:rPr>
          <w:lang w:eastAsia="en-NZ"/>
        </w:rPr>
      </w:pPr>
      <w:bookmarkStart w:id="221" w:name="_Toc533056863"/>
      <w:bookmarkStart w:id="222" w:name="RBCAntibodies"/>
      <w:r w:rsidRPr="00DE7CB3">
        <w:rPr>
          <w:lang w:eastAsia="en-NZ"/>
        </w:rPr>
        <w:t>RBC antibodies and thalassemia in pregnancy</w:t>
      </w:r>
      <w:bookmarkEnd w:id="221"/>
    </w:p>
    <w:bookmarkEnd w:id="222"/>
    <w:p w14:paraId="7AD6160E" w14:textId="77777777" w:rsidR="007A30A5" w:rsidRDefault="004660C4" w:rsidP="0092305D">
      <w:pPr>
        <w:rPr>
          <w:lang w:eastAsia="en-NZ"/>
        </w:rPr>
      </w:pPr>
      <w:r>
        <w:rPr>
          <w:lang w:eastAsia="en-NZ"/>
        </w:rPr>
        <w:t>Women</w:t>
      </w:r>
      <w:r w:rsidRPr="00DE7CB3">
        <w:rPr>
          <w:lang w:eastAsia="en-NZ"/>
        </w:rPr>
        <w:t xml:space="preserve"> with maternal red cell antibodies or thalassaemia in pregnancy are at increased risk of </w:t>
      </w:r>
      <w:proofErr w:type="spellStart"/>
      <w:r w:rsidRPr="00DE7CB3">
        <w:rPr>
          <w:lang w:eastAsia="en-NZ"/>
        </w:rPr>
        <w:t>fetal</w:t>
      </w:r>
      <w:proofErr w:type="spellEnd"/>
      <w:r w:rsidRPr="00DE7CB3">
        <w:rPr>
          <w:lang w:eastAsia="en-NZ"/>
        </w:rPr>
        <w:t xml:space="preserve"> anaemia. Rhesus disease has been the most common, but a list is included below. </w:t>
      </w:r>
      <w:proofErr w:type="spellStart"/>
      <w:r w:rsidRPr="00DE7CB3">
        <w:rPr>
          <w:lang w:eastAsia="en-NZ"/>
        </w:rPr>
        <w:t>Fetal</w:t>
      </w:r>
      <w:proofErr w:type="spellEnd"/>
      <w:r w:rsidRPr="00DE7CB3">
        <w:rPr>
          <w:lang w:eastAsia="en-NZ"/>
        </w:rPr>
        <w:t xml:space="preserve"> Medicine review is recommended.</w:t>
      </w:r>
    </w:p>
    <w:p w14:paraId="0219127F" w14:textId="77777777" w:rsidR="004660C4" w:rsidRPr="00DE7CB3" w:rsidRDefault="004660C4" w:rsidP="0092305D">
      <w:pPr>
        <w:rPr>
          <w:lang w:eastAsia="en-NZ"/>
        </w:rPr>
      </w:pPr>
    </w:p>
    <w:p w14:paraId="16E74BE9" w14:textId="77777777" w:rsidR="004660C4" w:rsidRPr="00DE7CB3" w:rsidRDefault="004660C4" w:rsidP="0092305D">
      <w:pPr>
        <w:rPr>
          <w:lang w:eastAsia="en-NZ"/>
        </w:rPr>
      </w:pPr>
      <w:r w:rsidRPr="00DE7CB3">
        <w:rPr>
          <w:lang w:eastAsia="en-NZ"/>
        </w:rPr>
        <w:t xml:space="preserve">Frequency of scanning </w:t>
      </w:r>
      <w:r>
        <w:rPr>
          <w:lang w:eastAsia="en-NZ"/>
        </w:rPr>
        <w:t xml:space="preserve">should be </w:t>
      </w:r>
      <w:r w:rsidRPr="00DE7CB3">
        <w:rPr>
          <w:lang w:eastAsia="en-NZ"/>
        </w:rPr>
        <w:t xml:space="preserve">as per local </w:t>
      </w:r>
      <w:proofErr w:type="spellStart"/>
      <w:r w:rsidRPr="00DE7CB3">
        <w:rPr>
          <w:lang w:eastAsia="en-NZ"/>
        </w:rPr>
        <w:t>Fetal</w:t>
      </w:r>
      <w:proofErr w:type="spellEnd"/>
      <w:r w:rsidRPr="00DE7CB3">
        <w:rPr>
          <w:lang w:eastAsia="en-NZ"/>
        </w:rPr>
        <w:t xml:space="preserve"> Medicine</w:t>
      </w:r>
      <w:r>
        <w:rPr>
          <w:lang w:eastAsia="en-NZ"/>
        </w:rPr>
        <w:t xml:space="preserve"> </w:t>
      </w:r>
      <w:r w:rsidRPr="00DE7CB3">
        <w:rPr>
          <w:lang w:eastAsia="en-NZ"/>
        </w:rPr>
        <w:t>/</w:t>
      </w:r>
      <w:r>
        <w:rPr>
          <w:lang w:eastAsia="en-NZ"/>
        </w:rPr>
        <w:t xml:space="preserve"> </w:t>
      </w:r>
      <w:r w:rsidRPr="00DE7CB3">
        <w:rPr>
          <w:lang w:eastAsia="en-NZ"/>
        </w:rPr>
        <w:t>specialist unit</w:t>
      </w:r>
      <w:r>
        <w:rPr>
          <w:lang w:eastAsia="en-NZ"/>
        </w:rPr>
        <w:t xml:space="preserve"> recommendation</w:t>
      </w:r>
      <w:r w:rsidRPr="00DE7CB3">
        <w:rPr>
          <w:lang w:eastAsia="en-NZ"/>
        </w:rPr>
        <w:t>.</w:t>
      </w:r>
    </w:p>
    <w:p w14:paraId="4257DED9" w14:textId="77777777" w:rsidR="004660C4" w:rsidRPr="00DE7CB3" w:rsidRDefault="004660C4" w:rsidP="0092305D">
      <w:pPr>
        <w:rPr>
          <w:lang w:eastAsia="en-NZ"/>
        </w:rPr>
      </w:pPr>
    </w:p>
    <w:p w14:paraId="400CF3F6" w14:textId="77777777" w:rsidR="004660C4" w:rsidRPr="00DE7CB3" w:rsidRDefault="004660C4" w:rsidP="0092305D">
      <w:pPr>
        <w:pStyle w:val="Heading4"/>
        <w:rPr>
          <w:lang w:eastAsia="en-NZ"/>
        </w:rPr>
      </w:pPr>
      <w:r w:rsidRPr="00DE7CB3">
        <w:rPr>
          <w:lang w:eastAsia="en-NZ"/>
        </w:rPr>
        <w:t>Indications</w:t>
      </w:r>
    </w:p>
    <w:p w14:paraId="4BF808FF" w14:textId="77777777" w:rsidR="004660C4" w:rsidRPr="00DE7CB3" w:rsidRDefault="004660C4" w:rsidP="0092305D">
      <w:pPr>
        <w:pStyle w:val="Bullet"/>
        <w:rPr>
          <w:lang w:eastAsia="en-NZ"/>
        </w:rPr>
      </w:pPr>
      <w:proofErr w:type="spellStart"/>
      <w:r w:rsidRPr="00DE7CB3">
        <w:rPr>
          <w:lang w:eastAsia="en-NZ"/>
        </w:rPr>
        <w:t>Fetal</w:t>
      </w:r>
      <w:proofErr w:type="spellEnd"/>
      <w:r w:rsidRPr="00DE7CB3">
        <w:rPr>
          <w:lang w:eastAsia="en-NZ"/>
        </w:rPr>
        <w:t xml:space="preserve"> hydrops</w:t>
      </w:r>
    </w:p>
    <w:p w14:paraId="057DF64F" w14:textId="77777777" w:rsidR="004660C4" w:rsidRPr="00DE7CB3" w:rsidRDefault="004660C4" w:rsidP="0092305D">
      <w:pPr>
        <w:pStyle w:val="Bullet"/>
        <w:rPr>
          <w:lang w:eastAsia="en-NZ"/>
        </w:rPr>
      </w:pPr>
      <w:r w:rsidRPr="00DE7CB3">
        <w:rPr>
          <w:lang w:eastAsia="en-NZ"/>
        </w:rPr>
        <w:t>Rhesus alloimmunisation (</w:t>
      </w:r>
      <w:proofErr w:type="spellStart"/>
      <w:r w:rsidRPr="00DE7CB3">
        <w:rPr>
          <w:lang w:eastAsia="en-NZ"/>
        </w:rPr>
        <w:t>RhD</w:t>
      </w:r>
      <w:proofErr w:type="spellEnd"/>
      <w:r w:rsidRPr="00DE7CB3">
        <w:rPr>
          <w:lang w:eastAsia="en-NZ"/>
        </w:rPr>
        <w:t>)</w:t>
      </w:r>
    </w:p>
    <w:p w14:paraId="4C5ED5BE" w14:textId="77777777" w:rsidR="004660C4" w:rsidRPr="00DE7CB3" w:rsidRDefault="004660C4" w:rsidP="0092305D">
      <w:pPr>
        <w:pStyle w:val="Bullet"/>
        <w:rPr>
          <w:lang w:eastAsia="en-NZ"/>
        </w:rPr>
      </w:pPr>
      <w:r w:rsidRPr="00DE7CB3">
        <w:rPr>
          <w:lang w:eastAsia="en-NZ"/>
        </w:rPr>
        <w:t>Rhesus c</w:t>
      </w:r>
    </w:p>
    <w:p w14:paraId="6D3AB7D5" w14:textId="77777777" w:rsidR="004660C4" w:rsidRPr="00DE7CB3" w:rsidRDefault="004660C4" w:rsidP="0092305D">
      <w:pPr>
        <w:pStyle w:val="Bullet"/>
        <w:rPr>
          <w:lang w:eastAsia="en-NZ"/>
        </w:rPr>
      </w:pPr>
      <w:r w:rsidRPr="00DE7CB3">
        <w:rPr>
          <w:lang w:eastAsia="en-NZ"/>
        </w:rPr>
        <w:t>Anti-Kell</w:t>
      </w:r>
    </w:p>
    <w:p w14:paraId="00AB501B" w14:textId="77777777" w:rsidR="004660C4" w:rsidRPr="00DE7CB3" w:rsidRDefault="004660C4" w:rsidP="0092305D">
      <w:pPr>
        <w:pStyle w:val="Bullet"/>
        <w:rPr>
          <w:lang w:eastAsia="en-NZ"/>
        </w:rPr>
      </w:pPr>
      <w:r w:rsidRPr="00DE7CB3">
        <w:rPr>
          <w:lang w:eastAsia="en-NZ"/>
        </w:rPr>
        <w:t>Anti-</w:t>
      </w:r>
      <w:proofErr w:type="spellStart"/>
      <w:r w:rsidRPr="00DE7CB3">
        <w:rPr>
          <w:lang w:eastAsia="en-NZ"/>
        </w:rPr>
        <w:t>Fya</w:t>
      </w:r>
      <w:proofErr w:type="spellEnd"/>
      <w:r w:rsidRPr="00DE7CB3">
        <w:rPr>
          <w:lang w:eastAsia="en-NZ"/>
        </w:rPr>
        <w:t xml:space="preserve"> or Anti-E (rarely)</w:t>
      </w:r>
    </w:p>
    <w:p w14:paraId="472CDAAC" w14:textId="77777777" w:rsidR="004660C4" w:rsidRPr="00DE7CB3" w:rsidRDefault="004660C4" w:rsidP="0092305D">
      <w:pPr>
        <w:pStyle w:val="Bullet"/>
        <w:rPr>
          <w:lang w:eastAsia="en-NZ"/>
        </w:rPr>
      </w:pPr>
      <w:r w:rsidRPr="00DE7CB3">
        <w:rPr>
          <w:lang w:eastAsia="en-NZ"/>
        </w:rPr>
        <w:t>Thalassemia (alpha)</w:t>
      </w:r>
    </w:p>
    <w:p w14:paraId="1ECDE18A" w14:textId="77777777" w:rsidR="004660C4" w:rsidRPr="00DE7CB3" w:rsidRDefault="004660C4" w:rsidP="0092305D">
      <w:pPr>
        <w:pStyle w:val="Bullet"/>
        <w:rPr>
          <w:lang w:eastAsia="en-NZ"/>
        </w:rPr>
      </w:pPr>
      <w:r w:rsidRPr="00DE7CB3">
        <w:rPr>
          <w:lang w:eastAsia="en-NZ"/>
        </w:rPr>
        <w:t>Parvovirus infection can also present</w:t>
      </w:r>
      <w:r w:rsidR="0092305D">
        <w:rPr>
          <w:lang w:eastAsia="en-NZ"/>
        </w:rPr>
        <w:t xml:space="preserve"> with hydrops and </w:t>
      </w:r>
      <w:proofErr w:type="spellStart"/>
      <w:r w:rsidR="0092305D">
        <w:rPr>
          <w:lang w:eastAsia="en-NZ"/>
        </w:rPr>
        <w:t>fetal</w:t>
      </w:r>
      <w:proofErr w:type="spellEnd"/>
      <w:r w:rsidR="0092305D">
        <w:rPr>
          <w:lang w:eastAsia="en-NZ"/>
        </w:rPr>
        <w:t xml:space="preserve"> anaemia.</w:t>
      </w:r>
    </w:p>
    <w:p w14:paraId="5B521D09" w14:textId="77777777" w:rsidR="004660C4" w:rsidRPr="009C452F" w:rsidRDefault="004660C4" w:rsidP="0092305D">
      <w:pPr>
        <w:rPr>
          <w:lang w:eastAsia="en-NZ"/>
        </w:rPr>
      </w:pPr>
    </w:p>
    <w:p w14:paraId="7830BB0E" w14:textId="77777777" w:rsidR="007A30A5" w:rsidRDefault="004660C4" w:rsidP="0092305D">
      <w:pPr>
        <w:rPr>
          <w:lang w:eastAsia="en-NZ"/>
        </w:rPr>
      </w:pPr>
      <w:r>
        <w:rPr>
          <w:lang w:eastAsia="en-NZ"/>
        </w:rPr>
        <w:t xml:space="preserve">These are the main risks for </w:t>
      </w:r>
      <w:proofErr w:type="spellStart"/>
      <w:r>
        <w:rPr>
          <w:lang w:eastAsia="en-NZ"/>
        </w:rPr>
        <w:t>fetal</w:t>
      </w:r>
      <w:proofErr w:type="spellEnd"/>
      <w:r>
        <w:rPr>
          <w:lang w:eastAsia="en-NZ"/>
        </w:rPr>
        <w:t xml:space="preserve"> anaemia. Please discuss any others with a </w:t>
      </w:r>
      <w:proofErr w:type="spellStart"/>
      <w:r>
        <w:rPr>
          <w:lang w:eastAsia="en-NZ"/>
        </w:rPr>
        <w:t>Fetal</w:t>
      </w:r>
      <w:proofErr w:type="spellEnd"/>
      <w:r>
        <w:rPr>
          <w:lang w:eastAsia="en-NZ"/>
        </w:rPr>
        <w:t xml:space="preserve"> Medicine / specialist unit.</w:t>
      </w:r>
    </w:p>
    <w:p w14:paraId="008511A9" w14:textId="77777777" w:rsidR="004660C4" w:rsidRPr="009C452F" w:rsidRDefault="004660C4" w:rsidP="0092305D">
      <w:pPr>
        <w:rPr>
          <w:lang w:eastAsia="en-NZ"/>
        </w:rPr>
      </w:pPr>
    </w:p>
    <w:p w14:paraId="0C032064" w14:textId="77777777" w:rsidR="007A30A5" w:rsidRDefault="004660C4" w:rsidP="0092305D">
      <w:pPr>
        <w:pStyle w:val="Heading4"/>
        <w:rPr>
          <w:lang w:eastAsia="en-NZ"/>
        </w:rPr>
      </w:pPr>
      <w:r>
        <w:rPr>
          <w:lang w:eastAsia="en-NZ"/>
        </w:rPr>
        <w:t>Ultrasound examination</w:t>
      </w:r>
    </w:p>
    <w:p w14:paraId="6EFE654F" w14:textId="77777777" w:rsidR="004660C4" w:rsidRPr="009C452F" w:rsidRDefault="004660C4" w:rsidP="0092305D">
      <w:pPr>
        <w:rPr>
          <w:rFonts w:cs="Arial"/>
          <w:szCs w:val="24"/>
          <w:lang w:eastAsia="en-NZ"/>
        </w:rPr>
      </w:pPr>
      <w:r w:rsidRPr="009C452F">
        <w:rPr>
          <w:rFonts w:cs="Arial"/>
          <w:szCs w:val="24"/>
          <w:lang w:eastAsia="en-NZ"/>
        </w:rPr>
        <w:t xml:space="preserve">As per </w:t>
      </w:r>
      <w:hyperlink w:anchor="ThirdTrimesterUSExam" w:tgtFrame="_self" w:history="1">
        <w:r w:rsidRPr="001810CE">
          <w:rPr>
            <w:rStyle w:val="Hyperlink"/>
          </w:rPr>
          <w:t>Third trimester ultrasound examination</w:t>
        </w:r>
      </w:hyperlink>
      <w:r w:rsidRPr="009C452F">
        <w:rPr>
          <w:rFonts w:cs="Arial"/>
          <w:szCs w:val="24"/>
          <w:lang w:eastAsia="en-NZ"/>
        </w:rPr>
        <w:t xml:space="preserve"> above.</w:t>
      </w:r>
    </w:p>
    <w:p w14:paraId="308169E5" w14:textId="77777777" w:rsidR="004660C4" w:rsidRDefault="004660C4" w:rsidP="0092305D">
      <w:pPr>
        <w:rPr>
          <w:lang w:eastAsia="en-NZ"/>
        </w:rPr>
      </w:pPr>
    </w:p>
    <w:p w14:paraId="6FC83E7F" w14:textId="77777777" w:rsidR="004660C4" w:rsidRPr="009C452F" w:rsidRDefault="004660C4" w:rsidP="0092305D">
      <w:pPr>
        <w:rPr>
          <w:rFonts w:cs="Arial"/>
          <w:szCs w:val="24"/>
          <w:lang w:eastAsia="en-NZ"/>
        </w:rPr>
      </w:pPr>
      <w:r w:rsidRPr="009C452F">
        <w:rPr>
          <w:rFonts w:cs="Arial"/>
          <w:szCs w:val="24"/>
          <w:lang w:eastAsia="en-NZ"/>
        </w:rPr>
        <w:t xml:space="preserve">See also </w:t>
      </w:r>
      <w:hyperlink r:id="rId142" w:history="1">
        <w:r w:rsidRPr="006A6E1A">
          <w:rPr>
            <w:rStyle w:val="Hyperlink"/>
            <w:i/>
          </w:rPr>
          <w:t>New Zealand Obstetric Doppler</w:t>
        </w:r>
        <w:r w:rsidRPr="006A6E1A">
          <w:rPr>
            <w:rStyle w:val="Hyperlink"/>
            <w:rFonts w:cs="Arial"/>
            <w:i/>
            <w:szCs w:val="24"/>
            <w:lang w:eastAsia="en-NZ"/>
          </w:rPr>
          <w:t xml:space="preserve"> Guideline</w:t>
        </w:r>
      </w:hyperlink>
      <w:r w:rsidRPr="009C452F">
        <w:rPr>
          <w:rFonts w:cs="Arial"/>
          <w:szCs w:val="24"/>
          <w:lang w:eastAsia="en-NZ"/>
        </w:rPr>
        <w:t xml:space="preserve"> (NZMFMN 2014b).</w:t>
      </w:r>
    </w:p>
    <w:p w14:paraId="701272D6" w14:textId="77777777" w:rsidR="004660C4" w:rsidRPr="009C452F" w:rsidRDefault="004660C4" w:rsidP="0092305D">
      <w:pPr>
        <w:rPr>
          <w:lang w:eastAsia="en-NZ"/>
        </w:rPr>
      </w:pPr>
    </w:p>
    <w:p w14:paraId="0ECC80BE" w14:textId="77777777" w:rsidR="004660C4" w:rsidRPr="009C452F" w:rsidRDefault="004660C4" w:rsidP="0092305D">
      <w:pPr>
        <w:pStyle w:val="Heading5"/>
        <w:rPr>
          <w:lang w:eastAsia="en-NZ"/>
        </w:rPr>
      </w:pPr>
      <w:r w:rsidRPr="009C452F">
        <w:rPr>
          <w:lang w:eastAsia="en-NZ"/>
        </w:rPr>
        <w:t>Additional views</w:t>
      </w:r>
    </w:p>
    <w:p w14:paraId="5673BC62" w14:textId="77777777" w:rsidR="004660C4" w:rsidRPr="009C452F" w:rsidRDefault="004660C4" w:rsidP="0092305D">
      <w:pPr>
        <w:pStyle w:val="Bullet"/>
        <w:rPr>
          <w:rFonts w:cs="Arial"/>
          <w:szCs w:val="24"/>
          <w:lang w:eastAsia="en-NZ"/>
        </w:rPr>
      </w:pPr>
      <w:r w:rsidRPr="009C452F">
        <w:rPr>
          <w:rFonts w:cs="Arial"/>
          <w:szCs w:val="24"/>
          <w:lang w:eastAsia="en-NZ"/>
        </w:rPr>
        <w:t>MCA PSV and chart on</w:t>
      </w:r>
      <w:hyperlink r:id="rId143" w:tgtFrame="_blank" w:history="1">
        <w:r w:rsidRPr="009C452F">
          <w:rPr>
            <w:rFonts w:cs="Arial"/>
            <w:color w:val="0000FF"/>
            <w:szCs w:val="24"/>
            <w:lang w:eastAsia="en-NZ"/>
          </w:rPr>
          <w:t xml:space="preserve"> </w:t>
        </w:r>
      </w:hyperlink>
      <w:r w:rsidRPr="009C452F">
        <w:rPr>
          <w:rFonts w:cs="Arial"/>
          <w:szCs w:val="24"/>
          <w:lang w:eastAsia="en-NZ"/>
        </w:rPr>
        <w:t xml:space="preserve">graph (see </w:t>
      </w:r>
      <w:hyperlink r:id="rId144" w:history="1">
        <w:r w:rsidRPr="00DA292E">
          <w:rPr>
            <w:rStyle w:val="Hyperlink"/>
            <w:i/>
          </w:rPr>
          <w:t>New Zealand Obstetric Doppler</w:t>
        </w:r>
        <w:r w:rsidRPr="00DA292E">
          <w:rPr>
            <w:rStyle w:val="Hyperlink"/>
            <w:rFonts w:cs="Arial"/>
            <w:i/>
            <w:szCs w:val="24"/>
            <w:lang w:eastAsia="en-NZ"/>
          </w:rPr>
          <w:t xml:space="preserve"> Guideline</w:t>
        </w:r>
      </w:hyperlink>
      <w:r w:rsidRPr="00CC45B5">
        <w:rPr>
          <w:lang w:eastAsia="en-NZ"/>
        </w:rPr>
        <w:t>,</w:t>
      </w:r>
      <w:r w:rsidRPr="009C452F">
        <w:rPr>
          <w:rFonts w:cs="Arial"/>
          <w:szCs w:val="24"/>
          <w:lang w:eastAsia="en-NZ"/>
        </w:rPr>
        <w:t xml:space="preserve"> NZMFMN 2014b)</w:t>
      </w:r>
      <w:r>
        <w:rPr>
          <w:rFonts w:cs="Arial"/>
          <w:szCs w:val="24"/>
          <w:lang w:eastAsia="en-NZ"/>
        </w:rPr>
        <w:t>.</w:t>
      </w:r>
    </w:p>
    <w:p w14:paraId="310EE0C2" w14:textId="77777777" w:rsidR="004660C4" w:rsidRPr="009C452F" w:rsidRDefault="004660C4" w:rsidP="0092305D">
      <w:pPr>
        <w:pStyle w:val="Bullet"/>
        <w:rPr>
          <w:rFonts w:cs="Arial"/>
          <w:szCs w:val="24"/>
          <w:lang w:eastAsia="en-NZ"/>
        </w:rPr>
      </w:pPr>
      <w:r w:rsidRPr="009C452F">
        <w:rPr>
          <w:rFonts w:cs="Arial"/>
          <w:szCs w:val="24"/>
          <w:lang w:eastAsia="en-NZ"/>
        </w:rPr>
        <w:t xml:space="preserve">Assess for hydrops (fluid in two or more compartments, </w:t>
      </w:r>
      <w:proofErr w:type="spellStart"/>
      <w:r w:rsidRPr="009C452F">
        <w:rPr>
          <w:rFonts w:cs="Arial"/>
          <w:szCs w:val="24"/>
          <w:lang w:eastAsia="en-NZ"/>
        </w:rPr>
        <w:t>ie</w:t>
      </w:r>
      <w:proofErr w:type="spellEnd"/>
      <w:r w:rsidRPr="009C452F">
        <w:rPr>
          <w:rFonts w:cs="Arial"/>
          <w:szCs w:val="24"/>
          <w:lang w:eastAsia="en-NZ"/>
        </w:rPr>
        <w:t xml:space="preserve">, pericardial effusion, pleural effusion, </w:t>
      </w:r>
      <w:proofErr w:type="spellStart"/>
      <w:r w:rsidRPr="009C452F">
        <w:rPr>
          <w:rFonts w:cs="Arial"/>
          <w:szCs w:val="24"/>
          <w:lang w:eastAsia="en-NZ"/>
        </w:rPr>
        <w:t>fetal</w:t>
      </w:r>
      <w:proofErr w:type="spellEnd"/>
      <w:r w:rsidRPr="009C452F">
        <w:rPr>
          <w:rFonts w:cs="Arial"/>
          <w:szCs w:val="24"/>
          <w:lang w:eastAsia="en-NZ"/>
        </w:rPr>
        <w:t xml:space="preserve"> ascites, skin oedema).</w:t>
      </w:r>
    </w:p>
    <w:p w14:paraId="22D12E32" w14:textId="77777777" w:rsidR="004660C4" w:rsidRPr="009C452F" w:rsidRDefault="004660C4" w:rsidP="0092305D">
      <w:pPr>
        <w:pStyle w:val="Bullet"/>
        <w:rPr>
          <w:rFonts w:cs="Arial"/>
          <w:szCs w:val="24"/>
          <w:lang w:eastAsia="en-NZ"/>
        </w:rPr>
      </w:pPr>
      <w:r>
        <w:rPr>
          <w:rFonts w:cs="Arial"/>
          <w:szCs w:val="24"/>
          <w:lang w:eastAsia="en-NZ"/>
        </w:rPr>
        <w:t>Assess</w:t>
      </w:r>
      <w:r w:rsidRPr="009C452F">
        <w:rPr>
          <w:rFonts w:cs="Arial"/>
          <w:szCs w:val="24"/>
          <w:lang w:eastAsia="en-NZ"/>
        </w:rPr>
        <w:t xml:space="preserve"> amniotic fluid.</w:t>
      </w:r>
    </w:p>
    <w:p w14:paraId="4DE60516" w14:textId="77777777" w:rsidR="004660C4" w:rsidRPr="009C452F" w:rsidRDefault="004660C4" w:rsidP="0092305D">
      <w:pPr>
        <w:rPr>
          <w:lang w:eastAsia="en-NZ"/>
        </w:rPr>
      </w:pPr>
    </w:p>
    <w:p w14:paraId="0C5DFD6E" w14:textId="77777777" w:rsidR="004660C4" w:rsidRPr="009C452F" w:rsidRDefault="004660C4" w:rsidP="0015325B">
      <w:pPr>
        <w:pStyle w:val="Heading4"/>
        <w:rPr>
          <w:lang w:eastAsia="en-NZ"/>
        </w:rPr>
      </w:pPr>
      <w:r w:rsidRPr="009C452F">
        <w:rPr>
          <w:lang w:eastAsia="en-NZ"/>
        </w:rPr>
        <w:t>Reporting guide and recommendations</w:t>
      </w:r>
    </w:p>
    <w:p w14:paraId="0CD00FAC" w14:textId="77777777" w:rsidR="004660C4" w:rsidRPr="009C452F" w:rsidRDefault="004660C4" w:rsidP="0015325B">
      <w:pPr>
        <w:pStyle w:val="Bullet"/>
        <w:rPr>
          <w:rFonts w:cs="Arial"/>
          <w:szCs w:val="24"/>
          <w:lang w:eastAsia="en-NZ"/>
        </w:rPr>
      </w:pPr>
      <w:r w:rsidRPr="009C452F">
        <w:rPr>
          <w:rFonts w:cs="Arial"/>
          <w:szCs w:val="24"/>
          <w:lang w:eastAsia="en-NZ"/>
        </w:rPr>
        <w:t>Report general findings as pe</w:t>
      </w:r>
      <w:r>
        <w:rPr>
          <w:rFonts w:cs="Arial"/>
          <w:szCs w:val="24"/>
          <w:lang w:eastAsia="en-NZ"/>
        </w:rPr>
        <w:t xml:space="preserve">r the </w:t>
      </w:r>
      <w:hyperlink w:anchor="ThirdTrimesterReportingGuide" w:history="1">
        <w:proofErr w:type="gramStart"/>
        <w:r>
          <w:rPr>
            <w:rStyle w:val="Hyperlink"/>
          </w:rPr>
          <w:t>third-trimester</w:t>
        </w:r>
        <w:proofErr w:type="gramEnd"/>
        <w:r>
          <w:rPr>
            <w:rStyle w:val="Hyperlink"/>
          </w:rPr>
          <w:t xml:space="preserve"> reporting guide</w:t>
        </w:r>
      </w:hyperlink>
      <w:r w:rsidRPr="009C452F">
        <w:rPr>
          <w:lang w:eastAsia="en-NZ"/>
        </w:rPr>
        <w:t xml:space="preserve"> </w:t>
      </w:r>
      <w:r w:rsidRPr="009C452F">
        <w:rPr>
          <w:rFonts w:cs="Arial"/>
          <w:szCs w:val="24"/>
          <w:lang w:eastAsia="en-NZ"/>
        </w:rPr>
        <w:t>above.</w:t>
      </w:r>
    </w:p>
    <w:p w14:paraId="24F6017E" w14:textId="77777777" w:rsidR="004660C4" w:rsidRPr="009C452F" w:rsidRDefault="004660C4" w:rsidP="0015325B">
      <w:pPr>
        <w:pStyle w:val="Bullet"/>
        <w:rPr>
          <w:rFonts w:cs="Arial"/>
          <w:szCs w:val="24"/>
          <w:lang w:eastAsia="en-NZ"/>
        </w:rPr>
      </w:pPr>
      <w:r w:rsidRPr="009C452F">
        <w:rPr>
          <w:rFonts w:cs="Arial"/>
          <w:szCs w:val="24"/>
          <w:lang w:eastAsia="en-NZ"/>
        </w:rPr>
        <w:t>Report MCA PSV, comment on MoM.</w:t>
      </w:r>
    </w:p>
    <w:p w14:paraId="0CA4079B" w14:textId="77777777" w:rsidR="004660C4" w:rsidRPr="009C452F" w:rsidRDefault="004660C4" w:rsidP="0015325B">
      <w:pPr>
        <w:pStyle w:val="Bullet"/>
        <w:rPr>
          <w:rFonts w:cs="Arial"/>
          <w:szCs w:val="24"/>
          <w:lang w:eastAsia="en-NZ"/>
        </w:rPr>
      </w:pPr>
      <w:r w:rsidRPr="009C452F">
        <w:rPr>
          <w:rFonts w:cs="Arial"/>
          <w:szCs w:val="24"/>
          <w:lang w:eastAsia="en-NZ"/>
        </w:rPr>
        <w:t>Comment on</w:t>
      </w:r>
      <w:r>
        <w:rPr>
          <w:rFonts w:cs="Arial"/>
          <w:szCs w:val="24"/>
          <w:lang w:eastAsia="en-NZ"/>
        </w:rPr>
        <w:t xml:space="preserve"> </w:t>
      </w:r>
      <w:r w:rsidRPr="009C452F">
        <w:rPr>
          <w:rFonts w:cs="Arial"/>
          <w:szCs w:val="24"/>
          <w:lang w:eastAsia="en-NZ"/>
        </w:rPr>
        <w:t>hydrops/body cavity involvement.</w:t>
      </w:r>
    </w:p>
    <w:p w14:paraId="0BC48E11" w14:textId="77777777" w:rsidR="004660C4" w:rsidRDefault="004660C4" w:rsidP="0015325B">
      <w:pPr>
        <w:rPr>
          <w:lang w:eastAsia="en-NZ"/>
        </w:rPr>
      </w:pPr>
    </w:p>
    <w:p w14:paraId="0E8AE3F7" w14:textId="77777777" w:rsidR="004660C4" w:rsidRPr="009C452F" w:rsidRDefault="004660C4" w:rsidP="0015325B">
      <w:pPr>
        <w:rPr>
          <w:lang w:eastAsia="en-NZ"/>
        </w:rPr>
      </w:pPr>
      <w:r w:rsidRPr="009C452F">
        <w:rPr>
          <w:lang w:eastAsia="en-NZ"/>
        </w:rPr>
        <w:t xml:space="preserve">If MCA PSV is elevated, then moderate to severe </w:t>
      </w:r>
      <w:proofErr w:type="spellStart"/>
      <w:r w:rsidRPr="009C452F">
        <w:rPr>
          <w:lang w:eastAsia="en-NZ"/>
        </w:rPr>
        <w:t>fetal</w:t>
      </w:r>
      <w:proofErr w:type="spellEnd"/>
      <w:r w:rsidRPr="009C452F">
        <w:rPr>
          <w:lang w:eastAsia="en-NZ"/>
        </w:rPr>
        <w:t xml:space="preserve"> anaemia is likely. This is an obstetric emergency, usually requiring intrauterine blood transfusion or delivery. Notify referrer to arrange </w:t>
      </w:r>
      <w:proofErr w:type="spellStart"/>
      <w:r w:rsidRPr="009C452F">
        <w:rPr>
          <w:lang w:eastAsia="en-NZ"/>
        </w:rPr>
        <w:t>Fetal</w:t>
      </w:r>
      <w:proofErr w:type="spellEnd"/>
      <w:r w:rsidRPr="009C452F">
        <w:rPr>
          <w:lang w:eastAsia="en-NZ"/>
        </w:rPr>
        <w:t xml:space="preserve"> Medicine or specialist referral immediately.</w:t>
      </w:r>
    </w:p>
    <w:p w14:paraId="015840A5" w14:textId="77777777" w:rsidR="004660C4" w:rsidRPr="009C452F" w:rsidRDefault="004660C4" w:rsidP="0015325B">
      <w:pPr>
        <w:rPr>
          <w:lang w:eastAsia="en-NZ"/>
        </w:rPr>
      </w:pPr>
    </w:p>
    <w:p w14:paraId="31B4991D" w14:textId="77777777" w:rsidR="004660C4" w:rsidRPr="009C452F" w:rsidRDefault="004660C4" w:rsidP="0015325B">
      <w:pPr>
        <w:pStyle w:val="Heading4"/>
        <w:rPr>
          <w:lang w:eastAsia="en-NZ"/>
        </w:rPr>
      </w:pPr>
      <w:r w:rsidRPr="009C452F">
        <w:rPr>
          <w:lang w:eastAsia="en-NZ"/>
        </w:rPr>
        <w:t>Reporting alerts</w:t>
      </w:r>
    </w:p>
    <w:p w14:paraId="7862B697" w14:textId="77777777" w:rsidR="004660C4" w:rsidRDefault="004660C4" w:rsidP="00413430">
      <w:pPr>
        <w:numPr>
          <w:ilvl w:val="2"/>
          <w:numId w:val="7"/>
        </w:numPr>
      </w:pPr>
      <w:r w:rsidRPr="009C452F">
        <w:rPr>
          <w:noProof/>
          <w:lang w:eastAsia="en-NZ"/>
        </w:rPr>
        <mc:AlternateContent>
          <mc:Choice Requires="wps">
            <w:drawing>
              <wp:inline distT="0" distB="0" distL="0" distR="0" wp14:anchorId="68AAC5E1" wp14:editId="0157976A">
                <wp:extent cx="2840182" cy="640080"/>
                <wp:effectExtent l="0" t="0" r="0" b="7620"/>
                <wp:docPr id="46" name="Rounded 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0182" cy="640080"/>
                        </a:xfrm>
                        <a:prstGeom prst="roundRect">
                          <a:avLst/>
                        </a:prstGeom>
                        <a:solidFill>
                          <a:srgbClr val="E27C3E"/>
                        </a:solidFill>
                        <a:ln w="12700" cap="flat" cmpd="sng" algn="ctr">
                          <a:noFill/>
                          <a:prstDash val="solid"/>
                          <a:miter lim="800000"/>
                        </a:ln>
                        <a:effectLst/>
                      </wps:spPr>
                      <wps:txbx>
                        <w:txbxContent>
                          <w:p w14:paraId="3A7B6674" w14:textId="77777777" w:rsidR="007C4FC0" w:rsidRPr="0015325B" w:rsidRDefault="007C4FC0" w:rsidP="0015325B">
                            <w:pPr>
                              <w:pStyle w:val="Bullet"/>
                              <w:spacing w:before="0"/>
                              <w:rPr>
                                <w:color w:val="FFFFFF" w:themeColor="background1"/>
                                <w:lang w:eastAsia="en-NZ"/>
                              </w:rPr>
                            </w:pPr>
                            <w:r w:rsidRPr="0015325B">
                              <w:rPr>
                                <w:color w:val="FFFFFF" w:themeColor="background1"/>
                                <w:lang w:eastAsia="en-NZ"/>
                              </w:rPr>
                              <w:t>Hydrops</w:t>
                            </w:r>
                          </w:p>
                          <w:p w14:paraId="2B16348D" w14:textId="7FD0CDA1" w:rsidR="007C4FC0" w:rsidRPr="0015325B" w:rsidRDefault="007C4FC0" w:rsidP="0015325B">
                            <w:pPr>
                              <w:pStyle w:val="Bullet"/>
                              <w:rPr>
                                <w:color w:val="FFFFFF" w:themeColor="background1"/>
                              </w:rPr>
                            </w:pPr>
                            <w:r w:rsidRPr="0015325B">
                              <w:rPr>
                                <w:color w:val="FFFFFF" w:themeColor="background1"/>
                                <w:lang w:eastAsia="en-NZ"/>
                              </w:rPr>
                              <w:t>Elevated MCA PSV</w:t>
                            </w:r>
                            <w:r>
                              <w:rPr>
                                <w:color w:val="FFFFFF" w:themeColor="background1"/>
                                <w:lang w:eastAsia="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AAC5E1" id="Rounded Rectangle 46" o:spid="_x0000_s1049" alt="&quot;&quot;" style="width:223.65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" fillcolor="#e27c3e" stroked="f" strokeweight="1pt">
                <v:stroke joinstyle="miter"/>
                <v:textbox>
                  <w:txbxContent>
                    <w:p w14:paraId="3A7B6674" w14:textId="77777777" w:rsidR="007C4FC0" w:rsidRPr="0015325B" w:rsidRDefault="007C4FC0" w:rsidP="0015325B">
                      <w:pPr>
                        <w:pStyle w:val="Bullet"/>
                        <w:spacing w:before="0"/>
                        <w:rPr>
                          <w:color w:val="FFFFFF" w:themeColor="background1"/>
                          <w:lang w:eastAsia="en-NZ"/>
                        </w:rPr>
                      </w:pPr>
                      <w:r w:rsidRPr="0015325B">
                        <w:rPr>
                          <w:color w:val="FFFFFF" w:themeColor="background1"/>
                          <w:lang w:eastAsia="en-NZ"/>
                        </w:rPr>
                        <w:t>Hydrops</w:t>
                      </w:r>
                    </w:p>
                    <w:p w14:paraId="2B16348D" w14:textId="7FD0CDA1" w:rsidR="007C4FC0" w:rsidRPr="0015325B" w:rsidRDefault="007C4FC0" w:rsidP="0015325B">
                      <w:pPr>
                        <w:pStyle w:val="Bullet"/>
                        <w:rPr>
                          <w:color w:val="FFFFFF" w:themeColor="background1"/>
                        </w:rPr>
                      </w:pPr>
                      <w:r w:rsidRPr="0015325B">
                        <w:rPr>
                          <w:color w:val="FFFFFF" w:themeColor="background1"/>
                          <w:lang w:eastAsia="en-NZ"/>
                        </w:rPr>
                        <w:t>Elevated MCA PSV</w:t>
                      </w:r>
                      <w:r>
                        <w:rPr>
                          <w:color w:val="FFFFFF" w:themeColor="background1"/>
                          <w:lang w:eastAsia="en-NZ"/>
                        </w:rPr>
                        <w:t>.</w:t>
                      </w:r>
                    </w:p>
                  </w:txbxContent>
                </v:textbox>
                <w10:anchorlock/>
              </v:roundrect>
            </w:pict>
          </mc:Fallback>
        </mc:AlternateContent>
      </w:r>
    </w:p>
    <w:p w14:paraId="7E03A804" w14:textId="77777777" w:rsidR="0015325B" w:rsidRPr="009C452F" w:rsidRDefault="0015325B" w:rsidP="0015325B"/>
    <w:p w14:paraId="6D518BEC" w14:textId="77777777" w:rsidR="004660C4" w:rsidRPr="009C452F" w:rsidRDefault="004660C4" w:rsidP="00413430">
      <w:pPr>
        <w:pStyle w:val="Heading2"/>
        <w:keepNext w:val="0"/>
        <w:pageBreakBefore/>
        <w:numPr>
          <w:ilvl w:val="1"/>
          <w:numId w:val="7"/>
        </w:numPr>
        <w:spacing w:before="0" w:after="360"/>
        <w:rPr>
          <w:lang w:eastAsia="en-NZ"/>
        </w:rPr>
      </w:pPr>
      <w:bookmarkStart w:id="223" w:name="_Third_trimester_reporting"/>
      <w:bookmarkStart w:id="224" w:name="_Toc16417386"/>
      <w:bookmarkStart w:id="225" w:name="_Toc146716016"/>
      <w:bookmarkStart w:id="226" w:name="ThirdTrimesterReportingProformas"/>
      <w:bookmarkEnd w:id="223"/>
      <w:proofErr w:type="gramStart"/>
      <w:r w:rsidRPr="009C452F">
        <w:rPr>
          <w:lang w:eastAsia="en-NZ"/>
        </w:rPr>
        <w:t>Third</w:t>
      </w:r>
      <w:r>
        <w:rPr>
          <w:lang w:eastAsia="en-NZ"/>
        </w:rPr>
        <w:t>-</w:t>
      </w:r>
      <w:r w:rsidRPr="009C452F">
        <w:rPr>
          <w:lang w:eastAsia="en-NZ"/>
        </w:rPr>
        <w:t>trimester</w:t>
      </w:r>
      <w:proofErr w:type="gramEnd"/>
      <w:r w:rsidRPr="009C452F">
        <w:rPr>
          <w:lang w:eastAsia="en-NZ"/>
        </w:rPr>
        <w:t xml:space="preserve"> reporting pro forma</w:t>
      </w:r>
      <w:bookmarkEnd w:id="224"/>
      <w:bookmarkEnd w:id="225"/>
    </w:p>
    <w:bookmarkEnd w:id="226"/>
    <w:p w14:paraId="6C71E148" w14:textId="77777777" w:rsidR="004660C4" w:rsidRPr="009C452F" w:rsidRDefault="004660C4" w:rsidP="00952AAE">
      <w:pPr>
        <w:pStyle w:val="Heading3"/>
        <w:rPr>
          <w:lang w:eastAsia="en-NZ"/>
        </w:rPr>
      </w:pPr>
      <w:r w:rsidRPr="009C452F">
        <w:rPr>
          <w:lang w:eastAsia="en-NZ"/>
        </w:rPr>
        <w:t>Normal third</w:t>
      </w:r>
      <w:r>
        <w:rPr>
          <w:lang w:eastAsia="en-NZ"/>
        </w:rPr>
        <w:t>-</w:t>
      </w:r>
      <w:r w:rsidRPr="009C452F">
        <w:rPr>
          <w:lang w:eastAsia="en-NZ"/>
        </w:rPr>
        <w:t>trimester scan report</w:t>
      </w:r>
    </w:p>
    <w:p w14:paraId="67DC6D6E" w14:textId="77777777" w:rsidR="004660C4" w:rsidRPr="009C452F" w:rsidRDefault="004660C4" w:rsidP="00952AAE">
      <w:pPr>
        <w:pStyle w:val="Bullet"/>
        <w:rPr>
          <w:lang w:eastAsia="en-NZ"/>
        </w:rPr>
      </w:pPr>
      <w:r w:rsidRPr="009C452F">
        <w:rPr>
          <w:lang w:eastAsia="en-NZ"/>
        </w:rPr>
        <w:t>Compare growth with previous scans, if available.</w:t>
      </w:r>
    </w:p>
    <w:p w14:paraId="0E5F12EB" w14:textId="1B54887A" w:rsidR="004660C4" w:rsidRDefault="004660C4" w:rsidP="00952AAE">
      <w:pPr>
        <w:pStyle w:val="Bullet"/>
        <w:rPr>
          <w:lang w:eastAsia="en-NZ"/>
        </w:rPr>
      </w:pPr>
      <w:r w:rsidRPr="009C452F">
        <w:rPr>
          <w:lang w:eastAsia="en-NZ"/>
        </w:rPr>
        <w:t xml:space="preserve">Note that </w:t>
      </w:r>
      <w:r w:rsidR="00E66812">
        <w:rPr>
          <w:lang w:eastAsia="en-NZ"/>
        </w:rPr>
        <w:t>the EFW</w:t>
      </w:r>
      <w:r w:rsidRPr="009C452F">
        <w:rPr>
          <w:lang w:eastAsia="en-NZ"/>
        </w:rPr>
        <w:t xml:space="preserve"> </w:t>
      </w:r>
      <w:r w:rsidR="00E66812">
        <w:rPr>
          <w:lang w:eastAsia="en-NZ"/>
        </w:rPr>
        <w:t xml:space="preserve">is </w:t>
      </w:r>
      <w:r w:rsidRPr="009C452F">
        <w:rPr>
          <w:lang w:eastAsia="en-NZ"/>
        </w:rPr>
        <w:t xml:space="preserve">non-customised growth estimate and recommend customised growth </w:t>
      </w:r>
      <w:r w:rsidR="00D7443A" w:rsidRPr="009C452F">
        <w:rPr>
          <w:lang w:eastAsia="en-NZ"/>
        </w:rPr>
        <w:t>charts</w:t>
      </w:r>
      <w:r w:rsidR="00D7443A">
        <w:rPr>
          <w:lang w:eastAsia="en-NZ"/>
        </w:rPr>
        <w:t xml:space="preserve"> or</w:t>
      </w:r>
      <w:r w:rsidR="00E66812">
        <w:rPr>
          <w:lang w:eastAsia="en-NZ"/>
        </w:rPr>
        <w:t xml:space="preserve"> report </w:t>
      </w:r>
      <w:r w:rsidR="00D7443A">
        <w:rPr>
          <w:lang w:eastAsia="en-NZ"/>
        </w:rPr>
        <w:t xml:space="preserve">the </w:t>
      </w:r>
      <w:r w:rsidR="00E66812">
        <w:rPr>
          <w:lang w:eastAsia="en-NZ"/>
        </w:rPr>
        <w:t xml:space="preserve">customised EFW </w:t>
      </w:r>
      <w:r w:rsidR="00D7443A">
        <w:rPr>
          <w:lang w:eastAsia="en-NZ"/>
        </w:rPr>
        <w:t>(</w:t>
      </w:r>
      <w:r w:rsidR="00E66812">
        <w:rPr>
          <w:lang w:eastAsia="en-NZ"/>
        </w:rPr>
        <w:t>if able</w:t>
      </w:r>
      <w:r w:rsidR="00D7443A">
        <w:rPr>
          <w:lang w:eastAsia="en-NZ"/>
        </w:rPr>
        <w:t>)</w:t>
      </w:r>
      <w:r w:rsidRPr="009C452F">
        <w:rPr>
          <w:lang w:eastAsia="en-NZ"/>
        </w:rPr>
        <w:t>.</w:t>
      </w:r>
    </w:p>
    <w:p w14:paraId="706581CF" w14:textId="77777777" w:rsidR="004660C4" w:rsidRPr="009C452F" w:rsidRDefault="004660C4" w:rsidP="00952AAE">
      <w:pPr>
        <w:rPr>
          <w:lang w:eastAsia="en-NZ"/>
        </w:rPr>
      </w:pPr>
    </w:p>
    <w:p w14:paraId="0131C422" w14:textId="77777777" w:rsidR="004660C4" w:rsidRPr="009C452F" w:rsidRDefault="004660C4" w:rsidP="00952AAE">
      <w:pPr>
        <w:pStyle w:val="Heading4"/>
        <w:rPr>
          <w:lang w:eastAsia="en-NZ"/>
        </w:rPr>
      </w:pPr>
      <w:r w:rsidRPr="009C452F">
        <w:rPr>
          <w:lang w:eastAsia="en-NZ"/>
        </w:rPr>
        <w:t>Clinical</w:t>
      </w:r>
    </w:p>
    <w:p w14:paraId="6D3E0F69" w14:textId="77777777" w:rsidR="004660C4" w:rsidRPr="009C452F" w:rsidRDefault="004660C4" w:rsidP="00952AAE">
      <w:pPr>
        <w:rPr>
          <w:lang w:eastAsia="en-NZ"/>
        </w:rPr>
      </w:pPr>
      <w:r w:rsidRPr="009C452F">
        <w:rPr>
          <w:lang w:eastAsia="en-NZ"/>
        </w:rPr>
        <w:t>[ ]</w:t>
      </w:r>
    </w:p>
    <w:p w14:paraId="00E21ECB" w14:textId="77777777" w:rsidR="004660C4" w:rsidRPr="009C452F" w:rsidRDefault="004660C4" w:rsidP="00952AAE">
      <w:pPr>
        <w:rPr>
          <w:lang w:eastAsia="en-NZ"/>
        </w:rPr>
      </w:pPr>
    </w:p>
    <w:p w14:paraId="7DC4031F" w14:textId="77777777" w:rsidR="004660C4" w:rsidRPr="009C452F" w:rsidRDefault="004660C4" w:rsidP="00952AAE">
      <w:pPr>
        <w:rPr>
          <w:lang w:eastAsia="en-NZ"/>
        </w:rPr>
      </w:pPr>
      <w:r w:rsidRPr="009C452F">
        <w:rPr>
          <w:lang w:eastAsia="en-NZ"/>
        </w:rPr>
        <w:t>EDD by earliest ultrasound at</w:t>
      </w:r>
      <w:r>
        <w:rPr>
          <w:lang w:eastAsia="en-NZ"/>
        </w:rPr>
        <w:t xml:space="preserve"> </w:t>
      </w:r>
      <w:proofErr w:type="gramStart"/>
      <w:r w:rsidRPr="009C452F">
        <w:rPr>
          <w:lang w:eastAsia="en-NZ"/>
        </w:rPr>
        <w:t>[ ]</w:t>
      </w:r>
      <w:proofErr w:type="gramEnd"/>
      <w:r w:rsidRPr="009C452F">
        <w:rPr>
          <w:lang w:eastAsia="en-NZ"/>
        </w:rPr>
        <w:t xml:space="preserve"> weeks: [ ]</w:t>
      </w:r>
    </w:p>
    <w:p w14:paraId="63B8B100" w14:textId="01CF28E4" w:rsidR="004660C4" w:rsidRPr="009C452F" w:rsidRDefault="004660C4" w:rsidP="00952AAE">
      <w:pPr>
        <w:rPr>
          <w:lang w:eastAsia="en-NZ"/>
        </w:rPr>
      </w:pPr>
      <w:r w:rsidRPr="009C452F">
        <w:rPr>
          <w:lang w:eastAsia="en-NZ"/>
        </w:rPr>
        <w:t xml:space="preserve">Gestational age: </w:t>
      </w:r>
      <w:proofErr w:type="gramStart"/>
      <w:r w:rsidRPr="009C452F">
        <w:rPr>
          <w:lang w:eastAsia="en-NZ"/>
        </w:rPr>
        <w:t>[ ]</w:t>
      </w:r>
      <w:proofErr w:type="gramEnd"/>
      <w:r w:rsidRPr="009C452F">
        <w:rPr>
          <w:lang w:eastAsia="en-NZ"/>
        </w:rPr>
        <w:t xml:space="preserve"> weeks, [ ] days, </w:t>
      </w:r>
      <w:r w:rsidR="00DA6AC5">
        <w:rPr>
          <w:lang w:eastAsia="en-NZ"/>
        </w:rPr>
        <w:t>±</w:t>
      </w:r>
      <w:r w:rsidR="00952AAE">
        <w:rPr>
          <w:lang w:eastAsia="en-NZ"/>
        </w:rPr>
        <w:t> [ ] days</w:t>
      </w:r>
      <w:r w:rsidR="006210DA">
        <w:rPr>
          <w:lang w:eastAsia="en-NZ"/>
        </w:rPr>
        <w:t>.</w:t>
      </w:r>
    </w:p>
    <w:p w14:paraId="3F6B323A" w14:textId="77777777" w:rsidR="004660C4" w:rsidRPr="009C452F" w:rsidRDefault="004660C4" w:rsidP="00952AAE">
      <w:pPr>
        <w:rPr>
          <w:lang w:eastAsia="en-NZ"/>
        </w:rPr>
      </w:pPr>
    </w:p>
    <w:p w14:paraId="0E72C420" w14:textId="77777777" w:rsidR="004660C4" w:rsidRPr="009C452F" w:rsidRDefault="004660C4" w:rsidP="00952AAE">
      <w:pPr>
        <w:rPr>
          <w:lang w:eastAsia="en-NZ"/>
        </w:rPr>
      </w:pPr>
      <w:r w:rsidRPr="009C452F">
        <w:rPr>
          <w:lang w:eastAsia="en-NZ"/>
        </w:rPr>
        <w:t>Growth scan:</w:t>
      </w:r>
    </w:p>
    <w:p w14:paraId="63DAA610" w14:textId="77777777" w:rsidR="004660C4" w:rsidRPr="009C452F" w:rsidRDefault="004660C4" w:rsidP="00952AAE">
      <w:pPr>
        <w:rPr>
          <w:rFonts w:cs="Arial"/>
          <w:szCs w:val="24"/>
          <w:lang w:eastAsia="en-NZ"/>
        </w:rPr>
      </w:pPr>
      <w:proofErr w:type="spellStart"/>
      <w:r w:rsidRPr="009C452F">
        <w:rPr>
          <w:rFonts w:cs="Arial"/>
          <w:szCs w:val="24"/>
          <w:lang w:eastAsia="en-NZ"/>
        </w:rPr>
        <w:t>Fetal</w:t>
      </w:r>
      <w:proofErr w:type="spellEnd"/>
      <w:r w:rsidRPr="009C452F">
        <w:rPr>
          <w:rFonts w:cs="Arial"/>
          <w:szCs w:val="24"/>
          <w:lang w:eastAsia="en-NZ"/>
        </w:rPr>
        <w:t xml:space="preserve"> measurements:</w:t>
      </w:r>
    </w:p>
    <w:p w14:paraId="5621949E" w14:textId="77777777" w:rsidR="004660C4" w:rsidRPr="009C452F" w:rsidRDefault="004660C4" w:rsidP="00952AAE">
      <w:pPr>
        <w:rPr>
          <w:rFonts w:cs="Arial"/>
          <w:szCs w:val="24"/>
          <w:lang w:eastAsia="en-NZ"/>
        </w:rPr>
      </w:pPr>
      <w:r w:rsidRPr="009C452F">
        <w:rPr>
          <w:rFonts w:cs="Arial"/>
          <w:szCs w:val="24"/>
          <w:lang w:eastAsia="en-NZ"/>
        </w:rPr>
        <w:t>BPD </w:t>
      </w:r>
      <w:proofErr w:type="gramStart"/>
      <w:r w:rsidRPr="009C452F">
        <w:rPr>
          <w:rFonts w:cs="Arial"/>
          <w:szCs w:val="24"/>
          <w:lang w:eastAsia="en-NZ"/>
        </w:rPr>
        <w:t>[ ]</w:t>
      </w:r>
      <w:proofErr w:type="gramEnd"/>
      <w:r w:rsidRPr="009C452F">
        <w:rPr>
          <w:rFonts w:cs="Arial"/>
          <w:szCs w:val="24"/>
          <w:lang w:eastAsia="en-NZ"/>
        </w:rPr>
        <w:t> mm</w:t>
      </w:r>
    </w:p>
    <w:p w14:paraId="614F6550" w14:textId="77777777" w:rsidR="004660C4" w:rsidRPr="009C452F" w:rsidRDefault="004660C4" w:rsidP="00952AAE">
      <w:pPr>
        <w:rPr>
          <w:rFonts w:cs="Arial"/>
          <w:szCs w:val="24"/>
          <w:lang w:eastAsia="en-NZ"/>
        </w:rPr>
      </w:pPr>
      <w:r w:rsidRPr="009C452F">
        <w:rPr>
          <w:rFonts w:cs="Arial"/>
          <w:szCs w:val="24"/>
          <w:lang w:eastAsia="en-NZ"/>
        </w:rPr>
        <w:t>HC </w:t>
      </w:r>
      <w:proofErr w:type="gramStart"/>
      <w:r w:rsidRPr="009C452F">
        <w:rPr>
          <w:rFonts w:cs="Arial"/>
          <w:szCs w:val="24"/>
          <w:lang w:eastAsia="en-NZ"/>
        </w:rPr>
        <w:t>[ ]</w:t>
      </w:r>
      <w:proofErr w:type="gramEnd"/>
      <w:r w:rsidRPr="009C452F">
        <w:rPr>
          <w:rFonts w:cs="Arial"/>
          <w:szCs w:val="24"/>
          <w:lang w:eastAsia="en-NZ"/>
        </w:rPr>
        <w:t> mm</w:t>
      </w:r>
    </w:p>
    <w:p w14:paraId="3DEE87D4" w14:textId="77777777" w:rsidR="004660C4" w:rsidRPr="009C452F" w:rsidRDefault="004660C4" w:rsidP="00952AAE">
      <w:pPr>
        <w:rPr>
          <w:rFonts w:cs="Arial"/>
          <w:szCs w:val="24"/>
          <w:lang w:eastAsia="en-NZ"/>
        </w:rPr>
      </w:pPr>
      <w:r w:rsidRPr="009C452F">
        <w:rPr>
          <w:rFonts w:cs="Arial"/>
          <w:szCs w:val="24"/>
          <w:lang w:eastAsia="en-NZ"/>
        </w:rPr>
        <w:t>AC </w:t>
      </w:r>
      <w:proofErr w:type="gramStart"/>
      <w:r w:rsidRPr="009C452F">
        <w:rPr>
          <w:rFonts w:cs="Arial"/>
          <w:szCs w:val="24"/>
          <w:lang w:eastAsia="en-NZ"/>
        </w:rPr>
        <w:t>[ ]</w:t>
      </w:r>
      <w:proofErr w:type="gramEnd"/>
      <w:r w:rsidRPr="009C452F">
        <w:rPr>
          <w:rFonts w:cs="Arial"/>
          <w:szCs w:val="24"/>
          <w:lang w:eastAsia="en-NZ"/>
        </w:rPr>
        <w:t> mm</w:t>
      </w:r>
    </w:p>
    <w:p w14:paraId="02DD9AB9" w14:textId="03605E5E" w:rsidR="004660C4" w:rsidRPr="009C452F" w:rsidRDefault="004660C4" w:rsidP="00952AAE">
      <w:pPr>
        <w:rPr>
          <w:rFonts w:cs="Arial"/>
          <w:szCs w:val="24"/>
          <w:lang w:eastAsia="en-NZ"/>
        </w:rPr>
      </w:pPr>
      <w:r w:rsidRPr="009C452F">
        <w:rPr>
          <w:rFonts w:cs="Arial"/>
          <w:szCs w:val="24"/>
          <w:lang w:eastAsia="en-NZ"/>
        </w:rPr>
        <w:t>FL </w:t>
      </w:r>
      <w:proofErr w:type="gramStart"/>
      <w:r w:rsidRPr="009C452F">
        <w:rPr>
          <w:rFonts w:cs="Arial"/>
          <w:szCs w:val="24"/>
          <w:lang w:eastAsia="en-NZ"/>
        </w:rPr>
        <w:t>[ ]</w:t>
      </w:r>
      <w:proofErr w:type="gramEnd"/>
      <w:r w:rsidRPr="009C452F">
        <w:rPr>
          <w:rFonts w:cs="Arial"/>
          <w:szCs w:val="24"/>
          <w:lang w:eastAsia="en-NZ"/>
        </w:rPr>
        <w:t> mm</w:t>
      </w:r>
      <w:r w:rsidR="006210DA">
        <w:rPr>
          <w:rFonts w:cs="Arial"/>
          <w:szCs w:val="24"/>
          <w:lang w:eastAsia="en-NZ"/>
        </w:rPr>
        <w:t>.</w:t>
      </w:r>
    </w:p>
    <w:p w14:paraId="0A85625C" w14:textId="77777777" w:rsidR="004660C4" w:rsidRDefault="004660C4" w:rsidP="00952AAE">
      <w:pPr>
        <w:rPr>
          <w:rFonts w:cs="Arial"/>
          <w:szCs w:val="24"/>
          <w:lang w:eastAsia="en-NZ"/>
        </w:rPr>
      </w:pPr>
    </w:p>
    <w:p w14:paraId="3A1B0AEA" w14:textId="164DE44E" w:rsidR="004660C4" w:rsidRPr="009C452F" w:rsidRDefault="004660C4" w:rsidP="00952AAE">
      <w:pPr>
        <w:rPr>
          <w:rFonts w:cs="Arial"/>
          <w:szCs w:val="24"/>
          <w:lang w:eastAsia="en-NZ"/>
        </w:rPr>
      </w:pPr>
      <w:r w:rsidRPr="009C452F">
        <w:rPr>
          <w:rFonts w:cs="Arial"/>
          <w:szCs w:val="24"/>
          <w:lang w:eastAsia="en-NZ"/>
        </w:rPr>
        <w:t>EFW = </w:t>
      </w:r>
      <w:proofErr w:type="gramStart"/>
      <w:r w:rsidRPr="009C452F">
        <w:rPr>
          <w:rFonts w:cs="Arial"/>
          <w:szCs w:val="24"/>
          <w:lang w:eastAsia="en-NZ"/>
        </w:rPr>
        <w:t>[ ]</w:t>
      </w:r>
      <w:proofErr w:type="gramEnd"/>
      <w:r w:rsidRPr="009C452F">
        <w:rPr>
          <w:rFonts w:cs="Arial"/>
          <w:szCs w:val="24"/>
          <w:lang w:eastAsia="en-NZ"/>
        </w:rPr>
        <w:t xml:space="preserve"> g, </w:t>
      </w:r>
      <w:r w:rsidR="00DA6AC5">
        <w:rPr>
          <w:rFonts w:cs="Arial"/>
          <w:szCs w:val="24"/>
          <w:lang w:eastAsia="en-NZ"/>
        </w:rPr>
        <w:t>±</w:t>
      </w:r>
      <w:r w:rsidRPr="009C452F">
        <w:rPr>
          <w:rFonts w:cs="Arial"/>
          <w:szCs w:val="24"/>
          <w:lang w:eastAsia="en-NZ"/>
        </w:rPr>
        <w:t xml:space="preserve"> 15 percent. </w:t>
      </w:r>
    </w:p>
    <w:p w14:paraId="3A7E72EA" w14:textId="77777777" w:rsidR="004660C4" w:rsidRDefault="004660C4" w:rsidP="00952AAE">
      <w:pPr>
        <w:rPr>
          <w:rFonts w:cs="Arial"/>
          <w:szCs w:val="24"/>
          <w:lang w:eastAsia="en-NZ"/>
        </w:rPr>
      </w:pPr>
    </w:p>
    <w:p w14:paraId="200B433E" w14:textId="77777777" w:rsidR="004660C4" w:rsidRPr="009C452F" w:rsidRDefault="004660C4" w:rsidP="00952AAE">
      <w:pPr>
        <w:rPr>
          <w:lang w:eastAsia="en-NZ"/>
        </w:rPr>
      </w:pPr>
      <w:proofErr w:type="spellStart"/>
      <w:r w:rsidRPr="009C452F">
        <w:rPr>
          <w:lang w:eastAsia="en-NZ"/>
        </w:rPr>
        <w:t>Fetal</w:t>
      </w:r>
      <w:proofErr w:type="spellEnd"/>
      <w:r w:rsidRPr="009C452F">
        <w:rPr>
          <w:lang w:eastAsia="en-NZ"/>
        </w:rPr>
        <w:t xml:space="preserve"> movements visible</w:t>
      </w:r>
    </w:p>
    <w:p w14:paraId="6B1F58E5" w14:textId="77777777" w:rsidR="004660C4" w:rsidRPr="009C452F" w:rsidRDefault="004660C4" w:rsidP="00952AAE">
      <w:pPr>
        <w:rPr>
          <w:lang w:eastAsia="en-NZ"/>
        </w:rPr>
      </w:pPr>
      <w:r w:rsidRPr="009C452F">
        <w:rPr>
          <w:lang w:eastAsia="en-NZ"/>
        </w:rPr>
        <w:t>Presentation: [cephalic/breech, spine right/left]</w:t>
      </w:r>
    </w:p>
    <w:p w14:paraId="2CA22BF3" w14:textId="77777777" w:rsidR="004660C4" w:rsidRPr="009C452F" w:rsidRDefault="004660C4" w:rsidP="00952AAE">
      <w:pPr>
        <w:rPr>
          <w:lang w:eastAsia="en-NZ"/>
        </w:rPr>
      </w:pPr>
      <w:r w:rsidRPr="009C452F">
        <w:rPr>
          <w:lang w:eastAsia="en-NZ"/>
        </w:rPr>
        <w:t>Amniotic fluid: normal, AFI </w:t>
      </w:r>
      <w:proofErr w:type="gramStart"/>
      <w:r w:rsidRPr="009C452F">
        <w:rPr>
          <w:lang w:eastAsia="en-NZ"/>
        </w:rPr>
        <w:t>[ ]</w:t>
      </w:r>
      <w:proofErr w:type="gramEnd"/>
      <w:r w:rsidRPr="009C452F">
        <w:rPr>
          <w:lang w:eastAsia="en-NZ"/>
        </w:rPr>
        <w:t> cm</w:t>
      </w:r>
    </w:p>
    <w:p w14:paraId="647CCC56" w14:textId="2310DDB9" w:rsidR="004660C4" w:rsidRPr="009C452F" w:rsidRDefault="004660C4" w:rsidP="00952AAE">
      <w:pPr>
        <w:rPr>
          <w:lang w:eastAsia="en-NZ"/>
        </w:rPr>
      </w:pPr>
      <w:r w:rsidRPr="009C452F">
        <w:rPr>
          <w:lang w:eastAsia="en-NZ"/>
        </w:rPr>
        <w:t>Placenta: [anterior], [not low lying]</w:t>
      </w:r>
      <w:r w:rsidR="006210DA">
        <w:rPr>
          <w:lang w:eastAsia="en-NZ"/>
        </w:rPr>
        <w:t>.</w:t>
      </w:r>
    </w:p>
    <w:p w14:paraId="22B7EEE3" w14:textId="77777777" w:rsidR="004660C4" w:rsidRDefault="004660C4" w:rsidP="00952AAE">
      <w:pPr>
        <w:rPr>
          <w:lang w:eastAsia="en-NZ"/>
        </w:rPr>
      </w:pPr>
    </w:p>
    <w:p w14:paraId="055446AC" w14:textId="77777777" w:rsidR="004660C4" w:rsidRPr="009C452F" w:rsidRDefault="004660C4" w:rsidP="00952AAE">
      <w:pPr>
        <w:rPr>
          <w:lang w:eastAsia="en-NZ"/>
        </w:rPr>
      </w:pPr>
      <w:proofErr w:type="spellStart"/>
      <w:r w:rsidRPr="009C452F">
        <w:rPr>
          <w:lang w:eastAsia="en-NZ"/>
        </w:rPr>
        <w:t>Fetal</w:t>
      </w:r>
      <w:proofErr w:type="spellEnd"/>
      <w:r w:rsidRPr="009C452F">
        <w:rPr>
          <w:lang w:eastAsia="en-NZ"/>
        </w:rPr>
        <w:t xml:space="preserve"> anatomy not assessed in detail. Normal </w:t>
      </w:r>
      <w:proofErr w:type="spellStart"/>
      <w:r w:rsidRPr="009C452F">
        <w:rPr>
          <w:lang w:eastAsia="en-NZ"/>
        </w:rPr>
        <w:t>fetal</w:t>
      </w:r>
      <w:proofErr w:type="spellEnd"/>
      <w:r w:rsidRPr="009C452F">
        <w:rPr>
          <w:lang w:eastAsia="en-NZ"/>
        </w:rPr>
        <w:t xml:space="preserve"> cerebral ventricles, stomach, 4Ch heart, kidneys, bladder.</w:t>
      </w:r>
    </w:p>
    <w:p w14:paraId="0D27DD8C" w14:textId="77777777" w:rsidR="004660C4" w:rsidRDefault="004660C4" w:rsidP="00952AAE">
      <w:pPr>
        <w:rPr>
          <w:lang w:eastAsia="en-NZ"/>
        </w:rPr>
      </w:pPr>
    </w:p>
    <w:p w14:paraId="4D6B0C04" w14:textId="77777777" w:rsidR="004660C4" w:rsidRPr="009C452F" w:rsidRDefault="004660C4" w:rsidP="00952AAE">
      <w:pPr>
        <w:pStyle w:val="Heading4"/>
        <w:rPr>
          <w:lang w:eastAsia="en-NZ"/>
        </w:rPr>
      </w:pPr>
      <w:r w:rsidRPr="009C452F">
        <w:rPr>
          <w:lang w:eastAsia="en-NZ"/>
        </w:rPr>
        <w:t>Comment</w:t>
      </w:r>
    </w:p>
    <w:p w14:paraId="1EB8CC39" w14:textId="750F7F25" w:rsidR="004660C4" w:rsidRPr="009C452F" w:rsidRDefault="004660C4" w:rsidP="00952AAE">
      <w:pPr>
        <w:rPr>
          <w:lang w:eastAsia="en-NZ"/>
        </w:rPr>
      </w:pPr>
      <w:r w:rsidRPr="009C452F">
        <w:rPr>
          <w:lang w:eastAsia="en-NZ"/>
        </w:rPr>
        <w:t xml:space="preserve">EFW </w:t>
      </w:r>
      <w:r w:rsidR="004A4BF9">
        <w:rPr>
          <w:lang w:eastAsia="en-NZ"/>
        </w:rPr>
        <w:t xml:space="preserve">is </w:t>
      </w:r>
      <w:proofErr w:type="gramStart"/>
      <w:r w:rsidR="004A4BF9">
        <w:rPr>
          <w:lang w:eastAsia="en-NZ"/>
        </w:rPr>
        <w:t>[ ]</w:t>
      </w:r>
      <w:proofErr w:type="gramEnd"/>
      <w:r w:rsidR="004A4BF9">
        <w:rPr>
          <w:lang w:eastAsia="en-NZ"/>
        </w:rPr>
        <w:t xml:space="preserve"> g, +/- 1</w:t>
      </w:r>
      <w:r w:rsidR="00D7443A">
        <w:rPr>
          <w:lang w:eastAsia="en-NZ"/>
        </w:rPr>
        <w:t>5</w:t>
      </w:r>
      <w:r w:rsidR="004A4BF9">
        <w:rPr>
          <w:lang w:eastAsia="en-NZ"/>
        </w:rPr>
        <w:t>%</w:t>
      </w:r>
      <w:r w:rsidRPr="009C452F">
        <w:rPr>
          <w:lang w:eastAsia="en-NZ"/>
        </w:rPr>
        <w:t xml:space="preserve">. </w:t>
      </w:r>
      <w:r w:rsidR="004A4BF9">
        <w:rPr>
          <w:lang w:eastAsia="en-NZ"/>
        </w:rPr>
        <w:t xml:space="preserve">AC is </w:t>
      </w:r>
      <w:proofErr w:type="gramStart"/>
      <w:r w:rsidR="004A4BF9">
        <w:rPr>
          <w:lang w:eastAsia="en-NZ"/>
        </w:rPr>
        <w:t>[ ]</w:t>
      </w:r>
      <w:proofErr w:type="gramEnd"/>
      <w:r w:rsidR="004A4BF9">
        <w:rPr>
          <w:lang w:eastAsia="en-NZ"/>
        </w:rPr>
        <w:t xml:space="preserve"> centile. </w:t>
      </w:r>
      <w:r w:rsidRPr="009C452F">
        <w:rPr>
          <w:lang w:eastAsia="en-NZ"/>
        </w:rPr>
        <w:t>Normal amniotic fluid.</w:t>
      </w:r>
    </w:p>
    <w:p w14:paraId="327F6739" w14:textId="77777777" w:rsidR="004660C4" w:rsidRPr="009C452F" w:rsidRDefault="004660C4" w:rsidP="00952AAE">
      <w:pPr>
        <w:rPr>
          <w:lang w:eastAsia="en-NZ"/>
        </w:rPr>
      </w:pPr>
    </w:p>
    <w:p w14:paraId="5CA7B83E" w14:textId="77777777" w:rsidR="004660C4" w:rsidRPr="009C452F" w:rsidRDefault="004660C4" w:rsidP="00952AAE">
      <w:pPr>
        <w:pStyle w:val="Heading3"/>
        <w:rPr>
          <w:lang w:eastAsia="en-NZ"/>
        </w:rPr>
      </w:pPr>
      <w:r w:rsidRPr="009C452F">
        <w:rPr>
          <w:lang w:eastAsia="en-NZ"/>
        </w:rPr>
        <w:t>Report conclusions</w:t>
      </w:r>
    </w:p>
    <w:p w14:paraId="295407C1" w14:textId="77777777" w:rsidR="004660C4" w:rsidRPr="009C452F" w:rsidRDefault="004660C4" w:rsidP="00952AAE">
      <w:pPr>
        <w:pStyle w:val="Heading4"/>
        <w:rPr>
          <w:lang w:eastAsia="en-NZ"/>
        </w:rPr>
      </w:pPr>
      <w:r w:rsidRPr="009C452F">
        <w:rPr>
          <w:lang w:eastAsia="en-NZ"/>
        </w:rPr>
        <w:t>Normal initial growth scan</w:t>
      </w:r>
    </w:p>
    <w:p w14:paraId="5B4AF228" w14:textId="1F83BEF2" w:rsidR="004A4BF9" w:rsidRPr="009C452F" w:rsidRDefault="004A4BF9" w:rsidP="004A4BF9">
      <w:pPr>
        <w:rPr>
          <w:lang w:eastAsia="en-NZ"/>
        </w:rPr>
      </w:pPr>
      <w:r w:rsidRPr="009C452F">
        <w:rPr>
          <w:lang w:eastAsia="en-NZ"/>
        </w:rPr>
        <w:t xml:space="preserve">EFW </w:t>
      </w:r>
      <w:r>
        <w:rPr>
          <w:lang w:eastAsia="en-NZ"/>
        </w:rPr>
        <w:t xml:space="preserve">is </w:t>
      </w:r>
      <w:proofErr w:type="gramStart"/>
      <w:r>
        <w:rPr>
          <w:lang w:eastAsia="en-NZ"/>
        </w:rPr>
        <w:t>[ ]</w:t>
      </w:r>
      <w:proofErr w:type="gramEnd"/>
      <w:r>
        <w:rPr>
          <w:lang w:eastAsia="en-NZ"/>
        </w:rPr>
        <w:t xml:space="preserve"> g, +/- 1</w:t>
      </w:r>
      <w:r w:rsidR="00D7443A">
        <w:rPr>
          <w:lang w:eastAsia="en-NZ"/>
        </w:rPr>
        <w:t>5</w:t>
      </w:r>
      <w:r>
        <w:rPr>
          <w:lang w:eastAsia="en-NZ"/>
        </w:rPr>
        <w:t>%</w:t>
      </w:r>
      <w:r w:rsidRPr="009C452F">
        <w:rPr>
          <w:lang w:eastAsia="en-NZ"/>
        </w:rPr>
        <w:t xml:space="preserve">. </w:t>
      </w:r>
      <w:r>
        <w:rPr>
          <w:lang w:eastAsia="en-NZ"/>
        </w:rPr>
        <w:t xml:space="preserve">AC is </w:t>
      </w:r>
      <w:proofErr w:type="gramStart"/>
      <w:r>
        <w:rPr>
          <w:lang w:eastAsia="en-NZ"/>
        </w:rPr>
        <w:t>[ ]</w:t>
      </w:r>
      <w:proofErr w:type="gramEnd"/>
      <w:r>
        <w:rPr>
          <w:lang w:eastAsia="en-NZ"/>
        </w:rPr>
        <w:t xml:space="preserve"> centile. </w:t>
      </w:r>
      <w:r w:rsidRPr="009C452F">
        <w:rPr>
          <w:lang w:eastAsia="en-NZ"/>
        </w:rPr>
        <w:t>Normal amniotic fluid.</w:t>
      </w:r>
    </w:p>
    <w:p w14:paraId="5E483A46" w14:textId="77777777" w:rsidR="004660C4" w:rsidRDefault="004660C4" w:rsidP="00952AAE">
      <w:pPr>
        <w:keepNext/>
      </w:pPr>
    </w:p>
    <w:p w14:paraId="13F0703D" w14:textId="77777777" w:rsidR="004660C4" w:rsidRPr="009C452F" w:rsidRDefault="004660C4" w:rsidP="00952AAE">
      <w:pPr>
        <w:pStyle w:val="Heading4"/>
      </w:pPr>
      <w:r w:rsidRPr="009C452F">
        <w:t>Normal serial growth scan</w:t>
      </w:r>
    </w:p>
    <w:p w14:paraId="037C7049" w14:textId="77777777" w:rsidR="00D7443A" w:rsidRDefault="004660C4" w:rsidP="00952AAE">
      <w:pPr>
        <w:keepNext/>
        <w:rPr>
          <w:lang w:eastAsia="en-NZ"/>
        </w:rPr>
      </w:pPr>
      <w:r w:rsidRPr="009C452F">
        <w:rPr>
          <w:lang w:eastAsia="en-NZ"/>
        </w:rPr>
        <w:t xml:space="preserve">Satisfactory interval growth. </w:t>
      </w:r>
    </w:p>
    <w:p w14:paraId="03BC8FCF" w14:textId="5322D1D3" w:rsidR="00D7443A" w:rsidRDefault="00D7443A" w:rsidP="00D7443A">
      <w:pPr>
        <w:rPr>
          <w:lang w:eastAsia="en-NZ"/>
        </w:rPr>
      </w:pPr>
      <w:r w:rsidRPr="009C452F">
        <w:rPr>
          <w:lang w:eastAsia="en-NZ"/>
        </w:rPr>
        <w:t xml:space="preserve">EFW </w:t>
      </w:r>
      <w:r>
        <w:rPr>
          <w:lang w:eastAsia="en-NZ"/>
        </w:rPr>
        <w:t xml:space="preserve">is </w:t>
      </w:r>
      <w:proofErr w:type="gramStart"/>
      <w:r>
        <w:rPr>
          <w:lang w:eastAsia="en-NZ"/>
        </w:rPr>
        <w:t>[ ]</w:t>
      </w:r>
      <w:proofErr w:type="gramEnd"/>
      <w:r>
        <w:rPr>
          <w:lang w:eastAsia="en-NZ"/>
        </w:rPr>
        <w:t xml:space="preserve"> g, +/- 15%</w:t>
      </w:r>
      <w:r w:rsidRPr="009C452F">
        <w:rPr>
          <w:lang w:eastAsia="en-NZ"/>
        </w:rPr>
        <w:t xml:space="preserve">. </w:t>
      </w:r>
    </w:p>
    <w:p w14:paraId="73E5B111" w14:textId="72CB7A9F" w:rsidR="00D7443A" w:rsidRDefault="00D7443A" w:rsidP="00D7443A">
      <w:pPr>
        <w:rPr>
          <w:lang w:eastAsia="en-NZ"/>
        </w:rPr>
      </w:pPr>
      <w:r>
        <w:rPr>
          <w:lang w:eastAsia="en-NZ"/>
        </w:rPr>
        <w:t xml:space="preserve">AC is </w:t>
      </w:r>
      <w:proofErr w:type="gramStart"/>
      <w:r>
        <w:rPr>
          <w:lang w:eastAsia="en-NZ"/>
        </w:rPr>
        <w:t>[ ]</w:t>
      </w:r>
      <w:proofErr w:type="gramEnd"/>
      <w:r>
        <w:rPr>
          <w:lang w:eastAsia="en-NZ"/>
        </w:rPr>
        <w:t xml:space="preserve"> centile, previously [ ]. </w:t>
      </w:r>
    </w:p>
    <w:p w14:paraId="4DC6D435" w14:textId="77777777" w:rsidR="00D7443A" w:rsidRPr="009C452F" w:rsidRDefault="00D7443A" w:rsidP="00D7443A">
      <w:pPr>
        <w:rPr>
          <w:lang w:eastAsia="en-NZ"/>
        </w:rPr>
      </w:pPr>
      <w:r w:rsidRPr="009C452F">
        <w:rPr>
          <w:lang w:eastAsia="en-NZ"/>
        </w:rPr>
        <w:t>Normal amniotic fluid.</w:t>
      </w:r>
    </w:p>
    <w:p w14:paraId="6E5E9CE1" w14:textId="77777777" w:rsidR="004660C4" w:rsidRDefault="004660C4" w:rsidP="00952AAE">
      <w:pPr>
        <w:rPr>
          <w:lang w:eastAsia="en-NZ"/>
        </w:rPr>
      </w:pPr>
    </w:p>
    <w:p w14:paraId="3EB554CE" w14:textId="77777777" w:rsidR="004660C4" w:rsidRPr="009C452F" w:rsidRDefault="004660C4" w:rsidP="00952AAE">
      <w:pPr>
        <w:pStyle w:val="Heading4"/>
        <w:rPr>
          <w:lang w:eastAsia="en-NZ"/>
        </w:rPr>
      </w:pPr>
      <w:r w:rsidRPr="009C452F">
        <w:rPr>
          <w:lang w:eastAsia="en-NZ"/>
        </w:rPr>
        <w:t>Normal serial growth scan with clinical indication for Doppler</w:t>
      </w:r>
    </w:p>
    <w:p w14:paraId="5F46EAA2" w14:textId="4D23D113" w:rsidR="004A4BF9" w:rsidRDefault="004A4BF9" w:rsidP="004A4BF9">
      <w:pPr>
        <w:rPr>
          <w:lang w:eastAsia="en-NZ"/>
        </w:rPr>
      </w:pPr>
      <w:r>
        <w:rPr>
          <w:lang w:eastAsia="en-NZ"/>
        </w:rPr>
        <w:t>There has been appropriate</w:t>
      </w:r>
      <w:r w:rsidR="004660C4" w:rsidRPr="009C452F">
        <w:rPr>
          <w:lang w:eastAsia="en-NZ"/>
        </w:rPr>
        <w:t xml:space="preserve"> interval growth</w:t>
      </w:r>
      <w:r>
        <w:rPr>
          <w:lang w:eastAsia="en-NZ"/>
        </w:rPr>
        <w:t xml:space="preserve"> from previous scan at [week</w:t>
      </w:r>
      <w:r w:rsidR="008F4137">
        <w:rPr>
          <w:lang w:eastAsia="en-NZ"/>
        </w:rPr>
        <w:t>s],</w:t>
      </w:r>
      <w:r>
        <w:rPr>
          <w:lang w:eastAsia="en-NZ"/>
        </w:rPr>
        <w:t xml:space="preserve"> </w:t>
      </w:r>
      <w:r w:rsidR="008F4137">
        <w:rPr>
          <w:lang w:eastAsia="en-NZ"/>
        </w:rPr>
        <w:t>[</w:t>
      </w:r>
      <w:r>
        <w:rPr>
          <w:lang w:eastAsia="en-NZ"/>
        </w:rPr>
        <w:t>days]</w:t>
      </w:r>
      <w:r w:rsidR="004660C4" w:rsidRPr="009C452F">
        <w:rPr>
          <w:lang w:eastAsia="en-NZ"/>
        </w:rPr>
        <w:t xml:space="preserve">. </w:t>
      </w:r>
    </w:p>
    <w:p w14:paraId="4DEAD554" w14:textId="28FAC32C" w:rsidR="004A4BF9" w:rsidRDefault="004A4BF9" w:rsidP="004A4BF9">
      <w:pPr>
        <w:rPr>
          <w:lang w:eastAsia="en-NZ"/>
        </w:rPr>
      </w:pPr>
      <w:r w:rsidRPr="009C452F">
        <w:rPr>
          <w:lang w:eastAsia="en-NZ"/>
        </w:rPr>
        <w:t xml:space="preserve">EFW </w:t>
      </w:r>
      <w:r>
        <w:rPr>
          <w:lang w:eastAsia="en-NZ"/>
        </w:rPr>
        <w:t xml:space="preserve">is </w:t>
      </w:r>
      <w:proofErr w:type="gramStart"/>
      <w:r>
        <w:rPr>
          <w:lang w:eastAsia="en-NZ"/>
        </w:rPr>
        <w:t>[ ]</w:t>
      </w:r>
      <w:proofErr w:type="gramEnd"/>
      <w:r>
        <w:rPr>
          <w:lang w:eastAsia="en-NZ"/>
        </w:rPr>
        <w:t xml:space="preserve"> g, +/- 1</w:t>
      </w:r>
      <w:r w:rsidR="00D7443A">
        <w:rPr>
          <w:lang w:eastAsia="en-NZ"/>
        </w:rPr>
        <w:t>5</w:t>
      </w:r>
      <w:r>
        <w:rPr>
          <w:lang w:eastAsia="en-NZ"/>
        </w:rPr>
        <w:t>%</w:t>
      </w:r>
      <w:r w:rsidRPr="009C452F">
        <w:rPr>
          <w:lang w:eastAsia="en-NZ"/>
        </w:rPr>
        <w:t xml:space="preserve">. </w:t>
      </w:r>
    </w:p>
    <w:p w14:paraId="329B0C62" w14:textId="2BBC593E" w:rsidR="008F4137" w:rsidRDefault="004A4BF9" w:rsidP="004A4BF9">
      <w:pPr>
        <w:rPr>
          <w:lang w:eastAsia="en-NZ"/>
        </w:rPr>
      </w:pPr>
      <w:r>
        <w:rPr>
          <w:lang w:eastAsia="en-NZ"/>
        </w:rPr>
        <w:t xml:space="preserve">AC is </w:t>
      </w:r>
      <w:proofErr w:type="gramStart"/>
      <w:r>
        <w:rPr>
          <w:lang w:eastAsia="en-NZ"/>
        </w:rPr>
        <w:t>[ ]</w:t>
      </w:r>
      <w:proofErr w:type="gramEnd"/>
      <w:r>
        <w:rPr>
          <w:lang w:eastAsia="en-NZ"/>
        </w:rPr>
        <w:t xml:space="preserve"> centile, previously</w:t>
      </w:r>
      <w:r w:rsidR="008F4137">
        <w:rPr>
          <w:lang w:eastAsia="en-NZ"/>
        </w:rPr>
        <w:t xml:space="preserve"> </w:t>
      </w:r>
      <w:r>
        <w:rPr>
          <w:lang w:eastAsia="en-NZ"/>
        </w:rPr>
        <w:t>[</w:t>
      </w:r>
      <w:r w:rsidR="00D7443A">
        <w:rPr>
          <w:lang w:eastAsia="en-NZ"/>
        </w:rPr>
        <w:t xml:space="preserve"> </w:t>
      </w:r>
      <w:r w:rsidR="008F4137">
        <w:rPr>
          <w:lang w:eastAsia="en-NZ"/>
        </w:rPr>
        <w:t>]</w:t>
      </w:r>
      <w:r>
        <w:rPr>
          <w:lang w:eastAsia="en-NZ"/>
        </w:rPr>
        <w:t xml:space="preserve">. </w:t>
      </w:r>
    </w:p>
    <w:p w14:paraId="110828BD" w14:textId="0A6DD542" w:rsidR="004A4BF9" w:rsidRPr="009C452F" w:rsidRDefault="004A4BF9" w:rsidP="004A4BF9">
      <w:pPr>
        <w:rPr>
          <w:lang w:eastAsia="en-NZ"/>
        </w:rPr>
      </w:pPr>
      <w:r w:rsidRPr="009C452F">
        <w:rPr>
          <w:lang w:eastAsia="en-NZ"/>
        </w:rPr>
        <w:t>Normal amniotic fluid.</w:t>
      </w:r>
    </w:p>
    <w:p w14:paraId="4D83406C" w14:textId="010FA66B" w:rsidR="004660C4" w:rsidRDefault="004660C4" w:rsidP="00952AAE">
      <w:pPr>
        <w:rPr>
          <w:lang w:eastAsia="en-NZ"/>
        </w:rPr>
      </w:pPr>
      <w:r w:rsidRPr="009C452F">
        <w:rPr>
          <w:lang w:eastAsia="en-NZ"/>
        </w:rPr>
        <w:t>Normal amniotic fluid and [umbilical artery, etc] Doppler.</w:t>
      </w:r>
    </w:p>
    <w:p w14:paraId="3F4B440E" w14:textId="77777777" w:rsidR="004660C4" w:rsidRPr="009C452F" w:rsidRDefault="004660C4" w:rsidP="00952AAE">
      <w:pPr>
        <w:rPr>
          <w:lang w:eastAsia="en-NZ"/>
        </w:rPr>
      </w:pPr>
    </w:p>
    <w:p w14:paraId="457E983D" w14:textId="77777777" w:rsidR="004660C4" w:rsidRPr="009C452F" w:rsidRDefault="004660C4" w:rsidP="00952AAE">
      <w:pPr>
        <w:pStyle w:val="Heading4"/>
        <w:rPr>
          <w:lang w:eastAsia="en-NZ"/>
        </w:rPr>
      </w:pPr>
      <w:r w:rsidRPr="009C452F">
        <w:rPr>
          <w:lang w:eastAsia="en-NZ"/>
        </w:rPr>
        <w:t>Increased interval growth</w:t>
      </w:r>
    </w:p>
    <w:p w14:paraId="62A7EA74" w14:textId="77777777" w:rsidR="008F4137" w:rsidRDefault="004660C4" w:rsidP="00952AAE">
      <w:pPr>
        <w:rPr>
          <w:lang w:eastAsia="en-NZ"/>
        </w:rPr>
      </w:pPr>
      <w:r w:rsidRPr="009C452F">
        <w:rPr>
          <w:lang w:eastAsia="en-NZ"/>
        </w:rPr>
        <w:t xml:space="preserve">There has been an increase in interval growth from the previous scan at </w:t>
      </w:r>
      <w:proofErr w:type="gramStart"/>
      <w:r w:rsidRPr="009C452F">
        <w:rPr>
          <w:lang w:eastAsia="en-NZ"/>
        </w:rPr>
        <w:t>[ ]</w:t>
      </w:r>
      <w:proofErr w:type="gramEnd"/>
      <w:r w:rsidRPr="009C452F">
        <w:rPr>
          <w:lang w:eastAsia="en-NZ"/>
        </w:rPr>
        <w:t xml:space="preserve"> weeks, [ ] days, predominantly based on [AC, etc]. </w:t>
      </w:r>
    </w:p>
    <w:p w14:paraId="4CEB213C" w14:textId="4D35D225" w:rsidR="008F4137" w:rsidRDefault="008F4137" w:rsidP="008F4137">
      <w:pPr>
        <w:rPr>
          <w:lang w:eastAsia="en-NZ"/>
        </w:rPr>
      </w:pPr>
      <w:r w:rsidRPr="009C452F">
        <w:rPr>
          <w:lang w:eastAsia="en-NZ"/>
        </w:rPr>
        <w:t xml:space="preserve">EFW </w:t>
      </w:r>
      <w:r>
        <w:rPr>
          <w:lang w:eastAsia="en-NZ"/>
        </w:rPr>
        <w:t xml:space="preserve">is </w:t>
      </w:r>
      <w:proofErr w:type="gramStart"/>
      <w:r>
        <w:rPr>
          <w:lang w:eastAsia="en-NZ"/>
        </w:rPr>
        <w:t>[ ]</w:t>
      </w:r>
      <w:proofErr w:type="gramEnd"/>
      <w:r>
        <w:rPr>
          <w:lang w:eastAsia="en-NZ"/>
        </w:rPr>
        <w:t xml:space="preserve"> g, +/- 1</w:t>
      </w:r>
      <w:r w:rsidR="00D7443A">
        <w:rPr>
          <w:lang w:eastAsia="en-NZ"/>
        </w:rPr>
        <w:t>5</w:t>
      </w:r>
      <w:r>
        <w:rPr>
          <w:lang w:eastAsia="en-NZ"/>
        </w:rPr>
        <w:t>%</w:t>
      </w:r>
      <w:r w:rsidRPr="009C452F">
        <w:rPr>
          <w:lang w:eastAsia="en-NZ"/>
        </w:rPr>
        <w:t xml:space="preserve">. </w:t>
      </w:r>
    </w:p>
    <w:p w14:paraId="7366DD2D" w14:textId="37C950E3" w:rsidR="008F4137" w:rsidRDefault="008F4137" w:rsidP="008F4137">
      <w:pPr>
        <w:rPr>
          <w:lang w:eastAsia="en-NZ"/>
        </w:rPr>
      </w:pPr>
      <w:r>
        <w:rPr>
          <w:lang w:eastAsia="en-NZ"/>
        </w:rPr>
        <w:t xml:space="preserve">AC is </w:t>
      </w:r>
      <w:proofErr w:type="gramStart"/>
      <w:r>
        <w:rPr>
          <w:lang w:eastAsia="en-NZ"/>
        </w:rPr>
        <w:t>[ ]</w:t>
      </w:r>
      <w:proofErr w:type="gramEnd"/>
      <w:r>
        <w:rPr>
          <w:lang w:eastAsia="en-NZ"/>
        </w:rPr>
        <w:t xml:space="preserve"> centile, previously [ ]. </w:t>
      </w:r>
    </w:p>
    <w:p w14:paraId="4C3FF425" w14:textId="77777777" w:rsidR="008F4137" w:rsidRPr="009C452F" w:rsidRDefault="008F4137" w:rsidP="008F4137">
      <w:pPr>
        <w:rPr>
          <w:lang w:eastAsia="en-NZ"/>
        </w:rPr>
      </w:pPr>
      <w:r w:rsidRPr="009C452F">
        <w:rPr>
          <w:lang w:eastAsia="en-NZ"/>
        </w:rPr>
        <w:t>Normal amniotic fluid.</w:t>
      </w:r>
    </w:p>
    <w:p w14:paraId="256C8363" w14:textId="77777777" w:rsidR="004660C4" w:rsidRPr="009C452F" w:rsidRDefault="004660C4" w:rsidP="00952AAE">
      <w:pPr>
        <w:rPr>
          <w:lang w:eastAsia="en-NZ"/>
        </w:rPr>
      </w:pPr>
    </w:p>
    <w:p w14:paraId="4EF93E7C" w14:textId="77777777" w:rsidR="004660C4" w:rsidRPr="009C452F" w:rsidRDefault="004660C4" w:rsidP="00952AAE">
      <w:pPr>
        <w:pStyle w:val="Heading4"/>
        <w:rPr>
          <w:lang w:eastAsia="en-NZ"/>
        </w:rPr>
      </w:pPr>
      <w:r w:rsidRPr="009C452F">
        <w:rPr>
          <w:lang w:eastAsia="en-NZ"/>
        </w:rPr>
        <w:t xml:space="preserve">Reduced interval </w:t>
      </w:r>
      <w:proofErr w:type="gramStart"/>
      <w:r w:rsidRPr="009C452F">
        <w:rPr>
          <w:lang w:eastAsia="en-NZ"/>
        </w:rPr>
        <w:t>growth</w:t>
      </w:r>
      <w:proofErr w:type="gramEnd"/>
    </w:p>
    <w:p w14:paraId="7643EF91" w14:textId="77777777" w:rsidR="00D7443A" w:rsidRDefault="004660C4" w:rsidP="00952AAE">
      <w:pPr>
        <w:rPr>
          <w:lang w:eastAsia="en-NZ"/>
        </w:rPr>
      </w:pPr>
      <w:r w:rsidRPr="009C452F">
        <w:rPr>
          <w:lang w:eastAsia="en-NZ"/>
        </w:rPr>
        <w:t xml:space="preserve">There has been decline in interval growth, predominantly based on [AC, etc]. </w:t>
      </w:r>
    </w:p>
    <w:p w14:paraId="4C93FFE0" w14:textId="15417557" w:rsidR="00D7443A" w:rsidRDefault="00D7443A" w:rsidP="00D7443A">
      <w:pPr>
        <w:rPr>
          <w:lang w:eastAsia="en-NZ"/>
        </w:rPr>
      </w:pPr>
      <w:r w:rsidRPr="009C452F">
        <w:rPr>
          <w:lang w:eastAsia="en-NZ"/>
        </w:rPr>
        <w:t xml:space="preserve">EFW </w:t>
      </w:r>
      <w:r>
        <w:rPr>
          <w:lang w:eastAsia="en-NZ"/>
        </w:rPr>
        <w:t xml:space="preserve">is </w:t>
      </w:r>
      <w:proofErr w:type="gramStart"/>
      <w:r>
        <w:rPr>
          <w:lang w:eastAsia="en-NZ"/>
        </w:rPr>
        <w:t>[ ]</w:t>
      </w:r>
      <w:proofErr w:type="gramEnd"/>
      <w:r>
        <w:rPr>
          <w:lang w:eastAsia="en-NZ"/>
        </w:rPr>
        <w:t xml:space="preserve"> g, +/- 15%</w:t>
      </w:r>
      <w:r w:rsidRPr="009C452F">
        <w:rPr>
          <w:lang w:eastAsia="en-NZ"/>
        </w:rPr>
        <w:t xml:space="preserve">. </w:t>
      </w:r>
    </w:p>
    <w:p w14:paraId="64CC157B" w14:textId="77777777" w:rsidR="00D7443A" w:rsidRDefault="00D7443A" w:rsidP="00D7443A">
      <w:pPr>
        <w:rPr>
          <w:lang w:eastAsia="en-NZ"/>
        </w:rPr>
      </w:pPr>
      <w:r>
        <w:rPr>
          <w:lang w:eastAsia="en-NZ"/>
        </w:rPr>
        <w:t xml:space="preserve">AC is </w:t>
      </w:r>
      <w:proofErr w:type="gramStart"/>
      <w:r>
        <w:rPr>
          <w:lang w:eastAsia="en-NZ"/>
        </w:rPr>
        <w:t>[ ]</w:t>
      </w:r>
      <w:proofErr w:type="gramEnd"/>
      <w:r>
        <w:rPr>
          <w:lang w:eastAsia="en-NZ"/>
        </w:rPr>
        <w:t xml:space="preserve"> centile, previously  []. </w:t>
      </w:r>
    </w:p>
    <w:p w14:paraId="4ADF0CDD" w14:textId="554EDF97" w:rsidR="004660C4" w:rsidRDefault="004660C4" w:rsidP="00952AAE">
      <w:pPr>
        <w:rPr>
          <w:lang w:eastAsia="en-NZ"/>
        </w:rPr>
      </w:pPr>
      <w:r w:rsidRPr="009C452F">
        <w:rPr>
          <w:lang w:eastAsia="en-NZ"/>
        </w:rPr>
        <w:t>Normal amniotic fluid and [umbilical artery, etc] Doppler.</w:t>
      </w:r>
    </w:p>
    <w:p w14:paraId="69FD50C0" w14:textId="77777777" w:rsidR="004660C4" w:rsidRPr="009C452F" w:rsidRDefault="004660C4" w:rsidP="00952AAE">
      <w:pPr>
        <w:rPr>
          <w:lang w:eastAsia="en-NZ"/>
        </w:rPr>
      </w:pPr>
    </w:p>
    <w:p w14:paraId="360FC71E" w14:textId="77777777" w:rsidR="004660C4" w:rsidRPr="009C452F" w:rsidRDefault="004660C4" w:rsidP="00952AAE">
      <w:pPr>
        <w:pStyle w:val="Heading4"/>
        <w:rPr>
          <w:lang w:eastAsia="en-NZ"/>
        </w:rPr>
      </w:pPr>
      <w:r w:rsidRPr="009C452F">
        <w:rPr>
          <w:lang w:eastAsia="en-NZ"/>
        </w:rPr>
        <w:t>Amniotic fluid and Doppler interval scan</w:t>
      </w:r>
    </w:p>
    <w:p w14:paraId="1289A0E3" w14:textId="77777777" w:rsidR="00790DD7" w:rsidRDefault="004660C4" w:rsidP="00952AAE">
      <w:pPr>
        <w:rPr>
          <w:lang w:eastAsia="en-NZ"/>
        </w:rPr>
      </w:pPr>
      <w:r w:rsidRPr="009C452F">
        <w:rPr>
          <w:lang w:eastAsia="en-NZ"/>
        </w:rPr>
        <w:t xml:space="preserve">Normal </w:t>
      </w:r>
      <w:r w:rsidRPr="009C452F">
        <w:t xml:space="preserve">[AFI / </w:t>
      </w:r>
      <w:r>
        <w:t>deepest vertical pocket (DVP)</w:t>
      </w:r>
      <w:r w:rsidRPr="009C452F">
        <w:t>]</w:t>
      </w:r>
      <w:r w:rsidRPr="009C452F">
        <w:rPr>
          <w:lang w:eastAsia="en-NZ"/>
        </w:rPr>
        <w:t xml:space="preserve"> and Doppler. </w:t>
      </w:r>
    </w:p>
    <w:p w14:paraId="16569CEC" w14:textId="2E65CD81" w:rsidR="004660C4" w:rsidRDefault="004660C4" w:rsidP="00952AAE">
      <w:pPr>
        <w:rPr>
          <w:lang w:eastAsia="en-NZ"/>
        </w:rPr>
      </w:pPr>
      <w:r w:rsidRPr="009C452F">
        <w:rPr>
          <w:lang w:eastAsia="en-NZ"/>
        </w:rPr>
        <w:t xml:space="preserve">Measurements have not been repeated today as the last scan was less than </w:t>
      </w:r>
      <w:r>
        <w:rPr>
          <w:lang w:eastAsia="en-NZ"/>
        </w:rPr>
        <w:t>2</w:t>
      </w:r>
      <w:r w:rsidRPr="009C452F">
        <w:rPr>
          <w:lang w:eastAsia="en-NZ"/>
        </w:rPr>
        <w:t xml:space="preserve"> weeks ago.</w:t>
      </w:r>
    </w:p>
    <w:p w14:paraId="13CEC71B" w14:textId="77777777" w:rsidR="00952AAE" w:rsidRDefault="00952AAE" w:rsidP="00952AAE">
      <w:pPr>
        <w:rPr>
          <w:lang w:eastAsia="en-NZ"/>
        </w:rPr>
      </w:pPr>
    </w:p>
    <w:p w14:paraId="7EB90137" w14:textId="77777777" w:rsidR="004660C4" w:rsidRPr="009C452F" w:rsidRDefault="004660C4" w:rsidP="004660C4">
      <w:pPr>
        <w:pStyle w:val="Heading5"/>
        <w:rPr>
          <w:lang w:eastAsia="en-NZ"/>
        </w:rPr>
      </w:pPr>
      <w:r w:rsidRPr="009C452F">
        <w:rPr>
          <w:lang w:eastAsia="en-NZ"/>
        </w:rPr>
        <w:t>Placental location follow-up</w:t>
      </w:r>
    </w:p>
    <w:p w14:paraId="1A7093D8" w14:textId="77777777" w:rsidR="004660C4" w:rsidRPr="009C452F" w:rsidRDefault="004660C4" w:rsidP="00952AAE">
      <w:pPr>
        <w:rPr>
          <w:lang w:eastAsia="en-NZ"/>
        </w:rPr>
      </w:pPr>
      <w:r w:rsidRPr="009C452F">
        <w:rPr>
          <w:lang w:eastAsia="en-NZ"/>
        </w:rPr>
        <w:t>The placenta is no longer low lying.</w:t>
      </w:r>
    </w:p>
    <w:p w14:paraId="6BE4787E" w14:textId="77777777" w:rsidR="004660C4" w:rsidRDefault="004660C4" w:rsidP="00952AAE">
      <w:pPr>
        <w:spacing w:before="120"/>
      </w:pPr>
      <w:r w:rsidRPr="009C452F">
        <w:rPr>
          <w:lang w:eastAsia="en-NZ"/>
        </w:rPr>
        <w:t xml:space="preserve">The placenta remains low lying, </w:t>
      </w:r>
      <w:proofErr w:type="gramStart"/>
      <w:r w:rsidRPr="009C452F">
        <w:rPr>
          <w:lang w:eastAsia="en-NZ"/>
        </w:rPr>
        <w:t>[ ]</w:t>
      </w:r>
      <w:proofErr w:type="gramEnd"/>
      <w:r w:rsidRPr="009C452F">
        <w:rPr>
          <w:lang w:eastAsia="en-NZ"/>
        </w:rPr>
        <w:t xml:space="preserve"> mm from the internal cervical </w:t>
      </w:r>
      <w:proofErr w:type="spellStart"/>
      <w:r w:rsidRPr="009C452F">
        <w:rPr>
          <w:lang w:eastAsia="en-NZ"/>
        </w:rPr>
        <w:t>os</w:t>
      </w:r>
      <w:proofErr w:type="spellEnd"/>
      <w:r w:rsidRPr="009C452F">
        <w:rPr>
          <w:lang w:eastAsia="en-NZ"/>
        </w:rPr>
        <w:t xml:space="preserve">. A further scan is recommended at </w:t>
      </w:r>
      <w:proofErr w:type="gramStart"/>
      <w:r w:rsidRPr="009C452F">
        <w:rPr>
          <w:lang w:eastAsia="en-NZ"/>
        </w:rPr>
        <w:t>[ ]</w:t>
      </w:r>
      <w:proofErr w:type="gramEnd"/>
      <w:r w:rsidRPr="009C452F">
        <w:rPr>
          <w:lang w:eastAsia="en-NZ"/>
        </w:rPr>
        <w:t xml:space="preserve"> weeks </w:t>
      </w:r>
      <w:r w:rsidRPr="009C452F">
        <w:rPr>
          <w:i/>
          <w:iCs/>
          <w:lang w:eastAsia="en-NZ"/>
        </w:rPr>
        <w:t>(if appropriate)</w:t>
      </w:r>
      <w:r w:rsidRPr="00E055BA">
        <w:t>.</w:t>
      </w:r>
    </w:p>
    <w:p w14:paraId="36EF6E5D" w14:textId="77777777" w:rsidR="004660C4" w:rsidRPr="00E055BA" w:rsidRDefault="004660C4" w:rsidP="00952AAE"/>
    <w:p w14:paraId="1A69B18A" w14:textId="77777777" w:rsidR="004660C4" w:rsidRPr="009C452F" w:rsidRDefault="004660C4" w:rsidP="00952AAE">
      <w:pPr>
        <w:pStyle w:val="Heading4"/>
        <w:rPr>
          <w:lang w:eastAsia="en-NZ"/>
        </w:rPr>
      </w:pPr>
      <w:r w:rsidRPr="009C452F">
        <w:rPr>
          <w:lang w:eastAsia="en-NZ"/>
        </w:rPr>
        <w:t xml:space="preserve">Doppler requested by referrer but not </w:t>
      </w:r>
      <w:proofErr w:type="gramStart"/>
      <w:r w:rsidRPr="009C452F">
        <w:rPr>
          <w:lang w:eastAsia="en-NZ"/>
        </w:rPr>
        <w:t>indicated</w:t>
      </w:r>
      <w:proofErr w:type="gramEnd"/>
    </w:p>
    <w:p w14:paraId="63CCC71C" w14:textId="77777777" w:rsidR="004660C4" w:rsidRDefault="004660C4" w:rsidP="00952AAE">
      <w:pPr>
        <w:rPr>
          <w:lang w:eastAsia="en-NZ"/>
        </w:rPr>
      </w:pPr>
      <w:r w:rsidRPr="009C452F">
        <w:rPr>
          <w:lang w:eastAsia="en-NZ"/>
        </w:rPr>
        <w:t xml:space="preserve">As there are no clinical risk factors for SGA indicated and </w:t>
      </w:r>
      <w:proofErr w:type="spellStart"/>
      <w:r>
        <w:rPr>
          <w:lang w:eastAsia="en-NZ"/>
        </w:rPr>
        <w:t>fetal</w:t>
      </w:r>
      <w:proofErr w:type="spellEnd"/>
      <w:r w:rsidRPr="009C452F">
        <w:rPr>
          <w:lang w:eastAsia="en-NZ"/>
        </w:rPr>
        <w:t xml:space="preserve"> growth</w:t>
      </w:r>
      <w:r>
        <w:rPr>
          <w:lang w:eastAsia="en-NZ"/>
        </w:rPr>
        <w:t xml:space="preserve"> is normal with no other adverse features</w:t>
      </w:r>
      <w:r w:rsidRPr="009C452F">
        <w:rPr>
          <w:lang w:eastAsia="en-NZ"/>
        </w:rPr>
        <w:t xml:space="preserve">, Doppler assessment has not been performed </w:t>
      </w:r>
      <w:r>
        <w:rPr>
          <w:lang w:eastAsia="en-NZ"/>
        </w:rPr>
        <w:t>(</w:t>
      </w:r>
      <w:r w:rsidRPr="009C452F">
        <w:rPr>
          <w:lang w:eastAsia="en-NZ"/>
        </w:rPr>
        <w:t xml:space="preserve">as per the </w:t>
      </w:r>
      <w:r w:rsidRPr="0067274B">
        <w:t>New Zealand Obstetric Doppler</w:t>
      </w:r>
      <w:r w:rsidRPr="009C452F">
        <w:rPr>
          <w:lang w:eastAsia="en-NZ"/>
        </w:rPr>
        <w:t xml:space="preserve"> </w:t>
      </w:r>
      <w:r>
        <w:rPr>
          <w:lang w:eastAsia="en-NZ"/>
        </w:rPr>
        <w:t>G</w:t>
      </w:r>
      <w:r w:rsidRPr="009C452F">
        <w:rPr>
          <w:lang w:eastAsia="en-NZ"/>
        </w:rPr>
        <w:t>uideline</w:t>
      </w:r>
      <w:r>
        <w:rPr>
          <w:lang w:eastAsia="en-NZ"/>
        </w:rPr>
        <w:t>).</w:t>
      </w:r>
    </w:p>
    <w:p w14:paraId="41FF5E0E" w14:textId="77777777" w:rsidR="004660C4" w:rsidRPr="009C452F" w:rsidRDefault="004660C4" w:rsidP="00952AAE">
      <w:pPr>
        <w:rPr>
          <w:lang w:eastAsia="en-NZ"/>
        </w:rPr>
      </w:pPr>
    </w:p>
    <w:p w14:paraId="7CC8139A" w14:textId="77777777" w:rsidR="004660C4" w:rsidRPr="009C452F" w:rsidRDefault="004660C4" w:rsidP="00952AAE">
      <w:pPr>
        <w:pStyle w:val="Heading4"/>
        <w:rPr>
          <w:lang w:eastAsia="en-NZ"/>
        </w:rPr>
      </w:pPr>
      <w:r w:rsidRPr="009C452F">
        <w:rPr>
          <w:lang w:eastAsia="en-NZ"/>
        </w:rPr>
        <w:t>Post-dates Doppler</w:t>
      </w:r>
    </w:p>
    <w:p w14:paraId="22A4F6F4" w14:textId="77777777" w:rsidR="004660C4" w:rsidRDefault="004660C4" w:rsidP="00952AAE">
      <w:pPr>
        <w:keepNext/>
        <w:rPr>
          <w:lang w:eastAsia="en-NZ"/>
        </w:rPr>
      </w:pPr>
      <w:r w:rsidRPr="009C452F">
        <w:rPr>
          <w:lang w:eastAsia="en-NZ"/>
        </w:rPr>
        <w:t>Normal Doppler post-dates may be falsely reassuring. Clinical assessment is required.</w:t>
      </w:r>
    </w:p>
    <w:p w14:paraId="2DA2B9CC" w14:textId="77777777" w:rsidR="004660C4" w:rsidRPr="009C452F" w:rsidRDefault="004660C4" w:rsidP="00952AAE">
      <w:pPr>
        <w:rPr>
          <w:lang w:eastAsia="en-NZ"/>
        </w:rPr>
      </w:pPr>
    </w:p>
    <w:p w14:paraId="56BE81B4" w14:textId="77777777" w:rsidR="004660C4" w:rsidRPr="009C452F" w:rsidRDefault="004660C4" w:rsidP="00952AAE">
      <w:pPr>
        <w:pStyle w:val="Heading4"/>
        <w:rPr>
          <w:lang w:eastAsia="en-NZ"/>
        </w:rPr>
      </w:pPr>
      <w:r w:rsidRPr="009C452F">
        <w:rPr>
          <w:lang w:eastAsia="en-NZ"/>
        </w:rPr>
        <w:t>Customised growth chart recommendation</w:t>
      </w:r>
    </w:p>
    <w:p w14:paraId="6582B1E0" w14:textId="77777777" w:rsidR="004660C4" w:rsidRPr="00952AAE" w:rsidRDefault="004660C4" w:rsidP="00952AAE">
      <w:pPr>
        <w:rPr>
          <w:i/>
          <w:lang w:eastAsia="en-NZ"/>
        </w:rPr>
      </w:pPr>
      <w:r w:rsidRPr="00952AAE">
        <w:rPr>
          <w:i/>
          <w:lang w:eastAsia="en-NZ"/>
        </w:rPr>
        <w:t>This should be added to all growth scan reports.</w:t>
      </w:r>
    </w:p>
    <w:p w14:paraId="61EED642" w14:textId="77777777" w:rsidR="004660C4" w:rsidRDefault="004660C4" w:rsidP="00952AAE">
      <w:pPr>
        <w:rPr>
          <w:lang w:eastAsia="en-NZ"/>
        </w:rPr>
      </w:pPr>
    </w:p>
    <w:p w14:paraId="229E93CB" w14:textId="287C597C" w:rsidR="007A30A5" w:rsidRDefault="00EA152A" w:rsidP="00952AAE">
      <w:pPr>
        <w:rPr>
          <w:lang w:eastAsia="en-NZ"/>
        </w:rPr>
      </w:pPr>
      <w:r>
        <w:rPr>
          <w:lang w:eastAsia="en-NZ"/>
        </w:rPr>
        <w:t xml:space="preserve">It </w:t>
      </w:r>
      <w:r w:rsidR="004660C4" w:rsidRPr="009C452F">
        <w:rPr>
          <w:lang w:eastAsia="en-NZ"/>
        </w:rPr>
        <w:t xml:space="preserve">is recommended that EFW be plotted on a customised chart. If the EFW is </w:t>
      </w:r>
      <w:r w:rsidR="004660C4">
        <w:rPr>
          <w:lang w:eastAsia="en-NZ"/>
        </w:rPr>
        <w:t>below</w:t>
      </w:r>
      <w:r w:rsidR="004660C4" w:rsidRPr="009C452F">
        <w:rPr>
          <w:lang w:eastAsia="en-NZ"/>
        </w:rPr>
        <w:t xml:space="preserve"> the 10th centile on the </w:t>
      </w:r>
      <w:r w:rsidR="004660C4">
        <w:rPr>
          <w:lang w:eastAsia="en-NZ"/>
        </w:rPr>
        <w:t>customised</w:t>
      </w:r>
      <w:r w:rsidR="004660C4" w:rsidRPr="009C452F">
        <w:rPr>
          <w:lang w:eastAsia="en-NZ"/>
        </w:rPr>
        <w:t xml:space="preserve"> chart, </w:t>
      </w:r>
      <w:r w:rsidR="004660C4">
        <w:rPr>
          <w:lang w:eastAsia="en-NZ"/>
        </w:rPr>
        <w:t>please refer for urgent Doppler assessment</w:t>
      </w:r>
      <w:r w:rsidR="00790DD7">
        <w:rPr>
          <w:lang w:eastAsia="en-NZ"/>
        </w:rPr>
        <w:t xml:space="preserve"> if it has not already been performed</w:t>
      </w:r>
      <w:r w:rsidR="004660C4">
        <w:rPr>
          <w:lang w:eastAsia="en-NZ"/>
        </w:rPr>
        <w:t>.</w:t>
      </w:r>
    </w:p>
    <w:p w14:paraId="3898A937" w14:textId="77777777" w:rsidR="004660C4" w:rsidRPr="009C452F" w:rsidRDefault="004660C4" w:rsidP="00952AAE">
      <w:pPr>
        <w:rPr>
          <w:lang w:eastAsia="en-NZ"/>
        </w:rPr>
      </w:pPr>
    </w:p>
    <w:p w14:paraId="53A06DFC" w14:textId="77777777" w:rsidR="004660C4" w:rsidRPr="009C452F" w:rsidRDefault="004660C4" w:rsidP="00952AAE">
      <w:pPr>
        <w:pStyle w:val="Heading4"/>
        <w:rPr>
          <w:lang w:eastAsia="en-NZ"/>
        </w:rPr>
      </w:pPr>
      <w:r w:rsidRPr="009C452F">
        <w:rPr>
          <w:lang w:eastAsia="en-NZ"/>
        </w:rPr>
        <w:t>Pain in third trimester</w:t>
      </w:r>
    </w:p>
    <w:p w14:paraId="4CA82F91" w14:textId="77777777" w:rsidR="004660C4" w:rsidRDefault="004660C4" w:rsidP="00952AAE">
      <w:pPr>
        <w:rPr>
          <w:lang w:eastAsia="en-NZ"/>
        </w:rPr>
      </w:pPr>
      <w:r w:rsidRPr="009C452F">
        <w:rPr>
          <w:lang w:eastAsia="en-NZ"/>
        </w:rPr>
        <w:t>No obstetric cause for pain seen. If symptoms persist, GP referral is recommended.</w:t>
      </w:r>
    </w:p>
    <w:p w14:paraId="6B35B167" w14:textId="77777777" w:rsidR="00952AAE" w:rsidRPr="009C452F" w:rsidRDefault="00952AAE" w:rsidP="00952AAE">
      <w:pPr>
        <w:rPr>
          <w:lang w:eastAsia="en-NZ"/>
        </w:rPr>
      </w:pPr>
    </w:p>
    <w:p w14:paraId="05E3B38F" w14:textId="77777777" w:rsidR="004660C4" w:rsidRPr="009C452F" w:rsidRDefault="004660C4" w:rsidP="00952AAE">
      <w:pPr>
        <w:pStyle w:val="Heading4"/>
        <w:rPr>
          <w:lang w:eastAsia="en-NZ"/>
        </w:rPr>
      </w:pPr>
      <w:r w:rsidRPr="009C452F">
        <w:rPr>
          <w:lang w:eastAsia="en-NZ"/>
        </w:rPr>
        <w:t>Isolated muscular VSD</w:t>
      </w:r>
    </w:p>
    <w:p w14:paraId="0B6C213C" w14:textId="77777777" w:rsidR="004660C4" w:rsidRPr="009C452F" w:rsidRDefault="004660C4" w:rsidP="00952AAE">
      <w:pPr>
        <w:rPr>
          <w:lang w:eastAsia="en-NZ"/>
        </w:rPr>
      </w:pPr>
      <w:r w:rsidRPr="009C452F">
        <w:rPr>
          <w:lang w:eastAsia="en-NZ"/>
        </w:rPr>
        <w:t>Isolated muscular VSD 1–2 mm requires neonatal review. Postnatal echo will be arranged if a murmur is heard on auscultation.</w:t>
      </w:r>
    </w:p>
    <w:p w14:paraId="4E43BBAF" w14:textId="77777777" w:rsidR="004660C4" w:rsidRDefault="004660C4" w:rsidP="00952AAE">
      <w:pPr>
        <w:rPr>
          <w:lang w:eastAsia="en-NZ"/>
        </w:rPr>
      </w:pPr>
    </w:p>
    <w:p w14:paraId="17840DF4" w14:textId="77777777" w:rsidR="004660C4" w:rsidRPr="009C452F" w:rsidRDefault="004660C4" w:rsidP="00952AAE">
      <w:pPr>
        <w:rPr>
          <w:lang w:eastAsia="en-NZ"/>
        </w:rPr>
      </w:pPr>
      <w:r w:rsidRPr="009C452F">
        <w:rPr>
          <w:lang w:eastAsia="en-NZ"/>
        </w:rPr>
        <w:t xml:space="preserve">Isolated muscular VSD </w:t>
      </w:r>
      <w:r w:rsidR="006052A5">
        <w:rPr>
          <w:lang w:eastAsia="en-NZ"/>
        </w:rPr>
        <w:t>&gt;</w:t>
      </w:r>
      <w:r w:rsidRPr="009C452F">
        <w:rPr>
          <w:lang w:eastAsia="en-NZ"/>
        </w:rPr>
        <w:t>2 mm requires</w:t>
      </w:r>
      <w:r w:rsidR="00BC2821">
        <w:rPr>
          <w:lang w:eastAsia="en-NZ"/>
        </w:rPr>
        <w:t xml:space="preserve"> </w:t>
      </w:r>
      <w:r w:rsidRPr="009C452F">
        <w:rPr>
          <w:lang w:eastAsia="en-NZ"/>
        </w:rPr>
        <w:t>neonatal review and postnatal echo.</w:t>
      </w:r>
    </w:p>
    <w:p w14:paraId="40181A44" w14:textId="77777777" w:rsidR="004660C4" w:rsidRPr="009C452F" w:rsidRDefault="004660C4" w:rsidP="00952AAE">
      <w:pPr>
        <w:rPr>
          <w:lang w:eastAsia="en-NZ"/>
        </w:rPr>
      </w:pPr>
    </w:p>
    <w:p w14:paraId="77B46742" w14:textId="77777777" w:rsidR="004660C4" w:rsidRPr="009C452F" w:rsidRDefault="004660C4" w:rsidP="00BC2821">
      <w:pPr>
        <w:pStyle w:val="Heading1"/>
        <w:rPr>
          <w:lang w:eastAsia="en-NZ"/>
        </w:rPr>
      </w:pPr>
      <w:bookmarkStart w:id="227" w:name="_Toc533056864"/>
      <w:bookmarkStart w:id="228" w:name="_Toc16417387"/>
      <w:bookmarkStart w:id="229" w:name="_Toc146716017"/>
      <w:bookmarkStart w:id="230" w:name="Doppler"/>
      <w:r w:rsidRPr="009C452F">
        <w:rPr>
          <w:lang w:eastAsia="en-NZ"/>
        </w:rPr>
        <w:t>Doppler</w:t>
      </w:r>
      <w:bookmarkEnd w:id="227"/>
      <w:bookmarkEnd w:id="228"/>
      <w:bookmarkEnd w:id="229"/>
    </w:p>
    <w:bookmarkEnd w:id="230"/>
    <w:p w14:paraId="5EEA56E5" w14:textId="1DBD9338" w:rsidR="004660C4" w:rsidRDefault="004660C4" w:rsidP="009319C7">
      <w:pPr>
        <w:rPr>
          <w:rFonts w:cs="Arial"/>
          <w:szCs w:val="24"/>
          <w:lang w:eastAsia="en-NZ"/>
        </w:rPr>
      </w:pPr>
      <w:r w:rsidRPr="009C452F">
        <w:rPr>
          <w:rFonts w:cs="Arial"/>
          <w:szCs w:val="24"/>
          <w:lang w:eastAsia="en-NZ"/>
        </w:rPr>
        <w:t>Doppler assessment should follow the national guidelines</w:t>
      </w:r>
      <w:r>
        <w:rPr>
          <w:rFonts w:cs="Arial"/>
          <w:szCs w:val="24"/>
          <w:lang w:eastAsia="en-NZ"/>
        </w:rPr>
        <w:t xml:space="preserve"> </w:t>
      </w:r>
      <w:r w:rsidRPr="009C452F">
        <w:rPr>
          <w:rFonts w:cs="Arial"/>
          <w:szCs w:val="24"/>
          <w:lang w:eastAsia="en-NZ"/>
        </w:rPr>
        <w:t xml:space="preserve">recommended in the </w:t>
      </w:r>
      <w:hyperlink r:id="rId145" w:history="1">
        <w:r w:rsidR="00EA152A" w:rsidRPr="00922D2E">
          <w:rPr>
            <w:rStyle w:val="Hyperlink"/>
            <w:rFonts w:ascii="Arial" w:hAnsi="Arial" w:cs="Arial"/>
            <w:bCs/>
          </w:rPr>
          <w:t xml:space="preserve">SGA/FGR </w:t>
        </w:r>
        <w:r w:rsidR="00F173BC" w:rsidRPr="00922D2E">
          <w:rPr>
            <w:rStyle w:val="Hyperlink"/>
            <w:rFonts w:ascii="Arial" w:hAnsi="Arial" w:cs="Arial"/>
            <w:bCs/>
          </w:rPr>
          <w:t>G</w:t>
        </w:r>
        <w:r w:rsidR="00EA152A" w:rsidRPr="00922D2E">
          <w:rPr>
            <w:rStyle w:val="Hyperlink"/>
            <w:rFonts w:ascii="Arial" w:hAnsi="Arial" w:cs="Arial"/>
            <w:bCs/>
          </w:rPr>
          <w:t>uideline 2023</w:t>
        </w:r>
      </w:hyperlink>
      <w:r w:rsidR="00EA152A">
        <w:rPr>
          <w:rFonts w:cs="Arial"/>
          <w:szCs w:val="24"/>
          <w:lang w:eastAsia="en-NZ"/>
        </w:rPr>
        <w:t xml:space="preserve"> </w:t>
      </w:r>
      <w:r w:rsidRPr="009C452F">
        <w:rPr>
          <w:rFonts w:cs="Arial"/>
          <w:szCs w:val="24"/>
          <w:lang w:eastAsia="en-NZ"/>
        </w:rPr>
        <w:t xml:space="preserve">and </w:t>
      </w:r>
      <w:hyperlink r:id="rId146" w:history="1">
        <w:r w:rsidRPr="00CC45B5">
          <w:rPr>
            <w:rStyle w:val="Hyperlink"/>
          </w:rPr>
          <w:t>Obstetric Doppler</w:t>
        </w:r>
      </w:hyperlink>
      <w:r w:rsidRPr="002A659F">
        <w:rPr>
          <w:rStyle w:val="Hyperlink"/>
        </w:rPr>
        <w:t xml:space="preserve"> </w:t>
      </w:r>
      <w:r w:rsidRPr="00CC45B5">
        <w:rPr>
          <w:rFonts w:cs="Arial"/>
          <w:szCs w:val="24"/>
          <w:lang w:eastAsia="en-NZ"/>
        </w:rPr>
        <w:t>guidelines</w:t>
      </w:r>
      <w:r w:rsidRPr="002A659F">
        <w:t xml:space="preserve"> </w:t>
      </w:r>
      <w:r w:rsidRPr="009C452F">
        <w:rPr>
          <w:rFonts w:cs="Arial"/>
          <w:szCs w:val="24"/>
          <w:lang w:eastAsia="en-NZ"/>
        </w:rPr>
        <w:t>(NZMFMN 2014a and 2014b respectively).</w:t>
      </w:r>
    </w:p>
    <w:p w14:paraId="5F147C36" w14:textId="77777777" w:rsidR="004660C4" w:rsidRPr="009C452F" w:rsidRDefault="004660C4" w:rsidP="009319C7">
      <w:pPr>
        <w:rPr>
          <w:lang w:eastAsia="en-NZ"/>
        </w:rPr>
      </w:pPr>
    </w:p>
    <w:p w14:paraId="2FEE0879" w14:textId="77777777" w:rsidR="004660C4" w:rsidRDefault="004660C4" w:rsidP="009319C7">
      <w:pPr>
        <w:rPr>
          <w:lang w:eastAsia="en-NZ"/>
        </w:rPr>
      </w:pPr>
      <w:r w:rsidRPr="009C452F">
        <w:rPr>
          <w:lang w:eastAsia="en-NZ"/>
        </w:rPr>
        <w:t xml:space="preserve">Routine </w:t>
      </w:r>
      <w:proofErr w:type="spellStart"/>
      <w:r w:rsidRPr="009C452F">
        <w:rPr>
          <w:lang w:eastAsia="en-NZ"/>
        </w:rPr>
        <w:t>fetal</w:t>
      </w:r>
      <w:proofErr w:type="spellEnd"/>
      <w:r w:rsidRPr="009C452F">
        <w:rPr>
          <w:lang w:eastAsia="en-NZ"/>
        </w:rPr>
        <w:t xml:space="preserve"> Doppler is not indicated</w:t>
      </w:r>
      <w:r>
        <w:rPr>
          <w:lang w:eastAsia="en-NZ"/>
        </w:rPr>
        <w:t xml:space="preserve"> </w:t>
      </w:r>
      <w:r w:rsidRPr="009C452F">
        <w:rPr>
          <w:lang w:eastAsia="en-NZ"/>
        </w:rPr>
        <w:t>in a normal, low-risk pregnancy.</w:t>
      </w:r>
    </w:p>
    <w:p w14:paraId="7C17A4B0" w14:textId="77777777" w:rsidR="004660C4" w:rsidRPr="009C452F" w:rsidRDefault="004660C4" w:rsidP="009319C7">
      <w:pPr>
        <w:rPr>
          <w:lang w:eastAsia="en-NZ"/>
        </w:rPr>
      </w:pPr>
    </w:p>
    <w:p w14:paraId="3215F976" w14:textId="4475713A" w:rsidR="004660C4" w:rsidRDefault="004660C4" w:rsidP="009319C7">
      <w:pPr>
        <w:pStyle w:val="Heading3"/>
        <w:rPr>
          <w:lang w:eastAsia="en-NZ"/>
        </w:rPr>
      </w:pPr>
      <w:bookmarkStart w:id="231" w:name="_Toc533056865"/>
      <w:r w:rsidRPr="009C452F">
        <w:rPr>
          <w:lang w:eastAsia="en-NZ"/>
        </w:rPr>
        <w:t>Indications for Doppler</w:t>
      </w:r>
      <w:bookmarkEnd w:id="231"/>
    </w:p>
    <w:p w14:paraId="137A4263" w14:textId="717D1791" w:rsidR="00EA152A" w:rsidRPr="00EA152A" w:rsidRDefault="00EA152A" w:rsidP="00335C5C">
      <w:pPr>
        <w:rPr>
          <w:lang w:eastAsia="en-NZ"/>
        </w:rPr>
      </w:pPr>
    </w:p>
    <w:p w14:paraId="100FF1B9" w14:textId="77777777" w:rsidR="004660C4" w:rsidRPr="002A659F" w:rsidRDefault="00000000" w:rsidP="009319C7">
      <w:pPr>
        <w:pStyle w:val="Number"/>
      </w:pPr>
      <w:hyperlink w:anchor="DopplerFetalCompromiseHypoxia" w:history="1">
        <w:r w:rsidR="004660C4" w:rsidRPr="002A659F">
          <w:rPr>
            <w:rStyle w:val="Hyperlink"/>
          </w:rPr>
          <w:t>Suspected</w:t>
        </w:r>
        <w:r w:rsidR="004660C4">
          <w:rPr>
            <w:rStyle w:val="Hyperlink"/>
          </w:rPr>
          <w:t xml:space="preserve"> </w:t>
        </w:r>
        <w:proofErr w:type="spellStart"/>
        <w:r w:rsidR="004660C4" w:rsidRPr="002A659F">
          <w:rPr>
            <w:rStyle w:val="Hyperlink"/>
          </w:rPr>
          <w:t>fetal</w:t>
        </w:r>
        <w:proofErr w:type="spellEnd"/>
        <w:r w:rsidR="004660C4">
          <w:rPr>
            <w:rStyle w:val="Hyperlink"/>
          </w:rPr>
          <w:t xml:space="preserve"> growth restriction /</w:t>
        </w:r>
        <w:r w:rsidR="004660C4" w:rsidRPr="002A659F">
          <w:rPr>
            <w:rStyle w:val="Hyperlink"/>
          </w:rPr>
          <w:t xml:space="preserve"> compromise / hypoxia</w:t>
        </w:r>
      </w:hyperlink>
    </w:p>
    <w:p w14:paraId="697B5D31" w14:textId="51FFEBD3" w:rsidR="00F173BC" w:rsidRDefault="004660C4" w:rsidP="00F173BC">
      <w:pPr>
        <w:pStyle w:val="Bullet"/>
        <w:ind w:left="851"/>
        <w:rPr>
          <w:lang w:eastAsia="en-NZ"/>
        </w:rPr>
      </w:pPr>
      <w:r w:rsidRPr="009C452F">
        <w:rPr>
          <w:lang w:eastAsia="en-NZ"/>
        </w:rPr>
        <w:t xml:space="preserve">Umbilical artery (UA PI), with the addition of middle cerebral artery (MCA PI), ductus venosus (DV PI) as per the </w:t>
      </w:r>
      <w:hyperlink r:id="rId147" w:history="1">
        <w:r w:rsidR="00F173BC" w:rsidRPr="00922D2E">
          <w:rPr>
            <w:rStyle w:val="Hyperlink"/>
            <w:rFonts w:ascii="Arial" w:hAnsi="Arial" w:cs="Arial"/>
            <w:bCs/>
          </w:rPr>
          <w:t>SGA/FGR Guideline</w:t>
        </w:r>
      </w:hyperlink>
      <w:r w:rsidR="00F173BC">
        <w:rPr>
          <w:rFonts w:ascii="Arial" w:hAnsi="Arial" w:cs="Arial"/>
          <w:b/>
          <w:bCs/>
        </w:rPr>
        <w:t xml:space="preserve"> 2023</w:t>
      </w:r>
      <w:r w:rsidR="00F173BC">
        <w:rPr>
          <w:rFonts w:cs="Arial"/>
          <w:szCs w:val="24"/>
          <w:lang w:eastAsia="en-NZ"/>
        </w:rPr>
        <w:t xml:space="preserve"> </w:t>
      </w:r>
      <w:r w:rsidRPr="009C452F">
        <w:rPr>
          <w:rFonts w:cs="Arial"/>
          <w:szCs w:val="24"/>
          <w:lang w:eastAsia="en-NZ"/>
        </w:rPr>
        <w:t xml:space="preserve"> </w:t>
      </w:r>
      <w:r w:rsidRPr="00AB1423">
        <w:rPr>
          <w:rFonts w:cs="Arial"/>
          <w:szCs w:val="24"/>
          <w:lang w:eastAsia="en-NZ"/>
        </w:rPr>
        <w:t xml:space="preserve">and </w:t>
      </w:r>
      <w:hyperlink r:id="rId148" w:history="1">
        <w:r w:rsidRPr="00AB1423">
          <w:rPr>
            <w:rStyle w:val="Hyperlink"/>
          </w:rPr>
          <w:t>Obstetric Doppler</w:t>
        </w:r>
      </w:hyperlink>
      <w:r w:rsidRPr="00AB1423">
        <w:rPr>
          <w:rStyle w:val="Hyperlink"/>
        </w:rPr>
        <w:t xml:space="preserve"> </w:t>
      </w:r>
      <w:r w:rsidRPr="00AB1423">
        <w:rPr>
          <w:lang w:eastAsia="en-NZ"/>
        </w:rPr>
        <w:t>guidelines</w:t>
      </w:r>
      <w:r w:rsidRPr="002A659F">
        <w:t xml:space="preserve"> </w:t>
      </w:r>
      <w:r w:rsidRPr="009C452F">
        <w:rPr>
          <w:rFonts w:cs="Arial"/>
          <w:szCs w:val="24"/>
          <w:lang w:eastAsia="en-NZ"/>
        </w:rPr>
        <w:t>(NZMFMN 2014a and 2014b respectively)</w:t>
      </w:r>
      <w:r w:rsidRPr="009C452F">
        <w:rPr>
          <w:lang w:eastAsia="en-NZ"/>
        </w:rPr>
        <w:t>.</w:t>
      </w:r>
    </w:p>
    <w:p w14:paraId="4AFA3683" w14:textId="53ADD8CE" w:rsidR="00EA152A" w:rsidRDefault="00F173BC" w:rsidP="00335C5C">
      <w:pPr>
        <w:pStyle w:val="Bullet"/>
        <w:numPr>
          <w:ilvl w:val="0"/>
          <w:numId w:val="0"/>
        </w:numPr>
        <w:ind w:left="851"/>
        <w:rPr>
          <w:lang w:eastAsia="en-NZ"/>
        </w:rPr>
      </w:pPr>
      <w:r>
        <w:rPr>
          <w:lang w:eastAsia="en-NZ"/>
        </w:rPr>
        <w:t>See</w:t>
      </w:r>
      <w:r w:rsidR="00EA152A">
        <w:rPr>
          <w:lang w:eastAsia="en-NZ"/>
        </w:rPr>
        <w:t xml:space="preserve"> </w:t>
      </w:r>
      <w:hyperlink w:anchor="_Antenatal_diagnosis_of" w:history="1">
        <w:r w:rsidR="00EA152A" w:rsidRPr="00335C5C">
          <w:rPr>
            <w:rStyle w:val="Hyperlink"/>
            <w:sz w:val="22"/>
            <w:szCs w:val="22"/>
          </w:rPr>
          <w:t>Antenatal Diagnosis of SGA and FGR</w:t>
        </w:r>
      </w:hyperlink>
    </w:p>
    <w:p w14:paraId="0A419507" w14:textId="7C0A0A24" w:rsidR="00EA152A" w:rsidRDefault="00EA152A" w:rsidP="00335C5C">
      <w:pPr>
        <w:pStyle w:val="Bullet"/>
        <w:numPr>
          <w:ilvl w:val="0"/>
          <w:numId w:val="0"/>
        </w:numPr>
        <w:ind w:left="851"/>
        <w:rPr>
          <w:lang w:eastAsia="en-NZ"/>
        </w:rPr>
      </w:pPr>
    </w:p>
    <w:p w14:paraId="27BA327C" w14:textId="77777777" w:rsidR="004660C4" w:rsidRPr="002A659F" w:rsidRDefault="00000000" w:rsidP="009319C7">
      <w:pPr>
        <w:pStyle w:val="Number"/>
        <w:spacing w:before="240"/>
      </w:pPr>
      <w:hyperlink w:anchor="DopplerIUGRPreEclampsia" w:history="1">
        <w:r w:rsidR="004660C4" w:rsidRPr="002A659F">
          <w:rPr>
            <w:rStyle w:val="Hyperlink"/>
          </w:rPr>
          <w:t xml:space="preserve">Screening for severe early onset </w:t>
        </w:r>
        <w:r w:rsidR="004660C4">
          <w:rPr>
            <w:rStyle w:val="Hyperlink"/>
          </w:rPr>
          <w:t>FGR</w:t>
        </w:r>
        <w:r w:rsidR="004660C4" w:rsidRPr="002A659F">
          <w:rPr>
            <w:rStyle w:val="Hyperlink"/>
          </w:rPr>
          <w:t xml:space="preserve"> or pre-eclampsia in high-risk women</w:t>
        </w:r>
      </w:hyperlink>
    </w:p>
    <w:p w14:paraId="2D2F77B2" w14:textId="77777777" w:rsidR="004660C4" w:rsidRPr="009C452F" w:rsidRDefault="004660C4" w:rsidP="009319C7">
      <w:pPr>
        <w:spacing w:before="90"/>
        <w:ind w:left="567"/>
        <w:rPr>
          <w:lang w:eastAsia="en-NZ"/>
        </w:rPr>
      </w:pPr>
      <w:r w:rsidRPr="009C452F">
        <w:rPr>
          <w:lang w:eastAsia="en-NZ"/>
        </w:rPr>
        <w:t>Note: Routine screening in low-risk women is not currently recommended in New</w:t>
      </w:r>
      <w:r>
        <w:rPr>
          <w:lang w:eastAsia="en-NZ"/>
        </w:rPr>
        <w:t> </w:t>
      </w:r>
      <w:r w:rsidRPr="009C452F">
        <w:rPr>
          <w:lang w:eastAsia="en-NZ"/>
        </w:rPr>
        <w:t>Zealand</w:t>
      </w:r>
      <w:r>
        <w:rPr>
          <w:lang w:eastAsia="en-NZ"/>
        </w:rPr>
        <w:t>.</w:t>
      </w:r>
    </w:p>
    <w:p w14:paraId="110FA76E" w14:textId="77777777" w:rsidR="004660C4" w:rsidRDefault="004660C4" w:rsidP="009319C7">
      <w:pPr>
        <w:pStyle w:val="Bullet"/>
        <w:ind w:left="851"/>
        <w:rPr>
          <w:lang w:eastAsia="en-NZ"/>
        </w:rPr>
      </w:pPr>
      <w:r w:rsidRPr="009C452F">
        <w:rPr>
          <w:lang w:eastAsia="en-NZ"/>
        </w:rPr>
        <w:t>Uterine artery Doppler at 20–24 weeks.</w:t>
      </w:r>
    </w:p>
    <w:p w14:paraId="2096F08B" w14:textId="77777777" w:rsidR="004660C4" w:rsidRPr="002A659F" w:rsidRDefault="004660C4" w:rsidP="009319C7">
      <w:pPr>
        <w:pStyle w:val="Number"/>
        <w:spacing w:before="240"/>
      </w:pPr>
      <w:r w:rsidRPr="009C452F">
        <w:rPr>
          <w:lang w:eastAsia="en-NZ"/>
        </w:rPr>
        <w:fldChar w:fldCharType="begin"/>
      </w:r>
      <w:r>
        <w:rPr>
          <w:lang w:eastAsia="en-NZ"/>
        </w:rPr>
        <w:instrText>HYPERLINK  \l "DopplerFetalAnaemia" \t "_self"</w:instrText>
      </w:r>
      <w:r w:rsidRPr="009C452F">
        <w:rPr>
          <w:lang w:eastAsia="en-NZ"/>
        </w:rPr>
      </w:r>
      <w:r w:rsidRPr="009C452F">
        <w:rPr>
          <w:lang w:eastAsia="en-NZ"/>
        </w:rPr>
        <w:fldChar w:fldCharType="separate"/>
      </w:r>
      <w:r w:rsidRPr="002A659F">
        <w:rPr>
          <w:rStyle w:val="Hyperlink"/>
        </w:rPr>
        <w:t xml:space="preserve">Assessing for </w:t>
      </w:r>
      <w:proofErr w:type="spellStart"/>
      <w:r w:rsidRPr="002A659F">
        <w:rPr>
          <w:rStyle w:val="Hyperlink"/>
        </w:rPr>
        <w:t>fetal</w:t>
      </w:r>
      <w:proofErr w:type="spellEnd"/>
      <w:r w:rsidRPr="002A659F">
        <w:rPr>
          <w:rStyle w:val="Hyperlink"/>
        </w:rPr>
        <w:t xml:space="preserve"> anaemia</w:t>
      </w:r>
    </w:p>
    <w:p w14:paraId="5996C635" w14:textId="77777777" w:rsidR="004660C4" w:rsidRDefault="004660C4" w:rsidP="009319C7">
      <w:pPr>
        <w:pStyle w:val="Bullet"/>
        <w:ind w:left="851"/>
        <w:rPr>
          <w:lang w:eastAsia="en-NZ"/>
        </w:rPr>
      </w:pPr>
      <w:r w:rsidRPr="009C452F">
        <w:rPr>
          <w:b/>
          <w:lang w:eastAsia="en-NZ"/>
        </w:rPr>
        <w:fldChar w:fldCharType="end"/>
      </w:r>
      <w:r w:rsidRPr="009C452F">
        <w:rPr>
          <w:lang w:eastAsia="en-NZ"/>
        </w:rPr>
        <w:t>MCA PSV or V-max.</w:t>
      </w:r>
    </w:p>
    <w:p w14:paraId="083EC490" w14:textId="77777777" w:rsidR="007A30A5" w:rsidRPr="009319C7" w:rsidRDefault="00000000" w:rsidP="009319C7">
      <w:pPr>
        <w:pStyle w:val="Number"/>
        <w:spacing w:before="240"/>
      </w:pPr>
      <w:hyperlink w:anchor="TwinPregnancyMCTwins" w:history="1">
        <w:r w:rsidR="004660C4" w:rsidRPr="009A4E26">
          <w:rPr>
            <w:rStyle w:val="Hyperlink"/>
            <w:lang w:eastAsia="en-NZ"/>
          </w:rPr>
          <w:t>MCDA twins</w:t>
        </w:r>
      </w:hyperlink>
      <w:r w:rsidR="004660C4">
        <w:rPr>
          <w:rStyle w:val="Hyperlink"/>
          <w:lang w:eastAsia="en-NZ"/>
        </w:rPr>
        <w:t xml:space="preserve"> </w:t>
      </w:r>
      <w:r w:rsidR="004660C4" w:rsidRPr="00BB0F90">
        <w:t>(</w:t>
      </w:r>
      <w:r w:rsidR="004660C4">
        <w:t>covered in the</w:t>
      </w:r>
      <w:r w:rsidR="004660C4" w:rsidRPr="00BB0F90">
        <w:t xml:space="preserve"> </w:t>
      </w:r>
      <w:r w:rsidR="004660C4">
        <w:t xml:space="preserve">section under the next chapter </w:t>
      </w:r>
      <w:hyperlink w:anchor="_Twin_pregnancy" w:history="1">
        <w:r w:rsidR="004660C4" w:rsidRPr="003719E5">
          <w:rPr>
            <w:rStyle w:val="Hyperlink"/>
          </w:rPr>
          <w:t>Twin pregnancy</w:t>
        </w:r>
      </w:hyperlink>
      <w:r w:rsidR="004660C4">
        <w:t>)</w:t>
      </w:r>
    </w:p>
    <w:p w14:paraId="6B076B9A" w14:textId="77777777" w:rsidR="004660C4" w:rsidRPr="009C452F" w:rsidRDefault="004660C4" w:rsidP="009319C7">
      <w:pPr>
        <w:rPr>
          <w:lang w:eastAsia="en-NZ"/>
        </w:rPr>
      </w:pPr>
    </w:p>
    <w:p w14:paraId="16B7E1FE" w14:textId="77777777" w:rsidR="004660C4" w:rsidRPr="009C452F" w:rsidRDefault="004660C4" w:rsidP="009319C7">
      <w:pPr>
        <w:pStyle w:val="Heading3"/>
        <w:ind w:left="567" w:hanging="567"/>
        <w:rPr>
          <w:lang w:eastAsia="en-NZ"/>
        </w:rPr>
      </w:pPr>
      <w:r w:rsidRPr="009C452F">
        <w:rPr>
          <w:lang w:eastAsia="en-NZ"/>
        </w:rPr>
        <w:t>1</w:t>
      </w:r>
      <w:r w:rsidRPr="009C452F">
        <w:rPr>
          <w:lang w:eastAsia="en-NZ"/>
        </w:rPr>
        <w:tab/>
      </w:r>
      <w:bookmarkStart w:id="232" w:name="DopplerFetalCompromiseHypoxia"/>
      <w:r w:rsidRPr="009C452F">
        <w:rPr>
          <w:lang w:eastAsia="en-NZ"/>
        </w:rPr>
        <w:t xml:space="preserve">Suspected </w:t>
      </w:r>
      <w:proofErr w:type="spellStart"/>
      <w:r w:rsidRPr="009C452F">
        <w:rPr>
          <w:lang w:eastAsia="en-NZ"/>
        </w:rPr>
        <w:t>fetal</w:t>
      </w:r>
      <w:proofErr w:type="spellEnd"/>
      <w:r>
        <w:rPr>
          <w:lang w:eastAsia="en-NZ"/>
        </w:rPr>
        <w:t xml:space="preserve"> growth restriction / </w:t>
      </w:r>
      <w:r w:rsidRPr="009C452F">
        <w:rPr>
          <w:lang w:eastAsia="en-NZ"/>
        </w:rPr>
        <w:t>compromise</w:t>
      </w:r>
      <w:r>
        <w:rPr>
          <w:lang w:eastAsia="en-NZ"/>
        </w:rPr>
        <w:t xml:space="preserve"> </w:t>
      </w:r>
      <w:r w:rsidRPr="009C452F">
        <w:rPr>
          <w:lang w:eastAsia="en-NZ"/>
        </w:rPr>
        <w:t>/</w:t>
      </w:r>
      <w:r>
        <w:rPr>
          <w:lang w:eastAsia="en-NZ"/>
        </w:rPr>
        <w:t xml:space="preserve"> </w:t>
      </w:r>
      <w:r w:rsidRPr="009C452F">
        <w:rPr>
          <w:lang w:eastAsia="en-NZ"/>
        </w:rPr>
        <w:t>hypoxia</w:t>
      </w:r>
      <w:bookmarkEnd w:id="232"/>
    </w:p>
    <w:p w14:paraId="2765883E" w14:textId="77777777" w:rsidR="004660C4" w:rsidRPr="00833320" w:rsidRDefault="004660C4" w:rsidP="009319C7">
      <w:pPr>
        <w:pStyle w:val="Heading4"/>
      </w:pPr>
      <w:r w:rsidRPr="009C452F">
        <w:rPr>
          <w:lang w:eastAsia="en-NZ"/>
        </w:rPr>
        <w:fldChar w:fldCharType="begin"/>
      </w:r>
      <w:r>
        <w:rPr>
          <w:lang w:eastAsia="en-NZ"/>
        </w:rPr>
        <w:instrText>HYPERLINK  \l "DopplerUmbilicalArteryPI" \t "_self"</w:instrText>
      </w:r>
      <w:r w:rsidRPr="009C452F">
        <w:rPr>
          <w:lang w:eastAsia="en-NZ"/>
        </w:rPr>
      </w:r>
      <w:r w:rsidRPr="009C452F">
        <w:rPr>
          <w:lang w:eastAsia="en-NZ"/>
        </w:rPr>
        <w:fldChar w:fldCharType="separate"/>
      </w:r>
      <w:r w:rsidRPr="00760B84">
        <w:t xml:space="preserve">Umbilical </w:t>
      </w:r>
      <w:r>
        <w:t>artery</w:t>
      </w:r>
      <w:r w:rsidRPr="00760B84">
        <w:t xml:space="preserve"> </w:t>
      </w:r>
      <w:proofErr w:type="spellStart"/>
      <w:r w:rsidRPr="00760B84">
        <w:t>pulsatility</w:t>
      </w:r>
      <w:proofErr w:type="spellEnd"/>
      <w:r w:rsidRPr="00760B84">
        <w:t xml:space="preserve"> index (</w:t>
      </w:r>
      <w:r w:rsidRPr="00833320">
        <w:t>UA PI)</w:t>
      </w:r>
    </w:p>
    <w:p w14:paraId="7D288A7C" w14:textId="77777777" w:rsidR="004660C4" w:rsidRPr="009C452F" w:rsidRDefault="004660C4" w:rsidP="009319C7">
      <w:pPr>
        <w:pStyle w:val="Heading5"/>
        <w:rPr>
          <w:lang w:eastAsia="en-NZ"/>
        </w:rPr>
      </w:pPr>
      <w:r w:rsidRPr="009C452F">
        <w:rPr>
          <w:bCs/>
          <w:color w:val="0000FF"/>
          <w:lang w:eastAsia="en-NZ"/>
        </w:rPr>
        <w:fldChar w:fldCharType="end"/>
      </w:r>
      <w:r w:rsidRPr="009C452F">
        <w:rPr>
          <w:lang w:eastAsia="en-NZ"/>
        </w:rPr>
        <w:t>Indications</w:t>
      </w:r>
    </w:p>
    <w:p w14:paraId="4E77C20A" w14:textId="77777777" w:rsidR="003C332C" w:rsidRDefault="004660C4" w:rsidP="00335C5C">
      <w:pPr>
        <w:pStyle w:val="Bullet"/>
        <w:numPr>
          <w:ilvl w:val="0"/>
          <w:numId w:val="16"/>
        </w:numPr>
        <w:rPr>
          <w:lang w:eastAsia="en-NZ"/>
        </w:rPr>
      </w:pPr>
      <w:r w:rsidRPr="009C452F">
        <w:rPr>
          <w:lang w:eastAsia="en-NZ"/>
        </w:rPr>
        <w:t xml:space="preserve">Suspected or known SGA </w:t>
      </w:r>
      <w:proofErr w:type="spellStart"/>
      <w:proofErr w:type="gramStart"/>
      <w:r w:rsidRPr="009C452F">
        <w:rPr>
          <w:lang w:eastAsia="en-NZ"/>
        </w:rPr>
        <w:t>fetus</w:t>
      </w:r>
      <w:proofErr w:type="spellEnd"/>
      <w:proofErr w:type="gramEnd"/>
      <w:r w:rsidR="003C332C">
        <w:rPr>
          <w:lang w:eastAsia="en-NZ"/>
        </w:rPr>
        <w:t xml:space="preserve"> </w:t>
      </w:r>
    </w:p>
    <w:p w14:paraId="1755C0B1" w14:textId="1E28A905" w:rsidR="004660C4" w:rsidRPr="009C452F" w:rsidRDefault="003C332C" w:rsidP="00335C5C">
      <w:pPr>
        <w:pStyle w:val="Bullet"/>
        <w:numPr>
          <w:ilvl w:val="0"/>
          <w:numId w:val="0"/>
        </w:numPr>
        <w:ind w:left="284"/>
        <w:rPr>
          <w:lang w:eastAsia="en-NZ"/>
        </w:rPr>
      </w:pPr>
      <w:r>
        <w:rPr>
          <w:lang w:eastAsia="en-NZ"/>
        </w:rPr>
        <w:t xml:space="preserve">See </w:t>
      </w:r>
      <w:hyperlink w:anchor="_Antenatal_diagnosis_of" w:history="1">
        <w:r w:rsidRPr="00922D2E">
          <w:rPr>
            <w:rStyle w:val="Hyperlink"/>
            <w:sz w:val="22"/>
            <w:szCs w:val="22"/>
            <w:lang w:eastAsia="en-NZ"/>
          </w:rPr>
          <w:t>Antenatal Diagnosis of SGA and FGR</w:t>
        </w:r>
      </w:hyperlink>
    </w:p>
    <w:p w14:paraId="12BA5237" w14:textId="73BE06A6" w:rsidR="00790DD7" w:rsidRDefault="003C332C" w:rsidP="009319C7">
      <w:pPr>
        <w:pStyle w:val="Bullet"/>
        <w:rPr>
          <w:lang w:eastAsia="en-NZ"/>
        </w:rPr>
      </w:pPr>
      <w:r>
        <w:rPr>
          <w:lang w:eastAsia="en-NZ"/>
        </w:rPr>
        <w:t xml:space="preserve">AC or customised </w:t>
      </w:r>
      <w:r w:rsidR="004660C4" w:rsidRPr="009C452F">
        <w:rPr>
          <w:lang w:eastAsia="en-NZ"/>
        </w:rPr>
        <w:t xml:space="preserve">EFW </w:t>
      </w:r>
      <w:r w:rsidR="00D67F63">
        <w:rPr>
          <w:lang w:eastAsia="en-NZ"/>
        </w:rPr>
        <w:t>&lt;</w:t>
      </w:r>
      <w:r w:rsidR="004660C4" w:rsidRPr="009C452F">
        <w:rPr>
          <w:lang w:eastAsia="en-NZ"/>
        </w:rPr>
        <w:t>10th percentile</w:t>
      </w:r>
      <w:r>
        <w:rPr>
          <w:lang w:eastAsia="en-NZ"/>
        </w:rPr>
        <w:t xml:space="preserve"> </w:t>
      </w:r>
    </w:p>
    <w:p w14:paraId="1B04F1A8" w14:textId="07A31BA9" w:rsidR="003C332C" w:rsidRPr="009C452F" w:rsidRDefault="003C332C" w:rsidP="009319C7">
      <w:pPr>
        <w:pStyle w:val="Bullet"/>
        <w:rPr>
          <w:lang w:eastAsia="en-NZ"/>
        </w:rPr>
      </w:pPr>
      <w:r w:rsidRPr="009E634B">
        <w:t xml:space="preserve">Slowing of </w:t>
      </w:r>
      <w:proofErr w:type="spellStart"/>
      <w:r w:rsidRPr="009E634B">
        <w:t>fetal</w:t>
      </w:r>
      <w:proofErr w:type="spellEnd"/>
      <w:r w:rsidRPr="009E634B">
        <w:t xml:space="preserve"> growth</w:t>
      </w:r>
      <w:r>
        <w:t xml:space="preserve"> - d</w:t>
      </w:r>
      <w:r w:rsidRPr="009E634B">
        <w:t>ecline in EFW or AC of &gt;30 centiles from 28</w:t>
      </w:r>
      <w:r w:rsidRPr="003C332C">
        <w:rPr>
          <w:vertAlign w:val="superscript"/>
        </w:rPr>
        <w:t>+0</w:t>
      </w:r>
      <w:r w:rsidRPr="009E634B">
        <w:t xml:space="preserve"> weeks’ gestation</w:t>
      </w:r>
    </w:p>
    <w:p w14:paraId="60BF60D5" w14:textId="77777777" w:rsidR="004660C4" w:rsidRPr="009C452F" w:rsidRDefault="004660C4" w:rsidP="003C332C">
      <w:pPr>
        <w:pStyle w:val="Bullet"/>
        <w:rPr>
          <w:lang w:eastAsia="en-NZ"/>
        </w:rPr>
      </w:pPr>
      <w:r w:rsidRPr="009C452F">
        <w:rPr>
          <w:lang w:eastAsia="en-NZ"/>
        </w:rPr>
        <w:t>Maternal hypertensive disorders, for example, pre-eclampsia</w:t>
      </w:r>
    </w:p>
    <w:p w14:paraId="28F2C3F1" w14:textId="79239149" w:rsidR="004660C4" w:rsidRPr="009C452F" w:rsidRDefault="004660C4" w:rsidP="009319C7">
      <w:pPr>
        <w:pStyle w:val="Bullet"/>
        <w:rPr>
          <w:lang w:eastAsia="en-NZ"/>
        </w:rPr>
      </w:pPr>
      <w:r w:rsidRPr="009C452F">
        <w:rPr>
          <w:lang w:eastAsia="en-NZ"/>
        </w:rPr>
        <w:t xml:space="preserve">Decreased </w:t>
      </w:r>
      <w:proofErr w:type="spellStart"/>
      <w:r w:rsidRPr="009C452F">
        <w:rPr>
          <w:lang w:eastAsia="en-NZ"/>
        </w:rPr>
        <w:t>fetal</w:t>
      </w:r>
      <w:proofErr w:type="spellEnd"/>
      <w:r w:rsidRPr="009C452F">
        <w:rPr>
          <w:lang w:eastAsia="en-NZ"/>
        </w:rPr>
        <w:t xml:space="preserve"> movements</w:t>
      </w:r>
      <w:r w:rsidR="003A449F">
        <w:rPr>
          <w:lang w:eastAsia="en-NZ"/>
        </w:rPr>
        <w:t>.</w:t>
      </w:r>
    </w:p>
    <w:p w14:paraId="0453B1FF" w14:textId="77777777" w:rsidR="004660C4" w:rsidRDefault="004660C4" w:rsidP="009319C7">
      <w:pPr>
        <w:rPr>
          <w:lang w:eastAsia="en-NZ"/>
        </w:rPr>
      </w:pPr>
    </w:p>
    <w:p w14:paraId="19E03504" w14:textId="77777777" w:rsidR="004660C4" w:rsidRDefault="004660C4" w:rsidP="009319C7">
      <w:pPr>
        <w:rPr>
          <w:lang w:eastAsia="en-NZ"/>
        </w:rPr>
      </w:pPr>
      <w:r w:rsidRPr="009C452F">
        <w:rPr>
          <w:lang w:eastAsia="en-NZ"/>
        </w:rPr>
        <w:t xml:space="preserve">The </w:t>
      </w:r>
      <w:hyperlink w:anchor="UmbilicalArteryDopplerWaveforms" w:tgtFrame="_self" w:history="1">
        <w:r w:rsidRPr="00833320">
          <w:rPr>
            <w:rStyle w:val="Hyperlink"/>
          </w:rPr>
          <w:t>abnormal UA waveform</w:t>
        </w:r>
      </w:hyperlink>
      <w:r w:rsidRPr="009C452F">
        <w:rPr>
          <w:lang w:eastAsia="en-NZ"/>
        </w:rPr>
        <w:t xml:space="preserve"> shows progressive high-resistance flow with reduced, absent and then</w:t>
      </w:r>
      <w:r>
        <w:rPr>
          <w:lang w:eastAsia="en-NZ"/>
        </w:rPr>
        <w:t xml:space="preserve"> </w:t>
      </w:r>
      <w:r w:rsidRPr="009C452F">
        <w:rPr>
          <w:lang w:eastAsia="en-NZ"/>
        </w:rPr>
        <w:t>revers</w:t>
      </w:r>
      <w:r>
        <w:rPr>
          <w:lang w:eastAsia="en-NZ"/>
        </w:rPr>
        <w:t>ed</w:t>
      </w:r>
      <w:r w:rsidRPr="009C452F">
        <w:rPr>
          <w:lang w:eastAsia="en-NZ"/>
        </w:rPr>
        <w:t xml:space="preserve"> diastolic flow.</w:t>
      </w:r>
    </w:p>
    <w:p w14:paraId="495EA8D4" w14:textId="77777777" w:rsidR="004660C4" w:rsidRPr="009C452F" w:rsidRDefault="004660C4" w:rsidP="009319C7">
      <w:pPr>
        <w:rPr>
          <w:lang w:eastAsia="en-NZ"/>
        </w:rPr>
      </w:pPr>
    </w:p>
    <w:p w14:paraId="4F7FA6B4" w14:textId="77777777" w:rsidR="004660C4" w:rsidRPr="009C452F" w:rsidRDefault="006052A5" w:rsidP="009319C7">
      <w:pPr>
        <w:rPr>
          <w:lang w:eastAsia="en-NZ"/>
        </w:rPr>
      </w:pPr>
      <w:r>
        <w:rPr>
          <w:lang w:eastAsia="en-NZ"/>
        </w:rPr>
        <w:t>&gt;</w:t>
      </w:r>
      <w:r w:rsidR="004660C4" w:rsidRPr="009C452F">
        <w:rPr>
          <w:lang w:eastAsia="en-NZ"/>
        </w:rPr>
        <w:t>95th percentile is abnormal.</w:t>
      </w:r>
    </w:p>
    <w:p w14:paraId="6F2B317D" w14:textId="77777777" w:rsidR="004660C4" w:rsidRPr="009C452F" w:rsidRDefault="004660C4" w:rsidP="009319C7">
      <w:pPr>
        <w:rPr>
          <w:lang w:eastAsia="en-NZ"/>
        </w:rPr>
      </w:pPr>
    </w:p>
    <w:p w14:paraId="67166A0A" w14:textId="77777777" w:rsidR="004660C4" w:rsidRPr="009C452F" w:rsidRDefault="00000000" w:rsidP="009319C7">
      <w:pPr>
        <w:pStyle w:val="Heading4"/>
        <w:rPr>
          <w:lang w:eastAsia="en-NZ"/>
        </w:rPr>
      </w:pPr>
      <w:hyperlink w:anchor="DopplerMiddleCerebralArteryPI" w:history="1">
        <w:r w:rsidR="004660C4" w:rsidRPr="00760B84">
          <w:t xml:space="preserve">Middle cerebral artery </w:t>
        </w:r>
        <w:proofErr w:type="spellStart"/>
        <w:r w:rsidR="004660C4" w:rsidRPr="00760B84">
          <w:t>pulsatility</w:t>
        </w:r>
        <w:proofErr w:type="spellEnd"/>
        <w:r w:rsidR="004660C4" w:rsidRPr="00760B84">
          <w:t xml:space="preserve"> index (MCA PI)</w:t>
        </w:r>
      </w:hyperlink>
    </w:p>
    <w:p w14:paraId="61EEF58C" w14:textId="77777777" w:rsidR="004660C4" w:rsidRPr="009C452F" w:rsidRDefault="004660C4" w:rsidP="009319C7">
      <w:pPr>
        <w:pStyle w:val="Heading5"/>
        <w:rPr>
          <w:lang w:eastAsia="en-NZ"/>
        </w:rPr>
      </w:pPr>
      <w:r w:rsidRPr="009C452F">
        <w:rPr>
          <w:lang w:eastAsia="en-NZ"/>
        </w:rPr>
        <w:t>Indications</w:t>
      </w:r>
    </w:p>
    <w:p w14:paraId="4FA8DCCB" w14:textId="1F408EC7" w:rsidR="003C332C" w:rsidRPr="009C452F" w:rsidRDefault="003C332C" w:rsidP="009319C7">
      <w:pPr>
        <w:pStyle w:val="Bullet"/>
        <w:rPr>
          <w:lang w:eastAsia="en-NZ"/>
        </w:rPr>
      </w:pPr>
      <w:r>
        <w:rPr>
          <w:lang w:eastAsia="en-NZ"/>
        </w:rPr>
        <w:t xml:space="preserve">Assess MCA PI in suspected </w:t>
      </w:r>
      <w:r w:rsidR="004660C4" w:rsidRPr="009C452F">
        <w:rPr>
          <w:lang w:eastAsia="en-NZ"/>
        </w:rPr>
        <w:t xml:space="preserve">SGA/FGR with abnormal UA PI at any </w:t>
      </w:r>
      <w:proofErr w:type="gramStart"/>
      <w:r w:rsidR="004660C4" w:rsidRPr="009C452F">
        <w:rPr>
          <w:lang w:eastAsia="en-NZ"/>
        </w:rPr>
        <w:t>gestation</w:t>
      </w:r>
      <w:proofErr w:type="gramEnd"/>
    </w:p>
    <w:p w14:paraId="166625D5" w14:textId="6F9AD252" w:rsidR="004660C4" w:rsidRDefault="003C332C" w:rsidP="003C332C">
      <w:pPr>
        <w:pStyle w:val="Bullet"/>
        <w:rPr>
          <w:rFonts w:ascii="Arial" w:hAnsi="Arial" w:cs="Arial"/>
        </w:rPr>
      </w:pPr>
      <w:r>
        <w:rPr>
          <w:lang w:eastAsia="en-NZ"/>
        </w:rPr>
        <w:t xml:space="preserve">Assess MCA PI in suspected </w:t>
      </w:r>
      <w:r w:rsidR="004660C4" w:rsidRPr="009C452F">
        <w:rPr>
          <w:lang w:eastAsia="en-NZ"/>
        </w:rPr>
        <w:t>SGA/FGR with normal UA PI after 3</w:t>
      </w:r>
      <w:r>
        <w:rPr>
          <w:lang w:eastAsia="en-NZ"/>
        </w:rPr>
        <w:t>2</w:t>
      </w:r>
      <w:r w:rsidR="004660C4" w:rsidRPr="009C452F">
        <w:rPr>
          <w:lang w:eastAsia="en-NZ"/>
        </w:rPr>
        <w:t xml:space="preserve"> weeks gestation</w:t>
      </w:r>
      <w:r>
        <w:rPr>
          <w:lang w:eastAsia="en-NZ"/>
        </w:rPr>
        <w:t xml:space="preserve"> but report the cerebroplacental ratio (CPR) only (see </w:t>
      </w:r>
      <w:hyperlink r:id="rId149" w:history="1">
        <w:r w:rsidRPr="00922D2E">
          <w:rPr>
            <w:rStyle w:val="Hyperlink"/>
            <w:rFonts w:ascii="Arial" w:hAnsi="Arial" w:cs="Arial"/>
            <w:bCs/>
          </w:rPr>
          <w:t xml:space="preserve">SGA/FGR </w:t>
        </w:r>
        <w:r w:rsidR="00D50323" w:rsidRPr="00922D2E">
          <w:rPr>
            <w:rStyle w:val="Hyperlink"/>
            <w:rFonts w:ascii="Arial" w:hAnsi="Arial" w:cs="Arial"/>
            <w:bCs/>
          </w:rPr>
          <w:t>G</w:t>
        </w:r>
        <w:r w:rsidRPr="00922D2E">
          <w:rPr>
            <w:rStyle w:val="Hyperlink"/>
            <w:rFonts w:ascii="Arial" w:hAnsi="Arial" w:cs="Arial"/>
            <w:bCs/>
          </w:rPr>
          <w:t>uideline</w:t>
        </w:r>
      </w:hyperlink>
      <w:r w:rsidRPr="003C332C">
        <w:rPr>
          <w:rFonts w:ascii="Arial" w:hAnsi="Arial" w:cs="Arial"/>
          <w:b/>
          <w:bCs/>
        </w:rPr>
        <w:t xml:space="preserve"> 2023</w:t>
      </w:r>
      <w:r w:rsidRPr="003C332C">
        <w:rPr>
          <w:rFonts w:ascii="Arial" w:hAnsi="Arial" w:cs="Arial"/>
        </w:rPr>
        <w:t>)</w:t>
      </w:r>
    </w:p>
    <w:p w14:paraId="4CECA730" w14:textId="5705B64D" w:rsidR="00A272CE" w:rsidRPr="00335C5C" w:rsidRDefault="00A272CE" w:rsidP="003C332C">
      <w:pPr>
        <w:pStyle w:val="Bullet"/>
        <w:rPr>
          <w:rFonts w:ascii="Arial" w:hAnsi="Arial" w:cs="Arial"/>
        </w:rPr>
      </w:pPr>
      <w:r>
        <w:rPr>
          <w:rFonts w:ascii="Arial" w:hAnsi="Arial" w:cs="Arial"/>
        </w:rPr>
        <w:t>If abnormal, consider repeating after an interval</w:t>
      </w:r>
      <w:r w:rsidR="00115670">
        <w:rPr>
          <w:rFonts w:ascii="Arial" w:hAnsi="Arial" w:cs="Arial"/>
        </w:rPr>
        <w:t xml:space="preserve">, or within 24 hours if </w:t>
      </w:r>
      <w:proofErr w:type="gramStart"/>
      <w:r w:rsidR="00115670">
        <w:rPr>
          <w:rFonts w:ascii="Arial" w:hAnsi="Arial" w:cs="Arial"/>
        </w:rPr>
        <w:t>possible</w:t>
      </w:r>
      <w:proofErr w:type="gramEnd"/>
    </w:p>
    <w:p w14:paraId="67C61386" w14:textId="77777777" w:rsidR="004660C4" w:rsidRDefault="004660C4" w:rsidP="009319C7">
      <w:pPr>
        <w:rPr>
          <w:lang w:eastAsia="en-NZ"/>
        </w:rPr>
      </w:pPr>
    </w:p>
    <w:p w14:paraId="34E7EFE5" w14:textId="77777777" w:rsidR="004660C4" w:rsidRDefault="00000000" w:rsidP="009319C7">
      <w:pPr>
        <w:rPr>
          <w:lang w:eastAsia="en-NZ"/>
        </w:rPr>
      </w:pPr>
      <w:hyperlink w:anchor="MCADopplerWaveforms" w:tgtFrame="_self" w:history="1">
        <w:r w:rsidR="004660C4" w:rsidRPr="00833320">
          <w:rPr>
            <w:rStyle w:val="Hyperlink"/>
          </w:rPr>
          <w:t>Abnormal MCA PI</w:t>
        </w:r>
      </w:hyperlink>
      <w:r w:rsidR="004660C4" w:rsidRPr="009C452F">
        <w:rPr>
          <w:lang w:eastAsia="en-NZ"/>
        </w:rPr>
        <w:t xml:space="preserve"> indicates </w:t>
      </w:r>
      <w:proofErr w:type="spellStart"/>
      <w:r w:rsidR="004660C4" w:rsidRPr="009C452F">
        <w:rPr>
          <w:lang w:eastAsia="en-NZ"/>
        </w:rPr>
        <w:t>fetal</w:t>
      </w:r>
      <w:proofErr w:type="spellEnd"/>
      <w:r w:rsidR="004660C4" w:rsidRPr="009C452F">
        <w:rPr>
          <w:lang w:eastAsia="en-NZ"/>
        </w:rPr>
        <w:t xml:space="preserve"> compensation by redistribution of </w:t>
      </w:r>
      <w:proofErr w:type="spellStart"/>
      <w:r w:rsidR="004660C4" w:rsidRPr="009C452F">
        <w:rPr>
          <w:lang w:eastAsia="en-NZ"/>
        </w:rPr>
        <w:t>fetal</w:t>
      </w:r>
      <w:proofErr w:type="spellEnd"/>
      <w:r w:rsidR="004660C4">
        <w:rPr>
          <w:lang w:eastAsia="en-NZ"/>
        </w:rPr>
        <w:t xml:space="preserve"> </w:t>
      </w:r>
      <w:r w:rsidR="004660C4" w:rsidRPr="009C452F">
        <w:rPr>
          <w:lang w:eastAsia="en-NZ"/>
        </w:rPr>
        <w:t>blood flow to the brain (</w:t>
      </w:r>
      <w:r w:rsidR="007A30A5">
        <w:rPr>
          <w:lang w:eastAsia="en-NZ"/>
        </w:rPr>
        <w:t>‘</w:t>
      </w:r>
      <w:r w:rsidR="004660C4" w:rsidRPr="009C452F">
        <w:rPr>
          <w:lang w:eastAsia="en-NZ"/>
        </w:rPr>
        <w:t>brain sparing</w:t>
      </w:r>
      <w:r w:rsidR="007A30A5">
        <w:rPr>
          <w:lang w:eastAsia="en-NZ"/>
        </w:rPr>
        <w:t>’</w:t>
      </w:r>
      <w:r w:rsidR="004660C4" w:rsidRPr="009C452F">
        <w:rPr>
          <w:lang w:eastAsia="en-NZ"/>
        </w:rPr>
        <w:t>) and shows progressive low-resistance flow with increasing diastolic flow.</w:t>
      </w:r>
    </w:p>
    <w:p w14:paraId="3F119692" w14:textId="77777777" w:rsidR="004660C4" w:rsidRPr="009C452F" w:rsidRDefault="004660C4" w:rsidP="009319C7">
      <w:pPr>
        <w:rPr>
          <w:lang w:eastAsia="en-NZ"/>
        </w:rPr>
      </w:pPr>
    </w:p>
    <w:p w14:paraId="20CA452B" w14:textId="77777777" w:rsidR="004660C4" w:rsidRPr="009C452F" w:rsidRDefault="004660C4" w:rsidP="009319C7">
      <w:pPr>
        <w:pStyle w:val="Heading4"/>
        <w:rPr>
          <w:lang w:eastAsia="en-NZ"/>
        </w:rPr>
      </w:pPr>
      <w:r w:rsidRPr="009C452F">
        <w:rPr>
          <w:lang w:eastAsia="en-NZ"/>
        </w:rPr>
        <w:t>Cerebroplacental ratio (CPR)</w:t>
      </w:r>
    </w:p>
    <w:p w14:paraId="4DAE1AB6" w14:textId="77777777" w:rsidR="003C332C" w:rsidRDefault="003C332C" w:rsidP="009319C7">
      <w:pPr>
        <w:rPr>
          <w:lang w:eastAsia="en-NZ"/>
        </w:rPr>
      </w:pPr>
    </w:p>
    <w:p w14:paraId="510BECC4" w14:textId="3F2C0A1A" w:rsidR="00AB0E5E" w:rsidRDefault="003C332C" w:rsidP="00AB0E5E">
      <w:pPr>
        <w:rPr>
          <w:lang w:eastAsia="en-NZ"/>
        </w:rPr>
      </w:pPr>
      <w:r>
        <w:rPr>
          <w:lang w:eastAsia="en-NZ"/>
        </w:rPr>
        <w:t>This is the ratio derived from the middle cerebral artery PI divided by the umbilical artery PI</w:t>
      </w:r>
      <w:r w:rsidR="00AB0E5E">
        <w:rPr>
          <w:lang w:eastAsia="en-NZ"/>
        </w:rPr>
        <w:t xml:space="preserve"> (MCA PI divided by UA PI)</w:t>
      </w:r>
      <w:r w:rsidR="00AB0E5E" w:rsidRPr="009C452F">
        <w:rPr>
          <w:lang w:eastAsia="en-NZ"/>
        </w:rPr>
        <w:t>.</w:t>
      </w:r>
    </w:p>
    <w:p w14:paraId="178C6A21" w14:textId="77777777" w:rsidR="00AB0E5E" w:rsidRDefault="00AB0E5E" w:rsidP="00AB0E5E">
      <w:pPr>
        <w:rPr>
          <w:lang w:eastAsia="en-NZ"/>
        </w:rPr>
      </w:pPr>
    </w:p>
    <w:p w14:paraId="2A41990C" w14:textId="77777777" w:rsidR="00AB0E5E" w:rsidRPr="009C452F" w:rsidRDefault="00AB0E5E" w:rsidP="00AB0E5E">
      <w:pPr>
        <w:rPr>
          <w:lang w:eastAsia="en-NZ"/>
        </w:rPr>
      </w:pPr>
      <w:r>
        <w:rPr>
          <w:lang w:eastAsia="en-NZ"/>
        </w:rPr>
        <w:t>&lt;</w:t>
      </w:r>
      <w:r w:rsidRPr="009C452F">
        <w:rPr>
          <w:lang w:eastAsia="en-NZ"/>
        </w:rPr>
        <w:t>5th percentile is abnormal.</w:t>
      </w:r>
    </w:p>
    <w:p w14:paraId="6F84E3CD" w14:textId="51870A2C" w:rsidR="003C332C" w:rsidRDefault="003C332C" w:rsidP="00335C5C">
      <w:pPr>
        <w:pStyle w:val="Bullet"/>
        <w:numPr>
          <w:ilvl w:val="0"/>
          <w:numId w:val="0"/>
        </w:numPr>
        <w:ind w:left="284"/>
        <w:rPr>
          <w:lang w:eastAsia="en-NZ"/>
        </w:rPr>
      </w:pPr>
    </w:p>
    <w:p w14:paraId="4A5B93AA" w14:textId="4BF42038" w:rsidR="003C332C" w:rsidRPr="009C452F" w:rsidRDefault="003C332C" w:rsidP="003C332C">
      <w:pPr>
        <w:pStyle w:val="Bullet"/>
        <w:rPr>
          <w:lang w:eastAsia="en-NZ"/>
        </w:rPr>
      </w:pPr>
      <w:r>
        <w:rPr>
          <w:lang w:eastAsia="en-NZ"/>
        </w:rPr>
        <w:t xml:space="preserve">Calculate and report the CPR for suspected </w:t>
      </w:r>
      <w:r w:rsidRPr="009C452F">
        <w:rPr>
          <w:lang w:eastAsia="en-NZ"/>
        </w:rPr>
        <w:t xml:space="preserve">SGA/FGR with abnormal UA PI at any </w:t>
      </w:r>
      <w:proofErr w:type="gramStart"/>
      <w:r w:rsidRPr="009C452F">
        <w:rPr>
          <w:lang w:eastAsia="en-NZ"/>
        </w:rPr>
        <w:t>gestation</w:t>
      </w:r>
      <w:proofErr w:type="gramEnd"/>
    </w:p>
    <w:p w14:paraId="363CC7A3" w14:textId="6D5E24EC" w:rsidR="003C332C" w:rsidRDefault="003C332C" w:rsidP="003C332C">
      <w:pPr>
        <w:pStyle w:val="Bullet"/>
        <w:rPr>
          <w:rFonts w:ascii="Arial" w:hAnsi="Arial" w:cs="Arial"/>
        </w:rPr>
      </w:pPr>
      <w:r>
        <w:rPr>
          <w:lang w:eastAsia="en-NZ"/>
        </w:rPr>
        <w:t xml:space="preserve">Assess MCA PI in suspected </w:t>
      </w:r>
      <w:r w:rsidRPr="009C452F">
        <w:rPr>
          <w:lang w:eastAsia="en-NZ"/>
        </w:rPr>
        <w:t>SGA/FGR with normal UA PI after 3</w:t>
      </w:r>
      <w:r>
        <w:rPr>
          <w:lang w:eastAsia="en-NZ"/>
        </w:rPr>
        <w:t>2</w:t>
      </w:r>
      <w:r w:rsidRPr="009C452F">
        <w:rPr>
          <w:lang w:eastAsia="en-NZ"/>
        </w:rPr>
        <w:t xml:space="preserve"> weeks gestation</w:t>
      </w:r>
      <w:r>
        <w:rPr>
          <w:lang w:eastAsia="en-NZ"/>
        </w:rPr>
        <w:t xml:space="preserve"> but report the cerebroplacental ratio (CPR) only (see </w:t>
      </w:r>
      <w:hyperlink r:id="rId150" w:history="1">
        <w:r w:rsidRPr="00922D2E">
          <w:rPr>
            <w:rStyle w:val="Hyperlink"/>
            <w:rFonts w:ascii="Arial" w:hAnsi="Arial" w:cs="Arial"/>
            <w:bCs/>
          </w:rPr>
          <w:t xml:space="preserve">SGA/FGR </w:t>
        </w:r>
        <w:r w:rsidR="00D50323" w:rsidRPr="00922D2E">
          <w:rPr>
            <w:rStyle w:val="Hyperlink"/>
            <w:rFonts w:ascii="Arial" w:hAnsi="Arial" w:cs="Arial"/>
            <w:bCs/>
          </w:rPr>
          <w:t>G</w:t>
        </w:r>
        <w:r w:rsidRPr="00922D2E">
          <w:rPr>
            <w:rStyle w:val="Hyperlink"/>
            <w:rFonts w:ascii="Arial" w:hAnsi="Arial" w:cs="Arial"/>
            <w:bCs/>
          </w:rPr>
          <w:t>uideline</w:t>
        </w:r>
      </w:hyperlink>
      <w:r w:rsidRPr="003C332C">
        <w:rPr>
          <w:rFonts w:ascii="Arial" w:hAnsi="Arial" w:cs="Arial"/>
          <w:b/>
          <w:bCs/>
        </w:rPr>
        <w:t xml:space="preserve"> 2023</w:t>
      </w:r>
      <w:r w:rsidRPr="003C332C">
        <w:rPr>
          <w:rFonts w:ascii="Arial" w:hAnsi="Arial" w:cs="Arial"/>
        </w:rPr>
        <w:t>)</w:t>
      </w:r>
    </w:p>
    <w:p w14:paraId="0ACC4C34" w14:textId="01023B6B" w:rsidR="004660C4" w:rsidRPr="00335C5C" w:rsidRDefault="004660C4" w:rsidP="00335C5C">
      <w:pPr>
        <w:pStyle w:val="Bullet"/>
        <w:rPr>
          <w:rFonts w:ascii="Arial" w:hAnsi="Arial" w:cs="Arial"/>
        </w:rPr>
      </w:pPr>
      <w:r w:rsidRPr="009C452F">
        <w:rPr>
          <w:lang w:eastAsia="en-NZ"/>
        </w:rPr>
        <w:t xml:space="preserve">If MCA PI assessment </w:t>
      </w:r>
      <w:r>
        <w:rPr>
          <w:lang w:eastAsia="en-NZ"/>
        </w:rPr>
        <w:t>is</w:t>
      </w:r>
      <w:r w:rsidRPr="009C452F">
        <w:rPr>
          <w:lang w:eastAsia="en-NZ"/>
        </w:rPr>
        <w:t xml:space="preserve"> performed, the CPR should be calculated and recorded.</w:t>
      </w:r>
    </w:p>
    <w:p w14:paraId="5FF98B0D" w14:textId="77777777" w:rsidR="004660C4" w:rsidRPr="009C452F" w:rsidRDefault="004660C4" w:rsidP="009319C7"/>
    <w:p w14:paraId="03584A71" w14:textId="77777777" w:rsidR="004660C4" w:rsidRPr="00833320" w:rsidRDefault="004660C4" w:rsidP="009319C7">
      <w:pPr>
        <w:pStyle w:val="Heading4"/>
      </w:pPr>
      <w:r w:rsidRPr="009C452F">
        <w:rPr>
          <w:rFonts w:ascii="Arial" w:eastAsiaTheme="majorEastAsia" w:hAnsi="Arial" w:cstheme="majorBidi"/>
          <w:b/>
          <w:i/>
          <w:iCs/>
          <w:color w:val="595959" w:themeColor="text1" w:themeTint="A6"/>
          <w:sz w:val="23"/>
          <w:szCs w:val="22"/>
          <w:lang w:eastAsia="en-US"/>
        </w:rPr>
        <w:fldChar w:fldCharType="begin"/>
      </w:r>
      <w:r w:rsidRPr="009C452F">
        <w:instrText xml:space="preserve"> HYPERLINK  \l "DopplerDuctusVenosusPI" \t "_self" </w:instrText>
      </w:r>
      <w:r w:rsidRPr="009C452F">
        <w:rPr>
          <w:rFonts w:ascii="Arial" w:eastAsiaTheme="majorEastAsia" w:hAnsi="Arial" w:cstheme="majorBidi"/>
          <w:b/>
          <w:i/>
          <w:iCs/>
          <w:color w:val="595959" w:themeColor="text1" w:themeTint="A6"/>
          <w:sz w:val="23"/>
          <w:szCs w:val="22"/>
          <w:lang w:eastAsia="en-US"/>
        </w:rPr>
      </w:r>
      <w:r w:rsidRPr="009C452F">
        <w:rPr>
          <w:rFonts w:ascii="Arial" w:eastAsiaTheme="majorEastAsia" w:hAnsi="Arial" w:cstheme="majorBidi"/>
          <w:b/>
          <w:i/>
          <w:iCs/>
          <w:color w:val="595959" w:themeColor="text1" w:themeTint="A6"/>
          <w:sz w:val="23"/>
          <w:szCs w:val="22"/>
          <w:lang w:eastAsia="en-US"/>
        </w:rPr>
        <w:fldChar w:fldCharType="separate"/>
      </w:r>
      <w:r w:rsidRPr="00760B84">
        <w:t xml:space="preserve">Ductus venosus </w:t>
      </w:r>
      <w:proofErr w:type="spellStart"/>
      <w:r w:rsidRPr="00760B84">
        <w:t>pulsatility</w:t>
      </w:r>
      <w:proofErr w:type="spellEnd"/>
      <w:r w:rsidRPr="00760B84">
        <w:t xml:space="preserve"> index (</w:t>
      </w:r>
      <w:r w:rsidRPr="00833320">
        <w:t>DV PI)</w:t>
      </w:r>
    </w:p>
    <w:p w14:paraId="6D2C86EC" w14:textId="77777777" w:rsidR="004660C4" w:rsidRDefault="004660C4" w:rsidP="009319C7">
      <w:pPr>
        <w:rPr>
          <w:lang w:eastAsia="en-NZ"/>
        </w:rPr>
      </w:pPr>
      <w:r w:rsidRPr="009C452F">
        <w:rPr>
          <w:rFonts w:ascii="Georgia" w:hAnsi="Georgia"/>
          <w:bCs/>
          <w:lang w:eastAsia="en-NZ"/>
        </w:rPr>
        <w:fldChar w:fldCharType="end"/>
      </w:r>
      <w:r w:rsidRPr="00B02A54">
        <w:rPr>
          <w:lang w:eastAsia="en-NZ"/>
        </w:rPr>
        <w:t>DV</w:t>
      </w:r>
      <w:r>
        <w:rPr>
          <w:lang w:eastAsia="en-NZ"/>
        </w:rPr>
        <w:t xml:space="preserve"> can be technically challenging to measure and should only be performed by experienced individuals.</w:t>
      </w:r>
    </w:p>
    <w:p w14:paraId="6040FC93" w14:textId="77777777" w:rsidR="004660C4" w:rsidRPr="00B02A54" w:rsidRDefault="004660C4" w:rsidP="009319C7">
      <w:pPr>
        <w:rPr>
          <w:lang w:eastAsia="en-NZ"/>
        </w:rPr>
      </w:pPr>
    </w:p>
    <w:p w14:paraId="38268286" w14:textId="77777777" w:rsidR="004660C4" w:rsidRPr="009C452F" w:rsidRDefault="004660C4" w:rsidP="009319C7">
      <w:pPr>
        <w:pStyle w:val="Heading5"/>
        <w:rPr>
          <w:lang w:eastAsia="en-NZ"/>
        </w:rPr>
      </w:pPr>
      <w:r w:rsidRPr="009C452F">
        <w:rPr>
          <w:lang w:eastAsia="en-NZ"/>
        </w:rPr>
        <w:t>Indications to perform DV PI (if possible)</w:t>
      </w:r>
    </w:p>
    <w:p w14:paraId="386A1078" w14:textId="3DBD5C8F" w:rsidR="004660C4" w:rsidRDefault="004660C4" w:rsidP="009319C7">
      <w:pPr>
        <w:pStyle w:val="Bullet"/>
        <w:rPr>
          <w:lang w:eastAsia="en-NZ"/>
        </w:rPr>
      </w:pPr>
      <w:r w:rsidRPr="009C452F">
        <w:rPr>
          <w:lang w:eastAsia="en-NZ"/>
        </w:rPr>
        <w:t>Markedly raised UA PI (</w:t>
      </w:r>
      <w:r w:rsidR="006052A5">
        <w:rPr>
          <w:lang w:eastAsia="en-NZ"/>
        </w:rPr>
        <w:t>&gt;</w:t>
      </w:r>
      <w:r w:rsidRPr="009C452F">
        <w:rPr>
          <w:lang w:eastAsia="en-NZ"/>
        </w:rPr>
        <w:t>95</w:t>
      </w:r>
      <w:r>
        <w:rPr>
          <w:lang w:eastAsia="en-NZ"/>
        </w:rPr>
        <w:t>th</w:t>
      </w:r>
      <w:r w:rsidRPr="009C452F">
        <w:rPr>
          <w:lang w:eastAsia="en-NZ"/>
        </w:rPr>
        <w:t>) and reduced MCA PI in</w:t>
      </w:r>
      <w:r w:rsidR="00AB0E5E">
        <w:rPr>
          <w:lang w:eastAsia="en-NZ"/>
        </w:rPr>
        <w:t xml:space="preserve"> early </w:t>
      </w:r>
      <w:r w:rsidRPr="009C452F">
        <w:rPr>
          <w:lang w:eastAsia="en-NZ"/>
        </w:rPr>
        <w:t>SGA.</w:t>
      </w:r>
    </w:p>
    <w:p w14:paraId="43A5A622" w14:textId="0321B102" w:rsidR="00AB0E5E" w:rsidRPr="009C452F" w:rsidRDefault="00AB0E5E" w:rsidP="009319C7">
      <w:pPr>
        <w:pStyle w:val="Bullet"/>
        <w:rPr>
          <w:lang w:eastAsia="en-NZ"/>
        </w:rPr>
      </w:pPr>
      <w:r>
        <w:rPr>
          <w:lang w:eastAsia="en-NZ"/>
        </w:rPr>
        <w:t xml:space="preserve">Do not perform the DV PI after 34 </w:t>
      </w:r>
      <w:proofErr w:type="gramStart"/>
      <w:r>
        <w:rPr>
          <w:lang w:eastAsia="en-NZ"/>
        </w:rPr>
        <w:t>weeks</w:t>
      </w:r>
      <w:proofErr w:type="gramEnd"/>
    </w:p>
    <w:p w14:paraId="58069180" w14:textId="77777777" w:rsidR="004660C4" w:rsidRPr="009C452F" w:rsidRDefault="004660C4" w:rsidP="009319C7">
      <w:pPr>
        <w:pStyle w:val="Bullet"/>
        <w:rPr>
          <w:lang w:eastAsia="en-NZ"/>
        </w:rPr>
      </w:pPr>
      <w:r w:rsidRPr="009C452F">
        <w:rPr>
          <w:lang w:eastAsia="en-NZ"/>
        </w:rPr>
        <w:t xml:space="preserve">MCDA twin </w:t>
      </w:r>
      <w:r>
        <w:rPr>
          <w:lang w:eastAsia="en-NZ"/>
        </w:rPr>
        <w:t>pregnancy</w:t>
      </w:r>
      <w:r w:rsidRPr="009C452F">
        <w:rPr>
          <w:lang w:eastAsia="en-NZ"/>
        </w:rPr>
        <w:t xml:space="preserve"> with</w:t>
      </w:r>
      <w:hyperlink w:anchor="_Twin-to-twin_transfusion_syndrome" w:tgtFrame="_self" w:history="1">
        <w:r w:rsidRPr="003719E5">
          <w:rPr>
            <w:rStyle w:val="Hyperlink"/>
            <w:lang w:eastAsia="en-NZ"/>
          </w:rPr>
          <w:t xml:space="preserve"> twin-to-twin transfusion syndrome (</w:t>
        </w:r>
        <w:r w:rsidRPr="003719E5">
          <w:rPr>
            <w:rStyle w:val="Hyperlink"/>
          </w:rPr>
          <w:t>TTTS)</w:t>
        </w:r>
      </w:hyperlink>
      <w:r w:rsidRPr="00BB0F90">
        <w:t xml:space="preserve"> (see below)</w:t>
      </w:r>
      <w:r w:rsidRPr="009C452F">
        <w:rPr>
          <w:lang w:eastAsia="en-NZ"/>
        </w:rPr>
        <w:t xml:space="preserve"> or selective </w:t>
      </w:r>
      <w:r>
        <w:rPr>
          <w:lang w:eastAsia="en-NZ"/>
        </w:rPr>
        <w:t>FGR</w:t>
      </w:r>
      <w:r w:rsidRPr="009C452F">
        <w:rPr>
          <w:lang w:eastAsia="en-NZ"/>
        </w:rPr>
        <w:t>.</w:t>
      </w:r>
    </w:p>
    <w:p w14:paraId="0F08C766" w14:textId="77777777" w:rsidR="004660C4" w:rsidRDefault="004660C4" w:rsidP="009319C7">
      <w:pPr>
        <w:rPr>
          <w:lang w:eastAsia="en-NZ"/>
        </w:rPr>
      </w:pPr>
    </w:p>
    <w:p w14:paraId="5ED65D1C" w14:textId="77777777" w:rsidR="004660C4" w:rsidRDefault="004660C4" w:rsidP="009319C7">
      <w:pPr>
        <w:rPr>
          <w:lang w:eastAsia="en-NZ"/>
        </w:rPr>
      </w:pPr>
      <w:r w:rsidRPr="009C452F">
        <w:rPr>
          <w:lang w:eastAsia="en-NZ"/>
        </w:rPr>
        <w:t xml:space="preserve">An </w:t>
      </w:r>
      <w:hyperlink w:anchor="DuctusVenosusDopplerWaveforms" w:tgtFrame="_self" w:history="1">
        <w:r w:rsidRPr="00833320">
          <w:rPr>
            <w:rStyle w:val="Hyperlink"/>
          </w:rPr>
          <w:t>abnormal DV PI</w:t>
        </w:r>
      </w:hyperlink>
      <w:r w:rsidRPr="009C452F">
        <w:rPr>
          <w:lang w:eastAsia="en-NZ"/>
        </w:rPr>
        <w:t xml:space="preserve"> (</w:t>
      </w:r>
      <w:r w:rsidR="00DA6AC5">
        <w:rPr>
          <w:lang w:eastAsia="en-NZ"/>
        </w:rPr>
        <w:t>±</w:t>
      </w:r>
      <w:r w:rsidRPr="009C452F">
        <w:rPr>
          <w:lang w:eastAsia="en-NZ"/>
        </w:rPr>
        <w:t xml:space="preserve"> absent</w:t>
      </w:r>
      <w:r>
        <w:rPr>
          <w:lang w:eastAsia="en-NZ"/>
        </w:rPr>
        <w:t xml:space="preserve"> or </w:t>
      </w:r>
      <w:r w:rsidRPr="009C452F">
        <w:rPr>
          <w:lang w:eastAsia="en-NZ"/>
        </w:rPr>
        <w:t>reversed atrial</w:t>
      </w:r>
      <w:r>
        <w:rPr>
          <w:lang w:eastAsia="en-NZ"/>
        </w:rPr>
        <w:t xml:space="preserve"> (A) </w:t>
      </w:r>
      <w:r w:rsidRPr="009C452F">
        <w:rPr>
          <w:lang w:eastAsia="en-NZ"/>
        </w:rPr>
        <w:t xml:space="preserve">wave) indicates </w:t>
      </w:r>
      <w:proofErr w:type="spellStart"/>
      <w:r w:rsidRPr="009C452F">
        <w:rPr>
          <w:lang w:eastAsia="en-NZ"/>
        </w:rPr>
        <w:t>fetal</w:t>
      </w:r>
      <w:proofErr w:type="spellEnd"/>
      <w:r w:rsidRPr="009C452F">
        <w:rPr>
          <w:lang w:eastAsia="en-NZ"/>
        </w:rPr>
        <w:t xml:space="preserve"> cardiac decompensation.</w:t>
      </w:r>
    </w:p>
    <w:p w14:paraId="60BED8D5" w14:textId="77777777" w:rsidR="004660C4" w:rsidRPr="009C452F" w:rsidRDefault="004660C4" w:rsidP="009319C7">
      <w:pPr>
        <w:rPr>
          <w:lang w:eastAsia="en-NZ"/>
        </w:rPr>
      </w:pPr>
    </w:p>
    <w:p w14:paraId="14913F2B" w14:textId="77777777" w:rsidR="004660C4" w:rsidRPr="009C452F" w:rsidRDefault="006052A5" w:rsidP="009319C7">
      <w:pPr>
        <w:rPr>
          <w:lang w:eastAsia="en-NZ"/>
        </w:rPr>
      </w:pPr>
      <w:r>
        <w:rPr>
          <w:lang w:eastAsia="en-NZ"/>
        </w:rPr>
        <w:t>&gt;</w:t>
      </w:r>
      <w:r w:rsidR="004660C4" w:rsidRPr="009C452F">
        <w:rPr>
          <w:lang w:eastAsia="en-NZ"/>
        </w:rPr>
        <w:t>95th percentile</w:t>
      </w:r>
      <w:r w:rsidR="004660C4">
        <w:rPr>
          <w:lang w:eastAsia="en-NZ"/>
        </w:rPr>
        <w:t xml:space="preserve"> </w:t>
      </w:r>
      <w:r w:rsidR="004660C4" w:rsidRPr="009C452F">
        <w:rPr>
          <w:lang w:eastAsia="en-NZ"/>
        </w:rPr>
        <w:t>is abnormal.</w:t>
      </w:r>
    </w:p>
    <w:p w14:paraId="23311BA8" w14:textId="77777777" w:rsidR="007A30A5" w:rsidRDefault="007A30A5" w:rsidP="009319C7">
      <w:pPr>
        <w:rPr>
          <w:lang w:eastAsia="en-NZ"/>
        </w:rPr>
      </w:pPr>
    </w:p>
    <w:p w14:paraId="2DFEB700" w14:textId="77777777" w:rsidR="004660C4" w:rsidRPr="009C452F" w:rsidRDefault="004660C4" w:rsidP="009319C7">
      <w:pPr>
        <w:pStyle w:val="Heading3"/>
        <w:ind w:left="567" w:hanging="567"/>
        <w:rPr>
          <w:lang w:eastAsia="en-NZ"/>
        </w:rPr>
      </w:pPr>
      <w:r w:rsidRPr="009C452F">
        <w:rPr>
          <w:lang w:eastAsia="en-NZ"/>
        </w:rPr>
        <w:t>2</w:t>
      </w:r>
      <w:r>
        <w:rPr>
          <w:lang w:eastAsia="en-NZ"/>
        </w:rPr>
        <w:tab/>
      </w:r>
      <w:bookmarkStart w:id="233" w:name="DopplerIUGRPreEclampsia"/>
      <w:r w:rsidRPr="009C452F">
        <w:rPr>
          <w:lang w:eastAsia="en-NZ"/>
        </w:rPr>
        <w:t xml:space="preserve">Screening for severe early onset </w:t>
      </w:r>
      <w:r>
        <w:rPr>
          <w:lang w:eastAsia="en-NZ"/>
        </w:rPr>
        <w:t>FGR</w:t>
      </w:r>
      <w:r w:rsidRPr="009C452F">
        <w:rPr>
          <w:lang w:eastAsia="en-NZ"/>
        </w:rPr>
        <w:t xml:space="preserve"> or pre</w:t>
      </w:r>
      <w:r w:rsidR="009319C7">
        <w:rPr>
          <w:lang w:eastAsia="en-NZ"/>
        </w:rPr>
        <w:noBreakHyphen/>
      </w:r>
      <w:r w:rsidRPr="009C452F">
        <w:rPr>
          <w:lang w:eastAsia="en-NZ"/>
        </w:rPr>
        <w:t>eclampsia in high-risk women</w:t>
      </w:r>
      <w:bookmarkEnd w:id="233"/>
    </w:p>
    <w:p w14:paraId="1FBF52F8" w14:textId="77777777" w:rsidR="007A30A5" w:rsidRDefault="004660C4" w:rsidP="009319C7">
      <w:pPr>
        <w:pStyle w:val="Heading4"/>
      </w:pPr>
      <w:r w:rsidRPr="009C452F">
        <w:rPr>
          <w:rFonts w:ascii="Arial" w:hAnsi="Arial"/>
          <w:b/>
          <w:color w:val="595959" w:themeColor="text1" w:themeTint="A6"/>
          <w:sz w:val="23"/>
          <w:lang w:eastAsia="en-NZ"/>
        </w:rPr>
        <w:fldChar w:fldCharType="begin"/>
      </w:r>
      <w:r w:rsidRPr="009C452F">
        <w:rPr>
          <w:lang w:eastAsia="en-NZ"/>
        </w:rPr>
        <w:instrText xml:space="preserve"> HYPERLINK  \l "UterineArteryDopplerWaveforms" \t "_self" </w:instrText>
      </w:r>
      <w:r w:rsidRPr="009C452F">
        <w:rPr>
          <w:rFonts w:ascii="Arial" w:hAnsi="Arial"/>
          <w:b/>
          <w:color w:val="595959" w:themeColor="text1" w:themeTint="A6"/>
          <w:sz w:val="23"/>
          <w:lang w:eastAsia="en-NZ"/>
        </w:rPr>
      </w:r>
      <w:r w:rsidRPr="009C452F">
        <w:rPr>
          <w:rFonts w:ascii="Arial" w:hAnsi="Arial"/>
          <w:b/>
          <w:color w:val="595959" w:themeColor="text1" w:themeTint="A6"/>
          <w:sz w:val="23"/>
          <w:lang w:eastAsia="en-NZ"/>
        </w:rPr>
        <w:fldChar w:fldCharType="separate"/>
      </w:r>
      <w:r w:rsidRPr="009E4F39">
        <w:t xml:space="preserve">Mean uterine artery </w:t>
      </w:r>
      <w:proofErr w:type="spellStart"/>
      <w:r w:rsidRPr="009E4F39">
        <w:t>pulsatility</w:t>
      </w:r>
      <w:proofErr w:type="spellEnd"/>
      <w:r w:rsidRPr="009E4F39">
        <w:t xml:space="preserve"> </w:t>
      </w:r>
      <w:proofErr w:type="gramStart"/>
      <w:r w:rsidRPr="009E4F39">
        <w:t>index</w:t>
      </w:r>
      <w:proofErr w:type="gramEnd"/>
    </w:p>
    <w:p w14:paraId="09DEB104" w14:textId="77777777" w:rsidR="004660C4" w:rsidRPr="009C452F" w:rsidRDefault="004660C4" w:rsidP="009319C7">
      <w:pPr>
        <w:pStyle w:val="Heading5"/>
        <w:rPr>
          <w:lang w:eastAsia="en-NZ"/>
        </w:rPr>
      </w:pPr>
      <w:r w:rsidRPr="009C452F">
        <w:rPr>
          <w:rFonts w:ascii="Georgia" w:hAnsi="Georgia" w:cs="Arial"/>
          <w:bCs/>
          <w:i/>
          <w:iCs/>
          <w:szCs w:val="24"/>
          <w:lang w:eastAsia="en-NZ"/>
        </w:rPr>
        <w:fldChar w:fldCharType="end"/>
      </w:r>
      <w:r w:rsidRPr="009C452F">
        <w:rPr>
          <w:lang w:eastAsia="en-NZ"/>
        </w:rPr>
        <w:t>Indications</w:t>
      </w:r>
    </w:p>
    <w:p w14:paraId="3F398D6B" w14:textId="77777777" w:rsidR="004660C4" w:rsidRPr="009C452F" w:rsidRDefault="004660C4" w:rsidP="009319C7">
      <w:pPr>
        <w:pStyle w:val="Bullet"/>
        <w:rPr>
          <w:lang w:eastAsia="en-NZ"/>
        </w:rPr>
      </w:pPr>
      <w:r w:rsidRPr="009C452F">
        <w:rPr>
          <w:lang w:eastAsia="en-NZ"/>
        </w:rPr>
        <w:t>Screening of</w:t>
      </w:r>
      <w:r>
        <w:rPr>
          <w:lang w:eastAsia="en-NZ"/>
        </w:rPr>
        <w:t xml:space="preserve"> women</w:t>
      </w:r>
      <w:r w:rsidRPr="009C452F">
        <w:rPr>
          <w:lang w:eastAsia="en-NZ"/>
        </w:rPr>
        <w:t xml:space="preserve"> at high risk of early pre-eclampsia or early SGA at 20 or 24 weeks</w:t>
      </w:r>
    </w:p>
    <w:p w14:paraId="1DF306BC" w14:textId="77777777" w:rsidR="004660C4" w:rsidRPr="009C452F" w:rsidRDefault="004660C4" w:rsidP="009319C7">
      <w:pPr>
        <w:pStyle w:val="Bullet"/>
        <w:rPr>
          <w:lang w:eastAsia="en-NZ"/>
        </w:rPr>
      </w:pPr>
      <w:r w:rsidRPr="009C452F">
        <w:rPr>
          <w:lang w:eastAsia="en-NZ"/>
        </w:rPr>
        <w:t xml:space="preserve">If abnormal at 20 weeks, repeat at 24 </w:t>
      </w:r>
      <w:proofErr w:type="gramStart"/>
      <w:r w:rsidRPr="009C452F">
        <w:rPr>
          <w:lang w:eastAsia="en-NZ"/>
        </w:rPr>
        <w:t>weeks</w:t>
      </w:r>
      <w:proofErr w:type="gramEnd"/>
    </w:p>
    <w:p w14:paraId="0F560B01" w14:textId="4C40BE09" w:rsidR="004660C4" w:rsidRDefault="004660C4" w:rsidP="009319C7">
      <w:pPr>
        <w:pStyle w:val="Bullet"/>
        <w:rPr>
          <w:lang w:eastAsia="en-NZ"/>
        </w:rPr>
      </w:pPr>
      <w:r w:rsidRPr="009C452F">
        <w:rPr>
          <w:lang w:eastAsia="en-NZ"/>
        </w:rPr>
        <w:t xml:space="preserve">Early onset </w:t>
      </w:r>
      <w:r>
        <w:rPr>
          <w:lang w:eastAsia="en-NZ"/>
        </w:rPr>
        <w:t>FGR</w:t>
      </w:r>
      <w:r w:rsidR="003A14D2">
        <w:rPr>
          <w:lang w:eastAsia="en-NZ"/>
        </w:rPr>
        <w:t xml:space="preserve"> &lt; 32 weeks</w:t>
      </w:r>
    </w:p>
    <w:p w14:paraId="4867E354" w14:textId="539D29B3" w:rsidR="00A61AFF" w:rsidRPr="009C452F" w:rsidRDefault="003A14D2" w:rsidP="009319C7">
      <w:pPr>
        <w:pStyle w:val="Bullet"/>
        <w:rPr>
          <w:lang w:eastAsia="en-NZ"/>
        </w:rPr>
      </w:pPr>
      <w:r>
        <w:rPr>
          <w:lang w:eastAsia="en-NZ"/>
        </w:rPr>
        <w:t xml:space="preserve">At first diagnosis of SGA/FGR </w:t>
      </w:r>
    </w:p>
    <w:p w14:paraId="72F0DB62" w14:textId="77777777" w:rsidR="004660C4" w:rsidRPr="009C452F" w:rsidRDefault="004660C4" w:rsidP="009319C7">
      <w:pPr>
        <w:pStyle w:val="Bullet"/>
        <w:rPr>
          <w:lang w:eastAsia="en-NZ"/>
        </w:rPr>
      </w:pPr>
      <w:r w:rsidRPr="009C452F">
        <w:rPr>
          <w:lang w:eastAsia="en-NZ"/>
        </w:rPr>
        <w:t>Current hypertensive disorder in pregnancy</w:t>
      </w:r>
    </w:p>
    <w:p w14:paraId="1D1D3D62" w14:textId="086DA156" w:rsidR="004660C4" w:rsidRPr="009C452F" w:rsidRDefault="004660C4" w:rsidP="009319C7">
      <w:pPr>
        <w:pStyle w:val="Bullet"/>
        <w:rPr>
          <w:lang w:eastAsia="en-NZ"/>
        </w:rPr>
      </w:pPr>
      <w:r w:rsidRPr="009C452F">
        <w:rPr>
          <w:lang w:eastAsia="en-NZ"/>
        </w:rPr>
        <w:t>Full assessment of suspected SGA or PET in pregnancy</w:t>
      </w:r>
      <w:r w:rsidR="00377995">
        <w:rPr>
          <w:lang w:eastAsia="en-NZ"/>
        </w:rPr>
        <w:t>.</w:t>
      </w:r>
    </w:p>
    <w:p w14:paraId="05C898F8" w14:textId="77777777" w:rsidR="004660C4" w:rsidRPr="009C452F" w:rsidRDefault="004660C4" w:rsidP="009319C7">
      <w:pPr>
        <w:rPr>
          <w:lang w:eastAsia="en-NZ"/>
        </w:rPr>
      </w:pPr>
    </w:p>
    <w:p w14:paraId="7BA116B1" w14:textId="77777777" w:rsidR="004660C4" w:rsidRPr="00833320" w:rsidRDefault="00000000" w:rsidP="009319C7">
      <w:hyperlink w:anchor="UterineArteryDopplerWaveforms" w:history="1">
        <w:r w:rsidR="004660C4" w:rsidRPr="00833320">
          <w:rPr>
            <w:rStyle w:val="Hyperlink"/>
          </w:rPr>
          <w:t xml:space="preserve">Abnormal mean uterine artery </w:t>
        </w:r>
        <w:proofErr w:type="spellStart"/>
        <w:r w:rsidR="004660C4" w:rsidRPr="00833320">
          <w:rPr>
            <w:rStyle w:val="Hyperlink"/>
          </w:rPr>
          <w:t>pulsatility</w:t>
        </w:r>
        <w:proofErr w:type="spellEnd"/>
        <w:r w:rsidR="004660C4" w:rsidRPr="00833320">
          <w:rPr>
            <w:rStyle w:val="Hyperlink"/>
          </w:rPr>
          <w:t xml:space="preserve"> index</w:t>
        </w:r>
      </w:hyperlink>
    </w:p>
    <w:p w14:paraId="6DF071C5" w14:textId="77777777" w:rsidR="004660C4" w:rsidRPr="009C452F" w:rsidRDefault="006052A5" w:rsidP="009319C7">
      <w:pPr>
        <w:pStyle w:val="Bullet"/>
        <w:rPr>
          <w:lang w:eastAsia="en-NZ"/>
        </w:rPr>
      </w:pPr>
      <w:r>
        <w:rPr>
          <w:lang w:eastAsia="en-NZ"/>
        </w:rPr>
        <w:t>&gt;</w:t>
      </w:r>
      <w:r w:rsidR="004660C4" w:rsidRPr="009C452F">
        <w:rPr>
          <w:lang w:eastAsia="en-NZ"/>
        </w:rPr>
        <w:t>95th percentile is abnormal.</w:t>
      </w:r>
    </w:p>
    <w:p w14:paraId="3C497AF1" w14:textId="2494C1CD" w:rsidR="004660C4" w:rsidRPr="009C452F" w:rsidRDefault="00D50323" w:rsidP="009319C7">
      <w:pPr>
        <w:pStyle w:val="Bullet"/>
        <w:rPr>
          <w:lang w:eastAsia="en-NZ"/>
        </w:rPr>
      </w:pPr>
      <w:r>
        <w:rPr>
          <w:lang w:eastAsia="en-NZ"/>
        </w:rPr>
        <w:t>Bilateral n</w:t>
      </w:r>
      <w:r w:rsidR="004660C4" w:rsidRPr="009C452F">
        <w:rPr>
          <w:lang w:eastAsia="en-NZ"/>
        </w:rPr>
        <w:t>otching after 24 weeks is abnormal.</w:t>
      </w:r>
    </w:p>
    <w:p w14:paraId="69FE4A70" w14:textId="77777777" w:rsidR="004660C4" w:rsidRPr="009C452F" w:rsidRDefault="004660C4" w:rsidP="009319C7">
      <w:pPr>
        <w:rPr>
          <w:lang w:eastAsia="en-NZ"/>
        </w:rPr>
      </w:pPr>
    </w:p>
    <w:p w14:paraId="5B7A9130" w14:textId="77777777" w:rsidR="004660C4" w:rsidRPr="009C452F" w:rsidRDefault="004660C4" w:rsidP="009319C7">
      <w:pPr>
        <w:pStyle w:val="Heading3"/>
        <w:rPr>
          <w:lang w:eastAsia="en-NZ"/>
        </w:rPr>
      </w:pPr>
      <w:r w:rsidRPr="009C452F">
        <w:rPr>
          <w:lang w:eastAsia="en-NZ"/>
        </w:rPr>
        <w:t>3</w:t>
      </w:r>
      <w:r>
        <w:rPr>
          <w:lang w:eastAsia="en-NZ"/>
        </w:rPr>
        <w:tab/>
      </w:r>
      <w:bookmarkStart w:id="234" w:name="DopplerFetalAnaemia"/>
      <w:r w:rsidRPr="009C452F">
        <w:rPr>
          <w:lang w:eastAsia="en-NZ"/>
        </w:rPr>
        <w:t xml:space="preserve">Assessing for </w:t>
      </w:r>
      <w:proofErr w:type="spellStart"/>
      <w:r w:rsidRPr="009C452F">
        <w:rPr>
          <w:lang w:eastAsia="en-NZ"/>
        </w:rPr>
        <w:t>fetal</w:t>
      </w:r>
      <w:proofErr w:type="spellEnd"/>
      <w:r w:rsidRPr="009C452F">
        <w:rPr>
          <w:lang w:eastAsia="en-NZ"/>
        </w:rPr>
        <w:t xml:space="preserve"> </w:t>
      </w:r>
      <w:proofErr w:type="gramStart"/>
      <w:r w:rsidRPr="009C452F">
        <w:rPr>
          <w:lang w:eastAsia="en-NZ"/>
        </w:rPr>
        <w:t>anaemia</w:t>
      </w:r>
      <w:proofErr w:type="gramEnd"/>
    </w:p>
    <w:bookmarkEnd w:id="234"/>
    <w:p w14:paraId="0820CADD" w14:textId="77777777" w:rsidR="004660C4" w:rsidRPr="00833320" w:rsidRDefault="004660C4" w:rsidP="009319C7">
      <w:pPr>
        <w:pStyle w:val="Heading4"/>
      </w:pPr>
      <w:r w:rsidRPr="009C452F">
        <w:rPr>
          <w:rFonts w:ascii="Georgia" w:hAnsi="Georgia"/>
          <w:b/>
          <w:iCs/>
          <w:color w:val="595959" w:themeColor="text1" w:themeTint="A6"/>
          <w:sz w:val="23"/>
          <w:lang w:eastAsia="en-NZ"/>
        </w:rPr>
        <w:fldChar w:fldCharType="begin"/>
      </w:r>
      <w:r w:rsidRPr="009C452F">
        <w:rPr>
          <w:lang w:eastAsia="en-NZ"/>
        </w:rPr>
        <w:instrText xml:space="preserve"> HYPERLINK  \l "DopplerMCAPSV" \t "_self" </w:instrText>
      </w:r>
      <w:r w:rsidRPr="009C452F">
        <w:rPr>
          <w:rFonts w:ascii="Georgia" w:hAnsi="Georgia"/>
          <w:b/>
          <w:iCs/>
          <w:color w:val="595959" w:themeColor="text1" w:themeTint="A6"/>
          <w:sz w:val="23"/>
          <w:lang w:eastAsia="en-NZ"/>
        </w:rPr>
      </w:r>
      <w:r w:rsidRPr="009C452F">
        <w:rPr>
          <w:rFonts w:ascii="Georgia" w:hAnsi="Georgia"/>
          <w:b/>
          <w:iCs/>
          <w:color w:val="595959" w:themeColor="text1" w:themeTint="A6"/>
          <w:sz w:val="23"/>
          <w:lang w:eastAsia="en-NZ"/>
        </w:rPr>
        <w:fldChar w:fldCharType="separate"/>
      </w:r>
      <w:r w:rsidRPr="00760B84">
        <w:t>Middle cerebral artery peak systolic velocity (</w:t>
      </w:r>
      <w:r w:rsidRPr="00833320">
        <w:t>MCA PSV)</w:t>
      </w:r>
    </w:p>
    <w:p w14:paraId="6D132D64" w14:textId="77777777" w:rsidR="004660C4" w:rsidRPr="009C452F" w:rsidRDefault="004660C4" w:rsidP="009319C7">
      <w:pPr>
        <w:pStyle w:val="Heading5"/>
        <w:rPr>
          <w:lang w:eastAsia="en-NZ"/>
        </w:rPr>
      </w:pPr>
      <w:r w:rsidRPr="009C452F">
        <w:rPr>
          <w:bCs/>
          <w:i/>
          <w:lang w:eastAsia="en-NZ"/>
        </w:rPr>
        <w:fldChar w:fldCharType="end"/>
      </w:r>
      <w:r w:rsidRPr="009C452F">
        <w:rPr>
          <w:lang w:eastAsia="en-NZ"/>
        </w:rPr>
        <w:t>Indications</w:t>
      </w:r>
    </w:p>
    <w:p w14:paraId="13C13C82" w14:textId="77777777" w:rsidR="004660C4" w:rsidRPr="009C452F" w:rsidRDefault="004660C4" w:rsidP="009319C7">
      <w:pPr>
        <w:pStyle w:val="Bullet"/>
        <w:rPr>
          <w:lang w:eastAsia="en-NZ"/>
        </w:rPr>
      </w:pPr>
      <w:r w:rsidRPr="009C452F">
        <w:rPr>
          <w:lang w:eastAsia="en-NZ"/>
        </w:rPr>
        <w:t>Maternal-</w:t>
      </w:r>
      <w:proofErr w:type="spellStart"/>
      <w:r w:rsidRPr="009C452F">
        <w:rPr>
          <w:lang w:eastAsia="en-NZ"/>
        </w:rPr>
        <w:t>fetal</w:t>
      </w:r>
      <w:proofErr w:type="spellEnd"/>
      <w:r w:rsidRPr="009C452F">
        <w:rPr>
          <w:lang w:eastAsia="en-NZ"/>
        </w:rPr>
        <w:t xml:space="preserve"> alloimmunisation</w:t>
      </w:r>
    </w:p>
    <w:p w14:paraId="773AFF58" w14:textId="77777777" w:rsidR="004660C4" w:rsidRPr="009C452F" w:rsidRDefault="004660C4" w:rsidP="009319C7">
      <w:pPr>
        <w:pStyle w:val="Bullet"/>
        <w:rPr>
          <w:lang w:eastAsia="en-NZ"/>
        </w:rPr>
      </w:pPr>
      <w:r w:rsidRPr="009C452F">
        <w:rPr>
          <w:lang w:eastAsia="en-NZ"/>
        </w:rPr>
        <w:t xml:space="preserve">Any suspicion of </w:t>
      </w:r>
      <w:proofErr w:type="spellStart"/>
      <w:r w:rsidRPr="009C452F">
        <w:rPr>
          <w:lang w:eastAsia="en-NZ"/>
        </w:rPr>
        <w:t>fetal</w:t>
      </w:r>
      <w:proofErr w:type="spellEnd"/>
      <w:r w:rsidRPr="009C452F">
        <w:rPr>
          <w:lang w:eastAsia="en-NZ"/>
        </w:rPr>
        <w:t xml:space="preserve"> anaemia</w:t>
      </w:r>
    </w:p>
    <w:p w14:paraId="2D62D50C" w14:textId="77777777" w:rsidR="004660C4" w:rsidRPr="009C452F" w:rsidRDefault="004660C4" w:rsidP="009319C7">
      <w:pPr>
        <w:pStyle w:val="Bullet"/>
        <w:rPr>
          <w:lang w:eastAsia="en-NZ"/>
        </w:rPr>
      </w:pPr>
      <w:r w:rsidRPr="009C452F">
        <w:rPr>
          <w:lang w:eastAsia="en-NZ"/>
        </w:rPr>
        <w:t>Unexplained hydrops</w:t>
      </w:r>
    </w:p>
    <w:p w14:paraId="4393ED6C" w14:textId="77777777" w:rsidR="004660C4" w:rsidRPr="009C452F" w:rsidRDefault="004660C4" w:rsidP="009319C7">
      <w:pPr>
        <w:pStyle w:val="Bullet"/>
        <w:rPr>
          <w:lang w:eastAsia="en-NZ"/>
        </w:rPr>
      </w:pPr>
      <w:r w:rsidRPr="009C452F">
        <w:rPr>
          <w:lang w:eastAsia="en-NZ"/>
        </w:rPr>
        <w:t xml:space="preserve">MCDA twins </w:t>
      </w:r>
      <w:r w:rsidR="006052A5">
        <w:rPr>
          <w:lang w:eastAsia="en-NZ"/>
        </w:rPr>
        <w:t>&gt;</w:t>
      </w:r>
      <w:r w:rsidRPr="009C452F">
        <w:rPr>
          <w:lang w:eastAsia="en-NZ"/>
        </w:rPr>
        <w:t>2</w:t>
      </w:r>
      <w:r>
        <w:rPr>
          <w:lang w:eastAsia="en-NZ"/>
        </w:rPr>
        <w:t xml:space="preserve">4 </w:t>
      </w:r>
      <w:r w:rsidRPr="009C452F">
        <w:rPr>
          <w:lang w:eastAsia="en-NZ"/>
        </w:rPr>
        <w:t>weeks gestation</w:t>
      </w:r>
    </w:p>
    <w:p w14:paraId="1D082DB1" w14:textId="77777777" w:rsidR="004660C4" w:rsidRPr="009C452F" w:rsidRDefault="004660C4" w:rsidP="009319C7">
      <w:pPr>
        <w:pStyle w:val="Bullet"/>
        <w:rPr>
          <w:lang w:eastAsia="en-NZ"/>
        </w:rPr>
      </w:pPr>
      <w:r w:rsidRPr="009C452F">
        <w:rPr>
          <w:lang w:eastAsia="en-NZ"/>
        </w:rPr>
        <w:t>MCDA twins with known or suspected</w:t>
      </w:r>
      <w:r>
        <w:rPr>
          <w:lang w:eastAsia="en-NZ"/>
        </w:rPr>
        <w:t xml:space="preserve"> </w:t>
      </w:r>
      <w:r w:rsidRPr="009C452F">
        <w:rPr>
          <w:lang w:eastAsia="en-NZ"/>
        </w:rPr>
        <w:t>TTTS or twin anaemia-polycyth</w:t>
      </w:r>
      <w:r>
        <w:rPr>
          <w:lang w:eastAsia="en-NZ"/>
        </w:rPr>
        <w:t>a</w:t>
      </w:r>
      <w:r w:rsidRPr="009C452F">
        <w:rPr>
          <w:lang w:eastAsia="en-NZ"/>
        </w:rPr>
        <w:t>emia sequence (TAPS).</w:t>
      </w:r>
    </w:p>
    <w:p w14:paraId="5DCD9087" w14:textId="77777777" w:rsidR="004660C4" w:rsidRDefault="004660C4" w:rsidP="009319C7">
      <w:pPr>
        <w:rPr>
          <w:lang w:eastAsia="en-NZ"/>
        </w:rPr>
      </w:pPr>
    </w:p>
    <w:p w14:paraId="322E71D9" w14:textId="77777777" w:rsidR="004660C4" w:rsidRPr="009C452F" w:rsidRDefault="006052A5" w:rsidP="009319C7">
      <w:pPr>
        <w:rPr>
          <w:lang w:eastAsia="en-NZ"/>
        </w:rPr>
      </w:pPr>
      <w:r>
        <w:rPr>
          <w:lang w:eastAsia="en-NZ"/>
        </w:rPr>
        <w:t>&gt;</w:t>
      </w:r>
      <w:r w:rsidR="004660C4" w:rsidRPr="009C452F">
        <w:rPr>
          <w:lang w:eastAsia="en-NZ"/>
        </w:rPr>
        <w:t>1.5 MoM is abnormal.</w:t>
      </w:r>
    </w:p>
    <w:p w14:paraId="3AD24D67" w14:textId="77777777" w:rsidR="004660C4" w:rsidRPr="009C452F" w:rsidRDefault="004660C4" w:rsidP="009319C7">
      <w:pPr>
        <w:rPr>
          <w:lang w:eastAsia="en-NZ"/>
        </w:rPr>
      </w:pPr>
    </w:p>
    <w:p w14:paraId="30F02B68" w14:textId="77777777" w:rsidR="004660C4" w:rsidRPr="009C452F" w:rsidRDefault="004660C4" w:rsidP="009319C7">
      <w:pPr>
        <w:pStyle w:val="Heading3"/>
        <w:rPr>
          <w:lang w:eastAsia="en-NZ"/>
        </w:rPr>
      </w:pPr>
      <w:bookmarkStart w:id="235" w:name="_Toc533056866"/>
      <w:r w:rsidRPr="009C452F">
        <w:rPr>
          <w:lang w:eastAsia="en-NZ"/>
        </w:rPr>
        <w:t>Doppler technique</w:t>
      </w:r>
      <w:bookmarkEnd w:id="235"/>
    </w:p>
    <w:p w14:paraId="08BDF719" w14:textId="77777777" w:rsidR="004660C4" w:rsidRPr="009C452F" w:rsidRDefault="004660C4" w:rsidP="009319C7">
      <w:pPr>
        <w:keepNext/>
        <w:rPr>
          <w:rFonts w:cs="Arial"/>
          <w:szCs w:val="24"/>
          <w:lang w:eastAsia="en-NZ"/>
        </w:rPr>
      </w:pPr>
      <w:r w:rsidRPr="009C452F">
        <w:rPr>
          <w:rFonts w:cs="Arial"/>
          <w:szCs w:val="24"/>
          <w:lang w:eastAsia="en-NZ"/>
        </w:rPr>
        <w:t>See</w:t>
      </w:r>
      <w:r>
        <w:rPr>
          <w:rFonts w:cs="Arial"/>
          <w:szCs w:val="24"/>
          <w:lang w:eastAsia="en-NZ"/>
        </w:rPr>
        <w:t xml:space="preserve"> </w:t>
      </w:r>
      <w:hyperlink r:id="rId151" w:history="1">
        <w:r w:rsidRPr="005E286A">
          <w:rPr>
            <w:rStyle w:val="Hyperlink"/>
            <w:i/>
          </w:rPr>
          <w:t xml:space="preserve">New Zealand Obstetric Doppler </w:t>
        </w:r>
        <w:r w:rsidRPr="005E286A">
          <w:rPr>
            <w:rStyle w:val="Hyperlink"/>
            <w:rFonts w:cs="Arial"/>
            <w:i/>
            <w:szCs w:val="24"/>
            <w:lang w:eastAsia="en-NZ"/>
          </w:rPr>
          <w:t>Guideline</w:t>
        </w:r>
      </w:hyperlink>
      <w:r w:rsidRPr="009C452F">
        <w:rPr>
          <w:rFonts w:asciiTheme="minorHAnsi" w:hAnsiTheme="minorHAnsi"/>
          <w:sz w:val="22"/>
        </w:rPr>
        <w:t xml:space="preserve"> </w:t>
      </w:r>
      <w:r w:rsidRPr="009C452F">
        <w:rPr>
          <w:rFonts w:cs="Arial"/>
          <w:szCs w:val="24"/>
          <w:lang w:eastAsia="en-NZ"/>
        </w:rPr>
        <w:t>(NZMFMN 2014b).</w:t>
      </w:r>
    </w:p>
    <w:p w14:paraId="7ABD240A" w14:textId="77777777" w:rsidR="004660C4" w:rsidRDefault="004660C4" w:rsidP="009319C7">
      <w:pPr>
        <w:keepNext/>
        <w:rPr>
          <w:lang w:eastAsia="en-NZ"/>
        </w:rPr>
      </w:pPr>
    </w:p>
    <w:p w14:paraId="451C890C" w14:textId="77777777" w:rsidR="004660C4" w:rsidRPr="00582F66" w:rsidRDefault="004660C4" w:rsidP="009319C7">
      <w:pPr>
        <w:pStyle w:val="Heading4"/>
        <w:rPr>
          <w:lang w:eastAsia="en-NZ"/>
        </w:rPr>
      </w:pPr>
      <w:bookmarkStart w:id="236" w:name="DopplerUmbilicalArteryPI"/>
      <w:r w:rsidRPr="00582F66">
        <w:rPr>
          <w:lang w:eastAsia="en-NZ"/>
        </w:rPr>
        <w:t xml:space="preserve">Umbilical artery </w:t>
      </w:r>
      <w:proofErr w:type="spellStart"/>
      <w:r>
        <w:rPr>
          <w:lang w:eastAsia="en-NZ"/>
        </w:rPr>
        <w:t>pulsatility</w:t>
      </w:r>
      <w:proofErr w:type="spellEnd"/>
      <w:r>
        <w:rPr>
          <w:lang w:eastAsia="en-NZ"/>
        </w:rPr>
        <w:t xml:space="preserve"> index</w:t>
      </w:r>
    </w:p>
    <w:bookmarkEnd w:id="236"/>
    <w:p w14:paraId="72C25D1C" w14:textId="77777777" w:rsidR="004660C4" w:rsidRPr="009C452F" w:rsidRDefault="004660C4" w:rsidP="009319C7">
      <w:pPr>
        <w:pStyle w:val="Bullet"/>
        <w:keepNext/>
        <w:rPr>
          <w:lang w:eastAsia="en-NZ"/>
        </w:rPr>
      </w:pPr>
      <w:r w:rsidRPr="009C452F">
        <w:rPr>
          <w:lang w:eastAsia="en-NZ"/>
        </w:rPr>
        <w:t>If the PI is within normal range, only sample one of the umbilical arteries.</w:t>
      </w:r>
    </w:p>
    <w:p w14:paraId="257AED84" w14:textId="77777777" w:rsidR="004660C4" w:rsidRPr="009C452F" w:rsidRDefault="004660C4" w:rsidP="009319C7">
      <w:pPr>
        <w:pStyle w:val="Bullet"/>
        <w:keepNext/>
        <w:rPr>
          <w:lang w:eastAsia="en-NZ"/>
        </w:rPr>
      </w:pPr>
      <w:r w:rsidRPr="009C452F">
        <w:rPr>
          <w:lang w:eastAsia="en-NZ"/>
        </w:rPr>
        <w:t>If the PI is abnormal, sample both umbilical arteries and use the more normal (lower) value.</w:t>
      </w:r>
    </w:p>
    <w:p w14:paraId="77F69B9E" w14:textId="77777777" w:rsidR="004660C4" w:rsidRPr="009C452F" w:rsidRDefault="004660C4" w:rsidP="009319C7">
      <w:pPr>
        <w:keepNext/>
        <w:rPr>
          <w:lang w:eastAsia="en-NZ"/>
        </w:rPr>
      </w:pPr>
    </w:p>
    <w:p w14:paraId="4ABD0538" w14:textId="77777777" w:rsidR="004660C4" w:rsidRPr="00582F66" w:rsidRDefault="004660C4" w:rsidP="009319C7">
      <w:pPr>
        <w:pStyle w:val="Heading4"/>
        <w:rPr>
          <w:lang w:eastAsia="en-NZ"/>
        </w:rPr>
      </w:pPr>
      <w:bookmarkStart w:id="237" w:name="DopplerMiddleCerebralArteryPI"/>
      <w:r w:rsidRPr="00582F66">
        <w:rPr>
          <w:lang w:eastAsia="en-NZ"/>
        </w:rPr>
        <w:t xml:space="preserve">Middle cerebral artery </w:t>
      </w:r>
      <w:proofErr w:type="spellStart"/>
      <w:r>
        <w:rPr>
          <w:lang w:eastAsia="en-NZ"/>
        </w:rPr>
        <w:t>pulsatility</w:t>
      </w:r>
      <w:proofErr w:type="spellEnd"/>
      <w:r>
        <w:rPr>
          <w:lang w:eastAsia="en-NZ"/>
        </w:rPr>
        <w:t xml:space="preserve"> index</w:t>
      </w:r>
      <w:bookmarkEnd w:id="237"/>
    </w:p>
    <w:p w14:paraId="507E02E5" w14:textId="77777777" w:rsidR="004660C4" w:rsidRPr="009C452F" w:rsidRDefault="004660C4" w:rsidP="009319C7">
      <w:pPr>
        <w:pStyle w:val="Bullet"/>
        <w:rPr>
          <w:lang w:eastAsia="en-NZ"/>
        </w:rPr>
      </w:pPr>
      <w:r w:rsidRPr="009C452F">
        <w:rPr>
          <w:lang w:eastAsia="en-NZ"/>
        </w:rPr>
        <w:t xml:space="preserve">Perform assessment during </w:t>
      </w:r>
      <w:proofErr w:type="spellStart"/>
      <w:r w:rsidRPr="009C452F">
        <w:rPr>
          <w:lang w:eastAsia="en-NZ"/>
        </w:rPr>
        <w:t>fetal</w:t>
      </w:r>
      <w:proofErr w:type="spellEnd"/>
      <w:r w:rsidRPr="009C452F">
        <w:rPr>
          <w:lang w:eastAsia="en-NZ"/>
        </w:rPr>
        <w:t xml:space="preserve"> quiescence.</w:t>
      </w:r>
    </w:p>
    <w:p w14:paraId="0D41E4F5" w14:textId="77777777" w:rsidR="004660C4" w:rsidRPr="009C452F" w:rsidRDefault="004660C4" w:rsidP="009319C7">
      <w:pPr>
        <w:pStyle w:val="Bullet"/>
        <w:rPr>
          <w:lang w:eastAsia="en-NZ"/>
        </w:rPr>
      </w:pPr>
      <w:r w:rsidRPr="009C452F">
        <w:rPr>
          <w:lang w:eastAsia="en-NZ"/>
        </w:rPr>
        <w:t>Start with the BPD view and move caudally to visualise the butterfly shape of suprasellar cisterns and the sphenoid.</w:t>
      </w:r>
    </w:p>
    <w:p w14:paraId="33F955B5" w14:textId="77777777" w:rsidR="004660C4" w:rsidRPr="009C452F" w:rsidRDefault="004660C4" w:rsidP="009319C7">
      <w:pPr>
        <w:pStyle w:val="Bullet"/>
        <w:rPr>
          <w:lang w:eastAsia="en-NZ"/>
        </w:rPr>
      </w:pPr>
      <w:r w:rsidRPr="009C452F">
        <w:rPr>
          <w:lang w:eastAsia="en-NZ"/>
        </w:rPr>
        <w:t>Assess the MCA that is closer to the transducer.</w:t>
      </w:r>
    </w:p>
    <w:p w14:paraId="7F59DE43" w14:textId="77777777" w:rsidR="004660C4" w:rsidRPr="009C452F" w:rsidRDefault="004660C4" w:rsidP="009319C7">
      <w:pPr>
        <w:pStyle w:val="Bullet"/>
        <w:rPr>
          <w:lang w:eastAsia="en-NZ"/>
        </w:rPr>
      </w:pPr>
      <w:r w:rsidRPr="009C452F">
        <w:rPr>
          <w:lang w:eastAsia="en-NZ"/>
        </w:rPr>
        <w:t>Move anteriorly and angle back to align the MCA flow direction with the Doppler beam.</w:t>
      </w:r>
    </w:p>
    <w:p w14:paraId="35B0A48E" w14:textId="77777777" w:rsidR="004660C4" w:rsidRPr="00582F66" w:rsidRDefault="004660C4" w:rsidP="009319C7">
      <w:pPr>
        <w:rPr>
          <w:lang w:eastAsia="en-NZ"/>
        </w:rPr>
      </w:pPr>
    </w:p>
    <w:p w14:paraId="54A5AAEF" w14:textId="77777777" w:rsidR="004660C4" w:rsidRPr="00582F66" w:rsidRDefault="004660C4" w:rsidP="009319C7">
      <w:pPr>
        <w:pStyle w:val="Heading4"/>
        <w:rPr>
          <w:lang w:eastAsia="en-NZ"/>
        </w:rPr>
      </w:pPr>
      <w:bookmarkStart w:id="238" w:name="DopplerDuctusVenosusPI"/>
      <w:r w:rsidRPr="00582F66">
        <w:rPr>
          <w:lang w:eastAsia="en-NZ"/>
        </w:rPr>
        <w:t xml:space="preserve">Ductus venosus </w:t>
      </w:r>
      <w:proofErr w:type="spellStart"/>
      <w:r>
        <w:rPr>
          <w:lang w:eastAsia="en-NZ"/>
        </w:rPr>
        <w:t>pulsatility</w:t>
      </w:r>
      <w:proofErr w:type="spellEnd"/>
      <w:r>
        <w:rPr>
          <w:lang w:eastAsia="en-NZ"/>
        </w:rPr>
        <w:t xml:space="preserve"> index</w:t>
      </w:r>
      <w:bookmarkEnd w:id="238"/>
    </w:p>
    <w:p w14:paraId="729B7A5F" w14:textId="77777777" w:rsidR="004660C4" w:rsidRPr="009C452F" w:rsidRDefault="004660C4" w:rsidP="009319C7">
      <w:pPr>
        <w:pStyle w:val="Bullet"/>
        <w:rPr>
          <w:lang w:eastAsia="en-NZ"/>
        </w:rPr>
      </w:pPr>
      <w:r w:rsidRPr="009C452F">
        <w:rPr>
          <w:lang w:eastAsia="en-NZ"/>
        </w:rPr>
        <w:t xml:space="preserve">Perform assessment during </w:t>
      </w:r>
      <w:proofErr w:type="spellStart"/>
      <w:r w:rsidRPr="009C452F">
        <w:rPr>
          <w:lang w:eastAsia="en-NZ"/>
        </w:rPr>
        <w:t>fetal</w:t>
      </w:r>
      <w:proofErr w:type="spellEnd"/>
      <w:r w:rsidRPr="009C452F">
        <w:rPr>
          <w:lang w:eastAsia="en-NZ"/>
        </w:rPr>
        <w:t xml:space="preserve"> quiescence.</w:t>
      </w:r>
    </w:p>
    <w:p w14:paraId="51B28FC3" w14:textId="77777777" w:rsidR="004660C4" w:rsidRPr="009C452F" w:rsidRDefault="004660C4" w:rsidP="009319C7">
      <w:pPr>
        <w:pStyle w:val="Bullet"/>
        <w:rPr>
          <w:lang w:eastAsia="en-NZ"/>
        </w:rPr>
      </w:pPr>
      <w:r w:rsidRPr="009C452F">
        <w:rPr>
          <w:lang w:eastAsia="en-NZ"/>
        </w:rPr>
        <w:t xml:space="preserve">Sagittal and transverse approaches are acceptable </w:t>
      </w:r>
      <w:proofErr w:type="gramStart"/>
      <w:r w:rsidRPr="009C452F">
        <w:rPr>
          <w:lang w:eastAsia="en-NZ"/>
        </w:rPr>
        <w:t>as long as</w:t>
      </w:r>
      <w:proofErr w:type="gramEnd"/>
      <w:r w:rsidRPr="009C452F">
        <w:rPr>
          <w:lang w:eastAsia="en-NZ"/>
        </w:rPr>
        <w:t xml:space="preserve"> the Doppler angle is</w:t>
      </w:r>
      <w:r>
        <w:rPr>
          <w:lang w:eastAsia="en-NZ"/>
        </w:rPr>
        <w:t xml:space="preserve"> </w:t>
      </w:r>
      <w:r w:rsidRPr="009C452F">
        <w:rPr>
          <w:lang w:eastAsia="en-NZ"/>
        </w:rPr>
        <w:t>0–60</w:t>
      </w:r>
      <w:r>
        <w:rPr>
          <w:lang w:eastAsia="en-NZ"/>
        </w:rPr>
        <w:t> </w:t>
      </w:r>
      <w:r w:rsidRPr="009C452F">
        <w:rPr>
          <w:lang w:eastAsia="en-NZ"/>
        </w:rPr>
        <w:t>degrees.</w:t>
      </w:r>
    </w:p>
    <w:p w14:paraId="4A42126B" w14:textId="77777777" w:rsidR="004660C4" w:rsidRPr="009C452F" w:rsidRDefault="004660C4" w:rsidP="009319C7">
      <w:pPr>
        <w:pStyle w:val="Bullet"/>
        <w:rPr>
          <w:lang w:eastAsia="en-NZ"/>
        </w:rPr>
      </w:pPr>
      <w:r w:rsidRPr="009C452F">
        <w:rPr>
          <w:lang w:eastAsia="en-NZ"/>
        </w:rPr>
        <w:t>Use colour Doppler to identify the DV at the end of the umbilical vein.</w:t>
      </w:r>
    </w:p>
    <w:p w14:paraId="63C95FE5" w14:textId="77777777" w:rsidR="004660C4" w:rsidRDefault="004660C4" w:rsidP="009319C7">
      <w:pPr>
        <w:pStyle w:val="Bullet"/>
        <w:rPr>
          <w:lang w:eastAsia="en-NZ"/>
        </w:rPr>
      </w:pPr>
      <w:r w:rsidRPr="009C452F">
        <w:rPr>
          <w:lang w:eastAsia="en-NZ"/>
        </w:rPr>
        <w:t xml:space="preserve">If PI </w:t>
      </w:r>
      <w:r w:rsidR="006052A5">
        <w:rPr>
          <w:lang w:eastAsia="en-NZ"/>
        </w:rPr>
        <w:t>&gt;</w:t>
      </w:r>
      <w:r w:rsidRPr="009C452F">
        <w:rPr>
          <w:lang w:eastAsia="en-NZ"/>
        </w:rPr>
        <w:t xml:space="preserve">95th percentile, assess umbilical vein for </w:t>
      </w:r>
      <w:proofErr w:type="spellStart"/>
      <w:r w:rsidRPr="009C452F">
        <w:rPr>
          <w:lang w:eastAsia="en-NZ"/>
        </w:rPr>
        <w:t>pulsatility</w:t>
      </w:r>
      <w:proofErr w:type="spellEnd"/>
      <w:r w:rsidRPr="009C452F">
        <w:rPr>
          <w:lang w:eastAsia="en-NZ"/>
        </w:rPr>
        <w:t>.</w:t>
      </w:r>
    </w:p>
    <w:p w14:paraId="6C23642A" w14:textId="29158DF8" w:rsidR="006E1B5A" w:rsidRPr="009C452F" w:rsidRDefault="006E1B5A" w:rsidP="009319C7">
      <w:pPr>
        <w:pStyle w:val="Bullet"/>
        <w:rPr>
          <w:lang w:eastAsia="en-NZ"/>
        </w:rPr>
      </w:pPr>
      <w:r>
        <w:rPr>
          <w:lang w:eastAsia="en-NZ"/>
        </w:rPr>
        <w:t xml:space="preserve">Do not perform after 32 </w:t>
      </w:r>
      <w:proofErr w:type="gramStart"/>
      <w:r>
        <w:rPr>
          <w:lang w:eastAsia="en-NZ"/>
        </w:rPr>
        <w:t>weeks</w:t>
      </w:r>
      <w:proofErr w:type="gramEnd"/>
    </w:p>
    <w:p w14:paraId="3F70C9E7" w14:textId="77777777" w:rsidR="004660C4" w:rsidRPr="009C452F" w:rsidRDefault="004660C4" w:rsidP="009319C7">
      <w:pPr>
        <w:rPr>
          <w:lang w:eastAsia="en-NZ"/>
        </w:rPr>
      </w:pPr>
    </w:p>
    <w:p w14:paraId="64FE8A78" w14:textId="77777777" w:rsidR="004660C4" w:rsidRPr="00582F66" w:rsidRDefault="004660C4" w:rsidP="009319C7">
      <w:pPr>
        <w:pStyle w:val="Heading4"/>
        <w:rPr>
          <w:lang w:eastAsia="en-NZ"/>
        </w:rPr>
      </w:pPr>
      <w:bookmarkStart w:id="239" w:name="DopplerMCAPSV"/>
      <w:r w:rsidRPr="00582F66">
        <w:rPr>
          <w:lang w:eastAsia="en-NZ"/>
        </w:rPr>
        <w:t xml:space="preserve">Middle cerebral artery </w:t>
      </w:r>
      <w:bookmarkEnd w:id="239"/>
      <w:r>
        <w:rPr>
          <w:lang w:eastAsia="en-NZ"/>
        </w:rPr>
        <w:t>peak systolic velocity</w:t>
      </w:r>
    </w:p>
    <w:p w14:paraId="1412F87C" w14:textId="77777777" w:rsidR="004660C4" w:rsidRPr="009C452F" w:rsidRDefault="004660C4" w:rsidP="009319C7">
      <w:pPr>
        <w:pStyle w:val="Bullet"/>
        <w:rPr>
          <w:lang w:eastAsia="en-NZ"/>
        </w:rPr>
      </w:pPr>
      <w:r w:rsidRPr="009C452F">
        <w:rPr>
          <w:lang w:eastAsia="en-NZ"/>
        </w:rPr>
        <w:t>As above for MCA PI but with an ideal</w:t>
      </w:r>
      <w:r>
        <w:rPr>
          <w:lang w:eastAsia="en-NZ"/>
        </w:rPr>
        <w:t xml:space="preserve"> </w:t>
      </w:r>
      <w:r w:rsidRPr="009C452F">
        <w:rPr>
          <w:lang w:eastAsia="en-NZ"/>
        </w:rPr>
        <w:t>interrogation angle of</w:t>
      </w:r>
      <w:r>
        <w:rPr>
          <w:lang w:eastAsia="en-NZ"/>
        </w:rPr>
        <w:t xml:space="preserve"> </w:t>
      </w:r>
      <w:r w:rsidRPr="009C452F">
        <w:rPr>
          <w:lang w:eastAsia="en-NZ"/>
        </w:rPr>
        <w:t>0 degrees.</w:t>
      </w:r>
    </w:p>
    <w:p w14:paraId="36D36D30" w14:textId="77777777" w:rsidR="004660C4" w:rsidRPr="009C452F" w:rsidRDefault="004660C4" w:rsidP="009319C7">
      <w:pPr>
        <w:pStyle w:val="Bullet"/>
        <w:rPr>
          <w:lang w:eastAsia="en-NZ"/>
        </w:rPr>
      </w:pPr>
      <w:r w:rsidRPr="009C452F">
        <w:rPr>
          <w:lang w:eastAsia="en-NZ"/>
        </w:rPr>
        <w:t>An interrogation angle of 30 degrees or less is acceptable but requires angle correction.</w:t>
      </w:r>
    </w:p>
    <w:p w14:paraId="6810907E" w14:textId="77777777" w:rsidR="004660C4" w:rsidRPr="009C452F" w:rsidRDefault="004660C4" w:rsidP="009319C7">
      <w:pPr>
        <w:pStyle w:val="Bullet"/>
        <w:rPr>
          <w:lang w:eastAsia="en-NZ"/>
        </w:rPr>
      </w:pPr>
      <w:r w:rsidRPr="009C452F">
        <w:rPr>
          <w:lang w:eastAsia="en-NZ"/>
        </w:rPr>
        <w:t xml:space="preserve">If PSV </w:t>
      </w:r>
      <w:r w:rsidR="006052A5">
        <w:rPr>
          <w:lang w:eastAsia="en-NZ"/>
        </w:rPr>
        <w:t>&gt;</w:t>
      </w:r>
      <w:r w:rsidRPr="009C452F">
        <w:rPr>
          <w:lang w:eastAsia="en-NZ"/>
        </w:rPr>
        <w:t>1.5 MoM, obtain three high-quality samples and use the highest value.</w:t>
      </w:r>
    </w:p>
    <w:p w14:paraId="5E842B9B" w14:textId="77777777" w:rsidR="004660C4" w:rsidRPr="009C452F" w:rsidRDefault="004660C4" w:rsidP="009319C7">
      <w:pPr>
        <w:rPr>
          <w:lang w:eastAsia="en-NZ"/>
        </w:rPr>
      </w:pPr>
    </w:p>
    <w:p w14:paraId="0F89C07D" w14:textId="77777777" w:rsidR="004660C4" w:rsidRPr="009C452F" w:rsidRDefault="004660C4" w:rsidP="009319C7">
      <w:pPr>
        <w:pStyle w:val="Heading3"/>
        <w:rPr>
          <w:lang w:eastAsia="en-NZ"/>
        </w:rPr>
      </w:pPr>
      <w:bookmarkStart w:id="240" w:name="_Toc533056867"/>
      <w:bookmarkStart w:id="241" w:name="_Hlk14083437"/>
      <w:r w:rsidRPr="009C452F">
        <w:rPr>
          <w:lang w:eastAsia="en-NZ"/>
        </w:rPr>
        <w:t>Doppler waveforms: Normal and abnormal</w:t>
      </w:r>
      <w:bookmarkEnd w:id="240"/>
    </w:p>
    <w:p w14:paraId="32AA3375" w14:textId="77777777" w:rsidR="004660C4" w:rsidRPr="009C452F" w:rsidRDefault="004660C4" w:rsidP="009319C7">
      <w:pPr>
        <w:pStyle w:val="Heading4"/>
        <w:rPr>
          <w:lang w:eastAsia="en-NZ"/>
        </w:rPr>
      </w:pPr>
      <w:bookmarkStart w:id="242" w:name="UmbilicalArteryDopplerWaveforms"/>
      <w:r w:rsidRPr="009C452F">
        <w:rPr>
          <w:lang w:eastAsia="en-NZ"/>
        </w:rPr>
        <w:t>Umbilical artery Doppler</w:t>
      </w:r>
    </w:p>
    <w:p w14:paraId="4684E43F" w14:textId="77777777" w:rsidR="004660C4" w:rsidRPr="009C452F" w:rsidRDefault="004660C4" w:rsidP="009319C7">
      <w:pPr>
        <w:pStyle w:val="Image"/>
      </w:pPr>
      <w:bookmarkStart w:id="243" w:name="_Toc4493838"/>
      <w:bookmarkEnd w:id="242"/>
      <w:r w:rsidRPr="009C452F">
        <w:t>Image 3</w:t>
      </w:r>
      <w:r>
        <w:t>3</w:t>
      </w:r>
      <w:bookmarkEnd w:id="243"/>
    </w:p>
    <w:p w14:paraId="73352F6F" w14:textId="77777777" w:rsidR="004660C4" w:rsidRPr="00BA4BB5" w:rsidRDefault="004660C4" w:rsidP="009319C7">
      <w:r>
        <w:rPr>
          <w:noProof/>
          <w:lang w:eastAsia="en-NZ"/>
        </w:rPr>
        <w:drawing>
          <wp:inline distT="0" distB="0" distL="0" distR="0" wp14:anchorId="26FB95AC" wp14:editId="2C71E433">
            <wp:extent cx="3052293" cy="2505465"/>
            <wp:effectExtent l="0" t="0" r="0" b="0"/>
            <wp:docPr id="92" name="Picture 92" descr="Dopp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058447" cy="2510517"/>
                    </a:xfrm>
                    <a:prstGeom prst="rect">
                      <a:avLst/>
                    </a:prstGeom>
                  </pic:spPr>
                </pic:pic>
              </a:graphicData>
            </a:graphic>
          </wp:inline>
        </w:drawing>
      </w:r>
    </w:p>
    <w:p w14:paraId="5A699A67" w14:textId="77777777" w:rsidR="004660C4" w:rsidRDefault="004660C4" w:rsidP="009319C7">
      <w:pPr>
        <w:pStyle w:val="Note"/>
      </w:pPr>
      <w:r w:rsidRPr="009C452F">
        <w:t>Normal umbilical artery Doppler: Low resistance</w:t>
      </w:r>
      <w:r>
        <w:t>.</w:t>
      </w:r>
    </w:p>
    <w:p w14:paraId="20553C9C" w14:textId="77777777" w:rsidR="009319C7" w:rsidRPr="009319C7" w:rsidRDefault="009319C7" w:rsidP="009319C7"/>
    <w:p w14:paraId="0102E253" w14:textId="77777777" w:rsidR="004660C4" w:rsidRPr="009C452F" w:rsidRDefault="004660C4" w:rsidP="009319C7">
      <w:pPr>
        <w:pStyle w:val="Image"/>
      </w:pPr>
      <w:bookmarkStart w:id="244" w:name="_Toc4493839"/>
      <w:r w:rsidRPr="009C452F">
        <w:t>Image 3</w:t>
      </w:r>
      <w:r>
        <w:t>4</w:t>
      </w:r>
      <w:bookmarkEnd w:id="244"/>
    </w:p>
    <w:p w14:paraId="66B13FB9" w14:textId="77777777" w:rsidR="004660C4" w:rsidRDefault="004660C4" w:rsidP="009319C7">
      <w:r w:rsidRPr="002D1C9C">
        <w:rPr>
          <w:noProof/>
          <w:lang w:eastAsia="en-NZ"/>
        </w:rPr>
        <w:drawing>
          <wp:inline distT="0" distB="0" distL="0" distR="0" wp14:anchorId="35B5727C" wp14:editId="11AD8115">
            <wp:extent cx="5310505" cy="1247775"/>
            <wp:effectExtent l="0" t="0" r="4445" b="9525"/>
            <wp:docPr id="49" name="Picture 49" descr="Doppler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bn UA.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310505" cy="1247775"/>
                    </a:xfrm>
                    <a:prstGeom prst="rect">
                      <a:avLst/>
                    </a:prstGeom>
                  </pic:spPr>
                </pic:pic>
              </a:graphicData>
            </a:graphic>
          </wp:inline>
        </w:drawing>
      </w:r>
    </w:p>
    <w:p w14:paraId="38E6978A" w14:textId="77777777" w:rsidR="004660C4" w:rsidRPr="009C452F" w:rsidRDefault="004660C4" w:rsidP="009319C7">
      <w:pPr>
        <w:pStyle w:val="Note"/>
      </w:pPr>
      <w:r w:rsidRPr="009C452F">
        <w:t xml:space="preserve">Abnormal: High </w:t>
      </w:r>
      <w:r>
        <w:t>PI</w:t>
      </w:r>
      <w:r w:rsidRPr="009C452F">
        <w:t xml:space="preserve"> / resistive index (high resistance trace)</w:t>
      </w:r>
      <w:r>
        <w:t>.</w:t>
      </w:r>
    </w:p>
    <w:p w14:paraId="01506DB1" w14:textId="77777777" w:rsidR="004660C4" w:rsidRDefault="004660C4" w:rsidP="009319C7">
      <w:bookmarkStart w:id="245" w:name="_Toc4493840"/>
    </w:p>
    <w:p w14:paraId="058CC9A4" w14:textId="77777777" w:rsidR="004660C4" w:rsidRPr="009C452F" w:rsidRDefault="004660C4" w:rsidP="009319C7">
      <w:pPr>
        <w:pStyle w:val="Image"/>
      </w:pPr>
      <w:r w:rsidRPr="009C452F">
        <w:t>Image 3</w:t>
      </w:r>
      <w:r>
        <w:t>5</w:t>
      </w:r>
      <w:bookmarkEnd w:id="245"/>
    </w:p>
    <w:p w14:paraId="05203DBF" w14:textId="77777777" w:rsidR="004660C4" w:rsidRDefault="004660C4" w:rsidP="009319C7">
      <w:r w:rsidRPr="00327B6E">
        <w:rPr>
          <w:noProof/>
          <w:lang w:eastAsia="en-NZ"/>
        </w:rPr>
        <w:drawing>
          <wp:inline distT="0" distB="0" distL="0" distR="0" wp14:anchorId="4AA03B67" wp14:editId="06514F83">
            <wp:extent cx="3886200" cy="3343275"/>
            <wp:effectExtent l="0" t="0" r="0" b="9525"/>
            <wp:docPr id="50" name="Picture 50" descr="Doppler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EDF 0002.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886200" cy="3343275"/>
                    </a:xfrm>
                    <a:prstGeom prst="rect">
                      <a:avLst/>
                    </a:prstGeom>
                  </pic:spPr>
                </pic:pic>
              </a:graphicData>
            </a:graphic>
          </wp:inline>
        </w:drawing>
      </w:r>
    </w:p>
    <w:p w14:paraId="40ED8AF5" w14:textId="77777777" w:rsidR="004660C4" w:rsidRDefault="004660C4" w:rsidP="009319C7">
      <w:pPr>
        <w:pStyle w:val="Note"/>
      </w:pPr>
      <w:r w:rsidRPr="009C452F">
        <w:t xml:space="preserve">Abnormal: Very high </w:t>
      </w:r>
      <w:r>
        <w:t>PI</w:t>
      </w:r>
      <w:r w:rsidRPr="009C452F">
        <w:t xml:space="preserve"> / resistive index with absent end-diastolic flow and </w:t>
      </w:r>
      <w:proofErr w:type="spellStart"/>
      <w:r w:rsidRPr="009C452F">
        <w:t>pulsatility</w:t>
      </w:r>
      <w:proofErr w:type="spellEnd"/>
      <w:r>
        <w:t xml:space="preserve"> </w:t>
      </w:r>
      <w:r w:rsidRPr="009C452F">
        <w:t>in the umbilical vein</w:t>
      </w:r>
      <w:r>
        <w:t>.</w:t>
      </w:r>
    </w:p>
    <w:p w14:paraId="73F8A6E7" w14:textId="77777777" w:rsidR="004660C4" w:rsidRDefault="004660C4" w:rsidP="009319C7">
      <w:bookmarkStart w:id="246" w:name="_Toc4493841"/>
    </w:p>
    <w:p w14:paraId="2527E8C0" w14:textId="77777777" w:rsidR="004660C4" w:rsidRPr="009C452F" w:rsidRDefault="004660C4" w:rsidP="009319C7">
      <w:pPr>
        <w:pStyle w:val="Image"/>
      </w:pPr>
      <w:r w:rsidRPr="009C452F">
        <w:t>Image 3</w:t>
      </w:r>
      <w:r>
        <w:t>6</w:t>
      </w:r>
      <w:bookmarkEnd w:id="246"/>
    </w:p>
    <w:p w14:paraId="0718D8E8" w14:textId="77777777" w:rsidR="004660C4" w:rsidRDefault="004660C4" w:rsidP="009319C7">
      <w:r w:rsidRPr="00327B6E">
        <w:rPr>
          <w:noProof/>
          <w:lang w:eastAsia="en-NZ"/>
        </w:rPr>
        <w:drawing>
          <wp:inline distT="0" distB="0" distL="0" distR="0" wp14:anchorId="0D2F2912" wp14:editId="54DCC82F">
            <wp:extent cx="3371850" cy="1400175"/>
            <wp:effectExtent l="0" t="0" r="0" b="9525"/>
            <wp:docPr id="52" name="Picture 52" descr="Dopp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DF.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371850" cy="1400175"/>
                    </a:xfrm>
                    <a:prstGeom prst="rect">
                      <a:avLst/>
                    </a:prstGeom>
                  </pic:spPr>
                </pic:pic>
              </a:graphicData>
            </a:graphic>
          </wp:inline>
        </w:drawing>
      </w:r>
    </w:p>
    <w:p w14:paraId="5F45F6E0" w14:textId="77777777" w:rsidR="004660C4" w:rsidRPr="009C452F" w:rsidRDefault="004660C4" w:rsidP="009319C7">
      <w:pPr>
        <w:pStyle w:val="Note"/>
      </w:pPr>
      <w:r w:rsidRPr="009C452F">
        <w:t>Abnormal: Reversed end-diastolic flow</w:t>
      </w:r>
      <w:r>
        <w:t>.</w:t>
      </w:r>
    </w:p>
    <w:p w14:paraId="1A1CCADD" w14:textId="77777777" w:rsidR="004660C4" w:rsidRPr="009C452F" w:rsidRDefault="004660C4" w:rsidP="009319C7"/>
    <w:p w14:paraId="5D9F51CE" w14:textId="77777777" w:rsidR="004660C4" w:rsidRPr="009C452F" w:rsidRDefault="004660C4" w:rsidP="009319C7">
      <w:pPr>
        <w:pStyle w:val="Heading4"/>
      </w:pPr>
      <w:bookmarkStart w:id="247" w:name="MCADopplerWaveforms"/>
      <w:r w:rsidRPr="009C452F">
        <w:t xml:space="preserve">Middle cerebral artery Doppler </w:t>
      </w:r>
      <w:proofErr w:type="spellStart"/>
      <w:r w:rsidRPr="009C452F">
        <w:t>pulsatility</w:t>
      </w:r>
      <w:proofErr w:type="spellEnd"/>
      <w:r w:rsidRPr="009C452F">
        <w:t xml:space="preserve"> index</w:t>
      </w:r>
    </w:p>
    <w:p w14:paraId="44123DA7" w14:textId="77777777" w:rsidR="004660C4" w:rsidRPr="009C452F" w:rsidRDefault="004660C4" w:rsidP="009319C7">
      <w:pPr>
        <w:pStyle w:val="Image"/>
      </w:pPr>
      <w:bookmarkStart w:id="248" w:name="_Toc4493842"/>
      <w:bookmarkStart w:id="249" w:name="_Hlk14082936"/>
      <w:bookmarkEnd w:id="247"/>
      <w:r w:rsidRPr="009C452F">
        <w:t>Image 3</w:t>
      </w:r>
      <w:r>
        <w:t>7</w:t>
      </w:r>
      <w:bookmarkEnd w:id="248"/>
    </w:p>
    <w:bookmarkEnd w:id="249"/>
    <w:p w14:paraId="0AD40624" w14:textId="77777777" w:rsidR="004660C4" w:rsidRDefault="004660C4" w:rsidP="009319C7">
      <w:r w:rsidRPr="002879C7">
        <w:rPr>
          <w:noProof/>
          <w:lang w:eastAsia="en-NZ"/>
        </w:rPr>
        <w:drawing>
          <wp:inline distT="0" distB="0" distL="0" distR="0" wp14:anchorId="79B7078E" wp14:editId="46005645">
            <wp:extent cx="3238500" cy="4648200"/>
            <wp:effectExtent l="0" t="0" r="0" b="0"/>
            <wp:docPr id="25" name="Picture 25" descr="Dopp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hooper\AppData\Local\Temp\notesA3F852\~b116909.T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38500" cy="4648200"/>
                    </a:xfrm>
                    <a:prstGeom prst="rect">
                      <a:avLst/>
                    </a:prstGeom>
                    <a:noFill/>
                    <a:ln>
                      <a:noFill/>
                    </a:ln>
                  </pic:spPr>
                </pic:pic>
              </a:graphicData>
            </a:graphic>
          </wp:inline>
        </w:drawing>
      </w:r>
    </w:p>
    <w:p w14:paraId="02FC37B9" w14:textId="77777777" w:rsidR="004660C4" w:rsidRDefault="004660C4" w:rsidP="009319C7">
      <w:pPr>
        <w:pStyle w:val="Note"/>
      </w:pPr>
      <w:r w:rsidRPr="009C452F">
        <w:t>Normal MCA Doppler: High resistance with low diastolic flow velocities</w:t>
      </w:r>
      <w:r>
        <w:t>.</w:t>
      </w:r>
    </w:p>
    <w:p w14:paraId="20F260DE" w14:textId="77777777" w:rsidR="004660C4" w:rsidRDefault="004660C4" w:rsidP="009319C7">
      <w:bookmarkStart w:id="250" w:name="_Toc4493843"/>
    </w:p>
    <w:p w14:paraId="0D7AE205" w14:textId="77777777" w:rsidR="004660C4" w:rsidRPr="009C452F" w:rsidRDefault="004660C4" w:rsidP="009319C7">
      <w:pPr>
        <w:pStyle w:val="Image"/>
      </w:pPr>
      <w:r>
        <w:t>Image 38</w:t>
      </w:r>
      <w:bookmarkEnd w:id="250"/>
    </w:p>
    <w:p w14:paraId="3E3D9B3B" w14:textId="77777777" w:rsidR="004660C4" w:rsidRPr="009319C7" w:rsidRDefault="004660C4" w:rsidP="009319C7">
      <w:r w:rsidRPr="00327B6E">
        <w:rPr>
          <w:noProof/>
          <w:lang w:eastAsia="en-NZ"/>
        </w:rPr>
        <w:drawing>
          <wp:inline distT="0" distB="0" distL="0" distR="0" wp14:anchorId="76BAC48B" wp14:editId="6A44D49F">
            <wp:extent cx="3848100" cy="3438525"/>
            <wp:effectExtent l="0" t="0" r="0" b="9525"/>
            <wp:docPr id="53" name="Picture 53" descr="Dopp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bN MCA.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848100" cy="3438525"/>
                    </a:xfrm>
                    <a:prstGeom prst="rect">
                      <a:avLst/>
                    </a:prstGeom>
                  </pic:spPr>
                </pic:pic>
              </a:graphicData>
            </a:graphic>
          </wp:inline>
        </w:drawing>
      </w:r>
    </w:p>
    <w:p w14:paraId="5C78EFDD" w14:textId="77777777" w:rsidR="004660C4" w:rsidRDefault="004660C4" w:rsidP="009319C7">
      <w:pPr>
        <w:pStyle w:val="Note"/>
      </w:pPr>
      <w:r w:rsidRPr="00327B6E">
        <w:t>Abnormal: Low-resistance MCA waveform with high diastolic velocities.</w:t>
      </w:r>
    </w:p>
    <w:p w14:paraId="2696CB6D" w14:textId="77777777" w:rsidR="009319C7" w:rsidRPr="009319C7" w:rsidRDefault="009319C7" w:rsidP="009319C7"/>
    <w:p w14:paraId="0206DBC9" w14:textId="77777777" w:rsidR="004660C4" w:rsidRPr="009C452F" w:rsidRDefault="004660C4" w:rsidP="009319C7">
      <w:pPr>
        <w:pStyle w:val="Heading4"/>
      </w:pPr>
      <w:bookmarkStart w:id="251" w:name="DuctusVenosusDopplerWaveforms"/>
      <w:r w:rsidRPr="009C452F">
        <w:t>Ductus venosus Doppler</w:t>
      </w:r>
    </w:p>
    <w:p w14:paraId="5C2A508F" w14:textId="77777777" w:rsidR="004660C4" w:rsidRPr="009C452F" w:rsidRDefault="004660C4" w:rsidP="009319C7">
      <w:pPr>
        <w:pStyle w:val="Image"/>
        <w:rPr>
          <w:szCs w:val="24"/>
        </w:rPr>
      </w:pPr>
      <w:bookmarkStart w:id="252" w:name="_Toc4493845"/>
      <w:bookmarkStart w:id="253" w:name="_Hlk14082962"/>
      <w:bookmarkEnd w:id="251"/>
      <w:r w:rsidRPr="00F703B7">
        <w:t>Image 3</w:t>
      </w:r>
      <w:r>
        <w:t>9</w:t>
      </w:r>
      <w:bookmarkEnd w:id="252"/>
    </w:p>
    <w:bookmarkEnd w:id="253"/>
    <w:p w14:paraId="5E617409" w14:textId="77777777" w:rsidR="004660C4" w:rsidRDefault="004660C4" w:rsidP="009319C7">
      <w:r w:rsidRPr="00327B6E">
        <w:rPr>
          <w:noProof/>
          <w:lang w:eastAsia="en-NZ"/>
        </w:rPr>
        <w:drawing>
          <wp:inline distT="0" distB="0" distL="0" distR="0" wp14:anchorId="52A09404" wp14:editId="5E05907F">
            <wp:extent cx="4686300" cy="3095625"/>
            <wp:effectExtent l="0" t="0" r="0" b="9525"/>
            <wp:docPr id="54" name="Picture 54" descr="Dopp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DV 0001.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686300" cy="3095625"/>
                    </a:xfrm>
                    <a:prstGeom prst="rect">
                      <a:avLst/>
                    </a:prstGeom>
                  </pic:spPr>
                </pic:pic>
              </a:graphicData>
            </a:graphic>
          </wp:inline>
        </w:drawing>
      </w:r>
    </w:p>
    <w:p w14:paraId="5BAD784D" w14:textId="77777777" w:rsidR="004660C4" w:rsidRPr="00F703B7" w:rsidRDefault="004660C4" w:rsidP="009319C7">
      <w:pPr>
        <w:pStyle w:val="Note"/>
      </w:pPr>
      <w:r w:rsidRPr="00F703B7">
        <w:t>Normal waveform with A wave above baseline.</w:t>
      </w:r>
    </w:p>
    <w:p w14:paraId="28ED058E" w14:textId="77777777" w:rsidR="004660C4" w:rsidRPr="009C452F" w:rsidRDefault="004660C4" w:rsidP="009319C7"/>
    <w:p w14:paraId="27FADB6C" w14:textId="77777777" w:rsidR="004660C4" w:rsidRPr="009C452F" w:rsidRDefault="004660C4" w:rsidP="009319C7">
      <w:pPr>
        <w:pStyle w:val="Image"/>
      </w:pPr>
      <w:bookmarkStart w:id="254" w:name="_Toc4493846"/>
      <w:r w:rsidRPr="009C452F">
        <w:t>Image 4</w:t>
      </w:r>
      <w:r>
        <w:t>0</w:t>
      </w:r>
      <w:bookmarkEnd w:id="254"/>
    </w:p>
    <w:p w14:paraId="5DC098F9" w14:textId="77777777" w:rsidR="004660C4" w:rsidRDefault="004660C4" w:rsidP="009319C7">
      <w:r w:rsidRPr="00793520">
        <w:rPr>
          <w:noProof/>
          <w:lang w:eastAsia="en-NZ"/>
        </w:rPr>
        <w:drawing>
          <wp:inline distT="0" distB="0" distL="0" distR="0" wp14:anchorId="4878FD81" wp14:editId="379856A6">
            <wp:extent cx="2743200" cy="1504950"/>
            <wp:effectExtent l="0" t="0" r="0" b="0"/>
            <wp:docPr id="55" name="Picture 55" descr="Dopp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v DA 0001.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743200" cy="1504950"/>
                    </a:xfrm>
                    <a:prstGeom prst="rect">
                      <a:avLst/>
                    </a:prstGeom>
                  </pic:spPr>
                </pic:pic>
              </a:graphicData>
            </a:graphic>
          </wp:inline>
        </w:drawing>
      </w:r>
    </w:p>
    <w:p w14:paraId="40B96106" w14:textId="77777777" w:rsidR="004660C4" w:rsidRDefault="004660C4" w:rsidP="009319C7">
      <w:pPr>
        <w:pStyle w:val="Note"/>
      </w:pPr>
      <w:r w:rsidRPr="00F703B7">
        <w:t xml:space="preserve">Abnormal waveform: A wave below baseline and increased </w:t>
      </w:r>
      <w:proofErr w:type="spellStart"/>
      <w:r w:rsidRPr="00F703B7">
        <w:t>pulsatility</w:t>
      </w:r>
      <w:proofErr w:type="spellEnd"/>
      <w:r w:rsidRPr="00F703B7">
        <w:t>.</w:t>
      </w:r>
    </w:p>
    <w:p w14:paraId="22CBF17B" w14:textId="77777777" w:rsidR="009319C7" w:rsidRPr="009319C7" w:rsidRDefault="009319C7" w:rsidP="009319C7"/>
    <w:p w14:paraId="04FBCE69" w14:textId="77777777" w:rsidR="004660C4" w:rsidRPr="009C452F" w:rsidRDefault="004660C4" w:rsidP="009319C7">
      <w:pPr>
        <w:pStyle w:val="Heading4"/>
      </w:pPr>
      <w:bookmarkStart w:id="255" w:name="UterineArteryDopplerWaveforms"/>
      <w:r w:rsidRPr="009C452F">
        <w:t>Uterine artery Doppler</w:t>
      </w:r>
    </w:p>
    <w:p w14:paraId="4B2A33A3" w14:textId="77777777" w:rsidR="004660C4" w:rsidRPr="00971C05" w:rsidRDefault="004660C4" w:rsidP="009319C7">
      <w:pPr>
        <w:pStyle w:val="Image"/>
      </w:pPr>
      <w:bookmarkStart w:id="256" w:name="_Toc4493847"/>
      <w:bookmarkEnd w:id="255"/>
      <w:r w:rsidRPr="009C452F">
        <w:t>Image 4</w:t>
      </w:r>
      <w:r>
        <w:t>1</w:t>
      </w:r>
      <w:bookmarkEnd w:id="256"/>
    </w:p>
    <w:p w14:paraId="2D0BD579" w14:textId="77777777" w:rsidR="004660C4" w:rsidRDefault="004660C4" w:rsidP="009319C7">
      <w:r>
        <w:rPr>
          <w:noProof/>
          <w:lang w:eastAsia="en-NZ"/>
        </w:rPr>
        <w:drawing>
          <wp:inline distT="0" distB="0" distL="0" distR="0" wp14:anchorId="379CBB46" wp14:editId="56EFF278">
            <wp:extent cx="2949397" cy="1906073"/>
            <wp:effectExtent l="0" t="0" r="3810" b="0"/>
            <wp:docPr id="516" name="Picture 516" descr="Dopp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955343" cy="1909916"/>
                    </a:xfrm>
                    <a:prstGeom prst="rect">
                      <a:avLst/>
                    </a:prstGeom>
                  </pic:spPr>
                </pic:pic>
              </a:graphicData>
            </a:graphic>
          </wp:inline>
        </w:drawing>
      </w:r>
    </w:p>
    <w:p w14:paraId="3A0953F5" w14:textId="77777777" w:rsidR="004660C4" w:rsidRPr="00F703B7" w:rsidRDefault="004660C4" w:rsidP="009319C7">
      <w:pPr>
        <w:pStyle w:val="Note"/>
      </w:pPr>
      <w:r w:rsidRPr="00F703B7">
        <w:t>Normal low impedance / low resistance waveform with high diastolic flow and no notch</w:t>
      </w:r>
      <w:r>
        <w:t>.</w:t>
      </w:r>
    </w:p>
    <w:p w14:paraId="12E69F0B" w14:textId="77777777" w:rsidR="004660C4" w:rsidRPr="009C452F" w:rsidRDefault="004660C4" w:rsidP="009319C7"/>
    <w:p w14:paraId="347035F3" w14:textId="77777777" w:rsidR="004660C4" w:rsidRPr="009C452F" w:rsidRDefault="004660C4" w:rsidP="009319C7">
      <w:pPr>
        <w:pStyle w:val="Image"/>
      </w:pPr>
      <w:bookmarkStart w:id="257" w:name="_Toc4493848"/>
      <w:r w:rsidRPr="009C452F">
        <w:t>Image 4</w:t>
      </w:r>
      <w:r>
        <w:t>2</w:t>
      </w:r>
      <w:bookmarkEnd w:id="257"/>
    </w:p>
    <w:p w14:paraId="4FD273A8" w14:textId="77777777" w:rsidR="004660C4" w:rsidRDefault="004660C4" w:rsidP="009319C7">
      <w:pPr>
        <w:rPr>
          <w:lang w:eastAsia="en-NZ"/>
        </w:rPr>
      </w:pPr>
      <w:r w:rsidRPr="00793520">
        <w:rPr>
          <w:noProof/>
          <w:lang w:eastAsia="en-NZ"/>
        </w:rPr>
        <w:drawing>
          <wp:inline distT="0" distB="0" distL="0" distR="0" wp14:anchorId="4C54F0DD" wp14:editId="0122DE4D">
            <wp:extent cx="3467100" cy="1343025"/>
            <wp:effectExtent l="0" t="0" r="0" b="9525"/>
            <wp:docPr id="56" name="Picture 56" descr="Dopp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t A notch 0002.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467100" cy="1343025"/>
                    </a:xfrm>
                    <a:prstGeom prst="rect">
                      <a:avLst/>
                    </a:prstGeom>
                  </pic:spPr>
                </pic:pic>
              </a:graphicData>
            </a:graphic>
          </wp:inline>
        </w:drawing>
      </w:r>
    </w:p>
    <w:p w14:paraId="57ABDFB4" w14:textId="77777777" w:rsidR="004660C4" w:rsidRPr="00F703B7" w:rsidRDefault="004660C4" w:rsidP="009319C7">
      <w:pPr>
        <w:pStyle w:val="Note"/>
      </w:pPr>
      <w:r w:rsidRPr="00F703B7">
        <w:t>Normal diastolic flow (normal impedance to flow) but early diastolic notching</w:t>
      </w:r>
      <w:r>
        <w:t>.</w:t>
      </w:r>
    </w:p>
    <w:p w14:paraId="77B1D6E7" w14:textId="77777777" w:rsidR="004660C4" w:rsidRPr="009C452F" w:rsidRDefault="004660C4" w:rsidP="009319C7">
      <w:pPr>
        <w:rPr>
          <w:lang w:eastAsia="en-NZ"/>
        </w:rPr>
      </w:pPr>
    </w:p>
    <w:p w14:paraId="7C8E45F0" w14:textId="77777777" w:rsidR="004660C4" w:rsidRPr="009C452F" w:rsidRDefault="004660C4" w:rsidP="009319C7">
      <w:pPr>
        <w:pStyle w:val="Image"/>
      </w:pPr>
      <w:bookmarkStart w:id="258" w:name="_Toc4493849"/>
      <w:r w:rsidRPr="009C452F">
        <w:t>Image 4</w:t>
      </w:r>
      <w:r>
        <w:t>3</w:t>
      </w:r>
      <w:bookmarkEnd w:id="258"/>
    </w:p>
    <w:p w14:paraId="791E0949" w14:textId="77777777" w:rsidR="004660C4" w:rsidRDefault="004660C4" w:rsidP="009319C7">
      <w:pPr>
        <w:keepNext/>
      </w:pPr>
      <w:r w:rsidRPr="00793520">
        <w:rPr>
          <w:noProof/>
          <w:lang w:eastAsia="en-NZ"/>
        </w:rPr>
        <w:drawing>
          <wp:inline distT="0" distB="0" distL="0" distR="0" wp14:anchorId="7FA939FC" wp14:editId="4D35877F">
            <wp:extent cx="4533900" cy="1447800"/>
            <wp:effectExtent l="0" t="0" r="0" b="0"/>
            <wp:docPr id="58" name="Picture 58" descr="Dopp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bN Ut 0002.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533900" cy="1447800"/>
                    </a:xfrm>
                    <a:prstGeom prst="rect">
                      <a:avLst/>
                    </a:prstGeom>
                  </pic:spPr>
                </pic:pic>
              </a:graphicData>
            </a:graphic>
          </wp:inline>
        </w:drawing>
      </w:r>
    </w:p>
    <w:p w14:paraId="10573487" w14:textId="77777777" w:rsidR="004660C4" w:rsidRDefault="004660C4" w:rsidP="009319C7">
      <w:pPr>
        <w:pStyle w:val="Note"/>
      </w:pPr>
      <w:r w:rsidRPr="00F703B7">
        <w:t xml:space="preserve">Abnormal waveform: Increased </w:t>
      </w:r>
      <w:r>
        <w:t>PI</w:t>
      </w:r>
      <w:r w:rsidRPr="00F703B7">
        <w:t>, with reduced diastolic flow and early diastolic notching.</w:t>
      </w:r>
    </w:p>
    <w:p w14:paraId="7C86CE05" w14:textId="77777777" w:rsidR="009319C7" w:rsidRPr="009319C7" w:rsidRDefault="009319C7" w:rsidP="009319C7"/>
    <w:p w14:paraId="5A9A91BF" w14:textId="77777777" w:rsidR="004660C4" w:rsidRPr="00971C05" w:rsidRDefault="004660C4" w:rsidP="009319C7">
      <w:pPr>
        <w:pStyle w:val="Heading4"/>
      </w:pPr>
      <w:r w:rsidRPr="009C452F">
        <w:t>Middle cerebral artery</w:t>
      </w:r>
      <w:r>
        <w:t xml:space="preserve"> </w:t>
      </w:r>
      <w:r w:rsidRPr="009C452F">
        <w:t>peak systolic velocity (MCA PSV)</w:t>
      </w:r>
    </w:p>
    <w:p w14:paraId="76D63702" w14:textId="77777777" w:rsidR="004660C4" w:rsidRPr="009C452F" w:rsidRDefault="004660C4" w:rsidP="009319C7">
      <w:pPr>
        <w:pStyle w:val="Image"/>
      </w:pPr>
      <w:bookmarkStart w:id="259" w:name="_Toc4493850"/>
      <w:r w:rsidRPr="009C452F">
        <w:t>Image 4</w:t>
      </w:r>
      <w:r>
        <w:t>4</w:t>
      </w:r>
      <w:bookmarkEnd w:id="259"/>
    </w:p>
    <w:p w14:paraId="130933C7" w14:textId="77777777" w:rsidR="004660C4" w:rsidRDefault="004660C4" w:rsidP="009319C7">
      <w:pPr>
        <w:rPr>
          <w:lang w:eastAsia="en-NZ"/>
        </w:rPr>
      </w:pPr>
      <w:r>
        <w:rPr>
          <w:noProof/>
          <w:lang w:eastAsia="en-NZ"/>
        </w:rPr>
        <w:drawing>
          <wp:inline distT="0" distB="0" distL="0" distR="0" wp14:anchorId="3887A399" wp14:editId="102ADA03">
            <wp:extent cx="2743200" cy="2299157"/>
            <wp:effectExtent l="0" t="0" r="0" b="6350"/>
            <wp:docPr id="523" name="Picture 523" descr="Dopp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748350" cy="2303474"/>
                    </a:xfrm>
                    <a:prstGeom prst="rect">
                      <a:avLst/>
                    </a:prstGeom>
                  </pic:spPr>
                </pic:pic>
              </a:graphicData>
            </a:graphic>
          </wp:inline>
        </w:drawing>
      </w:r>
    </w:p>
    <w:p w14:paraId="63140A12" w14:textId="77777777" w:rsidR="004660C4" w:rsidRDefault="004660C4" w:rsidP="009319C7">
      <w:pPr>
        <w:pStyle w:val="Note"/>
      </w:pPr>
      <w:r w:rsidRPr="00F703B7">
        <w:t>Elevated MCA PSV, well above 1.5 MoM</w:t>
      </w:r>
      <w:r>
        <w:t>.</w:t>
      </w:r>
    </w:p>
    <w:p w14:paraId="12D337E6" w14:textId="77777777" w:rsidR="009319C7" w:rsidRPr="009319C7" w:rsidRDefault="009319C7" w:rsidP="009319C7"/>
    <w:p w14:paraId="4C14207C" w14:textId="77777777" w:rsidR="004660C4" w:rsidRPr="00971C05" w:rsidRDefault="004660C4" w:rsidP="009319C7">
      <w:pPr>
        <w:pStyle w:val="Heading3"/>
      </w:pPr>
      <w:bookmarkStart w:id="260" w:name="_Toc533056868"/>
      <w:bookmarkEnd w:id="241"/>
      <w:r w:rsidRPr="009C452F">
        <w:rPr>
          <w:lang w:eastAsia="en-NZ"/>
        </w:rPr>
        <w:t>Reporting guide and recommendations</w:t>
      </w:r>
      <w:bookmarkEnd w:id="260"/>
    </w:p>
    <w:p w14:paraId="3B2F1C26" w14:textId="7A773207" w:rsidR="004660C4" w:rsidRDefault="004660C4" w:rsidP="009319C7">
      <w:pPr>
        <w:pStyle w:val="Bullet"/>
        <w:rPr>
          <w:lang w:eastAsia="en-NZ"/>
        </w:rPr>
      </w:pPr>
      <w:r w:rsidRPr="009C452F">
        <w:rPr>
          <w:lang w:eastAsia="en-NZ"/>
        </w:rPr>
        <w:t xml:space="preserve">Report the PI value and whether it is normal or abnormal </w:t>
      </w:r>
      <w:r w:rsidR="006B7A24">
        <w:rPr>
          <w:lang w:eastAsia="en-NZ"/>
        </w:rPr>
        <w:t>(&gt; 95</w:t>
      </w:r>
      <w:r w:rsidR="006B7A24" w:rsidRPr="00335C5C">
        <w:rPr>
          <w:vertAlign w:val="superscript"/>
          <w:lang w:eastAsia="en-NZ"/>
        </w:rPr>
        <w:t>th</w:t>
      </w:r>
      <w:r w:rsidR="006B7A24">
        <w:rPr>
          <w:lang w:eastAsia="en-NZ"/>
        </w:rPr>
        <w:t xml:space="preserve"> centile) </w:t>
      </w:r>
      <w:r w:rsidRPr="009C452F">
        <w:rPr>
          <w:lang w:eastAsia="en-NZ"/>
        </w:rPr>
        <w:t xml:space="preserve">for </w:t>
      </w:r>
      <w:r w:rsidR="006B7A24">
        <w:rPr>
          <w:lang w:eastAsia="en-NZ"/>
        </w:rPr>
        <w:t xml:space="preserve">umbilical artery </w:t>
      </w:r>
      <w:proofErr w:type="gramStart"/>
      <w:r w:rsidRPr="009C452F">
        <w:rPr>
          <w:lang w:eastAsia="en-NZ"/>
        </w:rPr>
        <w:t>Doppler</w:t>
      </w:r>
      <w:proofErr w:type="gramEnd"/>
      <w:r w:rsidRPr="009C452F">
        <w:rPr>
          <w:lang w:eastAsia="en-NZ"/>
        </w:rPr>
        <w:t xml:space="preserve"> </w:t>
      </w:r>
    </w:p>
    <w:p w14:paraId="376E61B8" w14:textId="3050C74A" w:rsidR="006B7A24" w:rsidRDefault="006B7A24" w:rsidP="009319C7">
      <w:pPr>
        <w:pStyle w:val="Bullet"/>
        <w:rPr>
          <w:lang w:eastAsia="en-NZ"/>
        </w:rPr>
      </w:pPr>
      <w:r>
        <w:rPr>
          <w:lang w:eastAsia="en-NZ"/>
        </w:rPr>
        <w:t>Report the cerebroplacental ratio (CPR), but not the MCA PI</w:t>
      </w:r>
    </w:p>
    <w:p w14:paraId="778496A6" w14:textId="47AE7F92" w:rsidR="006B7A24" w:rsidRPr="009C452F" w:rsidRDefault="006B7A24" w:rsidP="009319C7">
      <w:pPr>
        <w:pStyle w:val="Bullet"/>
        <w:rPr>
          <w:lang w:eastAsia="en-NZ"/>
        </w:rPr>
      </w:pPr>
      <w:r>
        <w:rPr>
          <w:lang w:eastAsia="en-NZ"/>
        </w:rPr>
        <w:t xml:space="preserve">Report uterine artery PI </w:t>
      </w:r>
      <w:r w:rsidRPr="009C452F">
        <w:rPr>
          <w:lang w:eastAsia="en-NZ"/>
        </w:rPr>
        <w:t xml:space="preserve">and whether it is normal or abnormal </w:t>
      </w:r>
      <w:r>
        <w:rPr>
          <w:lang w:eastAsia="en-NZ"/>
        </w:rPr>
        <w:t>(&gt; 95</w:t>
      </w:r>
      <w:r w:rsidRPr="008330C6">
        <w:rPr>
          <w:vertAlign w:val="superscript"/>
          <w:lang w:eastAsia="en-NZ"/>
        </w:rPr>
        <w:t>th</w:t>
      </w:r>
      <w:r>
        <w:rPr>
          <w:lang w:eastAsia="en-NZ"/>
        </w:rPr>
        <w:t xml:space="preserve"> centile), and </w:t>
      </w:r>
      <w:r w:rsidR="0027691E">
        <w:rPr>
          <w:lang w:eastAsia="en-NZ"/>
        </w:rPr>
        <w:t xml:space="preserve">the presence or absence of bilateral </w:t>
      </w:r>
      <w:proofErr w:type="gramStart"/>
      <w:r w:rsidR="0027691E">
        <w:rPr>
          <w:lang w:eastAsia="en-NZ"/>
        </w:rPr>
        <w:t>notching</w:t>
      </w:r>
      <w:proofErr w:type="gramEnd"/>
    </w:p>
    <w:p w14:paraId="1957B540" w14:textId="77777777" w:rsidR="004660C4" w:rsidRPr="009C452F" w:rsidRDefault="004660C4" w:rsidP="009319C7">
      <w:pPr>
        <w:pStyle w:val="Bullet"/>
        <w:rPr>
          <w:lang w:eastAsia="en-NZ"/>
        </w:rPr>
      </w:pPr>
      <w:r w:rsidRPr="009C452F">
        <w:rPr>
          <w:lang w:eastAsia="en-NZ"/>
        </w:rPr>
        <w:t xml:space="preserve">Report the </w:t>
      </w:r>
      <w:proofErr w:type="gramStart"/>
      <w:r w:rsidRPr="009C452F">
        <w:rPr>
          <w:lang w:eastAsia="en-NZ"/>
        </w:rPr>
        <w:t>MoM</w:t>
      </w:r>
      <w:proofErr w:type="gramEnd"/>
      <w:r w:rsidRPr="009C452F">
        <w:rPr>
          <w:lang w:eastAsia="en-NZ"/>
        </w:rPr>
        <w:t xml:space="preserve"> for MCA PSV, if performed.</w:t>
      </w:r>
    </w:p>
    <w:p w14:paraId="54D10AC0" w14:textId="77777777" w:rsidR="004660C4" w:rsidRPr="009C452F" w:rsidRDefault="004660C4" w:rsidP="009319C7">
      <w:pPr>
        <w:rPr>
          <w:lang w:eastAsia="en-NZ"/>
        </w:rPr>
      </w:pPr>
    </w:p>
    <w:p w14:paraId="729651EC" w14:textId="77777777" w:rsidR="004660C4" w:rsidRPr="009C452F" w:rsidRDefault="004660C4" w:rsidP="009319C7">
      <w:pPr>
        <w:pStyle w:val="Heading3"/>
        <w:rPr>
          <w:lang w:eastAsia="en-NZ"/>
        </w:rPr>
      </w:pPr>
      <w:bookmarkStart w:id="261" w:name="_Toc533056869"/>
      <w:r w:rsidRPr="009C452F">
        <w:rPr>
          <w:lang w:eastAsia="en-NZ"/>
        </w:rPr>
        <w:t>Reporting alerts</w:t>
      </w:r>
      <w:bookmarkEnd w:id="261"/>
    </w:p>
    <w:p w14:paraId="0BD1B356" w14:textId="77777777" w:rsidR="004660C4" w:rsidRDefault="004660C4" w:rsidP="009319C7">
      <w:r w:rsidRPr="009C452F">
        <w:rPr>
          <w:noProof/>
          <w:lang w:eastAsia="en-NZ"/>
        </w:rPr>
        <mc:AlternateContent>
          <mc:Choice Requires="wps">
            <w:drawing>
              <wp:inline distT="0" distB="0" distL="0" distR="0" wp14:anchorId="6B22D3E5" wp14:editId="15FA6B50">
                <wp:extent cx="3782291" cy="756459"/>
                <wp:effectExtent l="0" t="0" r="8890" b="5715"/>
                <wp:docPr id="63" name="Rounded 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82291" cy="756459"/>
                        </a:xfrm>
                        <a:prstGeom prst="roundRect">
                          <a:avLst/>
                        </a:prstGeom>
                        <a:solidFill>
                          <a:srgbClr val="E27C3E"/>
                        </a:solidFill>
                        <a:ln w="12700" cap="flat" cmpd="sng" algn="ctr">
                          <a:noFill/>
                          <a:prstDash val="solid"/>
                          <a:miter lim="800000"/>
                        </a:ln>
                        <a:effectLst/>
                      </wps:spPr>
                      <wps:txbx>
                        <w:txbxContent>
                          <w:p w14:paraId="058DA539" w14:textId="77777777" w:rsidR="007C4FC0" w:rsidRPr="009319C7" w:rsidRDefault="007C4FC0" w:rsidP="009319C7">
                            <w:pPr>
                              <w:pStyle w:val="Bullet"/>
                              <w:spacing w:before="0"/>
                              <w:rPr>
                                <w:color w:val="FFFFFF" w:themeColor="background1"/>
                              </w:rPr>
                            </w:pPr>
                            <w:r w:rsidRPr="009319C7">
                              <w:rPr>
                                <w:color w:val="FFFFFF" w:themeColor="background1"/>
                              </w:rPr>
                              <w:t xml:space="preserve">Critically abnormal Doppler, </w:t>
                            </w:r>
                            <w:r w:rsidRPr="009319C7">
                              <w:rPr>
                                <w:color w:val="FFFFFF" w:themeColor="background1"/>
                              </w:rPr>
                              <w:t xml:space="preserve">eg, umbilical artery absent or reversed end-diastolic </w:t>
                            </w:r>
                            <w:r w:rsidRPr="009319C7">
                              <w:rPr>
                                <w:color w:val="FFFFFF" w:themeColor="background1"/>
                              </w:rPr>
                              <w:t>flow</w:t>
                            </w:r>
                          </w:p>
                          <w:p w14:paraId="26082B83" w14:textId="77777777" w:rsidR="007C4FC0" w:rsidRPr="009319C7" w:rsidRDefault="007C4FC0" w:rsidP="009319C7">
                            <w:pPr>
                              <w:pStyle w:val="Bullet"/>
                              <w:rPr>
                                <w:color w:val="FFFFFF" w:themeColor="background1"/>
                              </w:rPr>
                            </w:pPr>
                            <w:r w:rsidRPr="009319C7">
                              <w:rPr>
                                <w:color w:val="FFFFFF" w:themeColor="background1"/>
                              </w:rPr>
                              <w:t>MCA PSV &gt;1.5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22D3E5" id="Rounded Rectangle 63" o:spid="_x0000_s1050" alt="&quot;&quot;" style="width:297.8pt;height:59.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" fillcolor="#e27c3e" stroked="f" strokeweight="1pt">
                <v:stroke joinstyle="miter"/>
                <v:textbox>
                  <w:txbxContent>
                    <w:p w14:paraId="058DA539" w14:textId="77777777" w:rsidR="007C4FC0" w:rsidRPr="009319C7" w:rsidRDefault="007C4FC0" w:rsidP="009319C7">
                      <w:pPr>
                        <w:pStyle w:val="Bullet"/>
                        <w:spacing w:before="0"/>
                        <w:rPr>
                          <w:color w:val="FFFFFF" w:themeColor="background1"/>
                        </w:rPr>
                      </w:pPr>
                      <w:r w:rsidRPr="009319C7">
                        <w:rPr>
                          <w:color w:val="FFFFFF" w:themeColor="background1"/>
                        </w:rPr>
                        <w:t xml:space="preserve">Critically abnormal Doppler, </w:t>
                      </w:r>
                      <w:proofErr w:type="spellStart"/>
                      <w:r w:rsidRPr="009319C7">
                        <w:rPr>
                          <w:color w:val="FFFFFF" w:themeColor="background1"/>
                        </w:rPr>
                        <w:t>eg</w:t>
                      </w:r>
                      <w:proofErr w:type="spellEnd"/>
                      <w:r w:rsidRPr="009319C7">
                        <w:rPr>
                          <w:color w:val="FFFFFF" w:themeColor="background1"/>
                        </w:rPr>
                        <w:t xml:space="preserve">, umbilical artery absent or reversed end-diastolic </w:t>
                      </w:r>
                      <w:proofErr w:type="gramStart"/>
                      <w:r w:rsidRPr="009319C7">
                        <w:rPr>
                          <w:color w:val="FFFFFF" w:themeColor="background1"/>
                        </w:rPr>
                        <w:t>flow</w:t>
                      </w:r>
                      <w:proofErr w:type="gramEnd"/>
                    </w:p>
                    <w:p w14:paraId="26082B83" w14:textId="77777777" w:rsidR="007C4FC0" w:rsidRPr="009319C7" w:rsidRDefault="007C4FC0" w:rsidP="009319C7">
                      <w:pPr>
                        <w:pStyle w:val="Bullet"/>
                        <w:rPr>
                          <w:color w:val="FFFFFF" w:themeColor="background1"/>
                        </w:rPr>
                      </w:pPr>
                      <w:r w:rsidRPr="009319C7">
                        <w:rPr>
                          <w:color w:val="FFFFFF" w:themeColor="background1"/>
                        </w:rPr>
                        <w:t>MCA PSV &gt;1.5 MoM</w:t>
                      </w:r>
                    </w:p>
                  </w:txbxContent>
                </v:textbox>
                <w10:anchorlock/>
              </v:roundrect>
            </w:pict>
          </mc:Fallback>
        </mc:AlternateContent>
      </w:r>
    </w:p>
    <w:p w14:paraId="06D9B39A" w14:textId="77777777" w:rsidR="004660C4" w:rsidRDefault="004660C4" w:rsidP="009319C7">
      <w:pPr>
        <w:spacing w:before="120"/>
      </w:pPr>
      <w:r w:rsidRPr="006A28E6">
        <w:rPr>
          <w:noProof/>
          <w:lang w:eastAsia="en-NZ"/>
        </w:rPr>
        <mc:AlternateContent>
          <mc:Choice Requires="wps">
            <w:drawing>
              <wp:inline distT="0" distB="0" distL="0" distR="0" wp14:anchorId="3DD3A184" wp14:editId="42F39229">
                <wp:extent cx="3782060" cy="415636"/>
                <wp:effectExtent l="0" t="0" r="8890" b="3810"/>
                <wp:docPr id="33" name="Rounded 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82060" cy="415636"/>
                        </a:xfrm>
                        <a:prstGeom prst="roundRect">
                          <a:avLst/>
                        </a:prstGeom>
                        <a:solidFill>
                          <a:srgbClr val="FFFF66"/>
                        </a:solidFill>
                        <a:ln w="12700" cap="flat" cmpd="sng" algn="ctr">
                          <a:noFill/>
                          <a:prstDash val="solid"/>
                          <a:miter lim="800000"/>
                        </a:ln>
                        <a:effectLst/>
                      </wps:spPr>
                      <wps:txbx>
                        <w:txbxContent>
                          <w:p w14:paraId="40AE0722" w14:textId="70D31FDB" w:rsidR="007C4FC0" w:rsidRDefault="007C4FC0" w:rsidP="009319C7">
                            <w:pPr>
                              <w:pStyle w:val="Bullet"/>
                              <w:spacing w:before="0"/>
                            </w:pPr>
                            <w:r>
                              <w:rPr>
                                <w:lang w:eastAsia="en-NZ"/>
                              </w:rPr>
                              <w:t>Mildly abnormal</w:t>
                            </w:r>
                            <w:r w:rsidRPr="00C15986">
                              <w:rPr>
                                <w:lang w:eastAsia="en-NZ"/>
                              </w:rPr>
                              <w:t xml:space="preserve"> Doppler, requiring follow-up</w:t>
                            </w:r>
                            <w:r>
                              <w:rPr>
                                <w:lang w:eastAsia="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D3A184" id="Rounded Rectangle 33" o:spid="_x0000_s1051" alt="&quot;&quot;" style="width:297.8pt;height:3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" fillcolor="#ff6" stroked="f" strokeweight="1pt">
                <v:stroke joinstyle="miter"/>
                <v:textbox>
                  <w:txbxContent>
                    <w:p w14:paraId="40AE0722" w14:textId="70D31FDB" w:rsidR="007C4FC0" w:rsidRDefault="007C4FC0" w:rsidP="009319C7">
                      <w:pPr>
                        <w:pStyle w:val="Bullet"/>
                        <w:spacing w:before="0"/>
                      </w:pPr>
                      <w:r>
                        <w:rPr>
                          <w:lang w:eastAsia="en-NZ"/>
                        </w:rPr>
                        <w:t>Mildly abnormal</w:t>
                      </w:r>
                      <w:r w:rsidRPr="00C15986">
                        <w:rPr>
                          <w:lang w:eastAsia="en-NZ"/>
                        </w:rPr>
                        <w:t xml:space="preserve"> Doppler, requiring follow-up</w:t>
                      </w:r>
                      <w:r>
                        <w:rPr>
                          <w:lang w:eastAsia="en-NZ"/>
                        </w:rPr>
                        <w:t>.</w:t>
                      </w:r>
                    </w:p>
                  </w:txbxContent>
                </v:textbox>
                <w10:anchorlock/>
              </v:roundrect>
            </w:pict>
          </mc:Fallback>
        </mc:AlternateContent>
      </w:r>
    </w:p>
    <w:p w14:paraId="68CBC7C0" w14:textId="77777777" w:rsidR="004660C4" w:rsidRPr="009C452F" w:rsidRDefault="004660C4" w:rsidP="009319C7">
      <w:pPr>
        <w:pStyle w:val="Heading1"/>
      </w:pPr>
      <w:bookmarkStart w:id="262" w:name="_Twin_pregnancy"/>
      <w:bookmarkStart w:id="263" w:name="_Toc533056870"/>
      <w:bookmarkStart w:id="264" w:name="_Toc16417388"/>
      <w:bookmarkStart w:id="265" w:name="_Toc146716018"/>
      <w:bookmarkStart w:id="266" w:name="TwinPregnancy"/>
      <w:bookmarkEnd w:id="262"/>
      <w:r w:rsidRPr="009C452F">
        <w:t>Twin pregnancy</w:t>
      </w:r>
      <w:bookmarkEnd w:id="263"/>
      <w:bookmarkEnd w:id="264"/>
      <w:bookmarkEnd w:id="265"/>
    </w:p>
    <w:bookmarkEnd w:id="266"/>
    <w:p w14:paraId="6CBB026A" w14:textId="77777777" w:rsidR="004660C4" w:rsidRDefault="004660C4" w:rsidP="002C1BFF">
      <w:pPr>
        <w:rPr>
          <w:lang w:eastAsia="en-NZ"/>
        </w:rPr>
      </w:pPr>
      <w:r w:rsidRPr="009C452F">
        <w:rPr>
          <w:lang w:eastAsia="en-NZ"/>
        </w:rPr>
        <w:t xml:space="preserve">Assessment of </w:t>
      </w:r>
      <w:hyperlink w:anchor="ChorionicityAmnionicity" w:history="1">
        <w:proofErr w:type="spellStart"/>
        <w:r w:rsidRPr="0093367D">
          <w:rPr>
            <w:rStyle w:val="Hyperlink"/>
          </w:rPr>
          <w:t>chorionicity</w:t>
        </w:r>
        <w:proofErr w:type="spellEnd"/>
        <w:r w:rsidRPr="0093367D">
          <w:rPr>
            <w:rStyle w:val="Hyperlink"/>
          </w:rPr>
          <w:t xml:space="preserve"> and </w:t>
        </w:r>
        <w:proofErr w:type="spellStart"/>
        <w:r w:rsidRPr="0093367D">
          <w:rPr>
            <w:rStyle w:val="Hyperlink"/>
          </w:rPr>
          <w:t>amnionicity</w:t>
        </w:r>
        <w:proofErr w:type="spellEnd"/>
      </w:hyperlink>
      <w:r w:rsidRPr="009C452F">
        <w:rPr>
          <w:color w:val="414141"/>
          <w:lang w:eastAsia="en-NZ"/>
        </w:rPr>
        <w:t xml:space="preserve"> </w:t>
      </w:r>
      <w:r w:rsidRPr="009C452F">
        <w:rPr>
          <w:lang w:eastAsia="en-NZ"/>
        </w:rPr>
        <w:t>(see below) is vital (first</w:t>
      </w:r>
      <w:r>
        <w:rPr>
          <w:lang w:eastAsia="en-NZ"/>
        </w:rPr>
        <w:t>-</w:t>
      </w:r>
      <w:r w:rsidRPr="009C452F">
        <w:rPr>
          <w:lang w:eastAsia="en-NZ"/>
        </w:rPr>
        <w:t>trimester assessment is optimal).</w:t>
      </w:r>
    </w:p>
    <w:p w14:paraId="5D588B66" w14:textId="77777777" w:rsidR="004660C4" w:rsidRPr="009C452F" w:rsidRDefault="004660C4" w:rsidP="002C1BFF">
      <w:pPr>
        <w:rPr>
          <w:lang w:eastAsia="en-NZ"/>
        </w:rPr>
      </w:pPr>
    </w:p>
    <w:p w14:paraId="28E8C1AA" w14:textId="77777777" w:rsidR="004660C4" w:rsidRDefault="004660C4" w:rsidP="002C1BFF">
      <w:pPr>
        <w:rPr>
          <w:lang w:eastAsia="en-NZ"/>
        </w:rPr>
      </w:pPr>
      <w:r w:rsidRPr="009C452F">
        <w:rPr>
          <w:lang w:eastAsia="en-NZ"/>
        </w:rPr>
        <w:t xml:space="preserve">Label the leading </w:t>
      </w:r>
      <w:proofErr w:type="spellStart"/>
      <w:r>
        <w:rPr>
          <w:lang w:eastAsia="en-NZ"/>
        </w:rPr>
        <w:t>fetus</w:t>
      </w:r>
      <w:proofErr w:type="spellEnd"/>
      <w:r w:rsidRPr="009C452F">
        <w:rPr>
          <w:lang w:eastAsia="en-NZ"/>
        </w:rPr>
        <w:t xml:space="preserve"> </w:t>
      </w:r>
      <w:r w:rsidR="007A30A5">
        <w:rPr>
          <w:lang w:eastAsia="en-NZ"/>
        </w:rPr>
        <w:t>‘</w:t>
      </w:r>
      <w:r w:rsidRPr="009C452F">
        <w:rPr>
          <w:lang w:eastAsia="en-NZ"/>
        </w:rPr>
        <w:t>twin A</w:t>
      </w:r>
      <w:r w:rsidR="007A30A5">
        <w:rPr>
          <w:lang w:eastAsia="en-NZ"/>
        </w:rPr>
        <w:t>’</w:t>
      </w:r>
      <w:r w:rsidRPr="009C452F">
        <w:rPr>
          <w:lang w:eastAsia="en-NZ"/>
        </w:rPr>
        <w:t xml:space="preserve"> and the following </w:t>
      </w:r>
      <w:proofErr w:type="spellStart"/>
      <w:r>
        <w:rPr>
          <w:lang w:eastAsia="en-NZ"/>
        </w:rPr>
        <w:t>fetus</w:t>
      </w:r>
      <w:proofErr w:type="spellEnd"/>
      <w:r w:rsidRPr="009C452F">
        <w:rPr>
          <w:lang w:eastAsia="en-NZ"/>
        </w:rPr>
        <w:t xml:space="preserve"> </w:t>
      </w:r>
      <w:r w:rsidR="007A30A5">
        <w:rPr>
          <w:lang w:eastAsia="en-NZ"/>
        </w:rPr>
        <w:t>‘</w:t>
      </w:r>
      <w:r w:rsidRPr="009C452F">
        <w:rPr>
          <w:lang w:eastAsia="en-NZ"/>
        </w:rPr>
        <w:t>twin</w:t>
      </w:r>
      <w:r>
        <w:rPr>
          <w:lang w:eastAsia="en-NZ"/>
        </w:rPr>
        <w:t> </w:t>
      </w:r>
      <w:r w:rsidRPr="009C452F">
        <w:rPr>
          <w:lang w:eastAsia="en-NZ"/>
        </w:rPr>
        <w:t>B</w:t>
      </w:r>
      <w:r w:rsidR="007A30A5">
        <w:rPr>
          <w:lang w:eastAsia="en-NZ"/>
        </w:rPr>
        <w:t>’</w:t>
      </w:r>
      <w:r w:rsidRPr="009C452F">
        <w:rPr>
          <w:lang w:eastAsia="en-NZ"/>
        </w:rPr>
        <w:t xml:space="preserve"> </w:t>
      </w:r>
      <w:r>
        <w:rPr>
          <w:lang w:eastAsia="en-NZ"/>
        </w:rPr>
        <w:t xml:space="preserve">and record position </w:t>
      </w:r>
      <w:r w:rsidRPr="009C452F">
        <w:rPr>
          <w:lang w:eastAsia="en-NZ"/>
        </w:rPr>
        <w:t>as left and right and upper and lower, by the relationship of each sac to the cervix, and assign gender if discordant.</w:t>
      </w:r>
    </w:p>
    <w:p w14:paraId="045A6908" w14:textId="77777777" w:rsidR="004660C4" w:rsidRPr="009C452F" w:rsidRDefault="004660C4" w:rsidP="002C1BFF">
      <w:pPr>
        <w:rPr>
          <w:lang w:eastAsia="en-NZ"/>
        </w:rPr>
      </w:pPr>
    </w:p>
    <w:p w14:paraId="1B7C1C51" w14:textId="77777777" w:rsidR="004660C4" w:rsidRDefault="004660C4" w:rsidP="002C1BFF">
      <w:pPr>
        <w:rPr>
          <w:lang w:eastAsia="en-NZ"/>
        </w:rPr>
      </w:pPr>
      <w:r w:rsidRPr="009C452F">
        <w:rPr>
          <w:lang w:eastAsia="en-NZ"/>
        </w:rPr>
        <w:t xml:space="preserve">Twins frequently change position: the description of </w:t>
      </w:r>
      <w:proofErr w:type="spellStart"/>
      <w:r w:rsidRPr="009C452F">
        <w:rPr>
          <w:lang w:eastAsia="en-NZ"/>
        </w:rPr>
        <w:t>fetal</w:t>
      </w:r>
      <w:proofErr w:type="spellEnd"/>
      <w:r w:rsidRPr="009C452F">
        <w:rPr>
          <w:lang w:eastAsia="en-NZ"/>
        </w:rPr>
        <w:t xml:space="preserve"> position must be clear</w:t>
      </w:r>
      <w:r>
        <w:rPr>
          <w:lang w:eastAsia="en-NZ"/>
        </w:rPr>
        <w:t>,</w:t>
      </w:r>
      <w:r w:rsidRPr="009C452F">
        <w:rPr>
          <w:lang w:eastAsia="en-NZ"/>
        </w:rPr>
        <w:t xml:space="preserve"> and state if the previously leading twin is no longer presenting; however, the labelling of twins A and B </w:t>
      </w:r>
      <w:r>
        <w:rPr>
          <w:lang w:eastAsia="en-NZ"/>
        </w:rPr>
        <w:t>must</w:t>
      </w:r>
      <w:r w:rsidRPr="009C452F">
        <w:rPr>
          <w:lang w:eastAsia="en-NZ"/>
        </w:rPr>
        <w:t xml:space="preserve"> not be changed during the pregnancy.</w:t>
      </w:r>
    </w:p>
    <w:p w14:paraId="0357230D" w14:textId="77777777" w:rsidR="004660C4" w:rsidRPr="009C452F" w:rsidRDefault="004660C4" w:rsidP="002C1BFF">
      <w:pPr>
        <w:rPr>
          <w:lang w:eastAsia="en-NZ"/>
        </w:rPr>
      </w:pPr>
    </w:p>
    <w:p w14:paraId="40E8521C" w14:textId="77777777" w:rsidR="004660C4" w:rsidRPr="009C452F" w:rsidRDefault="004660C4" w:rsidP="002C1BFF">
      <w:pPr>
        <w:rPr>
          <w:rFonts w:cs="Arial"/>
          <w:szCs w:val="24"/>
          <w:lang w:eastAsia="en-NZ"/>
        </w:rPr>
      </w:pPr>
      <w:r w:rsidRPr="009C452F">
        <w:rPr>
          <w:rFonts w:cs="Arial"/>
          <w:szCs w:val="24"/>
          <w:lang w:eastAsia="en-NZ"/>
        </w:rPr>
        <w:t xml:space="preserve">For further information, see </w:t>
      </w:r>
      <w:hyperlink r:id="rId164" w:history="1">
        <w:r w:rsidRPr="00AD30A1">
          <w:rPr>
            <w:rStyle w:val="Hyperlink"/>
            <w:i/>
          </w:rPr>
          <w:t>Multiple Pregnancy</w:t>
        </w:r>
      </w:hyperlink>
      <w:r w:rsidRPr="009C452F">
        <w:rPr>
          <w:rFonts w:cs="Arial"/>
          <w:szCs w:val="24"/>
          <w:lang w:eastAsia="en-NZ"/>
        </w:rPr>
        <w:t xml:space="preserve"> (NZMFMN 2015</w:t>
      </w:r>
      <w:r>
        <w:rPr>
          <w:rFonts w:cs="Arial"/>
          <w:szCs w:val="24"/>
          <w:lang w:eastAsia="en-NZ"/>
        </w:rPr>
        <w:t>f</w:t>
      </w:r>
      <w:r w:rsidRPr="009C452F">
        <w:rPr>
          <w:rFonts w:cs="Arial"/>
          <w:szCs w:val="24"/>
          <w:lang w:eastAsia="en-NZ"/>
        </w:rPr>
        <w:t>).</w:t>
      </w:r>
    </w:p>
    <w:p w14:paraId="2BA2D257" w14:textId="77777777" w:rsidR="004660C4" w:rsidRPr="009C452F" w:rsidRDefault="004660C4" w:rsidP="002C1BFF">
      <w:pPr>
        <w:rPr>
          <w:lang w:eastAsia="en-NZ"/>
        </w:rPr>
      </w:pPr>
    </w:p>
    <w:p w14:paraId="206C291A" w14:textId="77777777" w:rsidR="004660C4" w:rsidRPr="009C452F" w:rsidRDefault="004660C4" w:rsidP="002C1BFF">
      <w:pPr>
        <w:pStyle w:val="Heading3"/>
        <w:rPr>
          <w:lang w:eastAsia="en-NZ"/>
        </w:rPr>
      </w:pPr>
      <w:bookmarkStart w:id="267" w:name="_Toc533056871"/>
      <w:r w:rsidRPr="009C452F">
        <w:rPr>
          <w:lang w:eastAsia="en-NZ"/>
        </w:rPr>
        <w:t>Ultrasound screening in twins</w:t>
      </w:r>
      <w:bookmarkEnd w:id="267"/>
    </w:p>
    <w:p w14:paraId="70718796" w14:textId="77777777" w:rsidR="004660C4" w:rsidRPr="00DE7CB3" w:rsidRDefault="004660C4" w:rsidP="002C1BFF">
      <w:pPr>
        <w:pStyle w:val="Heading4"/>
        <w:rPr>
          <w:lang w:eastAsia="en-NZ"/>
        </w:rPr>
      </w:pPr>
      <w:r w:rsidRPr="00DE7CB3">
        <w:rPr>
          <w:lang w:eastAsia="en-NZ"/>
        </w:rPr>
        <w:t>Dichorionic twins</w:t>
      </w:r>
    </w:p>
    <w:p w14:paraId="4E6B67B9" w14:textId="77777777" w:rsidR="004660C4" w:rsidRPr="00DE7CB3" w:rsidRDefault="00000000" w:rsidP="002C1BFF">
      <w:pPr>
        <w:pStyle w:val="Bullet"/>
        <w:rPr>
          <w:lang w:eastAsia="en-NZ"/>
        </w:rPr>
      </w:pPr>
      <w:hyperlink w:anchor="TwelveWeekScan" w:history="1">
        <w:r w:rsidR="004660C4" w:rsidRPr="00DE7CB3">
          <w:rPr>
            <w:rStyle w:val="Hyperlink"/>
          </w:rPr>
          <w:t>12–13+</w:t>
        </w:r>
        <w:proofErr w:type="gramStart"/>
        <w:r w:rsidR="004660C4" w:rsidRPr="00DE7CB3">
          <w:rPr>
            <w:rStyle w:val="Hyperlink"/>
          </w:rPr>
          <w:t xml:space="preserve">6 </w:t>
        </w:r>
        <w:r w:rsidR="004660C4" w:rsidRPr="00DE7CB3">
          <w:rPr>
            <w:rStyle w:val="Hyperlink"/>
            <w:lang w:eastAsia="en-NZ"/>
          </w:rPr>
          <w:t>week</w:t>
        </w:r>
        <w:proofErr w:type="gramEnd"/>
        <w:r w:rsidR="004660C4" w:rsidRPr="00DE7CB3">
          <w:rPr>
            <w:rStyle w:val="Hyperlink"/>
            <w:lang w:eastAsia="en-NZ"/>
          </w:rPr>
          <w:t xml:space="preserve"> scan</w:t>
        </w:r>
      </w:hyperlink>
      <w:r w:rsidR="004660C4" w:rsidRPr="00DE7CB3">
        <w:rPr>
          <w:lang w:eastAsia="en-NZ"/>
        </w:rPr>
        <w:t xml:space="preserve"> </w:t>
      </w:r>
      <w:r w:rsidR="004660C4">
        <w:rPr>
          <w:lang w:eastAsia="en-NZ"/>
        </w:rPr>
        <w:t xml:space="preserve">(see above) </w:t>
      </w:r>
      <w:r w:rsidR="004660C4" w:rsidRPr="00DE7CB3">
        <w:rPr>
          <w:lang w:eastAsia="en-NZ"/>
        </w:rPr>
        <w:t xml:space="preserve">for each </w:t>
      </w:r>
      <w:proofErr w:type="spellStart"/>
      <w:r w:rsidR="004660C4" w:rsidRPr="00DE7CB3">
        <w:rPr>
          <w:lang w:eastAsia="en-NZ"/>
        </w:rPr>
        <w:t>fetus</w:t>
      </w:r>
      <w:proofErr w:type="spellEnd"/>
      <w:r w:rsidR="004660C4" w:rsidRPr="00DE7CB3">
        <w:rPr>
          <w:lang w:eastAsia="en-NZ"/>
        </w:rPr>
        <w:t xml:space="preserve"> as per singleton pregnancy. The </w:t>
      </w:r>
      <w:hyperlink w:anchor="NuchalTranslucency" w:history="1">
        <w:r w:rsidR="004660C4" w:rsidRPr="00DE7CB3">
          <w:rPr>
            <w:rStyle w:val="Hyperlink"/>
            <w:lang w:eastAsia="en-NZ"/>
          </w:rPr>
          <w:t>NT</w:t>
        </w:r>
      </w:hyperlink>
      <w:r w:rsidR="004660C4" w:rsidRPr="00DE7CB3">
        <w:rPr>
          <w:lang w:eastAsia="en-NZ"/>
        </w:rPr>
        <w:t xml:space="preserve"> is used for screening for aneuploidy in twins and is combined with biochemistry to provide a risk assessment</w:t>
      </w:r>
      <w:r w:rsidR="002C1BFF">
        <w:rPr>
          <w:lang w:eastAsia="en-NZ"/>
        </w:rPr>
        <w:t>.</w:t>
      </w:r>
    </w:p>
    <w:p w14:paraId="09770325" w14:textId="77777777" w:rsidR="004660C4" w:rsidRPr="00DE7CB3" w:rsidRDefault="00000000" w:rsidP="002C1BFF">
      <w:pPr>
        <w:pStyle w:val="Bullet"/>
        <w:rPr>
          <w:lang w:eastAsia="en-NZ"/>
        </w:rPr>
      </w:pPr>
      <w:hyperlink w:anchor="AnatomyScan" w:history="1">
        <w:r w:rsidR="004660C4" w:rsidRPr="00DE7CB3">
          <w:rPr>
            <w:rStyle w:val="Hyperlink"/>
          </w:rPr>
          <w:t>Anatomy scan</w:t>
        </w:r>
      </w:hyperlink>
      <w:r w:rsidR="004660C4" w:rsidRPr="00DE7CB3">
        <w:rPr>
          <w:lang w:eastAsia="en-NZ"/>
        </w:rPr>
        <w:t xml:space="preserve"> </w:t>
      </w:r>
      <w:r w:rsidR="004660C4">
        <w:rPr>
          <w:lang w:eastAsia="en-NZ"/>
        </w:rPr>
        <w:t xml:space="preserve">(see above) </w:t>
      </w:r>
      <w:r w:rsidR="004660C4" w:rsidRPr="00DE7CB3">
        <w:rPr>
          <w:lang w:eastAsia="en-NZ"/>
        </w:rPr>
        <w:t>at 19+ weeks</w:t>
      </w:r>
      <w:r w:rsidR="002C1BFF">
        <w:rPr>
          <w:lang w:eastAsia="en-NZ"/>
        </w:rPr>
        <w:t>.</w:t>
      </w:r>
    </w:p>
    <w:p w14:paraId="35C05B3D" w14:textId="77777777" w:rsidR="004660C4" w:rsidRPr="00DE7CB3" w:rsidRDefault="00000000" w:rsidP="002C1BFF">
      <w:pPr>
        <w:pStyle w:val="Bullet"/>
        <w:rPr>
          <w:lang w:eastAsia="en-NZ"/>
        </w:rPr>
      </w:pPr>
      <w:hyperlink w:anchor="ThirdTrimester" w:history="1">
        <w:r w:rsidR="004660C4">
          <w:rPr>
            <w:rStyle w:val="Hyperlink"/>
          </w:rPr>
          <w:t>Third-trimester scan</w:t>
        </w:r>
      </w:hyperlink>
      <w:r w:rsidR="004660C4" w:rsidRPr="00DE7CB3">
        <w:rPr>
          <w:lang w:eastAsia="en-NZ"/>
        </w:rPr>
        <w:t xml:space="preserve"> (growth scans) every four weeks, with the addition of Doppler and fortnightly growth as per the </w:t>
      </w:r>
      <w:hyperlink r:id="rId165" w:tgtFrame="_blank" w:history="1">
        <w:r w:rsidR="004660C4" w:rsidRPr="001F7BB5">
          <w:rPr>
            <w:rStyle w:val="Hyperlink"/>
          </w:rPr>
          <w:t>SGA</w:t>
        </w:r>
        <w:r w:rsidR="004660C4" w:rsidRPr="001F7BB5">
          <w:rPr>
            <w:rStyle w:val="Hyperlink"/>
            <w:lang w:eastAsia="en-NZ"/>
          </w:rPr>
          <w:t xml:space="preserve"> guideline</w:t>
        </w:r>
      </w:hyperlink>
      <w:r w:rsidR="004660C4" w:rsidRPr="00DE7CB3">
        <w:rPr>
          <w:lang w:eastAsia="en-NZ"/>
        </w:rPr>
        <w:t xml:space="preserve"> (NZMFMN 2014a) if either twin meets SGA criteria.</w:t>
      </w:r>
    </w:p>
    <w:p w14:paraId="2F7900DD" w14:textId="77777777" w:rsidR="004660C4" w:rsidRPr="00DE7CB3" w:rsidRDefault="004660C4" w:rsidP="002C1BFF">
      <w:pPr>
        <w:rPr>
          <w:lang w:eastAsia="en-NZ"/>
        </w:rPr>
      </w:pPr>
    </w:p>
    <w:p w14:paraId="5022DF9F" w14:textId="77777777" w:rsidR="004660C4" w:rsidRPr="00DE7CB3" w:rsidRDefault="004660C4" w:rsidP="002C1BFF">
      <w:pPr>
        <w:pStyle w:val="Heading4"/>
        <w:rPr>
          <w:lang w:eastAsia="en-NZ"/>
        </w:rPr>
      </w:pPr>
      <w:bookmarkStart w:id="268" w:name="_Monochorionic_twins"/>
      <w:bookmarkStart w:id="269" w:name="TwinPregnancyMCTwins"/>
      <w:bookmarkEnd w:id="268"/>
      <w:r w:rsidRPr="00DE7CB3">
        <w:rPr>
          <w:lang w:eastAsia="en-NZ"/>
        </w:rPr>
        <w:t>Monochorionic twins</w:t>
      </w:r>
    </w:p>
    <w:bookmarkEnd w:id="269"/>
    <w:p w14:paraId="64E9BF96" w14:textId="77777777" w:rsidR="004660C4" w:rsidRPr="00DE7CB3" w:rsidRDefault="004660C4" w:rsidP="002C1BFF">
      <w:pPr>
        <w:pStyle w:val="Bullet"/>
        <w:rPr>
          <w:lang w:eastAsia="en-NZ"/>
        </w:rPr>
      </w:pPr>
      <w:r>
        <w:fldChar w:fldCharType="begin"/>
      </w:r>
      <w:r>
        <w:instrText>HYPERLINK  \l "TwelveWeekScan"</w:instrText>
      </w:r>
      <w:r>
        <w:fldChar w:fldCharType="separate"/>
      </w:r>
      <w:r w:rsidRPr="00DE7CB3">
        <w:rPr>
          <w:rStyle w:val="Hyperlink"/>
        </w:rPr>
        <w:t>12–13+</w:t>
      </w:r>
      <w:proofErr w:type="gramStart"/>
      <w:r w:rsidRPr="00DE7CB3">
        <w:rPr>
          <w:rStyle w:val="Hyperlink"/>
        </w:rPr>
        <w:t xml:space="preserve">6 </w:t>
      </w:r>
      <w:r w:rsidRPr="00DE7CB3">
        <w:rPr>
          <w:rStyle w:val="Hyperlink"/>
          <w:lang w:eastAsia="en-NZ"/>
        </w:rPr>
        <w:t>week</w:t>
      </w:r>
      <w:proofErr w:type="gramEnd"/>
      <w:r w:rsidRPr="00DE7CB3">
        <w:rPr>
          <w:rStyle w:val="Hyperlink"/>
          <w:lang w:eastAsia="en-NZ"/>
        </w:rPr>
        <w:t xml:space="preserve"> scan</w:t>
      </w:r>
      <w:r>
        <w:rPr>
          <w:rStyle w:val="Hyperlink"/>
          <w:lang w:eastAsia="en-NZ"/>
        </w:rPr>
        <w:fldChar w:fldCharType="end"/>
      </w:r>
      <w:r w:rsidRPr="00DE7CB3">
        <w:rPr>
          <w:lang w:eastAsia="en-NZ"/>
        </w:rPr>
        <w:t xml:space="preserve"> </w:t>
      </w:r>
      <w:r>
        <w:rPr>
          <w:lang w:eastAsia="en-NZ"/>
        </w:rPr>
        <w:t xml:space="preserve">(see above) </w:t>
      </w:r>
      <w:r w:rsidRPr="00DE7CB3">
        <w:rPr>
          <w:lang w:eastAsia="en-NZ"/>
        </w:rPr>
        <w:t xml:space="preserve">for each </w:t>
      </w:r>
      <w:proofErr w:type="spellStart"/>
      <w:r w:rsidRPr="00DE7CB3">
        <w:rPr>
          <w:lang w:eastAsia="en-NZ"/>
        </w:rPr>
        <w:t>fetus</w:t>
      </w:r>
      <w:proofErr w:type="spellEnd"/>
      <w:r w:rsidRPr="00DE7CB3">
        <w:rPr>
          <w:lang w:eastAsia="en-NZ"/>
        </w:rPr>
        <w:t xml:space="preserve"> as per singleton pregnancy. The </w:t>
      </w:r>
      <w:hyperlink w:anchor="NuchalTranslucency" w:history="1">
        <w:r w:rsidRPr="00DE7CB3">
          <w:rPr>
            <w:rStyle w:val="Hyperlink"/>
            <w:lang w:eastAsia="en-NZ"/>
          </w:rPr>
          <w:t>NT</w:t>
        </w:r>
      </w:hyperlink>
      <w:r w:rsidRPr="00DE7CB3">
        <w:rPr>
          <w:lang w:eastAsia="en-NZ"/>
        </w:rPr>
        <w:t xml:space="preserve"> is used for screening for aneuploidy in twins and is combined with biochemistry to provide a risk assessment.</w:t>
      </w:r>
    </w:p>
    <w:p w14:paraId="7667BBC0" w14:textId="77777777" w:rsidR="004660C4" w:rsidRDefault="004660C4" w:rsidP="002C1BFF">
      <w:pPr>
        <w:rPr>
          <w:lang w:eastAsia="en-NZ"/>
        </w:rPr>
      </w:pPr>
    </w:p>
    <w:p w14:paraId="049AA1ED" w14:textId="77777777" w:rsidR="004660C4" w:rsidRPr="009C452F" w:rsidRDefault="004660C4" w:rsidP="002C1BFF">
      <w:pPr>
        <w:rPr>
          <w:lang w:eastAsia="en-NZ"/>
        </w:rPr>
      </w:pPr>
      <w:r w:rsidRPr="009C452F">
        <w:rPr>
          <w:lang w:eastAsia="en-NZ"/>
        </w:rPr>
        <w:t xml:space="preserve">Discordant CRL in monochorionic twins is associated with an increased risk of subsequent development of selective </w:t>
      </w:r>
      <w:proofErr w:type="spellStart"/>
      <w:r w:rsidRPr="009C452F">
        <w:rPr>
          <w:lang w:eastAsia="en-NZ"/>
        </w:rPr>
        <w:t>fetal</w:t>
      </w:r>
      <w:proofErr w:type="spellEnd"/>
      <w:r w:rsidRPr="009C452F">
        <w:rPr>
          <w:lang w:eastAsia="en-NZ"/>
        </w:rPr>
        <w:t xml:space="preserve"> growth restriction (</w:t>
      </w:r>
      <w:proofErr w:type="spellStart"/>
      <w:r w:rsidRPr="009C452F">
        <w:rPr>
          <w:lang w:eastAsia="en-NZ"/>
        </w:rPr>
        <w:t>sFGR</w:t>
      </w:r>
      <w:proofErr w:type="spellEnd"/>
      <w:r w:rsidRPr="009C452F">
        <w:rPr>
          <w:lang w:eastAsia="en-NZ"/>
        </w:rPr>
        <w:t>).</w:t>
      </w:r>
    </w:p>
    <w:p w14:paraId="3B42A73D" w14:textId="77777777" w:rsidR="004660C4" w:rsidRDefault="004660C4" w:rsidP="002C1BFF">
      <w:pPr>
        <w:rPr>
          <w:lang w:eastAsia="en-NZ"/>
        </w:rPr>
      </w:pPr>
    </w:p>
    <w:p w14:paraId="07169419" w14:textId="77777777" w:rsidR="004660C4" w:rsidRDefault="004660C4" w:rsidP="002C1BFF">
      <w:pPr>
        <w:rPr>
          <w:lang w:eastAsia="en-NZ"/>
        </w:rPr>
      </w:pPr>
      <w:r w:rsidRPr="009C452F">
        <w:rPr>
          <w:lang w:eastAsia="en-NZ"/>
        </w:rPr>
        <w:t>Discordant NT in monochorionic twins may be associated with an increased risk of subsequent development of TTTS.</w:t>
      </w:r>
    </w:p>
    <w:p w14:paraId="083C3AC2" w14:textId="77777777" w:rsidR="004660C4" w:rsidRPr="009C452F" w:rsidRDefault="004660C4" w:rsidP="002C1BFF">
      <w:pPr>
        <w:rPr>
          <w:lang w:eastAsia="en-NZ"/>
        </w:rPr>
      </w:pPr>
    </w:p>
    <w:p w14:paraId="09A6D662" w14:textId="77777777" w:rsidR="004660C4" w:rsidRPr="0093367D" w:rsidRDefault="004660C4" w:rsidP="002C1BFF">
      <w:pPr>
        <w:rPr>
          <w:rFonts w:cs="Arial"/>
          <w:spacing w:val="-2"/>
          <w:szCs w:val="24"/>
          <w:lang w:eastAsia="en-NZ"/>
        </w:rPr>
      </w:pPr>
      <w:r w:rsidRPr="0093367D">
        <w:rPr>
          <w:rFonts w:cs="Arial"/>
          <w:spacing w:val="-2"/>
          <w:szCs w:val="24"/>
          <w:lang w:eastAsia="en-NZ"/>
        </w:rPr>
        <w:t xml:space="preserve">Because of the potential </w:t>
      </w:r>
      <w:hyperlink w:anchor="ComplicationsMCtwins" w:tgtFrame="_self" w:history="1">
        <w:r w:rsidRPr="0093367D">
          <w:rPr>
            <w:rStyle w:val="Hyperlink"/>
            <w:spacing w:val="-2"/>
          </w:rPr>
          <w:t>complications of monochorionic twinning</w:t>
        </w:r>
      </w:hyperlink>
      <w:r w:rsidRPr="0093367D">
        <w:rPr>
          <w:rFonts w:cs="Arial"/>
          <w:color w:val="0000FF"/>
          <w:spacing w:val="-2"/>
          <w:szCs w:val="24"/>
          <w:lang w:eastAsia="en-NZ"/>
        </w:rPr>
        <w:t xml:space="preserve"> </w:t>
      </w:r>
      <w:r w:rsidRPr="0093367D">
        <w:rPr>
          <w:rFonts w:cs="Arial"/>
          <w:spacing w:val="-2"/>
          <w:szCs w:val="24"/>
          <w:lang w:eastAsia="en-NZ"/>
        </w:rPr>
        <w:t xml:space="preserve">(see below), including </w:t>
      </w:r>
      <w:hyperlink w:anchor="TwinPregnancyTTTS" w:tgtFrame="_self" w:history="1">
        <w:r w:rsidRPr="0093367D">
          <w:rPr>
            <w:rStyle w:val="Hyperlink"/>
            <w:spacing w:val="-2"/>
          </w:rPr>
          <w:t>TTTS</w:t>
        </w:r>
      </w:hyperlink>
      <w:r w:rsidRPr="0093367D">
        <w:rPr>
          <w:spacing w:val="-2"/>
        </w:rPr>
        <w:t xml:space="preserve">, </w:t>
      </w:r>
      <w:hyperlink w:anchor="TwinPregnancyTAPS" w:history="1">
        <w:r w:rsidRPr="0093367D">
          <w:rPr>
            <w:rStyle w:val="Hyperlink"/>
            <w:spacing w:val="-2"/>
          </w:rPr>
          <w:t>TAPS</w:t>
        </w:r>
      </w:hyperlink>
      <w:r w:rsidRPr="0093367D">
        <w:rPr>
          <w:spacing w:val="-2"/>
        </w:rPr>
        <w:t xml:space="preserve"> </w:t>
      </w:r>
      <w:r w:rsidRPr="0093367D">
        <w:rPr>
          <w:rFonts w:cs="Arial"/>
          <w:spacing w:val="-2"/>
          <w:szCs w:val="24"/>
          <w:lang w:eastAsia="en-NZ"/>
        </w:rPr>
        <w:t xml:space="preserve">and </w:t>
      </w:r>
      <w:hyperlink w:anchor="TwinPregnancySFGR" w:history="1">
        <w:proofErr w:type="spellStart"/>
        <w:r w:rsidRPr="0093367D">
          <w:rPr>
            <w:rStyle w:val="Hyperlink"/>
            <w:spacing w:val="-2"/>
          </w:rPr>
          <w:t>sFGR</w:t>
        </w:r>
        <w:proofErr w:type="spellEnd"/>
      </w:hyperlink>
      <w:r w:rsidRPr="0093367D">
        <w:rPr>
          <w:rFonts w:cs="Arial"/>
          <w:spacing w:val="-2"/>
          <w:szCs w:val="24"/>
          <w:lang w:eastAsia="en-NZ"/>
        </w:rPr>
        <w:t xml:space="preserve">, </w:t>
      </w:r>
      <w:r w:rsidRPr="0093367D">
        <w:rPr>
          <w:rFonts w:cs="Arial"/>
          <w:b/>
          <w:bCs/>
          <w:spacing w:val="-2"/>
          <w:szCs w:val="24"/>
          <w:lang w:eastAsia="en-NZ"/>
        </w:rPr>
        <w:t>fortnightly scans</w:t>
      </w:r>
      <w:r w:rsidRPr="0093367D">
        <w:rPr>
          <w:rFonts w:cs="Arial"/>
          <w:spacing w:val="-2"/>
          <w:szCs w:val="24"/>
          <w:lang w:eastAsia="en-NZ"/>
        </w:rPr>
        <w:t xml:space="preserve"> are </w:t>
      </w:r>
      <w:r>
        <w:rPr>
          <w:rFonts w:cs="Arial"/>
          <w:spacing w:val="-2"/>
          <w:szCs w:val="24"/>
          <w:lang w:eastAsia="en-NZ"/>
        </w:rPr>
        <w:t>advised</w:t>
      </w:r>
      <w:r w:rsidRPr="0093367D">
        <w:rPr>
          <w:rFonts w:cs="Arial"/>
          <w:spacing w:val="-2"/>
          <w:szCs w:val="24"/>
          <w:lang w:eastAsia="en-NZ"/>
        </w:rPr>
        <w:t xml:space="preserve"> </w:t>
      </w:r>
      <w:r w:rsidRPr="0093367D">
        <w:rPr>
          <w:rFonts w:cs="Arial"/>
          <w:b/>
          <w:bCs/>
          <w:spacing w:val="-2"/>
          <w:szCs w:val="24"/>
          <w:lang w:eastAsia="en-NZ"/>
        </w:rPr>
        <w:t>from 16 weeks gestation to delivery</w:t>
      </w:r>
      <w:r w:rsidRPr="0093367D">
        <w:rPr>
          <w:rFonts w:cs="Arial"/>
          <w:spacing w:val="-2"/>
          <w:szCs w:val="24"/>
          <w:lang w:eastAsia="en-NZ"/>
        </w:rPr>
        <w:t>.</w:t>
      </w:r>
    </w:p>
    <w:p w14:paraId="607B2007" w14:textId="77777777" w:rsidR="004660C4" w:rsidRDefault="004660C4" w:rsidP="002C1BFF">
      <w:pPr>
        <w:rPr>
          <w:lang w:eastAsia="en-NZ"/>
        </w:rPr>
      </w:pPr>
    </w:p>
    <w:p w14:paraId="6E888FBF" w14:textId="77777777" w:rsidR="004660C4" w:rsidRPr="009C452F" w:rsidRDefault="004660C4" w:rsidP="002C1BFF">
      <w:pPr>
        <w:keepNext/>
        <w:rPr>
          <w:lang w:eastAsia="en-NZ"/>
        </w:rPr>
      </w:pPr>
      <w:r w:rsidRPr="009C452F">
        <w:rPr>
          <w:lang w:eastAsia="en-NZ"/>
        </w:rPr>
        <w:t>Every scan must include:</w:t>
      </w:r>
    </w:p>
    <w:p w14:paraId="07FF7F1D" w14:textId="77777777" w:rsidR="007A30A5" w:rsidRDefault="004660C4" w:rsidP="002C1BFF">
      <w:pPr>
        <w:pStyle w:val="Bullet"/>
        <w:rPr>
          <w:lang w:eastAsia="en-NZ"/>
        </w:rPr>
      </w:pPr>
      <w:r>
        <w:rPr>
          <w:lang w:eastAsia="en-NZ"/>
        </w:rPr>
        <w:t>biometry for both twins</w:t>
      </w:r>
      <w:r w:rsidRPr="009C452F">
        <w:rPr>
          <w:lang w:eastAsia="en-NZ"/>
        </w:rPr>
        <w:t xml:space="preserve"> including EFW</w:t>
      </w:r>
      <w:r>
        <w:rPr>
          <w:lang w:eastAsia="en-NZ"/>
        </w:rPr>
        <w:t xml:space="preserve"> from 20 weeks</w:t>
      </w:r>
      <w:r w:rsidRPr="009C452F">
        <w:rPr>
          <w:lang w:eastAsia="en-NZ"/>
        </w:rPr>
        <w:t xml:space="preserve">, amniotic fluid deepest vertical pool for both sacs, presence/absence of bladder and stomach </w:t>
      </w:r>
      <w:proofErr w:type="gramStart"/>
      <w:r w:rsidRPr="009C452F">
        <w:rPr>
          <w:lang w:eastAsia="en-NZ"/>
        </w:rPr>
        <w:t>filling</w:t>
      </w:r>
      <w:proofErr w:type="gramEnd"/>
    </w:p>
    <w:p w14:paraId="6FBC1E39" w14:textId="77777777" w:rsidR="004660C4" w:rsidRPr="009C452F" w:rsidRDefault="004660C4" w:rsidP="002C1BFF">
      <w:pPr>
        <w:pStyle w:val="Bullet"/>
        <w:rPr>
          <w:lang w:eastAsia="en-NZ"/>
        </w:rPr>
      </w:pPr>
      <w:r>
        <w:rPr>
          <w:lang w:eastAsia="en-NZ"/>
        </w:rPr>
        <w:t xml:space="preserve">document UA Doppler from 20 weeks, or before if signs of TTTS or </w:t>
      </w:r>
      <w:proofErr w:type="spellStart"/>
      <w:r>
        <w:rPr>
          <w:lang w:eastAsia="en-NZ"/>
        </w:rPr>
        <w:t>sFGR</w:t>
      </w:r>
      <w:proofErr w:type="spellEnd"/>
      <w:r>
        <w:rPr>
          <w:lang w:eastAsia="en-NZ"/>
        </w:rPr>
        <w:t xml:space="preserve">; assess for normal, absent or reversed end-diastolic </w:t>
      </w:r>
      <w:proofErr w:type="gramStart"/>
      <w:r>
        <w:rPr>
          <w:lang w:eastAsia="en-NZ"/>
        </w:rPr>
        <w:t>flow</w:t>
      </w:r>
      <w:proofErr w:type="gramEnd"/>
    </w:p>
    <w:p w14:paraId="1EE074BC" w14:textId="77777777" w:rsidR="004660C4" w:rsidRPr="009C452F" w:rsidRDefault="00000000" w:rsidP="002C1BFF">
      <w:pPr>
        <w:pStyle w:val="Bullet"/>
        <w:rPr>
          <w:lang w:eastAsia="en-NZ"/>
        </w:rPr>
      </w:pPr>
      <w:hyperlink w:anchor="AnatomyScan" w:history="1">
        <w:r w:rsidR="004660C4" w:rsidRPr="0093367D">
          <w:rPr>
            <w:rStyle w:val="Hyperlink"/>
          </w:rPr>
          <w:t>anatomy scan</w:t>
        </w:r>
      </w:hyperlink>
      <w:r w:rsidR="004660C4" w:rsidRPr="00BB0F90">
        <w:t xml:space="preserve"> (see above) </w:t>
      </w:r>
      <w:r w:rsidR="004660C4" w:rsidRPr="009C452F">
        <w:rPr>
          <w:lang w:eastAsia="en-NZ"/>
        </w:rPr>
        <w:t xml:space="preserve">at </w:t>
      </w:r>
      <w:r w:rsidR="004660C4">
        <w:rPr>
          <w:lang w:eastAsia="en-NZ"/>
        </w:rPr>
        <w:t>approximately 20</w:t>
      </w:r>
      <w:r w:rsidR="004660C4" w:rsidRPr="009C452F">
        <w:rPr>
          <w:lang w:eastAsia="en-NZ"/>
        </w:rPr>
        <w:t> </w:t>
      </w:r>
      <w:proofErr w:type="gramStart"/>
      <w:r w:rsidR="004660C4" w:rsidRPr="009C452F">
        <w:rPr>
          <w:lang w:eastAsia="en-NZ"/>
        </w:rPr>
        <w:t>weeks</w:t>
      </w:r>
      <w:proofErr w:type="gramEnd"/>
    </w:p>
    <w:p w14:paraId="23EB05DF" w14:textId="77777777" w:rsidR="004660C4" w:rsidRDefault="004660C4" w:rsidP="002C1BFF">
      <w:pPr>
        <w:pStyle w:val="Bullet"/>
        <w:rPr>
          <w:lang w:eastAsia="en-NZ"/>
        </w:rPr>
      </w:pPr>
      <w:r>
        <w:rPr>
          <w:lang w:eastAsia="en-NZ"/>
        </w:rPr>
        <w:t>f</w:t>
      </w:r>
      <w:r w:rsidRPr="009C452F">
        <w:rPr>
          <w:lang w:eastAsia="en-NZ"/>
        </w:rPr>
        <w:t>rom 2</w:t>
      </w:r>
      <w:r>
        <w:rPr>
          <w:lang w:eastAsia="en-NZ"/>
        </w:rPr>
        <w:t>4</w:t>
      </w:r>
      <w:r w:rsidRPr="009C452F">
        <w:rPr>
          <w:lang w:eastAsia="en-NZ"/>
        </w:rPr>
        <w:t xml:space="preserve"> weeks,</w:t>
      </w:r>
      <w:r>
        <w:rPr>
          <w:lang w:eastAsia="en-NZ"/>
        </w:rPr>
        <w:t xml:space="preserve"> </w:t>
      </w:r>
      <w:r w:rsidRPr="009C452F">
        <w:rPr>
          <w:lang w:eastAsia="en-NZ"/>
        </w:rPr>
        <w:t>MCA PSV in both twins</w:t>
      </w:r>
      <w:r>
        <w:rPr>
          <w:lang w:eastAsia="en-NZ"/>
        </w:rPr>
        <w:t>.</w:t>
      </w:r>
    </w:p>
    <w:p w14:paraId="0A4D10FC" w14:textId="77777777" w:rsidR="004660C4" w:rsidRPr="009C452F" w:rsidRDefault="004660C4" w:rsidP="002C1BFF">
      <w:pPr>
        <w:rPr>
          <w:lang w:eastAsia="en-NZ"/>
        </w:rPr>
      </w:pPr>
    </w:p>
    <w:p w14:paraId="49914646" w14:textId="77777777" w:rsidR="004660C4" w:rsidRPr="009C452F" w:rsidRDefault="004660C4" w:rsidP="002C1BFF">
      <w:pPr>
        <w:rPr>
          <w:lang w:eastAsia="en-NZ"/>
        </w:rPr>
      </w:pPr>
      <w:r w:rsidRPr="009C452F">
        <w:rPr>
          <w:lang w:eastAsia="en-NZ"/>
        </w:rPr>
        <w:t xml:space="preserve">In the case of </w:t>
      </w:r>
      <w:proofErr w:type="spellStart"/>
      <w:r w:rsidRPr="009C452F">
        <w:rPr>
          <w:lang w:eastAsia="en-NZ"/>
        </w:rPr>
        <w:t>fetal</w:t>
      </w:r>
      <w:proofErr w:type="spellEnd"/>
      <w:r w:rsidRPr="009C452F">
        <w:rPr>
          <w:lang w:eastAsia="en-NZ"/>
        </w:rPr>
        <w:t xml:space="preserve"> demise of one </w:t>
      </w:r>
      <w:proofErr w:type="spellStart"/>
      <w:r w:rsidRPr="009C452F">
        <w:rPr>
          <w:lang w:eastAsia="en-NZ"/>
        </w:rPr>
        <w:t>fetus</w:t>
      </w:r>
      <w:proofErr w:type="spellEnd"/>
      <w:r w:rsidRPr="009C452F">
        <w:rPr>
          <w:lang w:eastAsia="en-NZ"/>
        </w:rPr>
        <w:t>, there is a significant risk of ischemic brain damage in the surviving co-twin.</w:t>
      </w:r>
      <w:r>
        <w:rPr>
          <w:lang w:eastAsia="en-NZ"/>
        </w:rPr>
        <w:t xml:space="preserve"> A </w:t>
      </w:r>
      <w:proofErr w:type="spellStart"/>
      <w:r>
        <w:rPr>
          <w:lang w:eastAsia="en-NZ"/>
        </w:rPr>
        <w:t>Fetal</w:t>
      </w:r>
      <w:proofErr w:type="spellEnd"/>
      <w:r>
        <w:rPr>
          <w:lang w:eastAsia="en-NZ"/>
        </w:rPr>
        <w:t xml:space="preserve"> Medicine referral is needed. </w:t>
      </w:r>
      <w:r w:rsidRPr="009C452F">
        <w:rPr>
          <w:lang w:eastAsia="en-NZ"/>
        </w:rPr>
        <w:t xml:space="preserve">Consideration should be given to magnetic resonance imaging (MRI) </w:t>
      </w:r>
      <w:r>
        <w:rPr>
          <w:lang w:eastAsia="en-NZ"/>
        </w:rPr>
        <w:t>6</w:t>
      </w:r>
      <w:r w:rsidRPr="009C452F">
        <w:rPr>
          <w:lang w:eastAsia="en-NZ"/>
        </w:rPr>
        <w:t xml:space="preserve"> weeks after the event, or longer depending on the gestation and parental wishes.</w:t>
      </w:r>
      <w:r>
        <w:rPr>
          <w:lang w:eastAsia="en-NZ"/>
        </w:rPr>
        <w:t xml:space="preserve"> Note: MRI is a tertiary-level decision.</w:t>
      </w:r>
    </w:p>
    <w:p w14:paraId="6541C425" w14:textId="77777777" w:rsidR="004660C4" w:rsidRPr="009C452F" w:rsidRDefault="004660C4" w:rsidP="002C1BFF">
      <w:pPr>
        <w:rPr>
          <w:lang w:eastAsia="en-NZ"/>
        </w:rPr>
      </w:pPr>
    </w:p>
    <w:p w14:paraId="270E9BAE" w14:textId="77777777" w:rsidR="004660C4" w:rsidRPr="009C452F" w:rsidRDefault="004660C4" w:rsidP="002C1BFF">
      <w:pPr>
        <w:pStyle w:val="Heading4"/>
        <w:rPr>
          <w:lang w:eastAsia="en-NZ"/>
        </w:rPr>
      </w:pPr>
      <w:bookmarkStart w:id="270" w:name="_Toc533056872"/>
      <w:bookmarkStart w:id="271" w:name="TwinPregnancyDiagnosisTTTS"/>
      <w:r w:rsidRPr="009C452F">
        <w:rPr>
          <w:lang w:eastAsia="en-NZ"/>
        </w:rPr>
        <w:t>Diagnosis of TTTS</w:t>
      </w:r>
      <w:bookmarkEnd w:id="270"/>
    </w:p>
    <w:bookmarkEnd w:id="271"/>
    <w:p w14:paraId="76772CB0" w14:textId="77777777" w:rsidR="004660C4" w:rsidRPr="009C452F" w:rsidRDefault="004660C4" w:rsidP="002C1BFF">
      <w:pPr>
        <w:pStyle w:val="Bullet"/>
        <w:rPr>
          <w:lang w:eastAsia="en-NZ"/>
        </w:rPr>
      </w:pPr>
      <w:r w:rsidRPr="009C452F">
        <w:rPr>
          <w:lang w:eastAsia="en-NZ"/>
        </w:rPr>
        <w:t>Oligohydramnios of one twin with deepest pocket</w:t>
      </w:r>
      <w:r>
        <w:rPr>
          <w:lang w:eastAsia="en-NZ"/>
        </w:rPr>
        <w:t xml:space="preserve"> </w:t>
      </w:r>
      <w:r w:rsidR="00D67F63">
        <w:rPr>
          <w:lang w:eastAsia="en-NZ"/>
        </w:rPr>
        <w:t>&lt;</w:t>
      </w:r>
      <w:r w:rsidRPr="009C452F">
        <w:rPr>
          <w:lang w:eastAsia="en-NZ"/>
        </w:rPr>
        <w:t xml:space="preserve">2 cm and polyhydramnios of the other, deepest pocket </w:t>
      </w:r>
      <w:r w:rsidR="006052A5">
        <w:rPr>
          <w:lang w:eastAsia="en-NZ"/>
        </w:rPr>
        <w:t>&gt;</w:t>
      </w:r>
      <w:r w:rsidRPr="009C452F">
        <w:rPr>
          <w:lang w:eastAsia="en-NZ"/>
        </w:rPr>
        <w:t>10 cm</w:t>
      </w:r>
      <w:r>
        <w:rPr>
          <w:lang w:eastAsia="en-NZ"/>
        </w:rPr>
        <w:t xml:space="preserve">. If there is discordancy that does not meet these criteria, but the sonographer/radiologist has concerns, recommend referral to local </w:t>
      </w:r>
      <w:proofErr w:type="spellStart"/>
      <w:r>
        <w:rPr>
          <w:lang w:eastAsia="en-NZ"/>
        </w:rPr>
        <w:t>Fetal</w:t>
      </w:r>
      <w:proofErr w:type="spellEnd"/>
      <w:r>
        <w:rPr>
          <w:lang w:eastAsia="en-NZ"/>
        </w:rPr>
        <w:t xml:space="preserve"> Medicine unit for a decision on the next scanning or review required</w:t>
      </w:r>
      <w:r w:rsidR="002C1BFF">
        <w:rPr>
          <w:lang w:eastAsia="en-NZ"/>
        </w:rPr>
        <w:t>.</w:t>
      </w:r>
    </w:p>
    <w:p w14:paraId="54FA4AE8" w14:textId="77777777" w:rsidR="004660C4" w:rsidRDefault="004660C4" w:rsidP="002C1BFF">
      <w:pPr>
        <w:pStyle w:val="Bullet"/>
        <w:spacing w:after="120"/>
        <w:rPr>
          <w:lang w:eastAsia="en-NZ"/>
        </w:rPr>
      </w:pPr>
      <w:r w:rsidRPr="009C452F">
        <w:rPr>
          <w:lang w:eastAsia="en-NZ"/>
        </w:rPr>
        <w:t>Quintero staging</w:t>
      </w:r>
      <w:r>
        <w:rPr>
          <w:lang w:eastAsia="en-NZ"/>
        </w:rPr>
        <w:t xml:space="preserve"> (</w:t>
      </w:r>
      <w:r w:rsidRPr="009C452F">
        <w:rPr>
          <w:lang w:eastAsia="en-NZ"/>
        </w:rPr>
        <w:t>based on discrepancy</w:t>
      </w:r>
      <w:r>
        <w:rPr>
          <w:lang w:eastAsia="en-NZ"/>
        </w:rPr>
        <w:t xml:space="preserve"> </w:t>
      </w:r>
      <w:r w:rsidRPr="009C452F">
        <w:rPr>
          <w:lang w:eastAsia="en-NZ"/>
        </w:rPr>
        <w:t>of amniotic fluid</w:t>
      </w:r>
      <w:r>
        <w:rPr>
          <w:lang w:eastAsia="en-NZ"/>
        </w:rPr>
        <w:t>)</w:t>
      </w:r>
      <w:r w:rsidR="002C1BFF">
        <w:rPr>
          <w:lang w:eastAsia="en-NZ"/>
        </w:rPr>
        <w:t>:</w:t>
      </w:r>
    </w:p>
    <w:tbl>
      <w:tblPr>
        <w:tblW w:w="0" w:type="auto"/>
        <w:tblInd w:w="34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7797"/>
      </w:tblGrid>
      <w:tr w:rsidR="002234B3" w:rsidRPr="0014601F" w14:paraId="44093628" w14:textId="77777777" w:rsidTr="002234B3">
        <w:trPr>
          <w:cantSplit/>
        </w:trPr>
        <w:tc>
          <w:tcPr>
            <w:tcW w:w="7797" w:type="dxa"/>
            <w:tcBorders>
              <w:top w:val="nil"/>
              <w:bottom w:val="nil"/>
            </w:tcBorders>
            <w:shd w:val="clear" w:color="auto" w:fill="D9D9D9" w:themeFill="background1" w:themeFillShade="D9"/>
          </w:tcPr>
          <w:p w14:paraId="21188092" w14:textId="77777777" w:rsidR="002234B3" w:rsidRPr="0014601F" w:rsidRDefault="002234B3" w:rsidP="00413430">
            <w:pPr>
              <w:pStyle w:val="TableText"/>
              <w:numPr>
                <w:ilvl w:val="2"/>
                <w:numId w:val="7"/>
              </w:numPr>
              <w:rPr>
                <w:b/>
                <w:lang w:eastAsia="en-NZ"/>
              </w:rPr>
            </w:pPr>
            <w:r w:rsidRPr="0014601F">
              <w:rPr>
                <w:b/>
                <w:lang w:eastAsia="en-NZ"/>
              </w:rPr>
              <w:t>Quintero staging</w:t>
            </w:r>
          </w:p>
        </w:tc>
      </w:tr>
      <w:tr w:rsidR="002234B3" w:rsidRPr="009C452F" w14:paraId="2598E725" w14:textId="77777777" w:rsidTr="002234B3">
        <w:trPr>
          <w:cantSplit/>
        </w:trPr>
        <w:tc>
          <w:tcPr>
            <w:tcW w:w="7797" w:type="dxa"/>
            <w:tcBorders>
              <w:top w:val="nil"/>
            </w:tcBorders>
          </w:tcPr>
          <w:p w14:paraId="306F838F" w14:textId="77777777" w:rsidR="002234B3" w:rsidRPr="009C452F" w:rsidRDefault="002234B3" w:rsidP="00413430">
            <w:pPr>
              <w:pStyle w:val="TableText"/>
              <w:numPr>
                <w:ilvl w:val="2"/>
                <w:numId w:val="7"/>
              </w:numPr>
              <w:rPr>
                <w:lang w:eastAsia="en-NZ"/>
              </w:rPr>
            </w:pPr>
            <w:r w:rsidRPr="009C452F">
              <w:rPr>
                <w:lang w:eastAsia="en-NZ"/>
              </w:rPr>
              <w:t>Stage 1:</w:t>
            </w:r>
          </w:p>
          <w:p w14:paraId="4116D56C" w14:textId="77777777" w:rsidR="002234B3" w:rsidRPr="009C452F" w:rsidRDefault="002234B3" w:rsidP="004660C4">
            <w:pPr>
              <w:pStyle w:val="TableBullet"/>
              <w:numPr>
                <w:ilvl w:val="2"/>
                <w:numId w:val="4"/>
              </w:numPr>
              <w:rPr>
                <w:lang w:eastAsia="en-NZ"/>
              </w:rPr>
            </w:pPr>
            <w:r>
              <w:rPr>
                <w:lang w:eastAsia="en-NZ"/>
              </w:rPr>
              <w:t>&lt;</w:t>
            </w:r>
            <w:r w:rsidRPr="009C452F">
              <w:rPr>
                <w:lang w:eastAsia="en-NZ"/>
              </w:rPr>
              <w:t xml:space="preserve">20 weeks twin 1 DVP </w:t>
            </w:r>
            <w:r>
              <w:rPr>
                <w:lang w:eastAsia="en-NZ"/>
              </w:rPr>
              <w:t>&lt;</w:t>
            </w:r>
            <w:r w:rsidRPr="009C452F">
              <w:rPr>
                <w:lang w:eastAsia="en-NZ"/>
              </w:rPr>
              <w:t xml:space="preserve">2 cm; twin 2 </w:t>
            </w:r>
            <w:r>
              <w:rPr>
                <w:lang w:eastAsia="en-NZ"/>
              </w:rPr>
              <w:t>&gt;</w:t>
            </w:r>
            <w:r w:rsidRPr="009C452F">
              <w:rPr>
                <w:lang w:eastAsia="en-NZ"/>
              </w:rPr>
              <w:t>8 cm</w:t>
            </w:r>
          </w:p>
          <w:p w14:paraId="24066D39" w14:textId="77777777" w:rsidR="002234B3" w:rsidRPr="009C452F" w:rsidRDefault="002234B3" w:rsidP="004660C4">
            <w:pPr>
              <w:pStyle w:val="TableBullet"/>
              <w:numPr>
                <w:ilvl w:val="2"/>
                <w:numId w:val="4"/>
              </w:numPr>
              <w:rPr>
                <w:lang w:eastAsia="en-NZ"/>
              </w:rPr>
            </w:pPr>
            <w:r>
              <w:rPr>
                <w:lang w:eastAsia="en-NZ"/>
              </w:rPr>
              <w:t>&gt;</w:t>
            </w:r>
            <w:r w:rsidRPr="009C452F">
              <w:rPr>
                <w:lang w:eastAsia="en-NZ"/>
              </w:rPr>
              <w:t xml:space="preserve">20 weeks twin 1 DVP </w:t>
            </w:r>
            <w:r>
              <w:rPr>
                <w:lang w:eastAsia="en-NZ"/>
              </w:rPr>
              <w:t>&lt;</w:t>
            </w:r>
            <w:r w:rsidRPr="009C452F">
              <w:rPr>
                <w:lang w:eastAsia="en-NZ"/>
              </w:rPr>
              <w:t xml:space="preserve">2 cm; twin 2 </w:t>
            </w:r>
            <w:r>
              <w:rPr>
                <w:lang w:eastAsia="en-NZ"/>
              </w:rPr>
              <w:t>&gt;10 cm</w:t>
            </w:r>
          </w:p>
        </w:tc>
      </w:tr>
      <w:tr w:rsidR="002234B3" w:rsidRPr="009C452F" w14:paraId="4881E2DB" w14:textId="77777777" w:rsidTr="002234B3">
        <w:trPr>
          <w:cantSplit/>
        </w:trPr>
        <w:tc>
          <w:tcPr>
            <w:tcW w:w="7797" w:type="dxa"/>
          </w:tcPr>
          <w:p w14:paraId="75E83C32" w14:textId="77777777" w:rsidR="002234B3" w:rsidRPr="009C452F" w:rsidRDefault="002234B3" w:rsidP="00413430">
            <w:pPr>
              <w:pStyle w:val="TableText"/>
              <w:numPr>
                <w:ilvl w:val="2"/>
                <w:numId w:val="7"/>
              </w:numPr>
              <w:rPr>
                <w:lang w:eastAsia="en-NZ"/>
              </w:rPr>
            </w:pPr>
            <w:r w:rsidRPr="009C452F">
              <w:rPr>
                <w:lang w:eastAsia="en-NZ"/>
              </w:rPr>
              <w:t>Stage 2:</w:t>
            </w:r>
          </w:p>
          <w:p w14:paraId="695A4E7C" w14:textId="77777777" w:rsidR="002234B3" w:rsidRPr="009C452F" w:rsidRDefault="002234B3" w:rsidP="004660C4">
            <w:pPr>
              <w:pStyle w:val="TableBullet"/>
              <w:numPr>
                <w:ilvl w:val="2"/>
                <w:numId w:val="4"/>
              </w:numPr>
              <w:rPr>
                <w:lang w:eastAsia="en-NZ"/>
              </w:rPr>
            </w:pPr>
            <w:r w:rsidRPr="009C452F">
              <w:rPr>
                <w:lang w:eastAsia="en-NZ"/>
              </w:rPr>
              <w:t>Absent bladd</w:t>
            </w:r>
            <w:r>
              <w:rPr>
                <w:lang w:eastAsia="en-NZ"/>
              </w:rPr>
              <w:t>er in twin with oligohydramnios</w:t>
            </w:r>
          </w:p>
        </w:tc>
      </w:tr>
      <w:tr w:rsidR="002234B3" w:rsidRPr="009C452F" w14:paraId="34DDBD24" w14:textId="77777777" w:rsidTr="002234B3">
        <w:trPr>
          <w:cantSplit/>
        </w:trPr>
        <w:tc>
          <w:tcPr>
            <w:tcW w:w="7797" w:type="dxa"/>
          </w:tcPr>
          <w:p w14:paraId="39E8D668" w14:textId="77777777" w:rsidR="002234B3" w:rsidRPr="009C452F" w:rsidRDefault="002234B3" w:rsidP="00413430">
            <w:pPr>
              <w:pStyle w:val="TableText"/>
              <w:numPr>
                <w:ilvl w:val="2"/>
                <w:numId w:val="7"/>
              </w:numPr>
              <w:rPr>
                <w:lang w:eastAsia="en-NZ"/>
              </w:rPr>
            </w:pPr>
            <w:r w:rsidRPr="009C452F">
              <w:rPr>
                <w:lang w:eastAsia="en-NZ"/>
              </w:rPr>
              <w:t>Stage 3:</w:t>
            </w:r>
          </w:p>
          <w:p w14:paraId="34762E5F" w14:textId="77777777" w:rsidR="002234B3" w:rsidRPr="009C452F" w:rsidRDefault="002234B3" w:rsidP="004660C4">
            <w:pPr>
              <w:pStyle w:val="TableBullet"/>
              <w:numPr>
                <w:ilvl w:val="2"/>
                <w:numId w:val="4"/>
              </w:numPr>
              <w:rPr>
                <w:lang w:eastAsia="en-NZ"/>
              </w:rPr>
            </w:pPr>
            <w:r w:rsidRPr="009C452F">
              <w:rPr>
                <w:lang w:eastAsia="en-NZ"/>
              </w:rPr>
              <w:t>Critically abnormal Doppler in either twin (absent or reversed umbilica</w:t>
            </w:r>
            <w:r>
              <w:rPr>
                <w:lang w:eastAsia="en-NZ"/>
              </w:rPr>
              <w:t>l artery Doppler)</w:t>
            </w:r>
          </w:p>
        </w:tc>
      </w:tr>
      <w:tr w:rsidR="002234B3" w:rsidRPr="009C452F" w14:paraId="2ED2F033" w14:textId="77777777" w:rsidTr="002234B3">
        <w:trPr>
          <w:cantSplit/>
        </w:trPr>
        <w:tc>
          <w:tcPr>
            <w:tcW w:w="7797" w:type="dxa"/>
          </w:tcPr>
          <w:p w14:paraId="39ADE49F" w14:textId="77777777" w:rsidR="002234B3" w:rsidRPr="009C452F" w:rsidRDefault="002234B3" w:rsidP="00413430">
            <w:pPr>
              <w:pStyle w:val="TableText"/>
              <w:numPr>
                <w:ilvl w:val="2"/>
                <w:numId w:val="7"/>
              </w:numPr>
              <w:rPr>
                <w:lang w:eastAsia="en-NZ"/>
              </w:rPr>
            </w:pPr>
            <w:r w:rsidRPr="009C452F">
              <w:rPr>
                <w:lang w:eastAsia="en-NZ"/>
              </w:rPr>
              <w:t>Stage 4:</w:t>
            </w:r>
          </w:p>
          <w:p w14:paraId="5F2879BB" w14:textId="77777777" w:rsidR="002234B3" w:rsidRPr="009C452F" w:rsidRDefault="002234B3" w:rsidP="004660C4">
            <w:pPr>
              <w:pStyle w:val="TableBullet"/>
              <w:numPr>
                <w:ilvl w:val="2"/>
                <w:numId w:val="4"/>
              </w:numPr>
              <w:rPr>
                <w:lang w:eastAsia="en-NZ"/>
              </w:rPr>
            </w:pPr>
            <w:r>
              <w:rPr>
                <w:lang w:eastAsia="en-NZ"/>
              </w:rPr>
              <w:t>Hydrops in either twin</w:t>
            </w:r>
          </w:p>
        </w:tc>
      </w:tr>
    </w:tbl>
    <w:p w14:paraId="6D559244" w14:textId="77777777" w:rsidR="004660C4" w:rsidRDefault="004660C4" w:rsidP="002234B3">
      <w:pPr>
        <w:rPr>
          <w:lang w:eastAsia="en-NZ"/>
        </w:rPr>
      </w:pPr>
    </w:p>
    <w:p w14:paraId="06D92E52" w14:textId="77777777" w:rsidR="004660C4" w:rsidRPr="00F81DED" w:rsidRDefault="004660C4" w:rsidP="002234B3">
      <w:pPr>
        <w:rPr>
          <w:rFonts w:cs="Arial"/>
          <w:szCs w:val="24"/>
          <w:lang w:eastAsia="en-NZ"/>
        </w:rPr>
      </w:pPr>
      <w:r w:rsidRPr="009C452F">
        <w:rPr>
          <w:lang w:eastAsia="en-NZ"/>
        </w:rPr>
        <w:t>There may be associated growth discrepancy and abnormal Doppler</w:t>
      </w:r>
      <w:r>
        <w:rPr>
          <w:lang w:eastAsia="en-NZ"/>
        </w:rPr>
        <w:t>.</w:t>
      </w:r>
    </w:p>
    <w:p w14:paraId="54D2BDC1" w14:textId="77777777" w:rsidR="004660C4" w:rsidRPr="00F81DED" w:rsidRDefault="004660C4" w:rsidP="002234B3">
      <w:pPr>
        <w:rPr>
          <w:lang w:eastAsia="en-NZ"/>
        </w:rPr>
      </w:pPr>
    </w:p>
    <w:p w14:paraId="33C67745" w14:textId="77777777" w:rsidR="004660C4" w:rsidRPr="00BB0F90" w:rsidRDefault="004660C4" w:rsidP="002234B3">
      <w:pPr>
        <w:rPr>
          <w:lang w:eastAsia="en-NZ"/>
        </w:rPr>
      </w:pPr>
      <w:r>
        <w:rPr>
          <w:lang w:eastAsia="en-NZ"/>
        </w:rPr>
        <w:t xml:space="preserve">See </w:t>
      </w:r>
      <w:hyperlink r:id="rId166" w:history="1">
        <w:r w:rsidRPr="0079224D">
          <w:rPr>
            <w:rStyle w:val="Hyperlink"/>
            <w:rFonts w:cs="Arial"/>
            <w:szCs w:val="24"/>
            <w:lang w:eastAsia="en-NZ"/>
          </w:rPr>
          <w:t>Staging of twin-twin transfusion syndrome</w:t>
        </w:r>
      </w:hyperlink>
      <w:r>
        <w:rPr>
          <w:rStyle w:val="Hyperlink"/>
          <w:rFonts w:cs="Arial"/>
          <w:szCs w:val="24"/>
          <w:lang w:eastAsia="en-NZ"/>
        </w:rPr>
        <w:t xml:space="preserve"> </w:t>
      </w:r>
      <w:r w:rsidRPr="00C829AA">
        <w:rPr>
          <w:rStyle w:val="Hyperlink"/>
          <w:rFonts w:cs="Arial"/>
          <w:b w:val="0"/>
          <w:color w:val="auto"/>
          <w:szCs w:val="24"/>
          <w:lang w:eastAsia="en-NZ"/>
        </w:rPr>
        <w:t>(</w:t>
      </w:r>
      <w:r w:rsidRPr="00BB0F90">
        <w:rPr>
          <w:lang w:eastAsia="en-NZ"/>
        </w:rPr>
        <w:t>Quintero et al 1999</w:t>
      </w:r>
      <w:r w:rsidRPr="00900FA7">
        <w:rPr>
          <w:lang w:eastAsia="en-NZ"/>
        </w:rPr>
        <w:t>)</w:t>
      </w:r>
      <w:r>
        <w:rPr>
          <w:lang w:eastAsia="en-NZ"/>
        </w:rPr>
        <w:t>.</w:t>
      </w:r>
    </w:p>
    <w:p w14:paraId="5FDA69F5" w14:textId="77777777" w:rsidR="004660C4" w:rsidRPr="00BB0F90" w:rsidRDefault="004660C4" w:rsidP="002234B3">
      <w:pPr>
        <w:rPr>
          <w:lang w:eastAsia="en-NZ"/>
        </w:rPr>
      </w:pPr>
    </w:p>
    <w:p w14:paraId="591FB850" w14:textId="77777777" w:rsidR="004660C4" w:rsidRPr="009C452F" w:rsidRDefault="004660C4" w:rsidP="002234B3">
      <w:pPr>
        <w:pStyle w:val="Heading4"/>
        <w:rPr>
          <w:lang w:eastAsia="en-NZ"/>
        </w:rPr>
      </w:pPr>
      <w:bookmarkStart w:id="272" w:name="_Toc533056873"/>
      <w:r w:rsidRPr="009C452F">
        <w:rPr>
          <w:lang w:eastAsia="en-NZ"/>
        </w:rPr>
        <w:t>Diagnosis of TAPS</w:t>
      </w:r>
      <w:bookmarkEnd w:id="272"/>
    </w:p>
    <w:p w14:paraId="30EECCE0" w14:textId="77777777" w:rsidR="004660C4" w:rsidRPr="009C452F" w:rsidRDefault="004660C4" w:rsidP="002234B3">
      <w:pPr>
        <w:rPr>
          <w:lang w:eastAsia="en-NZ"/>
        </w:rPr>
      </w:pPr>
      <w:r w:rsidRPr="009C452F">
        <w:rPr>
          <w:lang w:eastAsia="en-NZ"/>
        </w:rPr>
        <w:t>Raised MCA PSV (</w:t>
      </w:r>
      <w:r w:rsidR="006052A5">
        <w:rPr>
          <w:lang w:eastAsia="en-NZ"/>
        </w:rPr>
        <w:t>&gt;</w:t>
      </w:r>
      <w:r w:rsidRPr="009C452F">
        <w:rPr>
          <w:lang w:eastAsia="en-NZ"/>
        </w:rPr>
        <w:t xml:space="preserve">1.5 MoM) indicating </w:t>
      </w:r>
      <w:proofErr w:type="spellStart"/>
      <w:r w:rsidRPr="009C452F">
        <w:rPr>
          <w:lang w:eastAsia="en-NZ"/>
        </w:rPr>
        <w:t>fetal</w:t>
      </w:r>
      <w:proofErr w:type="spellEnd"/>
      <w:r w:rsidRPr="009C452F">
        <w:rPr>
          <w:lang w:eastAsia="en-NZ"/>
        </w:rPr>
        <w:t xml:space="preserve"> anaemia in one twin </w:t>
      </w:r>
      <w:r w:rsidRPr="009C452F">
        <w:rPr>
          <w:b/>
          <w:bCs/>
          <w:lang w:eastAsia="en-NZ"/>
        </w:rPr>
        <w:t>and</w:t>
      </w:r>
      <w:r w:rsidRPr="009C452F">
        <w:rPr>
          <w:lang w:eastAsia="en-NZ"/>
        </w:rPr>
        <w:t xml:space="preserve"> MCA PSV </w:t>
      </w:r>
      <w:r w:rsidR="00D67F63">
        <w:rPr>
          <w:lang w:eastAsia="en-NZ"/>
        </w:rPr>
        <w:t>&lt;</w:t>
      </w:r>
      <w:r w:rsidRPr="009C452F">
        <w:rPr>
          <w:lang w:eastAsia="en-NZ"/>
        </w:rPr>
        <w:t>1.0</w:t>
      </w:r>
      <w:r>
        <w:rPr>
          <w:lang w:eastAsia="en-NZ"/>
        </w:rPr>
        <w:t> </w:t>
      </w:r>
      <w:r w:rsidRPr="009C452F">
        <w:rPr>
          <w:lang w:eastAsia="en-NZ"/>
        </w:rPr>
        <w:t>MoM in the other.</w:t>
      </w:r>
    </w:p>
    <w:p w14:paraId="543671DC" w14:textId="77777777" w:rsidR="004660C4" w:rsidRDefault="004660C4" w:rsidP="002234B3">
      <w:pPr>
        <w:rPr>
          <w:lang w:eastAsia="en-NZ"/>
        </w:rPr>
      </w:pPr>
    </w:p>
    <w:p w14:paraId="47BADF83" w14:textId="77777777" w:rsidR="004660C4" w:rsidRDefault="004660C4" w:rsidP="002234B3">
      <w:pPr>
        <w:rPr>
          <w:lang w:eastAsia="en-NZ"/>
        </w:rPr>
      </w:pPr>
      <w:r w:rsidRPr="00DD7031">
        <w:rPr>
          <w:b/>
          <w:lang w:eastAsia="en-NZ"/>
        </w:rPr>
        <w:t>Note:</w:t>
      </w:r>
      <w:r>
        <w:rPr>
          <w:lang w:eastAsia="en-NZ"/>
        </w:rPr>
        <w:t xml:space="preserve"> If only one MCA can be ascertained but it is between 1.0 and 1.5 MoM, then there is less concern to achieve the assessment of the second twin.</w:t>
      </w:r>
    </w:p>
    <w:p w14:paraId="671D6F37" w14:textId="77777777" w:rsidR="004660C4" w:rsidRPr="00900FA7" w:rsidRDefault="004660C4" w:rsidP="002234B3">
      <w:pPr>
        <w:rPr>
          <w:lang w:eastAsia="en-NZ"/>
        </w:rPr>
      </w:pPr>
    </w:p>
    <w:p w14:paraId="6F408DE2" w14:textId="77777777" w:rsidR="004660C4" w:rsidRPr="009C452F" w:rsidRDefault="004660C4" w:rsidP="002234B3">
      <w:pPr>
        <w:pStyle w:val="Heading4"/>
        <w:rPr>
          <w:lang w:eastAsia="en-NZ"/>
        </w:rPr>
      </w:pPr>
      <w:bookmarkStart w:id="273" w:name="_Toc533056874"/>
      <w:r w:rsidRPr="009C452F">
        <w:rPr>
          <w:lang w:eastAsia="en-NZ"/>
        </w:rPr>
        <w:t xml:space="preserve">Diagnosis of </w:t>
      </w:r>
      <w:proofErr w:type="spellStart"/>
      <w:r w:rsidRPr="009C452F">
        <w:rPr>
          <w:lang w:eastAsia="en-NZ"/>
        </w:rPr>
        <w:t>sFGR</w:t>
      </w:r>
      <w:bookmarkEnd w:id="273"/>
      <w:proofErr w:type="spellEnd"/>
    </w:p>
    <w:p w14:paraId="1A900F70" w14:textId="77777777" w:rsidR="004660C4" w:rsidRPr="009C452F" w:rsidRDefault="004660C4" w:rsidP="002234B3">
      <w:pPr>
        <w:rPr>
          <w:lang w:eastAsia="en-NZ"/>
        </w:rPr>
      </w:pPr>
      <w:r w:rsidRPr="009C452F">
        <w:rPr>
          <w:lang w:eastAsia="en-NZ"/>
        </w:rPr>
        <w:t>EFW disc</w:t>
      </w:r>
      <w:r>
        <w:rPr>
          <w:lang w:eastAsia="en-NZ"/>
        </w:rPr>
        <w:t>ordance</w:t>
      </w:r>
      <w:r w:rsidRPr="009C452F">
        <w:rPr>
          <w:lang w:eastAsia="en-NZ"/>
        </w:rPr>
        <w:t xml:space="preserve"> of </w:t>
      </w:r>
      <w:r w:rsidR="006052A5">
        <w:rPr>
          <w:lang w:eastAsia="en-NZ"/>
        </w:rPr>
        <w:t>&gt;</w:t>
      </w:r>
      <w:r w:rsidRPr="009C452F">
        <w:rPr>
          <w:lang w:eastAsia="en-NZ"/>
        </w:rPr>
        <w:t xml:space="preserve">25 percent </w:t>
      </w:r>
      <w:r>
        <w:rPr>
          <w:lang w:eastAsia="en-NZ"/>
        </w:rPr>
        <w:t>or</w:t>
      </w:r>
      <w:r w:rsidRPr="009C452F">
        <w:rPr>
          <w:lang w:eastAsia="en-NZ"/>
        </w:rPr>
        <w:t xml:space="preserve"> EFW of one twin </w:t>
      </w:r>
      <w:r w:rsidR="00D67F63">
        <w:rPr>
          <w:lang w:eastAsia="en-NZ"/>
        </w:rPr>
        <w:t>&lt;</w:t>
      </w:r>
      <w:r w:rsidRPr="009C452F">
        <w:rPr>
          <w:lang w:eastAsia="en-NZ"/>
        </w:rPr>
        <w:t>10th centile.</w:t>
      </w:r>
    </w:p>
    <w:p w14:paraId="23AD0ABD" w14:textId="77777777" w:rsidR="004660C4" w:rsidRDefault="004660C4" w:rsidP="002234B3">
      <w:pPr>
        <w:rPr>
          <w:lang w:eastAsia="en-NZ"/>
        </w:rPr>
      </w:pPr>
    </w:p>
    <w:p w14:paraId="4081C057" w14:textId="77777777" w:rsidR="004660C4" w:rsidRDefault="004660C4" w:rsidP="002234B3">
      <w:pPr>
        <w:rPr>
          <w:lang w:eastAsia="en-NZ"/>
        </w:rPr>
      </w:pPr>
      <w:r w:rsidRPr="009C452F">
        <w:rPr>
          <w:lang w:eastAsia="en-NZ"/>
        </w:rPr>
        <w:t>Weight discordance is calculated as: (EFW larger twin – EFW smaller twin) / EFW larger twin.</w:t>
      </w:r>
    </w:p>
    <w:p w14:paraId="4CBC8E9D" w14:textId="77777777" w:rsidR="004660C4" w:rsidRDefault="004660C4" w:rsidP="002234B3">
      <w:pPr>
        <w:rPr>
          <w:lang w:eastAsia="en-NZ"/>
        </w:rPr>
      </w:pPr>
    </w:p>
    <w:p w14:paraId="78B80209" w14:textId="77777777" w:rsidR="004660C4" w:rsidRDefault="004660C4" w:rsidP="002234B3">
      <w:pPr>
        <w:rPr>
          <w:lang w:eastAsia="en-NZ"/>
        </w:rPr>
      </w:pPr>
      <w:proofErr w:type="spellStart"/>
      <w:r w:rsidRPr="00DE7CB3">
        <w:rPr>
          <w:lang w:eastAsia="en-NZ"/>
        </w:rPr>
        <w:t>Gratacos</w:t>
      </w:r>
      <w:proofErr w:type="spellEnd"/>
      <w:r w:rsidRPr="00DE7CB3">
        <w:rPr>
          <w:lang w:eastAsia="en-NZ"/>
        </w:rPr>
        <w:t xml:space="preserve"> staging is used for </w:t>
      </w:r>
      <w:proofErr w:type="spellStart"/>
      <w:r w:rsidRPr="00DE7CB3">
        <w:rPr>
          <w:lang w:eastAsia="en-NZ"/>
        </w:rPr>
        <w:t>sFGR</w:t>
      </w:r>
      <w:proofErr w:type="spellEnd"/>
      <w:r w:rsidRPr="00DE7CB3">
        <w:rPr>
          <w:lang w:eastAsia="en-NZ"/>
        </w:rPr>
        <w:t xml:space="preserve"> (</w:t>
      </w:r>
      <w:r>
        <w:rPr>
          <w:lang w:eastAsia="en-NZ"/>
        </w:rPr>
        <w:t>t</w:t>
      </w:r>
      <w:r w:rsidRPr="00DE7CB3">
        <w:rPr>
          <w:lang w:eastAsia="en-NZ"/>
        </w:rPr>
        <w:t>ypes I</w:t>
      </w:r>
      <w:r>
        <w:rPr>
          <w:lang w:eastAsia="en-NZ"/>
        </w:rPr>
        <w:t>–</w:t>
      </w:r>
      <w:r w:rsidRPr="00DE7CB3">
        <w:rPr>
          <w:lang w:eastAsia="en-NZ"/>
        </w:rPr>
        <w:t>III) (</w:t>
      </w:r>
      <w:proofErr w:type="spellStart"/>
      <w:r w:rsidR="00523ABD">
        <w:fldChar w:fldCharType="begin"/>
      </w:r>
      <w:r w:rsidR="00523ABD">
        <w:instrText>HYPERLINK "https://doi.org/10.1016/j.siny.2017.05.001"</w:instrText>
      </w:r>
      <w:r w:rsidR="00523ABD">
        <w:fldChar w:fldCharType="separate"/>
      </w:r>
      <w:r w:rsidRPr="00A9325A">
        <w:rPr>
          <w:rStyle w:val="Hyperlink"/>
          <w:lang w:eastAsia="en-NZ"/>
        </w:rPr>
        <w:t>Bennasar</w:t>
      </w:r>
      <w:proofErr w:type="spellEnd"/>
      <w:r w:rsidRPr="00A9325A">
        <w:rPr>
          <w:rStyle w:val="Hyperlink"/>
          <w:lang w:eastAsia="en-NZ"/>
        </w:rPr>
        <w:t xml:space="preserve"> et al 2017</w:t>
      </w:r>
      <w:r w:rsidR="00523ABD">
        <w:rPr>
          <w:rStyle w:val="Hyperlink"/>
          <w:lang w:eastAsia="en-NZ"/>
        </w:rPr>
        <w:fldChar w:fldCharType="end"/>
      </w:r>
      <w:r w:rsidRPr="00DE7CB3">
        <w:rPr>
          <w:lang w:eastAsia="en-NZ"/>
        </w:rPr>
        <w:t xml:space="preserve">; </w:t>
      </w:r>
      <w:hyperlink r:id="rId167" w:history="1">
        <w:proofErr w:type="spellStart"/>
        <w:r w:rsidRPr="00A9325A">
          <w:rPr>
            <w:rStyle w:val="Hyperlink"/>
            <w:lang w:eastAsia="en-NZ"/>
          </w:rPr>
          <w:t>Gratacos</w:t>
        </w:r>
        <w:proofErr w:type="spellEnd"/>
        <w:r w:rsidRPr="00A9325A">
          <w:rPr>
            <w:rStyle w:val="Hyperlink"/>
            <w:lang w:eastAsia="en-NZ"/>
          </w:rPr>
          <w:t xml:space="preserve"> et al 2007</w:t>
        </w:r>
      </w:hyperlink>
      <w:r w:rsidRPr="00DE7CB3">
        <w:rPr>
          <w:lang w:eastAsia="en-NZ"/>
        </w:rPr>
        <w:t>).</w:t>
      </w:r>
    </w:p>
    <w:p w14:paraId="46330DC7" w14:textId="77777777" w:rsidR="002234B3" w:rsidRPr="00DE7CB3" w:rsidRDefault="002234B3" w:rsidP="002234B3">
      <w:pPr>
        <w:rPr>
          <w:lang w:eastAsia="en-NZ"/>
        </w:rPr>
      </w:pPr>
    </w:p>
    <w:p w14:paraId="2FA46489" w14:textId="77777777" w:rsidR="004660C4" w:rsidRPr="009C452F" w:rsidRDefault="004660C4" w:rsidP="002234B3">
      <w:pPr>
        <w:pStyle w:val="Heading3"/>
        <w:rPr>
          <w:lang w:eastAsia="en-NZ"/>
        </w:rPr>
      </w:pPr>
      <w:bookmarkStart w:id="274" w:name="_Toc533056875"/>
      <w:r w:rsidRPr="009C452F">
        <w:rPr>
          <w:lang w:eastAsia="en-NZ"/>
        </w:rPr>
        <w:t>Referral recommendations</w:t>
      </w:r>
      <w:bookmarkEnd w:id="274"/>
    </w:p>
    <w:p w14:paraId="50B19C0F" w14:textId="77777777" w:rsidR="004660C4" w:rsidRPr="009C452F" w:rsidRDefault="004660C4" w:rsidP="002234B3">
      <w:pPr>
        <w:rPr>
          <w:lang w:eastAsia="en-NZ"/>
        </w:rPr>
      </w:pPr>
      <w:r w:rsidRPr="009C452F">
        <w:rPr>
          <w:lang w:eastAsia="en-NZ"/>
        </w:rPr>
        <w:t>Under</w:t>
      </w:r>
      <w:r>
        <w:rPr>
          <w:lang w:eastAsia="en-NZ"/>
        </w:rPr>
        <w:t xml:space="preserve"> the </w:t>
      </w:r>
      <w:hyperlink r:id="rId168" w:history="1">
        <w:r>
          <w:rPr>
            <w:rStyle w:val="Hyperlink"/>
            <w:i/>
            <w:lang w:eastAsia="en-NZ"/>
          </w:rPr>
          <w:t>Guidelines for Consultation with Obstetric and Related Medical Services (Referral Guidelines)</w:t>
        </w:r>
      </w:hyperlink>
      <w:r w:rsidRPr="002234B3">
        <w:t xml:space="preserve"> </w:t>
      </w:r>
      <w:r w:rsidRPr="003A1BA9">
        <w:t>(Ministry of Health 2012)</w:t>
      </w:r>
      <w:r w:rsidRPr="009C452F">
        <w:rPr>
          <w:lang w:eastAsia="en-NZ"/>
        </w:rPr>
        <w:t>, women with a multiple pregnancy should be under the care of a specialist obstetrician, though in many cases</w:t>
      </w:r>
      <w:r>
        <w:rPr>
          <w:lang w:eastAsia="en-NZ"/>
        </w:rPr>
        <w:t>,</w:t>
      </w:r>
      <w:r w:rsidRPr="009C452F">
        <w:rPr>
          <w:lang w:eastAsia="en-NZ"/>
        </w:rPr>
        <w:t xml:space="preserve"> care is shared with a midwifery LMC.</w:t>
      </w:r>
    </w:p>
    <w:p w14:paraId="48BCBF72" w14:textId="77777777" w:rsidR="004660C4" w:rsidRDefault="004660C4" w:rsidP="002234B3">
      <w:pPr>
        <w:rPr>
          <w:lang w:eastAsia="en-NZ"/>
        </w:rPr>
      </w:pPr>
    </w:p>
    <w:p w14:paraId="0C0943A5" w14:textId="77777777" w:rsidR="004660C4" w:rsidRPr="009C452F" w:rsidRDefault="004660C4" w:rsidP="002234B3">
      <w:pPr>
        <w:rPr>
          <w:lang w:eastAsia="en-NZ"/>
        </w:rPr>
      </w:pPr>
      <w:r w:rsidRPr="009C452F">
        <w:rPr>
          <w:lang w:eastAsia="en-NZ"/>
        </w:rPr>
        <w:t>A specialist with an interest in high-risk pregnancy should be invol</w:t>
      </w:r>
      <w:r w:rsidR="002234B3">
        <w:rPr>
          <w:lang w:eastAsia="en-NZ"/>
        </w:rPr>
        <w:t>ved in the following situations:</w:t>
      </w:r>
    </w:p>
    <w:p w14:paraId="5A74D281" w14:textId="77777777" w:rsidR="004660C4" w:rsidRPr="009C452F" w:rsidRDefault="002234B3" w:rsidP="002234B3">
      <w:pPr>
        <w:pStyle w:val="Bullet"/>
        <w:rPr>
          <w:lang w:eastAsia="en-NZ"/>
        </w:rPr>
      </w:pPr>
      <w:r>
        <w:rPr>
          <w:lang w:eastAsia="en-NZ"/>
        </w:rPr>
        <w:t>h</w:t>
      </w:r>
      <w:r w:rsidR="004660C4" w:rsidRPr="009C452F">
        <w:rPr>
          <w:lang w:eastAsia="en-NZ"/>
        </w:rPr>
        <w:t>igh-risk first</w:t>
      </w:r>
      <w:r w:rsidR="004660C4">
        <w:rPr>
          <w:lang w:eastAsia="en-NZ"/>
        </w:rPr>
        <w:t>-</w:t>
      </w:r>
      <w:r w:rsidR="004660C4" w:rsidRPr="009C452F">
        <w:rPr>
          <w:lang w:eastAsia="en-NZ"/>
        </w:rPr>
        <w:t>trimester screening or anomaly on anatomy scan</w:t>
      </w:r>
    </w:p>
    <w:p w14:paraId="4EBC763B" w14:textId="77777777" w:rsidR="004660C4" w:rsidRPr="009C452F" w:rsidRDefault="002234B3" w:rsidP="002234B3">
      <w:pPr>
        <w:pStyle w:val="Bullet"/>
        <w:rPr>
          <w:lang w:eastAsia="en-NZ"/>
        </w:rPr>
      </w:pPr>
      <w:r>
        <w:rPr>
          <w:lang w:eastAsia="en-NZ"/>
        </w:rPr>
        <w:t>a</w:t>
      </w:r>
      <w:r w:rsidR="004660C4" w:rsidRPr="009C452F">
        <w:rPr>
          <w:lang w:eastAsia="en-NZ"/>
        </w:rPr>
        <w:t>mniotic fluid discordancy</w:t>
      </w:r>
    </w:p>
    <w:p w14:paraId="2F108755" w14:textId="77777777" w:rsidR="004660C4" w:rsidRPr="009C452F" w:rsidRDefault="002234B3" w:rsidP="002234B3">
      <w:pPr>
        <w:pStyle w:val="Bullet"/>
        <w:rPr>
          <w:lang w:eastAsia="en-NZ"/>
        </w:rPr>
      </w:pPr>
      <w:r>
        <w:rPr>
          <w:lang w:eastAsia="en-NZ"/>
        </w:rPr>
        <w:t>g</w:t>
      </w:r>
      <w:r w:rsidR="004660C4" w:rsidRPr="009C452F">
        <w:rPr>
          <w:lang w:eastAsia="en-NZ"/>
        </w:rPr>
        <w:t xml:space="preserve">rowth discordancy of </w:t>
      </w:r>
      <w:r w:rsidR="006052A5">
        <w:rPr>
          <w:lang w:eastAsia="en-NZ"/>
        </w:rPr>
        <w:t>&gt;</w:t>
      </w:r>
      <w:r w:rsidR="004660C4" w:rsidRPr="009C452F">
        <w:rPr>
          <w:lang w:eastAsia="en-NZ"/>
        </w:rPr>
        <w:t>20 percent EFW.</w:t>
      </w:r>
    </w:p>
    <w:p w14:paraId="28248FD0" w14:textId="77777777" w:rsidR="004660C4" w:rsidRDefault="004660C4" w:rsidP="002234B3">
      <w:pPr>
        <w:rPr>
          <w:lang w:eastAsia="en-NZ"/>
        </w:rPr>
      </w:pPr>
    </w:p>
    <w:p w14:paraId="1DADE06D" w14:textId="77777777" w:rsidR="004660C4" w:rsidRPr="009C452F" w:rsidRDefault="004660C4" w:rsidP="002234B3">
      <w:pPr>
        <w:rPr>
          <w:lang w:eastAsia="en-NZ"/>
        </w:rPr>
      </w:pPr>
      <w:r w:rsidRPr="009C452F">
        <w:rPr>
          <w:lang w:eastAsia="en-NZ"/>
        </w:rPr>
        <w:t xml:space="preserve">Where there </w:t>
      </w:r>
      <w:r>
        <w:rPr>
          <w:lang w:eastAsia="en-NZ"/>
        </w:rPr>
        <w:t>are ultrasound signs of</w:t>
      </w:r>
      <w:r w:rsidRPr="009C452F">
        <w:rPr>
          <w:lang w:eastAsia="en-NZ"/>
        </w:rPr>
        <w:t xml:space="preserve"> TTTS, early referral within 24 hours to the regional </w:t>
      </w:r>
      <w:proofErr w:type="spellStart"/>
      <w:r w:rsidRPr="009C452F">
        <w:rPr>
          <w:lang w:eastAsia="en-NZ"/>
        </w:rPr>
        <w:t>Fetal</w:t>
      </w:r>
      <w:proofErr w:type="spellEnd"/>
      <w:r w:rsidRPr="009C452F">
        <w:rPr>
          <w:lang w:eastAsia="en-NZ"/>
        </w:rPr>
        <w:t xml:space="preserve"> Medicine unit is recommended for further assessment.</w:t>
      </w:r>
      <w:r>
        <w:rPr>
          <w:lang w:eastAsia="en-NZ"/>
        </w:rPr>
        <w:t xml:space="preserve"> </w:t>
      </w:r>
      <w:r w:rsidRPr="009C452F">
        <w:rPr>
          <w:lang w:eastAsia="en-NZ"/>
        </w:rPr>
        <w:t>This condition can deteriorate quickly</w:t>
      </w:r>
      <w:r>
        <w:rPr>
          <w:lang w:eastAsia="en-NZ"/>
        </w:rPr>
        <w:t>,</w:t>
      </w:r>
      <w:r w:rsidRPr="009C452F">
        <w:rPr>
          <w:lang w:eastAsia="en-NZ"/>
        </w:rPr>
        <w:t xml:space="preserve"> and treatment for severe cases is available only in Auckland.</w:t>
      </w:r>
    </w:p>
    <w:p w14:paraId="3287827A" w14:textId="77777777" w:rsidR="004660C4" w:rsidRPr="009C452F" w:rsidRDefault="004660C4" w:rsidP="002234B3">
      <w:pPr>
        <w:rPr>
          <w:lang w:eastAsia="en-NZ"/>
        </w:rPr>
      </w:pPr>
    </w:p>
    <w:p w14:paraId="13A543BC" w14:textId="77777777" w:rsidR="004660C4" w:rsidRPr="009C452F" w:rsidRDefault="004660C4" w:rsidP="002234B3">
      <w:pPr>
        <w:pStyle w:val="Heading3"/>
        <w:rPr>
          <w:lang w:eastAsia="en-NZ"/>
        </w:rPr>
      </w:pPr>
      <w:bookmarkStart w:id="275" w:name="_Reporting_alerts"/>
      <w:bookmarkStart w:id="276" w:name="_Toc533056876"/>
      <w:bookmarkEnd w:id="275"/>
      <w:r w:rsidRPr="009C452F">
        <w:rPr>
          <w:lang w:eastAsia="en-NZ"/>
        </w:rPr>
        <w:t>Reporting alerts</w:t>
      </w:r>
      <w:bookmarkEnd w:id="276"/>
    </w:p>
    <w:p w14:paraId="46244CBA" w14:textId="77777777" w:rsidR="004660C4" w:rsidRPr="009C452F" w:rsidRDefault="004660C4" w:rsidP="00413430">
      <w:pPr>
        <w:numPr>
          <w:ilvl w:val="2"/>
          <w:numId w:val="7"/>
        </w:numPr>
        <w:spacing w:before="100" w:beforeAutospacing="1" w:after="100" w:afterAutospacing="1"/>
      </w:pPr>
      <w:r w:rsidRPr="009C452F">
        <w:rPr>
          <w:noProof/>
          <w:lang w:eastAsia="en-NZ"/>
        </w:rPr>
        <mc:AlternateContent>
          <mc:Choice Requires="wps">
            <w:drawing>
              <wp:inline distT="0" distB="0" distL="0" distR="0" wp14:anchorId="36BE3A3D" wp14:editId="153B0E48">
                <wp:extent cx="3740150" cy="440575"/>
                <wp:effectExtent l="0" t="0" r="0" b="0"/>
                <wp:docPr id="65" name="Rounded 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0150" cy="440575"/>
                        </a:xfrm>
                        <a:prstGeom prst="roundRect">
                          <a:avLst/>
                        </a:prstGeom>
                        <a:solidFill>
                          <a:srgbClr val="FF5353"/>
                        </a:solidFill>
                        <a:ln w="12700" cap="flat" cmpd="sng" algn="ctr">
                          <a:noFill/>
                          <a:prstDash val="solid"/>
                          <a:miter lim="800000"/>
                        </a:ln>
                        <a:effectLst/>
                      </wps:spPr>
                      <wps:txbx>
                        <w:txbxContent>
                          <w:p w14:paraId="189583FE" w14:textId="77777777" w:rsidR="007C4FC0" w:rsidRPr="002234B3" w:rsidRDefault="007C4FC0" w:rsidP="002234B3">
                            <w:pPr>
                              <w:pStyle w:val="Bullet"/>
                              <w:spacing w:before="0"/>
                              <w:rPr>
                                <w:color w:val="FFFFFF" w:themeColor="background1"/>
                              </w:rPr>
                            </w:pPr>
                            <w:r w:rsidRPr="002234B3">
                              <w:rPr>
                                <w:color w:val="FFFFFF" w:themeColor="background1"/>
                              </w:rPr>
                              <w:t>Open cervix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BE3A3D" id="Rounded Rectangle 65" o:spid="_x0000_s1052" alt="&quot;&quot;" style="width:294.5pt;height:34.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" fillcolor="#ff5353" stroked="f" strokeweight="1pt">
                <v:stroke joinstyle="miter"/>
                <v:textbox>
                  <w:txbxContent>
                    <w:p w14:paraId="189583FE" w14:textId="77777777" w:rsidR="007C4FC0" w:rsidRPr="002234B3" w:rsidRDefault="007C4FC0" w:rsidP="002234B3">
                      <w:pPr>
                        <w:pStyle w:val="Bullet"/>
                        <w:spacing w:before="0"/>
                        <w:rPr>
                          <w:color w:val="FFFFFF" w:themeColor="background1"/>
                        </w:rPr>
                      </w:pPr>
                      <w:r w:rsidRPr="002234B3">
                        <w:rPr>
                          <w:color w:val="FFFFFF" w:themeColor="background1"/>
                        </w:rPr>
                        <w:t>Open cervix</w:t>
                      </w:r>
                    </w:p>
                  </w:txbxContent>
                </v:textbox>
                <w10:anchorlock/>
              </v:roundrect>
            </w:pict>
          </mc:Fallback>
        </mc:AlternateContent>
      </w:r>
    </w:p>
    <w:bookmarkStart w:id="277" w:name="_Toc533056877"/>
    <w:p w14:paraId="79A055B5" w14:textId="77777777" w:rsidR="004660C4" w:rsidRDefault="004660C4" w:rsidP="00413430">
      <w:pPr>
        <w:numPr>
          <w:ilvl w:val="2"/>
          <w:numId w:val="7"/>
        </w:numPr>
        <w:spacing w:before="120"/>
      </w:pPr>
      <w:r w:rsidRPr="009C452F">
        <w:rPr>
          <w:rFonts w:cs="Arial"/>
          <w:noProof/>
          <w:lang w:eastAsia="en-NZ"/>
        </w:rPr>
        <mc:AlternateContent>
          <mc:Choice Requires="wps">
            <w:drawing>
              <wp:inline distT="0" distB="0" distL="0" distR="0" wp14:anchorId="64428BD5" wp14:editId="159F9C67">
                <wp:extent cx="3740150" cy="889462"/>
                <wp:effectExtent l="0" t="0" r="0" b="6350"/>
                <wp:docPr id="67" name="Rounded 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0150" cy="889462"/>
                        </a:xfrm>
                        <a:prstGeom prst="roundRect">
                          <a:avLst/>
                        </a:prstGeom>
                        <a:solidFill>
                          <a:srgbClr val="E27C3E"/>
                        </a:solidFill>
                        <a:ln w="12700" cap="flat" cmpd="sng" algn="ctr">
                          <a:noFill/>
                          <a:prstDash val="solid"/>
                          <a:miter lim="800000"/>
                        </a:ln>
                        <a:effectLst/>
                      </wps:spPr>
                      <wps:txbx>
                        <w:txbxContent>
                          <w:p w14:paraId="716DCC01" w14:textId="77777777" w:rsidR="007C4FC0" w:rsidRPr="002234B3" w:rsidRDefault="007C4FC0" w:rsidP="002234B3">
                            <w:pPr>
                              <w:pStyle w:val="Bullet"/>
                              <w:spacing w:before="0"/>
                              <w:rPr>
                                <w:color w:val="FFFFFF" w:themeColor="background1"/>
                              </w:rPr>
                            </w:pPr>
                            <w:r w:rsidRPr="002234B3">
                              <w:rPr>
                                <w:color w:val="FFFFFF" w:themeColor="background1"/>
                                <w:lang w:eastAsia="en-NZ"/>
                              </w:rPr>
                              <w:t xml:space="preserve">New </w:t>
                            </w:r>
                            <w:r w:rsidRPr="002234B3">
                              <w:rPr>
                                <w:color w:val="FFFFFF" w:themeColor="background1"/>
                              </w:rPr>
                              <w:t>diagnosis of TTTS</w:t>
                            </w:r>
                          </w:p>
                          <w:p w14:paraId="1C3847D0" w14:textId="77777777" w:rsidR="007C4FC0" w:rsidRPr="002234B3" w:rsidRDefault="007C4FC0" w:rsidP="002234B3">
                            <w:pPr>
                              <w:pStyle w:val="Bullet"/>
                              <w:rPr>
                                <w:color w:val="FFFFFF" w:themeColor="background1"/>
                              </w:rPr>
                            </w:pPr>
                            <w:r w:rsidRPr="002234B3">
                              <w:rPr>
                                <w:color w:val="FFFFFF" w:themeColor="background1"/>
                              </w:rPr>
                              <w:t xml:space="preserve">New diagnosis of significant </w:t>
                            </w:r>
                            <w:r w:rsidRPr="002234B3">
                              <w:rPr>
                                <w:color w:val="FFFFFF" w:themeColor="background1"/>
                              </w:rPr>
                              <w:t>fetal abnormality</w:t>
                            </w:r>
                          </w:p>
                          <w:p w14:paraId="3627BD5F" w14:textId="77777777" w:rsidR="007C4FC0" w:rsidRPr="002234B3" w:rsidRDefault="007C4FC0" w:rsidP="002234B3">
                            <w:pPr>
                              <w:pStyle w:val="Bullet"/>
                              <w:rPr>
                                <w:color w:val="FFFFFF" w:themeColor="background1"/>
                              </w:rPr>
                            </w:pPr>
                            <w:r w:rsidRPr="002234B3">
                              <w:rPr>
                                <w:color w:val="FFFFFF" w:themeColor="background1"/>
                              </w:rPr>
                              <w:t>Critically abnormal Doppler</w:t>
                            </w:r>
                          </w:p>
                          <w:p w14:paraId="2D98B1F1" w14:textId="77777777" w:rsidR="007C4FC0" w:rsidRPr="002234B3" w:rsidRDefault="007C4FC0" w:rsidP="004660C4">
                            <w:pPr>
                              <w:ind w:left="36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428BD5" id="Rounded Rectangle 67" o:spid="_x0000_s1053" alt="&quot;&quot;" style="width:294.5pt;height:7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" fillcolor="#e27c3e" stroked="f" strokeweight="1pt">
                <v:stroke joinstyle="miter"/>
                <v:textbox>
                  <w:txbxContent>
                    <w:p w14:paraId="716DCC01" w14:textId="77777777" w:rsidR="007C4FC0" w:rsidRPr="002234B3" w:rsidRDefault="007C4FC0" w:rsidP="002234B3">
                      <w:pPr>
                        <w:pStyle w:val="Bullet"/>
                        <w:spacing w:before="0"/>
                        <w:rPr>
                          <w:color w:val="FFFFFF" w:themeColor="background1"/>
                        </w:rPr>
                      </w:pPr>
                      <w:r w:rsidRPr="002234B3">
                        <w:rPr>
                          <w:color w:val="FFFFFF" w:themeColor="background1"/>
                          <w:lang w:eastAsia="en-NZ"/>
                        </w:rPr>
                        <w:t xml:space="preserve">New </w:t>
                      </w:r>
                      <w:r w:rsidRPr="002234B3">
                        <w:rPr>
                          <w:color w:val="FFFFFF" w:themeColor="background1"/>
                        </w:rPr>
                        <w:t>diagnosis of TTTS</w:t>
                      </w:r>
                    </w:p>
                    <w:p w14:paraId="1C3847D0" w14:textId="77777777" w:rsidR="007C4FC0" w:rsidRPr="002234B3" w:rsidRDefault="007C4FC0" w:rsidP="002234B3">
                      <w:pPr>
                        <w:pStyle w:val="Bullet"/>
                        <w:rPr>
                          <w:color w:val="FFFFFF" w:themeColor="background1"/>
                        </w:rPr>
                      </w:pPr>
                      <w:r w:rsidRPr="002234B3">
                        <w:rPr>
                          <w:color w:val="FFFFFF" w:themeColor="background1"/>
                        </w:rPr>
                        <w:t xml:space="preserve">New diagnosis of significant </w:t>
                      </w:r>
                      <w:proofErr w:type="spellStart"/>
                      <w:r w:rsidRPr="002234B3">
                        <w:rPr>
                          <w:color w:val="FFFFFF" w:themeColor="background1"/>
                        </w:rPr>
                        <w:t>fetal</w:t>
                      </w:r>
                      <w:proofErr w:type="spellEnd"/>
                      <w:r w:rsidRPr="002234B3">
                        <w:rPr>
                          <w:color w:val="FFFFFF" w:themeColor="background1"/>
                        </w:rPr>
                        <w:t xml:space="preserve"> abnormality</w:t>
                      </w:r>
                    </w:p>
                    <w:p w14:paraId="3627BD5F" w14:textId="77777777" w:rsidR="007C4FC0" w:rsidRPr="002234B3" w:rsidRDefault="007C4FC0" w:rsidP="002234B3">
                      <w:pPr>
                        <w:pStyle w:val="Bullet"/>
                        <w:rPr>
                          <w:color w:val="FFFFFF" w:themeColor="background1"/>
                        </w:rPr>
                      </w:pPr>
                      <w:r w:rsidRPr="002234B3">
                        <w:rPr>
                          <w:color w:val="FFFFFF" w:themeColor="background1"/>
                        </w:rPr>
                        <w:t>Critically abnormal Doppler</w:t>
                      </w:r>
                    </w:p>
                    <w:p w14:paraId="2D98B1F1" w14:textId="77777777" w:rsidR="007C4FC0" w:rsidRPr="002234B3" w:rsidRDefault="007C4FC0" w:rsidP="004660C4">
                      <w:pPr>
                        <w:ind w:left="360"/>
                        <w:rPr>
                          <w:color w:val="FFFFFF" w:themeColor="background1"/>
                        </w:rPr>
                      </w:pPr>
                    </w:p>
                  </w:txbxContent>
                </v:textbox>
                <w10:anchorlock/>
              </v:roundrect>
            </w:pict>
          </mc:Fallback>
        </mc:AlternateContent>
      </w:r>
    </w:p>
    <w:p w14:paraId="1704EE4D" w14:textId="77777777" w:rsidR="004660C4" w:rsidRPr="009C452F" w:rsidRDefault="004660C4" w:rsidP="00413430">
      <w:pPr>
        <w:numPr>
          <w:ilvl w:val="2"/>
          <w:numId w:val="7"/>
        </w:numPr>
        <w:spacing w:before="120"/>
      </w:pPr>
      <w:r w:rsidRPr="006A28E6">
        <w:rPr>
          <w:rFonts w:cs="Arial"/>
          <w:noProof/>
          <w:sz w:val="22"/>
          <w:lang w:eastAsia="en-NZ"/>
        </w:rPr>
        <mc:AlternateContent>
          <mc:Choice Requires="wps">
            <w:drawing>
              <wp:inline distT="0" distB="0" distL="0" distR="0" wp14:anchorId="2D806980" wp14:editId="273FD065">
                <wp:extent cx="3756660" cy="623455"/>
                <wp:effectExtent l="0" t="0" r="0" b="5715"/>
                <wp:docPr id="34" name="Rounded 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56660" cy="623455"/>
                        </a:xfrm>
                        <a:prstGeom prst="roundRect">
                          <a:avLst/>
                        </a:prstGeom>
                        <a:solidFill>
                          <a:srgbClr val="FFFF66"/>
                        </a:solidFill>
                        <a:ln w="12700" cap="flat" cmpd="sng" algn="ctr">
                          <a:noFill/>
                          <a:prstDash val="solid"/>
                          <a:miter lim="800000"/>
                        </a:ln>
                        <a:effectLst/>
                      </wps:spPr>
                      <wps:txbx>
                        <w:txbxContent>
                          <w:p w14:paraId="52F2321C" w14:textId="77777777" w:rsidR="007C4FC0" w:rsidRPr="00A34613" w:rsidRDefault="007C4FC0" w:rsidP="002234B3">
                            <w:pPr>
                              <w:pStyle w:val="Bullet"/>
                              <w:spacing w:before="0"/>
                            </w:pPr>
                            <w:r w:rsidRPr="00A34613">
                              <w:t>New diagnosis of TAPS</w:t>
                            </w:r>
                          </w:p>
                          <w:p w14:paraId="30793410" w14:textId="6E79F690" w:rsidR="007C4FC0" w:rsidRPr="00A34613" w:rsidRDefault="007C4FC0" w:rsidP="002234B3">
                            <w:pPr>
                              <w:pStyle w:val="Bullet"/>
                            </w:pPr>
                            <w:r w:rsidRPr="00A34613">
                              <w:t xml:space="preserve">New diagnosis of </w:t>
                            </w:r>
                            <w:r w:rsidRPr="00A34613">
                              <w:t>sFGR</w:t>
                            </w:r>
                            <w:r>
                              <w:t>.</w:t>
                            </w:r>
                          </w:p>
                          <w:p w14:paraId="34CF2620" w14:textId="77777777" w:rsidR="007C4FC0" w:rsidRDefault="007C4FC0" w:rsidP="004660C4">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806980" id="Rounded Rectangle 34" o:spid="_x0000_s1054" alt="&quot;&quot;" style="width:295.8pt;height:4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" fillcolor="#ff6" stroked="f" strokeweight="1pt">
                <v:stroke joinstyle="miter"/>
                <v:textbox>
                  <w:txbxContent>
                    <w:p w14:paraId="52F2321C" w14:textId="77777777" w:rsidR="007C4FC0" w:rsidRPr="00A34613" w:rsidRDefault="007C4FC0" w:rsidP="002234B3">
                      <w:pPr>
                        <w:pStyle w:val="Bullet"/>
                        <w:spacing w:before="0"/>
                      </w:pPr>
                      <w:r w:rsidRPr="00A34613">
                        <w:t>New diagnosis of TAPS</w:t>
                      </w:r>
                    </w:p>
                    <w:p w14:paraId="30793410" w14:textId="6E79F690" w:rsidR="007C4FC0" w:rsidRPr="00A34613" w:rsidRDefault="007C4FC0" w:rsidP="002234B3">
                      <w:pPr>
                        <w:pStyle w:val="Bullet"/>
                      </w:pPr>
                      <w:r w:rsidRPr="00A34613">
                        <w:t xml:space="preserve">New diagnosis of </w:t>
                      </w:r>
                      <w:proofErr w:type="spellStart"/>
                      <w:r w:rsidRPr="00A34613">
                        <w:t>sFGR</w:t>
                      </w:r>
                      <w:proofErr w:type="spellEnd"/>
                      <w:r>
                        <w:t>.</w:t>
                      </w:r>
                    </w:p>
                    <w:p w14:paraId="34CF2620" w14:textId="77777777" w:rsidR="007C4FC0" w:rsidRDefault="007C4FC0" w:rsidP="004660C4">
                      <w:pPr>
                        <w:ind w:left="360"/>
                      </w:pPr>
                    </w:p>
                  </w:txbxContent>
                </v:textbox>
                <w10:anchorlock/>
              </v:roundrect>
            </w:pict>
          </mc:Fallback>
        </mc:AlternateContent>
      </w:r>
    </w:p>
    <w:p w14:paraId="3336C907" w14:textId="77777777" w:rsidR="004660C4" w:rsidRPr="009C452F" w:rsidRDefault="004660C4" w:rsidP="002234B3"/>
    <w:p w14:paraId="57CAEF34" w14:textId="77777777" w:rsidR="004660C4" w:rsidRPr="009C452F" w:rsidRDefault="004660C4" w:rsidP="00C63960">
      <w:pPr>
        <w:pStyle w:val="Heading3"/>
      </w:pPr>
      <w:bookmarkStart w:id="278" w:name="ChorionicityAmnionicity"/>
      <w:r w:rsidRPr="009C452F">
        <w:t xml:space="preserve">Determining </w:t>
      </w:r>
      <w:proofErr w:type="spellStart"/>
      <w:r w:rsidRPr="009C452F">
        <w:t>chorionicity</w:t>
      </w:r>
      <w:proofErr w:type="spellEnd"/>
      <w:r w:rsidRPr="009C452F">
        <w:t xml:space="preserve"> and </w:t>
      </w:r>
      <w:proofErr w:type="spellStart"/>
      <w:r w:rsidRPr="009C452F">
        <w:t>amnionicity</w:t>
      </w:r>
      <w:proofErr w:type="spellEnd"/>
      <w:r w:rsidRPr="009C452F">
        <w:t xml:space="preserve"> in twins</w:t>
      </w:r>
      <w:bookmarkEnd w:id="277"/>
      <w:bookmarkEnd w:id="278"/>
    </w:p>
    <w:p w14:paraId="1F4779AE" w14:textId="77777777" w:rsidR="004660C4" w:rsidRPr="009C452F" w:rsidRDefault="004660C4" w:rsidP="00C63960">
      <w:proofErr w:type="spellStart"/>
      <w:r w:rsidRPr="009C452F">
        <w:t>Chorionicity</w:t>
      </w:r>
      <w:proofErr w:type="spellEnd"/>
      <w:r w:rsidRPr="009C452F">
        <w:t xml:space="preserve"> should be ascertained and clearly imaged for future reference at the earliest scan possible (</w:t>
      </w:r>
      <w:r w:rsidRPr="003063B4">
        <w:t xml:space="preserve">ideally </w:t>
      </w:r>
      <w:r w:rsidRPr="00144028">
        <w:rPr>
          <w:lang w:eastAsia="en-NZ"/>
        </w:rPr>
        <w:t>≤</w:t>
      </w:r>
      <w:r w:rsidRPr="00144028">
        <w:t>14</w:t>
      </w:r>
      <w:r w:rsidRPr="003063B4">
        <w:t xml:space="preserve"> weeks).</w:t>
      </w:r>
      <w:r w:rsidRPr="009C452F">
        <w:t xml:space="preserve"> If it is too early or</w:t>
      </w:r>
      <w:r>
        <w:t xml:space="preserve"> </w:t>
      </w:r>
      <w:r w:rsidRPr="009C452F">
        <w:t>not clear, a follow-up scan should be offered.</w:t>
      </w:r>
    </w:p>
    <w:p w14:paraId="1413CF3F" w14:textId="77777777" w:rsidR="004660C4" w:rsidRPr="009C452F" w:rsidRDefault="004660C4" w:rsidP="00C63960"/>
    <w:p w14:paraId="57025EDB" w14:textId="77777777" w:rsidR="004660C4" w:rsidRPr="009C452F" w:rsidRDefault="004660C4" w:rsidP="00C63960">
      <w:pPr>
        <w:pStyle w:val="Heading4"/>
      </w:pPr>
      <w:r w:rsidRPr="009C452F">
        <w:t>Dichorionic twins</w:t>
      </w:r>
    </w:p>
    <w:p w14:paraId="10FDCF87" w14:textId="77777777" w:rsidR="004660C4" w:rsidRPr="009C452F" w:rsidRDefault="004660C4" w:rsidP="00C63960">
      <w:pPr>
        <w:pStyle w:val="Bullet"/>
      </w:pPr>
      <w:r w:rsidRPr="009C452F">
        <w:t>Lambda sign (λ) indicates dichorionic diamniotic (DCDA) pregnancy.</w:t>
      </w:r>
    </w:p>
    <w:p w14:paraId="740F2AF5" w14:textId="77777777" w:rsidR="004660C4" w:rsidRPr="009C452F" w:rsidRDefault="004660C4" w:rsidP="00C63960">
      <w:pPr>
        <w:pStyle w:val="Bullet"/>
      </w:pPr>
      <w:r w:rsidRPr="009C452F">
        <w:t>Identification of two separate placentas</w:t>
      </w:r>
      <w:r>
        <w:t xml:space="preserve"> </w:t>
      </w:r>
      <w:r w:rsidRPr="009C452F">
        <w:t>has a specificity of 100 percent but may not be evident after the first</w:t>
      </w:r>
      <w:r>
        <w:t xml:space="preserve"> </w:t>
      </w:r>
      <w:r w:rsidRPr="009C452F">
        <w:t>trimester because the placentas often fuse later in gestation.</w:t>
      </w:r>
    </w:p>
    <w:p w14:paraId="04EFECB2" w14:textId="77777777" w:rsidR="004660C4" w:rsidRPr="009C452F" w:rsidRDefault="004660C4" w:rsidP="00C63960">
      <w:pPr>
        <w:pStyle w:val="Bullet"/>
      </w:pPr>
      <w:proofErr w:type="spellStart"/>
      <w:r w:rsidRPr="009C452F">
        <w:t>Fetuses</w:t>
      </w:r>
      <w:proofErr w:type="spellEnd"/>
      <w:r w:rsidRPr="009C452F">
        <w:t xml:space="preserve"> with different genders are always dizygous and therefore dichorionic.</w:t>
      </w:r>
    </w:p>
    <w:p w14:paraId="03582D87" w14:textId="77777777" w:rsidR="004660C4" w:rsidRPr="009C452F" w:rsidRDefault="004660C4" w:rsidP="00C63960"/>
    <w:p w14:paraId="68D744BF" w14:textId="77777777" w:rsidR="004660C4" w:rsidRPr="009C452F" w:rsidRDefault="004660C4" w:rsidP="00C63960">
      <w:pPr>
        <w:pStyle w:val="Image"/>
      </w:pPr>
      <w:bookmarkStart w:id="279" w:name="_Toc4493851"/>
      <w:r w:rsidRPr="009C452F">
        <w:t>Image 4</w:t>
      </w:r>
      <w:r>
        <w:t>5</w:t>
      </w:r>
      <w:bookmarkEnd w:id="279"/>
    </w:p>
    <w:p w14:paraId="25752FC6" w14:textId="77777777" w:rsidR="004660C4" w:rsidRDefault="004660C4" w:rsidP="00C63960">
      <w:r w:rsidRPr="00C45028">
        <w:rPr>
          <w:noProof/>
          <w:lang w:eastAsia="en-NZ"/>
        </w:rPr>
        <w:drawing>
          <wp:inline distT="0" distB="0" distL="0" distR="0" wp14:anchorId="12BA9182" wp14:editId="2F926BEE">
            <wp:extent cx="2773680" cy="2324100"/>
            <wp:effectExtent l="0" t="0" r="7620" b="0"/>
            <wp:docPr id="15" name="Picture 15" descr="Ultras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govt.nz\dfs-userdata\userstate\mhooper\Desktop\Twins Image 47_arrow corrected 8.7.19.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73680" cy="2324100"/>
                    </a:xfrm>
                    <a:prstGeom prst="rect">
                      <a:avLst/>
                    </a:prstGeom>
                    <a:noFill/>
                    <a:ln>
                      <a:noFill/>
                    </a:ln>
                  </pic:spPr>
                </pic:pic>
              </a:graphicData>
            </a:graphic>
          </wp:inline>
        </w:drawing>
      </w:r>
    </w:p>
    <w:p w14:paraId="1BB69759" w14:textId="77777777" w:rsidR="004660C4" w:rsidRDefault="004660C4" w:rsidP="00C63960">
      <w:pPr>
        <w:pStyle w:val="Note"/>
      </w:pPr>
      <w:r w:rsidRPr="00680A5E">
        <w:t>Lambda sign (arrow) indicating DCDA twin pregnancy.</w:t>
      </w:r>
    </w:p>
    <w:p w14:paraId="46D8F1B2" w14:textId="77777777" w:rsidR="00C63960" w:rsidRPr="00C63960" w:rsidRDefault="00C63960" w:rsidP="00C63960"/>
    <w:p w14:paraId="0BBD14A1" w14:textId="77777777" w:rsidR="004660C4" w:rsidRPr="009C452F" w:rsidRDefault="004660C4" w:rsidP="00C63960">
      <w:pPr>
        <w:pStyle w:val="Heading4"/>
      </w:pPr>
      <w:r w:rsidRPr="009C452F">
        <w:t>Monochorionic twins</w:t>
      </w:r>
    </w:p>
    <w:p w14:paraId="6FCD2B98" w14:textId="77777777" w:rsidR="004660C4" w:rsidRPr="009C452F" w:rsidRDefault="004660C4" w:rsidP="00C63960">
      <w:pPr>
        <w:pStyle w:val="Bullet"/>
      </w:pPr>
      <w:r w:rsidRPr="009C452F">
        <w:t>Tau sign (τ) has a sensitivity of 100 percent and specificity of 98 percent for</w:t>
      </w:r>
      <w:r>
        <w:t xml:space="preserve"> </w:t>
      </w:r>
      <w:r w:rsidRPr="009C452F">
        <w:t>monochorionic diamniotic (MCDA) pregnancy.</w:t>
      </w:r>
    </w:p>
    <w:p w14:paraId="2D0E4E85" w14:textId="77777777" w:rsidR="004660C4" w:rsidRPr="009C452F" w:rsidRDefault="004660C4" w:rsidP="00C63960">
      <w:pPr>
        <w:pStyle w:val="Bullet"/>
      </w:pPr>
      <w:r w:rsidRPr="009C452F">
        <w:t xml:space="preserve">Thickness of membranes </w:t>
      </w:r>
      <w:r w:rsidR="00D67F63">
        <w:t>&lt;</w:t>
      </w:r>
      <w:r w:rsidRPr="009C452F">
        <w:t>1.5 mm or lack of Lambda sign suggests MCDA pregnancy.</w:t>
      </w:r>
    </w:p>
    <w:p w14:paraId="18E7182A" w14:textId="77777777" w:rsidR="004660C4" w:rsidRDefault="004660C4" w:rsidP="00C63960">
      <w:pPr>
        <w:pStyle w:val="Bullet"/>
      </w:pPr>
      <w:r w:rsidRPr="009C452F">
        <w:t>Absence of membranes indicates monochorionic monoamniotic (MCMA) pregnancy (confirm with TV scan if possible).</w:t>
      </w:r>
    </w:p>
    <w:p w14:paraId="7496C08C" w14:textId="77777777" w:rsidR="004660C4" w:rsidRPr="009C452F" w:rsidRDefault="004660C4" w:rsidP="00C63960"/>
    <w:p w14:paraId="5665AB07" w14:textId="77777777" w:rsidR="004660C4" w:rsidRDefault="004660C4" w:rsidP="00C63960">
      <w:pPr>
        <w:pStyle w:val="Image"/>
      </w:pPr>
      <w:bookmarkStart w:id="280" w:name="_Toc4493852"/>
      <w:r w:rsidRPr="009C452F">
        <w:t>Image 4</w:t>
      </w:r>
      <w:r>
        <w:t>6</w:t>
      </w:r>
      <w:bookmarkEnd w:id="280"/>
    </w:p>
    <w:tbl>
      <w:tblPr>
        <w:tblW w:w="8579" w:type="dxa"/>
        <w:tblLayout w:type="fixed"/>
        <w:tblLook w:val="04A0" w:firstRow="1" w:lastRow="0" w:firstColumn="1" w:lastColumn="0" w:noHBand="0" w:noVBand="1"/>
      </w:tblPr>
      <w:tblGrid>
        <w:gridCol w:w="4289"/>
        <w:gridCol w:w="4290"/>
      </w:tblGrid>
      <w:tr w:rsidR="004660C4" w14:paraId="1AF9C16A" w14:textId="77777777" w:rsidTr="00FA6482">
        <w:trPr>
          <w:cantSplit/>
        </w:trPr>
        <w:tc>
          <w:tcPr>
            <w:tcW w:w="4289" w:type="dxa"/>
          </w:tcPr>
          <w:p w14:paraId="155F023D" w14:textId="77777777" w:rsidR="004660C4" w:rsidRPr="009C452F" w:rsidRDefault="004660C4" w:rsidP="00C63960">
            <w:pPr>
              <w:rPr>
                <w:noProof/>
                <w:lang w:eastAsia="en-NZ"/>
              </w:rPr>
            </w:pPr>
            <w:r w:rsidRPr="00C45028">
              <w:rPr>
                <w:noProof/>
                <w:lang w:eastAsia="en-NZ"/>
              </w:rPr>
              <w:drawing>
                <wp:inline distT="0" distB="0" distL="0" distR="0" wp14:anchorId="5EBC4879" wp14:editId="3FD25D82">
                  <wp:extent cx="2849880" cy="2346960"/>
                  <wp:effectExtent l="0" t="0" r="7620" b="0"/>
                  <wp:docPr id="22" name="Picture 22" descr="Ultrasound image of a t sign indicating monochorionic diamniotic twin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govt.nz\dfs-userdata\userstate\mhooper\Desktop\Twins Image 48_arrow corrected 8.7.19.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49880" cy="2346960"/>
                          </a:xfrm>
                          <a:prstGeom prst="rect">
                            <a:avLst/>
                          </a:prstGeom>
                          <a:noFill/>
                          <a:ln>
                            <a:noFill/>
                          </a:ln>
                        </pic:spPr>
                      </pic:pic>
                    </a:graphicData>
                  </a:graphic>
                </wp:inline>
              </w:drawing>
            </w:r>
          </w:p>
        </w:tc>
        <w:tc>
          <w:tcPr>
            <w:tcW w:w="4290" w:type="dxa"/>
          </w:tcPr>
          <w:p w14:paraId="78E597B4" w14:textId="77777777" w:rsidR="004660C4" w:rsidRPr="009C452F" w:rsidRDefault="004660C4" w:rsidP="00C63960">
            <w:pPr>
              <w:rPr>
                <w:noProof/>
                <w:lang w:eastAsia="en-NZ"/>
              </w:rPr>
            </w:pPr>
            <w:r w:rsidRPr="00C45028">
              <w:rPr>
                <w:noProof/>
                <w:lang w:eastAsia="en-NZ"/>
              </w:rPr>
              <w:drawing>
                <wp:inline distT="0" distB="0" distL="0" distR="0" wp14:anchorId="2BD8C1B2" wp14:editId="68B47F71">
                  <wp:extent cx="2994660" cy="2346960"/>
                  <wp:effectExtent l="0" t="0" r="0" b="0"/>
                  <wp:docPr id="28" name="Picture 28" descr="Ultrasound image of an absent intertwin membrane in a monochorionic monoamniotic twin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h.govt.nz\dfs-userdata\userstate\mhooper\Desktop\Twins Image 48c_resnipped 8.7.19.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94660" cy="2346960"/>
                          </a:xfrm>
                          <a:prstGeom prst="rect">
                            <a:avLst/>
                          </a:prstGeom>
                          <a:noFill/>
                          <a:ln>
                            <a:noFill/>
                          </a:ln>
                        </pic:spPr>
                      </pic:pic>
                    </a:graphicData>
                  </a:graphic>
                </wp:inline>
              </w:drawing>
            </w:r>
          </w:p>
        </w:tc>
      </w:tr>
    </w:tbl>
    <w:p w14:paraId="7A7DBE12" w14:textId="77777777" w:rsidR="004660C4" w:rsidRDefault="004660C4" w:rsidP="00C63960">
      <w:pPr>
        <w:pStyle w:val="Note"/>
      </w:pPr>
      <w:r w:rsidRPr="00680A5E">
        <w:t xml:space="preserve">T sign (arrow) indicating MCDA twin pregnancy </w:t>
      </w:r>
      <w:r w:rsidRPr="00680A5E">
        <w:rPr>
          <w:b/>
        </w:rPr>
        <w:t>(B)</w:t>
      </w:r>
      <w:r w:rsidRPr="00680A5E">
        <w:t xml:space="preserve"> and absent intertwin membrane </w:t>
      </w:r>
      <w:r w:rsidRPr="00680A5E">
        <w:rPr>
          <w:b/>
        </w:rPr>
        <w:t>(C)</w:t>
      </w:r>
      <w:r w:rsidRPr="00680A5E">
        <w:t xml:space="preserve"> in a MCMA twin pregnancy.</w:t>
      </w:r>
    </w:p>
    <w:p w14:paraId="44F1AC14" w14:textId="77777777" w:rsidR="00C63960" w:rsidRPr="00C63960" w:rsidRDefault="00C63960" w:rsidP="00C63960"/>
    <w:p w14:paraId="066358B4" w14:textId="77777777" w:rsidR="004660C4" w:rsidRPr="00165392" w:rsidRDefault="004660C4" w:rsidP="00C63960">
      <w:pPr>
        <w:pStyle w:val="Heading3"/>
      </w:pPr>
      <w:bookmarkStart w:id="281" w:name="_Toc533056878"/>
      <w:r w:rsidRPr="009C452F">
        <w:t>Dating</w:t>
      </w:r>
      <w:bookmarkEnd w:id="281"/>
    </w:p>
    <w:p w14:paraId="2C4EB846" w14:textId="77777777" w:rsidR="004660C4" w:rsidRPr="009C452F" w:rsidRDefault="004660C4" w:rsidP="00C63960">
      <w:pPr>
        <w:pStyle w:val="Bullet"/>
      </w:pPr>
      <w:r w:rsidRPr="009C452F">
        <w:t>The largest CRL should be used for dating in twin pregnancy, unless IVF</w:t>
      </w:r>
      <w:r>
        <w:t xml:space="preserve"> </w:t>
      </w:r>
      <w:r w:rsidRPr="009C452F">
        <w:t>/</w:t>
      </w:r>
      <w:r>
        <w:t xml:space="preserve"> </w:t>
      </w:r>
      <w:r w:rsidRPr="009C452F">
        <w:t>assisted reproduction, in which case the IVF dates (date of intrauterine insemination or ovum pick-up) should be used.</w:t>
      </w:r>
    </w:p>
    <w:p w14:paraId="630028D3" w14:textId="77777777" w:rsidR="004660C4" w:rsidRPr="009C452F" w:rsidRDefault="004660C4" w:rsidP="00C63960">
      <w:pPr>
        <w:pStyle w:val="Bullet"/>
      </w:pPr>
      <w:r w:rsidRPr="009C452F">
        <w:t>Ideally, the pregnancy should be dated by CRL</w:t>
      </w:r>
      <w:r>
        <w:t xml:space="preserve"> </w:t>
      </w:r>
      <w:r w:rsidRPr="009C452F">
        <w:t xml:space="preserve">between </w:t>
      </w:r>
      <w:proofErr w:type="gramStart"/>
      <w:r w:rsidRPr="009C452F">
        <w:t>10+0 and 12+6 weeks</w:t>
      </w:r>
      <w:proofErr w:type="gramEnd"/>
      <w:r w:rsidRPr="009C452F">
        <w:t xml:space="preserve"> gestation.</w:t>
      </w:r>
    </w:p>
    <w:p w14:paraId="182B06DD" w14:textId="77777777" w:rsidR="004660C4" w:rsidRDefault="004660C4" w:rsidP="00C63960">
      <w:pPr>
        <w:pStyle w:val="Bullet"/>
      </w:pPr>
      <w:r w:rsidRPr="009C452F">
        <w:t>After 13 weeks, dating may be performed using mean HC.</w:t>
      </w:r>
    </w:p>
    <w:p w14:paraId="45B30874" w14:textId="77777777" w:rsidR="00C63960" w:rsidRPr="009C452F" w:rsidRDefault="00C63960" w:rsidP="00C63960"/>
    <w:p w14:paraId="00581E84" w14:textId="77777777" w:rsidR="004660C4" w:rsidRPr="009C452F" w:rsidRDefault="004660C4" w:rsidP="00C63960">
      <w:pPr>
        <w:pStyle w:val="Heading3"/>
      </w:pPr>
      <w:bookmarkStart w:id="282" w:name="ComplicationsMCtwins"/>
      <w:bookmarkStart w:id="283" w:name="_Toc533056879"/>
      <w:r w:rsidRPr="009C452F">
        <w:t>Complications in monochorionic</w:t>
      </w:r>
      <w:r>
        <w:t xml:space="preserve"> </w:t>
      </w:r>
      <w:r w:rsidRPr="009C452F">
        <w:t>twin pregnancies</w:t>
      </w:r>
      <w:bookmarkEnd w:id="282"/>
      <w:bookmarkEnd w:id="283"/>
    </w:p>
    <w:p w14:paraId="4F974F4C" w14:textId="77777777" w:rsidR="004660C4" w:rsidRPr="009C452F" w:rsidRDefault="004660C4" w:rsidP="00C63960">
      <w:r w:rsidRPr="009C452F">
        <w:t xml:space="preserve">All twin pregnancies have increased rates of anomaly, preterm birth (both spontaneous and iatrogenic), pre-eclampsia, </w:t>
      </w:r>
      <w:proofErr w:type="spellStart"/>
      <w:r w:rsidRPr="009C452F">
        <w:t>sFGR</w:t>
      </w:r>
      <w:proofErr w:type="spellEnd"/>
      <w:r w:rsidRPr="009C452F">
        <w:t>, GDM and complicated delivery, but the rate of complications is significantly</w:t>
      </w:r>
      <w:r>
        <w:t xml:space="preserve"> </w:t>
      </w:r>
      <w:r w:rsidRPr="009C452F">
        <w:t xml:space="preserve">increased in </w:t>
      </w:r>
      <w:r>
        <w:t>monochorionic (</w:t>
      </w:r>
      <w:r w:rsidRPr="009C452F">
        <w:t>MC</w:t>
      </w:r>
      <w:r>
        <w:t>)</w:t>
      </w:r>
      <w:r w:rsidRPr="009C452F">
        <w:t xml:space="preserve"> twinning, due to placental anastomoses.</w:t>
      </w:r>
    </w:p>
    <w:p w14:paraId="7AC9E9EE" w14:textId="77777777" w:rsidR="004660C4" w:rsidRPr="009C452F" w:rsidRDefault="004660C4" w:rsidP="00C63960"/>
    <w:p w14:paraId="2F203717" w14:textId="77777777" w:rsidR="007A30A5" w:rsidRDefault="004660C4" w:rsidP="00C63960">
      <w:pPr>
        <w:pStyle w:val="Heading4"/>
      </w:pPr>
      <w:bookmarkStart w:id="284" w:name="_Twin-to-twin_transfusion_syndrome"/>
      <w:bookmarkStart w:id="285" w:name="TwinPregnancyTTTS"/>
      <w:bookmarkEnd w:id="284"/>
      <w:r w:rsidRPr="009C452F">
        <w:t>Twin-to-twin transfusion syndrome</w:t>
      </w:r>
      <w:bookmarkEnd w:id="285"/>
    </w:p>
    <w:p w14:paraId="01EE28ED" w14:textId="77777777" w:rsidR="004660C4" w:rsidRPr="009C452F" w:rsidRDefault="004660C4" w:rsidP="00C63960">
      <w:pPr>
        <w:pStyle w:val="Bullet"/>
      </w:pPr>
      <w:r w:rsidRPr="009C452F">
        <w:t>Occurs in 10–15 percent of MC twin</w:t>
      </w:r>
      <w:r>
        <w:t xml:space="preserve"> </w:t>
      </w:r>
      <w:r w:rsidRPr="009C452F">
        <w:t>pregnancies</w:t>
      </w:r>
      <w:r w:rsidR="00C63960">
        <w:t>.</w:t>
      </w:r>
    </w:p>
    <w:p w14:paraId="28A4CF16" w14:textId="77777777" w:rsidR="004660C4" w:rsidRPr="009C452F" w:rsidRDefault="004660C4" w:rsidP="00C63960">
      <w:pPr>
        <w:pStyle w:val="Bullet"/>
      </w:pPr>
      <w:r w:rsidRPr="009C452F">
        <w:t>Most commonly occurs between 16–26 weeks gestation and if untreated has a perinatal mortality rate of 80–90 percent</w:t>
      </w:r>
      <w:r w:rsidR="00C63960">
        <w:t>.</w:t>
      </w:r>
    </w:p>
    <w:p w14:paraId="55A9414E" w14:textId="77777777" w:rsidR="004660C4" w:rsidRPr="009C452F" w:rsidRDefault="004660C4" w:rsidP="00C63960">
      <w:pPr>
        <w:pStyle w:val="Bullet"/>
      </w:pPr>
      <w:r>
        <w:t>D</w:t>
      </w:r>
      <w:r w:rsidRPr="009C452F">
        <w:t>ue to placental anastomoses, which cause unidirectional flow along connecting vessels</w:t>
      </w:r>
      <w:r>
        <w:t xml:space="preserve"> –</w:t>
      </w:r>
      <w:r w:rsidRPr="009C452F">
        <w:t xml:space="preserve"> one twin receives more blood flow than the other</w:t>
      </w:r>
      <w:r w:rsidR="00C63960">
        <w:t>.</w:t>
      </w:r>
    </w:p>
    <w:p w14:paraId="593B34A9" w14:textId="77777777" w:rsidR="004660C4" w:rsidRPr="009C452F" w:rsidRDefault="004660C4" w:rsidP="00C63960">
      <w:pPr>
        <w:pStyle w:val="Bullet"/>
      </w:pPr>
      <w:r>
        <w:t>Has a</w:t>
      </w:r>
      <w:r w:rsidRPr="009C452F">
        <w:t xml:space="preserve"> poor prognosis, leading to up to</w:t>
      </w:r>
      <w:r w:rsidR="00C63960">
        <w:t xml:space="preserve"> </w:t>
      </w:r>
      <w:r w:rsidRPr="009C452F">
        <w:t>20 percent of all perinatal deaths in twins</w:t>
      </w:r>
      <w:r w:rsidR="00C63960">
        <w:t>.</w:t>
      </w:r>
    </w:p>
    <w:p w14:paraId="4F6023BD" w14:textId="77777777" w:rsidR="004660C4" w:rsidRPr="009C452F" w:rsidRDefault="004660C4" w:rsidP="00C63960">
      <w:pPr>
        <w:pStyle w:val="Bullet"/>
      </w:pPr>
      <w:r w:rsidRPr="009C452F">
        <w:t>Discordant amniotic fluid volumes are the initial findings.</w:t>
      </w:r>
    </w:p>
    <w:p w14:paraId="3647FC87" w14:textId="77777777" w:rsidR="004660C4" w:rsidRPr="009C452F" w:rsidRDefault="004660C4" w:rsidP="00C63960"/>
    <w:p w14:paraId="02AF8BFB" w14:textId="77777777" w:rsidR="007A30A5" w:rsidRDefault="004660C4" w:rsidP="00C63960">
      <w:pPr>
        <w:pStyle w:val="Heading4"/>
      </w:pPr>
      <w:bookmarkStart w:id="286" w:name="TwinPregnancyTAPS"/>
      <w:r w:rsidRPr="009C452F">
        <w:t xml:space="preserve">Twin anaemia-polycythaemia </w:t>
      </w:r>
      <w:r>
        <w:t>sequence</w:t>
      </w:r>
    </w:p>
    <w:bookmarkEnd w:id="286"/>
    <w:p w14:paraId="2399D3DB" w14:textId="57F4E2A1" w:rsidR="004660C4" w:rsidRPr="009C452F" w:rsidRDefault="004660C4" w:rsidP="00C63960">
      <w:pPr>
        <w:pStyle w:val="Bullet"/>
      </w:pPr>
      <w:r w:rsidRPr="009C452F">
        <w:t>Also due to placental anastomoses</w:t>
      </w:r>
    </w:p>
    <w:p w14:paraId="5F6150D3" w14:textId="68A71F1D" w:rsidR="004660C4" w:rsidRPr="009C452F" w:rsidRDefault="004660C4" w:rsidP="00C63960">
      <w:pPr>
        <w:pStyle w:val="Bullet"/>
      </w:pPr>
      <w:r w:rsidRPr="009C452F">
        <w:t xml:space="preserve">Usually occurs later in </w:t>
      </w:r>
      <w:proofErr w:type="gramStart"/>
      <w:r w:rsidRPr="009C452F">
        <w:t>pregnancy</w:t>
      </w:r>
      <w:proofErr w:type="gramEnd"/>
    </w:p>
    <w:p w14:paraId="33669E72" w14:textId="6E619990" w:rsidR="004660C4" w:rsidRPr="009C452F" w:rsidRDefault="004660C4" w:rsidP="00C63960">
      <w:pPr>
        <w:pStyle w:val="Bullet"/>
      </w:pPr>
      <w:r w:rsidRPr="009C452F">
        <w:t>Has a better prognosis</w:t>
      </w:r>
    </w:p>
    <w:p w14:paraId="02D9558F" w14:textId="77777777" w:rsidR="004660C4" w:rsidRPr="009C452F" w:rsidRDefault="004660C4" w:rsidP="00C63960">
      <w:pPr>
        <w:pStyle w:val="Bullet"/>
      </w:pPr>
      <w:r w:rsidRPr="009C452F">
        <w:t xml:space="preserve">Characterised by one twin being anaemic and the other </w:t>
      </w:r>
      <w:proofErr w:type="spellStart"/>
      <w:r w:rsidRPr="009C452F">
        <w:t>polycythaemic</w:t>
      </w:r>
      <w:proofErr w:type="spellEnd"/>
      <w:r w:rsidRPr="009C452F">
        <w:t>, without the discordant amniotic fluid associated with TTTS.</w:t>
      </w:r>
    </w:p>
    <w:p w14:paraId="66B3EFC4" w14:textId="77777777" w:rsidR="004660C4" w:rsidRPr="009C452F" w:rsidRDefault="004660C4" w:rsidP="00C63960"/>
    <w:p w14:paraId="2002217A" w14:textId="77777777" w:rsidR="004660C4" w:rsidRPr="009C452F" w:rsidRDefault="004660C4" w:rsidP="00C63960">
      <w:pPr>
        <w:pStyle w:val="Heading4"/>
      </w:pPr>
      <w:bookmarkStart w:id="287" w:name="TwinPregnancySFGR"/>
      <w:r w:rsidRPr="009C452F">
        <w:t xml:space="preserve">Selective </w:t>
      </w:r>
      <w:proofErr w:type="spellStart"/>
      <w:r w:rsidRPr="009C452F">
        <w:t>fetal</w:t>
      </w:r>
      <w:proofErr w:type="spellEnd"/>
      <w:r w:rsidRPr="009C452F">
        <w:t xml:space="preserve"> growth restriction</w:t>
      </w:r>
    </w:p>
    <w:bookmarkEnd w:id="287"/>
    <w:p w14:paraId="0CCB05B0" w14:textId="314D1715" w:rsidR="004660C4" w:rsidRPr="009C452F" w:rsidRDefault="004660C4" w:rsidP="00C63960">
      <w:pPr>
        <w:pStyle w:val="Bullet"/>
      </w:pPr>
      <w:r w:rsidRPr="009C452F">
        <w:t>Common complication of a MC twin pregnancy</w:t>
      </w:r>
    </w:p>
    <w:p w14:paraId="63A5E589" w14:textId="757B5E83" w:rsidR="004660C4" w:rsidRPr="009C452F" w:rsidRDefault="004660C4" w:rsidP="00C63960">
      <w:pPr>
        <w:pStyle w:val="Bullet"/>
      </w:pPr>
      <w:r w:rsidRPr="009C452F">
        <w:t>Due to unequal placental sharing</w:t>
      </w:r>
    </w:p>
    <w:p w14:paraId="6E63A63D" w14:textId="18E5B849" w:rsidR="004660C4" w:rsidRPr="009C452F" w:rsidRDefault="004660C4" w:rsidP="00C63960">
      <w:pPr>
        <w:pStyle w:val="Bullet"/>
      </w:pPr>
      <w:r w:rsidRPr="009C452F">
        <w:t>Can be associated with a poor outcome if it occurs early</w:t>
      </w:r>
      <w:r>
        <w:t xml:space="preserve"> </w:t>
      </w:r>
      <w:r w:rsidRPr="009C452F">
        <w:t xml:space="preserve">in </w:t>
      </w:r>
      <w:proofErr w:type="gramStart"/>
      <w:r w:rsidRPr="009C452F">
        <w:t>pregnancy</w:t>
      </w:r>
      <w:proofErr w:type="gramEnd"/>
    </w:p>
    <w:p w14:paraId="7FED5A75" w14:textId="77777777" w:rsidR="004660C4" w:rsidRPr="009C452F" w:rsidRDefault="004660C4" w:rsidP="00C63960">
      <w:pPr>
        <w:pStyle w:val="Bullet"/>
      </w:pPr>
      <w:r w:rsidRPr="009C452F">
        <w:t>May occur</w:t>
      </w:r>
      <w:r>
        <w:t xml:space="preserve"> </w:t>
      </w:r>
      <w:r w:rsidRPr="009C452F">
        <w:t>in combination with TTTS and contributes to difficulties in diagnosis and treatment.</w:t>
      </w:r>
    </w:p>
    <w:p w14:paraId="4FB434B6" w14:textId="77777777" w:rsidR="004660C4" w:rsidRPr="009C452F" w:rsidRDefault="004660C4" w:rsidP="00C63960"/>
    <w:p w14:paraId="4F570DD9" w14:textId="77777777" w:rsidR="004660C4" w:rsidRPr="009C452F" w:rsidRDefault="004660C4" w:rsidP="00C63960">
      <w:pPr>
        <w:pStyle w:val="Heading4"/>
      </w:pPr>
      <w:r w:rsidRPr="009C452F">
        <w:t>Demise of one twin</w:t>
      </w:r>
    </w:p>
    <w:p w14:paraId="59BB0E9A" w14:textId="77777777" w:rsidR="004660C4" w:rsidRPr="009C452F" w:rsidRDefault="004660C4" w:rsidP="00C63960">
      <w:pPr>
        <w:pStyle w:val="Bullet"/>
      </w:pPr>
      <w:r w:rsidRPr="009C452F">
        <w:t>Depending on the gestational age at demise, the surviving twin</w:t>
      </w:r>
      <w:r>
        <w:t xml:space="preserve"> may be affected by</w:t>
      </w:r>
      <w:r w:rsidRPr="009C452F">
        <w:t xml:space="preserve"> increased rates of:</w:t>
      </w:r>
    </w:p>
    <w:p w14:paraId="782C22CD" w14:textId="77777777" w:rsidR="004660C4" w:rsidRPr="009C452F" w:rsidRDefault="004660C4" w:rsidP="00C63960">
      <w:pPr>
        <w:pStyle w:val="Dash"/>
      </w:pPr>
      <w:r w:rsidRPr="009C452F">
        <w:t>death of co-twin</w:t>
      </w:r>
    </w:p>
    <w:p w14:paraId="50401226" w14:textId="77777777" w:rsidR="004660C4" w:rsidRPr="009C452F" w:rsidRDefault="004660C4" w:rsidP="00C63960">
      <w:pPr>
        <w:pStyle w:val="Dash"/>
      </w:pPr>
      <w:r w:rsidRPr="009C452F">
        <w:t>neurologic abnormality (due to ischaemic brain damage)</w:t>
      </w:r>
    </w:p>
    <w:p w14:paraId="4505296D" w14:textId="77777777" w:rsidR="004660C4" w:rsidRPr="009C452F" w:rsidRDefault="004660C4" w:rsidP="00C63960">
      <w:pPr>
        <w:pStyle w:val="Dash"/>
      </w:pPr>
      <w:r w:rsidRPr="009C452F">
        <w:t>preterm delivery.</w:t>
      </w:r>
    </w:p>
    <w:p w14:paraId="72130A78" w14:textId="77777777" w:rsidR="004660C4" w:rsidRPr="009C452F" w:rsidRDefault="004660C4" w:rsidP="00C63960">
      <w:pPr>
        <w:pStyle w:val="Bullet"/>
      </w:pPr>
      <w:r w:rsidRPr="009C452F">
        <w:t>Consider MRI for surviving co-twin</w:t>
      </w:r>
      <w:r>
        <w:t xml:space="preserve"> (this is a tertiary-level decision)</w:t>
      </w:r>
      <w:r w:rsidRPr="009C452F">
        <w:t>.</w:t>
      </w:r>
    </w:p>
    <w:p w14:paraId="5F858F8F" w14:textId="77777777" w:rsidR="004660C4" w:rsidRPr="009C452F" w:rsidRDefault="004660C4" w:rsidP="00C63960"/>
    <w:p w14:paraId="21E1456E" w14:textId="77777777" w:rsidR="004660C4" w:rsidRPr="009C452F" w:rsidRDefault="004660C4" w:rsidP="00C63960">
      <w:pPr>
        <w:pStyle w:val="Heading4"/>
      </w:pPr>
      <w:r w:rsidRPr="009C452F">
        <w:t>Monoamniotic twins</w:t>
      </w:r>
    </w:p>
    <w:p w14:paraId="5A3156B0" w14:textId="71BB388D" w:rsidR="004660C4" w:rsidRPr="009C452F" w:rsidRDefault="004660C4" w:rsidP="00C63960">
      <w:pPr>
        <w:pStyle w:val="Bullet"/>
      </w:pPr>
      <w:r w:rsidRPr="009C452F">
        <w:t xml:space="preserve">Identical twins </w:t>
      </w:r>
      <w:r>
        <w:t>that</w:t>
      </w:r>
      <w:r w:rsidRPr="009C452F">
        <w:t xml:space="preserve"> share the same sac</w:t>
      </w:r>
      <w:r w:rsidR="00C829AA">
        <w:t>.</w:t>
      </w:r>
    </w:p>
    <w:p w14:paraId="31D793F3" w14:textId="77777777" w:rsidR="004660C4" w:rsidRPr="009C452F" w:rsidRDefault="004660C4" w:rsidP="00C63960">
      <w:pPr>
        <w:pStyle w:val="Bullet"/>
      </w:pPr>
      <w:r w:rsidRPr="009C452F">
        <w:t>Very high</w:t>
      </w:r>
      <w:r>
        <w:t>-</w:t>
      </w:r>
      <w:r w:rsidRPr="009C452F">
        <w:t>risk pregnancy due to:</w:t>
      </w:r>
    </w:p>
    <w:p w14:paraId="3653AE57" w14:textId="77777777" w:rsidR="004660C4" w:rsidRPr="009C452F" w:rsidRDefault="004660C4" w:rsidP="00C63960">
      <w:pPr>
        <w:pStyle w:val="Dash"/>
      </w:pPr>
      <w:r w:rsidRPr="009C452F">
        <w:t>cord entanglement</w:t>
      </w:r>
    </w:p>
    <w:p w14:paraId="43540A02" w14:textId="77777777" w:rsidR="004660C4" w:rsidRPr="009C452F" w:rsidRDefault="004660C4" w:rsidP="00C63960">
      <w:pPr>
        <w:pStyle w:val="Dash"/>
      </w:pPr>
      <w:r w:rsidRPr="009C452F">
        <w:t>cord compression</w:t>
      </w:r>
    </w:p>
    <w:p w14:paraId="0A10D6BB" w14:textId="77777777" w:rsidR="004660C4" w:rsidRPr="009C452F" w:rsidRDefault="004660C4" w:rsidP="00C63960">
      <w:pPr>
        <w:pStyle w:val="Dash"/>
      </w:pPr>
      <w:r w:rsidRPr="009C452F">
        <w:t>TTTS – which is difficult to diagnose due to the single sac.</w:t>
      </w:r>
    </w:p>
    <w:p w14:paraId="430A7BE8" w14:textId="77777777" w:rsidR="004660C4" w:rsidRPr="009C452F" w:rsidRDefault="004660C4" w:rsidP="00C63960"/>
    <w:p w14:paraId="04404110" w14:textId="77777777" w:rsidR="004660C4" w:rsidRPr="009C452F" w:rsidRDefault="004660C4" w:rsidP="00C63960">
      <w:pPr>
        <w:pStyle w:val="Heading4"/>
      </w:pPr>
      <w:r w:rsidRPr="009C452F">
        <w:t>Twin reversed</w:t>
      </w:r>
      <w:r>
        <w:t xml:space="preserve"> </w:t>
      </w:r>
      <w:r w:rsidRPr="009C452F">
        <w:t xml:space="preserve">arterial perfusion (TRAP) </w:t>
      </w:r>
      <w:proofErr w:type="gramStart"/>
      <w:r w:rsidRPr="009C452F">
        <w:t>sequence</w:t>
      </w:r>
      <w:proofErr w:type="gramEnd"/>
    </w:p>
    <w:p w14:paraId="300CA4C2" w14:textId="77777777" w:rsidR="004660C4" w:rsidRPr="009C452F" w:rsidRDefault="004660C4" w:rsidP="00C63960">
      <w:pPr>
        <w:pStyle w:val="Bullet"/>
      </w:pPr>
      <w:r w:rsidRPr="009C452F">
        <w:t xml:space="preserve">Also known as </w:t>
      </w:r>
      <w:proofErr w:type="spellStart"/>
      <w:r w:rsidRPr="009C452F">
        <w:t>acardiac</w:t>
      </w:r>
      <w:proofErr w:type="spellEnd"/>
      <w:r w:rsidRPr="009C452F">
        <w:t xml:space="preserve"> twinning</w:t>
      </w:r>
      <w:r w:rsidR="00C63960">
        <w:t>.</w:t>
      </w:r>
    </w:p>
    <w:p w14:paraId="701964D0" w14:textId="77777777" w:rsidR="004660C4" w:rsidRPr="009C452F" w:rsidRDefault="004660C4" w:rsidP="00C63960">
      <w:pPr>
        <w:pStyle w:val="Bullet"/>
      </w:pPr>
      <w:r w:rsidRPr="009C452F">
        <w:t>Rare, occurring in 1 percent of MC twin pregnancies</w:t>
      </w:r>
      <w:r w:rsidR="00C63960">
        <w:t>.</w:t>
      </w:r>
    </w:p>
    <w:p w14:paraId="193D8490" w14:textId="77777777" w:rsidR="004660C4" w:rsidRPr="009C452F" w:rsidRDefault="004660C4" w:rsidP="00C63960">
      <w:pPr>
        <w:pStyle w:val="Bullet"/>
      </w:pPr>
      <w:r w:rsidRPr="009C452F">
        <w:t xml:space="preserve">One twin is usually structurally normal (the </w:t>
      </w:r>
      <w:r w:rsidR="007A30A5">
        <w:t>‘</w:t>
      </w:r>
      <w:r w:rsidRPr="009C452F">
        <w:t>pump twin</w:t>
      </w:r>
      <w:r w:rsidR="007A30A5">
        <w:t>’</w:t>
      </w:r>
      <w:r w:rsidRPr="009C452F">
        <w:t>); the other (</w:t>
      </w:r>
      <w:r w:rsidR="007A30A5">
        <w:t>‘</w:t>
      </w:r>
      <w:proofErr w:type="spellStart"/>
      <w:r w:rsidRPr="009C452F">
        <w:t>acardiac</w:t>
      </w:r>
      <w:proofErr w:type="spellEnd"/>
      <w:r w:rsidRPr="009C452F">
        <w:t xml:space="preserve"> twin</w:t>
      </w:r>
      <w:r w:rsidR="007A30A5">
        <w:t>’</w:t>
      </w:r>
      <w:r w:rsidRPr="009C452F">
        <w:t xml:space="preserve">) is abnormal, often consisting of a lower body and lower limbs with absent or rudimentary upper body, </w:t>
      </w:r>
      <w:proofErr w:type="gramStart"/>
      <w:r w:rsidRPr="009C452F">
        <w:t>head</w:t>
      </w:r>
      <w:proofErr w:type="gramEnd"/>
      <w:r w:rsidRPr="009C452F">
        <w:t xml:space="preserve"> and heart</w:t>
      </w:r>
      <w:r w:rsidR="00C63960">
        <w:t>.</w:t>
      </w:r>
    </w:p>
    <w:p w14:paraId="68134BAC" w14:textId="77777777" w:rsidR="004660C4" w:rsidRPr="009C452F" w:rsidRDefault="004660C4" w:rsidP="00C63960">
      <w:pPr>
        <w:pStyle w:val="Bullet"/>
        <w:keepNext/>
      </w:pPr>
      <w:r w:rsidRPr="009C452F">
        <w:t xml:space="preserve">Due to abnormal vascular connections between the twins with arterial flow from the umbilical artery of the pump twin into the </w:t>
      </w:r>
      <w:proofErr w:type="spellStart"/>
      <w:r w:rsidRPr="009C452F">
        <w:t>acardiac</w:t>
      </w:r>
      <w:proofErr w:type="spellEnd"/>
      <w:r w:rsidRPr="009C452F">
        <w:t xml:space="preserve"> twin – illustrated on colour Doppler or pulsed wave ultrasound as reversed arterial perfusion within the abnormal twin</w:t>
      </w:r>
      <w:r w:rsidR="00C63960">
        <w:t>.</w:t>
      </w:r>
    </w:p>
    <w:p w14:paraId="474AEAA3" w14:textId="77777777" w:rsidR="004660C4" w:rsidRPr="009C452F" w:rsidRDefault="004660C4" w:rsidP="00C63960">
      <w:pPr>
        <w:pStyle w:val="Bullet"/>
      </w:pPr>
      <w:r w:rsidRPr="009C452F">
        <w:t>The pump/normal twin may develop high output cardiac failure</w:t>
      </w:r>
      <w:r w:rsidR="00C63960">
        <w:t>.</w:t>
      </w:r>
    </w:p>
    <w:p w14:paraId="2018514C" w14:textId="77777777" w:rsidR="004660C4" w:rsidRPr="009C452F" w:rsidRDefault="004660C4" w:rsidP="00C63960">
      <w:pPr>
        <w:pStyle w:val="Bullet"/>
      </w:pPr>
      <w:r w:rsidRPr="009C452F">
        <w:t>Untreated, mortality of the normal/pump twin approaches 50 percent.</w:t>
      </w:r>
    </w:p>
    <w:p w14:paraId="5FF3A188" w14:textId="77777777" w:rsidR="004660C4" w:rsidRPr="009C452F" w:rsidRDefault="004660C4" w:rsidP="00C63960"/>
    <w:p w14:paraId="2088BED7" w14:textId="77777777" w:rsidR="004660C4" w:rsidRPr="009C452F" w:rsidRDefault="004660C4" w:rsidP="00C63960">
      <w:pPr>
        <w:pStyle w:val="Heading4"/>
        <w:rPr>
          <w:szCs w:val="24"/>
          <w:lang w:eastAsia="en-NZ"/>
        </w:rPr>
      </w:pPr>
      <w:r w:rsidRPr="009C452F">
        <w:t>Conjoined twins</w:t>
      </w:r>
    </w:p>
    <w:p w14:paraId="390E0F2E" w14:textId="5C4AE6B3" w:rsidR="004660C4" w:rsidRPr="009C452F" w:rsidRDefault="004660C4" w:rsidP="00C63960">
      <w:pPr>
        <w:pStyle w:val="Bullet"/>
      </w:pPr>
      <w:r w:rsidRPr="009C452F">
        <w:t>Rare</w:t>
      </w:r>
    </w:p>
    <w:p w14:paraId="6B691FB7" w14:textId="40814F79" w:rsidR="004660C4" w:rsidRPr="009C452F" w:rsidRDefault="004660C4" w:rsidP="00C63960">
      <w:pPr>
        <w:pStyle w:val="Bullet"/>
      </w:pPr>
      <w:r>
        <w:t>Occurs in monoamniotic</w:t>
      </w:r>
      <w:r w:rsidRPr="009C452F">
        <w:t xml:space="preserve"> </w:t>
      </w:r>
      <w:proofErr w:type="gramStart"/>
      <w:r w:rsidRPr="009C452F">
        <w:t>twins</w:t>
      </w:r>
      <w:proofErr w:type="gramEnd"/>
    </w:p>
    <w:p w14:paraId="3AF29EAD" w14:textId="77777777" w:rsidR="004660C4" w:rsidRPr="009C452F" w:rsidRDefault="004660C4" w:rsidP="00C63960">
      <w:pPr>
        <w:pStyle w:val="Bullet"/>
      </w:pPr>
      <w:r w:rsidRPr="009C452F">
        <w:t>Classified by the anatomic site at which the twins</w:t>
      </w:r>
      <w:r w:rsidR="007A30A5">
        <w:t>’</w:t>
      </w:r>
      <w:r w:rsidRPr="009C452F">
        <w:t xml:space="preserve"> bodies are joined, most commonly:</w:t>
      </w:r>
    </w:p>
    <w:p w14:paraId="08BE1B9B" w14:textId="77777777" w:rsidR="004660C4" w:rsidRPr="009C452F" w:rsidRDefault="004660C4" w:rsidP="00C63960">
      <w:pPr>
        <w:pStyle w:val="Dash"/>
      </w:pPr>
      <w:r w:rsidRPr="009C452F">
        <w:t>thoraco-</w:t>
      </w:r>
      <w:proofErr w:type="spellStart"/>
      <w:r w:rsidRPr="009C452F">
        <w:t>omphalopagus</w:t>
      </w:r>
      <w:proofErr w:type="spellEnd"/>
      <w:r w:rsidRPr="009C452F">
        <w:t xml:space="preserve"> – fused from upper chest to lower </w:t>
      </w:r>
      <w:proofErr w:type="gramStart"/>
      <w:r w:rsidRPr="009C452F">
        <w:t>chest</w:t>
      </w:r>
      <w:proofErr w:type="gramEnd"/>
    </w:p>
    <w:p w14:paraId="0035CB1A" w14:textId="77777777" w:rsidR="004660C4" w:rsidRPr="009C452F" w:rsidRDefault="004660C4" w:rsidP="00C63960">
      <w:pPr>
        <w:pStyle w:val="Dash"/>
      </w:pPr>
      <w:proofErr w:type="spellStart"/>
      <w:r w:rsidRPr="009C452F">
        <w:t>thoracopagus</w:t>
      </w:r>
      <w:proofErr w:type="spellEnd"/>
      <w:r w:rsidRPr="009C452F">
        <w:t xml:space="preserve"> – fused from upper thorax to lower </w:t>
      </w:r>
      <w:proofErr w:type="gramStart"/>
      <w:r w:rsidRPr="009C452F">
        <w:t>abdomen</w:t>
      </w:r>
      <w:proofErr w:type="gramEnd"/>
    </w:p>
    <w:p w14:paraId="2ABD43FE" w14:textId="77777777" w:rsidR="004660C4" w:rsidRPr="009C452F" w:rsidRDefault="004660C4" w:rsidP="00C63960">
      <w:pPr>
        <w:pStyle w:val="Dash"/>
      </w:pPr>
      <w:proofErr w:type="spellStart"/>
      <w:r w:rsidRPr="009C452F">
        <w:t>omphalophagus</w:t>
      </w:r>
      <w:proofErr w:type="spellEnd"/>
      <w:r w:rsidRPr="009C452F">
        <w:t xml:space="preserve"> – fused at lower </w:t>
      </w:r>
      <w:proofErr w:type="gramStart"/>
      <w:r w:rsidRPr="009C452F">
        <w:t>abdomen</w:t>
      </w:r>
      <w:proofErr w:type="gramEnd"/>
    </w:p>
    <w:p w14:paraId="39E62CCF" w14:textId="77777777" w:rsidR="004660C4" w:rsidRDefault="004660C4" w:rsidP="00C63960">
      <w:pPr>
        <w:pStyle w:val="Dash"/>
      </w:pPr>
      <w:r w:rsidRPr="009C452F">
        <w:t>craniopagus – fused skulls and separate bodies.</w:t>
      </w:r>
    </w:p>
    <w:p w14:paraId="4E51D8A4" w14:textId="77777777" w:rsidR="004660C4" w:rsidRPr="009C452F" w:rsidRDefault="004660C4" w:rsidP="00C63960"/>
    <w:p w14:paraId="34F0E472" w14:textId="77777777" w:rsidR="004660C4" w:rsidRPr="009C452F" w:rsidRDefault="004660C4" w:rsidP="00417CFD">
      <w:pPr>
        <w:pStyle w:val="Heading1"/>
      </w:pPr>
      <w:bookmarkStart w:id="288" w:name="_Toc533056880"/>
      <w:bookmarkStart w:id="289" w:name="_Toc16417389"/>
      <w:bookmarkStart w:id="290" w:name="_Toc146716019"/>
      <w:r w:rsidRPr="009C452F">
        <w:t>References</w:t>
      </w:r>
      <w:bookmarkEnd w:id="288"/>
      <w:bookmarkEnd w:id="289"/>
      <w:bookmarkEnd w:id="290"/>
    </w:p>
    <w:p w14:paraId="1878AD3A" w14:textId="77777777" w:rsidR="004660C4" w:rsidRDefault="004660C4" w:rsidP="00413430">
      <w:pPr>
        <w:pStyle w:val="References"/>
        <w:numPr>
          <w:ilvl w:val="2"/>
          <w:numId w:val="7"/>
        </w:numPr>
      </w:pPr>
      <w:proofErr w:type="spellStart"/>
      <w:r>
        <w:t>Abramowicz</w:t>
      </w:r>
      <w:proofErr w:type="spellEnd"/>
      <w:r>
        <w:t xml:space="preserve"> J, </w:t>
      </w:r>
      <w:proofErr w:type="spellStart"/>
      <w:r>
        <w:t>Brezinka</w:t>
      </w:r>
      <w:proofErr w:type="spellEnd"/>
      <w:r>
        <w:t xml:space="preserve"> C, Salvesen K, et al. 2009. ISUOG statement on the non-medical use of ultrasound, 2009. </w:t>
      </w:r>
      <w:r w:rsidRPr="009C452F">
        <w:rPr>
          <w:i/>
        </w:rPr>
        <w:t xml:space="preserve">Ultrasound </w:t>
      </w:r>
      <w:proofErr w:type="spellStart"/>
      <w:r w:rsidRPr="009C452F">
        <w:rPr>
          <w:i/>
        </w:rPr>
        <w:t>Obstet</w:t>
      </w:r>
      <w:proofErr w:type="spellEnd"/>
      <w:r w:rsidRPr="009C452F">
        <w:rPr>
          <w:i/>
        </w:rPr>
        <w:t xml:space="preserve"> </w:t>
      </w:r>
      <w:proofErr w:type="spellStart"/>
      <w:r w:rsidRPr="009C452F">
        <w:rPr>
          <w:i/>
        </w:rPr>
        <w:t>Gynecol</w:t>
      </w:r>
      <w:proofErr w:type="spellEnd"/>
      <w:r>
        <w:rPr>
          <w:i/>
        </w:rPr>
        <w:t xml:space="preserve"> </w:t>
      </w:r>
      <w:r>
        <w:t>33: 617. DOI: 10.1002/uog.6389 (accessed 16 May 2019).</w:t>
      </w:r>
    </w:p>
    <w:p w14:paraId="689A4C4E" w14:textId="77777777" w:rsidR="004660C4" w:rsidRPr="009C452F" w:rsidRDefault="004660C4" w:rsidP="00413430">
      <w:pPr>
        <w:pStyle w:val="References"/>
        <w:numPr>
          <w:ilvl w:val="2"/>
          <w:numId w:val="7"/>
        </w:numPr>
      </w:pPr>
      <w:proofErr w:type="spellStart"/>
      <w:r w:rsidRPr="009C452F">
        <w:t>Abuhamad</w:t>
      </w:r>
      <w:proofErr w:type="spellEnd"/>
      <w:r w:rsidRPr="009C452F">
        <w:t xml:space="preserve"> A, </w:t>
      </w:r>
      <w:proofErr w:type="spellStart"/>
      <w:r w:rsidRPr="009C452F">
        <w:t>Chaoui</w:t>
      </w:r>
      <w:proofErr w:type="spellEnd"/>
      <w:r w:rsidRPr="009C452F">
        <w:t xml:space="preserve"> R. 201</w:t>
      </w:r>
      <w:r>
        <w:t>5</w:t>
      </w:r>
      <w:r w:rsidRPr="009C452F">
        <w:t xml:space="preserve">. </w:t>
      </w:r>
      <w:r w:rsidRPr="009C452F">
        <w:rPr>
          <w:i/>
        </w:rPr>
        <w:t xml:space="preserve">A Practical Guide to </w:t>
      </w:r>
      <w:proofErr w:type="spellStart"/>
      <w:r w:rsidRPr="009C452F">
        <w:rPr>
          <w:i/>
        </w:rPr>
        <w:t>Fetal</w:t>
      </w:r>
      <w:proofErr w:type="spellEnd"/>
      <w:r w:rsidRPr="009C452F">
        <w:rPr>
          <w:i/>
        </w:rPr>
        <w:t xml:space="preserve"> Echocardiography</w:t>
      </w:r>
      <w:r>
        <w:rPr>
          <w:i/>
        </w:rPr>
        <w:t>: Normal and abnormal hearts (3</w:t>
      </w:r>
      <w:r w:rsidR="005F3BB3">
        <w:rPr>
          <w:i/>
        </w:rPr>
        <w:t>rd</w:t>
      </w:r>
      <w:r>
        <w:rPr>
          <w:i/>
        </w:rPr>
        <w:t xml:space="preserve"> edition).</w:t>
      </w:r>
      <w:r w:rsidRPr="009C452F">
        <w:rPr>
          <w:i/>
        </w:rPr>
        <w:t xml:space="preserve"> </w:t>
      </w:r>
      <w:r w:rsidRPr="009C452F">
        <w:t xml:space="preserve">Philadelphia: </w:t>
      </w:r>
      <w:r>
        <w:t>Wolters Kluwer</w:t>
      </w:r>
      <w:r w:rsidRPr="009C452F">
        <w:t>.</w:t>
      </w:r>
    </w:p>
    <w:p w14:paraId="026E3C0F" w14:textId="77777777" w:rsidR="004660C4" w:rsidRPr="009C452F" w:rsidRDefault="004660C4" w:rsidP="00413430">
      <w:pPr>
        <w:pStyle w:val="References"/>
        <w:numPr>
          <w:ilvl w:val="2"/>
          <w:numId w:val="7"/>
        </w:numPr>
      </w:pPr>
      <w:proofErr w:type="spellStart"/>
      <w:r w:rsidRPr="009C452F">
        <w:t>Agathokleous</w:t>
      </w:r>
      <w:proofErr w:type="spellEnd"/>
      <w:r w:rsidRPr="009C452F">
        <w:t xml:space="preserve"> M, </w:t>
      </w:r>
      <w:proofErr w:type="spellStart"/>
      <w:r w:rsidRPr="009C452F">
        <w:t>Chaveeva</w:t>
      </w:r>
      <w:proofErr w:type="spellEnd"/>
      <w:r w:rsidRPr="009C452F">
        <w:t xml:space="preserve"> P, Poon LCY, et al. 2013. Meta-analysis of second-trimester markers for trisomy 21. </w:t>
      </w:r>
      <w:r w:rsidRPr="009C452F">
        <w:rPr>
          <w:i/>
        </w:rPr>
        <w:t xml:space="preserve">Ultrasound </w:t>
      </w:r>
      <w:proofErr w:type="spellStart"/>
      <w:r w:rsidRPr="009C452F">
        <w:rPr>
          <w:i/>
        </w:rPr>
        <w:t>Obstet</w:t>
      </w:r>
      <w:proofErr w:type="spellEnd"/>
      <w:r w:rsidRPr="009C452F">
        <w:rPr>
          <w:i/>
        </w:rPr>
        <w:t xml:space="preserve"> </w:t>
      </w:r>
      <w:proofErr w:type="spellStart"/>
      <w:r w:rsidRPr="009C452F">
        <w:rPr>
          <w:i/>
        </w:rPr>
        <w:t>Gynecol</w:t>
      </w:r>
      <w:proofErr w:type="spellEnd"/>
      <w:r w:rsidRPr="009C452F">
        <w:rPr>
          <w:i/>
        </w:rPr>
        <w:t xml:space="preserve"> </w:t>
      </w:r>
      <w:r w:rsidRPr="009C452F">
        <w:t>41: 247–61. DOI: 10.1002/uog.12364 (accessed 18 December 2018).</w:t>
      </w:r>
    </w:p>
    <w:p w14:paraId="5A02B841" w14:textId="77777777" w:rsidR="004660C4" w:rsidRPr="009C452F" w:rsidRDefault="004660C4" w:rsidP="00413430">
      <w:pPr>
        <w:pStyle w:val="References"/>
        <w:numPr>
          <w:ilvl w:val="2"/>
          <w:numId w:val="7"/>
        </w:numPr>
      </w:pPr>
      <w:proofErr w:type="spellStart"/>
      <w:r w:rsidRPr="009C452F">
        <w:t>Alfirevic</w:t>
      </w:r>
      <w:proofErr w:type="spellEnd"/>
      <w:r w:rsidRPr="009C452F">
        <w:t xml:space="preserve"> Z, Tang A-W, Collins SL, et al. 2016. </w:t>
      </w:r>
      <w:r w:rsidRPr="009C452F">
        <w:rPr>
          <w:lang w:eastAsia="en-NZ"/>
        </w:rPr>
        <w:t xml:space="preserve">Pro forma for ultrasound reporting in suspected abnormally invasive placenta (AIP): an international consensus. </w:t>
      </w:r>
      <w:r w:rsidRPr="009C452F">
        <w:rPr>
          <w:i/>
        </w:rPr>
        <w:t xml:space="preserve">Ultrasound </w:t>
      </w:r>
      <w:proofErr w:type="spellStart"/>
      <w:r w:rsidRPr="009C452F">
        <w:rPr>
          <w:i/>
        </w:rPr>
        <w:t>Obstet</w:t>
      </w:r>
      <w:proofErr w:type="spellEnd"/>
      <w:r w:rsidRPr="009C452F">
        <w:rPr>
          <w:i/>
        </w:rPr>
        <w:t xml:space="preserve"> </w:t>
      </w:r>
      <w:proofErr w:type="spellStart"/>
      <w:r w:rsidRPr="009C452F">
        <w:rPr>
          <w:i/>
        </w:rPr>
        <w:t>Gynecol</w:t>
      </w:r>
      <w:proofErr w:type="spellEnd"/>
      <w:r w:rsidRPr="009C452F">
        <w:rPr>
          <w:i/>
        </w:rPr>
        <w:t xml:space="preserve"> </w:t>
      </w:r>
      <w:r w:rsidRPr="009C452F">
        <w:t>47: 276–78. DOI: 10.1002/uog.15810 (accessed 18 December 2018).</w:t>
      </w:r>
    </w:p>
    <w:p w14:paraId="35638748" w14:textId="77777777" w:rsidR="004660C4" w:rsidRPr="009C452F" w:rsidRDefault="004660C4" w:rsidP="00413430">
      <w:pPr>
        <w:numPr>
          <w:ilvl w:val="2"/>
          <w:numId w:val="7"/>
        </w:numPr>
        <w:spacing w:after="180"/>
      </w:pPr>
      <w:r w:rsidRPr="009C452F">
        <w:t xml:space="preserve">ASUM. 2017. </w:t>
      </w:r>
      <w:r w:rsidRPr="009C452F">
        <w:rPr>
          <w:i/>
        </w:rPr>
        <w:t xml:space="preserve">Policies, Standards, and Guidelines: Guidelines for the </w:t>
      </w:r>
      <w:r>
        <w:rPr>
          <w:i/>
        </w:rPr>
        <w:t>p</w:t>
      </w:r>
      <w:r w:rsidRPr="009C452F">
        <w:rPr>
          <w:i/>
        </w:rPr>
        <w:t xml:space="preserve">erformance of </w:t>
      </w:r>
      <w:r>
        <w:rPr>
          <w:i/>
        </w:rPr>
        <w:t>f</w:t>
      </w:r>
      <w:r w:rsidRPr="009C452F">
        <w:rPr>
          <w:i/>
        </w:rPr>
        <w:t xml:space="preserve">irst </w:t>
      </w:r>
      <w:r>
        <w:rPr>
          <w:i/>
        </w:rPr>
        <w:t>t</w:t>
      </w:r>
      <w:r w:rsidRPr="009C452F">
        <w:rPr>
          <w:i/>
        </w:rPr>
        <w:t xml:space="preserve">rimester </w:t>
      </w:r>
      <w:r>
        <w:rPr>
          <w:i/>
        </w:rPr>
        <w:t>u</w:t>
      </w:r>
      <w:r w:rsidRPr="009C452F">
        <w:rPr>
          <w:i/>
        </w:rPr>
        <w:t>ltrasound</w:t>
      </w:r>
      <w:r>
        <w:rPr>
          <w:i/>
        </w:rPr>
        <w:t xml:space="preserve"> G02</w:t>
      </w:r>
      <w:r w:rsidRPr="009C452F">
        <w:rPr>
          <w:i/>
        </w:rPr>
        <w:t xml:space="preserve">. </w:t>
      </w:r>
      <w:r w:rsidRPr="009C452F">
        <w:t>Chatswood: Australian Society for Ultrasound in Medicine (ASUM). URL:</w:t>
      </w:r>
      <w:r>
        <w:t xml:space="preserve"> </w:t>
      </w:r>
      <w:hyperlink r:id="rId172" w:history="1">
        <w:r w:rsidRPr="003F545B">
          <w:rPr>
            <w:rStyle w:val="Hyperlink"/>
          </w:rPr>
          <w:t>www.asum.com.au/files/public/SoP/Uploads/OG-SoP.pdf</w:t>
        </w:r>
      </w:hyperlink>
      <w:r>
        <w:t xml:space="preserve"> </w:t>
      </w:r>
      <w:r w:rsidRPr="009C452F">
        <w:t xml:space="preserve">(accessed </w:t>
      </w:r>
      <w:r>
        <w:t>16 October</w:t>
      </w:r>
      <w:r w:rsidRPr="009C452F">
        <w:t xml:space="preserve"> 201</w:t>
      </w:r>
      <w:r>
        <w:t>9</w:t>
      </w:r>
      <w:r w:rsidRPr="009C452F">
        <w:t>).</w:t>
      </w:r>
    </w:p>
    <w:p w14:paraId="4649B4B1" w14:textId="77777777" w:rsidR="004660C4" w:rsidRDefault="004660C4" w:rsidP="00413430">
      <w:pPr>
        <w:pStyle w:val="References"/>
        <w:numPr>
          <w:ilvl w:val="2"/>
          <w:numId w:val="7"/>
        </w:numPr>
      </w:pPr>
      <w:proofErr w:type="spellStart"/>
      <w:r>
        <w:t>Bennasar</w:t>
      </w:r>
      <w:proofErr w:type="spellEnd"/>
      <w:r>
        <w:t xml:space="preserve"> M, </w:t>
      </w:r>
      <w:proofErr w:type="spellStart"/>
      <w:r>
        <w:t>Eixarch</w:t>
      </w:r>
      <w:proofErr w:type="spellEnd"/>
      <w:r>
        <w:t xml:space="preserve"> E, Martinez JM, et al. 2017. Selective intrauterine growth restriction </w:t>
      </w:r>
      <w:r w:rsidRPr="005F3BB3">
        <w:rPr>
          <w:spacing w:val="-2"/>
        </w:rPr>
        <w:t xml:space="preserve">in monochorionic diamniotic twin pregnancies. </w:t>
      </w:r>
      <w:r w:rsidRPr="005F3BB3">
        <w:rPr>
          <w:i/>
          <w:spacing w:val="-2"/>
        </w:rPr>
        <w:t xml:space="preserve">Semin </w:t>
      </w:r>
      <w:proofErr w:type="spellStart"/>
      <w:r w:rsidRPr="005F3BB3">
        <w:rPr>
          <w:i/>
          <w:spacing w:val="-2"/>
        </w:rPr>
        <w:t>Fetal</w:t>
      </w:r>
      <w:proofErr w:type="spellEnd"/>
      <w:r w:rsidRPr="005F3BB3">
        <w:rPr>
          <w:i/>
          <w:spacing w:val="-2"/>
        </w:rPr>
        <w:t xml:space="preserve"> Neonatal Med</w:t>
      </w:r>
      <w:r w:rsidRPr="005F3BB3">
        <w:rPr>
          <w:spacing w:val="-2"/>
        </w:rPr>
        <w:t xml:space="preserve"> 22(6): 376–82.</w:t>
      </w:r>
      <w:r>
        <w:t xml:space="preserve"> DOI: https://doi.org/</w:t>
      </w:r>
      <w:hyperlink r:id="rId173" w:tgtFrame="_blank" w:history="1">
        <w:r w:rsidRPr="00234BA8">
          <w:t>10.1016/j.siny.2017.05.001</w:t>
        </w:r>
      </w:hyperlink>
      <w:r w:rsidRPr="00C11086">
        <w:rPr>
          <w:rFonts w:ascii="Arial" w:hAnsi="Arial" w:cs="Arial"/>
          <w:sz w:val="20"/>
          <w:lang w:val="en" w:eastAsia="en-NZ"/>
        </w:rPr>
        <w:t xml:space="preserve"> </w:t>
      </w:r>
      <w:r>
        <w:t>(accessed 15 July 2019).</w:t>
      </w:r>
    </w:p>
    <w:p w14:paraId="14A5B47C" w14:textId="77777777" w:rsidR="004660C4" w:rsidRDefault="004660C4" w:rsidP="00413430">
      <w:pPr>
        <w:pStyle w:val="References"/>
        <w:numPr>
          <w:ilvl w:val="2"/>
          <w:numId w:val="7"/>
        </w:numPr>
      </w:pPr>
      <w:r w:rsidRPr="009C452F">
        <w:t xml:space="preserve">Collins SL, Ashcroft A, Braun T, et al. 2016. Proposal for standardized ultrasound </w:t>
      </w:r>
      <w:r w:rsidRPr="005F3BB3">
        <w:rPr>
          <w:spacing w:val="-2"/>
        </w:rPr>
        <w:t xml:space="preserve">descriptors of abnormally invasive placenta (AIP). </w:t>
      </w:r>
      <w:r w:rsidRPr="005F3BB3">
        <w:rPr>
          <w:i/>
          <w:spacing w:val="-2"/>
        </w:rPr>
        <w:t xml:space="preserve">Ultrasound </w:t>
      </w:r>
      <w:proofErr w:type="spellStart"/>
      <w:r w:rsidRPr="005F3BB3">
        <w:rPr>
          <w:i/>
          <w:spacing w:val="-2"/>
        </w:rPr>
        <w:t>Obstet</w:t>
      </w:r>
      <w:proofErr w:type="spellEnd"/>
      <w:r w:rsidRPr="005F3BB3">
        <w:rPr>
          <w:i/>
          <w:spacing w:val="-2"/>
        </w:rPr>
        <w:t xml:space="preserve"> </w:t>
      </w:r>
      <w:proofErr w:type="spellStart"/>
      <w:r w:rsidRPr="005F3BB3">
        <w:rPr>
          <w:i/>
          <w:spacing w:val="-2"/>
        </w:rPr>
        <w:t>Gynecol</w:t>
      </w:r>
      <w:proofErr w:type="spellEnd"/>
      <w:r w:rsidRPr="005F3BB3">
        <w:rPr>
          <w:i/>
          <w:spacing w:val="-2"/>
        </w:rPr>
        <w:t xml:space="preserve"> </w:t>
      </w:r>
      <w:r w:rsidRPr="005F3BB3">
        <w:rPr>
          <w:spacing w:val="-2"/>
        </w:rPr>
        <w:t>47: 271–75.</w:t>
      </w:r>
      <w:r w:rsidRPr="009C452F">
        <w:t xml:space="preserve"> DOI: 10.1002/uog.14952 (accessed 18 December 2018).</w:t>
      </w:r>
    </w:p>
    <w:p w14:paraId="3409A5C8" w14:textId="77777777" w:rsidR="004660C4" w:rsidRPr="008F4A45" w:rsidRDefault="004660C4" w:rsidP="00413430">
      <w:pPr>
        <w:pStyle w:val="References"/>
        <w:numPr>
          <w:ilvl w:val="2"/>
          <w:numId w:val="7"/>
        </w:numPr>
        <w:rPr>
          <w:rFonts w:eastAsiaTheme="majorEastAsia"/>
        </w:rPr>
      </w:pPr>
      <w:r>
        <w:t xml:space="preserve">Department of Internal Affairs. 2007. </w:t>
      </w:r>
      <w:r w:rsidRPr="007C6B54">
        <w:rPr>
          <w:i/>
        </w:rPr>
        <w:t>Maternity Services, Notice Pursuant to Section 88 of the New Zealand Public Health and Disability Act 2000: Primary Maternity Services Notice 2007.</w:t>
      </w:r>
      <w:r w:rsidRPr="009C452F">
        <w:t xml:space="preserve"> </w:t>
      </w:r>
      <w:r>
        <w:t xml:space="preserve">Wellington: Department of Internal Affairs. </w:t>
      </w:r>
      <w:r w:rsidRPr="009C452F">
        <w:t xml:space="preserve">URL: </w:t>
      </w:r>
      <w:hyperlink r:id="rId174" w:history="1">
        <w:r w:rsidRPr="008F4A45">
          <w:rPr>
            <w:rStyle w:val="Hyperlink"/>
          </w:rPr>
          <w:t>www.health.govt.nz/publication/primary-maternity-services-notice-2007</w:t>
        </w:r>
      </w:hyperlink>
      <w:r>
        <w:rPr>
          <w:rStyle w:val="Hyperlink"/>
        </w:rPr>
        <w:t xml:space="preserve"> </w:t>
      </w:r>
      <w:r w:rsidRPr="00680A5E">
        <w:t>(accessed 15 January 2019).</w:t>
      </w:r>
    </w:p>
    <w:p w14:paraId="7129ADFD" w14:textId="77777777" w:rsidR="004660C4" w:rsidRPr="009C452F" w:rsidRDefault="004660C4" w:rsidP="00413430">
      <w:pPr>
        <w:pStyle w:val="References"/>
        <w:numPr>
          <w:ilvl w:val="2"/>
          <w:numId w:val="7"/>
        </w:numPr>
      </w:pPr>
      <w:proofErr w:type="spellStart"/>
      <w:r w:rsidRPr="0063331C">
        <w:t>Doubilet</w:t>
      </w:r>
      <w:proofErr w:type="spellEnd"/>
      <w:r w:rsidRPr="0063331C">
        <w:t xml:space="preserve"> PM, Benson CB, </w:t>
      </w:r>
      <w:proofErr w:type="spellStart"/>
      <w:r w:rsidRPr="0063331C">
        <w:t>Bourne</w:t>
      </w:r>
      <w:proofErr w:type="spellEnd"/>
      <w:r w:rsidRPr="0063331C">
        <w:t xml:space="preserve"> T, </w:t>
      </w:r>
      <w:r>
        <w:t>et al</w:t>
      </w:r>
      <w:r w:rsidRPr="0063331C">
        <w:t xml:space="preserve">. </w:t>
      </w:r>
      <w:r>
        <w:t xml:space="preserve">2013. </w:t>
      </w:r>
      <w:r w:rsidRPr="0063331C">
        <w:t>Diagnostic criteria for nonviable pregnancy early in the first trimester. Society of Radiologists in Ultrasound Multispecialty Panel on Early First Trimester Diagnosis of Miscarriage and Exclusion of a Viable Intrauterine Pregnancy.</w:t>
      </w:r>
      <w:r w:rsidR="005F3BB3">
        <w:t xml:space="preserve"> </w:t>
      </w:r>
      <w:r w:rsidRPr="0063331C">
        <w:rPr>
          <w:i/>
        </w:rPr>
        <w:t xml:space="preserve">N </w:t>
      </w:r>
      <w:proofErr w:type="spellStart"/>
      <w:r w:rsidRPr="0063331C">
        <w:rPr>
          <w:i/>
        </w:rPr>
        <w:t>Engl</w:t>
      </w:r>
      <w:proofErr w:type="spellEnd"/>
      <w:r w:rsidRPr="0063331C">
        <w:rPr>
          <w:i/>
        </w:rPr>
        <w:t xml:space="preserve"> J Med </w:t>
      </w:r>
      <w:r w:rsidRPr="0063331C">
        <w:t>369:</w:t>
      </w:r>
      <w:r>
        <w:t xml:space="preserve"> </w:t>
      </w:r>
      <w:r w:rsidRPr="0063331C">
        <w:t>1443</w:t>
      </w:r>
      <w:r>
        <w:t>–</w:t>
      </w:r>
      <w:r w:rsidRPr="0063331C">
        <w:t>51</w:t>
      </w:r>
      <w:r>
        <w:t xml:space="preserve">. DOI: </w:t>
      </w:r>
      <w:r w:rsidRPr="001172B1">
        <w:t>10.1056/NEJMra1302417</w:t>
      </w:r>
      <w:r w:rsidRPr="0063331C">
        <w:t xml:space="preserve"> (accessed 28 August 2019)</w:t>
      </w:r>
      <w:r>
        <w:t>.</w:t>
      </w:r>
    </w:p>
    <w:p w14:paraId="6704B5EC" w14:textId="77777777" w:rsidR="004660C4" w:rsidRDefault="004660C4" w:rsidP="00413430">
      <w:pPr>
        <w:pStyle w:val="References"/>
        <w:numPr>
          <w:ilvl w:val="2"/>
          <w:numId w:val="7"/>
        </w:numPr>
      </w:pPr>
      <w:proofErr w:type="spellStart"/>
      <w:r>
        <w:t>Gratacos</w:t>
      </w:r>
      <w:proofErr w:type="spellEnd"/>
      <w:r>
        <w:t xml:space="preserve"> E, Lewi L, Munoz B, et al. 2007. A classification system for selective intrauterine growth restriction in monochorionic pregnancies according to umbilical artery Doppler flow in the smaller twin. </w:t>
      </w:r>
      <w:r w:rsidRPr="00234BA8">
        <w:rPr>
          <w:i/>
        </w:rPr>
        <w:t xml:space="preserve">Ultrasound </w:t>
      </w:r>
      <w:proofErr w:type="spellStart"/>
      <w:r w:rsidRPr="00234BA8">
        <w:rPr>
          <w:i/>
        </w:rPr>
        <w:t>Obstet</w:t>
      </w:r>
      <w:proofErr w:type="spellEnd"/>
      <w:r w:rsidRPr="00234BA8">
        <w:rPr>
          <w:i/>
        </w:rPr>
        <w:t xml:space="preserve"> </w:t>
      </w:r>
      <w:proofErr w:type="spellStart"/>
      <w:r w:rsidRPr="00234BA8">
        <w:rPr>
          <w:i/>
        </w:rPr>
        <w:t>Gynecol</w:t>
      </w:r>
      <w:proofErr w:type="spellEnd"/>
      <w:r>
        <w:t xml:space="preserve"> 30: 28–34. DOI: http://doi.org/</w:t>
      </w:r>
      <w:hyperlink r:id="rId175" w:tgtFrame="_blank" w:history="1">
        <w:r w:rsidRPr="00C6794B">
          <w:t>10.1002/uog.4046</w:t>
        </w:r>
      </w:hyperlink>
      <w:r>
        <w:t xml:space="preserve"> (accessed 15 July 2019).</w:t>
      </w:r>
    </w:p>
    <w:p w14:paraId="3AC4180B" w14:textId="77777777" w:rsidR="004660C4" w:rsidRDefault="004660C4" w:rsidP="00413430">
      <w:pPr>
        <w:pStyle w:val="References"/>
        <w:numPr>
          <w:ilvl w:val="2"/>
          <w:numId w:val="7"/>
        </w:numPr>
      </w:pPr>
      <w:proofErr w:type="spellStart"/>
      <w:r>
        <w:t>Jauniaux</w:t>
      </w:r>
      <w:proofErr w:type="spellEnd"/>
      <w:r>
        <w:t xml:space="preserve"> E, </w:t>
      </w:r>
      <w:proofErr w:type="spellStart"/>
      <w:r>
        <w:t>Bhide</w:t>
      </w:r>
      <w:proofErr w:type="spellEnd"/>
      <w:r>
        <w:t xml:space="preserve"> A, Kennedy A, et al. 2018. FIGO consensus guidelines on placenta accreta spectrum disorders: Prenatal diagnosis and screening. FIGO Guidelines. </w:t>
      </w:r>
      <w:r>
        <w:rPr>
          <w:i/>
        </w:rPr>
        <w:t xml:space="preserve">International Journal of </w:t>
      </w:r>
      <w:proofErr w:type="spellStart"/>
      <w:r>
        <w:rPr>
          <w:i/>
        </w:rPr>
        <w:t>Gynecology</w:t>
      </w:r>
      <w:proofErr w:type="spellEnd"/>
      <w:r>
        <w:rPr>
          <w:i/>
        </w:rPr>
        <w:t xml:space="preserve"> and Obstetrics</w:t>
      </w:r>
      <w:r>
        <w:t xml:space="preserve"> 140(3): 274–80. DOI: 10.1002/ijgo.12408 (accessed 18 December 2018).</w:t>
      </w:r>
    </w:p>
    <w:p w14:paraId="0FDB3AC3" w14:textId="77777777" w:rsidR="004660C4" w:rsidRPr="00D52935" w:rsidRDefault="004660C4" w:rsidP="00413430">
      <w:pPr>
        <w:pStyle w:val="References"/>
        <w:numPr>
          <w:ilvl w:val="2"/>
          <w:numId w:val="7"/>
        </w:numPr>
      </w:pPr>
      <w:r w:rsidRPr="00D52935">
        <w:t xml:space="preserve">Matsui H, </w:t>
      </w:r>
      <w:proofErr w:type="spellStart"/>
      <w:r w:rsidRPr="00D52935">
        <w:t>Mellander</w:t>
      </w:r>
      <w:proofErr w:type="spellEnd"/>
      <w:r w:rsidRPr="00D52935">
        <w:t xml:space="preserve"> M, </w:t>
      </w:r>
      <w:proofErr w:type="spellStart"/>
      <w:r w:rsidRPr="00D52935">
        <w:t>Roughton</w:t>
      </w:r>
      <w:proofErr w:type="spellEnd"/>
      <w:r w:rsidRPr="00D52935">
        <w:t xml:space="preserve"> M, et al. 2008. Morphological and physiological predictors of </w:t>
      </w:r>
      <w:proofErr w:type="spellStart"/>
      <w:r w:rsidRPr="00D52935">
        <w:t>fetal</w:t>
      </w:r>
      <w:proofErr w:type="spellEnd"/>
      <w:r w:rsidRPr="00D52935">
        <w:t xml:space="preserve"> aortic coarctation. </w:t>
      </w:r>
      <w:r w:rsidRPr="00D52935">
        <w:rPr>
          <w:i/>
        </w:rPr>
        <w:t>Circulation</w:t>
      </w:r>
      <w:r w:rsidRPr="00D52935">
        <w:t xml:space="preserve"> 118: 1793–801. DOI: 10.1161/CIRCULATIONAHA.108.787598 (accessed 19 December 2018).</w:t>
      </w:r>
    </w:p>
    <w:p w14:paraId="6869F95E" w14:textId="77777777" w:rsidR="004660C4" w:rsidRDefault="004660C4" w:rsidP="00413430">
      <w:pPr>
        <w:pStyle w:val="References"/>
        <w:numPr>
          <w:ilvl w:val="2"/>
          <w:numId w:val="7"/>
        </w:numPr>
      </w:pPr>
      <w:r>
        <w:t xml:space="preserve">Ministry of Health. 2012. </w:t>
      </w:r>
      <w:r w:rsidRPr="003A1897">
        <w:rPr>
          <w:i/>
        </w:rPr>
        <w:t>Guidelines for Consultation with Obstetric and Related Medical Services (Referral Guidelines).</w:t>
      </w:r>
      <w:r>
        <w:t xml:space="preserve"> Wellington: Ministry of Health. URL: </w:t>
      </w:r>
      <w:hyperlink r:id="rId176" w:history="1">
        <w:r w:rsidRPr="009D79FE">
          <w:rPr>
            <w:rStyle w:val="Hyperlink"/>
          </w:rPr>
          <w:t>www.health.govt.nz/system/files/documents/publications/referral-glines-jan12.pdf</w:t>
        </w:r>
      </w:hyperlink>
      <w:r>
        <w:t xml:space="preserve"> (accessed 16 May 2019)</w:t>
      </w:r>
    </w:p>
    <w:p w14:paraId="449083A2" w14:textId="77777777" w:rsidR="004660C4" w:rsidRDefault="004660C4" w:rsidP="00413430">
      <w:pPr>
        <w:pStyle w:val="References"/>
        <w:numPr>
          <w:ilvl w:val="2"/>
          <w:numId w:val="7"/>
        </w:numPr>
      </w:pPr>
      <w:r>
        <w:t xml:space="preserve">Ministry of Health. 2013. </w:t>
      </w:r>
      <w:r w:rsidRPr="003A1897">
        <w:rPr>
          <w:i/>
        </w:rPr>
        <w:t>Antenatal Screening for Down Syndrome and Other Conditions: Guidelines for health practitioners</w:t>
      </w:r>
      <w:r>
        <w:t xml:space="preserve">. Wellington: Ministry of Health. URL: </w:t>
      </w:r>
      <w:hyperlink r:id="rId177" w:history="1">
        <w:r w:rsidRPr="003E1164">
          <w:rPr>
            <w:rStyle w:val="Hyperlink"/>
          </w:rPr>
          <w:t>www.nsu.govt.nz/system/files/page/antenatal_screening_for_down_syndrome_and_other_conditions_guidelines_for_health_practitioners.pdf</w:t>
        </w:r>
      </w:hyperlink>
      <w:r>
        <w:t xml:space="preserve"> (accessed 16 May 2019).</w:t>
      </w:r>
    </w:p>
    <w:p w14:paraId="7716BAAF" w14:textId="77777777" w:rsidR="004660C4" w:rsidRDefault="004660C4" w:rsidP="00413430">
      <w:pPr>
        <w:pStyle w:val="References"/>
        <w:numPr>
          <w:ilvl w:val="2"/>
          <w:numId w:val="7"/>
        </w:numPr>
      </w:pPr>
      <w:r>
        <w:t xml:space="preserve">Ministry of Health. 2014. </w:t>
      </w:r>
      <w:r w:rsidRPr="00C758B8">
        <w:rPr>
          <w:i/>
        </w:rPr>
        <w:t>Screening, Diagnosis and Management of Gestational Diabetes in New Zealand: A clinical practice guideline.</w:t>
      </w:r>
      <w:r>
        <w:t xml:space="preserve"> Wellington: Ministry of Health. URL: </w:t>
      </w:r>
      <w:hyperlink r:id="rId178" w:history="1">
        <w:r w:rsidRPr="003E1164">
          <w:rPr>
            <w:rStyle w:val="Hyperlink"/>
          </w:rPr>
          <w:t>www.health.govt.nz/system/files/documents/publications/screening-diagnosis-management-of-gestational-diabetes-in-nz-clinical-practive-guideline-dec14-v2.pdf</w:t>
        </w:r>
      </w:hyperlink>
      <w:r>
        <w:t xml:space="preserve"> (accessed 16 May 2019).</w:t>
      </w:r>
    </w:p>
    <w:p w14:paraId="3E04CDCD" w14:textId="77777777" w:rsidR="004660C4" w:rsidRDefault="004660C4" w:rsidP="00413430">
      <w:pPr>
        <w:pStyle w:val="References"/>
        <w:numPr>
          <w:ilvl w:val="2"/>
          <w:numId w:val="7"/>
        </w:numPr>
      </w:pPr>
      <w:r w:rsidRPr="00D52935">
        <w:t xml:space="preserve">Ministry of Health. 2015. </w:t>
      </w:r>
      <w:r w:rsidRPr="001019AD">
        <w:rPr>
          <w:i/>
        </w:rPr>
        <w:t>Antenatal Screening for Down Syndrome and Other Conditions: Guidelines for nuchal translucency (NT) and crown rump length (CRL) measurements</w:t>
      </w:r>
      <w:r w:rsidRPr="00D52935">
        <w:t>. Wellington: Ministry of Health. URL:</w:t>
      </w:r>
      <w:r w:rsidRPr="006F7701">
        <w:rPr>
          <w:rStyle w:val="Hyperlink"/>
          <w:rFonts w:cs="Arial"/>
          <w:szCs w:val="24"/>
          <w:lang w:eastAsia="en-NZ"/>
        </w:rPr>
        <w:t xml:space="preserve"> </w:t>
      </w:r>
      <w:hyperlink r:id="rId179" w:history="1">
        <w:r w:rsidRPr="00D52935">
          <w:rPr>
            <w:rStyle w:val="Hyperlink"/>
          </w:rPr>
          <w:t>www.nsu.govt.nz/system/files/resources/antenatal_screening_for_down_syndrome_and_other_conditions_-_guidelines_for_nt_and_crl_measurements.pdf</w:t>
        </w:r>
      </w:hyperlink>
      <w:r w:rsidRPr="00D52935">
        <w:t xml:space="preserve"> (accessed 18 December 2018).</w:t>
      </w:r>
    </w:p>
    <w:p w14:paraId="5957FF9F" w14:textId="77777777" w:rsidR="004660C4" w:rsidRPr="00D52935" w:rsidRDefault="004660C4" w:rsidP="00413430">
      <w:pPr>
        <w:pStyle w:val="References"/>
        <w:numPr>
          <w:ilvl w:val="2"/>
          <w:numId w:val="7"/>
        </w:numPr>
      </w:pPr>
      <w:r>
        <w:t xml:space="preserve">Ministry of Health. 2018. </w:t>
      </w:r>
      <w:r>
        <w:rPr>
          <w:i/>
        </w:rPr>
        <w:t xml:space="preserve">Removal of Measurement of Nasal Bone. </w:t>
      </w:r>
      <w:r>
        <w:t xml:space="preserve">Wellington: Ministry of Health. URL: </w:t>
      </w:r>
      <w:hyperlink r:id="rId180" w:history="1">
        <w:r w:rsidRPr="008126CD">
          <w:rPr>
            <w:rStyle w:val="Hyperlink"/>
          </w:rPr>
          <w:t>www.nsu.govt.nz/system/files/page/removal-measurements-nasal-bone-mar18.pdf</w:t>
        </w:r>
      </w:hyperlink>
      <w:r>
        <w:t xml:space="preserve"> (accessed 15 October 2019).</w:t>
      </w:r>
    </w:p>
    <w:p w14:paraId="1FF661E9" w14:textId="77777777" w:rsidR="004660C4" w:rsidRDefault="004660C4" w:rsidP="00413430">
      <w:pPr>
        <w:pStyle w:val="References"/>
        <w:numPr>
          <w:ilvl w:val="2"/>
          <w:numId w:val="7"/>
        </w:numPr>
      </w:pPr>
      <w:r w:rsidRPr="00D52935">
        <w:t xml:space="preserve">Morrison ML, McMahon CJ. 2018. </w:t>
      </w:r>
      <w:proofErr w:type="gramStart"/>
      <w:r w:rsidRPr="001019AD">
        <w:rPr>
          <w:i/>
        </w:rPr>
        <w:t>Congenital Heart Disease</w:t>
      </w:r>
      <w:proofErr w:type="gramEnd"/>
      <w:r w:rsidRPr="001019AD">
        <w:rPr>
          <w:i/>
        </w:rPr>
        <w:t xml:space="preserve"> in Down Syndrome</w:t>
      </w:r>
      <w:r w:rsidRPr="00D52935">
        <w:t xml:space="preserve">. DOI: </w:t>
      </w:r>
      <w:r w:rsidRPr="009C452F">
        <w:t>10.5772/intechopen.71060 (accessed 12 December 2018).</w:t>
      </w:r>
    </w:p>
    <w:p w14:paraId="4A16F7BE" w14:textId="77777777" w:rsidR="007A30A5" w:rsidRDefault="004660C4" w:rsidP="00413430">
      <w:pPr>
        <w:numPr>
          <w:ilvl w:val="2"/>
          <w:numId w:val="7"/>
        </w:numPr>
        <w:spacing w:after="180"/>
      </w:pPr>
      <w:r w:rsidRPr="009A5FBD">
        <w:t xml:space="preserve">National Antenatally Detected Asymptomatic Renal Dilation </w:t>
      </w:r>
      <w:r>
        <w:t>c</w:t>
      </w:r>
      <w:r w:rsidRPr="009A5FBD">
        <w:t xml:space="preserve">onsensus </w:t>
      </w:r>
      <w:r>
        <w:t>g</w:t>
      </w:r>
      <w:r w:rsidRPr="009A5FBD">
        <w:t>rou</w:t>
      </w:r>
      <w:r>
        <w:t xml:space="preserve">p. 2017. </w:t>
      </w:r>
      <w:r w:rsidRPr="00B73DEF">
        <w:rPr>
          <w:i/>
        </w:rPr>
        <w:t xml:space="preserve">Guideline for the </w:t>
      </w:r>
      <w:r>
        <w:rPr>
          <w:i/>
        </w:rPr>
        <w:t>M</w:t>
      </w:r>
      <w:r w:rsidRPr="00B73DEF">
        <w:rPr>
          <w:i/>
        </w:rPr>
        <w:t xml:space="preserve">anagement of </w:t>
      </w:r>
      <w:proofErr w:type="spellStart"/>
      <w:r>
        <w:rPr>
          <w:i/>
        </w:rPr>
        <w:t>F</w:t>
      </w:r>
      <w:r w:rsidRPr="00B73DEF">
        <w:rPr>
          <w:i/>
        </w:rPr>
        <w:t>etal</w:t>
      </w:r>
      <w:proofErr w:type="spellEnd"/>
      <w:r w:rsidRPr="00B73DEF">
        <w:rPr>
          <w:i/>
        </w:rPr>
        <w:t xml:space="preserve"> </w:t>
      </w:r>
      <w:r>
        <w:rPr>
          <w:i/>
        </w:rPr>
        <w:t>R</w:t>
      </w:r>
      <w:r w:rsidRPr="00B73DEF">
        <w:rPr>
          <w:i/>
        </w:rPr>
        <w:t xml:space="preserve">enal </w:t>
      </w:r>
      <w:r>
        <w:rPr>
          <w:i/>
        </w:rPr>
        <w:t>T</w:t>
      </w:r>
      <w:r w:rsidRPr="00B73DEF">
        <w:rPr>
          <w:i/>
        </w:rPr>
        <w:t xml:space="preserve">ract </w:t>
      </w:r>
      <w:r>
        <w:rPr>
          <w:i/>
        </w:rPr>
        <w:t>D</w:t>
      </w:r>
      <w:r w:rsidRPr="00B73DEF">
        <w:rPr>
          <w:i/>
        </w:rPr>
        <w:t>ilatation</w:t>
      </w:r>
      <w:r>
        <w:rPr>
          <w:i/>
        </w:rPr>
        <w:t>:</w:t>
      </w:r>
      <w:r w:rsidRPr="00B73DEF">
        <w:rPr>
          <w:i/>
        </w:rPr>
        <w:t xml:space="preserve"> </w:t>
      </w:r>
      <w:r>
        <w:rPr>
          <w:i/>
        </w:rPr>
        <w:t>B</w:t>
      </w:r>
      <w:r w:rsidRPr="00B73DEF">
        <w:rPr>
          <w:i/>
        </w:rPr>
        <w:t xml:space="preserve">oth </w:t>
      </w:r>
      <w:r>
        <w:rPr>
          <w:i/>
        </w:rPr>
        <w:t>a</w:t>
      </w:r>
      <w:r w:rsidRPr="00B73DEF">
        <w:rPr>
          <w:i/>
        </w:rPr>
        <w:t xml:space="preserve">ntenatal and </w:t>
      </w:r>
      <w:r>
        <w:rPr>
          <w:i/>
        </w:rPr>
        <w:t>p</w:t>
      </w:r>
      <w:r w:rsidRPr="00B73DEF">
        <w:rPr>
          <w:i/>
        </w:rPr>
        <w:t>ostnatal</w:t>
      </w:r>
      <w:r w:rsidRPr="00B73DEF">
        <w:t xml:space="preserve">. </w:t>
      </w:r>
      <w:r>
        <w:t xml:space="preserve">Auckland: </w:t>
      </w:r>
      <w:proofErr w:type="spellStart"/>
      <w:r>
        <w:t>Starship</w:t>
      </w:r>
      <w:proofErr w:type="spellEnd"/>
      <w:r>
        <w:t xml:space="preserve"> Foundation. URL: </w:t>
      </w:r>
      <w:hyperlink r:id="rId181" w:history="1">
        <w:r w:rsidRPr="00FB0D50">
          <w:rPr>
            <w:rStyle w:val="Hyperlink"/>
          </w:rPr>
          <w:t>www.starship.org.nz/guidelines/renal-national-antenatal-renal-dilation-guideline/</w:t>
        </w:r>
      </w:hyperlink>
      <w:r w:rsidRPr="009A5FBD">
        <w:t xml:space="preserve"> </w:t>
      </w:r>
      <w:r>
        <w:t>(accessed 22 August 2019).</w:t>
      </w:r>
    </w:p>
    <w:p w14:paraId="6E2B1487" w14:textId="77777777" w:rsidR="004660C4" w:rsidRDefault="004660C4" w:rsidP="00413430">
      <w:pPr>
        <w:numPr>
          <w:ilvl w:val="2"/>
          <w:numId w:val="7"/>
        </w:numPr>
      </w:pPr>
      <w:r w:rsidRPr="009C452F">
        <w:t xml:space="preserve">Necas M, Bagnall C. 2014. </w:t>
      </w:r>
      <w:proofErr w:type="spellStart"/>
      <w:r w:rsidRPr="009A5FBD">
        <w:rPr>
          <w:i/>
        </w:rPr>
        <w:t>Fetal</w:t>
      </w:r>
      <w:proofErr w:type="spellEnd"/>
      <w:r w:rsidRPr="009A5FBD">
        <w:rPr>
          <w:i/>
        </w:rPr>
        <w:t xml:space="preserve"> Heart Assessment during the 18–20 Week Anatomy Scan. </w:t>
      </w:r>
      <w:r w:rsidRPr="009C452F">
        <w:t>Wellington: NZMFMN and ASUMNZ. URL:</w:t>
      </w:r>
      <w:r>
        <w:t xml:space="preserve"> </w:t>
      </w:r>
      <w:hyperlink r:id="rId182" w:history="1">
        <w:r w:rsidRPr="00554722">
          <w:rPr>
            <w:rStyle w:val="Hyperlink"/>
          </w:rPr>
          <w:t>www.healthpoint.co.nz/downloadinfo,138318,otherList,3p0cq1vh8y11qwe1gp0j.do</w:t>
        </w:r>
      </w:hyperlink>
    </w:p>
    <w:p w14:paraId="05BF7D73" w14:textId="77777777" w:rsidR="004660C4" w:rsidRPr="009C452F" w:rsidRDefault="004660C4" w:rsidP="00413430">
      <w:pPr>
        <w:numPr>
          <w:ilvl w:val="2"/>
          <w:numId w:val="7"/>
        </w:numPr>
        <w:spacing w:after="180"/>
      </w:pPr>
      <w:r w:rsidRPr="009C452F">
        <w:t>(</w:t>
      </w:r>
      <w:proofErr w:type="gramStart"/>
      <w:r w:rsidRPr="009C452F">
        <w:t>accessed</w:t>
      </w:r>
      <w:proofErr w:type="gramEnd"/>
      <w:r w:rsidRPr="009C452F">
        <w:t xml:space="preserve"> </w:t>
      </w:r>
      <w:r>
        <w:t>16 October</w:t>
      </w:r>
      <w:r w:rsidRPr="009C452F">
        <w:t xml:space="preserve"> 201</w:t>
      </w:r>
      <w:r>
        <w:t>9</w:t>
      </w:r>
      <w:r w:rsidRPr="009C452F">
        <w:t>).</w:t>
      </w:r>
    </w:p>
    <w:p w14:paraId="1E3C68BD" w14:textId="77777777" w:rsidR="004660C4" w:rsidRDefault="004660C4" w:rsidP="00413430">
      <w:pPr>
        <w:pStyle w:val="References"/>
        <w:numPr>
          <w:ilvl w:val="2"/>
          <w:numId w:val="7"/>
        </w:numPr>
      </w:pPr>
      <w:r w:rsidRPr="00D52935">
        <w:t xml:space="preserve">Nicolaides KH, </w:t>
      </w:r>
      <w:proofErr w:type="spellStart"/>
      <w:r w:rsidRPr="00D52935">
        <w:t>Sebire</w:t>
      </w:r>
      <w:proofErr w:type="spellEnd"/>
      <w:r w:rsidRPr="00D52935">
        <w:t xml:space="preserve"> NJ, </w:t>
      </w:r>
      <w:proofErr w:type="spellStart"/>
      <w:r w:rsidRPr="00D52935">
        <w:t>Snijders</w:t>
      </w:r>
      <w:proofErr w:type="spellEnd"/>
      <w:r w:rsidRPr="00D52935">
        <w:t xml:space="preserve"> RJM, et al. 2001. The 11</w:t>
      </w:r>
      <w:r>
        <w:t>–</w:t>
      </w:r>
      <w:r w:rsidRPr="00D52935">
        <w:t xml:space="preserve">14 weeks scan: Chapter 1. </w:t>
      </w:r>
      <w:r w:rsidRPr="00D85882">
        <w:rPr>
          <w:i/>
        </w:rPr>
        <w:t xml:space="preserve">Diploma in </w:t>
      </w:r>
      <w:proofErr w:type="spellStart"/>
      <w:r w:rsidRPr="00D85882">
        <w:rPr>
          <w:i/>
        </w:rPr>
        <w:t>Fetal</w:t>
      </w:r>
      <w:proofErr w:type="spellEnd"/>
      <w:r w:rsidRPr="00D85882">
        <w:rPr>
          <w:i/>
        </w:rPr>
        <w:t xml:space="preserve"> Medicine &amp; ISUOG Educational Series. </w:t>
      </w:r>
      <w:r w:rsidRPr="00D52935">
        <w:t xml:space="preserve">The </w:t>
      </w:r>
      <w:proofErr w:type="spellStart"/>
      <w:r w:rsidRPr="00D52935">
        <w:t>Fetal</w:t>
      </w:r>
      <w:proofErr w:type="spellEnd"/>
      <w:r w:rsidRPr="00D52935">
        <w:t xml:space="preserve"> Medicine Foundation </w:t>
      </w:r>
      <w:r>
        <w:t xml:space="preserve">URL: </w:t>
      </w:r>
      <w:hyperlink r:id="rId183" w:history="1">
        <w:r>
          <w:rPr>
            <w:rStyle w:val="Hyperlink"/>
          </w:rPr>
          <w:t>www.</w:t>
        </w:r>
        <w:r w:rsidRPr="00091FE2">
          <w:rPr>
            <w:rStyle w:val="Hyperlink"/>
          </w:rPr>
          <w:t>sonoworld.com/client/fetus/html/11-14week/chapter-01/images/fig01-09.gif</w:t>
        </w:r>
      </w:hyperlink>
      <w:r>
        <w:t xml:space="preserve"> </w:t>
      </w:r>
      <w:r w:rsidRPr="009C452F">
        <w:t>(accessed 15 January 2019).</w:t>
      </w:r>
    </w:p>
    <w:p w14:paraId="0E8AEAD6" w14:textId="77777777" w:rsidR="004660C4" w:rsidRPr="009C452F" w:rsidRDefault="004660C4" w:rsidP="00413430">
      <w:pPr>
        <w:pStyle w:val="References"/>
        <w:keepLines/>
        <w:numPr>
          <w:ilvl w:val="2"/>
          <w:numId w:val="7"/>
        </w:numPr>
      </w:pPr>
      <w:r w:rsidRPr="009C452F">
        <w:t xml:space="preserve">Nicolaides K, Rizzo G, </w:t>
      </w:r>
      <w:proofErr w:type="spellStart"/>
      <w:r w:rsidRPr="009C452F">
        <w:t>Hecher</w:t>
      </w:r>
      <w:proofErr w:type="spellEnd"/>
      <w:r w:rsidRPr="009C452F">
        <w:t xml:space="preserve"> K, et al. 2002. Doppler in </w:t>
      </w:r>
      <w:r>
        <w:t>O</w:t>
      </w:r>
      <w:r w:rsidRPr="009C452F">
        <w:t>bstetrics</w:t>
      </w:r>
      <w:r w:rsidRPr="009C452F">
        <w:rPr>
          <w:i/>
        </w:rPr>
        <w:t xml:space="preserve">. Diploma in </w:t>
      </w:r>
      <w:proofErr w:type="spellStart"/>
      <w:r w:rsidRPr="009C452F">
        <w:rPr>
          <w:i/>
        </w:rPr>
        <w:t>Fetal</w:t>
      </w:r>
      <w:proofErr w:type="spellEnd"/>
      <w:r w:rsidRPr="009C452F">
        <w:rPr>
          <w:i/>
        </w:rPr>
        <w:t xml:space="preserve"> Medicine &amp; ISUOG Educational Series. </w:t>
      </w:r>
      <w:r>
        <w:t xml:space="preserve">London: </w:t>
      </w:r>
      <w:r w:rsidRPr="009C452F">
        <w:t xml:space="preserve">The </w:t>
      </w:r>
      <w:proofErr w:type="spellStart"/>
      <w:r w:rsidRPr="009C452F">
        <w:t>Fetal</w:t>
      </w:r>
      <w:proofErr w:type="spellEnd"/>
      <w:r w:rsidRPr="009C452F">
        <w:t xml:space="preserve"> Medicine Foundation. URL: </w:t>
      </w:r>
      <w:hyperlink r:id="rId184" w:history="1">
        <w:r w:rsidRPr="00D52935">
          <w:rPr>
            <w:rStyle w:val="Hyperlink"/>
          </w:rPr>
          <w:t>www.fetalmedicine.org/var/uploads/Doppler-in-Obstetrics.pdf</w:t>
        </w:r>
      </w:hyperlink>
      <w:r w:rsidRPr="009C452F">
        <w:t xml:space="preserve"> (accessed 19</w:t>
      </w:r>
      <w:r w:rsidR="00352D91">
        <w:t> </w:t>
      </w:r>
      <w:r w:rsidRPr="009C452F">
        <w:t>December 2018).</w:t>
      </w:r>
    </w:p>
    <w:p w14:paraId="025FD4DC" w14:textId="77777777" w:rsidR="004660C4" w:rsidRPr="009C452F" w:rsidRDefault="004660C4" w:rsidP="00413430">
      <w:pPr>
        <w:pStyle w:val="References"/>
        <w:numPr>
          <w:ilvl w:val="2"/>
          <w:numId w:val="7"/>
        </w:numPr>
      </w:pPr>
      <w:r w:rsidRPr="009C452F">
        <w:t>NSU. 201</w:t>
      </w:r>
      <w:r>
        <w:t>9</w:t>
      </w:r>
      <w:r w:rsidRPr="009C452F">
        <w:t xml:space="preserve">. </w:t>
      </w:r>
      <w:r w:rsidRPr="009C452F">
        <w:rPr>
          <w:i/>
        </w:rPr>
        <w:t xml:space="preserve">Position Statement on Non-Invasive Prenatal Screening (NIPS). </w:t>
      </w:r>
      <w:r w:rsidRPr="009C452F">
        <w:t xml:space="preserve">Wellington: National Screening Unit. URL: </w:t>
      </w:r>
      <w:hyperlink r:id="rId185" w:history="1">
        <w:r w:rsidRPr="00D52935">
          <w:rPr>
            <w:rStyle w:val="Hyperlink"/>
          </w:rPr>
          <w:t>www.nsu.govt.nz/health-professionals/antenatal-screening-down-syndrome-and-other-conditions/procedures-guidelines-2</w:t>
        </w:r>
      </w:hyperlink>
      <w:r w:rsidRPr="009C452F">
        <w:t xml:space="preserve"> (accessed </w:t>
      </w:r>
      <w:r>
        <w:t>11 September 2019</w:t>
      </w:r>
      <w:r w:rsidRPr="009C452F">
        <w:t>).</w:t>
      </w:r>
    </w:p>
    <w:p w14:paraId="3175A97B" w14:textId="77777777" w:rsidR="004660C4" w:rsidRDefault="004660C4" w:rsidP="00413430">
      <w:pPr>
        <w:pStyle w:val="References"/>
        <w:numPr>
          <w:ilvl w:val="2"/>
          <w:numId w:val="7"/>
        </w:numPr>
      </w:pPr>
      <w:r w:rsidRPr="00D52935">
        <w:t xml:space="preserve">NZMFMN. 2010. </w:t>
      </w:r>
      <w:proofErr w:type="spellStart"/>
      <w:r w:rsidRPr="00B73DEF">
        <w:rPr>
          <w:i/>
        </w:rPr>
        <w:t>Fetal</w:t>
      </w:r>
      <w:proofErr w:type="spellEnd"/>
      <w:r w:rsidRPr="00B73DEF">
        <w:rPr>
          <w:i/>
        </w:rPr>
        <w:t xml:space="preserve"> Ventriculomegaly</w:t>
      </w:r>
      <w:r w:rsidRPr="00D52935">
        <w:t>. New Zealand Matern</w:t>
      </w:r>
      <w:r>
        <w:t xml:space="preserve">al </w:t>
      </w:r>
      <w:proofErr w:type="spellStart"/>
      <w:r>
        <w:t>Fetal</w:t>
      </w:r>
      <w:proofErr w:type="spellEnd"/>
      <w:r>
        <w:t xml:space="preserve"> Medicine Network. URL: </w:t>
      </w:r>
      <w:hyperlink r:id="rId186" w:history="1">
        <w:r w:rsidRPr="00352D91">
          <w:rPr>
            <w:rStyle w:val="Hyperlink"/>
            <w:spacing w:val="-2"/>
          </w:rPr>
          <w:t>www.healthpoint.co.nz/downloadinfo,138318,otherList,pl6j8hw0se7gva812dft.do</w:t>
        </w:r>
      </w:hyperlink>
      <w:r>
        <w:rPr>
          <w:b/>
        </w:rPr>
        <w:t xml:space="preserve"> </w:t>
      </w:r>
      <w:r w:rsidRPr="00D52935">
        <w:t>(accessed 12 December 2018).</w:t>
      </w:r>
    </w:p>
    <w:p w14:paraId="09F397F3" w14:textId="77777777" w:rsidR="004660C4" w:rsidRPr="00D52935" w:rsidRDefault="004660C4" w:rsidP="00413430">
      <w:pPr>
        <w:pStyle w:val="References"/>
        <w:numPr>
          <w:ilvl w:val="2"/>
          <w:numId w:val="7"/>
        </w:numPr>
      </w:pPr>
      <w:r w:rsidRPr="00D52935">
        <w:t xml:space="preserve">NZMFMN. 2011a. </w:t>
      </w:r>
      <w:r w:rsidRPr="00B73DEF">
        <w:rPr>
          <w:i/>
        </w:rPr>
        <w:t>Cleft Lip/Palate</w:t>
      </w:r>
      <w:r w:rsidRPr="00D52935">
        <w:t xml:space="preserve">. New Zealand Maternal </w:t>
      </w:r>
      <w:proofErr w:type="spellStart"/>
      <w:r w:rsidRPr="00D52935">
        <w:t>Fetal</w:t>
      </w:r>
      <w:proofErr w:type="spellEnd"/>
      <w:r w:rsidRPr="00D52935">
        <w:t xml:space="preserve"> Medicine Network. URL: </w:t>
      </w:r>
      <w:hyperlink r:id="rId187" w:history="1">
        <w:r w:rsidRPr="00352D91">
          <w:rPr>
            <w:rStyle w:val="Hyperlink"/>
            <w:spacing w:val="-2"/>
          </w:rPr>
          <w:t>www.healthpoint.co.nz/downloadinfo,138318,otherList,648s8oyefmcex84qwffv.do</w:t>
        </w:r>
      </w:hyperlink>
      <w:r w:rsidRPr="00D52935">
        <w:t xml:space="preserve"> (accessed 12 December 2018).</w:t>
      </w:r>
    </w:p>
    <w:p w14:paraId="6118FB99" w14:textId="77777777" w:rsidR="004660C4" w:rsidRPr="00D52935" w:rsidRDefault="004660C4" w:rsidP="00352D91">
      <w:pPr>
        <w:pStyle w:val="References"/>
      </w:pPr>
      <w:r w:rsidRPr="009C452F">
        <w:t xml:space="preserve">NZMFMN. 2011b. Routine measurement of cervical length at time of mid trimester anomaly scan in all women. </w:t>
      </w:r>
      <w:r w:rsidRPr="00352D91">
        <w:rPr>
          <w:i/>
        </w:rPr>
        <w:t xml:space="preserve">Statement from the New Zealand Maternal </w:t>
      </w:r>
      <w:proofErr w:type="spellStart"/>
      <w:r w:rsidRPr="00352D91">
        <w:rPr>
          <w:i/>
        </w:rPr>
        <w:t>Fetal</w:t>
      </w:r>
      <w:proofErr w:type="spellEnd"/>
      <w:r w:rsidRPr="00352D91">
        <w:rPr>
          <w:i/>
        </w:rPr>
        <w:t xml:space="preserve"> Medicine Network.</w:t>
      </w:r>
      <w:r w:rsidRPr="00D52935">
        <w:t xml:space="preserve"> New Zealand Maternal </w:t>
      </w:r>
      <w:proofErr w:type="spellStart"/>
      <w:r w:rsidRPr="00D52935">
        <w:t>Fetal</w:t>
      </w:r>
      <w:proofErr w:type="spellEnd"/>
      <w:r w:rsidRPr="00D52935">
        <w:t xml:space="preserve"> Medicine Network. URL: </w:t>
      </w:r>
      <w:hyperlink r:id="rId188" w:history="1">
        <w:r w:rsidRPr="00352D91">
          <w:rPr>
            <w:rStyle w:val="Hyperlink"/>
            <w:spacing w:val="-2"/>
          </w:rPr>
          <w:t>www.healthpoint.co.nz/downloadinfo,138318,otherList,uhiaajlrqq3pwc9ku1x0.do</w:t>
        </w:r>
      </w:hyperlink>
      <w:r w:rsidR="00352D91">
        <w:rPr>
          <w:rStyle w:val="Hyperlink"/>
        </w:rPr>
        <w:t xml:space="preserve"> </w:t>
      </w:r>
      <w:r w:rsidRPr="00D52935">
        <w:t>(accessed 12 December 2018).</w:t>
      </w:r>
    </w:p>
    <w:p w14:paraId="167910E0" w14:textId="77777777" w:rsidR="004660C4" w:rsidRPr="00D52935" w:rsidRDefault="004660C4" w:rsidP="00413430">
      <w:pPr>
        <w:pStyle w:val="References"/>
        <w:numPr>
          <w:ilvl w:val="2"/>
          <w:numId w:val="7"/>
        </w:numPr>
      </w:pPr>
      <w:r w:rsidRPr="00D52935">
        <w:t xml:space="preserve">NZMFMN. 2012. </w:t>
      </w:r>
      <w:r w:rsidRPr="00B73DEF">
        <w:rPr>
          <w:i/>
        </w:rPr>
        <w:t>Nonimmune Hydrops Fetalis</w:t>
      </w:r>
      <w:r w:rsidRPr="00D52935">
        <w:t>. New Zealand Matern</w:t>
      </w:r>
      <w:r>
        <w:t xml:space="preserve">al </w:t>
      </w:r>
      <w:proofErr w:type="spellStart"/>
      <w:r>
        <w:t>Fetal</w:t>
      </w:r>
      <w:proofErr w:type="spellEnd"/>
      <w:r>
        <w:t xml:space="preserve"> Medicine Network. URL: </w:t>
      </w:r>
      <w:hyperlink r:id="rId189" w:history="1">
        <w:r w:rsidRPr="00352D91">
          <w:rPr>
            <w:rStyle w:val="Hyperlink"/>
            <w:spacing w:val="-2"/>
          </w:rPr>
          <w:t>www.healthpoint.co.nz/downloadinfo,138318,otherList,o3n9v6qvvgf8x79jo1ro.do</w:t>
        </w:r>
      </w:hyperlink>
      <w:r w:rsidRPr="00D52935">
        <w:t xml:space="preserve"> (accessed 12 December 2018).</w:t>
      </w:r>
    </w:p>
    <w:p w14:paraId="3D891141" w14:textId="77777777" w:rsidR="004660C4" w:rsidRPr="00D52935" w:rsidRDefault="004660C4" w:rsidP="00413430">
      <w:pPr>
        <w:pStyle w:val="References"/>
        <w:numPr>
          <w:ilvl w:val="2"/>
          <w:numId w:val="7"/>
        </w:numPr>
      </w:pPr>
      <w:r w:rsidRPr="00D52935">
        <w:t xml:space="preserve">NZMFMN. 2014a. </w:t>
      </w:r>
      <w:r w:rsidRPr="00152025">
        <w:rPr>
          <w:i/>
        </w:rPr>
        <w:t>Guideline for the Management of Suspected Small for Gestational Age Singleton Pregnancies and Infants after 34 Weeks</w:t>
      </w:r>
      <w:r w:rsidR="007A30A5">
        <w:rPr>
          <w:i/>
        </w:rPr>
        <w:t>’</w:t>
      </w:r>
      <w:r w:rsidRPr="00152025">
        <w:rPr>
          <w:i/>
        </w:rPr>
        <w:t xml:space="preserve"> Gestation</w:t>
      </w:r>
      <w:r w:rsidRPr="00D52935">
        <w:t>. New Zealand Matern</w:t>
      </w:r>
      <w:r>
        <w:t xml:space="preserve">al </w:t>
      </w:r>
      <w:proofErr w:type="spellStart"/>
      <w:r>
        <w:t>Fetal</w:t>
      </w:r>
      <w:proofErr w:type="spellEnd"/>
      <w:r>
        <w:t xml:space="preserve"> Medicine Network. URL: </w:t>
      </w:r>
      <w:hyperlink r:id="rId190" w:history="1">
        <w:r w:rsidRPr="00352D91">
          <w:rPr>
            <w:rStyle w:val="Hyperlink"/>
            <w:spacing w:val="-2"/>
          </w:rPr>
          <w:t>www.healthpoint.co.nz/downloadinfo,138318,otherList,qrxtiaam6ix6f02q5yd3.do</w:t>
        </w:r>
      </w:hyperlink>
      <w:r>
        <w:t xml:space="preserve"> </w:t>
      </w:r>
      <w:r w:rsidRPr="00D52935">
        <w:t>(accessed 12 December 2018).</w:t>
      </w:r>
    </w:p>
    <w:p w14:paraId="4E67C713" w14:textId="77777777" w:rsidR="004660C4" w:rsidRDefault="004660C4" w:rsidP="00413430">
      <w:pPr>
        <w:pStyle w:val="References"/>
        <w:numPr>
          <w:ilvl w:val="2"/>
          <w:numId w:val="7"/>
        </w:numPr>
      </w:pPr>
      <w:r w:rsidRPr="00D52935">
        <w:t xml:space="preserve">NZMFMN. 2014b. </w:t>
      </w:r>
      <w:r w:rsidRPr="00152025">
        <w:rPr>
          <w:i/>
        </w:rPr>
        <w:t>New Zealand Obstetric Doppler Guideline</w:t>
      </w:r>
      <w:r w:rsidRPr="00D52935">
        <w:t xml:space="preserve">. New Zealand Maternal </w:t>
      </w:r>
      <w:proofErr w:type="spellStart"/>
      <w:r w:rsidRPr="00D52935">
        <w:t>Fetal</w:t>
      </w:r>
      <w:proofErr w:type="spellEnd"/>
      <w:r w:rsidRPr="00D52935">
        <w:t xml:space="preserve"> Medicine Network. URL:</w:t>
      </w:r>
      <w:r w:rsidRPr="00395247">
        <w:t xml:space="preserve"> </w:t>
      </w:r>
      <w:hyperlink r:id="rId191" w:history="1">
        <w:r w:rsidRPr="00352D91">
          <w:rPr>
            <w:rStyle w:val="Hyperlink"/>
            <w:spacing w:val="-2"/>
          </w:rPr>
          <w:t>www.healthpoint.co.nz/downloadinfo,138318,otherList,x76zlpxxt1wvlbkynmo2.do</w:t>
        </w:r>
      </w:hyperlink>
      <w:r>
        <w:t xml:space="preserve"> </w:t>
      </w:r>
      <w:r w:rsidRPr="00D52935">
        <w:t>(accessed 19 December 2018).</w:t>
      </w:r>
    </w:p>
    <w:p w14:paraId="7E4D0348" w14:textId="77777777" w:rsidR="004660C4" w:rsidRPr="00D52935" w:rsidRDefault="004660C4" w:rsidP="00352D91">
      <w:pPr>
        <w:pStyle w:val="References"/>
      </w:pPr>
      <w:r w:rsidRPr="00D52935">
        <w:t xml:space="preserve">NZMFMN. 2015a. </w:t>
      </w:r>
      <w:r w:rsidRPr="00352D91">
        <w:rPr>
          <w:i/>
        </w:rPr>
        <w:t>Congenital Diaphragmatic Hernia</w:t>
      </w:r>
      <w:r w:rsidRPr="00D52935">
        <w:t xml:space="preserve">. New Zealand Maternal </w:t>
      </w:r>
      <w:proofErr w:type="spellStart"/>
      <w:r w:rsidRPr="00D52935">
        <w:t>Fetal</w:t>
      </w:r>
      <w:proofErr w:type="spellEnd"/>
      <w:r w:rsidRPr="00D52935">
        <w:t xml:space="preserve"> Medicine Network. URL:</w:t>
      </w:r>
      <w:r w:rsidR="00352D91">
        <w:t xml:space="preserve"> </w:t>
      </w:r>
      <w:hyperlink r:id="rId192" w:history="1">
        <w:r w:rsidRPr="009165D6">
          <w:rPr>
            <w:rStyle w:val="Hyperlink"/>
          </w:rPr>
          <w:t>www.healthpoint.co.nz/downloadinfo,138318,otherList,pk01uxz2jj1fgqcyn2bj.do</w:t>
        </w:r>
      </w:hyperlink>
      <w:r>
        <w:t xml:space="preserve"> </w:t>
      </w:r>
      <w:r w:rsidRPr="00D52935">
        <w:t>(accessed 12 December 2018).</w:t>
      </w:r>
    </w:p>
    <w:p w14:paraId="6B83EA1F" w14:textId="77777777" w:rsidR="004660C4" w:rsidRDefault="004660C4" w:rsidP="00352D91">
      <w:pPr>
        <w:pStyle w:val="References"/>
      </w:pPr>
      <w:r w:rsidRPr="00D52935">
        <w:t xml:space="preserve">NZMFMN. 2015b. </w:t>
      </w:r>
      <w:proofErr w:type="spellStart"/>
      <w:r w:rsidRPr="00B73DEF">
        <w:rPr>
          <w:i/>
        </w:rPr>
        <w:t>Fetal</w:t>
      </w:r>
      <w:proofErr w:type="spellEnd"/>
      <w:r w:rsidRPr="00B73DEF">
        <w:rPr>
          <w:i/>
        </w:rPr>
        <w:t xml:space="preserve"> Arrhythmia</w:t>
      </w:r>
      <w:r w:rsidRPr="00D52935">
        <w:t xml:space="preserve">. New Zealand Maternal </w:t>
      </w:r>
      <w:proofErr w:type="spellStart"/>
      <w:r w:rsidRPr="00D52935">
        <w:t>Fetal</w:t>
      </w:r>
      <w:proofErr w:type="spellEnd"/>
      <w:r w:rsidRPr="00D52935">
        <w:t xml:space="preserve"> Medicine Network. URL: </w:t>
      </w:r>
      <w:hyperlink r:id="rId193" w:history="1">
        <w:r w:rsidRPr="009165D6">
          <w:rPr>
            <w:rStyle w:val="Hyperlink"/>
          </w:rPr>
          <w:t>www.healthpoint.co.nz/downloadinfo,138318,otherList,1k9mhd7793sp3619pppw.do</w:t>
        </w:r>
      </w:hyperlink>
      <w:r>
        <w:t xml:space="preserve"> </w:t>
      </w:r>
      <w:r w:rsidRPr="00D52935">
        <w:t>(accessed 12 December 2018).</w:t>
      </w:r>
    </w:p>
    <w:p w14:paraId="3EB9A8F7" w14:textId="77777777" w:rsidR="004660C4" w:rsidRPr="00B73DEF" w:rsidRDefault="004660C4" w:rsidP="00413430">
      <w:pPr>
        <w:pStyle w:val="References"/>
        <w:keepLines/>
        <w:numPr>
          <w:ilvl w:val="2"/>
          <w:numId w:val="7"/>
        </w:numPr>
      </w:pPr>
      <w:r w:rsidRPr="00B73DEF">
        <w:t xml:space="preserve">NZMFMN. 2015c. </w:t>
      </w:r>
      <w:proofErr w:type="spellStart"/>
      <w:r w:rsidRPr="00152025">
        <w:rPr>
          <w:i/>
        </w:rPr>
        <w:t>Fetal</w:t>
      </w:r>
      <w:proofErr w:type="spellEnd"/>
      <w:r w:rsidRPr="00152025">
        <w:rPr>
          <w:i/>
        </w:rPr>
        <w:t xml:space="preserve"> Echogenic Bowel</w:t>
      </w:r>
      <w:r w:rsidRPr="00B73DEF">
        <w:t xml:space="preserve">. New Zealand Maternal </w:t>
      </w:r>
      <w:proofErr w:type="spellStart"/>
      <w:r w:rsidRPr="00B73DEF">
        <w:t>Fetal</w:t>
      </w:r>
      <w:proofErr w:type="spellEnd"/>
      <w:r w:rsidRPr="00B73DEF">
        <w:t xml:space="preserve"> Medicine Network. URL:</w:t>
      </w:r>
      <w:r>
        <w:t xml:space="preserve"> </w:t>
      </w:r>
      <w:hyperlink r:id="rId194" w:history="1">
        <w:r w:rsidRPr="009165D6">
          <w:rPr>
            <w:rStyle w:val="Hyperlink"/>
          </w:rPr>
          <w:t>www.healthpoint.co.nz/downloadinfo,138318,otherList,ptz6kym3w4i9fylaac9f.do</w:t>
        </w:r>
      </w:hyperlink>
      <w:r>
        <w:t xml:space="preserve"> </w:t>
      </w:r>
      <w:r w:rsidRPr="00B73DEF">
        <w:t>(accessed 12 December 2018).</w:t>
      </w:r>
    </w:p>
    <w:p w14:paraId="7393CF63" w14:textId="77777777" w:rsidR="004660C4" w:rsidRPr="00B73DEF" w:rsidRDefault="004660C4" w:rsidP="00413430">
      <w:pPr>
        <w:pStyle w:val="References"/>
        <w:numPr>
          <w:ilvl w:val="2"/>
          <w:numId w:val="7"/>
        </w:numPr>
      </w:pPr>
      <w:r w:rsidRPr="00B73DEF">
        <w:t xml:space="preserve">NZMFMN. 2015d. </w:t>
      </w:r>
      <w:r w:rsidRPr="00152025">
        <w:rPr>
          <w:i/>
        </w:rPr>
        <w:t>Gastroschisis</w:t>
      </w:r>
      <w:r w:rsidRPr="00B73DEF">
        <w:t xml:space="preserve">. New Zealand Maternal </w:t>
      </w:r>
      <w:proofErr w:type="spellStart"/>
      <w:r w:rsidRPr="00B73DEF">
        <w:t>Fetal</w:t>
      </w:r>
      <w:proofErr w:type="spellEnd"/>
      <w:r w:rsidRPr="00B73DEF">
        <w:t xml:space="preserve"> Medicine Network. URL: </w:t>
      </w:r>
      <w:hyperlink r:id="rId195" w:history="1">
        <w:r w:rsidRPr="00352D91">
          <w:rPr>
            <w:rStyle w:val="Hyperlink"/>
            <w:spacing w:val="-2"/>
          </w:rPr>
          <w:t>www.healthpoint.co.nz/downloadinfo,138318,otherList,fhqovi83pp1hc6kqdfxf.do</w:t>
        </w:r>
      </w:hyperlink>
      <w:r>
        <w:t xml:space="preserve"> </w:t>
      </w:r>
      <w:r w:rsidRPr="00B73DEF">
        <w:t>(accessed 12 December 2018).</w:t>
      </w:r>
    </w:p>
    <w:p w14:paraId="088809FF" w14:textId="77777777" w:rsidR="004660C4" w:rsidRPr="00B73DEF" w:rsidRDefault="004660C4" w:rsidP="00413430">
      <w:pPr>
        <w:pStyle w:val="References"/>
        <w:numPr>
          <w:ilvl w:val="2"/>
          <w:numId w:val="7"/>
        </w:numPr>
      </w:pPr>
      <w:r w:rsidRPr="00B73DEF">
        <w:t>NZMFMN. 2015</w:t>
      </w:r>
      <w:r>
        <w:t>e</w:t>
      </w:r>
      <w:r w:rsidRPr="00B73DEF">
        <w:t xml:space="preserve">. </w:t>
      </w:r>
      <w:r w:rsidRPr="00152025">
        <w:rPr>
          <w:i/>
        </w:rPr>
        <w:t>Lethal Skeletal Dysplasia</w:t>
      </w:r>
      <w:r w:rsidRPr="00B73DEF">
        <w:t xml:space="preserve">. New Zealand Maternal </w:t>
      </w:r>
      <w:proofErr w:type="spellStart"/>
      <w:r w:rsidRPr="00B73DEF">
        <w:t>Fetal</w:t>
      </w:r>
      <w:proofErr w:type="spellEnd"/>
      <w:r w:rsidRPr="00B73DEF">
        <w:t xml:space="preserve"> Medicine Network. URL:</w:t>
      </w:r>
      <w:r w:rsidRPr="00152025">
        <w:rPr>
          <w:rStyle w:val="Hyperlink"/>
          <w:rFonts w:cs="Arial"/>
          <w:szCs w:val="24"/>
          <w:lang w:eastAsia="en-NZ"/>
        </w:rPr>
        <w:t xml:space="preserve"> </w:t>
      </w:r>
      <w:hyperlink r:id="rId196" w:history="1">
        <w:r w:rsidRPr="00352D91">
          <w:rPr>
            <w:rStyle w:val="Hyperlink"/>
            <w:spacing w:val="-2"/>
          </w:rPr>
          <w:t>www.healthpoint.co.nz/downloadinfo,138318,otherList,mnfa7ptpwu2aafchjggj.do</w:t>
        </w:r>
      </w:hyperlink>
      <w:r>
        <w:t xml:space="preserve"> </w:t>
      </w:r>
      <w:r w:rsidRPr="00B73DEF">
        <w:t>(accessed 12 December 2018).</w:t>
      </w:r>
    </w:p>
    <w:p w14:paraId="65F42705" w14:textId="77777777" w:rsidR="004660C4" w:rsidRPr="00B73DEF" w:rsidRDefault="004660C4" w:rsidP="00413430">
      <w:pPr>
        <w:pStyle w:val="References"/>
        <w:numPr>
          <w:ilvl w:val="2"/>
          <w:numId w:val="7"/>
        </w:numPr>
      </w:pPr>
      <w:r w:rsidRPr="00B73DEF">
        <w:t>NZMFMN. 2015</w:t>
      </w:r>
      <w:r>
        <w:t>f</w:t>
      </w:r>
      <w:r w:rsidRPr="00B73DEF">
        <w:t xml:space="preserve">. </w:t>
      </w:r>
      <w:r w:rsidRPr="00152025">
        <w:rPr>
          <w:i/>
        </w:rPr>
        <w:t>Multiple Pregnancy</w:t>
      </w:r>
      <w:r w:rsidRPr="00B73DEF">
        <w:t xml:space="preserve">. New Zealand Maternal </w:t>
      </w:r>
      <w:proofErr w:type="spellStart"/>
      <w:r w:rsidRPr="00B73DEF">
        <w:t>Fetal</w:t>
      </w:r>
      <w:proofErr w:type="spellEnd"/>
      <w:r w:rsidRPr="00B73DEF">
        <w:t xml:space="preserve"> Medicine Network. URL: </w:t>
      </w:r>
      <w:hyperlink r:id="rId197" w:history="1">
        <w:r w:rsidRPr="009165D6">
          <w:rPr>
            <w:rStyle w:val="Hyperlink"/>
          </w:rPr>
          <w:t>www.healthpoint.co.nz/downloadinfo,138318,otherList,bsvybr0apiyuturkcrf3.do</w:t>
        </w:r>
      </w:hyperlink>
      <w:r>
        <w:t xml:space="preserve"> </w:t>
      </w:r>
      <w:r w:rsidRPr="00B73DEF">
        <w:t>(accessed 12 December 2018).</w:t>
      </w:r>
    </w:p>
    <w:p w14:paraId="6289CB2C" w14:textId="77777777" w:rsidR="004660C4" w:rsidRPr="00B73DEF" w:rsidRDefault="004660C4" w:rsidP="00413430">
      <w:pPr>
        <w:pStyle w:val="References"/>
        <w:numPr>
          <w:ilvl w:val="2"/>
          <w:numId w:val="7"/>
        </w:numPr>
      </w:pPr>
      <w:r w:rsidRPr="00B73DEF">
        <w:t xml:space="preserve">NZMFMN. 2016. </w:t>
      </w:r>
      <w:r w:rsidRPr="00152025">
        <w:rPr>
          <w:i/>
        </w:rPr>
        <w:t>NZMFMN Statement on the Use of Non-Invasive Prenatal Testing (NIPT)</w:t>
      </w:r>
      <w:r w:rsidRPr="00B73DEF">
        <w:t xml:space="preserve">. New Zealand Maternal </w:t>
      </w:r>
      <w:proofErr w:type="spellStart"/>
      <w:r w:rsidRPr="00B73DEF">
        <w:t>Fetal</w:t>
      </w:r>
      <w:proofErr w:type="spellEnd"/>
      <w:r w:rsidRPr="00B73DEF">
        <w:t xml:space="preserve"> Medicine Network. URL:</w:t>
      </w:r>
      <w:r w:rsidRPr="00152025">
        <w:rPr>
          <w:rStyle w:val="Hyperlink"/>
          <w:rFonts w:cs="Arial"/>
          <w:szCs w:val="24"/>
          <w:lang w:eastAsia="en-NZ"/>
        </w:rPr>
        <w:t xml:space="preserve"> </w:t>
      </w:r>
      <w:hyperlink r:id="rId198" w:history="1">
        <w:r w:rsidRPr="009165D6">
          <w:rPr>
            <w:rStyle w:val="Hyperlink"/>
          </w:rPr>
          <w:t>www.healthpoint.co.nz/downloadinfo,138318,otherList,qsn460mw291tn3q3pi35.do</w:t>
        </w:r>
      </w:hyperlink>
      <w:r>
        <w:t xml:space="preserve"> </w:t>
      </w:r>
      <w:r w:rsidRPr="00B73DEF">
        <w:t>(accessed 17</w:t>
      </w:r>
      <w:r>
        <w:t> </w:t>
      </w:r>
      <w:r w:rsidRPr="00B73DEF">
        <w:t>December 2018).</w:t>
      </w:r>
    </w:p>
    <w:p w14:paraId="5B444773" w14:textId="77777777" w:rsidR="004660C4" w:rsidRDefault="004660C4" w:rsidP="00413430">
      <w:pPr>
        <w:pStyle w:val="References"/>
        <w:numPr>
          <w:ilvl w:val="2"/>
          <w:numId w:val="7"/>
        </w:numPr>
      </w:pPr>
      <w:r w:rsidRPr="00B73DEF">
        <w:t xml:space="preserve">NZMFMN. 2017. </w:t>
      </w:r>
      <w:r w:rsidRPr="00152025">
        <w:rPr>
          <w:i/>
        </w:rPr>
        <w:t>Umbilical Vein Varix</w:t>
      </w:r>
      <w:r w:rsidRPr="00B73DEF">
        <w:t xml:space="preserve">. New Zealand Maternal </w:t>
      </w:r>
      <w:proofErr w:type="spellStart"/>
      <w:r w:rsidRPr="00B73DEF">
        <w:t>Fetal</w:t>
      </w:r>
      <w:proofErr w:type="spellEnd"/>
      <w:r w:rsidRPr="00B73DEF">
        <w:t xml:space="preserve"> Medicine Network. URL:</w:t>
      </w:r>
      <w:r w:rsidRPr="00152025">
        <w:rPr>
          <w:rStyle w:val="Hyperlink"/>
          <w:rFonts w:cs="Arial"/>
          <w:szCs w:val="24"/>
          <w:lang w:eastAsia="en-NZ"/>
        </w:rPr>
        <w:t xml:space="preserve"> </w:t>
      </w:r>
      <w:hyperlink r:id="rId199" w:history="1">
        <w:r w:rsidRPr="009165D6">
          <w:rPr>
            <w:rStyle w:val="Hyperlink"/>
          </w:rPr>
          <w:t>www.healthpoint.co.nz/downloadinfo,138318,otherList,fwg10vzis6f7il7k628s.do</w:t>
        </w:r>
      </w:hyperlink>
      <w:r>
        <w:t xml:space="preserve"> </w:t>
      </w:r>
      <w:r w:rsidRPr="00B73DEF">
        <w:t>(accessed 12 December 2018).</w:t>
      </w:r>
    </w:p>
    <w:p w14:paraId="6575F944" w14:textId="77777777" w:rsidR="004660C4" w:rsidRDefault="004660C4" w:rsidP="00413430">
      <w:pPr>
        <w:pStyle w:val="References"/>
        <w:numPr>
          <w:ilvl w:val="2"/>
          <w:numId w:val="7"/>
        </w:numPr>
      </w:pPr>
      <w:proofErr w:type="spellStart"/>
      <w:r>
        <w:rPr>
          <w:rFonts w:cs="Arial"/>
          <w:szCs w:val="24"/>
          <w:lang w:eastAsia="en-NZ"/>
        </w:rPr>
        <w:t>Preisler</w:t>
      </w:r>
      <w:proofErr w:type="spellEnd"/>
      <w:r>
        <w:rPr>
          <w:rFonts w:cs="Arial"/>
          <w:szCs w:val="24"/>
          <w:lang w:eastAsia="en-NZ"/>
        </w:rPr>
        <w:t xml:space="preserve"> J, </w:t>
      </w:r>
      <w:proofErr w:type="spellStart"/>
      <w:r>
        <w:rPr>
          <w:rFonts w:cs="Arial"/>
          <w:szCs w:val="24"/>
          <w:lang w:eastAsia="en-NZ"/>
        </w:rPr>
        <w:t>Kopeika</w:t>
      </w:r>
      <w:proofErr w:type="spellEnd"/>
      <w:r>
        <w:rPr>
          <w:rFonts w:cs="Arial"/>
          <w:szCs w:val="24"/>
          <w:lang w:eastAsia="en-NZ"/>
        </w:rPr>
        <w:t xml:space="preserve"> J, Ismail L, et al. 2015. </w:t>
      </w:r>
      <w:r w:rsidRPr="00AB4A99">
        <w:rPr>
          <w:rFonts w:cs="Arial"/>
          <w:szCs w:val="24"/>
          <w:lang w:eastAsia="en-NZ"/>
        </w:rPr>
        <w:t>Defining safe criteria to diagnose miscarriage: prospective observational multicentre study</w:t>
      </w:r>
      <w:r>
        <w:rPr>
          <w:rFonts w:cs="Arial"/>
          <w:szCs w:val="24"/>
          <w:lang w:eastAsia="en-NZ"/>
        </w:rPr>
        <w:t xml:space="preserve">. </w:t>
      </w:r>
      <w:r>
        <w:rPr>
          <w:i/>
          <w:iCs/>
        </w:rPr>
        <w:t>BMJ</w:t>
      </w:r>
      <w:r>
        <w:t xml:space="preserve"> 351:h4579. DOI: 10.1136/bmj.h4579 (accessed 22 July 2019).</w:t>
      </w:r>
    </w:p>
    <w:p w14:paraId="79E89485" w14:textId="77777777" w:rsidR="004660C4" w:rsidRPr="00AB4A99" w:rsidRDefault="004660C4" w:rsidP="00413430">
      <w:pPr>
        <w:pStyle w:val="References"/>
        <w:numPr>
          <w:ilvl w:val="2"/>
          <w:numId w:val="7"/>
        </w:numPr>
      </w:pPr>
      <w:r>
        <w:t xml:space="preserve">Quintero RA, Morales WJ, Allen MH, et al. 1999. Staging of twin-twin transfusion syndrome. </w:t>
      </w:r>
      <w:r w:rsidRPr="00771AF0">
        <w:rPr>
          <w:i/>
        </w:rPr>
        <w:t xml:space="preserve">J </w:t>
      </w:r>
      <w:proofErr w:type="spellStart"/>
      <w:r w:rsidRPr="00771AF0">
        <w:rPr>
          <w:i/>
        </w:rPr>
        <w:t>Perinatol</w:t>
      </w:r>
      <w:proofErr w:type="spellEnd"/>
      <w:r w:rsidRPr="00771AF0">
        <w:rPr>
          <w:i/>
        </w:rPr>
        <w:t xml:space="preserve"> </w:t>
      </w:r>
      <w:r>
        <w:t>19(8 Pt 1): 550</w:t>
      </w:r>
      <w:r w:rsidRPr="009C452F">
        <w:rPr>
          <w:lang w:eastAsia="en-NZ"/>
        </w:rPr>
        <w:t>–</w:t>
      </w:r>
      <w:r>
        <w:rPr>
          <w:lang w:eastAsia="en-NZ"/>
        </w:rPr>
        <w:t xml:space="preserve">55. DOI: </w:t>
      </w:r>
      <w:r w:rsidRPr="00410FE1">
        <w:t>10.1038/sj.jp.7200292</w:t>
      </w:r>
      <w:r>
        <w:rPr>
          <w:rFonts w:ascii="Arial" w:hAnsi="Arial" w:cs="Arial"/>
          <w:color w:val="111111"/>
          <w:lang w:val="en"/>
        </w:rPr>
        <w:t xml:space="preserve"> </w:t>
      </w:r>
      <w:r>
        <w:rPr>
          <w:lang w:eastAsia="en-NZ"/>
        </w:rPr>
        <w:t>(accessed 16</w:t>
      </w:r>
      <w:r w:rsidR="00352D91">
        <w:rPr>
          <w:lang w:eastAsia="en-NZ"/>
        </w:rPr>
        <w:t> </w:t>
      </w:r>
      <w:r>
        <w:rPr>
          <w:lang w:eastAsia="en-NZ"/>
        </w:rPr>
        <w:t>October 2019).</w:t>
      </w:r>
    </w:p>
    <w:p w14:paraId="6A96A4F4" w14:textId="77777777" w:rsidR="004660C4" w:rsidRPr="007C3D8E" w:rsidRDefault="004660C4" w:rsidP="00413430">
      <w:pPr>
        <w:pStyle w:val="References"/>
        <w:numPr>
          <w:ilvl w:val="2"/>
          <w:numId w:val="7"/>
        </w:numPr>
      </w:pPr>
      <w:r w:rsidRPr="00B73DEF">
        <w:t xml:space="preserve">RANZCOG. 2016. </w:t>
      </w:r>
      <w:r w:rsidRPr="00B73DEF">
        <w:rPr>
          <w:i/>
        </w:rPr>
        <w:t>Vasa Praevia</w:t>
      </w:r>
      <w:r w:rsidRPr="00B73DEF">
        <w:t>. Melbourne: The Royal Australian</w:t>
      </w:r>
      <w:r w:rsidRPr="009C452F">
        <w:rPr>
          <w:szCs w:val="24"/>
          <w:lang w:eastAsia="en-NZ"/>
        </w:rPr>
        <w:t xml:space="preserve"> and New Zealand College of Obstetricians and Gynaecologists. URL: </w:t>
      </w:r>
      <w:hyperlink r:id="rId200" w:history="1">
        <w:r w:rsidRPr="00105697">
          <w:rPr>
            <w:rStyle w:val="Hyperlink"/>
            <w:szCs w:val="24"/>
            <w:lang w:eastAsia="en-NZ"/>
          </w:rPr>
          <w:t>https://ranzcog.edu.au/RANZCOG_SITE/media/RANZCOG-MEDIA/Women%27s%20Health/Statement%20and%20guidelines/Clinical-Obstetrics/Vasa-praevia-(C-Obs-47)-Review-July-2016_3.pdf?ext=.pdf</w:t>
        </w:r>
      </w:hyperlink>
      <w:r>
        <w:rPr>
          <w:szCs w:val="24"/>
          <w:lang w:eastAsia="en-NZ"/>
        </w:rPr>
        <w:t xml:space="preserve"> </w:t>
      </w:r>
      <w:r w:rsidRPr="009C452F">
        <w:rPr>
          <w:szCs w:val="24"/>
          <w:lang w:eastAsia="en-NZ"/>
        </w:rPr>
        <w:t>(accessed 1</w:t>
      </w:r>
      <w:r>
        <w:rPr>
          <w:szCs w:val="24"/>
          <w:lang w:eastAsia="en-NZ"/>
        </w:rPr>
        <w:t>5 October</w:t>
      </w:r>
      <w:r w:rsidRPr="009C452F">
        <w:rPr>
          <w:szCs w:val="24"/>
          <w:lang w:eastAsia="en-NZ"/>
        </w:rPr>
        <w:t xml:space="preserve"> 201</w:t>
      </w:r>
      <w:r>
        <w:rPr>
          <w:szCs w:val="24"/>
          <w:lang w:eastAsia="en-NZ"/>
        </w:rPr>
        <w:t>9</w:t>
      </w:r>
      <w:r w:rsidRPr="009C452F">
        <w:rPr>
          <w:szCs w:val="24"/>
          <w:lang w:eastAsia="en-NZ"/>
        </w:rPr>
        <w:t>).</w:t>
      </w:r>
    </w:p>
    <w:p w14:paraId="3043218C" w14:textId="77777777" w:rsidR="004660C4" w:rsidRPr="00F00187" w:rsidRDefault="004660C4" w:rsidP="00352D91">
      <w:pPr>
        <w:pStyle w:val="References"/>
        <w:rPr>
          <w:lang w:val="en" w:eastAsia="en-NZ"/>
        </w:rPr>
      </w:pPr>
      <w:r>
        <w:t xml:space="preserve">Tan J, Silverman NH, Hoffman JI, et al. 1992. Cardiac dimensions determined by cross-sectional echocardiography in the normal human </w:t>
      </w:r>
      <w:proofErr w:type="spellStart"/>
      <w:r>
        <w:t>fetus</w:t>
      </w:r>
      <w:proofErr w:type="spellEnd"/>
      <w:r>
        <w:t xml:space="preserve"> from 18 weeks to term. </w:t>
      </w:r>
      <w:r w:rsidRPr="00345CA9">
        <w:rPr>
          <w:i/>
        </w:rPr>
        <w:t xml:space="preserve">Am J </w:t>
      </w:r>
      <w:proofErr w:type="spellStart"/>
      <w:r w:rsidRPr="00345CA9">
        <w:rPr>
          <w:i/>
        </w:rPr>
        <w:t>Cardiol</w:t>
      </w:r>
      <w:proofErr w:type="spellEnd"/>
      <w:r>
        <w:t xml:space="preserve"> 70(18):1459–67. DOI: </w:t>
      </w:r>
      <w:hyperlink r:id="rId201" w:tgtFrame="_blank" w:history="1">
        <w:r w:rsidRPr="00F00187">
          <w:t>10.1016/0002-9149(92)90300-n</w:t>
        </w:r>
      </w:hyperlink>
      <w:r>
        <w:t xml:space="preserve"> (accessed 15 July 2019).</w:t>
      </w:r>
    </w:p>
    <w:p w14:paraId="1A6AC9D5" w14:textId="77777777" w:rsidR="004660C4" w:rsidRDefault="004660C4" w:rsidP="00413430">
      <w:pPr>
        <w:pStyle w:val="References"/>
        <w:numPr>
          <w:ilvl w:val="2"/>
          <w:numId w:val="7"/>
        </w:numPr>
      </w:pPr>
      <w:proofErr w:type="spellStart"/>
      <w:r w:rsidRPr="009C452F">
        <w:rPr>
          <w:lang w:eastAsia="en-NZ"/>
        </w:rPr>
        <w:t>Westerway</w:t>
      </w:r>
      <w:proofErr w:type="spellEnd"/>
      <w:r w:rsidRPr="009C452F">
        <w:rPr>
          <w:lang w:eastAsia="en-NZ"/>
        </w:rPr>
        <w:t xml:space="preserve"> S</w:t>
      </w:r>
      <w:r>
        <w:rPr>
          <w:lang w:eastAsia="en-NZ"/>
        </w:rPr>
        <w:t>C, Davison A, Cowell S.</w:t>
      </w:r>
      <w:r w:rsidRPr="009C452F">
        <w:rPr>
          <w:lang w:eastAsia="en-NZ"/>
        </w:rPr>
        <w:t xml:space="preserve"> 2000. Ultrasonic </w:t>
      </w:r>
      <w:proofErr w:type="spellStart"/>
      <w:r w:rsidRPr="009C452F">
        <w:rPr>
          <w:lang w:eastAsia="en-NZ"/>
        </w:rPr>
        <w:t>fetal</w:t>
      </w:r>
      <w:proofErr w:type="spellEnd"/>
      <w:r w:rsidRPr="009C452F">
        <w:rPr>
          <w:lang w:eastAsia="en-NZ"/>
        </w:rPr>
        <w:t xml:space="preserve"> measurements: new Australian standards for the new millennium. </w:t>
      </w:r>
      <w:proofErr w:type="spellStart"/>
      <w:r w:rsidRPr="00F00187">
        <w:rPr>
          <w:i/>
          <w:lang w:eastAsia="en-NZ"/>
        </w:rPr>
        <w:t>Aust</w:t>
      </w:r>
      <w:proofErr w:type="spellEnd"/>
      <w:r w:rsidRPr="00F00187">
        <w:rPr>
          <w:i/>
          <w:lang w:eastAsia="en-NZ"/>
        </w:rPr>
        <w:t xml:space="preserve"> NZ J </w:t>
      </w:r>
      <w:proofErr w:type="spellStart"/>
      <w:r w:rsidRPr="00F00187">
        <w:rPr>
          <w:i/>
          <w:lang w:eastAsia="en-NZ"/>
        </w:rPr>
        <w:t>Obstet</w:t>
      </w:r>
      <w:proofErr w:type="spellEnd"/>
      <w:r w:rsidRPr="00F00187">
        <w:rPr>
          <w:i/>
          <w:lang w:eastAsia="en-NZ"/>
        </w:rPr>
        <w:t xml:space="preserve"> </w:t>
      </w:r>
      <w:proofErr w:type="spellStart"/>
      <w:r w:rsidRPr="00F00187">
        <w:rPr>
          <w:i/>
          <w:lang w:eastAsia="en-NZ"/>
        </w:rPr>
        <w:t>Gynaecol</w:t>
      </w:r>
      <w:proofErr w:type="spellEnd"/>
      <w:r w:rsidRPr="009C452F">
        <w:rPr>
          <w:lang w:eastAsia="en-NZ"/>
        </w:rPr>
        <w:t xml:space="preserve"> 40(3): 297–302.</w:t>
      </w:r>
      <w:r>
        <w:rPr>
          <w:lang w:eastAsia="en-NZ"/>
        </w:rPr>
        <w:t xml:space="preserve"> DOI: </w:t>
      </w:r>
      <w:hyperlink r:id="rId202" w:tgtFrame="_blank" w:history="1">
        <w:r w:rsidRPr="00AB6C13">
          <w:t>10.1111/j.1479-828X.2000.tb03338.x</w:t>
        </w:r>
      </w:hyperlink>
      <w:r w:rsidRPr="00AB6C13">
        <w:rPr>
          <w:rFonts w:ascii="Arial" w:hAnsi="Arial" w:cs="Arial"/>
          <w:color w:val="111111"/>
          <w:lang w:val="en"/>
        </w:rPr>
        <w:t xml:space="preserve"> </w:t>
      </w:r>
      <w:r>
        <w:rPr>
          <w:lang w:eastAsia="en-NZ"/>
        </w:rPr>
        <w:t>(accessed 15 July 2019).</w:t>
      </w:r>
    </w:p>
    <w:p w14:paraId="0DCDBF48" w14:textId="77777777" w:rsidR="004660C4" w:rsidRPr="009C452F" w:rsidRDefault="004660C4" w:rsidP="00352D91">
      <w:pPr>
        <w:rPr>
          <w:rFonts w:eastAsiaTheme="majorEastAsia"/>
        </w:rPr>
      </w:pPr>
    </w:p>
    <w:p w14:paraId="292FEAE6" w14:textId="77777777" w:rsidR="004660C4" w:rsidRDefault="004660C4" w:rsidP="00417CFD">
      <w:pPr>
        <w:pStyle w:val="Heading1"/>
      </w:pPr>
      <w:bookmarkStart w:id="291" w:name="_Appendix_1:_Section"/>
      <w:bookmarkStart w:id="292" w:name="_Appendix_1:_Ultrasound"/>
      <w:bookmarkStart w:id="293" w:name="_Toc533056881"/>
      <w:bookmarkStart w:id="294" w:name="_Toc16417390"/>
      <w:bookmarkStart w:id="295" w:name="_Toc146716020"/>
      <w:bookmarkStart w:id="296" w:name="AppendixOneCodes"/>
      <w:bookmarkEnd w:id="291"/>
      <w:bookmarkEnd w:id="292"/>
      <w:r w:rsidRPr="009C452F">
        <w:t>Appendix 1:</w:t>
      </w:r>
      <w:r w:rsidR="006F429E">
        <w:br/>
      </w:r>
      <w:bookmarkEnd w:id="293"/>
      <w:r>
        <w:t>Ultrasound scan codes and indications</w:t>
      </w:r>
      <w:bookmarkEnd w:id="294"/>
      <w:bookmarkEnd w:id="295"/>
    </w:p>
    <w:bookmarkEnd w:id="296"/>
    <w:p w14:paraId="2E5346CF" w14:textId="77777777" w:rsidR="004660C4" w:rsidRPr="00F06B77" w:rsidRDefault="004660C4" w:rsidP="006F429E">
      <w:r w:rsidRPr="00F06B77">
        <w:t xml:space="preserve">Current codes for claiming for ultrasound scans through the </w:t>
      </w:r>
      <w:r>
        <w:t xml:space="preserve">New Zealand Public Health and Disability Act 2000 Primary Maternity Services </w:t>
      </w:r>
      <w:r w:rsidRPr="00F06B77">
        <w:t>Notice</w:t>
      </w:r>
      <w:r>
        <w:t xml:space="preserve"> 2007</w:t>
      </w:r>
      <w:r w:rsidR="006F429E">
        <w:t>.</w:t>
      </w:r>
    </w:p>
    <w:p w14:paraId="4BD03117" w14:textId="77777777" w:rsidR="004660C4" w:rsidRPr="00F06B77" w:rsidRDefault="004660C4" w:rsidP="006F429E"/>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818"/>
        <w:gridCol w:w="3010"/>
        <w:gridCol w:w="4252"/>
      </w:tblGrid>
      <w:tr w:rsidR="004660C4" w:rsidRPr="008F4A45" w14:paraId="42486D3A" w14:textId="77777777" w:rsidTr="006F429E">
        <w:trPr>
          <w:cantSplit/>
          <w:tblHeader/>
        </w:trPr>
        <w:tc>
          <w:tcPr>
            <w:tcW w:w="818" w:type="dxa"/>
            <w:tcBorders>
              <w:top w:val="nil"/>
              <w:bottom w:val="nil"/>
            </w:tcBorders>
            <w:shd w:val="clear" w:color="auto" w:fill="D9D9D9" w:themeFill="background1" w:themeFillShade="D9"/>
          </w:tcPr>
          <w:p w14:paraId="0CF81A8C" w14:textId="77777777" w:rsidR="004660C4" w:rsidRPr="008F4A45" w:rsidRDefault="004660C4" w:rsidP="00413430">
            <w:pPr>
              <w:pStyle w:val="TableText"/>
              <w:numPr>
                <w:ilvl w:val="2"/>
                <w:numId w:val="7"/>
              </w:numPr>
              <w:spacing w:before="50" w:after="50"/>
              <w:rPr>
                <w:b/>
              </w:rPr>
            </w:pPr>
            <w:r w:rsidRPr="008F4A45">
              <w:rPr>
                <w:b/>
              </w:rPr>
              <w:t>Code</w:t>
            </w:r>
          </w:p>
        </w:tc>
        <w:tc>
          <w:tcPr>
            <w:tcW w:w="3010" w:type="dxa"/>
            <w:tcBorders>
              <w:top w:val="nil"/>
              <w:bottom w:val="nil"/>
            </w:tcBorders>
            <w:shd w:val="clear" w:color="auto" w:fill="D9D9D9" w:themeFill="background1" w:themeFillShade="D9"/>
          </w:tcPr>
          <w:p w14:paraId="251F2283" w14:textId="77777777" w:rsidR="004660C4" w:rsidRPr="008F4A45" w:rsidRDefault="004660C4" w:rsidP="00413430">
            <w:pPr>
              <w:pStyle w:val="TableText"/>
              <w:numPr>
                <w:ilvl w:val="2"/>
                <w:numId w:val="7"/>
              </w:numPr>
              <w:spacing w:before="50" w:after="50"/>
              <w:ind w:right="142"/>
              <w:rPr>
                <w:b/>
              </w:rPr>
            </w:pPr>
            <w:r w:rsidRPr="008F4A45">
              <w:rPr>
                <w:b/>
              </w:rPr>
              <w:t>Clinical indication</w:t>
            </w:r>
          </w:p>
        </w:tc>
        <w:tc>
          <w:tcPr>
            <w:tcW w:w="4252" w:type="dxa"/>
            <w:tcBorders>
              <w:top w:val="nil"/>
              <w:bottom w:val="nil"/>
            </w:tcBorders>
            <w:shd w:val="clear" w:color="auto" w:fill="D9D9D9" w:themeFill="background1" w:themeFillShade="D9"/>
          </w:tcPr>
          <w:p w14:paraId="367BB12A" w14:textId="77777777" w:rsidR="004660C4" w:rsidRPr="008F4A45" w:rsidRDefault="004660C4" w:rsidP="00413430">
            <w:pPr>
              <w:pStyle w:val="TableText"/>
              <w:numPr>
                <w:ilvl w:val="2"/>
                <w:numId w:val="7"/>
              </w:numPr>
              <w:spacing w:before="50" w:after="50"/>
              <w:rPr>
                <w:b/>
              </w:rPr>
            </w:pPr>
            <w:r w:rsidRPr="008F4A45">
              <w:rPr>
                <w:b/>
              </w:rPr>
              <w:t>Comment</w:t>
            </w:r>
          </w:p>
        </w:tc>
      </w:tr>
      <w:tr w:rsidR="004660C4" w:rsidRPr="009C452F" w14:paraId="5C2AD532" w14:textId="77777777" w:rsidTr="006F429E">
        <w:tblPrEx>
          <w:tblLook w:val="01E0" w:firstRow="1" w:lastRow="1" w:firstColumn="1" w:lastColumn="1" w:noHBand="0" w:noVBand="0"/>
        </w:tblPrEx>
        <w:trPr>
          <w:cantSplit/>
        </w:trPr>
        <w:tc>
          <w:tcPr>
            <w:tcW w:w="818" w:type="dxa"/>
            <w:tcBorders>
              <w:top w:val="nil"/>
            </w:tcBorders>
            <w:shd w:val="clear" w:color="auto" w:fill="auto"/>
          </w:tcPr>
          <w:p w14:paraId="6F932328" w14:textId="77777777" w:rsidR="004660C4" w:rsidRPr="009C452F" w:rsidRDefault="004660C4" w:rsidP="00413430">
            <w:pPr>
              <w:pStyle w:val="TableText"/>
              <w:numPr>
                <w:ilvl w:val="2"/>
                <w:numId w:val="7"/>
              </w:numPr>
              <w:spacing w:before="50" w:after="50"/>
            </w:pPr>
            <w:r w:rsidRPr="009C452F">
              <w:t>TA</w:t>
            </w:r>
          </w:p>
        </w:tc>
        <w:tc>
          <w:tcPr>
            <w:tcW w:w="3010" w:type="dxa"/>
            <w:tcBorders>
              <w:top w:val="nil"/>
            </w:tcBorders>
            <w:shd w:val="clear" w:color="auto" w:fill="auto"/>
          </w:tcPr>
          <w:p w14:paraId="7AB8B49B" w14:textId="77777777" w:rsidR="004660C4" w:rsidRPr="009C452F" w:rsidRDefault="004660C4" w:rsidP="00413430">
            <w:pPr>
              <w:pStyle w:val="TableText"/>
              <w:numPr>
                <w:ilvl w:val="2"/>
                <w:numId w:val="7"/>
              </w:numPr>
              <w:spacing w:before="50" w:after="50"/>
              <w:ind w:right="142"/>
            </w:pPr>
            <w:r w:rsidRPr="009C452F">
              <w:t>Threatened abortion</w:t>
            </w:r>
          </w:p>
        </w:tc>
        <w:tc>
          <w:tcPr>
            <w:tcW w:w="4252" w:type="dxa"/>
            <w:tcBorders>
              <w:top w:val="nil"/>
            </w:tcBorders>
            <w:shd w:val="clear" w:color="auto" w:fill="auto"/>
          </w:tcPr>
          <w:p w14:paraId="1AF5A0E9" w14:textId="77777777" w:rsidR="004660C4" w:rsidRPr="009C452F" w:rsidRDefault="004660C4" w:rsidP="00413430">
            <w:pPr>
              <w:pStyle w:val="TableText"/>
              <w:numPr>
                <w:ilvl w:val="2"/>
                <w:numId w:val="7"/>
              </w:numPr>
              <w:spacing w:before="50" w:after="50"/>
            </w:pPr>
            <w:r w:rsidRPr="009C452F">
              <w:t>Scan at time of bleeding. Serial scans may be necessary if bleeding persists.</w:t>
            </w:r>
          </w:p>
        </w:tc>
      </w:tr>
      <w:tr w:rsidR="004660C4" w:rsidRPr="009C452F" w14:paraId="469DFC87" w14:textId="77777777" w:rsidTr="006F429E">
        <w:tblPrEx>
          <w:tblLook w:val="01E0" w:firstRow="1" w:lastRow="1" w:firstColumn="1" w:lastColumn="1" w:noHBand="0" w:noVBand="0"/>
        </w:tblPrEx>
        <w:trPr>
          <w:cantSplit/>
        </w:trPr>
        <w:tc>
          <w:tcPr>
            <w:tcW w:w="818" w:type="dxa"/>
            <w:shd w:val="clear" w:color="auto" w:fill="auto"/>
          </w:tcPr>
          <w:p w14:paraId="7241D519" w14:textId="77777777" w:rsidR="004660C4" w:rsidRPr="009C452F" w:rsidRDefault="004660C4" w:rsidP="00413430">
            <w:pPr>
              <w:pStyle w:val="TableText"/>
              <w:numPr>
                <w:ilvl w:val="2"/>
                <w:numId w:val="7"/>
              </w:numPr>
              <w:spacing w:before="50" w:after="50"/>
            </w:pPr>
            <w:r w:rsidRPr="009C452F">
              <w:t>EP</w:t>
            </w:r>
          </w:p>
        </w:tc>
        <w:tc>
          <w:tcPr>
            <w:tcW w:w="3010" w:type="dxa"/>
            <w:shd w:val="clear" w:color="auto" w:fill="auto"/>
          </w:tcPr>
          <w:p w14:paraId="62991C89" w14:textId="77777777" w:rsidR="004660C4" w:rsidRPr="009C452F" w:rsidRDefault="004660C4" w:rsidP="00413430">
            <w:pPr>
              <w:pStyle w:val="TableText"/>
              <w:numPr>
                <w:ilvl w:val="2"/>
                <w:numId w:val="7"/>
              </w:numPr>
              <w:spacing w:before="50" w:after="50"/>
              <w:ind w:right="142"/>
            </w:pPr>
            <w:r w:rsidRPr="009C452F">
              <w:t>Suspected ectopic pregnancy</w:t>
            </w:r>
          </w:p>
        </w:tc>
        <w:tc>
          <w:tcPr>
            <w:tcW w:w="4252" w:type="dxa"/>
            <w:shd w:val="clear" w:color="auto" w:fill="auto"/>
          </w:tcPr>
          <w:p w14:paraId="26E8A8BC" w14:textId="77777777" w:rsidR="004660C4" w:rsidRPr="009C452F" w:rsidRDefault="004660C4" w:rsidP="00413430">
            <w:pPr>
              <w:pStyle w:val="TableText"/>
              <w:numPr>
                <w:ilvl w:val="2"/>
                <w:numId w:val="7"/>
              </w:numPr>
              <w:spacing w:before="50" w:after="50"/>
            </w:pPr>
            <w:r>
              <w:t>For example,</w:t>
            </w:r>
            <w:r w:rsidRPr="009C452F">
              <w:t xml:space="preserve"> </w:t>
            </w:r>
            <w:r>
              <w:t>p</w:t>
            </w:r>
            <w:r w:rsidRPr="009C452F">
              <w:t>revious tubal surgery, PID or ectopic. Suggestive symptoms (</w:t>
            </w:r>
            <w:r>
              <w:t>for example,</w:t>
            </w:r>
            <w:r w:rsidRPr="009C452F">
              <w:t xml:space="preserve"> abdominal pain).</w:t>
            </w:r>
          </w:p>
        </w:tc>
      </w:tr>
      <w:tr w:rsidR="004660C4" w:rsidRPr="009C452F" w14:paraId="67483AA2" w14:textId="77777777" w:rsidTr="006F429E">
        <w:tblPrEx>
          <w:tblLook w:val="01E0" w:firstRow="1" w:lastRow="1" w:firstColumn="1" w:lastColumn="1" w:noHBand="0" w:noVBand="0"/>
        </w:tblPrEx>
        <w:trPr>
          <w:cantSplit/>
        </w:trPr>
        <w:tc>
          <w:tcPr>
            <w:tcW w:w="818" w:type="dxa"/>
            <w:shd w:val="clear" w:color="auto" w:fill="auto"/>
          </w:tcPr>
          <w:p w14:paraId="35EDA4C7" w14:textId="77777777" w:rsidR="004660C4" w:rsidRPr="009C452F" w:rsidRDefault="004660C4" w:rsidP="00413430">
            <w:pPr>
              <w:pStyle w:val="TableText"/>
              <w:numPr>
                <w:ilvl w:val="2"/>
                <w:numId w:val="7"/>
              </w:numPr>
              <w:spacing w:before="50" w:after="50"/>
            </w:pPr>
            <w:r w:rsidRPr="009C452F">
              <w:t>PM</w:t>
            </w:r>
          </w:p>
        </w:tc>
        <w:tc>
          <w:tcPr>
            <w:tcW w:w="3010" w:type="dxa"/>
            <w:shd w:val="clear" w:color="auto" w:fill="auto"/>
          </w:tcPr>
          <w:p w14:paraId="78D7490C" w14:textId="77777777" w:rsidR="004660C4" w:rsidRPr="009C452F" w:rsidRDefault="004660C4" w:rsidP="00413430">
            <w:pPr>
              <w:pStyle w:val="TableText"/>
              <w:numPr>
                <w:ilvl w:val="2"/>
                <w:numId w:val="7"/>
              </w:numPr>
              <w:spacing w:before="50" w:after="50"/>
              <w:ind w:right="142"/>
            </w:pPr>
            <w:r w:rsidRPr="009C452F">
              <w:t>Pelvic mass in pregnancy</w:t>
            </w:r>
          </w:p>
        </w:tc>
        <w:tc>
          <w:tcPr>
            <w:tcW w:w="4252" w:type="dxa"/>
            <w:shd w:val="clear" w:color="auto" w:fill="auto"/>
          </w:tcPr>
          <w:p w14:paraId="761A3AA1" w14:textId="77777777" w:rsidR="004660C4" w:rsidRPr="009C452F" w:rsidRDefault="004660C4" w:rsidP="00413430">
            <w:pPr>
              <w:pStyle w:val="TableText"/>
              <w:numPr>
                <w:ilvl w:val="2"/>
                <w:numId w:val="7"/>
              </w:numPr>
              <w:spacing w:before="50" w:after="50"/>
            </w:pPr>
            <w:r w:rsidRPr="009C452F">
              <w:t>Any palpable abnormality in early pregnancy.</w:t>
            </w:r>
          </w:p>
        </w:tc>
      </w:tr>
      <w:tr w:rsidR="004660C4" w:rsidRPr="009C452F" w14:paraId="07306586" w14:textId="77777777" w:rsidTr="006F429E">
        <w:tblPrEx>
          <w:tblLook w:val="01E0" w:firstRow="1" w:lastRow="1" w:firstColumn="1" w:lastColumn="1" w:noHBand="0" w:noVBand="0"/>
        </w:tblPrEx>
        <w:trPr>
          <w:cantSplit/>
        </w:trPr>
        <w:tc>
          <w:tcPr>
            <w:tcW w:w="818" w:type="dxa"/>
            <w:shd w:val="clear" w:color="auto" w:fill="auto"/>
          </w:tcPr>
          <w:p w14:paraId="58FE3456" w14:textId="77777777" w:rsidR="004660C4" w:rsidRPr="009C452F" w:rsidRDefault="004660C4" w:rsidP="00413430">
            <w:pPr>
              <w:pStyle w:val="TableText"/>
              <w:numPr>
                <w:ilvl w:val="2"/>
                <w:numId w:val="7"/>
              </w:numPr>
              <w:spacing w:before="50" w:after="50"/>
            </w:pPr>
            <w:r w:rsidRPr="009C452F">
              <w:t>UD</w:t>
            </w:r>
          </w:p>
        </w:tc>
        <w:tc>
          <w:tcPr>
            <w:tcW w:w="3010" w:type="dxa"/>
            <w:shd w:val="clear" w:color="auto" w:fill="auto"/>
          </w:tcPr>
          <w:p w14:paraId="2B2ABF21" w14:textId="77777777" w:rsidR="004660C4" w:rsidRPr="009C452F" w:rsidRDefault="004660C4" w:rsidP="00413430">
            <w:pPr>
              <w:pStyle w:val="TableText"/>
              <w:numPr>
                <w:ilvl w:val="2"/>
                <w:numId w:val="7"/>
              </w:numPr>
              <w:spacing w:before="50" w:after="50"/>
              <w:ind w:right="142"/>
            </w:pPr>
            <w:r w:rsidRPr="009C452F">
              <w:t>Uterus not equal to dates</w:t>
            </w:r>
          </w:p>
        </w:tc>
        <w:tc>
          <w:tcPr>
            <w:tcW w:w="4252" w:type="dxa"/>
            <w:shd w:val="clear" w:color="auto" w:fill="auto"/>
          </w:tcPr>
          <w:p w14:paraId="21F32071" w14:textId="77777777" w:rsidR="004660C4" w:rsidRPr="009C452F" w:rsidRDefault="004660C4" w:rsidP="00413430">
            <w:pPr>
              <w:pStyle w:val="TableText"/>
              <w:numPr>
                <w:ilvl w:val="2"/>
                <w:numId w:val="7"/>
              </w:numPr>
              <w:spacing w:before="50" w:after="50"/>
            </w:pPr>
            <w:r w:rsidRPr="009C452F">
              <w:t xml:space="preserve">If discrepancy </w:t>
            </w:r>
            <w:r w:rsidR="006052A5">
              <w:t>&gt;</w:t>
            </w:r>
            <w:r w:rsidRPr="009C452F">
              <w:t>4 weeks, or discrepancy in amniotic fluid.</w:t>
            </w:r>
          </w:p>
        </w:tc>
      </w:tr>
      <w:tr w:rsidR="004660C4" w:rsidRPr="009C452F" w14:paraId="3D47D13C" w14:textId="77777777" w:rsidTr="006F429E">
        <w:tblPrEx>
          <w:tblLook w:val="01E0" w:firstRow="1" w:lastRow="1" w:firstColumn="1" w:lastColumn="1" w:noHBand="0" w:noVBand="0"/>
        </w:tblPrEx>
        <w:trPr>
          <w:cantSplit/>
        </w:trPr>
        <w:tc>
          <w:tcPr>
            <w:tcW w:w="818" w:type="dxa"/>
            <w:shd w:val="clear" w:color="auto" w:fill="auto"/>
          </w:tcPr>
          <w:p w14:paraId="66B36A51" w14:textId="77777777" w:rsidR="004660C4" w:rsidRPr="009C452F" w:rsidRDefault="004660C4" w:rsidP="00413430">
            <w:pPr>
              <w:pStyle w:val="TableText"/>
              <w:numPr>
                <w:ilvl w:val="2"/>
                <w:numId w:val="7"/>
              </w:numPr>
              <w:spacing w:before="50" w:after="50"/>
            </w:pPr>
            <w:r w:rsidRPr="009C452F">
              <w:t>BA</w:t>
            </w:r>
          </w:p>
        </w:tc>
        <w:tc>
          <w:tcPr>
            <w:tcW w:w="3010" w:type="dxa"/>
            <w:shd w:val="clear" w:color="auto" w:fill="auto"/>
          </w:tcPr>
          <w:p w14:paraId="0C029ED0" w14:textId="77777777" w:rsidR="004660C4" w:rsidRPr="009C452F" w:rsidRDefault="004660C4" w:rsidP="00413430">
            <w:pPr>
              <w:pStyle w:val="TableText"/>
              <w:numPr>
                <w:ilvl w:val="2"/>
                <w:numId w:val="7"/>
              </w:numPr>
              <w:spacing w:before="50" w:after="50"/>
              <w:ind w:right="142"/>
            </w:pPr>
            <w:r>
              <w:t>Before</w:t>
            </w:r>
            <w:r w:rsidRPr="009C452F">
              <w:t xml:space="preserve"> booking </w:t>
            </w:r>
            <w:r>
              <w:t>chorionic villus sampling (</w:t>
            </w:r>
            <w:r w:rsidRPr="009C452F">
              <w:t>CVS</w:t>
            </w:r>
            <w:r>
              <w:t>)</w:t>
            </w:r>
            <w:r w:rsidRPr="009C452F">
              <w:t xml:space="preserve"> or amniocentesis or Nuchal Translucency</w:t>
            </w:r>
          </w:p>
        </w:tc>
        <w:tc>
          <w:tcPr>
            <w:tcW w:w="4252" w:type="dxa"/>
            <w:shd w:val="clear" w:color="auto" w:fill="auto"/>
          </w:tcPr>
          <w:p w14:paraId="5B934EED" w14:textId="77777777" w:rsidR="004660C4" w:rsidRPr="009C452F" w:rsidRDefault="004660C4" w:rsidP="00413430">
            <w:pPr>
              <w:pStyle w:val="TableText"/>
              <w:numPr>
                <w:ilvl w:val="2"/>
                <w:numId w:val="7"/>
              </w:numPr>
              <w:spacing w:before="50" w:after="50"/>
            </w:pPr>
            <w:r w:rsidRPr="009C452F">
              <w:t>When unsure dates.</w:t>
            </w:r>
          </w:p>
        </w:tc>
      </w:tr>
      <w:tr w:rsidR="004660C4" w:rsidRPr="009C452F" w14:paraId="16ECB6EA" w14:textId="77777777" w:rsidTr="006F429E">
        <w:tblPrEx>
          <w:tblLook w:val="01E0" w:firstRow="1" w:lastRow="1" w:firstColumn="1" w:lastColumn="1" w:noHBand="0" w:noVBand="0"/>
        </w:tblPrEx>
        <w:trPr>
          <w:cantSplit/>
        </w:trPr>
        <w:tc>
          <w:tcPr>
            <w:tcW w:w="818" w:type="dxa"/>
            <w:shd w:val="clear" w:color="auto" w:fill="auto"/>
          </w:tcPr>
          <w:p w14:paraId="0732BD4C" w14:textId="77777777" w:rsidR="004660C4" w:rsidRPr="009C452F" w:rsidRDefault="004660C4" w:rsidP="00413430">
            <w:pPr>
              <w:pStyle w:val="TableText"/>
              <w:numPr>
                <w:ilvl w:val="2"/>
                <w:numId w:val="7"/>
              </w:numPr>
              <w:spacing w:before="50" w:after="50"/>
            </w:pPr>
            <w:r w:rsidRPr="009C452F">
              <w:t>CT</w:t>
            </w:r>
          </w:p>
        </w:tc>
        <w:tc>
          <w:tcPr>
            <w:tcW w:w="3010" w:type="dxa"/>
            <w:shd w:val="clear" w:color="auto" w:fill="auto"/>
          </w:tcPr>
          <w:p w14:paraId="4094BF90" w14:textId="77777777" w:rsidR="004660C4" w:rsidRPr="009C452F" w:rsidRDefault="004660C4" w:rsidP="00413430">
            <w:pPr>
              <w:pStyle w:val="TableText"/>
              <w:numPr>
                <w:ilvl w:val="2"/>
                <w:numId w:val="7"/>
              </w:numPr>
              <w:spacing w:before="50" w:after="50"/>
              <w:ind w:right="142"/>
            </w:pPr>
            <w:r w:rsidRPr="009C452F">
              <w:t>Consideration of termination</w:t>
            </w:r>
          </w:p>
        </w:tc>
        <w:tc>
          <w:tcPr>
            <w:tcW w:w="4252" w:type="dxa"/>
            <w:shd w:val="clear" w:color="auto" w:fill="auto"/>
          </w:tcPr>
          <w:p w14:paraId="2585BE92" w14:textId="77777777" w:rsidR="004660C4" w:rsidRPr="009C452F" w:rsidRDefault="004660C4" w:rsidP="00413430">
            <w:pPr>
              <w:pStyle w:val="TableText"/>
              <w:numPr>
                <w:ilvl w:val="2"/>
                <w:numId w:val="7"/>
              </w:numPr>
              <w:spacing w:before="50" w:after="50"/>
            </w:pPr>
          </w:p>
        </w:tc>
      </w:tr>
      <w:tr w:rsidR="004660C4" w:rsidRPr="009C452F" w14:paraId="4C486950" w14:textId="77777777" w:rsidTr="006F429E">
        <w:tblPrEx>
          <w:tblLook w:val="01E0" w:firstRow="1" w:lastRow="1" w:firstColumn="1" w:lastColumn="1" w:noHBand="0" w:noVBand="0"/>
        </w:tblPrEx>
        <w:trPr>
          <w:cantSplit/>
        </w:trPr>
        <w:tc>
          <w:tcPr>
            <w:tcW w:w="818" w:type="dxa"/>
            <w:shd w:val="clear" w:color="auto" w:fill="auto"/>
          </w:tcPr>
          <w:p w14:paraId="1231FA9D" w14:textId="77777777" w:rsidR="004660C4" w:rsidRPr="009C452F" w:rsidRDefault="004660C4" w:rsidP="00413430">
            <w:pPr>
              <w:pStyle w:val="TableText"/>
              <w:numPr>
                <w:ilvl w:val="2"/>
                <w:numId w:val="7"/>
              </w:numPr>
              <w:spacing w:before="50" w:after="50"/>
            </w:pPr>
            <w:r w:rsidRPr="009C452F">
              <w:t>NT</w:t>
            </w:r>
          </w:p>
        </w:tc>
        <w:tc>
          <w:tcPr>
            <w:tcW w:w="3010" w:type="dxa"/>
            <w:shd w:val="clear" w:color="auto" w:fill="auto"/>
          </w:tcPr>
          <w:p w14:paraId="22681714" w14:textId="77777777" w:rsidR="004660C4" w:rsidRPr="009C452F" w:rsidRDefault="004660C4" w:rsidP="00413430">
            <w:pPr>
              <w:pStyle w:val="TableText"/>
              <w:numPr>
                <w:ilvl w:val="2"/>
                <w:numId w:val="7"/>
              </w:numPr>
              <w:spacing w:before="50" w:after="50"/>
              <w:ind w:right="142"/>
            </w:pPr>
            <w:r w:rsidRPr="009C452F">
              <w:t>Dating and early evaluation for chromosomal abnormality</w:t>
            </w:r>
          </w:p>
        </w:tc>
        <w:tc>
          <w:tcPr>
            <w:tcW w:w="4252" w:type="dxa"/>
            <w:shd w:val="clear" w:color="auto" w:fill="auto"/>
          </w:tcPr>
          <w:p w14:paraId="0E4A1D08" w14:textId="77777777" w:rsidR="004660C4" w:rsidRPr="009C452F" w:rsidRDefault="004660C4" w:rsidP="00413430">
            <w:pPr>
              <w:pStyle w:val="TableText"/>
              <w:numPr>
                <w:ilvl w:val="2"/>
                <w:numId w:val="7"/>
              </w:numPr>
              <w:spacing w:before="50" w:after="50"/>
            </w:pPr>
            <w:r w:rsidRPr="009C452F">
              <w:t>Nuchal translucency assessment at 11</w:t>
            </w:r>
            <w:r>
              <w:t>–</w:t>
            </w:r>
            <w:r w:rsidRPr="009C452F">
              <w:t>13+6 weeks, assessment for gestational age, diagnosis of multiple pregnancy.</w:t>
            </w:r>
          </w:p>
        </w:tc>
      </w:tr>
      <w:tr w:rsidR="004660C4" w:rsidRPr="009C452F" w14:paraId="40A386D1" w14:textId="77777777" w:rsidTr="006F429E">
        <w:tblPrEx>
          <w:tblLook w:val="01E0" w:firstRow="1" w:lastRow="1" w:firstColumn="1" w:lastColumn="1" w:noHBand="0" w:noVBand="0"/>
        </w:tblPrEx>
        <w:trPr>
          <w:cantSplit/>
        </w:trPr>
        <w:tc>
          <w:tcPr>
            <w:tcW w:w="818" w:type="dxa"/>
            <w:shd w:val="clear" w:color="auto" w:fill="auto"/>
          </w:tcPr>
          <w:p w14:paraId="10FCFEC1" w14:textId="77777777" w:rsidR="004660C4" w:rsidRPr="009C452F" w:rsidRDefault="004660C4" w:rsidP="00413430">
            <w:pPr>
              <w:pStyle w:val="TableText"/>
              <w:numPr>
                <w:ilvl w:val="2"/>
                <w:numId w:val="7"/>
              </w:numPr>
              <w:spacing w:before="50" w:after="50"/>
            </w:pPr>
            <w:r w:rsidRPr="009C452F">
              <w:t>NF</w:t>
            </w:r>
          </w:p>
        </w:tc>
        <w:tc>
          <w:tcPr>
            <w:tcW w:w="3010" w:type="dxa"/>
            <w:shd w:val="clear" w:color="auto" w:fill="auto"/>
          </w:tcPr>
          <w:p w14:paraId="54C5D9AD" w14:textId="77777777" w:rsidR="004660C4" w:rsidRPr="009C452F" w:rsidRDefault="004660C4" w:rsidP="00413430">
            <w:pPr>
              <w:pStyle w:val="TableText"/>
              <w:numPr>
                <w:ilvl w:val="2"/>
                <w:numId w:val="7"/>
              </w:numPr>
              <w:spacing w:before="50" w:after="50"/>
              <w:ind w:right="142"/>
            </w:pPr>
            <w:r w:rsidRPr="009C452F">
              <w:t>Early evaluation for chromosomal abnormality follow</w:t>
            </w:r>
            <w:r>
              <w:t>-</w:t>
            </w:r>
            <w:r w:rsidRPr="009C452F">
              <w:t>up</w:t>
            </w:r>
          </w:p>
        </w:tc>
        <w:tc>
          <w:tcPr>
            <w:tcW w:w="4252" w:type="dxa"/>
            <w:shd w:val="clear" w:color="auto" w:fill="auto"/>
          </w:tcPr>
          <w:p w14:paraId="453C9817" w14:textId="77777777" w:rsidR="004660C4" w:rsidRPr="009C452F" w:rsidRDefault="004660C4" w:rsidP="00413430">
            <w:pPr>
              <w:pStyle w:val="TableText"/>
              <w:numPr>
                <w:ilvl w:val="2"/>
                <w:numId w:val="7"/>
              </w:numPr>
              <w:spacing w:before="50" w:after="50"/>
            </w:pPr>
            <w:r w:rsidRPr="009C452F">
              <w:t>In cases where the first scan was technically unsuccessful.</w:t>
            </w:r>
          </w:p>
        </w:tc>
      </w:tr>
      <w:tr w:rsidR="004660C4" w:rsidRPr="009C452F" w14:paraId="6740CB81" w14:textId="77777777" w:rsidTr="006F429E">
        <w:tblPrEx>
          <w:tblLook w:val="01E0" w:firstRow="1" w:lastRow="1" w:firstColumn="1" w:lastColumn="1" w:noHBand="0" w:noVBand="0"/>
        </w:tblPrEx>
        <w:trPr>
          <w:cantSplit/>
        </w:trPr>
        <w:tc>
          <w:tcPr>
            <w:tcW w:w="818" w:type="dxa"/>
            <w:shd w:val="clear" w:color="auto" w:fill="auto"/>
          </w:tcPr>
          <w:p w14:paraId="5C77DF4F" w14:textId="77777777" w:rsidR="004660C4" w:rsidRPr="009C452F" w:rsidRDefault="004660C4" w:rsidP="00413430">
            <w:pPr>
              <w:pStyle w:val="TableText"/>
              <w:numPr>
                <w:ilvl w:val="2"/>
                <w:numId w:val="7"/>
              </w:numPr>
              <w:spacing w:before="50" w:after="50"/>
            </w:pPr>
            <w:r w:rsidRPr="009C452F">
              <w:t>AN</w:t>
            </w:r>
          </w:p>
        </w:tc>
        <w:tc>
          <w:tcPr>
            <w:tcW w:w="3010" w:type="dxa"/>
            <w:shd w:val="clear" w:color="auto" w:fill="auto"/>
          </w:tcPr>
          <w:p w14:paraId="7DBEBC4D" w14:textId="77777777" w:rsidR="004660C4" w:rsidRPr="009C452F" w:rsidRDefault="004660C4" w:rsidP="00413430">
            <w:pPr>
              <w:pStyle w:val="TableText"/>
              <w:numPr>
                <w:ilvl w:val="2"/>
                <w:numId w:val="7"/>
              </w:numPr>
              <w:spacing w:before="50" w:after="50"/>
              <w:ind w:right="142"/>
            </w:pPr>
            <w:r w:rsidRPr="009C452F">
              <w:t>Anatomy</w:t>
            </w:r>
          </w:p>
        </w:tc>
        <w:tc>
          <w:tcPr>
            <w:tcW w:w="4252" w:type="dxa"/>
            <w:shd w:val="clear" w:color="auto" w:fill="auto"/>
          </w:tcPr>
          <w:p w14:paraId="194AD7AD" w14:textId="77777777" w:rsidR="004660C4" w:rsidRPr="009C452F" w:rsidRDefault="004660C4" w:rsidP="00413430">
            <w:pPr>
              <w:pStyle w:val="TableText"/>
              <w:numPr>
                <w:ilvl w:val="2"/>
                <w:numId w:val="7"/>
              </w:numPr>
              <w:spacing w:before="50" w:after="50"/>
            </w:pPr>
            <w:r w:rsidRPr="009C452F">
              <w:t>Scan to confirm dates, assess foetal anatomy and plac</w:t>
            </w:r>
            <w:r>
              <w:t>ental position. Performed at 18–</w:t>
            </w:r>
            <w:r w:rsidRPr="009C452F">
              <w:t>20 weeks ideally.</w:t>
            </w:r>
          </w:p>
        </w:tc>
      </w:tr>
      <w:tr w:rsidR="004660C4" w:rsidRPr="009C452F" w14:paraId="6B215A29" w14:textId="77777777" w:rsidTr="006F429E">
        <w:tblPrEx>
          <w:tblLook w:val="01E0" w:firstRow="1" w:lastRow="1" w:firstColumn="1" w:lastColumn="1" w:noHBand="0" w:noVBand="0"/>
        </w:tblPrEx>
        <w:trPr>
          <w:cantSplit/>
        </w:trPr>
        <w:tc>
          <w:tcPr>
            <w:tcW w:w="818" w:type="dxa"/>
            <w:shd w:val="clear" w:color="auto" w:fill="auto"/>
          </w:tcPr>
          <w:p w14:paraId="3BCC14E4" w14:textId="77777777" w:rsidR="004660C4" w:rsidRPr="009C452F" w:rsidRDefault="004660C4" w:rsidP="00413430">
            <w:pPr>
              <w:pStyle w:val="TableText"/>
              <w:numPr>
                <w:ilvl w:val="2"/>
                <w:numId w:val="7"/>
              </w:numPr>
              <w:spacing w:before="50" w:after="50"/>
            </w:pPr>
            <w:r w:rsidRPr="009C452F">
              <w:t>AF</w:t>
            </w:r>
          </w:p>
        </w:tc>
        <w:tc>
          <w:tcPr>
            <w:tcW w:w="3010" w:type="dxa"/>
            <w:shd w:val="clear" w:color="auto" w:fill="auto"/>
          </w:tcPr>
          <w:p w14:paraId="1F4A406D" w14:textId="77777777" w:rsidR="004660C4" w:rsidRPr="009C452F" w:rsidRDefault="004660C4" w:rsidP="00413430">
            <w:pPr>
              <w:pStyle w:val="TableText"/>
              <w:numPr>
                <w:ilvl w:val="2"/>
                <w:numId w:val="7"/>
              </w:numPr>
              <w:spacing w:before="50" w:after="50"/>
              <w:ind w:right="142"/>
            </w:pPr>
            <w:r w:rsidRPr="009C452F">
              <w:t>Anatomy follow</w:t>
            </w:r>
            <w:r>
              <w:t>-</w:t>
            </w:r>
            <w:r w:rsidRPr="009C452F">
              <w:t>up</w:t>
            </w:r>
          </w:p>
        </w:tc>
        <w:tc>
          <w:tcPr>
            <w:tcW w:w="4252" w:type="dxa"/>
            <w:shd w:val="clear" w:color="auto" w:fill="auto"/>
          </w:tcPr>
          <w:p w14:paraId="7E966804" w14:textId="77777777" w:rsidR="004660C4" w:rsidRPr="009C452F" w:rsidRDefault="004660C4" w:rsidP="00413430">
            <w:pPr>
              <w:pStyle w:val="TableText"/>
              <w:numPr>
                <w:ilvl w:val="2"/>
                <w:numId w:val="7"/>
              </w:numPr>
              <w:spacing w:before="50" w:after="50"/>
            </w:pPr>
            <w:r w:rsidRPr="009C452F">
              <w:t>In cases where the first scan was technically unsuccessful.</w:t>
            </w:r>
          </w:p>
        </w:tc>
      </w:tr>
      <w:tr w:rsidR="004660C4" w:rsidRPr="009C452F" w14:paraId="28A119EC" w14:textId="77777777" w:rsidTr="006F429E">
        <w:tblPrEx>
          <w:tblLook w:val="01E0" w:firstRow="1" w:lastRow="1" w:firstColumn="1" w:lastColumn="1" w:noHBand="0" w:noVBand="0"/>
        </w:tblPrEx>
        <w:trPr>
          <w:cantSplit/>
        </w:trPr>
        <w:tc>
          <w:tcPr>
            <w:tcW w:w="818" w:type="dxa"/>
            <w:shd w:val="clear" w:color="auto" w:fill="auto"/>
          </w:tcPr>
          <w:p w14:paraId="798CC8B5" w14:textId="77777777" w:rsidR="004660C4" w:rsidRPr="009C452F" w:rsidRDefault="004660C4" w:rsidP="00413430">
            <w:pPr>
              <w:pStyle w:val="TableText"/>
              <w:numPr>
                <w:ilvl w:val="2"/>
                <w:numId w:val="7"/>
              </w:numPr>
              <w:spacing w:before="50" w:after="50"/>
            </w:pPr>
            <w:r w:rsidRPr="009C452F">
              <w:t>GR</w:t>
            </w:r>
          </w:p>
        </w:tc>
        <w:tc>
          <w:tcPr>
            <w:tcW w:w="3010" w:type="dxa"/>
            <w:shd w:val="clear" w:color="auto" w:fill="auto"/>
          </w:tcPr>
          <w:p w14:paraId="28FCC4A9" w14:textId="77777777" w:rsidR="004660C4" w:rsidRPr="009C452F" w:rsidRDefault="004660C4" w:rsidP="00413430">
            <w:pPr>
              <w:pStyle w:val="TableText"/>
              <w:numPr>
                <w:ilvl w:val="2"/>
                <w:numId w:val="7"/>
              </w:numPr>
              <w:spacing w:before="50" w:after="50"/>
              <w:ind w:right="142"/>
            </w:pPr>
            <w:r w:rsidRPr="009C452F">
              <w:t>Suspected growth abnormality (IUGR or macrosomia)</w:t>
            </w:r>
          </w:p>
        </w:tc>
        <w:tc>
          <w:tcPr>
            <w:tcW w:w="4252" w:type="dxa"/>
            <w:shd w:val="clear" w:color="auto" w:fill="auto"/>
          </w:tcPr>
          <w:p w14:paraId="04115972" w14:textId="77777777" w:rsidR="004660C4" w:rsidRPr="009C452F" w:rsidRDefault="004660C4" w:rsidP="00413430">
            <w:pPr>
              <w:pStyle w:val="TableText"/>
              <w:numPr>
                <w:ilvl w:val="2"/>
                <w:numId w:val="7"/>
              </w:numPr>
              <w:spacing w:before="50" w:after="50"/>
            </w:pPr>
            <w:r w:rsidRPr="009C452F">
              <w:t>Clinical suspicion of abnormal growth of foetus (IUGR or macrosomia) or abnormal volume of amniotic fluid.</w:t>
            </w:r>
          </w:p>
        </w:tc>
      </w:tr>
      <w:tr w:rsidR="004660C4" w:rsidRPr="009C452F" w14:paraId="4E17DB48" w14:textId="77777777" w:rsidTr="006F429E">
        <w:tblPrEx>
          <w:tblLook w:val="01E0" w:firstRow="1" w:lastRow="1" w:firstColumn="1" w:lastColumn="1" w:noHBand="0" w:noVBand="0"/>
        </w:tblPrEx>
        <w:trPr>
          <w:cantSplit/>
        </w:trPr>
        <w:tc>
          <w:tcPr>
            <w:tcW w:w="818" w:type="dxa"/>
            <w:shd w:val="clear" w:color="auto" w:fill="auto"/>
          </w:tcPr>
          <w:p w14:paraId="476C2C5B" w14:textId="77777777" w:rsidR="004660C4" w:rsidRPr="009C452F" w:rsidRDefault="004660C4" w:rsidP="00413430">
            <w:pPr>
              <w:pStyle w:val="TableText"/>
              <w:numPr>
                <w:ilvl w:val="2"/>
                <w:numId w:val="7"/>
              </w:numPr>
              <w:spacing w:before="50" w:after="50"/>
            </w:pPr>
            <w:r w:rsidRPr="009C452F">
              <w:t>GF</w:t>
            </w:r>
          </w:p>
        </w:tc>
        <w:tc>
          <w:tcPr>
            <w:tcW w:w="3010" w:type="dxa"/>
            <w:shd w:val="clear" w:color="auto" w:fill="auto"/>
          </w:tcPr>
          <w:p w14:paraId="1BEE6CB0" w14:textId="77777777" w:rsidR="004660C4" w:rsidRPr="009C452F" w:rsidRDefault="004660C4" w:rsidP="00413430">
            <w:pPr>
              <w:pStyle w:val="TableText"/>
              <w:numPr>
                <w:ilvl w:val="2"/>
                <w:numId w:val="7"/>
              </w:numPr>
              <w:spacing w:before="50" w:after="50"/>
              <w:ind w:right="142"/>
            </w:pPr>
            <w:r w:rsidRPr="009C452F">
              <w:t>Suspected growth abnormality (IUGR or macrosomia) follow</w:t>
            </w:r>
            <w:r>
              <w:t>-</w:t>
            </w:r>
            <w:r w:rsidRPr="009C452F">
              <w:t>up</w:t>
            </w:r>
          </w:p>
        </w:tc>
        <w:tc>
          <w:tcPr>
            <w:tcW w:w="4252" w:type="dxa"/>
            <w:shd w:val="clear" w:color="auto" w:fill="auto"/>
          </w:tcPr>
          <w:p w14:paraId="24CC564F" w14:textId="77777777" w:rsidR="004660C4" w:rsidRPr="009C452F" w:rsidRDefault="004660C4" w:rsidP="00413430">
            <w:pPr>
              <w:pStyle w:val="TableText"/>
              <w:numPr>
                <w:ilvl w:val="2"/>
                <w:numId w:val="7"/>
              </w:numPr>
              <w:spacing w:before="50" w:after="50"/>
            </w:pPr>
            <w:r w:rsidRPr="009C452F">
              <w:t>To assess growth trend (2 weeks after GR scan).</w:t>
            </w:r>
          </w:p>
        </w:tc>
      </w:tr>
      <w:tr w:rsidR="004660C4" w:rsidRPr="009C452F" w14:paraId="619F5D87" w14:textId="77777777" w:rsidTr="006F429E">
        <w:tblPrEx>
          <w:tblLook w:val="01E0" w:firstRow="1" w:lastRow="1" w:firstColumn="1" w:lastColumn="1" w:noHBand="0" w:noVBand="0"/>
        </w:tblPrEx>
        <w:trPr>
          <w:cantSplit/>
        </w:trPr>
        <w:tc>
          <w:tcPr>
            <w:tcW w:w="818" w:type="dxa"/>
            <w:shd w:val="clear" w:color="auto" w:fill="auto"/>
          </w:tcPr>
          <w:p w14:paraId="0444370C" w14:textId="77777777" w:rsidR="004660C4" w:rsidRPr="009C452F" w:rsidRDefault="004660C4" w:rsidP="00413430">
            <w:pPr>
              <w:pStyle w:val="TableText"/>
              <w:numPr>
                <w:ilvl w:val="2"/>
                <w:numId w:val="7"/>
              </w:numPr>
              <w:spacing w:before="50" w:after="50"/>
            </w:pPr>
            <w:r w:rsidRPr="009C452F">
              <w:t>PL</w:t>
            </w:r>
          </w:p>
        </w:tc>
        <w:tc>
          <w:tcPr>
            <w:tcW w:w="3010" w:type="dxa"/>
            <w:shd w:val="clear" w:color="auto" w:fill="auto"/>
          </w:tcPr>
          <w:p w14:paraId="48006B53" w14:textId="77777777" w:rsidR="004660C4" w:rsidRPr="009C452F" w:rsidRDefault="004660C4" w:rsidP="00413430">
            <w:pPr>
              <w:pStyle w:val="TableText"/>
              <w:numPr>
                <w:ilvl w:val="2"/>
                <w:numId w:val="7"/>
              </w:numPr>
              <w:spacing w:before="50" w:after="50"/>
              <w:ind w:right="142"/>
            </w:pPr>
            <w:r w:rsidRPr="009C452F">
              <w:t>Check placenta</w:t>
            </w:r>
          </w:p>
        </w:tc>
        <w:tc>
          <w:tcPr>
            <w:tcW w:w="4252" w:type="dxa"/>
            <w:shd w:val="clear" w:color="auto" w:fill="auto"/>
          </w:tcPr>
          <w:p w14:paraId="5322302F" w14:textId="77777777" w:rsidR="004660C4" w:rsidRPr="009C452F" w:rsidRDefault="004660C4" w:rsidP="00413430">
            <w:pPr>
              <w:pStyle w:val="TableText"/>
              <w:numPr>
                <w:ilvl w:val="2"/>
                <w:numId w:val="7"/>
              </w:numPr>
              <w:spacing w:before="50" w:after="50"/>
            </w:pPr>
            <w:r w:rsidRPr="009C452F">
              <w:t>To check placental site at around 36 weeks.</w:t>
            </w:r>
          </w:p>
        </w:tc>
      </w:tr>
      <w:tr w:rsidR="004660C4" w:rsidRPr="009C452F" w14:paraId="6B13872B" w14:textId="77777777" w:rsidTr="006F429E">
        <w:tblPrEx>
          <w:tblLook w:val="01E0" w:firstRow="1" w:lastRow="1" w:firstColumn="1" w:lastColumn="1" w:noHBand="0" w:noVBand="0"/>
        </w:tblPrEx>
        <w:trPr>
          <w:cantSplit/>
        </w:trPr>
        <w:tc>
          <w:tcPr>
            <w:tcW w:w="818" w:type="dxa"/>
            <w:shd w:val="clear" w:color="auto" w:fill="auto"/>
          </w:tcPr>
          <w:p w14:paraId="39D3F7CF" w14:textId="77777777" w:rsidR="004660C4" w:rsidRPr="009C452F" w:rsidRDefault="004660C4" w:rsidP="00413430">
            <w:pPr>
              <w:pStyle w:val="TableText"/>
              <w:numPr>
                <w:ilvl w:val="2"/>
                <w:numId w:val="7"/>
              </w:numPr>
              <w:spacing w:before="50" w:after="50"/>
            </w:pPr>
            <w:r w:rsidRPr="009C452F">
              <w:t>AH</w:t>
            </w:r>
          </w:p>
        </w:tc>
        <w:tc>
          <w:tcPr>
            <w:tcW w:w="3010" w:type="dxa"/>
            <w:shd w:val="clear" w:color="auto" w:fill="auto"/>
          </w:tcPr>
          <w:p w14:paraId="13D68C08" w14:textId="77777777" w:rsidR="004660C4" w:rsidRPr="009C452F" w:rsidRDefault="004660C4" w:rsidP="00413430">
            <w:pPr>
              <w:pStyle w:val="TableText"/>
              <w:numPr>
                <w:ilvl w:val="2"/>
                <w:numId w:val="7"/>
              </w:numPr>
              <w:spacing w:before="50" w:after="50"/>
              <w:ind w:right="142"/>
            </w:pPr>
            <w:r w:rsidRPr="009C452F">
              <w:t>Antepartum haemorrhage</w:t>
            </w:r>
          </w:p>
        </w:tc>
        <w:tc>
          <w:tcPr>
            <w:tcW w:w="4252" w:type="dxa"/>
            <w:shd w:val="clear" w:color="auto" w:fill="auto"/>
          </w:tcPr>
          <w:p w14:paraId="28C6BB7E" w14:textId="77777777" w:rsidR="004660C4" w:rsidRPr="009C452F" w:rsidRDefault="004660C4" w:rsidP="00413430">
            <w:pPr>
              <w:pStyle w:val="TableText"/>
              <w:numPr>
                <w:ilvl w:val="2"/>
                <w:numId w:val="7"/>
              </w:numPr>
              <w:spacing w:before="50" w:after="50"/>
            </w:pPr>
            <w:r w:rsidRPr="009C452F">
              <w:t>Bleeding in pregnancy. If serial scans are required</w:t>
            </w:r>
            <w:r>
              <w:t>,</w:t>
            </w:r>
            <w:r w:rsidRPr="009C452F">
              <w:t xml:space="preserve"> refer to secondary maternity services.</w:t>
            </w:r>
          </w:p>
        </w:tc>
      </w:tr>
      <w:tr w:rsidR="004660C4" w:rsidRPr="009C452F" w14:paraId="7E40403A" w14:textId="77777777" w:rsidTr="006F429E">
        <w:tblPrEx>
          <w:tblLook w:val="01E0" w:firstRow="1" w:lastRow="1" w:firstColumn="1" w:lastColumn="1" w:noHBand="0" w:noVBand="0"/>
        </w:tblPrEx>
        <w:trPr>
          <w:cantSplit/>
        </w:trPr>
        <w:tc>
          <w:tcPr>
            <w:tcW w:w="818" w:type="dxa"/>
            <w:shd w:val="clear" w:color="auto" w:fill="auto"/>
          </w:tcPr>
          <w:p w14:paraId="673577E0" w14:textId="77777777" w:rsidR="004660C4" w:rsidRPr="009C452F" w:rsidRDefault="004660C4" w:rsidP="00413430">
            <w:pPr>
              <w:pStyle w:val="TableText"/>
              <w:keepNext/>
              <w:numPr>
                <w:ilvl w:val="2"/>
                <w:numId w:val="7"/>
              </w:numPr>
              <w:spacing w:before="50" w:after="50"/>
            </w:pPr>
            <w:r w:rsidRPr="009C452F">
              <w:t>AP</w:t>
            </w:r>
          </w:p>
        </w:tc>
        <w:tc>
          <w:tcPr>
            <w:tcW w:w="3010" w:type="dxa"/>
            <w:shd w:val="clear" w:color="auto" w:fill="auto"/>
          </w:tcPr>
          <w:p w14:paraId="0944C4F0" w14:textId="77777777" w:rsidR="004660C4" w:rsidRPr="009C452F" w:rsidRDefault="004660C4" w:rsidP="00413430">
            <w:pPr>
              <w:pStyle w:val="TableText"/>
              <w:keepNext/>
              <w:numPr>
                <w:ilvl w:val="2"/>
                <w:numId w:val="7"/>
              </w:numPr>
              <w:spacing w:before="50" w:after="50"/>
              <w:ind w:right="142"/>
            </w:pPr>
            <w:r w:rsidRPr="009C452F">
              <w:t>Abdominal pain</w:t>
            </w:r>
          </w:p>
        </w:tc>
        <w:tc>
          <w:tcPr>
            <w:tcW w:w="4252" w:type="dxa"/>
            <w:shd w:val="clear" w:color="auto" w:fill="auto"/>
          </w:tcPr>
          <w:p w14:paraId="2E43E8A1" w14:textId="77777777" w:rsidR="004660C4" w:rsidRPr="009C452F" w:rsidRDefault="004660C4" w:rsidP="00413430">
            <w:pPr>
              <w:pStyle w:val="TableText"/>
              <w:keepNext/>
              <w:numPr>
                <w:ilvl w:val="2"/>
                <w:numId w:val="7"/>
              </w:numPr>
              <w:spacing w:before="50" w:after="50"/>
            </w:pPr>
            <w:r w:rsidRPr="009C452F">
              <w:t>Abdominal pain in pregnancy.</w:t>
            </w:r>
          </w:p>
        </w:tc>
      </w:tr>
      <w:tr w:rsidR="004660C4" w:rsidRPr="009C452F" w14:paraId="04EF9DCF" w14:textId="77777777" w:rsidTr="006F429E">
        <w:tblPrEx>
          <w:tblLook w:val="01E0" w:firstRow="1" w:lastRow="1" w:firstColumn="1" w:lastColumn="1" w:noHBand="0" w:noVBand="0"/>
        </w:tblPrEx>
        <w:trPr>
          <w:cantSplit/>
        </w:trPr>
        <w:tc>
          <w:tcPr>
            <w:tcW w:w="818" w:type="dxa"/>
            <w:shd w:val="clear" w:color="auto" w:fill="auto"/>
          </w:tcPr>
          <w:p w14:paraId="01ECE5D0" w14:textId="77777777" w:rsidR="004660C4" w:rsidRPr="009C452F" w:rsidRDefault="004660C4" w:rsidP="00413430">
            <w:pPr>
              <w:pStyle w:val="TableText"/>
              <w:keepNext/>
              <w:numPr>
                <w:ilvl w:val="2"/>
                <w:numId w:val="7"/>
              </w:numPr>
              <w:spacing w:before="50" w:after="50"/>
            </w:pPr>
            <w:r w:rsidRPr="009C452F">
              <w:t>MP</w:t>
            </w:r>
          </w:p>
        </w:tc>
        <w:tc>
          <w:tcPr>
            <w:tcW w:w="3010" w:type="dxa"/>
            <w:shd w:val="clear" w:color="auto" w:fill="auto"/>
          </w:tcPr>
          <w:p w14:paraId="78391009" w14:textId="77777777" w:rsidR="004660C4" w:rsidRPr="009C452F" w:rsidRDefault="004660C4" w:rsidP="00413430">
            <w:pPr>
              <w:pStyle w:val="TableText"/>
              <w:keepNext/>
              <w:numPr>
                <w:ilvl w:val="2"/>
                <w:numId w:val="7"/>
              </w:numPr>
              <w:spacing w:before="50" w:after="50"/>
              <w:ind w:right="142"/>
            </w:pPr>
            <w:r w:rsidRPr="009C452F">
              <w:t>Malpresentation</w:t>
            </w:r>
          </w:p>
        </w:tc>
        <w:tc>
          <w:tcPr>
            <w:tcW w:w="4252" w:type="dxa"/>
            <w:shd w:val="clear" w:color="auto" w:fill="auto"/>
          </w:tcPr>
          <w:p w14:paraId="4029214F" w14:textId="77777777" w:rsidR="004660C4" w:rsidRPr="009C452F" w:rsidRDefault="004660C4" w:rsidP="00413430">
            <w:pPr>
              <w:pStyle w:val="TableText"/>
              <w:keepNext/>
              <w:numPr>
                <w:ilvl w:val="2"/>
                <w:numId w:val="7"/>
              </w:numPr>
              <w:spacing w:before="50" w:after="50"/>
            </w:pPr>
            <w:r w:rsidRPr="009C452F">
              <w:t xml:space="preserve">To assess </w:t>
            </w:r>
            <w:proofErr w:type="spellStart"/>
            <w:r w:rsidRPr="009C452F">
              <w:t>fetal</w:t>
            </w:r>
            <w:proofErr w:type="spellEnd"/>
            <w:r w:rsidRPr="009C452F">
              <w:t xml:space="preserve"> position and size after 36 weeks.</w:t>
            </w:r>
          </w:p>
        </w:tc>
      </w:tr>
      <w:tr w:rsidR="004660C4" w:rsidRPr="009C452F" w14:paraId="0D25B6BF" w14:textId="77777777" w:rsidTr="006F429E">
        <w:tblPrEx>
          <w:tblLook w:val="01E0" w:firstRow="1" w:lastRow="1" w:firstColumn="1" w:lastColumn="1" w:noHBand="0" w:noVBand="0"/>
        </w:tblPrEx>
        <w:trPr>
          <w:cantSplit/>
        </w:trPr>
        <w:tc>
          <w:tcPr>
            <w:tcW w:w="818" w:type="dxa"/>
            <w:shd w:val="clear" w:color="auto" w:fill="auto"/>
          </w:tcPr>
          <w:p w14:paraId="7785B3F6" w14:textId="77777777" w:rsidR="004660C4" w:rsidRPr="009C452F" w:rsidRDefault="004660C4" w:rsidP="00413430">
            <w:pPr>
              <w:pStyle w:val="TableText"/>
              <w:keepNext/>
              <w:numPr>
                <w:ilvl w:val="2"/>
                <w:numId w:val="7"/>
              </w:numPr>
              <w:spacing w:before="50" w:after="50"/>
            </w:pPr>
            <w:r w:rsidRPr="009C452F">
              <w:t>FC</w:t>
            </w:r>
          </w:p>
        </w:tc>
        <w:tc>
          <w:tcPr>
            <w:tcW w:w="3010" w:type="dxa"/>
            <w:shd w:val="clear" w:color="auto" w:fill="auto"/>
          </w:tcPr>
          <w:p w14:paraId="5F55D32F" w14:textId="77777777" w:rsidR="004660C4" w:rsidRPr="009C452F" w:rsidRDefault="004660C4" w:rsidP="00413430">
            <w:pPr>
              <w:pStyle w:val="TableText"/>
              <w:keepNext/>
              <w:numPr>
                <w:ilvl w:val="2"/>
                <w:numId w:val="7"/>
              </w:numPr>
              <w:spacing w:before="50" w:after="50"/>
              <w:ind w:right="142"/>
            </w:pPr>
            <w:r w:rsidRPr="009C452F">
              <w:t>Suspected foetal compromise</w:t>
            </w:r>
          </w:p>
        </w:tc>
        <w:tc>
          <w:tcPr>
            <w:tcW w:w="4252" w:type="dxa"/>
            <w:shd w:val="clear" w:color="auto" w:fill="auto"/>
          </w:tcPr>
          <w:p w14:paraId="7A93A4C9" w14:textId="77777777" w:rsidR="004660C4" w:rsidRPr="009C452F" w:rsidRDefault="004660C4" w:rsidP="00413430">
            <w:pPr>
              <w:pStyle w:val="TableText"/>
              <w:keepNext/>
              <w:numPr>
                <w:ilvl w:val="2"/>
                <w:numId w:val="7"/>
              </w:numPr>
              <w:spacing w:before="50" w:after="50"/>
            </w:pPr>
            <w:r w:rsidRPr="009C452F">
              <w:t>Significant reduction in foetal movements.</w:t>
            </w:r>
          </w:p>
        </w:tc>
      </w:tr>
      <w:tr w:rsidR="004660C4" w:rsidRPr="009C452F" w14:paraId="20FD79BA" w14:textId="77777777" w:rsidTr="006F429E">
        <w:tblPrEx>
          <w:tblLook w:val="01E0" w:firstRow="1" w:lastRow="1" w:firstColumn="1" w:lastColumn="1" w:noHBand="0" w:noVBand="0"/>
        </w:tblPrEx>
        <w:trPr>
          <w:cantSplit/>
        </w:trPr>
        <w:tc>
          <w:tcPr>
            <w:tcW w:w="818" w:type="dxa"/>
            <w:shd w:val="clear" w:color="auto" w:fill="auto"/>
          </w:tcPr>
          <w:p w14:paraId="7AE07D72" w14:textId="77777777" w:rsidR="004660C4" w:rsidRPr="009C452F" w:rsidRDefault="004660C4" w:rsidP="00413430">
            <w:pPr>
              <w:pStyle w:val="TableText"/>
              <w:numPr>
                <w:ilvl w:val="2"/>
                <w:numId w:val="7"/>
              </w:numPr>
              <w:spacing w:before="50" w:after="50"/>
            </w:pPr>
            <w:r w:rsidRPr="009C452F">
              <w:t>FD</w:t>
            </w:r>
          </w:p>
        </w:tc>
        <w:tc>
          <w:tcPr>
            <w:tcW w:w="3010" w:type="dxa"/>
            <w:shd w:val="clear" w:color="auto" w:fill="auto"/>
          </w:tcPr>
          <w:p w14:paraId="11398A3C" w14:textId="77777777" w:rsidR="004660C4" w:rsidRPr="009C452F" w:rsidRDefault="004660C4" w:rsidP="00413430">
            <w:pPr>
              <w:pStyle w:val="TableText"/>
              <w:numPr>
                <w:ilvl w:val="2"/>
                <w:numId w:val="7"/>
              </w:numPr>
              <w:spacing w:before="50" w:after="50"/>
              <w:ind w:right="142"/>
            </w:pPr>
            <w:r w:rsidRPr="009C452F">
              <w:t>Suspected intrauterine foetal death</w:t>
            </w:r>
          </w:p>
        </w:tc>
        <w:tc>
          <w:tcPr>
            <w:tcW w:w="4252" w:type="dxa"/>
            <w:shd w:val="clear" w:color="auto" w:fill="auto"/>
          </w:tcPr>
          <w:p w14:paraId="6778D12C" w14:textId="77777777" w:rsidR="004660C4" w:rsidRPr="009C452F" w:rsidRDefault="004660C4" w:rsidP="00413430">
            <w:pPr>
              <w:pStyle w:val="TableText"/>
              <w:numPr>
                <w:ilvl w:val="2"/>
                <w:numId w:val="7"/>
              </w:numPr>
              <w:spacing w:before="50" w:after="50"/>
            </w:pPr>
          </w:p>
        </w:tc>
      </w:tr>
      <w:tr w:rsidR="004660C4" w:rsidRPr="009C452F" w14:paraId="57C3A36E" w14:textId="77777777" w:rsidTr="006F429E">
        <w:tblPrEx>
          <w:tblLook w:val="01E0" w:firstRow="1" w:lastRow="1" w:firstColumn="1" w:lastColumn="1" w:noHBand="0" w:noVBand="0"/>
        </w:tblPrEx>
        <w:trPr>
          <w:cantSplit/>
        </w:trPr>
        <w:tc>
          <w:tcPr>
            <w:tcW w:w="818" w:type="dxa"/>
            <w:shd w:val="clear" w:color="auto" w:fill="auto"/>
          </w:tcPr>
          <w:p w14:paraId="373387E6" w14:textId="77777777" w:rsidR="004660C4" w:rsidRPr="009C452F" w:rsidRDefault="004660C4" w:rsidP="00413430">
            <w:pPr>
              <w:pStyle w:val="TableText"/>
              <w:numPr>
                <w:ilvl w:val="2"/>
                <w:numId w:val="7"/>
              </w:numPr>
              <w:spacing w:before="50" w:after="50"/>
            </w:pPr>
            <w:r w:rsidRPr="009C452F">
              <w:t>PP</w:t>
            </w:r>
          </w:p>
        </w:tc>
        <w:tc>
          <w:tcPr>
            <w:tcW w:w="3010" w:type="dxa"/>
            <w:shd w:val="clear" w:color="auto" w:fill="auto"/>
          </w:tcPr>
          <w:p w14:paraId="4EF1464A" w14:textId="77777777" w:rsidR="004660C4" w:rsidRPr="009C452F" w:rsidRDefault="004660C4" w:rsidP="00413430">
            <w:pPr>
              <w:pStyle w:val="TableText"/>
              <w:numPr>
                <w:ilvl w:val="2"/>
                <w:numId w:val="7"/>
              </w:numPr>
              <w:spacing w:before="50" w:after="50"/>
              <w:ind w:right="142"/>
            </w:pPr>
            <w:r w:rsidRPr="009C452F">
              <w:t>Maternal postpartum</w:t>
            </w:r>
          </w:p>
        </w:tc>
        <w:tc>
          <w:tcPr>
            <w:tcW w:w="4252" w:type="dxa"/>
            <w:shd w:val="clear" w:color="auto" w:fill="auto"/>
          </w:tcPr>
          <w:p w14:paraId="19226684" w14:textId="77777777" w:rsidR="004660C4" w:rsidRPr="009C452F" w:rsidRDefault="004660C4" w:rsidP="00413430">
            <w:pPr>
              <w:pStyle w:val="TableText"/>
              <w:numPr>
                <w:ilvl w:val="2"/>
                <w:numId w:val="7"/>
              </w:numPr>
              <w:spacing w:before="50" w:after="50"/>
            </w:pPr>
            <w:r w:rsidRPr="009C452F">
              <w:t>For suspected retained products or postpartum bleeding.</w:t>
            </w:r>
          </w:p>
        </w:tc>
      </w:tr>
    </w:tbl>
    <w:p w14:paraId="076185C3" w14:textId="77777777" w:rsidR="004660C4" w:rsidRDefault="004660C4" w:rsidP="006F429E">
      <w:pPr>
        <w:pStyle w:val="Source"/>
      </w:pPr>
      <w:r w:rsidRPr="009C452F">
        <w:t xml:space="preserve">Source: </w:t>
      </w:r>
      <w:r>
        <w:t>Department of Internal Affairs 2007</w:t>
      </w:r>
      <w:bookmarkStart w:id="297" w:name="_Toc533056882"/>
      <w:bookmarkStart w:id="298" w:name="_Toc16417391"/>
    </w:p>
    <w:p w14:paraId="4355324D" w14:textId="77777777" w:rsidR="006F429E" w:rsidRPr="006F429E" w:rsidRDefault="006F429E" w:rsidP="006F429E"/>
    <w:p w14:paraId="3677911C" w14:textId="77777777" w:rsidR="004660C4" w:rsidRPr="009C452F" w:rsidRDefault="004660C4" w:rsidP="00417CFD">
      <w:pPr>
        <w:pStyle w:val="Heading1"/>
      </w:pPr>
      <w:bookmarkStart w:id="299" w:name="_Appendix_2:_Low"/>
      <w:bookmarkStart w:id="300" w:name="_Toc146716021"/>
      <w:bookmarkStart w:id="301" w:name="AppendixTwoLowGestationSac"/>
      <w:bookmarkEnd w:id="299"/>
      <w:r w:rsidRPr="009C452F">
        <w:t xml:space="preserve">Appendix </w:t>
      </w:r>
      <w:r>
        <w:t>2</w:t>
      </w:r>
      <w:r w:rsidRPr="009C452F">
        <w:t>:</w:t>
      </w:r>
      <w:r w:rsidR="006F429E">
        <w:br/>
      </w:r>
      <w:r w:rsidRPr="009C452F">
        <w:t>Low</w:t>
      </w:r>
      <w:r w:rsidRPr="009C452F">
        <w:rPr>
          <w:spacing w:val="-2"/>
        </w:rPr>
        <w:t xml:space="preserve"> </w:t>
      </w:r>
      <w:r w:rsidRPr="009C452F">
        <w:t>gestational sac</w:t>
      </w:r>
      <w:r w:rsidRPr="009C452F">
        <w:rPr>
          <w:spacing w:val="-2"/>
        </w:rPr>
        <w:t xml:space="preserve"> </w:t>
      </w:r>
      <w:r w:rsidRPr="009C452F">
        <w:t>in</w:t>
      </w:r>
      <w:r w:rsidRPr="009C452F">
        <w:rPr>
          <w:spacing w:val="-3"/>
        </w:rPr>
        <w:t xml:space="preserve"> </w:t>
      </w:r>
      <w:r w:rsidRPr="009C452F">
        <w:t>the first</w:t>
      </w:r>
      <w:r w:rsidRPr="009C452F">
        <w:rPr>
          <w:spacing w:val="1"/>
        </w:rPr>
        <w:t xml:space="preserve"> </w:t>
      </w:r>
      <w:r w:rsidRPr="009C452F">
        <w:t>trimester</w:t>
      </w:r>
      <w:r w:rsidRPr="009C452F">
        <w:rPr>
          <w:spacing w:val="1"/>
        </w:rPr>
        <w:t xml:space="preserve"> </w:t>
      </w:r>
      <w:r w:rsidRPr="009C452F">
        <w:t>with previous caesarean section</w:t>
      </w:r>
      <w:bookmarkEnd w:id="297"/>
      <w:bookmarkEnd w:id="298"/>
      <w:bookmarkEnd w:id="300"/>
    </w:p>
    <w:bookmarkEnd w:id="301"/>
    <w:p w14:paraId="2406B08C" w14:textId="77777777" w:rsidR="004660C4" w:rsidRDefault="004660C4" w:rsidP="006F429E">
      <w:r>
        <w:t>The presence of a sac located in an abnormally low position within the uterus in the first trimester in a woman who has had one or more caesarean sections should prompt careful further review, including transvaginal (TV) scanning, if possible.</w:t>
      </w:r>
    </w:p>
    <w:p w14:paraId="2FAFA860" w14:textId="77777777" w:rsidR="004660C4" w:rsidRDefault="004660C4" w:rsidP="006F429E"/>
    <w:p w14:paraId="00DB4997" w14:textId="77777777" w:rsidR="004660C4" w:rsidRDefault="004660C4" w:rsidP="006F429E">
      <w:r>
        <w:t>The differential diagnosis includes a normally developing but low sac that shows normal subsequent development on follow-up scans, an inevitable miscarriage (which appears avascular), scar ectopic or abnormally adherent trophoblast/placenta (early evidence of placenta accreta/abnormally implanted placenta).</w:t>
      </w:r>
    </w:p>
    <w:p w14:paraId="77A2C9BE" w14:textId="77777777" w:rsidR="006F429E" w:rsidRDefault="006F429E" w:rsidP="006F429E"/>
    <w:p w14:paraId="3B227E74" w14:textId="77777777" w:rsidR="004660C4" w:rsidRPr="00F77C13" w:rsidRDefault="004660C4" w:rsidP="006F429E">
      <w:pPr>
        <w:pStyle w:val="Heading3"/>
      </w:pPr>
      <w:bookmarkStart w:id="302" w:name="_Toc533056883"/>
      <w:r w:rsidRPr="00F77C13">
        <w:t>Early</w:t>
      </w:r>
      <w:r w:rsidRPr="00F77C13">
        <w:rPr>
          <w:spacing w:val="1"/>
        </w:rPr>
        <w:t xml:space="preserve"> </w:t>
      </w:r>
      <w:r w:rsidRPr="00F77C13">
        <w:t>placenta accreta / abnormally implanted</w:t>
      </w:r>
      <w:r w:rsidRPr="00F77C13">
        <w:rPr>
          <w:spacing w:val="-4"/>
        </w:rPr>
        <w:t xml:space="preserve"> </w:t>
      </w:r>
      <w:r w:rsidRPr="00F77C13">
        <w:t>trophoblast</w:t>
      </w:r>
      <w:r>
        <w:t xml:space="preserve"> </w:t>
      </w:r>
      <w:r w:rsidRPr="00F77C13">
        <w:t>/</w:t>
      </w:r>
      <w:r>
        <w:t xml:space="preserve"> </w:t>
      </w:r>
      <w:r w:rsidRPr="00F77C13">
        <w:t>placenta</w:t>
      </w:r>
    </w:p>
    <w:bookmarkEnd w:id="302"/>
    <w:p w14:paraId="3559F3E5" w14:textId="77777777" w:rsidR="004660C4" w:rsidRPr="00F77C13" w:rsidRDefault="004660C4" w:rsidP="006F429E">
      <w:r w:rsidRPr="00F77C13">
        <w:t>The trophoblast is directly implanted over the scar. These cases may be very difficult to differentiate from scar ectopic pregnancies.</w:t>
      </w:r>
    </w:p>
    <w:p w14:paraId="56EE642B" w14:textId="77777777" w:rsidR="004660C4" w:rsidRPr="00F77C13" w:rsidRDefault="004660C4" w:rsidP="006F429E"/>
    <w:p w14:paraId="1285A682" w14:textId="77777777" w:rsidR="004660C4" w:rsidRPr="00F77C13" w:rsidRDefault="004660C4" w:rsidP="006F429E">
      <w:r w:rsidRPr="00F77C13">
        <w:t>A TV ultrasound scan is recommended to assess location of the pregnancy. Implantation into the previous caesarean section scar can be diagnosed when:</w:t>
      </w:r>
    </w:p>
    <w:p w14:paraId="2C517762" w14:textId="77777777" w:rsidR="004660C4" w:rsidRPr="00F77C13" w:rsidRDefault="004660C4" w:rsidP="006F429E">
      <w:pPr>
        <w:pStyle w:val="Number"/>
      </w:pPr>
      <w:r w:rsidRPr="00F77C13">
        <w:t>the gestational sac is low lying and located anteriorly</w:t>
      </w:r>
      <w:r w:rsidRPr="00F77C13">
        <w:rPr>
          <w:spacing w:val="1"/>
        </w:rPr>
        <w:t xml:space="preserve"> </w:t>
      </w:r>
      <w:r w:rsidRPr="00F77C13">
        <w:t>or</w:t>
      </w:r>
      <w:r w:rsidRPr="00F77C13">
        <w:rPr>
          <w:spacing w:val="-3"/>
        </w:rPr>
        <w:t xml:space="preserve"> </w:t>
      </w:r>
      <w:r w:rsidRPr="00F77C13">
        <w:t>deviated</w:t>
      </w:r>
      <w:r w:rsidRPr="00F77C13">
        <w:rPr>
          <w:spacing w:val="-3"/>
        </w:rPr>
        <w:t xml:space="preserve"> </w:t>
      </w:r>
      <w:r w:rsidRPr="00F77C13">
        <w:t>towards</w:t>
      </w:r>
      <w:r w:rsidRPr="00F77C13">
        <w:rPr>
          <w:spacing w:val="-3"/>
        </w:rPr>
        <w:t xml:space="preserve"> </w:t>
      </w:r>
      <w:r w:rsidRPr="00F77C13">
        <w:t>the</w:t>
      </w:r>
      <w:r w:rsidRPr="00F77C13">
        <w:rPr>
          <w:spacing w:val="-3"/>
        </w:rPr>
        <w:t xml:space="preserve"> </w:t>
      </w:r>
      <w:r w:rsidRPr="00F77C13">
        <w:t>scar,</w:t>
      </w:r>
      <w:r w:rsidRPr="00F77C13">
        <w:rPr>
          <w:spacing w:val="-3"/>
        </w:rPr>
        <w:t xml:space="preserve"> </w:t>
      </w:r>
      <w:r w:rsidRPr="00F77C13">
        <w:t xml:space="preserve">within the lower uterus, at the level of the internal </w:t>
      </w:r>
      <w:proofErr w:type="spellStart"/>
      <w:proofErr w:type="gramStart"/>
      <w:r w:rsidRPr="00F77C13">
        <w:t>os</w:t>
      </w:r>
      <w:proofErr w:type="spellEnd"/>
      <w:proofErr w:type="gramEnd"/>
    </w:p>
    <w:p w14:paraId="4C5DC03F" w14:textId="77777777" w:rsidR="004660C4" w:rsidRDefault="004660C4" w:rsidP="006F429E">
      <w:pPr>
        <w:pStyle w:val="Number"/>
      </w:pPr>
      <w:r>
        <w:t xml:space="preserve">there is increased </w:t>
      </w:r>
      <w:proofErr w:type="spellStart"/>
      <w:r>
        <w:t>peritrophoblastic</w:t>
      </w:r>
      <w:proofErr w:type="spellEnd"/>
      <w:r>
        <w:t xml:space="preserve"> or </w:t>
      </w:r>
      <w:proofErr w:type="spellStart"/>
      <w:r>
        <w:t>periplacental</w:t>
      </w:r>
      <w:proofErr w:type="spellEnd"/>
      <w:r>
        <w:t xml:space="preserve"> vascularity on colour Doppler examination and high-velocity (peak velocity </w:t>
      </w:r>
      <w:r w:rsidR="006052A5">
        <w:t>&gt;</w:t>
      </w:r>
      <w:r w:rsidRPr="009C452F">
        <w:t>20 cm/s</w:t>
      </w:r>
      <w:r>
        <w:t>), low-impedance (</w:t>
      </w:r>
      <w:proofErr w:type="spellStart"/>
      <w:r>
        <w:t>pulsatility</w:t>
      </w:r>
      <w:proofErr w:type="spellEnd"/>
      <w:r>
        <w:t xml:space="preserve"> index </w:t>
      </w:r>
      <w:r w:rsidR="00D67F63">
        <w:t>&lt;</w:t>
      </w:r>
      <w:r w:rsidRPr="009C452F">
        <w:t>1</w:t>
      </w:r>
      <w:r>
        <w:t xml:space="preserve">) flow velocity waveforms on pulsed Doppler, in keeping with functional trophoblastic/placental </w:t>
      </w:r>
      <w:proofErr w:type="gramStart"/>
      <w:r>
        <w:t>circulation</w:t>
      </w:r>
      <w:proofErr w:type="gramEnd"/>
    </w:p>
    <w:p w14:paraId="43A4FBF7" w14:textId="77777777" w:rsidR="004660C4" w:rsidRPr="001A293A" w:rsidRDefault="004660C4" w:rsidP="006F429E">
      <w:pPr>
        <w:pStyle w:val="Number"/>
      </w:pPr>
      <w:r>
        <w:t xml:space="preserve">there is negative </w:t>
      </w:r>
      <w:r w:rsidR="007A30A5">
        <w:t>‘</w:t>
      </w:r>
      <w:r>
        <w:t>sliding organs sign</w:t>
      </w:r>
      <w:r w:rsidR="007A30A5">
        <w:t>’</w:t>
      </w:r>
      <w:r>
        <w:t xml:space="preserve">, in the first trimester defined as the inability to displace the gestational sac from its position at the level of the internal </w:t>
      </w:r>
      <w:proofErr w:type="spellStart"/>
      <w:r>
        <w:t>os</w:t>
      </w:r>
      <w:proofErr w:type="spellEnd"/>
      <w:r>
        <w:t xml:space="preserve"> using gentle pressure applied by the TV probe.</w:t>
      </w:r>
    </w:p>
    <w:p w14:paraId="2B630CB9" w14:textId="77777777" w:rsidR="004660C4" w:rsidRDefault="004660C4" w:rsidP="006F429E"/>
    <w:p w14:paraId="11EBCE75" w14:textId="77777777" w:rsidR="004660C4" w:rsidRDefault="004660C4" w:rsidP="006F429E">
      <w:pPr>
        <w:keepNext/>
      </w:pPr>
      <w:r>
        <w:t>The scar may be thin, or deficient, with a visible gap in the myometrium of the anterior uterine wall. The gestational sac may bulge towards the bladder in these cases.</w:t>
      </w:r>
    </w:p>
    <w:p w14:paraId="1E5C094A" w14:textId="77777777" w:rsidR="004660C4" w:rsidRDefault="004660C4" w:rsidP="006F429E"/>
    <w:p w14:paraId="4BDD2ADB" w14:textId="77777777" w:rsidR="004660C4" w:rsidRPr="00CB5848" w:rsidRDefault="004660C4" w:rsidP="006F429E">
      <w:pPr>
        <w:rPr>
          <w:spacing w:val="-2"/>
        </w:rPr>
      </w:pPr>
      <w:r w:rsidRPr="00CB5848">
        <w:rPr>
          <w:spacing w:val="-2"/>
        </w:rPr>
        <w:t xml:space="preserve">From about 16 weeks, irregular vascular sinuses appear, with turbulent flow. The bladder wall may appear interrupted or have small bulges of the placenta into the bladder space. Absence of the normal retroplacental </w:t>
      </w:r>
      <w:r w:rsidR="007A30A5" w:rsidRPr="00CB5848">
        <w:rPr>
          <w:spacing w:val="-2"/>
        </w:rPr>
        <w:t>‘</w:t>
      </w:r>
      <w:r w:rsidRPr="00CB5848">
        <w:rPr>
          <w:spacing w:val="-2"/>
        </w:rPr>
        <w:t>clear zone</w:t>
      </w:r>
      <w:r w:rsidR="007A30A5" w:rsidRPr="00CB5848">
        <w:rPr>
          <w:spacing w:val="-2"/>
        </w:rPr>
        <w:t>’</w:t>
      </w:r>
      <w:r w:rsidRPr="00CB5848">
        <w:rPr>
          <w:spacing w:val="-2"/>
        </w:rPr>
        <w:t xml:space="preserve"> (the </w:t>
      </w:r>
      <w:proofErr w:type="spellStart"/>
      <w:r w:rsidRPr="00CB5848">
        <w:rPr>
          <w:spacing w:val="-2"/>
        </w:rPr>
        <w:t>echolucent</w:t>
      </w:r>
      <w:proofErr w:type="spellEnd"/>
      <w:r w:rsidRPr="00CB5848">
        <w:rPr>
          <w:spacing w:val="-2"/>
        </w:rPr>
        <w:t xml:space="preserve"> space between the placenta and myometrium) may be unreliable. Colour Doppler may show placental bed hypervascularity and that some of the placental sinuses traverse the uterine wall.</w:t>
      </w:r>
    </w:p>
    <w:p w14:paraId="7EC1FEA1" w14:textId="77777777" w:rsidR="006F429E" w:rsidRDefault="006F429E" w:rsidP="006F429E"/>
    <w:p w14:paraId="735255FB" w14:textId="77777777" w:rsidR="004660C4" w:rsidRDefault="004660C4" w:rsidP="006F429E">
      <w:pPr>
        <w:pStyle w:val="Image"/>
      </w:pPr>
      <w:bookmarkStart w:id="303" w:name="_Toc4493853"/>
      <w:r w:rsidRPr="009C452F">
        <w:t>Image A</w:t>
      </w:r>
      <w:r>
        <w:t>2.</w:t>
      </w:r>
      <w:r w:rsidRPr="009C452F">
        <w:t>1</w:t>
      </w:r>
      <w:bookmarkEnd w:id="3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147"/>
        <w:gridCol w:w="4148"/>
      </w:tblGrid>
      <w:tr w:rsidR="006F429E" w14:paraId="076F87B7" w14:textId="77777777" w:rsidTr="006F429E">
        <w:trPr>
          <w:cantSplit/>
        </w:trPr>
        <w:tc>
          <w:tcPr>
            <w:tcW w:w="4147" w:type="dxa"/>
          </w:tcPr>
          <w:p w14:paraId="38B962D0" w14:textId="77777777" w:rsidR="006F429E" w:rsidRDefault="006F429E" w:rsidP="006F429E">
            <w:r w:rsidRPr="00C762A5">
              <w:rPr>
                <w:rFonts w:eastAsia="Calibri"/>
                <w:noProof/>
                <w:lang w:eastAsia="en-NZ"/>
              </w:rPr>
              <w:drawing>
                <wp:inline distT="0" distB="0" distL="0" distR="0" wp14:anchorId="442715EC" wp14:editId="48D88A84">
                  <wp:extent cx="2647950" cy="1968500"/>
                  <wp:effectExtent l="0" t="0" r="0" b="0"/>
                  <wp:docPr id="26" name="Picture 26" descr="Ultrasound image of low implantation of the gestational sac in a retroverted 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h.govt.nz\dfs-userdata\userstate\mhooper\Desktop\Image A2.1_A.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647950" cy="1968500"/>
                          </a:xfrm>
                          <a:prstGeom prst="rect">
                            <a:avLst/>
                          </a:prstGeom>
                          <a:noFill/>
                          <a:ln>
                            <a:noFill/>
                          </a:ln>
                        </pic:spPr>
                      </pic:pic>
                    </a:graphicData>
                  </a:graphic>
                </wp:inline>
              </w:drawing>
            </w:r>
          </w:p>
        </w:tc>
        <w:tc>
          <w:tcPr>
            <w:tcW w:w="4148" w:type="dxa"/>
          </w:tcPr>
          <w:p w14:paraId="3B109D4E" w14:textId="77777777" w:rsidR="006F429E" w:rsidRDefault="006F429E" w:rsidP="006F429E">
            <w:r w:rsidRPr="00C762A5">
              <w:rPr>
                <w:rFonts w:eastAsia="Calibri"/>
                <w:noProof/>
                <w:lang w:eastAsia="en-NZ"/>
              </w:rPr>
              <w:drawing>
                <wp:inline distT="0" distB="0" distL="0" distR="0" wp14:anchorId="2AFE9CB7" wp14:editId="3AF2BB5D">
                  <wp:extent cx="2546349" cy="1981200"/>
                  <wp:effectExtent l="0" t="0" r="6985" b="0"/>
                  <wp:docPr id="24" name="Picture 24" descr="Ultrasound image of low implantation of the gestational sac in a retroverted uterus with the sac deviated anteriorly into the scar, suspicious for early accreta/abnormal trophoblast im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h.govt.nz\dfs-userdata\userstate\mhooper\Desktop\Image A2.1_B.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568053" cy="1998087"/>
                          </a:xfrm>
                          <a:prstGeom prst="rect">
                            <a:avLst/>
                          </a:prstGeom>
                          <a:noFill/>
                          <a:ln>
                            <a:noFill/>
                          </a:ln>
                        </pic:spPr>
                      </pic:pic>
                    </a:graphicData>
                  </a:graphic>
                </wp:inline>
              </w:drawing>
            </w:r>
          </w:p>
        </w:tc>
      </w:tr>
    </w:tbl>
    <w:p w14:paraId="5CB62ACE" w14:textId="77777777" w:rsidR="004660C4" w:rsidRDefault="004660C4" w:rsidP="006F429E">
      <w:pPr>
        <w:pStyle w:val="Note"/>
      </w:pPr>
      <w:r w:rsidRPr="009C452F">
        <w:t>Low</w:t>
      </w:r>
      <w:r w:rsidRPr="009C452F">
        <w:rPr>
          <w:spacing w:val="1"/>
        </w:rPr>
        <w:t xml:space="preserve"> </w:t>
      </w:r>
      <w:r w:rsidRPr="009C452F">
        <w:t>implantation of</w:t>
      </w:r>
      <w:r w:rsidRPr="009C452F">
        <w:rPr>
          <w:spacing w:val="-3"/>
        </w:rPr>
        <w:t xml:space="preserve"> </w:t>
      </w:r>
      <w:r w:rsidRPr="009C452F">
        <w:t>the gestational</w:t>
      </w:r>
      <w:r w:rsidRPr="009C452F">
        <w:rPr>
          <w:spacing w:val="-3"/>
        </w:rPr>
        <w:t xml:space="preserve"> </w:t>
      </w:r>
      <w:r w:rsidRPr="009C452F">
        <w:t>sac</w:t>
      </w:r>
      <w:r w:rsidRPr="009C452F">
        <w:rPr>
          <w:spacing w:val="1"/>
        </w:rPr>
        <w:t xml:space="preserve"> </w:t>
      </w:r>
      <w:r w:rsidRPr="009C452F">
        <w:t>in a</w:t>
      </w:r>
      <w:r w:rsidRPr="009C452F">
        <w:rPr>
          <w:spacing w:val="-2"/>
        </w:rPr>
        <w:t xml:space="preserve"> </w:t>
      </w:r>
      <w:r w:rsidRPr="009C452F">
        <w:t>retroverted</w:t>
      </w:r>
      <w:r w:rsidRPr="009C452F">
        <w:rPr>
          <w:spacing w:val="-3"/>
        </w:rPr>
        <w:t xml:space="preserve"> </w:t>
      </w:r>
      <w:r w:rsidRPr="009C452F">
        <w:t>uterus</w:t>
      </w:r>
      <w:r w:rsidRPr="009C452F">
        <w:rPr>
          <w:spacing w:val="1"/>
        </w:rPr>
        <w:t xml:space="preserve"> </w:t>
      </w:r>
      <w:r w:rsidRPr="009C452F">
        <w:t xml:space="preserve">(TV scan) </w:t>
      </w:r>
      <w:r w:rsidRPr="00680A5E">
        <w:rPr>
          <w:b/>
        </w:rPr>
        <w:t>(A)</w:t>
      </w:r>
      <w:r w:rsidRPr="00680A5E">
        <w:t>,</w:t>
      </w:r>
      <w:r w:rsidRPr="009C452F">
        <w:rPr>
          <w:spacing w:val="-2"/>
        </w:rPr>
        <w:t xml:space="preserve"> </w:t>
      </w:r>
      <w:r w:rsidRPr="009C452F">
        <w:t>with</w:t>
      </w:r>
      <w:r w:rsidRPr="009C452F">
        <w:rPr>
          <w:spacing w:val="-2"/>
        </w:rPr>
        <w:t xml:space="preserve"> </w:t>
      </w:r>
      <w:r w:rsidRPr="009C452F">
        <w:t>the sac</w:t>
      </w:r>
      <w:r w:rsidRPr="009C452F">
        <w:rPr>
          <w:spacing w:val="-3"/>
        </w:rPr>
        <w:t xml:space="preserve"> </w:t>
      </w:r>
      <w:r w:rsidRPr="009C452F">
        <w:t>deviated</w:t>
      </w:r>
      <w:r w:rsidRPr="009C452F">
        <w:rPr>
          <w:spacing w:val="43"/>
        </w:rPr>
        <w:t xml:space="preserve"> </w:t>
      </w:r>
      <w:r w:rsidRPr="009C452F">
        <w:t>anteriorly into</w:t>
      </w:r>
      <w:r w:rsidRPr="009C452F">
        <w:rPr>
          <w:spacing w:val="1"/>
        </w:rPr>
        <w:t xml:space="preserve"> </w:t>
      </w:r>
      <w:r w:rsidRPr="009C452F">
        <w:rPr>
          <w:spacing w:val="-2"/>
        </w:rPr>
        <w:t>the</w:t>
      </w:r>
      <w:r w:rsidRPr="009C452F">
        <w:t xml:space="preserve"> scar, arrows</w:t>
      </w:r>
      <w:r w:rsidRPr="009C452F">
        <w:rPr>
          <w:spacing w:val="-2"/>
        </w:rPr>
        <w:t xml:space="preserve"> </w:t>
      </w:r>
      <w:r w:rsidRPr="00680A5E">
        <w:rPr>
          <w:b/>
        </w:rPr>
        <w:t>(B)</w:t>
      </w:r>
      <w:r w:rsidRPr="00680A5E">
        <w:t>,</w:t>
      </w:r>
      <w:r w:rsidRPr="009C452F">
        <w:rPr>
          <w:spacing w:val="1"/>
        </w:rPr>
        <w:t xml:space="preserve"> </w:t>
      </w:r>
      <w:r w:rsidRPr="009C452F">
        <w:t>suspicious for</w:t>
      </w:r>
      <w:r w:rsidRPr="009C452F">
        <w:rPr>
          <w:spacing w:val="-2"/>
        </w:rPr>
        <w:t xml:space="preserve"> </w:t>
      </w:r>
      <w:r w:rsidRPr="009C452F">
        <w:t>early accreta / abnormal</w:t>
      </w:r>
      <w:r w:rsidRPr="009C452F">
        <w:rPr>
          <w:spacing w:val="-3"/>
        </w:rPr>
        <w:t xml:space="preserve"> </w:t>
      </w:r>
      <w:r w:rsidRPr="009C452F">
        <w:t>trophoblast</w:t>
      </w:r>
      <w:r w:rsidRPr="009C452F">
        <w:rPr>
          <w:spacing w:val="2"/>
        </w:rPr>
        <w:t xml:space="preserve"> </w:t>
      </w:r>
      <w:r w:rsidRPr="009C452F">
        <w:t>implantation</w:t>
      </w:r>
      <w:r>
        <w:t>.</w:t>
      </w:r>
    </w:p>
    <w:p w14:paraId="53950AEF" w14:textId="77777777" w:rsidR="004660C4" w:rsidRDefault="004660C4" w:rsidP="006F429E">
      <w:pPr>
        <w:pStyle w:val="Note"/>
      </w:pPr>
      <w:r w:rsidRPr="009C452F">
        <w:t>Scans later</w:t>
      </w:r>
      <w:r w:rsidRPr="009C452F">
        <w:rPr>
          <w:spacing w:val="-2"/>
        </w:rPr>
        <w:t xml:space="preserve"> </w:t>
      </w:r>
      <w:r w:rsidRPr="009C452F">
        <w:t>in pregnancy showed complete placenta previa and accreta.</w:t>
      </w:r>
    </w:p>
    <w:p w14:paraId="17D15475" w14:textId="77777777" w:rsidR="004660C4" w:rsidRPr="008F4A45" w:rsidRDefault="004660C4" w:rsidP="006F429E"/>
    <w:p w14:paraId="54A1D9FB" w14:textId="4B6BF79E" w:rsidR="004660C4" w:rsidRPr="009C452F" w:rsidRDefault="004660C4" w:rsidP="006F429E">
      <w:pPr>
        <w:pStyle w:val="Heading3"/>
      </w:pPr>
      <w:bookmarkStart w:id="304" w:name="_Toc533056884"/>
      <w:r w:rsidRPr="009C452F">
        <w:t>Caesarean scar ectopic</w:t>
      </w:r>
      <w:r w:rsidRPr="009C452F">
        <w:rPr>
          <w:spacing w:val="-2"/>
        </w:rPr>
        <w:t xml:space="preserve"> </w:t>
      </w:r>
      <w:r w:rsidRPr="009C452F">
        <w:t>pregnancy</w:t>
      </w:r>
      <w:bookmarkEnd w:id="304"/>
    </w:p>
    <w:p w14:paraId="603444FA" w14:textId="77777777" w:rsidR="004660C4" w:rsidRDefault="004660C4" w:rsidP="006F429E">
      <w:r>
        <w:t>The pregnancy is entirely contained within the myometrial confines of the scar, with no part within the cavity itself, unlike in first-trimester cases of abnormally implanted trophoblast/placenta accreta.</w:t>
      </w:r>
    </w:p>
    <w:p w14:paraId="50472002" w14:textId="77777777" w:rsidR="004660C4" w:rsidRPr="009C452F" w:rsidRDefault="004660C4" w:rsidP="006F429E"/>
    <w:p w14:paraId="53A3C9DD" w14:textId="77777777" w:rsidR="004660C4" w:rsidRDefault="004660C4" w:rsidP="006F429E">
      <w:pPr>
        <w:pStyle w:val="Image"/>
      </w:pPr>
      <w:bookmarkStart w:id="305" w:name="_Toc4493854"/>
      <w:r w:rsidRPr="009C452F">
        <w:t>Image A</w:t>
      </w:r>
      <w:r>
        <w:t>2.</w:t>
      </w:r>
      <w:r w:rsidRPr="009C452F">
        <w:t>2</w:t>
      </w:r>
      <w:bookmarkEnd w:id="3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147"/>
        <w:gridCol w:w="4148"/>
      </w:tblGrid>
      <w:tr w:rsidR="006F429E" w14:paraId="72222D5A" w14:textId="77777777" w:rsidTr="00D57242">
        <w:trPr>
          <w:cantSplit/>
        </w:trPr>
        <w:tc>
          <w:tcPr>
            <w:tcW w:w="4147" w:type="dxa"/>
          </w:tcPr>
          <w:p w14:paraId="4D83F4A8" w14:textId="77777777" w:rsidR="006F429E" w:rsidRDefault="006F429E" w:rsidP="00D57242">
            <w:r w:rsidRPr="009C452F">
              <w:rPr>
                <w:rFonts w:ascii="Calibri"/>
                <w:b/>
                <w:noProof/>
                <w:color w:val="FFFFFF"/>
                <w:sz w:val="40"/>
                <w:lang w:eastAsia="en-NZ"/>
              </w:rPr>
              <w:drawing>
                <wp:inline distT="0" distB="0" distL="0" distR="0" wp14:anchorId="68A6E383" wp14:editId="73D85B9A">
                  <wp:extent cx="2535382" cy="2070740"/>
                  <wp:effectExtent l="0" t="0" r="0" b="5715"/>
                  <wp:docPr id="522" name="Picture 522" descr="Ultrasound image of abnormal trophoblastic tissue implanted entirely within the confines of the caesarean section scare, separate from the endometri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h.govt.nz\dfs-userdata\userstate\mhooper\Desktop\CS ectopic A.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59493" cy="2090432"/>
                          </a:xfrm>
                          <a:prstGeom prst="rect">
                            <a:avLst/>
                          </a:prstGeom>
                          <a:noFill/>
                          <a:ln>
                            <a:noFill/>
                          </a:ln>
                        </pic:spPr>
                      </pic:pic>
                    </a:graphicData>
                  </a:graphic>
                </wp:inline>
              </w:drawing>
            </w:r>
          </w:p>
        </w:tc>
        <w:tc>
          <w:tcPr>
            <w:tcW w:w="4148" w:type="dxa"/>
          </w:tcPr>
          <w:p w14:paraId="5A4DB4E9" w14:textId="77777777" w:rsidR="006F429E" w:rsidRDefault="006F429E" w:rsidP="00D57242">
            <w:r w:rsidRPr="009C452F">
              <w:rPr>
                <w:rFonts w:ascii="Calibri"/>
                <w:b/>
                <w:noProof/>
                <w:color w:val="FFFFFF"/>
                <w:sz w:val="40"/>
                <w:lang w:eastAsia="en-NZ"/>
              </w:rPr>
              <w:drawing>
                <wp:inline distT="0" distB="0" distL="0" distR="0" wp14:anchorId="0A548364" wp14:editId="7149CE56">
                  <wp:extent cx="2539592" cy="2069869"/>
                  <wp:effectExtent l="0" t="0" r="0" b="6985"/>
                  <wp:docPr id="521" name="Picture 521" descr="Ultrasound image in colour Doppler of abnormal trophoblastic tissue implanted entirely within the confines of the caesarean section scare, separate from the endometri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h.govt.nz\dfs-userdata\userstate\mhooper\Desktop\CS ectopic B.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66909" cy="2092134"/>
                          </a:xfrm>
                          <a:prstGeom prst="rect">
                            <a:avLst/>
                          </a:prstGeom>
                          <a:noFill/>
                          <a:ln>
                            <a:noFill/>
                          </a:ln>
                        </pic:spPr>
                      </pic:pic>
                    </a:graphicData>
                  </a:graphic>
                </wp:inline>
              </w:drawing>
            </w:r>
          </w:p>
        </w:tc>
      </w:tr>
    </w:tbl>
    <w:p w14:paraId="2432C651" w14:textId="77777777" w:rsidR="006F429E" w:rsidRPr="006F429E" w:rsidRDefault="004660C4" w:rsidP="006F429E">
      <w:pPr>
        <w:pStyle w:val="Note"/>
      </w:pPr>
      <w:r w:rsidRPr="009C452F">
        <w:t>Abnormal</w:t>
      </w:r>
      <w:r w:rsidRPr="00680A5E">
        <w:t xml:space="preserve"> </w:t>
      </w:r>
      <w:r w:rsidRPr="009C452F">
        <w:t>trophoblastic</w:t>
      </w:r>
      <w:r w:rsidRPr="00680A5E">
        <w:t xml:space="preserve"> </w:t>
      </w:r>
      <w:r w:rsidRPr="009C452F">
        <w:t>tissue implanted entirely</w:t>
      </w:r>
      <w:r w:rsidRPr="00680A5E">
        <w:t xml:space="preserve"> </w:t>
      </w:r>
      <w:r w:rsidRPr="009C452F">
        <w:t>within the confines</w:t>
      </w:r>
      <w:r w:rsidRPr="00680A5E">
        <w:t xml:space="preserve"> </w:t>
      </w:r>
      <w:r w:rsidRPr="009C452F">
        <w:t xml:space="preserve">of </w:t>
      </w:r>
      <w:r w:rsidRPr="00680A5E">
        <w:t xml:space="preserve">the </w:t>
      </w:r>
      <w:r w:rsidRPr="009C452F">
        <w:t>caesarean section</w:t>
      </w:r>
      <w:r w:rsidRPr="00680A5E">
        <w:t xml:space="preserve"> </w:t>
      </w:r>
      <w:r w:rsidRPr="009C452F">
        <w:t>scar,</w:t>
      </w:r>
      <w:r w:rsidRPr="00680A5E">
        <w:t xml:space="preserve"> </w:t>
      </w:r>
      <w:r w:rsidRPr="009C452F">
        <w:t>separate</w:t>
      </w:r>
      <w:r w:rsidRPr="00680A5E">
        <w:t xml:space="preserve"> </w:t>
      </w:r>
      <w:r w:rsidRPr="009C452F">
        <w:t xml:space="preserve">from the endometrial cavity (arrows), in greyscale </w:t>
      </w:r>
      <w:r w:rsidRPr="00680A5E">
        <w:rPr>
          <w:b/>
        </w:rPr>
        <w:t>(A)</w:t>
      </w:r>
      <w:r w:rsidRPr="00680A5E">
        <w:t xml:space="preserve">, </w:t>
      </w:r>
      <w:r w:rsidRPr="009C452F">
        <w:t>and colour</w:t>
      </w:r>
      <w:r w:rsidRPr="00680A5E">
        <w:t xml:space="preserve"> </w:t>
      </w:r>
      <w:r w:rsidRPr="009C452F">
        <w:t xml:space="preserve">Doppler </w:t>
      </w:r>
      <w:r w:rsidRPr="00680A5E">
        <w:rPr>
          <w:b/>
        </w:rPr>
        <w:t>(B)</w:t>
      </w:r>
      <w:r w:rsidRPr="00680A5E">
        <w:t>.</w:t>
      </w:r>
    </w:p>
    <w:p w14:paraId="4AEEC533" w14:textId="77777777" w:rsidR="004660C4" w:rsidRPr="009C452F" w:rsidRDefault="004660C4" w:rsidP="00CB5848">
      <w:pPr>
        <w:pStyle w:val="Heading1"/>
      </w:pPr>
      <w:bookmarkStart w:id="306" w:name="_Toc533056885"/>
      <w:bookmarkStart w:id="307" w:name="_Toc16417392"/>
      <w:bookmarkStart w:id="308" w:name="_Toc146716022"/>
      <w:bookmarkStart w:id="309" w:name="AppendixThreeEctopicPregnancyLocation"/>
      <w:r w:rsidRPr="009C452F">
        <w:t xml:space="preserve">Appendix </w:t>
      </w:r>
      <w:r>
        <w:t>3</w:t>
      </w:r>
      <w:r w:rsidRPr="009C452F">
        <w:t>:</w:t>
      </w:r>
      <w:r>
        <w:t xml:space="preserve"> E</w:t>
      </w:r>
      <w:r w:rsidRPr="009C452F">
        <w:t>ctopic pregnancy</w:t>
      </w:r>
      <w:bookmarkEnd w:id="306"/>
      <w:r>
        <w:t xml:space="preserve"> location</w:t>
      </w:r>
      <w:bookmarkEnd w:id="307"/>
      <w:bookmarkEnd w:id="308"/>
    </w:p>
    <w:bookmarkEnd w:id="309"/>
    <w:p w14:paraId="45102313" w14:textId="77777777" w:rsidR="004660C4" w:rsidRPr="009C452F" w:rsidRDefault="004660C4" w:rsidP="00F03173">
      <w:pPr>
        <w:pStyle w:val="Heading3"/>
        <w:rPr>
          <w:rFonts w:eastAsia="Calibri"/>
          <w:szCs w:val="24"/>
        </w:rPr>
      </w:pPr>
      <w:r w:rsidRPr="009C452F">
        <w:t>Tubal</w:t>
      </w:r>
      <w:r w:rsidRPr="009C452F">
        <w:rPr>
          <w:spacing w:val="-10"/>
        </w:rPr>
        <w:t xml:space="preserve"> </w:t>
      </w:r>
      <w:r w:rsidRPr="009C452F">
        <w:t>ectopic</w:t>
      </w:r>
    </w:p>
    <w:p w14:paraId="171E58CF" w14:textId="22F85BCD" w:rsidR="004660C4" w:rsidRPr="009C452F" w:rsidRDefault="004660C4" w:rsidP="00F03173">
      <w:pPr>
        <w:pStyle w:val="Bullet"/>
      </w:pPr>
      <w:r w:rsidRPr="009C452F">
        <w:t>Most</w:t>
      </w:r>
      <w:r w:rsidRPr="009C452F">
        <w:rPr>
          <w:spacing w:val="-2"/>
        </w:rPr>
        <w:t xml:space="preserve"> </w:t>
      </w:r>
      <w:r w:rsidRPr="009C452F">
        <w:t>common</w:t>
      </w:r>
    </w:p>
    <w:p w14:paraId="0241CCED" w14:textId="2CE69268" w:rsidR="004660C4" w:rsidRPr="009C452F" w:rsidRDefault="004660C4" w:rsidP="00F03173">
      <w:pPr>
        <w:pStyle w:val="Bullet"/>
      </w:pPr>
      <w:r w:rsidRPr="009C452F">
        <w:t>Adnexal</w:t>
      </w:r>
      <w:r w:rsidRPr="009C452F">
        <w:rPr>
          <w:spacing w:val="-5"/>
        </w:rPr>
        <w:t xml:space="preserve"> </w:t>
      </w:r>
      <w:r w:rsidRPr="009C452F">
        <w:t xml:space="preserve">mass </w:t>
      </w:r>
      <w:r w:rsidR="00DA6AC5">
        <w:t>±</w:t>
      </w:r>
      <w:r w:rsidRPr="009C452F">
        <w:t xml:space="preserve"> gestational</w:t>
      </w:r>
      <w:r w:rsidRPr="009C452F">
        <w:rPr>
          <w:spacing w:val="-2"/>
        </w:rPr>
        <w:t xml:space="preserve"> </w:t>
      </w:r>
      <w:r w:rsidRPr="009C452F">
        <w:t>sac</w:t>
      </w:r>
    </w:p>
    <w:p w14:paraId="315F5DC4" w14:textId="248B5C7A" w:rsidR="004660C4" w:rsidRPr="009C452F" w:rsidRDefault="004660C4" w:rsidP="00F03173">
      <w:pPr>
        <w:pStyle w:val="Bullet"/>
      </w:pPr>
      <w:r w:rsidRPr="009C452F">
        <w:t>May</w:t>
      </w:r>
      <w:r w:rsidRPr="009C452F">
        <w:rPr>
          <w:spacing w:val="-7"/>
        </w:rPr>
        <w:t xml:space="preserve"> </w:t>
      </w:r>
      <w:r w:rsidRPr="009C452F">
        <w:t>demonstrate</w:t>
      </w:r>
      <w:r w:rsidRPr="009C452F">
        <w:rPr>
          <w:spacing w:val="-5"/>
        </w:rPr>
        <w:t xml:space="preserve"> </w:t>
      </w:r>
      <w:r w:rsidRPr="009C452F">
        <w:t>peripheral</w:t>
      </w:r>
      <w:r w:rsidRPr="009C452F">
        <w:rPr>
          <w:spacing w:val="-6"/>
        </w:rPr>
        <w:t xml:space="preserve"> </w:t>
      </w:r>
      <w:proofErr w:type="gramStart"/>
      <w:r w:rsidRPr="009C452F">
        <w:t>vascularity</w:t>
      </w:r>
      <w:proofErr w:type="gramEnd"/>
    </w:p>
    <w:p w14:paraId="329CEE7D" w14:textId="77777777" w:rsidR="004660C4" w:rsidRPr="009C452F" w:rsidRDefault="004660C4" w:rsidP="00F03173">
      <w:pPr>
        <w:pStyle w:val="Bullet"/>
      </w:pPr>
      <w:r w:rsidRPr="009C452F">
        <w:t>Ectopic</w:t>
      </w:r>
      <w:r w:rsidRPr="009C452F">
        <w:rPr>
          <w:spacing w:val="-3"/>
        </w:rPr>
        <w:t xml:space="preserve"> </w:t>
      </w:r>
      <w:r w:rsidRPr="009C452F">
        <w:t>angle is</w:t>
      </w:r>
      <w:r w:rsidRPr="009C452F">
        <w:rPr>
          <w:spacing w:val="-4"/>
        </w:rPr>
        <w:t xml:space="preserve"> </w:t>
      </w:r>
      <w:r w:rsidRPr="009C452F">
        <w:t xml:space="preserve">the </w:t>
      </w:r>
      <w:r w:rsidRPr="009C452F">
        <w:rPr>
          <w:spacing w:val="-2"/>
        </w:rPr>
        <w:t xml:space="preserve">most </w:t>
      </w:r>
      <w:r w:rsidRPr="009C452F">
        <w:t>common</w:t>
      </w:r>
      <w:r w:rsidRPr="009C452F">
        <w:rPr>
          <w:spacing w:val="-3"/>
        </w:rPr>
        <w:t xml:space="preserve"> </w:t>
      </w:r>
      <w:r w:rsidRPr="009C452F">
        <w:t>site</w:t>
      </w:r>
      <w:r w:rsidRPr="009C452F">
        <w:rPr>
          <w:spacing w:val="-4"/>
        </w:rPr>
        <w:t xml:space="preserve"> </w:t>
      </w:r>
      <w:r w:rsidRPr="009C452F">
        <w:t>(between the</w:t>
      </w:r>
      <w:r w:rsidRPr="009C452F">
        <w:rPr>
          <w:spacing w:val="-3"/>
        </w:rPr>
        <w:t xml:space="preserve"> </w:t>
      </w:r>
      <w:r w:rsidRPr="009C452F">
        <w:t>uterus</w:t>
      </w:r>
      <w:r w:rsidRPr="009C452F">
        <w:rPr>
          <w:spacing w:val="-2"/>
        </w:rPr>
        <w:t xml:space="preserve"> </w:t>
      </w:r>
      <w:r w:rsidRPr="009C452F">
        <w:t>and</w:t>
      </w:r>
      <w:r w:rsidRPr="009C452F">
        <w:rPr>
          <w:spacing w:val="-3"/>
        </w:rPr>
        <w:t xml:space="preserve"> </w:t>
      </w:r>
      <w:r w:rsidRPr="009C452F">
        <w:t>ovary).</w:t>
      </w:r>
    </w:p>
    <w:p w14:paraId="49760A6D" w14:textId="77777777" w:rsidR="004660C4" w:rsidRPr="009C452F" w:rsidRDefault="004660C4" w:rsidP="00F03173">
      <w:pPr>
        <w:rPr>
          <w:rFonts w:eastAsia="Calibri"/>
        </w:rPr>
      </w:pPr>
    </w:p>
    <w:p w14:paraId="507AC958" w14:textId="77777777" w:rsidR="004660C4" w:rsidRPr="009C452F" w:rsidRDefault="004660C4" w:rsidP="00F03173">
      <w:pPr>
        <w:pStyle w:val="Heading3"/>
      </w:pPr>
      <w:bookmarkStart w:id="310" w:name="_Toc533056890"/>
      <w:r w:rsidRPr="009C452F">
        <w:t>Non-tubal</w:t>
      </w:r>
      <w:r w:rsidRPr="009C452F">
        <w:rPr>
          <w:spacing w:val="-15"/>
        </w:rPr>
        <w:t xml:space="preserve"> </w:t>
      </w:r>
      <w:r w:rsidRPr="009C452F">
        <w:t>ectopic</w:t>
      </w:r>
      <w:r>
        <w:t xml:space="preserve"> pregnancy</w:t>
      </w:r>
      <w:bookmarkEnd w:id="310"/>
    </w:p>
    <w:p w14:paraId="118B1554" w14:textId="47C3863F" w:rsidR="004660C4" w:rsidRPr="009C452F" w:rsidRDefault="004660C4" w:rsidP="00F03173">
      <w:pPr>
        <w:pStyle w:val="Bullet"/>
      </w:pPr>
      <w:r w:rsidRPr="009C452F">
        <w:t>Interstitial/cornual ectopic:</w:t>
      </w:r>
      <w:r w:rsidRPr="009C452F">
        <w:rPr>
          <w:spacing w:val="2"/>
        </w:rPr>
        <w:t xml:space="preserve"> </w:t>
      </w:r>
      <w:r w:rsidRPr="009C452F">
        <w:t>mass</w:t>
      </w:r>
      <w:r w:rsidRPr="009C452F">
        <w:rPr>
          <w:spacing w:val="-2"/>
        </w:rPr>
        <w:t xml:space="preserve"> </w:t>
      </w:r>
      <w:r w:rsidRPr="009C452F">
        <w:t xml:space="preserve">or gestational </w:t>
      </w:r>
      <w:r w:rsidRPr="009C452F">
        <w:rPr>
          <w:spacing w:val="-2"/>
        </w:rPr>
        <w:t>sac</w:t>
      </w:r>
      <w:r w:rsidRPr="009C452F">
        <w:t xml:space="preserve"> in</w:t>
      </w:r>
      <w:r w:rsidRPr="009C452F">
        <w:rPr>
          <w:spacing w:val="-3"/>
        </w:rPr>
        <w:t xml:space="preserve"> </w:t>
      </w:r>
      <w:r w:rsidRPr="009C452F">
        <w:t>the</w:t>
      </w:r>
      <w:r w:rsidRPr="009C452F">
        <w:rPr>
          <w:spacing w:val="-4"/>
        </w:rPr>
        <w:t xml:space="preserve"> </w:t>
      </w:r>
      <w:r w:rsidRPr="009C452F">
        <w:t>cornual region</w:t>
      </w:r>
      <w:r w:rsidRPr="009C452F">
        <w:rPr>
          <w:spacing w:val="-3"/>
        </w:rPr>
        <w:t xml:space="preserve"> </w:t>
      </w:r>
      <w:r w:rsidRPr="009C452F">
        <w:t>of the uterus,</w:t>
      </w:r>
      <w:r w:rsidR="003F6AC1">
        <w:t xml:space="preserve"> outside the endometrial cavity</w:t>
      </w:r>
    </w:p>
    <w:p w14:paraId="1FBE019F" w14:textId="3301F4D5" w:rsidR="004660C4" w:rsidRPr="009C452F" w:rsidRDefault="004660C4" w:rsidP="00F03173">
      <w:pPr>
        <w:pStyle w:val="Bullet"/>
      </w:pPr>
      <w:r w:rsidRPr="009C452F">
        <w:t>Scar</w:t>
      </w:r>
      <w:r w:rsidRPr="009C452F">
        <w:rPr>
          <w:spacing w:val="-3"/>
        </w:rPr>
        <w:t xml:space="preserve"> </w:t>
      </w:r>
      <w:r w:rsidRPr="009C452F">
        <w:t>ectopic:</w:t>
      </w:r>
      <w:r w:rsidRPr="009C452F">
        <w:rPr>
          <w:spacing w:val="-2"/>
        </w:rPr>
        <w:t xml:space="preserve"> </w:t>
      </w:r>
      <w:r w:rsidRPr="009C452F">
        <w:t>mass</w:t>
      </w:r>
      <w:r w:rsidRPr="009C452F">
        <w:rPr>
          <w:spacing w:val="-5"/>
        </w:rPr>
        <w:t xml:space="preserve"> </w:t>
      </w:r>
      <w:r w:rsidRPr="009C452F">
        <w:t>or</w:t>
      </w:r>
      <w:r w:rsidRPr="009C452F">
        <w:rPr>
          <w:spacing w:val="-3"/>
        </w:rPr>
        <w:t xml:space="preserve"> </w:t>
      </w:r>
      <w:r w:rsidRPr="009C452F">
        <w:t>gestational</w:t>
      </w:r>
      <w:r w:rsidRPr="009C452F">
        <w:rPr>
          <w:spacing w:val="-2"/>
        </w:rPr>
        <w:t xml:space="preserve"> </w:t>
      </w:r>
      <w:r w:rsidRPr="009C452F">
        <w:t>sac</w:t>
      </w:r>
      <w:r w:rsidRPr="009C452F">
        <w:rPr>
          <w:spacing w:val="-4"/>
        </w:rPr>
        <w:t xml:space="preserve"> </w:t>
      </w:r>
      <w:r w:rsidRPr="009C452F">
        <w:t>related</w:t>
      </w:r>
      <w:r w:rsidRPr="009C452F">
        <w:rPr>
          <w:spacing w:val="-4"/>
        </w:rPr>
        <w:t xml:space="preserve"> </w:t>
      </w:r>
      <w:r w:rsidRPr="009C452F">
        <w:t>to</w:t>
      </w:r>
      <w:r w:rsidRPr="009C452F">
        <w:rPr>
          <w:spacing w:val="-5"/>
        </w:rPr>
        <w:t xml:space="preserve"> </w:t>
      </w:r>
      <w:r w:rsidRPr="009C452F">
        <w:t>the</w:t>
      </w:r>
      <w:r w:rsidRPr="009C452F">
        <w:rPr>
          <w:spacing w:val="-5"/>
        </w:rPr>
        <w:t xml:space="preserve"> </w:t>
      </w:r>
      <w:r w:rsidRPr="009C452F">
        <w:t>caesarean</w:t>
      </w:r>
      <w:r w:rsidRPr="009C452F">
        <w:rPr>
          <w:spacing w:val="-2"/>
        </w:rPr>
        <w:t xml:space="preserve"> </w:t>
      </w:r>
      <w:r w:rsidRPr="009C452F">
        <w:t>section</w:t>
      </w:r>
      <w:r w:rsidRPr="009C452F">
        <w:rPr>
          <w:spacing w:val="-5"/>
        </w:rPr>
        <w:t xml:space="preserve"> </w:t>
      </w:r>
      <w:proofErr w:type="gramStart"/>
      <w:r w:rsidRPr="009C452F">
        <w:t>scar</w:t>
      </w:r>
      <w:proofErr w:type="gramEnd"/>
    </w:p>
    <w:p w14:paraId="5750FCE3" w14:textId="6D1A4FF7" w:rsidR="004660C4" w:rsidRDefault="004660C4" w:rsidP="00F03173">
      <w:pPr>
        <w:pStyle w:val="Bullet"/>
      </w:pPr>
      <w:r w:rsidRPr="009C452F">
        <w:t>Cervical</w:t>
      </w:r>
      <w:r w:rsidRPr="009C452F">
        <w:rPr>
          <w:spacing w:val="-3"/>
        </w:rPr>
        <w:t xml:space="preserve"> </w:t>
      </w:r>
      <w:r w:rsidRPr="009C452F">
        <w:t>ectopic:</w:t>
      </w:r>
      <w:r w:rsidRPr="009C452F">
        <w:rPr>
          <w:spacing w:val="-3"/>
        </w:rPr>
        <w:t xml:space="preserve"> </w:t>
      </w:r>
      <w:r w:rsidRPr="009C452F">
        <w:t>mass</w:t>
      </w:r>
      <w:r w:rsidRPr="009C452F">
        <w:rPr>
          <w:spacing w:val="-4"/>
        </w:rPr>
        <w:t xml:space="preserve"> </w:t>
      </w:r>
      <w:r w:rsidRPr="009C452F">
        <w:t>or</w:t>
      </w:r>
      <w:r w:rsidRPr="009C452F">
        <w:rPr>
          <w:spacing w:val="-5"/>
        </w:rPr>
        <w:t xml:space="preserve"> </w:t>
      </w:r>
      <w:r w:rsidRPr="009C452F">
        <w:t>gestational</w:t>
      </w:r>
      <w:r w:rsidRPr="009C452F">
        <w:rPr>
          <w:spacing w:val="-4"/>
        </w:rPr>
        <w:t xml:space="preserve"> </w:t>
      </w:r>
      <w:r w:rsidRPr="009C452F">
        <w:t>sac</w:t>
      </w:r>
      <w:r w:rsidRPr="009C452F">
        <w:rPr>
          <w:spacing w:val="-2"/>
        </w:rPr>
        <w:t xml:space="preserve"> </w:t>
      </w:r>
      <w:r w:rsidRPr="009C452F">
        <w:t>within</w:t>
      </w:r>
      <w:r w:rsidRPr="009C452F">
        <w:rPr>
          <w:spacing w:val="-4"/>
        </w:rPr>
        <w:t xml:space="preserve"> </w:t>
      </w:r>
      <w:r w:rsidRPr="009C452F">
        <w:t>the</w:t>
      </w:r>
      <w:r w:rsidRPr="009C452F">
        <w:rPr>
          <w:spacing w:val="-7"/>
        </w:rPr>
        <w:t xml:space="preserve"> </w:t>
      </w:r>
      <w:r w:rsidRPr="009C452F">
        <w:t>endocervical</w:t>
      </w:r>
      <w:r w:rsidRPr="009C452F">
        <w:rPr>
          <w:spacing w:val="-2"/>
        </w:rPr>
        <w:t xml:space="preserve"> </w:t>
      </w:r>
      <w:r w:rsidRPr="009C452F">
        <w:t>canal</w:t>
      </w:r>
    </w:p>
    <w:p w14:paraId="59027F48" w14:textId="257AA69A" w:rsidR="004660C4" w:rsidRPr="009C452F" w:rsidRDefault="004660C4" w:rsidP="00F03173">
      <w:pPr>
        <w:pStyle w:val="Bullet"/>
      </w:pPr>
      <w:r>
        <w:t xml:space="preserve">Ovarian ectopic: mass or gestational sac within the ovary. This is a rare condition (less than 1 percent of </w:t>
      </w:r>
      <w:proofErr w:type="spellStart"/>
      <w:r>
        <w:t>ectopics</w:t>
      </w:r>
      <w:proofErr w:type="spellEnd"/>
      <w:r>
        <w:t xml:space="preserve">) and needs to be differentiated from the much more common </w:t>
      </w:r>
      <w:hyperlink w:anchor="CorpusLuteum" w:history="1">
        <w:r w:rsidRPr="00C23D34">
          <w:rPr>
            <w:rStyle w:val="Hyperlink"/>
          </w:rPr>
          <w:t>corpus luteum</w:t>
        </w:r>
      </w:hyperlink>
      <w:r>
        <w:rPr>
          <w:rStyle w:val="Hyperlink"/>
        </w:rPr>
        <w:t xml:space="preserve"> </w:t>
      </w:r>
      <w:r w:rsidRPr="003F6AC1">
        <w:rPr>
          <w:rStyle w:val="Hyperlink"/>
          <w:b w:val="0"/>
          <w:color w:val="auto"/>
        </w:rPr>
        <w:t>(see below)</w:t>
      </w:r>
    </w:p>
    <w:p w14:paraId="4FD9DFCC" w14:textId="77777777" w:rsidR="004660C4" w:rsidRPr="009C452F" w:rsidRDefault="004660C4" w:rsidP="00F03173">
      <w:pPr>
        <w:pStyle w:val="Bullet"/>
      </w:pPr>
      <w:r w:rsidRPr="009C452F">
        <w:t>Abdominal</w:t>
      </w:r>
      <w:r w:rsidRPr="009C452F">
        <w:rPr>
          <w:spacing w:val="-6"/>
        </w:rPr>
        <w:t xml:space="preserve"> </w:t>
      </w:r>
      <w:r w:rsidRPr="009C452F">
        <w:t>and</w:t>
      </w:r>
      <w:r w:rsidRPr="009C452F">
        <w:rPr>
          <w:spacing w:val="-4"/>
        </w:rPr>
        <w:t xml:space="preserve"> </w:t>
      </w:r>
      <w:r w:rsidRPr="009C452F">
        <w:t>intramural</w:t>
      </w:r>
      <w:r w:rsidRPr="009C452F">
        <w:rPr>
          <w:spacing w:val="-2"/>
        </w:rPr>
        <w:t xml:space="preserve"> </w:t>
      </w:r>
      <w:proofErr w:type="spellStart"/>
      <w:r w:rsidRPr="009C452F">
        <w:t>ectopics</w:t>
      </w:r>
      <w:proofErr w:type="spellEnd"/>
      <w:r w:rsidRPr="009C452F">
        <w:rPr>
          <w:spacing w:val="-3"/>
        </w:rPr>
        <w:t xml:space="preserve"> </w:t>
      </w:r>
      <w:r w:rsidRPr="009C452F">
        <w:t>are</w:t>
      </w:r>
      <w:r w:rsidRPr="009C452F">
        <w:rPr>
          <w:spacing w:val="-4"/>
        </w:rPr>
        <w:t xml:space="preserve"> </w:t>
      </w:r>
      <w:r w:rsidRPr="009C452F">
        <w:t>rare.</w:t>
      </w:r>
    </w:p>
    <w:p w14:paraId="746B6B80" w14:textId="77777777" w:rsidR="004660C4" w:rsidRPr="009C452F" w:rsidRDefault="004660C4" w:rsidP="00F03173">
      <w:pPr>
        <w:rPr>
          <w:rFonts w:eastAsia="Calibri"/>
        </w:rPr>
      </w:pPr>
    </w:p>
    <w:p w14:paraId="5807F7E6" w14:textId="77777777" w:rsidR="004660C4" w:rsidRPr="009C452F" w:rsidRDefault="004660C4" w:rsidP="00F03173">
      <w:pPr>
        <w:pStyle w:val="Heading3"/>
      </w:pPr>
      <w:bookmarkStart w:id="311" w:name="_Toc533056891"/>
      <w:r w:rsidRPr="009C452F">
        <w:t>Heterotopic</w:t>
      </w:r>
      <w:r w:rsidRPr="009C452F">
        <w:rPr>
          <w:spacing w:val="-9"/>
        </w:rPr>
        <w:t xml:space="preserve"> </w:t>
      </w:r>
      <w:r w:rsidRPr="009C452F">
        <w:t>pregnancy</w:t>
      </w:r>
      <w:bookmarkEnd w:id="311"/>
    </w:p>
    <w:p w14:paraId="44BE09B2" w14:textId="6D561CC3" w:rsidR="004660C4" w:rsidRPr="009C452F" w:rsidRDefault="004660C4" w:rsidP="00F03173">
      <w:pPr>
        <w:pStyle w:val="Bullet"/>
      </w:pPr>
      <w:r w:rsidRPr="009C452F">
        <w:t>A</w:t>
      </w:r>
      <w:r w:rsidRPr="009C452F">
        <w:rPr>
          <w:spacing w:val="-3"/>
        </w:rPr>
        <w:t xml:space="preserve"> </w:t>
      </w:r>
      <w:r w:rsidRPr="009C452F">
        <w:t>rare</w:t>
      </w:r>
      <w:r w:rsidRPr="009C452F">
        <w:rPr>
          <w:spacing w:val="-4"/>
        </w:rPr>
        <w:t xml:space="preserve"> </w:t>
      </w:r>
      <w:r w:rsidRPr="009C452F">
        <w:t>condition</w:t>
      </w:r>
      <w:r w:rsidRPr="009C452F">
        <w:rPr>
          <w:spacing w:val="-2"/>
        </w:rPr>
        <w:t xml:space="preserve"> </w:t>
      </w:r>
      <w:r w:rsidRPr="009C452F">
        <w:t>of</w:t>
      </w:r>
      <w:r w:rsidRPr="009C452F">
        <w:rPr>
          <w:spacing w:val="-2"/>
        </w:rPr>
        <w:t xml:space="preserve"> </w:t>
      </w:r>
      <w:r w:rsidRPr="009C452F">
        <w:t>co-existing</w:t>
      </w:r>
      <w:r w:rsidRPr="009C452F">
        <w:rPr>
          <w:spacing w:val="-4"/>
        </w:rPr>
        <w:t xml:space="preserve"> </w:t>
      </w:r>
      <w:r w:rsidRPr="009C452F">
        <w:t>intrauterine</w:t>
      </w:r>
      <w:r w:rsidRPr="009C452F">
        <w:rPr>
          <w:spacing w:val="-2"/>
        </w:rPr>
        <w:t xml:space="preserve"> </w:t>
      </w:r>
      <w:r w:rsidRPr="009C452F">
        <w:t>and</w:t>
      </w:r>
      <w:r w:rsidRPr="009C452F">
        <w:rPr>
          <w:spacing w:val="-4"/>
        </w:rPr>
        <w:t xml:space="preserve"> </w:t>
      </w:r>
      <w:r w:rsidRPr="009C452F">
        <w:t>ectopic</w:t>
      </w:r>
      <w:r w:rsidRPr="009C452F">
        <w:rPr>
          <w:spacing w:val="-6"/>
        </w:rPr>
        <w:t xml:space="preserve"> </w:t>
      </w:r>
      <w:r w:rsidRPr="009C452F">
        <w:t>pregnancy</w:t>
      </w:r>
    </w:p>
    <w:p w14:paraId="4986D505" w14:textId="1B9A553C" w:rsidR="004660C4" w:rsidRPr="009C452F" w:rsidRDefault="004660C4" w:rsidP="00F03173">
      <w:pPr>
        <w:pStyle w:val="Bullet"/>
      </w:pPr>
      <w:r w:rsidRPr="009C452F">
        <w:t>Rare</w:t>
      </w:r>
      <w:r w:rsidRPr="009C452F">
        <w:rPr>
          <w:spacing w:val="-3"/>
        </w:rPr>
        <w:t xml:space="preserve"> </w:t>
      </w:r>
      <w:r w:rsidRPr="009C452F">
        <w:t>(0.6</w:t>
      </w:r>
      <w:r w:rsidRPr="009C452F">
        <w:rPr>
          <w:spacing w:val="-3"/>
        </w:rPr>
        <w:t>–</w:t>
      </w:r>
      <w:r w:rsidRPr="009C452F">
        <w:t>2.5</w:t>
      </w:r>
      <w:r w:rsidRPr="009C452F">
        <w:rPr>
          <w:spacing w:val="-2"/>
        </w:rPr>
        <w:t xml:space="preserve"> </w:t>
      </w:r>
      <w:r w:rsidRPr="009C452F">
        <w:t>per</w:t>
      </w:r>
      <w:r w:rsidRPr="009C452F">
        <w:rPr>
          <w:spacing w:val="-2"/>
        </w:rPr>
        <w:t xml:space="preserve"> </w:t>
      </w:r>
      <w:r w:rsidRPr="009C452F">
        <w:t>10,000</w:t>
      </w:r>
      <w:r w:rsidRPr="009C452F">
        <w:rPr>
          <w:spacing w:val="-2"/>
        </w:rPr>
        <w:t xml:space="preserve"> </w:t>
      </w:r>
      <w:r w:rsidRPr="009C452F">
        <w:t>pregnancies)</w:t>
      </w:r>
    </w:p>
    <w:p w14:paraId="54A6F51C" w14:textId="0AC4A3F6" w:rsidR="004660C4" w:rsidRPr="009C452F" w:rsidRDefault="004660C4" w:rsidP="00F03173">
      <w:pPr>
        <w:pStyle w:val="Bullet"/>
      </w:pPr>
      <w:r w:rsidRPr="009C452F">
        <w:t xml:space="preserve">Increased incidence </w:t>
      </w:r>
      <w:r w:rsidRPr="009C452F">
        <w:rPr>
          <w:spacing w:val="-2"/>
        </w:rPr>
        <w:t>in</w:t>
      </w:r>
      <w:r w:rsidRPr="009C452F">
        <w:t xml:space="preserve"> </w:t>
      </w:r>
      <w:r>
        <w:t>women</w:t>
      </w:r>
      <w:r w:rsidRPr="009C452F">
        <w:rPr>
          <w:spacing w:val="-4"/>
        </w:rPr>
        <w:t xml:space="preserve"> </w:t>
      </w:r>
      <w:r w:rsidRPr="009C452F">
        <w:t>undergoing</w:t>
      </w:r>
      <w:r w:rsidRPr="009C452F">
        <w:rPr>
          <w:spacing w:val="-2"/>
        </w:rPr>
        <w:t xml:space="preserve"> </w:t>
      </w:r>
      <w:r w:rsidRPr="009C452F">
        <w:t>IVF</w:t>
      </w:r>
      <w:r w:rsidRPr="009C452F">
        <w:rPr>
          <w:spacing w:val="-4"/>
        </w:rPr>
        <w:t xml:space="preserve"> </w:t>
      </w:r>
      <w:r w:rsidRPr="009C452F">
        <w:t>or ovulation</w:t>
      </w:r>
      <w:r w:rsidRPr="009C452F">
        <w:rPr>
          <w:spacing w:val="-3"/>
        </w:rPr>
        <w:t xml:space="preserve"> </w:t>
      </w:r>
      <w:proofErr w:type="gramStart"/>
      <w:r w:rsidRPr="009C452F">
        <w:t>induction</w:t>
      </w:r>
      <w:proofErr w:type="gramEnd"/>
    </w:p>
    <w:p w14:paraId="24161A46" w14:textId="77777777" w:rsidR="004660C4" w:rsidRDefault="004660C4" w:rsidP="00F03173">
      <w:pPr>
        <w:pStyle w:val="Bullet"/>
      </w:pPr>
      <w:r w:rsidRPr="009C452F">
        <w:t>If</w:t>
      </w:r>
      <w:r w:rsidRPr="009C452F">
        <w:rPr>
          <w:spacing w:val="-2"/>
        </w:rPr>
        <w:t xml:space="preserve"> </w:t>
      </w:r>
      <w:r w:rsidRPr="009C452F">
        <w:t xml:space="preserve">suspected </w:t>
      </w:r>
      <w:proofErr w:type="spellStart"/>
      <w:r w:rsidRPr="009C452F">
        <w:t>sonographically</w:t>
      </w:r>
      <w:proofErr w:type="spellEnd"/>
      <w:r w:rsidRPr="009C452F">
        <w:t>,</w:t>
      </w:r>
      <w:r w:rsidRPr="009C452F">
        <w:rPr>
          <w:spacing w:val="-2"/>
        </w:rPr>
        <w:t xml:space="preserve"> </w:t>
      </w:r>
      <w:r w:rsidRPr="009C452F">
        <w:t>then specialist</w:t>
      </w:r>
      <w:r w:rsidRPr="009C452F">
        <w:rPr>
          <w:spacing w:val="-3"/>
        </w:rPr>
        <w:t xml:space="preserve"> </w:t>
      </w:r>
      <w:r w:rsidRPr="009C452F">
        <w:t>opinion is</w:t>
      </w:r>
      <w:r w:rsidRPr="009C452F">
        <w:rPr>
          <w:spacing w:val="-4"/>
        </w:rPr>
        <w:t xml:space="preserve"> </w:t>
      </w:r>
      <w:r w:rsidRPr="009C452F">
        <w:t>required.</w:t>
      </w:r>
    </w:p>
    <w:p w14:paraId="7EFAC6DE" w14:textId="77777777" w:rsidR="004660C4" w:rsidRPr="009C452F" w:rsidRDefault="004660C4" w:rsidP="00F03173"/>
    <w:p w14:paraId="75AC31E0" w14:textId="77777777" w:rsidR="004660C4" w:rsidRPr="009C452F" w:rsidRDefault="004660C4" w:rsidP="00413430">
      <w:pPr>
        <w:pStyle w:val="Heading3"/>
        <w:numPr>
          <w:ilvl w:val="2"/>
          <w:numId w:val="7"/>
        </w:numPr>
      </w:pPr>
      <w:bookmarkStart w:id="312" w:name="_Toc533056892"/>
      <w:bookmarkStart w:id="313" w:name="CorpusLuteum"/>
      <w:r w:rsidRPr="009C452F">
        <w:t>Corpus</w:t>
      </w:r>
      <w:r w:rsidRPr="009C452F">
        <w:rPr>
          <w:spacing w:val="-7"/>
        </w:rPr>
        <w:t xml:space="preserve"> </w:t>
      </w:r>
      <w:r w:rsidRPr="009C452F">
        <w:t>luteum</w:t>
      </w:r>
      <w:bookmarkEnd w:id="312"/>
      <w:r w:rsidRPr="009C452F">
        <w:rPr>
          <w:spacing w:val="-8"/>
        </w:rPr>
        <w:t xml:space="preserve"> </w:t>
      </w:r>
      <w:r w:rsidRPr="009C452F">
        <w:t>of</w:t>
      </w:r>
      <w:r w:rsidRPr="009C452F">
        <w:rPr>
          <w:spacing w:val="-6"/>
        </w:rPr>
        <w:t xml:space="preserve"> </w:t>
      </w:r>
      <w:r w:rsidRPr="009C452F">
        <w:t>pregnancy</w:t>
      </w:r>
    </w:p>
    <w:bookmarkEnd w:id="313"/>
    <w:p w14:paraId="6A0248B2" w14:textId="34D2BA95" w:rsidR="004660C4" w:rsidRPr="009C452F" w:rsidRDefault="004660C4" w:rsidP="00F03173">
      <w:pPr>
        <w:pStyle w:val="Bullet"/>
        <w:keepNext/>
      </w:pPr>
      <w:r w:rsidRPr="009C452F">
        <w:t>Seen</w:t>
      </w:r>
      <w:r w:rsidRPr="009C452F">
        <w:rPr>
          <w:spacing w:val="-2"/>
        </w:rPr>
        <w:t xml:space="preserve"> </w:t>
      </w:r>
      <w:r w:rsidRPr="009C452F">
        <w:t>within</w:t>
      </w:r>
      <w:r w:rsidRPr="009C452F">
        <w:rPr>
          <w:spacing w:val="-4"/>
        </w:rPr>
        <w:t xml:space="preserve"> </w:t>
      </w:r>
      <w:r w:rsidRPr="009C452F">
        <w:t>the</w:t>
      </w:r>
      <w:r w:rsidRPr="009C452F">
        <w:rPr>
          <w:spacing w:val="-5"/>
        </w:rPr>
        <w:t xml:space="preserve"> </w:t>
      </w:r>
      <w:r w:rsidRPr="009C452F">
        <w:t>ovary</w:t>
      </w:r>
      <w:r w:rsidRPr="009C452F">
        <w:rPr>
          <w:spacing w:val="-3"/>
        </w:rPr>
        <w:t xml:space="preserve"> </w:t>
      </w:r>
      <w:r w:rsidRPr="009C452F">
        <w:t>in</w:t>
      </w:r>
      <w:r w:rsidRPr="009C452F">
        <w:rPr>
          <w:spacing w:val="-7"/>
        </w:rPr>
        <w:t xml:space="preserve"> </w:t>
      </w:r>
      <w:r w:rsidRPr="009C452F">
        <w:t>early</w:t>
      </w:r>
      <w:r w:rsidRPr="009C452F">
        <w:rPr>
          <w:spacing w:val="-4"/>
        </w:rPr>
        <w:t xml:space="preserve"> </w:t>
      </w:r>
      <w:proofErr w:type="gramStart"/>
      <w:r w:rsidRPr="009C452F">
        <w:t>pregnancy</w:t>
      </w:r>
      <w:proofErr w:type="gramEnd"/>
    </w:p>
    <w:p w14:paraId="74ABCB46" w14:textId="134CB209" w:rsidR="004660C4" w:rsidRDefault="004660C4" w:rsidP="00F03173">
      <w:pPr>
        <w:pStyle w:val="Bullet"/>
        <w:keepNext/>
      </w:pPr>
      <w:r w:rsidRPr="009C452F">
        <w:t>May</w:t>
      </w:r>
      <w:r w:rsidRPr="009C452F">
        <w:rPr>
          <w:spacing w:val="-3"/>
        </w:rPr>
        <w:t xml:space="preserve"> </w:t>
      </w:r>
      <w:r w:rsidRPr="009C452F">
        <w:t>be</w:t>
      </w:r>
      <w:r w:rsidRPr="009C452F">
        <w:rPr>
          <w:spacing w:val="-4"/>
        </w:rPr>
        <w:t xml:space="preserve"> </w:t>
      </w:r>
      <w:r w:rsidRPr="009C452F">
        <w:t>single</w:t>
      </w:r>
      <w:r w:rsidRPr="009C452F">
        <w:rPr>
          <w:spacing w:val="-5"/>
        </w:rPr>
        <w:t xml:space="preserve"> </w:t>
      </w:r>
      <w:r w:rsidRPr="009C452F">
        <w:t>or</w:t>
      </w:r>
      <w:r w:rsidRPr="009C452F">
        <w:rPr>
          <w:spacing w:val="-4"/>
        </w:rPr>
        <w:t xml:space="preserve"> </w:t>
      </w:r>
      <w:proofErr w:type="gramStart"/>
      <w:r w:rsidRPr="009C452F">
        <w:t>multiple</w:t>
      </w:r>
      <w:proofErr w:type="gramEnd"/>
    </w:p>
    <w:p w14:paraId="7DA22ADF" w14:textId="0056B6D3" w:rsidR="004660C4" w:rsidRPr="009C452F" w:rsidRDefault="004660C4" w:rsidP="00F03173">
      <w:pPr>
        <w:pStyle w:val="Bullet"/>
        <w:keepNext/>
      </w:pPr>
      <w:r>
        <w:t xml:space="preserve">Appearances may be those of a thin- or thick-walled cyst or solid isoechoic nodule with peripheral ring </w:t>
      </w:r>
      <w:proofErr w:type="gramStart"/>
      <w:r>
        <w:t>vascularity</w:t>
      </w:r>
      <w:proofErr w:type="gramEnd"/>
    </w:p>
    <w:p w14:paraId="5153A353" w14:textId="77777777" w:rsidR="007A30A5" w:rsidRPr="00F03173" w:rsidRDefault="004660C4" w:rsidP="00F03173">
      <w:pPr>
        <w:pStyle w:val="Bullet"/>
      </w:pPr>
      <w:r w:rsidRPr="00A95986">
        <w:t xml:space="preserve">An exophytic corpus luteum on the periphery or surface of the ovary may mimic an ectopic pregnancy. </w:t>
      </w:r>
      <w:r>
        <w:t>It may be difficult to differentiate</w:t>
      </w:r>
      <w:r w:rsidRPr="00A95986">
        <w:t xml:space="preserve"> a corpus luteum from an ectopic pregnancy.</w:t>
      </w:r>
    </w:p>
    <w:p w14:paraId="10AD79CD" w14:textId="77777777" w:rsidR="004660C4" w:rsidRPr="009C452F" w:rsidRDefault="004660C4" w:rsidP="00F03173"/>
    <w:p w14:paraId="6A266E5C" w14:textId="77777777" w:rsidR="004660C4" w:rsidRPr="009C452F" w:rsidRDefault="004660C4" w:rsidP="00F03173">
      <w:r w:rsidRPr="009C452F">
        <w:t>Helpful</w:t>
      </w:r>
      <w:r w:rsidRPr="009C452F">
        <w:rPr>
          <w:spacing w:val="-7"/>
        </w:rPr>
        <w:t xml:space="preserve"> </w:t>
      </w:r>
      <w:r w:rsidRPr="009C452F">
        <w:t>sonographic</w:t>
      </w:r>
      <w:r w:rsidRPr="009C452F">
        <w:rPr>
          <w:spacing w:val="-5"/>
        </w:rPr>
        <w:t xml:space="preserve"> </w:t>
      </w:r>
      <w:r w:rsidRPr="009C452F">
        <w:t>features</w:t>
      </w:r>
      <w:r>
        <w:t xml:space="preserve"> include</w:t>
      </w:r>
      <w:r w:rsidRPr="009C452F">
        <w:t>:</w:t>
      </w:r>
    </w:p>
    <w:p w14:paraId="5F64A4CC" w14:textId="77777777" w:rsidR="004660C4" w:rsidRPr="009C452F" w:rsidRDefault="004660C4" w:rsidP="00F03173">
      <w:pPr>
        <w:pStyle w:val="Bullet"/>
      </w:pPr>
      <w:r>
        <w:t>n</w:t>
      </w:r>
      <w:r w:rsidRPr="009C452F">
        <w:t>o</w:t>
      </w:r>
      <w:r w:rsidRPr="009C452F">
        <w:rPr>
          <w:spacing w:val="-2"/>
        </w:rPr>
        <w:t xml:space="preserve"> </w:t>
      </w:r>
      <w:r w:rsidRPr="009C452F">
        <w:t>internal yolk</w:t>
      </w:r>
      <w:r w:rsidRPr="009C452F">
        <w:rPr>
          <w:spacing w:val="-3"/>
        </w:rPr>
        <w:t xml:space="preserve"> </w:t>
      </w:r>
      <w:r w:rsidRPr="009C452F">
        <w:t>sac</w:t>
      </w:r>
      <w:r w:rsidRPr="009C452F">
        <w:rPr>
          <w:spacing w:val="-3"/>
        </w:rPr>
        <w:t xml:space="preserve"> </w:t>
      </w:r>
      <w:r w:rsidRPr="009C452F">
        <w:t>or</w:t>
      </w:r>
      <w:r w:rsidRPr="009C452F">
        <w:rPr>
          <w:spacing w:val="-4"/>
        </w:rPr>
        <w:t xml:space="preserve"> </w:t>
      </w:r>
      <w:r w:rsidRPr="009C452F">
        <w:t>embryo</w:t>
      </w:r>
    </w:p>
    <w:p w14:paraId="33131D19" w14:textId="77777777" w:rsidR="004660C4" w:rsidRPr="009C452F" w:rsidRDefault="004660C4" w:rsidP="00F03173">
      <w:pPr>
        <w:pStyle w:val="Bullet"/>
      </w:pPr>
      <w:r>
        <w:t>i</w:t>
      </w:r>
      <w:r w:rsidRPr="009C452F">
        <w:t>soechoic</w:t>
      </w:r>
      <w:r w:rsidRPr="009C452F">
        <w:rPr>
          <w:spacing w:val="-3"/>
        </w:rPr>
        <w:t xml:space="preserve"> </w:t>
      </w:r>
      <w:r w:rsidRPr="009C452F">
        <w:t>to</w:t>
      </w:r>
      <w:r w:rsidRPr="009C452F">
        <w:rPr>
          <w:spacing w:val="-3"/>
        </w:rPr>
        <w:t xml:space="preserve"> </w:t>
      </w:r>
      <w:r w:rsidRPr="009C452F">
        <w:t>the</w:t>
      </w:r>
      <w:r w:rsidRPr="009C452F">
        <w:rPr>
          <w:spacing w:val="-6"/>
        </w:rPr>
        <w:t xml:space="preserve"> </w:t>
      </w:r>
      <w:r w:rsidRPr="009C452F">
        <w:t>ovary</w:t>
      </w:r>
    </w:p>
    <w:p w14:paraId="7F500CA3" w14:textId="77777777" w:rsidR="004660C4" w:rsidRPr="009C452F" w:rsidRDefault="004660C4" w:rsidP="00F03173">
      <w:pPr>
        <w:pStyle w:val="Bullet"/>
      </w:pPr>
      <w:r>
        <w:t>m</w:t>
      </w:r>
      <w:r w:rsidRPr="009C452F">
        <w:t>oves</w:t>
      </w:r>
      <w:r w:rsidRPr="009C452F">
        <w:rPr>
          <w:spacing w:val="-4"/>
        </w:rPr>
        <w:t xml:space="preserve"> </w:t>
      </w:r>
      <w:r w:rsidRPr="009C452F">
        <w:t>with</w:t>
      </w:r>
      <w:r w:rsidRPr="009C452F">
        <w:rPr>
          <w:spacing w:val="-5"/>
        </w:rPr>
        <w:t xml:space="preserve"> </w:t>
      </w:r>
      <w:r w:rsidRPr="009C452F">
        <w:t>the</w:t>
      </w:r>
      <w:r w:rsidRPr="009C452F">
        <w:rPr>
          <w:spacing w:val="-5"/>
        </w:rPr>
        <w:t xml:space="preserve"> </w:t>
      </w:r>
      <w:r w:rsidRPr="009C452F">
        <w:t>ovary</w:t>
      </w:r>
      <w:r w:rsidRPr="009C452F">
        <w:rPr>
          <w:spacing w:val="-4"/>
        </w:rPr>
        <w:t xml:space="preserve"> </w:t>
      </w:r>
      <w:r w:rsidRPr="009C452F">
        <w:t>on</w:t>
      </w:r>
      <w:r w:rsidRPr="009C452F">
        <w:rPr>
          <w:spacing w:val="-5"/>
        </w:rPr>
        <w:t xml:space="preserve"> </w:t>
      </w:r>
      <w:r w:rsidRPr="009C452F">
        <w:t>probe</w:t>
      </w:r>
      <w:r w:rsidRPr="009C452F">
        <w:rPr>
          <w:spacing w:val="-5"/>
        </w:rPr>
        <w:t xml:space="preserve"> </w:t>
      </w:r>
      <w:r w:rsidRPr="009C452F">
        <w:t>pressure.</w:t>
      </w:r>
    </w:p>
    <w:p w14:paraId="3D01D123" w14:textId="77777777" w:rsidR="004660C4" w:rsidRPr="009C452F" w:rsidRDefault="004660C4" w:rsidP="00F03173"/>
    <w:p w14:paraId="09C0F260" w14:textId="77777777" w:rsidR="004660C4" w:rsidRPr="00C01E18" w:rsidRDefault="004660C4" w:rsidP="00F03173">
      <w:r w:rsidRPr="00C01E18">
        <w:t>If there is an empty uterus and indeterminate ultrasound findings, a follow-up scan should be</w:t>
      </w:r>
      <w:r w:rsidRPr="009C452F">
        <w:t xml:space="preserve"> </w:t>
      </w:r>
      <w:r w:rsidRPr="00C01E18">
        <w:t xml:space="preserve">recommended (in </w:t>
      </w:r>
      <w:r>
        <w:rPr>
          <w:lang w:eastAsia="en-NZ"/>
        </w:rPr>
        <w:t>5</w:t>
      </w:r>
      <w:r w:rsidRPr="009C452F">
        <w:rPr>
          <w:lang w:eastAsia="en-NZ"/>
        </w:rPr>
        <w:t>–</w:t>
      </w:r>
      <w:r>
        <w:rPr>
          <w:lang w:eastAsia="en-NZ"/>
        </w:rPr>
        <w:t>7</w:t>
      </w:r>
      <w:r w:rsidRPr="009C452F">
        <w:rPr>
          <w:lang w:eastAsia="en-NZ"/>
        </w:rPr>
        <w:t xml:space="preserve"> </w:t>
      </w:r>
      <w:r w:rsidRPr="00C01E18">
        <w:t>days, or earlier if there is interval clinical concern regarding ectopic pregnancy). An ectopic pregnancy or a normal intrauterine pregnancy may often become visible on the follow-up scan.</w:t>
      </w:r>
    </w:p>
    <w:p w14:paraId="4A1F0B5D" w14:textId="77777777" w:rsidR="004660C4" w:rsidRPr="009C452F" w:rsidRDefault="004660C4" w:rsidP="00F03173"/>
    <w:p w14:paraId="2403DB5C" w14:textId="77777777" w:rsidR="007A30A5" w:rsidRDefault="004660C4" w:rsidP="006518A6">
      <w:pPr>
        <w:pStyle w:val="Heading1"/>
      </w:pPr>
      <w:bookmarkStart w:id="314" w:name="_Toc16417393"/>
      <w:bookmarkStart w:id="315" w:name="_Toc533056888"/>
      <w:bookmarkStart w:id="316" w:name="_Toc146716023"/>
      <w:bookmarkStart w:id="317" w:name="AppendixFourEctopicPregnancyFindings"/>
      <w:r w:rsidRPr="009C452F">
        <w:t xml:space="preserve">Appendix </w:t>
      </w:r>
      <w:r>
        <w:t>4</w:t>
      </w:r>
      <w:r w:rsidRPr="009C452F">
        <w:t>:</w:t>
      </w:r>
      <w:r>
        <w:t xml:space="preserve"> Findings in e</w:t>
      </w:r>
      <w:r w:rsidRPr="009C452F">
        <w:t>ctopic pregnancy</w:t>
      </w:r>
      <w:bookmarkEnd w:id="314"/>
      <w:bookmarkEnd w:id="315"/>
      <w:bookmarkEnd w:id="316"/>
    </w:p>
    <w:p w14:paraId="43031377" w14:textId="77777777" w:rsidR="004660C4" w:rsidRPr="009C452F" w:rsidRDefault="004660C4" w:rsidP="006518A6">
      <w:pPr>
        <w:pStyle w:val="Heading3"/>
      </w:pPr>
      <w:bookmarkStart w:id="318" w:name="_Toc533056886"/>
      <w:bookmarkStart w:id="319" w:name="_Toc533056889"/>
      <w:bookmarkEnd w:id="317"/>
      <w:proofErr w:type="spellStart"/>
      <w:r w:rsidRPr="009C452F">
        <w:t>Pseudogestational</w:t>
      </w:r>
      <w:proofErr w:type="spellEnd"/>
      <w:r w:rsidRPr="009C452F">
        <w:t xml:space="preserve"> sac</w:t>
      </w:r>
      <w:bookmarkEnd w:id="318"/>
    </w:p>
    <w:p w14:paraId="680E9B2A" w14:textId="19B06EEF" w:rsidR="004660C4" w:rsidRPr="009C452F" w:rsidRDefault="004660C4" w:rsidP="006518A6">
      <w:pPr>
        <w:pStyle w:val="Bullet"/>
      </w:pPr>
      <w:r w:rsidRPr="009C452F">
        <w:t xml:space="preserve">Occurs in 5 percent </w:t>
      </w:r>
      <w:r w:rsidRPr="009C452F">
        <w:rPr>
          <w:spacing w:val="1"/>
        </w:rPr>
        <w:t>of</w:t>
      </w:r>
      <w:r w:rsidRPr="009C452F">
        <w:t xml:space="preserve"> ectopic</w:t>
      </w:r>
      <w:r w:rsidRPr="009C452F">
        <w:rPr>
          <w:spacing w:val="1"/>
        </w:rPr>
        <w:t xml:space="preserve"> </w:t>
      </w:r>
      <w:proofErr w:type="gramStart"/>
      <w:r w:rsidRPr="009C452F">
        <w:t>pregnancies</w:t>
      </w:r>
      <w:proofErr w:type="gramEnd"/>
    </w:p>
    <w:p w14:paraId="1363796B" w14:textId="209C75BC" w:rsidR="004660C4" w:rsidRPr="009C452F" w:rsidRDefault="004660C4" w:rsidP="006518A6">
      <w:pPr>
        <w:pStyle w:val="Bullet"/>
      </w:pPr>
      <w:r w:rsidRPr="009C452F">
        <w:t>Irregular fluid collection,</w:t>
      </w:r>
      <w:r w:rsidRPr="009C452F">
        <w:rPr>
          <w:spacing w:val="2"/>
        </w:rPr>
        <w:t xml:space="preserve"> </w:t>
      </w:r>
      <w:r w:rsidRPr="009C452F">
        <w:t>centrally</w:t>
      </w:r>
      <w:r w:rsidRPr="009C452F">
        <w:rPr>
          <w:spacing w:val="-5"/>
        </w:rPr>
        <w:t xml:space="preserve"> </w:t>
      </w:r>
      <w:r w:rsidRPr="009C452F">
        <w:t>within endometrial cavity</w:t>
      </w:r>
    </w:p>
    <w:p w14:paraId="6A35CB92" w14:textId="2D5D63E7" w:rsidR="004660C4" w:rsidRPr="009C452F" w:rsidRDefault="004660C4" w:rsidP="006518A6">
      <w:pPr>
        <w:pStyle w:val="Bullet"/>
      </w:pPr>
      <w:r w:rsidRPr="009C452F">
        <w:t>Irregular shape</w:t>
      </w:r>
    </w:p>
    <w:p w14:paraId="2CCF87BE" w14:textId="72CE6038" w:rsidR="004660C4" w:rsidRPr="009C452F" w:rsidRDefault="004660C4" w:rsidP="006518A6">
      <w:pPr>
        <w:pStyle w:val="Bullet"/>
      </w:pPr>
      <w:r w:rsidRPr="009C452F">
        <w:t>No double decidual reaction</w:t>
      </w:r>
    </w:p>
    <w:p w14:paraId="3097467C" w14:textId="724E333C" w:rsidR="004660C4" w:rsidRPr="009C452F" w:rsidRDefault="004660C4" w:rsidP="006518A6">
      <w:pPr>
        <w:pStyle w:val="Bullet"/>
      </w:pPr>
      <w:r w:rsidRPr="009C452F">
        <w:t>No</w:t>
      </w:r>
      <w:r w:rsidRPr="009C452F">
        <w:rPr>
          <w:spacing w:val="1"/>
        </w:rPr>
        <w:t xml:space="preserve"> </w:t>
      </w:r>
      <w:r w:rsidRPr="009C452F">
        <w:rPr>
          <w:spacing w:val="-2"/>
        </w:rPr>
        <w:t>yolk</w:t>
      </w:r>
      <w:r w:rsidRPr="009C452F">
        <w:t xml:space="preserve"> sac</w:t>
      </w:r>
    </w:p>
    <w:p w14:paraId="3677E14F" w14:textId="3D107E68" w:rsidR="004660C4" w:rsidRPr="009C452F" w:rsidRDefault="004660C4" w:rsidP="006518A6">
      <w:pPr>
        <w:pStyle w:val="Bullet"/>
      </w:pPr>
      <w:r w:rsidRPr="009C452F">
        <w:t>May</w:t>
      </w:r>
      <w:r w:rsidRPr="009C452F">
        <w:rPr>
          <w:spacing w:val="-5"/>
        </w:rPr>
        <w:t xml:space="preserve"> </w:t>
      </w:r>
      <w:r w:rsidRPr="009C452F">
        <w:rPr>
          <w:spacing w:val="1"/>
        </w:rPr>
        <w:t>be</w:t>
      </w:r>
      <w:r w:rsidRPr="009C452F">
        <w:t xml:space="preserve"> difficult to differentiate from early</w:t>
      </w:r>
      <w:r w:rsidRPr="009C452F">
        <w:rPr>
          <w:spacing w:val="-5"/>
        </w:rPr>
        <w:t xml:space="preserve"> </w:t>
      </w:r>
      <w:r w:rsidRPr="009C452F">
        <w:t>intrauterine</w:t>
      </w:r>
      <w:r w:rsidRPr="009C452F">
        <w:rPr>
          <w:spacing w:val="-2"/>
        </w:rPr>
        <w:t xml:space="preserve"> </w:t>
      </w:r>
      <w:r w:rsidRPr="009C452F">
        <w:t>pregnancy</w:t>
      </w:r>
      <w:r w:rsidRPr="009C452F">
        <w:rPr>
          <w:spacing w:val="-5"/>
        </w:rPr>
        <w:t xml:space="preserve"> </w:t>
      </w:r>
      <w:r w:rsidRPr="009C452F">
        <w:rPr>
          <w:spacing w:val="1"/>
        </w:rPr>
        <w:t>or</w:t>
      </w:r>
      <w:r w:rsidRPr="009C452F">
        <w:t xml:space="preserve"> decidual </w:t>
      </w:r>
      <w:proofErr w:type="gramStart"/>
      <w:r w:rsidRPr="009C452F">
        <w:t>cyst</w:t>
      </w:r>
      <w:proofErr w:type="gramEnd"/>
    </w:p>
    <w:p w14:paraId="300B5A82" w14:textId="3CCE2E21" w:rsidR="004660C4" w:rsidRPr="009C452F" w:rsidRDefault="004660C4" w:rsidP="006518A6">
      <w:pPr>
        <w:pStyle w:val="Bullet"/>
      </w:pPr>
      <w:r w:rsidRPr="009C452F">
        <w:t>A decidual cyst and</w:t>
      </w:r>
      <w:r w:rsidRPr="009C452F">
        <w:rPr>
          <w:spacing w:val="1"/>
        </w:rPr>
        <w:t xml:space="preserve"> </w:t>
      </w:r>
      <w:r w:rsidRPr="009C452F">
        <w:t>early</w:t>
      </w:r>
      <w:r w:rsidRPr="009C452F">
        <w:rPr>
          <w:spacing w:val="-3"/>
        </w:rPr>
        <w:t xml:space="preserve"> </w:t>
      </w:r>
      <w:r w:rsidRPr="009C452F">
        <w:t>gestational sac are</w:t>
      </w:r>
      <w:r w:rsidRPr="009C452F">
        <w:rPr>
          <w:spacing w:val="-2"/>
        </w:rPr>
        <w:t xml:space="preserve"> </w:t>
      </w:r>
      <w:r w:rsidRPr="009C452F">
        <w:t>usually</w:t>
      </w:r>
      <w:r w:rsidRPr="009C452F">
        <w:rPr>
          <w:spacing w:val="-3"/>
        </w:rPr>
        <w:t xml:space="preserve"> </w:t>
      </w:r>
      <w:proofErr w:type="gramStart"/>
      <w:r w:rsidRPr="009C452F">
        <w:t>eccentric</w:t>
      </w:r>
      <w:proofErr w:type="gramEnd"/>
    </w:p>
    <w:p w14:paraId="3E9BF9A7" w14:textId="77777777" w:rsidR="004660C4" w:rsidRPr="009C452F" w:rsidRDefault="004660C4" w:rsidP="006518A6">
      <w:pPr>
        <w:pStyle w:val="Bullet"/>
      </w:pPr>
      <w:r w:rsidRPr="009C452F">
        <w:t xml:space="preserve">A </w:t>
      </w:r>
      <w:proofErr w:type="spellStart"/>
      <w:r w:rsidRPr="009C452F">
        <w:t>pseudosac</w:t>
      </w:r>
      <w:proofErr w:type="spellEnd"/>
      <w:r w:rsidRPr="009C452F">
        <w:t xml:space="preserve"> is central and often contains blood clot or mobile debris.</w:t>
      </w:r>
    </w:p>
    <w:p w14:paraId="00C56000" w14:textId="77777777" w:rsidR="004660C4" w:rsidRPr="009C452F" w:rsidRDefault="004660C4" w:rsidP="006518A6">
      <w:pPr>
        <w:rPr>
          <w:rFonts w:eastAsia="Symbol"/>
        </w:rPr>
      </w:pPr>
    </w:p>
    <w:p w14:paraId="2F009BCB" w14:textId="77777777" w:rsidR="004660C4" w:rsidRPr="009C452F" w:rsidRDefault="004660C4" w:rsidP="006518A6">
      <w:pPr>
        <w:pStyle w:val="Heading3"/>
      </w:pPr>
      <w:bookmarkStart w:id="320" w:name="_Toc533056887"/>
      <w:r w:rsidRPr="009C452F">
        <w:t>Free</w:t>
      </w:r>
      <w:r w:rsidRPr="009C452F">
        <w:rPr>
          <w:spacing w:val="1"/>
        </w:rPr>
        <w:t xml:space="preserve"> </w:t>
      </w:r>
      <w:r w:rsidRPr="009C452F">
        <w:t>fluid</w:t>
      </w:r>
      <w:r w:rsidRPr="009C452F">
        <w:rPr>
          <w:spacing w:val="1"/>
        </w:rPr>
        <w:t xml:space="preserve"> </w:t>
      </w:r>
      <w:r w:rsidRPr="009C452F">
        <w:t xml:space="preserve">or </w:t>
      </w:r>
      <w:proofErr w:type="spellStart"/>
      <w:r w:rsidRPr="009C452F">
        <w:t>haemoperitoneum</w:t>
      </w:r>
      <w:bookmarkEnd w:id="320"/>
      <w:proofErr w:type="spellEnd"/>
    </w:p>
    <w:p w14:paraId="456592A3" w14:textId="77777777" w:rsidR="004660C4" w:rsidRPr="009C452F" w:rsidRDefault="004660C4" w:rsidP="006518A6">
      <w:pPr>
        <w:pStyle w:val="Bullet"/>
      </w:pPr>
      <w:r w:rsidRPr="009C452F">
        <w:t>Describe free fluid as simple or complex.</w:t>
      </w:r>
    </w:p>
    <w:p w14:paraId="64B75F07" w14:textId="392A5626" w:rsidR="004660C4" w:rsidRPr="009C452F" w:rsidRDefault="004660C4" w:rsidP="006518A6">
      <w:pPr>
        <w:pStyle w:val="Bullet"/>
      </w:pPr>
      <w:r w:rsidRPr="009C452F">
        <w:t>Quantify</w:t>
      </w:r>
      <w:r w:rsidRPr="009C452F">
        <w:rPr>
          <w:spacing w:val="-5"/>
        </w:rPr>
        <w:t xml:space="preserve"> </w:t>
      </w:r>
      <w:r w:rsidRPr="009C452F">
        <w:t>the amount, that is,</w:t>
      </w:r>
      <w:r w:rsidRPr="009C452F">
        <w:rPr>
          <w:spacing w:val="1"/>
        </w:rPr>
        <w:t xml:space="preserve"> </w:t>
      </w:r>
      <w:r w:rsidRPr="009C452F">
        <w:t xml:space="preserve">small, moderate, large, deepest pocket, confined </w:t>
      </w:r>
      <w:r w:rsidRPr="009C452F">
        <w:rPr>
          <w:spacing w:val="1"/>
        </w:rPr>
        <w:t>to</w:t>
      </w:r>
      <w:r w:rsidRPr="009C452F">
        <w:t xml:space="preserve"> pelvis</w:t>
      </w:r>
      <w:r w:rsidR="005D2C38">
        <w:t>, present</w:t>
      </w:r>
      <w:r w:rsidRPr="009C452F">
        <w:t xml:space="preserve"> in upper</w:t>
      </w:r>
      <w:r w:rsidRPr="009C452F">
        <w:rPr>
          <w:spacing w:val="1"/>
        </w:rPr>
        <w:t xml:space="preserve"> </w:t>
      </w:r>
      <w:r w:rsidRPr="009C452F">
        <w:t>abdomen, etc. Document fluid at</w:t>
      </w:r>
      <w:r w:rsidRPr="009C452F">
        <w:rPr>
          <w:spacing w:val="2"/>
        </w:rPr>
        <w:t xml:space="preserve"> </w:t>
      </w:r>
      <w:r w:rsidRPr="009C452F">
        <w:t>or above</w:t>
      </w:r>
      <w:r>
        <w:t xml:space="preserve"> the</w:t>
      </w:r>
      <w:r w:rsidRPr="009C452F">
        <w:t xml:space="preserve"> uterine</w:t>
      </w:r>
      <w:r w:rsidRPr="009C452F">
        <w:rPr>
          <w:spacing w:val="-2"/>
        </w:rPr>
        <w:t xml:space="preserve"> </w:t>
      </w:r>
      <w:r w:rsidRPr="009C452F">
        <w:t>fundus.</w:t>
      </w:r>
    </w:p>
    <w:p w14:paraId="69C56F99" w14:textId="77777777" w:rsidR="004660C4" w:rsidRPr="009C452F" w:rsidRDefault="004660C4" w:rsidP="006518A6">
      <w:pPr>
        <w:pStyle w:val="Bullet"/>
      </w:pPr>
      <w:r w:rsidRPr="009C452F">
        <w:rPr>
          <w:spacing w:val="-2"/>
        </w:rPr>
        <w:t>If</w:t>
      </w:r>
      <w:r w:rsidRPr="009C452F">
        <w:rPr>
          <w:spacing w:val="1"/>
        </w:rPr>
        <w:t xml:space="preserve"> </w:t>
      </w:r>
      <w:r w:rsidRPr="009C452F">
        <w:t>small amount of simple fluid, ectopic is likely</w:t>
      </w:r>
      <w:r w:rsidRPr="009C452F">
        <w:rPr>
          <w:spacing w:val="-5"/>
        </w:rPr>
        <w:t xml:space="preserve"> </w:t>
      </w:r>
      <w:r w:rsidRPr="009C452F">
        <w:t>not ruptured.</w:t>
      </w:r>
    </w:p>
    <w:p w14:paraId="56573B8A" w14:textId="77777777" w:rsidR="004660C4" w:rsidRPr="009C452F" w:rsidRDefault="004660C4" w:rsidP="006518A6">
      <w:pPr>
        <w:pStyle w:val="Bullet"/>
      </w:pPr>
      <w:r>
        <w:t>A s</w:t>
      </w:r>
      <w:r w:rsidRPr="009C452F">
        <w:t>mall amount of complex</w:t>
      </w:r>
      <w:r w:rsidRPr="009C452F">
        <w:rPr>
          <w:spacing w:val="2"/>
        </w:rPr>
        <w:t xml:space="preserve"> </w:t>
      </w:r>
      <w:r w:rsidRPr="009C452F">
        <w:t>fluid does not always indicate rupture. This can</w:t>
      </w:r>
      <w:r w:rsidRPr="009C452F">
        <w:rPr>
          <w:spacing w:val="2"/>
        </w:rPr>
        <w:t xml:space="preserve"> </w:t>
      </w:r>
      <w:r w:rsidRPr="009C452F">
        <w:t>be due to leak</w:t>
      </w:r>
      <w:r w:rsidRPr="009C452F">
        <w:rPr>
          <w:spacing w:val="47"/>
        </w:rPr>
        <w:t xml:space="preserve"> </w:t>
      </w:r>
      <w:r w:rsidRPr="009C452F">
        <w:t>from the end of the tube,</w:t>
      </w:r>
      <w:r w:rsidRPr="009C452F">
        <w:rPr>
          <w:spacing w:val="2"/>
        </w:rPr>
        <w:t xml:space="preserve"> </w:t>
      </w:r>
      <w:r w:rsidRPr="009C452F">
        <w:t>but early</w:t>
      </w:r>
      <w:r w:rsidRPr="009C452F">
        <w:rPr>
          <w:spacing w:val="-5"/>
        </w:rPr>
        <w:t xml:space="preserve"> </w:t>
      </w:r>
      <w:r w:rsidRPr="009C452F">
        <w:t>rupture is not excluded.</w:t>
      </w:r>
    </w:p>
    <w:p w14:paraId="6B93F9BE" w14:textId="77777777" w:rsidR="004660C4" w:rsidRDefault="004660C4" w:rsidP="006518A6">
      <w:pPr>
        <w:pStyle w:val="Bullet"/>
      </w:pPr>
      <w:r>
        <w:t>A m</w:t>
      </w:r>
      <w:r w:rsidRPr="009C452F">
        <w:t>oderate to large amount of complex</w:t>
      </w:r>
      <w:r w:rsidRPr="009C452F">
        <w:rPr>
          <w:spacing w:val="2"/>
        </w:rPr>
        <w:t xml:space="preserve"> </w:t>
      </w:r>
      <w:r w:rsidRPr="009C452F">
        <w:t xml:space="preserve">fluid / </w:t>
      </w:r>
      <w:proofErr w:type="spellStart"/>
      <w:r w:rsidRPr="009C452F">
        <w:t>haemoperitoneum</w:t>
      </w:r>
      <w:proofErr w:type="spellEnd"/>
      <w:r w:rsidRPr="009C452F">
        <w:t xml:space="preserve"> </w:t>
      </w:r>
      <w:r w:rsidRPr="009C452F">
        <w:rPr>
          <w:spacing w:val="2"/>
        </w:rPr>
        <w:t>is</w:t>
      </w:r>
      <w:r w:rsidRPr="009C452F">
        <w:t xml:space="preserve"> suggestive of rupture.</w:t>
      </w:r>
    </w:p>
    <w:p w14:paraId="26E0DB58" w14:textId="77777777" w:rsidR="006518A6" w:rsidRPr="000E6DFD" w:rsidRDefault="006518A6" w:rsidP="006518A6"/>
    <w:p w14:paraId="1B4B9969" w14:textId="77777777" w:rsidR="004660C4" w:rsidRDefault="004660C4" w:rsidP="006518A6">
      <w:pPr>
        <w:pStyle w:val="Heading1"/>
      </w:pPr>
      <w:bookmarkStart w:id="321" w:name="_Appendix_6:_Placental"/>
      <w:bookmarkStart w:id="322" w:name="_Toc146716024"/>
      <w:bookmarkStart w:id="323" w:name="AppendixFiveNIPS"/>
      <w:bookmarkStart w:id="324" w:name="_Toc533056894"/>
      <w:bookmarkStart w:id="325" w:name="_Toc16417394"/>
      <w:bookmarkEnd w:id="319"/>
      <w:bookmarkEnd w:id="321"/>
      <w:r w:rsidRPr="009C452F">
        <w:t xml:space="preserve">Appendix </w:t>
      </w:r>
      <w:r>
        <w:t>5</w:t>
      </w:r>
      <w:r w:rsidRPr="009C452F">
        <w:t>:</w:t>
      </w:r>
      <w:r>
        <w:t xml:space="preserve"> Non</w:t>
      </w:r>
      <w:r w:rsidR="00417CFD">
        <w:noBreakHyphen/>
      </w:r>
      <w:r>
        <w:t>invasive prenatal screening</w:t>
      </w:r>
      <w:bookmarkEnd w:id="322"/>
    </w:p>
    <w:p w14:paraId="3E490DD6" w14:textId="77777777" w:rsidR="004660C4" w:rsidRPr="005C4FFC" w:rsidRDefault="004660C4" w:rsidP="006518A6">
      <w:pPr>
        <w:rPr>
          <w:lang w:eastAsia="en-NZ"/>
        </w:rPr>
      </w:pPr>
      <w:bookmarkStart w:id="326" w:name="_Hlk20733302"/>
      <w:bookmarkEnd w:id="323"/>
      <w:r>
        <w:rPr>
          <w:lang w:eastAsia="en-NZ"/>
        </w:rPr>
        <w:t>Non-invasive prenatal screening (</w:t>
      </w:r>
      <w:r w:rsidRPr="005C4FFC">
        <w:rPr>
          <w:lang w:eastAsia="en-NZ"/>
        </w:rPr>
        <w:t>NIPS</w:t>
      </w:r>
      <w:r>
        <w:rPr>
          <w:lang w:eastAsia="en-NZ"/>
        </w:rPr>
        <w:t>)</w:t>
      </w:r>
      <w:r w:rsidRPr="005C4FFC">
        <w:rPr>
          <w:lang w:eastAsia="en-NZ"/>
        </w:rPr>
        <w:t xml:space="preserve"> is a </w:t>
      </w:r>
      <w:r>
        <w:rPr>
          <w:lang w:eastAsia="en-NZ"/>
        </w:rPr>
        <w:t xml:space="preserve">way of </w:t>
      </w:r>
      <w:r w:rsidRPr="005C4FFC">
        <w:rPr>
          <w:lang w:eastAsia="en-NZ"/>
        </w:rPr>
        <w:t xml:space="preserve">determining the risk of the </w:t>
      </w:r>
      <w:proofErr w:type="spellStart"/>
      <w:r w:rsidRPr="005C4FFC">
        <w:rPr>
          <w:lang w:eastAsia="en-NZ"/>
        </w:rPr>
        <w:t>fetus</w:t>
      </w:r>
      <w:proofErr w:type="spellEnd"/>
      <w:r w:rsidRPr="005C4FFC">
        <w:rPr>
          <w:lang w:eastAsia="en-NZ"/>
        </w:rPr>
        <w:t xml:space="preserve"> having certain chromosomal abnormalities. Small fragments of circulating DNA in a pregnant woman</w:t>
      </w:r>
      <w:r w:rsidR="007A30A5">
        <w:rPr>
          <w:lang w:eastAsia="en-NZ"/>
        </w:rPr>
        <w:t>’</w:t>
      </w:r>
      <w:r w:rsidRPr="005C4FFC">
        <w:rPr>
          <w:lang w:eastAsia="en-NZ"/>
        </w:rPr>
        <w:t>s blood are analysed. These fragments are free floating and not within cells, unlike most DNA, which is found inside a cell</w:t>
      </w:r>
      <w:r w:rsidR="007A30A5">
        <w:rPr>
          <w:lang w:eastAsia="en-NZ"/>
        </w:rPr>
        <w:t>’</w:t>
      </w:r>
      <w:r w:rsidRPr="005C4FFC">
        <w:rPr>
          <w:lang w:eastAsia="en-NZ"/>
        </w:rPr>
        <w:t>s nucleus. They are therefore known as cell-free DNA (cfDNA). During pregnancy, a mixture of cfDNA from the woman</w:t>
      </w:r>
      <w:r w:rsidR="007A30A5">
        <w:rPr>
          <w:lang w:eastAsia="en-NZ"/>
        </w:rPr>
        <w:t>’</w:t>
      </w:r>
      <w:r w:rsidRPr="005C4FFC">
        <w:rPr>
          <w:lang w:eastAsia="en-NZ"/>
        </w:rPr>
        <w:t xml:space="preserve">s cells and cells from the placenta are found in the maternal blood. Evaluation of the cfDNA from the placenta allows screening for certain genetic abnormalities. NIPS can be performed from the </w:t>
      </w:r>
      <w:r w:rsidR="006518A6">
        <w:rPr>
          <w:lang w:eastAsia="en-NZ"/>
        </w:rPr>
        <w:t>10</w:t>
      </w:r>
      <w:r>
        <w:rPr>
          <w:lang w:eastAsia="en-NZ"/>
        </w:rPr>
        <w:t>th</w:t>
      </w:r>
      <w:r w:rsidRPr="005C4FFC">
        <w:rPr>
          <w:lang w:eastAsia="en-NZ"/>
        </w:rPr>
        <w:t xml:space="preserve"> week of pregnancy.</w:t>
      </w:r>
    </w:p>
    <w:p w14:paraId="13A4A988" w14:textId="77777777" w:rsidR="004660C4" w:rsidRPr="005C4FFC" w:rsidRDefault="004660C4" w:rsidP="006518A6">
      <w:pPr>
        <w:rPr>
          <w:lang w:eastAsia="en-NZ"/>
        </w:rPr>
      </w:pPr>
    </w:p>
    <w:p w14:paraId="2F087144" w14:textId="77777777" w:rsidR="007A30A5" w:rsidRDefault="004660C4" w:rsidP="006518A6">
      <w:pPr>
        <w:rPr>
          <w:rFonts w:cs="Arial"/>
          <w:szCs w:val="24"/>
          <w:lang w:eastAsia="en-NZ"/>
        </w:rPr>
      </w:pPr>
      <w:r w:rsidRPr="005C4FFC">
        <w:rPr>
          <w:rFonts w:cs="Arial"/>
          <w:szCs w:val="24"/>
          <w:lang w:eastAsia="en-NZ"/>
        </w:rPr>
        <w:t xml:space="preserve">NIPS can be used to screen for chromosomal disorders such as </w:t>
      </w:r>
      <w:hyperlink r:id="rId207" w:tgtFrame="_blank" w:history="1">
        <w:r w:rsidRPr="005C4FFC">
          <w:rPr>
            <w:rStyle w:val="Hyperlink"/>
          </w:rPr>
          <w:t>trisomy 21</w:t>
        </w:r>
      </w:hyperlink>
      <w:r w:rsidRPr="005C4FFC">
        <w:rPr>
          <w:rFonts w:cs="Arial"/>
          <w:szCs w:val="24"/>
          <w:lang w:eastAsia="en-NZ"/>
        </w:rPr>
        <w:t xml:space="preserve"> (Down syndrome), </w:t>
      </w:r>
      <w:hyperlink r:id="rId208" w:history="1">
        <w:r w:rsidRPr="005C4FFC">
          <w:rPr>
            <w:rStyle w:val="Hyperlink"/>
            <w:rFonts w:cs="Arial"/>
            <w:szCs w:val="24"/>
            <w:lang w:eastAsia="en-NZ"/>
          </w:rPr>
          <w:t>trisomy 18</w:t>
        </w:r>
      </w:hyperlink>
      <w:r w:rsidRPr="005C4FFC">
        <w:rPr>
          <w:rFonts w:cs="Arial"/>
          <w:szCs w:val="24"/>
          <w:lang w:eastAsia="en-NZ"/>
        </w:rPr>
        <w:t xml:space="preserve"> (</w:t>
      </w:r>
      <w:r w:rsidRPr="005C4FFC">
        <w:t>Edwards syndrome</w:t>
      </w:r>
      <w:r w:rsidRPr="005C4FFC">
        <w:rPr>
          <w:rStyle w:val="Hyperlink"/>
        </w:rPr>
        <w:t>)</w:t>
      </w:r>
      <w:r w:rsidRPr="005C4FFC">
        <w:rPr>
          <w:rFonts w:cs="Arial"/>
          <w:szCs w:val="24"/>
          <w:lang w:eastAsia="en-NZ"/>
        </w:rPr>
        <w:t xml:space="preserve"> and </w:t>
      </w:r>
      <w:hyperlink r:id="rId209" w:history="1">
        <w:r w:rsidRPr="005C4FFC">
          <w:rPr>
            <w:rStyle w:val="Hyperlink"/>
            <w:rFonts w:cs="Arial"/>
            <w:szCs w:val="24"/>
            <w:lang w:eastAsia="en-NZ"/>
          </w:rPr>
          <w:t xml:space="preserve">trisomy 13 </w:t>
        </w:r>
      </w:hyperlink>
      <w:r w:rsidRPr="005C4FFC">
        <w:rPr>
          <w:rFonts w:cs="Arial"/>
          <w:szCs w:val="24"/>
          <w:lang w:eastAsia="en-NZ"/>
        </w:rPr>
        <w:t>(</w:t>
      </w:r>
      <w:r w:rsidRPr="005C4FFC">
        <w:t>Patau syndrome</w:t>
      </w:r>
      <w:r w:rsidRPr="006518A6">
        <w:t>). T</w:t>
      </w:r>
      <w:r w:rsidRPr="005C4FFC">
        <w:rPr>
          <w:rFonts w:cs="Arial"/>
          <w:szCs w:val="24"/>
          <w:lang w:eastAsia="en-NZ"/>
        </w:rPr>
        <w:t>he accuracy of the test changes depending on the disorder in question.</w:t>
      </w:r>
    </w:p>
    <w:p w14:paraId="71EE13A5" w14:textId="77777777" w:rsidR="004660C4" w:rsidRPr="005C4FFC" w:rsidRDefault="004660C4" w:rsidP="006518A6">
      <w:pPr>
        <w:rPr>
          <w:lang w:eastAsia="en-NZ"/>
        </w:rPr>
      </w:pPr>
    </w:p>
    <w:p w14:paraId="557487E4" w14:textId="77777777" w:rsidR="004660C4" w:rsidRDefault="004660C4" w:rsidP="006518A6">
      <w:pPr>
        <w:rPr>
          <w:b/>
          <w:lang w:eastAsia="en-NZ"/>
        </w:rPr>
      </w:pPr>
      <w:r w:rsidRPr="006518A6">
        <w:rPr>
          <w:b/>
          <w:lang w:eastAsia="en-NZ"/>
        </w:rPr>
        <w:t xml:space="preserve">NIPS is not appropriate when there is </w:t>
      </w:r>
      <w:proofErr w:type="spellStart"/>
      <w:r w:rsidRPr="006518A6">
        <w:rPr>
          <w:b/>
          <w:lang w:eastAsia="en-NZ"/>
        </w:rPr>
        <w:t>fetal</w:t>
      </w:r>
      <w:proofErr w:type="spellEnd"/>
      <w:r w:rsidRPr="006518A6">
        <w:rPr>
          <w:b/>
          <w:lang w:eastAsia="en-NZ"/>
        </w:rPr>
        <w:t xml:space="preserve"> abnormality or significantly raised nuchal translucency (NT).</w:t>
      </w:r>
    </w:p>
    <w:p w14:paraId="728E25D8" w14:textId="77777777" w:rsidR="006518A6" w:rsidRPr="005C4FFC" w:rsidRDefault="006518A6" w:rsidP="006518A6">
      <w:pPr>
        <w:pStyle w:val="Box"/>
        <w:rPr>
          <w:lang w:eastAsia="en-NZ"/>
        </w:rPr>
      </w:pPr>
      <w:r>
        <w:rPr>
          <w:b/>
          <w:lang w:eastAsia="en-NZ"/>
        </w:rPr>
        <w:t>Note</w:t>
      </w:r>
      <w:r w:rsidRPr="005C4FFC">
        <w:rPr>
          <w:b/>
          <w:lang w:eastAsia="en-NZ"/>
        </w:rPr>
        <w:t>:</w:t>
      </w:r>
      <w:r w:rsidRPr="005C4FFC">
        <w:rPr>
          <w:lang w:eastAsia="en-NZ"/>
        </w:rPr>
        <w:t xml:space="preserve"> NIPS is not part of the publicly funded antenatal screening for Down syndrome and other conditions. NIPS is currently a user pays, non-scheduled test. If this changes</w:t>
      </w:r>
      <w:r>
        <w:rPr>
          <w:lang w:eastAsia="en-NZ"/>
        </w:rPr>
        <w:t>,</w:t>
      </w:r>
      <w:r w:rsidRPr="005C4FFC">
        <w:rPr>
          <w:lang w:eastAsia="en-NZ"/>
        </w:rPr>
        <w:t xml:space="preserve"> this section will be updated as appropriate.</w:t>
      </w:r>
    </w:p>
    <w:p w14:paraId="524EBE83" w14:textId="77777777" w:rsidR="006518A6" w:rsidRPr="00CB14EC" w:rsidRDefault="006518A6" w:rsidP="006518A6">
      <w:pPr>
        <w:rPr>
          <w:lang w:eastAsia="en-NZ"/>
        </w:rPr>
      </w:pPr>
    </w:p>
    <w:p w14:paraId="31EF88EC" w14:textId="77777777" w:rsidR="004660C4" w:rsidRPr="00CB14EC" w:rsidRDefault="004660C4" w:rsidP="006518A6">
      <w:pPr>
        <w:pStyle w:val="Bullet"/>
        <w:rPr>
          <w:lang w:eastAsia="en-NZ"/>
        </w:rPr>
      </w:pPr>
      <w:r w:rsidRPr="00CB14EC">
        <w:rPr>
          <w:lang w:eastAsia="en-NZ"/>
        </w:rPr>
        <w:t>If a woman chooses to have NIPS</w:t>
      </w:r>
      <w:r>
        <w:rPr>
          <w:lang w:eastAsia="en-NZ"/>
        </w:rPr>
        <w:t xml:space="preserve"> (non-funded)</w:t>
      </w:r>
      <w:r w:rsidRPr="00CB14EC">
        <w:rPr>
          <w:lang w:eastAsia="en-NZ"/>
        </w:rPr>
        <w:t xml:space="preserve"> </w:t>
      </w:r>
      <w:r>
        <w:rPr>
          <w:lang w:eastAsia="en-NZ"/>
        </w:rPr>
        <w:t>as their primary screening test, knowledge of dates is required.</w:t>
      </w:r>
    </w:p>
    <w:p w14:paraId="4D649DB3" w14:textId="7C562B6D" w:rsidR="004660C4" w:rsidRPr="00CB14EC" w:rsidRDefault="004660C4" w:rsidP="006518A6">
      <w:pPr>
        <w:pStyle w:val="Bullet"/>
        <w:rPr>
          <w:lang w:eastAsia="en-NZ"/>
        </w:rPr>
      </w:pPr>
      <w:r w:rsidRPr="00CB14EC">
        <w:rPr>
          <w:lang w:eastAsia="en-NZ"/>
        </w:rPr>
        <w:t xml:space="preserve">The woman should still proceed with a scan at 12 to 14 weeks gestation for assessment of </w:t>
      </w:r>
      <w:proofErr w:type="spellStart"/>
      <w:r w:rsidRPr="00CB14EC">
        <w:rPr>
          <w:lang w:eastAsia="en-NZ"/>
        </w:rPr>
        <w:t>fetal</w:t>
      </w:r>
      <w:proofErr w:type="spellEnd"/>
      <w:r w:rsidRPr="00CB14EC">
        <w:rPr>
          <w:lang w:eastAsia="en-NZ"/>
        </w:rPr>
        <w:t xml:space="preserve"> anatomy and for other benefits. However, </w:t>
      </w:r>
      <w:bookmarkStart w:id="327" w:name="_Hlk22279584"/>
      <w:r w:rsidRPr="00CB14EC">
        <w:rPr>
          <w:lang w:eastAsia="en-NZ"/>
        </w:rPr>
        <w:t>NT measurement (and combined screening assessment) is not recommended</w:t>
      </w:r>
      <w:r>
        <w:rPr>
          <w:lang w:eastAsia="en-NZ"/>
        </w:rPr>
        <w:t xml:space="preserve"> in women with a previous NIPS result</w:t>
      </w:r>
      <w:r w:rsidRPr="00CB14EC">
        <w:rPr>
          <w:lang w:eastAsia="en-NZ"/>
        </w:rPr>
        <w:t xml:space="preserve"> (Note: The NT should still be measured if it appears increased, and </w:t>
      </w:r>
      <w:proofErr w:type="spellStart"/>
      <w:r w:rsidRPr="00CB14EC">
        <w:rPr>
          <w:rFonts w:cs="Arial"/>
          <w:szCs w:val="24"/>
          <w:lang w:eastAsia="en-NZ"/>
        </w:rPr>
        <w:t>Fetal</w:t>
      </w:r>
      <w:proofErr w:type="spellEnd"/>
      <w:r w:rsidRPr="00CB14EC">
        <w:rPr>
          <w:rFonts w:cs="Arial"/>
          <w:szCs w:val="24"/>
          <w:lang w:eastAsia="en-NZ"/>
        </w:rPr>
        <w:t xml:space="preserve"> Medicine or </w:t>
      </w:r>
      <w:proofErr w:type="gramStart"/>
      <w:r w:rsidRPr="00CB14EC">
        <w:rPr>
          <w:rFonts w:cs="Arial"/>
          <w:szCs w:val="24"/>
          <w:lang w:eastAsia="en-NZ"/>
        </w:rPr>
        <w:t>other</w:t>
      </w:r>
      <w:proofErr w:type="gramEnd"/>
      <w:r w:rsidRPr="00CB14EC">
        <w:rPr>
          <w:rFonts w:cs="Arial"/>
          <w:szCs w:val="24"/>
          <w:lang w:eastAsia="en-NZ"/>
        </w:rPr>
        <w:t xml:space="preserve"> local equivalent specialist referral should be offered</w:t>
      </w:r>
      <w:r w:rsidRPr="00CB14EC">
        <w:rPr>
          <w:lang w:eastAsia="en-NZ"/>
        </w:rPr>
        <w:t xml:space="preserve"> if NT </w:t>
      </w:r>
      <w:r w:rsidRPr="00CB14EC">
        <w:rPr>
          <w:rFonts w:cs="Arial"/>
          <w:szCs w:val="24"/>
          <w:lang w:eastAsia="en-NZ"/>
        </w:rPr>
        <w:t xml:space="preserve">is </w:t>
      </w:r>
      <w:r w:rsidR="00D67F63">
        <w:rPr>
          <w:rFonts w:cs="Segoe UI"/>
          <w:lang w:eastAsia="en-NZ"/>
        </w:rPr>
        <w:t>≥</w:t>
      </w:r>
      <w:r w:rsidRPr="00CB14EC">
        <w:rPr>
          <w:rFonts w:cs="Arial"/>
          <w:szCs w:val="24"/>
          <w:lang w:eastAsia="en-NZ"/>
        </w:rPr>
        <w:t>3.5</w:t>
      </w:r>
      <w:r w:rsidR="006518A6">
        <w:rPr>
          <w:rFonts w:cs="Arial"/>
          <w:szCs w:val="24"/>
          <w:lang w:eastAsia="en-NZ"/>
        </w:rPr>
        <w:t> </w:t>
      </w:r>
      <w:r w:rsidRPr="00CB14EC">
        <w:rPr>
          <w:rFonts w:cs="Arial"/>
          <w:szCs w:val="24"/>
          <w:lang w:eastAsia="en-NZ"/>
        </w:rPr>
        <w:t>mm</w:t>
      </w:r>
      <w:r w:rsidR="006518A6">
        <w:rPr>
          <w:rFonts w:cs="Arial"/>
          <w:szCs w:val="24"/>
          <w:lang w:eastAsia="en-NZ"/>
        </w:rPr>
        <w:t>.</w:t>
      </w:r>
      <w:r w:rsidRPr="00CB14EC">
        <w:rPr>
          <w:rFonts w:cs="Arial"/>
          <w:szCs w:val="24"/>
          <w:lang w:eastAsia="en-NZ"/>
        </w:rPr>
        <w:t>)</w:t>
      </w:r>
      <w:r w:rsidR="00A4020C">
        <w:rPr>
          <w:rFonts w:cs="Arial"/>
          <w:szCs w:val="24"/>
          <w:lang w:eastAsia="en-NZ"/>
        </w:rPr>
        <w:t>.</w:t>
      </w:r>
    </w:p>
    <w:bookmarkEnd w:id="327"/>
    <w:p w14:paraId="2802BF4F" w14:textId="77777777" w:rsidR="004660C4" w:rsidRPr="00CB14EC" w:rsidRDefault="004660C4" w:rsidP="006518A6">
      <w:pPr>
        <w:pStyle w:val="Bullet"/>
        <w:rPr>
          <w:lang w:eastAsia="en-NZ"/>
        </w:rPr>
      </w:pPr>
      <w:r w:rsidRPr="00CB14EC">
        <w:rPr>
          <w:lang w:eastAsia="en-NZ"/>
        </w:rPr>
        <w:t>A woman may choose to have NIPS (non-funded) following combined screening assessment.</w:t>
      </w:r>
    </w:p>
    <w:bookmarkEnd w:id="326"/>
    <w:p w14:paraId="0C720707" w14:textId="77777777" w:rsidR="004660C4" w:rsidRPr="00D26B1B" w:rsidRDefault="004660C4" w:rsidP="006518A6">
      <w:pPr>
        <w:rPr>
          <w:highlight w:val="yellow"/>
          <w:lang w:eastAsia="en-NZ"/>
        </w:rPr>
      </w:pPr>
    </w:p>
    <w:p w14:paraId="0D845C68" w14:textId="77777777" w:rsidR="004660C4" w:rsidRPr="005C4FFC" w:rsidRDefault="004660C4" w:rsidP="006518A6">
      <w:pPr>
        <w:keepNext/>
        <w:rPr>
          <w:lang w:eastAsia="en-NZ"/>
        </w:rPr>
      </w:pPr>
      <w:r w:rsidRPr="005C4FFC">
        <w:rPr>
          <w:lang w:eastAsia="en-NZ"/>
        </w:rPr>
        <w:t>For further information, see:</w:t>
      </w:r>
    </w:p>
    <w:p w14:paraId="29D9B27C" w14:textId="77777777" w:rsidR="004660C4" w:rsidRPr="005C4FFC" w:rsidRDefault="004660C4" w:rsidP="006518A6">
      <w:pPr>
        <w:pStyle w:val="Bullet"/>
        <w:keepNext/>
      </w:pPr>
      <w:r w:rsidRPr="005C4FFC">
        <w:t>the NSU</w:t>
      </w:r>
      <w:r w:rsidR="007A30A5">
        <w:t>’</w:t>
      </w:r>
      <w:r w:rsidRPr="005C4FFC">
        <w:t xml:space="preserve">s </w:t>
      </w:r>
      <w:hyperlink r:id="rId210" w:history="1">
        <w:r w:rsidRPr="005C4FFC">
          <w:rPr>
            <w:rStyle w:val="Hyperlink"/>
            <w:i/>
          </w:rPr>
          <w:t>Position Statement on Non-Invasive Prenatal Screening (NIPS)</w:t>
        </w:r>
      </w:hyperlink>
      <w:r w:rsidRPr="005C4FFC">
        <w:t xml:space="preserve"> (NSU 2019)</w:t>
      </w:r>
    </w:p>
    <w:p w14:paraId="1FA11B70" w14:textId="77777777" w:rsidR="007A30A5" w:rsidRDefault="004660C4" w:rsidP="006518A6">
      <w:pPr>
        <w:pStyle w:val="Bullet"/>
        <w:keepNext/>
      </w:pPr>
      <w:r w:rsidRPr="005C4FFC">
        <w:t xml:space="preserve">the </w:t>
      </w:r>
      <w:r w:rsidRPr="005C4FFC">
        <w:fldChar w:fldCharType="begin"/>
      </w:r>
      <w:r>
        <w:instrText>HYPERLINK "https://www.healthpoint.co.nz/downloadinfo,138318,otherList,qsn460mw291tn3q3pi35.do" \t "_blank"</w:instrText>
      </w:r>
      <w:r w:rsidRPr="005C4FFC">
        <w:fldChar w:fldCharType="separate"/>
      </w:r>
      <w:r w:rsidRPr="005C4FFC">
        <w:rPr>
          <w:rStyle w:val="Hyperlink"/>
          <w:i/>
        </w:rPr>
        <w:t>NZMFMN Statement on the use of Non-Invasive Prenatal Testing (NIPT)</w:t>
      </w:r>
      <w:r w:rsidRPr="005C4FFC">
        <w:t xml:space="preserve"> (NZMFMN 2016)</w:t>
      </w:r>
    </w:p>
    <w:p w14:paraId="02A649BE" w14:textId="77777777" w:rsidR="004660C4" w:rsidRPr="006518A6" w:rsidRDefault="004660C4" w:rsidP="006518A6">
      <w:pPr>
        <w:pStyle w:val="Bullet"/>
        <w:keepNext/>
        <w:rPr>
          <w:rStyle w:val="Hyperlink"/>
          <w:b w:val="0"/>
          <w:color w:val="auto"/>
        </w:rPr>
      </w:pPr>
      <w:r w:rsidRPr="005C4FFC">
        <w:fldChar w:fldCharType="end"/>
      </w:r>
      <w:r w:rsidRPr="005C4FFC">
        <w:t xml:space="preserve">the webpage for the United States Department of Health and Human Services, National Institutes of Health (NIH): </w:t>
      </w:r>
      <w:hyperlink r:id="rId211" w:history="1">
        <w:r w:rsidRPr="005C4FFC">
          <w:rPr>
            <w:rStyle w:val="Hyperlink"/>
          </w:rPr>
          <w:t xml:space="preserve">Genetics Home Reference: What is </w:t>
        </w:r>
        <w:proofErr w:type="spellStart"/>
        <w:r w:rsidRPr="005C4FFC">
          <w:rPr>
            <w:rStyle w:val="Hyperlink"/>
          </w:rPr>
          <w:t>noninvasive</w:t>
        </w:r>
        <w:proofErr w:type="spellEnd"/>
        <w:r w:rsidRPr="005C4FFC">
          <w:rPr>
            <w:rStyle w:val="Hyperlink"/>
          </w:rPr>
          <w:t xml:space="preserve"> prenatal testing (NIPT) and what disorders can it screen for?</w:t>
        </w:r>
      </w:hyperlink>
    </w:p>
    <w:p w14:paraId="4067BE63" w14:textId="77777777" w:rsidR="006518A6" w:rsidRPr="005C4FFC" w:rsidRDefault="006518A6" w:rsidP="006518A6"/>
    <w:p w14:paraId="66FFB6EE" w14:textId="77777777" w:rsidR="004660C4" w:rsidRPr="009C452F" w:rsidRDefault="004660C4" w:rsidP="00CE58BD">
      <w:pPr>
        <w:pStyle w:val="Heading1"/>
      </w:pPr>
      <w:bookmarkStart w:id="328" w:name="_Toc146716025"/>
      <w:bookmarkStart w:id="329" w:name="AppendixSixPlacentalAnomalies"/>
      <w:r w:rsidRPr="009C452F">
        <w:t xml:space="preserve">Appendix </w:t>
      </w:r>
      <w:r>
        <w:t>6</w:t>
      </w:r>
      <w:r w:rsidRPr="009C452F">
        <w:t>:</w:t>
      </w:r>
      <w:r w:rsidRPr="009C452F">
        <w:br/>
        <w:t>Placental anomalies</w:t>
      </w:r>
      <w:bookmarkEnd w:id="324"/>
      <w:bookmarkEnd w:id="325"/>
      <w:bookmarkEnd w:id="328"/>
    </w:p>
    <w:p w14:paraId="7B19A691" w14:textId="77777777" w:rsidR="004660C4" w:rsidRPr="009C452F" w:rsidRDefault="004660C4" w:rsidP="00CE58BD">
      <w:pPr>
        <w:pStyle w:val="Heading3"/>
      </w:pPr>
      <w:bookmarkStart w:id="330" w:name="_Toc533056896"/>
      <w:bookmarkStart w:id="331" w:name="_Toc533056895"/>
      <w:bookmarkEnd w:id="329"/>
      <w:r w:rsidRPr="009C452F">
        <w:t>Marginal</w:t>
      </w:r>
      <w:r w:rsidRPr="009C452F">
        <w:rPr>
          <w:spacing w:val="-2"/>
        </w:rPr>
        <w:t xml:space="preserve"> </w:t>
      </w:r>
      <w:r w:rsidRPr="009C452F">
        <w:t>cord</w:t>
      </w:r>
      <w:r w:rsidRPr="009C452F">
        <w:rPr>
          <w:spacing w:val="-3"/>
        </w:rPr>
        <w:t xml:space="preserve"> </w:t>
      </w:r>
      <w:r w:rsidRPr="009C452F">
        <w:t>insertion</w:t>
      </w:r>
      <w:bookmarkEnd w:id="330"/>
    </w:p>
    <w:p w14:paraId="22180E46" w14:textId="77777777" w:rsidR="004660C4" w:rsidRDefault="004660C4" w:rsidP="00CE58BD">
      <w:pPr>
        <w:pStyle w:val="Bullet"/>
      </w:pPr>
      <w:r>
        <w:t xml:space="preserve">The umbilical cord inserts into the margin of the placenta, usually defined as within 20 mm of the placental edge (although sometimes defined as </w:t>
      </w:r>
      <w:r w:rsidR="00D67F63">
        <w:t>&lt;</w:t>
      </w:r>
      <w:r w:rsidRPr="009C452F">
        <w:t>10</w:t>
      </w:r>
      <w:r w:rsidRPr="008E551C">
        <w:t xml:space="preserve"> </w:t>
      </w:r>
      <w:r w:rsidRPr="009C452F">
        <w:t>mm</w:t>
      </w:r>
      <w:r>
        <w:t>).</w:t>
      </w:r>
    </w:p>
    <w:p w14:paraId="0FE8682D" w14:textId="77777777" w:rsidR="004660C4" w:rsidRDefault="004660C4" w:rsidP="00CE58BD">
      <w:pPr>
        <w:pStyle w:val="Bullet"/>
      </w:pPr>
      <w:r>
        <w:t>Occurs in approximately 7 percent of singleton pregnancies but about 25 percent of twin pregnancies (particularly monochorionic twins).</w:t>
      </w:r>
    </w:p>
    <w:p w14:paraId="61F14A88" w14:textId="77777777" w:rsidR="004660C4" w:rsidRDefault="004660C4" w:rsidP="00CE58BD">
      <w:pPr>
        <w:pStyle w:val="Bullet"/>
      </w:pPr>
      <w:r>
        <w:t xml:space="preserve">Occasionally a marginal cord insertion may progress into velamentous due to </w:t>
      </w:r>
      <w:proofErr w:type="spellStart"/>
      <w:r>
        <w:t>trophotropism</w:t>
      </w:r>
      <w:proofErr w:type="spellEnd"/>
      <w:r>
        <w:t xml:space="preserve"> later in the pregnancy.</w:t>
      </w:r>
    </w:p>
    <w:p w14:paraId="00C5287D" w14:textId="77777777" w:rsidR="004660C4" w:rsidRDefault="004660C4" w:rsidP="00CE58BD">
      <w:pPr>
        <w:pStyle w:val="Bullet"/>
      </w:pPr>
      <w:r>
        <w:t xml:space="preserve">It may be associated with complications, such as </w:t>
      </w:r>
      <w:proofErr w:type="spellStart"/>
      <w:r>
        <w:t>fetal</w:t>
      </w:r>
      <w:proofErr w:type="spellEnd"/>
      <w:r>
        <w:t xml:space="preserve"> growth restriction and preterm birth.</w:t>
      </w:r>
    </w:p>
    <w:p w14:paraId="26AEF829" w14:textId="77777777" w:rsidR="004660C4" w:rsidRDefault="004660C4" w:rsidP="00CE58BD">
      <w:pPr>
        <w:pStyle w:val="Bullet"/>
      </w:pPr>
      <w:r>
        <w:t>Follow-up growth assessment may be required.</w:t>
      </w:r>
    </w:p>
    <w:p w14:paraId="217311F1" w14:textId="77777777" w:rsidR="004660C4" w:rsidRPr="009C452F" w:rsidRDefault="004660C4" w:rsidP="00CE58BD">
      <w:pPr>
        <w:rPr>
          <w:rFonts w:eastAsia="Calibri"/>
        </w:rPr>
      </w:pPr>
    </w:p>
    <w:p w14:paraId="56840FBF" w14:textId="77777777" w:rsidR="004660C4" w:rsidRDefault="004660C4" w:rsidP="00CE58BD">
      <w:pPr>
        <w:pStyle w:val="Image"/>
      </w:pPr>
      <w:bookmarkStart w:id="332" w:name="_Toc4493856"/>
      <w:r w:rsidRPr="009C452F">
        <w:t>Image A</w:t>
      </w:r>
      <w:r>
        <w:t>6.1</w:t>
      </w:r>
      <w:bookmarkEnd w:id="332"/>
    </w:p>
    <w:tbl>
      <w:tblPr>
        <w:tblW w:w="8579" w:type="dxa"/>
        <w:tblLayout w:type="fixed"/>
        <w:tblLook w:val="04A0" w:firstRow="1" w:lastRow="0" w:firstColumn="1" w:lastColumn="0" w:noHBand="0" w:noVBand="1"/>
      </w:tblPr>
      <w:tblGrid>
        <w:gridCol w:w="4289"/>
        <w:gridCol w:w="4290"/>
      </w:tblGrid>
      <w:tr w:rsidR="004660C4" w14:paraId="24FD31A1" w14:textId="77777777" w:rsidTr="00FA6482">
        <w:trPr>
          <w:cantSplit/>
        </w:trPr>
        <w:tc>
          <w:tcPr>
            <w:tcW w:w="4289" w:type="dxa"/>
          </w:tcPr>
          <w:p w14:paraId="235CF5A2" w14:textId="77777777" w:rsidR="004660C4" w:rsidRDefault="004660C4" w:rsidP="00CE58BD">
            <w:r w:rsidRPr="009C452F">
              <w:rPr>
                <w:noProof/>
                <w:lang w:eastAsia="en-NZ"/>
              </w:rPr>
              <mc:AlternateContent>
                <mc:Choice Requires="wpg">
                  <w:drawing>
                    <wp:inline distT="0" distB="0" distL="0" distR="0" wp14:anchorId="4BEA79AA" wp14:editId="5AD846DF">
                      <wp:extent cx="2591685" cy="2293147"/>
                      <wp:effectExtent l="0" t="0" r="0" b="0"/>
                      <wp:docPr id="653" name="Group 653" descr="Ultrasound image of marginal cord inser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062" cy="2293147"/>
                                <a:chOff x="0" y="0"/>
                                <a:chExt cx="4159" cy="3456"/>
                              </a:xfrm>
                            </wpg:grpSpPr>
                            <pic:pic xmlns:pic="http://schemas.openxmlformats.org/drawingml/2006/picture">
                              <pic:nvPicPr>
                                <pic:cNvPr id="800" name="Picture 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5" y="0"/>
                                  <a:ext cx="4154"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3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3018"/>
                                  <a:ext cx="44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01" y="3018"/>
                                  <a:ext cx="34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3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3020"/>
                                  <a:ext cx="4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04" name="Group 34"/>
                              <wpg:cNvGrpSpPr>
                                <a:grpSpLocks/>
                              </wpg:cNvGrpSpPr>
                              <wpg:grpSpPr bwMode="auto">
                                <a:xfrm>
                                  <a:off x="149" y="3140"/>
                                  <a:ext cx="153" cy="179"/>
                                  <a:chOff x="149" y="3140"/>
                                  <a:chExt cx="153" cy="179"/>
                                </a:xfrm>
                              </wpg:grpSpPr>
                              <wps:wsp>
                                <wps:cNvPr id="805" name="Freeform 35"/>
                                <wps:cNvSpPr>
                                  <a:spLocks/>
                                </wps:cNvSpPr>
                                <wps:spPr bwMode="auto">
                                  <a:xfrm>
                                    <a:off x="149" y="3140"/>
                                    <a:ext cx="153" cy="179"/>
                                  </a:xfrm>
                                  <a:custGeom>
                                    <a:avLst/>
                                    <a:gdLst>
                                      <a:gd name="T0" fmla="+- 0 230 149"/>
                                      <a:gd name="T1" fmla="*/ T0 w 153"/>
                                      <a:gd name="T2" fmla="+- 0 3140 3140"/>
                                      <a:gd name="T3" fmla="*/ 3140 h 179"/>
                                      <a:gd name="T4" fmla="+- 0 220 149"/>
                                      <a:gd name="T5" fmla="*/ T4 w 153"/>
                                      <a:gd name="T6" fmla="+- 0 3140 3140"/>
                                      <a:gd name="T7" fmla="*/ 3140 h 179"/>
                                      <a:gd name="T8" fmla="+- 0 215 149"/>
                                      <a:gd name="T9" fmla="*/ T8 w 153"/>
                                      <a:gd name="T10" fmla="+- 0 3140 3140"/>
                                      <a:gd name="T11" fmla="*/ 3140 h 179"/>
                                      <a:gd name="T12" fmla="+- 0 214 149"/>
                                      <a:gd name="T13" fmla="*/ T12 w 153"/>
                                      <a:gd name="T14" fmla="+- 0 3141 3140"/>
                                      <a:gd name="T15" fmla="*/ 3141 h 179"/>
                                      <a:gd name="T16" fmla="+- 0 212 149"/>
                                      <a:gd name="T17" fmla="*/ T16 w 153"/>
                                      <a:gd name="T18" fmla="+- 0 3141 3140"/>
                                      <a:gd name="T19" fmla="*/ 3141 h 179"/>
                                      <a:gd name="T20" fmla="+- 0 150 149"/>
                                      <a:gd name="T21" fmla="*/ T20 w 153"/>
                                      <a:gd name="T22" fmla="+- 0 3309 3140"/>
                                      <a:gd name="T23" fmla="*/ 3309 h 179"/>
                                      <a:gd name="T24" fmla="+- 0 149 149"/>
                                      <a:gd name="T25" fmla="*/ T24 w 153"/>
                                      <a:gd name="T26" fmla="+- 0 3316 3140"/>
                                      <a:gd name="T27" fmla="*/ 3316 h 179"/>
                                      <a:gd name="T28" fmla="+- 0 149 149"/>
                                      <a:gd name="T29" fmla="*/ T28 w 153"/>
                                      <a:gd name="T30" fmla="+- 0 3316 3140"/>
                                      <a:gd name="T31" fmla="*/ 3316 h 179"/>
                                      <a:gd name="T32" fmla="+- 0 151 149"/>
                                      <a:gd name="T33" fmla="*/ T32 w 153"/>
                                      <a:gd name="T34" fmla="+- 0 3318 3140"/>
                                      <a:gd name="T35" fmla="*/ 3318 h 179"/>
                                      <a:gd name="T36" fmla="+- 0 152 149"/>
                                      <a:gd name="T37" fmla="*/ T36 w 153"/>
                                      <a:gd name="T38" fmla="+- 0 3318 3140"/>
                                      <a:gd name="T39" fmla="*/ 3318 h 179"/>
                                      <a:gd name="T40" fmla="+- 0 153 149"/>
                                      <a:gd name="T41" fmla="*/ T40 w 153"/>
                                      <a:gd name="T42" fmla="+- 0 3318 3140"/>
                                      <a:gd name="T43" fmla="*/ 3318 h 179"/>
                                      <a:gd name="T44" fmla="+- 0 155 149"/>
                                      <a:gd name="T45" fmla="*/ T44 w 153"/>
                                      <a:gd name="T46" fmla="+- 0 3319 3140"/>
                                      <a:gd name="T47" fmla="*/ 3319 h 179"/>
                                      <a:gd name="T48" fmla="+- 0 165 149"/>
                                      <a:gd name="T49" fmla="*/ T48 w 153"/>
                                      <a:gd name="T50" fmla="+- 0 3319 3140"/>
                                      <a:gd name="T51" fmla="*/ 3319 h 179"/>
                                      <a:gd name="T52" fmla="+- 0 168 149"/>
                                      <a:gd name="T53" fmla="*/ T52 w 153"/>
                                      <a:gd name="T54" fmla="+- 0 3318 3140"/>
                                      <a:gd name="T55" fmla="*/ 3318 h 179"/>
                                      <a:gd name="T56" fmla="+- 0 187 149"/>
                                      <a:gd name="T57" fmla="*/ T56 w 153"/>
                                      <a:gd name="T58" fmla="+- 0 3271 3140"/>
                                      <a:gd name="T59" fmla="*/ 3271 h 179"/>
                                      <a:gd name="T60" fmla="+- 0 287 149"/>
                                      <a:gd name="T61" fmla="*/ T60 w 153"/>
                                      <a:gd name="T62" fmla="+- 0 3271 3140"/>
                                      <a:gd name="T63" fmla="*/ 3271 h 179"/>
                                      <a:gd name="T64" fmla="+- 0 280 149"/>
                                      <a:gd name="T65" fmla="*/ T64 w 153"/>
                                      <a:gd name="T66" fmla="+- 0 3252 3140"/>
                                      <a:gd name="T67" fmla="*/ 3252 h 179"/>
                                      <a:gd name="T68" fmla="+- 0 193 149"/>
                                      <a:gd name="T69" fmla="*/ T68 w 153"/>
                                      <a:gd name="T70" fmla="+- 0 3252 3140"/>
                                      <a:gd name="T71" fmla="*/ 3252 h 179"/>
                                      <a:gd name="T72" fmla="+- 0 224 149"/>
                                      <a:gd name="T73" fmla="*/ T72 w 153"/>
                                      <a:gd name="T74" fmla="+- 0 3164 3140"/>
                                      <a:gd name="T75" fmla="*/ 3164 h 179"/>
                                      <a:gd name="T76" fmla="+- 0 248 149"/>
                                      <a:gd name="T77" fmla="*/ T76 w 153"/>
                                      <a:gd name="T78" fmla="+- 0 3164 3140"/>
                                      <a:gd name="T79" fmla="*/ 3164 h 179"/>
                                      <a:gd name="T80" fmla="+- 0 241 149"/>
                                      <a:gd name="T81" fmla="*/ T80 w 153"/>
                                      <a:gd name="T82" fmla="+- 0 3144 3140"/>
                                      <a:gd name="T83" fmla="*/ 3144 h 179"/>
                                      <a:gd name="T84" fmla="+- 0 237 149"/>
                                      <a:gd name="T85" fmla="*/ T84 w 153"/>
                                      <a:gd name="T86" fmla="+- 0 3141 3140"/>
                                      <a:gd name="T87" fmla="*/ 3141 h 179"/>
                                      <a:gd name="T88" fmla="+- 0 236 149"/>
                                      <a:gd name="T89" fmla="*/ T88 w 153"/>
                                      <a:gd name="T90" fmla="+- 0 3140 3140"/>
                                      <a:gd name="T91" fmla="*/ 3140 h 179"/>
                                      <a:gd name="T92" fmla="+- 0 230 149"/>
                                      <a:gd name="T93" fmla="*/ T92 w 153"/>
                                      <a:gd name="T94" fmla="+- 0 3140 3140"/>
                                      <a:gd name="T95" fmla="*/ 314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3" h="179">
                                        <a:moveTo>
                                          <a:pt x="81" y="0"/>
                                        </a:moveTo>
                                        <a:lnTo>
                                          <a:pt x="71" y="0"/>
                                        </a:lnTo>
                                        <a:lnTo>
                                          <a:pt x="66" y="0"/>
                                        </a:lnTo>
                                        <a:lnTo>
                                          <a:pt x="65" y="1"/>
                                        </a:lnTo>
                                        <a:lnTo>
                                          <a:pt x="63" y="1"/>
                                        </a:lnTo>
                                        <a:lnTo>
                                          <a:pt x="1" y="169"/>
                                        </a:lnTo>
                                        <a:lnTo>
                                          <a:pt x="0" y="176"/>
                                        </a:lnTo>
                                        <a:lnTo>
                                          <a:pt x="2" y="178"/>
                                        </a:lnTo>
                                        <a:lnTo>
                                          <a:pt x="3" y="178"/>
                                        </a:lnTo>
                                        <a:lnTo>
                                          <a:pt x="4" y="178"/>
                                        </a:lnTo>
                                        <a:lnTo>
                                          <a:pt x="6" y="179"/>
                                        </a:lnTo>
                                        <a:lnTo>
                                          <a:pt x="16" y="179"/>
                                        </a:lnTo>
                                        <a:lnTo>
                                          <a:pt x="19" y="178"/>
                                        </a:lnTo>
                                        <a:lnTo>
                                          <a:pt x="38" y="131"/>
                                        </a:lnTo>
                                        <a:lnTo>
                                          <a:pt x="138" y="131"/>
                                        </a:lnTo>
                                        <a:lnTo>
                                          <a:pt x="131" y="112"/>
                                        </a:lnTo>
                                        <a:lnTo>
                                          <a:pt x="44" y="112"/>
                                        </a:lnTo>
                                        <a:lnTo>
                                          <a:pt x="75" y="24"/>
                                        </a:lnTo>
                                        <a:lnTo>
                                          <a:pt x="99" y="24"/>
                                        </a:lnTo>
                                        <a:lnTo>
                                          <a:pt x="92" y="4"/>
                                        </a:lnTo>
                                        <a:lnTo>
                                          <a:pt x="88" y="1"/>
                                        </a:lnTo>
                                        <a:lnTo>
                                          <a:pt x="87" y="0"/>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36"/>
                                <wps:cNvSpPr>
                                  <a:spLocks/>
                                </wps:cNvSpPr>
                                <wps:spPr bwMode="auto">
                                  <a:xfrm>
                                    <a:off x="149" y="3140"/>
                                    <a:ext cx="153" cy="179"/>
                                  </a:xfrm>
                                  <a:custGeom>
                                    <a:avLst/>
                                    <a:gdLst>
                                      <a:gd name="T0" fmla="+- 0 287 149"/>
                                      <a:gd name="T1" fmla="*/ T0 w 153"/>
                                      <a:gd name="T2" fmla="+- 0 3271 3140"/>
                                      <a:gd name="T3" fmla="*/ 3271 h 179"/>
                                      <a:gd name="T4" fmla="+- 0 261 149"/>
                                      <a:gd name="T5" fmla="*/ T4 w 153"/>
                                      <a:gd name="T6" fmla="+- 0 3271 3140"/>
                                      <a:gd name="T7" fmla="*/ 3271 h 179"/>
                                      <a:gd name="T8" fmla="+- 0 276 149"/>
                                      <a:gd name="T9" fmla="*/ T8 w 153"/>
                                      <a:gd name="T10" fmla="+- 0 3314 3140"/>
                                      <a:gd name="T11" fmla="*/ 3314 h 179"/>
                                      <a:gd name="T12" fmla="+- 0 295 149"/>
                                      <a:gd name="T13" fmla="*/ T12 w 153"/>
                                      <a:gd name="T14" fmla="+- 0 3319 3140"/>
                                      <a:gd name="T15" fmla="*/ 3319 h 179"/>
                                      <a:gd name="T16" fmla="+- 0 299 149"/>
                                      <a:gd name="T17" fmla="*/ T16 w 153"/>
                                      <a:gd name="T18" fmla="+- 0 3318 3140"/>
                                      <a:gd name="T19" fmla="*/ 3318 h 179"/>
                                      <a:gd name="T20" fmla="+- 0 300 149"/>
                                      <a:gd name="T21" fmla="*/ T20 w 153"/>
                                      <a:gd name="T22" fmla="+- 0 3318 3140"/>
                                      <a:gd name="T23" fmla="*/ 3318 h 179"/>
                                      <a:gd name="T24" fmla="+- 0 301 149"/>
                                      <a:gd name="T25" fmla="*/ T24 w 153"/>
                                      <a:gd name="T26" fmla="+- 0 3317 3140"/>
                                      <a:gd name="T27" fmla="*/ 3317 h 179"/>
                                      <a:gd name="T28" fmla="+- 0 301 149"/>
                                      <a:gd name="T29" fmla="*/ T28 w 153"/>
                                      <a:gd name="T30" fmla="+- 0 3316 3140"/>
                                      <a:gd name="T31" fmla="*/ 3316 h 179"/>
                                      <a:gd name="T32" fmla="+- 0 302 149"/>
                                      <a:gd name="T33" fmla="*/ T32 w 153"/>
                                      <a:gd name="T34" fmla="+- 0 3316 3140"/>
                                      <a:gd name="T35" fmla="*/ 3316 h 179"/>
                                      <a:gd name="T36" fmla="+- 0 302 149"/>
                                      <a:gd name="T37" fmla="*/ T36 w 153"/>
                                      <a:gd name="T38" fmla="+- 0 3313 3140"/>
                                      <a:gd name="T39" fmla="*/ 3313 h 179"/>
                                      <a:gd name="T40" fmla="+- 0 301 149"/>
                                      <a:gd name="T41" fmla="*/ T40 w 153"/>
                                      <a:gd name="T42" fmla="+- 0 3311 3140"/>
                                      <a:gd name="T43" fmla="*/ 3311 h 179"/>
                                      <a:gd name="T44" fmla="+- 0 287 149"/>
                                      <a:gd name="T45" fmla="*/ T44 w 153"/>
                                      <a:gd name="T46" fmla="+- 0 3271 3140"/>
                                      <a:gd name="T47" fmla="*/ 327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79">
                                        <a:moveTo>
                                          <a:pt x="138" y="131"/>
                                        </a:moveTo>
                                        <a:lnTo>
                                          <a:pt x="112" y="131"/>
                                        </a:lnTo>
                                        <a:lnTo>
                                          <a:pt x="127" y="174"/>
                                        </a:lnTo>
                                        <a:lnTo>
                                          <a:pt x="146" y="179"/>
                                        </a:lnTo>
                                        <a:lnTo>
                                          <a:pt x="150" y="178"/>
                                        </a:lnTo>
                                        <a:lnTo>
                                          <a:pt x="151" y="178"/>
                                        </a:lnTo>
                                        <a:lnTo>
                                          <a:pt x="152" y="177"/>
                                        </a:lnTo>
                                        <a:lnTo>
                                          <a:pt x="152" y="176"/>
                                        </a:lnTo>
                                        <a:lnTo>
                                          <a:pt x="153" y="176"/>
                                        </a:lnTo>
                                        <a:lnTo>
                                          <a:pt x="153" y="173"/>
                                        </a:lnTo>
                                        <a:lnTo>
                                          <a:pt x="152" y="171"/>
                                        </a:lnTo>
                                        <a:lnTo>
                                          <a:pt x="138"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37"/>
                                <wps:cNvSpPr>
                                  <a:spLocks/>
                                </wps:cNvSpPr>
                                <wps:spPr bwMode="auto">
                                  <a:xfrm>
                                    <a:off x="149" y="3140"/>
                                    <a:ext cx="153" cy="179"/>
                                  </a:xfrm>
                                  <a:custGeom>
                                    <a:avLst/>
                                    <a:gdLst>
                                      <a:gd name="T0" fmla="+- 0 248 149"/>
                                      <a:gd name="T1" fmla="*/ T0 w 153"/>
                                      <a:gd name="T2" fmla="+- 0 3164 3140"/>
                                      <a:gd name="T3" fmla="*/ 3164 h 179"/>
                                      <a:gd name="T4" fmla="+- 0 224 149"/>
                                      <a:gd name="T5" fmla="*/ T4 w 153"/>
                                      <a:gd name="T6" fmla="+- 0 3164 3140"/>
                                      <a:gd name="T7" fmla="*/ 3164 h 179"/>
                                      <a:gd name="T8" fmla="+- 0 255 149"/>
                                      <a:gd name="T9" fmla="*/ T8 w 153"/>
                                      <a:gd name="T10" fmla="+- 0 3252 3140"/>
                                      <a:gd name="T11" fmla="*/ 3252 h 179"/>
                                      <a:gd name="T12" fmla="+- 0 280 149"/>
                                      <a:gd name="T13" fmla="*/ T12 w 153"/>
                                      <a:gd name="T14" fmla="+- 0 3252 3140"/>
                                      <a:gd name="T15" fmla="*/ 3252 h 179"/>
                                      <a:gd name="T16" fmla="+- 0 248 149"/>
                                      <a:gd name="T17" fmla="*/ T16 w 153"/>
                                      <a:gd name="T18" fmla="+- 0 3164 3140"/>
                                      <a:gd name="T19" fmla="*/ 3164 h 179"/>
                                    </a:gdLst>
                                    <a:ahLst/>
                                    <a:cxnLst>
                                      <a:cxn ang="0">
                                        <a:pos x="T1" y="T3"/>
                                      </a:cxn>
                                      <a:cxn ang="0">
                                        <a:pos x="T5" y="T7"/>
                                      </a:cxn>
                                      <a:cxn ang="0">
                                        <a:pos x="T9" y="T11"/>
                                      </a:cxn>
                                      <a:cxn ang="0">
                                        <a:pos x="T13" y="T15"/>
                                      </a:cxn>
                                      <a:cxn ang="0">
                                        <a:pos x="T17" y="T19"/>
                                      </a:cxn>
                                    </a:cxnLst>
                                    <a:rect l="0" t="0" r="r" b="b"/>
                                    <a:pathLst>
                                      <a:path w="153" h="179">
                                        <a:moveTo>
                                          <a:pt x="99" y="24"/>
                                        </a:moveTo>
                                        <a:lnTo>
                                          <a:pt x="75" y="24"/>
                                        </a:lnTo>
                                        <a:lnTo>
                                          <a:pt x="106" y="112"/>
                                        </a:lnTo>
                                        <a:lnTo>
                                          <a:pt x="131" y="112"/>
                                        </a:lnTo>
                                        <a:lnTo>
                                          <a:pt x="9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38"/>
                              <wpg:cNvGrpSpPr>
                                <a:grpSpLocks/>
                              </wpg:cNvGrpSpPr>
                              <wpg:grpSpPr bwMode="auto">
                                <a:xfrm>
                                  <a:off x="193" y="3164"/>
                                  <a:ext cx="62" cy="89"/>
                                  <a:chOff x="193" y="3164"/>
                                  <a:chExt cx="62" cy="89"/>
                                </a:xfrm>
                              </wpg:grpSpPr>
                              <wps:wsp>
                                <wps:cNvPr id="809" name="Freeform 39"/>
                                <wps:cNvSpPr>
                                  <a:spLocks/>
                                </wps:cNvSpPr>
                                <wps:spPr bwMode="auto">
                                  <a:xfrm>
                                    <a:off x="193" y="3164"/>
                                    <a:ext cx="62" cy="89"/>
                                  </a:xfrm>
                                  <a:custGeom>
                                    <a:avLst/>
                                    <a:gdLst>
                                      <a:gd name="T0" fmla="+- 0 224 193"/>
                                      <a:gd name="T1" fmla="*/ T0 w 62"/>
                                      <a:gd name="T2" fmla="+- 0 3164 3164"/>
                                      <a:gd name="T3" fmla="*/ 3164 h 89"/>
                                      <a:gd name="T4" fmla="+- 0 193 193"/>
                                      <a:gd name="T5" fmla="*/ T4 w 62"/>
                                      <a:gd name="T6" fmla="+- 0 3252 3164"/>
                                      <a:gd name="T7" fmla="*/ 3252 h 89"/>
                                      <a:gd name="T8" fmla="+- 0 255 193"/>
                                      <a:gd name="T9" fmla="*/ T8 w 62"/>
                                      <a:gd name="T10" fmla="+- 0 3252 3164"/>
                                      <a:gd name="T11" fmla="*/ 3252 h 89"/>
                                      <a:gd name="T12" fmla="+- 0 224 193"/>
                                      <a:gd name="T13" fmla="*/ T12 w 62"/>
                                      <a:gd name="T14" fmla="+- 0 3164 3164"/>
                                      <a:gd name="T15" fmla="*/ 3164 h 89"/>
                                    </a:gdLst>
                                    <a:ahLst/>
                                    <a:cxnLst>
                                      <a:cxn ang="0">
                                        <a:pos x="T1" y="T3"/>
                                      </a:cxn>
                                      <a:cxn ang="0">
                                        <a:pos x="T5" y="T7"/>
                                      </a:cxn>
                                      <a:cxn ang="0">
                                        <a:pos x="T9" y="T11"/>
                                      </a:cxn>
                                      <a:cxn ang="0">
                                        <a:pos x="T13" y="T15"/>
                                      </a:cxn>
                                    </a:cxnLst>
                                    <a:rect l="0" t="0" r="r" b="b"/>
                                    <a:pathLst>
                                      <a:path w="62" h="89">
                                        <a:moveTo>
                                          <a:pt x="31" y="0"/>
                                        </a:moveTo>
                                        <a:lnTo>
                                          <a:pt x="0" y="88"/>
                                        </a:lnTo>
                                        <a:lnTo>
                                          <a:pt x="62" y="88"/>
                                        </a:lnTo>
                                        <a:lnTo>
                                          <a:pt x="31"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40"/>
                              <wpg:cNvGrpSpPr>
                                <a:grpSpLocks/>
                              </wpg:cNvGrpSpPr>
                              <wpg:grpSpPr bwMode="auto">
                                <a:xfrm>
                                  <a:off x="149" y="1259"/>
                                  <a:ext cx="1973" cy="2060"/>
                                  <a:chOff x="149" y="1259"/>
                                  <a:chExt cx="1973" cy="2060"/>
                                </a:xfrm>
                              </wpg:grpSpPr>
                              <wps:wsp>
                                <wps:cNvPr id="811" name="Freeform 41">
                                  <a:extLst>
                                    <a:ext uri="{C183D7F6-B498-43B3-948B-1728B52AA6E4}">
                                      <adec:decorative xmlns:adec="http://schemas.microsoft.com/office/drawing/2017/decorative" val="1"/>
                                    </a:ext>
                                  </a:extLst>
                                </wps:cNvPr>
                                <wps:cNvSpPr>
                                  <a:spLocks/>
                                </wps:cNvSpPr>
                                <wps:spPr bwMode="auto">
                                  <a:xfrm>
                                    <a:off x="149" y="3140"/>
                                    <a:ext cx="153" cy="179"/>
                                  </a:xfrm>
                                  <a:custGeom>
                                    <a:avLst/>
                                    <a:gdLst>
                                      <a:gd name="T0" fmla="+- 0 225 149"/>
                                      <a:gd name="T1" fmla="*/ T0 w 153"/>
                                      <a:gd name="T2" fmla="+- 0 3140 3140"/>
                                      <a:gd name="T3" fmla="*/ 3140 h 179"/>
                                      <a:gd name="T4" fmla="+- 0 228 149"/>
                                      <a:gd name="T5" fmla="*/ T4 w 153"/>
                                      <a:gd name="T6" fmla="+- 0 3140 3140"/>
                                      <a:gd name="T7" fmla="*/ 3140 h 179"/>
                                      <a:gd name="T8" fmla="+- 0 230 149"/>
                                      <a:gd name="T9" fmla="*/ T8 w 153"/>
                                      <a:gd name="T10" fmla="+- 0 3140 3140"/>
                                      <a:gd name="T11" fmla="*/ 3140 h 179"/>
                                      <a:gd name="T12" fmla="+- 0 232 149"/>
                                      <a:gd name="T13" fmla="*/ T12 w 153"/>
                                      <a:gd name="T14" fmla="+- 0 3140 3140"/>
                                      <a:gd name="T15" fmla="*/ 3140 h 179"/>
                                      <a:gd name="T16" fmla="+- 0 234 149"/>
                                      <a:gd name="T17" fmla="*/ T16 w 153"/>
                                      <a:gd name="T18" fmla="+- 0 3140 3140"/>
                                      <a:gd name="T19" fmla="*/ 3140 h 179"/>
                                      <a:gd name="T20" fmla="+- 0 235 149"/>
                                      <a:gd name="T21" fmla="*/ T20 w 153"/>
                                      <a:gd name="T22" fmla="+- 0 3140 3140"/>
                                      <a:gd name="T23" fmla="*/ 3140 h 179"/>
                                      <a:gd name="T24" fmla="+- 0 237 149"/>
                                      <a:gd name="T25" fmla="*/ T24 w 153"/>
                                      <a:gd name="T26" fmla="+- 0 3141 3140"/>
                                      <a:gd name="T27" fmla="*/ 3141 h 179"/>
                                      <a:gd name="T28" fmla="+- 0 238 149"/>
                                      <a:gd name="T29" fmla="*/ T28 w 153"/>
                                      <a:gd name="T30" fmla="+- 0 3141 3140"/>
                                      <a:gd name="T31" fmla="*/ 3141 h 179"/>
                                      <a:gd name="T32" fmla="+- 0 241 149"/>
                                      <a:gd name="T33" fmla="*/ T32 w 153"/>
                                      <a:gd name="T34" fmla="+- 0 3145 3140"/>
                                      <a:gd name="T35" fmla="*/ 3145 h 179"/>
                                      <a:gd name="T36" fmla="+- 0 300 149"/>
                                      <a:gd name="T37" fmla="*/ T36 w 153"/>
                                      <a:gd name="T38" fmla="+- 0 3309 3140"/>
                                      <a:gd name="T39" fmla="*/ 3309 h 179"/>
                                      <a:gd name="T40" fmla="+- 0 301 149"/>
                                      <a:gd name="T41" fmla="*/ T40 w 153"/>
                                      <a:gd name="T42" fmla="+- 0 3311 3140"/>
                                      <a:gd name="T43" fmla="*/ 3311 h 179"/>
                                      <a:gd name="T44" fmla="+- 0 302 149"/>
                                      <a:gd name="T45" fmla="*/ T44 w 153"/>
                                      <a:gd name="T46" fmla="+- 0 3313 3140"/>
                                      <a:gd name="T47" fmla="*/ 3313 h 179"/>
                                      <a:gd name="T48" fmla="+- 0 302 149"/>
                                      <a:gd name="T49" fmla="*/ T48 w 153"/>
                                      <a:gd name="T50" fmla="+- 0 3314 3140"/>
                                      <a:gd name="T51" fmla="*/ 3314 h 179"/>
                                      <a:gd name="T52" fmla="+- 0 302 149"/>
                                      <a:gd name="T53" fmla="*/ T52 w 153"/>
                                      <a:gd name="T54" fmla="+- 0 3316 3140"/>
                                      <a:gd name="T55" fmla="*/ 3316 h 179"/>
                                      <a:gd name="T56" fmla="+- 0 297 149"/>
                                      <a:gd name="T57" fmla="*/ T56 w 153"/>
                                      <a:gd name="T58" fmla="+- 0 3318 3140"/>
                                      <a:gd name="T59" fmla="*/ 3318 h 179"/>
                                      <a:gd name="T60" fmla="+- 0 295 149"/>
                                      <a:gd name="T61" fmla="*/ T60 w 153"/>
                                      <a:gd name="T62" fmla="+- 0 3319 3140"/>
                                      <a:gd name="T63" fmla="*/ 3319 h 179"/>
                                      <a:gd name="T64" fmla="+- 0 293 149"/>
                                      <a:gd name="T65" fmla="*/ T64 w 153"/>
                                      <a:gd name="T66" fmla="+- 0 3319 3140"/>
                                      <a:gd name="T67" fmla="*/ 3319 h 179"/>
                                      <a:gd name="T68" fmla="+- 0 290 149"/>
                                      <a:gd name="T69" fmla="*/ T68 w 153"/>
                                      <a:gd name="T70" fmla="+- 0 3319 3140"/>
                                      <a:gd name="T71" fmla="*/ 3319 h 179"/>
                                      <a:gd name="T72" fmla="+- 0 287 149"/>
                                      <a:gd name="T73" fmla="*/ T72 w 153"/>
                                      <a:gd name="T74" fmla="+- 0 3319 3140"/>
                                      <a:gd name="T75" fmla="*/ 3319 h 179"/>
                                      <a:gd name="T76" fmla="+- 0 285 149"/>
                                      <a:gd name="T77" fmla="*/ T76 w 153"/>
                                      <a:gd name="T78" fmla="+- 0 3319 3140"/>
                                      <a:gd name="T79" fmla="*/ 3319 h 179"/>
                                      <a:gd name="T80" fmla="+- 0 283 149"/>
                                      <a:gd name="T81" fmla="*/ T80 w 153"/>
                                      <a:gd name="T82" fmla="+- 0 3318 3140"/>
                                      <a:gd name="T83" fmla="*/ 3318 h 179"/>
                                      <a:gd name="T84" fmla="+- 0 278 149"/>
                                      <a:gd name="T85" fmla="*/ T84 w 153"/>
                                      <a:gd name="T86" fmla="+- 0 3316 3140"/>
                                      <a:gd name="T87" fmla="*/ 3316 h 179"/>
                                      <a:gd name="T88" fmla="+- 0 277 149"/>
                                      <a:gd name="T89" fmla="*/ T88 w 153"/>
                                      <a:gd name="T90" fmla="+- 0 3316 3140"/>
                                      <a:gd name="T91" fmla="*/ 3316 h 179"/>
                                      <a:gd name="T92" fmla="+- 0 277 149"/>
                                      <a:gd name="T93" fmla="*/ T92 w 153"/>
                                      <a:gd name="T94" fmla="+- 0 3315 3140"/>
                                      <a:gd name="T95" fmla="*/ 3315 h 179"/>
                                      <a:gd name="T96" fmla="+- 0 276 149"/>
                                      <a:gd name="T97" fmla="*/ T96 w 153"/>
                                      <a:gd name="T98" fmla="+- 0 3314 3140"/>
                                      <a:gd name="T99" fmla="*/ 3314 h 179"/>
                                      <a:gd name="T100" fmla="+- 0 261 149"/>
                                      <a:gd name="T101" fmla="*/ T100 w 153"/>
                                      <a:gd name="T102" fmla="+- 0 3271 3140"/>
                                      <a:gd name="T103" fmla="*/ 3271 h 179"/>
                                      <a:gd name="T104" fmla="+- 0 187 149"/>
                                      <a:gd name="T105" fmla="*/ T104 w 153"/>
                                      <a:gd name="T106" fmla="+- 0 3271 3140"/>
                                      <a:gd name="T107" fmla="*/ 3271 h 179"/>
                                      <a:gd name="T108" fmla="+- 0 173 149"/>
                                      <a:gd name="T109" fmla="*/ T108 w 153"/>
                                      <a:gd name="T110" fmla="+- 0 3314 3140"/>
                                      <a:gd name="T111" fmla="*/ 3314 h 179"/>
                                      <a:gd name="T112" fmla="+- 0 173 149"/>
                                      <a:gd name="T113" fmla="*/ T112 w 153"/>
                                      <a:gd name="T114" fmla="+- 0 3315 3140"/>
                                      <a:gd name="T115" fmla="*/ 3315 h 179"/>
                                      <a:gd name="T116" fmla="+- 0 172 149"/>
                                      <a:gd name="T117" fmla="*/ T116 w 153"/>
                                      <a:gd name="T118" fmla="+- 0 3315 3140"/>
                                      <a:gd name="T119" fmla="*/ 3315 h 179"/>
                                      <a:gd name="T120" fmla="+- 0 172 149"/>
                                      <a:gd name="T121" fmla="*/ T120 w 153"/>
                                      <a:gd name="T122" fmla="+- 0 3316 3140"/>
                                      <a:gd name="T123" fmla="*/ 3316 h 179"/>
                                      <a:gd name="T124" fmla="+- 0 171 149"/>
                                      <a:gd name="T125" fmla="*/ T124 w 153"/>
                                      <a:gd name="T126" fmla="+- 0 3317 3140"/>
                                      <a:gd name="T127" fmla="*/ 3317 h 179"/>
                                      <a:gd name="T128" fmla="+- 0 171 149"/>
                                      <a:gd name="T129" fmla="*/ T128 w 153"/>
                                      <a:gd name="T130" fmla="+- 0 3317 3140"/>
                                      <a:gd name="T131" fmla="*/ 3317 h 179"/>
                                      <a:gd name="T132" fmla="+- 0 170 149"/>
                                      <a:gd name="T133" fmla="*/ T132 w 153"/>
                                      <a:gd name="T134" fmla="+- 0 3317 3140"/>
                                      <a:gd name="T135" fmla="*/ 3317 h 179"/>
                                      <a:gd name="T136" fmla="+- 0 169 149"/>
                                      <a:gd name="T137" fmla="*/ T136 w 153"/>
                                      <a:gd name="T138" fmla="+- 0 3318 3140"/>
                                      <a:gd name="T139" fmla="*/ 3318 h 179"/>
                                      <a:gd name="T140" fmla="+- 0 168 149"/>
                                      <a:gd name="T141" fmla="*/ T140 w 153"/>
                                      <a:gd name="T142" fmla="+- 0 3318 3140"/>
                                      <a:gd name="T143" fmla="*/ 3318 h 179"/>
                                      <a:gd name="T144" fmla="+- 0 166 149"/>
                                      <a:gd name="T145" fmla="*/ T144 w 153"/>
                                      <a:gd name="T146" fmla="+- 0 3318 3140"/>
                                      <a:gd name="T147" fmla="*/ 3318 h 179"/>
                                      <a:gd name="T148" fmla="+- 0 165 149"/>
                                      <a:gd name="T149" fmla="*/ T148 w 153"/>
                                      <a:gd name="T150" fmla="+- 0 3319 3140"/>
                                      <a:gd name="T151" fmla="*/ 3319 h 179"/>
                                      <a:gd name="T152" fmla="+- 0 162 149"/>
                                      <a:gd name="T153" fmla="*/ T152 w 153"/>
                                      <a:gd name="T154" fmla="+- 0 3319 3140"/>
                                      <a:gd name="T155" fmla="*/ 3319 h 179"/>
                                      <a:gd name="T156" fmla="+- 0 160 149"/>
                                      <a:gd name="T157" fmla="*/ T156 w 153"/>
                                      <a:gd name="T158" fmla="+- 0 3319 3140"/>
                                      <a:gd name="T159" fmla="*/ 3319 h 179"/>
                                      <a:gd name="T160" fmla="+- 0 157 149"/>
                                      <a:gd name="T161" fmla="*/ T160 w 153"/>
                                      <a:gd name="T162" fmla="+- 0 3319 3140"/>
                                      <a:gd name="T163" fmla="*/ 3319 h 179"/>
                                      <a:gd name="T164" fmla="+- 0 155 149"/>
                                      <a:gd name="T165" fmla="*/ T164 w 153"/>
                                      <a:gd name="T166" fmla="+- 0 3319 3140"/>
                                      <a:gd name="T167" fmla="*/ 3319 h 179"/>
                                      <a:gd name="T168" fmla="+- 0 153 149"/>
                                      <a:gd name="T169" fmla="*/ T168 w 153"/>
                                      <a:gd name="T170" fmla="+- 0 3318 3140"/>
                                      <a:gd name="T171" fmla="*/ 3318 h 179"/>
                                      <a:gd name="T172" fmla="+- 0 149 149"/>
                                      <a:gd name="T173" fmla="*/ T172 w 153"/>
                                      <a:gd name="T174" fmla="+- 0 3315 3140"/>
                                      <a:gd name="T175" fmla="*/ 3315 h 179"/>
                                      <a:gd name="T176" fmla="+- 0 149 149"/>
                                      <a:gd name="T177" fmla="*/ T176 w 153"/>
                                      <a:gd name="T178" fmla="+- 0 3314 3140"/>
                                      <a:gd name="T179" fmla="*/ 3314 h 179"/>
                                      <a:gd name="T180" fmla="+- 0 149 149"/>
                                      <a:gd name="T181" fmla="*/ T180 w 153"/>
                                      <a:gd name="T182" fmla="+- 0 3313 3140"/>
                                      <a:gd name="T183" fmla="*/ 3313 h 179"/>
                                      <a:gd name="T184" fmla="+- 0 149 149"/>
                                      <a:gd name="T185" fmla="*/ T184 w 153"/>
                                      <a:gd name="T186" fmla="+- 0 3311 3140"/>
                                      <a:gd name="T187" fmla="*/ 3311 h 179"/>
                                      <a:gd name="T188" fmla="+- 0 150 149"/>
                                      <a:gd name="T189" fmla="*/ T188 w 153"/>
                                      <a:gd name="T190" fmla="+- 0 3309 3140"/>
                                      <a:gd name="T191" fmla="*/ 3309 h 179"/>
                                      <a:gd name="T192" fmla="+- 0 210 149"/>
                                      <a:gd name="T193" fmla="*/ T192 w 153"/>
                                      <a:gd name="T194" fmla="+- 0 3144 3140"/>
                                      <a:gd name="T195" fmla="*/ 3144 h 179"/>
                                      <a:gd name="T196" fmla="+- 0 210 149"/>
                                      <a:gd name="T197" fmla="*/ T196 w 153"/>
                                      <a:gd name="T198" fmla="+- 0 3143 3140"/>
                                      <a:gd name="T199" fmla="*/ 3143 h 179"/>
                                      <a:gd name="T200" fmla="+- 0 214 149"/>
                                      <a:gd name="T201" fmla="*/ T200 w 153"/>
                                      <a:gd name="T202" fmla="+- 0 3141 3140"/>
                                      <a:gd name="T203" fmla="*/ 3141 h 179"/>
                                      <a:gd name="T204" fmla="+- 0 215 149"/>
                                      <a:gd name="T205" fmla="*/ T204 w 153"/>
                                      <a:gd name="T206" fmla="+- 0 3140 3140"/>
                                      <a:gd name="T207" fmla="*/ 3140 h 179"/>
                                      <a:gd name="T208" fmla="+- 0 216 149"/>
                                      <a:gd name="T209" fmla="*/ T208 w 153"/>
                                      <a:gd name="T210" fmla="+- 0 3140 3140"/>
                                      <a:gd name="T211" fmla="*/ 3140 h 179"/>
                                      <a:gd name="T212" fmla="+- 0 218 149"/>
                                      <a:gd name="T213" fmla="*/ T212 w 153"/>
                                      <a:gd name="T214" fmla="+- 0 3140 3140"/>
                                      <a:gd name="T215" fmla="*/ 3140 h 179"/>
                                      <a:gd name="T216" fmla="+- 0 220 149"/>
                                      <a:gd name="T217" fmla="*/ T216 w 153"/>
                                      <a:gd name="T218" fmla="+- 0 3140 3140"/>
                                      <a:gd name="T219" fmla="*/ 3140 h 179"/>
                                      <a:gd name="T220" fmla="+- 0 222 149"/>
                                      <a:gd name="T221" fmla="*/ T220 w 153"/>
                                      <a:gd name="T222" fmla="+- 0 3140 3140"/>
                                      <a:gd name="T223" fmla="*/ 3140 h 179"/>
                                      <a:gd name="T224" fmla="+- 0 225 149"/>
                                      <a:gd name="T225" fmla="*/ T224 w 153"/>
                                      <a:gd name="T226" fmla="+- 0 3140 3140"/>
                                      <a:gd name="T227" fmla="*/ 314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 h="179">
                                        <a:moveTo>
                                          <a:pt x="76" y="0"/>
                                        </a:moveTo>
                                        <a:lnTo>
                                          <a:pt x="79" y="0"/>
                                        </a:lnTo>
                                        <a:lnTo>
                                          <a:pt x="81" y="0"/>
                                        </a:lnTo>
                                        <a:lnTo>
                                          <a:pt x="83" y="0"/>
                                        </a:lnTo>
                                        <a:lnTo>
                                          <a:pt x="85" y="0"/>
                                        </a:lnTo>
                                        <a:lnTo>
                                          <a:pt x="86" y="0"/>
                                        </a:lnTo>
                                        <a:lnTo>
                                          <a:pt x="88" y="1"/>
                                        </a:lnTo>
                                        <a:lnTo>
                                          <a:pt x="89" y="1"/>
                                        </a:lnTo>
                                        <a:lnTo>
                                          <a:pt x="92" y="5"/>
                                        </a:lnTo>
                                        <a:lnTo>
                                          <a:pt x="151" y="169"/>
                                        </a:lnTo>
                                        <a:lnTo>
                                          <a:pt x="152" y="171"/>
                                        </a:lnTo>
                                        <a:lnTo>
                                          <a:pt x="153" y="173"/>
                                        </a:lnTo>
                                        <a:lnTo>
                                          <a:pt x="153" y="174"/>
                                        </a:lnTo>
                                        <a:lnTo>
                                          <a:pt x="153" y="176"/>
                                        </a:lnTo>
                                        <a:lnTo>
                                          <a:pt x="148" y="178"/>
                                        </a:lnTo>
                                        <a:lnTo>
                                          <a:pt x="146" y="179"/>
                                        </a:lnTo>
                                        <a:lnTo>
                                          <a:pt x="144" y="179"/>
                                        </a:lnTo>
                                        <a:lnTo>
                                          <a:pt x="141" y="179"/>
                                        </a:lnTo>
                                        <a:lnTo>
                                          <a:pt x="138" y="179"/>
                                        </a:lnTo>
                                        <a:lnTo>
                                          <a:pt x="136" y="179"/>
                                        </a:lnTo>
                                        <a:lnTo>
                                          <a:pt x="134" y="178"/>
                                        </a:lnTo>
                                        <a:lnTo>
                                          <a:pt x="129" y="176"/>
                                        </a:lnTo>
                                        <a:lnTo>
                                          <a:pt x="128" y="176"/>
                                        </a:lnTo>
                                        <a:lnTo>
                                          <a:pt x="128" y="175"/>
                                        </a:lnTo>
                                        <a:lnTo>
                                          <a:pt x="127" y="174"/>
                                        </a:lnTo>
                                        <a:lnTo>
                                          <a:pt x="112" y="131"/>
                                        </a:lnTo>
                                        <a:lnTo>
                                          <a:pt x="38" y="131"/>
                                        </a:lnTo>
                                        <a:lnTo>
                                          <a:pt x="24" y="174"/>
                                        </a:lnTo>
                                        <a:lnTo>
                                          <a:pt x="24" y="175"/>
                                        </a:lnTo>
                                        <a:lnTo>
                                          <a:pt x="23" y="175"/>
                                        </a:lnTo>
                                        <a:lnTo>
                                          <a:pt x="23" y="176"/>
                                        </a:lnTo>
                                        <a:lnTo>
                                          <a:pt x="22" y="177"/>
                                        </a:lnTo>
                                        <a:lnTo>
                                          <a:pt x="21" y="177"/>
                                        </a:lnTo>
                                        <a:lnTo>
                                          <a:pt x="20" y="178"/>
                                        </a:lnTo>
                                        <a:lnTo>
                                          <a:pt x="19" y="178"/>
                                        </a:lnTo>
                                        <a:lnTo>
                                          <a:pt x="17" y="178"/>
                                        </a:lnTo>
                                        <a:lnTo>
                                          <a:pt x="16" y="179"/>
                                        </a:lnTo>
                                        <a:lnTo>
                                          <a:pt x="13" y="179"/>
                                        </a:lnTo>
                                        <a:lnTo>
                                          <a:pt x="11" y="179"/>
                                        </a:lnTo>
                                        <a:lnTo>
                                          <a:pt x="8" y="179"/>
                                        </a:lnTo>
                                        <a:lnTo>
                                          <a:pt x="6" y="179"/>
                                        </a:lnTo>
                                        <a:lnTo>
                                          <a:pt x="4" y="178"/>
                                        </a:lnTo>
                                        <a:lnTo>
                                          <a:pt x="0" y="175"/>
                                        </a:lnTo>
                                        <a:lnTo>
                                          <a:pt x="0" y="174"/>
                                        </a:lnTo>
                                        <a:lnTo>
                                          <a:pt x="0" y="173"/>
                                        </a:lnTo>
                                        <a:lnTo>
                                          <a:pt x="0" y="171"/>
                                        </a:lnTo>
                                        <a:lnTo>
                                          <a:pt x="1" y="169"/>
                                        </a:lnTo>
                                        <a:lnTo>
                                          <a:pt x="61" y="4"/>
                                        </a:lnTo>
                                        <a:lnTo>
                                          <a:pt x="61" y="3"/>
                                        </a:lnTo>
                                        <a:lnTo>
                                          <a:pt x="65" y="1"/>
                                        </a:lnTo>
                                        <a:lnTo>
                                          <a:pt x="66" y="0"/>
                                        </a:lnTo>
                                        <a:lnTo>
                                          <a:pt x="67" y="0"/>
                                        </a:lnTo>
                                        <a:lnTo>
                                          <a:pt x="69" y="0"/>
                                        </a:lnTo>
                                        <a:lnTo>
                                          <a:pt x="71" y="0"/>
                                        </a:lnTo>
                                        <a:lnTo>
                                          <a:pt x="73" y="0"/>
                                        </a:lnTo>
                                        <a:lnTo>
                                          <a:pt x="76"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2" name="Picture 4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709" y="1259"/>
                                    <a:ext cx="41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4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790" y="1259"/>
                                    <a:ext cx="33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4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709" y="1259"/>
                                    <a:ext cx="41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15" name="Group 45"/>
                              <wpg:cNvGrpSpPr>
                                <a:grpSpLocks/>
                              </wpg:cNvGrpSpPr>
                              <wpg:grpSpPr bwMode="auto">
                                <a:xfrm>
                                  <a:off x="1876" y="1381"/>
                                  <a:ext cx="109" cy="179"/>
                                  <a:chOff x="1876" y="1381"/>
                                  <a:chExt cx="109" cy="179"/>
                                </a:xfrm>
                              </wpg:grpSpPr>
                              <wps:wsp>
                                <wps:cNvPr id="816" name="Freeform 46"/>
                                <wps:cNvSpPr>
                                  <a:spLocks/>
                                </wps:cNvSpPr>
                                <wps:spPr bwMode="auto">
                                  <a:xfrm>
                                    <a:off x="1876" y="1381"/>
                                    <a:ext cx="109" cy="179"/>
                                  </a:xfrm>
                                  <a:custGeom>
                                    <a:avLst/>
                                    <a:gdLst>
                                      <a:gd name="T0" fmla="+- 0 1886 1876"/>
                                      <a:gd name="T1" fmla="*/ T0 w 109"/>
                                      <a:gd name="T2" fmla="+- 0 1381 1381"/>
                                      <a:gd name="T3" fmla="*/ 1381 h 179"/>
                                      <a:gd name="T4" fmla="+- 0 1883 1876"/>
                                      <a:gd name="T5" fmla="*/ T4 w 109"/>
                                      <a:gd name="T6" fmla="+- 0 1381 1381"/>
                                      <a:gd name="T7" fmla="*/ 1381 h 179"/>
                                      <a:gd name="T8" fmla="+- 0 1881 1876"/>
                                      <a:gd name="T9" fmla="*/ T8 w 109"/>
                                      <a:gd name="T10" fmla="+- 0 1382 1381"/>
                                      <a:gd name="T11" fmla="*/ 1382 h 179"/>
                                      <a:gd name="T12" fmla="+- 0 1877 1876"/>
                                      <a:gd name="T13" fmla="*/ T12 w 109"/>
                                      <a:gd name="T14" fmla="+- 0 1385 1381"/>
                                      <a:gd name="T15" fmla="*/ 1385 h 179"/>
                                      <a:gd name="T16" fmla="+- 0 1876 1876"/>
                                      <a:gd name="T17" fmla="*/ T16 w 109"/>
                                      <a:gd name="T18" fmla="+- 0 1388 1381"/>
                                      <a:gd name="T19" fmla="*/ 1388 h 179"/>
                                      <a:gd name="T20" fmla="+- 0 1876 1876"/>
                                      <a:gd name="T21" fmla="*/ T20 w 109"/>
                                      <a:gd name="T22" fmla="+- 0 1556 1381"/>
                                      <a:gd name="T23" fmla="*/ 1556 h 179"/>
                                      <a:gd name="T24" fmla="+- 0 1877 1876"/>
                                      <a:gd name="T25" fmla="*/ T24 w 109"/>
                                      <a:gd name="T26" fmla="+- 0 1556 1381"/>
                                      <a:gd name="T27" fmla="*/ 1556 h 179"/>
                                      <a:gd name="T28" fmla="+- 0 1877 1876"/>
                                      <a:gd name="T29" fmla="*/ T28 w 109"/>
                                      <a:gd name="T30" fmla="+- 0 1557 1381"/>
                                      <a:gd name="T31" fmla="*/ 1557 h 179"/>
                                      <a:gd name="T32" fmla="+- 0 1877 1876"/>
                                      <a:gd name="T33" fmla="*/ T32 w 109"/>
                                      <a:gd name="T34" fmla="+- 0 1558 1381"/>
                                      <a:gd name="T35" fmla="*/ 1558 h 179"/>
                                      <a:gd name="T36" fmla="+- 0 1878 1876"/>
                                      <a:gd name="T37" fmla="*/ T36 w 109"/>
                                      <a:gd name="T38" fmla="+- 0 1558 1381"/>
                                      <a:gd name="T39" fmla="*/ 1558 h 179"/>
                                      <a:gd name="T40" fmla="+- 0 1879 1876"/>
                                      <a:gd name="T41" fmla="*/ T40 w 109"/>
                                      <a:gd name="T42" fmla="+- 0 1558 1381"/>
                                      <a:gd name="T43" fmla="*/ 1558 h 179"/>
                                      <a:gd name="T44" fmla="+- 0 1880 1876"/>
                                      <a:gd name="T45" fmla="*/ T44 w 109"/>
                                      <a:gd name="T46" fmla="+- 0 1559 1381"/>
                                      <a:gd name="T47" fmla="*/ 1559 h 179"/>
                                      <a:gd name="T48" fmla="+- 0 1882 1876"/>
                                      <a:gd name="T49" fmla="*/ T48 w 109"/>
                                      <a:gd name="T50" fmla="+- 0 1559 1381"/>
                                      <a:gd name="T51" fmla="*/ 1559 h 179"/>
                                      <a:gd name="T52" fmla="+- 0 1884 1876"/>
                                      <a:gd name="T53" fmla="*/ T52 w 109"/>
                                      <a:gd name="T54" fmla="+- 0 1559 1381"/>
                                      <a:gd name="T55" fmla="*/ 1559 h 179"/>
                                      <a:gd name="T56" fmla="+- 0 1892 1876"/>
                                      <a:gd name="T57" fmla="*/ T56 w 109"/>
                                      <a:gd name="T58" fmla="+- 0 1559 1381"/>
                                      <a:gd name="T59" fmla="*/ 1559 h 179"/>
                                      <a:gd name="T60" fmla="+- 0 1894 1876"/>
                                      <a:gd name="T61" fmla="*/ T60 w 109"/>
                                      <a:gd name="T62" fmla="+- 0 1559 1381"/>
                                      <a:gd name="T63" fmla="*/ 1559 h 179"/>
                                      <a:gd name="T64" fmla="+- 0 1897 1876"/>
                                      <a:gd name="T65" fmla="*/ T64 w 109"/>
                                      <a:gd name="T66" fmla="+- 0 1559 1381"/>
                                      <a:gd name="T67" fmla="*/ 1559 h 179"/>
                                      <a:gd name="T68" fmla="+- 0 1897 1876"/>
                                      <a:gd name="T69" fmla="*/ T68 w 109"/>
                                      <a:gd name="T70" fmla="+- 0 1558 1381"/>
                                      <a:gd name="T71" fmla="*/ 1558 h 179"/>
                                      <a:gd name="T72" fmla="+- 0 1898 1876"/>
                                      <a:gd name="T73" fmla="*/ T72 w 109"/>
                                      <a:gd name="T74" fmla="+- 0 1558 1381"/>
                                      <a:gd name="T75" fmla="*/ 1558 h 179"/>
                                      <a:gd name="T76" fmla="+- 0 1899 1876"/>
                                      <a:gd name="T77" fmla="*/ T76 w 109"/>
                                      <a:gd name="T78" fmla="+- 0 1558 1381"/>
                                      <a:gd name="T79" fmla="*/ 1558 h 179"/>
                                      <a:gd name="T80" fmla="+- 0 1900 1876"/>
                                      <a:gd name="T81" fmla="*/ T80 w 109"/>
                                      <a:gd name="T82" fmla="+- 0 1556 1381"/>
                                      <a:gd name="T83" fmla="*/ 1556 h 179"/>
                                      <a:gd name="T84" fmla="+- 0 1900 1876"/>
                                      <a:gd name="T85" fmla="*/ T84 w 109"/>
                                      <a:gd name="T86" fmla="+- 0 1491 1381"/>
                                      <a:gd name="T87" fmla="*/ 1491 h 179"/>
                                      <a:gd name="T88" fmla="+- 0 1931 1876"/>
                                      <a:gd name="T89" fmla="*/ T88 w 109"/>
                                      <a:gd name="T90" fmla="+- 0 1491 1381"/>
                                      <a:gd name="T91" fmla="*/ 1491 h 179"/>
                                      <a:gd name="T92" fmla="+- 0 1941 1876"/>
                                      <a:gd name="T93" fmla="*/ T92 w 109"/>
                                      <a:gd name="T94" fmla="+- 0 1490 1381"/>
                                      <a:gd name="T95" fmla="*/ 1490 h 179"/>
                                      <a:gd name="T96" fmla="+- 0 1956 1876"/>
                                      <a:gd name="T97" fmla="*/ T96 w 109"/>
                                      <a:gd name="T98" fmla="+- 0 1484 1381"/>
                                      <a:gd name="T99" fmla="*/ 1484 h 179"/>
                                      <a:gd name="T100" fmla="+- 0 1963 1876"/>
                                      <a:gd name="T101" fmla="*/ T100 w 109"/>
                                      <a:gd name="T102" fmla="+- 0 1480 1381"/>
                                      <a:gd name="T103" fmla="*/ 1480 h 179"/>
                                      <a:gd name="T104" fmla="+- 0 1972 1876"/>
                                      <a:gd name="T105" fmla="*/ T104 w 109"/>
                                      <a:gd name="T106" fmla="+- 0 1472 1381"/>
                                      <a:gd name="T107" fmla="*/ 1472 h 179"/>
                                      <a:gd name="T108" fmla="+- 0 1900 1876"/>
                                      <a:gd name="T109" fmla="*/ T108 w 109"/>
                                      <a:gd name="T110" fmla="+- 0 1472 1381"/>
                                      <a:gd name="T111" fmla="*/ 1472 h 179"/>
                                      <a:gd name="T112" fmla="+- 0 1900 1876"/>
                                      <a:gd name="T113" fmla="*/ T112 w 109"/>
                                      <a:gd name="T114" fmla="+- 0 1401 1381"/>
                                      <a:gd name="T115" fmla="*/ 1401 h 179"/>
                                      <a:gd name="T116" fmla="+- 0 1975 1876"/>
                                      <a:gd name="T117" fmla="*/ T116 w 109"/>
                                      <a:gd name="T118" fmla="+- 0 1401 1381"/>
                                      <a:gd name="T119" fmla="*/ 1401 h 179"/>
                                      <a:gd name="T120" fmla="+- 0 1971 1876"/>
                                      <a:gd name="T121" fmla="*/ T120 w 109"/>
                                      <a:gd name="T122" fmla="+- 0 1396 1381"/>
                                      <a:gd name="T123" fmla="*/ 1396 h 179"/>
                                      <a:gd name="T124" fmla="+- 0 1967 1876"/>
                                      <a:gd name="T125" fmla="*/ T124 w 109"/>
                                      <a:gd name="T126" fmla="+- 0 1392 1381"/>
                                      <a:gd name="T127" fmla="*/ 1392 h 179"/>
                                      <a:gd name="T128" fmla="+- 0 1957 1876"/>
                                      <a:gd name="T129" fmla="*/ T128 w 109"/>
                                      <a:gd name="T130" fmla="+- 0 1387 1381"/>
                                      <a:gd name="T131" fmla="*/ 1387 h 179"/>
                                      <a:gd name="T132" fmla="+- 0 1952 1876"/>
                                      <a:gd name="T133" fmla="*/ T132 w 109"/>
                                      <a:gd name="T134" fmla="+- 0 1385 1381"/>
                                      <a:gd name="T135" fmla="*/ 1385 h 179"/>
                                      <a:gd name="T136" fmla="+- 0 1947 1876"/>
                                      <a:gd name="T137" fmla="*/ T136 w 109"/>
                                      <a:gd name="T138" fmla="+- 0 1384 1381"/>
                                      <a:gd name="T139" fmla="*/ 1384 h 179"/>
                                      <a:gd name="T140" fmla="+- 0 1942 1876"/>
                                      <a:gd name="T141" fmla="*/ T140 w 109"/>
                                      <a:gd name="T142" fmla="+- 0 1383 1381"/>
                                      <a:gd name="T143" fmla="*/ 1383 h 179"/>
                                      <a:gd name="T144" fmla="+- 0 1938 1876"/>
                                      <a:gd name="T145" fmla="*/ T144 w 109"/>
                                      <a:gd name="T146" fmla="+- 0 1382 1381"/>
                                      <a:gd name="T147" fmla="*/ 1382 h 179"/>
                                      <a:gd name="T148" fmla="+- 0 1935 1876"/>
                                      <a:gd name="T149" fmla="*/ T148 w 109"/>
                                      <a:gd name="T150" fmla="+- 0 1382 1381"/>
                                      <a:gd name="T151" fmla="*/ 1382 h 179"/>
                                      <a:gd name="T152" fmla="+- 0 1886 1876"/>
                                      <a:gd name="T153" fmla="*/ T152 w 109"/>
                                      <a:gd name="T154" fmla="+- 0 1381 1381"/>
                                      <a:gd name="T155" fmla="*/ 138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 h="179">
                                        <a:moveTo>
                                          <a:pt x="10" y="0"/>
                                        </a:moveTo>
                                        <a:lnTo>
                                          <a:pt x="7" y="0"/>
                                        </a:lnTo>
                                        <a:lnTo>
                                          <a:pt x="5" y="1"/>
                                        </a:lnTo>
                                        <a:lnTo>
                                          <a:pt x="1" y="4"/>
                                        </a:lnTo>
                                        <a:lnTo>
                                          <a:pt x="0" y="7"/>
                                        </a:lnTo>
                                        <a:lnTo>
                                          <a:pt x="0" y="175"/>
                                        </a:lnTo>
                                        <a:lnTo>
                                          <a:pt x="1" y="175"/>
                                        </a:lnTo>
                                        <a:lnTo>
                                          <a:pt x="1" y="176"/>
                                        </a:lnTo>
                                        <a:lnTo>
                                          <a:pt x="1" y="177"/>
                                        </a:lnTo>
                                        <a:lnTo>
                                          <a:pt x="2" y="177"/>
                                        </a:lnTo>
                                        <a:lnTo>
                                          <a:pt x="3" y="177"/>
                                        </a:lnTo>
                                        <a:lnTo>
                                          <a:pt x="4" y="178"/>
                                        </a:lnTo>
                                        <a:lnTo>
                                          <a:pt x="6" y="178"/>
                                        </a:lnTo>
                                        <a:lnTo>
                                          <a:pt x="8" y="178"/>
                                        </a:lnTo>
                                        <a:lnTo>
                                          <a:pt x="16" y="178"/>
                                        </a:lnTo>
                                        <a:lnTo>
                                          <a:pt x="18" y="178"/>
                                        </a:lnTo>
                                        <a:lnTo>
                                          <a:pt x="21" y="178"/>
                                        </a:lnTo>
                                        <a:lnTo>
                                          <a:pt x="21" y="177"/>
                                        </a:lnTo>
                                        <a:lnTo>
                                          <a:pt x="22" y="177"/>
                                        </a:lnTo>
                                        <a:lnTo>
                                          <a:pt x="23" y="177"/>
                                        </a:lnTo>
                                        <a:lnTo>
                                          <a:pt x="24" y="175"/>
                                        </a:lnTo>
                                        <a:lnTo>
                                          <a:pt x="24" y="110"/>
                                        </a:lnTo>
                                        <a:lnTo>
                                          <a:pt x="55" y="110"/>
                                        </a:lnTo>
                                        <a:lnTo>
                                          <a:pt x="65" y="109"/>
                                        </a:lnTo>
                                        <a:lnTo>
                                          <a:pt x="80" y="103"/>
                                        </a:lnTo>
                                        <a:lnTo>
                                          <a:pt x="87" y="99"/>
                                        </a:lnTo>
                                        <a:lnTo>
                                          <a:pt x="96" y="91"/>
                                        </a:lnTo>
                                        <a:lnTo>
                                          <a:pt x="24" y="91"/>
                                        </a:lnTo>
                                        <a:lnTo>
                                          <a:pt x="24" y="20"/>
                                        </a:lnTo>
                                        <a:lnTo>
                                          <a:pt x="99" y="20"/>
                                        </a:lnTo>
                                        <a:lnTo>
                                          <a:pt x="95" y="15"/>
                                        </a:lnTo>
                                        <a:lnTo>
                                          <a:pt x="91" y="11"/>
                                        </a:lnTo>
                                        <a:lnTo>
                                          <a:pt x="81" y="6"/>
                                        </a:lnTo>
                                        <a:lnTo>
                                          <a:pt x="76" y="4"/>
                                        </a:lnTo>
                                        <a:lnTo>
                                          <a:pt x="71" y="3"/>
                                        </a:lnTo>
                                        <a:lnTo>
                                          <a:pt x="66" y="2"/>
                                        </a:lnTo>
                                        <a:lnTo>
                                          <a:pt x="62" y="1"/>
                                        </a:lnTo>
                                        <a:lnTo>
                                          <a:pt x="59" y="1"/>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47"/>
                                <wps:cNvSpPr>
                                  <a:spLocks/>
                                </wps:cNvSpPr>
                                <wps:spPr bwMode="auto">
                                  <a:xfrm>
                                    <a:off x="1876" y="1381"/>
                                    <a:ext cx="109" cy="179"/>
                                  </a:xfrm>
                                  <a:custGeom>
                                    <a:avLst/>
                                    <a:gdLst>
                                      <a:gd name="T0" fmla="+- 0 1975 1876"/>
                                      <a:gd name="T1" fmla="*/ T0 w 109"/>
                                      <a:gd name="T2" fmla="+- 0 1401 1381"/>
                                      <a:gd name="T3" fmla="*/ 1401 h 179"/>
                                      <a:gd name="T4" fmla="+- 0 1926 1876"/>
                                      <a:gd name="T5" fmla="*/ T4 w 109"/>
                                      <a:gd name="T6" fmla="+- 0 1401 1381"/>
                                      <a:gd name="T7" fmla="*/ 1401 h 179"/>
                                      <a:gd name="T8" fmla="+- 0 1930 1876"/>
                                      <a:gd name="T9" fmla="*/ T8 w 109"/>
                                      <a:gd name="T10" fmla="+- 0 1401 1381"/>
                                      <a:gd name="T11" fmla="*/ 1401 h 179"/>
                                      <a:gd name="T12" fmla="+- 0 1938 1876"/>
                                      <a:gd name="T13" fmla="*/ T12 w 109"/>
                                      <a:gd name="T14" fmla="+- 0 1402 1381"/>
                                      <a:gd name="T15" fmla="*/ 1402 h 179"/>
                                      <a:gd name="T16" fmla="+- 0 1961 1876"/>
                                      <a:gd name="T17" fmla="*/ T16 w 109"/>
                                      <a:gd name="T18" fmla="+- 0 1428 1381"/>
                                      <a:gd name="T19" fmla="*/ 1428 h 179"/>
                                      <a:gd name="T20" fmla="+- 0 1961 1876"/>
                                      <a:gd name="T21" fmla="*/ T20 w 109"/>
                                      <a:gd name="T22" fmla="+- 0 1440 1381"/>
                                      <a:gd name="T23" fmla="*/ 1440 h 179"/>
                                      <a:gd name="T24" fmla="+- 0 1960 1876"/>
                                      <a:gd name="T25" fmla="*/ T24 w 109"/>
                                      <a:gd name="T26" fmla="+- 0 1445 1381"/>
                                      <a:gd name="T27" fmla="*/ 1445 h 179"/>
                                      <a:gd name="T28" fmla="+- 0 1958 1876"/>
                                      <a:gd name="T29" fmla="*/ T28 w 109"/>
                                      <a:gd name="T30" fmla="+- 0 1450 1381"/>
                                      <a:gd name="T31" fmla="*/ 1450 h 179"/>
                                      <a:gd name="T32" fmla="+- 0 1956 1876"/>
                                      <a:gd name="T33" fmla="*/ T32 w 109"/>
                                      <a:gd name="T34" fmla="+- 0 1454 1381"/>
                                      <a:gd name="T35" fmla="*/ 1454 h 179"/>
                                      <a:gd name="T36" fmla="+- 0 1954 1876"/>
                                      <a:gd name="T37" fmla="*/ T36 w 109"/>
                                      <a:gd name="T38" fmla="+- 0 1458 1381"/>
                                      <a:gd name="T39" fmla="*/ 1458 h 179"/>
                                      <a:gd name="T40" fmla="+- 0 1951 1876"/>
                                      <a:gd name="T41" fmla="*/ T40 w 109"/>
                                      <a:gd name="T42" fmla="+- 0 1461 1381"/>
                                      <a:gd name="T43" fmla="*/ 1461 h 179"/>
                                      <a:gd name="T44" fmla="+- 0 1948 1876"/>
                                      <a:gd name="T45" fmla="*/ T44 w 109"/>
                                      <a:gd name="T46" fmla="+- 0 1465 1381"/>
                                      <a:gd name="T47" fmla="*/ 1465 h 179"/>
                                      <a:gd name="T48" fmla="+- 0 1944 1876"/>
                                      <a:gd name="T49" fmla="*/ T48 w 109"/>
                                      <a:gd name="T50" fmla="+- 0 1467 1381"/>
                                      <a:gd name="T51" fmla="*/ 1467 h 179"/>
                                      <a:gd name="T52" fmla="+- 0 1939 1876"/>
                                      <a:gd name="T53" fmla="*/ T52 w 109"/>
                                      <a:gd name="T54" fmla="+- 0 1469 1381"/>
                                      <a:gd name="T55" fmla="*/ 1469 h 179"/>
                                      <a:gd name="T56" fmla="+- 0 1934 1876"/>
                                      <a:gd name="T57" fmla="*/ T56 w 109"/>
                                      <a:gd name="T58" fmla="+- 0 1471 1381"/>
                                      <a:gd name="T59" fmla="*/ 1471 h 179"/>
                                      <a:gd name="T60" fmla="+- 0 1928 1876"/>
                                      <a:gd name="T61" fmla="*/ T60 w 109"/>
                                      <a:gd name="T62" fmla="+- 0 1472 1381"/>
                                      <a:gd name="T63" fmla="*/ 1472 h 179"/>
                                      <a:gd name="T64" fmla="+- 0 1972 1876"/>
                                      <a:gd name="T65" fmla="*/ T64 w 109"/>
                                      <a:gd name="T66" fmla="+- 0 1472 1381"/>
                                      <a:gd name="T67" fmla="*/ 1472 h 179"/>
                                      <a:gd name="T68" fmla="+- 0 1985 1876"/>
                                      <a:gd name="T69" fmla="*/ T68 w 109"/>
                                      <a:gd name="T70" fmla="+- 0 1442 1381"/>
                                      <a:gd name="T71" fmla="*/ 1442 h 179"/>
                                      <a:gd name="T72" fmla="+- 0 1985 1876"/>
                                      <a:gd name="T73" fmla="*/ T72 w 109"/>
                                      <a:gd name="T74" fmla="+- 0 1426 1381"/>
                                      <a:gd name="T75" fmla="*/ 1426 h 179"/>
                                      <a:gd name="T76" fmla="+- 0 1984 1876"/>
                                      <a:gd name="T77" fmla="*/ T76 w 109"/>
                                      <a:gd name="T78" fmla="+- 0 1420 1381"/>
                                      <a:gd name="T79" fmla="*/ 1420 h 179"/>
                                      <a:gd name="T80" fmla="+- 0 1983 1876"/>
                                      <a:gd name="T81" fmla="*/ T80 w 109"/>
                                      <a:gd name="T82" fmla="+- 0 1415 1381"/>
                                      <a:gd name="T83" fmla="*/ 1415 h 179"/>
                                      <a:gd name="T84" fmla="+- 0 1981 1876"/>
                                      <a:gd name="T85" fmla="*/ T84 w 109"/>
                                      <a:gd name="T86" fmla="+- 0 1409 1381"/>
                                      <a:gd name="T87" fmla="*/ 1409 h 179"/>
                                      <a:gd name="T88" fmla="+- 0 1978 1876"/>
                                      <a:gd name="T89" fmla="*/ T88 w 109"/>
                                      <a:gd name="T90" fmla="+- 0 1404 1381"/>
                                      <a:gd name="T91" fmla="*/ 1404 h 179"/>
                                      <a:gd name="T92" fmla="+- 0 1975 1876"/>
                                      <a:gd name="T93" fmla="*/ T92 w 109"/>
                                      <a:gd name="T94" fmla="+- 0 1401 1381"/>
                                      <a:gd name="T95" fmla="*/ 140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9" h="179">
                                        <a:moveTo>
                                          <a:pt x="99" y="20"/>
                                        </a:moveTo>
                                        <a:lnTo>
                                          <a:pt x="50" y="20"/>
                                        </a:lnTo>
                                        <a:lnTo>
                                          <a:pt x="54" y="20"/>
                                        </a:lnTo>
                                        <a:lnTo>
                                          <a:pt x="62" y="21"/>
                                        </a:lnTo>
                                        <a:lnTo>
                                          <a:pt x="85" y="47"/>
                                        </a:lnTo>
                                        <a:lnTo>
                                          <a:pt x="85" y="59"/>
                                        </a:lnTo>
                                        <a:lnTo>
                                          <a:pt x="84" y="64"/>
                                        </a:lnTo>
                                        <a:lnTo>
                                          <a:pt x="82" y="69"/>
                                        </a:lnTo>
                                        <a:lnTo>
                                          <a:pt x="80" y="73"/>
                                        </a:lnTo>
                                        <a:lnTo>
                                          <a:pt x="78" y="77"/>
                                        </a:lnTo>
                                        <a:lnTo>
                                          <a:pt x="75" y="80"/>
                                        </a:lnTo>
                                        <a:lnTo>
                                          <a:pt x="72" y="84"/>
                                        </a:lnTo>
                                        <a:lnTo>
                                          <a:pt x="68" y="86"/>
                                        </a:lnTo>
                                        <a:lnTo>
                                          <a:pt x="63" y="88"/>
                                        </a:lnTo>
                                        <a:lnTo>
                                          <a:pt x="58" y="90"/>
                                        </a:lnTo>
                                        <a:lnTo>
                                          <a:pt x="52" y="91"/>
                                        </a:lnTo>
                                        <a:lnTo>
                                          <a:pt x="96" y="91"/>
                                        </a:lnTo>
                                        <a:lnTo>
                                          <a:pt x="109" y="61"/>
                                        </a:lnTo>
                                        <a:lnTo>
                                          <a:pt x="109" y="45"/>
                                        </a:lnTo>
                                        <a:lnTo>
                                          <a:pt x="108" y="39"/>
                                        </a:lnTo>
                                        <a:lnTo>
                                          <a:pt x="107" y="34"/>
                                        </a:lnTo>
                                        <a:lnTo>
                                          <a:pt x="105" y="28"/>
                                        </a:lnTo>
                                        <a:lnTo>
                                          <a:pt x="102" y="23"/>
                                        </a:lnTo>
                                        <a:lnTo>
                                          <a:pt x="9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48"/>
                              <wpg:cNvGrpSpPr>
                                <a:grpSpLocks/>
                              </wpg:cNvGrpSpPr>
                              <wpg:grpSpPr bwMode="auto">
                                <a:xfrm>
                                  <a:off x="1900" y="1401"/>
                                  <a:ext cx="61" cy="72"/>
                                  <a:chOff x="1900" y="1401"/>
                                  <a:chExt cx="61" cy="72"/>
                                </a:xfrm>
                              </wpg:grpSpPr>
                              <wps:wsp>
                                <wps:cNvPr id="819" name="Freeform 49"/>
                                <wps:cNvSpPr>
                                  <a:spLocks/>
                                </wps:cNvSpPr>
                                <wps:spPr bwMode="auto">
                                  <a:xfrm>
                                    <a:off x="1900" y="1401"/>
                                    <a:ext cx="61" cy="72"/>
                                  </a:xfrm>
                                  <a:custGeom>
                                    <a:avLst/>
                                    <a:gdLst>
                                      <a:gd name="T0" fmla="+- 0 1900 1900"/>
                                      <a:gd name="T1" fmla="*/ T0 w 61"/>
                                      <a:gd name="T2" fmla="+- 0 1401 1401"/>
                                      <a:gd name="T3" fmla="*/ 1401 h 72"/>
                                      <a:gd name="T4" fmla="+- 0 1900 1900"/>
                                      <a:gd name="T5" fmla="*/ T4 w 61"/>
                                      <a:gd name="T6" fmla="+- 0 1472 1401"/>
                                      <a:gd name="T7" fmla="*/ 1472 h 72"/>
                                      <a:gd name="T8" fmla="+- 0 1921 1900"/>
                                      <a:gd name="T9" fmla="*/ T8 w 61"/>
                                      <a:gd name="T10" fmla="+- 0 1472 1401"/>
                                      <a:gd name="T11" fmla="*/ 1472 h 72"/>
                                      <a:gd name="T12" fmla="+- 0 1928 1900"/>
                                      <a:gd name="T13" fmla="*/ T12 w 61"/>
                                      <a:gd name="T14" fmla="+- 0 1472 1401"/>
                                      <a:gd name="T15" fmla="*/ 1472 h 72"/>
                                      <a:gd name="T16" fmla="+- 0 1951 1900"/>
                                      <a:gd name="T17" fmla="*/ T16 w 61"/>
                                      <a:gd name="T18" fmla="+- 0 1461 1401"/>
                                      <a:gd name="T19" fmla="*/ 1461 h 72"/>
                                      <a:gd name="T20" fmla="+- 0 1954 1900"/>
                                      <a:gd name="T21" fmla="*/ T20 w 61"/>
                                      <a:gd name="T22" fmla="+- 0 1458 1401"/>
                                      <a:gd name="T23" fmla="*/ 1458 h 72"/>
                                      <a:gd name="T24" fmla="+- 0 1956 1900"/>
                                      <a:gd name="T25" fmla="*/ T24 w 61"/>
                                      <a:gd name="T26" fmla="+- 0 1454 1401"/>
                                      <a:gd name="T27" fmla="*/ 1454 h 72"/>
                                      <a:gd name="T28" fmla="+- 0 1958 1900"/>
                                      <a:gd name="T29" fmla="*/ T28 w 61"/>
                                      <a:gd name="T30" fmla="+- 0 1450 1401"/>
                                      <a:gd name="T31" fmla="*/ 1450 h 72"/>
                                      <a:gd name="T32" fmla="+- 0 1960 1900"/>
                                      <a:gd name="T33" fmla="*/ T32 w 61"/>
                                      <a:gd name="T34" fmla="+- 0 1445 1401"/>
                                      <a:gd name="T35" fmla="*/ 1445 h 72"/>
                                      <a:gd name="T36" fmla="+- 0 1961 1900"/>
                                      <a:gd name="T37" fmla="*/ T36 w 61"/>
                                      <a:gd name="T38" fmla="+- 0 1440 1401"/>
                                      <a:gd name="T39" fmla="*/ 1440 h 72"/>
                                      <a:gd name="T40" fmla="+- 0 1961 1900"/>
                                      <a:gd name="T41" fmla="*/ T40 w 61"/>
                                      <a:gd name="T42" fmla="+- 0 1435 1401"/>
                                      <a:gd name="T43" fmla="*/ 1435 h 72"/>
                                      <a:gd name="T44" fmla="+- 0 1961 1900"/>
                                      <a:gd name="T45" fmla="*/ T44 w 61"/>
                                      <a:gd name="T46" fmla="+- 0 1428 1401"/>
                                      <a:gd name="T47" fmla="*/ 1428 h 72"/>
                                      <a:gd name="T48" fmla="+- 0 1934 1900"/>
                                      <a:gd name="T49" fmla="*/ T48 w 61"/>
                                      <a:gd name="T50" fmla="+- 0 1402 1401"/>
                                      <a:gd name="T51" fmla="*/ 1402 h 72"/>
                                      <a:gd name="T52" fmla="+- 0 1930 1900"/>
                                      <a:gd name="T53" fmla="*/ T52 w 61"/>
                                      <a:gd name="T54" fmla="+- 0 1401 1401"/>
                                      <a:gd name="T55" fmla="*/ 1401 h 72"/>
                                      <a:gd name="T56" fmla="+- 0 1926 1900"/>
                                      <a:gd name="T57" fmla="*/ T56 w 61"/>
                                      <a:gd name="T58" fmla="+- 0 1401 1401"/>
                                      <a:gd name="T59" fmla="*/ 1401 h 72"/>
                                      <a:gd name="T60" fmla="+- 0 1922 1900"/>
                                      <a:gd name="T61" fmla="*/ T60 w 61"/>
                                      <a:gd name="T62" fmla="+- 0 1401 1401"/>
                                      <a:gd name="T63" fmla="*/ 1401 h 72"/>
                                      <a:gd name="T64" fmla="+- 0 1900 1900"/>
                                      <a:gd name="T65" fmla="*/ T64 w 61"/>
                                      <a:gd name="T66" fmla="+- 0 1401 1401"/>
                                      <a:gd name="T67" fmla="*/ 140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72">
                                        <a:moveTo>
                                          <a:pt x="0" y="0"/>
                                        </a:moveTo>
                                        <a:lnTo>
                                          <a:pt x="0" y="71"/>
                                        </a:lnTo>
                                        <a:lnTo>
                                          <a:pt x="21" y="71"/>
                                        </a:lnTo>
                                        <a:lnTo>
                                          <a:pt x="28" y="71"/>
                                        </a:lnTo>
                                        <a:lnTo>
                                          <a:pt x="51" y="60"/>
                                        </a:lnTo>
                                        <a:lnTo>
                                          <a:pt x="54" y="57"/>
                                        </a:lnTo>
                                        <a:lnTo>
                                          <a:pt x="56" y="53"/>
                                        </a:lnTo>
                                        <a:lnTo>
                                          <a:pt x="58" y="49"/>
                                        </a:lnTo>
                                        <a:lnTo>
                                          <a:pt x="60" y="44"/>
                                        </a:lnTo>
                                        <a:lnTo>
                                          <a:pt x="61" y="39"/>
                                        </a:lnTo>
                                        <a:lnTo>
                                          <a:pt x="61" y="34"/>
                                        </a:lnTo>
                                        <a:lnTo>
                                          <a:pt x="61" y="27"/>
                                        </a:lnTo>
                                        <a:lnTo>
                                          <a:pt x="34" y="1"/>
                                        </a:lnTo>
                                        <a:lnTo>
                                          <a:pt x="30" y="0"/>
                                        </a:lnTo>
                                        <a:lnTo>
                                          <a:pt x="26" y="0"/>
                                        </a:lnTo>
                                        <a:lnTo>
                                          <a:pt x="22"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50"/>
                              <wpg:cNvGrpSpPr>
                                <a:grpSpLocks/>
                              </wpg:cNvGrpSpPr>
                              <wpg:grpSpPr bwMode="auto">
                                <a:xfrm>
                                  <a:off x="1876" y="879"/>
                                  <a:ext cx="1311" cy="681"/>
                                  <a:chOff x="1876" y="879"/>
                                  <a:chExt cx="1311" cy="681"/>
                                </a:xfrm>
                              </wpg:grpSpPr>
                              <wps:wsp>
                                <wps:cNvPr id="821" name="Freeform 51">
                                  <a:extLst>
                                    <a:ext uri="{C183D7F6-B498-43B3-948B-1728B52AA6E4}">
                                      <adec:decorative xmlns:adec="http://schemas.microsoft.com/office/drawing/2017/decorative" val="1"/>
                                    </a:ext>
                                  </a:extLst>
                                </wps:cNvPr>
                                <wps:cNvSpPr>
                                  <a:spLocks/>
                                </wps:cNvSpPr>
                                <wps:spPr bwMode="auto">
                                  <a:xfrm>
                                    <a:off x="1876" y="1381"/>
                                    <a:ext cx="109" cy="179"/>
                                  </a:xfrm>
                                  <a:custGeom>
                                    <a:avLst/>
                                    <a:gdLst>
                                      <a:gd name="T0" fmla="+- 0 1886 1876"/>
                                      <a:gd name="T1" fmla="*/ T0 w 109"/>
                                      <a:gd name="T2" fmla="+- 0 1381 1381"/>
                                      <a:gd name="T3" fmla="*/ 1381 h 179"/>
                                      <a:gd name="T4" fmla="+- 0 1924 1876"/>
                                      <a:gd name="T5" fmla="*/ T4 w 109"/>
                                      <a:gd name="T6" fmla="+- 0 1381 1381"/>
                                      <a:gd name="T7" fmla="*/ 1381 h 179"/>
                                      <a:gd name="T8" fmla="+- 0 1928 1876"/>
                                      <a:gd name="T9" fmla="*/ T8 w 109"/>
                                      <a:gd name="T10" fmla="+- 0 1381 1381"/>
                                      <a:gd name="T11" fmla="*/ 1381 h 179"/>
                                      <a:gd name="T12" fmla="+- 0 1931 1876"/>
                                      <a:gd name="T13" fmla="*/ T12 w 109"/>
                                      <a:gd name="T14" fmla="+- 0 1381 1381"/>
                                      <a:gd name="T15" fmla="*/ 1381 h 179"/>
                                      <a:gd name="T16" fmla="+- 0 1935 1876"/>
                                      <a:gd name="T17" fmla="*/ T16 w 109"/>
                                      <a:gd name="T18" fmla="+- 0 1382 1381"/>
                                      <a:gd name="T19" fmla="*/ 1382 h 179"/>
                                      <a:gd name="T20" fmla="+- 0 1938 1876"/>
                                      <a:gd name="T21" fmla="*/ T20 w 109"/>
                                      <a:gd name="T22" fmla="+- 0 1382 1381"/>
                                      <a:gd name="T23" fmla="*/ 1382 h 179"/>
                                      <a:gd name="T24" fmla="+- 0 1942 1876"/>
                                      <a:gd name="T25" fmla="*/ T24 w 109"/>
                                      <a:gd name="T26" fmla="+- 0 1383 1381"/>
                                      <a:gd name="T27" fmla="*/ 1383 h 179"/>
                                      <a:gd name="T28" fmla="+- 0 1947 1876"/>
                                      <a:gd name="T29" fmla="*/ T28 w 109"/>
                                      <a:gd name="T30" fmla="+- 0 1384 1381"/>
                                      <a:gd name="T31" fmla="*/ 1384 h 179"/>
                                      <a:gd name="T32" fmla="+- 0 1952 1876"/>
                                      <a:gd name="T33" fmla="*/ T32 w 109"/>
                                      <a:gd name="T34" fmla="+- 0 1385 1381"/>
                                      <a:gd name="T35" fmla="*/ 1385 h 179"/>
                                      <a:gd name="T36" fmla="+- 0 1985 1876"/>
                                      <a:gd name="T37" fmla="*/ T36 w 109"/>
                                      <a:gd name="T38" fmla="+- 0 1426 1381"/>
                                      <a:gd name="T39" fmla="*/ 1426 h 179"/>
                                      <a:gd name="T40" fmla="+- 0 1985 1876"/>
                                      <a:gd name="T41" fmla="*/ T40 w 109"/>
                                      <a:gd name="T42" fmla="+- 0 1433 1381"/>
                                      <a:gd name="T43" fmla="*/ 1433 h 179"/>
                                      <a:gd name="T44" fmla="+- 0 1985 1876"/>
                                      <a:gd name="T45" fmla="*/ T44 w 109"/>
                                      <a:gd name="T46" fmla="+- 0 1442 1381"/>
                                      <a:gd name="T47" fmla="*/ 1442 h 179"/>
                                      <a:gd name="T48" fmla="+- 0 1948 1876"/>
                                      <a:gd name="T49" fmla="*/ T48 w 109"/>
                                      <a:gd name="T50" fmla="+- 0 1487 1381"/>
                                      <a:gd name="T51" fmla="*/ 1487 h 179"/>
                                      <a:gd name="T52" fmla="+- 0 1941 1876"/>
                                      <a:gd name="T53" fmla="*/ T52 w 109"/>
                                      <a:gd name="T54" fmla="+- 0 1490 1381"/>
                                      <a:gd name="T55" fmla="*/ 1490 h 179"/>
                                      <a:gd name="T56" fmla="+- 0 1931 1876"/>
                                      <a:gd name="T57" fmla="*/ T56 w 109"/>
                                      <a:gd name="T58" fmla="+- 0 1491 1381"/>
                                      <a:gd name="T59" fmla="*/ 1491 h 179"/>
                                      <a:gd name="T60" fmla="+- 0 1920 1876"/>
                                      <a:gd name="T61" fmla="*/ T60 w 109"/>
                                      <a:gd name="T62" fmla="+- 0 1491 1381"/>
                                      <a:gd name="T63" fmla="*/ 1491 h 179"/>
                                      <a:gd name="T64" fmla="+- 0 1900 1876"/>
                                      <a:gd name="T65" fmla="*/ T64 w 109"/>
                                      <a:gd name="T66" fmla="+- 0 1491 1381"/>
                                      <a:gd name="T67" fmla="*/ 1491 h 179"/>
                                      <a:gd name="T68" fmla="+- 0 1900 1876"/>
                                      <a:gd name="T69" fmla="*/ T68 w 109"/>
                                      <a:gd name="T70" fmla="+- 0 1555 1381"/>
                                      <a:gd name="T71" fmla="*/ 1555 h 179"/>
                                      <a:gd name="T72" fmla="+- 0 1900 1876"/>
                                      <a:gd name="T73" fmla="*/ T72 w 109"/>
                                      <a:gd name="T74" fmla="+- 0 1556 1381"/>
                                      <a:gd name="T75" fmla="*/ 1556 h 179"/>
                                      <a:gd name="T76" fmla="+- 0 1900 1876"/>
                                      <a:gd name="T77" fmla="*/ T76 w 109"/>
                                      <a:gd name="T78" fmla="+- 0 1556 1381"/>
                                      <a:gd name="T79" fmla="*/ 1556 h 179"/>
                                      <a:gd name="T80" fmla="+- 0 1899 1876"/>
                                      <a:gd name="T81" fmla="*/ T80 w 109"/>
                                      <a:gd name="T82" fmla="+- 0 1557 1381"/>
                                      <a:gd name="T83" fmla="*/ 1557 h 179"/>
                                      <a:gd name="T84" fmla="+- 0 1899 1876"/>
                                      <a:gd name="T85" fmla="*/ T84 w 109"/>
                                      <a:gd name="T86" fmla="+- 0 1558 1381"/>
                                      <a:gd name="T87" fmla="*/ 1558 h 179"/>
                                      <a:gd name="T88" fmla="+- 0 1898 1876"/>
                                      <a:gd name="T89" fmla="*/ T88 w 109"/>
                                      <a:gd name="T90" fmla="+- 0 1558 1381"/>
                                      <a:gd name="T91" fmla="*/ 1558 h 179"/>
                                      <a:gd name="T92" fmla="+- 0 1897 1876"/>
                                      <a:gd name="T93" fmla="*/ T92 w 109"/>
                                      <a:gd name="T94" fmla="+- 0 1558 1381"/>
                                      <a:gd name="T95" fmla="*/ 1558 h 179"/>
                                      <a:gd name="T96" fmla="+- 0 1897 1876"/>
                                      <a:gd name="T97" fmla="*/ T96 w 109"/>
                                      <a:gd name="T98" fmla="+- 0 1559 1381"/>
                                      <a:gd name="T99" fmla="*/ 1559 h 179"/>
                                      <a:gd name="T100" fmla="+- 0 1895 1876"/>
                                      <a:gd name="T101" fmla="*/ T100 w 109"/>
                                      <a:gd name="T102" fmla="+- 0 1559 1381"/>
                                      <a:gd name="T103" fmla="*/ 1559 h 179"/>
                                      <a:gd name="T104" fmla="+- 0 1894 1876"/>
                                      <a:gd name="T105" fmla="*/ T104 w 109"/>
                                      <a:gd name="T106" fmla="+- 0 1559 1381"/>
                                      <a:gd name="T107" fmla="*/ 1559 h 179"/>
                                      <a:gd name="T108" fmla="+- 0 1892 1876"/>
                                      <a:gd name="T109" fmla="*/ T108 w 109"/>
                                      <a:gd name="T110" fmla="+- 0 1559 1381"/>
                                      <a:gd name="T111" fmla="*/ 1559 h 179"/>
                                      <a:gd name="T112" fmla="+- 0 1890 1876"/>
                                      <a:gd name="T113" fmla="*/ T112 w 109"/>
                                      <a:gd name="T114" fmla="+- 0 1559 1381"/>
                                      <a:gd name="T115" fmla="*/ 1559 h 179"/>
                                      <a:gd name="T116" fmla="+- 0 1888 1876"/>
                                      <a:gd name="T117" fmla="*/ T116 w 109"/>
                                      <a:gd name="T118" fmla="+- 0 1559 1381"/>
                                      <a:gd name="T119" fmla="*/ 1559 h 179"/>
                                      <a:gd name="T120" fmla="+- 0 1886 1876"/>
                                      <a:gd name="T121" fmla="*/ T120 w 109"/>
                                      <a:gd name="T122" fmla="+- 0 1559 1381"/>
                                      <a:gd name="T123" fmla="*/ 1559 h 179"/>
                                      <a:gd name="T124" fmla="+- 0 1884 1876"/>
                                      <a:gd name="T125" fmla="*/ T124 w 109"/>
                                      <a:gd name="T126" fmla="+- 0 1559 1381"/>
                                      <a:gd name="T127" fmla="*/ 1559 h 179"/>
                                      <a:gd name="T128" fmla="+- 0 1882 1876"/>
                                      <a:gd name="T129" fmla="*/ T128 w 109"/>
                                      <a:gd name="T130" fmla="+- 0 1559 1381"/>
                                      <a:gd name="T131" fmla="*/ 1559 h 179"/>
                                      <a:gd name="T132" fmla="+- 0 1881 1876"/>
                                      <a:gd name="T133" fmla="*/ T132 w 109"/>
                                      <a:gd name="T134" fmla="+- 0 1559 1381"/>
                                      <a:gd name="T135" fmla="*/ 1559 h 179"/>
                                      <a:gd name="T136" fmla="+- 0 1880 1876"/>
                                      <a:gd name="T137" fmla="*/ T136 w 109"/>
                                      <a:gd name="T138" fmla="+- 0 1559 1381"/>
                                      <a:gd name="T139" fmla="*/ 1559 h 179"/>
                                      <a:gd name="T140" fmla="+- 0 1879 1876"/>
                                      <a:gd name="T141" fmla="*/ T140 w 109"/>
                                      <a:gd name="T142" fmla="+- 0 1558 1381"/>
                                      <a:gd name="T143" fmla="*/ 1558 h 179"/>
                                      <a:gd name="T144" fmla="+- 0 1878 1876"/>
                                      <a:gd name="T145" fmla="*/ T144 w 109"/>
                                      <a:gd name="T146" fmla="+- 0 1558 1381"/>
                                      <a:gd name="T147" fmla="*/ 1558 h 179"/>
                                      <a:gd name="T148" fmla="+- 0 1877 1876"/>
                                      <a:gd name="T149" fmla="*/ T148 w 109"/>
                                      <a:gd name="T150" fmla="+- 0 1558 1381"/>
                                      <a:gd name="T151" fmla="*/ 1558 h 179"/>
                                      <a:gd name="T152" fmla="+- 0 1877 1876"/>
                                      <a:gd name="T153" fmla="*/ T152 w 109"/>
                                      <a:gd name="T154" fmla="+- 0 1557 1381"/>
                                      <a:gd name="T155" fmla="*/ 1557 h 179"/>
                                      <a:gd name="T156" fmla="+- 0 1877 1876"/>
                                      <a:gd name="T157" fmla="*/ T156 w 109"/>
                                      <a:gd name="T158" fmla="+- 0 1556 1381"/>
                                      <a:gd name="T159" fmla="*/ 1556 h 179"/>
                                      <a:gd name="T160" fmla="+- 0 1876 1876"/>
                                      <a:gd name="T161" fmla="*/ T160 w 109"/>
                                      <a:gd name="T162" fmla="+- 0 1556 1381"/>
                                      <a:gd name="T163" fmla="*/ 1556 h 179"/>
                                      <a:gd name="T164" fmla="+- 0 1876 1876"/>
                                      <a:gd name="T165" fmla="*/ T164 w 109"/>
                                      <a:gd name="T166" fmla="+- 0 1555 1381"/>
                                      <a:gd name="T167" fmla="*/ 1555 h 179"/>
                                      <a:gd name="T168" fmla="+- 0 1876 1876"/>
                                      <a:gd name="T169" fmla="*/ T168 w 109"/>
                                      <a:gd name="T170" fmla="+- 0 1391 1381"/>
                                      <a:gd name="T171" fmla="*/ 1391 h 179"/>
                                      <a:gd name="T172" fmla="+- 0 1876 1876"/>
                                      <a:gd name="T173" fmla="*/ T172 w 109"/>
                                      <a:gd name="T174" fmla="+- 0 1388 1381"/>
                                      <a:gd name="T175" fmla="*/ 1388 h 179"/>
                                      <a:gd name="T176" fmla="+- 0 1877 1876"/>
                                      <a:gd name="T177" fmla="*/ T176 w 109"/>
                                      <a:gd name="T178" fmla="+- 0 1385 1381"/>
                                      <a:gd name="T179" fmla="*/ 1385 h 179"/>
                                      <a:gd name="T180" fmla="+- 0 1879 1876"/>
                                      <a:gd name="T181" fmla="*/ T180 w 109"/>
                                      <a:gd name="T182" fmla="+- 0 1384 1381"/>
                                      <a:gd name="T183" fmla="*/ 1384 h 179"/>
                                      <a:gd name="T184" fmla="+- 0 1881 1876"/>
                                      <a:gd name="T185" fmla="*/ T184 w 109"/>
                                      <a:gd name="T186" fmla="+- 0 1382 1381"/>
                                      <a:gd name="T187" fmla="*/ 1382 h 179"/>
                                      <a:gd name="T188" fmla="+- 0 1883 1876"/>
                                      <a:gd name="T189" fmla="*/ T188 w 109"/>
                                      <a:gd name="T190" fmla="+- 0 1381 1381"/>
                                      <a:gd name="T191" fmla="*/ 1381 h 179"/>
                                      <a:gd name="T192" fmla="+- 0 1886 1876"/>
                                      <a:gd name="T193" fmla="*/ T192 w 109"/>
                                      <a:gd name="T194" fmla="+- 0 1381 1381"/>
                                      <a:gd name="T195" fmla="*/ 138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9" h="179">
                                        <a:moveTo>
                                          <a:pt x="10" y="0"/>
                                        </a:moveTo>
                                        <a:lnTo>
                                          <a:pt x="48" y="0"/>
                                        </a:lnTo>
                                        <a:lnTo>
                                          <a:pt x="52" y="0"/>
                                        </a:lnTo>
                                        <a:lnTo>
                                          <a:pt x="55" y="0"/>
                                        </a:lnTo>
                                        <a:lnTo>
                                          <a:pt x="59" y="1"/>
                                        </a:lnTo>
                                        <a:lnTo>
                                          <a:pt x="62" y="1"/>
                                        </a:lnTo>
                                        <a:lnTo>
                                          <a:pt x="66" y="2"/>
                                        </a:lnTo>
                                        <a:lnTo>
                                          <a:pt x="71" y="3"/>
                                        </a:lnTo>
                                        <a:lnTo>
                                          <a:pt x="76" y="4"/>
                                        </a:lnTo>
                                        <a:lnTo>
                                          <a:pt x="109" y="45"/>
                                        </a:lnTo>
                                        <a:lnTo>
                                          <a:pt x="109" y="52"/>
                                        </a:lnTo>
                                        <a:lnTo>
                                          <a:pt x="109" y="61"/>
                                        </a:lnTo>
                                        <a:lnTo>
                                          <a:pt x="72" y="106"/>
                                        </a:lnTo>
                                        <a:lnTo>
                                          <a:pt x="65" y="109"/>
                                        </a:lnTo>
                                        <a:lnTo>
                                          <a:pt x="55" y="110"/>
                                        </a:lnTo>
                                        <a:lnTo>
                                          <a:pt x="44" y="110"/>
                                        </a:lnTo>
                                        <a:lnTo>
                                          <a:pt x="24" y="110"/>
                                        </a:lnTo>
                                        <a:lnTo>
                                          <a:pt x="24" y="174"/>
                                        </a:lnTo>
                                        <a:lnTo>
                                          <a:pt x="24" y="175"/>
                                        </a:lnTo>
                                        <a:lnTo>
                                          <a:pt x="23" y="176"/>
                                        </a:lnTo>
                                        <a:lnTo>
                                          <a:pt x="23" y="177"/>
                                        </a:lnTo>
                                        <a:lnTo>
                                          <a:pt x="22" y="177"/>
                                        </a:lnTo>
                                        <a:lnTo>
                                          <a:pt x="21" y="177"/>
                                        </a:lnTo>
                                        <a:lnTo>
                                          <a:pt x="21" y="178"/>
                                        </a:lnTo>
                                        <a:lnTo>
                                          <a:pt x="19" y="178"/>
                                        </a:lnTo>
                                        <a:lnTo>
                                          <a:pt x="18" y="178"/>
                                        </a:lnTo>
                                        <a:lnTo>
                                          <a:pt x="16" y="178"/>
                                        </a:lnTo>
                                        <a:lnTo>
                                          <a:pt x="14" y="178"/>
                                        </a:lnTo>
                                        <a:lnTo>
                                          <a:pt x="12" y="178"/>
                                        </a:lnTo>
                                        <a:lnTo>
                                          <a:pt x="10" y="178"/>
                                        </a:lnTo>
                                        <a:lnTo>
                                          <a:pt x="8" y="178"/>
                                        </a:lnTo>
                                        <a:lnTo>
                                          <a:pt x="6" y="178"/>
                                        </a:lnTo>
                                        <a:lnTo>
                                          <a:pt x="5" y="178"/>
                                        </a:lnTo>
                                        <a:lnTo>
                                          <a:pt x="4" y="178"/>
                                        </a:lnTo>
                                        <a:lnTo>
                                          <a:pt x="3" y="177"/>
                                        </a:lnTo>
                                        <a:lnTo>
                                          <a:pt x="2" y="177"/>
                                        </a:lnTo>
                                        <a:lnTo>
                                          <a:pt x="1" y="177"/>
                                        </a:lnTo>
                                        <a:lnTo>
                                          <a:pt x="1" y="176"/>
                                        </a:lnTo>
                                        <a:lnTo>
                                          <a:pt x="1" y="175"/>
                                        </a:lnTo>
                                        <a:lnTo>
                                          <a:pt x="0" y="175"/>
                                        </a:lnTo>
                                        <a:lnTo>
                                          <a:pt x="0" y="174"/>
                                        </a:lnTo>
                                        <a:lnTo>
                                          <a:pt x="0" y="10"/>
                                        </a:lnTo>
                                        <a:lnTo>
                                          <a:pt x="0" y="7"/>
                                        </a:lnTo>
                                        <a:lnTo>
                                          <a:pt x="1" y="4"/>
                                        </a:lnTo>
                                        <a:lnTo>
                                          <a:pt x="3" y="3"/>
                                        </a:lnTo>
                                        <a:lnTo>
                                          <a:pt x="5" y="1"/>
                                        </a:lnTo>
                                        <a:lnTo>
                                          <a:pt x="7" y="0"/>
                                        </a:lnTo>
                                        <a:lnTo>
                                          <a:pt x="1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2" name="Picture 5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736" y="879"/>
                                    <a:ext cx="44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5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914" y="879"/>
                                    <a:ext cx="27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5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736" y="879"/>
                                    <a:ext cx="45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25" name="Group 55"/>
                              <wpg:cNvGrpSpPr>
                                <a:grpSpLocks/>
                              </wpg:cNvGrpSpPr>
                              <wpg:grpSpPr bwMode="auto">
                                <a:xfrm>
                                  <a:off x="2904" y="1002"/>
                                  <a:ext cx="193" cy="179"/>
                                  <a:chOff x="2904" y="1002"/>
                                  <a:chExt cx="193" cy="179"/>
                                </a:xfrm>
                              </wpg:grpSpPr>
                              <wps:wsp>
                                <wps:cNvPr id="826" name="Freeform 56"/>
                                <wps:cNvSpPr>
                                  <a:spLocks/>
                                </wps:cNvSpPr>
                                <wps:spPr bwMode="auto">
                                  <a:xfrm>
                                    <a:off x="2904" y="1002"/>
                                    <a:ext cx="193" cy="179"/>
                                  </a:xfrm>
                                  <a:custGeom>
                                    <a:avLst/>
                                    <a:gdLst>
                                      <a:gd name="T0" fmla="+- 0 2913 2904"/>
                                      <a:gd name="T1" fmla="*/ T0 w 193"/>
                                      <a:gd name="T2" fmla="+- 0 1002 1002"/>
                                      <a:gd name="T3" fmla="*/ 1002 h 179"/>
                                      <a:gd name="T4" fmla="+- 0 2911 2904"/>
                                      <a:gd name="T5" fmla="*/ T4 w 193"/>
                                      <a:gd name="T6" fmla="+- 0 1002 1002"/>
                                      <a:gd name="T7" fmla="*/ 1002 h 179"/>
                                      <a:gd name="T8" fmla="+- 0 2909 2904"/>
                                      <a:gd name="T9" fmla="*/ T8 w 193"/>
                                      <a:gd name="T10" fmla="+- 0 1003 1002"/>
                                      <a:gd name="T11" fmla="*/ 1003 h 179"/>
                                      <a:gd name="T12" fmla="+- 0 2905 2904"/>
                                      <a:gd name="T13" fmla="*/ T12 w 193"/>
                                      <a:gd name="T14" fmla="+- 0 1006 1002"/>
                                      <a:gd name="T15" fmla="*/ 1006 h 179"/>
                                      <a:gd name="T16" fmla="+- 0 2904 2904"/>
                                      <a:gd name="T17" fmla="*/ T16 w 193"/>
                                      <a:gd name="T18" fmla="+- 0 1008 1002"/>
                                      <a:gd name="T19" fmla="*/ 1008 h 179"/>
                                      <a:gd name="T20" fmla="+- 0 2904 2904"/>
                                      <a:gd name="T21" fmla="*/ T20 w 193"/>
                                      <a:gd name="T22" fmla="+- 0 1177 1002"/>
                                      <a:gd name="T23" fmla="*/ 1177 h 179"/>
                                      <a:gd name="T24" fmla="+- 0 2904 2904"/>
                                      <a:gd name="T25" fmla="*/ T24 w 193"/>
                                      <a:gd name="T26" fmla="+- 0 1178 1002"/>
                                      <a:gd name="T27" fmla="*/ 1178 h 179"/>
                                      <a:gd name="T28" fmla="+- 0 2904 2904"/>
                                      <a:gd name="T29" fmla="*/ T28 w 193"/>
                                      <a:gd name="T30" fmla="+- 0 1178 1002"/>
                                      <a:gd name="T31" fmla="*/ 1178 h 179"/>
                                      <a:gd name="T32" fmla="+- 0 2905 2904"/>
                                      <a:gd name="T33" fmla="*/ T32 w 193"/>
                                      <a:gd name="T34" fmla="+- 0 1179 1002"/>
                                      <a:gd name="T35" fmla="*/ 1179 h 179"/>
                                      <a:gd name="T36" fmla="+- 0 2906 2904"/>
                                      <a:gd name="T37" fmla="*/ T36 w 193"/>
                                      <a:gd name="T38" fmla="+- 0 1179 1002"/>
                                      <a:gd name="T39" fmla="*/ 1179 h 179"/>
                                      <a:gd name="T40" fmla="+- 0 2907 2904"/>
                                      <a:gd name="T41" fmla="*/ T40 w 193"/>
                                      <a:gd name="T42" fmla="+- 0 1179 1002"/>
                                      <a:gd name="T43" fmla="*/ 1179 h 179"/>
                                      <a:gd name="T44" fmla="+- 0 2908 2904"/>
                                      <a:gd name="T45" fmla="*/ T44 w 193"/>
                                      <a:gd name="T46" fmla="+- 0 1180 1002"/>
                                      <a:gd name="T47" fmla="*/ 1180 h 179"/>
                                      <a:gd name="T48" fmla="+- 0 2910 2904"/>
                                      <a:gd name="T49" fmla="*/ T48 w 193"/>
                                      <a:gd name="T50" fmla="+- 0 1180 1002"/>
                                      <a:gd name="T51" fmla="*/ 1180 h 179"/>
                                      <a:gd name="T52" fmla="+- 0 2911 2904"/>
                                      <a:gd name="T53" fmla="*/ T52 w 193"/>
                                      <a:gd name="T54" fmla="+- 0 1180 1002"/>
                                      <a:gd name="T55" fmla="*/ 1180 h 179"/>
                                      <a:gd name="T56" fmla="+- 0 2919 2904"/>
                                      <a:gd name="T57" fmla="*/ T56 w 193"/>
                                      <a:gd name="T58" fmla="+- 0 1180 1002"/>
                                      <a:gd name="T59" fmla="*/ 1180 h 179"/>
                                      <a:gd name="T60" fmla="+- 0 2921 2904"/>
                                      <a:gd name="T61" fmla="*/ T60 w 193"/>
                                      <a:gd name="T62" fmla="+- 0 1180 1002"/>
                                      <a:gd name="T63" fmla="*/ 1180 h 179"/>
                                      <a:gd name="T64" fmla="+- 0 2924 2904"/>
                                      <a:gd name="T65" fmla="*/ T64 w 193"/>
                                      <a:gd name="T66" fmla="+- 0 1179 1002"/>
                                      <a:gd name="T67" fmla="*/ 1179 h 179"/>
                                      <a:gd name="T68" fmla="+- 0 2925 2904"/>
                                      <a:gd name="T69" fmla="*/ T68 w 193"/>
                                      <a:gd name="T70" fmla="+- 0 1179 1002"/>
                                      <a:gd name="T71" fmla="*/ 1179 h 179"/>
                                      <a:gd name="T72" fmla="+- 0 2926 2904"/>
                                      <a:gd name="T73" fmla="*/ T72 w 193"/>
                                      <a:gd name="T74" fmla="+- 0 1179 1002"/>
                                      <a:gd name="T75" fmla="*/ 1179 h 179"/>
                                      <a:gd name="T76" fmla="+- 0 2926 2904"/>
                                      <a:gd name="T77" fmla="*/ T76 w 193"/>
                                      <a:gd name="T78" fmla="+- 0 1178 1002"/>
                                      <a:gd name="T79" fmla="*/ 1178 h 179"/>
                                      <a:gd name="T80" fmla="+- 0 2927 2904"/>
                                      <a:gd name="T81" fmla="*/ T80 w 193"/>
                                      <a:gd name="T82" fmla="+- 0 1177 1002"/>
                                      <a:gd name="T83" fmla="*/ 1177 h 179"/>
                                      <a:gd name="T84" fmla="+- 0 2927 2904"/>
                                      <a:gd name="T85" fmla="*/ T84 w 193"/>
                                      <a:gd name="T86" fmla="+- 0 1145 1002"/>
                                      <a:gd name="T87" fmla="*/ 1145 h 179"/>
                                      <a:gd name="T88" fmla="+- 0 2927 2904"/>
                                      <a:gd name="T89" fmla="*/ T88 w 193"/>
                                      <a:gd name="T90" fmla="+- 0 1021 1002"/>
                                      <a:gd name="T91" fmla="*/ 1021 h 179"/>
                                      <a:gd name="T92" fmla="+- 0 2951 2904"/>
                                      <a:gd name="T93" fmla="*/ T92 w 193"/>
                                      <a:gd name="T94" fmla="+- 0 1021 1002"/>
                                      <a:gd name="T95" fmla="*/ 1021 h 179"/>
                                      <a:gd name="T96" fmla="+- 0 2949 2904"/>
                                      <a:gd name="T97" fmla="*/ T96 w 193"/>
                                      <a:gd name="T98" fmla="+- 0 1016 1002"/>
                                      <a:gd name="T99" fmla="*/ 1016 h 179"/>
                                      <a:gd name="T100" fmla="+- 0 2948 2904"/>
                                      <a:gd name="T101" fmla="*/ T100 w 193"/>
                                      <a:gd name="T102" fmla="+- 0 1014 1002"/>
                                      <a:gd name="T103" fmla="*/ 1014 h 179"/>
                                      <a:gd name="T104" fmla="+- 0 2947 2904"/>
                                      <a:gd name="T105" fmla="*/ T104 w 193"/>
                                      <a:gd name="T106" fmla="+- 0 1012 1002"/>
                                      <a:gd name="T107" fmla="*/ 1012 h 179"/>
                                      <a:gd name="T108" fmla="+- 0 2934 2904"/>
                                      <a:gd name="T109" fmla="*/ T108 w 193"/>
                                      <a:gd name="T110" fmla="+- 0 1002 1002"/>
                                      <a:gd name="T111" fmla="*/ 1002 h 179"/>
                                      <a:gd name="T112" fmla="+- 0 2913 2904"/>
                                      <a:gd name="T113" fmla="*/ T112 w 193"/>
                                      <a:gd name="T114" fmla="+- 0 1002 1002"/>
                                      <a:gd name="T115" fmla="*/ 100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3" h="179">
                                        <a:moveTo>
                                          <a:pt x="9" y="0"/>
                                        </a:moveTo>
                                        <a:lnTo>
                                          <a:pt x="7" y="0"/>
                                        </a:lnTo>
                                        <a:lnTo>
                                          <a:pt x="5" y="1"/>
                                        </a:lnTo>
                                        <a:lnTo>
                                          <a:pt x="1" y="4"/>
                                        </a:lnTo>
                                        <a:lnTo>
                                          <a:pt x="0" y="6"/>
                                        </a:lnTo>
                                        <a:lnTo>
                                          <a:pt x="0" y="175"/>
                                        </a:lnTo>
                                        <a:lnTo>
                                          <a:pt x="0" y="176"/>
                                        </a:lnTo>
                                        <a:lnTo>
                                          <a:pt x="1" y="177"/>
                                        </a:lnTo>
                                        <a:lnTo>
                                          <a:pt x="2" y="177"/>
                                        </a:lnTo>
                                        <a:lnTo>
                                          <a:pt x="3" y="177"/>
                                        </a:lnTo>
                                        <a:lnTo>
                                          <a:pt x="4" y="178"/>
                                        </a:lnTo>
                                        <a:lnTo>
                                          <a:pt x="6" y="178"/>
                                        </a:lnTo>
                                        <a:lnTo>
                                          <a:pt x="7" y="178"/>
                                        </a:lnTo>
                                        <a:lnTo>
                                          <a:pt x="15" y="178"/>
                                        </a:lnTo>
                                        <a:lnTo>
                                          <a:pt x="17" y="178"/>
                                        </a:lnTo>
                                        <a:lnTo>
                                          <a:pt x="20" y="177"/>
                                        </a:lnTo>
                                        <a:lnTo>
                                          <a:pt x="21" y="177"/>
                                        </a:lnTo>
                                        <a:lnTo>
                                          <a:pt x="22" y="177"/>
                                        </a:lnTo>
                                        <a:lnTo>
                                          <a:pt x="22" y="176"/>
                                        </a:lnTo>
                                        <a:lnTo>
                                          <a:pt x="23" y="175"/>
                                        </a:lnTo>
                                        <a:lnTo>
                                          <a:pt x="23" y="143"/>
                                        </a:lnTo>
                                        <a:lnTo>
                                          <a:pt x="23" y="19"/>
                                        </a:lnTo>
                                        <a:lnTo>
                                          <a:pt x="47" y="19"/>
                                        </a:lnTo>
                                        <a:lnTo>
                                          <a:pt x="45" y="14"/>
                                        </a:lnTo>
                                        <a:lnTo>
                                          <a:pt x="44" y="12"/>
                                        </a:lnTo>
                                        <a:lnTo>
                                          <a:pt x="43" y="10"/>
                                        </a:lnTo>
                                        <a:lnTo>
                                          <a:pt x="30" y="0"/>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57"/>
                                <wps:cNvSpPr>
                                  <a:spLocks/>
                                </wps:cNvSpPr>
                                <wps:spPr bwMode="auto">
                                  <a:xfrm>
                                    <a:off x="2904" y="1002"/>
                                    <a:ext cx="193" cy="179"/>
                                  </a:xfrm>
                                  <a:custGeom>
                                    <a:avLst/>
                                    <a:gdLst>
                                      <a:gd name="T0" fmla="+- 0 2951 2904"/>
                                      <a:gd name="T1" fmla="*/ T0 w 193"/>
                                      <a:gd name="T2" fmla="+- 0 1021 1002"/>
                                      <a:gd name="T3" fmla="*/ 1021 h 179"/>
                                      <a:gd name="T4" fmla="+- 0 2927 2904"/>
                                      <a:gd name="T5" fmla="*/ T4 w 193"/>
                                      <a:gd name="T6" fmla="+- 0 1021 1002"/>
                                      <a:gd name="T7" fmla="*/ 1021 h 179"/>
                                      <a:gd name="T8" fmla="+- 0 2987 2904"/>
                                      <a:gd name="T9" fmla="*/ T8 w 193"/>
                                      <a:gd name="T10" fmla="+- 0 1177 1002"/>
                                      <a:gd name="T11" fmla="*/ 1177 h 179"/>
                                      <a:gd name="T12" fmla="+- 0 2987 2904"/>
                                      <a:gd name="T13" fmla="*/ T12 w 193"/>
                                      <a:gd name="T14" fmla="+- 0 1177 1002"/>
                                      <a:gd name="T15" fmla="*/ 1177 h 179"/>
                                      <a:gd name="T16" fmla="+- 0 2988 2904"/>
                                      <a:gd name="T17" fmla="*/ T16 w 193"/>
                                      <a:gd name="T18" fmla="+- 0 1178 1002"/>
                                      <a:gd name="T19" fmla="*/ 1178 h 179"/>
                                      <a:gd name="T20" fmla="+- 0 2988 2904"/>
                                      <a:gd name="T21" fmla="*/ T20 w 193"/>
                                      <a:gd name="T22" fmla="+- 0 1178 1002"/>
                                      <a:gd name="T23" fmla="*/ 1178 h 179"/>
                                      <a:gd name="T24" fmla="+- 0 2989 2904"/>
                                      <a:gd name="T25" fmla="*/ T24 w 193"/>
                                      <a:gd name="T26" fmla="+- 0 1178 1002"/>
                                      <a:gd name="T27" fmla="*/ 1178 h 179"/>
                                      <a:gd name="T28" fmla="+- 0 2990 2904"/>
                                      <a:gd name="T29" fmla="*/ T28 w 193"/>
                                      <a:gd name="T30" fmla="+- 0 1179 1002"/>
                                      <a:gd name="T31" fmla="*/ 1179 h 179"/>
                                      <a:gd name="T32" fmla="+- 0 2991 2904"/>
                                      <a:gd name="T33" fmla="*/ T32 w 193"/>
                                      <a:gd name="T34" fmla="+- 0 1180 1002"/>
                                      <a:gd name="T35" fmla="*/ 1180 h 179"/>
                                      <a:gd name="T36" fmla="+- 0 2992 2904"/>
                                      <a:gd name="T37" fmla="*/ T36 w 193"/>
                                      <a:gd name="T38" fmla="+- 0 1180 1002"/>
                                      <a:gd name="T39" fmla="*/ 1180 h 179"/>
                                      <a:gd name="T40" fmla="+- 0 3002 2904"/>
                                      <a:gd name="T41" fmla="*/ T40 w 193"/>
                                      <a:gd name="T42" fmla="+- 0 1180 1002"/>
                                      <a:gd name="T43" fmla="*/ 1180 h 179"/>
                                      <a:gd name="T44" fmla="+- 0 3005 2904"/>
                                      <a:gd name="T45" fmla="*/ T44 w 193"/>
                                      <a:gd name="T46" fmla="+- 0 1180 1002"/>
                                      <a:gd name="T47" fmla="*/ 1180 h 179"/>
                                      <a:gd name="T48" fmla="+- 0 3023 2904"/>
                                      <a:gd name="T49" fmla="*/ T48 w 193"/>
                                      <a:gd name="T50" fmla="+- 0 1145 1002"/>
                                      <a:gd name="T51" fmla="*/ 1145 h 179"/>
                                      <a:gd name="T52" fmla="+- 0 2999 2904"/>
                                      <a:gd name="T53" fmla="*/ T52 w 193"/>
                                      <a:gd name="T54" fmla="+- 0 1145 1002"/>
                                      <a:gd name="T55" fmla="*/ 1145 h 179"/>
                                      <a:gd name="T56" fmla="+- 0 2951 2904"/>
                                      <a:gd name="T57" fmla="*/ T56 w 193"/>
                                      <a:gd name="T58" fmla="+- 0 1021 1002"/>
                                      <a:gd name="T59" fmla="*/ 10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3" h="179">
                                        <a:moveTo>
                                          <a:pt x="47" y="19"/>
                                        </a:moveTo>
                                        <a:lnTo>
                                          <a:pt x="23" y="19"/>
                                        </a:lnTo>
                                        <a:lnTo>
                                          <a:pt x="83" y="175"/>
                                        </a:lnTo>
                                        <a:lnTo>
                                          <a:pt x="84" y="176"/>
                                        </a:lnTo>
                                        <a:lnTo>
                                          <a:pt x="85" y="176"/>
                                        </a:lnTo>
                                        <a:lnTo>
                                          <a:pt x="86" y="177"/>
                                        </a:lnTo>
                                        <a:lnTo>
                                          <a:pt x="87" y="178"/>
                                        </a:lnTo>
                                        <a:lnTo>
                                          <a:pt x="88" y="178"/>
                                        </a:lnTo>
                                        <a:lnTo>
                                          <a:pt x="98" y="178"/>
                                        </a:lnTo>
                                        <a:lnTo>
                                          <a:pt x="101" y="178"/>
                                        </a:lnTo>
                                        <a:lnTo>
                                          <a:pt x="119" y="143"/>
                                        </a:lnTo>
                                        <a:lnTo>
                                          <a:pt x="95" y="143"/>
                                        </a:lnTo>
                                        <a:lnTo>
                                          <a:pt x="4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58"/>
                                <wps:cNvSpPr>
                                  <a:spLocks/>
                                </wps:cNvSpPr>
                                <wps:spPr bwMode="auto">
                                  <a:xfrm>
                                    <a:off x="2904" y="1002"/>
                                    <a:ext cx="193" cy="179"/>
                                  </a:xfrm>
                                  <a:custGeom>
                                    <a:avLst/>
                                    <a:gdLst>
                                      <a:gd name="T0" fmla="+- 0 3096 2904"/>
                                      <a:gd name="T1" fmla="*/ T0 w 193"/>
                                      <a:gd name="T2" fmla="+- 0 1021 1002"/>
                                      <a:gd name="T3" fmla="*/ 1021 h 179"/>
                                      <a:gd name="T4" fmla="+- 0 3073 2904"/>
                                      <a:gd name="T5" fmla="*/ T4 w 193"/>
                                      <a:gd name="T6" fmla="+- 0 1021 1002"/>
                                      <a:gd name="T7" fmla="*/ 1021 h 179"/>
                                      <a:gd name="T8" fmla="+- 0 3073 2904"/>
                                      <a:gd name="T9" fmla="*/ T8 w 193"/>
                                      <a:gd name="T10" fmla="+- 0 1145 1002"/>
                                      <a:gd name="T11" fmla="*/ 1145 h 179"/>
                                      <a:gd name="T12" fmla="+- 0 3073 2904"/>
                                      <a:gd name="T13" fmla="*/ T12 w 193"/>
                                      <a:gd name="T14" fmla="+- 0 1178 1002"/>
                                      <a:gd name="T15" fmla="*/ 1178 h 179"/>
                                      <a:gd name="T16" fmla="+- 0 3074 2904"/>
                                      <a:gd name="T17" fmla="*/ T16 w 193"/>
                                      <a:gd name="T18" fmla="+- 0 1178 1002"/>
                                      <a:gd name="T19" fmla="*/ 1178 h 179"/>
                                      <a:gd name="T20" fmla="+- 0 3074 2904"/>
                                      <a:gd name="T21" fmla="*/ T20 w 193"/>
                                      <a:gd name="T22" fmla="+- 0 1179 1002"/>
                                      <a:gd name="T23" fmla="*/ 1179 h 179"/>
                                      <a:gd name="T24" fmla="+- 0 3075 2904"/>
                                      <a:gd name="T25" fmla="*/ T24 w 193"/>
                                      <a:gd name="T26" fmla="+- 0 1179 1002"/>
                                      <a:gd name="T27" fmla="*/ 1179 h 179"/>
                                      <a:gd name="T28" fmla="+- 0 3076 2904"/>
                                      <a:gd name="T29" fmla="*/ T28 w 193"/>
                                      <a:gd name="T30" fmla="+- 0 1179 1002"/>
                                      <a:gd name="T31" fmla="*/ 1179 h 179"/>
                                      <a:gd name="T32" fmla="+- 0 3079 2904"/>
                                      <a:gd name="T33" fmla="*/ T32 w 193"/>
                                      <a:gd name="T34" fmla="+- 0 1180 1002"/>
                                      <a:gd name="T35" fmla="*/ 1180 h 179"/>
                                      <a:gd name="T36" fmla="+- 0 3081 2904"/>
                                      <a:gd name="T37" fmla="*/ T36 w 193"/>
                                      <a:gd name="T38" fmla="+- 0 1180 1002"/>
                                      <a:gd name="T39" fmla="*/ 1180 h 179"/>
                                      <a:gd name="T40" fmla="+- 0 3089 2904"/>
                                      <a:gd name="T41" fmla="*/ T40 w 193"/>
                                      <a:gd name="T42" fmla="+- 0 1180 1002"/>
                                      <a:gd name="T43" fmla="*/ 1180 h 179"/>
                                      <a:gd name="T44" fmla="+- 0 3090 2904"/>
                                      <a:gd name="T45" fmla="*/ T44 w 193"/>
                                      <a:gd name="T46" fmla="+- 0 1180 1002"/>
                                      <a:gd name="T47" fmla="*/ 1180 h 179"/>
                                      <a:gd name="T48" fmla="+- 0 3093 2904"/>
                                      <a:gd name="T49" fmla="*/ T48 w 193"/>
                                      <a:gd name="T50" fmla="+- 0 1179 1002"/>
                                      <a:gd name="T51" fmla="*/ 1179 h 179"/>
                                      <a:gd name="T52" fmla="+- 0 3094 2904"/>
                                      <a:gd name="T53" fmla="*/ T52 w 193"/>
                                      <a:gd name="T54" fmla="+- 0 1179 1002"/>
                                      <a:gd name="T55" fmla="*/ 1179 h 179"/>
                                      <a:gd name="T56" fmla="+- 0 3095 2904"/>
                                      <a:gd name="T57" fmla="*/ T56 w 193"/>
                                      <a:gd name="T58" fmla="+- 0 1179 1002"/>
                                      <a:gd name="T59" fmla="*/ 1179 h 179"/>
                                      <a:gd name="T60" fmla="+- 0 3096 2904"/>
                                      <a:gd name="T61" fmla="*/ T60 w 193"/>
                                      <a:gd name="T62" fmla="+- 0 1178 1002"/>
                                      <a:gd name="T63" fmla="*/ 1178 h 179"/>
                                      <a:gd name="T64" fmla="+- 0 3096 2904"/>
                                      <a:gd name="T65" fmla="*/ T64 w 193"/>
                                      <a:gd name="T66" fmla="+- 0 1177 1002"/>
                                      <a:gd name="T67" fmla="*/ 1177 h 179"/>
                                      <a:gd name="T68" fmla="+- 0 3096 2904"/>
                                      <a:gd name="T69" fmla="*/ T68 w 193"/>
                                      <a:gd name="T70" fmla="+- 0 1021 1002"/>
                                      <a:gd name="T71" fmla="*/ 10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179">
                                        <a:moveTo>
                                          <a:pt x="192" y="19"/>
                                        </a:moveTo>
                                        <a:lnTo>
                                          <a:pt x="169" y="19"/>
                                        </a:lnTo>
                                        <a:lnTo>
                                          <a:pt x="169" y="143"/>
                                        </a:lnTo>
                                        <a:lnTo>
                                          <a:pt x="169" y="176"/>
                                        </a:lnTo>
                                        <a:lnTo>
                                          <a:pt x="170" y="176"/>
                                        </a:lnTo>
                                        <a:lnTo>
                                          <a:pt x="170" y="177"/>
                                        </a:lnTo>
                                        <a:lnTo>
                                          <a:pt x="171" y="177"/>
                                        </a:lnTo>
                                        <a:lnTo>
                                          <a:pt x="172" y="177"/>
                                        </a:lnTo>
                                        <a:lnTo>
                                          <a:pt x="175" y="178"/>
                                        </a:lnTo>
                                        <a:lnTo>
                                          <a:pt x="177" y="178"/>
                                        </a:lnTo>
                                        <a:lnTo>
                                          <a:pt x="185" y="178"/>
                                        </a:lnTo>
                                        <a:lnTo>
                                          <a:pt x="186" y="178"/>
                                        </a:lnTo>
                                        <a:lnTo>
                                          <a:pt x="189" y="177"/>
                                        </a:lnTo>
                                        <a:lnTo>
                                          <a:pt x="190" y="177"/>
                                        </a:lnTo>
                                        <a:lnTo>
                                          <a:pt x="191" y="177"/>
                                        </a:lnTo>
                                        <a:lnTo>
                                          <a:pt x="192" y="176"/>
                                        </a:lnTo>
                                        <a:lnTo>
                                          <a:pt x="192" y="175"/>
                                        </a:lnTo>
                                        <a:lnTo>
                                          <a:pt x="192"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59"/>
                                <wps:cNvSpPr>
                                  <a:spLocks/>
                                </wps:cNvSpPr>
                                <wps:spPr bwMode="auto">
                                  <a:xfrm>
                                    <a:off x="2904" y="1002"/>
                                    <a:ext cx="193" cy="179"/>
                                  </a:xfrm>
                                  <a:custGeom>
                                    <a:avLst/>
                                    <a:gdLst>
                                      <a:gd name="T0" fmla="+- 0 3089 2904"/>
                                      <a:gd name="T1" fmla="*/ T0 w 193"/>
                                      <a:gd name="T2" fmla="+- 0 1002 1002"/>
                                      <a:gd name="T3" fmla="*/ 1002 h 179"/>
                                      <a:gd name="T4" fmla="+- 0 3067 2904"/>
                                      <a:gd name="T5" fmla="*/ T4 w 193"/>
                                      <a:gd name="T6" fmla="+- 0 1002 1002"/>
                                      <a:gd name="T7" fmla="*/ 1002 h 179"/>
                                      <a:gd name="T8" fmla="+- 0 3065 2904"/>
                                      <a:gd name="T9" fmla="*/ T8 w 193"/>
                                      <a:gd name="T10" fmla="+- 0 1003 1002"/>
                                      <a:gd name="T11" fmla="*/ 1003 h 179"/>
                                      <a:gd name="T12" fmla="+- 0 3063 2904"/>
                                      <a:gd name="T13" fmla="*/ T12 w 193"/>
                                      <a:gd name="T14" fmla="+- 0 1003 1002"/>
                                      <a:gd name="T15" fmla="*/ 1003 h 179"/>
                                      <a:gd name="T16" fmla="+- 0 3000 2904"/>
                                      <a:gd name="T17" fmla="*/ T16 w 193"/>
                                      <a:gd name="T18" fmla="+- 0 1145 1002"/>
                                      <a:gd name="T19" fmla="*/ 1145 h 179"/>
                                      <a:gd name="T20" fmla="+- 0 3023 2904"/>
                                      <a:gd name="T21" fmla="*/ T20 w 193"/>
                                      <a:gd name="T22" fmla="+- 0 1145 1002"/>
                                      <a:gd name="T23" fmla="*/ 1145 h 179"/>
                                      <a:gd name="T24" fmla="+- 0 3073 2904"/>
                                      <a:gd name="T25" fmla="*/ T24 w 193"/>
                                      <a:gd name="T26" fmla="+- 0 1021 1002"/>
                                      <a:gd name="T27" fmla="*/ 1021 h 179"/>
                                      <a:gd name="T28" fmla="+- 0 3096 2904"/>
                                      <a:gd name="T29" fmla="*/ T28 w 193"/>
                                      <a:gd name="T30" fmla="+- 0 1021 1002"/>
                                      <a:gd name="T31" fmla="*/ 1021 h 179"/>
                                      <a:gd name="T32" fmla="+- 0 3096 2904"/>
                                      <a:gd name="T33" fmla="*/ T32 w 193"/>
                                      <a:gd name="T34" fmla="+- 0 1009 1002"/>
                                      <a:gd name="T35" fmla="*/ 1009 h 179"/>
                                      <a:gd name="T36" fmla="+- 0 3096 2904"/>
                                      <a:gd name="T37" fmla="*/ T36 w 193"/>
                                      <a:gd name="T38" fmla="+- 0 1008 1002"/>
                                      <a:gd name="T39" fmla="*/ 1008 h 179"/>
                                      <a:gd name="T40" fmla="+- 0 3095 2904"/>
                                      <a:gd name="T41" fmla="*/ T40 w 193"/>
                                      <a:gd name="T42" fmla="+- 0 1006 1002"/>
                                      <a:gd name="T43" fmla="*/ 1006 h 179"/>
                                      <a:gd name="T44" fmla="+- 0 3094 2904"/>
                                      <a:gd name="T45" fmla="*/ T44 w 193"/>
                                      <a:gd name="T46" fmla="+- 0 1005 1002"/>
                                      <a:gd name="T47" fmla="*/ 1005 h 179"/>
                                      <a:gd name="T48" fmla="+- 0 3093 2904"/>
                                      <a:gd name="T49" fmla="*/ T48 w 193"/>
                                      <a:gd name="T50" fmla="+- 0 1004 1002"/>
                                      <a:gd name="T51" fmla="*/ 1004 h 179"/>
                                      <a:gd name="T52" fmla="+- 0 3092 2904"/>
                                      <a:gd name="T53" fmla="*/ T52 w 193"/>
                                      <a:gd name="T54" fmla="+- 0 1003 1002"/>
                                      <a:gd name="T55" fmla="*/ 1003 h 179"/>
                                      <a:gd name="T56" fmla="+- 0 3090 2904"/>
                                      <a:gd name="T57" fmla="*/ T56 w 193"/>
                                      <a:gd name="T58" fmla="+- 0 1003 1002"/>
                                      <a:gd name="T59" fmla="*/ 1003 h 179"/>
                                      <a:gd name="T60" fmla="+- 0 3089 2904"/>
                                      <a:gd name="T61" fmla="*/ T60 w 193"/>
                                      <a:gd name="T62" fmla="+- 0 1002 1002"/>
                                      <a:gd name="T63" fmla="*/ 100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3" h="179">
                                        <a:moveTo>
                                          <a:pt x="185" y="0"/>
                                        </a:moveTo>
                                        <a:lnTo>
                                          <a:pt x="163" y="0"/>
                                        </a:lnTo>
                                        <a:lnTo>
                                          <a:pt x="161" y="1"/>
                                        </a:lnTo>
                                        <a:lnTo>
                                          <a:pt x="159" y="1"/>
                                        </a:lnTo>
                                        <a:lnTo>
                                          <a:pt x="96" y="143"/>
                                        </a:lnTo>
                                        <a:lnTo>
                                          <a:pt x="119" y="143"/>
                                        </a:lnTo>
                                        <a:lnTo>
                                          <a:pt x="169" y="19"/>
                                        </a:lnTo>
                                        <a:lnTo>
                                          <a:pt x="192" y="19"/>
                                        </a:lnTo>
                                        <a:lnTo>
                                          <a:pt x="192" y="7"/>
                                        </a:lnTo>
                                        <a:lnTo>
                                          <a:pt x="192" y="6"/>
                                        </a:lnTo>
                                        <a:lnTo>
                                          <a:pt x="191" y="4"/>
                                        </a:lnTo>
                                        <a:lnTo>
                                          <a:pt x="190" y="3"/>
                                        </a:lnTo>
                                        <a:lnTo>
                                          <a:pt x="189" y="2"/>
                                        </a:lnTo>
                                        <a:lnTo>
                                          <a:pt x="188" y="1"/>
                                        </a:lnTo>
                                        <a:lnTo>
                                          <a:pt x="186" y="1"/>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60"/>
                              <wpg:cNvGrpSpPr>
                                <a:grpSpLocks/>
                              </wpg:cNvGrpSpPr>
                              <wpg:grpSpPr bwMode="auto">
                                <a:xfrm>
                                  <a:off x="2904" y="1002"/>
                                  <a:ext cx="193" cy="179"/>
                                  <a:chOff x="2904" y="1002"/>
                                  <a:chExt cx="193" cy="179"/>
                                </a:xfrm>
                              </wpg:grpSpPr>
                              <wps:wsp>
                                <wps:cNvPr id="831" name="Freeform 61">
                                  <a:extLst>
                                    <a:ext uri="{C183D7F6-B498-43B3-948B-1728B52AA6E4}">
                                      <adec:decorative xmlns:adec="http://schemas.microsoft.com/office/drawing/2017/decorative" val="1"/>
                                    </a:ext>
                                  </a:extLst>
                                </wps:cNvPr>
                                <wps:cNvSpPr>
                                  <a:spLocks/>
                                </wps:cNvSpPr>
                                <wps:spPr bwMode="auto">
                                  <a:xfrm>
                                    <a:off x="2904" y="1002"/>
                                    <a:ext cx="193" cy="179"/>
                                  </a:xfrm>
                                  <a:custGeom>
                                    <a:avLst/>
                                    <a:gdLst>
                                      <a:gd name="T0" fmla="+- 0 2928 2904"/>
                                      <a:gd name="T1" fmla="*/ T0 w 193"/>
                                      <a:gd name="T2" fmla="+- 0 1002 1002"/>
                                      <a:gd name="T3" fmla="*/ 1002 h 179"/>
                                      <a:gd name="T4" fmla="+- 0 2934 2904"/>
                                      <a:gd name="T5" fmla="*/ T4 w 193"/>
                                      <a:gd name="T6" fmla="+- 0 1002 1002"/>
                                      <a:gd name="T7" fmla="*/ 1002 h 179"/>
                                      <a:gd name="T8" fmla="+- 0 2938 2904"/>
                                      <a:gd name="T9" fmla="*/ T8 w 193"/>
                                      <a:gd name="T10" fmla="+- 0 1003 1002"/>
                                      <a:gd name="T11" fmla="*/ 1003 h 179"/>
                                      <a:gd name="T12" fmla="+- 0 2942 2904"/>
                                      <a:gd name="T13" fmla="*/ T12 w 193"/>
                                      <a:gd name="T14" fmla="+- 0 1005 1002"/>
                                      <a:gd name="T15" fmla="*/ 1005 h 179"/>
                                      <a:gd name="T16" fmla="+- 0 2945 2904"/>
                                      <a:gd name="T17" fmla="*/ T16 w 193"/>
                                      <a:gd name="T18" fmla="+- 0 1008 1002"/>
                                      <a:gd name="T19" fmla="*/ 1008 h 179"/>
                                      <a:gd name="T20" fmla="+- 0 2947 2904"/>
                                      <a:gd name="T21" fmla="*/ T20 w 193"/>
                                      <a:gd name="T22" fmla="+- 0 1012 1002"/>
                                      <a:gd name="T23" fmla="*/ 1012 h 179"/>
                                      <a:gd name="T24" fmla="+- 0 2949 2904"/>
                                      <a:gd name="T25" fmla="*/ T24 w 193"/>
                                      <a:gd name="T26" fmla="+- 0 1016 1002"/>
                                      <a:gd name="T27" fmla="*/ 1016 h 179"/>
                                      <a:gd name="T28" fmla="+- 0 3000 2904"/>
                                      <a:gd name="T29" fmla="*/ T28 w 193"/>
                                      <a:gd name="T30" fmla="+- 0 1145 1002"/>
                                      <a:gd name="T31" fmla="*/ 1145 h 179"/>
                                      <a:gd name="T32" fmla="+- 0 3054 2904"/>
                                      <a:gd name="T33" fmla="*/ T32 w 193"/>
                                      <a:gd name="T34" fmla="+- 0 1014 1002"/>
                                      <a:gd name="T35" fmla="*/ 1014 h 179"/>
                                      <a:gd name="T36" fmla="+- 0 3056 2904"/>
                                      <a:gd name="T37" fmla="*/ T36 w 193"/>
                                      <a:gd name="T38" fmla="+- 0 1010 1002"/>
                                      <a:gd name="T39" fmla="*/ 1010 h 179"/>
                                      <a:gd name="T40" fmla="+- 0 3059 2904"/>
                                      <a:gd name="T41" fmla="*/ T40 w 193"/>
                                      <a:gd name="T42" fmla="+- 0 1006 1002"/>
                                      <a:gd name="T43" fmla="*/ 1006 h 179"/>
                                      <a:gd name="T44" fmla="+- 0 3062 2904"/>
                                      <a:gd name="T45" fmla="*/ T44 w 193"/>
                                      <a:gd name="T46" fmla="+- 0 1004 1002"/>
                                      <a:gd name="T47" fmla="*/ 1004 h 179"/>
                                      <a:gd name="T48" fmla="+- 0 3065 2904"/>
                                      <a:gd name="T49" fmla="*/ T48 w 193"/>
                                      <a:gd name="T50" fmla="+- 0 1003 1002"/>
                                      <a:gd name="T51" fmla="*/ 1003 h 179"/>
                                      <a:gd name="T52" fmla="+- 0 3069 2904"/>
                                      <a:gd name="T53" fmla="*/ T52 w 193"/>
                                      <a:gd name="T54" fmla="+- 0 1002 1002"/>
                                      <a:gd name="T55" fmla="*/ 1002 h 179"/>
                                      <a:gd name="T56" fmla="+- 0 3086 2904"/>
                                      <a:gd name="T57" fmla="*/ T56 w 193"/>
                                      <a:gd name="T58" fmla="+- 0 1002 1002"/>
                                      <a:gd name="T59" fmla="*/ 1002 h 179"/>
                                      <a:gd name="T60" fmla="+- 0 3089 2904"/>
                                      <a:gd name="T61" fmla="*/ T60 w 193"/>
                                      <a:gd name="T62" fmla="+- 0 1002 1002"/>
                                      <a:gd name="T63" fmla="*/ 1002 h 179"/>
                                      <a:gd name="T64" fmla="+- 0 3092 2904"/>
                                      <a:gd name="T65" fmla="*/ T64 w 193"/>
                                      <a:gd name="T66" fmla="+- 0 1003 1002"/>
                                      <a:gd name="T67" fmla="*/ 1003 h 179"/>
                                      <a:gd name="T68" fmla="+- 0 3096 2904"/>
                                      <a:gd name="T69" fmla="*/ T68 w 193"/>
                                      <a:gd name="T70" fmla="+- 0 1009 1002"/>
                                      <a:gd name="T71" fmla="*/ 1009 h 179"/>
                                      <a:gd name="T72" fmla="+- 0 3096 2904"/>
                                      <a:gd name="T73" fmla="*/ T72 w 193"/>
                                      <a:gd name="T74" fmla="+- 0 1013 1002"/>
                                      <a:gd name="T75" fmla="*/ 1013 h 179"/>
                                      <a:gd name="T76" fmla="+- 0 3096 2904"/>
                                      <a:gd name="T77" fmla="*/ T76 w 193"/>
                                      <a:gd name="T78" fmla="+- 0 1177 1002"/>
                                      <a:gd name="T79" fmla="*/ 1177 h 179"/>
                                      <a:gd name="T80" fmla="+- 0 3096 2904"/>
                                      <a:gd name="T81" fmla="*/ T80 w 193"/>
                                      <a:gd name="T82" fmla="+- 0 1178 1002"/>
                                      <a:gd name="T83" fmla="*/ 1178 h 179"/>
                                      <a:gd name="T84" fmla="+- 0 3095 2904"/>
                                      <a:gd name="T85" fmla="*/ T84 w 193"/>
                                      <a:gd name="T86" fmla="+- 0 1179 1002"/>
                                      <a:gd name="T87" fmla="*/ 1179 h 179"/>
                                      <a:gd name="T88" fmla="+- 0 3093 2904"/>
                                      <a:gd name="T89" fmla="*/ T88 w 193"/>
                                      <a:gd name="T90" fmla="+- 0 1179 1002"/>
                                      <a:gd name="T91" fmla="*/ 1179 h 179"/>
                                      <a:gd name="T92" fmla="+- 0 3090 2904"/>
                                      <a:gd name="T93" fmla="*/ T92 w 193"/>
                                      <a:gd name="T94" fmla="+- 0 1180 1002"/>
                                      <a:gd name="T95" fmla="*/ 1180 h 179"/>
                                      <a:gd name="T96" fmla="+- 0 3087 2904"/>
                                      <a:gd name="T97" fmla="*/ T96 w 193"/>
                                      <a:gd name="T98" fmla="+- 0 1180 1002"/>
                                      <a:gd name="T99" fmla="*/ 1180 h 179"/>
                                      <a:gd name="T100" fmla="+- 0 3082 2904"/>
                                      <a:gd name="T101" fmla="*/ T100 w 193"/>
                                      <a:gd name="T102" fmla="+- 0 1180 1002"/>
                                      <a:gd name="T103" fmla="*/ 1180 h 179"/>
                                      <a:gd name="T104" fmla="+- 0 3079 2904"/>
                                      <a:gd name="T105" fmla="*/ T104 w 193"/>
                                      <a:gd name="T106" fmla="+- 0 1180 1002"/>
                                      <a:gd name="T107" fmla="*/ 1180 h 179"/>
                                      <a:gd name="T108" fmla="+- 0 3076 2904"/>
                                      <a:gd name="T109" fmla="*/ T108 w 193"/>
                                      <a:gd name="T110" fmla="+- 0 1179 1002"/>
                                      <a:gd name="T111" fmla="*/ 1179 h 179"/>
                                      <a:gd name="T112" fmla="+- 0 3074 2904"/>
                                      <a:gd name="T113" fmla="*/ T112 w 193"/>
                                      <a:gd name="T114" fmla="+- 0 1179 1002"/>
                                      <a:gd name="T115" fmla="*/ 1179 h 179"/>
                                      <a:gd name="T116" fmla="+- 0 3073 2904"/>
                                      <a:gd name="T117" fmla="*/ T116 w 193"/>
                                      <a:gd name="T118" fmla="+- 0 1178 1002"/>
                                      <a:gd name="T119" fmla="*/ 1178 h 179"/>
                                      <a:gd name="T120" fmla="+- 0 3073 2904"/>
                                      <a:gd name="T121" fmla="*/ T120 w 193"/>
                                      <a:gd name="T122" fmla="+- 0 1177 1002"/>
                                      <a:gd name="T123" fmla="*/ 1177 h 179"/>
                                      <a:gd name="T124" fmla="+- 0 3073 2904"/>
                                      <a:gd name="T125" fmla="*/ T124 w 193"/>
                                      <a:gd name="T126" fmla="+- 0 1021 1002"/>
                                      <a:gd name="T127" fmla="*/ 1021 h 179"/>
                                      <a:gd name="T128" fmla="+- 0 3010 2904"/>
                                      <a:gd name="T129" fmla="*/ T128 w 193"/>
                                      <a:gd name="T130" fmla="+- 0 1177 1002"/>
                                      <a:gd name="T131" fmla="*/ 1177 h 179"/>
                                      <a:gd name="T132" fmla="+- 0 3009 2904"/>
                                      <a:gd name="T133" fmla="*/ T132 w 193"/>
                                      <a:gd name="T134" fmla="+- 0 1178 1002"/>
                                      <a:gd name="T135" fmla="*/ 1178 h 179"/>
                                      <a:gd name="T136" fmla="+- 0 3000 2904"/>
                                      <a:gd name="T137" fmla="*/ T136 w 193"/>
                                      <a:gd name="T138" fmla="+- 0 1180 1002"/>
                                      <a:gd name="T139" fmla="*/ 1180 h 179"/>
                                      <a:gd name="T140" fmla="+- 0 2997 2904"/>
                                      <a:gd name="T141" fmla="*/ T140 w 193"/>
                                      <a:gd name="T142" fmla="+- 0 1180 1002"/>
                                      <a:gd name="T143" fmla="*/ 1180 h 179"/>
                                      <a:gd name="T144" fmla="+- 0 2994 2904"/>
                                      <a:gd name="T145" fmla="*/ T144 w 193"/>
                                      <a:gd name="T146" fmla="+- 0 1180 1002"/>
                                      <a:gd name="T147" fmla="*/ 1180 h 179"/>
                                      <a:gd name="T148" fmla="+- 0 2991 2904"/>
                                      <a:gd name="T149" fmla="*/ T148 w 193"/>
                                      <a:gd name="T150" fmla="+- 0 1180 1002"/>
                                      <a:gd name="T151" fmla="*/ 1180 h 179"/>
                                      <a:gd name="T152" fmla="+- 0 2989 2904"/>
                                      <a:gd name="T153" fmla="*/ T152 w 193"/>
                                      <a:gd name="T154" fmla="+- 0 1179 1002"/>
                                      <a:gd name="T155" fmla="*/ 1179 h 179"/>
                                      <a:gd name="T156" fmla="+- 0 2988 2904"/>
                                      <a:gd name="T157" fmla="*/ T156 w 193"/>
                                      <a:gd name="T158" fmla="+- 0 1178 1002"/>
                                      <a:gd name="T159" fmla="*/ 1178 h 179"/>
                                      <a:gd name="T160" fmla="+- 0 2987 2904"/>
                                      <a:gd name="T161" fmla="*/ T160 w 193"/>
                                      <a:gd name="T162" fmla="+- 0 1177 1002"/>
                                      <a:gd name="T163" fmla="*/ 1177 h 179"/>
                                      <a:gd name="T164" fmla="+- 0 2927 2904"/>
                                      <a:gd name="T165" fmla="*/ T164 w 193"/>
                                      <a:gd name="T166" fmla="+- 0 1021 1002"/>
                                      <a:gd name="T167" fmla="*/ 1021 h 179"/>
                                      <a:gd name="T168" fmla="+- 0 2927 2904"/>
                                      <a:gd name="T169" fmla="*/ T168 w 193"/>
                                      <a:gd name="T170" fmla="+- 0 1177 1002"/>
                                      <a:gd name="T171" fmla="*/ 1177 h 179"/>
                                      <a:gd name="T172" fmla="+- 0 2927 2904"/>
                                      <a:gd name="T173" fmla="*/ T172 w 193"/>
                                      <a:gd name="T174" fmla="+- 0 1178 1002"/>
                                      <a:gd name="T175" fmla="*/ 1178 h 179"/>
                                      <a:gd name="T176" fmla="+- 0 2926 2904"/>
                                      <a:gd name="T177" fmla="*/ T176 w 193"/>
                                      <a:gd name="T178" fmla="+- 0 1179 1002"/>
                                      <a:gd name="T179" fmla="*/ 1179 h 179"/>
                                      <a:gd name="T180" fmla="+- 0 2924 2904"/>
                                      <a:gd name="T181" fmla="*/ T180 w 193"/>
                                      <a:gd name="T182" fmla="+- 0 1179 1002"/>
                                      <a:gd name="T183" fmla="*/ 1179 h 179"/>
                                      <a:gd name="T184" fmla="+- 0 2921 2904"/>
                                      <a:gd name="T185" fmla="*/ T184 w 193"/>
                                      <a:gd name="T186" fmla="+- 0 1180 1002"/>
                                      <a:gd name="T187" fmla="*/ 1180 h 179"/>
                                      <a:gd name="T188" fmla="+- 0 2918 2904"/>
                                      <a:gd name="T189" fmla="*/ T188 w 193"/>
                                      <a:gd name="T190" fmla="+- 0 1180 1002"/>
                                      <a:gd name="T191" fmla="*/ 1180 h 179"/>
                                      <a:gd name="T192" fmla="+- 0 2913 2904"/>
                                      <a:gd name="T193" fmla="*/ T192 w 193"/>
                                      <a:gd name="T194" fmla="+- 0 1180 1002"/>
                                      <a:gd name="T195" fmla="*/ 1180 h 179"/>
                                      <a:gd name="T196" fmla="+- 0 2910 2904"/>
                                      <a:gd name="T197" fmla="*/ T196 w 193"/>
                                      <a:gd name="T198" fmla="+- 0 1180 1002"/>
                                      <a:gd name="T199" fmla="*/ 1180 h 179"/>
                                      <a:gd name="T200" fmla="+- 0 2907 2904"/>
                                      <a:gd name="T201" fmla="*/ T200 w 193"/>
                                      <a:gd name="T202" fmla="+- 0 1179 1002"/>
                                      <a:gd name="T203" fmla="*/ 1179 h 179"/>
                                      <a:gd name="T204" fmla="+- 0 2905 2904"/>
                                      <a:gd name="T205" fmla="*/ T204 w 193"/>
                                      <a:gd name="T206" fmla="+- 0 1179 1002"/>
                                      <a:gd name="T207" fmla="*/ 1179 h 179"/>
                                      <a:gd name="T208" fmla="+- 0 2904 2904"/>
                                      <a:gd name="T209" fmla="*/ T208 w 193"/>
                                      <a:gd name="T210" fmla="+- 0 1178 1002"/>
                                      <a:gd name="T211" fmla="*/ 1178 h 179"/>
                                      <a:gd name="T212" fmla="+- 0 2904 2904"/>
                                      <a:gd name="T213" fmla="*/ T212 w 193"/>
                                      <a:gd name="T214" fmla="+- 0 1177 1002"/>
                                      <a:gd name="T215" fmla="*/ 1177 h 179"/>
                                      <a:gd name="T216" fmla="+- 0 2904 2904"/>
                                      <a:gd name="T217" fmla="*/ T216 w 193"/>
                                      <a:gd name="T218" fmla="+- 0 1013 1002"/>
                                      <a:gd name="T219" fmla="*/ 1013 h 179"/>
                                      <a:gd name="T220" fmla="+- 0 2905 2904"/>
                                      <a:gd name="T221" fmla="*/ T220 w 193"/>
                                      <a:gd name="T222" fmla="+- 0 1006 1002"/>
                                      <a:gd name="T223" fmla="*/ 1006 h 179"/>
                                      <a:gd name="T224" fmla="+- 0 2909 2904"/>
                                      <a:gd name="T225" fmla="*/ T224 w 193"/>
                                      <a:gd name="T226" fmla="+- 0 1003 1002"/>
                                      <a:gd name="T227" fmla="*/ 1003 h 179"/>
                                      <a:gd name="T228" fmla="+- 0 2913 2904"/>
                                      <a:gd name="T229" fmla="*/ T228 w 193"/>
                                      <a:gd name="T230" fmla="+- 0 1002 1002"/>
                                      <a:gd name="T231" fmla="*/ 100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3" h="179">
                                        <a:moveTo>
                                          <a:pt x="9" y="0"/>
                                        </a:moveTo>
                                        <a:lnTo>
                                          <a:pt x="24" y="0"/>
                                        </a:lnTo>
                                        <a:lnTo>
                                          <a:pt x="27" y="0"/>
                                        </a:lnTo>
                                        <a:lnTo>
                                          <a:pt x="30" y="0"/>
                                        </a:lnTo>
                                        <a:lnTo>
                                          <a:pt x="32" y="1"/>
                                        </a:lnTo>
                                        <a:lnTo>
                                          <a:pt x="34" y="1"/>
                                        </a:lnTo>
                                        <a:lnTo>
                                          <a:pt x="36" y="2"/>
                                        </a:lnTo>
                                        <a:lnTo>
                                          <a:pt x="38" y="3"/>
                                        </a:lnTo>
                                        <a:lnTo>
                                          <a:pt x="39" y="5"/>
                                        </a:lnTo>
                                        <a:lnTo>
                                          <a:pt x="41" y="6"/>
                                        </a:lnTo>
                                        <a:lnTo>
                                          <a:pt x="42" y="8"/>
                                        </a:lnTo>
                                        <a:lnTo>
                                          <a:pt x="43" y="10"/>
                                        </a:lnTo>
                                        <a:lnTo>
                                          <a:pt x="44" y="12"/>
                                        </a:lnTo>
                                        <a:lnTo>
                                          <a:pt x="45" y="14"/>
                                        </a:lnTo>
                                        <a:lnTo>
                                          <a:pt x="95" y="143"/>
                                        </a:lnTo>
                                        <a:lnTo>
                                          <a:pt x="96" y="143"/>
                                        </a:lnTo>
                                        <a:lnTo>
                                          <a:pt x="149" y="15"/>
                                        </a:lnTo>
                                        <a:lnTo>
                                          <a:pt x="150" y="12"/>
                                        </a:lnTo>
                                        <a:lnTo>
                                          <a:pt x="151" y="10"/>
                                        </a:lnTo>
                                        <a:lnTo>
                                          <a:pt x="152" y="8"/>
                                        </a:lnTo>
                                        <a:lnTo>
                                          <a:pt x="153" y="6"/>
                                        </a:lnTo>
                                        <a:lnTo>
                                          <a:pt x="155" y="4"/>
                                        </a:lnTo>
                                        <a:lnTo>
                                          <a:pt x="156" y="3"/>
                                        </a:lnTo>
                                        <a:lnTo>
                                          <a:pt x="158" y="2"/>
                                        </a:lnTo>
                                        <a:lnTo>
                                          <a:pt x="159" y="1"/>
                                        </a:lnTo>
                                        <a:lnTo>
                                          <a:pt x="161" y="1"/>
                                        </a:lnTo>
                                        <a:lnTo>
                                          <a:pt x="163" y="0"/>
                                        </a:lnTo>
                                        <a:lnTo>
                                          <a:pt x="165" y="0"/>
                                        </a:lnTo>
                                        <a:lnTo>
                                          <a:pt x="167" y="0"/>
                                        </a:lnTo>
                                        <a:lnTo>
                                          <a:pt x="182" y="0"/>
                                        </a:lnTo>
                                        <a:lnTo>
                                          <a:pt x="184" y="0"/>
                                        </a:lnTo>
                                        <a:lnTo>
                                          <a:pt x="185" y="0"/>
                                        </a:lnTo>
                                        <a:lnTo>
                                          <a:pt x="186" y="1"/>
                                        </a:lnTo>
                                        <a:lnTo>
                                          <a:pt x="188" y="1"/>
                                        </a:lnTo>
                                        <a:lnTo>
                                          <a:pt x="192" y="6"/>
                                        </a:lnTo>
                                        <a:lnTo>
                                          <a:pt x="192" y="7"/>
                                        </a:lnTo>
                                        <a:lnTo>
                                          <a:pt x="192" y="9"/>
                                        </a:lnTo>
                                        <a:lnTo>
                                          <a:pt x="192" y="11"/>
                                        </a:lnTo>
                                        <a:lnTo>
                                          <a:pt x="192" y="174"/>
                                        </a:lnTo>
                                        <a:lnTo>
                                          <a:pt x="192" y="175"/>
                                        </a:lnTo>
                                        <a:lnTo>
                                          <a:pt x="192" y="176"/>
                                        </a:lnTo>
                                        <a:lnTo>
                                          <a:pt x="191" y="177"/>
                                        </a:lnTo>
                                        <a:lnTo>
                                          <a:pt x="190" y="177"/>
                                        </a:lnTo>
                                        <a:lnTo>
                                          <a:pt x="189" y="177"/>
                                        </a:lnTo>
                                        <a:lnTo>
                                          <a:pt x="188" y="178"/>
                                        </a:lnTo>
                                        <a:lnTo>
                                          <a:pt x="186" y="178"/>
                                        </a:lnTo>
                                        <a:lnTo>
                                          <a:pt x="185" y="178"/>
                                        </a:lnTo>
                                        <a:lnTo>
                                          <a:pt x="183" y="178"/>
                                        </a:lnTo>
                                        <a:lnTo>
                                          <a:pt x="181" y="178"/>
                                        </a:lnTo>
                                        <a:lnTo>
                                          <a:pt x="178" y="178"/>
                                        </a:lnTo>
                                        <a:lnTo>
                                          <a:pt x="177" y="178"/>
                                        </a:lnTo>
                                        <a:lnTo>
                                          <a:pt x="175" y="178"/>
                                        </a:lnTo>
                                        <a:lnTo>
                                          <a:pt x="174" y="178"/>
                                        </a:lnTo>
                                        <a:lnTo>
                                          <a:pt x="172" y="177"/>
                                        </a:lnTo>
                                        <a:lnTo>
                                          <a:pt x="171" y="177"/>
                                        </a:lnTo>
                                        <a:lnTo>
                                          <a:pt x="170" y="177"/>
                                        </a:lnTo>
                                        <a:lnTo>
                                          <a:pt x="170" y="176"/>
                                        </a:lnTo>
                                        <a:lnTo>
                                          <a:pt x="169" y="176"/>
                                        </a:lnTo>
                                        <a:lnTo>
                                          <a:pt x="169" y="175"/>
                                        </a:lnTo>
                                        <a:lnTo>
                                          <a:pt x="169" y="174"/>
                                        </a:lnTo>
                                        <a:lnTo>
                                          <a:pt x="169" y="19"/>
                                        </a:lnTo>
                                        <a:lnTo>
                                          <a:pt x="106" y="175"/>
                                        </a:lnTo>
                                        <a:lnTo>
                                          <a:pt x="105" y="176"/>
                                        </a:lnTo>
                                        <a:lnTo>
                                          <a:pt x="98" y="178"/>
                                        </a:lnTo>
                                        <a:lnTo>
                                          <a:pt x="96" y="178"/>
                                        </a:lnTo>
                                        <a:lnTo>
                                          <a:pt x="95" y="178"/>
                                        </a:lnTo>
                                        <a:lnTo>
                                          <a:pt x="93" y="178"/>
                                        </a:lnTo>
                                        <a:lnTo>
                                          <a:pt x="91" y="178"/>
                                        </a:lnTo>
                                        <a:lnTo>
                                          <a:pt x="90" y="178"/>
                                        </a:lnTo>
                                        <a:lnTo>
                                          <a:pt x="88" y="178"/>
                                        </a:lnTo>
                                        <a:lnTo>
                                          <a:pt x="87" y="178"/>
                                        </a:lnTo>
                                        <a:lnTo>
                                          <a:pt x="86" y="177"/>
                                        </a:lnTo>
                                        <a:lnTo>
                                          <a:pt x="85" y="177"/>
                                        </a:lnTo>
                                        <a:lnTo>
                                          <a:pt x="85" y="176"/>
                                        </a:lnTo>
                                        <a:lnTo>
                                          <a:pt x="84" y="176"/>
                                        </a:lnTo>
                                        <a:lnTo>
                                          <a:pt x="83" y="175"/>
                                        </a:lnTo>
                                        <a:lnTo>
                                          <a:pt x="23" y="19"/>
                                        </a:lnTo>
                                        <a:lnTo>
                                          <a:pt x="23" y="174"/>
                                        </a:lnTo>
                                        <a:lnTo>
                                          <a:pt x="23" y="175"/>
                                        </a:lnTo>
                                        <a:lnTo>
                                          <a:pt x="23" y="176"/>
                                        </a:lnTo>
                                        <a:lnTo>
                                          <a:pt x="22" y="176"/>
                                        </a:lnTo>
                                        <a:lnTo>
                                          <a:pt x="22" y="177"/>
                                        </a:lnTo>
                                        <a:lnTo>
                                          <a:pt x="21" y="177"/>
                                        </a:lnTo>
                                        <a:lnTo>
                                          <a:pt x="20" y="177"/>
                                        </a:lnTo>
                                        <a:lnTo>
                                          <a:pt x="18" y="178"/>
                                        </a:lnTo>
                                        <a:lnTo>
                                          <a:pt x="17" y="178"/>
                                        </a:lnTo>
                                        <a:lnTo>
                                          <a:pt x="15" y="178"/>
                                        </a:lnTo>
                                        <a:lnTo>
                                          <a:pt x="14" y="178"/>
                                        </a:lnTo>
                                        <a:lnTo>
                                          <a:pt x="11" y="178"/>
                                        </a:lnTo>
                                        <a:lnTo>
                                          <a:pt x="9" y="178"/>
                                        </a:lnTo>
                                        <a:lnTo>
                                          <a:pt x="7" y="178"/>
                                        </a:lnTo>
                                        <a:lnTo>
                                          <a:pt x="6" y="178"/>
                                        </a:lnTo>
                                        <a:lnTo>
                                          <a:pt x="4" y="178"/>
                                        </a:lnTo>
                                        <a:lnTo>
                                          <a:pt x="3" y="177"/>
                                        </a:lnTo>
                                        <a:lnTo>
                                          <a:pt x="2" y="177"/>
                                        </a:lnTo>
                                        <a:lnTo>
                                          <a:pt x="1" y="177"/>
                                        </a:lnTo>
                                        <a:lnTo>
                                          <a:pt x="0" y="176"/>
                                        </a:lnTo>
                                        <a:lnTo>
                                          <a:pt x="0" y="175"/>
                                        </a:lnTo>
                                        <a:lnTo>
                                          <a:pt x="0" y="174"/>
                                        </a:lnTo>
                                        <a:lnTo>
                                          <a:pt x="0" y="11"/>
                                        </a:lnTo>
                                        <a:lnTo>
                                          <a:pt x="0" y="7"/>
                                        </a:lnTo>
                                        <a:lnTo>
                                          <a:pt x="1" y="4"/>
                                        </a:lnTo>
                                        <a:lnTo>
                                          <a:pt x="3" y="2"/>
                                        </a:lnTo>
                                        <a:lnTo>
                                          <a:pt x="5" y="1"/>
                                        </a:lnTo>
                                        <a:lnTo>
                                          <a:pt x="7" y="0"/>
                                        </a:lnTo>
                                        <a:lnTo>
                                          <a:pt x="9"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1D6308" id="Group 653" o:spid="_x0000_s1026" alt="Ultrasound image of marginal cord insertion." style="width:204.05pt;height:180.55pt;mso-position-horizontal-relative:char;mso-position-vertical-relative:line" coordsize="4159,34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width:4154;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">
                        <v:imagedata r:id="rId223" o:title=""/>
                      </v:shape>
                      <v:shape id="Picture 31" o:spid="_x0000_s1028" type="#_x0000_t75" style="position:absolute;top:3018;width:449;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">
                        <v:imagedata r:id="rId224" o:title=""/>
                      </v:shape>
                      <v:shape id="Picture 32" o:spid="_x0000_s1029" type="#_x0000_t75" style="position:absolute;left:101;top:3018;width:348;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">
                        <v:imagedata r:id="rId225" o:title=""/>
                      </v:shape>
                      <v:shape id="Picture 33" o:spid="_x0000_s1030" type="#_x0000_t75" style="position:absolute;top:3020;width:451;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">
                        <v:imagedata r:id="rId226" o:title=""/>
                      </v:shape>
                      <v:group id="Group 34" o:spid="_x0000_s1031" style="position:absolute;left:149;top:3140;width:153;height:179" coordorigin="149,3140"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35" o:spid="_x0000_s1032" style="position:absolute;left:149;top:3140;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" path="m81,l71,,66,,65,1r-2,l1,169,,176r2,2l3,178r1,l6,179r10,l19,178,38,131r100,l131,112r-87,l75,24r24,l92,4,88,1,87,,81,xe" stroked="f">
                          <v:path arrowok="t" o:connecttype="custom" o:connectlocs="81,3140;71,3140;66,3140;65,3141;63,3141;1,3309;0,3316;0,3316;2,3318;3,3318;4,3318;6,3319;16,3319;19,3318;38,3271;138,3271;131,3252;44,3252;75,3164;99,3164;92,3144;88,3141;87,3140;81,3140" o:connectangles="0,0,0,0,0,0,0,0,0,0,0,0,0,0,0,0,0,0,0,0,0,0,0,0"/>
                        </v:shape>
                        <v:shape id="Freeform 36" o:spid="_x0000_s1033" style="position:absolute;left:149;top:3140;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" path="m138,131r-26,l127,174r19,5l150,178r1,l152,177r,-1l153,176r,-3l152,171,138,131xe" stroked="f">
                          <v:path arrowok="t" o:connecttype="custom" o:connectlocs="138,3271;112,3271;127,3314;146,3319;150,3318;151,3318;152,3317;152,3316;153,3316;153,3313;152,3311;138,3271" o:connectangles="0,0,0,0,0,0,0,0,0,0,0,0"/>
                        </v:shape>
                        <v:shape id="Freeform 37" o:spid="_x0000_s1034" style="position:absolute;left:149;top:3140;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" path="m99,24r-24,l106,112r25,l99,24xe" stroked="f">
                          <v:path arrowok="t" o:connecttype="custom" o:connectlocs="99,3164;75,3164;106,3252;131,3252;99,3164" o:connectangles="0,0,0,0,0"/>
                        </v:shape>
                      </v:group>
                      <v:group id="Group 38" o:spid="_x0000_s1035" style="position:absolute;left:193;top:3164;width:62;height:89" coordorigin="193,3164"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39" o:spid="_x0000_s1036" style="position:absolute;left:193;top:3164;width:62;height:89;visibility:visible;mso-wrap-style:square;v-text-anchor:top"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" path="m31,l,88r62,l31,xe" filled="f" strokecolor="white" strokeweight=".25578mm">
                          <v:path arrowok="t" o:connecttype="custom" o:connectlocs="31,3164;0,3252;62,3252;31,3164" o:connectangles="0,0,0,0"/>
                        </v:shape>
                      </v:group>
                      <v:group id="Group 40" o:spid="_x0000_s1037" style="position:absolute;left:149;top:1259;width:1973;height:2060" coordorigin="149,1259" coordsize="197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41" o:spid="_x0000_s1038" alt="&quot;&quot;" style="position:absolute;left:149;top:3140;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" path="m76,r3,l81,r2,l85,r1,l88,1r1,l92,5r59,164l152,171r1,2l153,174r,2l148,178r-2,1l144,179r-3,l138,179r-2,l134,178r-5,-2l128,176r,-1l127,174,112,131r-74,l24,174r,1l23,175r,1l22,177r-1,l20,178r-1,l17,178r-1,1l13,179r-2,l8,179r-2,l4,178,,175r,-1l,173r,-2l1,169,61,4r,-1l65,1,66,r1,l69,r2,l73,r3,xe" filled="f" strokecolor="white" strokeweight=".25578mm">
                          <v:path arrowok="t" o:connecttype="custom" o:connectlocs="76,3140;79,3140;81,3140;83,3140;85,3140;86,3140;88,3141;89,3141;92,3145;151,3309;152,3311;153,3313;153,3314;153,3316;148,3318;146,3319;144,3319;141,3319;138,3319;136,3319;134,3318;129,3316;128,3316;128,3315;127,3314;112,3271;38,3271;24,3314;24,3315;23,3315;23,3316;22,3317;22,3317;21,3317;20,3318;19,3318;17,3318;16,3319;13,3319;11,3319;8,3319;6,3319;4,3318;0,3315;0,3314;0,3313;0,3311;1,3309;61,3144;61,3143;65,3141;66,3140;67,3140;69,3140;71,3140;73,3140;76,3140" o:connectangles="0,0,0,0,0,0,0,0,0,0,0,0,0,0,0,0,0,0,0,0,0,0,0,0,0,0,0,0,0,0,0,0,0,0,0,0,0,0,0,0,0,0,0,0,0,0,0,0,0,0,0,0,0,0,0,0,0"/>
                        </v:shape>
                        <v:shape id="Picture 42" o:spid="_x0000_s1039" type="#_x0000_t75" style="position:absolute;left:1709;top:1259;width:41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">
                          <v:imagedata r:id="rId227" o:title=""/>
                        </v:shape>
                        <v:shape id="Picture 43" o:spid="_x0000_s1040" type="#_x0000_t75" style="position:absolute;left:1790;top:1259;width:331;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">
                          <v:imagedata r:id="rId228" o:title=""/>
                        </v:shape>
                        <v:shape id="Picture 44" o:spid="_x0000_s1041" type="#_x0000_t75" style="position:absolute;left:1709;top:1259;width:41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">
                          <v:imagedata r:id="rId229" o:title=""/>
                        </v:shape>
                      </v:group>
                      <v:group id="Group 45" o:spid="_x0000_s1042" style="position:absolute;left:1876;top:1381;width:109;height:179" coordorigin="1876,1381" coordsize="1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46" o:spid="_x0000_s1043" style="position:absolute;left:1876;top:1381;width:109;height:179;visibility:visible;mso-wrap-style:square;v-text-anchor:top" coordsize="1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" path="m10,l7,,5,1,1,4,,7,,175r1,l1,176r,1l2,177r1,l4,178r2,l8,178r8,l18,178r3,l21,177r1,l23,177r1,-2l24,110r31,l65,109r15,-6l87,99r9,-8l24,91r,-71l99,20,95,15,91,11,81,6,76,4,71,3,66,2,62,1r-3,l10,xe" stroked="f">
                          <v:path arrowok="t" o:connecttype="custom" o:connectlocs="10,1381;7,1381;5,1382;1,1385;0,1388;0,1556;1,1556;1,1557;1,1558;2,1558;3,1558;4,1559;6,1559;8,1559;16,1559;18,1559;21,1559;21,1558;22,1558;23,1558;24,1556;24,1491;55,1491;65,1490;80,1484;87,1480;96,1472;24,1472;24,1401;99,1401;95,1396;91,1392;81,1387;76,1385;71,1384;66,1383;62,1382;59,1382;10,1381" o:connectangles="0,0,0,0,0,0,0,0,0,0,0,0,0,0,0,0,0,0,0,0,0,0,0,0,0,0,0,0,0,0,0,0,0,0,0,0,0,0,0"/>
                        </v:shape>
                        <v:shape id="Freeform 47" o:spid="_x0000_s1044" style="position:absolute;left:1876;top:1381;width:109;height:179;visibility:visible;mso-wrap-style:square;v-text-anchor:top" coordsize="1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" path="m99,20r-49,l54,20r8,1l85,47r,12l84,64r-2,5l80,73r-2,4l75,80r-3,4l68,86r-5,2l58,90r-6,1l96,91,109,61r,-16l108,39r-1,-5l105,28r-3,-5l99,20xe" stroked="f">
                          <v:path arrowok="t" o:connecttype="custom" o:connectlocs="99,1401;50,1401;54,1401;62,1402;85,1428;85,1440;84,1445;82,1450;80,1454;78,1458;75,1461;72,1465;68,1467;63,1469;58,1471;52,1472;96,1472;109,1442;109,1426;108,1420;107,1415;105,1409;102,1404;99,1401" o:connectangles="0,0,0,0,0,0,0,0,0,0,0,0,0,0,0,0,0,0,0,0,0,0,0,0"/>
                        </v:shape>
                      </v:group>
                      <v:group id="Group 48" o:spid="_x0000_s1045" style="position:absolute;left:1900;top:1401;width:61;height:72" coordorigin="1900,1401"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49" o:spid="_x0000_s1046" style="position:absolute;left:1900;top:1401;width:61;height:7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" path="m,l,71r21,l28,71,51,60r3,-3l56,53r2,-4l60,44r1,-5l61,34r,-7l34,1,30,,26,,22,,,xe" filled="f" strokecolor="white" strokeweight=".25578mm">
                          <v:path arrowok="t" o:connecttype="custom" o:connectlocs="0,1401;0,1472;21,1472;28,1472;51,1461;54,1458;56,1454;58,1450;60,1445;61,1440;61,1435;61,1428;34,1402;30,1401;26,1401;22,1401;0,1401" o:connectangles="0,0,0,0,0,0,0,0,0,0,0,0,0,0,0,0,0"/>
                        </v:shape>
                      </v:group>
                      <v:group id="Group 50" o:spid="_x0000_s1047" style="position:absolute;left:1876;top:879;width:1311;height:681" coordorigin="1876,879" coordsize="13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51" o:spid="_x0000_s1048" alt="&quot;&quot;" style="position:absolute;left:1876;top:1381;width:109;height:179;visibility:visible;mso-wrap-style:square;v-text-anchor:top" coordsize="1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" path="m10,l48,r4,l55,r4,1l62,1r4,1l71,3r5,1l109,45r,7l109,61,72,106r-7,3l55,110r-11,l24,110r,64l24,175r-1,1l23,177r-1,l21,177r,1l19,178r-1,l16,178r-2,l12,178r-2,l8,178r-2,l5,178r-1,l3,177r-1,l1,177r,-1l1,175r-1,l,174,,10,,7,1,4,3,3,5,1,7,r3,xe" filled="f" strokecolor="white" strokeweight=".25578mm">
                          <v:path arrowok="t" o:connecttype="custom" o:connectlocs="10,1381;48,1381;52,1381;55,1381;59,1382;62,1382;66,1383;71,1384;76,1385;109,1426;109,1433;109,1442;72,1487;65,1490;55,1491;44,1491;24,1491;24,1555;24,1556;24,1556;23,1557;23,1558;22,1558;21,1558;21,1559;19,1559;18,1559;16,1559;14,1559;12,1559;10,1559;8,1559;6,1559;5,1559;4,1559;3,1558;2,1558;1,1558;1,1557;1,1556;0,1556;0,1555;0,1391;0,1388;1,1385;3,1384;5,1382;7,1381;10,1381" o:connectangles="0,0,0,0,0,0,0,0,0,0,0,0,0,0,0,0,0,0,0,0,0,0,0,0,0,0,0,0,0,0,0,0,0,0,0,0,0,0,0,0,0,0,0,0,0,0,0,0,0"/>
                        </v:shape>
                        <v:shape id="Picture 52" o:spid="_x0000_s1049" type="#_x0000_t75" style="position:absolute;left:2736;top:879;width:449;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">
                          <v:imagedata r:id="rId230" o:title=""/>
                        </v:shape>
                        <v:shape id="Picture 53" o:spid="_x0000_s1050" type="#_x0000_t75" style="position:absolute;left:2914;top:879;width:271;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">
                          <v:imagedata r:id="rId231" o:title=""/>
                        </v:shape>
                        <v:shape id="Picture 54" o:spid="_x0000_s1051" type="#_x0000_t75" style="position:absolute;left:2736;top:879;width:451;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">
                          <v:imagedata r:id="rId232" o:title=""/>
                        </v:shape>
                      </v:group>
                      <v:group id="Group 55" o:spid="_x0000_s1052" style="position:absolute;left:2904;top:1002;width:193;height:179" coordorigin="2904,1002"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56" o:spid="_x0000_s1053" style="position:absolute;left:2904;top:1002;width:193;height:179;visibility:visible;mso-wrap-style:square;v-text-anchor:top"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" path="m9,l7,,5,1,1,4,,6,,175r,1l1,177r1,l3,177r1,1l6,178r1,l15,178r2,l20,177r1,l22,177r,-1l23,175r,-32l23,19r24,l45,14,44,12,43,10,30,,9,xe" stroked="f">
                          <v:path arrowok="t" o:connecttype="custom" o:connectlocs="9,1002;7,1002;5,1003;1,1006;0,1008;0,1177;0,1178;0,1178;1,1179;2,1179;3,1179;4,1180;6,1180;7,1180;15,1180;17,1180;20,1179;21,1179;22,1179;22,1178;23,1177;23,1145;23,1021;47,1021;45,1016;44,1014;43,1012;30,1002;9,1002" o:connectangles="0,0,0,0,0,0,0,0,0,0,0,0,0,0,0,0,0,0,0,0,0,0,0,0,0,0,0,0,0"/>
                        </v:shape>
                        <v:shape id="Freeform 57" o:spid="_x0000_s1054" style="position:absolute;left:2904;top:1002;width:193;height:179;visibility:visible;mso-wrap-style:square;v-text-anchor:top"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" path="m47,19r-24,l83,175r1,1l85,176r1,1l87,178r1,l98,178r3,l119,143r-24,l47,19xe" stroked="f">
                          <v:path arrowok="t" o:connecttype="custom" o:connectlocs="47,1021;23,1021;83,1177;83,1177;84,1178;84,1178;85,1178;86,1179;87,1180;88,1180;98,1180;101,1180;119,1145;95,1145;47,1021" o:connectangles="0,0,0,0,0,0,0,0,0,0,0,0,0,0,0"/>
                        </v:shape>
                        <v:shape id="Freeform 58" o:spid="_x0000_s1055" style="position:absolute;left:2904;top:1002;width:193;height:179;visibility:visible;mso-wrap-style:square;v-text-anchor:top"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" path="m192,19r-23,l169,143r,33l170,176r,1l171,177r1,l175,178r2,l185,178r1,l189,177r1,l191,177r1,-1l192,175r,-156xe" stroked="f">
                          <v:path arrowok="t" o:connecttype="custom" o:connectlocs="192,1021;169,1021;169,1145;169,1178;170,1178;170,1179;171,1179;172,1179;175,1180;177,1180;185,1180;186,1180;189,1179;190,1179;191,1179;192,1178;192,1177;192,1021" o:connectangles="0,0,0,0,0,0,0,0,0,0,0,0,0,0,0,0,0,0"/>
                        </v:shape>
                        <v:shape id="Freeform 59" o:spid="_x0000_s1056" style="position:absolute;left:2904;top:1002;width:193;height:179;visibility:visible;mso-wrap-style:square;v-text-anchor:top"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" path="m185,l163,r-2,1l159,1,96,143r23,l169,19r23,l192,7r,-1l191,4,190,3,189,2,188,1r-2,l185,xe" stroked="f">
                          <v:path arrowok="t" o:connecttype="custom" o:connectlocs="185,1002;163,1002;161,1003;159,1003;96,1145;119,1145;169,1021;192,1021;192,1009;192,1008;191,1006;190,1005;189,1004;188,1003;186,1003;185,1002" o:connectangles="0,0,0,0,0,0,0,0,0,0,0,0,0,0,0,0"/>
                        </v:shape>
                      </v:group>
                      <v:group id="Group 60" o:spid="_x0000_s1057" style="position:absolute;left:2904;top:1002;width:193;height:179" coordorigin="2904,1002"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61" o:spid="_x0000_s1058" alt="&quot;&quot;" style="position:absolute;left:2904;top:1002;width:193;height:179;visibility:visible;mso-wrap-style:square;v-text-anchor:top"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" path="m9,l24,r3,l30,r2,1l34,1r2,1l38,3r1,2l41,6r1,2l43,10r1,2l45,14,95,143r1,l149,15r1,-3l151,10r1,-2l153,6r2,-2l156,3r2,-1l159,1r2,l163,r2,l167,r15,l184,r1,l186,1r2,l192,6r,1l192,9r,2l192,174r,1l192,176r-1,1l190,177r-1,l188,178r-2,l185,178r-2,l181,178r-3,l177,178r-2,l174,178r-2,-1l171,177r-1,l170,176r-1,l169,175r,-1l169,19,106,175r-1,1l98,178r-2,l95,178r-2,l91,178r-1,l88,178r-1,l86,177r-1,l85,176r-1,l83,175,23,19r,155l23,175r,1l22,176r,1l21,177r-1,l18,178r-1,l15,178r-1,l11,178r-2,l7,178r-1,l4,178,3,177r-1,l1,177,,176r,-1l,174,,11,,7,1,4,3,2,5,1,7,,9,xe" filled="f" strokecolor="white" strokeweight=".25578mm">
                          <v:path arrowok="t" o:connecttype="custom" o:connectlocs="24,1002;30,1002;34,1003;38,1005;41,1008;43,1012;45,1016;96,1145;150,1014;152,1010;155,1006;158,1004;161,1003;165,1002;182,1002;185,1002;188,1003;192,1009;192,1013;192,1177;192,1178;191,1179;189,1179;186,1180;183,1180;178,1180;175,1180;172,1179;170,1179;169,1178;169,1177;169,1021;106,1177;105,1178;96,1180;93,1180;90,1180;87,1180;85,1179;84,1178;83,1177;23,1021;23,1177;23,1178;22,1179;20,1179;17,1180;14,1180;9,1180;6,1180;3,1179;1,1179;0,1178;0,1177;0,1013;1,1006;5,1003;9,1002" o:connectangles="0,0,0,0,0,0,0,0,0,0,0,0,0,0,0,0,0,0,0,0,0,0,0,0,0,0,0,0,0,0,0,0,0,0,0,0,0,0,0,0,0,0,0,0,0,0,0,0,0,0,0,0,0,0,0,0,0,0"/>
                        </v:shape>
                      </v:group>
                      <w10:anchorlock/>
                    </v:group>
                  </w:pict>
                </mc:Fallback>
              </mc:AlternateContent>
            </w:r>
          </w:p>
        </w:tc>
        <w:tc>
          <w:tcPr>
            <w:tcW w:w="4290" w:type="dxa"/>
          </w:tcPr>
          <w:p w14:paraId="4047FE8D" w14:textId="77777777" w:rsidR="004660C4" w:rsidRDefault="004660C4" w:rsidP="00CE58BD">
            <w:r w:rsidRPr="009C452F">
              <w:rPr>
                <w:rFonts w:ascii="Calibri"/>
                <w:noProof/>
                <w:sz w:val="20"/>
                <w:lang w:eastAsia="en-NZ"/>
              </w:rPr>
              <mc:AlternateContent>
                <mc:Choice Requires="wpg">
                  <w:drawing>
                    <wp:inline distT="0" distB="0" distL="0" distR="0" wp14:anchorId="28F4C30B" wp14:editId="6D5AA7F9">
                      <wp:extent cx="2494915" cy="2320752"/>
                      <wp:effectExtent l="0" t="0" r="635" b="3810"/>
                      <wp:docPr id="832" name="Group 832" descr="Ultrasound image with colour doppler of marginal cord inser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2320752"/>
                                <a:chOff x="0" y="0"/>
                                <a:chExt cx="3929" cy="3506"/>
                              </a:xfrm>
                            </wpg:grpSpPr>
                            <pic:pic xmlns:pic="http://schemas.openxmlformats.org/drawingml/2006/picture">
                              <pic:nvPicPr>
                                <pic:cNvPr id="833" name="Picture 6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29" cy="3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 name="Picture 6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051" y="716"/>
                                  <a:ext cx="44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35" name="Group 65"/>
                              <wpg:cNvGrpSpPr>
                                <a:grpSpLocks/>
                              </wpg:cNvGrpSpPr>
                              <wpg:grpSpPr bwMode="auto">
                                <a:xfrm>
                                  <a:off x="1228" y="839"/>
                                  <a:ext cx="109" cy="179"/>
                                  <a:chOff x="1228" y="839"/>
                                  <a:chExt cx="109" cy="179"/>
                                </a:xfrm>
                              </wpg:grpSpPr>
                              <wps:wsp>
                                <wps:cNvPr id="836" name="Freeform 66"/>
                                <wps:cNvSpPr>
                                  <a:spLocks/>
                                </wps:cNvSpPr>
                                <wps:spPr bwMode="auto">
                                  <a:xfrm>
                                    <a:off x="1228" y="839"/>
                                    <a:ext cx="109" cy="179"/>
                                  </a:xfrm>
                                  <a:custGeom>
                                    <a:avLst/>
                                    <a:gdLst>
                                      <a:gd name="T0" fmla="+- 0 1238 1228"/>
                                      <a:gd name="T1" fmla="*/ T0 w 109"/>
                                      <a:gd name="T2" fmla="+- 0 839 839"/>
                                      <a:gd name="T3" fmla="*/ 839 h 179"/>
                                      <a:gd name="T4" fmla="+- 0 1235 1228"/>
                                      <a:gd name="T5" fmla="*/ T4 w 109"/>
                                      <a:gd name="T6" fmla="+- 0 839 839"/>
                                      <a:gd name="T7" fmla="*/ 839 h 179"/>
                                      <a:gd name="T8" fmla="+- 0 1233 1228"/>
                                      <a:gd name="T9" fmla="*/ T8 w 109"/>
                                      <a:gd name="T10" fmla="+- 0 840 839"/>
                                      <a:gd name="T11" fmla="*/ 840 h 179"/>
                                      <a:gd name="T12" fmla="+- 0 1229 1228"/>
                                      <a:gd name="T13" fmla="*/ T12 w 109"/>
                                      <a:gd name="T14" fmla="+- 0 843 839"/>
                                      <a:gd name="T15" fmla="*/ 843 h 179"/>
                                      <a:gd name="T16" fmla="+- 0 1228 1228"/>
                                      <a:gd name="T17" fmla="*/ T16 w 109"/>
                                      <a:gd name="T18" fmla="+- 0 845 839"/>
                                      <a:gd name="T19" fmla="*/ 845 h 179"/>
                                      <a:gd name="T20" fmla="+- 0 1228 1228"/>
                                      <a:gd name="T21" fmla="*/ T20 w 109"/>
                                      <a:gd name="T22" fmla="+- 0 1013 839"/>
                                      <a:gd name="T23" fmla="*/ 1013 h 179"/>
                                      <a:gd name="T24" fmla="+- 0 1228 1228"/>
                                      <a:gd name="T25" fmla="*/ T24 w 109"/>
                                      <a:gd name="T26" fmla="+- 0 1014 839"/>
                                      <a:gd name="T27" fmla="*/ 1014 h 179"/>
                                      <a:gd name="T28" fmla="+- 0 1229 1228"/>
                                      <a:gd name="T29" fmla="*/ T28 w 109"/>
                                      <a:gd name="T30" fmla="+- 0 1015 839"/>
                                      <a:gd name="T31" fmla="*/ 1015 h 179"/>
                                      <a:gd name="T32" fmla="+- 0 1229 1228"/>
                                      <a:gd name="T33" fmla="*/ T32 w 109"/>
                                      <a:gd name="T34" fmla="+- 0 1015 839"/>
                                      <a:gd name="T35" fmla="*/ 1015 h 179"/>
                                      <a:gd name="T36" fmla="+- 0 1230 1228"/>
                                      <a:gd name="T37" fmla="*/ T36 w 109"/>
                                      <a:gd name="T38" fmla="+- 0 1016 839"/>
                                      <a:gd name="T39" fmla="*/ 1016 h 179"/>
                                      <a:gd name="T40" fmla="+- 0 1231 1228"/>
                                      <a:gd name="T41" fmla="*/ T40 w 109"/>
                                      <a:gd name="T42" fmla="+- 0 1016 839"/>
                                      <a:gd name="T43" fmla="*/ 1016 h 179"/>
                                      <a:gd name="T44" fmla="+- 0 1232 1228"/>
                                      <a:gd name="T45" fmla="*/ T44 w 109"/>
                                      <a:gd name="T46" fmla="+- 0 1016 839"/>
                                      <a:gd name="T47" fmla="*/ 1016 h 179"/>
                                      <a:gd name="T48" fmla="+- 0 1234 1228"/>
                                      <a:gd name="T49" fmla="*/ T48 w 109"/>
                                      <a:gd name="T50" fmla="+- 0 1017 839"/>
                                      <a:gd name="T51" fmla="*/ 1017 h 179"/>
                                      <a:gd name="T52" fmla="+- 0 1236 1228"/>
                                      <a:gd name="T53" fmla="*/ T52 w 109"/>
                                      <a:gd name="T54" fmla="+- 0 1017 839"/>
                                      <a:gd name="T55" fmla="*/ 1017 h 179"/>
                                      <a:gd name="T56" fmla="+- 0 1244 1228"/>
                                      <a:gd name="T57" fmla="*/ T56 w 109"/>
                                      <a:gd name="T58" fmla="+- 0 1017 839"/>
                                      <a:gd name="T59" fmla="*/ 1017 h 179"/>
                                      <a:gd name="T60" fmla="+- 0 1246 1228"/>
                                      <a:gd name="T61" fmla="*/ T60 w 109"/>
                                      <a:gd name="T62" fmla="+- 0 1017 839"/>
                                      <a:gd name="T63" fmla="*/ 1017 h 179"/>
                                      <a:gd name="T64" fmla="+- 0 1248 1228"/>
                                      <a:gd name="T65" fmla="*/ T64 w 109"/>
                                      <a:gd name="T66" fmla="+- 0 1016 839"/>
                                      <a:gd name="T67" fmla="*/ 1016 h 179"/>
                                      <a:gd name="T68" fmla="+- 0 1249 1228"/>
                                      <a:gd name="T69" fmla="*/ T68 w 109"/>
                                      <a:gd name="T70" fmla="+- 0 1016 839"/>
                                      <a:gd name="T71" fmla="*/ 1016 h 179"/>
                                      <a:gd name="T72" fmla="+- 0 1250 1228"/>
                                      <a:gd name="T73" fmla="*/ T72 w 109"/>
                                      <a:gd name="T74" fmla="+- 0 1016 839"/>
                                      <a:gd name="T75" fmla="*/ 1016 h 179"/>
                                      <a:gd name="T76" fmla="+- 0 1251 1228"/>
                                      <a:gd name="T77" fmla="*/ T76 w 109"/>
                                      <a:gd name="T78" fmla="+- 0 1015 839"/>
                                      <a:gd name="T79" fmla="*/ 1015 h 179"/>
                                      <a:gd name="T80" fmla="+- 0 1252 1228"/>
                                      <a:gd name="T81" fmla="*/ T80 w 109"/>
                                      <a:gd name="T82" fmla="+- 0 1014 839"/>
                                      <a:gd name="T83" fmla="*/ 1014 h 179"/>
                                      <a:gd name="T84" fmla="+- 0 1252 1228"/>
                                      <a:gd name="T85" fmla="*/ T84 w 109"/>
                                      <a:gd name="T86" fmla="+- 0 949 839"/>
                                      <a:gd name="T87" fmla="*/ 949 h 179"/>
                                      <a:gd name="T88" fmla="+- 0 1283 1228"/>
                                      <a:gd name="T89" fmla="*/ T88 w 109"/>
                                      <a:gd name="T90" fmla="+- 0 949 839"/>
                                      <a:gd name="T91" fmla="*/ 949 h 179"/>
                                      <a:gd name="T92" fmla="+- 0 1292 1228"/>
                                      <a:gd name="T93" fmla="*/ T92 w 109"/>
                                      <a:gd name="T94" fmla="+- 0 947 839"/>
                                      <a:gd name="T95" fmla="*/ 947 h 179"/>
                                      <a:gd name="T96" fmla="+- 0 1308 1228"/>
                                      <a:gd name="T97" fmla="*/ T96 w 109"/>
                                      <a:gd name="T98" fmla="+- 0 942 839"/>
                                      <a:gd name="T99" fmla="*/ 942 h 179"/>
                                      <a:gd name="T100" fmla="+- 0 1315 1228"/>
                                      <a:gd name="T101" fmla="*/ T100 w 109"/>
                                      <a:gd name="T102" fmla="+- 0 938 839"/>
                                      <a:gd name="T103" fmla="*/ 938 h 179"/>
                                      <a:gd name="T104" fmla="+- 0 1324 1228"/>
                                      <a:gd name="T105" fmla="*/ T104 w 109"/>
                                      <a:gd name="T106" fmla="+- 0 929 839"/>
                                      <a:gd name="T107" fmla="*/ 929 h 179"/>
                                      <a:gd name="T108" fmla="+- 0 1252 1228"/>
                                      <a:gd name="T109" fmla="*/ T108 w 109"/>
                                      <a:gd name="T110" fmla="+- 0 929 839"/>
                                      <a:gd name="T111" fmla="*/ 929 h 179"/>
                                      <a:gd name="T112" fmla="+- 0 1252 1228"/>
                                      <a:gd name="T113" fmla="*/ T112 w 109"/>
                                      <a:gd name="T114" fmla="+- 0 858 839"/>
                                      <a:gd name="T115" fmla="*/ 858 h 179"/>
                                      <a:gd name="T116" fmla="+- 0 1327 1228"/>
                                      <a:gd name="T117" fmla="*/ T116 w 109"/>
                                      <a:gd name="T118" fmla="+- 0 858 839"/>
                                      <a:gd name="T119" fmla="*/ 858 h 179"/>
                                      <a:gd name="T120" fmla="+- 0 1323 1228"/>
                                      <a:gd name="T121" fmla="*/ T120 w 109"/>
                                      <a:gd name="T122" fmla="+- 0 854 839"/>
                                      <a:gd name="T123" fmla="*/ 854 h 179"/>
                                      <a:gd name="T124" fmla="+- 0 1319 1228"/>
                                      <a:gd name="T125" fmla="*/ T124 w 109"/>
                                      <a:gd name="T126" fmla="+- 0 850 839"/>
                                      <a:gd name="T127" fmla="*/ 850 h 179"/>
                                      <a:gd name="T128" fmla="+- 0 1309 1228"/>
                                      <a:gd name="T129" fmla="*/ T128 w 109"/>
                                      <a:gd name="T130" fmla="+- 0 844 839"/>
                                      <a:gd name="T131" fmla="*/ 844 h 179"/>
                                      <a:gd name="T132" fmla="+- 0 1304 1228"/>
                                      <a:gd name="T133" fmla="*/ T132 w 109"/>
                                      <a:gd name="T134" fmla="+- 0 842 839"/>
                                      <a:gd name="T135" fmla="*/ 842 h 179"/>
                                      <a:gd name="T136" fmla="+- 0 1299 1228"/>
                                      <a:gd name="T137" fmla="*/ T136 w 109"/>
                                      <a:gd name="T138" fmla="+- 0 841 839"/>
                                      <a:gd name="T139" fmla="*/ 841 h 179"/>
                                      <a:gd name="T140" fmla="+- 0 1294 1228"/>
                                      <a:gd name="T141" fmla="*/ T140 w 109"/>
                                      <a:gd name="T142" fmla="+- 0 840 839"/>
                                      <a:gd name="T143" fmla="*/ 840 h 179"/>
                                      <a:gd name="T144" fmla="+- 0 1290 1228"/>
                                      <a:gd name="T145" fmla="*/ T144 w 109"/>
                                      <a:gd name="T146" fmla="+- 0 840 839"/>
                                      <a:gd name="T147" fmla="*/ 840 h 179"/>
                                      <a:gd name="T148" fmla="+- 0 1287 1228"/>
                                      <a:gd name="T149" fmla="*/ T148 w 109"/>
                                      <a:gd name="T150" fmla="+- 0 839 839"/>
                                      <a:gd name="T151" fmla="*/ 839 h 179"/>
                                      <a:gd name="T152" fmla="+- 0 1238 1228"/>
                                      <a:gd name="T153" fmla="*/ T152 w 109"/>
                                      <a:gd name="T154" fmla="+- 0 839 839"/>
                                      <a:gd name="T155" fmla="*/ 83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 h="179">
                                        <a:moveTo>
                                          <a:pt x="10" y="0"/>
                                        </a:moveTo>
                                        <a:lnTo>
                                          <a:pt x="7" y="0"/>
                                        </a:lnTo>
                                        <a:lnTo>
                                          <a:pt x="5" y="1"/>
                                        </a:lnTo>
                                        <a:lnTo>
                                          <a:pt x="1" y="4"/>
                                        </a:lnTo>
                                        <a:lnTo>
                                          <a:pt x="0" y="6"/>
                                        </a:lnTo>
                                        <a:lnTo>
                                          <a:pt x="0" y="174"/>
                                        </a:lnTo>
                                        <a:lnTo>
                                          <a:pt x="0" y="175"/>
                                        </a:lnTo>
                                        <a:lnTo>
                                          <a:pt x="1" y="176"/>
                                        </a:lnTo>
                                        <a:lnTo>
                                          <a:pt x="2" y="177"/>
                                        </a:lnTo>
                                        <a:lnTo>
                                          <a:pt x="3" y="177"/>
                                        </a:lnTo>
                                        <a:lnTo>
                                          <a:pt x="4" y="177"/>
                                        </a:lnTo>
                                        <a:lnTo>
                                          <a:pt x="6" y="178"/>
                                        </a:lnTo>
                                        <a:lnTo>
                                          <a:pt x="8" y="178"/>
                                        </a:lnTo>
                                        <a:lnTo>
                                          <a:pt x="16" y="178"/>
                                        </a:lnTo>
                                        <a:lnTo>
                                          <a:pt x="18" y="178"/>
                                        </a:lnTo>
                                        <a:lnTo>
                                          <a:pt x="20" y="177"/>
                                        </a:lnTo>
                                        <a:lnTo>
                                          <a:pt x="21" y="177"/>
                                        </a:lnTo>
                                        <a:lnTo>
                                          <a:pt x="22" y="177"/>
                                        </a:lnTo>
                                        <a:lnTo>
                                          <a:pt x="23" y="176"/>
                                        </a:lnTo>
                                        <a:lnTo>
                                          <a:pt x="24" y="175"/>
                                        </a:lnTo>
                                        <a:lnTo>
                                          <a:pt x="24" y="110"/>
                                        </a:lnTo>
                                        <a:lnTo>
                                          <a:pt x="55" y="110"/>
                                        </a:lnTo>
                                        <a:lnTo>
                                          <a:pt x="64" y="108"/>
                                        </a:lnTo>
                                        <a:lnTo>
                                          <a:pt x="80" y="103"/>
                                        </a:lnTo>
                                        <a:lnTo>
                                          <a:pt x="87" y="99"/>
                                        </a:lnTo>
                                        <a:lnTo>
                                          <a:pt x="96" y="90"/>
                                        </a:lnTo>
                                        <a:lnTo>
                                          <a:pt x="24" y="90"/>
                                        </a:lnTo>
                                        <a:lnTo>
                                          <a:pt x="24" y="19"/>
                                        </a:lnTo>
                                        <a:lnTo>
                                          <a:pt x="99" y="19"/>
                                        </a:lnTo>
                                        <a:lnTo>
                                          <a:pt x="95" y="15"/>
                                        </a:lnTo>
                                        <a:lnTo>
                                          <a:pt x="91" y="11"/>
                                        </a:lnTo>
                                        <a:lnTo>
                                          <a:pt x="81" y="5"/>
                                        </a:lnTo>
                                        <a:lnTo>
                                          <a:pt x="76" y="3"/>
                                        </a:lnTo>
                                        <a:lnTo>
                                          <a:pt x="71" y="2"/>
                                        </a:lnTo>
                                        <a:lnTo>
                                          <a:pt x="66" y="1"/>
                                        </a:lnTo>
                                        <a:lnTo>
                                          <a:pt x="62" y="1"/>
                                        </a:lnTo>
                                        <a:lnTo>
                                          <a:pt x="59"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67"/>
                                <wps:cNvSpPr>
                                  <a:spLocks/>
                                </wps:cNvSpPr>
                                <wps:spPr bwMode="auto">
                                  <a:xfrm>
                                    <a:off x="1228" y="839"/>
                                    <a:ext cx="109" cy="179"/>
                                  </a:xfrm>
                                  <a:custGeom>
                                    <a:avLst/>
                                    <a:gdLst>
                                      <a:gd name="T0" fmla="+- 0 1327 1228"/>
                                      <a:gd name="T1" fmla="*/ T0 w 109"/>
                                      <a:gd name="T2" fmla="+- 0 858 839"/>
                                      <a:gd name="T3" fmla="*/ 858 h 179"/>
                                      <a:gd name="T4" fmla="+- 0 1278 1228"/>
                                      <a:gd name="T5" fmla="*/ T4 w 109"/>
                                      <a:gd name="T6" fmla="+- 0 858 839"/>
                                      <a:gd name="T7" fmla="*/ 858 h 179"/>
                                      <a:gd name="T8" fmla="+- 0 1282 1228"/>
                                      <a:gd name="T9" fmla="*/ T8 w 109"/>
                                      <a:gd name="T10" fmla="+- 0 859 839"/>
                                      <a:gd name="T11" fmla="*/ 859 h 179"/>
                                      <a:gd name="T12" fmla="+- 0 1290 1228"/>
                                      <a:gd name="T13" fmla="*/ T12 w 109"/>
                                      <a:gd name="T14" fmla="+- 0 860 839"/>
                                      <a:gd name="T15" fmla="*/ 860 h 179"/>
                                      <a:gd name="T16" fmla="+- 0 1312 1228"/>
                                      <a:gd name="T17" fmla="*/ T16 w 109"/>
                                      <a:gd name="T18" fmla="+- 0 885 839"/>
                                      <a:gd name="T19" fmla="*/ 885 h 179"/>
                                      <a:gd name="T20" fmla="+- 0 1312 1228"/>
                                      <a:gd name="T21" fmla="*/ T20 w 109"/>
                                      <a:gd name="T22" fmla="+- 0 898 839"/>
                                      <a:gd name="T23" fmla="*/ 898 h 179"/>
                                      <a:gd name="T24" fmla="+- 0 1312 1228"/>
                                      <a:gd name="T25" fmla="*/ T24 w 109"/>
                                      <a:gd name="T26" fmla="+- 0 903 839"/>
                                      <a:gd name="T27" fmla="*/ 903 h 179"/>
                                      <a:gd name="T28" fmla="+- 0 1310 1228"/>
                                      <a:gd name="T29" fmla="*/ T28 w 109"/>
                                      <a:gd name="T30" fmla="+- 0 908 839"/>
                                      <a:gd name="T31" fmla="*/ 908 h 179"/>
                                      <a:gd name="T32" fmla="+- 0 1308 1228"/>
                                      <a:gd name="T33" fmla="*/ T32 w 109"/>
                                      <a:gd name="T34" fmla="+- 0 912 839"/>
                                      <a:gd name="T35" fmla="*/ 912 h 179"/>
                                      <a:gd name="T36" fmla="+- 0 1306 1228"/>
                                      <a:gd name="T37" fmla="*/ T36 w 109"/>
                                      <a:gd name="T38" fmla="+- 0 916 839"/>
                                      <a:gd name="T39" fmla="*/ 916 h 179"/>
                                      <a:gd name="T40" fmla="+- 0 1303 1228"/>
                                      <a:gd name="T41" fmla="*/ T40 w 109"/>
                                      <a:gd name="T42" fmla="+- 0 919 839"/>
                                      <a:gd name="T43" fmla="*/ 919 h 179"/>
                                      <a:gd name="T44" fmla="+- 0 1299 1228"/>
                                      <a:gd name="T45" fmla="*/ T44 w 109"/>
                                      <a:gd name="T46" fmla="+- 0 922 839"/>
                                      <a:gd name="T47" fmla="*/ 922 h 179"/>
                                      <a:gd name="T48" fmla="+- 0 1295 1228"/>
                                      <a:gd name="T49" fmla="*/ T48 w 109"/>
                                      <a:gd name="T50" fmla="+- 0 925 839"/>
                                      <a:gd name="T51" fmla="*/ 925 h 179"/>
                                      <a:gd name="T52" fmla="+- 0 1291 1228"/>
                                      <a:gd name="T53" fmla="*/ T52 w 109"/>
                                      <a:gd name="T54" fmla="+- 0 927 839"/>
                                      <a:gd name="T55" fmla="*/ 927 h 179"/>
                                      <a:gd name="T56" fmla="+- 0 1286 1228"/>
                                      <a:gd name="T57" fmla="*/ T56 w 109"/>
                                      <a:gd name="T58" fmla="+- 0 928 839"/>
                                      <a:gd name="T59" fmla="*/ 928 h 179"/>
                                      <a:gd name="T60" fmla="+- 0 1280 1228"/>
                                      <a:gd name="T61" fmla="*/ T60 w 109"/>
                                      <a:gd name="T62" fmla="+- 0 929 839"/>
                                      <a:gd name="T63" fmla="*/ 929 h 179"/>
                                      <a:gd name="T64" fmla="+- 0 1324 1228"/>
                                      <a:gd name="T65" fmla="*/ T64 w 109"/>
                                      <a:gd name="T66" fmla="+- 0 929 839"/>
                                      <a:gd name="T67" fmla="*/ 929 h 179"/>
                                      <a:gd name="T68" fmla="+- 0 1337 1228"/>
                                      <a:gd name="T69" fmla="*/ T68 w 109"/>
                                      <a:gd name="T70" fmla="+- 0 900 839"/>
                                      <a:gd name="T71" fmla="*/ 900 h 179"/>
                                      <a:gd name="T72" fmla="+- 0 1337 1228"/>
                                      <a:gd name="T73" fmla="*/ T72 w 109"/>
                                      <a:gd name="T74" fmla="+- 0 884 839"/>
                                      <a:gd name="T75" fmla="*/ 884 h 179"/>
                                      <a:gd name="T76" fmla="+- 0 1336 1228"/>
                                      <a:gd name="T77" fmla="*/ T76 w 109"/>
                                      <a:gd name="T78" fmla="+- 0 878 839"/>
                                      <a:gd name="T79" fmla="*/ 878 h 179"/>
                                      <a:gd name="T80" fmla="+- 0 1334 1228"/>
                                      <a:gd name="T81" fmla="*/ T80 w 109"/>
                                      <a:gd name="T82" fmla="+- 0 872 839"/>
                                      <a:gd name="T83" fmla="*/ 872 h 179"/>
                                      <a:gd name="T84" fmla="+- 0 1332 1228"/>
                                      <a:gd name="T85" fmla="*/ T84 w 109"/>
                                      <a:gd name="T86" fmla="+- 0 867 839"/>
                                      <a:gd name="T87" fmla="*/ 867 h 179"/>
                                      <a:gd name="T88" fmla="+- 0 1330 1228"/>
                                      <a:gd name="T89" fmla="*/ T88 w 109"/>
                                      <a:gd name="T90" fmla="+- 0 862 839"/>
                                      <a:gd name="T91" fmla="*/ 862 h 179"/>
                                      <a:gd name="T92" fmla="+- 0 1327 1228"/>
                                      <a:gd name="T93" fmla="*/ T92 w 109"/>
                                      <a:gd name="T94" fmla="+- 0 858 839"/>
                                      <a:gd name="T95" fmla="*/ 858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9" h="179">
                                        <a:moveTo>
                                          <a:pt x="99" y="19"/>
                                        </a:moveTo>
                                        <a:lnTo>
                                          <a:pt x="50" y="19"/>
                                        </a:lnTo>
                                        <a:lnTo>
                                          <a:pt x="54" y="20"/>
                                        </a:lnTo>
                                        <a:lnTo>
                                          <a:pt x="62" y="21"/>
                                        </a:lnTo>
                                        <a:lnTo>
                                          <a:pt x="84" y="46"/>
                                        </a:lnTo>
                                        <a:lnTo>
                                          <a:pt x="84" y="59"/>
                                        </a:lnTo>
                                        <a:lnTo>
                                          <a:pt x="84" y="64"/>
                                        </a:lnTo>
                                        <a:lnTo>
                                          <a:pt x="82" y="69"/>
                                        </a:lnTo>
                                        <a:lnTo>
                                          <a:pt x="80" y="73"/>
                                        </a:lnTo>
                                        <a:lnTo>
                                          <a:pt x="78" y="77"/>
                                        </a:lnTo>
                                        <a:lnTo>
                                          <a:pt x="75" y="80"/>
                                        </a:lnTo>
                                        <a:lnTo>
                                          <a:pt x="71" y="83"/>
                                        </a:lnTo>
                                        <a:lnTo>
                                          <a:pt x="67" y="86"/>
                                        </a:lnTo>
                                        <a:lnTo>
                                          <a:pt x="63" y="88"/>
                                        </a:lnTo>
                                        <a:lnTo>
                                          <a:pt x="58" y="89"/>
                                        </a:lnTo>
                                        <a:lnTo>
                                          <a:pt x="52" y="90"/>
                                        </a:lnTo>
                                        <a:lnTo>
                                          <a:pt x="96" y="90"/>
                                        </a:lnTo>
                                        <a:lnTo>
                                          <a:pt x="109" y="61"/>
                                        </a:lnTo>
                                        <a:lnTo>
                                          <a:pt x="109" y="45"/>
                                        </a:lnTo>
                                        <a:lnTo>
                                          <a:pt x="108" y="39"/>
                                        </a:lnTo>
                                        <a:lnTo>
                                          <a:pt x="106" y="33"/>
                                        </a:lnTo>
                                        <a:lnTo>
                                          <a:pt x="104" y="28"/>
                                        </a:lnTo>
                                        <a:lnTo>
                                          <a:pt x="102" y="23"/>
                                        </a:lnTo>
                                        <a:lnTo>
                                          <a:pt x="9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68"/>
                              <wpg:cNvGrpSpPr>
                                <a:grpSpLocks/>
                              </wpg:cNvGrpSpPr>
                              <wpg:grpSpPr bwMode="auto">
                                <a:xfrm>
                                  <a:off x="1252" y="858"/>
                                  <a:ext cx="61" cy="72"/>
                                  <a:chOff x="1252" y="858"/>
                                  <a:chExt cx="61" cy="72"/>
                                </a:xfrm>
                              </wpg:grpSpPr>
                              <wps:wsp>
                                <wps:cNvPr id="839" name="Freeform 69"/>
                                <wps:cNvSpPr>
                                  <a:spLocks/>
                                </wps:cNvSpPr>
                                <wps:spPr bwMode="auto">
                                  <a:xfrm>
                                    <a:off x="1252" y="858"/>
                                    <a:ext cx="61" cy="72"/>
                                  </a:xfrm>
                                  <a:custGeom>
                                    <a:avLst/>
                                    <a:gdLst>
                                      <a:gd name="T0" fmla="+- 0 1252 1252"/>
                                      <a:gd name="T1" fmla="*/ T0 w 61"/>
                                      <a:gd name="T2" fmla="+- 0 858 858"/>
                                      <a:gd name="T3" fmla="*/ 858 h 72"/>
                                      <a:gd name="T4" fmla="+- 0 1252 1252"/>
                                      <a:gd name="T5" fmla="*/ T4 w 61"/>
                                      <a:gd name="T6" fmla="+- 0 929 858"/>
                                      <a:gd name="T7" fmla="*/ 929 h 72"/>
                                      <a:gd name="T8" fmla="+- 0 1273 1252"/>
                                      <a:gd name="T9" fmla="*/ T8 w 61"/>
                                      <a:gd name="T10" fmla="+- 0 929 858"/>
                                      <a:gd name="T11" fmla="*/ 929 h 72"/>
                                      <a:gd name="T12" fmla="+- 0 1280 1252"/>
                                      <a:gd name="T13" fmla="*/ T12 w 61"/>
                                      <a:gd name="T14" fmla="+- 0 929 858"/>
                                      <a:gd name="T15" fmla="*/ 929 h 72"/>
                                      <a:gd name="T16" fmla="+- 0 1303 1252"/>
                                      <a:gd name="T17" fmla="*/ T16 w 61"/>
                                      <a:gd name="T18" fmla="+- 0 919 858"/>
                                      <a:gd name="T19" fmla="*/ 919 h 72"/>
                                      <a:gd name="T20" fmla="+- 0 1306 1252"/>
                                      <a:gd name="T21" fmla="*/ T20 w 61"/>
                                      <a:gd name="T22" fmla="+- 0 916 858"/>
                                      <a:gd name="T23" fmla="*/ 916 h 72"/>
                                      <a:gd name="T24" fmla="+- 0 1308 1252"/>
                                      <a:gd name="T25" fmla="*/ T24 w 61"/>
                                      <a:gd name="T26" fmla="+- 0 912 858"/>
                                      <a:gd name="T27" fmla="*/ 912 h 72"/>
                                      <a:gd name="T28" fmla="+- 0 1310 1252"/>
                                      <a:gd name="T29" fmla="*/ T28 w 61"/>
                                      <a:gd name="T30" fmla="+- 0 907 858"/>
                                      <a:gd name="T31" fmla="*/ 907 h 72"/>
                                      <a:gd name="T32" fmla="+- 0 1312 1252"/>
                                      <a:gd name="T33" fmla="*/ T32 w 61"/>
                                      <a:gd name="T34" fmla="+- 0 903 858"/>
                                      <a:gd name="T35" fmla="*/ 903 h 72"/>
                                      <a:gd name="T36" fmla="+- 0 1312 1252"/>
                                      <a:gd name="T37" fmla="*/ T36 w 61"/>
                                      <a:gd name="T38" fmla="+- 0 898 858"/>
                                      <a:gd name="T39" fmla="*/ 898 h 72"/>
                                      <a:gd name="T40" fmla="+- 0 1312 1252"/>
                                      <a:gd name="T41" fmla="*/ T40 w 61"/>
                                      <a:gd name="T42" fmla="+- 0 893 858"/>
                                      <a:gd name="T43" fmla="*/ 893 h 72"/>
                                      <a:gd name="T44" fmla="+- 0 1312 1252"/>
                                      <a:gd name="T45" fmla="*/ T44 w 61"/>
                                      <a:gd name="T46" fmla="+- 0 885 858"/>
                                      <a:gd name="T47" fmla="*/ 885 h 72"/>
                                      <a:gd name="T48" fmla="+- 0 1278 1252"/>
                                      <a:gd name="T49" fmla="*/ T48 w 61"/>
                                      <a:gd name="T50" fmla="+- 0 858 858"/>
                                      <a:gd name="T51" fmla="*/ 858 h 72"/>
                                      <a:gd name="T52" fmla="+- 0 1274 1252"/>
                                      <a:gd name="T53" fmla="*/ T52 w 61"/>
                                      <a:gd name="T54" fmla="+- 0 858 858"/>
                                      <a:gd name="T55" fmla="*/ 858 h 72"/>
                                      <a:gd name="T56" fmla="+- 0 1252 1252"/>
                                      <a:gd name="T57" fmla="*/ T56 w 61"/>
                                      <a:gd name="T58" fmla="+- 0 858 858"/>
                                      <a:gd name="T59" fmla="*/ 85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72">
                                        <a:moveTo>
                                          <a:pt x="0" y="0"/>
                                        </a:moveTo>
                                        <a:lnTo>
                                          <a:pt x="0" y="71"/>
                                        </a:lnTo>
                                        <a:lnTo>
                                          <a:pt x="21" y="71"/>
                                        </a:lnTo>
                                        <a:lnTo>
                                          <a:pt x="28" y="71"/>
                                        </a:lnTo>
                                        <a:lnTo>
                                          <a:pt x="51" y="61"/>
                                        </a:lnTo>
                                        <a:lnTo>
                                          <a:pt x="54" y="58"/>
                                        </a:lnTo>
                                        <a:lnTo>
                                          <a:pt x="56" y="54"/>
                                        </a:lnTo>
                                        <a:lnTo>
                                          <a:pt x="58" y="49"/>
                                        </a:lnTo>
                                        <a:lnTo>
                                          <a:pt x="60" y="45"/>
                                        </a:lnTo>
                                        <a:lnTo>
                                          <a:pt x="60" y="40"/>
                                        </a:lnTo>
                                        <a:lnTo>
                                          <a:pt x="60" y="35"/>
                                        </a:lnTo>
                                        <a:lnTo>
                                          <a:pt x="60" y="27"/>
                                        </a:lnTo>
                                        <a:lnTo>
                                          <a:pt x="26" y="0"/>
                                        </a:lnTo>
                                        <a:lnTo>
                                          <a:pt x="22"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70"/>
                              <wpg:cNvGrpSpPr>
                                <a:grpSpLocks/>
                              </wpg:cNvGrpSpPr>
                              <wpg:grpSpPr bwMode="auto">
                                <a:xfrm>
                                  <a:off x="1228" y="764"/>
                                  <a:ext cx="2031" cy="353"/>
                                  <a:chOff x="1228" y="764"/>
                                  <a:chExt cx="2031" cy="353"/>
                                </a:xfrm>
                              </wpg:grpSpPr>
                              <wps:wsp>
                                <wps:cNvPr id="841" name="Freeform 71">
                                  <a:extLst>
                                    <a:ext uri="{C183D7F6-B498-43B3-948B-1728B52AA6E4}">
                                      <adec:decorative xmlns:adec="http://schemas.microsoft.com/office/drawing/2017/decorative" val="1"/>
                                    </a:ext>
                                  </a:extLst>
                                </wps:cNvPr>
                                <wps:cNvSpPr>
                                  <a:spLocks/>
                                </wps:cNvSpPr>
                                <wps:spPr bwMode="auto">
                                  <a:xfrm>
                                    <a:off x="1228" y="839"/>
                                    <a:ext cx="109" cy="179"/>
                                  </a:xfrm>
                                  <a:custGeom>
                                    <a:avLst/>
                                    <a:gdLst>
                                      <a:gd name="T0" fmla="+- 0 1238 1228"/>
                                      <a:gd name="T1" fmla="*/ T0 w 109"/>
                                      <a:gd name="T2" fmla="+- 0 839 839"/>
                                      <a:gd name="T3" fmla="*/ 839 h 179"/>
                                      <a:gd name="T4" fmla="+- 0 1275 1228"/>
                                      <a:gd name="T5" fmla="*/ T4 w 109"/>
                                      <a:gd name="T6" fmla="+- 0 839 839"/>
                                      <a:gd name="T7" fmla="*/ 839 h 179"/>
                                      <a:gd name="T8" fmla="+- 0 1279 1228"/>
                                      <a:gd name="T9" fmla="*/ T8 w 109"/>
                                      <a:gd name="T10" fmla="+- 0 839 839"/>
                                      <a:gd name="T11" fmla="*/ 839 h 179"/>
                                      <a:gd name="T12" fmla="+- 0 1283 1228"/>
                                      <a:gd name="T13" fmla="*/ T12 w 109"/>
                                      <a:gd name="T14" fmla="+- 0 839 839"/>
                                      <a:gd name="T15" fmla="*/ 839 h 179"/>
                                      <a:gd name="T16" fmla="+- 0 1287 1228"/>
                                      <a:gd name="T17" fmla="*/ T16 w 109"/>
                                      <a:gd name="T18" fmla="+- 0 839 839"/>
                                      <a:gd name="T19" fmla="*/ 839 h 179"/>
                                      <a:gd name="T20" fmla="+- 0 1290 1228"/>
                                      <a:gd name="T21" fmla="*/ T20 w 109"/>
                                      <a:gd name="T22" fmla="+- 0 840 839"/>
                                      <a:gd name="T23" fmla="*/ 840 h 179"/>
                                      <a:gd name="T24" fmla="+- 0 1294 1228"/>
                                      <a:gd name="T25" fmla="*/ T24 w 109"/>
                                      <a:gd name="T26" fmla="+- 0 840 839"/>
                                      <a:gd name="T27" fmla="*/ 840 h 179"/>
                                      <a:gd name="T28" fmla="+- 0 1299 1228"/>
                                      <a:gd name="T29" fmla="*/ T28 w 109"/>
                                      <a:gd name="T30" fmla="+- 0 841 839"/>
                                      <a:gd name="T31" fmla="*/ 841 h 179"/>
                                      <a:gd name="T32" fmla="+- 0 1304 1228"/>
                                      <a:gd name="T33" fmla="*/ T32 w 109"/>
                                      <a:gd name="T34" fmla="+- 0 842 839"/>
                                      <a:gd name="T35" fmla="*/ 842 h 179"/>
                                      <a:gd name="T36" fmla="+- 0 1337 1228"/>
                                      <a:gd name="T37" fmla="*/ T36 w 109"/>
                                      <a:gd name="T38" fmla="+- 0 884 839"/>
                                      <a:gd name="T39" fmla="*/ 884 h 179"/>
                                      <a:gd name="T40" fmla="+- 0 1337 1228"/>
                                      <a:gd name="T41" fmla="*/ T40 w 109"/>
                                      <a:gd name="T42" fmla="+- 0 891 839"/>
                                      <a:gd name="T43" fmla="*/ 891 h 179"/>
                                      <a:gd name="T44" fmla="+- 0 1337 1228"/>
                                      <a:gd name="T45" fmla="*/ T44 w 109"/>
                                      <a:gd name="T46" fmla="+- 0 900 839"/>
                                      <a:gd name="T47" fmla="*/ 900 h 179"/>
                                      <a:gd name="T48" fmla="+- 0 1320 1228"/>
                                      <a:gd name="T49" fmla="*/ T48 w 109"/>
                                      <a:gd name="T50" fmla="+- 0 933 839"/>
                                      <a:gd name="T51" fmla="*/ 933 h 179"/>
                                      <a:gd name="T52" fmla="+- 0 1315 1228"/>
                                      <a:gd name="T53" fmla="*/ T52 w 109"/>
                                      <a:gd name="T54" fmla="+- 0 938 839"/>
                                      <a:gd name="T55" fmla="*/ 938 h 179"/>
                                      <a:gd name="T56" fmla="+- 0 1308 1228"/>
                                      <a:gd name="T57" fmla="*/ T56 w 109"/>
                                      <a:gd name="T58" fmla="+- 0 942 839"/>
                                      <a:gd name="T59" fmla="*/ 942 h 179"/>
                                      <a:gd name="T60" fmla="+- 0 1300 1228"/>
                                      <a:gd name="T61" fmla="*/ T60 w 109"/>
                                      <a:gd name="T62" fmla="+- 0 945 839"/>
                                      <a:gd name="T63" fmla="*/ 945 h 179"/>
                                      <a:gd name="T64" fmla="+- 0 1292 1228"/>
                                      <a:gd name="T65" fmla="*/ T64 w 109"/>
                                      <a:gd name="T66" fmla="+- 0 947 839"/>
                                      <a:gd name="T67" fmla="*/ 947 h 179"/>
                                      <a:gd name="T68" fmla="+- 0 1283 1228"/>
                                      <a:gd name="T69" fmla="*/ T68 w 109"/>
                                      <a:gd name="T70" fmla="+- 0 949 839"/>
                                      <a:gd name="T71" fmla="*/ 949 h 179"/>
                                      <a:gd name="T72" fmla="+- 0 1272 1228"/>
                                      <a:gd name="T73" fmla="*/ T72 w 109"/>
                                      <a:gd name="T74" fmla="+- 0 949 839"/>
                                      <a:gd name="T75" fmla="*/ 949 h 179"/>
                                      <a:gd name="T76" fmla="+- 0 1252 1228"/>
                                      <a:gd name="T77" fmla="*/ T76 w 109"/>
                                      <a:gd name="T78" fmla="+- 0 949 839"/>
                                      <a:gd name="T79" fmla="*/ 949 h 179"/>
                                      <a:gd name="T80" fmla="+- 0 1252 1228"/>
                                      <a:gd name="T81" fmla="*/ T80 w 109"/>
                                      <a:gd name="T82" fmla="+- 0 1013 839"/>
                                      <a:gd name="T83" fmla="*/ 1013 h 179"/>
                                      <a:gd name="T84" fmla="+- 0 1252 1228"/>
                                      <a:gd name="T85" fmla="*/ T84 w 109"/>
                                      <a:gd name="T86" fmla="+- 0 1013 839"/>
                                      <a:gd name="T87" fmla="*/ 1013 h 179"/>
                                      <a:gd name="T88" fmla="+- 0 1252 1228"/>
                                      <a:gd name="T89" fmla="*/ T88 w 109"/>
                                      <a:gd name="T90" fmla="+- 0 1014 839"/>
                                      <a:gd name="T91" fmla="*/ 1014 h 179"/>
                                      <a:gd name="T92" fmla="+- 0 1251 1228"/>
                                      <a:gd name="T93" fmla="*/ T92 w 109"/>
                                      <a:gd name="T94" fmla="+- 0 1015 839"/>
                                      <a:gd name="T95" fmla="*/ 1015 h 179"/>
                                      <a:gd name="T96" fmla="+- 0 1251 1228"/>
                                      <a:gd name="T97" fmla="*/ T96 w 109"/>
                                      <a:gd name="T98" fmla="+- 0 1015 839"/>
                                      <a:gd name="T99" fmla="*/ 1015 h 179"/>
                                      <a:gd name="T100" fmla="+- 0 1250 1228"/>
                                      <a:gd name="T101" fmla="*/ T100 w 109"/>
                                      <a:gd name="T102" fmla="+- 0 1016 839"/>
                                      <a:gd name="T103" fmla="*/ 1016 h 179"/>
                                      <a:gd name="T104" fmla="+- 0 1249 1228"/>
                                      <a:gd name="T105" fmla="*/ T104 w 109"/>
                                      <a:gd name="T106" fmla="+- 0 1016 839"/>
                                      <a:gd name="T107" fmla="*/ 1016 h 179"/>
                                      <a:gd name="T108" fmla="+- 0 1248 1228"/>
                                      <a:gd name="T109" fmla="*/ T108 w 109"/>
                                      <a:gd name="T110" fmla="+- 0 1016 839"/>
                                      <a:gd name="T111" fmla="*/ 1016 h 179"/>
                                      <a:gd name="T112" fmla="+- 0 1247 1228"/>
                                      <a:gd name="T113" fmla="*/ T112 w 109"/>
                                      <a:gd name="T114" fmla="+- 0 1016 839"/>
                                      <a:gd name="T115" fmla="*/ 1016 h 179"/>
                                      <a:gd name="T116" fmla="+- 0 1246 1228"/>
                                      <a:gd name="T117" fmla="*/ T116 w 109"/>
                                      <a:gd name="T118" fmla="+- 0 1017 839"/>
                                      <a:gd name="T119" fmla="*/ 1017 h 179"/>
                                      <a:gd name="T120" fmla="+- 0 1244 1228"/>
                                      <a:gd name="T121" fmla="*/ T120 w 109"/>
                                      <a:gd name="T122" fmla="+- 0 1017 839"/>
                                      <a:gd name="T123" fmla="*/ 1017 h 179"/>
                                      <a:gd name="T124" fmla="+- 0 1242 1228"/>
                                      <a:gd name="T125" fmla="*/ T124 w 109"/>
                                      <a:gd name="T126" fmla="+- 0 1017 839"/>
                                      <a:gd name="T127" fmla="*/ 1017 h 179"/>
                                      <a:gd name="T128" fmla="+- 0 1240 1228"/>
                                      <a:gd name="T129" fmla="*/ T128 w 109"/>
                                      <a:gd name="T130" fmla="+- 0 1017 839"/>
                                      <a:gd name="T131" fmla="*/ 1017 h 179"/>
                                      <a:gd name="T132" fmla="+- 0 1238 1228"/>
                                      <a:gd name="T133" fmla="*/ T132 w 109"/>
                                      <a:gd name="T134" fmla="+- 0 1017 839"/>
                                      <a:gd name="T135" fmla="*/ 1017 h 179"/>
                                      <a:gd name="T136" fmla="+- 0 1236 1228"/>
                                      <a:gd name="T137" fmla="*/ T136 w 109"/>
                                      <a:gd name="T138" fmla="+- 0 1017 839"/>
                                      <a:gd name="T139" fmla="*/ 1017 h 179"/>
                                      <a:gd name="T140" fmla="+- 0 1234 1228"/>
                                      <a:gd name="T141" fmla="*/ T140 w 109"/>
                                      <a:gd name="T142" fmla="+- 0 1017 839"/>
                                      <a:gd name="T143" fmla="*/ 1017 h 179"/>
                                      <a:gd name="T144" fmla="+- 0 1233 1228"/>
                                      <a:gd name="T145" fmla="*/ T144 w 109"/>
                                      <a:gd name="T146" fmla="+- 0 1016 839"/>
                                      <a:gd name="T147" fmla="*/ 1016 h 179"/>
                                      <a:gd name="T148" fmla="+- 0 1232 1228"/>
                                      <a:gd name="T149" fmla="*/ T148 w 109"/>
                                      <a:gd name="T150" fmla="+- 0 1016 839"/>
                                      <a:gd name="T151" fmla="*/ 1016 h 179"/>
                                      <a:gd name="T152" fmla="+- 0 1231 1228"/>
                                      <a:gd name="T153" fmla="*/ T152 w 109"/>
                                      <a:gd name="T154" fmla="+- 0 1016 839"/>
                                      <a:gd name="T155" fmla="*/ 1016 h 179"/>
                                      <a:gd name="T156" fmla="+- 0 1230 1228"/>
                                      <a:gd name="T157" fmla="*/ T156 w 109"/>
                                      <a:gd name="T158" fmla="+- 0 1016 839"/>
                                      <a:gd name="T159" fmla="*/ 1016 h 179"/>
                                      <a:gd name="T160" fmla="+- 0 1229 1228"/>
                                      <a:gd name="T161" fmla="*/ T160 w 109"/>
                                      <a:gd name="T162" fmla="+- 0 1015 839"/>
                                      <a:gd name="T163" fmla="*/ 1015 h 179"/>
                                      <a:gd name="T164" fmla="+- 0 1229 1228"/>
                                      <a:gd name="T165" fmla="*/ T164 w 109"/>
                                      <a:gd name="T166" fmla="+- 0 1015 839"/>
                                      <a:gd name="T167" fmla="*/ 1015 h 179"/>
                                      <a:gd name="T168" fmla="+- 0 1228 1228"/>
                                      <a:gd name="T169" fmla="*/ T168 w 109"/>
                                      <a:gd name="T170" fmla="+- 0 1014 839"/>
                                      <a:gd name="T171" fmla="*/ 1014 h 179"/>
                                      <a:gd name="T172" fmla="+- 0 1228 1228"/>
                                      <a:gd name="T173" fmla="*/ T172 w 109"/>
                                      <a:gd name="T174" fmla="+- 0 1013 839"/>
                                      <a:gd name="T175" fmla="*/ 1013 h 179"/>
                                      <a:gd name="T176" fmla="+- 0 1228 1228"/>
                                      <a:gd name="T177" fmla="*/ T176 w 109"/>
                                      <a:gd name="T178" fmla="+- 0 1013 839"/>
                                      <a:gd name="T179" fmla="*/ 1013 h 179"/>
                                      <a:gd name="T180" fmla="+- 0 1228 1228"/>
                                      <a:gd name="T181" fmla="*/ T180 w 109"/>
                                      <a:gd name="T182" fmla="+- 0 849 839"/>
                                      <a:gd name="T183" fmla="*/ 849 h 179"/>
                                      <a:gd name="T184" fmla="+- 0 1228 1228"/>
                                      <a:gd name="T185" fmla="*/ T184 w 109"/>
                                      <a:gd name="T186" fmla="+- 0 845 839"/>
                                      <a:gd name="T187" fmla="*/ 845 h 179"/>
                                      <a:gd name="T188" fmla="+- 0 1229 1228"/>
                                      <a:gd name="T189" fmla="*/ T188 w 109"/>
                                      <a:gd name="T190" fmla="+- 0 843 839"/>
                                      <a:gd name="T191" fmla="*/ 843 h 179"/>
                                      <a:gd name="T192" fmla="+- 0 1231 1228"/>
                                      <a:gd name="T193" fmla="*/ T192 w 109"/>
                                      <a:gd name="T194" fmla="+- 0 841 839"/>
                                      <a:gd name="T195" fmla="*/ 841 h 179"/>
                                      <a:gd name="T196" fmla="+- 0 1233 1228"/>
                                      <a:gd name="T197" fmla="*/ T196 w 109"/>
                                      <a:gd name="T198" fmla="+- 0 840 839"/>
                                      <a:gd name="T199" fmla="*/ 840 h 179"/>
                                      <a:gd name="T200" fmla="+- 0 1235 1228"/>
                                      <a:gd name="T201" fmla="*/ T200 w 109"/>
                                      <a:gd name="T202" fmla="+- 0 839 839"/>
                                      <a:gd name="T203" fmla="*/ 839 h 179"/>
                                      <a:gd name="T204" fmla="+- 0 1238 1228"/>
                                      <a:gd name="T205" fmla="*/ T204 w 109"/>
                                      <a:gd name="T206" fmla="+- 0 839 839"/>
                                      <a:gd name="T207" fmla="*/ 83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 h="179">
                                        <a:moveTo>
                                          <a:pt x="10" y="0"/>
                                        </a:moveTo>
                                        <a:lnTo>
                                          <a:pt x="47" y="0"/>
                                        </a:lnTo>
                                        <a:lnTo>
                                          <a:pt x="51" y="0"/>
                                        </a:lnTo>
                                        <a:lnTo>
                                          <a:pt x="55" y="0"/>
                                        </a:lnTo>
                                        <a:lnTo>
                                          <a:pt x="59" y="0"/>
                                        </a:lnTo>
                                        <a:lnTo>
                                          <a:pt x="62" y="1"/>
                                        </a:lnTo>
                                        <a:lnTo>
                                          <a:pt x="66" y="1"/>
                                        </a:lnTo>
                                        <a:lnTo>
                                          <a:pt x="71" y="2"/>
                                        </a:lnTo>
                                        <a:lnTo>
                                          <a:pt x="76" y="3"/>
                                        </a:lnTo>
                                        <a:lnTo>
                                          <a:pt x="109" y="45"/>
                                        </a:lnTo>
                                        <a:lnTo>
                                          <a:pt x="109" y="52"/>
                                        </a:lnTo>
                                        <a:lnTo>
                                          <a:pt x="109" y="61"/>
                                        </a:lnTo>
                                        <a:lnTo>
                                          <a:pt x="92" y="94"/>
                                        </a:lnTo>
                                        <a:lnTo>
                                          <a:pt x="87" y="99"/>
                                        </a:lnTo>
                                        <a:lnTo>
                                          <a:pt x="80" y="103"/>
                                        </a:lnTo>
                                        <a:lnTo>
                                          <a:pt x="72" y="106"/>
                                        </a:lnTo>
                                        <a:lnTo>
                                          <a:pt x="64" y="108"/>
                                        </a:lnTo>
                                        <a:lnTo>
                                          <a:pt x="55" y="110"/>
                                        </a:lnTo>
                                        <a:lnTo>
                                          <a:pt x="44" y="110"/>
                                        </a:lnTo>
                                        <a:lnTo>
                                          <a:pt x="24" y="110"/>
                                        </a:lnTo>
                                        <a:lnTo>
                                          <a:pt x="24" y="174"/>
                                        </a:lnTo>
                                        <a:lnTo>
                                          <a:pt x="24" y="175"/>
                                        </a:lnTo>
                                        <a:lnTo>
                                          <a:pt x="23" y="176"/>
                                        </a:lnTo>
                                        <a:lnTo>
                                          <a:pt x="22" y="177"/>
                                        </a:lnTo>
                                        <a:lnTo>
                                          <a:pt x="21" y="177"/>
                                        </a:lnTo>
                                        <a:lnTo>
                                          <a:pt x="20" y="177"/>
                                        </a:lnTo>
                                        <a:lnTo>
                                          <a:pt x="19" y="177"/>
                                        </a:lnTo>
                                        <a:lnTo>
                                          <a:pt x="18" y="178"/>
                                        </a:lnTo>
                                        <a:lnTo>
                                          <a:pt x="16" y="178"/>
                                        </a:lnTo>
                                        <a:lnTo>
                                          <a:pt x="14" y="178"/>
                                        </a:lnTo>
                                        <a:lnTo>
                                          <a:pt x="12" y="178"/>
                                        </a:lnTo>
                                        <a:lnTo>
                                          <a:pt x="10" y="178"/>
                                        </a:lnTo>
                                        <a:lnTo>
                                          <a:pt x="8" y="178"/>
                                        </a:lnTo>
                                        <a:lnTo>
                                          <a:pt x="6" y="178"/>
                                        </a:lnTo>
                                        <a:lnTo>
                                          <a:pt x="5" y="177"/>
                                        </a:lnTo>
                                        <a:lnTo>
                                          <a:pt x="4" y="177"/>
                                        </a:lnTo>
                                        <a:lnTo>
                                          <a:pt x="3" y="177"/>
                                        </a:lnTo>
                                        <a:lnTo>
                                          <a:pt x="2" y="177"/>
                                        </a:lnTo>
                                        <a:lnTo>
                                          <a:pt x="1" y="176"/>
                                        </a:lnTo>
                                        <a:lnTo>
                                          <a:pt x="0" y="175"/>
                                        </a:lnTo>
                                        <a:lnTo>
                                          <a:pt x="0" y="174"/>
                                        </a:lnTo>
                                        <a:lnTo>
                                          <a:pt x="0" y="10"/>
                                        </a:lnTo>
                                        <a:lnTo>
                                          <a:pt x="0" y="6"/>
                                        </a:lnTo>
                                        <a:lnTo>
                                          <a:pt x="1" y="4"/>
                                        </a:lnTo>
                                        <a:lnTo>
                                          <a:pt x="3" y="2"/>
                                        </a:lnTo>
                                        <a:lnTo>
                                          <a:pt x="5" y="1"/>
                                        </a:lnTo>
                                        <a:lnTo>
                                          <a:pt x="7" y="0"/>
                                        </a:lnTo>
                                        <a:lnTo>
                                          <a:pt x="1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 name="Picture 7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2810" y="764"/>
                                    <a:ext cx="44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 name="Picture 7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985" y="764"/>
                                    <a:ext cx="27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7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810" y="764"/>
                                    <a:ext cx="44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45" name="Group 75"/>
                              <wpg:cNvGrpSpPr>
                                <a:grpSpLocks/>
                              </wpg:cNvGrpSpPr>
                              <wpg:grpSpPr bwMode="auto">
                                <a:xfrm>
                                  <a:off x="2976" y="887"/>
                                  <a:ext cx="193" cy="179"/>
                                  <a:chOff x="2976" y="887"/>
                                  <a:chExt cx="193" cy="179"/>
                                </a:xfrm>
                              </wpg:grpSpPr>
                              <wps:wsp>
                                <wps:cNvPr id="846" name="Freeform 76"/>
                                <wps:cNvSpPr>
                                  <a:spLocks/>
                                </wps:cNvSpPr>
                                <wps:spPr bwMode="auto">
                                  <a:xfrm>
                                    <a:off x="2976" y="887"/>
                                    <a:ext cx="193" cy="179"/>
                                  </a:xfrm>
                                  <a:custGeom>
                                    <a:avLst/>
                                    <a:gdLst>
                                      <a:gd name="T0" fmla="+- 0 2985 2976"/>
                                      <a:gd name="T1" fmla="*/ T0 w 193"/>
                                      <a:gd name="T2" fmla="+- 0 887 887"/>
                                      <a:gd name="T3" fmla="*/ 887 h 179"/>
                                      <a:gd name="T4" fmla="+- 0 2983 2976"/>
                                      <a:gd name="T5" fmla="*/ T4 w 193"/>
                                      <a:gd name="T6" fmla="+- 0 887 887"/>
                                      <a:gd name="T7" fmla="*/ 887 h 179"/>
                                      <a:gd name="T8" fmla="+- 0 2980 2976"/>
                                      <a:gd name="T9" fmla="*/ T8 w 193"/>
                                      <a:gd name="T10" fmla="+- 0 888 887"/>
                                      <a:gd name="T11" fmla="*/ 888 h 179"/>
                                      <a:gd name="T12" fmla="+- 0 2976 2976"/>
                                      <a:gd name="T13" fmla="*/ T12 w 193"/>
                                      <a:gd name="T14" fmla="+- 0 891 887"/>
                                      <a:gd name="T15" fmla="*/ 891 h 179"/>
                                      <a:gd name="T16" fmla="+- 0 2976 2976"/>
                                      <a:gd name="T17" fmla="*/ T16 w 193"/>
                                      <a:gd name="T18" fmla="+- 0 893 887"/>
                                      <a:gd name="T19" fmla="*/ 893 h 179"/>
                                      <a:gd name="T20" fmla="+- 0 2976 2976"/>
                                      <a:gd name="T21" fmla="*/ T20 w 193"/>
                                      <a:gd name="T22" fmla="+- 0 1062 887"/>
                                      <a:gd name="T23" fmla="*/ 1062 h 179"/>
                                      <a:gd name="T24" fmla="+- 0 2976 2976"/>
                                      <a:gd name="T25" fmla="*/ T24 w 193"/>
                                      <a:gd name="T26" fmla="+- 0 1063 887"/>
                                      <a:gd name="T27" fmla="*/ 1063 h 179"/>
                                      <a:gd name="T28" fmla="+- 0 2976 2976"/>
                                      <a:gd name="T29" fmla="*/ T28 w 193"/>
                                      <a:gd name="T30" fmla="+- 0 1063 887"/>
                                      <a:gd name="T31" fmla="*/ 1063 h 179"/>
                                      <a:gd name="T32" fmla="+- 0 2977 2976"/>
                                      <a:gd name="T33" fmla="*/ T32 w 193"/>
                                      <a:gd name="T34" fmla="+- 0 1064 887"/>
                                      <a:gd name="T35" fmla="*/ 1064 h 179"/>
                                      <a:gd name="T36" fmla="+- 0 2978 2976"/>
                                      <a:gd name="T37" fmla="*/ T36 w 193"/>
                                      <a:gd name="T38" fmla="+- 0 1064 887"/>
                                      <a:gd name="T39" fmla="*/ 1064 h 179"/>
                                      <a:gd name="T40" fmla="+- 0 2979 2976"/>
                                      <a:gd name="T41" fmla="*/ T40 w 193"/>
                                      <a:gd name="T42" fmla="+- 0 1064 887"/>
                                      <a:gd name="T43" fmla="*/ 1064 h 179"/>
                                      <a:gd name="T44" fmla="+- 0 2981 2976"/>
                                      <a:gd name="T45" fmla="*/ T44 w 193"/>
                                      <a:gd name="T46" fmla="+- 0 1065 887"/>
                                      <a:gd name="T47" fmla="*/ 1065 h 179"/>
                                      <a:gd name="T48" fmla="+- 0 2983 2976"/>
                                      <a:gd name="T49" fmla="*/ T48 w 193"/>
                                      <a:gd name="T50" fmla="+- 0 1065 887"/>
                                      <a:gd name="T51" fmla="*/ 1065 h 179"/>
                                      <a:gd name="T52" fmla="+- 0 2991 2976"/>
                                      <a:gd name="T53" fmla="*/ T52 w 193"/>
                                      <a:gd name="T54" fmla="+- 0 1065 887"/>
                                      <a:gd name="T55" fmla="*/ 1065 h 179"/>
                                      <a:gd name="T56" fmla="+- 0 2993 2976"/>
                                      <a:gd name="T57" fmla="*/ T56 w 193"/>
                                      <a:gd name="T58" fmla="+- 0 1065 887"/>
                                      <a:gd name="T59" fmla="*/ 1065 h 179"/>
                                      <a:gd name="T60" fmla="+- 0 2995 2976"/>
                                      <a:gd name="T61" fmla="*/ T60 w 193"/>
                                      <a:gd name="T62" fmla="+- 0 1064 887"/>
                                      <a:gd name="T63" fmla="*/ 1064 h 179"/>
                                      <a:gd name="T64" fmla="+- 0 2996 2976"/>
                                      <a:gd name="T65" fmla="*/ T64 w 193"/>
                                      <a:gd name="T66" fmla="+- 0 1064 887"/>
                                      <a:gd name="T67" fmla="*/ 1064 h 179"/>
                                      <a:gd name="T68" fmla="+- 0 2997 2976"/>
                                      <a:gd name="T69" fmla="*/ T68 w 193"/>
                                      <a:gd name="T70" fmla="+- 0 1064 887"/>
                                      <a:gd name="T71" fmla="*/ 1064 h 179"/>
                                      <a:gd name="T72" fmla="+- 0 2998 2976"/>
                                      <a:gd name="T73" fmla="*/ T72 w 193"/>
                                      <a:gd name="T74" fmla="+- 0 1063 887"/>
                                      <a:gd name="T75" fmla="*/ 1063 h 179"/>
                                      <a:gd name="T76" fmla="+- 0 2999 2976"/>
                                      <a:gd name="T77" fmla="*/ T76 w 193"/>
                                      <a:gd name="T78" fmla="+- 0 1062 887"/>
                                      <a:gd name="T79" fmla="*/ 1062 h 179"/>
                                      <a:gd name="T80" fmla="+- 0 2999 2976"/>
                                      <a:gd name="T81" fmla="*/ T80 w 193"/>
                                      <a:gd name="T82" fmla="+- 0 906 887"/>
                                      <a:gd name="T83" fmla="*/ 906 h 179"/>
                                      <a:gd name="T84" fmla="+- 0 3022 2976"/>
                                      <a:gd name="T85" fmla="*/ T84 w 193"/>
                                      <a:gd name="T86" fmla="+- 0 906 887"/>
                                      <a:gd name="T87" fmla="*/ 906 h 179"/>
                                      <a:gd name="T88" fmla="+- 0 3020 2976"/>
                                      <a:gd name="T89" fmla="*/ T88 w 193"/>
                                      <a:gd name="T90" fmla="+- 0 901 887"/>
                                      <a:gd name="T91" fmla="*/ 901 h 179"/>
                                      <a:gd name="T92" fmla="+- 0 3020 2976"/>
                                      <a:gd name="T93" fmla="*/ T92 w 193"/>
                                      <a:gd name="T94" fmla="+- 0 899 887"/>
                                      <a:gd name="T95" fmla="*/ 899 h 179"/>
                                      <a:gd name="T96" fmla="+- 0 3019 2976"/>
                                      <a:gd name="T97" fmla="*/ T96 w 193"/>
                                      <a:gd name="T98" fmla="+- 0 897 887"/>
                                      <a:gd name="T99" fmla="*/ 897 h 179"/>
                                      <a:gd name="T100" fmla="+- 0 3005 2976"/>
                                      <a:gd name="T101" fmla="*/ T100 w 193"/>
                                      <a:gd name="T102" fmla="+- 0 887 887"/>
                                      <a:gd name="T103" fmla="*/ 887 h 179"/>
                                      <a:gd name="T104" fmla="+- 0 2985 2976"/>
                                      <a:gd name="T105" fmla="*/ T104 w 193"/>
                                      <a:gd name="T106" fmla="+- 0 887 887"/>
                                      <a:gd name="T107" fmla="*/ 88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3" h="179">
                                        <a:moveTo>
                                          <a:pt x="9" y="0"/>
                                        </a:moveTo>
                                        <a:lnTo>
                                          <a:pt x="7" y="0"/>
                                        </a:lnTo>
                                        <a:lnTo>
                                          <a:pt x="4" y="1"/>
                                        </a:lnTo>
                                        <a:lnTo>
                                          <a:pt x="0" y="4"/>
                                        </a:lnTo>
                                        <a:lnTo>
                                          <a:pt x="0" y="6"/>
                                        </a:lnTo>
                                        <a:lnTo>
                                          <a:pt x="0" y="175"/>
                                        </a:lnTo>
                                        <a:lnTo>
                                          <a:pt x="0" y="176"/>
                                        </a:lnTo>
                                        <a:lnTo>
                                          <a:pt x="1" y="177"/>
                                        </a:lnTo>
                                        <a:lnTo>
                                          <a:pt x="2" y="177"/>
                                        </a:lnTo>
                                        <a:lnTo>
                                          <a:pt x="3" y="177"/>
                                        </a:lnTo>
                                        <a:lnTo>
                                          <a:pt x="5" y="178"/>
                                        </a:lnTo>
                                        <a:lnTo>
                                          <a:pt x="7" y="178"/>
                                        </a:lnTo>
                                        <a:lnTo>
                                          <a:pt x="15" y="178"/>
                                        </a:lnTo>
                                        <a:lnTo>
                                          <a:pt x="17" y="178"/>
                                        </a:lnTo>
                                        <a:lnTo>
                                          <a:pt x="19" y="177"/>
                                        </a:lnTo>
                                        <a:lnTo>
                                          <a:pt x="20" y="177"/>
                                        </a:lnTo>
                                        <a:lnTo>
                                          <a:pt x="21" y="177"/>
                                        </a:lnTo>
                                        <a:lnTo>
                                          <a:pt x="22" y="176"/>
                                        </a:lnTo>
                                        <a:lnTo>
                                          <a:pt x="23" y="175"/>
                                        </a:lnTo>
                                        <a:lnTo>
                                          <a:pt x="23" y="19"/>
                                        </a:lnTo>
                                        <a:lnTo>
                                          <a:pt x="46" y="19"/>
                                        </a:lnTo>
                                        <a:lnTo>
                                          <a:pt x="44" y="14"/>
                                        </a:lnTo>
                                        <a:lnTo>
                                          <a:pt x="44" y="12"/>
                                        </a:lnTo>
                                        <a:lnTo>
                                          <a:pt x="43" y="10"/>
                                        </a:lnTo>
                                        <a:lnTo>
                                          <a:pt x="29" y="0"/>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77"/>
                                <wps:cNvSpPr>
                                  <a:spLocks/>
                                </wps:cNvSpPr>
                                <wps:spPr bwMode="auto">
                                  <a:xfrm>
                                    <a:off x="2976" y="887"/>
                                    <a:ext cx="193" cy="179"/>
                                  </a:xfrm>
                                  <a:custGeom>
                                    <a:avLst/>
                                    <a:gdLst>
                                      <a:gd name="T0" fmla="+- 0 3168 2976"/>
                                      <a:gd name="T1" fmla="*/ T0 w 193"/>
                                      <a:gd name="T2" fmla="+- 0 906 887"/>
                                      <a:gd name="T3" fmla="*/ 906 h 179"/>
                                      <a:gd name="T4" fmla="+- 0 3145 2976"/>
                                      <a:gd name="T5" fmla="*/ T4 w 193"/>
                                      <a:gd name="T6" fmla="+- 0 906 887"/>
                                      <a:gd name="T7" fmla="*/ 906 h 179"/>
                                      <a:gd name="T8" fmla="+- 0 3145 2976"/>
                                      <a:gd name="T9" fmla="*/ T8 w 193"/>
                                      <a:gd name="T10" fmla="+- 0 1062 887"/>
                                      <a:gd name="T11" fmla="*/ 1062 h 179"/>
                                      <a:gd name="T12" fmla="+- 0 3145 2976"/>
                                      <a:gd name="T13" fmla="*/ T12 w 193"/>
                                      <a:gd name="T14" fmla="+- 0 1062 887"/>
                                      <a:gd name="T15" fmla="*/ 1062 h 179"/>
                                      <a:gd name="T16" fmla="+- 0 3146 2976"/>
                                      <a:gd name="T17" fmla="*/ T16 w 193"/>
                                      <a:gd name="T18" fmla="+- 0 1063 887"/>
                                      <a:gd name="T19" fmla="*/ 1063 h 179"/>
                                      <a:gd name="T20" fmla="+- 0 3146 2976"/>
                                      <a:gd name="T21" fmla="*/ T20 w 193"/>
                                      <a:gd name="T22" fmla="+- 0 1064 887"/>
                                      <a:gd name="T23" fmla="*/ 1064 h 179"/>
                                      <a:gd name="T24" fmla="+- 0 3147 2976"/>
                                      <a:gd name="T25" fmla="*/ T24 w 193"/>
                                      <a:gd name="T26" fmla="+- 0 1064 887"/>
                                      <a:gd name="T27" fmla="*/ 1064 h 179"/>
                                      <a:gd name="T28" fmla="+- 0 3148 2976"/>
                                      <a:gd name="T29" fmla="*/ T28 w 193"/>
                                      <a:gd name="T30" fmla="+- 0 1064 887"/>
                                      <a:gd name="T31" fmla="*/ 1064 h 179"/>
                                      <a:gd name="T32" fmla="+- 0 3151 2976"/>
                                      <a:gd name="T33" fmla="*/ T32 w 193"/>
                                      <a:gd name="T34" fmla="+- 0 1065 887"/>
                                      <a:gd name="T35" fmla="*/ 1065 h 179"/>
                                      <a:gd name="T36" fmla="+- 0 3152 2976"/>
                                      <a:gd name="T37" fmla="*/ T36 w 193"/>
                                      <a:gd name="T38" fmla="+- 0 1065 887"/>
                                      <a:gd name="T39" fmla="*/ 1065 h 179"/>
                                      <a:gd name="T40" fmla="+- 0 3161 2976"/>
                                      <a:gd name="T41" fmla="*/ T40 w 193"/>
                                      <a:gd name="T42" fmla="+- 0 1065 887"/>
                                      <a:gd name="T43" fmla="*/ 1065 h 179"/>
                                      <a:gd name="T44" fmla="+- 0 3162 2976"/>
                                      <a:gd name="T45" fmla="*/ T44 w 193"/>
                                      <a:gd name="T46" fmla="+- 0 1065 887"/>
                                      <a:gd name="T47" fmla="*/ 1065 h 179"/>
                                      <a:gd name="T48" fmla="+- 0 3165 2976"/>
                                      <a:gd name="T49" fmla="*/ T48 w 193"/>
                                      <a:gd name="T50" fmla="+- 0 1064 887"/>
                                      <a:gd name="T51" fmla="*/ 1064 h 179"/>
                                      <a:gd name="T52" fmla="+- 0 3166 2976"/>
                                      <a:gd name="T53" fmla="*/ T52 w 193"/>
                                      <a:gd name="T54" fmla="+- 0 1064 887"/>
                                      <a:gd name="T55" fmla="*/ 1064 h 179"/>
                                      <a:gd name="T56" fmla="+- 0 3167 2976"/>
                                      <a:gd name="T57" fmla="*/ T56 w 193"/>
                                      <a:gd name="T58" fmla="+- 0 1064 887"/>
                                      <a:gd name="T59" fmla="*/ 1064 h 179"/>
                                      <a:gd name="T60" fmla="+- 0 3167 2976"/>
                                      <a:gd name="T61" fmla="*/ T60 w 193"/>
                                      <a:gd name="T62" fmla="+- 0 1063 887"/>
                                      <a:gd name="T63" fmla="*/ 1063 h 179"/>
                                      <a:gd name="T64" fmla="+- 0 3168 2976"/>
                                      <a:gd name="T65" fmla="*/ T64 w 193"/>
                                      <a:gd name="T66" fmla="+- 0 1062 887"/>
                                      <a:gd name="T67" fmla="*/ 1062 h 179"/>
                                      <a:gd name="T68" fmla="+- 0 3168 2976"/>
                                      <a:gd name="T69" fmla="*/ T68 w 193"/>
                                      <a:gd name="T70" fmla="+- 0 906 887"/>
                                      <a:gd name="T71" fmla="*/ 906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179">
                                        <a:moveTo>
                                          <a:pt x="192" y="19"/>
                                        </a:moveTo>
                                        <a:lnTo>
                                          <a:pt x="169" y="19"/>
                                        </a:lnTo>
                                        <a:lnTo>
                                          <a:pt x="169" y="175"/>
                                        </a:lnTo>
                                        <a:lnTo>
                                          <a:pt x="170" y="176"/>
                                        </a:lnTo>
                                        <a:lnTo>
                                          <a:pt x="170" y="177"/>
                                        </a:lnTo>
                                        <a:lnTo>
                                          <a:pt x="171" y="177"/>
                                        </a:lnTo>
                                        <a:lnTo>
                                          <a:pt x="172" y="177"/>
                                        </a:lnTo>
                                        <a:lnTo>
                                          <a:pt x="175" y="178"/>
                                        </a:lnTo>
                                        <a:lnTo>
                                          <a:pt x="176" y="178"/>
                                        </a:lnTo>
                                        <a:lnTo>
                                          <a:pt x="185" y="178"/>
                                        </a:lnTo>
                                        <a:lnTo>
                                          <a:pt x="186" y="178"/>
                                        </a:lnTo>
                                        <a:lnTo>
                                          <a:pt x="189" y="177"/>
                                        </a:lnTo>
                                        <a:lnTo>
                                          <a:pt x="190" y="177"/>
                                        </a:lnTo>
                                        <a:lnTo>
                                          <a:pt x="191" y="177"/>
                                        </a:lnTo>
                                        <a:lnTo>
                                          <a:pt x="191" y="176"/>
                                        </a:lnTo>
                                        <a:lnTo>
                                          <a:pt x="192" y="175"/>
                                        </a:lnTo>
                                        <a:lnTo>
                                          <a:pt x="192"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78"/>
                                <wps:cNvSpPr>
                                  <a:spLocks/>
                                </wps:cNvSpPr>
                                <wps:spPr bwMode="auto">
                                  <a:xfrm>
                                    <a:off x="2976" y="887"/>
                                    <a:ext cx="193" cy="179"/>
                                  </a:xfrm>
                                  <a:custGeom>
                                    <a:avLst/>
                                    <a:gdLst>
                                      <a:gd name="T0" fmla="+- 0 3022 2976"/>
                                      <a:gd name="T1" fmla="*/ T0 w 193"/>
                                      <a:gd name="T2" fmla="+- 0 906 887"/>
                                      <a:gd name="T3" fmla="*/ 906 h 179"/>
                                      <a:gd name="T4" fmla="+- 0 2999 2976"/>
                                      <a:gd name="T5" fmla="*/ T4 w 193"/>
                                      <a:gd name="T6" fmla="+- 0 906 887"/>
                                      <a:gd name="T7" fmla="*/ 906 h 179"/>
                                      <a:gd name="T8" fmla="+- 0 3059 2976"/>
                                      <a:gd name="T9" fmla="*/ T8 w 193"/>
                                      <a:gd name="T10" fmla="+- 0 1061 887"/>
                                      <a:gd name="T11" fmla="*/ 1061 h 179"/>
                                      <a:gd name="T12" fmla="+- 0 3059 2976"/>
                                      <a:gd name="T13" fmla="*/ T12 w 193"/>
                                      <a:gd name="T14" fmla="+- 0 1062 887"/>
                                      <a:gd name="T15" fmla="*/ 1062 h 179"/>
                                      <a:gd name="T16" fmla="+- 0 3059 2976"/>
                                      <a:gd name="T17" fmla="*/ T16 w 193"/>
                                      <a:gd name="T18" fmla="+- 0 1062 887"/>
                                      <a:gd name="T19" fmla="*/ 1062 h 179"/>
                                      <a:gd name="T20" fmla="+- 0 3060 2976"/>
                                      <a:gd name="T21" fmla="*/ T20 w 193"/>
                                      <a:gd name="T22" fmla="+- 0 1063 887"/>
                                      <a:gd name="T23" fmla="*/ 1063 h 179"/>
                                      <a:gd name="T24" fmla="+- 0 3060 2976"/>
                                      <a:gd name="T25" fmla="*/ T24 w 193"/>
                                      <a:gd name="T26" fmla="+- 0 1063 887"/>
                                      <a:gd name="T27" fmla="*/ 1063 h 179"/>
                                      <a:gd name="T28" fmla="+- 0 3062 2976"/>
                                      <a:gd name="T29" fmla="*/ T28 w 193"/>
                                      <a:gd name="T30" fmla="+- 0 1064 887"/>
                                      <a:gd name="T31" fmla="*/ 1064 h 179"/>
                                      <a:gd name="T32" fmla="+- 0 3063 2976"/>
                                      <a:gd name="T33" fmla="*/ T32 w 193"/>
                                      <a:gd name="T34" fmla="+- 0 1064 887"/>
                                      <a:gd name="T35" fmla="*/ 1064 h 179"/>
                                      <a:gd name="T36" fmla="+- 0 3064 2976"/>
                                      <a:gd name="T37" fmla="*/ T36 w 193"/>
                                      <a:gd name="T38" fmla="+- 0 1065 887"/>
                                      <a:gd name="T39" fmla="*/ 1065 h 179"/>
                                      <a:gd name="T40" fmla="+- 0 3065 2976"/>
                                      <a:gd name="T41" fmla="*/ T40 w 193"/>
                                      <a:gd name="T42" fmla="+- 0 1065 887"/>
                                      <a:gd name="T43" fmla="*/ 1065 h 179"/>
                                      <a:gd name="T44" fmla="+- 0 3075 2976"/>
                                      <a:gd name="T45" fmla="*/ T44 w 193"/>
                                      <a:gd name="T46" fmla="+- 0 1065 887"/>
                                      <a:gd name="T47" fmla="*/ 1065 h 179"/>
                                      <a:gd name="T48" fmla="+- 0 3095 2976"/>
                                      <a:gd name="T49" fmla="*/ T48 w 193"/>
                                      <a:gd name="T50" fmla="+- 0 1030 887"/>
                                      <a:gd name="T51" fmla="*/ 1030 h 179"/>
                                      <a:gd name="T52" fmla="+- 0 3071 2976"/>
                                      <a:gd name="T53" fmla="*/ T52 w 193"/>
                                      <a:gd name="T54" fmla="+- 0 1030 887"/>
                                      <a:gd name="T55" fmla="*/ 1030 h 179"/>
                                      <a:gd name="T56" fmla="+- 0 3022 2976"/>
                                      <a:gd name="T57" fmla="*/ T56 w 193"/>
                                      <a:gd name="T58" fmla="+- 0 906 887"/>
                                      <a:gd name="T59" fmla="*/ 906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3" h="179">
                                        <a:moveTo>
                                          <a:pt x="46" y="19"/>
                                        </a:moveTo>
                                        <a:lnTo>
                                          <a:pt x="23" y="19"/>
                                        </a:lnTo>
                                        <a:lnTo>
                                          <a:pt x="83" y="174"/>
                                        </a:lnTo>
                                        <a:lnTo>
                                          <a:pt x="83" y="175"/>
                                        </a:lnTo>
                                        <a:lnTo>
                                          <a:pt x="84" y="176"/>
                                        </a:lnTo>
                                        <a:lnTo>
                                          <a:pt x="86" y="177"/>
                                        </a:lnTo>
                                        <a:lnTo>
                                          <a:pt x="87" y="177"/>
                                        </a:lnTo>
                                        <a:lnTo>
                                          <a:pt x="88" y="178"/>
                                        </a:lnTo>
                                        <a:lnTo>
                                          <a:pt x="89" y="178"/>
                                        </a:lnTo>
                                        <a:lnTo>
                                          <a:pt x="99" y="178"/>
                                        </a:lnTo>
                                        <a:lnTo>
                                          <a:pt x="119" y="143"/>
                                        </a:lnTo>
                                        <a:lnTo>
                                          <a:pt x="95" y="143"/>
                                        </a:lnTo>
                                        <a:lnTo>
                                          <a:pt x="46"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79"/>
                                <wps:cNvSpPr>
                                  <a:spLocks/>
                                </wps:cNvSpPr>
                                <wps:spPr bwMode="auto">
                                  <a:xfrm>
                                    <a:off x="2976" y="887"/>
                                    <a:ext cx="193" cy="179"/>
                                  </a:xfrm>
                                  <a:custGeom>
                                    <a:avLst/>
                                    <a:gdLst>
                                      <a:gd name="T0" fmla="+- 0 3161 2976"/>
                                      <a:gd name="T1" fmla="*/ T0 w 193"/>
                                      <a:gd name="T2" fmla="+- 0 887 887"/>
                                      <a:gd name="T3" fmla="*/ 887 h 179"/>
                                      <a:gd name="T4" fmla="+- 0 3139 2976"/>
                                      <a:gd name="T5" fmla="*/ T4 w 193"/>
                                      <a:gd name="T6" fmla="+- 0 887 887"/>
                                      <a:gd name="T7" fmla="*/ 887 h 179"/>
                                      <a:gd name="T8" fmla="+- 0 3137 2976"/>
                                      <a:gd name="T9" fmla="*/ T8 w 193"/>
                                      <a:gd name="T10" fmla="+- 0 888 887"/>
                                      <a:gd name="T11" fmla="*/ 888 h 179"/>
                                      <a:gd name="T12" fmla="+- 0 3135 2976"/>
                                      <a:gd name="T13" fmla="*/ T12 w 193"/>
                                      <a:gd name="T14" fmla="+- 0 888 887"/>
                                      <a:gd name="T15" fmla="*/ 888 h 179"/>
                                      <a:gd name="T16" fmla="+- 0 3072 2976"/>
                                      <a:gd name="T17" fmla="*/ T16 w 193"/>
                                      <a:gd name="T18" fmla="+- 0 1030 887"/>
                                      <a:gd name="T19" fmla="*/ 1030 h 179"/>
                                      <a:gd name="T20" fmla="+- 0 3095 2976"/>
                                      <a:gd name="T21" fmla="*/ T20 w 193"/>
                                      <a:gd name="T22" fmla="+- 0 1030 887"/>
                                      <a:gd name="T23" fmla="*/ 1030 h 179"/>
                                      <a:gd name="T24" fmla="+- 0 3144 2976"/>
                                      <a:gd name="T25" fmla="*/ T24 w 193"/>
                                      <a:gd name="T26" fmla="+- 0 906 887"/>
                                      <a:gd name="T27" fmla="*/ 906 h 179"/>
                                      <a:gd name="T28" fmla="+- 0 3168 2976"/>
                                      <a:gd name="T29" fmla="*/ T28 w 193"/>
                                      <a:gd name="T30" fmla="+- 0 906 887"/>
                                      <a:gd name="T31" fmla="*/ 906 h 179"/>
                                      <a:gd name="T32" fmla="+- 0 3168 2976"/>
                                      <a:gd name="T33" fmla="*/ T32 w 193"/>
                                      <a:gd name="T34" fmla="+- 0 894 887"/>
                                      <a:gd name="T35" fmla="*/ 894 h 179"/>
                                      <a:gd name="T36" fmla="+- 0 3167 2976"/>
                                      <a:gd name="T37" fmla="*/ T36 w 193"/>
                                      <a:gd name="T38" fmla="+- 0 893 887"/>
                                      <a:gd name="T39" fmla="*/ 893 h 179"/>
                                      <a:gd name="T40" fmla="+- 0 3167 2976"/>
                                      <a:gd name="T41" fmla="*/ T40 w 193"/>
                                      <a:gd name="T42" fmla="+- 0 891 887"/>
                                      <a:gd name="T43" fmla="*/ 891 h 179"/>
                                      <a:gd name="T44" fmla="+- 0 3166 2976"/>
                                      <a:gd name="T45" fmla="*/ T44 w 193"/>
                                      <a:gd name="T46" fmla="+- 0 890 887"/>
                                      <a:gd name="T47" fmla="*/ 890 h 179"/>
                                      <a:gd name="T48" fmla="+- 0 3164 2976"/>
                                      <a:gd name="T49" fmla="*/ T48 w 193"/>
                                      <a:gd name="T50" fmla="+- 0 888 887"/>
                                      <a:gd name="T51" fmla="*/ 888 h 179"/>
                                      <a:gd name="T52" fmla="+- 0 3163 2976"/>
                                      <a:gd name="T53" fmla="*/ T52 w 193"/>
                                      <a:gd name="T54" fmla="+- 0 888 887"/>
                                      <a:gd name="T55" fmla="*/ 888 h 179"/>
                                      <a:gd name="T56" fmla="+- 0 3162 2976"/>
                                      <a:gd name="T57" fmla="*/ T56 w 193"/>
                                      <a:gd name="T58" fmla="+- 0 887 887"/>
                                      <a:gd name="T59" fmla="*/ 887 h 179"/>
                                      <a:gd name="T60" fmla="+- 0 3161 2976"/>
                                      <a:gd name="T61" fmla="*/ T60 w 193"/>
                                      <a:gd name="T62" fmla="+- 0 887 887"/>
                                      <a:gd name="T63" fmla="*/ 88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3" h="179">
                                        <a:moveTo>
                                          <a:pt x="185" y="0"/>
                                        </a:moveTo>
                                        <a:lnTo>
                                          <a:pt x="163" y="0"/>
                                        </a:lnTo>
                                        <a:lnTo>
                                          <a:pt x="161" y="1"/>
                                        </a:lnTo>
                                        <a:lnTo>
                                          <a:pt x="159" y="1"/>
                                        </a:lnTo>
                                        <a:lnTo>
                                          <a:pt x="96" y="143"/>
                                        </a:lnTo>
                                        <a:lnTo>
                                          <a:pt x="119" y="143"/>
                                        </a:lnTo>
                                        <a:lnTo>
                                          <a:pt x="168" y="19"/>
                                        </a:lnTo>
                                        <a:lnTo>
                                          <a:pt x="192" y="19"/>
                                        </a:lnTo>
                                        <a:lnTo>
                                          <a:pt x="192" y="7"/>
                                        </a:lnTo>
                                        <a:lnTo>
                                          <a:pt x="191" y="6"/>
                                        </a:lnTo>
                                        <a:lnTo>
                                          <a:pt x="191" y="4"/>
                                        </a:lnTo>
                                        <a:lnTo>
                                          <a:pt x="190" y="3"/>
                                        </a:lnTo>
                                        <a:lnTo>
                                          <a:pt x="188" y="1"/>
                                        </a:lnTo>
                                        <a:lnTo>
                                          <a:pt x="187" y="1"/>
                                        </a:lnTo>
                                        <a:lnTo>
                                          <a:pt x="186" y="0"/>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80"/>
                              <wpg:cNvGrpSpPr>
                                <a:grpSpLocks/>
                              </wpg:cNvGrpSpPr>
                              <wpg:grpSpPr bwMode="auto">
                                <a:xfrm>
                                  <a:off x="7" y="887"/>
                                  <a:ext cx="3161" cy="2510"/>
                                  <a:chOff x="7" y="887"/>
                                  <a:chExt cx="3161" cy="2510"/>
                                </a:xfrm>
                              </wpg:grpSpPr>
                              <wps:wsp>
                                <wps:cNvPr id="851" name="Freeform 81">
                                  <a:extLst>
                                    <a:ext uri="{C183D7F6-B498-43B3-948B-1728B52AA6E4}">
                                      <adec:decorative xmlns:adec="http://schemas.microsoft.com/office/drawing/2017/decorative" val="1"/>
                                    </a:ext>
                                  </a:extLst>
                                </wps:cNvPr>
                                <wps:cNvSpPr>
                                  <a:spLocks/>
                                </wps:cNvSpPr>
                                <wps:spPr bwMode="auto">
                                  <a:xfrm>
                                    <a:off x="2975" y="887"/>
                                    <a:ext cx="193" cy="179"/>
                                  </a:xfrm>
                                  <a:custGeom>
                                    <a:avLst/>
                                    <a:gdLst>
                                      <a:gd name="T0" fmla="+- 0 3000 2975"/>
                                      <a:gd name="T1" fmla="*/ T0 w 193"/>
                                      <a:gd name="T2" fmla="+- 0 887 887"/>
                                      <a:gd name="T3" fmla="*/ 887 h 179"/>
                                      <a:gd name="T4" fmla="+- 0 3005 2975"/>
                                      <a:gd name="T5" fmla="*/ T4 w 193"/>
                                      <a:gd name="T6" fmla="+- 0 887 887"/>
                                      <a:gd name="T7" fmla="*/ 887 h 179"/>
                                      <a:gd name="T8" fmla="+- 0 3010 2975"/>
                                      <a:gd name="T9" fmla="*/ T8 w 193"/>
                                      <a:gd name="T10" fmla="+- 0 888 887"/>
                                      <a:gd name="T11" fmla="*/ 888 h 179"/>
                                      <a:gd name="T12" fmla="+- 0 3013 2975"/>
                                      <a:gd name="T13" fmla="*/ T12 w 193"/>
                                      <a:gd name="T14" fmla="+- 0 890 887"/>
                                      <a:gd name="T15" fmla="*/ 890 h 179"/>
                                      <a:gd name="T16" fmla="+- 0 3016 2975"/>
                                      <a:gd name="T17" fmla="*/ T16 w 193"/>
                                      <a:gd name="T18" fmla="+- 0 893 887"/>
                                      <a:gd name="T19" fmla="*/ 893 h 179"/>
                                      <a:gd name="T20" fmla="+- 0 3019 2975"/>
                                      <a:gd name="T21" fmla="*/ T20 w 193"/>
                                      <a:gd name="T22" fmla="+- 0 897 887"/>
                                      <a:gd name="T23" fmla="*/ 897 h 179"/>
                                      <a:gd name="T24" fmla="+- 0 3020 2975"/>
                                      <a:gd name="T25" fmla="*/ T24 w 193"/>
                                      <a:gd name="T26" fmla="+- 0 901 887"/>
                                      <a:gd name="T27" fmla="*/ 901 h 179"/>
                                      <a:gd name="T28" fmla="+- 0 3072 2975"/>
                                      <a:gd name="T29" fmla="*/ T28 w 193"/>
                                      <a:gd name="T30" fmla="+- 0 1030 887"/>
                                      <a:gd name="T31" fmla="*/ 1030 h 179"/>
                                      <a:gd name="T32" fmla="+- 0 3126 2975"/>
                                      <a:gd name="T33" fmla="*/ T32 w 193"/>
                                      <a:gd name="T34" fmla="+- 0 899 887"/>
                                      <a:gd name="T35" fmla="*/ 899 h 179"/>
                                      <a:gd name="T36" fmla="+- 0 3133 2975"/>
                                      <a:gd name="T37" fmla="*/ T36 w 193"/>
                                      <a:gd name="T38" fmla="+- 0 889 887"/>
                                      <a:gd name="T39" fmla="*/ 889 h 179"/>
                                      <a:gd name="T40" fmla="+- 0 3137 2975"/>
                                      <a:gd name="T41" fmla="*/ T40 w 193"/>
                                      <a:gd name="T42" fmla="+- 0 888 887"/>
                                      <a:gd name="T43" fmla="*/ 888 h 179"/>
                                      <a:gd name="T44" fmla="+- 0 3141 2975"/>
                                      <a:gd name="T45" fmla="*/ T44 w 193"/>
                                      <a:gd name="T46" fmla="+- 0 887 887"/>
                                      <a:gd name="T47" fmla="*/ 887 h 179"/>
                                      <a:gd name="T48" fmla="+- 0 3158 2975"/>
                                      <a:gd name="T49" fmla="*/ T48 w 193"/>
                                      <a:gd name="T50" fmla="+- 0 887 887"/>
                                      <a:gd name="T51" fmla="*/ 887 h 179"/>
                                      <a:gd name="T52" fmla="+- 0 3161 2975"/>
                                      <a:gd name="T53" fmla="*/ T52 w 193"/>
                                      <a:gd name="T54" fmla="+- 0 887 887"/>
                                      <a:gd name="T55" fmla="*/ 887 h 179"/>
                                      <a:gd name="T56" fmla="+- 0 3163 2975"/>
                                      <a:gd name="T57" fmla="*/ T56 w 193"/>
                                      <a:gd name="T58" fmla="+- 0 888 887"/>
                                      <a:gd name="T59" fmla="*/ 888 h 179"/>
                                      <a:gd name="T60" fmla="+- 0 3168 2975"/>
                                      <a:gd name="T61" fmla="*/ T60 w 193"/>
                                      <a:gd name="T62" fmla="+- 0 894 887"/>
                                      <a:gd name="T63" fmla="*/ 894 h 179"/>
                                      <a:gd name="T64" fmla="+- 0 3168 2975"/>
                                      <a:gd name="T65" fmla="*/ T64 w 193"/>
                                      <a:gd name="T66" fmla="+- 0 897 887"/>
                                      <a:gd name="T67" fmla="*/ 897 h 179"/>
                                      <a:gd name="T68" fmla="+- 0 3168 2975"/>
                                      <a:gd name="T69" fmla="*/ T68 w 193"/>
                                      <a:gd name="T70" fmla="+- 0 1061 887"/>
                                      <a:gd name="T71" fmla="*/ 1061 h 179"/>
                                      <a:gd name="T72" fmla="+- 0 3168 2975"/>
                                      <a:gd name="T73" fmla="*/ T72 w 193"/>
                                      <a:gd name="T74" fmla="+- 0 1063 887"/>
                                      <a:gd name="T75" fmla="*/ 1063 h 179"/>
                                      <a:gd name="T76" fmla="+- 0 3167 2975"/>
                                      <a:gd name="T77" fmla="*/ T76 w 193"/>
                                      <a:gd name="T78" fmla="+- 0 1064 887"/>
                                      <a:gd name="T79" fmla="*/ 1064 h 179"/>
                                      <a:gd name="T80" fmla="+- 0 3165 2975"/>
                                      <a:gd name="T81" fmla="*/ T80 w 193"/>
                                      <a:gd name="T82" fmla="+- 0 1064 887"/>
                                      <a:gd name="T83" fmla="*/ 1064 h 179"/>
                                      <a:gd name="T84" fmla="+- 0 3162 2975"/>
                                      <a:gd name="T85" fmla="*/ T84 w 193"/>
                                      <a:gd name="T86" fmla="+- 0 1065 887"/>
                                      <a:gd name="T87" fmla="*/ 1065 h 179"/>
                                      <a:gd name="T88" fmla="+- 0 3159 2975"/>
                                      <a:gd name="T89" fmla="*/ T88 w 193"/>
                                      <a:gd name="T90" fmla="+- 0 1065 887"/>
                                      <a:gd name="T91" fmla="*/ 1065 h 179"/>
                                      <a:gd name="T92" fmla="+- 0 3154 2975"/>
                                      <a:gd name="T93" fmla="*/ T92 w 193"/>
                                      <a:gd name="T94" fmla="+- 0 1065 887"/>
                                      <a:gd name="T95" fmla="*/ 1065 h 179"/>
                                      <a:gd name="T96" fmla="+- 0 3151 2975"/>
                                      <a:gd name="T97" fmla="*/ T96 w 193"/>
                                      <a:gd name="T98" fmla="+- 0 1065 887"/>
                                      <a:gd name="T99" fmla="*/ 1065 h 179"/>
                                      <a:gd name="T100" fmla="+- 0 3148 2975"/>
                                      <a:gd name="T101" fmla="*/ T100 w 193"/>
                                      <a:gd name="T102" fmla="+- 0 1064 887"/>
                                      <a:gd name="T103" fmla="*/ 1064 h 179"/>
                                      <a:gd name="T104" fmla="+- 0 3146 2975"/>
                                      <a:gd name="T105" fmla="*/ T104 w 193"/>
                                      <a:gd name="T106" fmla="+- 0 1064 887"/>
                                      <a:gd name="T107" fmla="*/ 1064 h 179"/>
                                      <a:gd name="T108" fmla="+- 0 3145 2975"/>
                                      <a:gd name="T109" fmla="*/ T108 w 193"/>
                                      <a:gd name="T110" fmla="+- 0 1063 887"/>
                                      <a:gd name="T111" fmla="*/ 1063 h 179"/>
                                      <a:gd name="T112" fmla="+- 0 3145 2975"/>
                                      <a:gd name="T113" fmla="*/ T112 w 193"/>
                                      <a:gd name="T114" fmla="+- 0 1061 887"/>
                                      <a:gd name="T115" fmla="*/ 1061 h 179"/>
                                      <a:gd name="T116" fmla="+- 0 3145 2975"/>
                                      <a:gd name="T117" fmla="*/ T116 w 193"/>
                                      <a:gd name="T118" fmla="+- 0 906 887"/>
                                      <a:gd name="T119" fmla="*/ 906 h 179"/>
                                      <a:gd name="T120" fmla="+- 0 3082 2975"/>
                                      <a:gd name="T121" fmla="*/ T120 w 193"/>
                                      <a:gd name="T122" fmla="+- 0 1061 887"/>
                                      <a:gd name="T123" fmla="*/ 1061 h 179"/>
                                      <a:gd name="T124" fmla="+- 0 3081 2975"/>
                                      <a:gd name="T125" fmla="*/ T124 w 193"/>
                                      <a:gd name="T126" fmla="+- 0 1063 887"/>
                                      <a:gd name="T127" fmla="*/ 1063 h 179"/>
                                      <a:gd name="T128" fmla="+- 0 3075 2975"/>
                                      <a:gd name="T129" fmla="*/ T128 w 193"/>
                                      <a:gd name="T130" fmla="+- 0 1065 887"/>
                                      <a:gd name="T131" fmla="*/ 1065 h 179"/>
                                      <a:gd name="T132" fmla="+- 0 3072 2975"/>
                                      <a:gd name="T133" fmla="*/ T132 w 193"/>
                                      <a:gd name="T134" fmla="+- 0 1065 887"/>
                                      <a:gd name="T135" fmla="*/ 1065 h 179"/>
                                      <a:gd name="T136" fmla="+- 0 3068 2975"/>
                                      <a:gd name="T137" fmla="*/ T136 w 193"/>
                                      <a:gd name="T138" fmla="+- 0 1065 887"/>
                                      <a:gd name="T139" fmla="*/ 1065 h 179"/>
                                      <a:gd name="T140" fmla="+- 0 3065 2975"/>
                                      <a:gd name="T141" fmla="*/ T140 w 193"/>
                                      <a:gd name="T142" fmla="+- 0 1065 887"/>
                                      <a:gd name="T143" fmla="*/ 1065 h 179"/>
                                      <a:gd name="T144" fmla="+- 0 3063 2975"/>
                                      <a:gd name="T145" fmla="*/ T144 w 193"/>
                                      <a:gd name="T146" fmla="+- 0 1064 887"/>
                                      <a:gd name="T147" fmla="*/ 1064 h 179"/>
                                      <a:gd name="T148" fmla="+- 0 3061 2975"/>
                                      <a:gd name="T149" fmla="*/ T148 w 193"/>
                                      <a:gd name="T150" fmla="+- 0 1064 887"/>
                                      <a:gd name="T151" fmla="*/ 1064 h 179"/>
                                      <a:gd name="T152" fmla="+- 0 3060 2975"/>
                                      <a:gd name="T153" fmla="*/ T152 w 193"/>
                                      <a:gd name="T154" fmla="+- 0 1063 887"/>
                                      <a:gd name="T155" fmla="*/ 1063 h 179"/>
                                      <a:gd name="T156" fmla="+- 0 3059 2975"/>
                                      <a:gd name="T157" fmla="*/ T156 w 193"/>
                                      <a:gd name="T158" fmla="+- 0 1062 887"/>
                                      <a:gd name="T159" fmla="*/ 1062 h 179"/>
                                      <a:gd name="T160" fmla="+- 0 2999 2975"/>
                                      <a:gd name="T161" fmla="*/ T160 w 193"/>
                                      <a:gd name="T162" fmla="+- 0 906 887"/>
                                      <a:gd name="T163" fmla="*/ 906 h 179"/>
                                      <a:gd name="T164" fmla="+- 0 2999 2975"/>
                                      <a:gd name="T165" fmla="*/ T164 w 193"/>
                                      <a:gd name="T166" fmla="+- 0 1061 887"/>
                                      <a:gd name="T167" fmla="*/ 1061 h 179"/>
                                      <a:gd name="T168" fmla="+- 0 2998 2975"/>
                                      <a:gd name="T169" fmla="*/ T168 w 193"/>
                                      <a:gd name="T170" fmla="+- 0 1063 887"/>
                                      <a:gd name="T171" fmla="*/ 1063 h 179"/>
                                      <a:gd name="T172" fmla="+- 0 2997 2975"/>
                                      <a:gd name="T173" fmla="*/ T172 w 193"/>
                                      <a:gd name="T174" fmla="+- 0 1064 887"/>
                                      <a:gd name="T175" fmla="*/ 1064 h 179"/>
                                      <a:gd name="T176" fmla="+- 0 2995 2975"/>
                                      <a:gd name="T177" fmla="*/ T176 w 193"/>
                                      <a:gd name="T178" fmla="+- 0 1064 887"/>
                                      <a:gd name="T179" fmla="*/ 1064 h 179"/>
                                      <a:gd name="T180" fmla="+- 0 2993 2975"/>
                                      <a:gd name="T181" fmla="*/ T180 w 193"/>
                                      <a:gd name="T182" fmla="+- 0 1065 887"/>
                                      <a:gd name="T183" fmla="*/ 1065 h 179"/>
                                      <a:gd name="T184" fmla="+- 0 2989 2975"/>
                                      <a:gd name="T185" fmla="*/ T184 w 193"/>
                                      <a:gd name="T186" fmla="+- 0 1065 887"/>
                                      <a:gd name="T187" fmla="*/ 1065 h 179"/>
                                      <a:gd name="T188" fmla="+- 0 2985 2975"/>
                                      <a:gd name="T189" fmla="*/ T188 w 193"/>
                                      <a:gd name="T190" fmla="+- 0 1065 887"/>
                                      <a:gd name="T191" fmla="*/ 1065 h 179"/>
                                      <a:gd name="T192" fmla="+- 0 2981 2975"/>
                                      <a:gd name="T193" fmla="*/ T192 w 193"/>
                                      <a:gd name="T194" fmla="+- 0 1065 887"/>
                                      <a:gd name="T195" fmla="*/ 1065 h 179"/>
                                      <a:gd name="T196" fmla="+- 0 2979 2975"/>
                                      <a:gd name="T197" fmla="*/ T196 w 193"/>
                                      <a:gd name="T198" fmla="+- 0 1064 887"/>
                                      <a:gd name="T199" fmla="*/ 1064 h 179"/>
                                      <a:gd name="T200" fmla="+- 0 2977 2975"/>
                                      <a:gd name="T201" fmla="*/ T200 w 193"/>
                                      <a:gd name="T202" fmla="+- 0 1064 887"/>
                                      <a:gd name="T203" fmla="*/ 1064 h 179"/>
                                      <a:gd name="T204" fmla="+- 0 2976 2975"/>
                                      <a:gd name="T205" fmla="*/ T204 w 193"/>
                                      <a:gd name="T206" fmla="+- 0 1063 887"/>
                                      <a:gd name="T207" fmla="*/ 1063 h 179"/>
                                      <a:gd name="T208" fmla="+- 0 2975 2975"/>
                                      <a:gd name="T209" fmla="*/ T208 w 193"/>
                                      <a:gd name="T210" fmla="+- 0 1061 887"/>
                                      <a:gd name="T211" fmla="*/ 1061 h 179"/>
                                      <a:gd name="T212" fmla="+- 0 2975 2975"/>
                                      <a:gd name="T213" fmla="*/ T212 w 193"/>
                                      <a:gd name="T214" fmla="+- 0 897 887"/>
                                      <a:gd name="T215" fmla="*/ 897 h 179"/>
                                      <a:gd name="T216" fmla="+- 0 2976 2975"/>
                                      <a:gd name="T217" fmla="*/ T216 w 193"/>
                                      <a:gd name="T218" fmla="+- 0 891 887"/>
                                      <a:gd name="T219" fmla="*/ 891 h 179"/>
                                      <a:gd name="T220" fmla="+- 0 2980 2975"/>
                                      <a:gd name="T221" fmla="*/ T220 w 193"/>
                                      <a:gd name="T222" fmla="+- 0 888 887"/>
                                      <a:gd name="T223" fmla="*/ 888 h 179"/>
                                      <a:gd name="T224" fmla="+- 0 2985 2975"/>
                                      <a:gd name="T225" fmla="*/ T224 w 193"/>
                                      <a:gd name="T226" fmla="+- 0 887 887"/>
                                      <a:gd name="T227" fmla="*/ 88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3" h="179">
                                        <a:moveTo>
                                          <a:pt x="10" y="0"/>
                                        </a:moveTo>
                                        <a:lnTo>
                                          <a:pt x="25" y="0"/>
                                        </a:lnTo>
                                        <a:lnTo>
                                          <a:pt x="28" y="0"/>
                                        </a:lnTo>
                                        <a:lnTo>
                                          <a:pt x="30" y="0"/>
                                        </a:lnTo>
                                        <a:lnTo>
                                          <a:pt x="33" y="1"/>
                                        </a:lnTo>
                                        <a:lnTo>
                                          <a:pt x="35" y="1"/>
                                        </a:lnTo>
                                        <a:lnTo>
                                          <a:pt x="37" y="2"/>
                                        </a:lnTo>
                                        <a:lnTo>
                                          <a:pt x="38" y="3"/>
                                        </a:lnTo>
                                        <a:lnTo>
                                          <a:pt x="40" y="4"/>
                                        </a:lnTo>
                                        <a:lnTo>
                                          <a:pt x="41" y="6"/>
                                        </a:lnTo>
                                        <a:lnTo>
                                          <a:pt x="43" y="8"/>
                                        </a:lnTo>
                                        <a:lnTo>
                                          <a:pt x="44" y="10"/>
                                        </a:lnTo>
                                        <a:lnTo>
                                          <a:pt x="45" y="12"/>
                                        </a:lnTo>
                                        <a:lnTo>
                                          <a:pt x="45" y="14"/>
                                        </a:lnTo>
                                        <a:lnTo>
                                          <a:pt x="96" y="143"/>
                                        </a:lnTo>
                                        <a:lnTo>
                                          <a:pt x="97" y="143"/>
                                        </a:lnTo>
                                        <a:lnTo>
                                          <a:pt x="150" y="15"/>
                                        </a:lnTo>
                                        <a:lnTo>
                                          <a:pt x="151" y="12"/>
                                        </a:lnTo>
                                        <a:lnTo>
                                          <a:pt x="157" y="3"/>
                                        </a:lnTo>
                                        <a:lnTo>
                                          <a:pt x="158" y="2"/>
                                        </a:lnTo>
                                        <a:lnTo>
                                          <a:pt x="160" y="1"/>
                                        </a:lnTo>
                                        <a:lnTo>
                                          <a:pt x="162" y="1"/>
                                        </a:lnTo>
                                        <a:lnTo>
                                          <a:pt x="164" y="0"/>
                                        </a:lnTo>
                                        <a:lnTo>
                                          <a:pt x="166" y="0"/>
                                        </a:lnTo>
                                        <a:lnTo>
                                          <a:pt x="168" y="0"/>
                                        </a:lnTo>
                                        <a:lnTo>
                                          <a:pt x="183" y="0"/>
                                        </a:lnTo>
                                        <a:lnTo>
                                          <a:pt x="185" y="0"/>
                                        </a:lnTo>
                                        <a:lnTo>
                                          <a:pt x="186" y="0"/>
                                        </a:lnTo>
                                        <a:lnTo>
                                          <a:pt x="187" y="0"/>
                                        </a:lnTo>
                                        <a:lnTo>
                                          <a:pt x="188" y="1"/>
                                        </a:lnTo>
                                        <a:lnTo>
                                          <a:pt x="192" y="6"/>
                                        </a:lnTo>
                                        <a:lnTo>
                                          <a:pt x="193" y="7"/>
                                        </a:lnTo>
                                        <a:lnTo>
                                          <a:pt x="193" y="9"/>
                                        </a:lnTo>
                                        <a:lnTo>
                                          <a:pt x="193" y="10"/>
                                        </a:lnTo>
                                        <a:lnTo>
                                          <a:pt x="193" y="174"/>
                                        </a:lnTo>
                                        <a:lnTo>
                                          <a:pt x="193" y="175"/>
                                        </a:lnTo>
                                        <a:lnTo>
                                          <a:pt x="193" y="176"/>
                                        </a:lnTo>
                                        <a:lnTo>
                                          <a:pt x="192" y="176"/>
                                        </a:lnTo>
                                        <a:lnTo>
                                          <a:pt x="192" y="177"/>
                                        </a:lnTo>
                                        <a:lnTo>
                                          <a:pt x="191" y="177"/>
                                        </a:lnTo>
                                        <a:lnTo>
                                          <a:pt x="190" y="177"/>
                                        </a:lnTo>
                                        <a:lnTo>
                                          <a:pt x="189" y="177"/>
                                        </a:lnTo>
                                        <a:lnTo>
                                          <a:pt x="187" y="178"/>
                                        </a:lnTo>
                                        <a:lnTo>
                                          <a:pt x="186" y="178"/>
                                        </a:lnTo>
                                        <a:lnTo>
                                          <a:pt x="184" y="178"/>
                                        </a:lnTo>
                                        <a:lnTo>
                                          <a:pt x="181" y="178"/>
                                        </a:lnTo>
                                        <a:lnTo>
                                          <a:pt x="179" y="178"/>
                                        </a:lnTo>
                                        <a:lnTo>
                                          <a:pt x="177" y="178"/>
                                        </a:lnTo>
                                        <a:lnTo>
                                          <a:pt x="176" y="178"/>
                                        </a:lnTo>
                                        <a:lnTo>
                                          <a:pt x="174" y="177"/>
                                        </a:lnTo>
                                        <a:lnTo>
                                          <a:pt x="173" y="177"/>
                                        </a:lnTo>
                                        <a:lnTo>
                                          <a:pt x="172" y="177"/>
                                        </a:lnTo>
                                        <a:lnTo>
                                          <a:pt x="171" y="177"/>
                                        </a:lnTo>
                                        <a:lnTo>
                                          <a:pt x="171" y="176"/>
                                        </a:lnTo>
                                        <a:lnTo>
                                          <a:pt x="170" y="176"/>
                                        </a:lnTo>
                                        <a:lnTo>
                                          <a:pt x="170" y="175"/>
                                        </a:lnTo>
                                        <a:lnTo>
                                          <a:pt x="170" y="174"/>
                                        </a:lnTo>
                                        <a:lnTo>
                                          <a:pt x="170" y="19"/>
                                        </a:lnTo>
                                        <a:lnTo>
                                          <a:pt x="169" y="19"/>
                                        </a:lnTo>
                                        <a:lnTo>
                                          <a:pt x="107" y="174"/>
                                        </a:lnTo>
                                        <a:lnTo>
                                          <a:pt x="107" y="175"/>
                                        </a:lnTo>
                                        <a:lnTo>
                                          <a:pt x="106" y="176"/>
                                        </a:lnTo>
                                        <a:lnTo>
                                          <a:pt x="101" y="178"/>
                                        </a:lnTo>
                                        <a:lnTo>
                                          <a:pt x="100" y="178"/>
                                        </a:lnTo>
                                        <a:lnTo>
                                          <a:pt x="99" y="178"/>
                                        </a:lnTo>
                                        <a:lnTo>
                                          <a:pt x="97" y="178"/>
                                        </a:lnTo>
                                        <a:lnTo>
                                          <a:pt x="95" y="178"/>
                                        </a:lnTo>
                                        <a:lnTo>
                                          <a:pt x="93" y="178"/>
                                        </a:lnTo>
                                        <a:lnTo>
                                          <a:pt x="92" y="178"/>
                                        </a:lnTo>
                                        <a:lnTo>
                                          <a:pt x="90" y="178"/>
                                        </a:lnTo>
                                        <a:lnTo>
                                          <a:pt x="89" y="178"/>
                                        </a:lnTo>
                                        <a:lnTo>
                                          <a:pt x="88" y="177"/>
                                        </a:lnTo>
                                        <a:lnTo>
                                          <a:pt x="87" y="177"/>
                                        </a:lnTo>
                                        <a:lnTo>
                                          <a:pt x="86" y="177"/>
                                        </a:lnTo>
                                        <a:lnTo>
                                          <a:pt x="85" y="176"/>
                                        </a:lnTo>
                                        <a:lnTo>
                                          <a:pt x="84" y="175"/>
                                        </a:lnTo>
                                        <a:lnTo>
                                          <a:pt x="84" y="174"/>
                                        </a:lnTo>
                                        <a:lnTo>
                                          <a:pt x="24" y="19"/>
                                        </a:lnTo>
                                        <a:lnTo>
                                          <a:pt x="24" y="174"/>
                                        </a:lnTo>
                                        <a:lnTo>
                                          <a:pt x="24" y="175"/>
                                        </a:lnTo>
                                        <a:lnTo>
                                          <a:pt x="23" y="176"/>
                                        </a:lnTo>
                                        <a:lnTo>
                                          <a:pt x="22" y="177"/>
                                        </a:lnTo>
                                        <a:lnTo>
                                          <a:pt x="21" y="177"/>
                                        </a:lnTo>
                                        <a:lnTo>
                                          <a:pt x="20" y="177"/>
                                        </a:lnTo>
                                        <a:lnTo>
                                          <a:pt x="19" y="177"/>
                                        </a:lnTo>
                                        <a:lnTo>
                                          <a:pt x="18" y="178"/>
                                        </a:lnTo>
                                        <a:lnTo>
                                          <a:pt x="16" y="178"/>
                                        </a:lnTo>
                                        <a:lnTo>
                                          <a:pt x="14" y="178"/>
                                        </a:lnTo>
                                        <a:lnTo>
                                          <a:pt x="12" y="178"/>
                                        </a:lnTo>
                                        <a:lnTo>
                                          <a:pt x="10" y="178"/>
                                        </a:lnTo>
                                        <a:lnTo>
                                          <a:pt x="8" y="178"/>
                                        </a:lnTo>
                                        <a:lnTo>
                                          <a:pt x="6" y="178"/>
                                        </a:lnTo>
                                        <a:lnTo>
                                          <a:pt x="5" y="177"/>
                                        </a:lnTo>
                                        <a:lnTo>
                                          <a:pt x="4" y="177"/>
                                        </a:lnTo>
                                        <a:lnTo>
                                          <a:pt x="3" y="177"/>
                                        </a:lnTo>
                                        <a:lnTo>
                                          <a:pt x="2" y="177"/>
                                        </a:lnTo>
                                        <a:lnTo>
                                          <a:pt x="1" y="176"/>
                                        </a:lnTo>
                                        <a:lnTo>
                                          <a:pt x="1" y="175"/>
                                        </a:lnTo>
                                        <a:lnTo>
                                          <a:pt x="0" y="174"/>
                                        </a:lnTo>
                                        <a:lnTo>
                                          <a:pt x="0" y="10"/>
                                        </a:lnTo>
                                        <a:lnTo>
                                          <a:pt x="0" y="7"/>
                                        </a:lnTo>
                                        <a:lnTo>
                                          <a:pt x="1" y="4"/>
                                        </a:lnTo>
                                        <a:lnTo>
                                          <a:pt x="3" y="2"/>
                                        </a:lnTo>
                                        <a:lnTo>
                                          <a:pt x="5" y="1"/>
                                        </a:lnTo>
                                        <a:lnTo>
                                          <a:pt x="8" y="0"/>
                                        </a:lnTo>
                                        <a:lnTo>
                                          <a:pt x="1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2" name="Picture 8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 y="3032"/>
                                    <a:ext cx="46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53" name="Group 83"/>
                              <wpg:cNvGrpSpPr>
                                <a:grpSpLocks/>
                              </wpg:cNvGrpSpPr>
                              <wpg:grpSpPr bwMode="auto">
                                <a:xfrm>
                                  <a:off x="187" y="3155"/>
                                  <a:ext cx="117" cy="178"/>
                                  <a:chOff x="187" y="3155"/>
                                  <a:chExt cx="117" cy="178"/>
                                </a:xfrm>
                              </wpg:grpSpPr>
                              <wps:wsp>
                                <wps:cNvPr id="854" name="Freeform 84"/>
                                <wps:cNvSpPr>
                                  <a:spLocks/>
                                </wps:cNvSpPr>
                                <wps:spPr bwMode="auto">
                                  <a:xfrm>
                                    <a:off x="187" y="3155"/>
                                    <a:ext cx="117" cy="178"/>
                                  </a:xfrm>
                                  <a:custGeom>
                                    <a:avLst/>
                                    <a:gdLst>
                                      <a:gd name="T0" fmla="+- 0 246 187"/>
                                      <a:gd name="T1" fmla="*/ T0 w 117"/>
                                      <a:gd name="T2" fmla="+- 0 3155 3155"/>
                                      <a:gd name="T3" fmla="*/ 3155 h 178"/>
                                      <a:gd name="T4" fmla="+- 0 193 187"/>
                                      <a:gd name="T5" fmla="*/ T4 w 117"/>
                                      <a:gd name="T6" fmla="+- 0 3155 3155"/>
                                      <a:gd name="T7" fmla="*/ 3155 h 178"/>
                                      <a:gd name="T8" fmla="+- 0 191 187"/>
                                      <a:gd name="T9" fmla="*/ T8 w 117"/>
                                      <a:gd name="T10" fmla="+- 0 3155 3155"/>
                                      <a:gd name="T11" fmla="*/ 3155 h 178"/>
                                      <a:gd name="T12" fmla="+- 0 189 187"/>
                                      <a:gd name="T13" fmla="*/ T12 w 117"/>
                                      <a:gd name="T14" fmla="+- 0 3157 3155"/>
                                      <a:gd name="T15" fmla="*/ 3157 h 178"/>
                                      <a:gd name="T16" fmla="+- 0 188 187"/>
                                      <a:gd name="T17" fmla="*/ T16 w 117"/>
                                      <a:gd name="T18" fmla="+- 0 3158 3155"/>
                                      <a:gd name="T19" fmla="*/ 3158 h 178"/>
                                      <a:gd name="T20" fmla="+- 0 187 187"/>
                                      <a:gd name="T21" fmla="*/ T20 w 117"/>
                                      <a:gd name="T22" fmla="+- 0 3161 3155"/>
                                      <a:gd name="T23" fmla="*/ 3161 h 178"/>
                                      <a:gd name="T24" fmla="+- 0 187 187"/>
                                      <a:gd name="T25" fmla="*/ T24 w 117"/>
                                      <a:gd name="T26" fmla="+- 0 3326 3155"/>
                                      <a:gd name="T27" fmla="*/ 3326 h 178"/>
                                      <a:gd name="T28" fmla="+- 0 188 187"/>
                                      <a:gd name="T29" fmla="*/ T28 w 117"/>
                                      <a:gd name="T30" fmla="+- 0 3329 3155"/>
                                      <a:gd name="T31" fmla="*/ 3329 h 178"/>
                                      <a:gd name="T32" fmla="+- 0 191 187"/>
                                      <a:gd name="T33" fmla="*/ T32 w 117"/>
                                      <a:gd name="T34" fmla="+- 0 3331 3155"/>
                                      <a:gd name="T35" fmla="*/ 3331 h 178"/>
                                      <a:gd name="T36" fmla="+- 0 193 187"/>
                                      <a:gd name="T37" fmla="*/ T36 w 117"/>
                                      <a:gd name="T38" fmla="+- 0 3332 3155"/>
                                      <a:gd name="T39" fmla="*/ 3332 h 178"/>
                                      <a:gd name="T40" fmla="+- 0 248 187"/>
                                      <a:gd name="T41" fmla="*/ T40 w 117"/>
                                      <a:gd name="T42" fmla="+- 0 3332 3155"/>
                                      <a:gd name="T43" fmla="*/ 3332 h 178"/>
                                      <a:gd name="T44" fmla="+- 0 254 187"/>
                                      <a:gd name="T45" fmla="*/ T44 w 117"/>
                                      <a:gd name="T46" fmla="+- 0 3332 3155"/>
                                      <a:gd name="T47" fmla="*/ 3332 h 178"/>
                                      <a:gd name="T48" fmla="+- 0 265 187"/>
                                      <a:gd name="T49" fmla="*/ T48 w 117"/>
                                      <a:gd name="T50" fmla="+- 0 3330 3155"/>
                                      <a:gd name="T51" fmla="*/ 3330 h 178"/>
                                      <a:gd name="T52" fmla="+- 0 269 187"/>
                                      <a:gd name="T53" fmla="*/ T52 w 117"/>
                                      <a:gd name="T54" fmla="+- 0 3328 3155"/>
                                      <a:gd name="T55" fmla="*/ 3328 h 178"/>
                                      <a:gd name="T56" fmla="+- 0 274 187"/>
                                      <a:gd name="T57" fmla="*/ T56 w 117"/>
                                      <a:gd name="T58" fmla="+- 0 3326 3155"/>
                                      <a:gd name="T59" fmla="*/ 3326 h 178"/>
                                      <a:gd name="T60" fmla="+- 0 279 187"/>
                                      <a:gd name="T61" fmla="*/ T60 w 117"/>
                                      <a:gd name="T62" fmla="+- 0 3325 3155"/>
                                      <a:gd name="T63" fmla="*/ 3325 h 178"/>
                                      <a:gd name="T64" fmla="+- 0 293 187"/>
                                      <a:gd name="T65" fmla="*/ T64 w 117"/>
                                      <a:gd name="T66" fmla="+- 0 3313 3155"/>
                                      <a:gd name="T67" fmla="*/ 3313 h 178"/>
                                      <a:gd name="T68" fmla="+- 0 210 187"/>
                                      <a:gd name="T69" fmla="*/ T68 w 117"/>
                                      <a:gd name="T70" fmla="+- 0 3313 3155"/>
                                      <a:gd name="T71" fmla="*/ 3313 h 178"/>
                                      <a:gd name="T72" fmla="+- 0 210 187"/>
                                      <a:gd name="T73" fmla="*/ T72 w 117"/>
                                      <a:gd name="T74" fmla="+- 0 3250 3155"/>
                                      <a:gd name="T75" fmla="*/ 3250 h 178"/>
                                      <a:gd name="T76" fmla="+- 0 292 187"/>
                                      <a:gd name="T77" fmla="*/ T76 w 117"/>
                                      <a:gd name="T78" fmla="+- 0 3250 3155"/>
                                      <a:gd name="T79" fmla="*/ 3250 h 178"/>
                                      <a:gd name="T80" fmla="+- 0 290 187"/>
                                      <a:gd name="T81" fmla="*/ T80 w 117"/>
                                      <a:gd name="T82" fmla="+- 0 3248 3155"/>
                                      <a:gd name="T83" fmla="*/ 3248 h 178"/>
                                      <a:gd name="T84" fmla="+- 0 286 187"/>
                                      <a:gd name="T85" fmla="*/ T84 w 117"/>
                                      <a:gd name="T86" fmla="+- 0 3245 3155"/>
                                      <a:gd name="T87" fmla="*/ 3245 h 178"/>
                                      <a:gd name="T88" fmla="+- 0 278 187"/>
                                      <a:gd name="T89" fmla="*/ T88 w 117"/>
                                      <a:gd name="T90" fmla="+- 0 3240 3155"/>
                                      <a:gd name="T91" fmla="*/ 3240 h 178"/>
                                      <a:gd name="T92" fmla="+- 0 274 187"/>
                                      <a:gd name="T93" fmla="*/ T92 w 117"/>
                                      <a:gd name="T94" fmla="+- 0 3238 3155"/>
                                      <a:gd name="T95" fmla="*/ 3238 h 178"/>
                                      <a:gd name="T96" fmla="+- 0 269 187"/>
                                      <a:gd name="T97" fmla="*/ T96 w 117"/>
                                      <a:gd name="T98" fmla="+- 0 3237 3155"/>
                                      <a:gd name="T99" fmla="*/ 3237 h 178"/>
                                      <a:gd name="T100" fmla="+- 0 273 187"/>
                                      <a:gd name="T101" fmla="*/ T100 w 117"/>
                                      <a:gd name="T102" fmla="+- 0 3236 3155"/>
                                      <a:gd name="T103" fmla="*/ 3236 h 178"/>
                                      <a:gd name="T104" fmla="+- 0 276 187"/>
                                      <a:gd name="T105" fmla="*/ T104 w 117"/>
                                      <a:gd name="T106" fmla="+- 0 3234 3155"/>
                                      <a:gd name="T107" fmla="*/ 3234 h 178"/>
                                      <a:gd name="T108" fmla="+- 0 279 187"/>
                                      <a:gd name="T109" fmla="*/ T108 w 117"/>
                                      <a:gd name="T110" fmla="+- 0 3231 3155"/>
                                      <a:gd name="T111" fmla="*/ 3231 h 178"/>
                                      <a:gd name="T112" fmla="+- 0 210 187"/>
                                      <a:gd name="T113" fmla="*/ T112 w 117"/>
                                      <a:gd name="T114" fmla="+- 0 3231 3155"/>
                                      <a:gd name="T115" fmla="*/ 3231 h 178"/>
                                      <a:gd name="T116" fmla="+- 0 210 187"/>
                                      <a:gd name="T117" fmla="*/ T116 w 117"/>
                                      <a:gd name="T118" fmla="+- 0 3174 3155"/>
                                      <a:gd name="T119" fmla="*/ 3174 h 178"/>
                                      <a:gd name="T120" fmla="+- 0 286 187"/>
                                      <a:gd name="T121" fmla="*/ T120 w 117"/>
                                      <a:gd name="T122" fmla="+- 0 3174 3155"/>
                                      <a:gd name="T123" fmla="*/ 3174 h 178"/>
                                      <a:gd name="T124" fmla="+- 0 283 187"/>
                                      <a:gd name="T125" fmla="*/ T124 w 117"/>
                                      <a:gd name="T126" fmla="+- 0 3170 3155"/>
                                      <a:gd name="T127" fmla="*/ 3170 h 178"/>
                                      <a:gd name="T128" fmla="+- 0 279 187"/>
                                      <a:gd name="T129" fmla="*/ T128 w 117"/>
                                      <a:gd name="T130" fmla="+- 0 3167 3155"/>
                                      <a:gd name="T131" fmla="*/ 3167 h 178"/>
                                      <a:gd name="T132" fmla="+- 0 274 187"/>
                                      <a:gd name="T133" fmla="*/ T132 w 117"/>
                                      <a:gd name="T134" fmla="+- 0 3163 3155"/>
                                      <a:gd name="T135" fmla="*/ 3163 h 178"/>
                                      <a:gd name="T136" fmla="+- 0 268 187"/>
                                      <a:gd name="T137" fmla="*/ T136 w 117"/>
                                      <a:gd name="T138" fmla="+- 0 3160 3155"/>
                                      <a:gd name="T139" fmla="*/ 3160 h 178"/>
                                      <a:gd name="T140" fmla="+- 0 255 187"/>
                                      <a:gd name="T141" fmla="*/ T140 w 117"/>
                                      <a:gd name="T142" fmla="+- 0 3156 3155"/>
                                      <a:gd name="T143" fmla="*/ 3156 h 178"/>
                                      <a:gd name="T144" fmla="+- 0 246 187"/>
                                      <a:gd name="T145" fmla="*/ T144 w 117"/>
                                      <a:gd name="T146" fmla="+- 0 3155 3155"/>
                                      <a:gd name="T147" fmla="*/ 315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 h="178">
                                        <a:moveTo>
                                          <a:pt x="59" y="0"/>
                                        </a:moveTo>
                                        <a:lnTo>
                                          <a:pt x="6" y="0"/>
                                        </a:lnTo>
                                        <a:lnTo>
                                          <a:pt x="4" y="0"/>
                                        </a:lnTo>
                                        <a:lnTo>
                                          <a:pt x="2" y="2"/>
                                        </a:lnTo>
                                        <a:lnTo>
                                          <a:pt x="1" y="3"/>
                                        </a:lnTo>
                                        <a:lnTo>
                                          <a:pt x="0" y="6"/>
                                        </a:lnTo>
                                        <a:lnTo>
                                          <a:pt x="0" y="171"/>
                                        </a:lnTo>
                                        <a:lnTo>
                                          <a:pt x="1" y="174"/>
                                        </a:lnTo>
                                        <a:lnTo>
                                          <a:pt x="4" y="176"/>
                                        </a:lnTo>
                                        <a:lnTo>
                                          <a:pt x="6" y="177"/>
                                        </a:lnTo>
                                        <a:lnTo>
                                          <a:pt x="61" y="177"/>
                                        </a:lnTo>
                                        <a:lnTo>
                                          <a:pt x="67" y="177"/>
                                        </a:lnTo>
                                        <a:lnTo>
                                          <a:pt x="78" y="175"/>
                                        </a:lnTo>
                                        <a:lnTo>
                                          <a:pt x="82" y="173"/>
                                        </a:lnTo>
                                        <a:lnTo>
                                          <a:pt x="87" y="171"/>
                                        </a:lnTo>
                                        <a:lnTo>
                                          <a:pt x="92" y="170"/>
                                        </a:lnTo>
                                        <a:lnTo>
                                          <a:pt x="106" y="158"/>
                                        </a:lnTo>
                                        <a:lnTo>
                                          <a:pt x="23" y="158"/>
                                        </a:lnTo>
                                        <a:lnTo>
                                          <a:pt x="23" y="95"/>
                                        </a:lnTo>
                                        <a:lnTo>
                                          <a:pt x="105" y="95"/>
                                        </a:lnTo>
                                        <a:lnTo>
                                          <a:pt x="103" y="93"/>
                                        </a:lnTo>
                                        <a:lnTo>
                                          <a:pt x="99" y="90"/>
                                        </a:lnTo>
                                        <a:lnTo>
                                          <a:pt x="91" y="85"/>
                                        </a:lnTo>
                                        <a:lnTo>
                                          <a:pt x="87" y="83"/>
                                        </a:lnTo>
                                        <a:lnTo>
                                          <a:pt x="82" y="82"/>
                                        </a:lnTo>
                                        <a:lnTo>
                                          <a:pt x="86" y="81"/>
                                        </a:lnTo>
                                        <a:lnTo>
                                          <a:pt x="89" y="79"/>
                                        </a:lnTo>
                                        <a:lnTo>
                                          <a:pt x="92" y="76"/>
                                        </a:lnTo>
                                        <a:lnTo>
                                          <a:pt x="23" y="76"/>
                                        </a:lnTo>
                                        <a:lnTo>
                                          <a:pt x="23" y="19"/>
                                        </a:lnTo>
                                        <a:lnTo>
                                          <a:pt x="99" y="19"/>
                                        </a:lnTo>
                                        <a:lnTo>
                                          <a:pt x="96" y="15"/>
                                        </a:lnTo>
                                        <a:lnTo>
                                          <a:pt x="92" y="12"/>
                                        </a:lnTo>
                                        <a:lnTo>
                                          <a:pt x="87" y="8"/>
                                        </a:lnTo>
                                        <a:lnTo>
                                          <a:pt x="81" y="5"/>
                                        </a:lnTo>
                                        <a:lnTo>
                                          <a:pt x="68" y="1"/>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5"/>
                                <wps:cNvSpPr>
                                  <a:spLocks/>
                                </wps:cNvSpPr>
                                <wps:spPr bwMode="auto">
                                  <a:xfrm>
                                    <a:off x="187" y="3155"/>
                                    <a:ext cx="117" cy="178"/>
                                  </a:xfrm>
                                  <a:custGeom>
                                    <a:avLst/>
                                    <a:gdLst>
                                      <a:gd name="T0" fmla="+- 0 292 187"/>
                                      <a:gd name="T1" fmla="*/ T0 w 117"/>
                                      <a:gd name="T2" fmla="+- 0 3250 3155"/>
                                      <a:gd name="T3" fmla="*/ 3250 h 178"/>
                                      <a:gd name="T4" fmla="+- 0 246 187"/>
                                      <a:gd name="T5" fmla="*/ T4 w 117"/>
                                      <a:gd name="T6" fmla="+- 0 3250 3155"/>
                                      <a:gd name="T7" fmla="*/ 3250 h 178"/>
                                      <a:gd name="T8" fmla="+- 0 252 187"/>
                                      <a:gd name="T9" fmla="*/ T8 w 117"/>
                                      <a:gd name="T10" fmla="+- 0 3251 3155"/>
                                      <a:gd name="T11" fmla="*/ 3251 h 178"/>
                                      <a:gd name="T12" fmla="+- 0 257 187"/>
                                      <a:gd name="T13" fmla="*/ T12 w 117"/>
                                      <a:gd name="T14" fmla="+- 0 3252 3155"/>
                                      <a:gd name="T15" fmla="*/ 3252 h 178"/>
                                      <a:gd name="T16" fmla="+- 0 276 187"/>
                                      <a:gd name="T17" fmla="*/ T16 w 117"/>
                                      <a:gd name="T18" fmla="+- 0 3269 3155"/>
                                      <a:gd name="T19" fmla="*/ 3269 h 178"/>
                                      <a:gd name="T20" fmla="+- 0 278 187"/>
                                      <a:gd name="T21" fmla="*/ T20 w 117"/>
                                      <a:gd name="T22" fmla="+- 0 3273 3155"/>
                                      <a:gd name="T23" fmla="*/ 3273 h 178"/>
                                      <a:gd name="T24" fmla="+- 0 279 187"/>
                                      <a:gd name="T25" fmla="*/ T24 w 117"/>
                                      <a:gd name="T26" fmla="+- 0 3277 3155"/>
                                      <a:gd name="T27" fmla="*/ 3277 h 178"/>
                                      <a:gd name="T28" fmla="+- 0 279 187"/>
                                      <a:gd name="T29" fmla="*/ T28 w 117"/>
                                      <a:gd name="T30" fmla="+- 0 3288 3155"/>
                                      <a:gd name="T31" fmla="*/ 3288 h 178"/>
                                      <a:gd name="T32" fmla="+- 0 250 187"/>
                                      <a:gd name="T33" fmla="*/ T32 w 117"/>
                                      <a:gd name="T34" fmla="+- 0 3313 3155"/>
                                      <a:gd name="T35" fmla="*/ 3313 h 178"/>
                                      <a:gd name="T36" fmla="+- 0 293 187"/>
                                      <a:gd name="T37" fmla="*/ T36 w 117"/>
                                      <a:gd name="T38" fmla="+- 0 3313 3155"/>
                                      <a:gd name="T39" fmla="*/ 3313 h 178"/>
                                      <a:gd name="T40" fmla="+- 0 304 187"/>
                                      <a:gd name="T41" fmla="*/ T40 w 117"/>
                                      <a:gd name="T42" fmla="+- 0 3275 3155"/>
                                      <a:gd name="T43" fmla="*/ 3275 h 178"/>
                                      <a:gd name="T44" fmla="+- 0 303 187"/>
                                      <a:gd name="T45" fmla="*/ T44 w 117"/>
                                      <a:gd name="T46" fmla="+- 0 3270 3155"/>
                                      <a:gd name="T47" fmla="*/ 3270 h 178"/>
                                      <a:gd name="T48" fmla="+- 0 299 187"/>
                                      <a:gd name="T49" fmla="*/ T48 w 117"/>
                                      <a:gd name="T50" fmla="+- 0 3260 3155"/>
                                      <a:gd name="T51" fmla="*/ 3260 h 178"/>
                                      <a:gd name="T52" fmla="+- 0 296 187"/>
                                      <a:gd name="T53" fmla="*/ T52 w 117"/>
                                      <a:gd name="T54" fmla="+- 0 3255 3155"/>
                                      <a:gd name="T55" fmla="*/ 3255 h 178"/>
                                      <a:gd name="T56" fmla="+- 0 293 187"/>
                                      <a:gd name="T57" fmla="*/ T56 w 117"/>
                                      <a:gd name="T58" fmla="+- 0 3252 3155"/>
                                      <a:gd name="T59" fmla="*/ 3252 h 178"/>
                                      <a:gd name="T60" fmla="+- 0 292 187"/>
                                      <a:gd name="T61" fmla="*/ T60 w 117"/>
                                      <a:gd name="T62" fmla="+- 0 3250 3155"/>
                                      <a:gd name="T63" fmla="*/ 3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105" y="95"/>
                                        </a:moveTo>
                                        <a:lnTo>
                                          <a:pt x="59" y="95"/>
                                        </a:lnTo>
                                        <a:lnTo>
                                          <a:pt x="65" y="96"/>
                                        </a:lnTo>
                                        <a:lnTo>
                                          <a:pt x="70" y="97"/>
                                        </a:lnTo>
                                        <a:lnTo>
                                          <a:pt x="89" y="114"/>
                                        </a:lnTo>
                                        <a:lnTo>
                                          <a:pt x="91" y="118"/>
                                        </a:lnTo>
                                        <a:lnTo>
                                          <a:pt x="92" y="122"/>
                                        </a:lnTo>
                                        <a:lnTo>
                                          <a:pt x="92" y="133"/>
                                        </a:lnTo>
                                        <a:lnTo>
                                          <a:pt x="63" y="158"/>
                                        </a:lnTo>
                                        <a:lnTo>
                                          <a:pt x="106" y="158"/>
                                        </a:lnTo>
                                        <a:lnTo>
                                          <a:pt x="117" y="120"/>
                                        </a:lnTo>
                                        <a:lnTo>
                                          <a:pt x="116" y="115"/>
                                        </a:lnTo>
                                        <a:lnTo>
                                          <a:pt x="112" y="105"/>
                                        </a:lnTo>
                                        <a:lnTo>
                                          <a:pt x="109" y="100"/>
                                        </a:lnTo>
                                        <a:lnTo>
                                          <a:pt x="106" y="97"/>
                                        </a:lnTo>
                                        <a:lnTo>
                                          <a:pt x="105"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6"/>
                                <wps:cNvSpPr>
                                  <a:spLocks/>
                                </wps:cNvSpPr>
                                <wps:spPr bwMode="auto">
                                  <a:xfrm>
                                    <a:off x="187" y="3155"/>
                                    <a:ext cx="117" cy="178"/>
                                  </a:xfrm>
                                  <a:custGeom>
                                    <a:avLst/>
                                    <a:gdLst>
                                      <a:gd name="T0" fmla="+- 0 286 187"/>
                                      <a:gd name="T1" fmla="*/ T0 w 117"/>
                                      <a:gd name="T2" fmla="+- 0 3174 3155"/>
                                      <a:gd name="T3" fmla="*/ 3174 h 178"/>
                                      <a:gd name="T4" fmla="+- 0 241 187"/>
                                      <a:gd name="T5" fmla="*/ T4 w 117"/>
                                      <a:gd name="T6" fmla="+- 0 3174 3155"/>
                                      <a:gd name="T7" fmla="*/ 3174 h 178"/>
                                      <a:gd name="T8" fmla="+- 0 247 187"/>
                                      <a:gd name="T9" fmla="*/ T8 w 117"/>
                                      <a:gd name="T10" fmla="+- 0 3175 3155"/>
                                      <a:gd name="T11" fmla="*/ 3175 h 178"/>
                                      <a:gd name="T12" fmla="+- 0 251 187"/>
                                      <a:gd name="T13" fmla="*/ T12 w 117"/>
                                      <a:gd name="T14" fmla="+- 0 3176 3155"/>
                                      <a:gd name="T15" fmla="*/ 3176 h 178"/>
                                      <a:gd name="T16" fmla="+- 0 268 187"/>
                                      <a:gd name="T17" fmla="*/ T16 w 117"/>
                                      <a:gd name="T18" fmla="+- 0 3198 3155"/>
                                      <a:gd name="T19" fmla="*/ 3198 h 178"/>
                                      <a:gd name="T20" fmla="+- 0 268 187"/>
                                      <a:gd name="T21" fmla="*/ T20 w 117"/>
                                      <a:gd name="T22" fmla="+- 0 3206 3155"/>
                                      <a:gd name="T23" fmla="*/ 3206 h 178"/>
                                      <a:gd name="T24" fmla="+- 0 243 187"/>
                                      <a:gd name="T25" fmla="*/ T24 w 117"/>
                                      <a:gd name="T26" fmla="+- 0 3231 3155"/>
                                      <a:gd name="T27" fmla="*/ 3231 h 178"/>
                                      <a:gd name="T28" fmla="+- 0 279 187"/>
                                      <a:gd name="T29" fmla="*/ T28 w 117"/>
                                      <a:gd name="T30" fmla="+- 0 3231 3155"/>
                                      <a:gd name="T31" fmla="*/ 3231 h 178"/>
                                      <a:gd name="T32" fmla="+- 0 291 187"/>
                                      <a:gd name="T33" fmla="*/ T32 w 117"/>
                                      <a:gd name="T34" fmla="+- 0 3212 3155"/>
                                      <a:gd name="T35" fmla="*/ 3212 h 178"/>
                                      <a:gd name="T36" fmla="+- 0 292 187"/>
                                      <a:gd name="T37" fmla="*/ T36 w 117"/>
                                      <a:gd name="T38" fmla="+- 0 3208 3155"/>
                                      <a:gd name="T39" fmla="*/ 3208 h 178"/>
                                      <a:gd name="T40" fmla="+- 0 292 187"/>
                                      <a:gd name="T41" fmla="*/ T40 w 117"/>
                                      <a:gd name="T42" fmla="+- 0 3204 3155"/>
                                      <a:gd name="T43" fmla="*/ 3204 h 178"/>
                                      <a:gd name="T44" fmla="+- 0 292 187"/>
                                      <a:gd name="T45" fmla="*/ T44 w 117"/>
                                      <a:gd name="T46" fmla="+- 0 3193 3155"/>
                                      <a:gd name="T47" fmla="*/ 3193 h 178"/>
                                      <a:gd name="T48" fmla="+- 0 291 187"/>
                                      <a:gd name="T49" fmla="*/ T48 w 117"/>
                                      <a:gd name="T50" fmla="+- 0 3186 3155"/>
                                      <a:gd name="T51" fmla="*/ 3186 h 178"/>
                                      <a:gd name="T52" fmla="+- 0 289 187"/>
                                      <a:gd name="T53" fmla="*/ T52 w 117"/>
                                      <a:gd name="T54" fmla="+- 0 3181 3155"/>
                                      <a:gd name="T55" fmla="*/ 3181 h 178"/>
                                      <a:gd name="T56" fmla="+- 0 287 187"/>
                                      <a:gd name="T57" fmla="*/ T56 w 117"/>
                                      <a:gd name="T58" fmla="+- 0 3175 3155"/>
                                      <a:gd name="T59" fmla="*/ 3175 h 178"/>
                                      <a:gd name="T60" fmla="+- 0 286 187"/>
                                      <a:gd name="T61" fmla="*/ T60 w 117"/>
                                      <a:gd name="T62" fmla="+- 0 3174 3155"/>
                                      <a:gd name="T63" fmla="*/ 317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99" y="19"/>
                                        </a:moveTo>
                                        <a:lnTo>
                                          <a:pt x="54" y="19"/>
                                        </a:lnTo>
                                        <a:lnTo>
                                          <a:pt x="60" y="20"/>
                                        </a:lnTo>
                                        <a:lnTo>
                                          <a:pt x="64" y="21"/>
                                        </a:lnTo>
                                        <a:lnTo>
                                          <a:pt x="81" y="43"/>
                                        </a:lnTo>
                                        <a:lnTo>
                                          <a:pt x="81" y="51"/>
                                        </a:lnTo>
                                        <a:lnTo>
                                          <a:pt x="56" y="76"/>
                                        </a:lnTo>
                                        <a:lnTo>
                                          <a:pt x="92" y="76"/>
                                        </a:lnTo>
                                        <a:lnTo>
                                          <a:pt x="104" y="57"/>
                                        </a:lnTo>
                                        <a:lnTo>
                                          <a:pt x="105" y="53"/>
                                        </a:lnTo>
                                        <a:lnTo>
                                          <a:pt x="105" y="49"/>
                                        </a:lnTo>
                                        <a:lnTo>
                                          <a:pt x="105" y="38"/>
                                        </a:lnTo>
                                        <a:lnTo>
                                          <a:pt x="104" y="31"/>
                                        </a:lnTo>
                                        <a:lnTo>
                                          <a:pt x="102" y="26"/>
                                        </a:lnTo>
                                        <a:lnTo>
                                          <a:pt x="100" y="20"/>
                                        </a:lnTo>
                                        <a:lnTo>
                                          <a:pt x="9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87"/>
                              <wpg:cNvGrpSpPr>
                                <a:grpSpLocks/>
                              </wpg:cNvGrpSpPr>
                              <wpg:grpSpPr bwMode="auto">
                                <a:xfrm>
                                  <a:off x="210" y="3250"/>
                                  <a:ext cx="69" cy="63"/>
                                  <a:chOff x="210" y="3250"/>
                                  <a:chExt cx="69" cy="63"/>
                                </a:xfrm>
                              </wpg:grpSpPr>
                              <wps:wsp>
                                <wps:cNvPr id="858" name="Freeform 88">
                                  <a:extLst>
                                    <a:ext uri="{C183D7F6-B498-43B3-948B-1728B52AA6E4}">
                                      <adec:decorative xmlns:adec="http://schemas.microsoft.com/office/drawing/2017/decorative" val="1"/>
                                    </a:ext>
                                  </a:extLst>
                                </wps:cNvPr>
                                <wps:cNvSpPr>
                                  <a:spLocks/>
                                </wps:cNvSpPr>
                                <wps:spPr bwMode="auto">
                                  <a:xfrm>
                                    <a:off x="210" y="3250"/>
                                    <a:ext cx="69" cy="63"/>
                                  </a:xfrm>
                                  <a:custGeom>
                                    <a:avLst/>
                                    <a:gdLst>
                                      <a:gd name="T0" fmla="+- 0 210 210"/>
                                      <a:gd name="T1" fmla="*/ T0 w 69"/>
                                      <a:gd name="T2" fmla="+- 0 3250 3250"/>
                                      <a:gd name="T3" fmla="*/ 3250 h 63"/>
                                      <a:gd name="T4" fmla="+- 0 210 210"/>
                                      <a:gd name="T5" fmla="*/ T4 w 69"/>
                                      <a:gd name="T6" fmla="+- 0 3313 3250"/>
                                      <a:gd name="T7" fmla="*/ 3313 h 63"/>
                                      <a:gd name="T8" fmla="+- 0 244 210"/>
                                      <a:gd name="T9" fmla="*/ T8 w 69"/>
                                      <a:gd name="T10" fmla="+- 0 3313 3250"/>
                                      <a:gd name="T11" fmla="*/ 3313 h 63"/>
                                      <a:gd name="T12" fmla="+- 0 250 210"/>
                                      <a:gd name="T13" fmla="*/ T12 w 69"/>
                                      <a:gd name="T14" fmla="+- 0 3313 3250"/>
                                      <a:gd name="T15" fmla="*/ 3313 h 63"/>
                                      <a:gd name="T16" fmla="+- 0 279 210"/>
                                      <a:gd name="T17" fmla="*/ T16 w 69"/>
                                      <a:gd name="T18" fmla="+- 0 3288 3250"/>
                                      <a:gd name="T19" fmla="*/ 3288 h 63"/>
                                      <a:gd name="T20" fmla="+- 0 279 210"/>
                                      <a:gd name="T21" fmla="*/ T20 w 69"/>
                                      <a:gd name="T22" fmla="+- 0 3283 3250"/>
                                      <a:gd name="T23" fmla="*/ 3283 h 63"/>
                                      <a:gd name="T24" fmla="+- 0 279 210"/>
                                      <a:gd name="T25" fmla="*/ T24 w 69"/>
                                      <a:gd name="T26" fmla="+- 0 3277 3250"/>
                                      <a:gd name="T27" fmla="*/ 3277 h 63"/>
                                      <a:gd name="T28" fmla="+- 0 278 210"/>
                                      <a:gd name="T29" fmla="*/ T28 w 69"/>
                                      <a:gd name="T30" fmla="+- 0 3273 3250"/>
                                      <a:gd name="T31" fmla="*/ 3273 h 63"/>
                                      <a:gd name="T32" fmla="+- 0 276 210"/>
                                      <a:gd name="T33" fmla="*/ T32 w 69"/>
                                      <a:gd name="T34" fmla="+- 0 3269 3250"/>
                                      <a:gd name="T35" fmla="*/ 3269 h 63"/>
                                      <a:gd name="T36" fmla="+- 0 275 210"/>
                                      <a:gd name="T37" fmla="*/ T36 w 69"/>
                                      <a:gd name="T38" fmla="+- 0 3265 3250"/>
                                      <a:gd name="T39" fmla="*/ 3265 h 63"/>
                                      <a:gd name="T40" fmla="+- 0 257 210"/>
                                      <a:gd name="T41" fmla="*/ T40 w 69"/>
                                      <a:gd name="T42" fmla="+- 0 3252 3250"/>
                                      <a:gd name="T43" fmla="*/ 3252 h 63"/>
                                      <a:gd name="T44" fmla="+- 0 252 210"/>
                                      <a:gd name="T45" fmla="*/ T44 w 69"/>
                                      <a:gd name="T46" fmla="+- 0 3251 3250"/>
                                      <a:gd name="T47" fmla="*/ 3251 h 63"/>
                                      <a:gd name="T48" fmla="+- 0 246 210"/>
                                      <a:gd name="T49" fmla="*/ T48 w 69"/>
                                      <a:gd name="T50" fmla="+- 0 3250 3250"/>
                                      <a:gd name="T51" fmla="*/ 3250 h 63"/>
                                      <a:gd name="T52" fmla="+- 0 238 210"/>
                                      <a:gd name="T53" fmla="*/ T52 w 69"/>
                                      <a:gd name="T54" fmla="+- 0 3250 3250"/>
                                      <a:gd name="T55" fmla="*/ 3250 h 63"/>
                                      <a:gd name="T56" fmla="+- 0 210 210"/>
                                      <a:gd name="T57" fmla="*/ T56 w 69"/>
                                      <a:gd name="T58" fmla="+- 0 3250 3250"/>
                                      <a:gd name="T59" fmla="*/ 3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 h="63">
                                        <a:moveTo>
                                          <a:pt x="0" y="0"/>
                                        </a:moveTo>
                                        <a:lnTo>
                                          <a:pt x="0" y="63"/>
                                        </a:lnTo>
                                        <a:lnTo>
                                          <a:pt x="34" y="63"/>
                                        </a:lnTo>
                                        <a:lnTo>
                                          <a:pt x="40" y="63"/>
                                        </a:lnTo>
                                        <a:lnTo>
                                          <a:pt x="69" y="38"/>
                                        </a:lnTo>
                                        <a:lnTo>
                                          <a:pt x="69" y="33"/>
                                        </a:lnTo>
                                        <a:lnTo>
                                          <a:pt x="69" y="27"/>
                                        </a:lnTo>
                                        <a:lnTo>
                                          <a:pt x="68" y="23"/>
                                        </a:lnTo>
                                        <a:lnTo>
                                          <a:pt x="66" y="19"/>
                                        </a:lnTo>
                                        <a:lnTo>
                                          <a:pt x="65" y="15"/>
                                        </a:lnTo>
                                        <a:lnTo>
                                          <a:pt x="47" y="2"/>
                                        </a:lnTo>
                                        <a:lnTo>
                                          <a:pt x="42" y="1"/>
                                        </a:lnTo>
                                        <a:lnTo>
                                          <a:pt x="36" y="0"/>
                                        </a:lnTo>
                                        <a:lnTo>
                                          <a:pt x="28"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9"/>
                              <wpg:cNvGrpSpPr>
                                <a:grpSpLocks/>
                              </wpg:cNvGrpSpPr>
                              <wpg:grpSpPr bwMode="auto">
                                <a:xfrm>
                                  <a:off x="210" y="3174"/>
                                  <a:ext cx="58" cy="58"/>
                                  <a:chOff x="210" y="3174"/>
                                  <a:chExt cx="58" cy="58"/>
                                </a:xfrm>
                              </wpg:grpSpPr>
                              <wps:wsp>
                                <wps:cNvPr id="860" name="Freeform 90"/>
                                <wps:cNvSpPr>
                                  <a:spLocks/>
                                </wps:cNvSpPr>
                                <wps:spPr bwMode="auto">
                                  <a:xfrm>
                                    <a:off x="210" y="3174"/>
                                    <a:ext cx="58" cy="58"/>
                                  </a:xfrm>
                                  <a:custGeom>
                                    <a:avLst/>
                                    <a:gdLst>
                                      <a:gd name="T0" fmla="+- 0 210 210"/>
                                      <a:gd name="T1" fmla="*/ T0 w 58"/>
                                      <a:gd name="T2" fmla="+- 0 3174 3174"/>
                                      <a:gd name="T3" fmla="*/ 3174 h 58"/>
                                      <a:gd name="T4" fmla="+- 0 210 210"/>
                                      <a:gd name="T5" fmla="*/ T4 w 58"/>
                                      <a:gd name="T6" fmla="+- 0 3231 3174"/>
                                      <a:gd name="T7" fmla="*/ 3231 h 58"/>
                                      <a:gd name="T8" fmla="+- 0 237 210"/>
                                      <a:gd name="T9" fmla="*/ T8 w 58"/>
                                      <a:gd name="T10" fmla="+- 0 3231 3174"/>
                                      <a:gd name="T11" fmla="*/ 3231 h 58"/>
                                      <a:gd name="T12" fmla="+- 0 243 210"/>
                                      <a:gd name="T13" fmla="*/ T12 w 58"/>
                                      <a:gd name="T14" fmla="+- 0 3231 3174"/>
                                      <a:gd name="T15" fmla="*/ 3231 h 58"/>
                                      <a:gd name="T16" fmla="+- 0 248 210"/>
                                      <a:gd name="T17" fmla="*/ T16 w 58"/>
                                      <a:gd name="T18" fmla="+- 0 3231 3174"/>
                                      <a:gd name="T19" fmla="*/ 3231 h 58"/>
                                      <a:gd name="T20" fmla="+- 0 252 210"/>
                                      <a:gd name="T21" fmla="*/ T20 w 58"/>
                                      <a:gd name="T22" fmla="+- 0 3229 3174"/>
                                      <a:gd name="T23" fmla="*/ 3229 h 58"/>
                                      <a:gd name="T24" fmla="+- 0 255 210"/>
                                      <a:gd name="T25" fmla="*/ T24 w 58"/>
                                      <a:gd name="T26" fmla="+- 0 3227 3174"/>
                                      <a:gd name="T27" fmla="*/ 3227 h 58"/>
                                      <a:gd name="T28" fmla="+- 0 268 210"/>
                                      <a:gd name="T29" fmla="*/ T28 w 58"/>
                                      <a:gd name="T30" fmla="+- 0 3206 3174"/>
                                      <a:gd name="T31" fmla="*/ 3206 h 58"/>
                                      <a:gd name="T32" fmla="+- 0 268 210"/>
                                      <a:gd name="T33" fmla="*/ T32 w 58"/>
                                      <a:gd name="T34" fmla="+- 0 3202 3174"/>
                                      <a:gd name="T35" fmla="*/ 3202 h 58"/>
                                      <a:gd name="T36" fmla="+- 0 268 210"/>
                                      <a:gd name="T37" fmla="*/ T36 w 58"/>
                                      <a:gd name="T38" fmla="+- 0 3198 3174"/>
                                      <a:gd name="T39" fmla="*/ 3198 h 58"/>
                                      <a:gd name="T40" fmla="+- 0 261 210"/>
                                      <a:gd name="T41" fmla="*/ T40 w 58"/>
                                      <a:gd name="T42" fmla="+- 0 3181 3174"/>
                                      <a:gd name="T43" fmla="*/ 3181 h 58"/>
                                      <a:gd name="T44" fmla="+- 0 258 210"/>
                                      <a:gd name="T45" fmla="*/ T44 w 58"/>
                                      <a:gd name="T46" fmla="+- 0 3179 3174"/>
                                      <a:gd name="T47" fmla="*/ 3179 h 58"/>
                                      <a:gd name="T48" fmla="+- 0 255 210"/>
                                      <a:gd name="T49" fmla="*/ T48 w 58"/>
                                      <a:gd name="T50" fmla="+- 0 3177 3174"/>
                                      <a:gd name="T51" fmla="*/ 3177 h 58"/>
                                      <a:gd name="T52" fmla="+- 0 251 210"/>
                                      <a:gd name="T53" fmla="*/ T52 w 58"/>
                                      <a:gd name="T54" fmla="+- 0 3176 3174"/>
                                      <a:gd name="T55" fmla="*/ 3176 h 58"/>
                                      <a:gd name="T56" fmla="+- 0 247 210"/>
                                      <a:gd name="T57" fmla="*/ T56 w 58"/>
                                      <a:gd name="T58" fmla="+- 0 3175 3174"/>
                                      <a:gd name="T59" fmla="*/ 3175 h 58"/>
                                      <a:gd name="T60" fmla="+- 0 241 210"/>
                                      <a:gd name="T61" fmla="*/ T60 w 58"/>
                                      <a:gd name="T62" fmla="+- 0 3174 3174"/>
                                      <a:gd name="T63" fmla="*/ 3174 h 58"/>
                                      <a:gd name="T64" fmla="+- 0 234 210"/>
                                      <a:gd name="T65" fmla="*/ T64 w 58"/>
                                      <a:gd name="T66" fmla="+- 0 3174 3174"/>
                                      <a:gd name="T67" fmla="*/ 3174 h 58"/>
                                      <a:gd name="T68" fmla="+- 0 210 210"/>
                                      <a:gd name="T69" fmla="*/ T68 w 58"/>
                                      <a:gd name="T70" fmla="+- 0 3174 3174"/>
                                      <a:gd name="T71" fmla="*/ 317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58">
                                        <a:moveTo>
                                          <a:pt x="0" y="0"/>
                                        </a:moveTo>
                                        <a:lnTo>
                                          <a:pt x="0" y="57"/>
                                        </a:lnTo>
                                        <a:lnTo>
                                          <a:pt x="27" y="57"/>
                                        </a:lnTo>
                                        <a:lnTo>
                                          <a:pt x="33" y="57"/>
                                        </a:lnTo>
                                        <a:lnTo>
                                          <a:pt x="38" y="57"/>
                                        </a:lnTo>
                                        <a:lnTo>
                                          <a:pt x="42" y="55"/>
                                        </a:lnTo>
                                        <a:lnTo>
                                          <a:pt x="45" y="53"/>
                                        </a:lnTo>
                                        <a:lnTo>
                                          <a:pt x="58" y="32"/>
                                        </a:lnTo>
                                        <a:lnTo>
                                          <a:pt x="58" y="28"/>
                                        </a:lnTo>
                                        <a:lnTo>
                                          <a:pt x="58" y="24"/>
                                        </a:lnTo>
                                        <a:lnTo>
                                          <a:pt x="51" y="7"/>
                                        </a:lnTo>
                                        <a:lnTo>
                                          <a:pt x="48" y="5"/>
                                        </a:lnTo>
                                        <a:lnTo>
                                          <a:pt x="45" y="3"/>
                                        </a:lnTo>
                                        <a:lnTo>
                                          <a:pt x="41" y="2"/>
                                        </a:lnTo>
                                        <a:lnTo>
                                          <a:pt x="37" y="1"/>
                                        </a:lnTo>
                                        <a:lnTo>
                                          <a:pt x="31" y="0"/>
                                        </a:lnTo>
                                        <a:lnTo>
                                          <a:pt x="24"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91"/>
                              <wpg:cNvGrpSpPr>
                                <a:grpSpLocks/>
                              </wpg:cNvGrpSpPr>
                              <wpg:grpSpPr bwMode="auto">
                                <a:xfrm>
                                  <a:off x="187" y="3155"/>
                                  <a:ext cx="117" cy="178"/>
                                  <a:chOff x="187" y="3155"/>
                                  <a:chExt cx="117" cy="178"/>
                                </a:xfrm>
                              </wpg:grpSpPr>
                              <wps:wsp>
                                <wps:cNvPr id="862" name="Freeform 92">
                                  <a:extLst>
                                    <a:ext uri="{C183D7F6-B498-43B3-948B-1728B52AA6E4}">
                                      <adec:decorative xmlns:adec="http://schemas.microsoft.com/office/drawing/2017/decorative" val="1"/>
                                    </a:ext>
                                  </a:extLst>
                                </wps:cNvPr>
                                <wps:cNvSpPr>
                                  <a:spLocks/>
                                </wps:cNvSpPr>
                                <wps:spPr bwMode="auto">
                                  <a:xfrm>
                                    <a:off x="187" y="3155"/>
                                    <a:ext cx="117" cy="178"/>
                                  </a:xfrm>
                                  <a:custGeom>
                                    <a:avLst/>
                                    <a:gdLst>
                                      <a:gd name="T0" fmla="+- 0 195 187"/>
                                      <a:gd name="T1" fmla="*/ T0 w 117"/>
                                      <a:gd name="T2" fmla="+- 0 3155 3155"/>
                                      <a:gd name="T3" fmla="*/ 3155 h 178"/>
                                      <a:gd name="T4" fmla="+- 0 236 187"/>
                                      <a:gd name="T5" fmla="*/ T4 w 117"/>
                                      <a:gd name="T6" fmla="+- 0 3155 3155"/>
                                      <a:gd name="T7" fmla="*/ 3155 h 178"/>
                                      <a:gd name="T8" fmla="+- 0 246 187"/>
                                      <a:gd name="T9" fmla="*/ T8 w 117"/>
                                      <a:gd name="T10" fmla="+- 0 3155 3155"/>
                                      <a:gd name="T11" fmla="*/ 3155 h 178"/>
                                      <a:gd name="T12" fmla="+- 0 255 187"/>
                                      <a:gd name="T13" fmla="*/ T12 w 117"/>
                                      <a:gd name="T14" fmla="+- 0 3156 3155"/>
                                      <a:gd name="T15" fmla="*/ 3156 h 178"/>
                                      <a:gd name="T16" fmla="+- 0 262 187"/>
                                      <a:gd name="T17" fmla="*/ T16 w 117"/>
                                      <a:gd name="T18" fmla="+- 0 3158 3155"/>
                                      <a:gd name="T19" fmla="*/ 3158 h 178"/>
                                      <a:gd name="T20" fmla="+- 0 268 187"/>
                                      <a:gd name="T21" fmla="*/ T20 w 117"/>
                                      <a:gd name="T22" fmla="+- 0 3160 3155"/>
                                      <a:gd name="T23" fmla="*/ 3160 h 178"/>
                                      <a:gd name="T24" fmla="+- 0 274 187"/>
                                      <a:gd name="T25" fmla="*/ T24 w 117"/>
                                      <a:gd name="T26" fmla="+- 0 3163 3155"/>
                                      <a:gd name="T27" fmla="*/ 3163 h 178"/>
                                      <a:gd name="T28" fmla="+- 0 279 187"/>
                                      <a:gd name="T29" fmla="*/ T28 w 117"/>
                                      <a:gd name="T30" fmla="+- 0 3167 3155"/>
                                      <a:gd name="T31" fmla="*/ 3167 h 178"/>
                                      <a:gd name="T32" fmla="+- 0 283 187"/>
                                      <a:gd name="T33" fmla="*/ T32 w 117"/>
                                      <a:gd name="T34" fmla="+- 0 3170 3155"/>
                                      <a:gd name="T35" fmla="*/ 3170 h 178"/>
                                      <a:gd name="T36" fmla="+- 0 287 187"/>
                                      <a:gd name="T37" fmla="*/ T36 w 117"/>
                                      <a:gd name="T38" fmla="+- 0 3175 3155"/>
                                      <a:gd name="T39" fmla="*/ 3175 h 178"/>
                                      <a:gd name="T40" fmla="+- 0 289 187"/>
                                      <a:gd name="T41" fmla="*/ T40 w 117"/>
                                      <a:gd name="T42" fmla="+- 0 3181 3155"/>
                                      <a:gd name="T43" fmla="*/ 3181 h 178"/>
                                      <a:gd name="T44" fmla="+- 0 291 187"/>
                                      <a:gd name="T45" fmla="*/ T44 w 117"/>
                                      <a:gd name="T46" fmla="+- 0 3186 3155"/>
                                      <a:gd name="T47" fmla="*/ 3186 h 178"/>
                                      <a:gd name="T48" fmla="+- 0 292 187"/>
                                      <a:gd name="T49" fmla="*/ T48 w 117"/>
                                      <a:gd name="T50" fmla="+- 0 3193 3155"/>
                                      <a:gd name="T51" fmla="*/ 3193 h 178"/>
                                      <a:gd name="T52" fmla="+- 0 292 187"/>
                                      <a:gd name="T53" fmla="*/ T52 w 117"/>
                                      <a:gd name="T54" fmla="+- 0 3200 3155"/>
                                      <a:gd name="T55" fmla="*/ 3200 h 178"/>
                                      <a:gd name="T56" fmla="+- 0 292 187"/>
                                      <a:gd name="T57" fmla="*/ T56 w 117"/>
                                      <a:gd name="T58" fmla="+- 0 3204 3155"/>
                                      <a:gd name="T59" fmla="*/ 3204 h 178"/>
                                      <a:gd name="T60" fmla="+- 0 292 187"/>
                                      <a:gd name="T61" fmla="*/ T60 w 117"/>
                                      <a:gd name="T62" fmla="+- 0 3208 3155"/>
                                      <a:gd name="T63" fmla="*/ 3208 h 178"/>
                                      <a:gd name="T64" fmla="+- 0 291 187"/>
                                      <a:gd name="T65" fmla="*/ T64 w 117"/>
                                      <a:gd name="T66" fmla="+- 0 3212 3155"/>
                                      <a:gd name="T67" fmla="*/ 3212 h 178"/>
                                      <a:gd name="T68" fmla="+- 0 290 187"/>
                                      <a:gd name="T69" fmla="*/ T68 w 117"/>
                                      <a:gd name="T70" fmla="+- 0 3216 3155"/>
                                      <a:gd name="T71" fmla="*/ 3216 h 178"/>
                                      <a:gd name="T72" fmla="+- 0 269 187"/>
                                      <a:gd name="T73" fmla="*/ T72 w 117"/>
                                      <a:gd name="T74" fmla="+- 0 3237 3155"/>
                                      <a:gd name="T75" fmla="*/ 3237 h 178"/>
                                      <a:gd name="T76" fmla="+- 0 274 187"/>
                                      <a:gd name="T77" fmla="*/ T76 w 117"/>
                                      <a:gd name="T78" fmla="+- 0 3238 3155"/>
                                      <a:gd name="T79" fmla="*/ 3238 h 178"/>
                                      <a:gd name="T80" fmla="+- 0 301 187"/>
                                      <a:gd name="T81" fmla="*/ T80 w 117"/>
                                      <a:gd name="T82" fmla="+- 0 3265 3155"/>
                                      <a:gd name="T83" fmla="*/ 3265 h 178"/>
                                      <a:gd name="T84" fmla="+- 0 303 187"/>
                                      <a:gd name="T85" fmla="*/ T84 w 117"/>
                                      <a:gd name="T86" fmla="+- 0 3270 3155"/>
                                      <a:gd name="T87" fmla="*/ 3270 h 178"/>
                                      <a:gd name="T88" fmla="+- 0 304 187"/>
                                      <a:gd name="T89" fmla="*/ T88 w 117"/>
                                      <a:gd name="T90" fmla="+- 0 3275 3155"/>
                                      <a:gd name="T91" fmla="*/ 3275 h 178"/>
                                      <a:gd name="T92" fmla="+- 0 304 187"/>
                                      <a:gd name="T93" fmla="*/ T92 w 117"/>
                                      <a:gd name="T94" fmla="+- 0 3281 3155"/>
                                      <a:gd name="T95" fmla="*/ 3281 h 178"/>
                                      <a:gd name="T96" fmla="+- 0 304 187"/>
                                      <a:gd name="T97" fmla="*/ T96 w 117"/>
                                      <a:gd name="T98" fmla="+- 0 3287 3155"/>
                                      <a:gd name="T99" fmla="*/ 3287 h 178"/>
                                      <a:gd name="T100" fmla="+- 0 295 187"/>
                                      <a:gd name="T101" fmla="*/ T100 w 117"/>
                                      <a:gd name="T102" fmla="+- 0 3309 3155"/>
                                      <a:gd name="T103" fmla="*/ 3309 h 178"/>
                                      <a:gd name="T104" fmla="+- 0 293 187"/>
                                      <a:gd name="T105" fmla="*/ T104 w 117"/>
                                      <a:gd name="T106" fmla="+- 0 3313 3155"/>
                                      <a:gd name="T107" fmla="*/ 3313 h 178"/>
                                      <a:gd name="T108" fmla="+- 0 274 187"/>
                                      <a:gd name="T109" fmla="*/ T108 w 117"/>
                                      <a:gd name="T110" fmla="+- 0 3326 3155"/>
                                      <a:gd name="T111" fmla="*/ 3326 h 178"/>
                                      <a:gd name="T112" fmla="+- 0 269 187"/>
                                      <a:gd name="T113" fmla="*/ T112 w 117"/>
                                      <a:gd name="T114" fmla="+- 0 3328 3155"/>
                                      <a:gd name="T115" fmla="*/ 3328 h 178"/>
                                      <a:gd name="T116" fmla="+- 0 265 187"/>
                                      <a:gd name="T117" fmla="*/ T116 w 117"/>
                                      <a:gd name="T118" fmla="+- 0 3330 3155"/>
                                      <a:gd name="T119" fmla="*/ 3330 h 178"/>
                                      <a:gd name="T120" fmla="+- 0 259 187"/>
                                      <a:gd name="T121" fmla="*/ T120 w 117"/>
                                      <a:gd name="T122" fmla="+- 0 3331 3155"/>
                                      <a:gd name="T123" fmla="*/ 3331 h 178"/>
                                      <a:gd name="T124" fmla="+- 0 254 187"/>
                                      <a:gd name="T125" fmla="*/ T124 w 117"/>
                                      <a:gd name="T126" fmla="+- 0 3332 3155"/>
                                      <a:gd name="T127" fmla="*/ 3332 h 178"/>
                                      <a:gd name="T128" fmla="+- 0 248 187"/>
                                      <a:gd name="T129" fmla="*/ T128 w 117"/>
                                      <a:gd name="T130" fmla="+- 0 3332 3155"/>
                                      <a:gd name="T131" fmla="*/ 3332 h 178"/>
                                      <a:gd name="T132" fmla="+- 0 242 187"/>
                                      <a:gd name="T133" fmla="*/ T132 w 117"/>
                                      <a:gd name="T134" fmla="+- 0 3332 3155"/>
                                      <a:gd name="T135" fmla="*/ 3332 h 178"/>
                                      <a:gd name="T136" fmla="+- 0 195 187"/>
                                      <a:gd name="T137" fmla="*/ T136 w 117"/>
                                      <a:gd name="T138" fmla="+- 0 3332 3155"/>
                                      <a:gd name="T139" fmla="*/ 3332 h 178"/>
                                      <a:gd name="T140" fmla="+- 0 193 187"/>
                                      <a:gd name="T141" fmla="*/ T140 w 117"/>
                                      <a:gd name="T142" fmla="+- 0 3332 3155"/>
                                      <a:gd name="T143" fmla="*/ 3332 h 178"/>
                                      <a:gd name="T144" fmla="+- 0 191 187"/>
                                      <a:gd name="T145" fmla="*/ T144 w 117"/>
                                      <a:gd name="T146" fmla="+- 0 3331 3155"/>
                                      <a:gd name="T147" fmla="*/ 3331 h 178"/>
                                      <a:gd name="T148" fmla="+- 0 189 187"/>
                                      <a:gd name="T149" fmla="*/ T148 w 117"/>
                                      <a:gd name="T150" fmla="+- 0 3330 3155"/>
                                      <a:gd name="T151" fmla="*/ 3330 h 178"/>
                                      <a:gd name="T152" fmla="+- 0 188 187"/>
                                      <a:gd name="T153" fmla="*/ T152 w 117"/>
                                      <a:gd name="T154" fmla="+- 0 3329 3155"/>
                                      <a:gd name="T155" fmla="*/ 3329 h 178"/>
                                      <a:gd name="T156" fmla="+- 0 187 187"/>
                                      <a:gd name="T157" fmla="*/ T156 w 117"/>
                                      <a:gd name="T158" fmla="+- 0 3326 3155"/>
                                      <a:gd name="T159" fmla="*/ 3326 h 178"/>
                                      <a:gd name="T160" fmla="+- 0 187 187"/>
                                      <a:gd name="T161" fmla="*/ T160 w 117"/>
                                      <a:gd name="T162" fmla="+- 0 3323 3155"/>
                                      <a:gd name="T163" fmla="*/ 3323 h 178"/>
                                      <a:gd name="T164" fmla="+- 0 187 187"/>
                                      <a:gd name="T165" fmla="*/ T164 w 117"/>
                                      <a:gd name="T166" fmla="+- 0 3164 3155"/>
                                      <a:gd name="T167" fmla="*/ 3164 h 178"/>
                                      <a:gd name="T168" fmla="+- 0 187 187"/>
                                      <a:gd name="T169" fmla="*/ T168 w 117"/>
                                      <a:gd name="T170" fmla="+- 0 3161 3155"/>
                                      <a:gd name="T171" fmla="*/ 3161 h 178"/>
                                      <a:gd name="T172" fmla="+- 0 188 187"/>
                                      <a:gd name="T173" fmla="*/ T172 w 117"/>
                                      <a:gd name="T174" fmla="+- 0 3158 3155"/>
                                      <a:gd name="T175" fmla="*/ 3158 h 178"/>
                                      <a:gd name="T176" fmla="+- 0 189 187"/>
                                      <a:gd name="T177" fmla="*/ T176 w 117"/>
                                      <a:gd name="T178" fmla="+- 0 3157 3155"/>
                                      <a:gd name="T179" fmla="*/ 3157 h 178"/>
                                      <a:gd name="T180" fmla="+- 0 191 187"/>
                                      <a:gd name="T181" fmla="*/ T180 w 117"/>
                                      <a:gd name="T182" fmla="+- 0 3155 3155"/>
                                      <a:gd name="T183" fmla="*/ 3155 h 178"/>
                                      <a:gd name="T184" fmla="+- 0 193 187"/>
                                      <a:gd name="T185" fmla="*/ T184 w 117"/>
                                      <a:gd name="T186" fmla="+- 0 3155 3155"/>
                                      <a:gd name="T187" fmla="*/ 3155 h 178"/>
                                      <a:gd name="T188" fmla="+- 0 195 187"/>
                                      <a:gd name="T189" fmla="*/ T188 w 117"/>
                                      <a:gd name="T190" fmla="+- 0 3155 3155"/>
                                      <a:gd name="T191" fmla="*/ 315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7" h="178">
                                        <a:moveTo>
                                          <a:pt x="8" y="0"/>
                                        </a:moveTo>
                                        <a:lnTo>
                                          <a:pt x="49" y="0"/>
                                        </a:lnTo>
                                        <a:lnTo>
                                          <a:pt x="59" y="0"/>
                                        </a:lnTo>
                                        <a:lnTo>
                                          <a:pt x="68" y="1"/>
                                        </a:lnTo>
                                        <a:lnTo>
                                          <a:pt x="75" y="3"/>
                                        </a:lnTo>
                                        <a:lnTo>
                                          <a:pt x="81" y="5"/>
                                        </a:lnTo>
                                        <a:lnTo>
                                          <a:pt x="87" y="8"/>
                                        </a:lnTo>
                                        <a:lnTo>
                                          <a:pt x="92" y="12"/>
                                        </a:lnTo>
                                        <a:lnTo>
                                          <a:pt x="96" y="15"/>
                                        </a:lnTo>
                                        <a:lnTo>
                                          <a:pt x="100" y="20"/>
                                        </a:lnTo>
                                        <a:lnTo>
                                          <a:pt x="102" y="26"/>
                                        </a:lnTo>
                                        <a:lnTo>
                                          <a:pt x="104" y="31"/>
                                        </a:lnTo>
                                        <a:lnTo>
                                          <a:pt x="105" y="38"/>
                                        </a:lnTo>
                                        <a:lnTo>
                                          <a:pt x="105" y="45"/>
                                        </a:lnTo>
                                        <a:lnTo>
                                          <a:pt x="105" y="49"/>
                                        </a:lnTo>
                                        <a:lnTo>
                                          <a:pt x="105" y="53"/>
                                        </a:lnTo>
                                        <a:lnTo>
                                          <a:pt x="104" y="57"/>
                                        </a:lnTo>
                                        <a:lnTo>
                                          <a:pt x="103" y="61"/>
                                        </a:lnTo>
                                        <a:lnTo>
                                          <a:pt x="82" y="82"/>
                                        </a:lnTo>
                                        <a:lnTo>
                                          <a:pt x="87" y="83"/>
                                        </a:lnTo>
                                        <a:lnTo>
                                          <a:pt x="114" y="110"/>
                                        </a:lnTo>
                                        <a:lnTo>
                                          <a:pt x="116" y="115"/>
                                        </a:lnTo>
                                        <a:lnTo>
                                          <a:pt x="117" y="120"/>
                                        </a:lnTo>
                                        <a:lnTo>
                                          <a:pt x="117" y="126"/>
                                        </a:lnTo>
                                        <a:lnTo>
                                          <a:pt x="117" y="132"/>
                                        </a:lnTo>
                                        <a:lnTo>
                                          <a:pt x="108" y="154"/>
                                        </a:lnTo>
                                        <a:lnTo>
                                          <a:pt x="106" y="158"/>
                                        </a:lnTo>
                                        <a:lnTo>
                                          <a:pt x="87" y="171"/>
                                        </a:lnTo>
                                        <a:lnTo>
                                          <a:pt x="82" y="173"/>
                                        </a:lnTo>
                                        <a:lnTo>
                                          <a:pt x="78" y="175"/>
                                        </a:lnTo>
                                        <a:lnTo>
                                          <a:pt x="72" y="176"/>
                                        </a:lnTo>
                                        <a:lnTo>
                                          <a:pt x="67" y="177"/>
                                        </a:lnTo>
                                        <a:lnTo>
                                          <a:pt x="61" y="177"/>
                                        </a:lnTo>
                                        <a:lnTo>
                                          <a:pt x="55" y="177"/>
                                        </a:lnTo>
                                        <a:lnTo>
                                          <a:pt x="8" y="177"/>
                                        </a:lnTo>
                                        <a:lnTo>
                                          <a:pt x="6" y="177"/>
                                        </a:lnTo>
                                        <a:lnTo>
                                          <a:pt x="4" y="176"/>
                                        </a:lnTo>
                                        <a:lnTo>
                                          <a:pt x="2" y="175"/>
                                        </a:lnTo>
                                        <a:lnTo>
                                          <a:pt x="1" y="174"/>
                                        </a:lnTo>
                                        <a:lnTo>
                                          <a:pt x="0" y="171"/>
                                        </a:lnTo>
                                        <a:lnTo>
                                          <a:pt x="0" y="168"/>
                                        </a:lnTo>
                                        <a:lnTo>
                                          <a:pt x="0" y="9"/>
                                        </a:lnTo>
                                        <a:lnTo>
                                          <a:pt x="0" y="6"/>
                                        </a:lnTo>
                                        <a:lnTo>
                                          <a:pt x="1" y="3"/>
                                        </a:lnTo>
                                        <a:lnTo>
                                          <a:pt x="2" y="2"/>
                                        </a:lnTo>
                                        <a:lnTo>
                                          <a:pt x="4" y="0"/>
                                        </a:lnTo>
                                        <a:lnTo>
                                          <a:pt x="6" y="0"/>
                                        </a:lnTo>
                                        <a:lnTo>
                                          <a:pt x="8"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4710BB" id="Group 832" o:spid="_x0000_s1026" alt="Ultrasound image with colour doppler of marginal cord insertion." style="width:196.45pt;height:182.75pt;mso-position-horizontal-relative:char;mso-position-vertical-relative:line" coordsize="3929,35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">
                      <v:shape id="Picture 63" o:spid="_x0000_s1027" type="#_x0000_t75" style="position:absolute;width:3929;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">
                        <v:imagedata r:id="rId238" o:title=""/>
                      </v:shape>
                      <v:shape id="Picture 64" o:spid="_x0000_s1028" type="#_x0000_t75" style="position:absolute;left:1051;top:716;width:449;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">
                        <v:imagedata r:id="rId239" o:title=""/>
                      </v:shape>
                      <v:group id="Group 65" o:spid="_x0000_s1029" style="position:absolute;left:1228;top:839;width:109;height:179" coordorigin="1228,839" coordsize="1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66" o:spid="_x0000_s1030" style="position:absolute;left:1228;top:839;width:109;height:179;visibility:visible;mso-wrap-style:square;v-text-anchor:top" coordsize="1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" path="m10,l7,,5,1,1,4,,6,,174r,1l1,176r1,1l3,177r1,l6,178r2,l16,178r2,l20,177r1,l22,177r1,-1l24,175r,-65l55,110r9,-2l80,103r7,-4l96,90r-72,l24,19r75,l95,15,91,11,81,5,76,3,71,2,66,1r-4,l59,,10,xe" stroked="f">
                          <v:path arrowok="t" o:connecttype="custom" o:connectlocs="10,839;7,839;5,840;1,843;0,845;0,1013;0,1014;1,1015;1,1015;2,1016;3,1016;4,1016;6,1017;8,1017;16,1017;18,1017;20,1016;21,1016;22,1016;23,1015;24,1014;24,949;55,949;64,947;80,942;87,938;96,929;24,929;24,858;99,858;95,854;91,850;81,844;76,842;71,841;66,840;62,840;59,839;10,839" o:connectangles="0,0,0,0,0,0,0,0,0,0,0,0,0,0,0,0,0,0,0,0,0,0,0,0,0,0,0,0,0,0,0,0,0,0,0,0,0,0,0"/>
                        </v:shape>
                        <v:shape id="Freeform 67" o:spid="_x0000_s1031" style="position:absolute;left:1228;top:839;width:109;height:179;visibility:visible;mso-wrap-style:square;v-text-anchor:top" coordsize="1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" path="m99,19r-49,l54,20r8,1l84,46r,13l84,64r-2,5l80,73r-2,4l75,80r-4,3l67,86r-4,2l58,89r-6,1l96,90,109,61r,-16l108,39r-2,-6l104,28r-2,-5l99,19xe" stroked="f">
                          <v:path arrowok="t" o:connecttype="custom" o:connectlocs="99,858;50,858;54,859;62,860;84,885;84,898;84,903;82,908;80,912;78,916;75,919;71,922;67,925;63,927;58,928;52,929;96,929;109,900;109,884;108,878;106,872;104,867;102,862;99,858" o:connectangles="0,0,0,0,0,0,0,0,0,0,0,0,0,0,0,0,0,0,0,0,0,0,0,0"/>
                        </v:shape>
                      </v:group>
                      <v:group id="Group 68" o:spid="_x0000_s1032" style="position:absolute;left:1252;top:858;width:61;height:72" coordorigin="1252,858"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69" o:spid="_x0000_s1033" style="position:absolute;left:1252;top:858;width:61;height:7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" path="m,l,71r21,l28,71,51,61r3,-3l56,54r2,-5l60,45r,-5l60,35r,-8l26,,22,,,xe" filled="f" strokecolor="white" strokeweight=".25578mm">
                          <v:path arrowok="t" o:connecttype="custom" o:connectlocs="0,858;0,929;21,929;28,929;51,919;54,916;56,912;58,907;60,903;60,898;60,893;60,885;26,858;22,858;0,858" o:connectangles="0,0,0,0,0,0,0,0,0,0,0,0,0,0,0"/>
                        </v:shape>
                      </v:group>
                      <v:group id="Group 70" o:spid="_x0000_s1034" style="position:absolute;left:1228;top:764;width:2031;height:353" coordorigin="1228,764" coordsize="20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71" o:spid="_x0000_s1035" alt="&quot;&quot;" style="position:absolute;left:1228;top:839;width:109;height:179;visibility:visible;mso-wrap-style:square;v-text-anchor:top" coordsize="1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" path="m10,l47,r4,l55,r4,l62,1r4,l71,2r5,1l109,45r,7l109,61,92,94r-5,5l80,103r-8,3l64,108r-9,2l44,110r-20,l24,174r,1l23,176r-1,1l21,177r-1,l19,177r-1,1l16,178r-2,l12,178r-2,l8,178r-2,l5,177r-1,l3,177r-1,l1,176,,175r,-1l,10,,6,1,4,3,2,5,1,7,r3,xe" filled="f" strokecolor="white" strokeweight=".25578mm">
                          <v:path arrowok="t" o:connecttype="custom" o:connectlocs="10,839;47,839;51,839;55,839;59,839;62,840;66,840;71,841;76,842;109,884;109,891;109,900;92,933;87,938;80,942;72,945;64,947;55,949;44,949;24,949;24,1013;24,1013;24,1014;23,1015;23,1015;22,1016;21,1016;20,1016;19,1016;18,1017;16,1017;14,1017;12,1017;10,1017;8,1017;6,1017;5,1016;4,1016;3,1016;2,1016;1,1015;1,1015;0,1014;0,1013;0,1013;0,849;0,845;1,843;3,841;5,840;7,839;10,839" o:connectangles="0,0,0,0,0,0,0,0,0,0,0,0,0,0,0,0,0,0,0,0,0,0,0,0,0,0,0,0,0,0,0,0,0,0,0,0,0,0,0,0,0,0,0,0,0,0,0,0,0,0,0,0"/>
                        </v:shape>
                        <v:shape id="Picture 72" o:spid="_x0000_s1036" type="#_x0000_t75" style="position:absolute;left:2810;top:764;width:449;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">
                          <v:imagedata r:id="rId240" o:title=""/>
                        </v:shape>
                        <v:shape id="Picture 73" o:spid="_x0000_s1037" type="#_x0000_t75" style="position:absolute;left:2985;top:764;width:274;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">
                          <v:imagedata r:id="rId231" o:title=""/>
                        </v:shape>
                        <v:shape id="Picture 74" o:spid="_x0000_s1038" type="#_x0000_t75" style="position:absolute;left:2810;top:764;width:449;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">
                          <v:imagedata r:id="rId241" o:title=""/>
                        </v:shape>
                      </v:group>
                      <v:group id="Group 75" o:spid="_x0000_s1039" style="position:absolute;left:2976;top:887;width:193;height:179" coordorigin="2976,887"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76" o:spid="_x0000_s1040" style="position:absolute;left:2976;top:887;width:193;height:179;visibility:visible;mso-wrap-style:square;v-text-anchor:top"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" path="m9,l7,,4,1,,4,,6,,175r,1l1,177r1,l3,177r2,1l7,178r8,l17,178r2,-1l20,177r1,l22,176r1,-1l23,19r23,l44,14r,-2l43,10,29,,9,xe" stroked="f">
                          <v:path arrowok="t" o:connecttype="custom" o:connectlocs="9,887;7,887;4,888;0,891;0,893;0,1062;0,1063;0,1063;1,1064;2,1064;3,1064;5,1065;7,1065;15,1065;17,1065;19,1064;20,1064;21,1064;22,1063;23,1062;23,906;46,906;44,901;44,899;43,897;29,887;9,887" o:connectangles="0,0,0,0,0,0,0,0,0,0,0,0,0,0,0,0,0,0,0,0,0,0,0,0,0,0,0"/>
                        </v:shape>
                        <v:shape id="Freeform 77" o:spid="_x0000_s1041" style="position:absolute;left:2976;top:887;width:193;height:179;visibility:visible;mso-wrap-style:square;v-text-anchor:top"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" path="m192,19r-23,l169,175r1,1l170,177r1,l172,177r3,1l176,178r9,l186,178r3,-1l190,177r1,l191,176r1,-1l192,19xe" stroked="f">
                          <v:path arrowok="t" o:connecttype="custom" o:connectlocs="192,906;169,906;169,1062;169,1062;170,1063;170,1064;171,1064;172,1064;175,1065;176,1065;185,1065;186,1065;189,1064;190,1064;191,1064;191,1063;192,1062;192,906" o:connectangles="0,0,0,0,0,0,0,0,0,0,0,0,0,0,0,0,0,0"/>
                        </v:shape>
                        <v:shape id="Freeform 78" o:spid="_x0000_s1042" style="position:absolute;left:2976;top:887;width:193;height:179;visibility:visible;mso-wrap-style:square;v-text-anchor:top"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" path="m46,19r-23,l83,174r,1l84,176r2,1l87,177r1,1l89,178r10,l119,143r-24,l46,19xe" stroked="f">
                          <v:path arrowok="t" o:connecttype="custom" o:connectlocs="46,906;23,906;83,1061;83,1062;83,1062;84,1063;84,1063;86,1064;87,1064;88,1065;89,1065;99,1065;119,1030;95,1030;46,906" o:connectangles="0,0,0,0,0,0,0,0,0,0,0,0,0,0,0"/>
                        </v:shape>
                        <v:shape id="Freeform 79" o:spid="_x0000_s1043" style="position:absolute;left:2976;top:887;width:193;height:179;visibility:visible;mso-wrap-style:square;v-text-anchor:top"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" path="m185,l163,r-2,1l159,1,96,143r23,l168,19r24,l192,7,191,6r,-2l190,3,188,1r-1,l186,r-1,xe" stroked="f">
                          <v:path arrowok="t" o:connecttype="custom" o:connectlocs="185,887;163,887;161,888;159,888;96,1030;119,1030;168,906;192,906;192,894;191,893;191,891;190,890;188,888;187,888;186,887;185,887" o:connectangles="0,0,0,0,0,0,0,0,0,0,0,0,0,0,0,0"/>
                        </v:shape>
                      </v:group>
                      <v:group id="Group 80" o:spid="_x0000_s1044" style="position:absolute;left:7;top:887;width:3161;height:2510" coordorigin="7,887" coordsize="316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81" o:spid="_x0000_s1045" alt="&quot;&quot;" style="position:absolute;left:2975;top:887;width:193;height:179;visibility:visible;mso-wrap-style:square;v-text-anchor:top" coordsize="1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" path="m10,l25,r3,l30,r3,1l35,1r2,1l38,3r2,1l41,6r2,2l44,10r1,2l45,14,96,143r1,l150,15r1,-3l157,3r1,-1l160,1r2,l164,r2,l168,r15,l185,r1,l187,r1,1l192,6r1,1l193,9r,1l193,174r,1l193,176r-1,l192,177r-1,l190,177r-1,l187,178r-1,l184,178r-3,l179,178r-2,l176,178r-2,-1l173,177r-1,l171,177r,-1l170,176r,-1l170,174r,-155l169,19,107,174r,1l106,176r-5,2l100,178r-1,l97,178r-2,l93,178r-1,l90,178r-1,l88,177r-1,l86,177r-1,-1l84,175r,-1l24,19r,155l24,175r-1,1l22,177r-1,l20,177r-1,l18,178r-2,l14,178r-2,l10,178r-2,l6,178,5,177r-1,l3,177r-1,l1,176r,-1l,174,,10,,7,1,4,3,2,5,1,8,r2,xe" filled="f" strokecolor="white" strokeweight=".25578mm">
                          <v:path arrowok="t" o:connecttype="custom" o:connectlocs="25,887;30,887;35,888;38,890;41,893;44,897;45,901;97,1030;151,899;158,889;162,888;166,887;183,887;186,887;188,888;193,894;193,897;193,1061;193,1063;192,1064;190,1064;187,1065;184,1065;179,1065;176,1065;173,1064;171,1064;170,1063;170,1061;170,906;107,1061;106,1063;100,1065;97,1065;93,1065;90,1065;88,1064;86,1064;85,1063;84,1062;24,906;24,1061;23,1063;22,1064;20,1064;18,1065;14,1065;10,1065;6,1065;4,1064;2,1064;1,1063;0,1061;0,897;1,891;5,888;10,887" o:connectangles="0,0,0,0,0,0,0,0,0,0,0,0,0,0,0,0,0,0,0,0,0,0,0,0,0,0,0,0,0,0,0,0,0,0,0,0,0,0,0,0,0,0,0,0,0,0,0,0,0,0,0,0,0,0,0,0,0"/>
                        </v:shape>
                        <v:shape id="Picture 82" o:spid="_x0000_s1046" type="#_x0000_t75" style="position:absolute;left:7;top:3032;width:466;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">
                          <v:imagedata r:id="rId242" o:title=""/>
                        </v:shape>
                      </v:group>
                      <v:group id="Group 83" o:spid="_x0000_s1047" style="position:absolute;left:187;top:3155;width:117;height:178" coordorigin="187,3155"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84" o:spid="_x0000_s1048" style="position:absolute;left:187;top:3155;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" path="m59,l6,,4,,2,2,1,3,,6,,171r1,3l4,176r2,1l61,177r6,l78,175r4,-2l87,171r5,-1l106,158r-83,l23,95r82,l103,93,99,90,91,85,87,83,82,82r4,-1l89,79r3,-3l23,76r,-57l99,19,96,15,92,12,87,8,81,5,68,1,59,xe" stroked="f">
                          <v:path arrowok="t" o:connecttype="custom" o:connectlocs="59,3155;6,3155;4,3155;2,3157;1,3158;0,3161;0,3326;1,3329;4,3331;6,3332;61,3332;67,3332;78,3330;82,3328;87,3326;92,3325;106,3313;23,3313;23,3250;105,3250;103,3248;99,3245;91,3240;87,3238;82,3237;86,3236;89,3234;92,3231;23,3231;23,3174;99,3174;96,3170;92,3167;87,3163;81,3160;68,3156;59,3155" o:connectangles="0,0,0,0,0,0,0,0,0,0,0,0,0,0,0,0,0,0,0,0,0,0,0,0,0,0,0,0,0,0,0,0,0,0,0,0,0"/>
                        </v:shape>
                        <v:shape id="Freeform 85" o:spid="_x0000_s1049" style="position:absolute;left:187;top:3155;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" path="m105,95r-46,l65,96r5,1l89,114r2,4l92,122r,11l63,158r43,l117,120r-1,-5l112,105r-3,-5l106,97r-1,-2xe" stroked="f">
                          <v:path arrowok="t" o:connecttype="custom" o:connectlocs="105,3250;59,3250;65,3251;70,3252;89,3269;91,3273;92,3277;92,3288;63,3313;106,3313;117,3275;116,3270;112,3260;109,3255;106,3252;105,3250" o:connectangles="0,0,0,0,0,0,0,0,0,0,0,0,0,0,0,0"/>
                        </v:shape>
                        <v:shape id="Freeform 86" o:spid="_x0000_s1050" style="position:absolute;left:187;top:3155;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" path="m99,19r-45,l60,20r4,1l81,43r,8l56,76r36,l104,57r1,-4l105,49r,-11l104,31r-2,-5l100,20,99,19xe" stroked="f">
                          <v:path arrowok="t" o:connecttype="custom" o:connectlocs="99,3174;54,3174;60,3175;64,3176;81,3198;81,3206;56,3231;92,3231;104,3212;105,3208;105,3204;105,3193;104,3186;102,3181;100,3175;99,3174" o:connectangles="0,0,0,0,0,0,0,0,0,0,0,0,0,0,0,0"/>
                        </v:shape>
                      </v:group>
                      <v:group id="Group 87" o:spid="_x0000_s1051" style="position:absolute;left:210;top:3250;width:69;height:63" coordorigin="210,3250" coordsize="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88" o:spid="_x0000_s1052" alt="&quot;&quot;" style="position:absolute;left:210;top:3250;width:69;height:63;visibility:visible;mso-wrap-style:square;v-text-anchor:top" coordsize="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" path="m,l,63r34,l40,63,69,38r,-5l69,27,68,23,66,19,65,15,47,2,42,1,36,,28,,,xe" filled="f" strokecolor="white" strokeweight=".25578mm">
                          <v:path arrowok="t" o:connecttype="custom" o:connectlocs="0,3250;0,3313;34,3313;40,3313;69,3288;69,3283;69,3277;68,3273;66,3269;65,3265;47,3252;42,3251;36,3250;28,3250;0,3250" o:connectangles="0,0,0,0,0,0,0,0,0,0,0,0,0,0,0"/>
                        </v:shape>
                      </v:group>
                      <v:group id="Group 89" o:spid="_x0000_s1053" style="position:absolute;left:210;top:3174;width:58;height:58" coordorigin="210,3174"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90" o:spid="_x0000_s1054" style="position:absolute;left:210;top:3174;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" path="m,l,57r27,l33,57r5,l42,55r3,-2l58,32r,-4l58,24,51,7,48,5,45,3,41,2,37,1,31,,24,,,xe" filled="f" strokecolor="white" strokeweight=".25578mm">
                          <v:path arrowok="t" o:connecttype="custom" o:connectlocs="0,3174;0,3231;27,3231;33,3231;38,3231;42,3229;45,3227;58,3206;58,3202;58,3198;51,3181;48,3179;45,3177;41,3176;37,3175;31,3174;24,3174;0,3174" o:connectangles="0,0,0,0,0,0,0,0,0,0,0,0,0,0,0,0,0,0"/>
                        </v:shape>
                      </v:group>
                      <v:group id="Group 91" o:spid="_x0000_s1055" style="position:absolute;left:187;top:3155;width:117;height:178" coordorigin="187,3155"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92" o:spid="_x0000_s1056" alt="&quot;&quot;" style="position:absolute;left:187;top:3155;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" path="m8,l49,,59,r9,1l75,3r6,2l87,8r5,4l96,15r4,5l102,26r2,5l105,38r,7l105,49r,4l104,57r-1,4l82,82r5,1l114,110r2,5l117,120r,6l117,132r-9,22l106,158,87,171r-5,2l78,175r-6,1l67,177r-6,l55,177r-47,l6,177,4,176,2,175,1,174,,171r,-3l,9,,6,1,3,2,2,4,,6,,8,xe" filled="f" strokecolor="white" strokeweight=".25578mm">
                          <v:path arrowok="t" o:connecttype="custom" o:connectlocs="8,3155;49,3155;59,3155;68,3156;75,3158;81,3160;87,3163;92,3167;96,3170;100,3175;102,3181;104,3186;105,3193;105,3200;105,3204;105,3208;104,3212;103,3216;82,3237;87,3238;114,3265;116,3270;117,3275;117,3281;117,3287;108,3309;106,3313;87,3326;82,3328;78,3330;72,3331;67,3332;61,3332;55,3332;8,3332;6,3332;4,3331;2,3330;1,3329;0,3326;0,3323;0,3164;0,3161;1,3158;2,3157;4,3155;6,3155;8,3155" o:connectangles="0,0,0,0,0,0,0,0,0,0,0,0,0,0,0,0,0,0,0,0,0,0,0,0,0,0,0,0,0,0,0,0,0,0,0,0,0,0,0,0,0,0,0,0,0,0,0,0"/>
                        </v:shape>
                      </v:group>
                      <w10:anchorlock/>
                    </v:group>
                  </w:pict>
                </mc:Fallback>
              </mc:AlternateContent>
            </w:r>
          </w:p>
        </w:tc>
      </w:tr>
    </w:tbl>
    <w:p w14:paraId="2065AF21" w14:textId="77777777" w:rsidR="007A30A5" w:rsidRDefault="004660C4" w:rsidP="00CE58BD">
      <w:pPr>
        <w:pStyle w:val="Note"/>
      </w:pPr>
      <w:r w:rsidRPr="009C452F">
        <w:t>Marginal</w:t>
      </w:r>
      <w:r w:rsidRPr="009C452F">
        <w:rPr>
          <w:spacing w:val="-6"/>
        </w:rPr>
        <w:t xml:space="preserve"> </w:t>
      </w:r>
      <w:r w:rsidRPr="009C452F">
        <w:t>cord</w:t>
      </w:r>
      <w:r w:rsidRPr="009C452F">
        <w:rPr>
          <w:spacing w:val="-6"/>
        </w:rPr>
        <w:t xml:space="preserve"> </w:t>
      </w:r>
      <w:r w:rsidRPr="009C452F">
        <w:rPr>
          <w:spacing w:val="-1"/>
        </w:rPr>
        <w:t>insertion</w:t>
      </w:r>
      <w:r w:rsidRPr="009C452F">
        <w:rPr>
          <w:spacing w:val="-5"/>
        </w:rPr>
        <w:t xml:space="preserve"> </w:t>
      </w:r>
      <w:r w:rsidRPr="009C452F">
        <w:t>on</w:t>
      </w:r>
      <w:r w:rsidRPr="009C452F">
        <w:rPr>
          <w:spacing w:val="-6"/>
        </w:rPr>
        <w:t xml:space="preserve"> </w:t>
      </w:r>
      <w:r w:rsidRPr="009C452F">
        <w:t>greyscale</w:t>
      </w:r>
      <w:r w:rsidRPr="009C452F">
        <w:rPr>
          <w:spacing w:val="-6"/>
        </w:rPr>
        <w:t xml:space="preserve"> </w:t>
      </w:r>
      <w:r w:rsidRPr="00213E14">
        <w:rPr>
          <w:b/>
        </w:rPr>
        <w:t>(A)</w:t>
      </w:r>
      <w:r w:rsidRPr="009C452F">
        <w:rPr>
          <w:spacing w:val="-7"/>
        </w:rPr>
        <w:t xml:space="preserve"> </w:t>
      </w:r>
      <w:r w:rsidRPr="009C452F">
        <w:t>and</w:t>
      </w:r>
      <w:r w:rsidRPr="009C452F">
        <w:rPr>
          <w:spacing w:val="-5"/>
        </w:rPr>
        <w:t xml:space="preserve"> </w:t>
      </w:r>
      <w:r w:rsidRPr="009C452F">
        <w:t>colour</w:t>
      </w:r>
      <w:r w:rsidRPr="009C452F">
        <w:rPr>
          <w:spacing w:val="-6"/>
        </w:rPr>
        <w:t xml:space="preserve"> </w:t>
      </w:r>
      <w:r w:rsidRPr="009C452F">
        <w:t>Doppler</w:t>
      </w:r>
      <w:r w:rsidRPr="009C452F">
        <w:rPr>
          <w:spacing w:val="-6"/>
        </w:rPr>
        <w:t xml:space="preserve"> </w:t>
      </w:r>
      <w:r w:rsidRPr="00213E14">
        <w:rPr>
          <w:b/>
          <w:spacing w:val="1"/>
        </w:rPr>
        <w:t>(B)</w:t>
      </w:r>
      <w:r w:rsidRPr="009C452F">
        <w:rPr>
          <w:spacing w:val="-6"/>
        </w:rPr>
        <w:t xml:space="preserve"> </w:t>
      </w:r>
      <w:r w:rsidRPr="009C452F">
        <w:t>imaging</w:t>
      </w:r>
      <w:r>
        <w:t>.</w:t>
      </w:r>
    </w:p>
    <w:p w14:paraId="77FC3CF5" w14:textId="2EDCF9F6" w:rsidR="00835D61" w:rsidRDefault="004660C4" w:rsidP="00CE58BD">
      <w:pPr>
        <w:pStyle w:val="Note"/>
        <w:rPr>
          <w:spacing w:val="-1"/>
        </w:rPr>
      </w:pPr>
      <w:r w:rsidRPr="009C452F">
        <w:t>Placenta</w:t>
      </w:r>
      <w:r w:rsidRPr="009C452F">
        <w:rPr>
          <w:spacing w:val="-5"/>
        </w:rPr>
        <w:t xml:space="preserve"> </w:t>
      </w:r>
      <w:r w:rsidRPr="009C452F">
        <w:t>(</w:t>
      </w:r>
      <w:r w:rsidRPr="009C452F">
        <w:rPr>
          <w:b/>
        </w:rPr>
        <w:t>P</w:t>
      </w:r>
      <w:r w:rsidRPr="009C452F">
        <w:t>),</w:t>
      </w:r>
      <w:r w:rsidRPr="009C452F">
        <w:rPr>
          <w:spacing w:val="-6"/>
        </w:rPr>
        <w:t xml:space="preserve"> </w:t>
      </w:r>
      <w:r w:rsidRPr="009C452F">
        <w:t>myometrium</w:t>
      </w:r>
      <w:r w:rsidRPr="009C452F">
        <w:rPr>
          <w:spacing w:val="-5"/>
        </w:rPr>
        <w:t xml:space="preserve"> </w:t>
      </w:r>
      <w:r w:rsidRPr="009C452F">
        <w:rPr>
          <w:spacing w:val="-1"/>
        </w:rPr>
        <w:t>(</w:t>
      </w:r>
      <w:r w:rsidRPr="009C452F">
        <w:rPr>
          <w:b/>
          <w:spacing w:val="-1"/>
        </w:rPr>
        <w:t>M</w:t>
      </w:r>
      <w:r w:rsidRPr="009C452F">
        <w:rPr>
          <w:spacing w:val="-1"/>
        </w:rPr>
        <w:t>)</w:t>
      </w:r>
      <w:r>
        <w:rPr>
          <w:spacing w:val="-1"/>
        </w:rPr>
        <w:t>.</w:t>
      </w:r>
    </w:p>
    <w:p w14:paraId="6E6E0F95" w14:textId="77777777" w:rsidR="00835D61" w:rsidRDefault="00835D61">
      <w:pPr>
        <w:rPr>
          <w:spacing w:val="-1"/>
          <w:sz w:val="17"/>
        </w:rPr>
      </w:pPr>
      <w:r>
        <w:rPr>
          <w:spacing w:val="-1"/>
        </w:rPr>
        <w:br w:type="page"/>
      </w:r>
    </w:p>
    <w:p w14:paraId="0CD68EE7" w14:textId="77777777" w:rsidR="004660C4" w:rsidRPr="009C452F" w:rsidRDefault="004660C4" w:rsidP="00CE58BD">
      <w:pPr>
        <w:pStyle w:val="Heading3"/>
      </w:pPr>
      <w:bookmarkStart w:id="333" w:name="_Velamentous_cord_insertion"/>
      <w:bookmarkEnd w:id="333"/>
      <w:r w:rsidRPr="009C452F">
        <w:t>Velamentous cord</w:t>
      </w:r>
      <w:r w:rsidRPr="009C452F">
        <w:rPr>
          <w:spacing w:val="-3"/>
        </w:rPr>
        <w:t xml:space="preserve"> </w:t>
      </w:r>
      <w:r w:rsidRPr="009C452F">
        <w:t>insertion</w:t>
      </w:r>
      <w:bookmarkEnd w:id="331"/>
    </w:p>
    <w:p w14:paraId="1E34D9D6" w14:textId="77777777" w:rsidR="004660C4" w:rsidRDefault="004660C4" w:rsidP="00CE58BD">
      <w:pPr>
        <w:pStyle w:val="Bullet"/>
        <w:keepNext/>
      </w:pPr>
      <w:r>
        <w:t xml:space="preserve">In this condition, the umbilical cord inserts into the </w:t>
      </w:r>
      <w:proofErr w:type="spellStart"/>
      <w:r>
        <w:t>fetal</w:t>
      </w:r>
      <w:proofErr w:type="spellEnd"/>
      <w:r>
        <w:t xml:space="preserve"> (</w:t>
      </w:r>
      <w:proofErr w:type="spellStart"/>
      <w:r>
        <w:t>chorioamniotic</w:t>
      </w:r>
      <w:proofErr w:type="spellEnd"/>
      <w:r>
        <w:t>) membranes, coursing within the membranes to the placenta (between the amnion and the chorion). The exposed vessels are not protected by Wharton</w:t>
      </w:r>
      <w:r w:rsidR="007A30A5">
        <w:t>’</w:t>
      </w:r>
      <w:r>
        <w:t>s jelly and are vulnerable to rupture.</w:t>
      </w:r>
    </w:p>
    <w:p w14:paraId="6C9596C5" w14:textId="77777777" w:rsidR="004660C4" w:rsidRDefault="004660C4" w:rsidP="00CE58BD">
      <w:pPr>
        <w:pStyle w:val="Bullet"/>
        <w:keepLines/>
      </w:pPr>
      <w:r>
        <w:t xml:space="preserve">Velamentous cord insertion has been associated with an increased risk of adverse perinatal outcomes and is associated with vasa previa (where </w:t>
      </w:r>
      <w:proofErr w:type="spellStart"/>
      <w:r>
        <w:t>fetal</w:t>
      </w:r>
      <w:proofErr w:type="spellEnd"/>
      <w:r>
        <w:t xml:space="preserve"> vessels traverse the internal </w:t>
      </w:r>
      <w:proofErr w:type="spellStart"/>
      <w:r>
        <w:t>os</w:t>
      </w:r>
      <w:proofErr w:type="spellEnd"/>
      <w:r>
        <w:t xml:space="preserve"> in front of the leading </w:t>
      </w:r>
      <w:proofErr w:type="spellStart"/>
      <w:r>
        <w:t>fetal</w:t>
      </w:r>
      <w:proofErr w:type="spellEnd"/>
      <w:r>
        <w:t xml:space="preserve"> part); a condition that is associated with high perinatal mortality when not diagnosed prenatally.</w:t>
      </w:r>
    </w:p>
    <w:p w14:paraId="41C5EDF7" w14:textId="77777777" w:rsidR="004660C4" w:rsidRDefault="004660C4" w:rsidP="00CE58BD">
      <w:pPr>
        <w:pStyle w:val="Bullet"/>
      </w:pPr>
      <w:r>
        <w:t>It may also be associated with placenta previa earlier in pregnancy.</w:t>
      </w:r>
    </w:p>
    <w:p w14:paraId="6146F3DF" w14:textId="77777777" w:rsidR="004660C4" w:rsidRDefault="004660C4" w:rsidP="00CE58BD">
      <w:pPr>
        <w:pStyle w:val="Bullet"/>
      </w:pPr>
      <w:r>
        <w:t xml:space="preserve">Abnormal cord insertion may be associated with </w:t>
      </w:r>
      <w:proofErr w:type="spellStart"/>
      <w:r>
        <w:t>fetal</w:t>
      </w:r>
      <w:proofErr w:type="spellEnd"/>
      <w:r>
        <w:t xml:space="preserve"> growth restriction and intrauterine </w:t>
      </w:r>
      <w:proofErr w:type="spellStart"/>
      <w:r>
        <w:t>fetal</w:t>
      </w:r>
      <w:proofErr w:type="spellEnd"/>
      <w:r>
        <w:t xml:space="preserve"> demise.</w:t>
      </w:r>
    </w:p>
    <w:p w14:paraId="7A06955D" w14:textId="77777777" w:rsidR="004660C4" w:rsidRDefault="004660C4" w:rsidP="00CE58BD">
      <w:pPr>
        <w:pStyle w:val="Bullet"/>
      </w:pPr>
      <w:r>
        <w:t>There is an increased incidence in twin pregnancies, particularly monochorionic twins.</w:t>
      </w:r>
    </w:p>
    <w:p w14:paraId="699D0B71" w14:textId="77777777" w:rsidR="004660C4" w:rsidRDefault="004660C4" w:rsidP="00CE58BD">
      <w:pPr>
        <w:pStyle w:val="Bullet"/>
      </w:pPr>
      <w:r>
        <w:t>Growth surveillance is recommended.</w:t>
      </w:r>
    </w:p>
    <w:p w14:paraId="48CCD53A" w14:textId="77777777" w:rsidR="00CE58BD" w:rsidRPr="00EE3F5C" w:rsidRDefault="00CE58BD" w:rsidP="00CE58BD"/>
    <w:p w14:paraId="751CF07A" w14:textId="77777777" w:rsidR="004660C4" w:rsidRPr="009C452F" w:rsidRDefault="004660C4" w:rsidP="00CE58BD">
      <w:pPr>
        <w:pStyle w:val="Image"/>
        <w:rPr>
          <w:rFonts w:eastAsia="Calibri"/>
        </w:rPr>
      </w:pPr>
      <w:bookmarkStart w:id="334" w:name="_Toc4493855"/>
      <w:r w:rsidRPr="009C452F">
        <w:t>Image A</w:t>
      </w:r>
      <w:r>
        <w:t>6.2</w:t>
      </w:r>
      <w:bookmarkEnd w:id="334"/>
    </w:p>
    <w:tbl>
      <w:tblPr>
        <w:tblW w:w="8579" w:type="dxa"/>
        <w:tblLayout w:type="fixed"/>
        <w:tblLook w:val="04A0" w:firstRow="1" w:lastRow="0" w:firstColumn="1" w:lastColumn="0" w:noHBand="0" w:noVBand="1"/>
      </w:tblPr>
      <w:tblGrid>
        <w:gridCol w:w="4289"/>
        <w:gridCol w:w="4290"/>
      </w:tblGrid>
      <w:tr w:rsidR="004660C4" w14:paraId="5E48DB77" w14:textId="77777777" w:rsidTr="00FA6482">
        <w:trPr>
          <w:cantSplit/>
        </w:trPr>
        <w:tc>
          <w:tcPr>
            <w:tcW w:w="4289" w:type="dxa"/>
          </w:tcPr>
          <w:p w14:paraId="7242736D" w14:textId="77777777" w:rsidR="004660C4" w:rsidRDefault="004660C4" w:rsidP="00CE58BD">
            <w:r w:rsidRPr="009C452F">
              <w:rPr>
                <w:noProof/>
                <w:lang w:eastAsia="en-NZ"/>
              </w:rPr>
              <mc:AlternateContent>
                <mc:Choice Requires="wpg">
                  <w:drawing>
                    <wp:inline distT="0" distB="0" distL="0" distR="0" wp14:anchorId="6EF0A71A" wp14:editId="3A1A4077">
                      <wp:extent cx="2576946" cy="2195946"/>
                      <wp:effectExtent l="0" t="0" r="0" b="0"/>
                      <wp:docPr id="692" name="Group 692" descr="Ultrasound image of velamentous cord inser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946" cy="2195946"/>
                                <a:chOff x="0" y="0"/>
                                <a:chExt cx="4192" cy="3844"/>
                              </a:xfrm>
                            </wpg:grpSpPr>
                            <pic:pic xmlns:pic="http://schemas.openxmlformats.org/drawingml/2006/picture">
                              <pic:nvPicPr>
                                <pic:cNvPr id="697" name="Picture 17" descr="Ultrasound image of velamentous cord insertion."/>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192" cy="3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1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36" y="3403"/>
                                  <a:ext cx="44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37" y="3403"/>
                                  <a:ext cx="34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0">
                                  <a:extLst>
                                    <a:ext uri="{C183D7F6-B498-43B3-948B-1728B52AA6E4}">
                                      <adec:decorative xmlns:adec="http://schemas.microsoft.com/office/drawing/2017/decorative" val="1"/>
                                    </a:ext>
                                  </a:extLs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6" y="3403"/>
                                  <a:ext cx="44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76" name="Group 21"/>
                              <wpg:cNvGrpSpPr>
                                <a:grpSpLocks/>
                              </wpg:cNvGrpSpPr>
                              <wpg:grpSpPr bwMode="auto">
                                <a:xfrm>
                                  <a:off x="185" y="3525"/>
                                  <a:ext cx="153" cy="179"/>
                                  <a:chOff x="185" y="3525"/>
                                  <a:chExt cx="153" cy="179"/>
                                </a:xfrm>
                              </wpg:grpSpPr>
                              <wps:wsp>
                                <wps:cNvPr id="790" name="Freeform 22"/>
                                <wps:cNvSpPr>
                                  <a:spLocks/>
                                </wps:cNvSpPr>
                                <wps:spPr bwMode="auto">
                                  <a:xfrm>
                                    <a:off x="185" y="3525"/>
                                    <a:ext cx="153" cy="179"/>
                                  </a:xfrm>
                                  <a:custGeom>
                                    <a:avLst/>
                                    <a:gdLst>
                                      <a:gd name="T0" fmla="+- 0 261 185"/>
                                      <a:gd name="T1" fmla="*/ T0 w 153"/>
                                      <a:gd name="T2" fmla="+- 0 3525 3525"/>
                                      <a:gd name="T3" fmla="*/ 3525 h 179"/>
                                      <a:gd name="T4" fmla="+- 0 252 185"/>
                                      <a:gd name="T5" fmla="*/ T4 w 153"/>
                                      <a:gd name="T6" fmla="+- 0 3525 3525"/>
                                      <a:gd name="T7" fmla="*/ 3525 h 179"/>
                                      <a:gd name="T8" fmla="+- 0 251 185"/>
                                      <a:gd name="T9" fmla="*/ T8 w 153"/>
                                      <a:gd name="T10" fmla="+- 0 3526 3525"/>
                                      <a:gd name="T11" fmla="*/ 3526 h 179"/>
                                      <a:gd name="T12" fmla="+- 0 250 185"/>
                                      <a:gd name="T13" fmla="*/ T12 w 153"/>
                                      <a:gd name="T14" fmla="+- 0 3526 3525"/>
                                      <a:gd name="T15" fmla="*/ 3526 h 179"/>
                                      <a:gd name="T16" fmla="+- 0 248 185"/>
                                      <a:gd name="T17" fmla="*/ T16 w 153"/>
                                      <a:gd name="T18" fmla="+- 0 3526 3525"/>
                                      <a:gd name="T19" fmla="*/ 3526 h 179"/>
                                      <a:gd name="T20" fmla="+- 0 186 185"/>
                                      <a:gd name="T21" fmla="*/ T20 w 153"/>
                                      <a:gd name="T22" fmla="+- 0 3695 3525"/>
                                      <a:gd name="T23" fmla="*/ 3695 h 179"/>
                                      <a:gd name="T24" fmla="+- 0 185 185"/>
                                      <a:gd name="T25" fmla="*/ T24 w 153"/>
                                      <a:gd name="T26" fmla="+- 0 3701 3525"/>
                                      <a:gd name="T27" fmla="*/ 3701 h 179"/>
                                      <a:gd name="T28" fmla="+- 0 185 185"/>
                                      <a:gd name="T29" fmla="*/ T28 w 153"/>
                                      <a:gd name="T30" fmla="+- 0 3702 3525"/>
                                      <a:gd name="T31" fmla="*/ 3702 h 179"/>
                                      <a:gd name="T32" fmla="+- 0 187 185"/>
                                      <a:gd name="T33" fmla="*/ T32 w 153"/>
                                      <a:gd name="T34" fmla="+- 0 3703 3525"/>
                                      <a:gd name="T35" fmla="*/ 3703 h 179"/>
                                      <a:gd name="T36" fmla="+- 0 188 185"/>
                                      <a:gd name="T37" fmla="*/ T36 w 153"/>
                                      <a:gd name="T38" fmla="+- 0 3703 3525"/>
                                      <a:gd name="T39" fmla="*/ 3703 h 179"/>
                                      <a:gd name="T40" fmla="+- 0 189 185"/>
                                      <a:gd name="T41" fmla="*/ T40 w 153"/>
                                      <a:gd name="T42" fmla="+- 0 3704 3525"/>
                                      <a:gd name="T43" fmla="*/ 3704 h 179"/>
                                      <a:gd name="T44" fmla="+- 0 191 185"/>
                                      <a:gd name="T45" fmla="*/ T44 w 153"/>
                                      <a:gd name="T46" fmla="+- 0 3704 3525"/>
                                      <a:gd name="T47" fmla="*/ 3704 h 179"/>
                                      <a:gd name="T48" fmla="+- 0 201 185"/>
                                      <a:gd name="T49" fmla="*/ T48 w 153"/>
                                      <a:gd name="T50" fmla="+- 0 3704 3525"/>
                                      <a:gd name="T51" fmla="*/ 3704 h 179"/>
                                      <a:gd name="T52" fmla="+- 0 204 185"/>
                                      <a:gd name="T53" fmla="*/ T52 w 153"/>
                                      <a:gd name="T54" fmla="+- 0 3704 3525"/>
                                      <a:gd name="T55" fmla="*/ 3704 h 179"/>
                                      <a:gd name="T56" fmla="+- 0 223 185"/>
                                      <a:gd name="T57" fmla="*/ T56 w 153"/>
                                      <a:gd name="T58" fmla="+- 0 3657 3525"/>
                                      <a:gd name="T59" fmla="*/ 3657 h 179"/>
                                      <a:gd name="T60" fmla="+- 0 323 185"/>
                                      <a:gd name="T61" fmla="*/ T60 w 153"/>
                                      <a:gd name="T62" fmla="+- 0 3657 3525"/>
                                      <a:gd name="T63" fmla="*/ 3657 h 179"/>
                                      <a:gd name="T64" fmla="+- 0 316 185"/>
                                      <a:gd name="T65" fmla="*/ T64 w 153"/>
                                      <a:gd name="T66" fmla="+- 0 3638 3525"/>
                                      <a:gd name="T67" fmla="*/ 3638 h 179"/>
                                      <a:gd name="T68" fmla="+- 0 229 185"/>
                                      <a:gd name="T69" fmla="*/ T68 w 153"/>
                                      <a:gd name="T70" fmla="+- 0 3638 3525"/>
                                      <a:gd name="T71" fmla="*/ 3638 h 179"/>
                                      <a:gd name="T72" fmla="+- 0 260 185"/>
                                      <a:gd name="T73" fmla="*/ T72 w 153"/>
                                      <a:gd name="T74" fmla="+- 0 3549 3525"/>
                                      <a:gd name="T75" fmla="*/ 3549 h 179"/>
                                      <a:gd name="T76" fmla="+- 0 284 185"/>
                                      <a:gd name="T77" fmla="*/ T76 w 153"/>
                                      <a:gd name="T78" fmla="+- 0 3549 3525"/>
                                      <a:gd name="T79" fmla="*/ 3549 h 179"/>
                                      <a:gd name="T80" fmla="+- 0 277 185"/>
                                      <a:gd name="T81" fmla="*/ T80 w 153"/>
                                      <a:gd name="T82" fmla="+- 0 3529 3525"/>
                                      <a:gd name="T83" fmla="*/ 3529 h 179"/>
                                      <a:gd name="T84" fmla="+- 0 273 185"/>
                                      <a:gd name="T85" fmla="*/ T84 w 153"/>
                                      <a:gd name="T86" fmla="+- 0 3526 3525"/>
                                      <a:gd name="T87" fmla="*/ 3526 h 179"/>
                                      <a:gd name="T88" fmla="+- 0 271 185"/>
                                      <a:gd name="T89" fmla="*/ T88 w 153"/>
                                      <a:gd name="T90" fmla="+- 0 3526 3525"/>
                                      <a:gd name="T91" fmla="*/ 3526 h 179"/>
                                      <a:gd name="T92" fmla="+- 0 270 185"/>
                                      <a:gd name="T93" fmla="*/ T92 w 153"/>
                                      <a:gd name="T94" fmla="+- 0 3525 3525"/>
                                      <a:gd name="T95" fmla="*/ 3525 h 179"/>
                                      <a:gd name="T96" fmla="+- 0 261 185"/>
                                      <a:gd name="T97" fmla="*/ T96 w 153"/>
                                      <a:gd name="T98" fmla="+- 0 3525 3525"/>
                                      <a:gd name="T99" fmla="*/ 3525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3" h="179">
                                        <a:moveTo>
                                          <a:pt x="76" y="0"/>
                                        </a:moveTo>
                                        <a:lnTo>
                                          <a:pt x="67" y="0"/>
                                        </a:lnTo>
                                        <a:lnTo>
                                          <a:pt x="66" y="1"/>
                                        </a:lnTo>
                                        <a:lnTo>
                                          <a:pt x="65" y="1"/>
                                        </a:lnTo>
                                        <a:lnTo>
                                          <a:pt x="63" y="1"/>
                                        </a:lnTo>
                                        <a:lnTo>
                                          <a:pt x="1" y="170"/>
                                        </a:lnTo>
                                        <a:lnTo>
                                          <a:pt x="0" y="176"/>
                                        </a:lnTo>
                                        <a:lnTo>
                                          <a:pt x="0" y="177"/>
                                        </a:lnTo>
                                        <a:lnTo>
                                          <a:pt x="2" y="178"/>
                                        </a:lnTo>
                                        <a:lnTo>
                                          <a:pt x="3" y="178"/>
                                        </a:lnTo>
                                        <a:lnTo>
                                          <a:pt x="4" y="179"/>
                                        </a:lnTo>
                                        <a:lnTo>
                                          <a:pt x="6" y="179"/>
                                        </a:lnTo>
                                        <a:lnTo>
                                          <a:pt x="16" y="179"/>
                                        </a:lnTo>
                                        <a:lnTo>
                                          <a:pt x="19" y="179"/>
                                        </a:lnTo>
                                        <a:lnTo>
                                          <a:pt x="38" y="132"/>
                                        </a:lnTo>
                                        <a:lnTo>
                                          <a:pt x="138" y="132"/>
                                        </a:lnTo>
                                        <a:lnTo>
                                          <a:pt x="131" y="113"/>
                                        </a:lnTo>
                                        <a:lnTo>
                                          <a:pt x="44" y="113"/>
                                        </a:lnTo>
                                        <a:lnTo>
                                          <a:pt x="75" y="24"/>
                                        </a:lnTo>
                                        <a:lnTo>
                                          <a:pt x="99" y="24"/>
                                        </a:lnTo>
                                        <a:lnTo>
                                          <a:pt x="92" y="4"/>
                                        </a:lnTo>
                                        <a:lnTo>
                                          <a:pt x="88" y="1"/>
                                        </a:lnTo>
                                        <a:lnTo>
                                          <a:pt x="86" y="1"/>
                                        </a:lnTo>
                                        <a:lnTo>
                                          <a:pt x="85" y="0"/>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3"/>
                                <wps:cNvSpPr>
                                  <a:spLocks/>
                                </wps:cNvSpPr>
                                <wps:spPr bwMode="auto">
                                  <a:xfrm>
                                    <a:off x="185" y="3525"/>
                                    <a:ext cx="153" cy="179"/>
                                  </a:xfrm>
                                  <a:custGeom>
                                    <a:avLst/>
                                    <a:gdLst>
                                      <a:gd name="T0" fmla="+- 0 323 185"/>
                                      <a:gd name="T1" fmla="*/ T0 w 153"/>
                                      <a:gd name="T2" fmla="+- 0 3657 3525"/>
                                      <a:gd name="T3" fmla="*/ 3657 h 179"/>
                                      <a:gd name="T4" fmla="+- 0 297 185"/>
                                      <a:gd name="T5" fmla="*/ T4 w 153"/>
                                      <a:gd name="T6" fmla="+- 0 3657 3525"/>
                                      <a:gd name="T7" fmla="*/ 3657 h 179"/>
                                      <a:gd name="T8" fmla="+- 0 312 185"/>
                                      <a:gd name="T9" fmla="*/ T8 w 153"/>
                                      <a:gd name="T10" fmla="+- 0 3700 3525"/>
                                      <a:gd name="T11" fmla="*/ 3700 h 179"/>
                                      <a:gd name="T12" fmla="+- 0 321 185"/>
                                      <a:gd name="T13" fmla="*/ T12 w 153"/>
                                      <a:gd name="T14" fmla="+- 0 3704 3525"/>
                                      <a:gd name="T15" fmla="*/ 3704 h 179"/>
                                      <a:gd name="T16" fmla="+- 0 331 185"/>
                                      <a:gd name="T17" fmla="*/ T16 w 153"/>
                                      <a:gd name="T18" fmla="+- 0 3704 3525"/>
                                      <a:gd name="T19" fmla="*/ 3704 h 179"/>
                                      <a:gd name="T20" fmla="+- 0 338 185"/>
                                      <a:gd name="T21" fmla="*/ T20 w 153"/>
                                      <a:gd name="T22" fmla="+- 0 3701 3525"/>
                                      <a:gd name="T23" fmla="*/ 3701 h 179"/>
                                      <a:gd name="T24" fmla="+- 0 338 185"/>
                                      <a:gd name="T25" fmla="*/ T24 w 153"/>
                                      <a:gd name="T26" fmla="+- 0 3698 3525"/>
                                      <a:gd name="T27" fmla="*/ 3698 h 179"/>
                                      <a:gd name="T28" fmla="+- 0 337 185"/>
                                      <a:gd name="T29" fmla="*/ T28 w 153"/>
                                      <a:gd name="T30" fmla="+- 0 3697 3525"/>
                                      <a:gd name="T31" fmla="*/ 3697 h 179"/>
                                      <a:gd name="T32" fmla="+- 0 323 185"/>
                                      <a:gd name="T33" fmla="*/ T32 w 153"/>
                                      <a:gd name="T34" fmla="+- 0 3657 3525"/>
                                      <a:gd name="T35" fmla="*/ 365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 h="179">
                                        <a:moveTo>
                                          <a:pt x="138" y="132"/>
                                        </a:moveTo>
                                        <a:lnTo>
                                          <a:pt x="112" y="132"/>
                                        </a:lnTo>
                                        <a:lnTo>
                                          <a:pt x="127" y="175"/>
                                        </a:lnTo>
                                        <a:lnTo>
                                          <a:pt x="136" y="179"/>
                                        </a:lnTo>
                                        <a:lnTo>
                                          <a:pt x="146" y="179"/>
                                        </a:lnTo>
                                        <a:lnTo>
                                          <a:pt x="153" y="176"/>
                                        </a:lnTo>
                                        <a:lnTo>
                                          <a:pt x="153" y="173"/>
                                        </a:lnTo>
                                        <a:lnTo>
                                          <a:pt x="152" y="172"/>
                                        </a:lnTo>
                                        <a:lnTo>
                                          <a:pt x="138"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4"/>
                                <wps:cNvSpPr>
                                  <a:spLocks/>
                                </wps:cNvSpPr>
                                <wps:spPr bwMode="auto">
                                  <a:xfrm>
                                    <a:off x="185" y="3525"/>
                                    <a:ext cx="153" cy="179"/>
                                  </a:xfrm>
                                  <a:custGeom>
                                    <a:avLst/>
                                    <a:gdLst>
                                      <a:gd name="T0" fmla="+- 0 284 185"/>
                                      <a:gd name="T1" fmla="*/ T0 w 153"/>
                                      <a:gd name="T2" fmla="+- 0 3549 3525"/>
                                      <a:gd name="T3" fmla="*/ 3549 h 179"/>
                                      <a:gd name="T4" fmla="+- 0 260 185"/>
                                      <a:gd name="T5" fmla="*/ T4 w 153"/>
                                      <a:gd name="T6" fmla="+- 0 3549 3525"/>
                                      <a:gd name="T7" fmla="*/ 3549 h 179"/>
                                      <a:gd name="T8" fmla="+- 0 291 185"/>
                                      <a:gd name="T9" fmla="*/ T8 w 153"/>
                                      <a:gd name="T10" fmla="+- 0 3638 3525"/>
                                      <a:gd name="T11" fmla="*/ 3638 h 179"/>
                                      <a:gd name="T12" fmla="+- 0 316 185"/>
                                      <a:gd name="T13" fmla="*/ T12 w 153"/>
                                      <a:gd name="T14" fmla="+- 0 3638 3525"/>
                                      <a:gd name="T15" fmla="*/ 3638 h 179"/>
                                      <a:gd name="T16" fmla="+- 0 284 185"/>
                                      <a:gd name="T17" fmla="*/ T16 w 153"/>
                                      <a:gd name="T18" fmla="+- 0 3549 3525"/>
                                      <a:gd name="T19" fmla="*/ 3549 h 179"/>
                                    </a:gdLst>
                                    <a:ahLst/>
                                    <a:cxnLst>
                                      <a:cxn ang="0">
                                        <a:pos x="T1" y="T3"/>
                                      </a:cxn>
                                      <a:cxn ang="0">
                                        <a:pos x="T5" y="T7"/>
                                      </a:cxn>
                                      <a:cxn ang="0">
                                        <a:pos x="T9" y="T11"/>
                                      </a:cxn>
                                      <a:cxn ang="0">
                                        <a:pos x="T13" y="T15"/>
                                      </a:cxn>
                                      <a:cxn ang="0">
                                        <a:pos x="T17" y="T19"/>
                                      </a:cxn>
                                    </a:cxnLst>
                                    <a:rect l="0" t="0" r="r" b="b"/>
                                    <a:pathLst>
                                      <a:path w="153" h="179">
                                        <a:moveTo>
                                          <a:pt x="99" y="24"/>
                                        </a:moveTo>
                                        <a:lnTo>
                                          <a:pt x="75" y="24"/>
                                        </a:lnTo>
                                        <a:lnTo>
                                          <a:pt x="106" y="113"/>
                                        </a:lnTo>
                                        <a:lnTo>
                                          <a:pt x="131" y="113"/>
                                        </a:lnTo>
                                        <a:lnTo>
                                          <a:pt x="9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25"/>
                              <wpg:cNvGrpSpPr>
                                <a:grpSpLocks/>
                              </wpg:cNvGrpSpPr>
                              <wpg:grpSpPr bwMode="auto">
                                <a:xfrm>
                                  <a:off x="229" y="3549"/>
                                  <a:ext cx="62" cy="89"/>
                                  <a:chOff x="229" y="3549"/>
                                  <a:chExt cx="62" cy="89"/>
                                </a:xfrm>
                              </wpg:grpSpPr>
                              <wps:wsp>
                                <wps:cNvPr id="797" name="Freeform 26">
                                  <a:extLst>
                                    <a:ext uri="{C183D7F6-B498-43B3-948B-1728B52AA6E4}">
                                      <adec:decorative xmlns:adec="http://schemas.microsoft.com/office/drawing/2017/decorative" val="1"/>
                                    </a:ext>
                                  </a:extLst>
                                </wps:cNvPr>
                                <wps:cNvSpPr>
                                  <a:spLocks/>
                                </wps:cNvSpPr>
                                <wps:spPr bwMode="auto">
                                  <a:xfrm>
                                    <a:off x="229" y="3549"/>
                                    <a:ext cx="62" cy="89"/>
                                  </a:xfrm>
                                  <a:custGeom>
                                    <a:avLst/>
                                    <a:gdLst>
                                      <a:gd name="T0" fmla="+- 0 260 229"/>
                                      <a:gd name="T1" fmla="*/ T0 w 62"/>
                                      <a:gd name="T2" fmla="+- 0 3549 3549"/>
                                      <a:gd name="T3" fmla="*/ 3549 h 89"/>
                                      <a:gd name="T4" fmla="+- 0 229 229"/>
                                      <a:gd name="T5" fmla="*/ T4 w 62"/>
                                      <a:gd name="T6" fmla="+- 0 3638 3549"/>
                                      <a:gd name="T7" fmla="*/ 3638 h 89"/>
                                      <a:gd name="T8" fmla="+- 0 291 229"/>
                                      <a:gd name="T9" fmla="*/ T8 w 62"/>
                                      <a:gd name="T10" fmla="+- 0 3638 3549"/>
                                      <a:gd name="T11" fmla="*/ 3638 h 89"/>
                                      <a:gd name="T12" fmla="+- 0 260 229"/>
                                      <a:gd name="T13" fmla="*/ T12 w 62"/>
                                      <a:gd name="T14" fmla="+- 0 3549 3549"/>
                                      <a:gd name="T15" fmla="*/ 3549 h 89"/>
                                    </a:gdLst>
                                    <a:ahLst/>
                                    <a:cxnLst>
                                      <a:cxn ang="0">
                                        <a:pos x="T1" y="T3"/>
                                      </a:cxn>
                                      <a:cxn ang="0">
                                        <a:pos x="T5" y="T7"/>
                                      </a:cxn>
                                      <a:cxn ang="0">
                                        <a:pos x="T9" y="T11"/>
                                      </a:cxn>
                                      <a:cxn ang="0">
                                        <a:pos x="T13" y="T15"/>
                                      </a:cxn>
                                    </a:cxnLst>
                                    <a:rect l="0" t="0" r="r" b="b"/>
                                    <a:pathLst>
                                      <a:path w="62" h="89">
                                        <a:moveTo>
                                          <a:pt x="31" y="0"/>
                                        </a:moveTo>
                                        <a:lnTo>
                                          <a:pt x="0" y="89"/>
                                        </a:lnTo>
                                        <a:lnTo>
                                          <a:pt x="62" y="89"/>
                                        </a:lnTo>
                                        <a:lnTo>
                                          <a:pt x="31"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27"/>
                              <wpg:cNvGrpSpPr>
                                <a:grpSpLocks/>
                              </wpg:cNvGrpSpPr>
                              <wpg:grpSpPr bwMode="auto">
                                <a:xfrm>
                                  <a:off x="185" y="3525"/>
                                  <a:ext cx="153" cy="179"/>
                                  <a:chOff x="185" y="3525"/>
                                  <a:chExt cx="153" cy="179"/>
                                </a:xfrm>
                              </wpg:grpSpPr>
                              <wps:wsp>
                                <wps:cNvPr id="799" name="Freeform 28">
                                  <a:extLst>
                                    <a:ext uri="{C183D7F6-B498-43B3-948B-1728B52AA6E4}">
                                      <adec:decorative xmlns:adec="http://schemas.microsoft.com/office/drawing/2017/decorative" val="1"/>
                                    </a:ext>
                                  </a:extLst>
                                </wps:cNvPr>
                                <wps:cNvSpPr>
                                  <a:spLocks/>
                                </wps:cNvSpPr>
                                <wps:spPr bwMode="auto">
                                  <a:xfrm>
                                    <a:off x="185" y="3525"/>
                                    <a:ext cx="153" cy="179"/>
                                  </a:xfrm>
                                  <a:custGeom>
                                    <a:avLst/>
                                    <a:gdLst>
                                      <a:gd name="T0" fmla="+- 0 261 185"/>
                                      <a:gd name="T1" fmla="*/ T0 w 153"/>
                                      <a:gd name="T2" fmla="+- 0 3525 3525"/>
                                      <a:gd name="T3" fmla="*/ 3525 h 179"/>
                                      <a:gd name="T4" fmla="+- 0 264 185"/>
                                      <a:gd name="T5" fmla="*/ T4 w 153"/>
                                      <a:gd name="T6" fmla="+- 0 3525 3525"/>
                                      <a:gd name="T7" fmla="*/ 3525 h 179"/>
                                      <a:gd name="T8" fmla="+- 0 266 185"/>
                                      <a:gd name="T9" fmla="*/ T8 w 153"/>
                                      <a:gd name="T10" fmla="+- 0 3525 3525"/>
                                      <a:gd name="T11" fmla="*/ 3525 h 179"/>
                                      <a:gd name="T12" fmla="+- 0 268 185"/>
                                      <a:gd name="T13" fmla="*/ T12 w 153"/>
                                      <a:gd name="T14" fmla="+- 0 3525 3525"/>
                                      <a:gd name="T15" fmla="*/ 3525 h 179"/>
                                      <a:gd name="T16" fmla="+- 0 270 185"/>
                                      <a:gd name="T17" fmla="*/ T16 w 153"/>
                                      <a:gd name="T18" fmla="+- 0 3525 3525"/>
                                      <a:gd name="T19" fmla="*/ 3525 h 179"/>
                                      <a:gd name="T20" fmla="+- 0 272 185"/>
                                      <a:gd name="T21" fmla="*/ T20 w 153"/>
                                      <a:gd name="T22" fmla="+- 0 3526 3525"/>
                                      <a:gd name="T23" fmla="*/ 3526 h 179"/>
                                      <a:gd name="T24" fmla="+- 0 273 185"/>
                                      <a:gd name="T25" fmla="*/ T24 w 153"/>
                                      <a:gd name="T26" fmla="+- 0 3526 3525"/>
                                      <a:gd name="T27" fmla="*/ 3526 h 179"/>
                                      <a:gd name="T28" fmla="+- 0 274 185"/>
                                      <a:gd name="T29" fmla="*/ T28 w 153"/>
                                      <a:gd name="T30" fmla="+- 0 3526 3525"/>
                                      <a:gd name="T31" fmla="*/ 3526 h 179"/>
                                      <a:gd name="T32" fmla="+- 0 277 185"/>
                                      <a:gd name="T33" fmla="*/ T32 w 153"/>
                                      <a:gd name="T34" fmla="+- 0 3530 3525"/>
                                      <a:gd name="T35" fmla="*/ 3530 h 179"/>
                                      <a:gd name="T36" fmla="+- 0 336 185"/>
                                      <a:gd name="T37" fmla="*/ T36 w 153"/>
                                      <a:gd name="T38" fmla="+- 0 3695 3525"/>
                                      <a:gd name="T39" fmla="*/ 3695 h 179"/>
                                      <a:gd name="T40" fmla="+- 0 337 185"/>
                                      <a:gd name="T41" fmla="*/ T40 w 153"/>
                                      <a:gd name="T42" fmla="+- 0 3697 3525"/>
                                      <a:gd name="T43" fmla="*/ 3697 h 179"/>
                                      <a:gd name="T44" fmla="+- 0 338 185"/>
                                      <a:gd name="T45" fmla="*/ T44 w 153"/>
                                      <a:gd name="T46" fmla="+- 0 3698 3525"/>
                                      <a:gd name="T47" fmla="*/ 3698 h 179"/>
                                      <a:gd name="T48" fmla="+- 0 338 185"/>
                                      <a:gd name="T49" fmla="*/ T48 w 153"/>
                                      <a:gd name="T50" fmla="+- 0 3700 3525"/>
                                      <a:gd name="T51" fmla="*/ 3700 h 179"/>
                                      <a:gd name="T52" fmla="+- 0 338 185"/>
                                      <a:gd name="T53" fmla="*/ T52 w 153"/>
                                      <a:gd name="T54" fmla="+- 0 3701 3525"/>
                                      <a:gd name="T55" fmla="*/ 3701 h 179"/>
                                      <a:gd name="T56" fmla="+- 0 333 185"/>
                                      <a:gd name="T57" fmla="*/ T56 w 153"/>
                                      <a:gd name="T58" fmla="+- 0 3704 3525"/>
                                      <a:gd name="T59" fmla="*/ 3704 h 179"/>
                                      <a:gd name="T60" fmla="+- 0 331 185"/>
                                      <a:gd name="T61" fmla="*/ T60 w 153"/>
                                      <a:gd name="T62" fmla="+- 0 3704 3525"/>
                                      <a:gd name="T63" fmla="*/ 3704 h 179"/>
                                      <a:gd name="T64" fmla="+- 0 329 185"/>
                                      <a:gd name="T65" fmla="*/ T64 w 153"/>
                                      <a:gd name="T66" fmla="+- 0 3704 3525"/>
                                      <a:gd name="T67" fmla="*/ 3704 h 179"/>
                                      <a:gd name="T68" fmla="+- 0 326 185"/>
                                      <a:gd name="T69" fmla="*/ T68 w 153"/>
                                      <a:gd name="T70" fmla="+- 0 3704 3525"/>
                                      <a:gd name="T71" fmla="*/ 3704 h 179"/>
                                      <a:gd name="T72" fmla="+- 0 323 185"/>
                                      <a:gd name="T73" fmla="*/ T72 w 153"/>
                                      <a:gd name="T74" fmla="+- 0 3704 3525"/>
                                      <a:gd name="T75" fmla="*/ 3704 h 179"/>
                                      <a:gd name="T76" fmla="+- 0 321 185"/>
                                      <a:gd name="T77" fmla="*/ T76 w 153"/>
                                      <a:gd name="T78" fmla="+- 0 3704 3525"/>
                                      <a:gd name="T79" fmla="*/ 3704 h 179"/>
                                      <a:gd name="T80" fmla="+- 0 319 185"/>
                                      <a:gd name="T81" fmla="*/ T80 w 153"/>
                                      <a:gd name="T82" fmla="+- 0 3704 3525"/>
                                      <a:gd name="T83" fmla="*/ 3704 h 179"/>
                                      <a:gd name="T84" fmla="+- 0 314 185"/>
                                      <a:gd name="T85" fmla="*/ T84 w 153"/>
                                      <a:gd name="T86" fmla="+- 0 3702 3525"/>
                                      <a:gd name="T87" fmla="*/ 3702 h 179"/>
                                      <a:gd name="T88" fmla="+- 0 313 185"/>
                                      <a:gd name="T89" fmla="*/ T88 w 153"/>
                                      <a:gd name="T90" fmla="+- 0 3701 3525"/>
                                      <a:gd name="T91" fmla="*/ 3701 h 179"/>
                                      <a:gd name="T92" fmla="+- 0 313 185"/>
                                      <a:gd name="T93" fmla="*/ T92 w 153"/>
                                      <a:gd name="T94" fmla="+- 0 3701 3525"/>
                                      <a:gd name="T95" fmla="*/ 3701 h 179"/>
                                      <a:gd name="T96" fmla="+- 0 312 185"/>
                                      <a:gd name="T97" fmla="*/ T96 w 153"/>
                                      <a:gd name="T98" fmla="+- 0 3700 3525"/>
                                      <a:gd name="T99" fmla="*/ 3700 h 179"/>
                                      <a:gd name="T100" fmla="+- 0 297 185"/>
                                      <a:gd name="T101" fmla="*/ T100 w 153"/>
                                      <a:gd name="T102" fmla="+- 0 3657 3525"/>
                                      <a:gd name="T103" fmla="*/ 3657 h 179"/>
                                      <a:gd name="T104" fmla="+- 0 223 185"/>
                                      <a:gd name="T105" fmla="*/ T104 w 153"/>
                                      <a:gd name="T106" fmla="+- 0 3657 3525"/>
                                      <a:gd name="T107" fmla="*/ 3657 h 179"/>
                                      <a:gd name="T108" fmla="+- 0 209 185"/>
                                      <a:gd name="T109" fmla="*/ T108 w 153"/>
                                      <a:gd name="T110" fmla="+- 0 3699 3525"/>
                                      <a:gd name="T111" fmla="*/ 3699 h 179"/>
                                      <a:gd name="T112" fmla="+- 0 209 185"/>
                                      <a:gd name="T113" fmla="*/ T112 w 153"/>
                                      <a:gd name="T114" fmla="+- 0 3700 3525"/>
                                      <a:gd name="T115" fmla="*/ 3700 h 179"/>
                                      <a:gd name="T116" fmla="+- 0 208 185"/>
                                      <a:gd name="T117" fmla="*/ T116 w 153"/>
                                      <a:gd name="T118" fmla="+- 0 3701 3525"/>
                                      <a:gd name="T119" fmla="*/ 3701 h 179"/>
                                      <a:gd name="T120" fmla="+- 0 208 185"/>
                                      <a:gd name="T121" fmla="*/ T120 w 153"/>
                                      <a:gd name="T122" fmla="+- 0 3701 3525"/>
                                      <a:gd name="T123" fmla="*/ 3701 h 179"/>
                                      <a:gd name="T124" fmla="+- 0 207 185"/>
                                      <a:gd name="T125" fmla="*/ T124 w 153"/>
                                      <a:gd name="T126" fmla="+- 0 3702 3525"/>
                                      <a:gd name="T127" fmla="*/ 3702 h 179"/>
                                      <a:gd name="T128" fmla="+- 0 207 185"/>
                                      <a:gd name="T129" fmla="*/ T128 w 153"/>
                                      <a:gd name="T130" fmla="+- 0 3702 3525"/>
                                      <a:gd name="T131" fmla="*/ 3702 h 179"/>
                                      <a:gd name="T132" fmla="+- 0 206 185"/>
                                      <a:gd name="T133" fmla="*/ T132 w 153"/>
                                      <a:gd name="T134" fmla="+- 0 3703 3525"/>
                                      <a:gd name="T135" fmla="*/ 3703 h 179"/>
                                      <a:gd name="T136" fmla="+- 0 205 185"/>
                                      <a:gd name="T137" fmla="*/ T136 w 153"/>
                                      <a:gd name="T138" fmla="+- 0 3703 3525"/>
                                      <a:gd name="T139" fmla="*/ 3703 h 179"/>
                                      <a:gd name="T140" fmla="+- 0 204 185"/>
                                      <a:gd name="T141" fmla="*/ T140 w 153"/>
                                      <a:gd name="T142" fmla="+- 0 3704 3525"/>
                                      <a:gd name="T143" fmla="*/ 3704 h 179"/>
                                      <a:gd name="T144" fmla="+- 0 202 185"/>
                                      <a:gd name="T145" fmla="*/ T144 w 153"/>
                                      <a:gd name="T146" fmla="+- 0 3704 3525"/>
                                      <a:gd name="T147" fmla="*/ 3704 h 179"/>
                                      <a:gd name="T148" fmla="+- 0 201 185"/>
                                      <a:gd name="T149" fmla="*/ T148 w 153"/>
                                      <a:gd name="T150" fmla="+- 0 3704 3525"/>
                                      <a:gd name="T151" fmla="*/ 3704 h 179"/>
                                      <a:gd name="T152" fmla="+- 0 198 185"/>
                                      <a:gd name="T153" fmla="*/ T152 w 153"/>
                                      <a:gd name="T154" fmla="+- 0 3704 3525"/>
                                      <a:gd name="T155" fmla="*/ 3704 h 179"/>
                                      <a:gd name="T156" fmla="+- 0 196 185"/>
                                      <a:gd name="T157" fmla="*/ T156 w 153"/>
                                      <a:gd name="T158" fmla="+- 0 3704 3525"/>
                                      <a:gd name="T159" fmla="*/ 3704 h 179"/>
                                      <a:gd name="T160" fmla="+- 0 193 185"/>
                                      <a:gd name="T161" fmla="*/ T160 w 153"/>
                                      <a:gd name="T162" fmla="+- 0 3704 3525"/>
                                      <a:gd name="T163" fmla="*/ 3704 h 179"/>
                                      <a:gd name="T164" fmla="+- 0 191 185"/>
                                      <a:gd name="T165" fmla="*/ T164 w 153"/>
                                      <a:gd name="T166" fmla="+- 0 3704 3525"/>
                                      <a:gd name="T167" fmla="*/ 3704 h 179"/>
                                      <a:gd name="T168" fmla="+- 0 189 185"/>
                                      <a:gd name="T169" fmla="*/ T168 w 153"/>
                                      <a:gd name="T170" fmla="+- 0 3704 3525"/>
                                      <a:gd name="T171" fmla="*/ 3704 h 179"/>
                                      <a:gd name="T172" fmla="+- 0 185 185"/>
                                      <a:gd name="T173" fmla="*/ T172 w 153"/>
                                      <a:gd name="T174" fmla="+- 0 3701 3525"/>
                                      <a:gd name="T175" fmla="*/ 3701 h 179"/>
                                      <a:gd name="T176" fmla="+- 0 185 185"/>
                                      <a:gd name="T177" fmla="*/ T176 w 153"/>
                                      <a:gd name="T178" fmla="+- 0 3700 3525"/>
                                      <a:gd name="T179" fmla="*/ 3700 h 179"/>
                                      <a:gd name="T180" fmla="+- 0 185 185"/>
                                      <a:gd name="T181" fmla="*/ T180 w 153"/>
                                      <a:gd name="T182" fmla="+- 0 3698 3525"/>
                                      <a:gd name="T183" fmla="*/ 3698 h 179"/>
                                      <a:gd name="T184" fmla="+- 0 185 185"/>
                                      <a:gd name="T185" fmla="*/ T184 w 153"/>
                                      <a:gd name="T186" fmla="+- 0 3697 3525"/>
                                      <a:gd name="T187" fmla="*/ 3697 h 179"/>
                                      <a:gd name="T188" fmla="+- 0 186 185"/>
                                      <a:gd name="T189" fmla="*/ T188 w 153"/>
                                      <a:gd name="T190" fmla="+- 0 3695 3525"/>
                                      <a:gd name="T191" fmla="*/ 3695 h 179"/>
                                      <a:gd name="T192" fmla="+- 0 246 185"/>
                                      <a:gd name="T193" fmla="*/ T192 w 153"/>
                                      <a:gd name="T194" fmla="+- 0 3530 3525"/>
                                      <a:gd name="T195" fmla="*/ 3530 h 179"/>
                                      <a:gd name="T196" fmla="+- 0 246 185"/>
                                      <a:gd name="T197" fmla="*/ T196 w 153"/>
                                      <a:gd name="T198" fmla="+- 0 3529 3525"/>
                                      <a:gd name="T199" fmla="*/ 3529 h 179"/>
                                      <a:gd name="T200" fmla="+- 0 250 185"/>
                                      <a:gd name="T201" fmla="*/ T200 w 153"/>
                                      <a:gd name="T202" fmla="+- 0 3526 3525"/>
                                      <a:gd name="T203" fmla="*/ 3526 h 179"/>
                                      <a:gd name="T204" fmla="+- 0 251 185"/>
                                      <a:gd name="T205" fmla="*/ T204 w 153"/>
                                      <a:gd name="T206" fmla="+- 0 3526 3525"/>
                                      <a:gd name="T207" fmla="*/ 3526 h 179"/>
                                      <a:gd name="T208" fmla="+- 0 252 185"/>
                                      <a:gd name="T209" fmla="*/ T208 w 153"/>
                                      <a:gd name="T210" fmla="+- 0 3525 3525"/>
                                      <a:gd name="T211" fmla="*/ 3525 h 179"/>
                                      <a:gd name="T212" fmla="+- 0 254 185"/>
                                      <a:gd name="T213" fmla="*/ T212 w 153"/>
                                      <a:gd name="T214" fmla="+- 0 3525 3525"/>
                                      <a:gd name="T215" fmla="*/ 3525 h 179"/>
                                      <a:gd name="T216" fmla="+- 0 256 185"/>
                                      <a:gd name="T217" fmla="*/ T216 w 153"/>
                                      <a:gd name="T218" fmla="+- 0 3525 3525"/>
                                      <a:gd name="T219" fmla="*/ 3525 h 179"/>
                                      <a:gd name="T220" fmla="+- 0 258 185"/>
                                      <a:gd name="T221" fmla="*/ T220 w 153"/>
                                      <a:gd name="T222" fmla="+- 0 3525 3525"/>
                                      <a:gd name="T223" fmla="*/ 3525 h 179"/>
                                      <a:gd name="T224" fmla="+- 0 261 185"/>
                                      <a:gd name="T225" fmla="*/ T224 w 153"/>
                                      <a:gd name="T226" fmla="+- 0 3525 3525"/>
                                      <a:gd name="T227" fmla="*/ 3525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 h="179">
                                        <a:moveTo>
                                          <a:pt x="76" y="0"/>
                                        </a:moveTo>
                                        <a:lnTo>
                                          <a:pt x="79" y="0"/>
                                        </a:lnTo>
                                        <a:lnTo>
                                          <a:pt x="81" y="0"/>
                                        </a:lnTo>
                                        <a:lnTo>
                                          <a:pt x="83" y="0"/>
                                        </a:lnTo>
                                        <a:lnTo>
                                          <a:pt x="85" y="0"/>
                                        </a:lnTo>
                                        <a:lnTo>
                                          <a:pt x="87" y="1"/>
                                        </a:lnTo>
                                        <a:lnTo>
                                          <a:pt x="88" y="1"/>
                                        </a:lnTo>
                                        <a:lnTo>
                                          <a:pt x="89" y="1"/>
                                        </a:lnTo>
                                        <a:lnTo>
                                          <a:pt x="92" y="5"/>
                                        </a:lnTo>
                                        <a:lnTo>
                                          <a:pt x="151" y="170"/>
                                        </a:lnTo>
                                        <a:lnTo>
                                          <a:pt x="152" y="172"/>
                                        </a:lnTo>
                                        <a:lnTo>
                                          <a:pt x="153" y="173"/>
                                        </a:lnTo>
                                        <a:lnTo>
                                          <a:pt x="153" y="175"/>
                                        </a:lnTo>
                                        <a:lnTo>
                                          <a:pt x="153" y="176"/>
                                        </a:lnTo>
                                        <a:lnTo>
                                          <a:pt x="148" y="179"/>
                                        </a:lnTo>
                                        <a:lnTo>
                                          <a:pt x="146" y="179"/>
                                        </a:lnTo>
                                        <a:lnTo>
                                          <a:pt x="144" y="179"/>
                                        </a:lnTo>
                                        <a:lnTo>
                                          <a:pt x="141" y="179"/>
                                        </a:lnTo>
                                        <a:lnTo>
                                          <a:pt x="138" y="179"/>
                                        </a:lnTo>
                                        <a:lnTo>
                                          <a:pt x="136" y="179"/>
                                        </a:lnTo>
                                        <a:lnTo>
                                          <a:pt x="134" y="179"/>
                                        </a:lnTo>
                                        <a:lnTo>
                                          <a:pt x="129" y="177"/>
                                        </a:lnTo>
                                        <a:lnTo>
                                          <a:pt x="128" y="176"/>
                                        </a:lnTo>
                                        <a:lnTo>
                                          <a:pt x="127" y="175"/>
                                        </a:lnTo>
                                        <a:lnTo>
                                          <a:pt x="112" y="132"/>
                                        </a:lnTo>
                                        <a:lnTo>
                                          <a:pt x="38" y="132"/>
                                        </a:lnTo>
                                        <a:lnTo>
                                          <a:pt x="24" y="174"/>
                                        </a:lnTo>
                                        <a:lnTo>
                                          <a:pt x="24" y="175"/>
                                        </a:lnTo>
                                        <a:lnTo>
                                          <a:pt x="23" y="176"/>
                                        </a:lnTo>
                                        <a:lnTo>
                                          <a:pt x="22" y="177"/>
                                        </a:lnTo>
                                        <a:lnTo>
                                          <a:pt x="21" y="178"/>
                                        </a:lnTo>
                                        <a:lnTo>
                                          <a:pt x="20" y="178"/>
                                        </a:lnTo>
                                        <a:lnTo>
                                          <a:pt x="19" y="179"/>
                                        </a:lnTo>
                                        <a:lnTo>
                                          <a:pt x="17" y="179"/>
                                        </a:lnTo>
                                        <a:lnTo>
                                          <a:pt x="16" y="179"/>
                                        </a:lnTo>
                                        <a:lnTo>
                                          <a:pt x="13" y="179"/>
                                        </a:lnTo>
                                        <a:lnTo>
                                          <a:pt x="11" y="179"/>
                                        </a:lnTo>
                                        <a:lnTo>
                                          <a:pt x="8" y="179"/>
                                        </a:lnTo>
                                        <a:lnTo>
                                          <a:pt x="6" y="179"/>
                                        </a:lnTo>
                                        <a:lnTo>
                                          <a:pt x="4" y="179"/>
                                        </a:lnTo>
                                        <a:lnTo>
                                          <a:pt x="0" y="176"/>
                                        </a:lnTo>
                                        <a:lnTo>
                                          <a:pt x="0" y="175"/>
                                        </a:lnTo>
                                        <a:lnTo>
                                          <a:pt x="0" y="173"/>
                                        </a:lnTo>
                                        <a:lnTo>
                                          <a:pt x="0" y="172"/>
                                        </a:lnTo>
                                        <a:lnTo>
                                          <a:pt x="1" y="170"/>
                                        </a:lnTo>
                                        <a:lnTo>
                                          <a:pt x="61" y="5"/>
                                        </a:lnTo>
                                        <a:lnTo>
                                          <a:pt x="61" y="4"/>
                                        </a:lnTo>
                                        <a:lnTo>
                                          <a:pt x="65" y="1"/>
                                        </a:lnTo>
                                        <a:lnTo>
                                          <a:pt x="66" y="1"/>
                                        </a:lnTo>
                                        <a:lnTo>
                                          <a:pt x="67" y="0"/>
                                        </a:lnTo>
                                        <a:lnTo>
                                          <a:pt x="69" y="0"/>
                                        </a:lnTo>
                                        <a:lnTo>
                                          <a:pt x="71" y="0"/>
                                        </a:lnTo>
                                        <a:lnTo>
                                          <a:pt x="73" y="0"/>
                                        </a:lnTo>
                                        <a:lnTo>
                                          <a:pt x="76"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9CC6D7" id="Group 692" o:spid="_x0000_s1026" alt="Ultrasound image of velamentous cord insertion." style="width:202.9pt;height:172.9pt;mso-position-horizontal-relative:char;mso-position-vertical-relative:line" coordsize="4192,38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">
                      <v:shape id="Picture 17" o:spid="_x0000_s1027" type="#_x0000_t75" alt="Ultrasound image of velamentous cord insertion." style="position:absolute;width:4192;height: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">
                        <v:imagedata r:id="rId244" o:title="Ultrasound image of velamentous cord insertion"/>
                      </v:shape>
                      <v:shape id="Picture 18" o:spid="_x0000_s1028" type="#_x0000_t75" style="position:absolute;left:36;top:3403;width:44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">
                        <v:imagedata r:id="rId224" o:title=""/>
                      </v:shape>
                      <v:shape id="Picture 19" o:spid="_x0000_s1029" type="#_x0000_t75" style="position:absolute;left:137;top:3403;width:348;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">
                        <v:imagedata r:id="rId225" o:title=""/>
                      </v:shape>
                      <v:shape id="Picture 20" o:spid="_x0000_s1030" type="#_x0000_t75" alt="&quot;&quot;" style="position:absolute;left:36;top:3403;width:44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">
                        <v:imagedata r:id="rId226" o:title=""/>
                      </v:shape>
                      <v:group id="Group 21" o:spid="_x0000_s1031" style="position:absolute;left:185;top:3525;width:153;height:179" coordorigin="185,3525"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22" o:spid="_x0000_s1032" style="position:absolute;left:185;top:3525;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" path="m76,l67,,66,1r-1,l63,1,1,170,,176r,1l2,178r1,l4,179r2,l16,179r3,l38,132r100,l131,113r-87,l75,24r24,l92,4,88,1r-2,l85,,76,xe" stroked="f">
                          <v:path arrowok="t" o:connecttype="custom" o:connectlocs="76,3525;67,3525;66,3526;65,3526;63,3526;1,3695;0,3701;0,3702;2,3703;3,3703;4,3704;6,3704;16,3704;19,3704;38,3657;138,3657;131,3638;44,3638;75,3549;99,3549;92,3529;88,3526;86,3526;85,3525;76,3525" o:connectangles="0,0,0,0,0,0,0,0,0,0,0,0,0,0,0,0,0,0,0,0,0,0,0,0,0"/>
                        </v:shape>
                        <v:shape id="Freeform 23" o:spid="_x0000_s1033" style="position:absolute;left:185;top:3525;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" path="m138,132r-26,l127,175r9,4l146,179r7,-3l153,173r-1,-1l138,132xe" stroked="f">
                          <v:path arrowok="t" o:connecttype="custom" o:connectlocs="138,3657;112,3657;127,3700;136,3704;146,3704;153,3701;153,3698;152,3697;138,3657" o:connectangles="0,0,0,0,0,0,0,0,0"/>
                        </v:shape>
                        <v:shape id="Freeform 24" o:spid="_x0000_s1034" style="position:absolute;left:185;top:3525;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" path="m99,24r-24,l106,113r25,l99,24xe" stroked="f">
                          <v:path arrowok="t" o:connecttype="custom" o:connectlocs="99,3549;75,3549;106,3638;131,3638;99,3549" o:connectangles="0,0,0,0,0"/>
                        </v:shape>
                      </v:group>
                      <v:group id="Group 25" o:spid="_x0000_s1035" style="position:absolute;left:229;top:3549;width:62;height:89" coordorigin="229,3549"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26" o:spid="_x0000_s1036" alt="&quot;&quot;" style="position:absolute;left:229;top:3549;width:62;height:89;visibility:visible;mso-wrap-style:square;v-text-anchor:top"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" path="m31,l,89r62,l31,xe" filled="f" strokecolor="white" strokeweight=".25578mm">
                          <v:path arrowok="t" o:connecttype="custom" o:connectlocs="31,3549;0,3638;62,3638;31,3549" o:connectangles="0,0,0,0"/>
                        </v:shape>
                      </v:group>
                      <v:group id="Group 27" o:spid="_x0000_s1037" style="position:absolute;left:185;top:3525;width:153;height:179" coordorigin="185,3525"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28" o:spid="_x0000_s1038" alt="&quot;&quot;" style="position:absolute;left:185;top:3525;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" path="m76,r3,l81,r2,l85,r2,1l88,1r1,l92,5r59,165l152,172r1,1l153,175r,1l148,179r-2,l144,179r-3,l138,179r-2,l134,179r-5,-2l128,176r-1,-1l112,132r-74,l24,174r,1l23,176r-1,1l21,178r-1,l19,179r-2,l16,179r-3,l11,179r-3,l6,179r-2,l,176r,-1l,173r,-1l1,170,61,5r,-1l65,1r1,l67,r2,l71,r2,l76,xe" filled="f" strokecolor="white" strokeweight=".25578mm">
                          <v:path arrowok="t" o:connecttype="custom" o:connectlocs="76,3525;79,3525;81,3525;83,3525;85,3525;87,3526;88,3526;89,3526;92,3530;151,3695;152,3697;153,3698;153,3700;153,3701;148,3704;146,3704;144,3704;141,3704;138,3704;136,3704;134,3704;129,3702;128,3701;128,3701;127,3700;112,3657;38,3657;24,3699;24,3700;23,3701;23,3701;22,3702;22,3702;21,3703;20,3703;19,3704;17,3704;16,3704;13,3704;11,3704;8,3704;6,3704;4,3704;0,3701;0,3700;0,3698;0,3697;1,3695;61,3530;61,3529;65,3526;66,3526;67,3525;69,3525;71,3525;73,3525;76,3525" o:connectangles="0,0,0,0,0,0,0,0,0,0,0,0,0,0,0,0,0,0,0,0,0,0,0,0,0,0,0,0,0,0,0,0,0,0,0,0,0,0,0,0,0,0,0,0,0,0,0,0,0,0,0,0,0,0,0,0,0"/>
                        </v:shape>
                      </v:group>
                      <w10:anchorlock/>
                    </v:group>
                  </w:pict>
                </mc:Fallback>
              </mc:AlternateContent>
            </w:r>
          </w:p>
        </w:tc>
        <w:tc>
          <w:tcPr>
            <w:tcW w:w="4290" w:type="dxa"/>
          </w:tcPr>
          <w:p w14:paraId="7A530738" w14:textId="77777777" w:rsidR="004660C4" w:rsidRDefault="004660C4" w:rsidP="00CE58BD">
            <w:r w:rsidRPr="009C452F">
              <w:rPr>
                <w:noProof/>
                <w:lang w:eastAsia="en-NZ"/>
              </w:rPr>
              <mc:AlternateContent>
                <mc:Choice Requires="wpg">
                  <w:drawing>
                    <wp:inline distT="0" distB="0" distL="0" distR="0" wp14:anchorId="4FE154EF" wp14:editId="1D32C425">
                      <wp:extent cx="2445270" cy="2195888"/>
                      <wp:effectExtent l="0" t="0" r="0" b="0"/>
                      <wp:docPr id="640" name="Group 640" descr="Ultrasound image in colour doppler of velamentous cord inser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270" cy="2195888"/>
                                <a:chOff x="0" y="0"/>
                                <a:chExt cx="4079" cy="3844"/>
                              </a:xfrm>
                            </wpg:grpSpPr>
                            <pic:pic xmlns:pic="http://schemas.openxmlformats.org/drawingml/2006/picture">
                              <pic:nvPicPr>
                                <pic:cNvPr id="641" name="Picture 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79" cy="3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3411"/>
                                  <a:ext cx="46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3" name="Group 6"/>
                              <wpg:cNvGrpSpPr>
                                <a:grpSpLocks/>
                              </wpg:cNvGrpSpPr>
                              <wpg:grpSpPr bwMode="auto">
                                <a:xfrm>
                                  <a:off x="180" y="3534"/>
                                  <a:ext cx="117" cy="178"/>
                                  <a:chOff x="180" y="3534"/>
                                  <a:chExt cx="117" cy="178"/>
                                </a:xfrm>
                              </wpg:grpSpPr>
                              <wps:wsp>
                                <wps:cNvPr id="644" name="Freeform 7"/>
                                <wps:cNvSpPr>
                                  <a:spLocks/>
                                </wps:cNvSpPr>
                                <wps:spPr bwMode="auto">
                                  <a:xfrm>
                                    <a:off x="180" y="3534"/>
                                    <a:ext cx="117" cy="178"/>
                                  </a:xfrm>
                                  <a:custGeom>
                                    <a:avLst/>
                                    <a:gdLst>
                                      <a:gd name="T0" fmla="+- 0 240 180"/>
                                      <a:gd name="T1" fmla="*/ T0 w 117"/>
                                      <a:gd name="T2" fmla="+- 0 3534 3534"/>
                                      <a:gd name="T3" fmla="*/ 3534 h 178"/>
                                      <a:gd name="T4" fmla="+- 0 187 180"/>
                                      <a:gd name="T5" fmla="*/ T4 w 117"/>
                                      <a:gd name="T6" fmla="+- 0 3534 3534"/>
                                      <a:gd name="T7" fmla="*/ 3534 h 178"/>
                                      <a:gd name="T8" fmla="+- 0 185 180"/>
                                      <a:gd name="T9" fmla="*/ T8 w 117"/>
                                      <a:gd name="T10" fmla="+- 0 3534 3534"/>
                                      <a:gd name="T11" fmla="*/ 3534 h 178"/>
                                      <a:gd name="T12" fmla="+- 0 183 180"/>
                                      <a:gd name="T13" fmla="*/ T12 w 117"/>
                                      <a:gd name="T14" fmla="+- 0 3536 3534"/>
                                      <a:gd name="T15" fmla="*/ 3536 h 178"/>
                                      <a:gd name="T16" fmla="+- 0 181 180"/>
                                      <a:gd name="T17" fmla="*/ T16 w 117"/>
                                      <a:gd name="T18" fmla="+- 0 3537 3534"/>
                                      <a:gd name="T19" fmla="*/ 3537 h 178"/>
                                      <a:gd name="T20" fmla="+- 0 180 180"/>
                                      <a:gd name="T21" fmla="*/ T20 w 117"/>
                                      <a:gd name="T22" fmla="+- 0 3540 3534"/>
                                      <a:gd name="T23" fmla="*/ 3540 h 178"/>
                                      <a:gd name="T24" fmla="+- 0 180 180"/>
                                      <a:gd name="T25" fmla="*/ T24 w 117"/>
                                      <a:gd name="T26" fmla="+- 0 3705 3534"/>
                                      <a:gd name="T27" fmla="*/ 3705 h 178"/>
                                      <a:gd name="T28" fmla="+- 0 181 180"/>
                                      <a:gd name="T29" fmla="*/ T28 w 117"/>
                                      <a:gd name="T30" fmla="+- 0 3707 3534"/>
                                      <a:gd name="T31" fmla="*/ 3707 h 178"/>
                                      <a:gd name="T32" fmla="+- 0 185 180"/>
                                      <a:gd name="T33" fmla="*/ T32 w 117"/>
                                      <a:gd name="T34" fmla="+- 0 3710 3534"/>
                                      <a:gd name="T35" fmla="*/ 3710 h 178"/>
                                      <a:gd name="T36" fmla="+- 0 187 180"/>
                                      <a:gd name="T37" fmla="*/ T36 w 117"/>
                                      <a:gd name="T38" fmla="+- 0 3711 3534"/>
                                      <a:gd name="T39" fmla="*/ 3711 h 178"/>
                                      <a:gd name="T40" fmla="+- 0 242 180"/>
                                      <a:gd name="T41" fmla="*/ T40 w 117"/>
                                      <a:gd name="T42" fmla="+- 0 3711 3534"/>
                                      <a:gd name="T43" fmla="*/ 3711 h 178"/>
                                      <a:gd name="T44" fmla="+- 0 248 180"/>
                                      <a:gd name="T45" fmla="*/ T44 w 117"/>
                                      <a:gd name="T46" fmla="+- 0 3711 3534"/>
                                      <a:gd name="T47" fmla="*/ 3711 h 178"/>
                                      <a:gd name="T48" fmla="+- 0 258 180"/>
                                      <a:gd name="T49" fmla="*/ T48 w 117"/>
                                      <a:gd name="T50" fmla="+- 0 3709 3534"/>
                                      <a:gd name="T51" fmla="*/ 3709 h 178"/>
                                      <a:gd name="T52" fmla="+- 0 263 180"/>
                                      <a:gd name="T53" fmla="*/ T52 w 117"/>
                                      <a:gd name="T54" fmla="+- 0 3707 3534"/>
                                      <a:gd name="T55" fmla="*/ 3707 h 178"/>
                                      <a:gd name="T56" fmla="+- 0 267 180"/>
                                      <a:gd name="T57" fmla="*/ T56 w 117"/>
                                      <a:gd name="T58" fmla="+- 0 3705 3534"/>
                                      <a:gd name="T59" fmla="*/ 3705 h 178"/>
                                      <a:gd name="T60" fmla="+- 0 272 180"/>
                                      <a:gd name="T61" fmla="*/ T60 w 117"/>
                                      <a:gd name="T62" fmla="+- 0 3703 3534"/>
                                      <a:gd name="T63" fmla="*/ 3703 h 178"/>
                                      <a:gd name="T64" fmla="+- 0 286 180"/>
                                      <a:gd name="T65" fmla="*/ T64 w 117"/>
                                      <a:gd name="T66" fmla="+- 0 3692 3534"/>
                                      <a:gd name="T67" fmla="*/ 3692 h 178"/>
                                      <a:gd name="T68" fmla="+- 0 203 180"/>
                                      <a:gd name="T69" fmla="*/ T68 w 117"/>
                                      <a:gd name="T70" fmla="+- 0 3692 3534"/>
                                      <a:gd name="T71" fmla="*/ 3692 h 178"/>
                                      <a:gd name="T72" fmla="+- 0 203 180"/>
                                      <a:gd name="T73" fmla="*/ T72 w 117"/>
                                      <a:gd name="T74" fmla="+- 0 3629 3534"/>
                                      <a:gd name="T75" fmla="*/ 3629 h 178"/>
                                      <a:gd name="T76" fmla="+- 0 286 180"/>
                                      <a:gd name="T77" fmla="*/ T76 w 117"/>
                                      <a:gd name="T78" fmla="+- 0 3629 3534"/>
                                      <a:gd name="T79" fmla="*/ 3629 h 178"/>
                                      <a:gd name="T80" fmla="+- 0 284 180"/>
                                      <a:gd name="T81" fmla="*/ T80 w 117"/>
                                      <a:gd name="T82" fmla="+- 0 3627 3534"/>
                                      <a:gd name="T83" fmla="*/ 3627 h 178"/>
                                      <a:gd name="T84" fmla="+- 0 280 180"/>
                                      <a:gd name="T85" fmla="*/ T84 w 117"/>
                                      <a:gd name="T86" fmla="+- 0 3624 3534"/>
                                      <a:gd name="T87" fmla="*/ 3624 h 178"/>
                                      <a:gd name="T88" fmla="+- 0 271 180"/>
                                      <a:gd name="T89" fmla="*/ T88 w 117"/>
                                      <a:gd name="T90" fmla="+- 0 3619 3534"/>
                                      <a:gd name="T91" fmla="*/ 3619 h 178"/>
                                      <a:gd name="T92" fmla="+- 0 267 180"/>
                                      <a:gd name="T93" fmla="*/ T92 w 117"/>
                                      <a:gd name="T94" fmla="+- 0 3617 3534"/>
                                      <a:gd name="T95" fmla="*/ 3617 h 178"/>
                                      <a:gd name="T96" fmla="+- 0 262 180"/>
                                      <a:gd name="T97" fmla="*/ T96 w 117"/>
                                      <a:gd name="T98" fmla="+- 0 3616 3534"/>
                                      <a:gd name="T99" fmla="*/ 3616 h 178"/>
                                      <a:gd name="T100" fmla="+- 0 266 180"/>
                                      <a:gd name="T101" fmla="*/ T100 w 117"/>
                                      <a:gd name="T102" fmla="+- 0 3614 3534"/>
                                      <a:gd name="T103" fmla="*/ 3614 h 178"/>
                                      <a:gd name="T104" fmla="+- 0 269 180"/>
                                      <a:gd name="T105" fmla="*/ T104 w 117"/>
                                      <a:gd name="T106" fmla="+- 0 3612 3534"/>
                                      <a:gd name="T107" fmla="*/ 3612 h 178"/>
                                      <a:gd name="T108" fmla="+- 0 272 180"/>
                                      <a:gd name="T109" fmla="*/ T108 w 117"/>
                                      <a:gd name="T110" fmla="+- 0 3610 3534"/>
                                      <a:gd name="T111" fmla="*/ 3610 h 178"/>
                                      <a:gd name="T112" fmla="+- 0 203 180"/>
                                      <a:gd name="T113" fmla="*/ T112 w 117"/>
                                      <a:gd name="T114" fmla="+- 0 3610 3534"/>
                                      <a:gd name="T115" fmla="*/ 3610 h 178"/>
                                      <a:gd name="T116" fmla="+- 0 203 180"/>
                                      <a:gd name="T117" fmla="*/ T116 w 117"/>
                                      <a:gd name="T118" fmla="+- 0 3553 3534"/>
                                      <a:gd name="T119" fmla="*/ 3553 h 178"/>
                                      <a:gd name="T120" fmla="+- 0 279 180"/>
                                      <a:gd name="T121" fmla="*/ T120 w 117"/>
                                      <a:gd name="T122" fmla="+- 0 3553 3534"/>
                                      <a:gd name="T123" fmla="*/ 3553 h 178"/>
                                      <a:gd name="T124" fmla="+- 0 277 180"/>
                                      <a:gd name="T125" fmla="*/ T124 w 117"/>
                                      <a:gd name="T126" fmla="+- 0 3549 3534"/>
                                      <a:gd name="T127" fmla="*/ 3549 h 178"/>
                                      <a:gd name="T128" fmla="+- 0 272 180"/>
                                      <a:gd name="T129" fmla="*/ T128 w 117"/>
                                      <a:gd name="T130" fmla="+- 0 3545 3534"/>
                                      <a:gd name="T131" fmla="*/ 3545 h 178"/>
                                      <a:gd name="T132" fmla="+- 0 268 180"/>
                                      <a:gd name="T133" fmla="*/ T132 w 117"/>
                                      <a:gd name="T134" fmla="+- 0 3542 3534"/>
                                      <a:gd name="T135" fmla="*/ 3542 h 178"/>
                                      <a:gd name="T136" fmla="+- 0 262 180"/>
                                      <a:gd name="T137" fmla="*/ T136 w 117"/>
                                      <a:gd name="T138" fmla="+- 0 3539 3534"/>
                                      <a:gd name="T139" fmla="*/ 3539 h 178"/>
                                      <a:gd name="T140" fmla="+- 0 248 180"/>
                                      <a:gd name="T141" fmla="*/ T140 w 117"/>
                                      <a:gd name="T142" fmla="+- 0 3535 3534"/>
                                      <a:gd name="T143" fmla="*/ 3535 h 178"/>
                                      <a:gd name="T144" fmla="+- 0 240 180"/>
                                      <a:gd name="T145" fmla="*/ T144 w 117"/>
                                      <a:gd name="T146" fmla="+- 0 3534 3534"/>
                                      <a:gd name="T147" fmla="*/ 353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 h="178">
                                        <a:moveTo>
                                          <a:pt x="60" y="0"/>
                                        </a:moveTo>
                                        <a:lnTo>
                                          <a:pt x="7" y="0"/>
                                        </a:lnTo>
                                        <a:lnTo>
                                          <a:pt x="5" y="0"/>
                                        </a:lnTo>
                                        <a:lnTo>
                                          <a:pt x="3" y="2"/>
                                        </a:lnTo>
                                        <a:lnTo>
                                          <a:pt x="1" y="3"/>
                                        </a:lnTo>
                                        <a:lnTo>
                                          <a:pt x="0" y="6"/>
                                        </a:lnTo>
                                        <a:lnTo>
                                          <a:pt x="0" y="171"/>
                                        </a:lnTo>
                                        <a:lnTo>
                                          <a:pt x="1" y="173"/>
                                        </a:lnTo>
                                        <a:lnTo>
                                          <a:pt x="5" y="176"/>
                                        </a:lnTo>
                                        <a:lnTo>
                                          <a:pt x="7" y="177"/>
                                        </a:lnTo>
                                        <a:lnTo>
                                          <a:pt x="62" y="177"/>
                                        </a:lnTo>
                                        <a:lnTo>
                                          <a:pt x="68" y="177"/>
                                        </a:lnTo>
                                        <a:lnTo>
                                          <a:pt x="78" y="175"/>
                                        </a:lnTo>
                                        <a:lnTo>
                                          <a:pt x="83" y="173"/>
                                        </a:lnTo>
                                        <a:lnTo>
                                          <a:pt x="87" y="171"/>
                                        </a:lnTo>
                                        <a:lnTo>
                                          <a:pt x="92" y="169"/>
                                        </a:lnTo>
                                        <a:lnTo>
                                          <a:pt x="106" y="158"/>
                                        </a:lnTo>
                                        <a:lnTo>
                                          <a:pt x="23" y="158"/>
                                        </a:lnTo>
                                        <a:lnTo>
                                          <a:pt x="23" y="95"/>
                                        </a:lnTo>
                                        <a:lnTo>
                                          <a:pt x="106" y="95"/>
                                        </a:lnTo>
                                        <a:lnTo>
                                          <a:pt x="104" y="93"/>
                                        </a:lnTo>
                                        <a:lnTo>
                                          <a:pt x="100" y="90"/>
                                        </a:lnTo>
                                        <a:lnTo>
                                          <a:pt x="91" y="85"/>
                                        </a:lnTo>
                                        <a:lnTo>
                                          <a:pt x="87" y="83"/>
                                        </a:lnTo>
                                        <a:lnTo>
                                          <a:pt x="82" y="82"/>
                                        </a:lnTo>
                                        <a:lnTo>
                                          <a:pt x="86" y="80"/>
                                        </a:lnTo>
                                        <a:lnTo>
                                          <a:pt x="89" y="78"/>
                                        </a:lnTo>
                                        <a:lnTo>
                                          <a:pt x="92" y="76"/>
                                        </a:lnTo>
                                        <a:lnTo>
                                          <a:pt x="23" y="76"/>
                                        </a:lnTo>
                                        <a:lnTo>
                                          <a:pt x="23" y="19"/>
                                        </a:lnTo>
                                        <a:lnTo>
                                          <a:pt x="99" y="19"/>
                                        </a:lnTo>
                                        <a:lnTo>
                                          <a:pt x="97" y="15"/>
                                        </a:lnTo>
                                        <a:lnTo>
                                          <a:pt x="92" y="11"/>
                                        </a:lnTo>
                                        <a:lnTo>
                                          <a:pt x="88" y="8"/>
                                        </a:lnTo>
                                        <a:lnTo>
                                          <a:pt x="82" y="5"/>
                                        </a:lnTo>
                                        <a:lnTo>
                                          <a:pt x="68" y="1"/>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8"/>
                                <wps:cNvSpPr>
                                  <a:spLocks/>
                                </wps:cNvSpPr>
                                <wps:spPr bwMode="auto">
                                  <a:xfrm>
                                    <a:off x="180" y="3534"/>
                                    <a:ext cx="117" cy="178"/>
                                  </a:xfrm>
                                  <a:custGeom>
                                    <a:avLst/>
                                    <a:gdLst>
                                      <a:gd name="T0" fmla="+- 0 286 180"/>
                                      <a:gd name="T1" fmla="*/ T0 w 117"/>
                                      <a:gd name="T2" fmla="+- 0 3629 3534"/>
                                      <a:gd name="T3" fmla="*/ 3629 h 178"/>
                                      <a:gd name="T4" fmla="+- 0 239 180"/>
                                      <a:gd name="T5" fmla="*/ T4 w 117"/>
                                      <a:gd name="T6" fmla="+- 0 3629 3534"/>
                                      <a:gd name="T7" fmla="*/ 3629 h 178"/>
                                      <a:gd name="T8" fmla="+- 0 245 180"/>
                                      <a:gd name="T9" fmla="*/ T8 w 117"/>
                                      <a:gd name="T10" fmla="+- 0 3630 3534"/>
                                      <a:gd name="T11" fmla="*/ 3630 h 178"/>
                                      <a:gd name="T12" fmla="+- 0 250 180"/>
                                      <a:gd name="T13" fmla="*/ T12 w 117"/>
                                      <a:gd name="T14" fmla="+- 0 3631 3534"/>
                                      <a:gd name="T15" fmla="*/ 3631 h 178"/>
                                      <a:gd name="T16" fmla="+- 0 270 180"/>
                                      <a:gd name="T17" fmla="*/ T16 w 117"/>
                                      <a:gd name="T18" fmla="+- 0 3648 3534"/>
                                      <a:gd name="T19" fmla="*/ 3648 h 178"/>
                                      <a:gd name="T20" fmla="+- 0 271 180"/>
                                      <a:gd name="T21" fmla="*/ T20 w 117"/>
                                      <a:gd name="T22" fmla="+- 0 3652 3534"/>
                                      <a:gd name="T23" fmla="*/ 3652 h 178"/>
                                      <a:gd name="T24" fmla="+- 0 272 180"/>
                                      <a:gd name="T25" fmla="*/ T24 w 117"/>
                                      <a:gd name="T26" fmla="+- 0 3656 3534"/>
                                      <a:gd name="T27" fmla="*/ 3656 h 178"/>
                                      <a:gd name="T28" fmla="+- 0 272 180"/>
                                      <a:gd name="T29" fmla="*/ T28 w 117"/>
                                      <a:gd name="T30" fmla="+- 0 3666 3534"/>
                                      <a:gd name="T31" fmla="*/ 3666 h 178"/>
                                      <a:gd name="T32" fmla="+- 0 243 180"/>
                                      <a:gd name="T33" fmla="*/ T32 w 117"/>
                                      <a:gd name="T34" fmla="+- 0 3692 3534"/>
                                      <a:gd name="T35" fmla="*/ 3692 h 178"/>
                                      <a:gd name="T36" fmla="+- 0 286 180"/>
                                      <a:gd name="T37" fmla="*/ T36 w 117"/>
                                      <a:gd name="T38" fmla="+- 0 3692 3534"/>
                                      <a:gd name="T39" fmla="*/ 3692 h 178"/>
                                      <a:gd name="T40" fmla="+- 0 297 180"/>
                                      <a:gd name="T41" fmla="*/ T40 w 117"/>
                                      <a:gd name="T42" fmla="+- 0 3654 3534"/>
                                      <a:gd name="T43" fmla="*/ 3654 h 178"/>
                                      <a:gd name="T44" fmla="+- 0 296 180"/>
                                      <a:gd name="T45" fmla="*/ T44 w 117"/>
                                      <a:gd name="T46" fmla="+- 0 3649 3534"/>
                                      <a:gd name="T47" fmla="*/ 3649 h 178"/>
                                      <a:gd name="T48" fmla="+- 0 292 180"/>
                                      <a:gd name="T49" fmla="*/ T48 w 117"/>
                                      <a:gd name="T50" fmla="+- 0 3639 3534"/>
                                      <a:gd name="T51" fmla="*/ 3639 h 178"/>
                                      <a:gd name="T52" fmla="+- 0 290 180"/>
                                      <a:gd name="T53" fmla="*/ T52 w 117"/>
                                      <a:gd name="T54" fmla="+- 0 3634 3534"/>
                                      <a:gd name="T55" fmla="*/ 3634 h 178"/>
                                      <a:gd name="T56" fmla="+- 0 287 180"/>
                                      <a:gd name="T57" fmla="*/ T56 w 117"/>
                                      <a:gd name="T58" fmla="+- 0 3630 3534"/>
                                      <a:gd name="T59" fmla="*/ 3630 h 178"/>
                                      <a:gd name="T60" fmla="+- 0 286 180"/>
                                      <a:gd name="T61" fmla="*/ T60 w 117"/>
                                      <a:gd name="T62" fmla="+- 0 3629 3534"/>
                                      <a:gd name="T63" fmla="*/ 362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106" y="95"/>
                                        </a:moveTo>
                                        <a:lnTo>
                                          <a:pt x="59" y="95"/>
                                        </a:lnTo>
                                        <a:lnTo>
                                          <a:pt x="65" y="96"/>
                                        </a:lnTo>
                                        <a:lnTo>
                                          <a:pt x="70" y="97"/>
                                        </a:lnTo>
                                        <a:lnTo>
                                          <a:pt x="90" y="114"/>
                                        </a:lnTo>
                                        <a:lnTo>
                                          <a:pt x="91" y="118"/>
                                        </a:lnTo>
                                        <a:lnTo>
                                          <a:pt x="92" y="122"/>
                                        </a:lnTo>
                                        <a:lnTo>
                                          <a:pt x="92" y="132"/>
                                        </a:lnTo>
                                        <a:lnTo>
                                          <a:pt x="63" y="158"/>
                                        </a:lnTo>
                                        <a:lnTo>
                                          <a:pt x="106" y="158"/>
                                        </a:lnTo>
                                        <a:lnTo>
                                          <a:pt x="117" y="120"/>
                                        </a:lnTo>
                                        <a:lnTo>
                                          <a:pt x="116" y="115"/>
                                        </a:lnTo>
                                        <a:lnTo>
                                          <a:pt x="112" y="105"/>
                                        </a:lnTo>
                                        <a:lnTo>
                                          <a:pt x="110" y="100"/>
                                        </a:lnTo>
                                        <a:lnTo>
                                          <a:pt x="107" y="96"/>
                                        </a:lnTo>
                                        <a:lnTo>
                                          <a:pt x="10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9"/>
                                <wps:cNvSpPr>
                                  <a:spLocks/>
                                </wps:cNvSpPr>
                                <wps:spPr bwMode="auto">
                                  <a:xfrm>
                                    <a:off x="180" y="3534"/>
                                    <a:ext cx="117" cy="178"/>
                                  </a:xfrm>
                                  <a:custGeom>
                                    <a:avLst/>
                                    <a:gdLst>
                                      <a:gd name="T0" fmla="+- 0 279 180"/>
                                      <a:gd name="T1" fmla="*/ T0 w 117"/>
                                      <a:gd name="T2" fmla="+- 0 3553 3534"/>
                                      <a:gd name="T3" fmla="*/ 3553 h 178"/>
                                      <a:gd name="T4" fmla="+- 0 235 180"/>
                                      <a:gd name="T5" fmla="*/ T4 w 117"/>
                                      <a:gd name="T6" fmla="+- 0 3553 3534"/>
                                      <a:gd name="T7" fmla="*/ 3553 h 178"/>
                                      <a:gd name="T8" fmla="+- 0 240 180"/>
                                      <a:gd name="T9" fmla="*/ T8 w 117"/>
                                      <a:gd name="T10" fmla="+- 0 3553 3534"/>
                                      <a:gd name="T11" fmla="*/ 3553 h 178"/>
                                      <a:gd name="T12" fmla="+- 0 244 180"/>
                                      <a:gd name="T13" fmla="*/ T12 w 117"/>
                                      <a:gd name="T14" fmla="+- 0 3555 3534"/>
                                      <a:gd name="T15" fmla="*/ 3555 h 178"/>
                                      <a:gd name="T16" fmla="+- 0 261 180"/>
                                      <a:gd name="T17" fmla="*/ T16 w 117"/>
                                      <a:gd name="T18" fmla="+- 0 3576 3534"/>
                                      <a:gd name="T19" fmla="*/ 3576 h 178"/>
                                      <a:gd name="T20" fmla="+- 0 261 180"/>
                                      <a:gd name="T21" fmla="*/ T20 w 117"/>
                                      <a:gd name="T22" fmla="+- 0 3585 3534"/>
                                      <a:gd name="T23" fmla="*/ 3585 h 178"/>
                                      <a:gd name="T24" fmla="+- 0 236 180"/>
                                      <a:gd name="T25" fmla="*/ T24 w 117"/>
                                      <a:gd name="T26" fmla="+- 0 3610 3534"/>
                                      <a:gd name="T27" fmla="*/ 3610 h 178"/>
                                      <a:gd name="T28" fmla="+- 0 272 180"/>
                                      <a:gd name="T29" fmla="*/ T28 w 117"/>
                                      <a:gd name="T30" fmla="+- 0 3610 3534"/>
                                      <a:gd name="T31" fmla="*/ 3610 h 178"/>
                                      <a:gd name="T32" fmla="+- 0 284 180"/>
                                      <a:gd name="T33" fmla="*/ T32 w 117"/>
                                      <a:gd name="T34" fmla="+- 0 3590 3534"/>
                                      <a:gd name="T35" fmla="*/ 3590 h 178"/>
                                      <a:gd name="T36" fmla="+- 0 285 180"/>
                                      <a:gd name="T37" fmla="*/ T36 w 117"/>
                                      <a:gd name="T38" fmla="+- 0 3587 3534"/>
                                      <a:gd name="T39" fmla="*/ 3587 h 178"/>
                                      <a:gd name="T40" fmla="+- 0 286 180"/>
                                      <a:gd name="T41" fmla="*/ T40 w 117"/>
                                      <a:gd name="T42" fmla="+- 0 3583 3534"/>
                                      <a:gd name="T43" fmla="*/ 3583 h 178"/>
                                      <a:gd name="T44" fmla="+- 0 286 180"/>
                                      <a:gd name="T45" fmla="*/ T44 w 117"/>
                                      <a:gd name="T46" fmla="+- 0 3571 3534"/>
                                      <a:gd name="T47" fmla="*/ 3571 h 178"/>
                                      <a:gd name="T48" fmla="+- 0 285 180"/>
                                      <a:gd name="T49" fmla="*/ T48 w 117"/>
                                      <a:gd name="T50" fmla="+- 0 3565 3534"/>
                                      <a:gd name="T51" fmla="*/ 3565 h 178"/>
                                      <a:gd name="T52" fmla="+- 0 282 180"/>
                                      <a:gd name="T53" fmla="*/ T52 w 117"/>
                                      <a:gd name="T54" fmla="+- 0 3559 3534"/>
                                      <a:gd name="T55" fmla="*/ 3559 h 178"/>
                                      <a:gd name="T56" fmla="+- 0 280 180"/>
                                      <a:gd name="T57" fmla="*/ T56 w 117"/>
                                      <a:gd name="T58" fmla="+- 0 3554 3534"/>
                                      <a:gd name="T59" fmla="*/ 3554 h 178"/>
                                      <a:gd name="T60" fmla="+- 0 279 180"/>
                                      <a:gd name="T61" fmla="*/ T60 w 117"/>
                                      <a:gd name="T62" fmla="+- 0 3553 3534"/>
                                      <a:gd name="T63" fmla="*/ 355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99" y="19"/>
                                        </a:moveTo>
                                        <a:lnTo>
                                          <a:pt x="55" y="19"/>
                                        </a:lnTo>
                                        <a:lnTo>
                                          <a:pt x="60" y="19"/>
                                        </a:lnTo>
                                        <a:lnTo>
                                          <a:pt x="64" y="21"/>
                                        </a:lnTo>
                                        <a:lnTo>
                                          <a:pt x="81" y="42"/>
                                        </a:lnTo>
                                        <a:lnTo>
                                          <a:pt x="81" y="51"/>
                                        </a:lnTo>
                                        <a:lnTo>
                                          <a:pt x="56" y="76"/>
                                        </a:lnTo>
                                        <a:lnTo>
                                          <a:pt x="92" y="76"/>
                                        </a:lnTo>
                                        <a:lnTo>
                                          <a:pt x="104" y="56"/>
                                        </a:lnTo>
                                        <a:lnTo>
                                          <a:pt x="105" y="53"/>
                                        </a:lnTo>
                                        <a:lnTo>
                                          <a:pt x="106" y="49"/>
                                        </a:lnTo>
                                        <a:lnTo>
                                          <a:pt x="106" y="37"/>
                                        </a:lnTo>
                                        <a:lnTo>
                                          <a:pt x="105" y="31"/>
                                        </a:lnTo>
                                        <a:lnTo>
                                          <a:pt x="102" y="25"/>
                                        </a:lnTo>
                                        <a:lnTo>
                                          <a:pt x="100" y="20"/>
                                        </a:lnTo>
                                        <a:lnTo>
                                          <a:pt x="9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10"/>
                              <wpg:cNvGrpSpPr>
                                <a:grpSpLocks/>
                              </wpg:cNvGrpSpPr>
                              <wpg:grpSpPr bwMode="auto">
                                <a:xfrm>
                                  <a:off x="203" y="3629"/>
                                  <a:ext cx="69" cy="63"/>
                                  <a:chOff x="203" y="3629"/>
                                  <a:chExt cx="69" cy="63"/>
                                </a:xfrm>
                              </wpg:grpSpPr>
                              <wps:wsp>
                                <wps:cNvPr id="648" name="Freeform 11"/>
                                <wps:cNvSpPr>
                                  <a:spLocks/>
                                </wps:cNvSpPr>
                                <wps:spPr bwMode="auto">
                                  <a:xfrm>
                                    <a:off x="203" y="3629"/>
                                    <a:ext cx="69" cy="63"/>
                                  </a:xfrm>
                                  <a:custGeom>
                                    <a:avLst/>
                                    <a:gdLst>
                                      <a:gd name="T0" fmla="+- 0 203 203"/>
                                      <a:gd name="T1" fmla="*/ T0 w 69"/>
                                      <a:gd name="T2" fmla="+- 0 3629 3629"/>
                                      <a:gd name="T3" fmla="*/ 3629 h 63"/>
                                      <a:gd name="T4" fmla="+- 0 203 203"/>
                                      <a:gd name="T5" fmla="*/ T4 w 69"/>
                                      <a:gd name="T6" fmla="+- 0 3692 3629"/>
                                      <a:gd name="T7" fmla="*/ 3692 h 63"/>
                                      <a:gd name="T8" fmla="+- 0 238 203"/>
                                      <a:gd name="T9" fmla="*/ T8 w 69"/>
                                      <a:gd name="T10" fmla="+- 0 3692 3629"/>
                                      <a:gd name="T11" fmla="*/ 3692 h 63"/>
                                      <a:gd name="T12" fmla="+- 0 243 203"/>
                                      <a:gd name="T13" fmla="*/ T12 w 69"/>
                                      <a:gd name="T14" fmla="+- 0 3692 3629"/>
                                      <a:gd name="T15" fmla="*/ 3692 h 63"/>
                                      <a:gd name="T16" fmla="+- 0 272 203"/>
                                      <a:gd name="T17" fmla="*/ T16 w 69"/>
                                      <a:gd name="T18" fmla="+- 0 3666 3629"/>
                                      <a:gd name="T19" fmla="*/ 3666 h 63"/>
                                      <a:gd name="T20" fmla="+- 0 272 203"/>
                                      <a:gd name="T21" fmla="*/ T20 w 69"/>
                                      <a:gd name="T22" fmla="+- 0 3662 3629"/>
                                      <a:gd name="T23" fmla="*/ 3662 h 63"/>
                                      <a:gd name="T24" fmla="+- 0 272 203"/>
                                      <a:gd name="T25" fmla="*/ T24 w 69"/>
                                      <a:gd name="T26" fmla="+- 0 3656 3629"/>
                                      <a:gd name="T27" fmla="*/ 3656 h 63"/>
                                      <a:gd name="T28" fmla="+- 0 271 203"/>
                                      <a:gd name="T29" fmla="*/ T28 w 69"/>
                                      <a:gd name="T30" fmla="+- 0 3652 3629"/>
                                      <a:gd name="T31" fmla="*/ 3652 h 63"/>
                                      <a:gd name="T32" fmla="+- 0 270 203"/>
                                      <a:gd name="T33" fmla="*/ T32 w 69"/>
                                      <a:gd name="T34" fmla="+- 0 3648 3629"/>
                                      <a:gd name="T35" fmla="*/ 3648 h 63"/>
                                      <a:gd name="T36" fmla="+- 0 268 203"/>
                                      <a:gd name="T37" fmla="*/ T36 w 69"/>
                                      <a:gd name="T38" fmla="+- 0 3643 3629"/>
                                      <a:gd name="T39" fmla="*/ 3643 h 63"/>
                                      <a:gd name="T40" fmla="+- 0 265 203"/>
                                      <a:gd name="T41" fmla="*/ T40 w 69"/>
                                      <a:gd name="T42" fmla="+- 0 3640 3629"/>
                                      <a:gd name="T43" fmla="*/ 3640 h 63"/>
                                      <a:gd name="T44" fmla="+- 0 262 203"/>
                                      <a:gd name="T45" fmla="*/ T44 w 69"/>
                                      <a:gd name="T46" fmla="+- 0 3637 3629"/>
                                      <a:gd name="T47" fmla="*/ 3637 h 63"/>
                                      <a:gd name="T48" fmla="+- 0 259 203"/>
                                      <a:gd name="T49" fmla="*/ T48 w 69"/>
                                      <a:gd name="T50" fmla="+- 0 3635 3629"/>
                                      <a:gd name="T51" fmla="*/ 3635 h 63"/>
                                      <a:gd name="T52" fmla="+- 0 255 203"/>
                                      <a:gd name="T53" fmla="*/ T52 w 69"/>
                                      <a:gd name="T54" fmla="+- 0 3633 3629"/>
                                      <a:gd name="T55" fmla="*/ 3633 h 63"/>
                                      <a:gd name="T56" fmla="+- 0 250 203"/>
                                      <a:gd name="T57" fmla="*/ T56 w 69"/>
                                      <a:gd name="T58" fmla="+- 0 3631 3629"/>
                                      <a:gd name="T59" fmla="*/ 3631 h 63"/>
                                      <a:gd name="T60" fmla="+- 0 245 203"/>
                                      <a:gd name="T61" fmla="*/ T60 w 69"/>
                                      <a:gd name="T62" fmla="+- 0 3630 3629"/>
                                      <a:gd name="T63" fmla="*/ 3630 h 63"/>
                                      <a:gd name="T64" fmla="+- 0 239 203"/>
                                      <a:gd name="T65" fmla="*/ T64 w 69"/>
                                      <a:gd name="T66" fmla="+- 0 3629 3629"/>
                                      <a:gd name="T67" fmla="*/ 3629 h 63"/>
                                      <a:gd name="T68" fmla="+- 0 232 203"/>
                                      <a:gd name="T69" fmla="*/ T68 w 69"/>
                                      <a:gd name="T70" fmla="+- 0 3629 3629"/>
                                      <a:gd name="T71" fmla="*/ 3629 h 63"/>
                                      <a:gd name="T72" fmla="+- 0 203 203"/>
                                      <a:gd name="T73" fmla="*/ T72 w 69"/>
                                      <a:gd name="T74" fmla="+- 0 3629 3629"/>
                                      <a:gd name="T75" fmla="*/ 362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 h="63">
                                        <a:moveTo>
                                          <a:pt x="0" y="0"/>
                                        </a:moveTo>
                                        <a:lnTo>
                                          <a:pt x="0" y="63"/>
                                        </a:lnTo>
                                        <a:lnTo>
                                          <a:pt x="35" y="63"/>
                                        </a:lnTo>
                                        <a:lnTo>
                                          <a:pt x="40" y="63"/>
                                        </a:lnTo>
                                        <a:lnTo>
                                          <a:pt x="69" y="37"/>
                                        </a:lnTo>
                                        <a:lnTo>
                                          <a:pt x="69" y="33"/>
                                        </a:lnTo>
                                        <a:lnTo>
                                          <a:pt x="69" y="27"/>
                                        </a:lnTo>
                                        <a:lnTo>
                                          <a:pt x="68" y="23"/>
                                        </a:lnTo>
                                        <a:lnTo>
                                          <a:pt x="67" y="19"/>
                                        </a:lnTo>
                                        <a:lnTo>
                                          <a:pt x="65" y="14"/>
                                        </a:lnTo>
                                        <a:lnTo>
                                          <a:pt x="62" y="11"/>
                                        </a:lnTo>
                                        <a:lnTo>
                                          <a:pt x="59" y="8"/>
                                        </a:lnTo>
                                        <a:lnTo>
                                          <a:pt x="56" y="6"/>
                                        </a:lnTo>
                                        <a:lnTo>
                                          <a:pt x="52" y="4"/>
                                        </a:lnTo>
                                        <a:lnTo>
                                          <a:pt x="47" y="2"/>
                                        </a:lnTo>
                                        <a:lnTo>
                                          <a:pt x="42" y="1"/>
                                        </a:lnTo>
                                        <a:lnTo>
                                          <a:pt x="36" y="0"/>
                                        </a:lnTo>
                                        <a:lnTo>
                                          <a:pt x="29"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12"/>
                              <wpg:cNvGrpSpPr>
                                <a:grpSpLocks/>
                              </wpg:cNvGrpSpPr>
                              <wpg:grpSpPr bwMode="auto">
                                <a:xfrm>
                                  <a:off x="203" y="3553"/>
                                  <a:ext cx="58" cy="58"/>
                                  <a:chOff x="203" y="3553"/>
                                  <a:chExt cx="58" cy="58"/>
                                </a:xfrm>
                              </wpg:grpSpPr>
                              <wps:wsp>
                                <wps:cNvPr id="650" name="Freeform 13"/>
                                <wps:cNvSpPr>
                                  <a:spLocks/>
                                </wps:cNvSpPr>
                                <wps:spPr bwMode="auto">
                                  <a:xfrm>
                                    <a:off x="203" y="3553"/>
                                    <a:ext cx="58" cy="58"/>
                                  </a:xfrm>
                                  <a:custGeom>
                                    <a:avLst/>
                                    <a:gdLst>
                                      <a:gd name="T0" fmla="+- 0 203 203"/>
                                      <a:gd name="T1" fmla="*/ T0 w 58"/>
                                      <a:gd name="T2" fmla="+- 0 3553 3553"/>
                                      <a:gd name="T3" fmla="*/ 3553 h 58"/>
                                      <a:gd name="T4" fmla="+- 0 203 203"/>
                                      <a:gd name="T5" fmla="*/ T4 w 58"/>
                                      <a:gd name="T6" fmla="+- 0 3610 3553"/>
                                      <a:gd name="T7" fmla="*/ 3610 h 58"/>
                                      <a:gd name="T8" fmla="+- 0 230 203"/>
                                      <a:gd name="T9" fmla="*/ T8 w 58"/>
                                      <a:gd name="T10" fmla="+- 0 3610 3553"/>
                                      <a:gd name="T11" fmla="*/ 3610 h 58"/>
                                      <a:gd name="T12" fmla="+- 0 236 203"/>
                                      <a:gd name="T13" fmla="*/ T12 w 58"/>
                                      <a:gd name="T14" fmla="+- 0 3610 3553"/>
                                      <a:gd name="T15" fmla="*/ 3610 h 58"/>
                                      <a:gd name="T16" fmla="+- 0 241 203"/>
                                      <a:gd name="T17" fmla="*/ T16 w 58"/>
                                      <a:gd name="T18" fmla="+- 0 3609 3553"/>
                                      <a:gd name="T19" fmla="*/ 3609 h 58"/>
                                      <a:gd name="T20" fmla="+- 0 245 203"/>
                                      <a:gd name="T21" fmla="*/ T20 w 58"/>
                                      <a:gd name="T22" fmla="+- 0 3608 3553"/>
                                      <a:gd name="T23" fmla="*/ 3608 h 58"/>
                                      <a:gd name="T24" fmla="+- 0 249 203"/>
                                      <a:gd name="T25" fmla="*/ T24 w 58"/>
                                      <a:gd name="T26" fmla="+- 0 3606 3553"/>
                                      <a:gd name="T27" fmla="*/ 3606 h 58"/>
                                      <a:gd name="T28" fmla="+- 0 261 203"/>
                                      <a:gd name="T29" fmla="*/ T28 w 58"/>
                                      <a:gd name="T30" fmla="+- 0 3585 3553"/>
                                      <a:gd name="T31" fmla="*/ 3585 h 58"/>
                                      <a:gd name="T32" fmla="+- 0 261 203"/>
                                      <a:gd name="T33" fmla="*/ T32 w 58"/>
                                      <a:gd name="T34" fmla="+- 0 3581 3553"/>
                                      <a:gd name="T35" fmla="*/ 3581 h 58"/>
                                      <a:gd name="T36" fmla="+- 0 261 203"/>
                                      <a:gd name="T37" fmla="*/ T36 w 58"/>
                                      <a:gd name="T38" fmla="+- 0 3576 3553"/>
                                      <a:gd name="T39" fmla="*/ 3576 h 58"/>
                                      <a:gd name="T40" fmla="+- 0 254 203"/>
                                      <a:gd name="T41" fmla="*/ T40 w 58"/>
                                      <a:gd name="T42" fmla="+- 0 3560 3553"/>
                                      <a:gd name="T43" fmla="*/ 3560 h 58"/>
                                      <a:gd name="T44" fmla="+- 0 251 203"/>
                                      <a:gd name="T45" fmla="*/ T44 w 58"/>
                                      <a:gd name="T46" fmla="+- 0 3558 3553"/>
                                      <a:gd name="T47" fmla="*/ 3558 h 58"/>
                                      <a:gd name="T48" fmla="+- 0 248 203"/>
                                      <a:gd name="T49" fmla="*/ T48 w 58"/>
                                      <a:gd name="T50" fmla="+- 0 3556 3553"/>
                                      <a:gd name="T51" fmla="*/ 3556 h 58"/>
                                      <a:gd name="T52" fmla="+- 0 244 203"/>
                                      <a:gd name="T53" fmla="*/ T52 w 58"/>
                                      <a:gd name="T54" fmla="+- 0 3555 3553"/>
                                      <a:gd name="T55" fmla="*/ 3555 h 58"/>
                                      <a:gd name="T56" fmla="+- 0 240 203"/>
                                      <a:gd name="T57" fmla="*/ T56 w 58"/>
                                      <a:gd name="T58" fmla="+- 0 3553 3553"/>
                                      <a:gd name="T59" fmla="*/ 3553 h 58"/>
                                      <a:gd name="T60" fmla="+- 0 235 203"/>
                                      <a:gd name="T61" fmla="*/ T60 w 58"/>
                                      <a:gd name="T62" fmla="+- 0 3553 3553"/>
                                      <a:gd name="T63" fmla="*/ 3553 h 58"/>
                                      <a:gd name="T64" fmla="+- 0 228 203"/>
                                      <a:gd name="T65" fmla="*/ T64 w 58"/>
                                      <a:gd name="T66" fmla="+- 0 3553 3553"/>
                                      <a:gd name="T67" fmla="*/ 3553 h 58"/>
                                      <a:gd name="T68" fmla="+- 0 203 203"/>
                                      <a:gd name="T69" fmla="*/ T68 w 58"/>
                                      <a:gd name="T70" fmla="+- 0 3553 3553"/>
                                      <a:gd name="T71" fmla="*/ 3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58">
                                        <a:moveTo>
                                          <a:pt x="0" y="0"/>
                                        </a:moveTo>
                                        <a:lnTo>
                                          <a:pt x="0" y="57"/>
                                        </a:lnTo>
                                        <a:lnTo>
                                          <a:pt x="27" y="57"/>
                                        </a:lnTo>
                                        <a:lnTo>
                                          <a:pt x="33" y="57"/>
                                        </a:lnTo>
                                        <a:lnTo>
                                          <a:pt x="38" y="56"/>
                                        </a:lnTo>
                                        <a:lnTo>
                                          <a:pt x="42" y="55"/>
                                        </a:lnTo>
                                        <a:lnTo>
                                          <a:pt x="46" y="53"/>
                                        </a:lnTo>
                                        <a:lnTo>
                                          <a:pt x="58" y="32"/>
                                        </a:lnTo>
                                        <a:lnTo>
                                          <a:pt x="58" y="28"/>
                                        </a:lnTo>
                                        <a:lnTo>
                                          <a:pt x="58" y="23"/>
                                        </a:lnTo>
                                        <a:lnTo>
                                          <a:pt x="51" y="7"/>
                                        </a:lnTo>
                                        <a:lnTo>
                                          <a:pt x="48" y="5"/>
                                        </a:lnTo>
                                        <a:lnTo>
                                          <a:pt x="45" y="3"/>
                                        </a:lnTo>
                                        <a:lnTo>
                                          <a:pt x="41" y="2"/>
                                        </a:lnTo>
                                        <a:lnTo>
                                          <a:pt x="37" y="0"/>
                                        </a:lnTo>
                                        <a:lnTo>
                                          <a:pt x="32" y="0"/>
                                        </a:lnTo>
                                        <a:lnTo>
                                          <a:pt x="25"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14"/>
                              <wpg:cNvGrpSpPr>
                                <a:grpSpLocks/>
                              </wpg:cNvGrpSpPr>
                              <wpg:grpSpPr bwMode="auto">
                                <a:xfrm>
                                  <a:off x="180" y="3534"/>
                                  <a:ext cx="117" cy="178"/>
                                  <a:chOff x="180" y="3534"/>
                                  <a:chExt cx="117" cy="178"/>
                                </a:xfrm>
                              </wpg:grpSpPr>
                              <wps:wsp>
                                <wps:cNvPr id="652" name="Freeform 15"/>
                                <wps:cNvSpPr>
                                  <a:spLocks/>
                                </wps:cNvSpPr>
                                <wps:spPr bwMode="auto">
                                  <a:xfrm>
                                    <a:off x="180" y="3534"/>
                                    <a:ext cx="117" cy="178"/>
                                  </a:xfrm>
                                  <a:custGeom>
                                    <a:avLst/>
                                    <a:gdLst>
                                      <a:gd name="T0" fmla="+- 0 189 180"/>
                                      <a:gd name="T1" fmla="*/ T0 w 117"/>
                                      <a:gd name="T2" fmla="+- 0 3534 3534"/>
                                      <a:gd name="T3" fmla="*/ 3534 h 178"/>
                                      <a:gd name="T4" fmla="+- 0 229 180"/>
                                      <a:gd name="T5" fmla="*/ T4 w 117"/>
                                      <a:gd name="T6" fmla="+- 0 3534 3534"/>
                                      <a:gd name="T7" fmla="*/ 3534 h 178"/>
                                      <a:gd name="T8" fmla="+- 0 240 180"/>
                                      <a:gd name="T9" fmla="*/ T8 w 117"/>
                                      <a:gd name="T10" fmla="+- 0 3534 3534"/>
                                      <a:gd name="T11" fmla="*/ 3534 h 178"/>
                                      <a:gd name="T12" fmla="+- 0 248 180"/>
                                      <a:gd name="T13" fmla="*/ T12 w 117"/>
                                      <a:gd name="T14" fmla="+- 0 3535 3534"/>
                                      <a:gd name="T15" fmla="*/ 3535 h 178"/>
                                      <a:gd name="T16" fmla="+- 0 255 180"/>
                                      <a:gd name="T17" fmla="*/ T16 w 117"/>
                                      <a:gd name="T18" fmla="+- 0 3537 3534"/>
                                      <a:gd name="T19" fmla="*/ 3537 h 178"/>
                                      <a:gd name="T20" fmla="+- 0 262 180"/>
                                      <a:gd name="T21" fmla="*/ T20 w 117"/>
                                      <a:gd name="T22" fmla="+- 0 3539 3534"/>
                                      <a:gd name="T23" fmla="*/ 3539 h 178"/>
                                      <a:gd name="T24" fmla="+- 0 268 180"/>
                                      <a:gd name="T25" fmla="*/ T24 w 117"/>
                                      <a:gd name="T26" fmla="+- 0 3542 3534"/>
                                      <a:gd name="T27" fmla="*/ 3542 h 178"/>
                                      <a:gd name="T28" fmla="+- 0 272 180"/>
                                      <a:gd name="T29" fmla="*/ T28 w 117"/>
                                      <a:gd name="T30" fmla="+- 0 3545 3534"/>
                                      <a:gd name="T31" fmla="*/ 3545 h 178"/>
                                      <a:gd name="T32" fmla="+- 0 277 180"/>
                                      <a:gd name="T33" fmla="*/ T32 w 117"/>
                                      <a:gd name="T34" fmla="+- 0 3549 3534"/>
                                      <a:gd name="T35" fmla="*/ 3549 h 178"/>
                                      <a:gd name="T36" fmla="+- 0 280 180"/>
                                      <a:gd name="T37" fmla="*/ T36 w 117"/>
                                      <a:gd name="T38" fmla="+- 0 3554 3534"/>
                                      <a:gd name="T39" fmla="*/ 3554 h 178"/>
                                      <a:gd name="T40" fmla="+- 0 282 180"/>
                                      <a:gd name="T41" fmla="*/ T40 w 117"/>
                                      <a:gd name="T42" fmla="+- 0 3559 3534"/>
                                      <a:gd name="T43" fmla="*/ 3559 h 178"/>
                                      <a:gd name="T44" fmla="+- 0 285 180"/>
                                      <a:gd name="T45" fmla="*/ T44 w 117"/>
                                      <a:gd name="T46" fmla="+- 0 3565 3534"/>
                                      <a:gd name="T47" fmla="*/ 3565 h 178"/>
                                      <a:gd name="T48" fmla="+- 0 286 180"/>
                                      <a:gd name="T49" fmla="*/ T48 w 117"/>
                                      <a:gd name="T50" fmla="+- 0 3571 3534"/>
                                      <a:gd name="T51" fmla="*/ 3571 h 178"/>
                                      <a:gd name="T52" fmla="+- 0 286 180"/>
                                      <a:gd name="T53" fmla="*/ T52 w 117"/>
                                      <a:gd name="T54" fmla="+- 0 3578 3534"/>
                                      <a:gd name="T55" fmla="*/ 3578 h 178"/>
                                      <a:gd name="T56" fmla="+- 0 286 180"/>
                                      <a:gd name="T57" fmla="*/ T56 w 117"/>
                                      <a:gd name="T58" fmla="+- 0 3583 3534"/>
                                      <a:gd name="T59" fmla="*/ 3583 h 178"/>
                                      <a:gd name="T60" fmla="+- 0 285 180"/>
                                      <a:gd name="T61" fmla="*/ T60 w 117"/>
                                      <a:gd name="T62" fmla="+- 0 3587 3534"/>
                                      <a:gd name="T63" fmla="*/ 3587 h 178"/>
                                      <a:gd name="T64" fmla="+- 0 284 180"/>
                                      <a:gd name="T65" fmla="*/ T64 w 117"/>
                                      <a:gd name="T66" fmla="+- 0 3590 3534"/>
                                      <a:gd name="T67" fmla="*/ 3590 h 178"/>
                                      <a:gd name="T68" fmla="+- 0 283 180"/>
                                      <a:gd name="T69" fmla="*/ T68 w 117"/>
                                      <a:gd name="T70" fmla="+- 0 3594 3534"/>
                                      <a:gd name="T71" fmla="*/ 3594 h 178"/>
                                      <a:gd name="T72" fmla="+- 0 262 180"/>
                                      <a:gd name="T73" fmla="*/ T72 w 117"/>
                                      <a:gd name="T74" fmla="+- 0 3616 3534"/>
                                      <a:gd name="T75" fmla="*/ 3616 h 178"/>
                                      <a:gd name="T76" fmla="+- 0 267 180"/>
                                      <a:gd name="T77" fmla="*/ T76 w 117"/>
                                      <a:gd name="T78" fmla="+- 0 3617 3534"/>
                                      <a:gd name="T79" fmla="*/ 3617 h 178"/>
                                      <a:gd name="T80" fmla="+- 0 297 180"/>
                                      <a:gd name="T81" fmla="*/ T80 w 117"/>
                                      <a:gd name="T82" fmla="+- 0 3654 3534"/>
                                      <a:gd name="T83" fmla="*/ 3654 h 178"/>
                                      <a:gd name="T84" fmla="+- 0 297 180"/>
                                      <a:gd name="T85" fmla="*/ T84 w 117"/>
                                      <a:gd name="T86" fmla="+- 0 3660 3534"/>
                                      <a:gd name="T87" fmla="*/ 3660 h 178"/>
                                      <a:gd name="T88" fmla="+- 0 297 180"/>
                                      <a:gd name="T89" fmla="*/ T88 w 117"/>
                                      <a:gd name="T90" fmla="+- 0 3666 3534"/>
                                      <a:gd name="T91" fmla="*/ 3666 h 178"/>
                                      <a:gd name="T92" fmla="+- 0 289 180"/>
                                      <a:gd name="T93" fmla="*/ T92 w 117"/>
                                      <a:gd name="T94" fmla="+- 0 3688 3534"/>
                                      <a:gd name="T95" fmla="*/ 3688 h 178"/>
                                      <a:gd name="T96" fmla="+- 0 286 180"/>
                                      <a:gd name="T97" fmla="*/ T96 w 117"/>
                                      <a:gd name="T98" fmla="+- 0 3692 3534"/>
                                      <a:gd name="T99" fmla="*/ 3692 h 178"/>
                                      <a:gd name="T100" fmla="+- 0 267 180"/>
                                      <a:gd name="T101" fmla="*/ T100 w 117"/>
                                      <a:gd name="T102" fmla="+- 0 3705 3534"/>
                                      <a:gd name="T103" fmla="*/ 3705 h 178"/>
                                      <a:gd name="T104" fmla="+- 0 263 180"/>
                                      <a:gd name="T105" fmla="*/ T104 w 117"/>
                                      <a:gd name="T106" fmla="+- 0 3707 3534"/>
                                      <a:gd name="T107" fmla="*/ 3707 h 178"/>
                                      <a:gd name="T108" fmla="+- 0 258 180"/>
                                      <a:gd name="T109" fmla="*/ T108 w 117"/>
                                      <a:gd name="T110" fmla="+- 0 3709 3534"/>
                                      <a:gd name="T111" fmla="*/ 3709 h 178"/>
                                      <a:gd name="T112" fmla="+- 0 253 180"/>
                                      <a:gd name="T113" fmla="*/ T112 w 117"/>
                                      <a:gd name="T114" fmla="+- 0 3710 3534"/>
                                      <a:gd name="T115" fmla="*/ 3710 h 178"/>
                                      <a:gd name="T116" fmla="+- 0 248 180"/>
                                      <a:gd name="T117" fmla="*/ T116 w 117"/>
                                      <a:gd name="T118" fmla="+- 0 3711 3534"/>
                                      <a:gd name="T119" fmla="*/ 3711 h 178"/>
                                      <a:gd name="T120" fmla="+- 0 242 180"/>
                                      <a:gd name="T121" fmla="*/ T120 w 117"/>
                                      <a:gd name="T122" fmla="+- 0 3711 3534"/>
                                      <a:gd name="T123" fmla="*/ 3711 h 178"/>
                                      <a:gd name="T124" fmla="+- 0 235 180"/>
                                      <a:gd name="T125" fmla="*/ T124 w 117"/>
                                      <a:gd name="T126" fmla="+- 0 3711 3534"/>
                                      <a:gd name="T127" fmla="*/ 3711 h 178"/>
                                      <a:gd name="T128" fmla="+- 0 189 180"/>
                                      <a:gd name="T129" fmla="*/ T128 w 117"/>
                                      <a:gd name="T130" fmla="+- 0 3711 3534"/>
                                      <a:gd name="T131" fmla="*/ 3711 h 178"/>
                                      <a:gd name="T132" fmla="+- 0 187 180"/>
                                      <a:gd name="T133" fmla="*/ T132 w 117"/>
                                      <a:gd name="T134" fmla="+- 0 3711 3534"/>
                                      <a:gd name="T135" fmla="*/ 3711 h 178"/>
                                      <a:gd name="T136" fmla="+- 0 185 180"/>
                                      <a:gd name="T137" fmla="*/ T136 w 117"/>
                                      <a:gd name="T138" fmla="+- 0 3710 3534"/>
                                      <a:gd name="T139" fmla="*/ 3710 h 178"/>
                                      <a:gd name="T140" fmla="+- 0 183 180"/>
                                      <a:gd name="T141" fmla="*/ T140 w 117"/>
                                      <a:gd name="T142" fmla="+- 0 3709 3534"/>
                                      <a:gd name="T143" fmla="*/ 3709 h 178"/>
                                      <a:gd name="T144" fmla="+- 0 181 180"/>
                                      <a:gd name="T145" fmla="*/ T144 w 117"/>
                                      <a:gd name="T146" fmla="+- 0 3707 3534"/>
                                      <a:gd name="T147" fmla="*/ 3707 h 178"/>
                                      <a:gd name="T148" fmla="+- 0 180 180"/>
                                      <a:gd name="T149" fmla="*/ T148 w 117"/>
                                      <a:gd name="T150" fmla="+- 0 3705 3534"/>
                                      <a:gd name="T151" fmla="*/ 3705 h 178"/>
                                      <a:gd name="T152" fmla="+- 0 180 180"/>
                                      <a:gd name="T153" fmla="*/ T152 w 117"/>
                                      <a:gd name="T154" fmla="+- 0 3701 3534"/>
                                      <a:gd name="T155" fmla="*/ 3701 h 178"/>
                                      <a:gd name="T156" fmla="+- 0 180 180"/>
                                      <a:gd name="T157" fmla="*/ T156 w 117"/>
                                      <a:gd name="T158" fmla="+- 0 3543 3534"/>
                                      <a:gd name="T159" fmla="*/ 3543 h 178"/>
                                      <a:gd name="T160" fmla="+- 0 180 180"/>
                                      <a:gd name="T161" fmla="*/ T160 w 117"/>
                                      <a:gd name="T162" fmla="+- 0 3540 3534"/>
                                      <a:gd name="T163" fmla="*/ 3540 h 178"/>
                                      <a:gd name="T164" fmla="+- 0 181 180"/>
                                      <a:gd name="T165" fmla="*/ T164 w 117"/>
                                      <a:gd name="T166" fmla="+- 0 3537 3534"/>
                                      <a:gd name="T167" fmla="*/ 3537 h 178"/>
                                      <a:gd name="T168" fmla="+- 0 183 180"/>
                                      <a:gd name="T169" fmla="*/ T168 w 117"/>
                                      <a:gd name="T170" fmla="+- 0 3536 3534"/>
                                      <a:gd name="T171" fmla="*/ 3536 h 178"/>
                                      <a:gd name="T172" fmla="+- 0 185 180"/>
                                      <a:gd name="T173" fmla="*/ T172 w 117"/>
                                      <a:gd name="T174" fmla="+- 0 3534 3534"/>
                                      <a:gd name="T175" fmla="*/ 3534 h 178"/>
                                      <a:gd name="T176" fmla="+- 0 187 180"/>
                                      <a:gd name="T177" fmla="*/ T176 w 117"/>
                                      <a:gd name="T178" fmla="+- 0 3534 3534"/>
                                      <a:gd name="T179" fmla="*/ 3534 h 178"/>
                                      <a:gd name="T180" fmla="+- 0 189 180"/>
                                      <a:gd name="T181" fmla="*/ T180 w 117"/>
                                      <a:gd name="T182" fmla="+- 0 3534 3534"/>
                                      <a:gd name="T183" fmla="*/ 353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7" h="178">
                                        <a:moveTo>
                                          <a:pt x="9" y="0"/>
                                        </a:moveTo>
                                        <a:lnTo>
                                          <a:pt x="49" y="0"/>
                                        </a:lnTo>
                                        <a:lnTo>
                                          <a:pt x="60" y="0"/>
                                        </a:lnTo>
                                        <a:lnTo>
                                          <a:pt x="68" y="1"/>
                                        </a:lnTo>
                                        <a:lnTo>
                                          <a:pt x="75" y="3"/>
                                        </a:lnTo>
                                        <a:lnTo>
                                          <a:pt x="82" y="5"/>
                                        </a:lnTo>
                                        <a:lnTo>
                                          <a:pt x="88" y="8"/>
                                        </a:lnTo>
                                        <a:lnTo>
                                          <a:pt x="92" y="11"/>
                                        </a:lnTo>
                                        <a:lnTo>
                                          <a:pt x="97" y="15"/>
                                        </a:lnTo>
                                        <a:lnTo>
                                          <a:pt x="100" y="20"/>
                                        </a:lnTo>
                                        <a:lnTo>
                                          <a:pt x="102" y="25"/>
                                        </a:lnTo>
                                        <a:lnTo>
                                          <a:pt x="105" y="31"/>
                                        </a:lnTo>
                                        <a:lnTo>
                                          <a:pt x="106" y="37"/>
                                        </a:lnTo>
                                        <a:lnTo>
                                          <a:pt x="106" y="44"/>
                                        </a:lnTo>
                                        <a:lnTo>
                                          <a:pt x="106" y="49"/>
                                        </a:lnTo>
                                        <a:lnTo>
                                          <a:pt x="105" y="53"/>
                                        </a:lnTo>
                                        <a:lnTo>
                                          <a:pt x="104" y="56"/>
                                        </a:lnTo>
                                        <a:lnTo>
                                          <a:pt x="103" y="60"/>
                                        </a:lnTo>
                                        <a:lnTo>
                                          <a:pt x="82" y="82"/>
                                        </a:lnTo>
                                        <a:lnTo>
                                          <a:pt x="87" y="83"/>
                                        </a:lnTo>
                                        <a:lnTo>
                                          <a:pt x="117" y="120"/>
                                        </a:lnTo>
                                        <a:lnTo>
                                          <a:pt x="117" y="126"/>
                                        </a:lnTo>
                                        <a:lnTo>
                                          <a:pt x="117" y="132"/>
                                        </a:lnTo>
                                        <a:lnTo>
                                          <a:pt x="109" y="154"/>
                                        </a:lnTo>
                                        <a:lnTo>
                                          <a:pt x="106" y="158"/>
                                        </a:lnTo>
                                        <a:lnTo>
                                          <a:pt x="87" y="171"/>
                                        </a:lnTo>
                                        <a:lnTo>
                                          <a:pt x="83" y="173"/>
                                        </a:lnTo>
                                        <a:lnTo>
                                          <a:pt x="78" y="175"/>
                                        </a:lnTo>
                                        <a:lnTo>
                                          <a:pt x="73" y="176"/>
                                        </a:lnTo>
                                        <a:lnTo>
                                          <a:pt x="68" y="177"/>
                                        </a:lnTo>
                                        <a:lnTo>
                                          <a:pt x="62" y="177"/>
                                        </a:lnTo>
                                        <a:lnTo>
                                          <a:pt x="55" y="177"/>
                                        </a:lnTo>
                                        <a:lnTo>
                                          <a:pt x="9" y="177"/>
                                        </a:lnTo>
                                        <a:lnTo>
                                          <a:pt x="7" y="177"/>
                                        </a:lnTo>
                                        <a:lnTo>
                                          <a:pt x="5" y="176"/>
                                        </a:lnTo>
                                        <a:lnTo>
                                          <a:pt x="3" y="175"/>
                                        </a:lnTo>
                                        <a:lnTo>
                                          <a:pt x="1" y="173"/>
                                        </a:lnTo>
                                        <a:lnTo>
                                          <a:pt x="0" y="171"/>
                                        </a:lnTo>
                                        <a:lnTo>
                                          <a:pt x="0" y="167"/>
                                        </a:lnTo>
                                        <a:lnTo>
                                          <a:pt x="0" y="9"/>
                                        </a:lnTo>
                                        <a:lnTo>
                                          <a:pt x="0" y="6"/>
                                        </a:lnTo>
                                        <a:lnTo>
                                          <a:pt x="1" y="3"/>
                                        </a:lnTo>
                                        <a:lnTo>
                                          <a:pt x="3" y="2"/>
                                        </a:lnTo>
                                        <a:lnTo>
                                          <a:pt x="5" y="0"/>
                                        </a:lnTo>
                                        <a:lnTo>
                                          <a:pt x="7" y="0"/>
                                        </a:lnTo>
                                        <a:lnTo>
                                          <a:pt x="9"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517AEE" id="Group 640" o:spid="_x0000_s1026" alt="Ultrasound image in colour doppler of velamentous cord insertion." style="width:192.55pt;height:172.9pt;mso-position-horizontal-relative:char;mso-position-vertical-relative:line" coordsize="4079,38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">
                      <v:shape id="Picture 4" o:spid="_x0000_s1027" type="#_x0000_t75" style="position:absolute;width:4079;height: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">
                        <v:imagedata r:id="rId246" o:title=""/>
                      </v:shape>
                      <v:shape id="Picture 5" o:spid="_x0000_s1028" type="#_x0000_t75" style="position:absolute;top:3411;width:466;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">
                        <v:imagedata r:id="rId242" o:title=""/>
                      </v:shape>
                      <v:group id="Group 6" o:spid="_x0000_s1029" style="position:absolute;left:180;top:3534;width:117;height:178" coordorigin="180,3534"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7" o:spid="_x0000_s1030" style="position:absolute;left:180;top:3534;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" path="m60,l7,,5,,3,2,1,3,,6,,171r1,2l5,176r2,1l62,177r6,l78,175r5,-2l87,171r5,-2l106,158r-83,l23,95r83,l104,93r-4,-3l91,85,87,83,82,82r4,-2l89,78r3,-2l23,76r,-57l99,19,97,15,92,11,88,8,82,5,68,1,60,xe" stroked="f">
                          <v:path arrowok="t" o:connecttype="custom" o:connectlocs="60,3534;7,3534;5,3534;3,3536;1,3537;0,3540;0,3705;1,3707;5,3710;7,3711;62,3711;68,3711;78,3709;83,3707;87,3705;92,3703;106,3692;23,3692;23,3629;106,3629;104,3627;100,3624;91,3619;87,3617;82,3616;86,3614;89,3612;92,3610;23,3610;23,3553;99,3553;97,3549;92,3545;88,3542;82,3539;68,3535;60,3534" o:connectangles="0,0,0,0,0,0,0,0,0,0,0,0,0,0,0,0,0,0,0,0,0,0,0,0,0,0,0,0,0,0,0,0,0,0,0,0,0"/>
                        </v:shape>
                        <v:shape id="Freeform 8" o:spid="_x0000_s1031" style="position:absolute;left:180;top:3534;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" path="m106,95r-47,l65,96r5,1l90,114r1,4l92,122r,10l63,158r43,l117,120r-1,-5l112,105r-2,-5l107,96r-1,-1xe" stroked="f">
                          <v:path arrowok="t" o:connecttype="custom" o:connectlocs="106,3629;59,3629;65,3630;70,3631;90,3648;91,3652;92,3656;92,3666;63,3692;106,3692;117,3654;116,3649;112,3639;110,3634;107,3630;106,3629" o:connectangles="0,0,0,0,0,0,0,0,0,0,0,0,0,0,0,0"/>
                        </v:shape>
                        <v:shape id="Freeform 9" o:spid="_x0000_s1032" style="position:absolute;left:180;top:3534;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" path="m99,19r-44,l60,19r4,2l81,42r,9l56,76r36,l104,56r1,-3l106,49r,-12l105,31r-3,-6l100,20,99,19xe" stroked="f">
                          <v:path arrowok="t" o:connecttype="custom" o:connectlocs="99,3553;55,3553;60,3553;64,3555;81,3576;81,3585;56,3610;92,3610;104,3590;105,3587;106,3583;106,3571;105,3565;102,3559;100,3554;99,3553" o:connectangles="0,0,0,0,0,0,0,0,0,0,0,0,0,0,0,0"/>
                        </v:shape>
                      </v:group>
                      <v:group id="Group 10" o:spid="_x0000_s1033" style="position:absolute;left:203;top:3629;width:69;height:63" coordorigin="203,3629" coordsize="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11" o:spid="_x0000_s1034" style="position:absolute;left:203;top:3629;width:69;height:63;visibility:visible;mso-wrap-style:square;v-text-anchor:top" coordsize="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" path="m,l,63r35,l40,63,69,37r,-4l69,27,68,23,67,19,65,14,62,11,59,8,56,6,52,4,47,2,42,1,36,,29,,,xe" filled="f" strokecolor="white" strokeweight=".25578mm">
                          <v:path arrowok="t" o:connecttype="custom" o:connectlocs="0,3629;0,3692;35,3692;40,3692;69,3666;69,3662;69,3656;68,3652;67,3648;65,3643;62,3640;59,3637;56,3635;52,3633;47,3631;42,3630;36,3629;29,3629;0,3629" o:connectangles="0,0,0,0,0,0,0,0,0,0,0,0,0,0,0,0,0,0,0"/>
                        </v:shape>
                      </v:group>
                      <v:group id="Group 12" o:spid="_x0000_s1035" style="position:absolute;left:203;top:3553;width:58;height:58" coordorigin="203,3553"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13" o:spid="_x0000_s1036" style="position:absolute;left:203;top:3553;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" path="m,l,57r27,l33,57r5,-1l42,55r4,-2l58,32r,-4l58,23,51,7,48,5,45,3,41,2,37,,32,,25,,,xe" filled="f" strokecolor="white" strokeweight=".25578mm">
                          <v:path arrowok="t" o:connecttype="custom" o:connectlocs="0,3553;0,3610;27,3610;33,3610;38,3609;42,3608;46,3606;58,3585;58,3581;58,3576;51,3560;48,3558;45,3556;41,3555;37,3553;32,3553;25,3553;0,3553" o:connectangles="0,0,0,0,0,0,0,0,0,0,0,0,0,0,0,0,0,0"/>
                        </v:shape>
                      </v:group>
                      <v:group id="Group 14" o:spid="_x0000_s1037" style="position:absolute;left:180;top:3534;width:117;height:178" coordorigin="180,3534"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15" o:spid="_x0000_s1038" style="position:absolute;left:180;top:3534;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" path="m9,l49,,60,r8,1l75,3r7,2l88,8r4,3l97,15r3,5l102,25r3,6l106,37r,7l106,49r-1,4l104,56r-1,4l82,82r5,1l117,120r,6l117,132r-8,22l106,158,87,171r-4,2l78,175r-5,1l68,177r-6,l55,177r-46,l7,177,5,176,3,175,1,173,,171r,-4l,9,,6,1,3,3,2,5,,7,,9,xe" filled="f" strokecolor="white" strokeweight=".25578mm">
                          <v:path arrowok="t" o:connecttype="custom" o:connectlocs="9,3534;49,3534;60,3534;68,3535;75,3537;82,3539;88,3542;92,3545;97,3549;100,3554;102,3559;105,3565;106,3571;106,3578;106,3583;105,3587;104,3590;103,3594;82,3616;87,3617;117,3654;117,3660;117,3666;109,3688;106,3692;87,3705;83,3707;78,3709;73,3710;68,3711;62,3711;55,3711;9,3711;7,3711;5,3710;3,3709;1,3707;0,3705;0,3701;0,3543;0,3540;1,3537;3,3536;5,3534;7,3534;9,3534" o:connectangles="0,0,0,0,0,0,0,0,0,0,0,0,0,0,0,0,0,0,0,0,0,0,0,0,0,0,0,0,0,0,0,0,0,0,0,0,0,0,0,0,0,0,0,0,0,0"/>
                        </v:shape>
                      </v:group>
                      <w10:anchorlock/>
                    </v:group>
                  </w:pict>
                </mc:Fallback>
              </mc:AlternateContent>
            </w:r>
          </w:p>
        </w:tc>
      </w:tr>
    </w:tbl>
    <w:p w14:paraId="2C184244" w14:textId="77777777" w:rsidR="004660C4" w:rsidRDefault="004660C4" w:rsidP="00CE58BD">
      <w:pPr>
        <w:pStyle w:val="Note"/>
      </w:pPr>
      <w:r w:rsidRPr="009C452F">
        <w:t>Velamentous</w:t>
      </w:r>
      <w:r w:rsidRPr="00213E14">
        <w:t xml:space="preserve"> </w:t>
      </w:r>
      <w:r w:rsidRPr="009C452F">
        <w:t>cord</w:t>
      </w:r>
      <w:r w:rsidRPr="00213E14">
        <w:t xml:space="preserve"> </w:t>
      </w:r>
      <w:r w:rsidRPr="009C452F">
        <w:t>insertion</w:t>
      </w:r>
      <w:r w:rsidRPr="00213E14">
        <w:t xml:space="preserve"> </w:t>
      </w:r>
      <w:r w:rsidRPr="009C452F">
        <w:t>on</w:t>
      </w:r>
      <w:r w:rsidRPr="00213E14">
        <w:t xml:space="preserve"> </w:t>
      </w:r>
      <w:r w:rsidRPr="009C452F">
        <w:t>greyscale</w:t>
      </w:r>
      <w:r w:rsidRPr="00213E14">
        <w:t xml:space="preserve"> </w:t>
      </w:r>
      <w:r w:rsidRPr="009C452F">
        <w:t>imaging</w:t>
      </w:r>
      <w:r w:rsidRPr="00213E14">
        <w:t xml:space="preserve"> </w:t>
      </w:r>
      <w:r w:rsidRPr="00213E14">
        <w:rPr>
          <w:b/>
        </w:rPr>
        <w:t>(A)</w:t>
      </w:r>
      <w:r w:rsidRPr="00213E14">
        <w:t xml:space="preserve"> </w:t>
      </w:r>
      <w:r w:rsidRPr="009C452F">
        <w:t>and</w:t>
      </w:r>
      <w:r w:rsidRPr="00213E14">
        <w:t xml:space="preserve"> </w:t>
      </w:r>
      <w:r w:rsidRPr="009C452F">
        <w:t>with</w:t>
      </w:r>
      <w:r w:rsidRPr="00213E14">
        <w:t xml:space="preserve"> </w:t>
      </w:r>
      <w:r w:rsidRPr="009C452F">
        <w:t>colour</w:t>
      </w:r>
      <w:r w:rsidRPr="00213E14">
        <w:t xml:space="preserve"> </w:t>
      </w:r>
      <w:r w:rsidRPr="009C452F">
        <w:t>Doppler</w:t>
      </w:r>
      <w:r w:rsidRPr="00213E14">
        <w:t xml:space="preserve"> </w:t>
      </w:r>
      <w:r w:rsidRPr="00213E14">
        <w:rPr>
          <w:b/>
        </w:rPr>
        <w:t>(B)</w:t>
      </w:r>
      <w:r w:rsidRPr="00213E14">
        <w:t>.</w:t>
      </w:r>
    </w:p>
    <w:p w14:paraId="39B302F8" w14:textId="77777777" w:rsidR="00CE58BD" w:rsidRPr="00CE58BD" w:rsidRDefault="00CE58BD" w:rsidP="00CE58BD"/>
    <w:p w14:paraId="2385BCE3" w14:textId="77777777" w:rsidR="004660C4" w:rsidRPr="009C452F" w:rsidRDefault="004660C4" w:rsidP="00CE58BD">
      <w:pPr>
        <w:pStyle w:val="Heading3"/>
      </w:pPr>
      <w:bookmarkStart w:id="335" w:name="_Succenturiate_lobe"/>
      <w:bookmarkStart w:id="336" w:name="_Toc533056897"/>
      <w:bookmarkEnd w:id="335"/>
      <w:r w:rsidRPr="009C452F">
        <w:t>Succenturiate</w:t>
      </w:r>
      <w:r w:rsidRPr="009C452F">
        <w:rPr>
          <w:spacing w:val="-3"/>
        </w:rPr>
        <w:t xml:space="preserve"> </w:t>
      </w:r>
      <w:r w:rsidRPr="009C452F">
        <w:t>lobe</w:t>
      </w:r>
      <w:bookmarkEnd w:id="336"/>
    </w:p>
    <w:p w14:paraId="5CAC0D4E" w14:textId="77777777" w:rsidR="004660C4" w:rsidRDefault="004660C4" w:rsidP="00CE58BD">
      <w:pPr>
        <w:pStyle w:val="Bullet"/>
      </w:pPr>
      <w:r>
        <w:t>A variant in placental morphology, when there is one or more smaller accessory placental lobe separate from the main disc of the placenta.</w:t>
      </w:r>
    </w:p>
    <w:p w14:paraId="4F87560E" w14:textId="77777777" w:rsidR="004660C4" w:rsidRDefault="004660C4" w:rsidP="00CE58BD">
      <w:pPr>
        <w:pStyle w:val="Bullet"/>
      </w:pPr>
      <w:r>
        <w:t>Occurs in approximately 2 in every 1,000 pregnancies.</w:t>
      </w:r>
    </w:p>
    <w:p w14:paraId="15FD466F" w14:textId="77777777" w:rsidR="004660C4" w:rsidRDefault="004660C4" w:rsidP="00CE58BD">
      <w:pPr>
        <w:pStyle w:val="Bullet"/>
      </w:pPr>
      <w:r>
        <w:t>When a succenturiate lobe is identified, it is important to assess for the location of connecting vessels, and particularly, vasa previa.</w:t>
      </w:r>
    </w:p>
    <w:p w14:paraId="3083C0A7" w14:textId="77777777" w:rsidR="004660C4" w:rsidRDefault="004660C4" w:rsidP="00CE58BD">
      <w:pPr>
        <w:pStyle w:val="Bullet"/>
      </w:pPr>
      <w:r>
        <w:t>In a bilobed placenta, the two lobes are of similar size.</w:t>
      </w:r>
    </w:p>
    <w:p w14:paraId="4982A693" w14:textId="77777777" w:rsidR="004660C4" w:rsidRDefault="004660C4" w:rsidP="00CE58BD"/>
    <w:p w14:paraId="343D426D" w14:textId="77777777" w:rsidR="004660C4" w:rsidRPr="009C452F" w:rsidRDefault="004660C4" w:rsidP="00CE58BD">
      <w:pPr>
        <w:pStyle w:val="Heading4"/>
      </w:pPr>
      <w:r w:rsidRPr="009C452F">
        <w:t>Associations/complications</w:t>
      </w:r>
    </w:p>
    <w:p w14:paraId="2D2A0E17" w14:textId="10CCED9C" w:rsidR="004660C4" w:rsidRDefault="004660C4" w:rsidP="00CE58BD">
      <w:pPr>
        <w:pStyle w:val="Bullet"/>
        <w:keepNext/>
      </w:pPr>
      <w:r>
        <w:t>Type II vasa previa</w:t>
      </w:r>
    </w:p>
    <w:p w14:paraId="416B4E90" w14:textId="77777777" w:rsidR="004660C4" w:rsidRPr="009C452F" w:rsidRDefault="004660C4" w:rsidP="00CE58BD">
      <w:pPr>
        <w:pStyle w:val="Bullet"/>
      </w:pPr>
      <w:r>
        <w:t>Increased incidence of postpartum haemorrhage due to retained placental tissue.</w:t>
      </w:r>
    </w:p>
    <w:p w14:paraId="4CB1CBB8" w14:textId="77777777" w:rsidR="004660C4" w:rsidRPr="009C452F" w:rsidRDefault="004660C4" w:rsidP="00CE58BD"/>
    <w:p w14:paraId="5BE130C7" w14:textId="77777777" w:rsidR="004660C4" w:rsidRPr="009C452F" w:rsidRDefault="004660C4" w:rsidP="00CE58BD">
      <w:pPr>
        <w:pStyle w:val="Image"/>
        <w:rPr>
          <w:rFonts w:eastAsia="Calibri"/>
        </w:rPr>
      </w:pPr>
      <w:bookmarkStart w:id="337" w:name="_Toc4493857"/>
      <w:r w:rsidRPr="009C452F">
        <w:t>Image A</w:t>
      </w:r>
      <w:r>
        <w:t>6.3</w:t>
      </w:r>
      <w:bookmarkEnd w:id="337"/>
    </w:p>
    <w:p w14:paraId="69192173" w14:textId="77777777" w:rsidR="004660C4" w:rsidRDefault="004660C4" w:rsidP="00CE58BD">
      <w:pPr>
        <w:rPr>
          <w:rFonts w:eastAsia="Calibri"/>
        </w:rPr>
      </w:pPr>
      <w:r w:rsidRPr="009C452F">
        <w:rPr>
          <w:rFonts w:eastAsia="Calibri"/>
          <w:noProof/>
          <w:lang w:eastAsia="en-NZ"/>
        </w:rPr>
        <w:drawing>
          <wp:inline distT="0" distB="0" distL="0" distR="0" wp14:anchorId="73276B20" wp14:editId="5A04621B">
            <wp:extent cx="2853109" cy="1870364"/>
            <wp:effectExtent l="0" t="0" r="4445" b="0"/>
            <wp:docPr id="1009" name="Picture 1009" descr="Ultrasound image with colour dop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72978" cy="1883389"/>
                    </a:xfrm>
                    <a:prstGeom prst="rect">
                      <a:avLst/>
                    </a:prstGeom>
                    <a:noFill/>
                  </pic:spPr>
                </pic:pic>
              </a:graphicData>
            </a:graphic>
          </wp:inline>
        </w:drawing>
      </w:r>
    </w:p>
    <w:p w14:paraId="04252CD8" w14:textId="77777777" w:rsidR="004660C4" w:rsidRDefault="004660C4" w:rsidP="00CE58BD">
      <w:pPr>
        <w:pStyle w:val="Note"/>
      </w:pPr>
      <w:r w:rsidRPr="009C452F">
        <w:t>Main</w:t>
      </w:r>
      <w:r w:rsidRPr="00213E14">
        <w:t xml:space="preserve"> </w:t>
      </w:r>
      <w:r w:rsidRPr="009C452F">
        <w:t>placental</w:t>
      </w:r>
      <w:r w:rsidRPr="00213E14">
        <w:t xml:space="preserve"> </w:t>
      </w:r>
      <w:r w:rsidRPr="009C452F">
        <w:t>lobe</w:t>
      </w:r>
      <w:r w:rsidRPr="00213E14">
        <w:t xml:space="preserve"> </w:t>
      </w:r>
      <w:r w:rsidRPr="009C452F">
        <w:t>posteriorly</w:t>
      </w:r>
      <w:r w:rsidRPr="00213E14">
        <w:t xml:space="preserve"> </w:t>
      </w:r>
      <w:r w:rsidRPr="006F6CB2">
        <w:rPr>
          <w:b/>
        </w:rPr>
        <w:t>(A)</w:t>
      </w:r>
      <w:r w:rsidRPr="00213E14">
        <w:t xml:space="preserve"> </w:t>
      </w:r>
      <w:r w:rsidRPr="009C452F">
        <w:t>and</w:t>
      </w:r>
      <w:r w:rsidRPr="00213E14">
        <w:t xml:space="preserve"> smaller </w:t>
      </w:r>
      <w:r w:rsidRPr="009C452F">
        <w:t>anterior</w:t>
      </w:r>
      <w:r w:rsidRPr="00213E14">
        <w:t xml:space="preserve"> succenturiate </w:t>
      </w:r>
      <w:r w:rsidRPr="009C452F">
        <w:t>lobe</w:t>
      </w:r>
      <w:r w:rsidRPr="00213E14">
        <w:t xml:space="preserve"> </w:t>
      </w:r>
      <w:r w:rsidRPr="006F6CB2">
        <w:rPr>
          <w:b/>
        </w:rPr>
        <w:t>(B)</w:t>
      </w:r>
      <w:r w:rsidRPr="00213E14">
        <w:t xml:space="preserve">, </w:t>
      </w:r>
      <w:r w:rsidRPr="009C452F">
        <w:t>associated</w:t>
      </w:r>
      <w:r w:rsidRPr="00213E14">
        <w:t xml:space="preserve"> with </w:t>
      </w:r>
      <w:r w:rsidRPr="009C452F">
        <w:t>a</w:t>
      </w:r>
      <w:r w:rsidRPr="00213E14">
        <w:t xml:space="preserve"> velamentous </w:t>
      </w:r>
      <w:r w:rsidRPr="009C452F">
        <w:t>cord</w:t>
      </w:r>
      <w:r w:rsidRPr="00213E14">
        <w:t xml:space="preserve"> insertion.</w:t>
      </w:r>
    </w:p>
    <w:p w14:paraId="21361BCF" w14:textId="77777777" w:rsidR="00CE58BD" w:rsidRPr="00CE58BD" w:rsidRDefault="00CE58BD" w:rsidP="00CE58BD"/>
    <w:p w14:paraId="33D596A9" w14:textId="77777777" w:rsidR="004660C4" w:rsidRPr="009C452F" w:rsidRDefault="004660C4" w:rsidP="00CE58BD">
      <w:pPr>
        <w:pStyle w:val="Heading3"/>
      </w:pPr>
      <w:bookmarkStart w:id="338" w:name="_Toc533056898"/>
      <w:r w:rsidRPr="009C452F">
        <w:t>Chorioangioma</w:t>
      </w:r>
      <w:bookmarkEnd w:id="338"/>
    </w:p>
    <w:p w14:paraId="2401AFA8" w14:textId="20C43AA3" w:rsidR="004660C4" w:rsidRDefault="004660C4" w:rsidP="00CE58BD">
      <w:pPr>
        <w:pStyle w:val="Bullet"/>
      </w:pPr>
      <w:r>
        <w:t>Benign tumour within the placenta</w:t>
      </w:r>
    </w:p>
    <w:p w14:paraId="6FBC86D6" w14:textId="230A4533" w:rsidR="004660C4" w:rsidRDefault="004660C4" w:rsidP="00CE58BD">
      <w:pPr>
        <w:pStyle w:val="Bullet"/>
      </w:pPr>
      <w:r>
        <w:t xml:space="preserve">Occurs in approximately </w:t>
      </w:r>
      <w:r w:rsidRPr="0093280F">
        <w:t>0.5–1</w:t>
      </w:r>
      <w:r>
        <w:t xml:space="preserve"> percent of </w:t>
      </w:r>
      <w:proofErr w:type="gramStart"/>
      <w:r>
        <w:t>pregnancies</w:t>
      </w:r>
      <w:proofErr w:type="gramEnd"/>
    </w:p>
    <w:p w14:paraId="2E8DB289" w14:textId="5C0D8207" w:rsidR="004660C4" w:rsidRDefault="004660C4" w:rsidP="00CE58BD">
      <w:pPr>
        <w:pStyle w:val="Bullet"/>
      </w:pPr>
      <w:proofErr w:type="gramStart"/>
      <w:r>
        <w:t>Most commonly diagnosed</w:t>
      </w:r>
      <w:proofErr w:type="gramEnd"/>
      <w:r>
        <w:t xml:space="preserve"> in the second trimester</w:t>
      </w:r>
    </w:p>
    <w:p w14:paraId="0D06EFBD" w14:textId="0D4231D8" w:rsidR="004660C4" w:rsidRDefault="004660C4" w:rsidP="00CE58BD">
      <w:pPr>
        <w:pStyle w:val="Bullet"/>
      </w:pPr>
      <w:r>
        <w:t>Usually asymptomatic, unless large</w:t>
      </w:r>
    </w:p>
    <w:p w14:paraId="5E27E174" w14:textId="3F7EE324" w:rsidR="004660C4" w:rsidRDefault="004660C4" w:rsidP="00CE58BD">
      <w:pPr>
        <w:pStyle w:val="Bullet"/>
      </w:pPr>
      <w:r>
        <w:t xml:space="preserve">On ultrasound, the lesion is a relatively well-defined hypo- or hyperechoic mass distinct from adjacent placenta, typically near the cord insertion. Internal vascularity may be evident on colour Doppler </w:t>
      </w:r>
      <w:proofErr w:type="gramStart"/>
      <w:r>
        <w:t>examination</w:t>
      </w:r>
      <w:proofErr w:type="gramEnd"/>
    </w:p>
    <w:p w14:paraId="3B00F708" w14:textId="77777777" w:rsidR="004660C4" w:rsidRDefault="004660C4" w:rsidP="00CE58BD">
      <w:pPr>
        <w:pStyle w:val="Bullet"/>
      </w:pPr>
      <w:proofErr w:type="gramStart"/>
      <w:r>
        <w:t xml:space="preserve">Large lesions </w:t>
      </w:r>
      <w:r w:rsidRPr="0093280F">
        <w:t>(</w:t>
      </w:r>
      <w:r w:rsidR="006052A5">
        <w:t>&gt;</w:t>
      </w:r>
      <w:r w:rsidRPr="0093280F">
        <w:t>5 cm</w:t>
      </w:r>
      <w:r>
        <w:t>),</w:t>
      </w:r>
      <w:proofErr w:type="gramEnd"/>
      <w:r>
        <w:t xml:space="preserve"> may be associated with complications such as polyhydramnios, preterm labour, </w:t>
      </w:r>
      <w:proofErr w:type="spellStart"/>
      <w:r>
        <w:t>fetal</w:t>
      </w:r>
      <w:proofErr w:type="spellEnd"/>
      <w:r>
        <w:t xml:space="preserve"> cardiomegaly, growth restriction, pre</w:t>
      </w:r>
      <w:r w:rsidR="00CE58BD">
        <w:noBreakHyphen/>
      </w:r>
      <w:r>
        <w:t>eclampsia or abruption.</w:t>
      </w:r>
    </w:p>
    <w:p w14:paraId="2F11CA38" w14:textId="77777777" w:rsidR="004660C4" w:rsidRPr="009C452F" w:rsidRDefault="004660C4" w:rsidP="00CE58BD"/>
    <w:p w14:paraId="588797CA" w14:textId="77777777" w:rsidR="004660C4" w:rsidRDefault="004660C4" w:rsidP="00CE58BD">
      <w:pPr>
        <w:pStyle w:val="Image"/>
      </w:pPr>
      <w:bookmarkStart w:id="339" w:name="_Toc4493858"/>
      <w:r w:rsidRPr="009C452F">
        <w:t>Image A</w:t>
      </w:r>
      <w:r>
        <w:t>6.4</w:t>
      </w:r>
      <w:bookmarkEnd w:id="339"/>
    </w:p>
    <w:tbl>
      <w:tblPr>
        <w:tblW w:w="8579" w:type="dxa"/>
        <w:tblLayout w:type="fixed"/>
        <w:tblLook w:val="04A0" w:firstRow="1" w:lastRow="0" w:firstColumn="1" w:lastColumn="0" w:noHBand="0" w:noVBand="1"/>
      </w:tblPr>
      <w:tblGrid>
        <w:gridCol w:w="4289"/>
        <w:gridCol w:w="4290"/>
      </w:tblGrid>
      <w:tr w:rsidR="004660C4" w14:paraId="4F51FDCF" w14:textId="77777777" w:rsidTr="00FA6482">
        <w:trPr>
          <w:cantSplit/>
        </w:trPr>
        <w:tc>
          <w:tcPr>
            <w:tcW w:w="4289" w:type="dxa"/>
          </w:tcPr>
          <w:p w14:paraId="64D70B3B" w14:textId="77777777" w:rsidR="004660C4" w:rsidRDefault="004660C4" w:rsidP="00CE58BD">
            <w:r w:rsidRPr="009C452F">
              <w:rPr>
                <w:noProof/>
                <w:lang w:eastAsia="en-NZ"/>
              </w:rPr>
              <mc:AlternateContent>
                <mc:Choice Requires="wpg">
                  <w:drawing>
                    <wp:inline distT="0" distB="0" distL="0" distR="0" wp14:anchorId="6DF975DC" wp14:editId="0080586F">
                      <wp:extent cx="2576946" cy="2320636"/>
                      <wp:effectExtent l="0" t="0" r="0" b="3810"/>
                      <wp:docPr id="983" name="Group 983" descr="Ultrasound image of heterogeneous hypoechoic lesion within the posterior placen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946" cy="2320636"/>
                                <a:chOff x="0" y="0"/>
                                <a:chExt cx="3556" cy="3312"/>
                              </a:xfrm>
                            </wpg:grpSpPr>
                            <pic:pic xmlns:pic="http://schemas.openxmlformats.org/drawingml/2006/picture">
                              <pic:nvPicPr>
                                <pic:cNvPr id="984" name="Picture 33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556"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Picture 33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 y="2916"/>
                                  <a:ext cx="44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Picture 33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02" y="2916"/>
                                  <a:ext cx="34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 name="Picture 3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 y="2916"/>
                                  <a:ext cx="45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88" name="Group 341"/>
                              <wpg:cNvGrpSpPr>
                                <a:grpSpLocks/>
                              </wpg:cNvGrpSpPr>
                              <wpg:grpSpPr bwMode="auto">
                                <a:xfrm>
                                  <a:off x="150" y="3038"/>
                                  <a:ext cx="153" cy="179"/>
                                  <a:chOff x="150" y="3038"/>
                                  <a:chExt cx="153" cy="179"/>
                                </a:xfrm>
                              </wpg:grpSpPr>
                              <wps:wsp>
                                <wps:cNvPr id="989" name="Freeform 342"/>
                                <wps:cNvSpPr>
                                  <a:spLocks/>
                                </wps:cNvSpPr>
                                <wps:spPr bwMode="auto">
                                  <a:xfrm>
                                    <a:off x="150" y="3038"/>
                                    <a:ext cx="153" cy="179"/>
                                  </a:xfrm>
                                  <a:custGeom>
                                    <a:avLst/>
                                    <a:gdLst>
                                      <a:gd name="T0" fmla="+- 0 226 150"/>
                                      <a:gd name="T1" fmla="*/ T0 w 153"/>
                                      <a:gd name="T2" fmla="+- 0 3038 3038"/>
                                      <a:gd name="T3" fmla="*/ 3038 h 179"/>
                                      <a:gd name="T4" fmla="+- 0 219 150"/>
                                      <a:gd name="T5" fmla="*/ T4 w 153"/>
                                      <a:gd name="T6" fmla="+- 0 3038 3038"/>
                                      <a:gd name="T7" fmla="*/ 3038 h 179"/>
                                      <a:gd name="T8" fmla="+- 0 217 150"/>
                                      <a:gd name="T9" fmla="*/ T8 w 153"/>
                                      <a:gd name="T10" fmla="+- 0 3038 3038"/>
                                      <a:gd name="T11" fmla="*/ 3038 h 179"/>
                                      <a:gd name="T12" fmla="+- 0 216 150"/>
                                      <a:gd name="T13" fmla="*/ T12 w 153"/>
                                      <a:gd name="T14" fmla="+- 0 3039 3038"/>
                                      <a:gd name="T15" fmla="*/ 3039 h 179"/>
                                      <a:gd name="T16" fmla="+- 0 215 150"/>
                                      <a:gd name="T17" fmla="*/ T16 w 153"/>
                                      <a:gd name="T18" fmla="+- 0 3039 3038"/>
                                      <a:gd name="T19" fmla="*/ 3039 h 179"/>
                                      <a:gd name="T20" fmla="+- 0 214 150"/>
                                      <a:gd name="T21" fmla="*/ T20 w 153"/>
                                      <a:gd name="T22" fmla="+- 0 3039 3038"/>
                                      <a:gd name="T23" fmla="*/ 3039 h 179"/>
                                      <a:gd name="T24" fmla="+- 0 151 150"/>
                                      <a:gd name="T25" fmla="*/ T24 w 153"/>
                                      <a:gd name="T26" fmla="+- 0 3208 3038"/>
                                      <a:gd name="T27" fmla="*/ 3208 h 179"/>
                                      <a:gd name="T28" fmla="+- 0 150 150"/>
                                      <a:gd name="T29" fmla="*/ T28 w 153"/>
                                      <a:gd name="T30" fmla="+- 0 3214 3038"/>
                                      <a:gd name="T31" fmla="*/ 3214 h 179"/>
                                      <a:gd name="T32" fmla="+- 0 150 150"/>
                                      <a:gd name="T33" fmla="*/ T32 w 153"/>
                                      <a:gd name="T34" fmla="+- 0 3215 3038"/>
                                      <a:gd name="T35" fmla="*/ 3215 h 179"/>
                                      <a:gd name="T36" fmla="+- 0 152 150"/>
                                      <a:gd name="T37" fmla="*/ T36 w 153"/>
                                      <a:gd name="T38" fmla="+- 0 3216 3038"/>
                                      <a:gd name="T39" fmla="*/ 3216 h 179"/>
                                      <a:gd name="T40" fmla="+- 0 153 150"/>
                                      <a:gd name="T41" fmla="*/ T40 w 153"/>
                                      <a:gd name="T42" fmla="+- 0 3216 3038"/>
                                      <a:gd name="T43" fmla="*/ 3216 h 179"/>
                                      <a:gd name="T44" fmla="+- 0 155 150"/>
                                      <a:gd name="T45" fmla="*/ T44 w 153"/>
                                      <a:gd name="T46" fmla="+- 0 3217 3038"/>
                                      <a:gd name="T47" fmla="*/ 3217 h 179"/>
                                      <a:gd name="T48" fmla="+- 0 156 150"/>
                                      <a:gd name="T49" fmla="*/ T48 w 153"/>
                                      <a:gd name="T50" fmla="+- 0 3217 3038"/>
                                      <a:gd name="T51" fmla="*/ 3217 h 179"/>
                                      <a:gd name="T52" fmla="+- 0 166 150"/>
                                      <a:gd name="T53" fmla="*/ T52 w 153"/>
                                      <a:gd name="T54" fmla="+- 0 3217 3038"/>
                                      <a:gd name="T55" fmla="*/ 3217 h 179"/>
                                      <a:gd name="T56" fmla="+- 0 169 150"/>
                                      <a:gd name="T57" fmla="*/ T56 w 153"/>
                                      <a:gd name="T58" fmla="+- 0 3217 3038"/>
                                      <a:gd name="T59" fmla="*/ 3217 h 179"/>
                                      <a:gd name="T60" fmla="+- 0 189 150"/>
                                      <a:gd name="T61" fmla="*/ T60 w 153"/>
                                      <a:gd name="T62" fmla="+- 0 3170 3038"/>
                                      <a:gd name="T63" fmla="*/ 3170 h 179"/>
                                      <a:gd name="T64" fmla="+- 0 288 150"/>
                                      <a:gd name="T65" fmla="*/ T64 w 153"/>
                                      <a:gd name="T66" fmla="+- 0 3170 3038"/>
                                      <a:gd name="T67" fmla="*/ 3170 h 179"/>
                                      <a:gd name="T68" fmla="+- 0 281 150"/>
                                      <a:gd name="T69" fmla="*/ T68 w 153"/>
                                      <a:gd name="T70" fmla="+- 0 3151 3038"/>
                                      <a:gd name="T71" fmla="*/ 3151 h 179"/>
                                      <a:gd name="T72" fmla="+- 0 195 150"/>
                                      <a:gd name="T73" fmla="*/ T72 w 153"/>
                                      <a:gd name="T74" fmla="+- 0 3151 3038"/>
                                      <a:gd name="T75" fmla="*/ 3151 h 179"/>
                                      <a:gd name="T76" fmla="+- 0 225 150"/>
                                      <a:gd name="T77" fmla="*/ T76 w 153"/>
                                      <a:gd name="T78" fmla="+- 0 3062 3038"/>
                                      <a:gd name="T79" fmla="*/ 3062 h 179"/>
                                      <a:gd name="T80" fmla="+- 0 249 150"/>
                                      <a:gd name="T81" fmla="*/ T80 w 153"/>
                                      <a:gd name="T82" fmla="+- 0 3062 3038"/>
                                      <a:gd name="T83" fmla="*/ 3062 h 179"/>
                                      <a:gd name="T84" fmla="+- 0 242 150"/>
                                      <a:gd name="T85" fmla="*/ T84 w 153"/>
                                      <a:gd name="T86" fmla="+- 0 3042 3038"/>
                                      <a:gd name="T87" fmla="*/ 3042 h 179"/>
                                      <a:gd name="T88" fmla="+- 0 238 150"/>
                                      <a:gd name="T89" fmla="*/ T88 w 153"/>
                                      <a:gd name="T90" fmla="+- 0 3039 3038"/>
                                      <a:gd name="T91" fmla="*/ 3039 h 179"/>
                                      <a:gd name="T92" fmla="+- 0 237 150"/>
                                      <a:gd name="T93" fmla="*/ T92 w 153"/>
                                      <a:gd name="T94" fmla="+- 0 3039 3038"/>
                                      <a:gd name="T95" fmla="*/ 3039 h 179"/>
                                      <a:gd name="T96" fmla="+- 0 235 150"/>
                                      <a:gd name="T97" fmla="*/ T96 w 153"/>
                                      <a:gd name="T98" fmla="+- 0 3038 3038"/>
                                      <a:gd name="T99" fmla="*/ 3038 h 179"/>
                                      <a:gd name="T100" fmla="+- 0 233 150"/>
                                      <a:gd name="T101" fmla="*/ T100 w 153"/>
                                      <a:gd name="T102" fmla="+- 0 3038 3038"/>
                                      <a:gd name="T103" fmla="*/ 3038 h 179"/>
                                      <a:gd name="T104" fmla="+- 0 226 150"/>
                                      <a:gd name="T105" fmla="*/ T104 w 153"/>
                                      <a:gd name="T106" fmla="+- 0 3038 3038"/>
                                      <a:gd name="T107" fmla="*/ 3038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3" h="179">
                                        <a:moveTo>
                                          <a:pt x="76" y="0"/>
                                        </a:moveTo>
                                        <a:lnTo>
                                          <a:pt x="69" y="0"/>
                                        </a:lnTo>
                                        <a:lnTo>
                                          <a:pt x="67" y="0"/>
                                        </a:lnTo>
                                        <a:lnTo>
                                          <a:pt x="66" y="1"/>
                                        </a:lnTo>
                                        <a:lnTo>
                                          <a:pt x="65" y="1"/>
                                        </a:lnTo>
                                        <a:lnTo>
                                          <a:pt x="64" y="1"/>
                                        </a:lnTo>
                                        <a:lnTo>
                                          <a:pt x="1" y="170"/>
                                        </a:lnTo>
                                        <a:lnTo>
                                          <a:pt x="0" y="176"/>
                                        </a:lnTo>
                                        <a:lnTo>
                                          <a:pt x="0" y="177"/>
                                        </a:lnTo>
                                        <a:lnTo>
                                          <a:pt x="2" y="178"/>
                                        </a:lnTo>
                                        <a:lnTo>
                                          <a:pt x="3" y="178"/>
                                        </a:lnTo>
                                        <a:lnTo>
                                          <a:pt x="5" y="179"/>
                                        </a:lnTo>
                                        <a:lnTo>
                                          <a:pt x="6" y="179"/>
                                        </a:lnTo>
                                        <a:lnTo>
                                          <a:pt x="16" y="179"/>
                                        </a:lnTo>
                                        <a:lnTo>
                                          <a:pt x="19" y="179"/>
                                        </a:lnTo>
                                        <a:lnTo>
                                          <a:pt x="39" y="132"/>
                                        </a:lnTo>
                                        <a:lnTo>
                                          <a:pt x="138" y="132"/>
                                        </a:lnTo>
                                        <a:lnTo>
                                          <a:pt x="131" y="113"/>
                                        </a:lnTo>
                                        <a:lnTo>
                                          <a:pt x="45" y="113"/>
                                        </a:lnTo>
                                        <a:lnTo>
                                          <a:pt x="75" y="24"/>
                                        </a:lnTo>
                                        <a:lnTo>
                                          <a:pt x="99" y="24"/>
                                        </a:lnTo>
                                        <a:lnTo>
                                          <a:pt x="92" y="4"/>
                                        </a:lnTo>
                                        <a:lnTo>
                                          <a:pt x="88" y="1"/>
                                        </a:lnTo>
                                        <a:lnTo>
                                          <a:pt x="87" y="1"/>
                                        </a:lnTo>
                                        <a:lnTo>
                                          <a:pt x="85" y="0"/>
                                        </a:lnTo>
                                        <a:lnTo>
                                          <a:pt x="83" y="0"/>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343"/>
                                <wps:cNvSpPr>
                                  <a:spLocks/>
                                </wps:cNvSpPr>
                                <wps:spPr bwMode="auto">
                                  <a:xfrm>
                                    <a:off x="150" y="3038"/>
                                    <a:ext cx="153" cy="179"/>
                                  </a:xfrm>
                                  <a:custGeom>
                                    <a:avLst/>
                                    <a:gdLst>
                                      <a:gd name="T0" fmla="+- 0 288 150"/>
                                      <a:gd name="T1" fmla="*/ T0 w 153"/>
                                      <a:gd name="T2" fmla="+- 0 3170 3038"/>
                                      <a:gd name="T3" fmla="*/ 3170 h 179"/>
                                      <a:gd name="T4" fmla="+- 0 262 150"/>
                                      <a:gd name="T5" fmla="*/ T4 w 153"/>
                                      <a:gd name="T6" fmla="+- 0 3170 3038"/>
                                      <a:gd name="T7" fmla="*/ 3170 h 179"/>
                                      <a:gd name="T8" fmla="+- 0 278 150"/>
                                      <a:gd name="T9" fmla="*/ T8 w 153"/>
                                      <a:gd name="T10" fmla="+- 0 3213 3038"/>
                                      <a:gd name="T11" fmla="*/ 3213 h 179"/>
                                      <a:gd name="T12" fmla="+- 0 296 150"/>
                                      <a:gd name="T13" fmla="*/ T12 w 153"/>
                                      <a:gd name="T14" fmla="+- 0 3217 3038"/>
                                      <a:gd name="T15" fmla="*/ 3217 h 179"/>
                                      <a:gd name="T16" fmla="+- 0 300 150"/>
                                      <a:gd name="T17" fmla="*/ T16 w 153"/>
                                      <a:gd name="T18" fmla="+- 0 3217 3038"/>
                                      <a:gd name="T19" fmla="*/ 3217 h 179"/>
                                      <a:gd name="T20" fmla="+- 0 301 150"/>
                                      <a:gd name="T21" fmla="*/ T20 w 153"/>
                                      <a:gd name="T22" fmla="+- 0 3216 3038"/>
                                      <a:gd name="T23" fmla="*/ 3216 h 179"/>
                                      <a:gd name="T24" fmla="+- 0 302 150"/>
                                      <a:gd name="T25" fmla="*/ T24 w 153"/>
                                      <a:gd name="T26" fmla="+- 0 3216 3038"/>
                                      <a:gd name="T27" fmla="*/ 3216 h 179"/>
                                      <a:gd name="T28" fmla="+- 0 303 150"/>
                                      <a:gd name="T29" fmla="*/ T28 w 153"/>
                                      <a:gd name="T30" fmla="+- 0 3215 3038"/>
                                      <a:gd name="T31" fmla="*/ 3215 h 179"/>
                                      <a:gd name="T32" fmla="+- 0 303 150"/>
                                      <a:gd name="T33" fmla="*/ T32 w 153"/>
                                      <a:gd name="T34" fmla="+- 0 3214 3038"/>
                                      <a:gd name="T35" fmla="*/ 3214 h 179"/>
                                      <a:gd name="T36" fmla="+- 0 303 150"/>
                                      <a:gd name="T37" fmla="*/ T36 w 153"/>
                                      <a:gd name="T38" fmla="+- 0 3211 3038"/>
                                      <a:gd name="T39" fmla="*/ 3211 h 179"/>
                                      <a:gd name="T40" fmla="+- 0 302 150"/>
                                      <a:gd name="T41" fmla="*/ T40 w 153"/>
                                      <a:gd name="T42" fmla="+- 0 3210 3038"/>
                                      <a:gd name="T43" fmla="*/ 3210 h 179"/>
                                      <a:gd name="T44" fmla="+- 0 288 150"/>
                                      <a:gd name="T45" fmla="*/ T44 w 153"/>
                                      <a:gd name="T46" fmla="+- 0 3170 3038"/>
                                      <a:gd name="T47" fmla="*/ 317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79">
                                        <a:moveTo>
                                          <a:pt x="138" y="132"/>
                                        </a:moveTo>
                                        <a:lnTo>
                                          <a:pt x="112" y="132"/>
                                        </a:lnTo>
                                        <a:lnTo>
                                          <a:pt x="128" y="175"/>
                                        </a:lnTo>
                                        <a:lnTo>
                                          <a:pt x="146" y="179"/>
                                        </a:lnTo>
                                        <a:lnTo>
                                          <a:pt x="150" y="179"/>
                                        </a:lnTo>
                                        <a:lnTo>
                                          <a:pt x="151" y="178"/>
                                        </a:lnTo>
                                        <a:lnTo>
                                          <a:pt x="152" y="178"/>
                                        </a:lnTo>
                                        <a:lnTo>
                                          <a:pt x="153" y="177"/>
                                        </a:lnTo>
                                        <a:lnTo>
                                          <a:pt x="153" y="176"/>
                                        </a:lnTo>
                                        <a:lnTo>
                                          <a:pt x="153" y="173"/>
                                        </a:lnTo>
                                        <a:lnTo>
                                          <a:pt x="152" y="172"/>
                                        </a:lnTo>
                                        <a:lnTo>
                                          <a:pt x="138"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344"/>
                                <wps:cNvSpPr>
                                  <a:spLocks/>
                                </wps:cNvSpPr>
                                <wps:spPr bwMode="auto">
                                  <a:xfrm>
                                    <a:off x="150" y="3038"/>
                                    <a:ext cx="153" cy="179"/>
                                  </a:xfrm>
                                  <a:custGeom>
                                    <a:avLst/>
                                    <a:gdLst>
                                      <a:gd name="T0" fmla="+- 0 249 150"/>
                                      <a:gd name="T1" fmla="*/ T0 w 153"/>
                                      <a:gd name="T2" fmla="+- 0 3062 3038"/>
                                      <a:gd name="T3" fmla="*/ 3062 h 179"/>
                                      <a:gd name="T4" fmla="+- 0 225 150"/>
                                      <a:gd name="T5" fmla="*/ T4 w 153"/>
                                      <a:gd name="T6" fmla="+- 0 3062 3038"/>
                                      <a:gd name="T7" fmla="*/ 3062 h 179"/>
                                      <a:gd name="T8" fmla="+- 0 256 150"/>
                                      <a:gd name="T9" fmla="*/ T8 w 153"/>
                                      <a:gd name="T10" fmla="+- 0 3151 3038"/>
                                      <a:gd name="T11" fmla="*/ 3151 h 179"/>
                                      <a:gd name="T12" fmla="+- 0 281 150"/>
                                      <a:gd name="T13" fmla="*/ T12 w 153"/>
                                      <a:gd name="T14" fmla="+- 0 3151 3038"/>
                                      <a:gd name="T15" fmla="*/ 3151 h 179"/>
                                      <a:gd name="T16" fmla="+- 0 249 150"/>
                                      <a:gd name="T17" fmla="*/ T16 w 153"/>
                                      <a:gd name="T18" fmla="+- 0 3062 3038"/>
                                      <a:gd name="T19" fmla="*/ 3062 h 179"/>
                                    </a:gdLst>
                                    <a:ahLst/>
                                    <a:cxnLst>
                                      <a:cxn ang="0">
                                        <a:pos x="T1" y="T3"/>
                                      </a:cxn>
                                      <a:cxn ang="0">
                                        <a:pos x="T5" y="T7"/>
                                      </a:cxn>
                                      <a:cxn ang="0">
                                        <a:pos x="T9" y="T11"/>
                                      </a:cxn>
                                      <a:cxn ang="0">
                                        <a:pos x="T13" y="T15"/>
                                      </a:cxn>
                                      <a:cxn ang="0">
                                        <a:pos x="T17" y="T19"/>
                                      </a:cxn>
                                    </a:cxnLst>
                                    <a:rect l="0" t="0" r="r" b="b"/>
                                    <a:pathLst>
                                      <a:path w="153" h="179">
                                        <a:moveTo>
                                          <a:pt x="99" y="24"/>
                                        </a:moveTo>
                                        <a:lnTo>
                                          <a:pt x="75" y="24"/>
                                        </a:lnTo>
                                        <a:lnTo>
                                          <a:pt x="106" y="113"/>
                                        </a:lnTo>
                                        <a:lnTo>
                                          <a:pt x="131" y="113"/>
                                        </a:lnTo>
                                        <a:lnTo>
                                          <a:pt x="9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345"/>
                              <wpg:cNvGrpSpPr>
                                <a:grpSpLocks/>
                              </wpg:cNvGrpSpPr>
                              <wpg:grpSpPr bwMode="auto">
                                <a:xfrm>
                                  <a:off x="195" y="3062"/>
                                  <a:ext cx="62" cy="89"/>
                                  <a:chOff x="195" y="3062"/>
                                  <a:chExt cx="62" cy="89"/>
                                </a:xfrm>
                              </wpg:grpSpPr>
                              <wps:wsp>
                                <wps:cNvPr id="993" name="Freeform 346"/>
                                <wps:cNvSpPr>
                                  <a:spLocks/>
                                </wps:cNvSpPr>
                                <wps:spPr bwMode="auto">
                                  <a:xfrm>
                                    <a:off x="195" y="3062"/>
                                    <a:ext cx="62" cy="89"/>
                                  </a:xfrm>
                                  <a:custGeom>
                                    <a:avLst/>
                                    <a:gdLst>
                                      <a:gd name="T0" fmla="+- 0 225 195"/>
                                      <a:gd name="T1" fmla="*/ T0 w 62"/>
                                      <a:gd name="T2" fmla="+- 0 3062 3062"/>
                                      <a:gd name="T3" fmla="*/ 3062 h 89"/>
                                      <a:gd name="T4" fmla="+- 0 195 195"/>
                                      <a:gd name="T5" fmla="*/ T4 w 62"/>
                                      <a:gd name="T6" fmla="+- 0 3151 3062"/>
                                      <a:gd name="T7" fmla="*/ 3151 h 89"/>
                                      <a:gd name="T8" fmla="+- 0 256 195"/>
                                      <a:gd name="T9" fmla="*/ T8 w 62"/>
                                      <a:gd name="T10" fmla="+- 0 3151 3062"/>
                                      <a:gd name="T11" fmla="*/ 3151 h 89"/>
                                      <a:gd name="T12" fmla="+- 0 225 195"/>
                                      <a:gd name="T13" fmla="*/ T12 w 62"/>
                                      <a:gd name="T14" fmla="+- 0 3062 3062"/>
                                      <a:gd name="T15" fmla="*/ 3062 h 89"/>
                                    </a:gdLst>
                                    <a:ahLst/>
                                    <a:cxnLst>
                                      <a:cxn ang="0">
                                        <a:pos x="T1" y="T3"/>
                                      </a:cxn>
                                      <a:cxn ang="0">
                                        <a:pos x="T5" y="T7"/>
                                      </a:cxn>
                                      <a:cxn ang="0">
                                        <a:pos x="T9" y="T11"/>
                                      </a:cxn>
                                      <a:cxn ang="0">
                                        <a:pos x="T13" y="T15"/>
                                      </a:cxn>
                                    </a:cxnLst>
                                    <a:rect l="0" t="0" r="r" b="b"/>
                                    <a:pathLst>
                                      <a:path w="62" h="89">
                                        <a:moveTo>
                                          <a:pt x="30" y="0"/>
                                        </a:moveTo>
                                        <a:lnTo>
                                          <a:pt x="0" y="89"/>
                                        </a:lnTo>
                                        <a:lnTo>
                                          <a:pt x="61" y="89"/>
                                        </a:lnTo>
                                        <a:lnTo>
                                          <a:pt x="3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347"/>
                              <wpg:cNvGrpSpPr>
                                <a:grpSpLocks/>
                              </wpg:cNvGrpSpPr>
                              <wpg:grpSpPr bwMode="auto">
                                <a:xfrm>
                                  <a:off x="150" y="3038"/>
                                  <a:ext cx="153" cy="179"/>
                                  <a:chOff x="150" y="3038"/>
                                  <a:chExt cx="153" cy="179"/>
                                </a:xfrm>
                              </wpg:grpSpPr>
                              <wps:wsp>
                                <wps:cNvPr id="995" name="Freeform 348"/>
                                <wps:cNvSpPr>
                                  <a:spLocks/>
                                </wps:cNvSpPr>
                                <wps:spPr bwMode="auto">
                                  <a:xfrm>
                                    <a:off x="150" y="3038"/>
                                    <a:ext cx="153" cy="179"/>
                                  </a:xfrm>
                                  <a:custGeom>
                                    <a:avLst/>
                                    <a:gdLst>
                                      <a:gd name="T0" fmla="+- 0 226 150"/>
                                      <a:gd name="T1" fmla="*/ T0 w 153"/>
                                      <a:gd name="T2" fmla="+- 0 3038 3038"/>
                                      <a:gd name="T3" fmla="*/ 3038 h 179"/>
                                      <a:gd name="T4" fmla="+- 0 229 150"/>
                                      <a:gd name="T5" fmla="*/ T4 w 153"/>
                                      <a:gd name="T6" fmla="+- 0 3038 3038"/>
                                      <a:gd name="T7" fmla="*/ 3038 h 179"/>
                                      <a:gd name="T8" fmla="+- 0 231 150"/>
                                      <a:gd name="T9" fmla="*/ T8 w 153"/>
                                      <a:gd name="T10" fmla="+- 0 3038 3038"/>
                                      <a:gd name="T11" fmla="*/ 3038 h 179"/>
                                      <a:gd name="T12" fmla="+- 0 233 150"/>
                                      <a:gd name="T13" fmla="*/ T12 w 153"/>
                                      <a:gd name="T14" fmla="+- 0 3038 3038"/>
                                      <a:gd name="T15" fmla="*/ 3038 h 179"/>
                                      <a:gd name="T16" fmla="+- 0 235 150"/>
                                      <a:gd name="T17" fmla="*/ T16 w 153"/>
                                      <a:gd name="T18" fmla="+- 0 3038 3038"/>
                                      <a:gd name="T19" fmla="*/ 3038 h 179"/>
                                      <a:gd name="T20" fmla="+- 0 237 150"/>
                                      <a:gd name="T21" fmla="*/ T20 w 153"/>
                                      <a:gd name="T22" fmla="+- 0 3039 3038"/>
                                      <a:gd name="T23" fmla="*/ 3039 h 179"/>
                                      <a:gd name="T24" fmla="+- 0 238 150"/>
                                      <a:gd name="T25" fmla="*/ T24 w 153"/>
                                      <a:gd name="T26" fmla="+- 0 3039 3038"/>
                                      <a:gd name="T27" fmla="*/ 3039 h 179"/>
                                      <a:gd name="T28" fmla="+- 0 239 150"/>
                                      <a:gd name="T29" fmla="*/ T28 w 153"/>
                                      <a:gd name="T30" fmla="+- 0 3039 3038"/>
                                      <a:gd name="T31" fmla="*/ 3039 h 179"/>
                                      <a:gd name="T32" fmla="+- 0 242 150"/>
                                      <a:gd name="T33" fmla="*/ T32 w 153"/>
                                      <a:gd name="T34" fmla="+- 0 3043 3038"/>
                                      <a:gd name="T35" fmla="*/ 3043 h 179"/>
                                      <a:gd name="T36" fmla="+- 0 302 150"/>
                                      <a:gd name="T37" fmla="*/ T36 w 153"/>
                                      <a:gd name="T38" fmla="+- 0 3208 3038"/>
                                      <a:gd name="T39" fmla="*/ 3208 h 179"/>
                                      <a:gd name="T40" fmla="+- 0 302 150"/>
                                      <a:gd name="T41" fmla="*/ T40 w 153"/>
                                      <a:gd name="T42" fmla="+- 0 3210 3038"/>
                                      <a:gd name="T43" fmla="*/ 3210 h 179"/>
                                      <a:gd name="T44" fmla="+- 0 303 150"/>
                                      <a:gd name="T45" fmla="*/ T44 w 153"/>
                                      <a:gd name="T46" fmla="+- 0 3211 3038"/>
                                      <a:gd name="T47" fmla="*/ 3211 h 179"/>
                                      <a:gd name="T48" fmla="+- 0 303 150"/>
                                      <a:gd name="T49" fmla="*/ T48 w 153"/>
                                      <a:gd name="T50" fmla="+- 0 3213 3038"/>
                                      <a:gd name="T51" fmla="*/ 3213 h 179"/>
                                      <a:gd name="T52" fmla="+- 0 303 150"/>
                                      <a:gd name="T53" fmla="*/ T52 w 153"/>
                                      <a:gd name="T54" fmla="+- 0 3214 3038"/>
                                      <a:gd name="T55" fmla="*/ 3214 h 179"/>
                                      <a:gd name="T56" fmla="+- 0 298 150"/>
                                      <a:gd name="T57" fmla="*/ T56 w 153"/>
                                      <a:gd name="T58" fmla="+- 0 3217 3038"/>
                                      <a:gd name="T59" fmla="*/ 3217 h 179"/>
                                      <a:gd name="T60" fmla="+- 0 296 150"/>
                                      <a:gd name="T61" fmla="*/ T60 w 153"/>
                                      <a:gd name="T62" fmla="+- 0 3217 3038"/>
                                      <a:gd name="T63" fmla="*/ 3217 h 179"/>
                                      <a:gd name="T64" fmla="+- 0 294 150"/>
                                      <a:gd name="T65" fmla="*/ T64 w 153"/>
                                      <a:gd name="T66" fmla="+- 0 3217 3038"/>
                                      <a:gd name="T67" fmla="*/ 3217 h 179"/>
                                      <a:gd name="T68" fmla="+- 0 291 150"/>
                                      <a:gd name="T69" fmla="*/ T68 w 153"/>
                                      <a:gd name="T70" fmla="+- 0 3217 3038"/>
                                      <a:gd name="T71" fmla="*/ 3217 h 179"/>
                                      <a:gd name="T72" fmla="+- 0 289 150"/>
                                      <a:gd name="T73" fmla="*/ T72 w 153"/>
                                      <a:gd name="T74" fmla="+- 0 3217 3038"/>
                                      <a:gd name="T75" fmla="*/ 3217 h 179"/>
                                      <a:gd name="T76" fmla="+- 0 286 150"/>
                                      <a:gd name="T77" fmla="*/ T76 w 153"/>
                                      <a:gd name="T78" fmla="+- 0 3217 3038"/>
                                      <a:gd name="T79" fmla="*/ 3217 h 179"/>
                                      <a:gd name="T80" fmla="+- 0 285 150"/>
                                      <a:gd name="T81" fmla="*/ T80 w 153"/>
                                      <a:gd name="T82" fmla="+- 0 3217 3038"/>
                                      <a:gd name="T83" fmla="*/ 3217 h 179"/>
                                      <a:gd name="T84" fmla="+- 0 279 150"/>
                                      <a:gd name="T85" fmla="*/ T84 w 153"/>
                                      <a:gd name="T86" fmla="+- 0 3215 3038"/>
                                      <a:gd name="T87" fmla="*/ 3215 h 179"/>
                                      <a:gd name="T88" fmla="+- 0 278 150"/>
                                      <a:gd name="T89" fmla="*/ T88 w 153"/>
                                      <a:gd name="T90" fmla="+- 0 3214 3038"/>
                                      <a:gd name="T91" fmla="*/ 3214 h 179"/>
                                      <a:gd name="T92" fmla="+- 0 278 150"/>
                                      <a:gd name="T93" fmla="*/ T92 w 153"/>
                                      <a:gd name="T94" fmla="+- 0 3214 3038"/>
                                      <a:gd name="T95" fmla="*/ 3214 h 179"/>
                                      <a:gd name="T96" fmla="+- 0 278 150"/>
                                      <a:gd name="T97" fmla="*/ T96 w 153"/>
                                      <a:gd name="T98" fmla="+- 0 3213 3038"/>
                                      <a:gd name="T99" fmla="*/ 3213 h 179"/>
                                      <a:gd name="T100" fmla="+- 0 262 150"/>
                                      <a:gd name="T101" fmla="*/ T100 w 153"/>
                                      <a:gd name="T102" fmla="+- 0 3170 3038"/>
                                      <a:gd name="T103" fmla="*/ 3170 h 179"/>
                                      <a:gd name="T104" fmla="+- 0 189 150"/>
                                      <a:gd name="T105" fmla="*/ T104 w 153"/>
                                      <a:gd name="T106" fmla="+- 0 3170 3038"/>
                                      <a:gd name="T107" fmla="*/ 3170 h 179"/>
                                      <a:gd name="T108" fmla="+- 0 174 150"/>
                                      <a:gd name="T109" fmla="*/ T108 w 153"/>
                                      <a:gd name="T110" fmla="+- 0 3212 3038"/>
                                      <a:gd name="T111" fmla="*/ 3212 h 179"/>
                                      <a:gd name="T112" fmla="+- 0 174 150"/>
                                      <a:gd name="T113" fmla="*/ T112 w 153"/>
                                      <a:gd name="T114" fmla="+- 0 3213 3038"/>
                                      <a:gd name="T115" fmla="*/ 3213 h 179"/>
                                      <a:gd name="T116" fmla="+- 0 173 150"/>
                                      <a:gd name="T117" fmla="*/ T116 w 153"/>
                                      <a:gd name="T118" fmla="+- 0 3214 3038"/>
                                      <a:gd name="T119" fmla="*/ 3214 h 179"/>
                                      <a:gd name="T120" fmla="+- 0 173 150"/>
                                      <a:gd name="T121" fmla="*/ T120 w 153"/>
                                      <a:gd name="T122" fmla="+- 0 3214 3038"/>
                                      <a:gd name="T123" fmla="*/ 3214 h 179"/>
                                      <a:gd name="T124" fmla="+- 0 173 150"/>
                                      <a:gd name="T125" fmla="*/ T124 w 153"/>
                                      <a:gd name="T126" fmla="+- 0 3215 3038"/>
                                      <a:gd name="T127" fmla="*/ 3215 h 179"/>
                                      <a:gd name="T128" fmla="+- 0 172 150"/>
                                      <a:gd name="T129" fmla="*/ T128 w 153"/>
                                      <a:gd name="T130" fmla="+- 0 3215 3038"/>
                                      <a:gd name="T131" fmla="*/ 3215 h 179"/>
                                      <a:gd name="T132" fmla="+- 0 171 150"/>
                                      <a:gd name="T133" fmla="*/ T132 w 153"/>
                                      <a:gd name="T134" fmla="+- 0 3216 3038"/>
                                      <a:gd name="T135" fmla="*/ 3216 h 179"/>
                                      <a:gd name="T136" fmla="+- 0 170 150"/>
                                      <a:gd name="T137" fmla="*/ T136 w 153"/>
                                      <a:gd name="T138" fmla="+- 0 3216 3038"/>
                                      <a:gd name="T139" fmla="*/ 3216 h 179"/>
                                      <a:gd name="T140" fmla="+- 0 169 150"/>
                                      <a:gd name="T141" fmla="*/ T140 w 153"/>
                                      <a:gd name="T142" fmla="+- 0 3217 3038"/>
                                      <a:gd name="T143" fmla="*/ 3217 h 179"/>
                                      <a:gd name="T144" fmla="+- 0 167 150"/>
                                      <a:gd name="T145" fmla="*/ T144 w 153"/>
                                      <a:gd name="T146" fmla="+- 0 3217 3038"/>
                                      <a:gd name="T147" fmla="*/ 3217 h 179"/>
                                      <a:gd name="T148" fmla="+- 0 166 150"/>
                                      <a:gd name="T149" fmla="*/ T148 w 153"/>
                                      <a:gd name="T150" fmla="+- 0 3217 3038"/>
                                      <a:gd name="T151" fmla="*/ 3217 h 179"/>
                                      <a:gd name="T152" fmla="+- 0 164 150"/>
                                      <a:gd name="T153" fmla="*/ T152 w 153"/>
                                      <a:gd name="T154" fmla="+- 0 3217 3038"/>
                                      <a:gd name="T155" fmla="*/ 3217 h 179"/>
                                      <a:gd name="T156" fmla="+- 0 161 150"/>
                                      <a:gd name="T157" fmla="*/ T156 w 153"/>
                                      <a:gd name="T158" fmla="+- 0 3217 3038"/>
                                      <a:gd name="T159" fmla="*/ 3217 h 179"/>
                                      <a:gd name="T160" fmla="+- 0 158 150"/>
                                      <a:gd name="T161" fmla="*/ T160 w 153"/>
                                      <a:gd name="T162" fmla="+- 0 3217 3038"/>
                                      <a:gd name="T163" fmla="*/ 3217 h 179"/>
                                      <a:gd name="T164" fmla="+- 0 156 150"/>
                                      <a:gd name="T165" fmla="*/ T164 w 153"/>
                                      <a:gd name="T166" fmla="+- 0 3217 3038"/>
                                      <a:gd name="T167" fmla="*/ 3217 h 179"/>
                                      <a:gd name="T168" fmla="+- 0 155 150"/>
                                      <a:gd name="T169" fmla="*/ T168 w 153"/>
                                      <a:gd name="T170" fmla="+- 0 3217 3038"/>
                                      <a:gd name="T171" fmla="*/ 3217 h 179"/>
                                      <a:gd name="T172" fmla="+- 0 150 150"/>
                                      <a:gd name="T173" fmla="*/ T172 w 153"/>
                                      <a:gd name="T174" fmla="+- 0 3214 3038"/>
                                      <a:gd name="T175" fmla="*/ 3214 h 179"/>
                                      <a:gd name="T176" fmla="+- 0 150 150"/>
                                      <a:gd name="T177" fmla="*/ T176 w 153"/>
                                      <a:gd name="T178" fmla="+- 0 3213 3038"/>
                                      <a:gd name="T179" fmla="*/ 3213 h 179"/>
                                      <a:gd name="T180" fmla="+- 0 150 150"/>
                                      <a:gd name="T181" fmla="*/ T180 w 153"/>
                                      <a:gd name="T182" fmla="+- 0 3211 3038"/>
                                      <a:gd name="T183" fmla="*/ 3211 h 179"/>
                                      <a:gd name="T184" fmla="+- 0 150 150"/>
                                      <a:gd name="T185" fmla="*/ T184 w 153"/>
                                      <a:gd name="T186" fmla="+- 0 3210 3038"/>
                                      <a:gd name="T187" fmla="*/ 3210 h 179"/>
                                      <a:gd name="T188" fmla="+- 0 151 150"/>
                                      <a:gd name="T189" fmla="*/ T188 w 153"/>
                                      <a:gd name="T190" fmla="+- 0 3208 3038"/>
                                      <a:gd name="T191" fmla="*/ 3208 h 179"/>
                                      <a:gd name="T192" fmla="+- 0 211 150"/>
                                      <a:gd name="T193" fmla="*/ T192 w 153"/>
                                      <a:gd name="T194" fmla="+- 0 3043 3038"/>
                                      <a:gd name="T195" fmla="*/ 3043 h 179"/>
                                      <a:gd name="T196" fmla="+- 0 211 150"/>
                                      <a:gd name="T197" fmla="*/ T196 w 153"/>
                                      <a:gd name="T198" fmla="+- 0 3042 3038"/>
                                      <a:gd name="T199" fmla="*/ 3042 h 179"/>
                                      <a:gd name="T200" fmla="+- 0 215 150"/>
                                      <a:gd name="T201" fmla="*/ T200 w 153"/>
                                      <a:gd name="T202" fmla="+- 0 3039 3038"/>
                                      <a:gd name="T203" fmla="*/ 3039 h 179"/>
                                      <a:gd name="T204" fmla="+- 0 216 150"/>
                                      <a:gd name="T205" fmla="*/ T204 w 153"/>
                                      <a:gd name="T206" fmla="+- 0 3039 3038"/>
                                      <a:gd name="T207" fmla="*/ 3039 h 179"/>
                                      <a:gd name="T208" fmla="+- 0 217 150"/>
                                      <a:gd name="T209" fmla="*/ T208 w 153"/>
                                      <a:gd name="T210" fmla="+- 0 3038 3038"/>
                                      <a:gd name="T211" fmla="*/ 3038 h 179"/>
                                      <a:gd name="T212" fmla="+- 0 219 150"/>
                                      <a:gd name="T213" fmla="*/ T212 w 153"/>
                                      <a:gd name="T214" fmla="+- 0 3038 3038"/>
                                      <a:gd name="T215" fmla="*/ 3038 h 179"/>
                                      <a:gd name="T216" fmla="+- 0 221 150"/>
                                      <a:gd name="T217" fmla="*/ T216 w 153"/>
                                      <a:gd name="T218" fmla="+- 0 3038 3038"/>
                                      <a:gd name="T219" fmla="*/ 3038 h 179"/>
                                      <a:gd name="T220" fmla="+- 0 223 150"/>
                                      <a:gd name="T221" fmla="*/ T220 w 153"/>
                                      <a:gd name="T222" fmla="+- 0 3038 3038"/>
                                      <a:gd name="T223" fmla="*/ 3038 h 179"/>
                                      <a:gd name="T224" fmla="+- 0 226 150"/>
                                      <a:gd name="T225" fmla="*/ T224 w 153"/>
                                      <a:gd name="T226" fmla="+- 0 3038 3038"/>
                                      <a:gd name="T227" fmla="*/ 3038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 h="179">
                                        <a:moveTo>
                                          <a:pt x="76" y="0"/>
                                        </a:moveTo>
                                        <a:lnTo>
                                          <a:pt x="79" y="0"/>
                                        </a:lnTo>
                                        <a:lnTo>
                                          <a:pt x="81" y="0"/>
                                        </a:lnTo>
                                        <a:lnTo>
                                          <a:pt x="83" y="0"/>
                                        </a:lnTo>
                                        <a:lnTo>
                                          <a:pt x="85" y="0"/>
                                        </a:lnTo>
                                        <a:lnTo>
                                          <a:pt x="87" y="1"/>
                                        </a:lnTo>
                                        <a:lnTo>
                                          <a:pt x="88" y="1"/>
                                        </a:lnTo>
                                        <a:lnTo>
                                          <a:pt x="89" y="1"/>
                                        </a:lnTo>
                                        <a:lnTo>
                                          <a:pt x="92" y="5"/>
                                        </a:lnTo>
                                        <a:lnTo>
                                          <a:pt x="152" y="170"/>
                                        </a:lnTo>
                                        <a:lnTo>
                                          <a:pt x="152" y="172"/>
                                        </a:lnTo>
                                        <a:lnTo>
                                          <a:pt x="153" y="173"/>
                                        </a:lnTo>
                                        <a:lnTo>
                                          <a:pt x="153" y="175"/>
                                        </a:lnTo>
                                        <a:lnTo>
                                          <a:pt x="153" y="176"/>
                                        </a:lnTo>
                                        <a:lnTo>
                                          <a:pt x="148" y="179"/>
                                        </a:lnTo>
                                        <a:lnTo>
                                          <a:pt x="146" y="179"/>
                                        </a:lnTo>
                                        <a:lnTo>
                                          <a:pt x="144" y="179"/>
                                        </a:lnTo>
                                        <a:lnTo>
                                          <a:pt x="141" y="179"/>
                                        </a:lnTo>
                                        <a:lnTo>
                                          <a:pt x="139" y="179"/>
                                        </a:lnTo>
                                        <a:lnTo>
                                          <a:pt x="136" y="179"/>
                                        </a:lnTo>
                                        <a:lnTo>
                                          <a:pt x="135" y="179"/>
                                        </a:lnTo>
                                        <a:lnTo>
                                          <a:pt x="129" y="177"/>
                                        </a:lnTo>
                                        <a:lnTo>
                                          <a:pt x="128" y="176"/>
                                        </a:lnTo>
                                        <a:lnTo>
                                          <a:pt x="128" y="175"/>
                                        </a:lnTo>
                                        <a:lnTo>
                                          <a:pt x="112" y="132"/>
                                        </a:lnTo>
                                        <a:lnTo>
                                          <a:pt x="39" y="132"/>
                                        </a:lnTo>
                                        <a:lnTo>
                                          <a:pt x="24" y="174"/>
                                        </a:lnTo>
                                        <a:lnTo>
                                          <a:pt x="24" y="175"/>
                                        </a:lnTo>
                                        <a:lnTo>
                                          <a:pt x="23" y="176"/>
                                        </a:lnTo>
                                        <a:lnTo>
                                          <a:pt x="23" y="177"/>
                                        </a:lnTo>
                                        <a:lnTo>
                                          <a:pt x="22" y="177"/>
                                        </a:lnTo>
                                        <a:lnTo>
                                          <a:pt x="21" y="178"/>
                                        </a:lnTo>
                                        <a:lnTo>
                                          <a:pt x="20" y="178"/>
                                        </a:lnTo>
                                        <a:lnTo>
                                          <a:pt x="19" y="179"/>
                                        </a:lnTo>
                                        <a:lnTo>
                                          <a:pt x="17" y="179"/>
                                        </a:lnTo>
                                        <a:lnTo>
                                          <a:pt x="16" y="179"/>
                                        </a:lnTo>
                                        <a:lnTo>
                                          <a:pt x="14" y="179"/>
                                        </a:lnTo>
                                        <a:lnTo>
                                          <a:pt x="11" y="179"/>
                                        </a:lnTo>
                                        <a:lnTo>
                                          <a:pt x="8" y="179"/>
                                        </a:lnTo>
                                        <a:lnTo>
                                          <a:pt x="6" y="179"/>
                                        </a:lnTo>
                                        <a:lnTo>
                                          <a:pt x="5" y="179"/>
                                        </a:lnTo>
                                        <a:lnTo>
                                          <a:pt x="0" y="176"/>
                                        </a:lnTo>
                                        <a:lnTo>
                                          <a:pt x="0" y="175"/>
                                        </a:lnTo>
                                        <a:lnTo>
                                          <a:pt x="0" y="173"/>
                                        </a:lnTo>
                                        <a:lnTo>
                                          <a:pt x="0" y="172"/>
                                        </a:lnTo>
                                        <a:lnTo>
                                          <a:pt x="1" y="170"/>
                                        </a:lnTo>
                                        <a:lnTo>
                                          <a:pt x="61" y="5"/>
                                        </a:lnTo>
                                        <a:lnTo>
                                          <a:pt x="61" y="4"/>
                                        </a:lnTo>
                                        <a:lnTo>
                                          <a:pt x="65" y="1"/>
                                        </a:lnTo>
                                        <a:lnTo>
                                          <a:pt x="66" y="1"/>
                                        </a:lnTo>
                                        <a:lnTo>
                                          <a:pt x="67" y="0"/>
                                        </a:lnTo>
                                        <a:lnTo>
                                          <a:pt x="69" y="0"/>
                                        </a:lnTo>
                                        <a:lnTo>
                                          <a:pt x="71" y="0"/>
                                        </a:lnTo>
                                        <a:lnTo>
                                          <a:pt x="73" y="0"/>
                                        </a:lnTo>
                                        <a:lnTo>
                                          <a:pt x="76"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72DD14" id="Group 983" o:spid="_x0000_s1026" alt="Ultrasound image of heterogeneous hypoechoic lesion within the posterior placenta." style="width:202.9pt;height:182.75pt;mso-position-horizontal-relative:char;mso-position-vertical-relative:line" coordsize="3556,3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">
                      <v:shape id="Picture 337" o:spid="_x0000_s1027" type="#_x0000_t75" style="position:absolute;width:3556;height: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">
                        <v:imagedata r:id="rId252" o:title=""/>
                      </v:shape>
                      <v:shape id="Picture 338" o:spid="_x0000_s1028" type="#_x0000_t75" style="position:absolute;left:1;top:2916;width:449;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">
                        <v:imagedata r:id="rId253" o:title=""/>
                      </v:shape>
                      <v:shape id="Picture 339" o:spid="_x0000_s1029" type="#_x0000_t75" style="position:absolute;left:102;top:2916;width:34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">
                        <v:imagedata r:id="rId254" o:title=""/>
                      </v:shape>
                      <v:shape id="Picture 340" o:spid="_x0000_s1030" type="#_x0000_t75" style="position:absolute;left:1;top:2916;width:451;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">
                        <v:imagedata r:id="rId255" o:title=""/>
                      </v:shape>
                      <v:group id="Group 341" o:spid="_x0000_s1031" style="position:absolute;left:150;top:3038;width:153;height:179" coordorigin="150,3038"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342" o:spid="_x0000_s1032" style="position:absolute;left:150;top:3038;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" path="m76,l69,,67,,66,1r-1,l64,1,1,170,,176r,1l2,178r1,l5,179r1,l16,179r3,l39,132r99,l131,113r-86,l75,24r24,l92,4,88,1r-1,l85,,83,,76,xe" stroked="f">
                          <v:path arrowok="t" o:connecttype="custom" o:connectlocs="76,3038;69,3038;67,3038;66,3039;65,3039;64,3039;1,3208;0,3214;0,3215;2,3216;3,3216;5,3217;6,3217;16,3217;19,3217;39,3170;138,3170;131,3151;45,3151;75,3062;99,3062;92,3042;88,3039;87,3039;85,3038;83,3038;76,3038" o:connectangles="0,0,0,0,0,0,0,0,0,0,0,0,0,0,0,0,0,0,0,0,0,0,0,0,0,0,0"/>
                        </v:shape>
                        <v:shape id="Freeform 343" o:spid="_x0000_s1033" style="position:absolute;left:150;top:3038;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" path="m138,132r-26,l128,175r18,4l150,179r1,-1l152,178r1,-1l153,176r,-3l152,172,138,132xe" stroked="f">
                          <v:path arrowok="t" o:connecttype="custom" o:connectlocs="138,3170;112,3170;128,3213;146,3217;150,3217;151,3216;152,3216;153,3215;153,3214;153,3211;152,3210;138,3170" o:connectangles="0,0,0,0,0,0,0,0,0,0,0,0"/>
                        </v:shape>
                        <v:shape id="Freeform 344" o:spid="_x0000_s1034" style="position:absolute;left:150;top:3038;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" path="m99,24r-24,l106,113r25,l99,24xe" stroked="f">
                          <v:path arrowok="t" o:connecttype="custom" o:connectlocs="99,3062;75,3062;106,3151;131,3151;99,3062" o:connectangles="0,0,0,0,0"/>
                        </v:shape>
                      </v:group>
                      <v:group id="Group 345" o:spid="_x0000_s1035" style="position:absolute;left:195;top:3062;width:62;height:89" coordorigin="195,3062"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346" o:spid="_x0000_s1036" style="position:absolute;left:195;top:3062;width:62;height:89;visibility:visible;mso-wrap-style:square;v-text-anchor:top"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" path="m30,l,89r61,l30,xe" filled="f" strokecolor="white" strokeweight=".25578mm">
                          <v:path arrowok="t" o:connecttype="custom" o:connectlocs="30,3062;0,3151;61,3151;30,3062" o:connectangles="0,0,0,0"/>
                        </v:shape>
                      </v:group>
                      <v:group id="Group 347" o:spid="_x0000_s1037" style="position:absolute;left:150;top:3038;width:153;height:179" coordorigin="150,3038"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348" o:spid="_x0000_s1038" style="position:absolute;left:150;top:3038;width:153;height:179;visibility:visible;mso-wrap-style:square;v-text-anchor:top" coordsize="1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" path="m76,r3,l81,r2,l85,r2,1l88,1r1,l92,5r60,165l152,172r1,1l153,175r,1l148,179r-2,l144,179r-3,l139,179r-3,l135,179r-6,-2l128,176r,-1l112,132r-73,l24,174r,1l23,176r,1l22,177r-1,1l20,178r-1,1l17,179r-1,l14,179r-3,l8,179r-2,l5,179,,176r,-1l,173r,-1l1,170,61,5r,-1l65,1r1,l67,r2,l71,r2,l76,xe" filled="f" strokecolor="white" strokeweight=".25578mm">
                          <v:path arrowok="t" o:connecttype="custom" o:connectlocs="76,3038;79,3038;81,3038;83,3038;85,3038;87,3039;88,3039;89,3039;92,3043;152,3208;152,3210;153,3211;153,3213;153,3214;148,3217;146,3217;144,3217;141,3217;139,3217;136,3217;135,3217;129,3215;128,3214;128,3214;128,3213;112,3170;39,3170;24,3212;24,3213;23,3214;23,3214;23,3215;22,3215;21,3216;20,3216;19,3217;17,3217;16,3217;14,3217;11,3217;8,3217;6,3217;5,3217;0,3214;0,3213;0,3211;0,3210;1,3208;61,3043;61,3042;65,3039;66,3039;67,3038;69,3038;71,3038;73,3038;76,3038" o:connectangles="0,0,0,0,0,0,0,0,0,0,0,0,0,0,0,0,0,0,0,0,0,0,0,0,0,0,0,0,0,0,0,0,0,0,0,0,0,0,0,0,0,0,0,0,0,0,0,0,0,0,0,0,0,0,0,0,0"/>
                        </v:shape>
                      </v:group>
                      <w10:anchorlock/>
                    </v:group>
                  </w:pict>
                </mc:Fallback>
              </mc:AlternateContent>
            </w:r>
          </w:p>
        </w:tc>
        <w:tc>
          <w:tcPr>
            <w:tcW w:w="4290" w:type="dxa"/>
          </w:tcPr>
          <w:p w14:paraId="28D6B106" w14:textId="77777777" w:rsidR="004660C4" w:rsidRDefault="004660C4" w:rsidP="00CE58BD">
            <w:r w:rsidRPr="009C452F">
              <w:rPr>
                <w:noProof/>
                <w:lang w:eastAsia="en-NZ"/>
              </w:rPr>
              <mc:AlternateContent>
                <mc:Choice Requires="wpg">
                  <w:drawing>
                    <wp:inline distT="0" distB="0" distL="0" distR="0" wp14:anchorId="1C233A57" wp14:editId="23B0A13C">
                      <wp:extent cx="2507672" cy="2343150"/>
                      <wp:effectExtent l="0" t="0" r="6985" b="0"/>
                      <wp:docPr id="996" name="Group 996" descr="Ultrasound image with colour doppler of heterogeneous hypoechoic lesion within the posterior placenta showing its location adjacent to the placental cord inser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7672" cy="2343150"/>
                                <a:chOff x="0" y="0"/>
                                <a:chExt cx="3344" cy="3330"/>
                              </a:xfrm>
                            </wpg:grpSpPr>
                            <pic:pic xmlns:pic="http://schemas.openxmlformats.org/drawingml/2006/picture">
                              <pic:nvPicPr>
                                <pic:cNvPr id="997" name="Picture 32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344" cy="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 name="Picture 32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8" y="2891"/>
                                  <a:ext cx="46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99" name="Group 326"/>
                              <wpg:cNvGrpSpPr>
                                <a:grpSpLocks/>
                              </wpg:cNvGrpSpPr>
                              <wpg:grpSpPr bwMode="auto">
                                <a:xfrm>
                                  <a:off x="188" y="3014"/>
                                  <a:ext cx="117" cy="178"/>
                                  <a:chOff x="188" y="3014"/>
                                  <a:chExt cx="117" cy="178"/>
                                </a:xfrm>
                              </wpg:grpSpPr>
                              <wps:wsp>
                                <wps:cNvPr id="1000" name="Freeform 327"/>
                                <wps:cNvSpPr>
                                  <a:spLocks/>
                                </wps:cNvSpPr>
                                <wps:spPr bwMode="auto">
                                  <a:xfrm>
                                    <a:off x="188" y="3014"/>
                                    <a:ext cx="117" cy="178"/>
                                  </a:xfrm>
                                  <a:custGeom>
                                    <a:avLst/>
                                    <a:gdLst>
                                      <a:gd name="T0" fmla="+- 0 248 188"/>
                                      <a:gd name="T1" fmla="*/ T0 w 117"/>
                                      <a:gd name="T2" fmla="+- 0 3014 3014"/>
                                      <a:gd name="T3" fmla="*/ 3014 h 178"/>
                                      <a:gd name="T4" fmla="+- 0 195 188"/>
                                      <a:gd name="T5" fmla="*/ T4 w 117"/>
                                      <a:gd name="T6" fmla="+- 0 3014 3014"/>
                                      <a:gd name="T7" fmla="*/ 3014 h 178"/>
                                      <a:gd name="T8" fmla="+- 0 193 188"/>
                                      <a:gd name="T9" fmla="*/ T8 w 117"/>
                                      <a:gd name="T10" fmla="+- 0 3014 3014"/>
                                      <a:gd name="T11" fmla="*/ 3014 h 178"/>
                                      <a:gd name="T12" fmla="+- 0 191 188"/>
                                      <a:gd name="T13" fmla="*/ T12 w 117"/>
                                      <a:gd name="T14" fmla="+- 0 3016 3014"/>
                                      <a:gd name="T15" fmla="*/ 3016 h 178"/>
                                      <a:gd name="T16" fmla="+- 0 189 188"/>
                                      <a:gd name="T17" fmla="*/ T16 w 117"/>
                                      <a:gd name="T18" fmla="+- 0 3017 3014"/>
                                      <a:gd name="T19" fmla="*/ 3017 h 178"/>
                                      <a:gd name="T20" fmla="+- 0 188 188"/>
                                      <a:gd name="T21" fmla="*/ T20 w 117"/>
                                      <a:gd name="T22" fmla="+- 0 3020 3014"/>
                                      <a:gd name="T23" fmla="*/ 3020 h 178"/>
                                      <a:gd name="T24" fmla="+- 0 188 188"/>
                                      <a:gd name="T25" fmla="*/ T24 w 117"/>
                                      <a:gd name="T26" fmla="+- 0 3185 3014"/>
                                      <a:gd name="T27" fmla="*/ 3185 h 178"/>
                                      <a:gd name="T28" fmla="+- 0 189 188"/>
                                      <a:gd name="T29" fmla="*/ T28 w 117"/>
                                      <a:gd name="T30" fmla="+- 0 3188 3014"/>
                                      <a:gd name="T31" fmla="*/ 3188 h 178"/>
                                      <a:gd name="T32" fmla="+- 0 193 188"/>
                                      <a:gd name="T33" fmla="*/ T32 w 117"/>
                                      <a:gd name="T34" fmla="+- 0 3190 3014"/>
                                      <a:gd name="T35" fmla="*/ 3190 h 178"/>
                                      <a:gd name="T36" fmla="+- 0 195 188"/>
                                      <a:gd name="T37" fmla="*/ T36 w 117"/>
                                      <a:gd name="T38" fmla="+- 0 3191 3014"/>
                                      <a:gd name="T39" fmla="*/ 3191 h 178"/>
                                      <a:gd name="T40" fmla="+- 0 250 188"/>
                                      <a:gd name="T41" fmla="*/ T40 w 117"/>
                                      <a:gd name="T42" fmla="+- 0 3191 3014"/>
                                      <a:gd name="T43" fmla="*/ 3191 h 178"/>
                                      <a:gd name="T44" fmla="+- 0 256 188"/>
                                      <a:gd name="T45" fmla="*/ T44 w 117"/>
                                      <a:gd name="T46" fmla="+- 0 3191 3014"/>
                                      <a:gd name="T47" fmla="*/ 3191 h 178"/>
                                      <a:gd name="T48" fmla="+- 0 266 188"/>
                                      <a:gd name="T49" fmla="*/ T48 w 117"/>
                                      <a:gd name="T50" fmla="+- 0 3189 3014"/>
                                      <a:gd name="T51" fmla="*/ 3189 h 178"/>
                                      <a:gd name="T52" fmla="+- 0 271 188"/>
                                      <a:gd name="T53" fmla="*/ T52 w 117"/>
                                      <a:gd name="T54" fmla="+- 0 3187 3014"/>
                                      <a:gd name="T55" fmla="*/ 3187 h 178"/>
                                      <a:gd name="T56" fmla="+- 0 275 188"/>
                                      <a:gd name="T57" fmla="*/ T56 w 117"/>
                                      <a:gd name="T58" fmla="+- 0 3185 3014"/>
                                      <a:gd name="T59" fmla="*/ 3185 h 178"/>
                                      <a:gd name="T60" fmla="+- 0 280 188"/>
                                      <a:gd name="T61" fmla="*/ T60 w 117"/>
                                      <a:gd name="T62" fmla="+- 0 3184 3014"/>
                                      <a:gd name="T63" fmla="*/ 3184 h 178"/>
                                      <a:gd name="T64" fmla="+- 0 294 188"/>
                                      <a:gd name="T65" fmla="*/ T64 w 117"/>
                                      <a:gd name="T66" fmla="+- 0 3172 3014"/>
                                      <a:gd name="T67" fmla="*/ 3172 h 178"/>
                                      <a:gd name="T68" fmla="+- 0 211 188"/>
                                      <a:gd name="T69" fmla="*/ T68 w 117"/>
                                      <a:gd name="T70" fmla="+- 0 3172 3014"/>
                                      <a:gd name="T71" fmla="*/ 3172 h 178"/>
                                      <a:gd name="T72" fmla="+- 0 211 188"/>
                                      <a:gd name="T73" fmla="*/ T72 w 117"/>
                                      <a:gd name="T74" fmla="+- 0 3109 3014"/>
                                      <a:gd name="T75" fmla="*/ 3109 h 178"/>
                                      <a:gd name="T76" fmla="+- 0 294 188"/>
                                      <a:gd name="T77" fmla="*/ T76 w 117"/>
                                      <a:gd name="T78" fmla="+- 0 3109 3014"/>
                                      <a:gd name="T79" fmla="*/ 3109 h 178"/>
                                      <a:gd name="T80" fmla="+- 0 292 188"/>
                                      <a:gd name="T81" fmla="*/ T80 w 117"/>
                                      <a:gd name="T82" fmla="+- 0 3107 3014"/>
                                      <a:gd name="T83" fmla="*/ 3107 h 178"/>
                                      <a:gd name="T84" fmla="+- 0 288 188"/>
                                      <a:gd name="T85" fmla="*/ T84 w 117"/>
                                      <a:gd name="T86" fmla="+- 0 3104 3014"/>
                                      <a:gd name="T87" fmla="*/ 3104 h 178"/>
                                      <a:gd name="T88" fmla="+- 0 279 188"/>
                                      <a:gd name="T89" fmla="*/ T88 w 117"/>
                                      <a:gd name="T90" fmla="+- 0 3099 3014"/>
                                      <a:gd name="T91" fmla="*/ 3099 h 178"/>
                                      <a:gd name="T92" fmla="+- 0 275 188"/>
                                      <a:gd name="T93" fmla="*/ T92 w 117"/>
                                      <a:gd name="T94" fmla="+- 0 3097 3014"/>
                                      <a:gd name="T95" fmla="*/ 3097 h 178"/>
                                      <a:gd name="T96" fmla="+- 0 270 188"/>
                                      <a:gd name="T97" fmla="*/ T96 w 117"/>
                                      <a:gd name="T98" fmla="+- 0 3096 3014"/>
                                      <a:gd name="T99" fmla="*/ 3096 h 178"/>
                                      <a:gd name="T100" fmla="+- 0 274 188"/>
                                      <a:gd name="T101" fmla="*/ T100 w 117"/>
                                      <a:gd name="T102" fmla="+- 0 3095 3014"/>
                                      <a:gd name="T103" fmla="*/ 3095 h 178"/>
                                      <a:gd name="T104" fmla="+- 0 277 188"/>
                                      <a:gd name="T105" fmla="*/ T104 w 117"/>
                                      <a:gd name="T106" fmla="+- 0 3093 3014"/>
                                      <a:gd name="T107" fmla="*/ 3093 h 178"/>
                                      <a:gd name="T108" fmla="+- 0 280 188"/>
                                      <a:gd name="T109" fmla="*/ T108 w 117"/>
                                      <a:gd name="T110" fmla="+- 0 3090 3014"/>
                                      <a:gd name="T111" fmla="*/ 3090 h 178"/>
                                      <a:gd name="T112" fmla="+- 0 211 188"/>
                                      <a:gd name="T113" fmla="*/ T112 w 117"/>
                                      <a:gd name="T114" fmla="+- 0 3090 3014"/>
                                      <a:gd name="T115" fmla="*/ 3090 h 178"/>
                                      <a:gd name="T116" fmla="+- 0 211 188"/>
                                      <a:gd name="T117" fmla="*/ T116 w 117"/>
                                      <a:gd name="T118" fmla="+- 0 3033 3014"/>
                                      <a:gd name="T119" fmla="*/ 3033 h 178"/>
                                      <a:gd name="T120" fmla="+- 0 287 188"/>
                                      <a:gd name="T121" fmla="*/ T120 w 117"/>
                                      <a:gd name="T122" fmla="+- 0 3033 3014"/>
                                      <a:gd name="T123" fmla="*/ 3033 h 178"/>
                                      <a:gd name="T124" fmla="+- 0 285 188"/>
                                      <a:gd name="T125" fmla="*/ T124 w 117"/>
                                      <a:gd name="T126" fmla="+- 0 3029 3014"/>
                                      <a:gd name="T127" fmla="*/ 3029 h 178"/>
                                      <a:gd name="T128" fmla="+- 0 280 188"/>
                                      <a:gd name="T129" fmla="*/ T128 w 117"/>
                                      <a:gd name="T130" fmla="+- 0 3026 3014"/>
                                      <a:gd name="T131" fmla="*/ 3026 h 178"/>
                                      <a:gd name="T132" fmla="+- 0 276 188"/>
                                      <a:gd name="T133" fmla="*/ T132 w 117"/>
                                      <a:gd name="T134" fmla="+- 0 3022 3014"/>
                                      <a:gd name="T135" fmla="*/ 3022 h 178"/>
                                      <a:gd name="T136" fmla="+- 0 270 188"/>
                                      <a:gd name="T137" fmla="*/ T136 w 117"/>
                                      <a:gd name="T138" fmla="+- 0 3019 3014"/>
                                      <a:gd name="T139" fmla="*/ 3019 h 178"/>
                                      <a:gd name="T140" fmla="+- 0 256 188"/>
                                      <a:gd name="T141" fmla="*/ T140 w 117"/>
                                      <a:gd name="T142" fmla="+- 0 3015 3014"/>
                                      <a:gd name="T143" fmla="*/ 3015 h 178"/>
                                      <a:gd name="T144" fmla="+- 0 248 188"/>
                                      <a:gd name="T145" fmla="*/ T144 w 117"/>
                                      <a:gd name="T146" fmla="+- 0 3014 3014"/>
                                      <a:gd name="T147" fmla="*/ 30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 h="178">
                                        <a:moveTo>
                                          <a:pt x="60" y="0"/>
                                        </a:moveTo>
                                        <a:lnTo>
                                          <a:pt x="7" y="0"/>
                                        </a:lnTo>
                                        <a:lnTo>
                                          <a:pt x="5" y="0"/>
                                        </a:lnTo>
                                        <a:lnTo>
                                          <a:pt x="3" y="2"/>
                                        </a:lnTo>
                                        <a:lnTo>
                                          <a:pt x="1" y="3"/>
                                        </a:lnTo>
                                        <a:lnTo>
                                          <a:pt x="0" y="6"/>
                                        </a:lnTo>
                                        <a:lnTo>
                                          <a:pt x="0" y="171"/>
                                        </a:lnTo>
                                        <a:lnTo>
                                          <a:pt x="1" y="174"/>
                                        </a:lnTo>
                                        <a:lnTo>
                                          <a:pt x="5" y="176"/>
                                        </a:lnTo>
                                        <a:lnTo>
                                          <a:pt x="7" y="177"/>
                                        </a:lnTo>
                                        <a:lnTo>
                                          <a:pt x="62" y="177"/>
                                        </a:lnTo>
                                        <a:lnTo>
                                          <a:pt x="68" y="177"/>
                                        </a:lnTo>
                                        <a:lnTo>
                                          <a:pt x="78" y="175"/>
                                        </a:lnTo>
                                        <a:lnTo>
                                          <a:pt x="83" y="173"/>
                                        </a:lnTo>
                                        <a:lnTo>
                                          <a:pt x="87" y="171"/>
                                        </a:lnTo>
                                        <a:lnTo>
                                          <a:pt x="92" y="170"/>
                                        </a:lnTo>
                                        <a:lnTo>
                                          <a:pt x="106" y="158"/>
                                        </a:lnTo>
                                        <a:lnTo>
                                          <a:pt x="23" y="158"/>
                                        </a:lnTo>
                                        <a:lnTo>
                                          <a:pt x="23" y="95"/>
                                        </a:lnTo>
                                        <a:lnTo>
                                          <a:pt x="106" y="95"/>
                                        </a:lnTo>
                                        <a:lnTo>
                                          <a:pt x="104" y="93"/>
                                        </a:lnTo>
                                        <a:lnTo>
                                          <a:pt x="100" y="90"/>
                                        </a:lnTo>
                                        <a:lnTo>
                                          <a:pt x="91" y="85"/>
                                        </a:lnTo>
                                        <a:lnTo>
                                          <a:pt x="87" y="83"/>
                                        </a:lnTo>
                                        <a:lnTo>
                                          <a:pt x="82" y="82"/>
                                        </a:lnTo>
                                        <a:lnTo>
                                          <a:pt x="86" y="81"/>
                                        </a:lnTo>
                                        <a:lnTo>
                                          <a:pt x="89" y="79"/>
                                        </a:lnTo>
                                        <a:lnTo>
                                          <a:pt x="92" y="76"/>
                                        </a:lnTo>
                                        <a:lnTo>
                                          <a:pt x="23" y="76"/>
                                        </a:lnTo>
                                        <a:lnTo>
                                          <a:pt x="23" y="19"/>
                                        </a:lnTo>
                                        <a:lnTo>
                                          <a:pt x="99" y="19"/>
                                        </a:lnTo>
                                        <a:lnTo>
                                          <a:pt x="97" y="15"/>
                                        </a:lnTo>
                                        <a:lnTo>
                                          <a:pt x="92" y="12"/>
                                        </a:lnTo>
                                        <a:lnTo>
                                          <a:pt x="88" y="8"/>
                                        </a:lnTo>
                                        <a:lnTo>
                                          <a:pt x="82" y="5"/>
                                        </a:lnTo>
                                        <a:lnTo>
                                          <a:pt x="68" y="1"/>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328"/>
                                <wps:cNvSpPr>
                                  <a:spLocks/>
                                </wps:cNvSpPr>
                                <wps:spPr bwMode="auto">
                                  <a:xfrm>
                                    <a:off x="188" y="3014"/>
                                    <a:ext cx="117" cy="178"/>
                                  </a:xfrm>
                                  <a:custGeom>
                                    <a:avLst/>
                                    <a:gdLst>
                                      <a:gd name="T0" fmla="+- 0 294 188"/>
                                      <a:gd name="T1" fmla="*/ T0 w 117"/>
                                      <a:gd name="T2" fmla="+- 0 3109 3014"/>
                                      <a:gd name="T3" fmla="*/ 3109 h 178"/>
                                      <a:gd name="T4" fmla="+- 0 247 188"/>
                                      <a:gd name="T5" fmla="*/ T4 w 117"/>
                                      <a:gd name="T6" fmla="+- 0 3109 3014"/>
                                      <a:gd name="T7" fmla="*/ 3109 h 178"/>
                                      <a:gd name="T8" fmla="+- 0 253 188"/>
                                      <a:gd name="T9" fmla="*/ T8 w 117"/>
                                      <a:gd name="T10" fmla="+- 0 3110 3014"/>
                                      <a:gd name="T11" fmla="*/ 3110 h 178"/>
                                      <a:gd name="T12" fmla="+- 0 258 188"/>
                                      <a:gd name="T13" fmla="*/ T12 w 117"/>
                                      <a:gd name="T14" fmla="+- 0 3111 3014"/>
                                      <a:gd name="T15" fmla="*/ 3111 h 178"/>
                                      <a:gd name="T16" fmla="+- 0 278 188"/>
                                      <a:gd name="T17" fmla="*/ T16 w 117"/>
                                      <a:gd name="T18" fmla="+- 0 3128 3014"/>
                                      <a:gd name="T19" fmla="*/ 3128 h 178"/>
                                      <a:gd name="T20" fmla="+- 0 279 188"/>
                                      <a:gd name="T21" fmla="*/ T20 w 117"/>
                                      <a:gd name="T22" fmla="+- 0 3132 3014"/>
                                      <a:gd name="T23" fmla="*/ 3132 h 178"/>
                                      <a:gd name="T24" fmla="+- 0 280 188"/>
                                      <a:gd name="T25" fmla="*/ T24 w 117"/>
                                      <a:gd name="T26" fmla="+- 0 3136 3014"/>
                                      <a:gd name="T27" fmla="*/ 3136 h 178"/>
                                      <a:gd name="T28" fmla="+- 0 280 188"/>
                                      <a:gd name="T29" fmla="*/ T28 w 117"/>
                                      <a:gd name="T30" fmla="+- 0 3147 3014"/>
                                      <a:gd name="T31" fmla="*/ 3147 h 178"/>
                                      <a:gd name="T32" fmla="+- 0 251 188"/>
                                      <a:gd name="T33" fmla="*/ T32 w 117"/>
                                      <a:gd name="T34" fmla="+- 0 3172 3014"/>
                                      <a:gd name="T35" fmla="*/ 3172 h 178"/>
                                      <a:gd name="T36" fmla="+- 0 294 188"/>
                                      <a:gd name="T37" fmla="*/ T36 w 117"/>
                                      <a:gd name="T38" fmla="+- 0 3172 3014"/>
                                      <a:gd name="T39" fmla="*/ 3172 h 178"/>
                                      <a:gd name="T40" fmla="+- 0 305 188"/>
                                      <a:gd name="T41" fmla="*/ T40 w 117"/>
                                      <a:gd name="T42" fmla="+- 0 3134 3014"/>
                                      <a:gd name="T43" fmla="*/ 3134 h 178"/>
                                      <a:gd name="T44" fmla="+- 0 304 188"/>
                                      <a:gd name="T45" fmla="*/ T44 w 117"/>
                                      <a:gd name="T46" fmla="+- 0 3129 3014"/>
                                      <a:gd name="T47" fmla="*/ 3129 h 178"/>
                                      <a:gd name="T48" fmla="+- 0 300 188"/>
                                      <a:gd name="T49" fmla="*/ T48 w 117"/>
                                      <a:gd name="T50" fmla="+- 0 3119 3014"/>
                                      <a:gd name="T51" fmla="*/ 3119 h 178"/>
                                      <a:gd name="T52" fmla="+- 0 298 188"/>
                                      <a:gd name="T53" fmla="*/ T52 w 117"/>
                                      <a:gd name="T54" fmla="+- 0 3114 3014"/>
                                      <a:gd name="T55" fmla="*/ 3114 h 178"/>
                                      <a:gd name="T56" fmla="+- 0 295 188"/>
                                      <a:gd name="T57" fmla="*/ T56 w 117"/>
                                      <a:gd name="T58" fmla="+- 0 3111 3014"/>
                                      <a:gd name="T59" fmla="*/ 3111 h 178"/>
                                      <a:gd name="T60" fmla="+- 0 294 188"/>
                                      <a:gd name="T61" fmla="*/ T60 w 117"/>
                                      <a:gd name="T62" fmla="+- 0 3109 3014"/>
                                      <a:gd name="T63" fmla="*/ 310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106" y="95"/>
                                        </a:moveTo>
                                        <a:lnTo>
                                          <a:pt x="59" y="95"/>
                                        </a:lnTo>
                                        <a:lnTo>
                                          <a:pt x="65" y="96"/>
                                        </a:lnTo>
                                        <a:lnTo>
                                          <a:pt x="70" y="97"/>
                                        </a:lnTo>
                                        <a:lnTo>
                                          <a:pt x="90" y="114"/>
                                        </a:lnTo>
                                        <a:lnTo>
                                          <a:pt x="91" y="118"/>
                                        </a:lnTo>
                                        <a:lnTo>
                                          <a:pt x="92" y="122"/>
                                        </a:lnTo>
                                        <a:lnTo>
                                          <a:pt x="92" y="133"/>
                                        </a:lnTo>
                                        <a:lnTo>
                                          <a:pt x="63" y="158"/>
                                        </a:lnTo>
                                        <a:lnTo>
                                          <a:pt x="106" y="158"/>
                                        </a:lnTo>
                                        <a:lnTo>
                                          <a:pt x="117" y="120"/>
                                        </a:lnTo>
                                        <a:lnTo>
                                          <a:pt x="116" y="115"/>
                                        </a:lnTo>
                                        <a:lnTo>
                                          <a:pt x="112" y="105"/>
                                        </a:lnTo>
                                        <a:lnTo>
                                          <a:pt x="110" y="100"/>
                                        </a:lnTo>
                                        <a:lnTo>
                                          <a:pt x="107" y="97"/>
                                        </a:lnTo>
                                        <a:lnTo>
                                          <a:pt x="10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329"/>
                                <wps:cNvSpPr>
                                  <a:spLocks/>
                                </wps:cNvSpPr>
                                <wps:spPr bwMode="auto">
                                  <a:xfrm>
                                    <a:off x="188" y="3014"/>
                                    <a:ext cx="117" cy="178"/>
                                  </a:xfrm>
                                  <a:custGeom>
                                    <a:avLst/>
                                    <a:gdLst>
                                      <a:gd name="T0" fmla="+- 0 287 188"/>
                                      <a:gd name="T1" fmla="*/ T0 w 117"/>
                                      <a:gd name="T2" fmla="+- 0 3033 3014"/>
                                      <a:gd name="T3" fmla="*/ 3033 h 178"/>
                                      <a:gd name="T4" fmla="+- 0 243 188"/>
                                      <a:gd name="T5" fmla="*/ T4 w 117"/>
                                      <a:gd name="T6" fmla="+- 0 3033 3014"/>
                                      <a:gd name="T7" fmla="*/ 3033 h 178"/>
                                      <a:gd name="T8" fmla="+- 0 248 188"/>
                                      <a:gd name="T9" fmla="*/ T8 w 117"/>
                                      <a:gd name="T10" fmla="+- 0 3034 3014"/>
                                      <a:gd name="T11" fmla="*/ 3034 h 178"/>
                                      <a:gd name="T12" fmla="+- 0 252 188"/>
                                      <a:gd name="T13" fmla="*/ T12 w 117"/>
                                      <a:gd name="T14" fmla="+- 0 3035 3014"/>
                                      <a:gd name="T15" fmla="*/ 3035 h 178"/>
                                      <a:gd name="T16" fmla="+- 0 269 188"/>
                                      <a:gd name="T17" fmla="*/ T16 w 117"/>
                                      <a:gd name="T18" fmla="+- 0 3057 3014"/>
                                      <a:gd name="T19" fmla="*/ 3057 h 178"/>
                                      <a:gd name="T20" fmla="+- 0 269 188"/>
                                      <a:gd name="T21" fmla="*/ T20 w 117"/>
                                      <a:gd name="T22" fmla="+- 0 3065 3014"/>
                                      <a:gd name="T23" fmla="*/ 3065 h 178"/>
                                      <a:gd name="T24" fmla="+- 0 244 188"/>
                                      <a:gd name="T25" fmla="*/ T24 w 117"/>
                                      <a:gd name="T26" fmla="+- 0 3090 3014"/>
                                      <a:gd name="T27" fmla="*/ 3090 h 178"/>
                                      <a:gd name="T28" fmla="+- 0 280 188"/>
                                      <a:gd name="T29" fmla="*/ T28 w 117"/>
                                      <a:gd name="T30" fmla="+- 0 3090 3014"/>
                                      <a:gd name="T31" fmla="*/ 3090 h 178"/>
                                      <a:gd name="T32" fmla="+- 0 292 188"/>
                                      <a:gd name="T33" fmla="*/ T32 w 117"/>
                                      <a:gd name="T34" fmla="+- 0 3071 3014"/>
                                      <a:gd name="T35" fmla="*/ 3071 h 178"/>
                                      <a:gd name="T36" fmla="+- 0 293 188"/>
                                      <a:gd name="T37" fmla="*/ T36 w 117"/>
                                      <a:gd name="T38" fmla="+- 0 3067 3014"/>
                                      <a:gd name="T39" fmla="*/ 3067 h 178"/>
                                      <a:gd name="T40" fmla="+- 0 293 188"/>
                                      <a:gd name="T41" fmla="*/ T40 w 117"/>
                                      <a:gd name="T42" fmla="+- 0 3065 3014"/>
                                      <a:gd name="T43" fmla="*/ 3065 h 178"/>
                                      <a:gd name="T44" fmla="+- 0 294 188"/>
                                      <a:gd name="T45" fmla="*/ T44 w 117"/>
                                      <a:gd name="T46" fmla="+- 0 3052 3014"/>
                                      <a:gd name="T47" fmla="*/ 3052 h 178"/>
                                      <a:gd name="T48" fmla="+- 0 293 188"/>
                                      <a:gd name="T49" fmla="*/ T48 w 117"/>
                                      <a:gd name="T50" fmla="+- 0 3045 3014"/>
                                      <a:gd name="T51" fmla="*/ 3045 h 178"/>
                                      <a:gd name="T52" fmla="+- 0 290 188"/>
                                      <a:gd name="T53" fmla="*/ T52 w 117"/>
                                      <a:gd name="T54" fmla="+- 0 3040 3014"/>
                                      <a:gd name="T55" fmla="*/ 3040 h 178"/>
                                      <a:gd name="T56" fmla="+- 0 288 188"/>
                                      <a:gd name="T57" fmla="*/ T56 w 117"/>
                                      <a:gd name="T58" fmla="+- 0 3034 3014"/>
                                      <a:gd name="T59" fmla="*/ 3034 h 178"/>
                                      <a:gd name="T60" fmla="+- 0 287 188"/>
                                      <a:gd name="T61" fmla="*/ T60 w 117"/>
                                      <a:gd name="T62" fmla="+- 0 3033 3014"/>
                                      <a:gd name="T63" fmla="*/ 303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99" y="19"/>
                                        </a:moveTo>
                                        <a:lnTo>
                                          <a:pt x="55" y="19"/>
                                        </a:lnTo>
                                        <a:lnTo>
                                          <a:pt x="60" y="20"/>
                                        </a:lnTo>
                                        <a:lnTo>
                                          <a:pt x="64" y="21"/>
                                        </a:lnTo>
                                        <a:lnTo>
                                          <a:pt x="81" y="43"/>
                                        </a:lnTo>
                                        <a:lnTo>
                                          <a:pt x="81" y="51"/>
                                        </a:lnTo>
                                        <a:lnTo>
                                          <a:pt x="56" y="76"/>
                                        </a:lnTo>
                                        <a:lnTo>
                                          <a:pt x="92" y="76"/>
                                        </a:lnTo>
                                        <a:lnTo>
                                          <a:pt x="104" y="57"/>
                                        </a:lnTo>
                                        <a:lnTo>
                                          <a:pt x="105" y="53"/>
                                        </a:lnTo>
                                        <a:lnTo>
                                          <a:pt x="105" y="51"/>
                                        </a:lnTo>
                                        <a:lnTo>
                                          <a:pt x="106" y="38"/>
                                        </a:lnTo>
                                        <a:lnTo>
                                          <a:pt x="105" y="31"/>
                                        </a:lnTo>
                                        <a:lnTo>
                                          <a:pt x="102" y="26"/>
                                        </a:lnTo>
                                        <a:lnTo>
                                          <a:pt x="100" y="20"/>
                                        </a:lnTo>
                                        <a:lnTo>
                                          <a:pt x="9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330"/>
                              <wpg:cNvGrpSpPr>
                                <a:grpSpLocks/>
                              </wpg:cNvGrpSpPr>
                              <wpg:grpSpPr bwMode="auto">
                                <a:xfrm>
                                  <a:off x="211" y="3109"/>
                                  <a:ext cx="69" cy="63"/>
                                  <a:chOff x="211" y="3109"/>
                                  <a:chExt cx="69" cy="63"/>
                                </a:xfrm>
                              </wpg:grpSpPr>
                              <wps:wsp>
                                <wps:cNvPr id="1004" name="Freeform 331"/>
                                <wps:cNvSpPr>
                                  <a:spLocks/>
                                </wps:cNvSpPr>
                                <wps:spPr bwMode="auto">
                                  <a:xfrm>
                                    <a:off x="211" y="3109"/>
                                    <a:ext cx="69" cy="63"/>
                                  </a:xfrm>
                                  <a:custGeom>
                                    <a:avLst/>
                                    <a:gdLst>
                                      <a:gd name="T0" fmla="+- 0 211 211"/>
                                      <a:gd name="T1" fmla="*/ T0 w 69"/>
                                      <a:gd name="T2" fmla="+- 0 3109 3109"/>
                                      <a:gd name="T3" fmla="*/ 3109 h 63"/>
                                      <a:gd name="T4" fmla="+- 0 211 211"/>
                                      <a:gd name="T5" fmla="*/ T4 w 69"/>
                                      <a:gd name="T6" fmla="+- 0 3172 3109"/>
                                      <a:gd name="T7" fmla="*/ 3172 h 63"/>
                                      <a:gd name="T8" fmla="+- 0 246 211"/>
                                      <a:gd name="T9" fmla="*/ T8 w 69"/>
                                      <a:gd name="T10" fmla="+- 0 3172 3109"/>
                                      <a:gd name="T11" fmla="*/ 3172 h 63"/>
                                      <a:gd name="T12" fmla="+- 0 251 211"/>
                                      <a:gd name="T13" fmla="*/ T12 w 69"/>
                                      <a:gd name="T14" fmla="+- 0 3172 3109"/>
                                      <a:gd name="T15" fmla="*/ 3172 h 63"/>
                                      <a:gd name="T16" fmla="+- 0 256 211"/>
                                      <a:gd name="T17" fmla="*/ T16 w 69"/>
                                      <a:gd name="T18" fmla="+- 0 3171 3109"/>
                                      <a:gd name="T19" fmla="*/ 3171 h 63"/>
                                      <a:gd name="T20" fmla="+- 0 260 211"/>
                                      <a:gd name="T21" fmla="*/ T20 w 69"/>
                                      <a:gd name="T22" fmla="+- 0 3170 3109"/>
                                      <a:gd name="T23" fmla="*/ 3170 h 63"/>
                                      <a:gd name="T24" fmla="+- 0 264 211"/>
                                      <a:gd name="T25" fmla="*/ T24 w 69"/>
                                      <a:gd name="T26" fmla="+- 0 3169 3109"/>
                                      <a:gd name="T27" fmla="*/ 3169 h 63"/>
                                      <a:gd name="T28" fmla="+- 0 280 211"/>
                                      <a:gd name="T29" fmla="*/ T28 w 69"/>
                                      <a:gd name="T30" fmla="+- 0 3147 3109"/>
                                      <a:gd name="T31" fmla="*/ 3147 h 63"/>
                                      <a:gd name="T32" fmla="+- 0 280 211"/>
                                      <a:gd name="T33" fmla="*/ T32 w 69"/>
                                      <a:gd name="T34" fmla="+- 0 3142 3109"/>
                                      <a:gd name="T35" fmla="*/ 3142 h 63"/>
                                      <a:gd name="T36" fmla="+- 0 280 211"/>
                                      <a:gd name="T37" fmla="*/ T36 w 69"/>
                                      <a:gd name="T38" fmla="+- 0 3136 3109"/>
                                      <a:gd name="T39" fmla="*/ 3136 h 63"/>
                                      <a:gd name="T40" fmla="+- 0 279 211"/>
                                      <a:gd name="T41" fmla="*/ T40 w 69"/>
                                      <a:gd name="T42" fmla="+- 0 3132 3109"/>
                                      <a:gd name="T43" fmla="*/ 3132 h 63"/>
                                      <a:gd name="T44" fmla="+- 0 278 211"/>
                                      <a:gd name="T45" fmla="*/ T44 w 69"/>
                                      <a:gd name="T46" fmla="+- 0 3128 3109"/>
                                      <a:gd name="T47" fmla="*/ 3128 h 63"/>
                                      <a:gd name="T48" fmla="+- 0 276 211"/>
                                      <a:gd name="T49" fmla="*/ T48 w 69"/>
                                      <a:gd name="T50" fmla="+- 0 3124 3109"/>
                                      <a:gd name="T51" fmla="*/ 3124 h 63"/>
                                      <a:gd name="T52" fmla="+- 0 273 211"/>
                                      <a:gd name="T53" fmla="*/ T52 w 69"/>
                                      <a:gd name="T54" fmla="+- 0 3120 3109"/>
                                      <a:gd name="T55" fmla="*/ 3120 h 63"/>
                                      <a:gd name="T56" fmla="+- 0 270 211"/>
                                      <a:gd name="T57" fmla="*/ T56 w 69"/>
                                      <a:gd name="T58" fmla="+- 0 3118 3109"/>
                                      <a:gd name="T59" fmla="*/ 3118 h 63"/>
                                      <a:gd name="T60" fmla="+- 0 267 211"/>
                                      <a:gd name="T61" fmla="*/ T60 w 69"/>
                                      <a:gd name="T62" fmla="+- 0 3115 3109"/>
                                      <a:gd name="T63" fmla="*/ 3115 h 63"/>
                                      <a:gd name="T64" fmla="+- 0 263 211"/>
                                      <a:gd name="T65" fmla="*/ T64 w 69"/>
                                      <a:gd name="T66" fmla="+- 0 3113 3109"/>
                                      <a:gd name="T67" fmla="*/ 3113 h 63"/>
                                      <a:gd name="T68" fmla="+- 0 258 211"/>
                                      <a:gd name="T69" fmla="*/ T68 w 69"/>
                                      <a:gd name="T70" fmla="+- 0 3111 3109"/>
                                      <a:gd name="T71" fmla="*/ 3111 h 63"/>
                                      <a:gd name="T72" fmla="+- 0 253 211"/>
                                      <a:gd name="T73" fmla="*/ T72 w 69"/>
                                      <a:gd name="T74" fmla="+- 0 3110 3109"/>
                                      <a:gd name="T75" fmla="*/ 3110 h 63"/>
                                      <a:gd name="T76" fmla="+- 0 247 211"/>
                                      <a:gd name="T77" fmla="*/ T76 w 69"/>
                                      <a:gd name="T78" fmla="+- 0 3109 3109"/>
                                      <a:gd name="T79" fmla="*/ 3109 h 63"/>
                                      <a:gd name="T80" fmla="+- 0 240 211"/>
                                      <a:gd name="T81" fmla="*/ T80 w 69"/>
                                      <a:gd name="T82" fmla="+- 0 3109 3109"/>
                                      <a:gd name="T83" fmla="*/ 3109 h 63"/>
                                      <a:gd name="T84" fmla="+- 0 211 211"/>
                                      <a:gd name="T85" fmla="*/ T84 w 69"/>
                                      <a:gd name="T86" fmla="+- 0 3109 3109"/>
                                      <a:gd name="T87" fmla="*/ 310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 h="63">
                                        <a:moveTo>
                                          <a:pt x="0" y="0"/>
                                        </a:moveTo>
                                        <a:lnTo>
                                          <a:pt x="0" y="63"/>
                                        </a:lnTo>
                                        <a:lnTo>
                                          <a:pt x="35" y="63"/>
                                        </a:lnTo>
                                        <a:lnTo>
                                          <a:pt x="40" y="63"/>
                                        </a:lnTo>
                                        <a:lnTo>
                                          <a:pt x="45" y="62"/>
                                        </a:lnTo>
                                        <a:lnTo>
                                          <a:pt x="49" y="61"/>
                                        </a:lnTo>
                                        <a:lnTo>
                                          <a:pt x="53" y="60"/>
                                        </a:lnTo>
                                        <a:lnTo>
                                          <a:pt x="69" y="38"/>
                                        </a:lnTo>
                                        <a:lnTo>
                                          <a:pt x="69" y="33"/>
                                        </a:lnTo>
                                        <a:lnTo>
                                          <a:pt x="69" y="27"/>
                                        </a:lnTo>
                                        <a:lnTo>
                                          <a:pt x="68" y="23"/>
                                        </a:lnTo>
                                        <a:lnTo>
                                          <a:pt x="67" y="19"/>
                                        </a:lnTo>
                                        <a:lnTo>
                                          <a:pt x="65" y="15"/>
                                        </a:lnTo>
                                        <a:lnTo>
                                          <a:pt x="62" y="11"/>
                                        </a:lnTo>
                                        <a:lnTo>
                                          <a:pt x="59" y="9"/>
                                        </a:lnTo>
                                        <a:lnTo>
                                          <a:pt x="56" y="6"/>
                                        </a:lnTo>
                                        <a:lnTo>
                                          <a:pt x="52" y="4"/>
                                        </a:lnTo>
                                        <a:lnTo>
                                          <a:pt x="47" y="2"/>
                                        </a:lnTo>
                                        <a:lnTo>
                                          <a:pt x="42" y="1"/>
                                        </a:lnTo>
                                        <a:lnTo>
                                          <a:pt x="36" y="0"/>
                                        </a:lnTo>
                                        <a:lnTo>
                                          <a:pt x="29"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332"/>
                              <wpg:cNvGrpSpPr>
                                <a:grpSpLocks/>
                              </wpg:cNvGrpSpPr>
                              <wpg:grpSpPr bwMode="auto">
                                <a:xfrm>
                                  <a:off x="211" y="3033"/>
                                  <a:ext cx="58" cy="58"/>
                                  <a:chOff x="211" y="3033"/>
                                  <a:chExt cx="58" cy="58"/>
                                </a:xfrm>
                              </wpg:grpSpPr>
                              <wps:wsp>
                                <wps:cNvPr id="1006" name="Freeform 333"/>
                                <wps:cNvSpPr>
                                  <a:spLocks/>
                                </wps:cNvSpPr>
                                <wps:spPr bwMode="auto">
                                  <a:xfrm>
                                    <a:off x="211" y="3033"/>
                                    <a:ext cx="58" cy="58"/>
                                  </a:xfrm>
                                  <a:custGeom>
                                    <a:avLst/>
                                    <a:gdLst>
                                      <a:gd name="T0" fmla="+- 0 211 211"/>
                                      <a:gd name="T1" fmla="*/ T0 w 58"/>
                                      <a:gd name="T2" fmla="+- 0 3033 3033"/>
                                      <a:gd name="T3" fmla="*/ 3033 h 58"/>
                                      <a:gd name="T4" fmla="+- 0 211 211"/>
                                      <a:gd name="T5" fmla="*/ T4 w 58"/>
                                      <a:gd name="T6" fmla="+- 0 3090 3033"/>
                                      <a:gd name="T7" fmla="*/ 3090 h 58"/>
                                      <a:gd name="T8" fmla="+- 0 238 211"/>
                                      <a:gd name="T9" fmla="*/ T8 w 58"/>
                                      <a:gd name="T10" fmla="+- 0 3090 3033"/>
                                      <a:gd name="T11" fmla="*/ 3090 h 58"/>
                                      <a:gd name="T12" fmla="+- 0 244 211"/>
                                      <a:gd name="T13" fmla="*/ T12 w 58"/>
                                      <a:gd name="T14" fmla="+- 0 3090 3033"/>
                                      <a:gd name="T15" fmla="*/ 3090 h 58"/>
                                      <a:gd name="T16" fmla="+- 0 249 211"/>
                                      <a:gd name="T17" fmla="*/ T16 w 58"/>
                                      <a:gd name="T18" fmla="+- 0 3090 3033"/>
                                      <a:gd name="T19" fmla="*/ 3090 h 58"/>
                                      <a:gd name="T20" fmla="+- 0 253 211"/>
                                      <a:gd name="T21" fmla="*/ T20 w 58"/>
                                      <a:gd name="T22" fmla="+- 0 3088 3033"/>
                                      <a:gd name="T23" fmla="*/ 3088 h 58"/>
                                      <a:gd name="T24" fmla="+- 0 257 211"/>
                                      <a:gd name="T25" fmla="*/ T24 w 58"/>
                                      <a:gd name="T26" fmla="+- 0 3086 3033"/>
                                      <a:gd name="T27" fmla="*/ 3086 h 58"/>
                                      <a:gd name="T28" fmla="+- 0 269 211"/>
                                      <a:gd name="T29" fmla="*/ T28 w 58"/>
                                      <a:gd name="T30" fmla="+- 0 3065 3033"/>
                                      <a:gd name="T31" fmla="*/ 3065 h 58"/>
                                      <a:gd name="T32" fmla="+- 0 269 211"/>
                                      <a:gd name="T33" fmla="*/ T32 w 58"/>
                                      <a:gd name="T34" fmla="+- 0 3061 3033"/>
                                      <a:gd name="T35" fmla="*/ 3061 h 58"/>
                                      <a:gd name="T36" fmla="+- 0 269 211"/>
                                      <a:gd name="T37" fmla="*/ T36 w 58"/>
                                      <a:gd name="T38" fmla="+- 0 3057 3033"/>
                                      <a:gd name="T39" fmla="*/ 3057 h 58"/>
                                      <a:gd name="T40" fmla="+- 0 262 211"/>
                                      <a:gd name="T41" fmla="*/ T40 w 58"/>
                                      <a:gd name="T42" fmla="+- 0 3040 3033"/>
                                      <a:gd name="T43" fmla="*/ 3040 h 58"/>
                                      <a:gd name="T44" fmla="+- 0 259 211"/>
                                      <a:gd name="T45" fmla="*/ T44 w 58"/>
                                      <a:gd name="T46" fmla="+- 0 3038 3033"/>
                                      <a:gd name="T47" fmla="*/ 3038 h 58"/>
                                      <a:gd name="T48" fmla="+- 0 256 211"/>
                                      <a:gd name="T49" fmla="*/ T48 w 58"/>
                                      <a:gd name="T50" fmla="+- 0 3036 3033"/>
                                      <a:gd name="T51" fmla="*/ 3036 h 58"/>
                                      <a:gd name="T52" fmla="+- 0 252 211"/>
                                      <a:gd name="T53" fmla="*/ T52 w 58"/>
                                      <a:gd name="T54" fmla="+- 0 3035 3033"/>
                                      <a:gd name="T55" fmla="*/ 3035 h 58"/>
                                      <a:gd name="T56" fmla="+- 0 248 211"/>
                                      <a:gd name="T57" fmla="*/ T56 w 58"/>
                                      <a:gd name="T58" fmla="+- 0 3034 3033"/>
                                      <a:gd name="T59" fmla="*/ 3034 h 58"/>
                                      <a:gd name="T60" fmla="+- 0 243 211"/>
                                      <a:gd name="T61" fmla="*/ T60 w 58"/>
                                      <a:gd name="T62" fmla="+- 0 3033 3033"/>
                                      <a:gd name="T63" fmla="*/ 3033 h 58"/>
                                      <a:gd name="T64" fmla="+- 0 236 211"/>
                                      <a:gd name="T65" fmla="*/ T64 w 58"/>
                                      <a:gd name="T66" fmla="+- 0 3033 3033"/>
                                      <a:gd name="T67" fmla="*/ 3033 h 58"/>
                                      <a:gd name="T68" fmla="+- 0 211 211"/>
                                      <a:gd name="T69" fmla="*/ T68 w 58"/>
                                      <a:gd name="T70" fmla="+- 0 3033 3033"/>
                                      <a:gd name="T71" fmla="*/ 303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58">
                                        <a:moveTo>
                                          <a:pt x="0" y="0"/>
                                        </a:moveTo>
                                        <a:lnTo>
                                          <a:pt x="0" y="57"/>
                                        </a:lnTo>
                                        <a:lnTo>
                                          <a:pt x="27" y="57"/>
                                        </a:lnTo>
                                        <a:lnTo>
                                          <a:pt x="33" y="57"/>
                                        </a:lnTo>
                                        <a:lnTo>
                                          <a:pt x="38" y="57"/>
                                        </a:lnTo>
                                        <a:lnTo>
                                          <a:pt x="42" y="55"/>
                                        </a:lnTo>
                                        <a:lnTo>
                                          <a:pt x="46" y="53"/>
                                        </a:lnTo>
                                        <a:lnTo>
                                          <a:pt x="58" y="32"/>
                                        </a:lnTo>
                                        <a:lnTo>
                                          <a:pt x="58" y="28"/>
                                        </a:lnTo>
                                        <a:lnTo>
                                          <a:pt x="58" y="24"/>
                                        </a:lnTo>
                                        <a:lnTo>
                                          <a:pt x="51" y="7"/>
                                        </a:lnTo>
                                        <a:lnTo>
                                          <a:pt x="48" y="5"/>
                                        </a:lnTo>
                                        <a:lnTo>
                                          <a:pt x="45" y="3"/>
                                        </a:lnTo>
                                        <a:lnTo>
                                          <a:pt x="41" y="2"/>
                                        </a:lnTo>
                                        <a:lnTo>
                                          <a:pt x="37" y="1"/>
                                        </a:lnTo>
                                        <a:lnTo>
                                          <a:pt x="32" y="0"/>
                                        </a:lnTo>
                                        <a:lnTo>
                                          <a:pt x="25"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334"/>
                              <wpg:cNvGrpSpPr>
                                <a:grpSpLocks/>
                              </wpg:cNvGrpSpPr>
                              <wpg:grpSpPr bwMode="auto">
                                <a:xfrm>
                                  <a:off x="188" y="3014"/>
                                  <a:ext cx="117" cy="178"/>
                                  <a:chOff x="188" y="3014"/>
                                  <a:chExt cx="117" cy="178"/>
                                </a:xfrm>
                              </wpg:grpSpPr>
                              <wps:wsp>
                                <wps:cNvPr id="1008" name="Freeform 335"/>
                                <wps:cNvSpPr>
                                  <a:spLocks/>
                                </wps:cNvSpPr>
                                <wps:spPr bwMode="auto">
                                  <a:xfrm>
                                    <a:off x="188" y="3014"/>
                                    <a:ext cx="117" cy="178"/>
                                  </a:xfrm>
                                  <a:custGeom>
                                    <a:avLst/>
                                    <a:gdLst>
                                      <a:gd name="T0" fmla="+- 0 197 188"/>
                                      <a:gd name="T1" fmla="*/ T0 w 117"/>
                                      <a:gd name="T2" fmla="+- 0 3014 3014"/>
                                      <a:gd name="T3" fmla="*/ 3014 h 178"/>
                                      <a:gd name="T4" fmla="+- 0 237 188"/>
                                      <a:gd name="T5" fmla="*/ T4 w 117"/>
                                      <a:gd name="T6" fmla="+- 0 3014 3014"/>
                                      <a:gd name="T7" fmla="*/ 3014 h 178"/>
                                      <a:gd name="T8" fmla="+- 0 248 188"/>
                                      <a:gd name="T9" fmla="*/ T8 w 117"/>
                                      <a:gd name="T10" fmla="+- 0 3014 3014"/>
                                      <a:gd name="T11" fmla="*/ 3014 h 178"/>
                                      <a:gd name="T12" fmla="+- 0 256 188"/>
                                      <a:gd name="T13" fmla="*/ T12 w 117"/>
                                      <a:gd name="T14" fmla="+- 0 3015 3014"/>
                                      <a:gd name="T15" fmla="*/ 3015 h 178"/>
                                      <a:gd name="T16" fmla="+- 0 263 188"/>
                                      <a:gd name="T17" fmla="*/ T16 w 117"/>
                                      <a:gd name="T18" fmla="+- 0 3017 3014"/>
                                      <a:gd name="T19" fmla="*/ 3017 h 178"/>
                                      <a:gd name="T20" fmla="+- 0 270 188"/>
                                      <a:gd name="T21" fmla="*/ T20 w 117"/>
                                      <a:gd name="T22" fmla="+- 0 3019 3014"/>
                                      <a:gd name="T23" fmla="*/ 3019 h 178"/>
                                      <a:gd name="T24" fmla="+- 0 276 188"/>
                                      <a:gd name="T25" fmla="*/ T24 w 117"/>
                                      <a:gd name="T26" fmla="+- 0 3022 3014"/>
                                      <a:gd name="T27" fmla="*/ 3022 h 178"/>
                                      <a:gd name="T28" fmla="+- 0 280 188"/>
                                      <a:gd name="T29" fmla="*/ T28 w 117"/>
                                      <a:gd name="T30" fmla="+- 0 3026 3014"/>
                                      <a:gd name="T31" fmla="*/ 3026 h 178"/>
                                      <a:gd name="T32" fmla="+- 0 285 188"/>
                                      <a:gd name="T33" fmla="*/ T32 w 117"/>
                                      <a:gd name="T34" fmla="+- 0 3029 3014"/>
                                      <a:gd name="T35" fmla="*/ 3029 h 178"/>
                                      <a:gd name="T36" fmla="+- 0 288 188"/>
                                      <a:gd name="T37" fmla="*/ T36 w 117"/>
                                      <a:gd name="T38" fmla="+- 0 3034 3014"/>
                                      <a:gd name="T39" fmla="*/ 3034 h 178"/>
                                      <a:gd name="T40" fmla="+- 0 290 188"/>
                                      <a:gd name="T41" fmla="*/ T40 w 117"/>
                                      <a:gd name="T42" fmla="+- 0 3040 3014"/>
                                      <a:gd name="T43" fmla="*/ 3040 h 178"/>
                                      <a:gd name="T44" fmla="+- 0 293 188"/>
                                      <a:gd name="T45" fmla="*/ T44 w 117"/>
                                      <a:gd name="T46" fmla="+- 0 3045 3014"/>
                                      <a:gd name="T47" fmla="*/ 3045 h 178"/>
                                      <a:gd name="T48" fmla="+- 0 294 188"/>
                                      <a:gd name="T49" fmla="*/ T48 w 117"/>
                                      <a:gd name="T50" fmla="+- 0 3052 3014"/>
                                      <a:gd name="T51" fmla="*/ 3052 h 178"/>
                                      <a:gd name="T52" fmla="+- 0 294 188"/>
                                      <a:gd name="T53" fmla="*/ T52 w 117"/>
                                      <a:gd name="T54" fmla="+- 0 3059 3014"/>
                                      <a:gd name="T55" fmla="*/ 3059 h 178"/>
                                      <a:gd name="T56" fmla="+- 0 294 188"/>
                                      <a:gd name="T57" fmla="*/ T56 w 117"/>
                                      <a:gd name="T58" fmla="+- 0 3063 3014"/>
                                      <a:gd name="T59" fmla="*/ 3063 h 178"/>
                                      <a:gd name="T60" fmla="+- 0 293 188"/>
                                      <a:gd name="T61" fmla="*/ T60 w 117"/>
                                      <a:gd name="T62" fmla="+- 0 3067 3014"/>
                                      <a:gd name="T63" fmla="*/ 3067 h 178"/>
                                      <a:gd name="T64" fmla="+- 0 292 188"/>
                                      <a:gd name="T65" fmla="*/ T64 w 117"/>
                                      <a:gd name="T66" fmla="+- 0 3071 3014"/>
                                      <a:gd name="T67" fmla="*/ 3071 h 178"/>
                                      <a:gd name="T68" fmla="+- 0 291 188"/>
                                      <a:gd name="T69" fmla="*/ T68 w 117"/>
                                      <a:gd name="T70" fmla="+- 0 3075 3014"/>
                                      <a:gd name="T71" fmla="*/ 3075 h 178"/>
                                      <a:gd name="T72" fmla="+- 0 270 188"/>
                                      <a:gd name="T73" fmla="*/ T72 w 117"/>
                                      <a:gd name="T74" fmla="+- 0 3096 3014"/>
                                      <a:gd name="T75" fmla="*/ 3096 h 178"/>
                                      <a:gd name="T76" fmla="+- 0 275 188"/>
                                      <a:gd name="T77" fmla="*/ T76 w 117"/>
                                      <a:gd name="T78" fmla="+- 0 3097 3014"/>
                                      <a:gd name="T79" fmla="*/ 3097 h 178"/>
                                      <a:gd name="T80" fmla="+- 0 279 188"/>
                                      <a:gd name="T81" fmla="*/ T80 w 117"/>
                                      <a:gd name="T82" fmla="+- 0 3099 3014"/>
                                      <a:gd name="T83" fmla="*/ 3099 h 178"/>
                                      <a:gd name="T84" fmla="+- 0 284 188"/>
                                      <a:gd name="T85" fmla="*/ T84 w 117"/>
                                      <a:gd name="T86" fmla="+- 0 3101 3014"/>
                                      <a:gd name="T87" fmla="*/ 3101 h 178"/>
                                      <a:gd name="T88" fmla="+- 0 288 188"/>
                                      <a:gd name="T89" fmla="*/ T88 w 117"/>
                                      <a:gd name="T90" fmla="+- 0 3104 3014"/>
                                      <a:gd name="T91" fmla="*/ 3104 h 178"/>
                                      <a:gd name="T92" fmla="+- 0 302 188"/>
                                      <a:gd name="T93" fmla="*/ T92 w 117"/>
                                      <a:gd name="T94" fmla="+- 0 3124 3014"/>
                                      <a:gd name="T95" fmla="*/ 3124 h 178"/>
                                      <a:gd name="T96" fmla="+- 0 304 188"/>
                                      <a:gd name="T97" fmla="*/ T96 w 117"/>
                                      <a:gd name="T98" fmla="+- 0 3129 3014"/>
                                      <a:gd name="T99" fmla="*/ 3129 h 178"/>
                                      <a:gd name="T100" fmla="+- 0 305 188"/>
                                      <a:gd name="T101" fmla="*/ T100 w 117"/>
                                      <a:gd name="T102" fmla="+- 0 3134 3014"/>
                                      <a:gd name="T103" fmla="*/ 3134 h 178"/>
                                      <a:gd name="T104" fmla="+- 0 305 188"/>
                                      <a:gd name="T105" fmla="*/ T104 w 117"/>
                                      <a:gd name="T106" fmla="+- 0 3140 3014"/>
                                      <a:gd name="T107" fmla="*/ 3140 h 178"/>
                                      <a:gd name="T108" fmla="+- 0 305 188"/>
                                      <a:gd name="T109" fmla="*/ T108 w 117"/>
                                      <a:gd name="T110" fmla="+- 0 3146 3014"/>
                                      <a:gd name="T111" fmla="*/ 3146 h 178"/>
                                      <a:gd name="T112" fmla="+- 0 297 188"/>
                                      <a:gd name="T113" fmla="*/ T112 w 117"/>
                                      <a:gd name="T114" fmla="+- 0 3168 3014"/>
                                      <a:gd name="T115" fmla="*/ 3168 h 178"/>
                                      <a:gd name="T116" fmla="+- 0 294 188"/>
                                      <a:gd name="T117" fmla="*/ T116 w 117"/>
                                      <a:gd name="T118" fmla="+- 0 3172 3014"/>
                                      <a:gd name="T119" fmla="*/ 3172 h 178"/>
                                      <a:gd name="T120" fmla="+- 0 275 188"/>
                                      <a:gd name="T121" fmla="*/ T120 w 117"/>
                                      <a:gd name="T122" fmla="+- 0 3185 3014"/>
                                      <a:gd name="T123" fmla="*/ 3185 h 178"/>
                                      <a:gd name="T124" fmla="+- 0 271 188"/>
                                      <a:gd name="T125" fmla="*/ T124 w 117"/>
                                      <a:gd name="T126" fmla="+- 0 3187 3014"/>
                                      <a:gd name="T127" fmla="*/ 3187 h 178"/>
                                      <a:gd name="T128" fmla="+- 0 266 188"/>
                                      <a:gd name="T129" fmla="*/ T128 w 117"/>
                                      <a:gd name="T130" fmla="+- 0 3189 3014"/>
                                      <a:gd name="T131" fmla="*/ 3189 h 178"/>
                                      <a:gd name="T132" fmla="+- 0 261 188"/>
                                      <a:gd name="T133" fmla="*/ T132 w 117"/>
                                      <a:gd name="T134" fmla="+- 0 3190 3014"/>
                                      <a:gd name="T135" fmla="*/ 3190 h 178"/>
                                      <a:gd name="T136" fmla="+- 0 256 188"/>
                                      <a:gd name="T137" fmla="*/ T136 w 117"/>
                                      <a:gd name="T138" fmla="+- 0 3191 3014"/>
                                      <a:gd name="T139" fmla="*/ 3191 h 178"/>
                                      <a:gd name="T140" fmla="+- 0 250 188"/>
                                      <a:gd name="T141" fmla="*/ T140 w 117"/>
                                      <a:gd name="T142" fmla="+- 0 3191 3014"/>
                                      <a:gd name="T143" fmla="*/ 3191 h 178"/>
                                      <a:gd name="T144" fmla="+- 0 243 188"/>
                                      <a:gd name="T145" fmla="*/ T144 w 117"/>
                                      <a:gd name="T146" fmla="+- 0 3191 3014"/>
                                      <a:gd name="T147" fmla="*/ 3191 h 178"/>
                                      <a:gd name="T148" fmla="+- 0 197 188"/>
                                      <a:gd name="T149" fmla="*/ T148 w 117"/>
                                      <a:gd name="T150" fmla="+- 0 3191 3014"/>
                                      <a:gd name="T151" fmla="*/ 3191 h 178"/>
                                      <a:gd name="T152" fmla="+- 0 195 188"/>
                                      <a:gd name="T153" fmla="*/ T152 w 117"/>
                                      <a:gd name="T154" fmla="+- 0 3191 3014"/>
                                      <a:gd name="T155" fmla="*/ 3191 h 178"/>
                                      <a:gd name="T156" fmla="+- 0 193 188"/>
                                      <a:gd name="T157" fmla="*/ T156 w 117"/>
                                      <a:gd name="T158" fmla="+- 0 3190 3014"/>
                                      <a:gd name="T159" fmla="*/ 3190 h 178"/>
                                      <a:gd name="T160" fmla="+- 0 191 188"/>
                                      <a:gd name="T161" fmla="*/ T160 w 117"/>
                                      <a:gd name="T162" fmla="+- 0 3189 3014"/>
                                      <a:gd name="T163" fmla="*/ 3189 h 178"/>
                                      <a:gd name="T164" fmla="+- 0 189 188"/>
                                      <a:gd name="T165" fmla="*/ T164 w 117"/>
                                      <a:gd name="T166" fmla="+- 0 3188 3014"/>
                                      <a:gd name="T167" fmla="*/ 3188 h 178"/>
                                      <a:gd name="T168" fmla="+- 0 188 188"/>
                                      <a:gd name="T169" fmla="*/ T168 w 117"/>
                                      <a:gd name="T170" fmla="+- 0 3185 3014"/>
                                      <a:gd name="T171" fmla="*/ 3185 h 178"/>
                                      <a:gd name="T172" fmla="+- 0 188 188"/>
                                      <a:gd name="T173" fmla="*/ T172 w 117"/>
                                      <a:gd name="T174" fmla="+- 0 3182 3014"/>
                                      <a:gd name="T175" fmla="*/ 3182 h 178"/>
                                      <a:gd name="T176" fmla="+- 0 188 188"/>
                                      <a:gd name="T177" fmla="*/ T176 w 117"/>
                                      <a:gd name="T178" fmla="+- 0 3023 3014"/>
                                      <a:gd name="T179" fmla="*/ 3023 h 178"/>
                                      <a:gd name="T180" fmla="+- 0 188 188"/>
                                      <a:gd name="T181" fmla="*/ T180 w 117"/>
                                      <a:gd name="T182" fmla="+- 0 3020 3014"/>
                                      <a:gd name="T183" fmla="*/ 3020 h 178"/>
                                      <a:gd name="T184" fmla="+- 0 189 188"/>
                                      <a:gd name="T185" fmla="*/ T184 w 117"/>
                                      <a:gd name="T186" fmla="+- 0 3017 3014"/>
                                      <a:gd name="T187" fmla="*/ 3017 h 178"/>
                                      <a:gd name="T188" fmla="+- 0 191 188"/>
                                      <a:gd name="T189" fmla="*/ T188 w 117"/>
                                      <a:gd name="T190" fmla="+- 0 3016 3014"/>
                                      <a:gd name="T191" fmla="*/ 3016 h 178"/>
                                      <a:gd name="T192" fmla="+- 0 193 188"/>
                                      <a:gd name="T193" fmla="*/ T192 w 117"/>
                                      <a:gd name="T194" fmla="+- 0 3014 3014"/>
                                      <a:gd name="T195" fmla="*/ 3014 h 178"/>
                                      <a:gd name="T196" fmla="+- 0 195 188"/>
                                      <a:gd name="T197" fmla="*/ T196 w 117"/>
                                      <a:gd name="T198" fmla="+- 0 3014 3014"/>
                                      <a:gd name="T199" fmla="*/ 3014 h 178"/>
                                      <a:gd name="T200" fmla="+- 0 197 188"/>
                                      <a:gd name="T201" fmla="*/ T200 w 117"/>
                                      <a:gd name="T202" fmla="+- 0 3014 3014"/>
                                      <a:gd name="T203" fmla="*/ 30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7" h="178">
                                        <a:moveTo>
                                          <a:pt x="9" y="0"/>
                                        </a:moveTo>
                                        <a:lnTo>
                                          <a:pt x="49" y="0"/>
                                        </a:lnTo>
                                        <a:lnTo>
                                          <a:pt x="60" y="0"/>
                                        </a:lnTo>
                                        <a:lnTo>
                                          <a:pt x="68" y="1"/>
                                        </a:lnTo>
                                        <a:lnTo>
                                          <a:pt x="75" y="3"/>
                                        </a:lnTo>
                                        <a:lnTo>
                                          <a:pt x="82" y="5"/>
                                        </a:lnTo>
                                        <a:lnTo>
                                          <a:pt x="88" y="8"/>
                                        </a:lnTo>
                                        <a:lnTo>
                                          <a:pt x="92" y="12"/>
                                        </a:lnTo>
                                        <a:lnTo>
                                          <a:pt x="97" y="15"/>
                                        </a:lnTo>
                                        <a:lnTo>
                                          <a:pt x="100" y="20"/>
                                        </a:lnTo>
                                        <a:lnTo>
                                          <a:pt x="102" y="26"/>
                                        </a:lnTo>
                                        <a:lnTo>
                                          <a:pt x="105" y="31"/>
                                        </a:lnTo>
                                        <a:lnTo>
                                          <a:pt x="106" y="38"/>
                                        </a:lnTo>
                                        <a:lnTo>
                                          <a:pt x="106" y="45"/>
                                        </a:lnTo>
                                        <a:lnTo>
                                          <a:pt x="106" y="49"/>
                                        </a:lnTo>
                                        <a:lnTo>
                                          <a:pt x="105" y="53"/>
                                        </a:lnTo>
                                        <a:lnTo>
                                          <a:pt x="104" y="57"/>
                                        </a:lnTo>
                                        <a:lnTo>
                                          <a:pt x="103" y="61"/>
                                        </a:lnTo>
                                        <a:lnTo>
                                          <a:pt x="82" y="82"/>
                                        </a:lnTo>
                                        <a:lnTo>
                                          <a:pt x="87" y="83"/>
                                        </a:lnTo>
                                        <a:lnTo>
                                          <a:pt x="91" y="85"/>
                                        </a:lnTo>
                                        <a:lnTo>
                                          <a:pt x="96" y="87"/>
                                        </a:lnTo>
                                        <a:lnTo>
                                          <a:pt x="100" y="90"/>
                                        </a:lnTo>
                                        <a:lnTo>
                                          <a:pt x="114" y="110"/>
                                        </a:lnTo>
                                        <a:lnTo>
                                          <a:pt x="116" y="115"/>
                                        </a:lnTo>
                                        <a:lnTo>
                                          <a:pt x="117" y="120"/>
                                        </a:lnTo>
                                        <a:lnTo>
                                          <a:pt x="117" y="126"/>
                                        </a:lnTo>
                                        <a:lnTo>
                                          <a:pt x="117" y="132"/>
                                        </a:lnTo>
                                        <a:lnTo>
                                          <a:pt x="109" y="154"/>
                                        </a:lnTo>
                                        <a:lnTo>
                                          <a:pt x="106" y="158"/>
                                        </a:lnTo>
                                        <a:lnTo>
                                          <a:pt x="87" y="171"/>
                                        </a:lnTo>
                                        <a:lnTo>
                                          <a:pt x="83" y="173"/>
                                        </a:lnTo>
                                        <a:lnTo>
                                          <a:pt x="78" y="175"/>
                                        </a:lnTo>
                                        <a:lnTo>
                                          <a:pt x="73" y="176"/>
                                        </a:lnTo>
                                        <a:lnTo>
                                          <a:pt x="68" y="177"/>
                                        </a:lnTo>
                                        <a:lnTo>
                                          <a:pt x="62" y="177"/>
                                        </a:lnTo>
                                        <a:lnTo>
                                          <a:pt x="55" y="177"/>
                                        </a:lnTo>
                                        <a:lnTo>
                                          <a:pt x="9" y="177"/>
                                        </a:lnTo>
                                        <a:lnTo>
                                          <a:pt x="7" y="177"/>
                                        </a:lnTo>
                                        <a:lnTo>
                                          <a:pt x="5" y="176"/>
                                        </a:lnTo>
                                        <a:lnTo>
                                          <a:pt x="3" y="175"/>
                                        </a:lnTo>
                                        <a:lnTo>
                                          <a:pt x="1" y="174"/>
                                        </a:lnTo>
                                        <a:lnTo>
                                          <a:pt x="0" y="171"/>
                                        </a:lnTo>
                                        <a:lnTo>
                                          <a:pt x="0" y="168"/>
                                        </a:lnTo>
                                        <a:lnTo>
                                          <a:pt x="0" y="9"/>
                                        </a:lnTo>
                                        <a:lnTo>
                                          <a:pt x="0" y="6"/>
                                        </a:lnTo>
                                        <a:lnTo>
                                          <a:pt x="1" y="3"/>
                                        </a:lnTo>
                                        <a:lnTo>
                                          <a:pt x="3" y="2"/>
                                        </a:lnTo>
                                        <a:lnTo>
                                          <a:pt x="5" y="0"/>
                                        </a:lnTo>
                                        <a:lnTo>
                                          <a:pt x="7" y="0"/>
                                        </a:lnTo>
                                        <a:lnTo>
                                          <a:pt x="9"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BDA24C" id="Group 996" o:spid="_x0000_s1026" alt="Ultrasound image with colour doppler of heterogeneous hypoechoic lesion within the posterior placenta showing its location adjacent to the placental cord insertion." style="width:197.45pt;height:184.5pt;mso-position-horizontal-relative:char;mso-position-vertical-relative:line" coordsize="3344,33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">
                      <v:shape id="Picture 324" o:spid="_x0000_s1027" type="#_x0000_t75" style="position:absolute;width:3344;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">
                        <v:imagedata r:id="rId257" o:title=""/>
                      </v:shape>
                      <v:shape id="Picture 325" o:spid="_x0000_s1028" type="#_x0000_t75" style="position:absolute;left:8;top:2891;width:466;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">
                        <v:imagedata r:id="rId232" o:title=""/>
                      </v:shape>
                      <v:group id="Group 326" o:spid="_x0000_s1029" style="position:absolute;left:188;top:3014;width:117;height:178" coordorigin="188,3014"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327" o:spid="_x0000_s1030" style="position:absolute;left:188;top:3014;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" path="m60,l7,,5,,3,2,1,3,,6,,171r1,3l5,176r2,1l62,177r6,l78,175r5,-2l87,171r5,-1l106,158r-83,l23,95r83,l104,93r-4,-3l91,85,87,83,82,82r4,-1l89,79r3,-3l23,76r,-57l99,19,97,15,92,12,88,8,82,5,68,1,60,xe" stroked="f">
                          <v:path arrowok="t" o:connecttype="custom" o:connectlocs="60,3014;7,3014;5,3014;3,3016;1,3017;0,3020;0,3185;1,3188;5,3190;7,3191;62,3191;68,3191;78,3189;83,3187;87,3185;92,3184;106,3172;23,3172;23,3109;106,3109;104,3107;100,3104;91,3099;87,3097;82,3096;86,3095;89,3093;92,3090;23,3090;23,3033;99,3033;97,3029;92,3026;88,3022;82,3019;68,3015;60,3014" o:connectangles="0,0,0,0,0,0,0,0,0,0,0,0,0,0,0,0,0,0,0,0,0,0,0,0,0,0,0,0,0,0,0,0,0,0,0,0,0"/>
                        </v:shape>
                        <v:shape id="Freeform 328" o:spid="_x0000_s1031" style="position:absolute;left:188;top:3014;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" path="m106,95r-47,l65,96r5,1l90,114r1,4l92,122r,11l63,158r43,l117,120r-1,-5l112,105r-2,-5l107,97r-1,-2xe" stroked="f">
                          <v:path arrowok="t" o:connecttype="custom" o:connectlocs="106,3109;59,3109;65,3110;70,3111;90,3128;91,3132;92,3136;92,3147;63,3172;106,3172;117,3134;116,3129;112,3119;110,3114;107,3111;106,3109" o:connectangles="0,0,0,0,0,0,0,0,0,0,0,0,0,0,0,0"/>
                        </v:shape>
                        <v:shape id="Freeform 329" o:spid="_x0000_s1032" style="position:absolute;left:188;top:3014;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" path="m99,19r-44,l60,20r4,1l81,43r,8l56,76r36,l104,57r1,-4l105,51r1,-13l105,31r-3,-5l100,20,99,19xe" stroked="f">
                          <v:path arrowok="t" o:connecttype="custom" o:connectlocs="99,3033;55,3033;60,3034;64,3035;81,3057;81,3065;56,3090;92,3090;104,3071;105,3067;105,3065;106,3052;105,3045;102,3040;100,3034;99,3033" o:connectangles="0,0,0,0,0,0,0,0,0,0,0,0,0,0,0,0"/>
                        </v:shape>
                      </v:group>
                      <v:group id="Group 330" o:spid="_x0000_s1033" style="position:absolute;left:211;top:3109;width:69;height:63" coordorigin="211,3109" coordsize="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331" o:spid="_x0000_s1034" style="position:absolute;left:211;top:3109;width:69;height:63;visibility:visible;mso-wrap-style:square;v-text-anchor:top" coordsize="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" path="m,l,63r35,l40,63r5,-1l49,61r4,-1l69,38r,-5l69,27,68,23,67,19,65,15,62,11,59,9,56,6,52,4,47,2,42,1,36,,29,,,xe" filled="f" strokecolor="white" strokeweight=".25578mm">
                          <v:path arrowok="t" o:connecttype="custom" o:connectlocs="0,3109;0,3172;35,3172;40,3172;45,3171;49,3170;53,3169;69,3147;69,3142;69,3136;68,3132;67,3128;65,3124;62,3120;59,3118;56,3115;52,3113;47,3111;42,3110;36,3109;29,3109;0,3109" o:connectangles="0,0,0,0,0,0,0,0,0,0,0,0,0,0,0,0,0,0,0,0,0,0"/>
                        </v:shape>
                      </v:group>
                      <v:group id="Group 332" o:spid="_x0000_s1035" style="position:absolute;left:211;top:3033;width:58;height:58" coordorigin="211,3033"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333" o:spid="_x0000_s1036" style="position:absolute;left:211;top:3033;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" path="m,l,57r27,l33,57r5,l42,55r4,-2l58,32r,-4l58,24,51,7,48,5,45,3,41,2,37,1,32,,25,,,xe" filled="f" strokecolor="white" strokeweight=".25578mm">
                          <v:path arrowok="t" o:connecttype="custom" o:connectlocs="0,3033;0,3090;27,3090;33,3090;38,3090;42,3088;46,3086;58,3065;58,3061;58,3057;51,3040;48,3038;45,3036;41,3035;37,3034;32,3033;25,3033;0,3033" o:connectangles="0,0,0,0,0,0,0,0,0,0,0,0,0,0,0,0,0,0"/>
                        </v:shape>
                      </v:group>
                      <v:group id="Group 334" o:spid="_x0000_s1037" style="position:absolute;left:188;top:3014;width:117;height:178" coordorigin="188,3014"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335" o:spid="_x0000_s1038" style="position:absolute;left:188;top:3014;width:117;height:178;visibility:visible;mso-wrap-style:square;v-text-anchor:top" coordsize="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" path="m9,l49,,60,r8,1l75,3r7,2l88,8r4,4l97,15r3,5l102,26r3,5l106,38r,7l106,49r-1,4l104,57r-1,4l82,82r5,1l91,85r5,2l100,90r14,20l116,115r1,5l117,126r,6l109,154r-3,4l87,171r-4,2l78,175r-5,1l68,177r-6,l55,177r-46,l7,177,5,176,3,175,1,174,,171r,-3l,9,,6,1,3,3,2,5,,7,,9,xe" filled="f" strokecolor="white" strokeweight=".25578mm">
                          <v:path arrowok="t" o:connecttype="custom" o:connectlocs="9,3014;49,3014;60,3014;68,3015;75,3017;82,3019;88,3022;92,3026;97,3029;100,3034;102,3040;105,3045;106,3052;106,3059;106,3063;105,3067;104,3071;103,3075;82,3096;87,3097;91,3099;96,3101;100,3104;114,3124;116,3129;117,3134;117,3140;117,3146;109,3168;106,3172;87,3185;83,3187;78,3189;73,3190;68,3191;62,3191;55,3191;9,3191;7,3191;5,3190;3,3189;1,3188;0,3185;0,3182;0,3023;0,3020;1,3017;3,3016;5,3014;7,3014;9,3014" o:connectangles="0,0,0,0,0,0,0,0,0,0,0,0,0,0,0,0,0,0,0,0,0,0,0,0,0,0,0,0,0,0,0,0,0,0,0,0,0,0,0,0,0,0,0,0,0,0,0,0,0,0,0"/>
                        </v:shape>
                      </v:group>
                      <w10:anchorlock/>
                    </v:group>
                  </w:pict>
                </mc:Fallback>
              </mc:AlternateContent>
            </w:r>
          </w:p>
        </w:tc>
      </w:tr>
    </w:tbl>
    <w:p w14:paraId="1782C4BF" w14:textId="77777777" w:rsidR="004660C4" w:rsidRDefault="004660C4" w:rsidP="00CE58BD">
      <w:pPr>
        <w:pStyle w:val="Note"/>
      </w:pPr>
      <w:bookmarkStart w:id="340" w:name="_Appendix_7:_Fetal"/>
      <w:bookmarkStart w:id="341" w:name="_Appendix_8:_Fetal"/>
      <w:bookmarkStart w:id="342" w:name="_Toc533056900"/>
      <w:bookmarkEnd w:id="340"/>
      <w:bookmarkEnd w:id="341"/>
      <w:r w:rsidRPr="009C452F">
        <w:t xml:space="preserve">Heterogeneous hypoechoic lesion within the posterior placenta on greyscale imaging </w:t>
      </w:r>
      <w:r w:rsidRPr="006F6CB2">
        <w:rPr>
          <w:b/>
        </w:rPr>
        <w:t>(A)</w:t>
      </w:r>
      <w:r w:rsidRPr="009C452F">
        <w:t xml:space="preserve"> and with colour Doppler </w:t>
      </w:r>
      <w:r w:rsidRPr="006F6CB2">
        <w:rPr>
          <w:b/>
        </w:rPr>
        <w:t>(B)</w:t>
      </w:r>
      <w:r w:rsidRPr="006F6CB2">
        <w:t xml:space="preserve">, </w:t>
      </w:r>
      <w:r w:rsidRPr="009C452F">
        <w:t>showing its location adjacent to the placental cord insertion</w:t>
      </w:r>
      <w:r>
        <w:t>.</w:t>
      </w:r>
    </w:p>
    <w:p w14:paraId="0EC27F00" w14:textId="77777777" w:rsidR="004660C4" w:rsidRDefault="004660C4" w:rsidP="00CE58BD"/>
    <w:p w14:paraId="568ECB89" w14:textId="77777777" w:rsidR="00D7077C" w:rsidRDefault="00D7077C" w:rsidP="00417CFD">
      <w:pPr>
        <w:pStyle w:val="Heading1"/>
        <w:sectPr w:rsidR="00D7077C" w:rsidSect="002B7BEC">
          <w:footerReference w:type="even" r:id="rId258"/>
          <w:footerReference w:type="default" r:id="rId259"/>
          <w:pgSz w:w="11907" w:h="16834" w:code="9"/>
          <w:pgMar w:top="1418" w:right="1701" w:bottom="1134" w:left="1843" w:header="284" w:footer="425" w:gutter="284"/>
          <w:pgNumType w:start="1"/>
          <w:cols w:space="720"/>
          <w:docGrid w:linePitch="286"/>
        </w:sectPr>
      </w:pPr>
      <w:bookmarkStart w:id="343" w:name="_Toc16417395"/>
      <w:bookmarkStart w:id="344" w:name="_Toc533056901"/>
      <w:bookmarkEnd w:id="342"/>
    </w:p>
    <w:p w14:paraId="3F232AE0" w14:textId="77777777" w:rsidR="004660C4" w:rsidRDefault="004660C4" w:rsidP="00417CFD">
      <w:pPr>
        <w:pStyle w:val="Heading1"/>
      </w:pPr>
      <w:bookmarkStart w:id="345" w:name="AppendixSevenFetalRenalCharts"/>
      <w:bookmarkStart w:id="346" w:name="_Toc146716026"/>
      <w:r w:rsidRPr="009C452F">
        <w:t xml:space="preserve">Appendix </w:t>
      </w:r>
      <w:r>
        <w:t>7</w:t>
      </w:r>
      <w:r w:rsidRPr="009C452F">
        <w:t>:</w:t>
      </w:r>
      <w:r>
        <w:t xml:space="preserve"> </w:t>
      </w:r>
      <w:proofErr w:type="spellStart"/>
      <w:r>
        <w:t>Fetal</w:t>
      </w:r>
      <w:proofErr w:type="spellEnd"/>
      <w:r>
        <w:t xml:space="preserve"> renal tract dilation charts</w:t>
      </w:r>
      <w:bookmarkEnd w:id="343"/>
      <w:bookmarkEnd w:id="345"/>
      <w:bookmarkEnd w:id="346"/>
    </w:p>
    <w:p w14:paraId="4330A0A0" w14:textId="77777777" w:rsidR="004660C4" w:rsidRPr="00116A4F" w:rsidRDefault="004660C4" w:rsidP="00537A94">
      <w:r w:rsidRPr="00116A4F">
        <w:rPr>
          <w:rFonts w:eastAsia="Calibri"/>
          <w:noProof/>
          <w:lang w:eastAsia="en-NZ"/>
        </w:rPr>
        <w:drawing>
          <wp:inline distT="0" distB="0" distL="0" distR="0" wp14:anchorId="246550A4" wp14:editId="42888D36">
            <wp:extent cx="8172450" cy="4666921"/>
            <wp:effectExtent l="0" t="0" r="0" b="635"/>
            <wp:docPr id="47" name="Picture 47" descr="Flow chart showing the management of antenatal fetal renal tract dilation from the first ultrasound assessment, to action taken, to the follow-up assessment and action taken. The level of dilation determines the level of risk and the action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244821" cy="4708249"/>
                    </a:xfrm>
                    <a:prstGeom prst="rect">
                      <a:avLst/>
                    </a:prstGeom>
                    <a:noFill/>
                    <a:ln>
                      <a:noFill/>
                    </a:ln>
                  </pic:spPr>
                </pic:pic>
              </a:graphicData>
            </a:graphic>
          </wp:inline>
        </w:drawing>
      </w:r>
    </w:p>
    <w:p w14:paraId="3B8EFE61" w14:textId="77777777" w:rsidR="00537A94" w:rsidRDefault="00537A94" w:rsidP="00537A94">
      <w:pPr>
        <w:rPr>
          <w:sz w:val="17"/>
          <w:lang w:eastAsia="en-NZ"/>
        </w:rPr>
      </w:pPr>
      <w:bookmarkStart w:id="347" w:name="_Toc16417396"/>
    </w:p>
    <w:p w14:paraId="77C1AA6C" w14:textId="77777777" w:rsidR="007A30A5" w:rsidRDefault="004660C4" w:rsidP="00327234">
      <w:pPr>
        <w:rPr>
          <w:sz w:val="17"/>
          <w:lang w:eastAsia="en-NZ"/>
        </w:rPr>
      </w:pPr>
      <w:r>
        <w:rPr>
          <w:noProof/>
          <w:lang w:eastAsia="en-NZ"/>
        </w:rPr>
        <w:drawing>
          <wp:inline distT="0" distB="0" distL="0" distR="0" wp14:anchorId="11325514" wp14:editId="27468969">
            <wp:extent cx="8321675" cy="4806950"/>
            <wp:effectExtent l="0" t="0" r="3175" b="0"/>
            <wp:docPr id="17" name="Picture 17" descr="Flowchart showing the management of postnatal fetal renal tract dilation from first ultrasound assessment and action to ultrasound assessment at 12 months. The level of dilation determines the level of risk and the action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321675" cy="4806950"/>
                    </a:xfrm>
                    <a:prstGeom prst="rect">
                      <a:avLst/>
                    </a:prstGeom>
                    <a:noFill/>
                  </pic:spPr>
                </pic:pic>
              </a:graphicData>
            </a:graphic>
          </wp:inline>
        </w:drawing>
      </w:r>
      <w:bookmarkEnd w:id="347"/>
    </w:p>
    <w:p w14:paraId="5BB3F39C" w14:textId="77777777" w:rsidR="00417CFD" w:rsidRDefault="004660C4" w:rsidP="00327234">
      <w:pPr>
        <w:pStyle w:val="Source"/>
      </w:pPr>
      <w:r w:rsidRPr="000E6DFD">
        <w:t xml:space="preserve">Source: </w:t>
      </w:r>
      <w:r w:rsidRPr="003E4B87">
        <w:t>National Antenatally Detected Asymptomatic Renal Dilation Consensus Group</w:t>
      </w:r>
      <w:r>
        <w:t xml:space="preserve"> 2017</w:t>
      </w:r>
      <w:r w:rsidRPr="000E6DFD">
        <w:t>.</w:t>
      </w:r>
    </w:p>
    <w:p w14:paraId="2195839C" w14:textId="77777777" w:rsidR="00417CFD" w:rsidRPr="00417CFD" w:rsidRDefault="00417CFD" w:rsidP="00327234"/>
    <w:p w14:paraId="7FE6CCA3" w14:textId="77777777" w:rsidR="00327234" w:rsidRDefault="00327234" w:rsidP="00417CFD">
      <w:pPr>
        <w:pStyle w:val="Heading1"/>
        <w:sectPr w:rsidR="00327234" w:rsidSect="00F92CA9">
          <w:footerReference w:type="default" r:id="rId262"/>
          <w:pgSz w:w="16834" w:h="11907" w:orient="landscape" w:code="9"/>
          <w:pgMar w:top="1134" w:right="1134" w:bottom="1134" w:left="1134" w:header="284" w:footer="425" w:gutter="0"/>
          <w:cols w:space="720"/>
          <w:docGrid w:linePitch="286"/>
        </w:sectPr>
      </w:pPr>
      <w:bookmarkStart w:id="348" w:name="_Toc16417397"/>
    </w:p>
    <w:p w14:paraId="544588AB" w14:textId="77777777" w:rsidR="004660C4" w:rsidRPr="009C452F" w:rsidRDefault="004660C4" w:rsidP="00417CFD">
      <w:pPr>
        <w:pStyle w:val="Heading1"/>
        <w:rPr>
          <w:rFonts w:eastAsia="Calibri"/>
        </w:rPr>
      </w:pPr>
      <w:bookmarkStart w:id="349" w:name="_Toc146716027"/>
      <w:bookmarkStart w:id="350" w:name="AppendixEightAnatomicLocationsVSDs"/>
      <w:r w:rsidRPr="009C452F">
        <w:t xml:space="preserve">Appendix </w:t>
      </w:r>
      <w:r>
        <w:t>8</w:t>
      </w:r>
      <w:r w:rsidRPr="009C452F">
        <w:t>:</w:t>
      </w:r>
      <w:r w:rsidR="00395B54">
        <w:t xml:space="preserve"> </w:t>
      </w:r>
      <w:r w:rsidRPr="009C452F">
        <w:t>Anatomic locations of ventricular septal defects</w:t>
      </w:r>
      <w:bookmarkEnd w:id="344"/>
      <w:bookmarkEnd w:id="348"/>
      <w:bookmarkEnd w:id="349"/>
    </w:p>
    <w:bookmarkEnd w:id="350"/>
    <w:p w14:paraId="0A98E0EA" w14:textId="77777777" w:rsidR="004660C4" w:rsidRPr="009C452F" w:rsidRDefault="004660C4" w:rsidP="00395B54">
      <w:pPr>
        <w:rPr>
          <w:rFonts w:eastAsia="Calibri"/>
          <w:szCs w:val="24"/>
        </w:rPr>
      </w:pPr>
      <w:r w:rsidRPr="009C452F">
        <w:t>The</w:t>
      </w:r>
      <w:r w:rsidRPr="009C452F">
        <w:rPr>
          <w:spacing w:val="-5"/>
        </w:rPr>
        <w:t xml:space="preserve"> </w:t>
      </w:r>
      <w:r w:rsidRPr="009C452F">
        <w:rPr>
          <w:b/>
        </w:rPr>
        <w:t>inlet</w:t>
      </w:r>
      <w:r w:rsidRPr="009C452F">
        <w:rPr>
          <w:b/>
          <w:spacing w:val="-4"/>
        </w:rPr>
        <w:t xml:space="preserve"> </w:t>
      </w:r>
      <w:r w:rsidRPr="009C452F">
        <w:rPr>
          <w:b/>
        </w:rPr>
        <w:t>septum</w:t>
      </w:r>
      <w:r w:rsidRPr="009C452F">
        <w:rPr>
          <w:b/>
          <w:spacing w:val="-3"/>
        </w:rPr>
        <w:t xml:space="preserve"> </w:t>
      </w:r>
      <w:r w:rsidRPr="009C452F">
        <w:t>separates</w:t>
      </w:r>
      <w:r w:rsidRPr="009C452F">
        <w:rPr>
          <w:spacing w:val="-6"/>
        </w:rPr>
        <w:t xml:space="preserve"> </w:t>
      </w:r>
      <w:r w:rsidRPr="009C452F">
        <w:t>the</w:t>
      </w:r>
      <w:r w:rsidRPr="009C452F">
        <w:rPr>
          <w:spacing w:val="-5"/>
        </w:rPr>
        <w:t xml:space="preserve"> </w:t>
      </w:r>
      <w:r w:rsidRPr="009C452F">
        <w:t>two</w:t>
      </w:r>
      <w:r w:rsidRPr="009C452F">
        <w:rPr>
          <w:spacing w:val="-4"/>
        </w:rPr>
        <w:t xml:space="preserve"> </w:t>
      </w:r>
      <w:r w:rsidRPr="009C452F">
        <w:t>atrioventricular</w:t>
      </w:r>
      <w:r w:rsidRPr="009C452F">
        <w:rPr>
          <w:spacing w:val="-4"/>
        </w:rPr>
        <w:t xml:space="preserve"> (AV) </w:t>
      </w:r>
      <w:r w:rsidRPr="009C452F">
        <w:t>valves.</w:t>
      </w:r>
    </w:p>
    <w:p w14:paraId="25F92DDA" w14:textId="77777777" w:rsidR="004660C4" w:rsidRPr="009C452F" w:rsidRDefault="004660C4" w:rsidP="00395B54">
      <w:pPr>
        <w:rPr>
          <w:rFonts w:eastAsia="Calibri"/>
        </w:rPr>
      </w:pPr>
    </w:p>
    <w:p w14:paraId="6360CA8D" w14:textId="77777777" w:rsidR="004660C4" w:rsidRPr="009C452F" w:rsidRDefault="004660C4" w:rsidP="00395B54">
      <w:r w:rsidRPr="009C452F">
        <w:t>The</w:t>
      </w:r>
      <w:r w:rsidRPr="009C452F">
        <w:rPr>
          <w:spacing w:val="-4"/>
        </w:rPr>
        <w:t xml:space="preserve"> </w:t>
      </w:r>
      <w:r w:rsidRPr="009C452F">
        <w:rPr>
          <w:b/>
        </w:rPr>
        <w:t xml:space="preserve">outlet septum </w:t>
      </w:r>
      <w:r w:rsidRPr="009C452F">
        <w:t>includes</w:t>
      </w:r>
      <w:r w:rsidRPr="009C452F">
        <w:rPr>
          <w:spacing w:val="-2"/>
        </w:rPr>
        <w:t xml:space="preserve"> </w:t>
      </w:r>
      <w:r w:rsidRPr="009C452F">
        <w:t>the</w:t>
      </w:r>
      <w:r w:rsidRPr="009C452F">
        <w:rPr>
          <w:spacing w:val="-4"/>
        </w:rPr>
        <w:t xml:space="preserve"> </w:t>
      </w:r>
      <w:proofErr w:type="spellStart"/>
      <w:r w:rsidRPr="009C452F">
        <w:t>conal</w:t>
      </w:r>
      <w:proofErr w:type="spellEnd"/>
      <w:r w:rsidRPr="009C452F">
        <w:rPr>
          <w:spacing w:val="-4"/>
        </w:rPr>
        <w:t xml:space="preserve"> </w:t>
      </w:r>
      <w:r w:rsidRPr="009C452F">
        <w:t>and infundibular</w:t>
      </w:r>
      <w:r w:rsidRPr="009C452F">
        <w:rPr>
          <w:spacing w:val="-4"/>
        </w:rPr>
        <w:t xml:space="preserve"> </w:t>
      </w:r>
      <w:r w:rsidRPr="009C452F">
        <w:t>septum</w:t>
      </w:r>
      <w:r w:rsidRPr="009C452F">
        <w:rPr>
          <w:spacing w:val="-4"/>
        </w:rPr>
        <w:t xml:space="preserve"> </w:t>
      </w:r>
      <w:r w:rsidRPr="009C452F">
        <w:t>and is</w:t>
      </w:r>
      <w:r w:rsidRPr="009C452F">
        <w:rPr>
          <w:spacing w:val="-4"/>
        </w:rPr>
        <w:t xml:space="preserve"> </w:t>
      </w:r>
      <w:r w:rsidRPr="009C452F">
        <w:t>the</w:t>
      </w:r>
      <w:r w:rsidRPr="009C452F">
        <w:rPr>
          <w:spacing w:val="-4"/>
        </w:rPr>
        <w:t xml:space="preserve"> </w:t>
      </w:r>
      <w:r w:rsidRPr="009C452F">
        <w:t>region</w:t>
      </w:r>
      <w:r w:rsidRPr="009C452F">
        <w:rPr>
          <w:spacing w:val="-3"/>
        </w:rPr>
        <w:t xml:space="preserve"> </w:t>
      </w:r>
      <w:r w:rsidRPr="009C452F">
        <w:t>below</w:t>
      </w:r>
      <w:r w:rsidRPr="009C452F">
        <w:rPr>
          <w:spacing w:val="-3"/>
        </w:rPr>
        <w:t xml:space="preserve"> </w:t>
      </w:r>
      <w:r w:rsidRPr="009C452F">
        <w:t>the</w:t>
      </w:r>
      <w:r w:rsidRPr="009C452F">
        <w:rPr>
          <w:spacing w:val="65"/>
          <w:w w:val="99"/>
        </w:rPr>
        <w:t xml:space="preserve"> </w:t>
      </w:r>
      <w:r w:rsidRPr="009C452F">
        <w:t>arterial</w:t>
      </w:r>
      <w:r w:rsidRPr="009C452F">
        <w:rPr>
          <w:spacing w:val="-6"/>
        </w:rPr>
        <w:t xml:space="preserve"> </w:t>
      </w:r>
      <w:r w:rsidRPr="009C452F">
        <w:t>valves</w:t>
      </w:r>
      <w:r w:rsidRPr="009C452F">
        <w:rPr>
          <w:spacing w:val="-4"/>
        </w:rPr>
        <w:t xml:space="preserve"> </w:t>
      </w:r>
      <w:r w:rsidRPr="009C452F">
        <w:t>and</w:t>
      </w:r>
      <w:r w:rsidRPr="009C452F">
        <w:rPr>
          <w:spacing w:val="-5"/>
        </w:rPr>
        <w:t xml:space="preserve"> </w:t>
      </w:r>
      <w:r w:rsidRPr="009C452F">
        <w:t>above</w:t>
      </w:r>
      <w:r w:rsidRPr="009C452F">
        <w:rPr>
          <w:spacing w:val="-5"/>
        </w:rPr>
        <w:t xml:space="preserve"> </w:t>
      </w:r>
      <w:r w:rsidRPr="009C452F">
        <w:t>the</w:t>
      </w:r>
      <w:r w:rsidRPr="009C452F">
        <w:rPr>
          <w:spacing w:val="-3"/>
        </w:rPr>
        <w:t xml:space="preserve"> </w:t>
      </w:r>
      <w:r w:rsidRPr="009C452F">
        <w:t>crista</w:t>
      </w:r>
      <w:r w:rsidRPr="009C452F">
        <w:rPr>
          <w:spacing w:val="-6"/>
        </w:rPr>
        <w:t xml:space="preserve"> </w:t>
      </w:r>
      <w:proofErr w:type="spellStart"/>
      <w:r w:rsidRPr="009C452F">
        <w:t>supraventricularis</w:t>
      </w:r>
      <w:proofErr w:type="spellEnd"/>
      <w:r w:rsidRPr="009C452F">
        <w:t>.</w:t>
      </w:r>
    </w:p>
    <w:p w14:paraId="13477292" w14:textId="77777777" w:rsidR="004660C4" w:rsidRPr="009C452F" w:rsidRDefault="004660C4" w:rsidP="00395B54">
      <w:pPr>
        <w:rPr>
          <w:rFonts w:eastAsia="Calibri"/>
        </w:rPr>
      </w:pPr>
    </w:p>
    <w:p w14:paraId="3702FB5E" w14:textId="77777777" w:rsidR="004660C4" w:rsidRPr="009C452F" w:rsidRDefault="004660C4" w:rsidP="00395B54">
      <w:r w:rsidRPr="009C452F">
        <w:t>The</w:t>
      </w:r>
      <w:r w:rsidRPr="009C452F">
        <w:rPr>
          <w:spacing w:val="-2"/>
        </w:rPr>
        <w:t xml:space="preserve"> </w:t>
      </w:r>
      <w:r w:rsidRPr="009C452F">
        <w:rPr>
          <w:b/>
        </w:rPr>
        <w:t>membranous</w:t>
      </w:r>
      <w:r w:rsidRPr="009C452F">
        <w:rPr>
          <w:b/>
          <w:spacing w:val="-3"/>
        </w:rPr>
        <w:t xml:space="preserve"> </w:t>
      </w:r>
      <w:r w:rsidRPr="009C452F">
        <w:rPr>
          <w:b/>
        </w:rPr>
        <w:t>septum</w:t>
      </w:r>
      <w:r w:rsidRPr="009C452F">
        <w:rPr>
          <w:b/>
          <w:spacing w:val="-2"/>
        </w:rPr>
        <w:t xml:space="preserve"> </w:t>
      </w:r>
      <w:r w:rsidRPr="009C452F">
        <w:t>is</w:t>
      </w:r>
      <w:r w:rsidRPr="009C452F">
        <w:rPr>
          <w:spacing w:val="-3"/>
        </w:rPr>
        <w:t xml:space="preserve"> </w:t>
      </w:r>
      <w:r w:rsidRPr="009C452F">
        <w:t>the thin</w:t>
      </w:r>
      <w:r w:rsidRPr="009C452F">
        <w:rPr>
          <w:spacing w:val="-4"/>
        </w:rPr>
        <w:t xml:space="preserve"> </w:t>
      </w:r>
      <w:r w:rsidRPr="009C452F">
        <w:t>portion</w:t>
      </w:r>
      <w:r w:rsidRPr="009C452F">
        <w:rPr>
          <w:spacing w:val="-2"/>
        </w:rPr>
        <w:t xml:space="preserve"> in</w:t>
      </w:r>
      <w:r w:rsidRPr="009C452F">
        <w:rPr>
          <w:spacing w:val="-4"/>
        </w:rPr>
        <w:t xml:space="preserve"> </w:t>
      </w:r>
      <w:r w:rsidRPr="009C452F">
        <w:t>the left</w:t>
      </w:r>
      <w:r w:rsidRPr="009C452F">
        <w:rPr>
          <w:spacing w:val="-4"/>
        </w:rPr>
        <w:t xml:space="preserve"> </w:t>
      </w:r>
      <w:r w:rsidRPr="009C452F">
        <w:t>ventricular</w:t>
      </w:r>
      <w:r w:rsidRPr="009C452F">
        <w:rPr>
          <w:spacing w:val="-5"/>
        </w:rPr>
        <w:t xml:space="preserve"> </w:t>
      </w:r>
      <w:r w:rsidRPr="009C452F">
        <w:t>outflow</w:t>
      </w:r>
      <w:r w:rsidRPr="009C452F">
        <w:rPr>
          <w:spacing w:val="-3"/>
        </w:rPr>
        <w:t xml:space="preserve"> </w:t>
      </w:r>
      <w:r w:rsidRPr="009C452F">
        <w:t>tract</w:t>
      </w:r>
      <w:r w:rsidRPr="009C452F">
        <w:rPr>
          <w:spacing w:val="-2"/>
        </w:rPr>
        <w:t xml:space="preserve"> </w:t>
      </w:r>
      <w:r>
        <w:rPr>
          <w:spacing w:val="-2"/>
        </w:rPr>
        <w:t xml:space="preserve">(LVOT) </w:t>
      </w:r>
      <w:r w:rsidRPr="009C452F">
        <w:t>just</w:t>
      </w:r>
      <w:r w:rsidRPr="009C452F">
        <w:rPr>
          <w:spacing w:val="-4"/>
        </w:rPr>
        <w:t xml:space="preserve"> </w:t>
      </w:r>
      <w:r w:rsidRPr="009C452F">
        <w:t>beneath</w:t>
      </w:r>
      <w:r w:rsidRPr="009C452F">
        <w:rPr>
          <w:spacing w:val="57"/>
        </w:rPr>
        <w:t xml:space="preserve"> </w:t>
      </w:r>
      <w:r w:rsidRPr="009C452F">
        <w:t>the</w:t>
      </w:r>
      <w:r w:rsidRPr="009C452F">
        <w:rPr>
          <w:spacing w:val="-6"/>
        </w:rPr>
        <w:t xml:space="preserve"> </w:t>
      </w:r>
      <w:r w:rsidRPr="009C452F">
        <w:t>aortic</w:t>
      </w:r>
      <w:r w:rsidRPr="009C452F">
        <w:rPr>
          <w:spacing w:val="-3"/>
        </w:rPr>
        <w:t xml:space="preserve"> </w:t>
      </w:r>
      <w:r w:rsidRPr="009C452F">
        <w:t>valve and</w:t>
      </w:r>
      <w:r w:rsidRPr="009C452F">
        <w:rPr>
          <w:spacing w:val="-4"/>
        </w:rPr>
        <w:t xml:space="preserve"> </w:t>
      </w:r>
      <w:r w:rsidRPr="009C452F">
        <w:t>under</w:t>
      </w:r>
      <w:r w:rsidRPr="009C452F">
        <w:rPr>
          <w:spacing w:val="-2"/>
        </w:rPr>
        <w:t xml:space="preserve"> </w:t>
      </w:r>
      <w:r w:rsidRPr="009C452F">
        <w:t>the</w:t>
      </w:r>
      <w:r w:rsidRPr="009C452F">
        <w:rPr>
          <w:spacing w:val="-2"/>
        </w:rPr>
        <w:t xml:space="preserve"> </w:t>
      </w:r>
      <w:r w:rsidRPr="009C452F">
        <w:t>crista</w:t>
      </w:r>
      <w:r w:rsidRPr="009C452F">
        <w:rPr>
          <w:spacing w:val="-4"/>
        </w:rPr>
        <w:t xml:space="preserve"> </w:t>
      </w:r>
      <w:proofErr w:type="spellStart"/>
      <w:r w:rsidRPr="009C452F">
        <w:t>supraventricularis</w:t>
      </w:r>
      <w:proofErr w:type="spellEnd"/>
      <w:r w:rsidRPr="009C452F">
        <w:t>.</w:t>
      </w:r>
    </w:p>
    <w:p w14:paraId="0872250F" w14:textId="77777777" w:rsidR="004660C4" w:rsidRPr="009C452F" w:rsidRDefault="004660C4" w:rsidP="00395B54">
      <w:pPr>
        <w:rPr>
          <w:rFonts w:eastAsia="Calibri"/>
        </w:rPr>
      </w:pPr>
    </w:p>
    <w:p w14:paraId="1E04771C" w14:textId="77777777" w:rsidR="004660C4" w:rsidRPr="009C452F" w:rsidRDefault="004660C4" w:rsidP="00395B54">
      <w:r w:rsidRPr="009C452F">
        <w:t>The</w:t>
      </w:r>
      <w:r w:rsidRPr="009C452F">
        <w:rPr>
          <w:spacing w:val="-2"/>
        </w:rPr>
        <w:t xml:space="preserve"> </w:t>
      </w:r>
      <w:r w:rsidRPr="009C452F">
        <w:rPr>
          <w:b/>
        </w:rPr>
        <w:t>muscular</w:t>
      </w:r>
      <w:r w:rsidRPr="009C452F">
        <w:rPr>
          <w:b/>
          <w:spacing w:val="-3"/>
        </w:rPr>
        <w:t xml:space="preserve"> </w:t>
      </w:r>
      <w:r w:rsidRPr="009C452F">
        <w:t>septum</w:t>
      </w:r>
      <w:r w:rsidRPr="009C452F">
        <w:rPr>
          <w:spacing w:val="-5"/>
        </w:rPr>
        <w:t xml:space="preserve"> </w:t>
      </w:r>
      <w:r w:rsidRPr="009C452F">
        <w:t>is</w:t>
      </w:r>
      <w:r w:rsidRPr="009C452F">
        <w:rPr>
          <w:spacing w:val="-5"/>
        </w:rPr>
        <w:t xml:space="preserve"> </w:t>
      </w:r>
      <w:r w:rsidRPr="009C452F">
        <w:t>the</w:t>
      </w:r>
      <w:r w:rsidRPr="009C452F">
        <w:rPr>
          <w:spacing w:val="-5"/>
        </w:rPr>
        <w:t xml:space="preserve"> </w:t>
      </w:r>
      <w:r w:rsidRPr="009C452F">
        <w:t>thickest</w:t>
      </w:r>
      <w:r w:rsidRPr="009C452F">
        <w:rPr>
          <w:spacing w:val="-2"/>
        </w:rPr>
        <w:t xml:space="preserve"> </w:t>
      </w:r>
      <w:r w:rsidRPr="009C452F">
        <w:t>portion</w:t>
      </w:r>
      <w:r w:rsidRPr="009C452F">
        <w:rPr>
          <w:spacing w:val="-3"/>
        </w:rPr>
        <w:t xml:space="preserve"> </w:t>
      </w:r>
      <w:r w:rsidRPr="009C452F">
        <w:t>of</w:t>
      </w:r>
      <w:r w:rsidRPr="009C452F">
        <w:rPr>
          <w:spacing w:val="-2"/>
        </w:rPr>
        <w:t xml:space="preserve"> </w:t>
      </w:r>
      <w:r w:rsidRPr="009C452F">
        <w:t>the</w:t>
      </w:r>
      <w:r w:rsidRPr="009C452F">
        <w:rPr>
          <w:spacing w:val="-2"/>
        </w:rPr>
        <w:t xml:space="preserve"> </w:t>
      </w:r>
      <w:r w:rsidRPr="009C452F">
        <w:t>septum,</w:t>
      </w:r>
      <w:r w:rsidRPr="009C452F">
        <w:rPr>
          <w:spacing w:val="-5"/>
        </w:rPr>
        <w:t xml:space="preserve"> </w:t>
      </w:r>
      <w:r w:rsidRPr="009C452F">
        <w:t>extending</w:t>
      </w:r>
      <w:r w:rsidRPr="009C452F">
        <w:rPr>
          <w:spacing w:val="-5"/>
        </w:rPr>
        <w:t xml:space="preserve"> </w:t>
      </w:r>
      <w:r w:rsidRPr="009C452F">
        <w:t>from</w:t>
      </w:r>
      <w:r w:rsidRPr="009C452F">
        <w:rPr>
          <w:spacing w:val="-2"/>
        </w:rPr>
        <w:t xml:space="preserve"> </w:t>
      </w:r>
      <w:r w:rsidRPr="009C452F">
        <w:t>the</w:t>
      </w:r>
      <w:r w:rsidRPr="009C452F">
        <w:rPr>
          <w:spacing w:val="-4"/>
        </w:rPr>
        <w:t xml:space="preserve"> </w:t>
      </w:r>
      <w:r w:rsidRPr="009C452F">
        <w:t>tricuspid</w:t>
      </w:r>
      <w:r w:rsidRPr="009C452F">
        <w:rPr>
          <w:spacing w:val="-2"/>
        </w:rPr>
        <w:t xml:space="preserve"> </w:t>
      </w:r>
      <w:r w:rsidRPr="009C452F">
        <w:t>valve</w:t>
      </w:r>
      <w:r w:rsidRPr="009C452F">
        <w:rPr>
          <w:spacing w:val="63"/>
          <w:w w:val="99"/>
        </w:rPr>
        <w:t xml:space="preserve"> </w:t>
      </w:r>
      <w:r w:rsidRPr="009C452F">
        <w:t>attachments</w:t>
      </w:r>
      <w:r w:rsidRPr="009C452F">
        <w:rPr>
          <w:spacing w:val="-4"/>
        </w:rPr>
        <w:t xml:space="preserve"> </w:t>
      </w:r>
      <w:r w:rsidRPr="009C452F">
        <w:t>to</w:t>
      </w:r>
      <w:r w:rsidRPr="009C452F">
        <w:rPr>
          <w:spacing w:val="-5"/>
        </w:rPr>
        <w:t xml:space="preserve"> </w:t>
      </w:r>
      <w:r w:rsidRPr="009C452F">
        <w:t>the</w:t>
      </w:r>
      <w:r w:rsidRPr="009C452F">
        <w:rPr>
          <w:spacing w:val="-6"/>
        </w:rPr>
        <w:t xml:space="preserve"> </w:t>
      </w:r>
      <w:r w:rsidRPr="009C452F">
        <w:t>apex.</w:t>
      </w:r>
    </w:p>
    <w:p w14:paraId="2C5A2BAA" w14:textId="77777777" w:rsidR="004660C4" w:rsidRPr="009C452F" w:rsidRDefault="004660C4" w:rsidP="00395B54">
      <w:pPr>
        <w:rPr>
          <w:rFonts w:eastAsia="Calibri"/>
        </w:rPr>
      </w:pPr>
    </w:p>
    <w:p w14:paraId="1A49DEF8" w14:textId="77777777" w:rsidR="004660C4" w:rsidRPr="009C452F" w:rsidRDefault="004660C4" w:rsidP="00395B54">
      <w:pPr>
        <w:pStyle w:val="Heading3"/>
      </w:pPr>
      <w:bookmarkStart w:id="351" w:name="_Toc533056902"/>
      <w:proofErr w:type="spellStart"/>
      <w:r w:rsidRPr="009C452F">
        <w:t>Perimembranous</w:t>
      </w:r>
      <w:proofErr w:type="spellEnd"/>
      <w:r w:rsidRPr="009C452F">
        <w:rPr>
          <w:spacing w:val="-11"/>
        </w:rPr>
        <w:t xml:space="preserve"> </w:t>
      </w:r>
      <w:r w:rsidRPr="009C452F">
        <w:t>ventricular septal defects</w:t>
      </w:r>
      <w:bookmarkEnd w:id="351"/>
    </w:p>
    <w:p w14:paraId="1EFB8B24" w14:textId="77777777" w:rsidR="004660C4" w:rsidRPr="009C452F" w:rsidRDefault="004660C4" w:rsidP="00395B54">
      <w:r w:rsidRPr="009C452F">
        <w:t>Located</w:t>
      </w:r>
      <w:r w:rsidRPr="009C452F">
        <w:rPr>
          <w:spacing w:val="-4"/>
        </w:rPr>
        <w:t xml:space="preserve"> </w:t>
      </w:r>
      <w:r w:rsidRPr="009C452F">
        <w:t>in</w:t>
      </w:r>
      <w:r w:rsidRPr="009C452F">
        <w:rPr>
          <w:spacing w:val="-4"/>
        </w:rPr>
        <w:t xml:space="preserve"> </w:t>
      </w:r>
      <w:r w:rsidRPr="009C452F">
        <w:t>the</w:t>
      </w:r>
      <w:r w:rsidRPr="009C452F">
        <w:rPr>
          <w:spacing w:val="-3"/>
        </w:rPr>
        <w:t xml:space="preserve"> </w:t>
      </w:r>
      <w:r w:rsidRPr="009C452F">
        <w:t>outflow</w:t>
      </w:r>
      <w:r w:rsidRPr="009C452F">
        <w:rPr>
          <w:spacing w:val="-6"/>
        </w:rPr>
        <w:t xml:space="preserve"> </w:t>
      </w:r>
      <w:r w:rsidRPr="009C452F">
        <w:t>tract</w:t>
      </w:r>
      <w:r w:rsidRPr="009C452F">
        <w:rPr>
          <w:spacing w:val="-2"/>
        </w:rPr>
        <w:t xml:space="preserve"> </w:t>
      </w:r>
      <w:r w:rsidRPr="009C452F">
        <w:t>beneath</w:t>
      </w:r>
      <w:r w:rsidRPr="009C452F">
        <w:rPr>
          <w:spacing w:val="-4"/>
        </w:rPr>
        <w:t xml:space="preserve"> </w:t>
      </w:r>
      <w:r w:rsidRPr="009C452F">
        <w:t>the</w:t>
      </w:r>
      <w:r w:rsidRPr="009C452F">
        <w:rPr>
          <w:spacing w:val="-2"/>
        </w:rPr>
        <w:t xml:space="preserve"> </w:t>
      </w:r>
      <w:r w:rsidRPr="009C452F">
        <w:t>aortic</w:t>
      </w:r>
      <w:r w:rsidRPr="009C452F">
        <w:rPr>
          <w:spacing w:val="-3"/>
        </w:rPr>
        <w:t xml:space="preserve"> </w:t>
      </w:r>
      <w:r w:rsidRPr="009C452F">
        <w:t>valve</w:t>
      </w:r>
      <w:r w:rsidRPr="009C452F">
        <w:rPr>
          <w:spacing w:val="-3"/>
        </w:rPr>
        <w:t xml:space="preserve"> </w:t>
      </w:r>
      <w:r w:rsidRPr="009C452F">
        <w:t>and</w:t>
      </w:r>
      <w:r w:rsidRPr="009C452F">
        <w:rPr>
          <w:spacing w:val="-2"/>
        </w:rPr>
        <w:t xml:space="preserve"> </w:t>
      </w:r>
      <w:r w:rsidRPr="009C452F">
        <w:t>under</w:t>
      </w:r>
      <w:r w:rsidRPr="009C452F">
        <w:rPr>
          <w:spacing w:val="-4"/>
        </w:rPr>
        <w:t xml:space="preserve"> </w:t>
      </w:r>
      <w:r w:rsidRPr="009C452F">
        <w:t>the</w:t>
      </w:r>
      <w:r w:rsidRPr="009C452F">
        <w:rPr>
          <w:spacing w:val="-5"/>
        </w:rPr>
        <w:t xml:space="preserve"> </w:t>
      </w:r>
      <w:r w:rsidRPr="009C452F">
        <w:t>supraventricular</w:t>
      </w:r>
      <w:r w:rsidRPr="009C452F">
        <w:rPr>
          <w:spacing w:val="-3"/>
        </w:rPr>
        <w:t xml:space="preserve"> </w:t>
      </w:r>
      <w:r w:rsidRPr="009C452F">
        <w:t>crest. May</w:t>
      </w:r>
      <w:r w:rsidRPr="009C452F">
        <w:rPr>
          <w:spacing w:val="-4"/>
        </w:rPr>
        <w:t xml:space="preserve"> </w:t>
      </w:r>
      <w:r w:rsidRPr="009C452F">
        <w:t>be</w:t>
      </w:r>
      <w:r w:rsidRPr="009C452F">
        <w:rPr>
          <w:spacing w:val="-5"/>
        </w:rPr>
        <w:t xml:space="preserve"> </w:t>
      </w:r>
      <w:r w:rsidRPr="009C452F">
        <w:t>sub</w:t>
      </w:r>
      <w:r>
        <w:t>-</w:t>
      </w:r>
      <w:r w:rsidRPr="009C452F">
        <w:t>classified</w:t>
      </w:r>
      <w:r w:rsidRPr="009C452F">
        <w:rPr>
          <w:spacing w:val="-2"/>
        </w:rPr>
        <w:t xml:space="preserve"> </w:t>
      </w:r>
      <w:r w:rsidRPr="009C452F">
        <w:t>as:</w:t>
      </w:r>
    </w:p>
    <w:p w14:paraId="33159CA6" w14:textId="77777777" w:rsidR="004660C4" w:rsidRPr="009C452F" w:rsidRDefault="004660C4" w:rsidP="00395B54">
      <w:pPr>
        <w:pStyle w:val="Bullet"/>
      </w:pPr>
      <w:proofErr w:type="spellStart"/>
      <w:r w:rsidRPr="009C452F">
        <w:t>perimembranous</w:t>
      </w:r>
      <w:proofErr w:type="spellEnd"/>
      <w:r w:rsidRPr="009C452F">
        <w:rPr>
          <w:spacing w:val="-11"/>
        </w:rPr>
        <w:t xml:space="preserve"> </w:t>
      </w:r>
      <w:r w:rsidRPr="009C452F">
        <w:t>inlet</w:t>
      </w:r>
    </w:p>
    <w:p w14:paraId="5F276B76" w14:textId="77777777" w:rsidR="004660C4" w:rsidRPr="009C452F" w:rsidRDefault="004660C4" w:rsidP="00395B54">
      <w:pPr>
        <w:pStyle w:val="Bullet"/>
      </w:pPr>
      <w:proofErr w:type="spellStart"/>
      <w:r w:rsidRPr="009C452F">
        <w:t>perimembranous</w:t>
      </w:r>
      <w:proofErr w:type="spellEnd"/>
      <w:r w:rsidRPr="009C452F">
        <w:rPr>
          <w:spacing w:val="-11"/>
        </w:rPr>
        <w:t xml:space="preserve"> </w:t>
      </w:r>
      <w:r w:rsidRPr="009C452F">
        <w:t>outlet</w:t>
      </w:r>
    </w:p>
    <w:p w14:paraId="065281EF" w14:textId="77777777" w:rsidR="004660C4" w:rsidRPr="009C452F" w:rsidRDefault="004660C4" w:rsidP="00395B54">
      <w:pPr>
        <w:pStyle w:val="Bullet"/>
      </w:pPr>
      <w:proofErr w:type="spellStart"/>
      <w:r w:rsidRPr="009C452F">
        <w:t>perimembranous</w:t>
      </w:r>
      <w:proofErr w:type="spellEnd"/>
      <w:r w:rsidRPr="009C452F">
        <w:rPr>
          <w:spacing w:val="-14"/>
        </w:rPr>
        <w:t xml:space="preserve"> </w:t>
      </w:r>
      <w:r w:rsidRPr="009C452F">
        <w:t>muscular.</w:t>
      </w:r>
    </w:p>
    <w:p w14:paraId="264F6F2A" w14:textId="77777777" w:rsidR="004660C4" w:rsidRPr="009C452F" w:rsidRDefault="004660C4" w:rsidP="00395B54">
      <w:pPr>
        <w:rPr>
          <w:rFonts w:eastAsia="Calibri"/>
        </w:rPr>
      </w:pPr>
    </w:p>
    <w:p w14:paraId="506860B8" w14:textId="77777777" w:rsidR="004660C4" w:rsidRPr="009C452F" w:rsidRDefault="004660C4" w:rsidP="00395B54">
      <w:pPr>
        <w:pStyle w:val="Heading3"/>
      </w:pPr>
      <w:bookmarkStart w:id="352" w:name="_Toc533056903"/>
      <w:r w:rsidRPr="009C452F">
        <w:t>Outlet</w:t>
      </w:r>
      <w:r w:rsidRPr="009C452F">
        <w:rPr>
          <w:spacing w:val="-8"/>
        </w:rPr>
        <w:t xml:space="preserve"> </w:t>
      </w:r>
      <w:r w:rsidRPr="009C452F">
        <w:t>ventricular septal defects</w:t>
      </w:r>
      <w:bookmarkEnd w:id="352"/>
    </w:p>
    <w:p w14:paraId="4F53511A" w14:textId="77777777" w:rsidR="004660C4" w:rsidRPr="009C452F" w:rsidRDefault="004660C4" w:rsidP="00395B54">
      <w:r w:rsidRPr="009C452F">
        <w:t>Located</w:t>
      </w:r>
      <w:r w:rsidRPr="009C452F">
        <w:rPr>
          <w:spacing w:val="-5"/>
        </w:rPr>
        <w:t xml:space="preserve"> </w:t>
      </w:r>
      <w:r w:rsidRPr="009C452F">
        <w:t>under</w:t>
      </w:r>
      <w:r w:rsidRPr="009C452F">
        <w:rPr>
          <w:spacing w:val="-4"/>
        </w:rPr>
        <w:t xml:space="preserve"> </w:t>
      </w:r>
      <w:r w:rsidRPr="009C452F">
        <w:t>the</w:t>
      </w:r>
      <w:r w:rsidRPr="009C452F">
        <w:rPr>
          <w:spacing w:val="-4"/>
        </w:rPr>
        <w:t xml:space="preserve"> </w:t>
      </w:r>
      <w:r w:rsidRPr="009C452F">
        <w:t>pulmonary</w:t>
      </w:r>
      <w:r w:rsidRPr="009C452F">
        <w:rPr>
          <w:spacing w:val="-4"/>
        </w:rPr>
        <w:t xml:space="preserve"> </w:t>
      </w:r>
      <w:r w:rsidRPr="009C452F">
        <w:t>valve</w:t>
      </w:r>
      <w:r w:rsidRPr="009C452F">
        <w:rPr>
          <w:spacing w:val="-5"/>
        </w:rPr>
        <w:t xml:space="preserve"> </w:t>
      </w:r>
      <w:r w:rsidRPr="009C452F">
        <w:t>and</w:t>
      </w:r>
      <w:r w:rsidRPr="009C452F">
        <w:rPr>
          <w:spacing w:val="-2"/>
        </w:rPr>
        <w:t xml:space="preserve"> </w:t>
      </w:r>
      <w:r w:rsidRPr="009C452F">
        <w:t>above</w:t>
      </w:r>
      <w:r w:rsidRPr="009C452F">
        <w:rPr>
          <w:spacing w:val="-4"/>
        </w:rPr>
        <w:t xml:space="preserve"> </w:t>
      </w:r>
      <w:r w:rsidRPr="009C452F">
        <w:t>the</w:t>
      </w:r>
      <w:r w:rsidRPr="009C452F">
        <w:rPr>
          <w:spacing w:val="-3"/>
        </w:rPr>
        <w:t xml:space="preserve"> </w:t>
      </w:r>
      <w:r w:rsidRPr="009C452F">
        <w:t>sup</w:t>
      </w:r>
      <w:r>
        <w:t>ra</w:t>
      </w:r>
      <w:r w:rsidRPr="009C452F">
        <w:t>ventricular</w:t>
      </w:r>
      <w:r w:rsidRPr="009C452F">
        <w:rPr>
          <w:spacing w:val="-5"/>
        </w:rPr>
        <w:t xml:space="preserve"> </w:t>
      </w:r>
      <w:r w:rsidRPr="009C452F">
        <w:t>crest.</w:t>
      </w:r>
    </w:p>
    <w:p w14:paraId="4A5B3F9E" w14:textId="77777777" w:rsidR="004660C4" w:rsidRPr="009C452F" w:rsidRDefault="004660C4" w:rsidP="00395B54">
      <w:pPr>
        <w:rPr>
          <w:rFonts w:eastAsia="Calibri"/>
        </w:rPr>
      </w:pPr>
    </w:p>
    <w:p w14:paraId="29A45CD4" w14:textId="77777777" w:rsidR="004660C4" w:rsidRPr="009C452F" w:rsidRDefault="004660C4" w:rsidP="00395B54">
      <w:pPr>
        <w:pStyle w:val="Heading3"/>
      </w:pPr>
      <w:bookmarkStart w:id="353" w:name="_Toc533056904"/>
      <w:r w:rsidRPr="009C452F">
        <w:t>Muscular</w:t>
      </w:r>
      <w:r w:rsidRPr="009C452F">
        <w:rPr>
          <w:spacing w:val="-6"/>
        </w:rPr>
        <w:t xml:space="preserve"> </w:t>
      </w:r>
      <w:r w:rsidRPr="009C452F">
        <w:t>ventricular septal defects</w:t>
      </w:r>
      <w:bookmarkEnd w:id="353"/>
    </w:p>
    <w:p w14:paraId="2189EEFC" w14:textId="77FB6EFC" w:rsidR="004660C4" w:rsidRPr="009C452F" w:rsidRDefault="004660C4" w:rsidP="00395B54">
      <w:r w:rsidRPr="009C452F">
        <w:t>Located</w:t>
      </w:r>
      <w:r w:rsidRPr="009C452F">
        <w:rPr>
          <w:spacing w:val="-4"/>
        </w:rPr>
        <w:t xml:space="preserve"> </w:t>
      </w:r>
      <w:r w:rsidRPr="009C452F">
        <w:t>in</w:t>
      </w:r>
      <w:r w:rsidRPr="009C452F">
        <w:rPr>
          <w:spacing w:val="-3"/>
        </w:rPr>
        <w:t xml:space="preserve"> </w:t>
      </w:r>
      <w:r w:rsidRPr="009C452F">
        <w:t>the</w:t>
      </w:r>
      <w:r w:rsidRPr="009C452F">
        <w:rPr>
          <w:spacing w:val="-2"/>
        </w:rPr>
        <w:t xml:space="preserve"> </w:t>
      </w:r>
      <w:r w:rsidRPr="009C452F">
        <w:t>muscular</w:t>
      </w:r>
      <w:r w:rsidRPr="009C452F">
        <w:rPr>
          <w:spacing w:val="-5"/>
        </w:rPr>
        <w:t xml:space="preserve"> </w:t>
      </w:r>
      <w:r w:rsidRPr="009C452F">
        <w:t>septum, may</w:t>
      </w:r>
      <w:r w:rsidRPr="009C452F">
        <w:rPr>
          <w:spacing w:val="-5"/>
        </w:rPr>
        <w:t xml:space="preserve"> </w:t>
      </w:r>
      <w:r w:rsidRPr="009C452F">
        <w:t>be</w:t>
      </w:r>
      <w:r w:rsidRPr="009C452F">
        <w:rPr>
          <w:spacing w:val="-4"/>
        </w:rPr>
        <w:t xml:space="preserve"> </w:t>
      </w:r>
      <w:r w:rsidRPr="009C452F">
        <w:t>mid</w:t>
      </w:r>
      <w:r w:rsidRPr="009C452F">
        <w:rPr>
          <w:spacing w:val="-4"/>
        </w:rPr>
        <w:t>-</w:t>
      </w:r>
      <w:r w:rsidRPr="009C452F">
        <w:t>muscular,</w:t>
      </w:r>
      <w:r w:rsidRPr="009C452F">
        <w:rPr>
          <w:spacing w:val="-2"/>
        </w:rPr>
        <w:t xml:space="preserve"> </w:t>
      </w:r>
      <w:proofErr w:type="gramStart"/>
      <w:r w:rsidRPr="009C452F">
        <w:t>apical</w:t>
      </w:r>
      <w:proofErr w:type="gramEnd"/>
      <w:r w:rsidRPr="009C452F">
        <w:rPr>
          <w:spacing w:val="-5"/>
        </w:rPr>
        <w:t xml:space="preserve"> </w:t>
      </w:r>
      <w:r w:rsidRPr="009C452F">
        <w:t>or</w:t>
      </w:r>
      <w:r w:rsidRPr="009C452F">
        <w:rPr>
          <w:spacing w:val="-3"/>
        </w:rPr>
        <w:t xml:space="preserve"> </w:t>
      </w:r>
      <w:r w:rsidRPr="009C452F">
        <w:t>multiple</w:t>
      </w:r>
      <w:r w:rsidRPr="009C452F">
        <w:rPr>
          <w:spacing w:val="-6"/>
        </w:rPr>
        <w:t xml:space="preserve"> </w:t>
      </w:r>
      <w:r w:rsidRPr="009C452F">
        <w:t>(</w:t>
      </w:r>
      <w:r w:rsidR="007A30A5">
        <w:t>‘</w:t>
      </w:r>
      <w:r w:rsidRPr="009C452F">
        <w:t>Swiss</w:t>
      </w:r>
      <w:r w:rsidRPr="009C452F">
        <w:rPr>
          <w:spacing w:val="-4"/>
        </w:rPr>
        <w:t xml:space="preserve"> </w:t>
      </w:r>
      <w:r w:rsidRPr="009C452F">
        <w:t>cheese</w:t>
      </w:r>
      <w:r w:rsidR="007A30A5">
        <w:t>’</w:t>
      </w:r>
      <w:r w:rsidR="00B538B4">
        <w:t xml:space="preserve"> septum).</w:t>
      </w:r>
      <w:r w:rsidRPr="009C452F">
        <w:rPr>
          <w:spacing w:val="54"/>
          <w:w w:val="99"/>
        </w:rPr>
        <w:t xml:space="preserve"> </w:t>
      </w:r>
    </w:p>
    <w:p w14:paraId="43A1F557" w14:textId="77777777" w:rsidR="004660C4" w:rsidRPr="009C452F" w:rsidRDefault="004660C4" w:rsidP="00395B54">
      <w:pPr>
        <w:rPr>
          <w:rFonts w:eastAsia="Calibri"/>
        </w:rPr>
      </w:pPr>
    </w:p>
    <w:p w14:paraId="374DE27F" w14:textId="77777777" w:rsidR="004660C4" w:rsidRPr="009C452F" w:rsidRDefault="004660C4" w:rsidP="00395B54">
      <w:pPr>
        <w:pStyle w:val="Heading3"/>
      </w:pPr>
      <w:bookmarkStart w:id="354" w:name="_Toc533056905"/>
      <w:r w:rsidRPr="009C452F">
        <w:t>Inlet ventricular septal defects</w:t>
      </w:r>
      <w:bookmarkEnd w:id="354"/>
    </w:p>
    <w:p w14:paraId="41F6FE73" w14:textId="77777777" w:rsidR="004660C4" w:rsidRPr="009C452F" w:rsidRDefault="004660C4" w:rsidP="00395B54">
      <w:r w:rsidRPr="009C452F">
        <w:t>Located</w:t>
      </w:r>
      <w:r w:rsidRPr="009C452F">
        <w:rPr>
          <w:spacing w:val="-3"/>
        </w:rPr>
        <w:t xml:space="preserve"> </w:t>
      </w:r>
      <w:r w:rsidRPr="009C452F">
        <w:t>posterior to</w:t>
      </w:r>
      <w:r w:rsidRPr="009C452F">
        <w:rPr>
          <w:spacing w:val="-3"/>
        </w:rPr>
        <w:t xml:space="preserve"> </w:t>
      </w:r>
      <w:r w:rsidRPr="009C452F">
        <w:t>the</w:t>
      </w:r>
      <w:r w:rsidRPr="009C452F">
        <w:rPr>
          <w:spacing w:val="-6"/>
        </w:rPr>
        <w:t xml:space="preserve"> </w:t>
      </w:r>
      <w:r w:rsidRPr="009C452F">
        <w:t>septal</w:t>
      </w:r>
      <w:r w:rsidRPr="009C452F">
        <w:rPr>
          <w:spacing w:val="-4"/>
        </w:rPr>
        <w:t xml:space="preserve"> </w:t>
      </w:r>
      <w:r w:rsidRPr="009C452F">
        <w:t>leaflet</w:t>
      </w:r>
      <w:r w:rsidRPr="009C452F">
        <w:rPr>
          <w:spacing w:val="-2"/>
        </w:rPr>
        <w:t xml:space="preserve"> </w:t>
      </w:r>
      <w:r w:rsidRPr="009C452F">
        <w:t>of</w:t>
      </w:r>
      <w:r w:rsidRPr="009C452F">
        <w:rPr>
          <w:spacing w:val="-3"/>
        </w:rPr>
        <w:t xml:space="preserve"> </w:t>
      </w:r>
      <w:r w:rsidRPr="009C452F">
        <w:t>the</w:t>
      </w:r>
      <w:r w:rsidRPr="009C452F">
        <w:rPr>
          <w:spacing w:val="-3"/>
        </w:rPr>
        <w:t xml:space="preserve"> </w:t>
      </w:r>
      <w:r w:rsidRPr="009C452F">
        <w:t>tricuspid valve.</w:t>
      </w:r>
      <w:r w:rsidRPr="009C452F">
        <w:rPr>
          <w:spacing w:val="61"/>
        </w:rPr>
        <w:t xml:space="preserve"> </w:t>
      </w:r>
      <w:r w:rsidRPr="009C452F">
        <w:t>Visualised</w:t>
      </w:r>
      <w:r w:rsidRPr="009C452F">
        <w:rPr>
          <w:spacing w:val="-4"/>
        </w:rPr>
        <w:t xml:space="preserve"> </w:t>
      </w:r>
      <w:r w:rsidRPr="009C452F">
        <w:t>in</w:t>
      </w:r>
      <w:r w:rsidRPr="009C452F">
        <w:rPr>
          <w:spacing w:val="-3"/>
        </w:rPr>
        <w:t xml:space="preserve"> </w:t>
      </w:r>
      <w:r w:rsidRPr="009C452F">
        <w:t>four-chamber</w:t>
      </w:r>
      <w:r w:rsidRPr="009C452F">
        <w:rPr>
          <w:spacing w:val="-4"/>
        </w:rPr>
        <w:t xml:space="preserve"> (4Ch) </w:t>
      </w:r>
      <w:r w:rsidRPr="009C452F">
        <w:t>view</w:t>
      </w:r>
      <w:r w:rsidRPr="009C452F">
        <w:rPr>
          <w:spacing w:val="-4"/>
        </w:rPr>
        <w:t xml:space="preserve"> </w:t>
      </w:r>
      <w:r w:rsidRPr="009C452F">
        <w:t>near</w:t>
      </w:r>
      <w:r w:rsidRPr="009C452F">
        <w:rPr>
          <w:spacing w:val="-5"/>
        </w:rPr>
        <w:t xml:space="preserve"> </w:t>
      </w:r>
      <w:r w:rsidRPr="009C452F">
        <w:t>the</w:t>
      </w:r>
      <w:r w:rsidRPr="009C452F">
        <w:rPr>
          <w:spacing w:val="-2"/>
        </w:rPr>
        <w:t xml:space="preserve"> </w:t>
      </w:r>
      <w:r w:rsidRPr="009C452F">
        <w:t>AV</w:t>
      </w:r>
      <w:r w:rsidRPr="009C452F">
        <w:rPr>
          <w:spacing w:val="-4"/>
        </w:rPr>
        <w:t xml:space="preserve"> </w:t>
      </w:r>
      <w:r w:rsidRPr="009C452F">
        <w:t>valves. May</w:t>
      </w:r>
      <w:r w:rsidRPr="009C452F">
        <w:rPr>
          <w:spacing w:val="-3"/>
        </w:rPr>
        <w:t xml:space="preserve"> </w:t>
      </w:r>
      <w:r w:rsidRPr="009C452F">
        <w:t>be</w:t>
      </w:r>
      <w:r w:rsidRPr="009C452F">
        <w:rPr>
          <w:spacing w:val="-4"/>
        </w:rPr>
        <w:t xml:space="preserve"> </w:t>
      </w:r>
      <w:r w:rsidRPr="009C452F">
        <w:t>difficult</w:t>
      </w:r>
      <w:r w:rsidRPr="009C452F">
        <w:rPr>
          <w:spacing w:val="-4"/>
        </w:rPr>
        <w:t xml:space="preserve"> </w:t>
      </w:r>
      <w:r w:rsidRPr="009C452F">
        <w:t>to</w:t>
      </w:r>
      <w:r w:rsidRPr="009C452F">
        <w:rPr>
          <w:spacing w:val="-4"/>
        </w:rPr>
        <w:t xml:space="preserve"> </w:t>
      </w:r>
      <w:r w:rsidRPr="009C452F">
        <w:t>differentiate</w:t>
      </w:r>
      <w:r w:rsidRPr="009C452F">
        <w:rPr>
          <w:spacing w:val="-4"/>
        </w:rPr>
        <w:t xml:space="preserve"> </w:t>
      </w:r>
      <w:r w:rsidRPr="009C452F">
        <w:t>from</w:t>
      </w:r>
      <w:r w:rsidRPr="009C452F">
        <w:rPr>
          <w:spacing w:val="-4"/>
        </w:rPr>
        <w:t xml:space="preserve"> </w:t>
      </w:r>
      <w:r w:rsidRPr="009C452F">
        <w:t>a</w:t>
      </w:r>
      <w:r w:rsidRPr="009C452F">
        <w:rPr>
          <w:spacing w:val="-3"/>
        </w:rPr>
        <w:t xml:space="preserve"> </w:t>
      </w:r>
      <w:r w:rsidRPr="009C452F">
        <w:t>mild</w:t>
      </w:r>
      <w:r w:rsidRPr="009C452F">
        <w:rPr>
          <w:spacing w:val="-2"/>
        </w:rPr>
        <w:t xml:space="preserve"> </w:t>
      </w:r>
      <w:r w:rsidRPr="009C452F">
        <w:t>complete</w:t>
      </w:r>
      <w:r w:rsidRPr="009C452F">
        <w:rPr>
          <w:spacing w:val="-4"/>
        </w:rPr>
        <w:t xml:space="preserve"> </w:t>
      </w:r>
      <w:r w:rsidRPr="009C452F">
        <w:t>or</w:t>
      </w:r>
      <w:r w:rsidRPr="009C452F">
        <w:rPr>
          <w:spacing w:val="-3"/>
        </w:rPr>
        <w:t xml:space="preserve"> </w:t>
      </w:r>
      <w:r w:rsidRPr="009C452F">
        <w:t>partial</w:t>
      </w:r>
      <w:r w:rsidRPr="009C452F">
        <w:rPr>
          <w:spacing w:val="-5"/>
        </w:rPr>
        <w:t xml:space="preserve"> atrioventricular septal defect (</w:t>
      </w:r>
      <w:r w:rsidRPr="009C452F">
        <w:t>AVSD).</w:t>
      </w:r>
    </w:p>
    <w:p w14:paraId="3B8C533A" w14:textId="77777777" w:rsidR="004660C4" w:rsidRPr="009C452F" w:rsidRDefault="004660C4" w:rsidP="00395B54">
      <w:pPr>
        <w:rPr>
          <w:rFonts w:eastAsia="Calibri"/>
        </w:rPr>
      </w:pPr>
    </w:p>
    <w:p w14:paraId="11619C8F" w14:textId="77777777" w:rsidR="004660C4" w:rsidRDefault="004660C4" w:rsidP="00395B54">
      <w:r w:rsidRPr="009C452F">
        <w:t>Drop</w:t>
      </w:r>
      <w:r w:rsidRPr="009C452F">
        <w:rPr>
          <w:spacing w:val="-4"/>
        </w:rPr>
        <w:t>-</w:t>
      </w:r>
      <w:r w:rsidRPr="009C452F">
        <w:t>out artefact</w:t>
      </w:r>
      <w:r w:rsidRPr="009C452F">
        <w:rPr>
          <w:spacing w:val="-4"/>
        </w:rPr>
        <w:t xml:space="preserve"> </w:t>
      </w:r>
      <w:r w:rsidRPr="009C452F">
        <w:t>on</w:t>
      </w:r>
      <w:r w:rsidRPr="009C452F">
        <w:rPr>
          <w:spacing w:val="-2"/>
        </w:rPr>
        <w:t xml:space="preserve"> </w:t>
      </w:r>
      <w:r w:rsidRPr="009C452F">
        <w:t>apex</w:t>
      </w:r>
      <w:r w:rsidRPr="009C452F">
        <w:rPr>
          <w:spacing w:val="-3"/>
        </w:rPr>
        <w:t xml:space="preserve"> </w:t>
      </w:r>
      <w:r w:rsidRPr="009C452F">
        <w:t>up</w:t>
      </w:r>
      <w:r w:rsidRPr="009C452F">
        <w:rPr>
          <w:spacing w:val="-2"/>
        </w:rPr>
        <w:t xml:space="preserve"> </w:t>
      </w:r>
      <w:r w:rsidRPr="009C452F">
        <w:t>greyscale imaging</w:t>
      </w:r>
      <w:r w:rsidRPr="009C452F">
        <w:rPr>
          <w:spacing w:val="-5"/>
        </w:rPr>
        <w:t xml:space="preserve"> </w:t>
      </w:r>
      <w:r w:rsidRPr="009C452F">
        <w:t>and colour</w:t>
      </w:r>
      <w:r w:rsidRPr="009C452F">
        <w:rPr>
          <w:spacing w:val="1"/>
        </w:rPr>
        <w:t xml:space="preserve"> </w:t>
      </w:r>
      <w:r w:rsidRPr="009C452F">
        <w:t xml:space="preserve">Doppler </w:t>
      </w:r>
      <w:r w:rsidR="007A30A5">
        <w:t>‘</w:t>
      </w:r>
      <w:r w:rsidRPr="009C452F">
        <w:t>bleeding</w:t>
      </w:r>
      <w:r w:rsidR="007A30A5">
        <w:t>’</w:t>
      </w:r>
      <w:r w:rsidRPr="009C452F">
        <w:rPr>
          <w:spacing w:val="-4"/>
        </w:rPr>
        <w:t xml:space="preserve"> </w:t>
      </w:r>
      <w:r w:rsidRPr="009C452F">
        <w:t xml:space="preserve">artefact </w:t>
      </w:r>
      <w:r w:rsidRPr="009C452F">
        <w:rPr>
          <w:spacing w:val="-2"/>
        </w:rPr>
        <w:t>can</w:t>
      </w:r>
      <w:r w:rsidRPr="009C452F">
        <w:rPr>
          <w:spacing w:val="53"/>
        </w:rPr>
        <w:t xml:space="preserve"> </w:t>
      </w:r>
      <w:r w:rsidRPr="009C452F">
        <w:t>simulate</w:t>
      </w:r>
      <w:r w:rsidRPr="009C452F">
        <w:rPr>
          <w:spacing w:val="-4"/>
        </w:rPr>
        <w:t xml:space="preserve"> </w:t>
      </w:r>
      <w:r w:rsidRPr="009C452F">
        <w:t>an</w:t>
      </w:r>
      <w:r w:rsidRPr="009C452F">
        <w:rPr>
          <w:spacing w:val="-2"/>
        </w:rPr>
        <w:t xml:space="preserve"> </w:t>
      </w:r>
      <w:r w:rsidRPr="009C452F">
        <w:t>inlet</w:t>
      </w:r>
      <w:r w:rsidRPr="009C452F">
        <w:rPr>
          <w:spacing w:val="-2"/>
        </w:rPr>
        <w:t xml:space="preserve"> ventricular septal defect (</w:t>
      </w:r>
      <w:r w:rsidRPr="009C452F">
        <w:t>VSD).</w:t>
      </w:r>
      <w:r w:rsidRPr="009C452F">
        <w:rPr>
          <w:spacing w:val="-4"/>
        </w:rPr>
        <w:t xml:space="preserve"> </w:t>
      </w:r>
      <w:r w:rsidRPr="009C452F">
        <w:t>The diagnosis can</w:t>
      </w:r>
      <w:r w:rsidRPr="009C452F">
        <w:rPr>
          <w:spacing w:val="-2"/>
        </w:rPr>
        <w:t xml:space="preserve"> </w:t>
      </w:r>
      <w:r w:rsidRPr="009C452F">
        <w:t>be</w:t>
      </w:r>
      <w:r w:rsidRPr="009C452F">
        <w:rPr>
          <w:spacing w:val="-3"/>
        </w:rPr>
        <w:t xml:space="preserve"> </w:t>
      </w:r>
      <w:r w:rsidRPr="009C452F">
        <w:t>aided</w:t>
      </w:r>
      <w:r w:rsidRPr="009C452F">
        <w:rPr>
          <w:spacing w:val="-5"/>
        </w:rPr>
        <w:t xml:space="preserve"> </w:t>
      </w:r>
      <w:r w:rsidRPr="009C452F">
        <w:t>by assessing</w:t>
      </w:r>
      <w:r w:rsidRPr="009C452F">
        <w:rPr>
          <w:spacing w:val="-2"/>
        </w:rPr>
        <w:t xml:space="preserve"> in</w:t>
      </w:r>
      <w:r w:rsidRPr="009C452F">
        <w:t xml:space="preserve"> a</w:t>
      </w:r>
      <w:r w:rsidRPr="009C452F">
        <w:rPr>
          <w:spacing w:val="-3"/>
        </w:rPr>
        <w:t xml:space="preserve"> </w:t>
      </w:r>
      <w:r w:rsidRPr="009C452F">
        <w:t>lateral</w:t>
      </w:r>
      <w:r w:rsidRPr="009C452F">
        <w:rPr>
          <w:spacing w:val="-4"/>
        </w:rPr>
        <w:t xml:space="preserve"> </w:t>
      </w:r>
      <w:r w:rsidRPr="009C452F">
        <w:t>or transverse</w:t>
      </w:r>
      <w:r w:rsidRPr="009C452F">
        <w:rPr>
          <w:spacing w:val="-3"/>
        </w:rPr>
        <w:t xml:space="preserve"> </w:t>
      </w:r>
      <w:r w:rsidRPr="009C452F">
        <w:t>plane.</w:t>
      </w:r>
    </w:p>
    <w:p w14:paraId="68BFCE2C" w14:textId="77777777" w:rsidR="00395B54" w:rsidRPr="00D7116C" w:rsidRDefault="00395B54" w:rsidP="00395B54"/>
    <w:p w14:paraId="21555EFA" w14:textId="77777777" w:rsidR="004660C4" w:rsidRPr="009C452F" w:rsidRDefault="004660C4" w:rsidP="00395B54">
      <w:pPr>
        <w:pStyle w:val="Figure"/>
      </w:pPr>
      <w:bookmarkStart w:id="355" w:name="_Toc16418116"/>
      <w:bookmarkStart w:id="356" w:name="_Toc146716060"/>
      <w:r w:rsidRPr="009C452F">
        <w:t>Figure A</w:t>
      </w:r>
      <w:r>
        <w:t>8.</w:t>
      </w:r>
      <w:r w:rsidRPr="009C452F">
        <w:t>1: Diagrammatic</w:t>
      </w:r>
      <w:r w:rsidRPr="009C452F">
        <w:rPr>
          <w:spacing w:val="-5"/>
        </w:rPr>
        <w:t xml:space="preserve"> </w:t>
      </w:r>
      <w:r w:rsidRPr="009C452F">
        <w:t>representation</w:t>
      </w:r>
      <w:r w:rsidRPr="009C452F">
        <w:rPr>
          <w:spacing w:val="-6"/>
        </w:rPr>
        <w:t xml:space="preserve"> </w:t>
      </w:r>
      <w:r w:rsidRPr="009C452F">
        <w:t>of</w:t>
      </w:r>
      <w:r w:rsidRPr="009C452F">
        <w:rPr>
          <w:spacing w:val="-6"/>
        </w:rPr>
        <w:t xml:space="preserve"> </w:t>
      </w:r>
      <w:r w:rsidRPr="009C452F">
        <w:t>possible</w:t>
      </w:r>
      <w:r w:rsidRPr="009C452F">
        <w:rPr>
          <w:spacing w:val="-6"/>
        </w:rPr>
        <w:t xml:space="preserve"> </w:t>
      </w:r>
      <w:r w:rsidRPr="009C452F">
        <w:t>VSD</w:t>
      </w:r>
      <w:r w:rsidRPr="009C452F">
        <w:rPr>
          <w:spacing w:val="-7"/>
        </w:rPr>
        <w:t xml:space="preserve"> </w:t>
      </w:r>
      <w:r w:rsidRPr="009C452F">
        <w:t>locations</w:t>
      </w:r>
      <w:r w:rsidRPr="009C452F">
        <w:rPr>
          <w:spacing w:val="-7"/>
        </w:rPr>
        <w:t xml:space="preserve"> </w:t>
      </w:r>
      <w:r w:rsidRPr="009C452F">
        <w:t>on</w:t>
      </w:r>
      <w:r w:rsidRPr="009C452F">
        <w:rPr>
          <w:spacing w:val="-6"/>
        </w:rPr>
        <w:t xml:space="preserve"> </w:t>
      </w:r>
      <w:r w:rsidRPr="009C452F">
        <w:t>standard</w:t>
      </w:r>
      <w:r w:rsidRPr="009C452F">
        <w:rPr>
          <w:spacing w:val="-5"/>
        </w:rPr>
        <w:t xml:space="preserve"> </w:t>
      </w:r>
      <w:r w:rsidRPr="009C452F">
        <w:t>echo</w:t>
      </w:r>
      <w:r w:rsidRPr="009C452F">
        <w:rPr>
          <w:spacing w:val="-8"/>
        </w:rPr>
        <w:t xml:space="preserve"> </w:t>
      </w:r>
      <w:r w:rsidRPr="009C452F">
        <w:t>views</w:t>
      </w:r>
      <w:bookmarkEnd w:id="355"/>
      <w:bookmarkEnd w:id="356"/>
    </w:p>
    <w:p w14:paraId="6329735C" w14:textId="77777777" w:rsidR="004660C4" w:rsidRPr="009C452F" w:rsidRDefault="004660C4" w:rsidP="00413430">
      <w:pPr>
        <w:numPr>
          <w:ilvl w:val="2"/>
          <w:numId w:val="7"/>
        </w:numPr>
      </w:pPr>
      <w:r w:rsidRPr="009C452F">
        <w:rPr>
          <w:rFonts w:eastAsia="Calibri"/>
          <w:noProof/>
          <w:lang w:eastAsia="en-NZ"/>
        </w:rPr>
        <w:drawing>
          <wp:inline distT="0" distB="0" distL="0" distR="0" wp14:anchorId="594F4907" wp14:editId="19040EDE">
            <wp:extent cx="5310505" cy="2942546"/>
            <wp:effectExtent l="0" t="0" r="4445" b="0"/>
            <wp:docPr id="680" name="image1.jpeg" descr="Graphic showing the long-axis view, short-axis view at aortic valve level, short-axis view through ventricles, four-chamber view and left ventricular outflow tract. The chambers and ventricles are labeled on each drawing, and coloured according to what the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3" cstate="print"/>
                    <a:stretch>
                      <a:fillRect/>
                    </a:stretch>
                  </pic:blipFill>
                  <pic:spPr>
                    <a:xfrm>
                      <a:off x="0" y="0"/>
                      <a:ext cx="5310505" cy="2942546"/>
                    </a:xfrm>
                    <a:prstGeom prst="rect">
                      <a:avLst/>
                    </a:prstGeom>
                  </pic:spPr>
                </pic:pic>
              </a:graphicData>
            </a:graphic>
          </wp:inline>
        </w:drawing>
      </w:r>
    </w:p>
    <w:p w14:paraId="483B88C2" w14:textId="77777777" w:rsidR="004660C4" w:rsidRPr="009C452F" w:rsidRDefault="004660C4" w:rsidP="00395B54">
      <w:pPr>
        <w:pStyle w:val="Note"/>
      </w:pPr>
      <w:r w:rsidRPr="00D7116C">
        <w:rPr>
          <w:b/>
        </w:rPr>
        <w:t>(A)</w:t>
      </w:r>
      <w:r w:rsidRPr="00D7116C">
        <w:rPr>
          <w:spacing w:val="-4"/>
        </w:rPr>
        <w:t xml:space="preserve"> </w:t>
      </w:r>
      <w:r w:rsidRPr="009C452F">
        <w:t>long</w:t>
      </w:r>
      <w:r w:rsidRPr="00D7116C">
        <w:rPr>
          <w:spacing w:val="-3"/>
        </w:rPr>
        <w:t>-</w:t>
      </w:r>
      <w:r w:rsidRPr="009C452F">
        <w:t>axis</w:t>
      </w:r>
      <w:r w:rsidRPr="00D7116C">
        <w:rPr>
          <w:spacing w:val="-2"/>
        </w:rPr>
        <w:t xml:space="preserve"> </w:t>
      </w:r>
      <w:r w:rsidRPr="009C452F">
        <w:t>view,</w:t>
      </w:r>
      <w:r w:rsidRPr="00D7116C">
        <w:rPr>
          <w:spacing w:val="-2"/>
        </w:rPr>
        <w:t xml:space="preserve"> </w:t>
      </w:r>
      <w:r w:rsidRPr="00D7116C">
        <w:rPr>
          <w:b/>
        </w:rPr>
        <w:t>(B)</w:t>
      </w:r>
      <w:r w:rsidRPr="00D7116C">
        <w:rPr>
          <w:spacing w:val="-3"/>
        </w:rPr>
        <w:t xml:space="preserve"> </w:t>
      </w:r>
      <w:r w:rsidRPr="009C452F">
        <w:t>short</w:t>
      </w:r>
      <w:r w:rsidRPr="00D7116C">
        <w:rPr>
          <w:spacing w:val="-2"/>
        </w:rPr>
        <w:t>-</w:t>
      </w:r>
      <w:r w:rsidRPr="009C452F">
        <w:t>axis</w:t>
      </w:r>
      <w:r w:rsidRPr="00D7116C">
        <w:rPr>
          <w:spacing w:val="-3"/>
        </w:rPr>
        <w:t xml:space="preserve"> </w:t>
      </w:r>
      <w:r w:rsidRPr="009C452F">
        <w:t>view</w:t>
      </w:r>
      <w:r w:rsidRPr="00D7116C">
        <w:rPr>
          <w:spacing w:val="-3"/>
        </w:rPr>
        <w:t xml:space="preserve"> </w:t>
      </w:r>
      <w:r w:rsidRPr="009C452F">
        <w:t>at aortic</w:t>
      </w:r>
      <w:r w:rsidRPr="00D7116C">
        <w:rPr>
          <w:spacing w:val="-5"/>
        </w:rPr>
        <w:t xml:space="preserve"> </w:t>
      </w:r>
      <w:r w:rsidRPr="009C452F">
        <w:t>valve</w:t>
      </w:r>
      <w:r w:rsidRPr="00D7116C">
        <w:rPr>
          <w:spacing w:val="-3"/>
        </w:rPr>
        <w:t xml:space="preserve"> </w:t>
      </w:r>
      <w:r w:rsidRPr="009C452F">
        <w:t>level,</w:t>
      </w:r>
      <w:r w:rsidRPr="00D7116C">
        <w:rPr>
          <w:spacing w:val="-3"/>
        </w:rPr>
        <w:t xml:space="preserve"> </w:t>
      </w:r>
      <w:r w:rsidRPr="00D7116C">
        <w:rPr>
          <w:b/>
        </w:rPr>
        <w:t>(C)</w:t>
      </w:r>
      <w:r w:rsidRPr="00D7116C">
        <w:rPr>
          <w:spacing w:val="-3"/>
        </w:rPr>
        <w:t xml:space="preserve"> </w:t>
      </w:r>
      <w:r w:rsidRPr="009C452F">
        <w:t>short</w:t>
      </w:r>
      <w:r w:rsidRPr="00D7116C">
        <w:rPr>
          <w:spacing w:val="-2"/>
        </w:rPr>
        <w:t>-</w:t>
      </w:r>
      <w:r w:rsidRPr="009C452F">
        <w:t>axis</w:t>
      </w:r>
      <w:r w:rsidRPr="00D7116C">
        <w:rPr>
          <w:spacing w:val="-3"/>
        </w:rPr>
        <w:t xml:space="preserve"> </w:t>
      </w:r>
      <w:r w:rsidRPr="009C452F">
        <w:t>view</w:t>
      </w:r>
      <w:r w:rsidRPr="00D7116C">
        <w:rPr>
          <w:spacing w:val="-3"/>
        </w:rPr>
        <w:t xml:space="preserve"> </w:t>
      </w:r>
      <w:r w:rsidRPr="009C452F">
        <w:t>through</w:t>
      </w:r>
      <w:r w:rsidRPr="00D7116C">
        <w:rPr>
          <w:spacing w:val="-2"/>
        </w:rPr>
        <w:t xml:space="preserve"> </w:t>
      </w:r>
      <w:r w:rsidRPr="009C452F">
        <w:t>ventricles,</w:t>
      </w:r>
      <w:r>
        <w:t xml:space="preserve"> </w:t>
      </w:r>
      <w:r w:rsidRPr="00D7116C">
        <w:rPr>
          <w:b/>
        </w:rPr>
        <w:t>(D)</w:t>
      </w:r>
      <w:r w:rsidRPr="00D7116C">
        <w:rPr>
          <w:spacing w:val="-4"/>
        </w:rPr>
        <w:t xml:space="preserve"> </w:t>
      </w:r>
      <w:r>
        <w:t>4Ch</w:t>
      </w:r>
      <w:r w:rsidRPr="00D7116C">
        <w:rPr>
          <w:spacing w:val="-4"/>
        </w:rPr>
        <w:t xml:space="preserve"> </w:t>
      </w:r>
      <w:r w:rsidRPr="009C452F">
        <w:t>view,</w:t>
      </w:r>
      <w:r w:rsidRPr="00D7116C">
        <w:rPr>
          <w:spacing w:val="-3"/>
        </w:rPr>
        <w:t xml:space="preserve"> </w:t>
      </w:r>
      <w:r w:rsidRPr="00D7116C">
        <w:rPr>
          <w:b/>
        </w:rPr>
        <w:t>(E)</w:t>
      </w:r>
      <w:r w:rsidRPr="00D7116C">
        <w:rPr>
          <w:spacing w:val="-4"/>
        </w:rPr>
        <w:t xml:space="preserve"> </w:t>
      </w:r>
      <w:r>
        <w:t>LVOT</w:t>
      </w:r>
      <w:r w:rsidRPr="00D7116C">
        <w:rPr>
          <w:spacing w:val="-2"/>
        </w:rPr>
        <w:t xml:space="preserve"> </w:t>
      </w:r>
      <w:r w:rsidRPr="009C452F">
        <w:t>view.</w:t>
      </w:r>
    </w:p>
    <w:p w14:paraId="2EFA4961" w14:textId="77777777" w:rsidR="00417CFD" w:rsidRDefault="004660C4" w:rsidP="00395B54">
      <w:pPr>
        <w:pStyle w:val="Source"/>
      </w:pPr>
      <w:r w:rsidRPr="00D7116C">
        <w:t>Source:</w:t>
      </w:r>
      <w:r>
        <w:t xml:space="preserve"> Morrison and McMahon 2018.</w:t>
      </w:r>
    </w:p>
    <w:p w14:paraId="52DDCBFA" w14:textId="77777777" w:rsidR="00417CFD" w:rsidRDefault="00417CFD" w:rsidP="00395B54"/>
    <w:p w14:paraId="21E72970" w14:textId="77777777" w:rsidR="00EA6137" w:rsidRDefault="00EA6137" w:rsidP="00417CFD">
      <w:pPr>
        <w:pStyle w:val="Heading1"/>
        <w:sectPr w:rsidR="00EA6137" w:rsidSect="00395B54">
          <w:footerReference w:type="default" r:id="rId264"/>
          <w:pgSz w:w="11907" w:h="16834" w:code="9"/>
          <w:pgMar w:top="1418" w:right="1701" w:bottom="1134" w:left="1843" w:header="284" w:footer="425" w:gutter="284"/>
          <w:cols w:space="720"/>
          <w:docGrid w:linePitch="286"/>
        </w:sectPr>
      </w:pPr>
      <w:bookmarkStart w:id="357" w:name="_Toc16417398"/>
    </w:p>
    <w:p w14:paraId="3C2D6B94" w14:textId="49C72476" w:rsidR="004660C4" w:rsidRPr="00403EBE" w:rsidRDefault="00417CFD" w:rsidP="00417CFD">
      <w:pPr>
        <w:pStyle w:val="Heading1"/>
        <w:rPr>
          <w:sz w:val="56"/>
          <w:szCs w:val="56"/>
        </w:rPr>
      </w:pPr>
      <w:bookmarkStart w:id="358" w:name="_Appendix_9:_Scanning"/>
      <w:bookmarkStart w:id="359" w:name="_Toc146716028"/>
      <w:bookmarkStart w:id="360" w:name="AppendixNineSGACharts"/>
      <w:bookmarkEnd w:id="358"/>
      <w:r w:rsidRPr="00403EBE">
        <w:rPr>
          <w:sz w:val="56"/>
          <w:szCs w:val="56"/>
        </w:rPr>
        <w:t>A</w:t>
      </w:r>
      <w:r w:rsidR="004660C4" w:rsidRPr="00403EBE">
        <w:rPr>
          <w:sz w:val="56"/>
          <w:szCs w:val="56"/>
        </w:rPr>
        <w:t>ppendix 9: Scanning schedule</w:t>
      </w:r>
      <w:bookmarkEnd w:id="357"/>
      <w:r w:rsidR="00DA194D" w:rsidRPr="00403EBE">
        <w:rPr>
          <w:sz w:val="56"/>
          <w:szCs w:val="56"/>
        </w:rPr>
        <w:t xml:space="preserve"> for </w:t>
      </w:r>
      <w:r w:rsidR="00214FCF" w:rsidRPr="00403EBE">
        <w:rPr>
          <w:sz w:val="56"/>
          <w:szCs w:val="56"/>
        </w:rPr>
        <w:t xml:space="preserve">FGR risk factors or unreliable fundal height measurement but with a normally growing </w:t>
      </w:r>
      <w:proofErr w:type="spellStart"/>
      <w:r w:rsidR="00214FCF" w:rsidRPr="00403EBE">
        <w:rPr>
          <w:sz w:val="56"/>
          <w:szCs w:val="56"/>
        </w:rPr>
        <w:t>fetus</w:t>
      </w:r>
      <w:bookmarkEnd w:id="359"/>
      <w:proofErr w:type="spellEnd"/>
    </w:p>
    <w:bookmarkEnd w:id="360"/>
    <w:p w14:paraId="3584E7F4" w14:textId="05E3EC1B" w:rsidR="004660C4" w:rsidRDefault="004660C4" w:rsidP="004660C4"/>
    <w:tbl>
      <w:tblPr>
        <w:tblStyle w:val="TeWhatuOra"/>
        <w:tblW w:w="0" w:type="auto"/>
        <w:tblLook w:val="0420" w:firstRow="1" w:lastRow="0" w:firstColumn="0" w:lastColumn="0" w:noHBand="0" w:noVBand="1"/>
      </w:tblPr>
      <w:tblGrid>
        <w:gridCol w:w="3214"/>
        <w:gridCol w:w="3207"/>
        <w:gridCol w:w="3207"/>
      </w:tblGrid>
      <w:tr w:rsidR="00DA194D" w:rsidRPr="005D4A85" w14:paraId="77768DB6" w14:textId="77777777" w:rsidTr="008330C6">
        <w:trPr>
          <w:cnfStyle w:val="100000000000" w:firstRow="1" w:lastRow="0" w:firstColumn="0" w:lastColumn="0" w:oddVBand="0" w:evenVBand="0" w:oddHBand="0" w:evenHBand="0" w:firstRowFirstColumn="0" w:firstRowLastColumn="0" w:lastRowFirstColumn="0" w:lastRowLastColumn="0"/>
        </w:trPr>
        <w:tc>
          <w:tcPr>
            <w:tcW w:w="3214" w:type="dxa"/>
          </w:tcPr>
          <w:p w14:paraId="1E6F0F09" w14:textId="77777777" w:rsidR="00DA194D" w:rsidRPr="005D4A85" w:rsidRDefault="00DA194D" w:rsidP="008330C6">
            <w:pPr>
              <w:spacing w:before="0" w:beforeAutospacing="0" w:after="0" w:afterAutospacing="0"/>
            </w:pPr>
            <w:r w:rsidRPr="005D4A85">
              <w:t>Three or more minor risk factors or unreliable fundal height</w:t>
            </w:r>
          </w:p>
        </w:tc>
        <w:tc>
          <w:tcPr>
            <w:tcW w:w="3207" w:type="dxa"/>
          </w:tcPr>
          <w:p w14:paraId="25A07F26" w14:textId="77777777" w:rsidR="00DA194D" w:rsidRPr="005D4A85" w:rsidRDefault="00DA194D" w:rsidP="008330C6">
            <w:pPr>
              <w:spacing w:before="0" w:beforeAutospacing="0" w:after="0" w:afterAutospacing="0"/>
            </w:pPr>
            <w:r w:rsidRPr="005D4A85">
              <w:t>Major risk factor for SGA or FGR</w:t>
            </w:r>
          </w:p>
        </w:tc>
        <w:tc>
          <w:tcPr>
            <w:tcW w:w="3207" w:type="dxa"/>
          </w:tcPr>
          <w:p w14:paraId="193A9519" w14:textId="77777777" w:rsidR="00DA194D" w:rsidRPr="005D4A85" w:rsidRDefault="00DA194D" w:rsidP="008330C6">
            <w:pPr>
              <w:spacing w:before="0" w:beforeAutospacing="0" w:after="0" w:afterAutospacing="0"/>
            </w:pPr>
            <w:r w:rsidRPr="005D4A85">
              <w:t>One or more risk factors for early-onset FGR</w:t>
            </w:r>
          </w:p>
        </w:tc>
      </w:tr>
      <w:tr w:rsidR="00DA194D" w:rsidRPr="005D4A85" w14:paraId="65D31692" w14:textId="77777777" w:rsidTr="008330C6">
        <w:tc>
          <w:tcPr>
            <w:tcW w:w="3214" w:type="dxa"/>
          </w:tcPr>
          <w:p w14:paraId="1A2770B6" w14:textId="4AF69F78" w:rsidR="00DA194D" w:rsidRDefault="00DA194D" w:rsidP="008330C6">
            <w:pPr>
              <w:spacing w:before="0" w:beforeAutospacing="0" w:after="0" w:afterAutospacing="0"/>
            </w:pPr>
            <w:r w:rsidRPr="005D4A85">
              <w:t xml:space="preserve">Consider </w:t>
            </w:r>
            <w:r w:rsidRPr="005D4A85">
              <w:rPr>
                <w:b/>
                <w:bCs/>
              </w:rPr>
              <w:t>two</w:t>
            </w:r>
            <w:r w:rsidRPr="005D4A85">
              <w:t xml:space="preserve"> growth scans</w:t>
            </w:r>
            <w:r>
              <w:t xml:space="preserve"> - </w:t>
            </w:r>
            <w:r w:rsidRPr="008A7FC4">
              <w:t xml:space="preserve">at 30 to 32 </w:t>
            </w:r>
            <w:proofErr w:type="gramStart"/>
            <w:r w:rsidR="00391867" w:rsidRPr="008A7FC4">
              <w:t>weeks</w:t>
            </w:r>
            <w:proofErr w:type="gramEnd"/>
            <w:r w:rsidRPr="008A7FC4">
              <w:t xml:space="preserve"> </w:t>
            </w:r>
          </w:p>
          <w:p w14:paraId="761BB7AD" w14:textId="77777777" w:rsidR="00DA194D" w:rsidRPr="008A7FC4" w:rsidRDefault="00DA194D" w:rsidP="008330C6">
            <w:pPr>
              <w:spacing w:before="0" w:beforeAutospacing="0" w:after="0" w:afterAutospacing="0"/>
            </w:pPr>
          </w:p>
          <w:p w14:paraId="20626594" w14:textId="77777777" w:rsidR="00DA194D" w:rsidRDefault="00DA194D" w:rsidP="008330C6">
            <w:pPr>
              <w:spacing w:before="0" w:beforeAutospacing="0" w:after="0" w:afterAutospacing="0"/>
            </w:pPr>
            <w:r>
              <w:t xml:space="preserve">and </w:t>
            </w:r>
          </w:p>
          <w:p w14:paraId="79DFB0CF" w14:textId="77777777" w:rsidR="00DA194D" w:rsidRDefault="00DA194D" w:rsidP="008330C6">
            <w:pPr>
              <w:spacing w:before="0" w:beforeAutospacing="0" w:after="0" w:afterAutospacing="0"/>
            </w:pPr>
          </w:p>
          <w:p w14:paraId="158EF16F" w14:textId="77777777" w:rsidR="00DA194D" w:rsidRPr="005D4A85" w:rsidRDefault="00DA194D" w:rsidP="008330C6">
            <w:pPr>
              <w:spacing w:before="0" w:beforeAutospacing="0" w:after="0" w:afterAutospacing="0"/>
            </w:pPr>
            <w:r>
              <w:t xml:space="preserve">- </w:t>
            </w:r>
            <w:r w:rsidRPr="005D4A85">
              <w:t>at 36 to 38 weeks</w:t>
            </w:r>
          </w:p>
          <w:p w14:paraId="27D0E919" w14:textId="77777777" w:rsidR="00DA194D" w:rsidRPr="005D4A85" w:rsidRDefault="00DA194D" w:rsidP="008330C6">
            <w:pPr>
              <w:spacing w:before="0" w:beforeAutospacing="0" w:after="0" w:afterAutospacing="0"/>
              <w:rPr>
                <w:i/>
                <w:iCs/>
              </w:rPr>
            </w:pPr>
          </w:p>
        </w:tc>
        <w:tc>
          <w:tcPr>
            <w:tcW w:w="3207" w:type="dxa"/>
          </w:tcPr>
          <w:p w14:paraId="148B1949" w14:textId="77777777" w:rsidR="00DA194D" w:rsidRPr="005D4A85" w:rsidRDefault="00DA194D" w:rsidP="008330C6">
            <w:pPr>
              <w:spacing w:before="0" w:beforeAutospacing="0" w:after="0" w:afterAutospacing="0"/>
            </w:pPr>
            <w:r w:rsidRPr="005D4A85">
              <w:rPr>
                <w:b/>
                <w:bCs/>
              </w:rPr>
              <w:t>Monthly</w:t>
            </w:r>
            <w:r w:rsidRPr="005D4A85">
              <w:t xml:space="preserve"> growth scans starting from between 28 and 30 weeks until </w:t>
            </w:r>
            <w:proofErr w:type="gramStart"/>
            <w:r w:rsidRPr="005D4A85">
              <w:t>birth</w:t>
            </w:r>
            <w:proofErr w:type="gramEnd"/>
            <w:r w:rsidRPr="005D4A85">
              <w:t xml:space="preserve"> </w:t>
            </w:r>
          </w:p>
          <w:p w14:paraId="3755B7A6" w14:textId="77777777" w:rsidR="00DA194D" w:rsidRDefault="00DA194D" w:rsidP="008330C6">
            <w:pPr>
              <w:spacing w:before="0" w:beforeAutospacing="0" w:after="0" w:afterAutospacing="0"/>
              <w:rPr>
                <w:i/>
                <w:iCs/>
              </w:rPr>
            </w:pPr>
          </w:p>
          <w:p w14:paraId="6E7322A2" w14:textId="77777777" w:rsidR="00DA194D" w:rsidRPr="005D4A85" w:rsidRDefault="00DA194D" w:rsidP="008330C6">
            <w:pPr>
              <w:spacing w:before="0" w:beforeAutospacing="0" w:after="0" w:afterAutospacing="0"/>
            </w:pPr>
          </w:p>
        </w:tc>
        <w:tc>
          <w:tcPr>
            <w:tcW w:w="3207" w:type="dxa"/>
          </w:tcPr>
          <w:p w14:paraId="52049E0E" w14:textId="77777777" w:rsidR="00DA194D" w:rsidRPr="005D4A85" w:rsidRDefault="00DA194D" w:rsidP="008330C6">
            <w:pPr>
              <w:spacing w:before="0" w:beforeAutospacing="0" w:after="0" w:afterAutospacing="0"/>
            </w:pPr>
            <w:r w:rsidRPr="005D4A85">
              <w:rPr>
                <w:b/>
                <w:bCs/>
              </w:rPr>
              <w:t>Monthly</w:t>
            </w:r>
            <w:r w:rsidRPr="005D4A85">
              <w:t xml:space="preserve"> growth scans starting from between 24 and 26 weeks</w:t>
            </w:r>
            <w:r>
              <w:t xml:space="preserve"> </w:t>
            </w:r>
            <w:r w:rsidRPr="005D4A85">
              <w:t xml:space="preserve">until </w:t>
            </w:r>
            <w:proofErr w:type="gramStart"/>
            <w:r w:rsidRPr="005D4A85">
              <w:t>birth</w:t>
            </w:r>
            <w:proofErr w:type="gramEnd"/>
          </w:p>
          <w:p w14:paraId="16306D02" w14:textId="77777777" w:rsidR="00DA194D" w:rsidRPr="005D4A85" w:rsidRDefault="00DA194D" w:rsidP="008330C6">
            <w:pPr>
              <w:spacing w:before="0" w:beforeAutospacing="0" w:after="0" w:afterAutospacing="0"/>
            </w:pPr>
            <w:r w:rsidRPr="005D4A85">
              <w:t>plus</w:t>
            </w:r>
          </w:p>
          <w:p w14:paraId="5AD2AB1C" w14:textId="77777777" w:rsidR="00DA194D" w:rsidRPr="005D4A85" w:rsidRDefault="00DA194D" w:rsidP="008330C6">
            <w:pPr>
              <w:spacing w:before="0" w:beforeAutospacing="0" w:after="0" w:afterAutospacing="0"/>
            </w:pPr>
            <w:r w:rsidRPr="005D4A85">
              <w:t xml:space="preserve">Consider </w:t>
            </w:r>
            <w:proofErr w:type="spellStart"/>
            <w:r w:rsidRPr="005D4A85">
              <w:t>UtA</w:t>
            </w:r>
            <w:proofErr w:type="spellEnd"/>
            <w:r w:rsidRPr="005D4A85">
              <w:t xml:space="preserve"> Doppler study between 20 and 24 </w:t>
            </w:r>
            <w:proofErr w:type="gramStart"/>
            <w:r w:rsidRPr="005D4A85">
              <w:t>weeks</w:t>
            </w:r>
            <w:proofErr w:type="gramEnd"/>
          </w:p>
          <w:p w14:paraId="5EFB32A7" w14:textId="77777777" w:rsidR="00DA194D" w:rsidRPr="005D4A85" w:rsidRDefault="00DA194D" w:rsidP="008330C6">
            <w:pPr>
              <w:spacing w:before="0" w:beforeAutospacing="0" w:after="0" w:afterAutospacing="0"/>
            </w:pPr>
            <w:r w:rsidRPr="005D4A85">
              <w:rPr>
                <w:i/>
                <w:iCs/>
              </w:rPr>
              <w:t xml:space="preserve"> </w:t>
            </w:r>
          </w:p>
        </w:tc>
      </w:tr>
    </w:tbl>
    <w:p w14:paraId="21E37149" w14:textId="77777777" w:rsidR="00F841F9" w:rsidRDefault="00F841F9" w:rsidP="004660C4"/>
    <w:p w14:paraId="4F067D9B" w14:textId="5C0FB253" w:rsidR="00DE620C" w:rsidRDefault="004660C4" w:rsidP="00DE620C">
      <w:pPr>
        <w:pStyle w:val="Source"/>
        <w:rPr>
          <w:lang w:eastAsia="en-NZ"/>
        </w:rPr>
      </w:pPr>
      <w:bookmarkStart w:id="361" w:name="_Appendix_10:_Assessment"/>
      <w:bookmarkEnd w:id="361"/>
      <w:r w:rsidRPr="00DE7CB3">
        <w:rPr>
          <w:lang w:eastAsia="en-NZ"/>
        </w:rPr>
        <w:t xml:space="preserve">Source: </w:t>
      </w:r>
      <w:r w:rsidR="00A669CC">
        <w:rPr>
          <w:lang w:eastAsia="en-NZ"/>
        </w:rPr>
        <w:t xml:space="preserve">SGA/FGR </w:t>
      </w:r>
      <w:hyperlink r:id="rId265" w:history="1">
        <w:r w:rsidR="00A669CC" w:rsidRPr="00922D2E">
          <w:rPr>
            <w:rStyle w:val="Hyperlink"/>
            <w:lang w:eastAsia="en-NZ"/>
          </w:rPr>
          <w:t>Guideline</w:t>
        </w:r>
      </w:hyperlink>
    </w:p>
    <w:p w14:paraId="04077D8A" w14:textId="77777777" w:rsidR="009A7BC4" w:rsidRDefault="009A7BC4" w:rsidP="009A7BC4">
      <w:pPr>
        <w:rPr>
          <w:lang w:eastAsia="en-NZ"/>
        </w:rPr>
      </w:pPr>
    </w:p>
    <w:p w14:paraId="3F4486C4" w14:textId="77777777" w:rsidR="009A7BC4" w:rsidRDefault="009A7BC4" w:rsidP="009A7BC4">
      <w:pPr>
        <w:rPr>
          <w:lang w:eastAsia="en-NZ"/>
        </w:rPr>
      </w:pPr>
    </w:p>
    <w:p w14:paraId="14998CCB" w14:textId="4D852238" w:rsidR="009A7BC4" w:rsidRDefault="009A7BC4" w:rsidP="009A7BC4"/>
    <w:p w14:paraId="72B6D364" w14:textId="77777777" w:rsidR="00D62BC4" w:rsidRDefault="00D62BC4" w:rsidP="009A7BC4"/>
    <w:p w14:paraId="76992E33" w14:textId="1059C8E6" w:rsidR="008D7952" w:rsidRPr="007948ED" w:rsidRDefault="008D7952" w:rsidP="00D62BC4">
      <w:pPr>
        <w:pStyle w:val="Heading1"/>
        <w:rPr>
          <w:sz w:val="56"/>
          <w:szCs w:val="56"/>
        </w:rPr>
      </w:pPr>
      <w:bookmarkStart w:id="362" w:name="_Appendix_10:_Summary"/>
      <w:bookmarkStart w:id="363" w:name="_Toc146716029"/>
      <w:bookmarkEnd w:id="362"/>
      <w:r w:rsidRPr="007948ED">
        <w:rPr>
          <w:noProof/>
          <w:sz w:val="56"/>
          <w:szCs w:val="56"/>
        </w:rPr>
        <w:drawing>
          <wp:anchor distT="0" distB="0" distL="114300" distR="114300" simplePos="0" relativeHeight="251658240" behindDoc="0" locked="0" layoutInCell="1" allowOverlap="1" wp14:anchorId="01B99BFA" wp14:editId="62B708E4">
            <wp:simplePos x="0" y="0"/>
            <wp:positionH relativeFrom="margin">
              <wp:posOffset>358775</wp:posOffset>
            </wp:positionH>
            <wp:positionV relativeFrom="margin">
              <wp:posOffset>1207770</wp:posOffset>
            </wp:positionV>
            <wp:extent cx="5946775" cy="4279900"/>
            <wp:effectExtent l="0" t="0" r="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946775" cy="4279900"/>
                    </a:xfrm>
                    <a:prstGeom prst="rect">
                      <a:avLst/>
                    </a:prstGeom>
                    <a:noFill/>
                  </pic:spPr>
                </pic:pic>
              </a:graphicData>
            </a:graphic>
            <wp14:sizeRelH relativeFrom="margin">
              <wp14:pctWidth>0</wp14:pctWidth>
            </wp14:sizeRelH>
            <wp14:sizeRelV relativeFrom="margin">
              <wp14:pctHeight>0</wp14:pctHeight>
            </wp14:sizeRelV>
          </wp:anchor>
        </w:drawing>
      </w:r>
      <w:r w:rsidR="00D62BC4" w:rsidRPr="007948ED">
        <w:rPr>
          <w:sz w:val="56"/>
          <w:szCs w:val="56"/>
        </w:rPr>
        <w:t xml:space="preserve">Appendix 10: Summary of Recommendations from the </w:t>
      </w:r>
      <w:hyperlink r:id="rId267" w:history="1">
        <w:r w:rsidR="00D62BC4" w:rsidRPr="0043063E">
          <w:rPr>
            <w:rStyle w:val="Hyperlink"/>
            <w:sz w:val="56"/>
            <w:szCs w:val="56"/>
          </w:rPr>
          <w:t>SGA/FGR Guideline</w:t>
        </w:r>
        <w:bookmarkEnd w:id="363"/>
      </w:hyperlink>
      <w:r w:rsidRPr="007948ED">
        <w:rPr>
          <w:sz w:val="56"/>
          <w:szCs w:val="56"/>
        </w:rPr>
        <w:t xml:space="preserve"> </w:t>
      </w:r>
    </w:p>
    <w:p w14:paraId="6B1FE672" w14:textId="067FB44B" w:rsidR="00622F9B" w:rsidRPr="007948ED" w:rsidRDefault="008D7952" w:rsidP="00622F9B">
      <w:pPr>
        <w:pStyle w:val="Heading1"/>
        <w:rPr>
          <w:sz w:val="56"/>
          <w:szCs w:val="56"/>
        </w:rPr>
      </w:pPr>
      <w:bookmarkStart w:id="364" w:name="_Toc146716030"/>
      <w:r w:rsidRPr="007948ED">
        <w:rPr>
          <w:sz w:val="56"/>
          <w:szCs w:val="56"/>
        </w:rPr>
        <w:t xml:space="preserve">Appendix 11: </w:t>
      </w:r>
      <w:bookmarkStart w:id="365" w:name="_Toc130804579"/>
      <w:r w:rsidR="00622F9B" w:rsidRPr="007948ED">
        <w:rPr>
          <w:sz w:val="56"/>
          <w:szCs w:val="56"/>
        </w:rPr>
        <w:t>Management of FGR &lt; 32+0 weeks</w:t>
      </w:r>
      <w:bookmarkEnd w:id="364"/>
      <w:r w:rsidR="00622F9B" w:rsidRPr="007948ED">
        <w:rPr>
          <w:sz w:val="56"/>
          <w:szCs w:val="56"/>
        </w:rPr>
        <w:t xml:space="preserve"> </w:t>
      </w:r>
      <w:bookmarkEnd w:id="365"/>
    </w:p>
    <w:p w14:paraId="0B9DA091" w14:textId="6C344609" w:rsidR="007948ED" w:rsidRDefault="007948ED" w:rsidP="007948ED">
      <w:r w:rsidRPr="007948ED">
        <w:rPr>
          <w:noProof/>
          <w:sz w:val="56"/>
          <w:szCs w:val="56"/>
        </w:rPr>
        <w:drawing>
          <wp:anchor distT="0" distB="0" distL="114300" distR="114300" simplePos="0" relativeHeight="251659264" behindDoc="0" locked="0" layoutInCell="1" allowOverlap="1" wp14:anchorId="3D90D6D0" wp14:editId="4AFF02C9">
            <wp:simplePos x="0" y="0"/>
            <wp:positionH relativeFrom="margin">
              <wp:posOffset>342265</wp:posOffset>
            </wp:positionH>
            <wp:positionV relativeFrom="bottomMargin">
              <wp:posOffset>-5215255</wp:posOffset>
            </wp:positionV>
            <wp:extent cx="7674610" cy="5076825"/>
            <wp:effectExtent l="0" t="0" r="254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674610" cy="5076825"/>
                    </a:xfrm>
                    <a:prstGeom prst="rect">
                      <a:avLst/>
                    </a:prstGeom>
                    <a:noFill/>
                  </pic:spPr>
                </pic:pic>
              </a:graphicData>
            </a:graphic>
            <wp14:sizeRelH relativeFrom="margin">
              <wp14:pctWidth>0</wp14:pctWidth>
            </wp14:sizeRelH>
            <wp14:sizeRelV relativeFrom="margin">
              <wp14:pctHeight>0</wp14:pctHeight>
            </wp14:sizeRelV>
          </wp:anchor>
        </w:drawing>
      </w:r>
    </w:p>
    <w:p w14:paraId="1A2FBB2B" w14:textId="5154141C" w:rsidR="007948ED" w:rsidRPr="007948ED" w:rsidRDefault="007948ED" w:rsidP="007948ED"/>
    <w:p w14:paraId="48E340C3" w14:textId="77777777" w:rsidR="005024F7" w:rsidRDefault="007948ED" w:rsidP="005024F7">
      <w:pPr>
        <w:pStyle w:val="Heading1"/>
        <w:rPr>
          <w:sz w:val="56"/>
          <w:szCs w:val="18"/>
        </w:rPr>
      </w:pPr>
      <w:bookmarkStart w:id="366" w:name="_Toc146716031"/>
      <w:r w:rsidRPr="007948ED">
        <w:rPr>
          <w:sz w:val="56"/>
          <w:szCs w:val="56"/>
        </w:rPr>
        <w:t>Appendix 1</w:t>
      </w:r>
      <w:r>
        <w:rPr>
          <w:sz w:val="56"/>
          <w:szCs w:val="56"/>
        </w:rPr>
        <w:t>2</w:t>
      </w:r>
      <w:r w:rsidRPr="007948ED">
        <w:rPr>
          <w:sz w:val="56"/>
          <w:szCs w:val="56"/>
        </w:rPr>
        <w:t>:</w:t>
      </w:r>
      <w:r w:rsidR="005024F7">
        <w:rPr>
          <w:sz w:val="56"/>
          <w:szCs w:val="56"/>
        </w:rPr>
        <w:t xml:space="preserve"> </w:t>
      </w:r>
      <w:bookmarkStart w:id="367" w:name="_Toc130804580"/>
      <w:r w:rsidR="005024F7" w:rsidRPr="005024F7">
        <w:rPr>
          <w:sz w:val="56"/>
          <w:szCs w:val="18"/>
        </w:rPr>
        <w:t>Management of FGR ≥ 32+0 weeks</w:t>
      </w:r>
      <w:bookmarkEnd w:id="366"/>
      <w:bookmarkEnd w:id="367"/>
    </w:p>
    <w:p w14:paraId="1217552E" w14:textId="77777777" w:rsidR="00F65F0C" w:rsidRDefault="00F65F0C" w:rsidP="00F65F0C"/>
    <w:p w14:paraId="7FFDEA12" w14:textId="50961F12" w:rsidR="00F65F0C" w:rsidRPr="00F65F0C" w:rsidRDefault="00F65F0C" w:rsidP="00F65F0C">
      <w:r>
        <w:rPr>
          <w:noProof/>
        </w:rPr>
        <w:drawing>
          <wp:inline distT="0" distB="0" distL="0" distR="0" wp14:anchorId="2A32CBC8" wp14:editId="3E7E44EC">
            <wp:extent cx="6932823" cy="459709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967538" cy="4620113"/>
                    </a:xfrm>
                    <a:prstGeom prst="rect">
                      <a:avLst/>
                    </a:prstGeom>
                    <a:noFill/>
                  </pic:spPr>
                </pic:pic>
              </a:graphicData>
            </a:graphic>
          </wp:inline>
        </w:drawing>
      </w:r>
    </w:p>
    <w:p w14:paraId="476AE07F" w14:textId="51385F4E" w:rsidR="00D62BC4" w:rsidRDefault="00D62BC4" w:rsidP="00D62BC4">
      <w:pPr>
        <w:pStyle w:val="Heading1"/>
      </w:pPr>
    </w:p>
    <w:p w14:paraId="67839907" w14:textId="7DF6165D" w:rsidR="008D7952" w:rsidRPr="008D7952" w:rsidRDefault="008D7952" w:rsidP="00335C5C"/>
    <w:p w14:paraId="2CCE28B3" w14:textId="70B12CA6" w:rsidR="00CB797E" w:rsidRDefault="00CB797E" w:rsidP="00CB797E"/>
    <w:p w14:paraId="3F34F602" w14:textId="087BF418" w:rsidR="00CB797E" w:rsidRDefault="00CB797E" w:rsidP="00CB797E"/>
    <w:p w14:paraId="32944624" w14:textId="77777777" w:rsidR="008D7952" w:rsidRDefault="008D7952" w:rsidP="00CB797E"/>
    <w:p w14:paraId="23ED3090" w14:textId="77777777" w:rsidR="008D7952" w:rsidRDefault="008D7952" w:rsidP="00CB797E"/>
    <w:p w14:paraId="0BB005AB" w14:textId="77777777" w:rsidR="008D7952" w:rsidRDefault="008D7952" w:rsidP="00CB797E"/>
    <w:p w14:paraId="46E5A3F3" w14:textId="77777777" w:rsidR="008D7952" w:rsidRPr="00335C5C" w:rsidRDefault="008D7952" w:rsidP="00335C5C"/>
    <w:sectPr w:rsidR="008D7952" w:rsidRPr="00335C5C" w:rsidSect="00EA6137">
      <w:footerReference w:type="default" r:id="rId270"/>
      <w:pgSz w:w="16834" w:h="11907" w:orient="landscape" w:code="9"/>
      <w:pgMar w:top="1134" w:right="1134" w:bottom="1134" w:left="1134"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36DEB" w14:textId="77777777" w:rsidR="00985433" w:rsidRDefault="00985433">
      <w:r>
        <w:separator/>
      </w:r>
    </w:p>
    <w:p w14:paraId="7ADC8079" w14:textId="77777777" w:rsidR="00985433" w:rsidRDefault="00985433"/>
  </w:endnote>
  <w:endnote w:type="continuationSeparator" w:id="0">
    <w:p w14:paraId="53D5AA3F" w14:textId="77777777" w:rsidR="00985433" w:rsidRDefault="00985433">
      <w:r>
        <w:continuationSeparator/>
      </w:r>
    </w:p>
    <w:p w14:paraId="46F11DA9" w14:textId="77777777" w:rsidR="00985433" w:rsidRDefault="00985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äori">
    <w:altName w:val="Arial"/>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4AFF7" w14:textId="77777777" w:rsidR="007C4FC0" w:rsidRPr="00581136" w:rsidRDefault="007C4FC0"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1E0F766B" w14:textId="77777777" w:rsidR="007C4FC0" w:rsidRPr="005A79E5" w:rsidRDefault="007C4FC0">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01" w:type="dxa"/>
      <w:tblLayout w:type="fixed"/>
      <w:tblCellMar>
        <w:left w:w="0" w:type="dxa"/>
        <w:right w:w="0" w:type="dxa"/>
      </w:tblCellMar>
      <w:tblLook w:val="04A0" w:firstRow="1" w:lastRow="0" w:firstColumn="1" w:lastColumn="0" w:noHBand="0" w:noVBand="1"/>
    </w:tblPr>
    <w:tblGrid>
      <w:gridCol w:w="13892"/>
      <w:gridCol w:w="709"/>
    </w:tblGrid>
    <w:tr w:rsidR="007C4FC0" w14:paraId="21F8CBF2" w14:textId="77777777" w:rsidTr="00327234">
      <w:trPr>
        <w:cantSplit/>
      </w:trPr>
      <w:tc>
        <w:tcPr>
          <w:tcW w:w="13892" w:type="dxa"/>
          <w:vAlign w:val="center"/>
        </w:tcPr>
        <w:p w14:paraId="139B64B6" w14:textId="77777777" w:rsidR="007C4FC0" w:rsidRDefault="007C4FC0" w:rsidP="003A6E48">
          <w:pPr>
            <w:pStyle w:val="RectoFooter"/>
          </w:pPr>
          <w:r>
            <w:t>new zealand obstetric ultrasound guidelines 2019</w:t>
          </w:r>
        </w:p>
      </w:tc>
      <w:tc>
        <w:tcPr>
          <w:tcW w:w="709" w:type="dxa"/>
          <w:vAlign w:val="center"/>
        </w:tcPr>
        <w:p w14:paraId="4B73510A" w14:textId="77777777" w:rsidR="007C4FC0" w:rsidRPr="00931466" w:rsidRDefault="007C4FC0"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127</w:t>
          </w:r>
          <w:r w:rsidRPr="00931466">
            <w:rPr>
              <w:rStyle w:val="PageNumber"/>
            </w:rPr>
            <w:fldChar w:fldCharType="end"/>
          </w:r>
        </w:p>
      </w:tc>
    </w:tr>
  </w:tbl>
  <w:p w14:paraId="60B4B830" w14:textId="77777777" w:rsidR="007C4FC0" w:rsidRPr="00581EB8" w:rsidRDefault="007C4FC0"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C4FC0" w14:paraId="46D3A332" w14:textId="77777777" w:rsidTr="00D57242">
      <w:trPr>
        <w:cantSplit/>
      </w:trPr>
      <w:tc>
        <w:tcPr>
          <w:tcW w:w="8080" w:type="dxa"/>
          <w:vAlign w:val="center"/>
        </w:tcPr>
        <w:p w14:paraId="0D9582C5" w14:textId="77777777" w:rsidR="007C4FC0" w:rsidRDefault="007C4FC0" w:rsidP="00D57242">
          <w:pPr>
            <w:pStyle w:val="RectoFooter"/>
          </w:pPr>
          <w:r>
            <w:t>new zealand obstetric ultrasound guidelines 2019</w:t>
          </w:r>
        </w:p>
      </w:tc>
      <w:tc>
        <w:tcPr>
          <w:tcW w:w="709" w:type="dxa"/>
          <w:vAlign w:val="center"/>
        </w:tcPr>
        <w:p w14:paraId="3BC6706C" w14:textId="77777777" w:rsidR="007C4FC0" w:rsidRPr="00931466" w:rsidRDefault="007C4FC0" w:rsidP="00D57242">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129</w:t>
          </w:r>
          <w:r w:rsidRPr="00931466">
            <w:rPr>
              <w:rStyle w:val="PageNumber"/>
            </w:rPr>
            <w:fldChar w:fldCharType="end"/>
          </w:r>
        </w:p>
      </w:tc>
    </w:tr>
  </w:tbl>
  <w:p w14:paraId="40288556" w14:textId="77777777" w:rsidR="007C4FC0" w:rsidRPr="00395B54" w:rsidRDefault="007C4FC0" w:rsidP="00395B54">
    <w:pP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01" w:type="dxa"/>
      <w:tblLayout w:type="fixed"/>
      <w:tblCellMar>
        <w:left w:w="0" w:type="dxa"/>
        <w:right w:w="0" w:type="dxa"/>
      </w:tblCellMar>
      <w:tblLook w:val="04A0" w:firstRow="1" w:lastRow="0" w:firstColumn="1" w:lastColumn="0" w:noHBand="0" w:noVBand="1"/>
    </w:tblPr>
    <w:tblGrid>
      <w:gridCol w:w="13892"/>
      <w:gridCol w:w="709"/>
    </w:tblGrid>
    <w:tr w:rsidR="007C4FC0" w14:paraId="748DEEE9" w14:textId="77777777" w:rsidTr="00D57242">
      <w:trPr>
        <w:cantSplit/>
      </w:trPr>
      <w:tc>
        <w:tcPr>
          <w:tcW w:w="13892" w:type="dxa"/>
          <w:vAlign w:val="center"/>
        </w:tcPr>
        <w:p w14:paraId="4C8435C3" w14:textId="77777777" w:rsidR="007C4FC0" w:rsidRDefault="007C4FC0" w:rsidP="00D57242">
          <w:pPr>
            <w:pStyle w:val="RectoFooter"/>
          </w:pPr>
          <w:r>
            <w:t>new zealand obstetric ultrasound guidelines 2019</w:t>
          </w:r>
        </w:p>
      </w:tc>
      <w:tc>
        <w:tcPr>
          <w:tcW w:w="709" w:type="dxa"/>
          <w:vAlign w:val="center"/>
        </w:tcPr>
        <w:p w14:paraId="070F6477" w14:textId="77777777" w:rsidR="007C4FC0" w:rsidRPr="00931466" w:rsidRDefault="007C4FC0" w:rsidP="00D57242">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131</w:t>
          </w:r>
          <w:r w:rsidRPr="00931466">
            <w:rPr>
              <w:rStyle w:val="PageNumber"/>
            </w:rPr>
            <w:fldChar w:fldCharType="end"/>
          </w:r>
        </w:p>
      </w:tc>
    </w:tr>
  </w:tbl>
  <w:p w14:paraId="04135E01" w14:textId="77777777" w:rsidR="007C4FC0" w:rsidRPr="00395B54" w:rsidRDefault="007C4FC0" w:rsidP="00395B5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FCFA" w14:textId="77777777" w:rsidR="007C4FC0" w:rsidRDefault="007C4FC0"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92AC" w14:textId="77777777" w:rsidR="007C4FC0" w:rsidRDefault="007C4F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7C4FC0" w14:paraId="1B91CDA8" w14:textId="77777777" w:rsidTr="006E2886">
      <w:trPr>
        <w:cantSplit/>
      </w:trPr>
      <w:tc>
        <w:tcPr>
          <w:tcW w:w="709" w:type="dxa"/>
          <w:vAlign w:val="center"/>
        </w:tcPr>
        <w:p w14:paraId="5BB4FEFA" w14:textId="77777777" w:rsidR="007C4FC0" w:rsidRPr="00931466" w:rsidRDefault="007C4FC0"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49A6B59B" w14:textId="77777777" w:rsidR="007C4FC0" w:rsidRDefault="007C4FC0" w:rsidP="006E2886">
          <w:pPr>
            <w:pStyle w:val="RectoFooter"/>
            <w:jc w:val="left"/>
          </w:pPr>
          <w:r>
            <w:t>guidelines for tuberculosis control in new zealand, 2019</w:t>
          </w:r>
        </w:p>
      </w:tc>
    </w:tr>
  </w:tbl>
  <w:p w14:paraId="438B7169" w14:textId="77777777" w:rsidR="007C4FC0" w:rsidRPr="00571223" w:rsidRDefault="007C4FC0"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C4FC0" w14:paraId="39C80E9E" w14:textId="77777777" w:rsidTr="006B62E6">
      <w:trPr>
        <w:cantSplit/>
      </w:trPr>
      <w:tc>
        <w:tcPr>
          <w:tcW w:w="8080" w:type="dxa"/>
          <w:vAlign w:val="center"/>
        </w:tcPr>
        <w:p w14:paraId="7B0EC110" w14:textId="77777777" w:rsidR="007C4FC0" w:rsidRDefault="007C4FC0" w:rsidP="003A6E48">
          <w:pPr>
            <w:pStyle w:val="RectoFooter"/>
          </w:pPr>
          <w:r>
            <w:t>new zealand obstetric ultrasound guidelines 2019</w:t>
          </w:r>
        </w:p>
      </w:tc>
      <w:tc>
        <w:tcPr>
          <w:tcW w:w="709" w:type="dxa"/>
          <w:vAlign w:val="center"/>
        </w:tcPr>
        <w:p w14:paraId="00117BD3" w14:textId="77777777" w:rsidR="007C4FC0" w:rsidRPr="00931466" w:rsidRDefault="007C4FC0"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4AE58962" w14:textId="77777777" w:rsidR="007C4FC0" w:rsidRPr="00581EB8" w:rsidRDefault="007C4FC0"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7C4FC0" w14:paraId="7753EF1B" w14:textId="77777777" w:rsidTr="00D662F8">
      <w:trPr>
        <w:cantSplit/>
      </w:trPr>
      <w:tc>
        <w:tcPr>
          <w:tcW w:w="709" w:type="dxa"/>
          <w:vAlign w:val="center"/>
        </w:tcPr>
        <w:p w14:paraId="68EA9B3E" w14:textId="77777777" w:rsidR="007C4FC0" w:rsidRPr="00931466" w:rsidRDefault="007C4FC0"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0B52820D" w14:textId="77777777" w:rsidR="007C4FC0" w:rsidRDefault="007C4FC0" w:rsidP="00164566">
          <w:pPr>
            <w:pStyle w:val="RectoFooter"/>
            <w:jc w:val="left"/>
          </w:pPr>
          <w:r>
            <w:t>new zealand obstetric ultrasound guidelines 2019</w:t>
          </w:r>
        </w:p>
      </w:tc>
    </w:tr>
  </w:tbl>
  <w:p w14:paraId="6A08DC76" w14:textId="77777777" w:rsidR="007C4FC0" w:rsidRPr="00571223" w:rsidRDefault="007C4FC0"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C4FC0" w14:paraId="0F1C4AE2" w14:textId="77777777" w:rsidTr="006E2886">
      <w:trPr>
        <w:cantSplit/>
      </w:trPr>
      <w:tc>
        <w:tcPr>
          <w:tcW w:w="8080" w:type="dxa"/>
          <w:vAlign w:val="center"/>
        </w:tcPr>
        <w:p w14:paraId="7056ACD1" w14:textId="77777777" w:rsidR="007C4FC0" w:rsidRDefault="007C4FC0" w:rsidP="003A6E48">
          <w:pPr>
            <w:pStyle w:val="RectoFooter"/>
          </w:pPr>
          <w:r>
            <w:t>new zealand obstetric ultrasound guidelines 2019</w:t>
          </w:r>
        </w:p>
      </w:tc>
      <w:tc>
        <w:tcPr>
          <w:tcW w:w="709" w:type="dxa"/>
          <w:vAlign w:val="center"/>
        </w:tcPr>
        <w:p w14:paraId="4830B1A8" w14:textId="77777777" w:rsidR="007C4FC0" w:rsidRPr="00931466" w:rsidRDefault="007C4FC0"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4B717334" w14:textId="77777777" w:rsidR="007C4FC0" w:rsidRPr="00581EB8" w:rsidRDefault="007C4FC0"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9072"/>
    </w:tblGrid>
    <w:tr w:rsidR="007C4FC0" w14:paraId="58D001AE" w14:textId="77777777" w:rsidTr="006E2886">
      <w:trPr>
        <w:cantSplit/>
      </w:trPr>
      <w:tc>
        <w:tcPr>
          <w:tcW w:w="675" w:type="dxa"/>
          <w:vAlign w:val="center"/>
        </w:tcPr>
        <w:p w14:paraId="4C487EA0" w14:textId="77777777" w:rsidR="007C4FC0" w:rsidRPr="00931466" w:rsidRDefault="007C4FC0"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132</w:t>
          </w:r>
          <w:r w:rsidRPr="00931466">
            <w:rPr>
              <w:rStyle w:val="PageNumber"/>
            </w:rPr>
            <w:fldChar w:fldCharType="end"/>
          </w:r>
        </w:p>
      </w:tc>
      <w:tc>
        <w:tcPr>
          <w:tcW w:w="9072" w:type="dxa"/>
          <w:vAlign w:val="center"/>
        </w:tcPr>
        <w:p w14:paraId="142E8C7B" w14:textId="77777777" w:rsidR="007C4FC0" w:rsidRDefault="007C4FC0" w:rsidP="00FA6482">
          <w:pPr>
            <w:pStyle w:val="RectoFooter"/>
            <w:jc w:val="left"/>
          </w:pPr>
          <w:r>
            <w:t>new zealand obstetric ultrasound guidelines 2019</w:t>
          </w:r>
        </w:p>
      </w:tc>
    </w:tr>
  </w:tbl>
  <w:p w14:paraId="3EDD567D" w14:textId="77777777" w:rsidR="007C4FC0" w:rsidRPr="00571223" w:rsidRDefault="007C4FC0"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C4FC0" w14:paraId="4834A590" w14:textId="77777777" w:rsidTr="006E2886">
      <w:trPr>
        <w:cantSplit/>
      </w:trPr>
      <w:tc>
        <w:tcPr>
          <w:tcW w:w="8080" w:type="dxa"/>
          <w:vAlign w:val="center"/>
        </w:tcPr>
        <w:p w14:paraId="139AF3EF" w14:textId="77777777" w:rsidR="007C4FC0" w:rsidRDefault="007C4FC0" w:rsidP="003A6E48">
          <w:pPr>
            <w:pStyle w:val="RectoFooter"/>
          </w:pPr>
          <w:r>
            <w:t>new zealand obstetric ultrasound guidelines 2019</w:t>
          </w:r>
        </w:p>
      </w:tc>
      <w:tc>
        <w:tcPr>
          <w:tcW w:w="709" w:type="dxa"/>
          <w:vAlign w:val="center"/>
        </w:tcPr>
        <w:p w14:paraId="3A8CD784" w14:textId="77777777" w:rsidR="007C4FC0" w:rsidRPr="00931466" w:rsidRDefault="007C4FC0"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125</w:t>
          </w:r>
          <w:r w:rsidRPr="00931466">
            <w:rPr>
              <w:rStyle w:val="PageNumber"/>
            </w:rPr>
            <w:fldChar w:fldCharType="end"/>
          </w:r>
        </w:p>
      </w:tc>
    </w:tr>
  </w:tbl>
  <w:p w14:paraId="26C07183" w14:textId="77777777" w:rsidR="007C4FC0" w:rsidRPr="00581EB8" w:rsidRDefault="007C4FC0"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69306" w14:textId="77777777" w:rsidR="00985433" w:rsidRPr="00A26E6B" w:rsidRDefault="00985433" w:rsidP="00A26E6B"/>
  </w:footnote>
  <w:footnote w:type="continuationSeparator" w:id="0">
    <w:p w14:paraId="2D3C5B11" w14:textId="77777777" w:rsidR="00985433" w:rsidRDefault="00985433">
      <w:r>
        <w:continuationSeparator/>
      </w:r>
    </w:p>
    <w:p w14:paraId="7F7E6D98" w14:textId="77777777" w:rsidR="00985433" w:rsidRDefault="00985433"/>
  </w:footnote>
  <w:footnote w:id="1">
    <w:p w14:paraId="203DE561" w14:textId="77777777" w:rsidR="007C4FC0" w:rsidRPr="00900FA7" w:rsidRDefault="007C4FC0" w:rsidP="00FA6482">
      <w:pPr>
        <w:pStyle w:val="FootnoteText"/>
        <w:rPr>
          <w:szCs w:val="17"/>
        </w:rPr>
      </w:pPr>
      <w:r w:rsidRPr="00FA6482">
        <w:rPr>
          <w:rStyle w:val="FootnoteReference"/>
        </w:rPr>
        <w:footnoteRef/>
      </w:r>
      <w:r>
        <w:tab/>
        <w:t xml:space="preserve">The MUAG was a subgroup of the National Maternity Monitoring Group. For more information see: </w:t>
      </w:r>
      <w:hyperlink r:id="rId1" w:history="1">
        <w:r w:rsidRPr="00900FA7">
          <w:rPr>
            <w:rStyle w:val="Hyperlink"/>
            <w:szCs w:val="17"/>
          </w:rPr>
          <w:t>www.health.govt.nz/publication/national-maternity-monitoring-group-annual-report-2017</w:t>
        </w:r>
      </w:hyperlink>
    </w:p>
  </w:footnote>
  <w:footnote w:id="2">
    <w:p w14:paraId="01957D27" w14:textId="396E69E7" w:rsidR="007C4FC0" w:rsidRDefault="007C4FC0" w:rsidP="00FA6482">
      <w:pPr>
        <w:pStyle w:val="FootnoteText"/>
      </w:pPr>
      <w:r w:rsidRPr="00FA6482">
        <w:rPr>
          <w:rStyle w:val="FootnoteReference"/>
        </w:rPr>
        <w:footnoteRef/>
      </w:r>
      <w:r>
        <w:tab/>
      </w:r>
      <w:r w:rsidRPr="00B71324">
        <w:t>The thermal index in soft tissue (TI</w:t>
      </w:r>
      <w:r>
        <w:t>S</w:t>
      </w:r>
      <w:r w:rsidRPr="00B71324">
        <w:t>) should be used in gestations under 10 weeks of gestational age and thermal index in bone (TI</w:t>
      </w:r>
      <w:r>
        <w:t>B</w:t>
      </w:r>
      <w:r w:rsidRPr="00B71324">
        <w:t xml:space="preserve">) in gestations beyond 10 weeks. The value of the thermal index should be </w:t>
      </w:r>
      <w:r w:rsidRPr="00A8208D">
        <w:t>≤</w:t>
      </w:r>
      <w:r w:rsidRPr="00B71324">
        <w:t xml:space="preserve">0.7 for </w:t>
      </w:r>
      <w:r w:rsidRPr="00B71324">
        <w:t>the majority of routine examinations. Attention to the thermal index should be paid particularly during M-mode, colo</w:t>
      </w:r>
      <w:r>
        <w:t>u</w:t>
      </w:r>
      <w:r w:rsidRPr="00B71324">
        <w:t xml:space="preserve">r and </w:t>
      </w:r>
      <w:r>
        <w:t>s</w:t>
      </w:r>
      <w:r w:rsidRPr="00B71324">
        <w:t xml:space="preserve">pectral Doppler imaging as well as during transvaginal </w:t>
      </w:r>
      <w:r>
        <w:t xml:space="preserve">(TV) </w:t>
      </w:r>
      <w:r w:rsidRPr="00B71324">
        <w:t>imaging.</w:t>
      </w:r>
    </w:p>
  </w:footnote>
  <w:footnote w:id="3">
    <w:p w14:paraId="5EEEFC82" w14:textId="77777777" w:rsidR="007C4FC0" w:rsidRDefault="007C4FC0" w:rsidP="00CC7603">
      <w:pPr>
        <w:pStyle w:val="FootnoteText"/>
      </w:pPr>
      <w:r w:rsidRPr="00CC7603">
        <w:rPr>
          <w:rStyle w:val="FootnoteReference"/>
        </w:rPr>
        <w:footnoteRef/>
      </w:r>
      <w:r>
        <w:tab/>
      </w:r>
      <w:r w:rsidRPr="00522C80">
        <w:t xml:space="preserve">See </w:t>
      </w:r>
      <w:hyperlink w:anchor="AppendixOneCodes" w:history="1">
        <w:r w:rsidRPr="00DE08F5">
          <w:rPr>
            <w:rStyle w:val="Hyperlink"/>
          </w:rPr>
          <w:t>Appendix 1: Ultrasound scan codes and indications</w:t>
        </w:r>
      </w:hyperlink>
      <w:r w:rsidRPr="00522C80">
        <w:t xml:space="preserve"> for a full list of the current codes for claiming for ultrasound scans through the New Zealand Public Health and Disability Act 2000 Primary Maternity Services Notice 2007.</w:t>
      </w:r>
    </w:p>
  </w:footnote>
  <w:footnote w:id="4">
    <w:p w14:paraId="115A020A" w14:textId="77777777" w:rsidR="007C4FC0" w:rsidRDefault="007C4FC0" w:rsidP="006052A5">
      <w:pPr>
        <w:pStyle w:val="FootnoteText"/>
      </w:pPr>
      <w:r w:rsidRPr="006052A5">
        <w:rPr>
          <w:rStyle w:val="FootnoteReference"/>
        </w:rPr>
        <w:footnoteRef/>
      </w:r>
      <w:r>
        <w:tab/>
        <w:t xml:space="preserve">To view the </w:t>
      </w:r>
      <w:r>
        <w:t xml:space="preserve">fetal renal tract dilation charts at source, see: </w:t>
      </w:r>
      <w:hyperlink r:id="rId2" w:history="1">
        <w:r w:rsidRPr="00105697">
          <w:rPr>
            <w:rStyle w:val="Hyperlink"/>
          </w:rPr>
          <w:t>https://media.starship.org.nz/renal-tract-dilation-flow-chart/renal-tract-dilation-flow-chart.pdf</w:t>
        </w:r>
      </w:hyperlink>
    </w:p>
  </w:footnote>
  <w:footnote w:id="5">
    <w:p w14:paraId="450CED69" w14:textId="77777777" w:rsidR="007C4FC0" w:rsidRDefault="007C4FC0" w:rsidP="00DE096A">
      <w:pPr>
        <w:pStyle w:val="FootnoteText"/>
      </w:pPr>
      <w:r w:rsidRPr="00DE096A">
        <w:rPr>
          <w:rStyle w:val="FootnoteReference"/>
        </w:rPr>
        <w:footnoteRef/>
      </w:r>
      <w:r>
        <w:tab/>
        <w:t xml:space="preserve">To view the </w:t>
      </w:r>
      <w:r>
        <w:t xml:space="preserve">fetal renal tract dilation charts at source, see: </w:t>
      </w:r>
      <w:hyperlink r:id="rId3" w:history="1">
        <w:r w:rsidRPr="00105697">
          <w:rPr>
            <w:rStyle w:val="Hyperlink"/>
          </w:rPr>
          <w:t>https://media.starship.org.nz/renal-tract-dilation-flow-chart/renal-tract-dilation-flow-chart.pdf</w:t>
        </w:r>
      </w:hyperlink>
    </w:p>
  </w:footnote>
  <w:footnote w:id="6">
    <w:p w14:paraId="1BFC9C54" w14:textId="77777777" w:rsidR="007C4FC0" w:rsidRPr="004B1F12" w:rsidRDefault="007C4FC0" w:rsidP="00AB7C4E">
      <w:pPr>
        <w:pStyle w:val="FootnoteText"/>
      </w:pPr>
      <w:r w:rsidRPr="00AB7C4E">
        <w:rPr>
          <w:rStyle w:val="FootnoteReference"/>
        </w:rPr>
        <w:footnoteRef/>
      </w:r>
      <w:r>
        <w:tab/>
        <w:t>S</w:t>
      </w:r>
      <w:r w:rsidRPr="00DA292E">
        <w:t xml:space="preserve">ee </w:t>
      </w:r>
      <w:hyperlink w:anchor="_Appendix_1:_Ultrasound" w:history="1">
        <w:r w:rsidRPr="004B1F12">
          <w:rPr>
            <w:rStyle w:val="Hyperlink"/>
            <w:szCs w:val="17"/>
          </w:rPr>
          <w:t>Appendix 1: Ultrasound scan codes and indications</w:t>
        </w:r>
      </w:hyperlink>
      <w:r>
        <w:rPr>
          <w:rStyle w:val="Hyperlink"/>
          <w:szCs w:val="17"/>
        </w:rPr>
        <w:t>.</w:t>
      </w:r>
    </w:p>
  </w:footnote>
  <w:footnote w:id="7">
    <w:p w14:paraId="45060B6C" w14:textId="77777777" w:rsidR="007C4FC0" w:rsidRDefault="007C4FC0" w:rsidP="00AB7C4E">
      <w:pPr>
        <w:pStyle w:val="FootnoteText"/>
      </w:pPr>
      <w:r w:rsidRPr="00AB7C4E">
        <w:rPr>
          <w:rStyle w:val="FootnoteReference"/>
        </w:rPr>
        <w:footnoteRef/>
      </w:r>
      <w:r>
        <w:tab/>
        <w:t xml:space="preserve">To view the </w:t>
      </w:r>
      <w:r>
        <w:t xml:space="preserve">fetal renal tract dilation charts at source, see: </w:t>
      </w:r>
      <w:hyperlink r:id="rId4" w:history="1">
        <w:r w:rsidRPr="00105697">
          <w:rPr>
            <w:rStyle w:val="Hyperlink"/>
          </w:rPr>
          <w:t>https://media.starship.org.nz/renal-tract-dilation-flow-chart/renal-tract-dilation-flow-chart.pdf</w:t>
        </w:r>
      </w:hyperlink>
    </w:p>
  </w:footnote>
  <w:footnote w:id="8">
    <w:p w14:paraId="13F0FDF6" w14:textId="77777777" w:rsidR="007C4FC0" w:rsidRDefault="007C4FC0" w:rsidP="003434C6">
      <w:pPr>
        <w:pStyle w:val="FootnoteText"/>
      </w:pPr>
      <w:r w:rsidRPr="003434C6">
        <w:rPr>
          <w:rStyle w:val="FootnoteReference"/>
        </w:rPr>
        <w:footnoteRef/>
      </w:r>
      <w:r>
        <w:tab/>
        <w:t xml:space="preserve">To view the </w:t>
      </w:r>
      <w:r>
        <w:t xml:space="preserve">fetal renal tract dilation charts at source, see: </w:t>
      </w:r>
      <w:hyperlink r:id="rId5" w:history="1">
        <w:r w:rsidRPr="00105697">
          <w:rPr>
            <w:rStyle w:val="Hyperlink"/>
          </w:rPr>
          <w:t>https://media.starship.org.nz/renal-tract-dilation-flow-chart/renal-tract-dilation-flow-chart.pdf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5210"/>
      <w:gridCol w:w="4429"/>
    </w:tblGrid>
    <w:tr w:rsidR="007C4FC0" w14:paraId="7CB09CC7" w14:textId="77777777" w:rsidTr="005A79E5">
      <w:trPr>
        <w:cantSplit/>
      </w:trPr>
      <w:tc>
        <w:tcPr>
          <w:tcW w:w="5210" w:type="dxa"/>
        </w:tcPr>
        <w:p w14:paraId="03F55A39" w14:textId="77777777" w:rsidR="007C4FC0" w:rsidRDefault="007C4FC0" w:rsidP="008814E8">
          <w:pPr>
            <w:pStyle w:val="Header"/>
          </w:pPr>
          <w:r>
            <w:rPr>
              <w:noProof/>
              <w:lang w:eastAsia="en-NZ"/>
            </w:rPr>
            <w:drawing>
              <wp:inline distT="0" distB="0" distL="0" distR="0" wp14:anchorId="7E052A05" wp14:editId="7E3560D0">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7692E6E3" w14:textId="77777777" w:rsidR="007C4FC0" w:rsidRDefault="007C4FC0" w:rsidP="008814E8">
          <w:pPr>
            <w:pStyle w:val="Header"/>
            <w:jc w:val="right"/>
          </w:pPr>
          <w:r>
            <w:rPr>
              <w:noProof/>
              <w:lang w:eastAsia="en-NZ"/>
            </w:rPr>
            <w:drawing>
              <wp:inline distT="0" distB="0" distL="0" distR="0" wp14:anchorId="125FC2C6" wp14:editId="37BC7410">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1E7B8A7C" w14:textId="77777777" w:rsidR="007C4FC0" w:rsidRDefault="007C4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328C" w14:textId="77777777" w:rsidR="007C4FC0" w:rsidRDefault="007C4FC0"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C4A1" w14:textId="77777777" w:rsidR="007C4FC0" w:rsidRDefault="007C4FC0"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D9636" w14:textId="77777777" w:rsidR="007C4FC0" w:rsidRDefault="007C4FC0"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F4C9F" w14:textId="77777777" w:rsidR="007C4FC0" w:rsidRDefault="007C4FC0"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DE45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817C7"/>
    <w:multiLevelType w:val="multilevel"/>
    <w:tmpl w:val="CE121BD4"/>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4DA4666"/>
    <w:multiLevelType w:val="hybridMultilevel"/>
    <w:tmpl w:val="FB8E2F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91F16EB"/>
    <w:multiLevelType w:val="hybridMultilevel"/>
    <w:tmpl w:val="E37C9C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BA621E1"/>
    <w:multiLevelType w:val="hybridMultilevel"/>
    <w:tmpl w:val="B5BEEC9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bullet"/>
      <w:lvlText w:val=""/>
      <w:lvlJc w:val="left"/>
      <w:pPr>
        <w:ind w:left="2160" w:hanging="180"/>
      </w:pPr>
      <w:rPr>
        <w:rFonts w:ascii="Symbol" w:hAnsi="Symbol" w:hint="default"/>
      </w:rPr>
    </w:lvl>
    <w:lvl w:ilvl="3" w:tplc="FFFFFFFF">
      <w:start w:val="8"/>
      <w:numFmt w:val="bullet"/>
      <w:lvlText w:val="-"/>
      <w:lvlJc w:val="left"/>
      <w:pPr>
        <w:ind w:left="2880" w:hanging="360"/>
      </w:pPr>
      <w:rPr>
        <w:rFonts w:ascii="Arial" w:eastAsia="Times New Roman"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DE6466"/>
    <w:multiLevelType w:val="hybridMultilevel"/>
    <w:tmpl w:val="53705A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A3F0AC8"/>
    <w:multiLevelType w:val="hybridMultilevel"/>
    <w:tmpl w:val="BAC83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B46D7F"/>
    <w:multiLevelType w:val="multilevel"/>
    <w:tmpl w:val="CB061C66"/>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b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CCF5F9C"/>
    <w:multiLevelType w:val="hybridMultilevel"/>
    <w:tmpl w:val="61383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A7F0B25"/>
    <w:multiLevelType w:val="hybridMultilevel"/>
    <w:tmpl w:val="79A42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689606E"/>
    <w:multiLevelType w:val="hybridMultilevel"/>
    <w:tmpl w:val="AF7255A4"/>
    <w:lvl w:ilvl="0" w:tplc="469EB21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001B3F"/>
    <w:multiLevelType w:val="hybridMultilevel"/>
    <w:tmpl w:val="B5BEEC90"/>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01">
      <w:start w:val="1"/>
      <w:numFmt w:val="bullet"/>
      <w:lvlText w:val=""/>
      <w:lvlJc w:val="left"/>
      <w:pPr>
        <w:ind w:left="2160" w:hanging="180"/>
      </w:pPr>
      <w:rPr>
        <w:rFonts w:ascii="Symbol" w:hAnsi="Symbol" w:hint="default"/>
      </w:rPr>
    </w:lvl>
    <w:lvl w:ilvl="3" w:tplc="FED86A6E">
      <w:start w:val="8"/>
      <w:numFmt w:val="bullet"/>
      <w:lvlText w:val="-"/>
      <w:lvlJc w:val="left"/>
      <w:pPr>
        <w:ind w:left="2880" w:hanging="360"/>
      </w:pPr>
      <w:rPr>
        <w:rFonts w:ascii="Arial" w:eastAsia="Times New Roman" w:hAnsi="Arial" w:cs="Aria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C15E57"/>
    <w:multiLevelType w:val="hybridMultilevel"/>
    <w:tmpl w:val="95546332"/>
    <w:lvl w:ilvl="0" w:tplc="58286A1E">
      <w:start w:val="7"/>
      <w:numFmt w:val="bullet"/>
      <w:lvlText w:val="-"/>
      <w:lvlJc w:val="left"/>
      <w:pPr>
        <w:ind w:left="1440" w:hanging="360"/>
      </w:pPr>
      <w:rPr>
        <w:rFonts w:ascii="Arial" w:eastAsia="Century" w:hAnsi="Arial" w:cs="Aria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16" w15:restartNumberingAfterBreak="0">
    <w:nsid w:val="4FF371FA"/>
    <w:multiLevelType w:val="hybridMultilevel"/>
    <w:tmpl w:val="78F862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pStyle w:val="Shadedboxheading"/>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746075364">
    <w:abstractNumId w:val="18"/>
  </w:num>
  <w:num w:numId="2" w16cid:durableId="2072389226">
    <w:abstractNumId w:val="12"/>
  </w:num>
  <w:num w:numId="3" w16cid:durableId="1539584832">
    <w:abstractNumId w:val="14"/>
  </w:num>
  <w:num w:numId="4" w16cid:durableId="449201901">
    <w:abstractNumId w:val="2"/>
  </w:num>
  <w:num w:numId="5" w16cid:durableId="195314713">
    <w:abstractNumId w:val="1"/>
  </w:num>
  <w:num w:numId="6" w16cid:durableId="781650617">
    <w:abstractNumId w:val="17"/>
  </w:num>
  <w:num w:numId="7" w16cid:durableId="257059015">
    <w:abstractNumId w:val="8"/>
  </w:num>
  <w:num w:numId="8" w16cid:durableId="7914835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14360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24040372">
    <w:abstractNumId w:val="1"/>
  </w:num>
  <w:num w:numId="11" w16cid:durableId="449519558">
    <w:abstractNumId w:val="4"/>
  </w:num>
  <w:num w:numId="12" w16cid:durableId="898443638">
    <w:abstractNumId w:val="18"/>
  </w:num>
  <w:num w:numId="13" w16cid:durableId="1661808321">
    <w:abstractNumId w:val="15"/>
  </w:num>
  <w:num w:numId="14" w16cid:durableId="223954514">
    <w:abstractNumId w:val="13"/>
  </w:num>
  <w:num w:numId="15" w16cid:durableId="1248224707">
    <w:abstractNumId w:val="5"/>
  </w:num>
  <w:num w:numId="16" w16cid:durableId="1161970121">
    <w:abstractNumId w:val="6"/>
  </w:num>
  <w:num w:numId="17" w16cid:durableId="684020980">
    <w:abstractNumId w:val="9"/>
  </w:num>
  <w:num w:numId="18" w16cid:durableId="706220351">
    <w:abstractNumId w:val="10"/>
  </w:num>
  <w:num w:numId="19" w16cid:durableId="1262226527">
    <w:abstractNumId w:val="7"/>
  </w:num>
  <w:num w:numId="20" w16cid:durableId="1744643080">
    <w:abstractNumId w:val="0"/>
  </w:num>
  <w:num w:numId="21" w16cid:durableId="655189047">
    <w:abstractNumId w:val="11"/>
  </w:num>
  <w:num w:numId="22" w16cid:durableId="1349679638">
    <w:abstractNumId w:val="16"/>
  </w:num>
  <w:num w:numId="23" w16cid:durableId="18640505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3B9A"/>
    <w:rsid w:val="00005BB5"/>
    <w:rsid w:val="00005C68"/>
    <w:rsid w:val="00010A54"/>
    <w:rsid w:val="00011393"/>
    <w:rsid w:val="00024777"/>
    <w:rsid w:val="00025A6F"/>
    <w:rsid w:val="0002618D"/>
    <w:rsid w:val="00030B26"/>
    <w:rsid w:val="00030E84"/>
    <w:rsid w:val="00032C0A"/>
    <w:rsid w:val="00035257"/>
    <w:rsid w:val="00035D68"/>
    <w:rsid w:val="00036027"/>
    <w:rsid w:val="00045613"/>
    <w:rsid w:val="00047899"/>
    <w:rsid w:val="00053921"/>
    <w:rsid w:val="00054B44"/>
    <w:rsid w:val="0006006B"/>
    <w:rsid w:val="0006228D"/>
    <w:rsid w:val="00072BD6"/>
    <w:rsid w:val="00075B78"/>
    <w:rsid w:val="000763E9"/>
    <w:rsid w:val="00081624"/>
    <w:rsid w:val="00082CD6"/>
    <w:rsid w:val="0008437D"/>
    <w:rsid w:val="000857C8"/>
    <w:rsid w:val="00085AFE"/>
    <w:rsid w:val="000943CD"/>
    <w:rsid w:val="00094800"/>
    <w:rsid w:val="000965BC"/>
    <w:rsid w:val="000A0158"/>
    <w:rsid w:val="000A373D"/>
    <w:rsid w:val="000A41ED"/>
    <w:rsid w:val="000B0730"/>
    <w:rsid w:val="000B6819"/>
    <w:rsid w:val="000B6C36"/>
    <w:rsid w:val="000C473E"/>
    <w:rsid w:val="000C52E3"/>
    <w:rsid w:val="000D19F4"/>
    <w:rsid w:val="000D1F7E"/>
    <w:rsid w:val="000D58DD"/>
    <w:rsid w:val="000E1362"/>
    <w:rsid w:val="000E320F"/>
    <w:rsid w:val="000F1F42"/>
    <w:rsid w:val="000F2AE2"/>
    <w:rsid w:val="000F2BFF"/>
    <w:rsid w:val="00102063"/>
    <w:rsid w:val="0010541C"/>
    <w:rsid w:val="00105770"/>
    <w:rsid w:val="0010599F"/>
    <w:rsid w:val="00106F93"/>
    <w:rsid w:val="00111D50"/>
    <w:rsid w:val="00113B8E"/>
    <w:rsid w:val="00115670"/>
    <w:rsid w:val="001167F7"/>
    <w:rsid w:val="00117F59"/>
    <w:rsid w:val="0012053C"/>
    <w:rsid w:val="00122363"/>
    <w:rsid w:val="00125D45"/>
    <w:rsid w:val="001315E8"/>
    <w:rsid w:val="00133CA2"/>
    <w:rsid w:val="001342C7"/>
    <w:rsid w:val="0013585C"/>
    <w:rsid w:val="00142261"/>
    <w:rsid w:val="00142601"/>
    <w:rsid w:val="00142954"/>
    <w:rsid w:val="001460E0"/>
    <w:rsid w:val="001472D6"/>
    <w:rsid w:val="001472F0"/>
    <w:rsid w:val="00147F71"/>
    <w:rsid w:val="00150A6E"/>
    <w:rsid w:val="0015325B"/>
    <w:rsid w:val="001563A3"/>
    <w:rsid w:val="0016304B"/>
    <w:rsid w:val="0016318F"/>
    <w:rsid w:val="00164566"/>
    <w:rsid w:val="0016468A"/>
    <w:rsid w:val="0017070E"/>
    <w:rsid w:val="0017224B"/>
    <w:rsid w:val="00174F02"/>
    <w:rsid w:val="00180CFB"/>
    <w:rsid w:val="0018376C"/>
    <w:rsid w:val="0018662D"/>
    <w:rsid w:val="00190771"/>
    <w:rsid w:val="00194F81"/>
    <w:rsid w:val="00197427"/>
    <w:rsid w:val="001A21B4"/>
    <w:rsid w:val="001A5CF5"/>
    <w:rsid w:val="001B39D2"/>
    <w:rsid w:val="001B4BF8"/>
    <w:rsid w:val="001B7B14"/>
    <w:rsid w:val="001C018E"/>
    <w:rsid w:val="001C4326"/>
    <w:rsid w:val="001C665E"/>
    <w:rsid w:val="001D3541"/>
    <w:rsid w:val="001D3E4E"/>
    <w:rsid w:val="001D4C57"/>
    <w:rsid w:val="001D4D34"/>
    <w:rsid w:val="001D645F"/>
    <w:rsid w:val="001E254A"/>
    <w:rsid w:val="001E7386"/>
    <w:rsid w:val="001F0FF5"/>
    <w:rsid w:val="001F2D1F"/>
    <w:rsid w:val="001F45A7"/>
    <w:rsid w:val="001F5E27"/>
    <w:rsid w:val="0020027C"/>
    <w:rsid w:val="00201A01"/>
    <w:rsid w:val="0020754B"/>
    <w:rsid w:val="002104D3"/>
    <w:rsid w:val="00212D8C"/>
    <w:rsid w:val="00213A33"/>
    <w:rsid w:val="00213DFC"/>
    <w:rsid w:val="00214FCF"/>
    <w:rsid w:val="00216765"/>
    <w:rsid w:val="0021763B"/>
    <w:rsid w:val="002234B3"/>
    <w:rsid w:val="002278D7"/>
    <w:rsid w:val="002368CB"/>
    <w:rsid w:val="00242AAA"/>
    <w:rsid w:val="00245748"/>
    <w:rsid w:val="00246DB1"/>
    <w:rsid w:val="002476B5"/>
    <w:rsid w:val="00251E09"/>
    <w:rsid w:val="002520CC"/>
    <w:rsid w:val="0025364F"/>
    <w:rsid w:val="00253ECF"/>
    <w:rsid w:val="00254044"/>
    <w:rsid w:val="002546A1"/>
    <w:rsid w:val="002575E8"/>
    <w:rsid w:val="00257EF1"/>
    <w:rsid w:val="002628F4"/>
    <w:rsid w:val="00275D08"/>
    <w:rsid w:val="00276015"/>
    <w:rsid w:val="0027691E"/>
    <w:rsid w:val="002803C1"/>
    <w:rsid w:val="002839AF"/>
    <w:rsid w:val="002843AA"/>
    <w:rsid w:val="002858E3"/>
    <w:rsid w:val="0029190A"/>
    <w:rsid w:val="00292C5A"/>
    <w:rsid w:val="00295241"/>
    <w:rsid w:val="002A4DFC"/>
    <w:rsid w:val="002A7146"/>
    <w:rsid w:val="002B047D"/>
    <w:rsid w:val="002B5A30"/>
    <w:rsid w:val="002B732B"/>
    <w:rsid w:val="002B76A7"/>
    <w:rsid w:val="002B7BEC"/>
    <w:rsid w:val="002C1BFF"/>
    <w:rsid w:val="002C2219"/>
    <w:rsid w:val="002C2552"/>
    <w:rsid w:val="002C380A"/>
    <w:rsid w:val="002D0DF2"/>
    <w:rsid w:val="002D23BD"/>
    <w:rsid w:val="002D48DF"/>
    <w:rsid w:val="002E0B47"/>
    <w:rsid w:val="002E28B4"/>
    <w:rsid w:val="002F2DFD"/>
    <w:rsid w:val="002F3A0D"/>
    <w:rsid w:val="002F4685"/>
    <w:rsid w:val="002F7213"/>
    <w:rsid w:val="0030382F"/>
    <w:rsid w:val="0030408D"/>
    <w:rsid w:val="003060E4"/>
    <w:rsid w:val="003160E7"/>
    <w:rsid w:val="0031739E"/>
    <w:rsid w:val="00317DA3"/>
    <w:rsid w:val="00321381"/>
    <w:rsid w:val="003235C6"/>
    <w:rsid w:val="0032424E"/>
    <w:rsid w:val="00327234"/>
    <w:rsid w:val="003309CA"/>
    <w:rsid w:val="003325AB"/>
    <w:rsid w:val="003332D1"/>
    <w:rsid w:val="003337DD"/>
    <w:rsid w:val="00334116"/>
    <w:rsid w:val="0033412B"/>
    <w:rsid w:val="0033448B"/>
    <w:rsid w:val="00335C5C"/>
    <w:rsid w:val="00341161"/>
    <w:rsid w:val="00343365"/>
    <w:rsid w:val="003434C6"/>
    <w:rsid w:val="003445F4"/>
    <w:rsid w:val="00350978"/>
    <w:rsid w:val="00350D11"/>
    <w:rsid w:val="00351908"/>
    <w:rsid w:val="00352D91"/>
    <w:rsid w:val="00353501"/>
    <w:rsid w:val="0035370A"/>
    <w:rsid w:val="00353734"/>
    <w:rsid w:val="003538D4"/>
    <w:rsid w:val="003606F8"/>
    <w:rsid w:val="003648EF"/>
    <w:rsid w:val="00366094"/>
    <w:rsid w:val="003673E6"/>
    <w:rsid w:val="00377264"/>
    <w:rsid w:val="00377995"/>
    <w:rsid w:val="003779D2"/>
    <w:rsid w:val="00385E38"/>
    <w:rsid w:val="003900CD"/>
    <w:rsid w:val="00391867"/>
    <w:rsid w:val="00395B54"/>
    <w:rsid w:val="00396949"/>
    <w:rsid w:val="003A14D2"/>
    <w:rsid w:val="003A26A5"/>
    <w:rsid w:val="003A3761"/>
    <w:rsid w:val="003A3945"/>
    <w:rsid w:val="003A449F"/>
    <w:rsid w:val="003A512D"/>
    <w:rsid w:val="003A5FEA"/>
    <w:rsid w:val="003A6E48"/>
    <w:rsid w:val="003A710B"/>
    <w:rsid w:val="003B1D10"/>
    <w:rsid w:val="003B61CD"/>
    <w:rsid w:val="003C310C"/>
    <w:rsid w:val="003C332C"/>
    <w:rsid w:val="003C76D4"/>
    <w:rsid w:val="003D137D"/>
    <w:rsid w:val="003D2CC5"/>
    <w:rsid w:val="003D385A"/>
    <w:rsid w:val="003D3B1C"/>
    <w:rsid w:val="003D3E5C"/>
    <w:rsid w:val="003D515D"/>
    <w:rsid w:val="003E04C1"/>
    <w:rsid w:val="003E0887"/>
    <w:rsid w:val="003E74C8"/>
    <w:rsid w:val="003E74E2"/>
    <w:rsid w:val="003E7C46"/>
    <w:rsid w:val="003F2106"/>
    <w:rsid w:val="003F52A7"/>
    <w:rsid w:val="003F6AC1"/>
    <w:rsid w:val="003F7013"/>
    <w:rsid w:val="003F7F6A"/>
    <w:rsid w:val="004018A9"/>
    <w:rsid w:val="0040240C"/>
    <w:rsid w:val="00403EBE"/>
    <w:rsid w:val="00413021"/>
    <w:rsid w:val="004130B9"/>
    <w:rsid w:val="00413430"/>
    <w:rsid w:val="00414C35"/>
    <w:rsid w:val="004171B7"/>
    <w:rsid w:val="00417CFD"/>
    <w:rsid w:val="00421A8B"/>
    <w:rsid w:val="004301C6"/>
    <w:rsid w:val="0043063E"/>
    <w:rsid w:val="0043478F"/>
    <w:rsid w:val="0043602B"/>
    <w:rsid w:val="004367D2"/>
    <w:rsid w:val="00440BE0"/>
    <w:rsid w:val="00442A06"/>
    <w:rsid w:val="00442C1C"/>
    <w:rsid w:val="00443ABB"/>
    <w:rsid w:val="0044584B"/>
    <w:rsid w:val="00447B6C"/>
    <w:rsid w:val="00447C80"/>
    <w:rsid w:val="00447CB7"/>
    <w:rsid w:val="00455CC9"/>
    <w:rsid w:val="00460826"/>
    <w:rsid w:val="00460B1E"/>
    <w:rsid w:val="00460EA7"/>
    <w:rsid w:val="0046195B"/>
    <w:rsid w:val="0046362D"/>
    <w:rsid w:val="0046596D"/>
    <w:rsid w:val="004660C4"/>
    <w:rsid w:val="004852AB"/>
    <w:rsid w:val="00487C04"/>
    <w:rsid w:val="004907E1"/>
    <w:rsid w:val="00494C8E"/>
    <w:rsid w:val="004A035B"/>
    <w:rsid w:val="004A1561"/>
    <w:rsid w:val="004A2108"/>
    <w:rsid w:val="004A38D7"/>
    <w:rsid w:val="004A4BF9"/>
    <w:rsid w:val="004A778C"/>
    <w:rsid w:val="004B14DD"/>
    <w:rsid w:val="004B1685"/>
    <w:rsid w:val="004B48C7"/>
    <w:rsid w:val="004C130B"/>
    <w:rsid w:val="004C2E6A"/>
    <w:rsid w:val="004C64B8"/>
    <w:rsid w:val="004D2A2D"/>
    <w:rsid w:val="004D479F"/>
    <w:rsid w:val="004D6689"/>
    <w:rsid w:val="004E1D1D"/>
    <w:rsid w:val="004E7AC8"/>
    <w:rsid w:val="004F05F4"/>
    <w:rsid w:val="004F0C94"/>
    <w:rsid w:val="004F1D96"/>
    <w:rsid w:val="004F3A56"/>
    <w:rsid w:val="004F5923"/>
    <w:rsid w:val="005019AE"/>
    <w:rsid w:val="005024F7"/>
    <w:rsid w:val="00503749"/>
    <w:rsid w:val="00503D59"/>
    <w:rsid w:val="00504CF4"/>
    <w:rsid w:val="0050635B"/>
    <w:rsid w:val="005075B3"/>
    <w:rsid w:val="005137AB"/>
    <w:rsid w:val="005151C2"/>
    <w:rsid w:val="0051701F"/>
    <w:rsid w:val="00523ABD"/>
    <w:rsid w:val="00526036"/>
    <w:rsid w:val="005275E8"/>
    <w:rsid w:val="005309FE"/>
    <w:rsid w:val="0053199F"/>
    <w:rsid w:val="00531E12"/>
    <w:rsid w:val="005323F3"/>
    <w:rsid w:val="00533B90"/>
    <w:rsid w:val="00537A94"/>
    <w:rsid w:val="005410F8"/>
    <w:rsid w:val="005448EC"/>
    <w:rsid w:val="00545963"/>
    <w:rsid w:val="00550256"/>
    <w:rsid w:val="00553165"/>
    <w:rsid w:val="00553958"/>
    <w:rsid w:val="00556BB7"/>
    <w:rsid w:val="0055763D"/>
    <w:rsid w:val="00561516"/>
    <w:rsid w:val="005621F2"/>
    <w:rsid w:val="00567B58"/>
    <w:rsid w:val="00571223"/>
    <w:rsid w:val="00571AD0"/>
    <w:rsid w:val="00572E8E"/>
    <w:rsid w:val="005763E0"/>
    <w:rsid w:val="00581136"/>
    <w:rsid w:val="00581EB8"/>
    <w:rsid w:val="00581F91"/>
    <w:rsid w:val="005839E7"/>
    <w:rsid w:val="00583E08"/>
    <w:rsid w:val="0058437F"/>
    <w:rsid w:val="005863F4"/>
    <w:rsid w:val="005934F5"/>
    <w:rsid w:val="005A27CA"/>
    <w:rsid w:val="005A43BD"/>
    <w:rsid w:val="005A5D52"/>
    <w:rsid w:val="005A79E5"/>
    <w:rsid w:val="005B6346"/>
    <w:rsid w:val="005C16F8"/>
    <w:rsid w:val="005D034C"/>
    <w:rsid w:val="005D2C38"/>
    <w:rsid w:val="005D3A4B"/>
    <w:rsid w:val="005E226E"/>
    <w:rsid w:val="005E2636"/>
    <w:rsid w:val="005E7EAF"/>
    <w:rsid w:val="005F3BB3"/>
    <w:rsid w:val="006015D7"/>
    <w:rsid w:val="00601B21"/>
    <w:rsid w:val="006041F0"/>
    <w:rsid w:val="006052A5"/>
    <w:rsid w:val="00605C6D"/>
    <w:rsid w:val="006120CA"/>
    <w:rsid w:val="00613AEB"/>
    <w:rsid w:val="0061443A"/>
    <w:rsid w:val="0061444C"/>
    <w:rsid w:val="006210DA"/>
    <w:rsid w:val="00622F9B"/>
    <w:rsid w:val="00624174"/>
    <w:rsid w:val="00624376"/>
    <w:rsid w:val="006261E7"/>
    <w:rsid w:val="00626CF8"/>
    <w:rsid w:val="006314AF"/>
    <w:rsid w:val="00634003"/>
    <w:rsid w:val="00634ED8"/>
    <w:rsid w:val="00636D7D"/>
    <w:rsid w:val="00637408"/>
    <w:rsid w:val="00637935"/>
    <w:rsid w:val="00642717"/>
    <w:rsid w:val="00642868"/>
    <w:rsid w:val="00647AFE"/>
    <w:rsid w:val="00650417"/>
    <w:rsid w:val="006512BC"/>
    <w:rsid w:val="006518A6"/>
    <w:rsid w:val="00653A5A"/>
    <w:rsid w:val="006554AC"/>
    <w:rsid w:val="00656F28"/>
    <w:rsid w:val="006575F4"/>
    <w:rsid w:val="006579E6"/>
    <w:rsid w:val="00660348"/>
    <w:rsid w:val="00660682"/>
    <w:rsid w:val="00660F10"/>
    <w:rsid w:val="00660F74"/>
    <w:rsid w:val="00663EDC"/>
    <w:rsid w:val="00665AFB"/>
    <w:rsid w:val="00671078"/>
    <w:rsid w:val="00672AAB"/>
    <w:rsid w:val="006758CA"/>
    <w:rsid w:val="00680A04"/>
    <w:rsid w:val="006858F4"/>
    <w:rsid w:val="00686D80"/>
    <w:rsid w:val="00694895"/>
    <w:rsid w:val="00697E2E"/>
    <w:rsid w:val="006A25A2"/>
    <w:rsid w:val="006A27C1"/>
    <w:rsid w:val="006A3B87"/>
    <w:rsid w:val="006B0A88"/>
    <w:rsid w:val="006B0E73"/>
    <w:rsid w:val="006B1E3D"/>
    <w:rsid w:val="006B4A4D"/>
    <w:rsid w:val="006B5695"/>
    <w:rsid w:val="006B62E6"/>
    <w:rsid w:val="006B7A24"/>
    <w:rsid w:val="006B7B2E"/>
    <w:rsid w:val="006C50E2"/>
    <w:rsid w:val="006C78EB"/>
    <w:rsid w:val="006D1660"/>
    <w:rsid w:val="006D63E5"/>
    <w:rsid w:val="006E1753"/>
    <w:rsid w:val="006E1B5A"/>
    <w:rsid w:val="006E2886"/>
    <w:rsid w:val="006E3911"/>
    <w:rsid w:val="006E3CF7"/>
    <w:rsid w:val="006E69F4"/>
    <w:rsid w:val="006E70FE"/>
    <w:rsid w:val="006F16E6"/>
    <w:rsid w:val="006F1B67"/>
    <w:rsid w:val="006F429E"/>
    <w:rsid w:val="006F4D9C"/>
    <w:rsid w:val="0070091D"/>
    <w:rsid w:val="00701764"/>
    <w:rsid w:val="00702854"/>
    <w:rsid w:val="00703ACC"/>
    <w:rsid w:val="0071741C"/>
    <w:rsid w:val="00742B90"/>
    <w:rsid w:val="0074434D"/>
    <w:rsid w:val="00752E53"/>
    <w:rsid w:val="007570C4"/>
    <w:rsid w:val="007605B8"/>
    <w:rsid w:val="00771B1E"/>
    <w:rsid w:val="00773AAB"/>
    <w:rsid w:val="00773C95"/>
    <w:rsid w:val="00776DD4"/>
    <w:rsid w:val="0078171E"/>
    <w:rsid w:val="0078658E"/>
    <w:rsid w:val="00790DD7"/>
    <w:rsid w:val="007920E2"/>
    <w:rsid w:val="007948ED"/>
    <w:rsid w:val="0079566E"/>
    <w:rsid w:val="00795B34"/>
    <w:rsid w:val="007A067F"/>
    <w:rsid w:val="007A30A5"/>
    <w:rsid w:val="007B04C5"/>
    <w:rsid w:val="007B1770"/>
    <w:rsid w:val="007B4D3E"/>
    <w:rsid w:val="007B7C70"/>
    <w:rsid w:val="007B7DEB"/>
    <w:rsid w:val="007C0449"/>
    <w:rsid w:val="007C43B6"/>
    <w:rsid w:val="007C4FC0"/>
    <w:rsid w:val="007D098C"/>
    <w:rsid w:val="007D2151"/>
    <w:rsid w:val="007D3B90"/>
    <w:rsid w:val="007D42CC"/>
    <w:rsid w:val="007D473C"/>
    <w:rsid w:val="007D4812"/>
    <w:rsid w:val="007D5DE4"/>
    <w:rsid w:val="007D7C3A"/>
    <w:rsid w:val="007E0777"/>
    <w:rsid w:val="007E1341"/>
    <w:rsid w:val="007E14FD"/>
    <w:rsid w:val="007E1B41"/>
    <w:rsid w:val="007E1EC4"/>
    <w:rsid w:val="007E296B"/>
    <w:rsid w:val="007E30B9"/>
    <w:rsid w:val="007E56B4"/>
    <w:rsid w:val="007E74F1"/>
    <w:rsid w:val="007F0F0C"/>
    <w:rsid w:val="007F1288"/>
    <w:rsid w:val="007F3E11"/>
    <w:rsid w:val="008004D7"/>
    <w:rsid w:val="00800A8A"/>
    <w:rsid w:val="0080155C"/>
    <w:rsid w:val="008052E1"/>
    <w:rsid w:val="00810322"/>
    <w:rsid w:val="00811EEB"/>
    <w:rsid w:val="0082081A"/>
    <w:rsid w:val="00822175"/>
    <w:rsid w:val="00822F2C"/>
    <w:rsid w:val="00823DEE"/>
    <w:rsid w:val="00824B52"/>
    <w:rsid w:val="00827CA8"/>
    <w:rsid w:val="00827F74"/>
    <w:rsid w:val="008305E8"/>
    <w:rsid w:val="00835D61"/>
    <w:rsid w:val="00836165"/>
    <w:rsid w:val="008365B2"/>
    <w:rsid w:val="0083688F"/>
    <w:rsid w:val="0084194E"/>
    <w:rsid w:val="0084640C"/>
    <w:rsid w:val="00846A41"/>
    <w:rsid w:val="00847344"/>
    <w:rsid w:val="00853CBE"/>
    <w:rsid w:val="00856088"/>
    <w:rsid w:val="00860826"/>
    <w:rsid w:val="00860E21"/>
    <w:rsid w:val="00863117"/>
    <w:rsid w:val="0086388B"/>
    <w:rsid w:val="008642E5"/>
    <w:rsid w:val="00864488"/>
    <w:rsid w:val="0087058D"/>
    <w:rsid w:val="00870A36"/>
    <w:rsid w:val="00872D93"/>
    <w:rsid w:val="0087372E"/>
    <w:rsid w:val="00880470"/>
    <w:rsid w:val="00880D94"/>
    <w:rsid w:val="008814E8"/>
    <w:rsid w:val="00885BD9"/>
    <w:rsid w:val="00886F64"/>
    <w:rsid w:val="008924DE"/>
    <w:rsid w:val="00895CD9"/>
    <w:rsid w:val="008A3755"/>
    <w:rsid w:val="008A7FC4"/>
    <w:rsid w:val="008B19DC"/>
    <w:rsid w:val="008B264F"/>
    <w:rsid w:val="008B6F83"/>
    <w:rsid w:val="008B7FD8"/>
    <w:rsid w:val="008C2973"/>
    <w:rsid w:val="008C6324"/>
    <w:rsid w:val="008C64C4"/>
    <w:rsid w:val="008C738D"/>
    <w:rsid w:val="008D2CDD"/>
    <w:rsid w:val="008D74D5"/>
    <w:rsid w:val="008D7952"/>
    <w:rsid w:val="008D7C9F"/>
    <w:rsid w:val="008E04BA"/>
    <w:rsid w:val="008E0ED1"/>
    <w:rsid w:val="008E3A07"/>
    <w:rsid w:val="008E537B"/>
    <w:rsid w:val="008F29BE"/>
    <w:rsid w:val="008F4137"/>
    <w:rsid w:val="008F4AE5"/>
    <w:rsid w:val="008F51EB"/>
    <w:rsid w:val="00900197"/>
    <w:rsid w:val="00900F14"/>
    <w:rsid w:val="00902F55"/>
    <w:rsid w:val="0090582B"/>
    <w:rsid w:val="009060C0"/>
    <w:rsid w:val="009133F5"/>
    <w:rsid w:val="0091756F"/>
    <w:rsid w:val="00920A27"/>
    <w:rsid w:val="00921216"/>
    <w:rsid w:val="009216CC"/>
    <w:rsid w:val="00922D2E"/>
    <w:rsid w:val="00922E41"/>
    <w:rsid w:val="0092305D"/>
    <w:rsid w:val="00925892"/>
    <w:rsid w:val="00926083"/>
    <w:rsid w:val="00926D08"/>
    <w:rsid w:val="00930D08"/>
    <w:rsid w:val="00931466"/>
    <w:rsid w:val="009319C7"/>
    <w:rsid w:val="00932D69"/>
    <w:rsid w:val="009354FD"/>
    <w:rsid w:val="00935589"/>
    <w:rsid w:val="00937408"/>
    <w:rsid w:val="009427FA"/>
    <w:rsid w:val="00944647"/>
    <w:rsid w:val="009469E2"/>
    <w:rsid w:val="00952AAE"/>
    <w:rsid w:val="00953636"/>
    <w:rsid w:val="0095565C"/>
    <w:rsid w:val="00964AB6"/>
    <w:rsid w:val="00966F9A"/>
    <w:rsid w:val="00977B8A"/>
    <w:rsid w:val="00982971"/>
    <w:rsid w:val="009845AD"/>
    <w:rsid w:val="00984835"/>
    <w:rsid w:val="00984B31"/>
    <w:rsid w:val="00985433"/>
    <w:rsid w:val="009933EF"/>
    <w:rsid w:val="00995479"/>
    <w:rsid w:val="00995BA0"/>
    <w:rsid w:val="009A11B1"/>
    <w:rsid w:val="009A2AA1"/>
    <w:rsid w:val="009A418B"/>
    <w:rsid w:val="009A426F"/>
    <w:rsid w:val="009A42D5"/>
    <w:rsid w:val="009A4473"/>
    <w:rsid w:val="009A7BC4"/>
    <w:rsid w:val="009B05C9"/>
    <w:rsid w:val="009B286C"/>
    <w:rsid w:val="009C151C"/>
    <w:rsid w:val="009C440A"/>
    <w:rsid w:val="009C4B7F"/>
    <w:rsid w:val="009D5125"/>
    <w:rsid w:val="009D60B8"/>
    <w:rsid w:val="009D7D4B"/>
    <w:rsid w:val="009E2BB2"/>
    <w:rsid w:val="009E36ED"/>
    <w:rsid w:val="009E3B47"/>
    <w:rsid w:val="009E3C8C"/>
    <w:rsid w:val="009E6B77"/>
    <w:rsid w:val="009F4372"/>
    <w:rsid w:val="009F460A"/>
    <w:rsid w:val="00A043FB"/>
    <w:rsid w:val="00A04459"/>
    <w:rsid w:val="00A0502A"/>
    <w:rsid w:val="00A058AE"/>
    <w:rsid w:val="00A06BE4"/>
    <w:rsid w:val="00A0729C"/>
    <w:rsid w:val="00A073CF"/>
    <w:rsid w:val="00A07779"/>
    <w:rsid w:val="00A1166A"/>
    <w:rsid w:val="00A20B2E"/>
    <w:rsid w:val="00A2269B"/>
    <w:rsid w:val="00A23BFC"/>
    <w:rsid w:val="00A24F33"/>
    <w:rsid w:val="00A25069"/>
    <w:rsid w:val="00A26E6B"/>
    <w:rsid w:val="00A272CE"/>
    <w:rsid w:val="00A3068F"/>
    <w:rsid w:val="00A3145B"/>
    <w:rsid w:val="00A339D0"/>
    <w:rsid w:val="00A3415C"/>
    <w:rsid w:val="00A4020C"/>
    <w:rsid w:val="00A41002"/>
    <w:rsid w:val="00A4201A"/>
    <w:rsid w:val="00A447B0"/>
    <w:rsid w:val="00A5465D"/>
    <w:rsid w:val="00A553CE"/>
    <w:rsid w:val="00A55A99"/>
    <w:rsid w:val="00A5677A"/>
    <w:rsid w:val="00A56DCC"/>
    <w:rsid w:val="00A61AFF"/>
    <w:rsid w:val="00A625E8"/>
    <w:rsid w:val="00A63DFF"/>
    <w:rsid w:val="00A64496"/>
    <w:rsid w:val="00A6490D"/>
    <w:rsid w:val="00A669CC"/>
    <w:rsid w:val="00A67033"/>
    <w:rsid w:val="00A7415D"/>
    <w:rsid w:val="00A80363"/>
    <w:rsid w:val="00A80939"/>
    <w:rsid w:val="00A83E9D"/>
    <w:rsid w:val="00A87C05"/>
    <w:rsid w:val="00A9169D"/>
    <w:rsid w:val="00A93598"/>
    <w:rsid w:val="00A93FE9"/>
    <w:rsid w:val="00A97A3A"/>
    <w:rsid w:val="00AA240C"/>
    <w:rsid w:val="00AA4712"/>
    <w:rsid w:val="00AB0332"/>
    <w:rsid w:val="00AB0E5E"/>
    <w:rsid w:val="00AB7C4E"/>
    <w:rsid w:val="00AC101C"/>
    <w:rsid w:val="00AC512D"/>
    <w:rsid w:val="00AD4CF1"/>
    <w:rsid w:val="00AD5988"/>
    <w:rsid w:val="00AD6293"/>
    <w:rsid w:val="00AE12C9"/>
    <w:rsid w:val="00AE1643"/>
    <w:rsid w:val="00AE16AF"/>
    <w:rsid w:val="00AE213D"/>
    <w:rsid w:val="00AF372E"/>
    <w:rsid w:val="00AF7800"/>
    <w:rsid w:val="00B00CF5"/>
    <w:rsid w:val="00B01986"/>
    <w:rsid w:val="00B04265"/>
    <w:rsid w:val="00B072E0"/>
    <w:rsid w:val="00B1007E"/>
    <w:rsid w:val="00B122DA"/>
    <w:rsid w:val="00B13D41"/>
    <w:rsid w:val="00B253F6"/>
    <w:rsid w:val="00B26675"/>
    <w:rsid w:val="00B305DB"/>
    <w:rsid w:val="00B332F8"/>
    <w:rsid w:val="00B3492B"/>
    <w:rsid w:val="00B36433"/>
    <w:rsid w:val="00B4646F"/>
    <w:rsid w:val="00B538B4"/>
    <w:rsid w:val="00B55C7D"/>
    <w:rsid w:val="00B63038"/>
    <w:rsid w:val="00B64BD8"/>
    <w:rsid w:val="00B701D1"/>
    <w:rsid w:val="00B73AF2"/>
    <w:rsid w:val="00B73D79"/>
    <w:rsid w:val="00B7551A"/>
    <w:rsid w:val="00B773F1"/>
    <w:rsid w:val="00B82E5A"/>
    <w:rsid w:val="00B86AB1"/>
    <w:rsid w:val="00B87726"/>
    <w:rsid w:val="00B90B06"/>
    <w:rsid w:val="00B90EFA"/>
    <w:rsid w:val="00B91B22"/>
    <w:rsid w:val="00B96BAE"/>
    <w:rsid w:val="00BA04A2"/>
    <w:rsid w:val="00BA7EBA"/>
    <w:rsid w:val="00BB2A06"/>
    <w:rsid w:val="00BB2CBB"/>
    <w:rsid w:val="00BB398A"/>
    <w:rsid w:val="00BB4198"/>
    <w:rsid w:val="00BB5938"/>
    <w:rsid w:val="00BC03EE"/>
    <w:rsid w:val="00BC2821"/>
    <w:rsid w:val="00BC59F1"/>
    <w:rsid w:val="00BD488E"/>
    <w:rsid w:val="00BF3DE1"/>
    <w:rsid w:val="00BF4843"/>
    <w:rsid w:val="00BF5205"/>
    <w:rsid w:val="00BF635B"/>
    <w:rsid w:val="00C05132"/>
    <w:rsid w:val="00C05945"/>
    <w:rsid w:val="00C07CD5"/>
    <w:rsid w:val="00C12508"/>
    <w:rsid w:val="00C23728"/>
    <w:rsid w:val="00C23D45"/>
    <w:rsid w:val="00C3026C"/>
    <w:rsid w:val="00C313A9"/>
    <w:rsid w:val="00C337F9"/>
    <w:rsid w:val="00C347C8"/>
    <w:rsid w:val="00C358E4"/>
    <w:rsid w:val="00C36AB5"/>
    <w:rsid w:val="00C418EE"/>
    <w:rsid w:val="00C441CF"/>
    <w:rsid w:val="00C45AA2"/>
    <w:rsid w:val="00C4792C"/>
    <w:rsid w:val="00C55BEF"/>
    <w:rsid w:val="00C57C00"/>
    <w:rsid w:val="00C601AF"/>
    <w:rsid w:val="00C61A63"/>
    <w:rsid w:val="00C63960"/>
    <w:rsid w:val="00C657EA"/>
    <w:rsid w:val="00C66296"/>
    <w:rsid w:val="00C7394D"/>
    <w:rsid w:val="00C756B7"/>
    <w:rsid w:val="00C77282"/>
    <w:rsid w:val="00C829AA"/>
    <w:rsid w:val="00C84DE5"/>
    <w:rsid w:val="00C86248"/>
    <w:rsid w:val="00C90B31"/>
    <w:rsid w:val="00CA0D6F"/>
    <w:rsid w:val="00CA4C33"/>
    <w:rsid w:val="00CA676F"/>
    <w:rsid w:val="00CA6F4A"/>
    <w:rsid w:val="00CB1363"/>
    <w:rsid w:val="00CB3483"/>
    <w:rsid w:val="00CB5848"/>
    <w:rsid w:val="00CB6427"/>
    <w:rsid w:val="00CB797E"/>
    <w:rsid w:val="00CC0FBE"/>
    <w:rsid w:val="00CC149D"/>
    <w:rsid w:val="00CC7603"/>
    <w:rsid w:val="00CD077C"/>
    <w:rsid w:val="00CD2119"/>
    <w:rsid w:val="00CD237A"/>
    <w:rsid w:val="00CD2A0D"/>
    <w:rsid w:val="00CD36AC"/>
    <w:rsid w:val="00CE13A3"/>
    <w:rsid w:val="00CE36BC"/>
    <w:rsid w:val="00CE58BD"/>
    <w:rsid w:val="00CF1747"/>
    <w:rsid w:val="00CF3F4A"/>
    <w:rsid w:val="00CF60ED"/>
    <w:rsid w:val="00D0480C"/>
    <w:rsid w:val="00D05D74"/>
    <w:rsid w:val="00D06486"/>
    <w:rsid w:val="00D10E4E"/>
    <w:rsid w:val="00D20C59"/>
    <w:rsid w:val="00D23323"/>
    <w:rsid w:val="00D2392A"/>
    <w:rsid w:val="00D25FFE"/>
    <w:rsid w:val="00D27922"/>
    <w:rsid w:val="00D27A64"/>
    <w:rsid w:val="00D37D80"/>
    <w:rsid w:val="00D37F7C"/>
    <w:rsid w:val="00D442F3"/>
    <w:rsid w:val="00D44483"/>
    <w:rsid w:val="00D4476F"/>
    <w:rsid w:val="00D50323"/>
    <w:rsid w:val="00D50573"/>
    <w:rsid w:val="00D51A96"/>
    <w:rsid w:val="00D54D50"/>
    <w:rsid w:val="00D560B4"/>
    <w:rsid w:val="00D57242"/>
    <w:rsid w:val="00D62BC4"/>
    <w:rsid w:val="00D64B7E"/>
    <w:rsid w:val="00D662F8"/>
    <w:rsid w:val="00D66797"/>
    <w:rsid w:val="00D67F63"/>
    <w:rsid w:val="00D7077C"/>
    <w:rsid w:val="00D7087C"/>
    <w:rsid w:val="00D70C3C"/>
    <w:rsid w:val="00D71DF7"/>
    <w:rsid w:val="00D72BE5"/>
    <w:rsid w:val="00D7443A"/>
    <w:rsid w:val="00D767DA"/>
    <w:rsid w:val="00D81462"/>
    <w:rsid w:val="00D82431"/>
    <w:rsid w:val="00D82F26"/>
    <w:rsid w:val="00D863D0"/>
    <w:rsid w:val="00D86B00"/>
    <w:rsid w:val="00D86FB9"/>
    <w:rsid w:val="00D87C87"/>
    <w:rsid w:val="00D87D5B"/>
    <w:rsid w:val="00D90BB4"/>
    <w:rsid w:val="00D90E07"/>
    <w:rsid w:val="00D91E4F"/>
    <w:rsid w:val="00D92A5B"/>
    <w:rsid w:val="00D932C2"/>
    <w:rsid w:val="00DA0232"/>
    <w:rsid w:val="00DA194D"/>
    <w:rsid w:val="00DA1CC0"/>
    <w:rsid w:val="00DA6AC5"/>
    <w:rsid w:val="00DA7F9E"/>
    <w:rsid w:val="00DB39CF"/>
    <w:rsid w:val="00DB7256"/>
    <w:rsid w:val="00DC0401"/>
    <w:rsid w:val="00DC20BD"/>
    <w:rsid w:val="00DC2E28"/>
    <w:rsid w:val="00DC4B87"/>
    <w:rsid w:val="00DC75DF"/>
    <w:rsid w:val="00DD0BCD"/>
    <w:rsid w:val="00DD447A"/>
    <w:rsid w:val="00DE096A"/>
    <w:rsid w:val="00DE3B20"/>
    <w:rsid w:val="00DE620C"/>
    <w:rsid w:val="00DE6C94"/>
    <w:rsid w:val="00DE6FD7"/>
    <w:rsid w:val="00DE7368"/>
    <w:rsid w:val="00DF0C7C"/>
    <w:rsid w:val="00DF5152"/>
    <w:rsid w:val="00DF5592"/>
    <w:rsid w:val="00DF707E"/>
    <w:rsid w:val="00E04652"/>
    <w:rsid w:val="00E10B18"/>
    <w:rsid w:val="00E22287"/>
    <w:rsid w:val="00E23271"/>
    <w:rsid w:val="00E24F80"/>
    <w:rsid w:val="00E259F3"/>
    <w:rsid w:val="00E30985"/>
    <w:rsid w:val="00E33238"/>
    <w:rsid w:val="00E33934"/>
    <w:rsid w:val="00E368F9"/>
    <w:rsid w:val="00E376B7"/>
    <w:rsid w:val="00E40D7A"/>
    <w:rsid w:val="00E412E0"/>
    <w:rsid w:val="00E42F5D"/>
    <w:rsid w:val="00E4486C"/>
    <w:rsid w:val="00E460B6"/>
    <w:rsid w:val="00E511D5"/>
    <w:rsid w:val="00E53A9F"/>
    <w:rsid w:val="00E57349"/>
    <w:rsid w:val="00E60249"/>
    <w:rsid w:val="00E62238"/>
    <w:rsid w:val="00E65269"/>
    <w:rsid w:val="00E66812"/>
    <w:rsid w:val="00E7692E"/>
    <w:rsid w:val="00E76D66"/>
    <w:rsid w:val="00E778DB"/>
    <w:rsid w:val="00E9086E"/>
    <w:rsid w:val="00EA152A"/>
    <w:rsid w:val="00EA50A9"/>
    <w:rsid w:val="00EA6137"/>
    <w:rsid w:val="00EA796A"/>
    <w:rsid w:val="00EB17DD"/>
    <w:rsid w:val="00EB1856"/>
    <w:rsid w:val="00EB50C7"/>
    <w:rsid w:val="00EC47BD"/>
    <w:rsid w:val="00EC50CE"/>
    <w:rsid w:val="00EC5B34"/>
    <w:rsid w:val="00ED021E"/>
    <w:rsid w:val="00ED0662"/>
    <w:rsid w:val="00ED291C"/>
    <w:rsid w:val="00ED323C"/>
    <w:rsid w:val="00ED592E"/>
    <w:rsid w:val="00ED694D"/>
    <w:rsid w:val="00EE2D5C"/>
    <w:rsid w:val="00EE4ADE"/>
    <w:rsid w:val="00EE4DE8"/>
    <w:rsid w:val="00EE5CB7"/>
    <w:rsid w:val="00EE6413"/>
    <w:rsid w:val="00EF414A"/>
    <w:rsid w:val="00F000BF"/>
    <w:rsid w:val="00F024FE"/>
    <w:rsid w:val="00F03173"/>
    <w:rsid w:val="00F05AD4"/>
    <w:rsid w:val="00F103BE"/>
    <w:rsid w:val="00F109F5"/>
    <w:rsid w:val="00F10EB6"/>
    <w:rsid w:val="00F13F07"/>
    <w:rsid w:val="00F140B2"/>
    <w:rsid w:val="00F159D7"/>
    <w:rsid w:val="00F16595"/>
    <w:rsid w:val="00F173BC"/>
    <w:rsid w:val="00F2230E"/>
    <w:rsid w:val="00F25970"/>
    <w:rsid w:val="00F311A9"/>
    <w:rsid w:val="00F31343"/>
    <w:rsid w:val="00F36EEA"/>
    <w:rsid w:val="00F37381"/>
    <w:rsid w:val="00F37E6E"/>
    <w:rsid w:val="00F5180D"/>
    <w:rsid w:val="00F53577"/>
    <w:rsid w:val="00F54E74"/>
    <w:rsid w:val="00F63781"/>
    <w:rsid w:val="00F65F0C"/>
    <w:rsid w:val="00F67496"/>
    <w:rsid w:val="00F720AA"/>
    <w:rsid w:val="00F7421E"/>
    <w:rsid w:val="00F801BA"/>
    <w:rsid w:val="00F807AD"/>
    <w:rsid w:val="00F82E0E"/>
    <w:rsid w:val="00F841F9"/>
    <w:rsid w:val="00F84E31"/>
    <w:rsid w:val="00F904ED"/>
    <w:rsid w:val="00F92CA9"/>
    <w:rsid w:val="00F9366A"/>
    <w:rsid w:val="00F946C9"/>
    <w:rsid w:val="00FA0EA5"/>
    <w:rsid w:val="00FA6482"/>
    <w:rsid w:val="00FA68C7"/>
    <w:rsid w:val="00FA74EE"/>
    <w:rsid w:val="00FB425E"/>
    <w:rsid w:val="00FC3711"/>
    <w:rsid w:val="00FC46E7"/>
    <w:rsid w:val="00FC5D25"/>
    <w:rsid w:val="00FD0D7E"/>
    <w:rsid w:val="00FD16C4"/>
    <w:rsid w:val="00FD362F"/>
    <w:rsid w:val="00FD47FE"/>
    <w:rsid w:val="00FD4FFB"/>
    <w:rsid w:val="00FD5250"/>
    <w:rsid w:val="00FD6810"/>
    <w:rsid w:val="00FE022F"/>
    <w:rsid w:val="00FE6E13"/>
    <w:rsid w:val="00FE74ED"/>
    <w:rsid w:val="00FE7D38"/>
    <w:rsid w:val="00FF15F6"/>
    <w:rsid w:val="00FF3B1D"/>
    <w:rsid w:val="00FF527C"/>
    <w:rsid w:val="00FF65CD"/>
    <w:rsid w:val="51C0E22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E45E37"/>
  <w15:docId w15:val="{04692BEA-5A5C-4371-B5A8-2EFC6D2B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8"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AA4712"/>
    <w:pPr>
      <w:keepNext/>
      <w:spacing w:after="60"/>
      <w:ind w:left="567"/>
      <w:outlineLvl w:val="5"/>
    </w:pPr>
    <w:rPr>
      <w:rFonts w:eastAsia="MS Gothic"/>
      <w:iCs/>
      <w:color w:val="0A6AB4"/>
      <w:szCs w:val="24"/>
      <w:lang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Heading6Char">
    <w:name w:val="Heading 6 Char"/>
    <w:basedOn w:val="DefaultParagraphFont"/>
    <w:link w:val="Heading6"/>
    <w:uiPriority w:val="1"/>
    <w:rsid w:val="00AA4712"/>
    <w:rPr>
      <w:rFonts w:ascii="Segoe UI" w:eastAsia="MS Gothic" w:hAnsi="Segoe UI"/>
      <w:iCs/>
      <w:color w:val="0A6AB4"/>
      <w:sz w:val="21"/>
      <w:szCs w:val="24"/>
      <w:lang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125D45"/>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CC7603"/>
    <w:pPr>
      <w:numPr>
        <w:ilvl w:val="3"/>
        <w:numId w:val="5"/>
      </w:numPr>
      <w:spacing w:before="9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paragraph" w:styleId="BalloonText">
    <w:name w:val="Balloon Text"/>
    <w:basedOn w:val="Normal"/>
    <w:link w:val="BalloonTextChar"/>
    <w:uiPriority w:val="99"/>
    <w:semiHidden/>
    <w:unhideWhenUsed/>
    <w:rsid w:val="00334116"/>
    <w:rPr>
      <w:rFonts w:ascii="Tahoma" w:hAnsi="Tahoma" w:cs="Tahoma"/>
      <w:sz w:val="16"/>
      <w:szCs w:val="16"/>
    </w:rPr>
  </w:style>
  <w:style w:type="character" w:customStyle="1" w:styleId="BalloonTextChar">
    <w:name w:val="Balloon Text Char"/>
    <w:basedOn w:val="DefaultParagraphFont"/>
    <w:link w:val="BalloonText"/>
    <w:uiPriority w:val="99"/>
    <w:semiHidden/>
    <w:rsid w:val="00334116"/>
    <w:rPr>
      <w:rFonts w:ascii="Tahoma" w:hAnsi="Tahoma" w:cs="Tahoma"/>
      <w:sz w:val="16"/>
      <w:szCs w:val="16"/>
      <w:lang w:eastAsia="en-GB"/>
    </w:rPr>
  </w:style>
  <w:style w:type="table" w:styleId="TableGrid">
    <w:name w:val="Table Grid"/>
    <w:basedOn w:val="TableNormal"/>
    <w:uiPriority w:val="39"/>
    <w:rsid w:val="004660C4"/>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boxheading">
    <w:name w:val="Shaded box heading"/>
    <w:basedOn w:val="BoxHeading"/>
    <w:next w:val="Shadedboxtext"/>
    <w:qFormat/>
    <w:rsid w:val="004660C4"/>
    <w:pPr>
      <w:numPr>
        <w:ilvl w:val="2"/>
        <w:numId w:val="6"/>
      </w:numPr>
      <w:spacing w:after="120"/>
      <w:ind w:left="284"/>
    </w:pPr>
    <w:rPr>
      <w:rFonts w:eastAsia="Arial Unicode MS"/>
    </w:rPr>
  </w:style>
  <w:style w:type="paragraph" w:customStyle="1" w:styleId="Shadedboxtext">
    <w:name w:val="Shaded box text"/>
    <w:basedOn w:val="Normal"/>
    <w:qFormat/>
    <w:rsid w:val="004660C4"/>
    <w:pPr>
      <w:tabs>
        <w:tab w:val="num" w:pos="2160"/>
      </w:tabs>
      <w:spacing w:line="228" w:lineRule="auto"/>
      <w:ind w:left="2160" w:right="142" w:hanging="360"/>
    </w:pPr>
    <w:rPr>
      <w:rFonts w:eastAsia="Arial Unicode MS"/>
    </w:rPr>
  </w:style>
  <w:style w:type="paragraph" w:customStyle="1" w:styleId="Image">
    <w:name w:val="Image"/>
    <w:basedOn w:val="Figure"/>
    <w:next w:val="Normal"/>
    <w:qFormat/>
    <w:rsid w:val="00DA6AC5"/>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Segoe UI" w:hAnsi="Segoe UI"/>
      <w:lang w:eastAsia="en-GB"/>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14260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91E4F"/>
    <w:rPr>
      <w:b/>
      <w:bCs/>
    </w:rPr>
  </w:style>
  <w:style w:type="character" w:customStyle="1" w:styleId="CommentSubjectChar">
    <w:name w:val="Comment Subject Char"/>
    <w:basedOn w:val="CommentTextChar"/>
    <w:link w:val="CommentSubject"/>
    <w:uiPriority w:val="99"/>
    <w:semiHidden/>
    <w:rsid w:val="00D91E4F"/>
    <w:rPr>
      <w:rFonts w:ascii="Segoe UI" w:hAnsi="Segoe UI"/>
      <w:b/>
      <w:bCs/>
      <w:lang w:eastAsia="en-GB"/>
    </w:rPr>
  </w:style>
  <w:style w:type="paragraph" w:styleId="ListParagraph">
    <w:name w:val="List Paragraph"/>
    <w:basedOn w:val="Normal"/>
    <w:link w:val="ListParagraphChar"/>
    <w:uiPriority w:val="34"/>
    <w:qFormat/>
    <w:rsid w:val="0087372E"/>
    <w:pPr>
      <w:ind w:left="720"/>
      <w:contextualSpacing/>
    </w:pPr>
  </w:style>
  <w:style w:type="character" w:customStyle="1" w:styleId="ListParagraphChar">
    <w:name w:val="List Paragraph Char"/>
    <w:link w:val="ListParagraph"/>
    <w:uiPriority w:val="34"/>
    <w:locked/>
    <w:rsid w:val="00526036"/>
    <w:rPr>
      <w:rFonts w:ascii="Segoe UI" w:hAnsi="Segoe UI"/>
      <w:sz w:val="21"/>
      <w:lang w:eastAsia="en-GB"/>
    </w:rPr>
  </w:style>
  <w:style w:type="paragraph" w:customStyle="1" w:styleId="paragraph">
    <w:name w:val="paragraph"/>
    <w:basedOn w:val="Normal"/>
    <w:rsid w:val="00AB0E5E"/>
    <w:pPr>
      <w:spacing w:before="100" w:beforeAutospacing="1" w:after="100" w:afterAutospacing="1"/>
    </w:pPr>
    <w:rPr>
      <w:rFonts w:ascii="Times New Roman" w:hAnsi="Times New Roman"/>
      <w:sz w:val="24"/>
      <w:szCs w:val="24"/>
      <w:lang w:eastAsia="en-NZ"/>
    </w:rPr>
  </w:style>
  <w:style w:type="character" w:customStyle="1" w:styleId="normaltextrun">
    <w:name w:val="normaltextrun"/>
    <w:basedOn w:val="DefaultParagraphFont"/>
    <w:rsid w:val="00AB0E5E"/>
  </w:style>
  <w:style w:type="character" w:customStyle="1" w:styleId="eop">
    <w:name w:val="eop"/>
    <w:basedOn w:val="DefaultParagraphFont"/>
    <w:rsid w:val="00AB0E5E"/>
  </w:style>
  <w:style w:type="paragraph" w:styleId="ListBullet">
    <w:name w:val="List Bullet"/>
    <w:basedOn w:val="Normal"/>
    <w:uiPriority w:val="8"/>
    <w:rsid w:val="000B6819"/>
    <w:pPr>
      <w:numPr>
        <w:numId w:val="20"/>
      </w:numPr>
      <w:tabs>
        <w:tab w:val="left" w:pos="425"/>
      </w:tabs>
      <w:spacing w:before="120" w:after="120" w:line="288" w:lineRule="auto"/>
    </w:pPr>
    <w:rPr>
      <w:rFonts w:asciiTheme="minorHAnsi" w:eastAsiaTheme="minorHAnsi" w:hAnsiTheme="minorHAnsi" w:cstheme="minorBidi"/>
      <w:sz w:val="24"/>
      <w:szCs w:val="22"/>
      <w:lang w:eastAsia="en-US"/>
    </w:rPr>
  </w:style>
  <w:style w:type="table" w:customStyle="1" w:styleId="TeWhatuOra">
    <w:name w:val="Te Whatu Ora"/>
    <w:basedOn w:val="TableNormal"/>
    <w:uiPriority w:val="99"/>
    <w:rsid w:val="000B6819"/>
    <w:pPr>
      <w:spacing w:before="100" w:beforeAutospacing="1" w:after="100" w:afterAutospacing="1"/>
    </w:pPr>
    <w:rPr>
      <w:rFonts w:asciiTheme="minorHAnsi" w:eastAsiaTheme="minorHAnsi" w:hAnsi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character" w:styleId="UnresolvedMention">
    <w:name w:val="Unresolved Mention"/>
    <w:basedOn w:val="DefaultParagraphFont"/>
    <w:uiPriority w:val="99"/>
    <w:semiHidden/>
    <w:unhideWhenUsed/>
    <w:rsid w:val="00626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65599">
      <w:bodyDiv w:val="1"/>
      <w:marLeft w:val="0"/>
      <w:marRight w:val="0"/>
      <w:marTop w:val="0"/>
      <w:marBottom w:val="0"/>
      <w:divBdr>
        <w:top w:val="none" w:sz="0" w:space="0" w:color="auto"/>
        <w:left w:val="none" w:sz="0" w:space="0" w:color="auto"/>
        <w:bottom w:val="none" w:sz="0" w:space="0" w:color="auto"/>
        <w:right w:val="none" w:sz="0" w:space="0" w:color="auto"/>
      </w:divBdr>
      <w:divsChild>
        <w:div w:id="1729916282">
          <w:marLeft w:val="0"/>
          <w:marRight w:val="0"/>
          <w:marTop w:val="0"/>
          <w:marBottom w:val="0"/>
          <w:divBdr>
            <w:top w:val="none" w:sz="0" w:space="0" w:color="auto"/>
            <w:left w:val="none" w:sz="0" w:space="0" w:color="auto"/>
            <w:bottom w:val="none" w:sz="0" w:space="0" w:color="auto"/>
            <w:right w:val="none" w:sz="0" w:space="0" w:color="auto"/>
          </w:divBdr>
          <w:divsChild>
            <w:div w:id="1641811030">
              <w:marLeft w:val="0"/>
              <w:marRight w:val="0"/>
              <w:marTop w:val="0"/>
              <w:marBottom w:val="0"/>
              <w:divBdr>
                <w:top w:val="none" w:sz="0" w:space="0" w:color="auto"/>
                <w:left w:val="none" w:sz="0" w:space="0" w:color="auto"/>
                <w:bottom w:val="none" w:sz="0" w:space="0" w:color="auto"/>
                <w:right w:val="none" w:sz="0" w:space="0" w:color="auto"/>
              </w:divBdr>
            </w:div>
            <w:div w:id="1521889641">
              <w:marLeft w:val="0"/>
              <w:marRight w:val="0"/>
              <w:marTop w:val="0"/>
              <w:marBottom w:val="0"/>
              <w:divBdr>
                <w:top w:val="none" w:sz="0" w:space="0" w:color="auto"/>
                <w:left w:val="none" w:sz="0" w:space="0" w:color="auto"/>
                <w:bottom w:val="none" w:sz="0" w:space="0" w:color="auto"/>
                <w:right w:val="none" w:sz="0" w:space="0" w:color="auto"/>
              </w:divBdr>
            </w:div>
            <w:div w:id="733233564">
              <w:marLeft w:val="0"/>
              <w:marRight w:val="0"/>
              <w:marTop w:val="0"/>
              <w:marBottom w:val="0"/>
              <w:divBdr>
                <w:top w:val="none" w:sz="0" w:space="0" w:color="auto"/>
                <w:left w:val="none" w:sz="0" w:space="0" w:color="auto"/>
                <w:bottom w:val="none" w:sz="0" w:space="0" w:color="auto"/>
                <w:right w:val="none" w:sz="0" w:space="0" w:color="auto"/>
              </w:divBdr>
            </w:div>
            <w:div w:id="406657955">
              <w:marLeft w:val="0"/>
              <w:marRight w:val="0"/>
              <w:marTop w:val="0"/>
              <w:marBottom w:val="0"/>
              <w:divBdr>
                <w:top w:val="none" w:sz="0" w:space="0" w:color="auto"/>
                <w:left w:val="none" w:sz="0" w:space="0" w:color="auto"/>
                <w:bottom w:val="none" w:sz="0" w:space="0" w:color="auto"/>
                <w:right w:val="none" w:sz="0" w:space="0" w:color="auto"/>
              </w:divBdr>
            </w:div>
            <w:div w:id="1542857730">
              <w:marLeft w:val="0"/>
              <w:marRight w:val="0"/>
              <w:marTop w:val="0"/>
              <w:marBottom w:val="0"/>
              <w:divBdr>
                <w:top w:val="none" w:sz="0" w:space="0" w:color="auto"/>
                <w:left w:val="none" w:sz="0" w:space="0" w:color="auto"/>
                <w:bottom w:val="none" w:sz="0" w:space="0" w:color="auto"/>
                <w:right w:val="none" w:sz="0" w:space="0" w:color="auto"/>
              </w:divBdr>
            </w:div>
            <w:div w:id="1790322948">
              <w:marLeft w:val="0"/>
              <w:marRight w:val="0"/>
              <w:marTop w:val="0"/>
              <w:marBottom w:val="0"/>
              <w:divBdr>
                <w:top w:val="none" w:sz="0" w:space="0" w:color="auto"/>
                <w:left w:val="none" w:sz="0" w:space="0" w:color="auto"/>
                <w:bottom w:val="none" w:sz="0" w:space="0" w:color="auto"/>
                <w:right w:val="none" w:sz="0" w:space="0" w:color="auto"/>
              </w:divBdr>
            </w:div>
            <w:div w:id="407849999">
              <w:marLeft w:val="0"/>
              <w:marRight w:val="0"/>
              <w:marTop w:val="0"/>
              <w:marBottom w:val="0"/>
              <w:divBdr>
                <w:top w:val="none" w:sz="0" w:space="0" w:color="auto"/>
                <w:left w:val="none" w:sz="0" w:space="0" w:color="auto"/>
                <w:bottom w:val="none" w:sz="0" w:space="0" w:color="auto"/>
                <w:right w:val="none" w:sz="0" w:space="0" w:color="auto"/>
              </w:divBdr>
            </w:div>
          </w:divsChild>
        </w:div>
        <w:div w:id="1355426035">
          <w:marLeft w:val="0"/>
          <w:marRight w:val="0"/>
          <w:marTop w:val="0"/>
          <w:marBottom w:val="0"/>
          <w:divBdr>
            <w:top w:val="none" w:sz="0" w:space="0" w:color="auto"/>
            <w:left w:val="none" w:sz="0" w:space="0" w:color="auto"/>
            <w:bottom w:val="none" w:sz="0" w:space="0" w:color="auto"/>
            <w:right w:val="none" w:sz="0" w:space="0" w:color="auto"/>
          </w:divBdr>
          <w:divsChild>
            <w:div w:id="430399243">
              <w:marLeft w:val="0"/>
              <w:marRight w:val="0"/>
              <w:marTop w:val="0"/>
              <w:marBottom w:val="0"/>
              <w:divBdr>
                <w:top w:val="none" w:sz="0" w:space="0" w:color="auto"/>
                <w:left w:val="none" w:sz="0" w:space="0" w:color="auto"/>
                <w:bottom w:val="none" w:sz="0" w:space="0" w:color="auto"/>
                <w:right w:val="none" w:sz="0" w:space="0" w:color="auto"/>
              </w:divBdr>
            </w:div>
            <w:div w:id="1535922005">
              <w:marLeft w:val="0"/>
              <w:marRight w:val="0"/>
              <w:marTop w:val="0"/>
              <w:marBottom w:val="0"/>
              <w:divBdr>
                <w:top w:val="none" w:sz="0" w:space="0" w:color="auto"/>
                <w:left w:val="none" w:sz="0" w:space="0" w:color="auto"/>
                <w:bottom w:val="none" w:sz="0" w:space="0" w:color="auto"/>
                <w:right w:val="none" w:sz="0" w:space="0" w:color="auto"/>
              </w:divBdr>
            </w:div>
            <w:div w:id="17006161">
              <w:marLeft w:val="0"/>
              <w:marRight w:val="0"/>
              <w:marTop w:val="0"/>
              <w:marBottom w:val="0"/>
              <w:divBdr>
                <w:top w:val="none" w:sz="0" w:space="0" w:color="auto"/>
                <w:left w:val="none" w:sz="0" w:space="0" w:color="auto"/>
                <w:bottom w:val="none" w:sz="0" w:space="0" w:color="auto"/>
                <w:right w:val="none" w:sz="0" w:space="0" w:color="auto"/>
              </w:divBdr>
            </w:div>
            <w:div w:id="350031657">
              <w:marLeft w:val="0"/>
              <w:marRight w:val="0"/>
              <w:marTop w:val="0"/>
              <w:marBottom w:val="0"/>
              <w:divBdr>
                <w:top w:val="none" w:sz="0" w:space="0" w:color="auto"/>
                <w:left w:val="none" w:sz="0" w:space="0" w:color="auto"/>
                <w:bottom w:val="none" w:sz="0" w:space="0" w:color="auto"/>
                <w:right w:val="none" w:sz="0" w:space="0" w:color="auto"/>
              </w:divBdr>
            </w:div>
            <w:div w:id="488329618">
              <w:marLeft w:val="0"/>
              <w:marRight w:val="0"/>
              <w:marTop w:val="0"/>
              <w:marBottom w:val="0"/>
              <w:divBdr>
                <w:top w:val="none" w:sz="0" w:space="0" w:color="auto"/>
                <w:left w:val="none" w:sz="0" w:space="0" w:color="auto"/>
                <w:bottom w:val="none" w:sz="0" w:space="0" w:color="auto"/>
                <w:right w:val="none" w:sz="0" w:space="0" w:color="auto"/>
              </w:divBdr>
            </w:div>
            <w:div w:id="1609239681">
              <w:marLeft w:val="0"/>
              <w:marRight w:val="0"/>
              <w:marTop w:val="0"/>
              <w:marBottom w:val="0"/>
              <w:divBdr>
                <w:top w:val="none" w:sz="0" w:space="0" w:color="auto"/>
                <w:left w:val="none" w:sz="0" w:space="0" w:color="auto"/>
                <w:bottom w:val="none" w:sz="0" w:space="0" w:color="auto"/>
                <w:right w:val="none" w:sz="0" w:space="0" w:color="auto"/>
              </w:divBdr>
            </w:div>
            <w:div w:id="724455836">
              <w:marLeft w:val="0"/>
              <w:marRight w:val="0"/>
              <w:marTop w:val="0"/>
              <w:marBottom w:val="0"/>
              <w:divBdr>
                <w:top w:val="none" w:sz="0" w:space="0" w:color="auto"/>
                <w:left w:val="none" w:sz="0" w:space="0" w:color="auto"/>
                <w:bottom w:val="none" w:sz="0" w:space="0" w:color="auto"/>
                <w:right w:val="none" w:sz="0" w:space="0" w:color="auto"/>
              </w:divBdr>
            </w:div>
            <w:div w:id="1944142646">
              <w:marLeft w:val="0"/>
              <w:marRight w:val="0"/>
              <w:marTop w:val="0"/>
              <w:marBottom w:val="0"/>
              <w:divBdr>
                <w:top w:val="none" w:sz="0" w:space="0" w:color="auto"/>
                <w:left w:val="none" w:sz="0" w:space="0" w:color="auto"/>
                <w:bottom w:val="none" w:sz="0" w:space="0" w:color="auto"/>
                <w:right w:val="none" w:sz="0" w:space="0" w:color="auto"/>
              </w:divBdr>
            </w:div>
            <w:div w:id="279073365">
              <w:marLeft w:val="0"/>
              <w:marRight w:val="0"/>
              <w:marTop w:val="0"/>
              <w:marBottom w:val="0"/>
              <w:divBdr>
                <w:top w:val="none" w:sz="0" w:space="0" w:color="auto"/>
                <w:left w:val="none" w:sz="0" w:space="0" w:color="auto"/>
                <w:bottom w:val="none" w:sz="0" w:space="0" w:color="auto"/>
                <w:right w:val="none" w:sz="0" w:space="0" w:color="auto"/>
              </w:divBdr>
            </w:div>
            <w:div w:id="7005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3428">
      <w:bodyDiv w:val="1"/>
      <w:marLeft w:val="0"/>
      <w:marRight w:val="0"/>
      <w:marTop w:val="0"/>
      <w:marBottom w:val="0"/>
      <w:divBdr>
        <w:top w:val="none" w:sz="0" w:space="0" w:color="auto"/>
        <w:left w:val="none" w:sz="0" w:space="0" w:color="auto"/>
        <w:bottom w:val="none" w:sz="0" w:space="0" w:color="auto"/>
        <w:right w:val="none" w:sz="0" w:space="0" w:color="auto"/>
      </w:divBdr>
      <w:divsChild>
        <w:div w:id="1861770510">
          <w:marLeft w:val="0"/>
          <w:marRight w:val="0"/>
          <w:marTop w:val="0"/>
          <w:marBottom w:val="0"/>
          <w:divBdr>
            <w:top w:val="none" w:sz="0" w:space="0" w:color="auto"/>
            <w:left w:val="none" w:sz="0" w:space="0" w:color="auto"/>
            <w:bottom w:val="none" w:sz="0" w:space="0" w:color="auto"/>
            <w:right w:val="none" w:sz="0" w:space="0" w:color="auto"/>
          </w:divBdr>
          <w:divsChild>
            <w:div w:id="1099449289">
              <w:marLeft w:val="0"/>
              <w:marRight w:val="0"/>
              <w:marTop w:val="0"/>
              <w:marBottom w:val="0"/>
              <w:divBdr>
                <w:top w:val="none" w:sz="0" w:space="0" w:color="auto"/>
                <w:left w:val="none" w:sz="0" w:space="0" w:color="auto"/>
                <w:bottom w:val="none" w:sz="0" w:space="0" w:color="auto"/>
                <w:right w:val="none" w:sz="0" w:space="0" w:color="auto"/>
              </w:divBdr>
            </w:div>
            <w:div w:id="181672542">
              <w:marLeft w:val="0"/>
              <w:marRight w:val="0"/>
              <w:marTop w:val="0"/>
              <w:marBottom w:val="0"/>
              <w:divBdr>
                <w:top w:val="none" w:sz="0" w:space="0" w:color="auto"/>
                <w:left w:val="none" w:sz="0" w:space="0" w:color="auto"/>
                <w:bottom w:val="none" w:sz="0" w:space="0" w:color="auto"/>
                <w:right w:val="none" w:sz="0" w:space="0" w:color="auto"/>
              </w:divBdr>
            </w:div>
            <w:div w:id="210923183">
              <w:marLeft w:val="0"/>
              <w:marRight w:val="0"/>
              <w:marTop w:val="0"/>
              <w:marBottom w:val="0"/>
              <w:divBdr>
                <w:top w:val="none" w:sz="0" w:space="0" w:color="auto"/>
                <w:left w:val="none" w:sz="0" w:space="0" w:color="auto"/>
                <w:bottom w:val="none" w:sz="0" w:space="0" w:color="auto"/>
                <w:right w:val="none" w:sz="0" w:space="0" w:color="auto"/>
              </w:divBdr>
            </w:div>
            <w:div w:id="1758553055">
              <w:marLeft w:val="0"/>
              <w:marRight w:val="0"/>
              <w:marTop w:val="0"/>
              <w:marBottom w:val="0"/>
              <w:divBdr>
                <w:top w:val="none" w:sz="0" w:space="0" w:color="auto"/>
                <w:left w:val="none" w:sz="0" w:space="0" w:color="auto"/>
                <w:bottom w:val="none" w:sz="0" w:space="0" w:color="auto"/>
                <w:right w:val="none" w:sz="0" w:space="0" w:color="auto"/>
              </w:divBdr>
            </w:div>
            <w:div w:id="295337261">
              <w:marLeft w:val="0"/>
              <w:marRight w:val="0"/>
              <w:marTop w:val="0"/>
              <w:marBottom w:val="0"/>
              <w:divBdr>
                <w:top w:val="none" w:sz="0" w:space="0" w:color="auto"/>
                <w:left w:val="none" w:sz="0" w:space="0" w:color="auto"/>
                <w:bottom w:val="none" w:sz="0" w:space="0" w:color="auto"/>
                <w:right w:val="none" w:sz="0" w:space="0" w:color="auto"/>
              </w:divBdr>
            </w:div>
            <w:div w:id="1250193629">
              <w:marLeft w:val="0"/>
              <w:marRight w:val="0"/>
              <w:marTop w:val="0"/>
              <w:marBottom w:val="0"/>
              <w:divBdr>
                <w:top w:val="none" w:sz="0" w:space="0" w:color="auto"/>
                <w:left w:val="none" w:sz="0" w:space="0" w:color="auto"/>
                <w:bottom w:val="none" w:sz="0" w:space="0" w:color="auto"/>
                <w:right w:val="none" w:sz="0" w:space="0" w:color="auto"/>
              </w:divBdr>
            </w:div>
          </w:divsChild>
        </w:div>
        <w:div w:id="805393783">
          <w:marLeft w:val="0"/>
          <w:marRight w:val="0"/>
          <w:marTop w:val="0"/>
          <w:marBottom w:val="0"/>
          <w:divBdr>
            <w:top w:val="none" w:sz="0" w:space="0" w:color="auto"/>
            <w:left w:val="none" w:sz="0" w:space="0" w:color="auto"/>
            <w:bottom w:val="none" w:sz="0" w:space="0" w:color="auto"/>
            <w:right w:val="none" w:sz="0" w:space="0" w:color="auto"/>
          </w:divBdr>
          <w:divsChild>
            <w:div w:id="1988431737">
              <w:marLeft w:val="0"/>
              <w:marRight w:val="0"/>
              <w:marTop w:val="0"/>
              <w:marBottom w:val="0"/>
              <w:divBdr>
                <w:top w:val="none" w:sz="0" w:space="0" w:color="auto"/>
                <w:left w:val="none" w:sz="0" w:space="0" w:color="auto"/>
                <w:bottom w:val="none" w:sz="0" w:space="0" w:color="auto"/>
                <w:right w:val="none" w:sz="0" w:space="0" w:color="auto"/>
              </w:divBdr>
            </w:div>
            <w:div w:id="576674342">
              <w:marLeft w:val="0"/>
              <w:marRight w:val="0"/>
              <w:marTop w:val="0"/>
              <w:marBottom w:val="0"/>
              <w:divBdr>
                <w:top w:val="none" w:sz="0" w:space="0" w:color="auto"/>
                <w:left w:val="none" w:sz="0" w:space="0" w:color="auto"/>
                <w:bottom w:val="none" w:sz="0" w:space="0" w:color="auto"/>
                <w:right w:val="none" w:sz="0" w:space="0" w:color="auto"/>
              </w:divBdr>
            </w:div>
            <w:div w:id="1958676655">
              <w:marLeft w:val="0"/>
              <w:marRight w:val="0"/>
              <w:marTop w:val="0"/>
              <w:marBottom w:val="0"/>
              <w:divBdr>
                <w:top w:val="none" w:sz="0" w:space="0" w:color="auto"/>
                <w:left w:val="none" w:sz="0" w:space="0" w:color="auto"/>
                <w:bottom w:val="none" w:sz="0" w:space="0" w:color="auto"/>
                <w:right w:val="none" w:sz="0" w:space="0" w:color="auto"/>
              </w:divBdr>
            </w:div>
            <w:div w:id="912859256">
              <w:marLeft w:val="0"/>
              <w:marRight w:val="0"/>
              <w:marTop w:val="0"/>
              <w:marBottom w:val="0"/>
              <w:divBdr>
                <w:top w:val="none" w:sz="0" w:space="0" w:color="auto"/>
                <w:left w:val="none" w:sz="0" w:space="0" w:color="auto"/>
                <w:bottom w:val="none" w:sz="0" w:space="0" w:color="auto"/>
                <w:right w:val="none" w:sz="0" w:space="0" w:color="auto"/>
              </w:divBdr>
            </w:div>
            <w:div w:id="739449748">
              <w:marLeft w:val="0"/>
              <w:marRight w:val="0"/>
              <w:marTop w:val="0"/>
              <w:marBottom w:val="0"/>
              <w:divBdr>
                <w:top w:val="none" w:sz="0" w:space="0" w:color="auto"/>
                <w:left w:val="none" w:sz="0" w:space="0" w:color="auto"/>
                <w:bottom w:val="none" w:sz="0" w:space="0" w:color="auto"/>
                <w:right w:val="none" w:sz="0" w:space="0" w:color="auto"/>
              </w:divBdr>
            </w:div>
            <w:div w:id="3632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40806">
      <w:bodyDiv w:val="1"/>
      <w:marLeft w:val="0"/>
      <w:marRight w:val="0"/>
      <w:marTop w:val="0"/>
      <w:marBottom w:val="0"/>
      <w:divBdr>
        <w:top w:val="none" w:sz="0" w:space="0" w:color="auto"/>
        <w:left w:val="none" w:sz="0" w:space="0" w:color="auto"/>
        <w:bottom w:val="none" w:sz="0" w:space="0" w:color="auto"/>
        <w:right w:val="none" w:sz="0" w:space="0" w:color="auto"/>
      </w:divBdr>
      <w:divsChild>
        <w:div w:id="1270048147">
          <w:marLeft w:val="0"/>
          <w:marRight w:val="0"/>
          <w:marTop w:val="0"/>
          <w:marBottom w:val="0"/>
          <w:divBdr>
            <w:top w:val="none" w:sz="0" w:space="0" w:color="auto"/>
            <w:left w:val="none" w:sz="0" w:space="0" w:color="auto"/>
            <w:bottom w:val="none" w:sz="0" w:space="0" w:color="auto"/>
            <w:right w:val="none" w:sz="0" w:space="0" w:color="auto"/>
          </w:divBdr>
        </w:div>
        <w:div w:id="1489706387">
          <w:marLeft w:val="0"/>
          <w:marRight w:val="0"/>
          <w:marTop w:val="0"/>
          <w:marBottom w:val="0"/>
          <w:divBdr>
            <w:top w:val="none" w:sz="0" w:space="0" w:color="auto"/>
            <w:left w:val="none" w:sz="0" w:space="0" w:color="auto"/>
            <w:bottom w:val="none" w:sz="0" w:space="0" w:color="auto"/>
            <w:right w:val="none" w:sz="0" w:space="0" w:color="auto"/>
          </w:divBdr>
        </w:div>
        <w:div w:id="675961856">
          <w:marLeft w:val="0"/>
          <w:marRight w:val="0"/>
          <w:marTop w:val="0"/>
          <w:marBottom w:val="0"/>
          <w:divBdr>
            <w:top w:val="none" w:sz="0" w:space="0" w:color="auto"/>
            <w:left w:val="none" w:sz="0" w:space="0" w:color="auto"/>
            <w:bottom w:val="none" w:sz="0" w:space="0" w:color="auto"/>
            <w:right w:val="none" w:sz="0" w:space="0" w:color="auto"/>
          </w:divBdr>
        </w:div>
        <w:div w:id="125659308">
          <w:marLeft w:val="0"/>
          <w:marRight w:val="0"/>
          <w:marTop w:val="0"/>
          <w:marBottom w:val="0"/>
          <w:divBdr>
            <w:top w:val="none" w:sz="0" w:space="0" w:color="auto"/>
            <w:left w:val="none" w:sz="0" w:space="0" w:color="auto"/>
            <w:bottom w:val="none" w:sz="0" w:space="0" w:color="auto"/>
            <w:right w:val="none" w:sz="0" w:space="0" w:color="auto"/>
          </w:divBdr>
        </w:div>
        <w:div w:id="1084185195">
          <w:marLeft w:val="0"/>
          <w:marRight w:val="0"/>
          <w:marTop w:val="0"/>
          <w:marBottom w:val="0"/>
          <w:divBdr>
            <w:top w:val="none" w:sz="0" w:space="0" w:color="auto"/>
            <w:left w:val="none" w:sz="0" w:space="0" w:color="auto"/>
            <w:bottom w:val="none" w:sz="0" w:space="0" w:color="auto"/>
            <w:right w:val="none" w:sz="0" w:space="0" w:color="auto"/>
          </w:divBdr>
        </w:div>
      </w:divsChild>
    </w:div>
    <w:div w:id="1836609075">
      <w:bodyDiv w:val="1"/>
      <w:marLeft w:val="0"/>
      <w:marRight w:val="0"/>
      <w:marTop w:val="0"/>
      <w:marBottom w:val="0"/>
      <w:divBdr>
        <w:top w:val="none" w:sz="0" w:space="0" w:color="auto"/>
        <w:left w:val="none" w:sz="0" w:space="0" w:color="auto"/>
        <w:bottom w:val="none" w:sz="0" w:space="0" w:color="auto"/>
        <w:right w:val="none" w:sz="0" w:space="0" w:color="auto"/>
      </w:divBdr>
      <w:divsChild>
        <w:div w:id="843130061">
          <w:marLeft w:val="0"/>
          <w:marRight w:val="0"/>
          <w:marTop w:val="0"/>
          <w:marBottom w:val="0"/>
          <w:divBdr>
            <w:top w:val="none" w:sz="0" w:space="0" w:color="auto"/>
            <w:left w:val="none" w:sz="0" w:space="0" w:color="auto"/>
            <w:bottom w:val="none" w:sz="0" w:space="0" w:color="auto"/>
            <w:right w:val="none" w:sz="0" w:space="0" w:color="auto"/>
          </w:divBdr>
          <w:divsChild>
            <w:div w:id="1879124292">
              <w:marLeft w:val="0"/>
              <w:marRight w:val="0"/>
              <w:marTop w:val="0"/>
              <w:marBottom w:val="0"/>
              <w:divBdr>
                <w:top w:val="none" w:sz="0" w:space="0" w:color="auto"/>
                <w:left w:val="none" w:sz="0" w:space="0" w:color="auto"/>
                <w:bottom w:val="none" w:sz="0" w:space="0" w:color="auto"/>
                <w:right w:val="none" w:sz="0" w:space="0" w:color="auto"/>
              </w:divBdr>
            </w:div>
          </w:divsChild>
        </w:div>
        <w:div w:id="158736418">
          <w:marLeft w:val="0"/>
          <w:marRight w:val="0"/>
          <w:marTop w:val="0"/>
          <w:marBottom w:val="0"/>
          <w:divBdr>
            <w:top w:val="none" w:sz="0" w:space="0" w:color="auto"/>
            <w:left w:val="none" w:sz="0" w:space="0" w:color="auto"/>
            <w:bottom w:val="none" w:sz="0" w:space="0" w:color="auto"/>
            <w:right w:val="none" w:sz="0" w:space="0" w:color="auto"/>
          </w:divBdr>
          <w:divsChild>
            <w:div w:id="1604729974">
              <w:marLeft w:val="0"/>
              <w:marRight w:val="0"/>
              <w:marTop w:val="0"/>
              <w:marBottom w:val="0"/>
              <w:divBdr>
                <w:top w:val="none" w:sz="0" w:space="0" w:color="auto"/>
                <w:left w:val="none" w:sz="0" w:space="0" w:color="auto"/>
                <w:bottom w:val="none" w:sz="0" w:space="0" w:color="auto"/>
                <w:right w:val="none" w:sz="0" w:space="0" w:color="auto"/>
              </w:divBdr>
            </w:div>
          </w:divsChild>
        </w:div>
        <w:div w:id="924613704">
          <w:marLeft w:val="0"/>
          <w:marRight w:val="0"/>
          <w:marTop w:val="0"/>
          <w:marBottom w:val="0"/>
          <w:divBdr>
            <w:top w:val="none" w:sz="0" w:space="0" w:color="auto"/>
            <w:left w:val="none" w:sz="0" w:space="0" w:color="auto"/>
            <w:bottom w:val="none" w:sz="0" w:space="0" w:color="auto"/>
            <w:right w:val="none" w:sz="0" w:space="0" w:color="auto"/>
          </w:divBdr>
          <w:divsChild>
            <w:div w:id="1423330331">
              <w:marLeft w:val="0"/>
              <w:marRight w:val="0"/>
              <w:marTop w:val="0"/>
              <w:marBottom w:val="0"/>
              <w:divBdr>
                <w:top w:val="none" w:sz="0" w:space="0" w:color="auto"/>
                <w:left w:val="none" w:sz="0" w:space="0" w:color="auto"/>
                <w:bottom w:val="none" w:sz="0" w:space="0" w:color="auto"/>
                <w:right w:val="none" w:sz="0" w:space="0" w:color="auto"/>
              </w:divBdr>
            </w:div>
          </w:divsChild>
        </w:div>
        <w:div w:id="1272081477">
          <w:marLeft w:val="0"/>
          <w:marRight w:val="0"/>
          <w:marTop w:val="0"/>
          <w:marBottom w:val="0"/>
          <w:divBdr>
            <w:top w:val="none" w:sz="0" w:space="0" w:color="auto"/>
            <w:left w:val="none" w:sz="0" w:space="0" w:color="auto"/>
            <w:bottom w:val="none" w:sz="0" w:space="0" w:color="auto"/>
            <w:right w:val="none" w:sz="0" w:space="0" w:color="auto"/>
          </w:divBdr>
          <w:divsChild>
            <w:div w:id="115177369">
              <w:marLeft w:val="0"/>
              <w:marRight w:val="0"/>
              <w:marTop w:val="0"/>
              <w:marBottom w:val="0"/>
              <w:divBdr>
                <w:top w:val="none" w:sz="0" w:space="0" w:color="auto"/>
                <w:left w:val="none" w:sz="0" w:space="0" w:color="auto"/>
                <w:bottom w:val="none" w:sz="0" w:space="0" w:color="auto"/>
                <w:right w:val="none" w:sz="0" w:space="0" w:color="auto"/>
              </w:divBdr>
            </w:div>
          </w:divsChild>
        </w:div>
        <w:div w:id="226696988">
          <w:marLeft w:val="0"/>
          <w:marRight w:val="0"/>
          <w:marTop w:val="0"/>
          <w:marBottom w:val="0"/>
          <w:divBdr>
            <w:top w:val="none" w:sz="0" w:space="0" w:color="auto"/>
            <w:left w:val="none" w:sz="0" w:space="0" w:color="auto"/>
            <w:bottom w:val="none" w:sz="0" w:space="0" w:color="auto"/>
            <w:right w:val="none" w:sz="0" w:space="0" w:color="auto"/>
          </w:divBdr>
          <w:divsChild>
            <w:div w:id="860627300">
              <w:marLeft w:val="0"/>
              <w:marRight w:val="0"/>
              <w:marTop w:val="0"/>
              <w:marBottom w:val="0"/>
              <w:divBdr>
                <w:top w:val="none" w:sz="0" w:space="0" w:color="auto"/>
                <w:left w:val="none" w:sz="0" w:space="0" w:color="auto"/>
                <w:bottom w:val="none" w:sz="0" w:space="0" w:color="auto"/>
                <w:right w:val="none" w:sz="0" w:space="0" w:color="auto"/>
              </w:divBdr>
            </w:div>
          </w:divsChild>
        </w:div>
        <w:div w:id="2095785210">
          <w:marLeft w:val="0"/>
          <w:marRight w:val="0"/>
          <w:marTop w:val="0"/>
          <w:marBottom w:val="0"/>
          <w:divBdr>
            <w:top w:val="none" w:sz="0" w:space="0" w:color="auto"/>
            <w:left w:val="none" w:sz="0" w:space="0" w:color="auto"/>
            <w:bottom w:val="none" w:sz="0" w:space="0" w:color="auto"/>
            <w:right w:val="none" w:sz="0" w:space="0" w:color="auto"/>
          </w:divBdr>
          <w:divsChild>
            <w:div w:id="61029511">
              <w:marLeft w:val="0"/>
              <w:marRight w:val="0"/>
              <w:marTop w:val="0"/>
              <w:marBottom w:val="0"/>
              <w:divBdr>
                <w:top w:val="none" w:sz="0" w:space="0" w:color="auto"/>
                <w:left w:val="none" w:sz="0" w:space="0" w:color="auto"/>
                <w:bottom w:val="none" w:sz="0" w:space="0" w:color="auto"/>
                <w:right w:val="none" w:sz="0" w:space="0" w:color="auto"/>
              </w:divBdr>
            </w:div>
            <w:div w:id="461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whatuora.govt.nz/publications/small-for-gestational-age-fetal-growth-restriction-guidelines/" TargetMode="External"/><Relationship Id="rId21" Type="http://schemas.openxmlformats.org/officeDocument/2006/relationships/footer" Target="footer7.xml"/><Relationship Id="rId42" Type="http://schemas.openxmlformats.org/officeDocument/2006/relationships/image" Target="media/image9.png"/><Relationship Id="rId63" Type="http://schemas.openxmlformats.org/officeDocument/2006/relationships/image" Target="media/image17.png"/><Relationship Id="rId84" Type="http://schemas.openxmlformats.org/officeDocument/2006/relationships/image" Target="media/image37.png"/><Relationship Id="rId138" Type="http://schemas.openxmlformats.org/officeDocument/2006/relationships/hyperlink" Target="https://www.healthpoint.co.nz/downloadinfo,138318,otherList,o3n9v6qvvgf8x79jo1ro.do" TargetMode="External"/><Relationship Id="rId159" Type="http://schemas.openxmlformats.org/officeDocument/2006/relationships/image" Target="media/image78.jpeg"/><Relationship Id="rId170" Type="http://schemas.openxmlformats.org/officeDocument/2006/relationships/image" Target="media/image84.png"/><Relationship Id="rId191" Type="http://schemas.openxmlformats.org/officeDocument/2006/relationships/hyperlink" Target="http://www.healthpoint.co.nz/downloadinfo,138318,otherList,x76zlpxxt1wvlbkynmo2.do" TargetMode="External"/><Relationship Id="rId205" Type="http://schemas.openxmlformats.org/officeDocument/2006/relationships/image" Target="media/image88.jpeg"/><Relationship Id="rId226" Type="http://schemas.openxmlformats.org/officeDocument/2006/relationships/image" Target="media/image103.png"/><Relationship Id="rId247" Type="http://schemas.openxmlformats.org/officeDocument/2006/relationships/image" Target="media/image120.png"/><Relationship Id="rId107" Type="http://schemas.openxmlformats.org/officeDocument/2006/relationships/image" Target="media/image59.png"/><Relationship Id="rId268" Type="http://schemas.openxmlformats.org/officeDocument/2006/relationships/image" Target="media/image134.png"/><Relationship Id="rId11" Type="http://schemas.openxmlformats.org/officeDocument/2006/relationships/image" Target="media/image4.png"/><Relationship Id="rId32" Type="http://schemas.openxmlformats.org/officeDocument/2006/relationships/hyperlink" Target="https://www.nsu.govt.nz/system/files/page/antenatal_screening_for_down_syndrome_and_other_conditions_guidelines_for_health_practitioners.pdf" TargetMode="External"/><Relationship Id="rId53" Type="http://schemas.openxmlformats.org/officeDocument/2006/relationships/hyperlink" Target="https://www.healthpoint.co.nz/downloadinfo,138318,otherList,fwg10vzis6f7il7k628s.do" TargetMode="External"/><Relationship Id="rId74" Type="http://schemas.openxmlformats.org/officeDocument/2006/relationships/image" Target="media/image27.png"/><Relationship Id="rId128" Type="http://schemas.openxmlformats.org/officeDocument/2006/relationships/image" Target="media/image69.jpeg"/><Relationship Id="rId149" Type="http://schemas.openxmlformats.org/officeDocument/2006/relationships/hyperlink" Target="https://www.tewhatuora.govt.nz/publications/small-for-gestational-age-fetal-growth-restriction-guidelines/" TargetMode="External"/><Relationship Id="rId5" Type="http://schemas.openxmlformats.org/officeDocument/2006/relationships/webSettings" Target="webSettings.xml"/><Relationship Id="rId95" Type="http://schemas.openxmlformats.org/officeDocument/2006/relationships/image" Target="media/image48.png"/><Relationship Id="rId160" Type="http://schemas.openxmlformats.org/officeDocument/2006/relationships/image" Target="media/image79.png"/><Relationship Id="rId181" Type="http://schemas.openxmlformats.org/officeDocument/2006/relationships/hyperlink" Target="http://www.starship.org.nz/guidelines/renal-national-antenatal-renal-dilation-guideline/" TargetMode="External"/><Relationship Id="rId216" Type="http://schemas.openxmlformats.org/officeDocument/2006/relationships/image" Target="media/image94.png"/><Relationship Id="rId237" Type="http://schemas.openxmlformats.org/officeDocument/2006/relationships/image" Target="media/image113.png"/><Relationship Id="rId258" Type="http://schemas.openxmlformats.org/officeDocument/2006/relationships/footer" Target="footer8.xml"/><Relationship Id="rId22" Type="http://schemas.openxmlformats.org/officeDocument/2006/relationships/hyperlink" Target="http://www.isuog.org/uploads/assets/uploaded/2b4462d7-53a6-451a-846dd0485afc093b.pdf" TargetMode="External"/><Relationship Id="rId43" Type="http://schemas.openxmlformats.org/officeDocument/2006/relationships/image" Target="media/image10.png"/><Relationship Id="rId64" Type="http://schemas.openxmlformats.org/officeDocument/2006/relationships/image" Target="media/image18.png"/><Relationship Id="rId118" Type="http://schemas.openxmlformats.org/officeDocument/2006/relationships/hyperlink" Target="https://www.starship.org.nz/guidelines/renal-national-antenatal-renal-dilation-guideline/" TargetMode="External"/><Relationship Id="rId139" Type="http://schemas.openxmlformats.org/officeDocument/2006/relationships/hyperlink" Target="https://www.healthpoint.co.nz/downloadinfo,138318,otherList,x76zlpxxt1wvlbkynmo2.do" TargetMode="External"/><Relationship Id="rId85" Type="http://schemas.openxmlformats.org/officeDocument/2006/relationships/image" Target="media/image38.png"/><Relationship Id="rId150" Type="http://schemas.openxmlformats.org/officeDocument/2006/relationships/hyperlink" Target="https://www.tewhatuora.govt.nz/publications/small-for-gestational-age-fetal-growth-restriction-guidelines/" TargetMode="External"/><Relationship Id="rId171" Type="http://schemas.openxmlformats.org/officeDocument/2006/relationships/image" Target="media/image85.png"/><Relationship Id="rId192" Type="http://schemas.openxmlformats.org/officeDocument/2006/relationships/hyperlink" Target="http://www.healthpoint.co.nz/downloadinfo,138318,otherList,pk01uxz2jj1fgqcyn2bj.do" TargetMode="External"/><Relationship Id="rId206" Type="http://schemas.openxmlformats.org/officeDocument/2006/relationships/image" Target="media/image89.jpeg"/><Relationship Id="rId227" Type="http://schemas.openxmlformats.org/officeDocument/2006/relationships/image" Target="media/image104.png"/><Relationship Id="rId248" Type="http://schemas.openxmlformats.org/officeDocument/2006/relationships/image" Target="media/image122.jpeg"/><Relationship Id="rId269" Type="http://schemas.openxmlformats.org/officeDocument/2006/relationships/image" Target="media/image135.png"/><Relationship Id="rId12" Type="http://schemas.openxmlformats.org/officeDocument/2006/relationships/footer" Target="footer2.xml"/><Relationship Id="rId33" Type="http://schemas.openxmlformats.org/officeDocument/2006/relationships/hyperlink" Target="https://sonoworld.com/client/fetus/html/11-14week/chapter-01/images/fig01-09.gif" TargetMode="External"/><Relationship Id="rId108" Type="http://schemas.openxmlformats.org/officeDocument/2006/relationships/image" Target="media/image60.png"/><Relationship Id="rId129" Type="http://schemas.openxmlformats.org/officeDocument/2006/relationships/image" Target="media/image70.jpeg"/><Relationship Id="rId54" Type="http://schemas.openxmlformats.org/officeDocument/2006/relationships/image" Target="media/image12.png"/><Relationship Id="rId75" Type="http://schemas.openxmlformats.org/officeDocument/2006/relationships/image" Target="media/image28.png"/><Relationship Id="rId96" Type="http://schemas.openxmlformats.org/officeDocument/2006/relationships/image" Target="media/image49.png"/><Relationship Id="rId140" Type="http://schemas.openxmlformats.org/officeDocument/2006/relationships/hyperlink" Target="https://docs.wixstatic.com/ugd/cb8eb2_7cea4fce5ea442499e3eb33f44bb7ee7.pdf" TargetMode="External"/><Relationship Id="rId161" Type="http://schemas.openxmlformats.org/officeDocument/2006/relationships/image" Target="media/image80.jpeg"/><Relationship Id="rId182" Type="http://schemas.openxmlformats.org/officeDocument/2006/relationships/hyperlink" Target="http://www.healthpoint.co.nz/downloadinfo,138318,otherList,3p0cq1vh8y11qwe1gp0j.do" TargetMode="External"/><Relationship Id="rId217" Type="http://schemas.openxmlformats.org/officeDocument/2006/relationships/image" Target="media/image95.png"/><Relationship Id="rId6" Type="http://schemas.openxmlformats.org/officeDocument/2006/relationships/footnotes" Target="footnotes.xml"/><Relationship Id="rId238" Type="http://schemas.openxmlformats.org/officeDocument/2006/relationships/image" Target="media/image115.jpeg"/><Relationship Id="rId259" Type="http://schemas.openxmlformats.org/officeDocument/2006/relationships/footer" Target="footer9.xml"/><Relationship Id="rId23" Type="http://schemas.openxmlformats.org/officeDocument/2006/relationships/hyperlink" Target="http://www.health.govt.nz" TargetMode="External"/><Relationship Id="rId119" Type="http://schemas.openxmlformats.org/officeDocument/2006/relationships/hyperlink" Target="https://www.healthpoint.co.nz/downloadinfo,138318,otherList,bsvybr0apiyuturkcrf3.do" TargetMode="External"/><Relationship Id="rId270" Type="http://schemas.openxmlformats.org/officeDocument/2006/relationships/footer" Target="footer12.xml"/><Relationship Id="rId44" Type="http://schemas.openxmlformats.org/officeDocument/2006/relationships/image" Target="media/image11.png"/><Relationship Id="rId60" Type="http://schemas.openxmlformats.org/officeDocument/2006/relationships/hyperlink" Target="https://obgyn.onlinelibrary.wiley.com/doi/epdf/10.1002/uog.14952" TargetMode="External"/><Relationship Id="rId65" Type="http://schemas.openxmlformats.org/officeDocument/2006/relationships/image" Target="media/image19.png"/><Relationship Id="rId81" Type="http://schemas.openxmlformats.org/officeDocument/2006/relationships/image" Target="media/image34.png"/><Relationship Id="rId86" Type="http://schemas.openxmlformats.org/officeDocument/2006/relationships/image" Target="media/image39.png"/><Relationship Id="rId130" Type="http://schemas.openxmlformats.org/officeDocument/2006/relationships/hyperlink" Target="https://www.healthpoint.co.nz/downloadinfo,138318,otherList,x76zlpxxt1wvlbkynmo2.do" TargetMode="External"/><Relationship Id="rId135" Type="http://schemas.openxmlformats.org/officeDocument/2006/relationships/hyperlink" Target="https://www.tewhatuora.govt.nz/publications/small-for-gestational-age-fetal-growth-restriction-guidelines/" TargetMode="External"/><Relationship Id="rId151" Type="http://schemas.openxmlformats.org/officeDocument/2006/relationships/hyperlink" Target="https://www.healthpoint.co.nz/downloadinfo,138318,otherList,x76zlpxxt1wvlbkynmo2.do" TargetMode="External"/><Relationship Id="rId156" Type="http://schemas.openxmlformats.org/officeDocument/2006/relationships/image" Target="media/image75.png"/><Relationship Id="rId177" Type="http://schemas.openxmlformats.org/officeDocument/2006/relationships/hyperlink" Target="http://www.nsu.govt.nz/system/files/page/antenatal_screening_for_down_syndrome_and_other_conditions_guidelines_for_health_practitioners.pdf" TargetMode="External"/><Relationship Id="rId198" Type="http://schemas.openxmlformats.org/officeDocument/2006/relationships/hyperlink" Target="http://www.healthpoint.co.nz/downloadinfo,138318,otherList,qsn460mw291tn3q3pi35.do" TargetMode="External"/><Relationship Id="rId172" Type="http://schemas.openxmlformats.org/officeDocument/2006/relationships/hyperlink" Target="http://www.asum.com.au/files/public/SoP/Uploads/OG-SoP.pdf" TargetMode="External"/><Relationship Id="rId193" Type="http://schemas.openxmlformats.org/officeDocument/2006/relationships/hyperlink" Target="http://www.healthpoint.co.nz/downloadinfo,138318,otherList,1k9mhd7793sp3619pppw.do" TargetMode="External"/><Relationship Id="rId202" Type="http://schemas.openxmlformats.org/officeDocument/2006/relationships/hyperlink" Target="http://dx.doi.org/10.1111/j.1479-828X.2000.tb03338.x" TargetMode="External"/><Relationship Id="rId207" Type="http://schemas.openxmlformats.org/officeDocument/2006/relationships/hyperlink" Target="https://ghr.nlm.nih.gov/condition/down-syndrome" TargetMode="External"/><Relationship Id="rId223" Type="http://schemas.openxmlformats.org/officeDocument/2006/relationships/image" Target="media/image100.jpeg"/><Relationship Id="rId228" Type="http://schemas.openxmlformats.org/officeDocument/2006/relationships/image" Target="media/image105.png"/><Relationship Id="rId244" Type="http://schemas.openxmlformats.org/officeDocument/2006/relationships/image" Target="media/image121.jpeg"/><Relationship Id="rId249" Type="http://schemas.openxmlformats.org/officeDocument/2006/relationships/image" Target="media/image123.png"/><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yperlink" Target="https://www.nsu.govt.nz/system/files/page/removal-measurements-nasal-bone-mar18.pdf" TargetMode="External"/><Relationship Id="rId109" Type="http://schemas.openxmlformats.org/officeDocument/2006/relationships/image" Target="media/image61.png"/><Relationship Id="rId260" Type="http://schemas.openxmlformats.org/officeDocument/2006/relationships/image" Target="media/image127.png"/><Relationship Id="rId265" Type="http://schemas.openxmlformats.org/officeDocument/2006/relationships/hyperlink" Target="https://www.tewhatuora.govt.nz/publications/small-for-gestational-age-fetal-growth-restriction-guidelines/" TargetMode="External"/><Relationship Id="rId34" Type="http://schemas.openxmlformats.org/officeDocument/2006/relationships/hyperlink" Target="http://www.labplus.co.nz/contact-us/" TargetMode="External"/><Relationship Id="rId50" Type="http://schemas.openxmlformats.org/officeDocument/2006/relationships/hyperlink" Target="https://www.healthpoint.co.nz/downloadinfo,138318,otherList,mnfa7ptpwu2aafchjggj.do" TargetMode="External"/><Relationship Id="rId55" Type="http://schemas.openxmlformats.org/officeDocument/2006/relationships/image" Target="media/image13.png"/><Relationship Id="rId76" Type="http://schemas.openxmlformats.org/officeDocument/2006/relationships/image" Target="media/image29.png"/><Relationship Id="rId97" Type="http://schemas.openxmlformats.org/officeDocument/2006/relationships/image" Target="media/image50.png"/><Relationship Id="rId104" Type="http://schemas.openxmlformats.org/officeDocument/2006/relationships/image" Target="media/image56.png"/><Relationship Id="rId120" Type="http://schemas.openxmlformats.org/officeDocument/2006/relationships/hyperlink" Target="https://www.tewhatuora.govt.nz/publications/small-for-gestational-age-fetal-growth-restriction-guidelines/" TargetMode="External"/><Relationship Id="rId125" Type="http://schemas.openxmlformats.org/officeDocument/2006/relationships/hyperlink" Target="https://www.tewhatuora.govt.nz/publications/small-for-gestational-age-fetal-growth-restriction-guidelines/" TargetMode="External"/><Relationship Id="rId141" Type="http://schemas.openxmlformats.org/officeDocument/2006/relationships/hyperlink" Target="https://www.healthpoint.co.nz/downloadinfo,138318,otherList,x76zlpxxt1wvlbkynmo2.do" TargetMode="External"/><Relationship Id="rId146" Type="http://schemas.openxmlformats.org/officeDocument/2006/relationships/hyperlink" Target="https://www.healthpoint.co.nz/downloadinfo,138318,otherList,x76zlpxxt1wvlbkynmo2.do" TargetMode="External"/><Relationship Id="rId167" Type="http://schemas.openxmlformats.org/officeDocument/2006/relationships/hyperlink" Target="http://doi.org/10.1002/uog.4046" TargetMode="External"/><Relationship Id="rId188" Type="http://schemas.openxmlformats.org/officeDocument/2006/relationships/hyperlink" Target="http://www.healthpoint.co.nz/downloadinfo,138318,otherList,uhiaajlrqq3pwc9ku1x0.do" TargetMode="Externa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image" Target="media/image45.png"/><Relationship Id="rId162" Type="http://schemas.openxmlformats.org/officeDocument/2006/relationships/image" Target="media/image81.jpeg"/><Relationship Id="rId183" Type="http://schemas.openxmlformats.org/officeDocument/2006/relationships/hyperlink" Target="https://sonoworld.com/client/fetus/html/11-14week/chapter-01/images/fig01-09.gif" TargetMode="External"/><Relationship Id="rId213" Type="http://schemas.openxmlformats.org/officeDocument/2006/relationships/image" Target="media/image91.png"/><Relationship Id="rId218" Type="http://schemas.openxmlformats.org/officeDocument/2006/relationships/image" Target="media/image96.png"/><Relationship Id="rId234" Type="http://schemas.openxmlformats.org/officeDocument/2006/relationships/image" Target="media/image110.png"/><Relationship Id="rId239" Type="http://schemas.openxmlformats.org/officeDocument/2006/relationships/image" Target="media/image116.png"/><Relationship Id="rId2" Type="http://schemas.openxmlformats.org/officeDocument/2006/relationships/numbering" Target="numbering.xml"/><Relationship Id="rId29" Type="http://schemas.openxmlformats.org/officeDocument/2006/relationships/hyperlink" Target="https://www.bmj.com/content/bmj/351/bmj.h4579.full.pdf" TargetMode="External"/><Relationship Id="rId250" Type="http://schemas.openxmlformats.org/officeDocument/2006/relationships/image" Target="media/image124.png"/><Relationship Id="rId255" Type="http://schemas.openxmlformats.org/officeDocument/2006/relationships/image" Target="media/image132.png"/><Relationship Id="rId271" Type="http://schemas.openxmlformats.org/officeDocument/2006/relationships/fontTable" Target="fontTable.xml"/><Relationship Id="rId24" Type="http://schemas.openxmlformats.org/officeDocument/2006/relationships/hyperlink" Target="https://www.healthpoint.co.nz/downloadinfo,138318,otherList,bsvybr0apiyuturkcrf3.do" TargetMode="External"/><Relationship Id="rId40" Type="http://schemas.openxmlformats.org/officeDocument/2006/relationships/hyperlink" Target="https://www.healthpoint.co.nz/downloadinfo,138318,otherList,uhiaajlrqq3pwc9ku1x0.do" TargetMode="External"/><Relationship Id="rId45" Type="http://schemas.openxmlformats.org/officeDocument/2006/relationships/hyperlink" Target="https://www.healthpoint.co.nz/downloadinfo,138318,otherList,3p0cq1vh8y11qwe1gp0j.do" TargetMode="External"/><Relationship Id="rId66" Type="http://schemas.openxmlformats.org/officeDocument/2006/relationships/image" Target="media/image20.png"/><Relationship Id="rId87" Type="http://schemas.openxmlformats.org/officeDocument/2006/relationships/image" Target="media/image40.png"/><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hyperlink" Target="https://www.healthpoint.co.nz/downloadinfo,138318,otherList,bsvybr0apiyuturkcrf3.do" TargetMode="External"/><Relationship Id="rId136" Type="http://schemas.openxmlformats.org/officeDocument/2006/relationships/hyperlink" Target="https://www.tewhatuora.govt.nz/publications/small-for-gestational-age-fetal-growth-restriction-guidelines/" TargetMode="External"/><Relationship Id="rId157" Type="http://schemas.openxmlformats.org/officeDocument/2006/relationships/image" Target="media/image76.jpeg"/><Relationship Id="rId178" Type="http://schemas.openxmlformats.org/officeDocument/2006/relationships/hyperlink" Target="http://www.health.govt.nz/system/files/documents/publications/screening-diagnosis-management-of-gestational-diabetes-in-nz-clinical-practive-guideline-dec14-v2.pdf" TargetMode="External"/><Relationship Id="rId61" Type="http://schemas.openxmlformats.org/officeDocument/2006/relationships/hyperlink" Target="https://obgyn.onlinelibrary.wiley.com/doi/epdf/10.1002/uog.15810" TargetMode="External"/><Relationship Id="rId82" Type="http://schemas.openxmlformats.org/officeDocument/2006/relationships/image" Target="media/image35.png"/><Relationship Id="rId152" Type="http://schemas.openxmlformats.org/officeDocument/2006/relationships/image" Target="media/image71.png"/><Relationship Id="rId173" Type="http://schemas.openxmlformats.org/officeDocument/2006/relationships/hyperlink" Target="https://doi.org/10.1016/j.siny.2017.05.001" TargetMode="External"/><Relationship Id="rId194" Type="http://schemas.openxmlformats.org/officeDocument/2006/relationships/hyperlink" Target="http://www.healthpoint.co.nz/downloadinfo,138318,otherList,ptz6kym3w4i9fylaac9f.do" TargetMode="External"/><Relationship Id="rId199" Type="http://schemas.openxmlformats.org/officeDocument/2006/relationships/hyperlink" Target="http://www.healthpoint.co.nz/downloadinfo,138318,otherList,fwg10vzis6f7il7k628s.do" TargetMode="External"/><Relationship Id="rId203" Type="http://schemas.openxmlformats.org/officeDocument/2006/relationships/image" Target="media/image86.jpeg"/><Relationship Id="rId208" Type="http://schemas.openxmlformats.org/officeDocument/2006/relationships/hyperlink" Target="https://ghr.nlm.nih.gov/condition/trisomy-18" TargetMode="External"/><Relationship Id="rId229" Type="http://schemas.openxmlformats.org/officeDocument/2006/relationships/image" Target="media/image106.png"/><Relationship Id="rId19" Type="http://schemas.openxmlformats.org/officeDocument/2006/relationships/header" Target="header5.xml"/><Relationship Id="rId224" Type="http://schemas.openxmlformats.org/officeDocument/2006/relationships/image" Target="media/image101.png"/><Relationship Id="rId240" Type="http://schemas.openxmlformats.org/officeDocument/2006/relationships/image" Target="media/image117.png"/><Relationship Id="rId245" Type="http://schemas.openxmlformats.org/officeDocument/2006/relationships/image" Target="media/image116.jpeg"/><Relationship Id="rId261" Type="http://schemas.openxmlformats.org/officeDocument/2006/relationships/image" Target="media/image128.png"/><Relationship Id="rId266" Type="http://schemas.openxmlformats.org/officeDocument/2006/relationships/image" Target="media/image133.png"/><Relationship Id="rId14" Type="http://schemas.openxmlformats.org/officeDocument/2006/relationships/header" Target="header2.xml"/><Relationship Id="rId30" Type="http://schemas.openxmlformats.org/officeDocument/2006/relationships/hyperlink" Target="https://www.nejm.org/doi/full/10.1056/NEJMra1302417?url_ver=Z39.88-2003&amp;rfr_id=ori:rid:crossref.org&amp;rfr_dat=cr_pub%3dpubmed" TargetMode="External"/><Relationship Id="rId35" Type="http://schemas.openxmlformats.org/officeDocument/2006/relationships/hyperlink" Target="http://www.chl.co.nz/contact-us" TargetMode="External"/><Relationship Id="rId56" Type="http://schemas.openxmlformats.org/officeDocument/2006/relationships/image" Target="media/image14.png"/><Relationship Id="rId77" Type="http://schemas.openxmlformats.org/officeDocument/2006/relationships/image" Target="media/image30.png"/><Relationship Id="rId100" Type="http://schemas.openxmlformats.org/officeDocument/2006/relationships/hyperlink" Target="https://www.ahajournals.org/doi/pdf/10.1161/CIRCULATIONAHA.108.787598" TargetMode="External"/><Relationship Id="rId105" Type="http://schemas.openxmlformats.org/officeDocument/2006/relationships/image" Target="media/image57.png"/><Relationship Id="rId126" Type="http://schemas.openxmlformats.org/officeDocument/2006/relationships/hyperlink" Target="https://www.tewhatuora.govt.nz/publications/small-for-gestational-age-fetal-growth-restriction-guidelines/" TargetMode="External"/><Relationship Id="rId147" Type="http://schemas.openxmlformats.org/officeDocument/2006/relationships/hyperlink" Target="https://www.tewhatuora.govt.nz/publications/small-for-gestational-age-fetal-growth-restriction-guidelines/" TargetMode="External"/><Relationship Id="rId168" Type="http://schemas.openxmlformats.org/officeDocument/2006/relationships/hyperlink" Target="https://www.health.govt.nz/system/files/documents/publications/referral-glines-jan12.pdf" TargetMode="External"/><Relationship Id="rId8" Type="http://schemas.openxmlformats.org/officeDocument/2006/relationships/header" Target="header1.xml"/><Relationship Id="rId51" Type="http://schemas.openxmlformats.org/officeDocument/2006/relationships/hyperlink" Target="https://www.healthpoint.co.nz/downloadinfo,138318,otherList,fhqovi83pp1hc6kqdfxf.do" TargetMode="External"/><Relationship Id="rId72" Type="http://schemas.openxmlformats.org/officeDocument/2006/relationships/image" Target="media/image25.png"/><Relationship Id="rId93" Type="http://schemas.openxmlformats.org/officeDocument/2006/relationships/image" Target="media/image46.png"/><Relationship Id="rId98" Type="http://schemas.openxmlformats.org/officeDocument/2006/relationships/image" Target="media/image51.png"/><Relationship Id="rId121" Type="http://schemas.openxmlformats.org/officeDocument/2006/relationships/hyperlink" Target="https://www.tewhatuora.govt.nz/publications/small-for-gestational-age-fetal-growth-restriction-guidelines/" TargetMode="External"/><Relationship Id="rId142" Type="http://schemas.openxmlformats.org/officeDocument/2006/relationships/hyperlink" Target="https://www.healthpoint.co.nz/downloadinfo,138318,otherList,x76zlpxxt1wvlbkynmo2.do" TargetMode="External"/><Relationship Id="rId163" Type="http://schemas.openxmlformats.org/officeDocument/2006/relationships/image" Target="media/image82.png"/><Relationship Id="rId184" Type="http://schemas.openxmlformats.org/officeDocument/2006/relationships/hyperlink" Target="http://www.fetalmedicine.org/var/uploads/Doppler-in-Obstetrics.pdf" TargetMode="External"/><Relationship Id="rId189" Type="http://schemas.openxmlformats.org/officeDocument/2006/relationships/hyperlink" Target="http://www.healthpoint.co.nz/downloadinfo,138318,otherList,o3n9v6qvvgf8x79jo1ro.do" TargetMode="External"/><Relationship Id="rId219" Type="http://schemas.openxmlformats.org/officeDocument/2006/relationships/image" Target="media/image97.png"/><Relationship Id="rId3" Type="http://schemas.openxmlformats.org/officeDocument/2006/relationships/styles" Target="styles.xml"/><Relationship Id="rId214" Type="http://schemas.openxmlformats.org/officeDocument/2006/relationships/image" Target="media/image92.png"/><Relationship Id="rId230" Type="http://schemas.openxmlformats.org/officeDocument/2006/relationships/image" Target="media/image107.png"/><Relationship Id="rId235" Type="http://schemas.openxmlformats.org/officeDocument/2006/relationships/image" Target="media/image111.png"/><Relationship Id="rId251" Type="http://schemas.openxmlformats.org/officeDocument/2006/relationships/image" Target="media/image125.png"/><Relationship Id="rId256" Type="http://schemas.openxmlformats.org/officeDocument/2006/relationships/image" Target="media/image126.jpeg"/><Relationship Id="rId25" Type="http://schemas.openxmlformats.org/officeDocument/2006/relationships/hyperlink" Target="https://www.asum.com.au/files/public/SoP/Uploads/OG-SoP.pdf" TargetMode="External"/><Relationship Id="rId46" Type="http://schemas.openxmlformats.org/officeDocument/2006/relationships/hyperlink" Target="https://obgyn.onlinelibrary.wiley.com/doi/epdf/10.1002/uog.12364" TargetMode="External"/><Relationship Id="rId67" Type="http://schemas.openxmlformats.org/officeDocument/2006/relationships/hyperlink" Target="https://www.healthpoint.co.nz/downloadinfo,138318,otherList,1k9mhd7793sp3619pppw.do" TargetMode="External"/><Relationship Id="rId116" Type="http://schemas.openxmlformats.org/officeDocument/2006/relationships/image" Target="media/image68.png"/><Relationship Id="rId137" Type="http://schemas.openxmlformats.org/officeDocument/2006/relationships/hyperlink" Target="https://www.healthpoint.co.nz/downloadinfo,138318,otherList,bsvybr0apiyuturkcrf3.do" TargetMode="External"/><Relationship Id="rId158" Type="http://schemas.openxmlformats.org/officeDocument/2006/relationships/image" Target="media/image77.jpeg"/><Relationship Id="rId272"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yperlink" Target="http://www.fetalmedicine.org/education/cervical-assessment" TargetMode="External"/><Relationship Id="rId62" Type="http://schemas.openxmlformats.org/officeDocument/2006/relationships/image" Target="media/image16.png"/><Relationship Id="rId83" Type="http://schemas.openxmlformats.org/officeDocument/2006/relationships/image" Target="media/image36.png"/><Relationship Id="rId88" Type="http://schemas.openxmlformats.org/officeDocument/2006/relationships/image" Target="media/image41.png"/><Relationship Id="rId111" Type="http://schemas.openxmlformats.org/officeDocument/2006/relationships/image" Target="media/image63.png"/><Relationship Id="rId132" Type="http://schemas.openxmlformats.org/officeDocument/2006/relationships/hyperlink" Target="https://www.healthpoint.co.nz/downloadinfo,138318,otherList,x76zlpxxt1wvlbkynmo2.do" TargetMode="External"/><Relationship Id="rId153" Type="http://schemas.openxmlformats.org/officeDocument/2006/relationships/image" Target="media/image72.jpeg"/><Relationship Id="rId174" Type="http://schemas.openxmlformats.org/officeDocument/2006/relationships/hyperlink" Target="http://www.health.govt.nz/publication/primary-maternity-services-notice-2007" TargetMode="External"/><Relationship Id="rId179" Type="http://schemas.openxmlformats.org/officeDocument/2006/relationships/hyperlink" Target="http://www.nsu.govt.nz/system/files/resources/antenatal_screening_for_down_syndrome_and_other_conditions_-_guidelines_for_nt_and_crl_measurements.pdf" TargetMode="External"/><Relationship Id="rId195" Type="http://schemas.openxmlformats.org/officeDocument/2006/relationships/hyperlink" Target="http://www.healthpoint.co.nz/downloadinfo,138318,otherList,fhqovi83pp1hc6kqdfxf.do" TargetMode="External"/><Relationship Id="rId209" Type="http://schemas.openxmlformats.org/officeDocument/2006/relationships/hyperlink" Target="https://ghr.nlm.nih.gov/condition/trisomy-13" TargetMode="External"/><Relationship Id="rId190" Type="http://schemas.openxmlformats.org/officeDocument/2006/relationships/hyperlink" Target="http://www.healthpoint.co.nz/downloadinfo,138318,otherList,qrxtiaam6ix6f02q5yd3.do" TargetMode="External"/><Relationship Id="rId204" Type="http://schemas.openxmlformats.org/officeDocument/2006/relationships/image" Target="media/image87.jpeg"/><Relationship Id="rId220" Type="http://schemas.openxmlformats.org/officeDocument/2006/relationships/image" Target="media/image98.png"/><Relationship Id="rId225" Type="http://schemas.openxmlformats.org/officeDocument/2006/relationships/image" Target="media/image102.png"/><Relationship Id="rId241" Type="http://schemas.openxmlformats.org/officeDocument/2006/relationships/image" Target="media/image118.png"/><Relationship Id="rId246" Type="http://schemas.openxmlformats.org/officeDocument/2006/relationships/image" Target="media/image123.jpeg"/><Relationship Id="rId267" Type="http://schemas.openxmlformats.org/officeDocument/2006/relationships/hyperlink" Target="https://www.tewhatuora.govt.nz/publications/small-for-gestational-age-fetal-growth-restriction-guidelines/" TargetMode="External"/><Relationship Id="rId15" Type="http://schemas.openxmlformats.org/officeDocument/2006/relationships/header" Target="header3.xml"/><Relationship Id="rId36" Type="http://schemas.openxmlformats.org/officeDocument/2006/relationships/hyperlink" Target="https://www.nsu.govt.nz/system/files/resources/antenatal_screening_for_down_syndrome_and_other_conditions_-_guidelines_for_nt_and_crl_measurements.pdf" TargetMode="External"/><Relationship Id="rId57" Type="http://schemas.openxmlformats.org/officeDocument/2006/relationships/image" Target="media/image15.png"/><Relationship Id="rId106" Type="http://schemas.openxmlformats.org/officeDocument/2006/relationships/image" Target="media/image58.png"/><Relationship Id="rId127" Type="http://schemas.openxmlformats.org/officeDocument/2006/relationships/hyperlink" Target="https://www.health.govt.nz/system/files/documents/publications/screening-diagnosis-management-of-gestational-diabetes-in-nz-clinical-practive-guideline-dec14-v2.pdf" TargetMode="External"/><Relationship Id="rId262" Type="http://schemas.openxmlformats.org/officeDocument/2006/relationships/footer" Target="footer10.xml"/><Relationship Id="rId10" Type="http://schemas.openxmlformats.org/officeDocument/2006/relationships/image" Target="media/image3.png"/><Relationship Id="rId31" Type="http://schemas.openxmlformats.org/officeDocument/2006/relationships/hyperlink" Target="https://www.nsu.govt.nz/health-professionals/antenatal-screening-down-syndrome-and-other-conditions" TargetMode="External"/><Relationship Id="rId52" Type="http://schemas.openxmlformats.org/officeDocument/2006/relationships/hyperlink" Target="https://www.healthpoint.co.nz/downloadinfo,138318,otherList,o3n9v6qvvgf8x79jo1ro.do" TargetMode="External"/><Relationship Id="rId73" Type="http://schemas.openxmlformats.org/officeDocument/2006/relationships/image" Target="media/image26.png"/><Relationship Id="rId78" Type="http://schemas.openxmlformats.org/officeDocument/2006/relationships/image" Target="media/image31.pn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3.png"/><Relationship Id="rId122" Type="http://schemas.openxmlformats.org/officeDocument/2006/relationships/hyperlink" Target="https://www.tewhatuora.govt.nz/publications/small-for-gestational-age-fetal-growth-restriction-guidelines/" TargetMode="External"/><Relationship Id="rId143" Type="http://schemas.openxmlformats.org/officeDocument/2006/relationships/hyperlink" Target="https://docs.wixstatic.com/ugd/cb8eb2_7cea4fce5ea442499e3eb33f44bb7ee7.pdf" TargetMode="External"/><Relationship Id="rId148" Type="http://schemas.openxmlformats.org/officeDocument/2006/relationships/hyperlink" Target="https://www.healthpoint.co.nz/downloadinfo,138318,otherList,x76zlpxxt1wvlbkynmo2.do" TargetMode="External"/><Relationship Id="rId164" Type="http://schemas.openxmlformats.org/officeDocument/2006/relationships/hyperlink" Target="https://www.healthpoint.co.nz/downloadinfo,138318,otherList,bsvybr0apiyuturkcrf3.do" TargetMode="External"/><Relationship Id="rId169" Type="http://schemas.openxmlformats.org/officeDocument/2006/relationships/image" Target="media/image83.png"/><Relationship Id="rId185" Type="http://schemas.openxmlformats.org/officeDocument/2006/relationships/hyperlink" Target="http://www.nsu.govt.nz/health-professionals/antenatal-screening-down-syndrome-and-other-conditions/procedures-guidelines-2"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nsu.govt.nz/system/files/page/removal-measurements-nasal-bone-mar18.pdf" TargetMode="External"/><Relationship Id="rId210" Type="http://schemas.openxmlformats.org/officeDocument/2006/relationships/hyperlink" Target="https://www.nsu.govt.nz/health-professionals/antenatal-screening-down-syndrome-and-other-conditions/procedures-guidelines-2" TargetMode="External"/><Relationship Id="rId215" Type="http://schemas.openxmlformats.org/officeDocument/2006/relationships/image" Target="media/image93.png"/><Relationship Id="rId236" Type="http://schemas.openxmlformats.org/officeDocument/2006/relationships/image" Target="media/image112.png"/><Relationship Id="rId257" Type="http://schemas.openxmlformats.org/officeDocument/2006/relationships/image" Target="media/image134.jpeg"/><Relationship Id="rId26" Type="http://schemas.openxmlformats.org/officeDocument/2006/relationships/image" Target="media/image5.png"/><Relationship Id="rId231" Type="http://schemas.openxmlformats.org/officeDocument/2006/relationships/image" Target="media/image108.png"/><Relationship Id="rId252" Type="http://schemas.openxmlformats.org/officeDocument/2006/relationships/image" Target="media/image129.jpeg"/><Relationship Id="rId47" Type="http://schemas.openxmlformats.org/officeDocument/2006/relationships/hyperlink" Target="https://www.healthpoint.co.nz/downloadinfo,138318,otherList,pl6j8hw0se7gva812dft.do" TargetMode="External"/><Relationship Id="rId68" Type="http://schemas.openxmlformats.org/officeDocument/2006/relationships/image" Target="media/image21.png"/><Relationship Id="rId89" Type="http://schemas.openxmlformats.org/officeDocument/2006/relationships/image" Target="media/image42.png"/><Relationship Id="rId112" Type="http://schemas.openxmlformats.org/officeDocument/2006/relationships/image" Target="media/image64.png"/><Relationship Id="rId133" Type="http://schemas.openxmlformats.org/officeDocument/2006/relationships/hyperlink" Target="https://www.tewhatuora.govt.nz/publications/small-for-gestational-age-fetal-growth-restriction-guidelines/" TargetMode="External"/><Relationship Id="rId154" Type="http://schemas.openxmlformats.org/officeDocument/2006/relationships/image" Target="media/image73.jpeg"/><Relationship Id="rId175" Type="http://schemas.openxmlformats.org/officeDocument/2006/relationships/hyperlink" Target="https://doi.org/10.1002/uog.4046" TargetMode="External"/><Relationship Id="rId196" Type="http://schemas.openxmlformats.org/officeDocument/2006/relationships/hyperlink" Target="http://www.healthpoint.co.nz/downloadinfo,138318,otherList,mnfa7ptpwu2aafchjggj.do" TargetMode="External"/><Relationship Id="rId200" Type="http://schemas.openxmlformats.org/officeDocument/2006/relationships/hyperlink" Target="https://ranzcog.edu.au/RANZCOG_SITE/media/RANZCOG-MEDIA/Women%27s%20Health/Statement%20and%20guidelines/Clinical-Obstetrics/Vasa-praevia-(C-Obs-47)-Review-July-2016_3.pdf?ext=.pdf" TargetMode="External"/><Relationship Id="rId16" Type="http://schemas.openxmlformats.org/officeDocument/2006/relationships/footer" Target="footer4.xml"/><Relationship Id="rId221" Type="http://schemas.openxmlformats.org/officeDocument/2006/relationships/image" Target="media/image99.png"/><Relationship Id="rId242" Type="http://schemas.openxmlformats.org/officeDocument/2006/relationships/image" Target="media/image119.png"/><Relationship Id="rId263" Type="http://schemas.openxmlformats.org/officeDocument/2006/relationships/image" Target="media/image130.jpeg"/><Relationship Id="rId37" Type="http://schemas.openxmlformats.org/officeDocument/2006/relationships/image" Target="media/image7.png"/><Relationship Id="rId58" Type="http://schemas.openxmlformats.org/officeDocument/2006/relationships/hyperlink" Target="https://ranzcog.edu.au/RANZCOG_SITE/media/RANZCOG-MEDIA/Women%27s%20Health/Statement%20and%20guidelines/Clinical-Obstetrics/Vasa-praevia-(C-Obs-47)-Review-July-2016_3.pdf?ext=.pdf" TargetMode="External"/><Relationship Id="rId79" Type="http://schemas.openxmlformats.org/officeDocument/2006/relationships/image" Target="media/image32.png"/><Relationship Id="rId102" Type="http://schemas.openxmlformats.org/officeDocument/2006/relationships/image" Target="media/image54.png"/><Relationship Id="rId123" Type="http://schemas.openxmlformats.org/officeDocument/2006/relationships/hyperlink" Target="https://www.tewhatuora.govt.nz/publications/small-for-gestational-age-fetal-growth-restriction-guidelines/" TargetMode="External"/><Relationship Id="rId144" Type="http://schemas.openxmlformats.org/officeDocument/2006/relationships/hyperlink" Target="https://www.healthpoint.co.nz/downloadinfo,138318,otherList,x76zlpxxt1wvlbkynmo2.do" TargetMode="External"/><Relationship Id="rId90" Type="http://schemas.openxmlformats.org/officeDocument/2006/relationships/image" Target="media/image43.png"/><Relationship Id="rId165" Type="http://schemas.openxmlformats.org/officeDocument/2006/relationships/hyperlink" Target="https://www.healthpoint.co.nz/downloadinfo,138318,otherList,qrxtiaam6ix6f02q5yd3.do" TargetMode="External"/><Relationship Id="rId186" Type="http://schemas.openxmlformats.org/officeDocument/2006/relationships/hyperlink" Target="http://www.healthpoint.co.nz/downloadinfo,138318,otherList,pl6j8hw0se7gva812dft.do" TargetMode="External"/><Relationship Id="rId211" Type="http://schemas.openxmlformats.org/officeDocument/2006/relationships/hyperlink" Target="http://www.ghr.nlm.nih.gov/primer/testing/nipt" TargetMode="External"/><Relationship Id="rId232" Type="http://schemas.openxmlformats.org/officeDocument/2006/relationships/image" Target="media/image109.png"/><Relationship Id="rId253" Type="http://schemas.openxmlformats.org/officeDocument/2006/relationships/image" Target="media/image130.png"/><Relationship Id="rId27" Type="http://schemas.openxmlformats.org/officeDocument/2006/relationships/image" Target="media/image6.jpeg"/><Relationship Id="rId48" Type="http://schemas.openxmlformats.org/officeDocument/2006/relationships/hyperlink" Target="https://www.healthpoint.co.nz/downloadinfo,138318,otherList,ptz6kym3w4i9fylaac9f.do" TargetMode="External"/><Relationship Id="rId69" Type="http://schemas.openxmlformats.org/officeDocument/2006/relationships/image" Target="media/image22.png"/><Relationship Id="rId113" Type="http://schemas.openxmlformats.org/officeDocument/2006/relationships/image" Target="media/image65.png"/><Relationship Id="rId134" Type="http://schemas.openxmlformats.org/officeDocument/2006/relationships/hyperlink" Target="https://www.healthpoint.co.nz/downloadinfo,138318,otherList,x76zlpxxt1wvlbkynmo2.do" TargetMode="External"/><Relationship Id="rId80" Type="http://schemas.openxmlformats.org/officeDocument/2006/relationships/image" Target="media/image33.png"/><Relationship Id="rId155" Type="http://schemas.openxmlformats.org/officeDocument/2006/relationships/image" Target="media/image74.jpeg"/><Relationship Id="rId176" Type="http://schemas.openxmlformats.org/officeDocument/2006/relationships/hyperlink" Target="http://www.health.govt.nz/system/files/documents/publications/referral-glines-jan12.pdf" TargetMode="External"/><Relationship Id="rId197" Type="http://schemas.openxmlformats.org/officeDocument/2006/relationships/hyperlink" Target="http://www.healthpoint.co.nz/downloadinfo,138318,otherList,bsvybr0apiyuturkcrf3.do" TargetMode="External"/><Relationship Id="rId201" Type="http://schemas.openxmlformats.org/officeDocument/2006/relationships/hyperlink" Target="https://doi.org/10.1016/0002-9149(92)90300-n" TargetMode="External"/><Relationship Id="rId243" Type="http://schemas.openxmlformats.org/officeDocument/2006/relationships/image" Target="media/image114.jpeg"/><Relationship Id="rId264" Type="http://schemas.openxmlformats.org/officeDocument/2006/relationships/footer" Target="footer11.xml"/><Relationship Id="rId17" Type="http://schemas.openxmlformats.org/officeDocument/2006/relationships/footer" Target="footer5.xml"/><Relationship Id="rId38" Type="http://schemas.openxmlformats.org/officeDocument/2006/relationships/image" Target="media/image8.png"/><Relationship Id="rId59" Type="http://schemas.openxmlformats.org/officeDocument/2006/relationships/hyperlink" Target="https://obgyn.onlinelibrary.wiley.com/doi/epdf/10.1002/ijgo.12408" TargetMode="External"/><Relationship Id="rId103" Type="http://schemas.openxmlformats.org/officeDocument/2006/relationships/image" Target="media/image55.png"/><Relationship Id="rId124" Type="http://schemas.openxmlformats.org/officeDocument/2006/relationships/hyperlink" Target="https://www.tewhatuora.govt.nz/publications/small-for-gestational-age-fetal-growth-restriction-guidelines/" TargetMode="External"/><Relationship Id="rId70" Type="http://schemas.openxmlformats.org/officeDocument/2006/relationships/image" Target="media/image23.png"/><Relationship Id="rId91" Type="http://schemas.openxmlformats.org/officeDocument/2006/relationships/image" Target="media/image44.png"/><Relationship Id="rId145" Type="http://schemas.openxmlformats.org/officeDocument/2006/relationships/hyperlink" Target="https://www.tewhatuora.govt.nz/publications/small-for-gestational-age-fetal-growth-restriction-guidelines/" TargetMode="External"/><Relationship Id="rId166" Type="http://schemas.openxmlformats.org/officeDocument/2006/relationships/hyperlink" Target="https://www.nature.com/articles/7200292" TargetMode="External"/><Relationship Id="rId187" Type="http://schemas.openxmlformats.org/officeDocument/2006/relationships/hyperlink" Target="http://www.healthpoint.co.nz/downloadinfo,138318,otherList,648s8oyefmcex84qwffv.do" TargetMode="External"/><Relationship Id="rId1" Type="http://schemas.openxmlformats.org/officeDocument/2006/relationships/customXml" Target="../customXml/item1.xml"/><Relationship Id="rId212" Type="http://schemas.openxmlformats.org/officeDocument/2006/relationships/image" Target="media/image90.jpeg"/><Relationship Id="rId233" Type="http://schemas.openxmlformats.org/officeDocument/2006/relationships/image" Target="media/image101.jpeg"/><Relationship Id="rId254" Type="http://schemas.openxmlformats.org/officeDocument/2006/relationships/image" Target="media/image131.png"/><Relationship Id="rId28" Type="http://schemas.openxmlformats.org/officeDocument/2006/relationships/hyperlink" Target="https://www.healthpoint.co.nz/downloadinfo,138318,otherList,bsvybr0apiyuturkcrf3.do" TargetMode="External"/><Relationship Id="rId49" Type="http://schemas.openxmlformats.org/officeDocument/2006/relationships/hyperlink" Target="https://www.healthpoint.co.nz/public/new-zealand-maternal-fetal-medicine-network/?solo=otherList&amp;index=5" TargetMode="External"/><Relationship Id="rId114" Type="http://schemas.openxmlformats.org/officeDocument/2006/relationships/image" Target="media/image66.png"/></Relationships>
</file>

<file path=word/_rels/footnotes.xml.rels><?xml version="1.0" encoding="UTF-8" standalone="yes"?>
<Relationships xmlns="http://schemas.openxmlformats.org/package/2006/relationships"><Relationship Id="rId3" Type="http://schemas.openxmlformats.org/officeDocument/2006/relationships/hyperlink" Target="https://media.starship.org.nz/renal-tract-dilation-flow-chart/renal-tract-dilation-flow-chart.pdf" TargetMode="External"/><Relationship Id="rId2" Type="http://schemas.openxmlformats.org/officeDocument/2006/relationships/hyperlink" Target="https://media.starship.org.nz/renal-tract-dilation-flow-chart/renal-tract-dilation-flow-chart.pdf" TargetMode="External"/><Relationship Id="rId1" Type="http://schemas.openxmlformats.org/officeDocument/2006/relationships/hyperlink" Target="http://www.health.govt.nz/publication/national-maternity-monitoring-group-annual-report-2017" TargetMode="External"/><Relationship Id="rId5" Type="http://schemas.openxmlformats.org/officeDocument/2006/relationships/hyperlink" Target="https://media.starship.org.nz/renal-tract-dilation-flow-chart/renal-tract-dilation-flow-chart.pdf" TargetMode="External"/><Relationship Id="rId4" Type="http://schemas.openxmlformats.org/officeDocument/2006/relationships/hyperlink" Target="https://media.starship.org.nz/renal-tract-dilation-flow-chart/renal-tract-dilation-flow-cha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DC544-B726-4310-82E4-DD1491BC6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2</Pages>
  <Words>26734</Words>
  <Characters>152387</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New Zealand Obstetric Ultrasound Guidelines 2019</vt:lpstr>
    </vt:vector>
  </TitlesOfParts>
  <Company>Microsoft</Company>
  <LinksUpToDate>false</LinksUpToDate>
  <CharactersWithSpaces>178764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Obstetric Ultrasound Guidelines 2019</dc:title>
  <dc:creator>Ministry of Health</dc:creator>
  <cp:lastModifiedBy>Gemma Manning</cp:lastModifiedBy>
  <cp:revision>2</cp:revision>
  <cp:lastPrinted>2019-12-09T00:36:00Z</cp:lastPrinted>
  <dcterms:created xsi:type="dcterms:W3CDTF">2023-09-29T06:22:00Z</dcterms:created>
  <dcterms:modified xsi:type="dcterms:W3CDTF">2023-09-29T06:22:00Z</dcterms:modified>
</cp:coreProperties>
</file>