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9EF99" w14:textId="6EB2522D" w:rsidR="00883ACB" w:rsidRPr="00E80606" w:rsidRDefault="008E51F9" w:rsidP="00D057EE">
      <w:pPr>
        <w:spacing w:line="240" w:lineRule="auto"/>
        <w:contextualSpacing/>
        <w:rPr>
          <w:rFonts w:ascii="Arial" w:hAnsi="Arial" w:cs="Arial"/>
          <w:b/>
          <w:sz w:val="72"/>
          <w:szCs w:val="72"/>
        </w:rPr>
      </w:pPr>
      <w:r w:rsidRPr="00D057EE">
        <w:rPr>
          <w:rFonts w:ascii="Arial" w:eastAsia="+mj-ea" w:hAnsi="Arial"/>
          <w:b/>
          <w:color w:val="007681"/>
          <w:spacing w:val="-10"/>
          <w:kern w:val="28"/>
          <w:sz w:val="72"/>
          <w:szCs w:val="56"/>
          <w:lang w:eastAsia="en-US"/>
        </w:rPr>
        <w:t>Health Information Security Framework</w:t>
      </w:r>
      <w:r w:rsidR="00634550" w:rsidRPr="00D057EE">
        <w:rPr>
          <w:rFonts w:ascii="Arial" w:eastAsia="+mj-ea" w:hAnsi="Arial"/>
          <w:b/>
          <w:color w:val="007681"/>
          <w:spacing w:val="-10"/>
          <w:kern w:val="28"/>
          <w:sz w:val="72"/>
          <w:szCs w:val="56"/>
          <w:lang w:eastAsia="en-US"/>
        </w:rPr>
        <w:t xml:space="preserve"> </w:t>
      </w:r>
      <w:r w:rsidR="00E10485" w:rsidRPr="00D057EE">
        <w:rPr>
          <w:rFonts w:ascii="Arial" w:eastAsia="+mj-ea" w:hAnsi="Arial"/>
          <w:b/>
          <w:color w:val="007681"/>
          <w:spacing w:val="-10"/>
          <w:kern w:val="28"/>
          <w:sz w:val="72"/>
          <w:szCs w:val="56"/>
          <w:lang w:eastAsia="en-US"/>
        </w:rPr>
        <w:t xml:space="preserve">Guidance for </w:t>
      </w:r>
      <w:r w:rsidR="00A924C7" w:rsidRPr="00D057EE">
        <w:rPr>
          <w:rFonts w:ascii="Arial" w:eastAsia="+mj-ea" w:hAnsi="Arial"/>
          <w:b/>
          <w:color w:val="007681"/>
          <w:spacing w:val="-10"/>
          <w:kern w:val="28"/>
          <w:sz w:val="72"/>
          <w:szCs w:val="56"/>
          <w:lang w:eastAsia="en-US"/>
        </w:rPr>
        <w:t>Suppliers</w:t>
      </w:r>
    </w:p>
    <w:p w14:paraId="5CC5CA0D" w14:textId="77777777" w:rsidR="00825AB4" w:rsidRPr="00D057EE" w:rsidRDefault="00825AB4" w:rsidP="00D057EE">
      <w:pPr>
        <w:spacing w:line="240" w:lineRule="auto"/>
        <w:contextualSpacing/>
        <w:rPr>
          <w:rFonts w:ascii="Arial" w:eastAsia="+mj-ea" w:hAnsi="Arial"/>
          <w:b/>
          <w:color w:val="007681"/>
          <w:spacing w:val="-10"/>
          <w:kern w:val="28"/>
          <w:sz w:val="72"/>
          <w:szCs w:val="56"/>
          <w:lang w:eastAsia="en-US"/>
        </w:rPr>
      </w:pPr>
    </w:p>
    <w:p w14:paraId="41C48F42" w14:textId="2BB40556" w:rsidR="005B0C52" w:rsidRPr="00D057EE" w:rsidRDefault="00E0364B" w:rsidP="00D057EE">
      <w:pPr>
        <w:spacing w:line="240" w:lineRule="auto"/>
        <w:contextualSpacing/>
        <w:rPr>
          <w:rFonts w:ascii="Arial" w:eastAsia="+mj-ea" w:hAnsi="Arial"/>
          <w:b/>
          <w:color w:val="007681"/>
          <w:spacing w:val="-10"/>
          <w:kern w:val="28"/>
          <w:sz w:val="72"/>
          <w:szCs w:val="56"/>
          <w:lang w:eastAsia="en-US"/>
        </w:rPr>
      </w:pPr>
      <w:r w:rsidRPr="00D057EE">
        <w:rPr>
          <w:rFonts w:ascii="Arial" w:eastAsia="+mj-ea" w:hAnsi="Arial"/>
          <w:b/>
          <w:color w:val="007681"/>
          <w:spacing w:val="-10"/>
          <w:kern w:val="28"/>
          <w:sz w:val="72"/>
          <w:szCs w:val="56"/>
          <w:lang w:eastAsia="en-US"/>
        </w:rPr>
        <w:t xml:space="preserve">HISO </w:t>
      </w:r>
      <w:r w:rsidR="004653FC" w:rsidRPr="00D057EE">
        <w:rPr>
          <w:rFonts w:ascii="Arial" w:eastAsia="+mj-ea" w:hAnsi="Arial"/>
          <w:b/>
          <w:color w:val="007681"/>
          <w:spacing w:val="-10"/>
          <w:kern w:val="28"/>
          <w:sz w:val="72"/>
          <w:szCs w:val="56"/>
          <w:lang w:eastAsia="en-US"/>
        </w:rPr>
        <w:t>100</w:t>
      </w:r>
      <w:r w:rsidR="00D02248" w:rsidRPr="00D057EE">
        <w:rPr>
          <w:rFonts w:ascii="Arial" w:eastAsia="+mj-ea" w:hAnsi="Arial"/>
          <w:b/>
          <w:color w:val="007681"/>
          <w:spacing w:val="-10"/>
          <w:kern w:val="28"/>
          <w:sz w:val="72"/>
          <w:szCs w:val="56"/>
          <w:lang w:eastAsia="en-US"/>
        </w:rPr>
        <w:t>29</w:t>
      </w:r>
      <w:r w:rsidR="001B00C4" w:rsidRPr="00D057EE">
        <w:rPr>
          <w:rFonts w:ascii="Arial" w:eastAsia="+mj-ea" w:hAnsi="Arial"/>
          <w:b/>
          <w:color w:val="007681"/>
          <w:spacing w:val="-10"/>
          <w:kern w:val="28"/>
          <w:sz w:val="72"/>
          <w:szCs w:val="56"/>
          <w:lang w:eastAsia="en-US"/>
        </w:rPr>
        <w:t>.</w:t>
      </w:r>
      <w:r w:rsidR="00CD5B19" w:rsidRPr="00D057EE">
        <w:rPr>
          <w:rFonts w:ascii="Arial" w:eastAsia="+mj-ea" w:hAnsi="Arial"/>
          <w:b/>
          <w:color w:val="007681"/>
          <w:spacing w:val="-10"/>
          <w:kern w:val="28"/>
          <w:sz w:val="72"/>
          <w:szCs w:val="56"/>
          <w:lang w:eastAsia="en-US"/>
        </w:rPr>
        <w:t>4</w:t>
      </w:r>
      <w:r w:rsidR="004653FC" w:rsidRPr="00D057EE">
        <w:rPr>
          <w:rFonts w:ascii="Arial" w:eastAsia="+mj-ea" w:hAnsi="Arial"/>
          <w:b/>
          <w:color w:val="007681"/>
          <w:spacing w:val="-10"/>
          <w:kern w:val="28"/>
          <w:sz w:val="72"/>
          <w:szCs w:val="56"/>
          <w:lang w:eastAsia="en-US"/>
        </w:rPr>
        <w:t>:20</w:t>
      </w:r>
      <w:r w:rsidR="007841D8" w:rsidRPr="00D057EE">
        <w:rPr>
          <w:rFonts w:ascii="Arial" w:eastAsia="+mj-ea" w:hAnsi="Arial"/>
          <w:b/>
          <w:color w:val="007681"/>
          <w:spacing w:val="-10"/>
          <w:kern w:val="28"/>
          <w:sz w:val="72"/>
          <w:szCs w:val="56"/>
          <w:lang w:eastAsia="en-US"/>
        </w:rPr>
        <w:t>2</w:t>
      </w:r>
      <w:r w:rsidR="2AC1265E" w:rsidRPr="00D057EE">
        <w:rPr>
          <w:rFonts w:ascii="Arial" w:eastAsia="+mj-ea" w:hAnsi="Arial"/>
          <w:b/>
          <w:color w:val="007681"/>
          <w:spacing w:val="-10"/>
          <w:kern w:val="28"/>
          <w:sz w:val="72"/>
          <w:szCs w:val="56"/>
          <w:lang w:eastAsia="en-US"/>
        </w:rPr>
        <w:t>3</w:t>
      </w:r>
    </w:p>
    <w:p w14:paraId="21D49F2A" w14:textId="65DE8A77" w:rsidR="00C26C14" w:rsidRDefault="00C26C14" w:rsidP="00A06BE4">
      <w:pPr>
        <w:rPr>
          <w:rFonts w:ascii="Segoe UI" w:hAnsi="Segoe UI" w:cs="Segoe UI"/>
        </w:rPr>
      </w:pPr>
    </w:p>
    <w:p w14:paraId="6CE91D09" w14:textId="600066C0" w:rsidR="00C26C14" w:rsidRDefault="008F4D83" w:rsidP="00A06BE4">
      <w:pPr>
        <w:rPr>
          <w:rFonts w:ascii="Segoe UI" w:hAnsi="Segoe UI" w:cs="Segoe UI"/>
        </w:rPr>
      </w:pPr>
      <w:r w:rsidRPr="00063471">
        <w:rPr>
          <w:noProof/>
        </w:rPr>
        <w:drawing>
          <wp:anchor distT="0" distB="0" distL="114300" distR="114300" simplePos="0" relativeHeight="251658240" behindDoc="1" locked="0" layoutInCell="1" allowOverlap="1" wp14:anchorId="0ACBD57B" wp14:editId="0A72BE9A">
            <wp:simplePos x="0" y="0"/>
            <wp:positionH relativeFrom="page">
              <wp:align>right</wp:align>
            </wp:positionH>
            <wp:positionV relativeFrom="page">
              <wp:posOffset>6451600</wp:posOffset>
            </wp:positionV>
            <wp:extent cx="7590790" cy="6707507"/>
            <wp:effectExtent l="0" t="0" r="0" b="0"/>
            <wp:wrapNone/>
            <wp:docPr id="3" name="Picture 3">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590790" cy="6707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5A8">
        <w:rPr>
          <w:noProof/>
        </w:rPr>
        <mc:AlternateContent>
          <mc:Choice Requires="wps">
            <w:drawing>
              <wp:anchor distT="45720" distB="45720" distL="114300" distR="114300" simplePos="0" relativeHeight="251658241" behindDoc="0" locked="0" layoutInCell="1" allowOverlap="1" wp14:anchorId="23CC77C6" wp14:editId="197097E6">
                <wp:simplePos x="0" y="0"/>
                <wp:positionH relativeFrom="column">
                  <wp:posOffset>16510</wp:posOffset>
                </wp:positionH>
                <wp:positionV relativeFrom="paragraph">
                  <wp:posOffset>171541</wp:posOffset>
                </wp:positionV>
                <wp:extent cx="4284980" cy="1404620"/>
                <wp:effectExtent l="0" t="0" r="127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0F6A516B" w14:textId="48AE5BD8" w:rsidR="001675A8" w:rsidRPr="007F15E1" w:rsidRDefault="001675A8" w:rsidP="001675A8">
                            <w:pPr>
                              <w:pStyle w:val="Provider"/>
                            </w:pPr>
                            <w:r>
                              <w:rPr>
                                <w:rFonts w:eastAsia="+mn-ea"/>
                              </w:rPr>
                              <w:t xml:space="preserve">Released </w:t>
                            </w:r>
                            <w:r w:rsidR="00F9074A" w:rsidRPr="000B39A1">
                              <w:rPr>
                                <w:rFonts w:eastAsia="+mn-ea"/>
                              </w:rPr>
                              <w:t>August</w:t>
                            </w:r>
                            <w:r w:rsidR="00F9074A">
                              <w:rPr>
                                <w:rFonts w:eastAsia="+mn-ea"/>
                              </w:rPr>
                              <w:t xml:space="preserve"> </w:t>
                            </w:r>
                            <w:r>
                              <w:rPr>
                                <w:rFonts w:eastAsia="+mn-ea"/>
                              </w:rPr>
                              <w:t>2023</w:t>
                            </w:r>
                            <w:r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CC77C6" id="_x0000_t202" coordsize="21600,21600" o:spt="202" path="m,l,21600r21600,l21600,xe">
                <v:stroke joinstyle="miter"/>
                <v:path gradientshapeok="t" o:connecttype="rect"/>
              </v:shapetype>
              <v:shape id="Text Box 9" o:spid="_x0000_s1026" type="#_x0000_t202" style="position:absolute;margin-left:1.3pt;margin-top:13.5pt;width:337.4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" filled="f" stroked="f">
                <v:textbox style="mso-fit-shape-to-text:t" inset="0,,0">
                  <w:txbxContent>
                    <w:p w14:paraId="0F6A516B" w14:textId="48AE5BD8" w:rsidR="001675A8" w:rsidRPr="007F15E1" w:rsidRDefault="001675A8" w:rsidP="001675A8">
                      <w:pPr>
                        <w:pStyle w:val="Provider"/>
                      </w:pPr>
                      <w:r>
                        <w:rPr>
                          <w:rFonts w:eastAsia="+mn-ea"/>
                        </w:rPr>
                        <w:t xml:space="preserve">Released </w:t>
                      </w:r>
                      <w:r w:rsidR="00F9074A" w:rsidRPr="000B39A1">
                        <w:rPr>
                          <w:rFonts w:eastAsia="+mn-ea"/>
                        </w:rPr>
                        <w:t>August</w:t>
                      </w:r>
                      <w:r w:rsidR="00F9074A">
                        <w:rPr>
                          <w:rFonts w:eastAsia="+mn-ea"/>
                        </w:rPr>
                        <w:t xml:space="preserve"> </w:t>
                      </w:r>
                      <w:r>
                        <w:rPr>
                          <w:rFonts w:eastAsia="+mn-ea"/>
                        </w:rPr>
                        <w:t>2023</w:t>
                      </w:r>
                      <w:r w:rsidRPr="007F15E1">
                        <w:rPr>
                          <w:rFonts w:eastAsia="+mn-ea"/>
                        </w:rPr>
                        <w:t xml:space="preserve"> </w:t>
                      </w:r>
                    </w:p>
                  </w:txbxContent>
                </v:textbox>
                <w10:wrap type="square"/>
              </v:shape>
            </w:pict>
          </mc:Fallback>
        </mc:AlternateContent>
      </w:r>
    </w:p>
    <w:p w14:paraId="4F52A0D8" w14:textId="4BEADFA3" w:rsidR="00C26C14" w:rsidRDefault="00C26C14" w:rsidP="00A06BE4">
      <w:pPr>
        <w:rPr>
          <w:rFonts w:ascii="Segoe UI" w:hAnsi="Segoe UI" w:cs="Segoe UI"/>
        </w:rPr>
      </w:pPr>
    </w:p>
    <w:p w14:paraId="593A3BD8" w14:textId="77777777" w:rsidR="00C26C14" w:rsidRDefault="00C26C14" w:rsidP="00A06BE4">
      <w:pPr>
        <w:rPr>
          <w:rFonts w:ascii="Segoe UI" w:hAnsi="Segoe UI" w:cs="Segoe UI"/>
        </w:rPr>
      </w:pPr>
    </w:p>
    <w:p w14:paraId="436DA43D" w14:textId="77777777" w:rsidR="00C26C14" w:rsidRDefault="00C26C14" w:rsidP="00A06BE4">
      <w:pPr>
        <w:rPr>
          <w:rFonts w:ascii="Segoe UI" w:hAnsi="Segoe UI" w:cs="Segoe UI"/>
        </w:rPr>
      </w:pPr>
    </w:p>
    <w:p w14:paraId="7751DFDD" w14:textId="77777777" w:rsidR="00C26C14" w:rsidRDefault="00C26C14" w:rsidP="00A06BE4">
      <w:pPr>
        <w:rPr>
          <w:rFonts w:ascii="Segoe UI" w:hAnsi="Segoe UI" w:cs="Segoe UI"/>
        </w:rPr>
      </w:pPr>
    </w:p>
    <w:p w14:paraId="54A17132" w14:textId="77777777" w:rsidR="00C26C14" w:rsidRDefault="00C26C14" w:rsidP="00A06BE4">
      <w:pPr>
        <w:rPr>
          <w:rFonts w:ascii="Segoe UI" w:hAnsi="Segoe UI" w:cs="Segoe UI"/>
        </w:rPr>
      </w:pPr>
    </w:p>
    <w:p w14:paraId="68174FE3" w14:textId="77777777" w:rsidR="00C26C14" w:rsidRDefault="00C26C14" w:rsidP="00A06BE4">
      <w:pPr>
        <w:rPr>
          <w:rFonts w:ascii="Segoe UI" w:hAnsi="Segoe UI" w:cs="Segoe UI"/>
        </w:rPr>
      </w:pPr>
    </w:p>
    <w:p w14:paraId="549E61DF" w14:textId="77777777" w:rsidR="00C26C14" w:rsidRDefault="00C26C14" w:rsidP="00A06BE4">
      <w:pPr>
        <w:rPr>
          <w:rFonts w:ascii="Segoe UI" w:hAnsi="Segoe UI" w:cs="Segoe UI"/>
        </w:rPr>
      </w:pPr>
    </w:p>
    <w:p w14:paraId="18E858E4" w14:textId="77777777" w:rsidR="00C26C14" w:rsidRDefault="00C26C14" w:rsidP="00A06BE4">
      <w:pPr>
        <w:rPr>
          <w:rFonts w:ascii="Segoe UI" w:hAnsi="Segoe UI" w:cs="Segoe UI"/>
        </w:rPr>
      </w:pPr>
    </w:p>
    <w:p w14:paraId="32E4F891" w14:textId="77777777" w:rsidR="00C26C14" w:rsidRDefault="00C26C14" w:rsidP="00A06BE4">
      <w:pPr>
        <w:rPr>
          <w:rFonts w:ascii="Segoe UI" w:hAnsi="Segoe UI" w:cs="Segoe UI"/>
        </w:rPr>
      </w:pPr>
    </w:p>
    <w:p w14:paraId="352191B4" w14:textId="489039A6" w:rsidR="00C05132" w:rsidRPr="0010452F" w:rsidRDefault="00C05132" w:rsidP="00A06BE4">
      <w:pPr>
        <w:rPr>
          <w:rFonts w:ascii="Segoe UI" w:hAnsi="Segoe UI" w:cs="Segoe UI"/>
        </w:rPr>
      </w:pPr>
    </w:p>
    <w:p w14:paraId="63DF6867" w14:textId="7A1DD636" w:rsidR="002A2E40" w:rsidRPr="0010452F" w:rsidRDefault="00DF5609" w:rsidP="00142954">
      <w:pPr>
        <w:rPr>
          <w:rFonts w:ascii="Segoe UI" w:hAnsi="Segoe UI" w:cs="Segoe UI"/>
        </w:rPr>
        <w:sectPr w:rsidR="002A2E40" w:rsidRPr="0010452F" w:rsidSect="005A79E5">
          <w:headerReference w:type="default" r:id="rId9"/>
          <w:footerReference w:type="first" r:id="rId10"/>
          <w:pgSz w:w="11907" w:h="16834" w:code="9"/>
          <w:pgMar w:top="5670" w:right="1134" w:bottom="1134" w:left="1134" w:header="567" w:footer="851" w:gutter="0"/>
          <w:pgNumType w:start="1"/>
          <w:cols w:space="720"/>
        </w:sectPr>
      </w:pPr>
      <w:r>
        <w:rPr>
          <w:noProof/>
        </w:rPr>
        <w:drawing>
          <wp:inline distT="0" distB="0" distL="0" distR="0" wp14:anchorId="26F6EECC" wp14:editId="3134A5DB">
            <wp:extent cx="1799792" cy="432283"/>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99792" cy="432283"/>
                    </a:xfrm>
                    <a:prstGeom prst="rect">
                      <a:avLst/>
                    </a:prstGeom>
                  </pic:spPr>
                </pic:pic>
              </a:graphicData>
            </a:graphic>
          </wp:inline>
        </w:drawing>
      </w:r>
    </w:p>
    <w:p w14:paraId="3DB28178" w14:textId="639FB608" w:rsidR="0011321F" w:rsidRPr="0011321F" w:rsidRDefault="0011321F" w:rsidP="0011321F">
      <w:pPr>
        <w:pStyle w:val="Imprint"/>
        <w:rPr>
          <w:rFonts w:ascii="Arial" w:hAnsi="Arial" w:cs="Arial"/>
          <w:sz w:val="24"/>
          <w:szCs w:val="24"/>
        </w:rPr>
      </w:pPr>
      <w:r w:rsidRPr="0011321F">
        <w:rPr>
          <w:rFonts w:ascii="Arial" w:hAnsi="Arial" w:cs="Arial"/>
          <w:sz w:val="24"/>
          <w:szCs w:val="24"/>
        </w:rPr>
        <w:lastRenderedPageBreak/>
        <w:t xml:space="preserve">Citation: Te Whatu Ora – Health New Zealand. 2022. </w:t>
      </w:r>
      <w:r w:rsidRPr="0011321F">
        <w:rPr>
          <w:rFonts w:ascii="Arial" w:hAnsi="Arial" w:cs="Arial"/>
          <w:i/>
          <w:iCs/>
          <w:sz w:val="24"/>
          <w:szCs w:val="24"/>
        </w:rPr>
        <w:t>HISO 10029</w:t>
      </w:r>
      <w:r w:rsidR="00C26C14">
        <w:rPr>
          <w:rFonts w:ascii="Arial" w:hAnsi="Arial" w:cs="Arial"/>
          <w:i/>
          <w:iCs/>
          <w:sz w:val="24"/>
          <w:szCs w:val="24"/>
        </w:rPr>
        <w:t>.4</w:t>
      </w:r>
      <w:r w:rsidRPr="0011321F">
        <w:rPr>
          <w:rFonts w:ascii="Arial" w:hAnsi="Arial" w:cs="Arial"/>
          <w:i/>
          <w:iCs/>
          <w:sz w:val="24"/>
          <w:szCs w:val="24"/>
        </w:rPr>
        <w:t>:</w:t>
      </w:r>
      <w:r w:rsidR="00D47A76" w:rsidRPr="0011321F">
        <w:rPr>
          <w:rFonts w:ascii="Arial" w:hAnsi="Arial" w:cs="Arial"/>
          <w:i/>
          <w:iCs/>
          <w:sz w:val="24"/>
          <w:szCs w:val="24"/>
        </w:rPr>
        <w:t>202</w:t>
      </w:r>
      <w:r w:rsidR="00D47A76">
        <w:rPr>
          <w:rFonts w:ascii="Arial" w:hAnsi="Arial" w:cs="Arial"/>
          <w:i/>
          <w:iCs/>
          <w:sz w:val="24"/>
          <w:szCs w:val="24"/>
        </w:rPr>
        <w:t>3</w:t>
      </w:r>
      <w:r w:rsidR="00D47A76" w:rsidRPr="0011321F">
        <w:rPr>
          <w:rFonts w:ascii="Arial" w:hAnsi="Arial" w:cs="Arial"/>
          <w:i/>
          <w:iCs/>
          <w:sz w:val="24"/>
          <w:szCs w:val="24"/>
        </w:rPr>
        <w:t xml:space="preserve"> </w:t>
      </w:r>
      <w:r w:rsidRPr="0011321F">
        <w:rPr>
          <w:rFonts w:ascii="Arial" w:hAnsi="Arial" w:cs="Arial"/>
          <w:i/>
          <w:iCs/>
          <w:sz w:val="24"/>
          <w:szCs w:val="24"/>
        </w:rPr>
        <w:t>Health Information Security Framework</w:t>
      </w:r>
      <w:r w:rsidR="00C26C14">
        <w:rPr>
          <w:rFonts w:ascii="Arial" w:hAnsi="Arial" w:cs="Arial"/>
          <w:i/>
          <w:iCs/>
          <w:sz w:val="24"/>
          <w:szCs w:val="24"/>
        </w:rPr>
        <w:t xml:space="preserve"> for Suppliers</w:t>
      </w:r>
      <w:r w:rsidRPr="0011321F">
        <w:rPr>
          <w:rFonts w:ascii="Arial" w:hAnsi="Arial" w:cs="Arial"/>
          <w:sz w:val="24"/>
          <w:szCs w:val="24"/>
        </w:rPr>
        <w:t>. Wellington: Te Whatu Ora – Health New Zealand.</w:t>
      </w:r>
    </w:p>
    <w:p w14:paraId="22CB4F85" w14:textId="4399CDF6" w:rsidR="00EA7F3A" w:rsidRPr="00C2694C" w:rsidRDefault="00EA7F3A" w:rsidP="00EA7F3A">
      <w:pPr>
        <w:pStyle w:val="Imprint"/>
        <w:rPr>
          <w:rFonts w:ascii="Arial" w:hAnsi="Arial" w:cs="Arial"/>
          <w:sz w:val="24"/>
          <w:szCs w:val="24"/>
        </w:rPr>
      </w:pPr>
      <w:r w:rsidRPr="00C2694C">
        <w:rPr>
          <w:rFonts w:ascii="Arial" w:hAnsi="Arial" w:cs="Arial"/>
          <w:sz w:val="24"/>
          <w:szCs w:val="24"/>
        </w:rPr>
        <w:t xml:space="preserve">Published </w:t>
      </w:r>
      <w:r w:rsidR="001B400B" w:rsidRPr="00C2694C">
        <w:rPr>
          <w:rFonts w:ascii="Arial" w:hAnsi="Arial" w:cs="Arial"/>
          <w:sz w:val="24"/>
          <w:szCs w:val="24"/>
        </w:rPr>
        <w:t>in</w:t>
      </w:r>
      <w:r w:rsidRPr="00C2694C">
        <w:rPr>
          <w:rFonts w:ascii="Arial" w:hAnsi="Arial" w:cs="Arial"/>
          <w:sz w:val="24"/>
          <w:szCs w:val="24"/>
        </w:rPr>
        <w:t xml:space="preserve"> </w:t>
      </w:r>
      <w:r w:rsidR="00F9074A" w:rsidRPr="000B39A1">
        <w:rPr>
          <w:rFonts w:ascii="Arial" w:hAnsi="Arial" w:cs="Arial"/>
          <w:sz w:val="24"/>
          <w:szCs w:val="24"/>
        </w:rPr>
        <w:t>August</w:t>
      </w:r>
      <w:r w:rsidR="00F623A3" w:rsidRPr="000B39A1">
        <w:rPr>
          <w:rFonts w:ascii="Arial" w:hAnsi="Arial" w:cs="Arial"/>
          <w:sz w:val="24"/>
          <w:szCs w:val="24"/>
        </w:rPr>
        <w:t xml:space="preserve"> </w:t>
      </w:r>
      <w:r w:rsidR="00324CF9" w:rsidRPr="000B39A1">
        <w:rPr>
          <w:rFonts w:ascii="Arial" w:hAnsi="Arial" w:cs="Arial"/>
          <w:sz w:val="24"/>
          <w:szCs w:val="24"/>
        </w:rPr>
        <w:t>2023</w:t>
      </w:r>
      <w:r w:rsidR="00324CF9" w:rsidRPr="00C2694C">
        <w:rPr>
          <w:rFonts w:ascii="Arial" w:hAnsi="Arial" w:cs="Arial"/>
          <w:sz w:val="24"/>
          <w:szCs w:val="24"/>
        </w:rPr>
        <w:t xml:space="preserve"> </w:t>
      </w:r>
      <w:r w:rsidRPr="00C2694C">
        <w:rPr>
          <w:rFonts w:ascii="Arial" w:hAnsi="Arial" w:cs="Arial"/>
          <w:sz w:val="24"/>
          <w:szCs w:val="24"/>
        </w:rPr>
        <w:t xml:space="preserve">by </w:t>
      </w:r>
      <w:r w:rsidR="00BA55EC" w:rsidRPr="00C2694C">
        <w:rPr>
          <w:rFonts w:ascii="Arial" w:hAnsi="Arial" w:cs="Arial"/>
          <w:sz w:val="24"/>
          <w:szCs w:val="24"/>
        </w:rPr>
        <w:t>Te Whatu Ora – Health New Zealand</w:t>
      </w:r>
      <w:r w:rsidR="00BA55EC" w:rsidRPr="00C2694C">
        <w:rPr>
          <w:rFonts w:ascii="Arial" w:hAnsi="Arial" w:cs="Arial"/>
          <w:sz w:val="24"/>
          <w:szCs w:val="24"/>
        </w:rPr>
        <w:br/>
      </w:r>
      <w:r w:rsidRPr="00C2694C">
        <w:rPr>
          <w:rFonts w:ascii="Arial" w:hAnsi="Arial" w:cs="Arial"/>
          <w:sz w:val="24"/>
          <w:szCs w:val="24"/>
        </w:rPr>
        <w:t xml:space="preserve">PO Box </w:t>
      </w:r>
      <w:r w:rsidR="00C823C3" w:rsidRPr="00C2694C">
        <w:rPr>
          <w:rFonts w:ascii="Arial" w:hAnsi="Arial" w:cs="Arial"/>
          <w:sz w:val="24"/>
          <w:szCs w:val="24"/>
        </w:rPr>
        <w:t>793</w:t>
      </w:r>
      <w:r w:rsidRPr="00C2694C">
        <w:rPr>
          <w:rFonts w:ascii="Arial" w:hAnsi="Arial" w:cs="Arial"/>
          <w:sz w:val="24"/>
          <w:szCs w:val="24"/>
        </w:rPr>
        <w:t>, Wellington 6140, New Zealand</w:t>
      </w:r>
    </w:p>
    <w:p w14:paraId="6CB67443" w14:textId="15086A62" w:rsidR="00EA7F3A" w:rsidRPr="00C2694C" w:rsidRDefault="00EA7F3A" w:rsidP="00EA7F3A">
      <w:pPr>
        <w:pStyle w:val="Imprint"/>
        <w:rPr>
          <w:rFonts w:ascii="Arial" w:hAnsi="Arial" w:cs="Arial"/>
          <w:sz w:val="24"/>
          <w:szCs w:val="24"/>
        </w:rPr>
      </w:pPr>
      <w:r w:rsidRPr="00E4012D">
        <w:rPr>
          <w:rFonts w:ascii="Arial" w:hAnsi="Arial" w:cs="Arial"/>
          <w:sz w:val="24"/>
          <w:szCs w:val="24"/>
        </w:rPr>
        <w:t xml:space="preserve">ISBN </w:t>
      </w:r>
      <w:r w:rsidR="00E4012D" w:rsidRPr="00E4012D">
        <w:rPr>
          <w:rFonts w:ascii="Arial" w:hAnsi="Arial" w:cs="Arial"/>
          <w:sz w:val="24"/>
          <w:szCs w:val="24"/>
        </w:rPr>
        <w:t xml:space="preserve">978-1-99-106746-3 </w:t>
      </w:r>
      <w:r w:rsidRPr="00E4012D">
        <w:rPr>
          <w:rFonts w:ascii="Arial" w:hAnsi="Arial" w:cs="Arial"/>
          <w:sz w:val="24"/>
          <w:szCs w:val="24"/>
        </w:rPr>
        <w:t>(online)</w:t>
      </w:r>
    </w:p>
    <w:p w14:paraId="2E97221B" w14:textId="0A6BB8DB" w:rsidR="00EA7F3A" w:rsidRPr="00C2694C" w:rsidRDefault="00EA7F3A" w:rsidP="00EA7F3A">
      <w:pPr>
        <w:pStyle w:val="Imprint"/>
        <w:rPr>
          <w:rFonts w:ascii="Arial" w:hAnsi="Arial" w:cs="Arial"/>
          <w:sz w:val="24"/>
          <w:szCs w:val="24"/>
        </w:rPr>
      </w:pPr>
      <w:r w:rsidRPr="00C2694C">
        <w:rPr>
          <w:rFonts w:ascii="Arial" w:hAnsi="Arial" w:cs="Arial"/>
          <w:sz w:val="24"/>
          <w:szCs w:val="24"/>
        </w:rPr>
        <w:t>Health Information Standards Organisation (HISO) standards are published by the Ministry of Health for the New Zealand health and disability system</w:t>
      </w:r>
      <w:r w:rsidR="00E4012D">
        <w:rPr>
          <w:rFonts w:ascii="Arial" w:hAnsi="Arial" w:cs="Arial"/>
          <w:sz w:val="24"/>
          <w:szCs w:val="24"/>
        </w:rPr>
        <w:t>.</w:t>
      </w:r>
    </w:p>
    <w:p w14:paraId="770431B5" w14:textId="5ECD223F" w:rsidR="00EA7F3A" w:rsidRPr="0010452F" w:rsidRDefault="006D3CE5" w:rsidP="00EA7F3A">
      <w:pPr>
        <w:pStyle w:val="Imprint"/>
        <w:rPr>
          <w:rFonts w:cs="Segoe UI"/>
        </w:rPr>
      </w:pPr>
      <w:r w:rsidRPr="00EF30CD">
        <w:rPr>
          <w:noProof/>
          <w:lang w:eastAsia="en-NZ"/>
        </w:rPr>
        <w:drawing>
          <wp:inline distT="0" distB="0" distL="0" distR="0" wp14:anchorId="4BAA9697" wp14:editId="6A5FEB0E">
            <wp:extent cx="1413017" cy="31473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76F3ED07" w14:textId="37ABA484" w:rsidR="00EA7F3A" w:rsidRPr="00F05570" w:rsidRDefault="00EA7F3A" w:rsidP="00EA7F3A">
      <w:pPr>
        <w:pStyle w:val="Imprint"/>
        <w:rPr>
          <w:rFonts w:ascii="Arial" w:hAnsi="Arial" w:cs="Arial"/>
          <w:sz w:val="24"/>
          <w:szCs w:val="24"/>
        </w:rPr>
      </w:pPr>
      <w:r w:rsidRPr="00F05570">
        <w:rPr>
          <w:rFonts w:ascii="Arial" w:hAnsi="Arial" w:cs="Arial"/>
          <w:sz w:val="24"/>
          <w:szCs w:val="24"/>
        </w:rPr>
        <w:t xml:space="preserve">This document is available at </w:t>
      </w:r>
      <w:r w:rsidR="003C23DB" w:rsidRPr="000B39A1">
        <w:rPr>
          <w:rFonts w:ascii="Arial" w:hAnsi="Arial" w:cs="Arial"/>
          <w:b/>
          <w:bCs/>
          <w:sz w:val="24"/>
          <w:szCs w:val="24"/>
        </w:rPr>
        <w:t>tewhatuora.govt.nz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EA7F3A" w:rsidRPr="00F05570" w14:paraId="074E7476" w14:textId="77777777" w:rsidTr="00D4610F">
        <w:trPr>
          <w:cantSplit/>
        </w:trPr>
        <w:tc>
          <w:tcPr>
            <w:tcW w:w="1526" w:type="dxa"/>
          </w:tcPr>
          <w:p w14:paraId="06D9248D" w14:textId="77777777" w:rsidR="00EA7F3A" w:rsidRPr="00F05570" w:rsidRDefault="00EA7F3A" w:rsidP="00D4610F">
            <w:pPr>
              <w:rPr>
                <w:rFonts w:ascii="Arial" w:hAnsi="Arial" w:cs="Arial"/>
                <w:sz w:val="24"/>
              </w:rPr>
            </w:pPr>
            <w:r w:rsidRPr="00F05570">
              <w:rPr>
                <w:rFonts w:ascii="Arial" w:hAnsi="Arial" w:cs="Arial"/>
                <w:b/>
                <w:noProof/>
                <w:sz w:val="24"/>
                <w:lang w:eastAsia="en-NZ"/>
              </w:rPr>
              <w:drawing>
                <wp:inline distT="0" distB="0" distL="0" distR="0" wp14:anchorId="532AD3B2" wp14:editId="2D082856">
                  <wp:extent cx="809625" cy="285750"/>
                  <wp:effectExtent l="0" t="0" r="9525" b="0"/>
                  <wp:docPr id="24" name="Picture 24"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535BE434" w14:textId="0BB2D86D" w:rsidR="00EA7F3A" w:rsidRPr="00F05570" w:rsidRDefault="00EA7F3A" w:rsidP="00D4610F">
            <w:pPr>
              <w:rPr>
                <w:rFonts w:ascii="Arial" w:hAnsi="Arial" w:cs="Arial"/>
                <w:sz w:val="24"/>
              </w:rPr>
            </w:pPr>
            <w:r w:rsidRPr="00F05570">
              <w:rPr>
                <w:rFonts w:ascii="Arial" w:hAnsi="Arial" w:cs="Arial"/>
                <w:sz w:val="24"/>
              </w:rPr>
              <w:t xml:space="preserve">This work is licensed under the Creative Commons Attribution 4.0 International licence. In essence, </w:t>
            </w:r>
            <w:r w:rsidRPr="00F05570">
              <w:rPr>
                <w:rFonts w:ascii="Arial" w:hAnsi="Arial" w:cs="Arial"/>
                <w:bCs/>
                <w:sz w:val="24"/>
              </w:rPr>
              <w:t xml:space="preserve">you are free to: </w:t>
            </w:r>
            <w:r w:rsidRPr="00F05570">
              <w:rPr>
                <w:rFonts w:ascii="Arial" w:hAnsi="Arial" w:cs="Arial"/>
                <w:sz w:val="24"/>
              </w:rPr>
              <w:t xml:space="preserve">share </w:t>
            </w:r>
            <w:r w:rsidR="007C4445" w:rsidRPr="00F05570">
              <w:rPr>
                <w:rFonts w:ascii="Arial" w:hAnsi="Arial" w:cs="Arial"/>
                <w:sz w:val="24"/>
              </w:rPr>
              <w:t>i.e.</w:t>
            </w:r>
            <w:r w:rsidRPr="00F05570">
              <w:rPr>
                <w:rFonts w:ascii="Arial" w:hAnsi="Arial" w:cs="Arial"/>
                <w:sz w:val="24"/>
              </w:rPr>
              <w:t xml:space="preserve">, copy and redistribute the material in any medium or format; adapt ie, remix, transform and build upon the material. </w:t>
            </w:r>
            <w:r w:rsidRPr="00F05570">
              <w:rPr>
                <w:rFonts w:ascii="Arial" w:hAnsi="Arial" w:cs="Arial"/>
                <w:bCs/>
                <w:sz w:val="24"/>
              </w:rPr>
              <w:t>You must give appropriate credit, provide a link to the licence and indicate if changes were made.</w:t>
            </w:r>
          </w:p>
        </w:tc>
      </w:tr>
    </w:tbl>
    <w:p w14:paraId="5E26AC6F" w14:textId="77777777" w:rsidR="00455037" w:rsidRPr="00455037" w:rsidRDefault="00455037" w:rsidP="00455037">
      <w:pPr>
        <w:rPr>
          <w:rFonts w:ascii="Segoe UI" w:hAnsi="Segoe UI" w:cs="Segoe UI"/>
        </w:rPr>
      </w:pPr>
    </w:p>
    <w:p w14:paraId="1BA47CAC" w14:textId="20B2BDBC" w:rsidR="00455037" w:rsidRDefault="00455037" w:rsidP="00455037">
      <w:pPr>
        <w:tabs>
          <w:tab w:val="left" w:pos="3979"/>
        </w:tabs>
        <w:rPr>
          <w:rFonts w:ascii="Segoe UI" w:hAnsi="Segoe UI" w:cs="Segoe UI"/>
        </w:rPr>
      </w:pPr>
    </w:p>
    <w:p w14:paraId="0C7EEA71" w14:textId="77777777" w:rsidR="00862804" w:rsidRPr="00862804" w:rsidRDefault="00862804" w:rsidP="00862804">
      <w:pPr>
        <w:rPr>
          <w:rFonts w:ascii="Segoe UI" w:hAnsi="Segoe UI" w:cs="Segoe UI"/>
        </w:rPr>
      </w:pPr>
    </w:p>
    <w:p w14:paraId="72A388DC" w14:textId="77777777" w:rsidR="00862804" w:rsidRPr="00862804" w:rsidRDefault="00862804" w:rsidP="00862804">
      <w:pPr>
        <w:rPr>
          <w:rFonts w:ascii="Segoe UI" w:hAnsi="Segoe UI" w:cs="Segoe UI"/>
        </w:rPr>
      </w:pPr>
    </w:p>
    <w:p w14:paraId="01FE0D6A" w14:textId="77777777" w:rsidR="00862804" w:rsidRPr="00862804" w:rsidRDefault="00862804" w:rsidP="00862804">
      <w:pPr>
        <w:rPr>
          <w:rFonts w:ascii="Segoe UI" w:hAnsi="Segoe UI" w:cs="Segoe UI"/>
        </w:rPr>
      </w:pPr>
    </w:p>
    <w:p w14:paraId="02D5ACFB" w14:textId="77777777" w:rsidR="00862804" w:rsidRPr="00862804" w:rsidRDefault="00862804" w:rsidP="00862804">
      <w:pPr>
        <w:rPr>
          <w:rFonts w:ascii="Segoe UI" w:hAnsi="Segoe UI" w:cs="Segoe UI"/>
        </w:rPr>
      </w:pPr>
    </w:p>
    <w:p w14:paraId="3FE4FDEA" w14:textId="77777777" w:rsidR="00862804" w:rsidRPr="00862804" w:rsidRDefault="00862804" w:rsidP="00862804">
      <w:pPr>
        <w:rPr>
          <w:rFonts w:ascii="Segoe UI" w:hAnsi="Segoe UI" w:cs="Segoe UI"/>
        </w:rPr>
      </w:pPr>
    </w:p>
    <w:p w14:paraId="16EA663A" w14:textId="47D74B56" w:rsidR="00862804" w:rsidRPr="00862804" w:rsidRDefault="00862804" w:rsidP="00862804">
      <w:pPr>
        <w:tabs>
          <w:tab w:val="left" w:pos="4172"/>
        </w:tabs>
        <w:rPr>
          <w:rFonts w:ascii="Segoe UI" w:hAnsi="Segoe UI" w:cs="Segoe UI"/>
        </w:rPr>
      </w:pPr>
      <w:r>
        <w:rPr>
          <w:rFonts w:ascii="Segoe UI" w:hAnsi="Segoe UI" w:cs="Segoe UI"/>
        </w:rPr>
        <w:tab/>
      </w:r>
    </w:p>
    <w:p w14:paraId="002B99D2" w14:textId="77777777" w:rsidR="00862804" w:rsidRDefault="00862804" w:rsidP="00862804">
      <w:pPr>
        <w:tabs>
          <w:tab w:val="left" w:pos="4172"/>
        </w:tabs>
        <w:rPr>
          <w:rFonts w:ascii="Segoe UI" w:hAnsi="Segoe UI" w:cs="Segoe UI"/>
        </w:rPr>
      </w:pPr>
      <w:r>
        <w:rPr>
          <w:rFonts w:ascii="Segoe UI" w:hAnsi="Segoe UI" w:cs="Segoe UI"/>
        </w:rPr>
        <w:tab/>
      </w:r>
    </w:p>
    <w:p w14:paraId="28064295" w14:textId="77777777" w:rsidR="00C57E0D" w:rsidRPr="00C57E0D" w:rsidRDefault="00C57E0D" w:rsidP="00C57E0D">
      <w:pPr>
        <w:rPr>
          <w:rFonts w:ascii="Segoe UI" w:hAnsi="Segoe UI" w:cs="Segoe UI"/>
        </w:rPr>
      </w:pPr>
    </w:p>
    <w:p w14:paraId="769665EE" w14:textId="77777777" w:rsidR="00C57E0D" w:rsidRPr="00C57E0D" w:rsidRDefault="00C57E0D" w:rsidP="00C57E0D">
      <w:pPr>
        <w:rPr>
          <w:rFonts w:ascii="Segoe UI" w:hAnsi="Segoe UI" w:cs="Segoe UI"/>
        </w:rPr>
      </w:pPr>
    </w:p>
    <w:p w14:paraId="30C89CCF" w14:textId="77777777" w:rsidR="00C57E0D" w:rsidRPr="00C57E0D" w:rsidRDefault="00C57E0D" w:rsidP="00C57E0D">
      <w:pPr>
        <w:rPr>
          <w:rFonts w:ascii="Segoe UI" w:hAnsi="Segoe UI" w:cs="Segoe UI"/>
        </w:rPr>
      </w:pPr>
    </w:p>
    <w:p w14:paraId="4A98A6DD" w14:textId="77777777" w:rsidR="00C57E0D" w:rsidRPr="00C57E0D" w:rsidRDefault="00C57E0D" w:rsidP="00C57E0D">
      <w:pPr>
        <w:rPr>
          <w:rFonts w:ascii="Segoe UI" w:hAnsi="Segoe UI" w:cs="Segoe UI"/>
        </w:rPr>
      </w:pPr>
    </w:p>
    <w:p w14:paraId="6CD4A198" w14:textId="5DEF7743" w:rsidR="00C57E0D" w:rsidRDefault="00C57E0D" w:rsidP="00C57E0D">
      <w:pPr>
        <w:tabs>
          <w:tab w:val="left" w:pos="1025"/>
        </w:tabs>
        <w:rPr>
          <w:rFonts w:ascii="Segoe UI" w:hAnsi="Segoe UI" w:cs="Segoe UI"/>
        </w:rPr>
      </w:pPr>
      <w:r>
        <w:rPr>
          <w:rFonts w:ascii="Segoe UI" w:hAnsi="Segoe UI" w:cs="Segoe UI"/>
        </w:rPr>
        <w:tab/>
      </w:r>
    </w:p>
    <w:p w14:paraId="7DA72B57" w14:textId="5E5E2CF4" w:rsidR="00C57E0D" w:rsidRPr="00C57E0D" w:rsidRDefault="00C57E0D" w:rsidP="00C57E0D">
      <w:pPr>
        <w:tabs>
          <w:tab w:val="left" w:pos="1025"/>
        </w:tabs>
        <w:rPr>
          <w:rFonts w:ascii="Segoe UI" w:hAnsi="Segoe UI" w:cs="Segoe UI"/>
        </w:rPr>
        <w:sectPr w:rsidR="00C57E0D" w:rsidRPr="00C57E0D" w:rsidSect="00FC2C5A">
          <w:headerReference w:type="even" r:id="rId14"/>
          <w:headerReference w:type="default" r:id="rId15"/>
          <w:footerReference w:type="even" r:id="rId16"/>
          <w:footerReference w:type="default" r:id="rId17"/>
          <w:headerReference w:type="first" r:id="rId18"/>
          <w:pgSz w:w="11907" w:h="16839" w:code="9"/>
          <w:pgMar w:top="1259" w:right="1134" w:bottom="851" w:left="1134" w:header="284" w:footer="708" w:gutter="0"/>
          <w:pgNumType w:start="1"/>
          <w:cols w:space="708"/>
          <w:docGrid w:linePitch="360"/>
        </w:sectPr>
      </w:pPr>
      <w:r>
        <w:rPr>
          <w:rFonts w:ascii="Segoe UI" w:hAnsi="Segoe UI" w:cs="Segoe UI"/>
        </w:rPr>
        <w:tab/>
      </w:r>
    </w:p>
    <w:p w14:paraId="02F1EFBA" w14:textId="77777777" w:rsidR="00E52FCE" w:rsidRPr="00E4012D" w:rsidRDefault="00E52FCE" w:rsidP="00E4012D">
      <w:pPr>
        <w:pStyle w:val="Heading1"/>
        <w:numPr>
          <w:ilvl w:val="0"/>
          <w:numId w:val="0"/>
        </w:numPr>
        <w:ind w:left="432" w:hanging="432"/>
        <w:rPr>
          <w:rFonts w:ascii="Arial" w:eastAsiaTheme="majorEastAsia" w:hAnsi="Arial" w:cs="Arial"/>
          <w:sz w:val="72"/>
          <w:szCs w:val="72"/>
          <w:lang w:val="en-US" w:eastAsia="ja-JP"/>
        </w:rPr>
      </w:pPr>
      <w:r w:rsidRPr="00E4012D">
        <w:rPr>
          <w:rFonts w:ascii="Arial" w:eastAsiaTheme="majorEastAsia" w:hAnsi="Arial" w:cs="Arial"/>
          <w:sz w:val="72"/>
          <w:szCs w:val="72"/>
          <w:lang w:val="en-US" w:eastAsia="ja-JP"/>
        </w:rPr>
        <w:lastRenderedPageBreak/>
        <w:t>Contents</w:t>
      </w:r>
    </w:p>
    <w:p w14:paraId="479BAED0" w14:textId="158D567A" w:rsidR="00957682" w:rsidRPr="000504E6" w:rsidRDefault="00907D9A">
      <w:pPr>
        <w:pStyle w:val="TOC1"/>
        <w:rPr>
          <w:rFonts w:ascii="Arial" w:eastAsiaTheme="minorEastAsia" w:hAnsi="Arial" w:cs="Arial"/>
          <w:b w:val="0"/>
          <w:noProof/>
          <w:szCs w:val="22"/>
          <w:lang w:eastAsia="en-NZ"/>
        </w:rPr>
      </w:pPr>
      <w:r w:rsidRPr="0033038F">
        <w:rPr>
          <w:rFonts w:ascii="Arial" w:eastAsiaTheme="majorEastAsia" w:hAnsi="Arial" w:cs="Arial"/>
          <w:bCs/>
          <w:szCs w:val="22"/>
          <w:lang w:val="en-US" w:eastAsia="ja-JP"/>
        </w:rPr>
        <w:fldChar w:fldCharType="begin"/>
      </w:r>
      <w:r w:rsidRPr="0033038F">
        <w:rPr>
          <w:rFonts w:ascii="Arial" w:eastAsiaTheme="majorEastAsia" w:hAnsi="Arial" w:cs="Arial"/>
          <w:bCs/>
          <w:szCs w:val="22"/>
          <w:lang w:val="en-US" w:eastAsia="ja-JP"/>
        </w:rPr>
        <w:instrText xml:space="preserve"> TOC \o "1-2" \u </w:instrText>
      </w:r>
      <w:r w:rsidRPr="0033038F">
        <w:rPr>
          <w:rFonts w:ascii="Arial" w:eastAsiaTheme="majorEastAsia" w:hAnsi="Arial" w:cs="Arial"/>
          <w:bCs/>
          <w:szCs w:val="22"/>
          <w:lang w:val="en-US" w:eastAsia="ja-JP"/>
        </w:rPr>
        <w:fldChar w:fldCharType="separate"/>
      </w:r>
      <w:r w:rsidR="00957682" w:rsidRPr="00427A98">
        <w:rPr>
          <w:rFonts w:ascii="Arial" w:hAnsi="Arial" w:cs="Arial"/>
          <w:noProof/>
        </w:rPr>
        <w:t>Purpose</w:t>
      </w:r>
      <w:r w:rsidR="00957682">
        <w:rPr>
          <w:noProof/>
        </w:rPr>
        <w:tab/>
      </w:r>
      <w:r w:rsidR="00957682" w:rsidRPr="000504E6">
        <w:rPr>
          <w:rFonts w:ascii="Arial" w:hAnsi="Arial" w:cs="Arial"/>
          <w:noProof/>
        </w:rPr>
        <w:fldChar w:fldCharType="begin"/>
      </w:r>
      <w:r w:rsidR="00957682" w:rsidRPr="000504E6">
        <w:rPr>
          <w:rFonts w:ascii="Arial" w:hAnsi="Arial" w:cs="Arial"/>
          <w:noProof/>
        </w:rPr>
        <w:instrText xml:space="preserve"> PAGEREF _Toc140567040 \h </w:instrText>
      </w:r>
      <w:r w:rsidR="00957682" w:rsidRPr="000504E6">
        <w:rPr>
          <w:rFonts w:ascii="Arial" w:hAnsi="Arial" w:cs="Arial"/>
          <w:noProof/>
        </w:rPr>
      </w:r>
      <w:r w:rsidR="00957682" w:rsidRPr="000504E6">
        <w:rPr>
          <w:rFonts w:ascii="Arial" w:hAnsi="Arial" w:cs="Arial"/>
          <w:noProof/>
        </w:rPr>
        <w:fldChar w:fldCharType="separate"/>
      </w:r>
      <w:r w:rsidR="00DA14AA">
        <w:rPr>
          <w:rFonts w:ascii="Arial" w:hAnsi="Arial" w:cs="Arial"/>
          <w:noProof/>
        </w:rPr>
        <w:t>3</w:t>
      </w:r>
      <w:r w:rsidR="00957682" w:rsidRPr="000504E6">
        <w:rPr>
          <w:rFonts w:ascii="Arial" w:hAnsi="Arial" w:cs="Arial"/>
          <w:noProof/>
        </w:rPr>
        <w:fldChar w:fldCharType="end"/>
      </w:r>
    </w:p>
    <w:p w14:paraId="3A8E43CB" w14:textId="7FEDF8B4" w:rsidR="00957682" w:rsidRPr="000504E6" w:rsidRDefault="00957682">
      <w:pPr>
        <w:pStyle w:val="TOC1"/>
        <w:rPr>
          <w:rFonts w:ascii="Arial" w:eastAsiaTheme="minorEastAsia" w:hAnsi="Arial" w:cs="Arial"/>
          <w:b w:val="0"/>
          <w:noProof/>
          <w:szCs w:val="22"/>
          <w:lang w:eastAsia="en-NZ"/>
        </w:rPr>
      </w:pPr>
      <w:r w:rsidRPr="000504E6">
        <w:rPr>
          <w:rFonts w:ascii="Arial" w:hAnsi="Arial" w:cs="Arial"/>
          <w:noProof/>
        </w:rPr>
        <w:t>Cyber security requirements for suppliers</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_Toc140567041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4</w:t>
      </w:r>
      <w:r w:rsidRPr="000504E6">
        <w:rPr>
          <w:rFonts w:ascii="Arial" w:hAnsi="Arial" w:cs="Arial"/>
          <w:noProof/>
        </w:rPr>
        <w:fldChar w:fldCharType="end"/>
      </w:r>
    </w:p>
    <w:p w14:paraId="7ECBA19A" w14:textId="138E6EF3" w:rsidR="00957682" w:rsidRPr="000504E6" w:rsidRDefault="00957682">
      <w:pPr>
        <w:pStyle w:val="TOC1"/>
        <w:rPr>
          <w:rFonts w:ascii="Arial" w:eastAsiaTheme="minorEastAsia" w:hAnsi="Arial" w:cs="Arial"/>
          <w:b w:val="0"/>
          <w:noProof/>
          <w:szCs w:val="22"/>
          <w:lang w:eastAsia="en-NZ"/>
        </w:rPr>
      </w:pPr>
      <w:r w:rsidRPr="000504E6">
        <w:rPr>
          <w:rFonts w:ascii="Arial" w:hAnsi="Arial" w:cs="Arial"/>
          <w:noProof/>
          <w:color w:val="1C2549"/>
        </w:rPr>
        <w:t>Requirements and guidance for suppliers</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_Toc140567042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9</w:t>
      </w:r>
      <w:r w:rsidRPr="000504E6">
        <w:rPr>
          <w:rFonts w:ascii="Arial" w:hAnsi="Arial" w:cs="Arial"/>
          <w:noProof/>
        </w:rPr>
        <w:fldChar w:fldCharType="end"/>
      </w:r>
    </w:p>
    <w:p w14:paraId="65038F7F" w14:textId="5AA1818D"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Information security policy</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_Toc140567043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9</w:t>
      </w:r>
      <w:r w:rsidRPr="000504E6">
        <w:rPr>
          <w:rFonts w:ascii="Arial" w:hAnsi="Arial" w:cs="Arial"/>
          <w:noProof/>
        </w:rPr>
        <w:fldChar w:fldCharType="end"/>
      </w:r>
    </w:p>
    <w:p w14:paraId="54A4F365" w14:textId="27723B71"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Human resource security</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_Toc140567044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12</w:t>
      </w:r>
      <w:r w:rsidRPr="000504E6">
        <w:rPr>
          <w:rFonts w:ascii="Arial" w:hAnsi="Arial" w:cs="Arial"/>
          <w:noProof/>
        </w:rPr>
        <w:fldChar w:fldCharType="end"/>
      </w:r>
    </w:p>
    <w:p w14:paraId="571A57FC" w14:textId="30218ED8"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Asset lifecycle security</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_Toc140567045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21</w:t>
      </w:r>
      <w:r w:rsidRPr="000504E6">
        <w:rPr>
          <w:rFonts w:ascii="Arial" w:hAnsi="Arial" w:cs="Arial"/>
          <w:noProof/>
        </w:rPr>
        <w:fldChar w:fldCharType="end"/>
      </w:r>
    </w:p>
    <w:p w14:paraId="28AE46C6" w14:textId="31CB2C78"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Information security incident management</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_Toc140567046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26</w:t>
      </w:r>
      <w:r w:rsidRPr="000504E6">
        <w:rPr>
          <w:rFonts w:ascii="Arial" w:hAnsi="Arial" w:cs="Arial"/>
          <w:noProof/>
        </w:rPr>
        <w:fldChar w:fldCharType="end"/>
      </w:r>
    </w:p>
    <w:p w14:paraId="40DDE6CE" w14:textId="7332D50A"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Business continuity and disaster recovery management</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_Toc140567047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32</w:t>
      </w:r>
      <w:r w:rsidRPr="000504E6">
        <w:rPr>
          <w:rFonts w:ascii="Arial" w:hAnsi="Arial" w:cs="Arial"/>
          <w:noProof/>
        </w:rPr>
        <w:fldChar w:fldCharType="end"/>
      </w:r>
    </w:p>
    <w:p w14:paraId="1BEC549D" w14:textId="79617B7C"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Cryptography</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_Toc140567048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36</w:t>
      </w:r>
      <w:r w:rsidRPr="000504E6">
        <w:rPr>
          <w:rFonts w:ascii="Arial" w:hAnsi="Arial" w:cs="Arial"/>
          <w:noProof/>
        </w:rPr>
        <w:fldChar w:fldCharType="end"/>
      </w:r>
    </w:p>
    <w:p w14:paraId="5476D477" w14:textId="3150BC70"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Identity and access management</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_Toc140567049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38</w:t>
      </w:r>
      <w:r w:rsidRPr="000504E6">
        <w:rPr>
          <w:rFonts w:ascii="Arial" w:hAnsi="Arial" w:cs="Arial"/>
          <w:noProof/>
        </w:rPr>
        <w:fldChar w:fldCharType="end"/>
      </w:r>
    </w:p>
    <w:p w14:paraId="6DC1B35E" w14:textId="6F4F032C"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Information security governance</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_Toc140567050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45</w:t>
      </w:r>
      <w:r w:rsidRPr="000504E6">
        <w:rPr>
          <w:rFonts w:ascii="Arial" w:hAnsi="Arial" w:cs="Arial"/>
          <w:noProof/>
        </w:rPr>
        <w:fldChar w:fldCharType="end"/>
      </w:r>
    </w:p>
    <w:p w14:paraId="3B0B0AB2" w14:textId="50BAC4E1"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Physical and environmental security</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_Toc140567051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51</w:t>
      </w:r>
      <w:r w:rsidRPr="000504E6">
        <w:rPr>
          <w:rFonts w:ascii="Arial" w:hAnsi="Arial" w:cs="Arial"/>
          <w:noProof/>
        </w:rPr>
        <w:fldChar w:fldCharType="end"/>
      </w:r>
    </w:p>
    <w:p w14:paraId="31A617B8" w14:textId="69A305A1"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Remote working</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_Toc140567052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58</w:t>
      </w:r>
      <w:r w:rsidRPr="000504E6">
        <w:rPr>
          <w:rFonts w:ascii="Arial" w:hAnsi="Arial" w:cs="Arial"/>
          <w:noProof/>
        </w:rPr>
        <w:fldChar w:fldCharType="end"/>
      </w:r>
    </w:p>
    <w:p w14:paraId="4BE8CB81" w14:textId="7DCF6A9A"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Web security</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_Toc140567053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60</w:t>
      </w:r>
      <w:r w:rsidRPr="000504E6">
        <w:rPr>
          <w:rFonts w:ascii="Arial" w:hAnsi="Arial" w:cs="Arial"/>
          <w:noProof/>
        </w:rPr>
        <w:fldChar w:fldCharType="end"/>
      </w:r>
    </w:p>
    <w:p w14:paraId="3CD3EFA7" w14:textId="52AF1134"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Compliance</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_Toc140567054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61</w:t>
      </w:r>
      <w:r w:rsidRPr="000504E6">
        <w:rPr>
          <w:rFonts w:ascii="Arial" w:hAnsi="Arial" w:cs="Arial"/>
          <w:noProof/>
        </w:rPr>
        <w:fldChar w:fldCharType="end"/>
      </w:r>
    </w:p>
    <w:p w14:paraId="299DA0B4" w14:textId="5A5577E0"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Cloud security</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_Toc140567055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64</w:t>
      </w:r>
      <w:r w:rsidRPr="000504E6">
        <w:rPr>
          <w:rFonts w:ascii="Arial" w:hAnsi="Arial" w:cs="Arial"/>
          <w:noProof/>
        </w:rPr>
        <w:fldChar w:fldCharType="end"/>
      </w:r>
    </w:p>
    <w:p w14:paraId="1F2AD45D" w14:textId="2DC0BE0B"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System acquisition, development and maintenance</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_Toc140567056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72</w:t>
      </w:r>
      <w:r w:rsidRPr="000504E6">
        <w:rPr>
          <w:rFonts w:ascii="Arial" w:hAnsi="Arial" w:cs="Arial"/>
          <w:noProof/>
        </w:rPr>
        <w:fldChar w:fldCharType="end"/>
      </w:r>
    </w:p>
    <w:p w14:paraId="4921A563" w14:textId="0CEF8212"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Communications security</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_Toc140567057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78</w:t>
      </w:r>
      <w:r w:rsidRPr="000504E6">
        <w:rPr>
          <w:rFonts w:ascii="Arial" w:hAnsi="Arial" w:cs="Arial"/>
          <w:noProof/>
        </w:rPr>
        <w:fldChar w:fldCharType="end"/>
      </w:r>
    </w:p>
    <w:p w14:paraId="2AD2AA3F" w14:textId="31497134"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Risk management</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_Toc140567058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81</w:t>
      </w:r>
      <w:r w:rsidRPr="000504E6">
        <w:rPr>
          <w:rFonts w:ascii="Arial" w:hAnsi="Arial" w:cs="Arial"/>
          <w:noProof/>
        </w:rPr>
        <w:fldChar w:fldCharType="end"/>
      </w:r>
    </w:p>
    <w:p w14:paraId="6EDA0036" w14:textId="3C4DC226" w:rsidR="00957682" w:rsidRPr="000504E6" w:rsidRDefault="00957682">
      <w:pPr>
        <w:pStyle w:val="TOC2"/>
        <w:rPr>
          <w:rFonts w:ascii="Arial" w:eastAsiaTheme="minorEastAsia" w:hAnsi="Arial" w:cs="Arial"/>
          <w:noProof/>
          <w:szCs w:val="22"/>
          <w:lang w:eastAsia="en-NZ"/>
        </w:rPr>
      </w:pPr>
      <w:r w:rsidRPr="000504E6">
        <w:rPr>
          <w:rFonts w:ascii="Arial" w:hAnsi="Arial" w:cs="Arial"/>
          <w:noProof/>
        </w:rPr>
        <w:t>Operations security</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_Toc140567059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85</w:t>
      </w:r>
      <w:r w:rsidRPr="000504E6">
        <w:rPr>
          <w:rFonts w:ascii="Arial" w:hAnsi="Arial" w:cs="Arial"/>
          <w:noProof/>
        </w:rPr>
        <w:fldChar w:fldCharType="end"/>
      </w:r>
    </w:p>
    <w:p w14:paraId="3C4702D7" w14:textId="307DC01B" w:rsidR="00957682" w:rsidRPr="000504E6" w:rsidRDefault="00957682" w:rsidP="00957682">
      <w:pPr>
        <w:pStyle w:val="TOC2"/>
        <w:ind w:left="1287"/>
        <w:rPr>
          <w:rFonts w:ascii="Arial" w:eastAsiaTheme="minorEastAsia" w:hAnsi="Arial" w:cs="Arial"/>
          <w:noProof/>
          <w:szCs w:val="22"/>
          <w:lang w:eastAsia="en-NZ"/>
        </w:rPr>
      </w:pPr>
      <w:r w:rsidRPr="000504E6">
        <w:rPr>
          <w:rFonts w:ascii="Arial" w:hAnsi="Arial" w:cs="Arial"/>
          <w:noProof/>
        </w:rPr>
        <w:t>Information backups</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_Toc140567060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85</w:t>
      </w:r>
      <w:r w:rsidRPr="000504E6">
        <w:rPr>
          <w:rFonts w:ascii="Arial" w:hAnsi="Arial" w:cs="Arial"/>
          <w:noProof/>
        </w:rPr>
        <w:fldChar w:fldCharType="end"/>
      </w:r>
    </w:p>
    <w:p w14:paraId="0B44C940" w14:textId="1B1ECA5A" w:rsidR="00957682" w:rsidRPr="000504E6" w:rsidRDefault="00957682" w:rsidP="00957682">
      <w:pPr>
        <w:pStyle w:val="TOC2"/>
        <w:ind w:left="1287"/>
        <w:rPr>
          <w:rFonts w:ascii="Arial" w:eastAsiaTheme="minorEastAsia" w:hAnsi="Arial" w:cs="Arial"/>
          <w:noProof/>
          <w:szCs w:val="22"/>
          <w:lang w:eastAsia="en-NZ"/>
        </w:rPr>
      </w:pPr>
      <w:r w:rsidRPr="000504E6">
        <w:rPr>
          <w:rFonts w:ascii="Arial" w:hAnsi="Arial" w:cs="Arial"/>
          <w:noProof/>
        </w:rPr>
        <w:t>Change management</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_Toc140567061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88</w:t>
      </w:r>
      <w:r w:rsidRPr="000504E6">
        <w:rPr>
          <w:rFonts w:ascii="Arial" w:hAnsi="Arial" w:cs="Arial"/>
          <w:noProof/>
        </w:rPr>
        <w:fldChar w:fldCharType="end"/>
      </w:r>
    </w:p>
    <w:p w14:paraId="68E9593D" w14:textId="13A94C4A" w:rsidR="00957682" w:rsidRPr="000504E6" w:rsidRDefault="00957682" w:rsidP="00957682">
      <w:pPr>
        <w:pStyle w:val="TOC2"/>
        <w:ind w:left="1287"/>
        <w:rPr>
          <w:rFonts w:ascii="Arial" w:eastAsiaTheme="minorEastAsia" w:hAnsi="Arial" w:cs="Arial"/>
          <w:noProof/>
          <w:szCs w:val="22"/>
          <w:lang w:eastAsia="en-NZ"/>
        </w:rPr>
      </w:pPr>
      <w:r w:rsidRPr="000504E6">
        <w:rPr>
          <w:rFonts w:ascii="Arial" w:hAnsi="Arial" w:cs="Arial"/>
          <w:noProof/>
        </w:rPr>
        <w:t>Patch and vulnerability management</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_Toc140567062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92</w:t>
      </w:r>
      <w:r w:rsidRPr="000504E6">
        <w:rPr>
          <w:rFonts w:ascii="Arial" w:hAnsi="Arial" w:cs="Arial"/>
          <w:noProof/>
        </w:rPr>
        <w:fldChar w:fldCharType="end"/>
      </w:r>
    </w:p>
    <w:p w14:paraId="5B1173D1" w14:textId="1AFD5205" w:rsidR="00957682" w:rsidRPr="000504E6" w:rsidRDefault="00957682" w:rsidP="00957682">
      <w:pPr>
        <w:pStyle w:val="TOC2"/>
        <w:ind w:left="1287"/>
        <w:rPr>
          <w:rFonts w:ascii="Arial" w:eastAsiaTheme="minorEastAsia" w:hAnsi="Arial" w:cs="Arial"/>
          <w:noProof/>
          <w:szCs w:val="22"/>
          <w:lang w:eastAsia="en-NZ"/>
        </w:rPr>
      </w:pPr>
      <w:r w:rsidRPr="000504E6">
        <w:rPr>
          <w:rFonts w:ascii="Arial" w:hAnsi="Arial" w:cs="Arial"/>
          <w:noProof/>
        </w:rPr>
        <w:t>Configuration management</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_Toc140567063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95</w:t>
      </w:r>
      <w:r w:rsidRPr="000504E6">
        <w:rPr>
          <w:rFonts w:ascii="Arial" w:hAnsi="Arial" w:cs="Arial"/>
          <w:noProof/>
        </w:rPr>
        <w:fldChar w:fldCharType="end"/>
      </w:r>
    </w:p>
    <w:p w14:paraId="47950007" w14:textId="54C97D68" w:rsidR="00957682" w:rsidRPr="000504E6" w:rsidRDefault="00957682" w:rsidP="00957682">
      <w:pPr>
        <w:pStyle w:val="TOC2"/>
        <w:ind w:left="1287"/>
        <w:rPr>
          <w:rFonts w:ascii="Arial" w:eastAsiaTheme="minorEastAsia" w:hAnsi="Arial" w:cs="Arial"/>
          <w:noProof/>
          <w:szCs w:val="22"/>
          <w:lang w:eastAsia="en-NZ"/>
        </w:rPr>
      </w:pPr>
      <w:r w:rsidRPr="000504E6">
        <w:rPr>
          <w:rFonts w:ascii="Arial" w:hAnsi="Arial" w:cs="Arial"/>
          <w:noProof/>
        </w:rPr>
        <w:t>Capacity management</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_Toc140567064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96</w:t>
      </w:r>
      <w:r w:rsidRPr="000504E6">
        <w:rPr>
          <w:rFonts w:ascii="Arial" w:hAnsi="Arial" w:cs="Arial"/>
          <w:noProof/>
        </w:rPr>
        <w:fldChar w:fldCharType="end"/>
      </w:r>
    </w:p>
    <w:p w14:paraId="3A2EE3FC" w14:textId="433E56A3" w:rsidR="00957682" w:rsidRPr="000504E6" w:rsidRDefault="00957682" w:rsidP="00957682">
      <w:pPr>
        <w:pStyle w:val="TOC2"/>
        <w:ind w:left="1287"/>
        <w:rPr>
          <w:rFonts w:ascii="Arial" w:eastAsiaTheme="minorEastAsia" w:hAnsi="Arial" w:cs="Arial"/>
          <w:noProof/>
          <w:szCs w:val="22"/>
          <w:lang w:eastAsia="en-NZ"/>
        </w:rPr>
      </w:pPr>
      <w:r w:rsidRPr="000504E6">
        <w:rPr>
          <w:rFonts w:ascii="Arial" w:hAnsi="Arial" w:cs="Arial"/>
          <w:noProof/>
        </w:rPr>
        <w:t>Endpoint security</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_Toc140567065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97</w:t>
      </w:r>
      <w:r w:rsidRPr="000504E6">
        <w:rPr>
          <w:rFonts w:ascii="Arial" w:hAnsi="Arial" w:cs="Arial"/>
          <w:noProof/>
        </w:rPr>
        <w:fldChar w:fldCharType="end"/>
      </w:r>
    </w:p>
    <w:p w14:paraId="33ED136A" w14:textId="792657B0" w:rsidR="00957682" w:rsidRPr="000504E6" w:rsidRDefault="00957682" w:rsidP="00957682">
      <w:pPr>
        <w:pStyle w:val="TOC2"/>
        <w:ind w:left="1287"/>
        <w:rPr>
          <w:rFonts w:ascii="Arial" w:eastAsiaTheme="minorEastAsia" w:hAnsi="Arial" w:cs="Arial"/>
          <w:noProof/>
          <w:szCs w:val="22"/>
          <w:lang w:eastAsia="en-NZ"/>
        </w:rPr>
      </w:pPr>
      <w:r w:rsidRPr="000504E6">
        <w:rPr>
          <w:rFonts w:ascii="Arial" w:hAnsi="Arial" w:cs="Arial"/>
          <w:noProof/>
        </w:rPr>
        <w:t>Data leakage prevention</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_Toc140567066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98</w:t>
      </w:r>
      <w:r w:rsidRPr="000504E6">
        <w:rPr>
          <w:rFonts w:ascii="Arial" w:hAnsi="Arial" w:cs="Arial"/>
          <w:noProof/>
        </w:rPr>
        <w:fldChar w:fldCharType="end"/>
      </w:r>
    </w:p>
    <w:p w14:paraId="290E8D52" w14:textId="280F1927" w:rsidR="00957682" w:rsidRPr="000504E6" w:rsidRDefault="00957682" w:rsidP="00957682">
      <w:pPr>
        <w:pStyle w:val="TOC2"/>
        <w:ind w:left="1287"/>
        <w:rPr>
          <w:rFonts w:ascii="Arial" w:eastAsiaTheme="minorEastAsia" w:hAnsi="Arial" w:cs="Arial"/>
          <w:noProof/>
          <w:szCs w:val="22"/>
          <w:lang w:eastAsia="en-NZ"/>
        </w:rPr>
      </w:pPr>
      <w:r w:rsidRPr="000504E6">
        <w:rPr>
          <w:rFonts w:ascii="Arial" w:hAnsi="Arial" w:cs="Arial"/>
          <w:noProof/>
        </w:rPr>
        <w:t>Logging and monitoring</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_Toc140567067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99</w:t>
      </w:r>
      <w:r w:rsidRPr="000504E6">
        <w:rPr>
          <w:rFonts w:ascii="Arial" w:hAnsi="Arial" w:cs="Arial"/>
          <w:noProof/>
        </w:rPr>
        <w:fldChar w:fldCharType="end"/>
      </w:r>
    </w:p>
    <w:p w14:paraId="2E504507" w14:textId="75856110" w:rsidR="00957682" w:rsidRDefault="00957682">
      <w:pPr>
        <w:pStyle w:val="TOC1"/>
        <w:rPr>
          <w:rFonts w:asciiTheme="minorHAnsi" w:eastAsiaTheme="minorEastAsia" w:hAnsiTheme="minorHAnsi" w:cstheme="minorBidi"/>
          <w:b w:val="0"/>
          <w:noProof/>
          <w:szCs w:val="22"/>
          <w:lang w:eastAsia="en-NZ"/>
        </w:rPr>
      </w:pPr>
      <w:r w:rsidRPr="000504E6">
        <w:rPr>
          <w:rFonts w:ascii="Arial" w:hAnsi="Arial" w:cs="Arial"/>
          <w:noProof/>
          <w:color w:val="1C2549"/>
        </w:rPr>
        <w:t>Appendix A - Glossary</w:t>
      </w:r>
      <w:r w:rsidRPr="000504E6">
        <w:rPr>
          <w:rFonts w:ascii="Arial" w:hAnsi="Arial" w:cs="Arial"/>
          <w:noProof/>
        </w:rPr>
        <w:tab/>
      </w:r>
      <w:r w:rsidRPr="000504E6">
        <w:rPr>
          <w:rFonts w:ascii="Arial" w:hAnsi="Arial" w:cs="Arial"/>
          <w:noProof/>
        </w:rPr>
        <w:fldChar w:fldCharType="begin"/>
      </w:r>
      <w:r w:rsidRPr="000504E6">
        <w:rPr>
          <w:rFonts w:ascii="Arial" w:hAnsi="Arial" w:cs="Arial"/>
          <w:noProof/>
        </w:rPr>
        <w:instrText xml:space="preserve"> PAGEREF _Toc140567068 \h </w:instrText>
      </w:r>
      <w:r w:rsidRPr="000504E6">
        <w:rPr>
          <w:rFonts w:ascii="Arial" w:hAnsi="Arial" w:cs="Arial"/>
          <w:noProof/>
        </w:rPr>
      </w:r>
      <w:r w:rsidRPr="000504E6">
        <w:rPr>
          <w:rFonts w:ascii="Arial" w:hAnsi="Arial" w:cs="Arial"/>
          <w:noProof/>
        </w:rPr>
        <w:fldChar w:fldCharType="separate"/>
      </w:r>
      <w:r w:rsidR="00DA14AA">
        <w:rPr>
          <w:rFonts w:ascii="Arial" w:hAnsi="Arial" w:cs="Arial"/>
          <w:noProof/>
        </w:rPr>
        <w:t>103</w:t>
      </w:r>
      <w:r w:rsidRPr="000504E6">
        <w:rPr>
          <w:rFonts w:ascii="Arial" w:hAnsi="Arial" w:cs="Arial"/>
          <w:noProof/>
        </w:rPr>
        <w:fldChar w:fldCharType="end"/>
      </w:r>
    </w:p>
    <w:p w14:paraId="20107A60" w14:textId="3952F636" w:rsidR="00635831" w:rsidRDefault="00907D9A" w:rsidP="00FD048B">
      <w:pPr>
        <w:pStyle w:val="TOC2"/>
        <w:tabs>
          <w:tab w:val="left" w:pos="1134"/>
        </w:tabs>
        <w:ind w:left="0" w:firstLine="0"/>
        <w:rPr>
          <w:rFonts w:ascii="Segoe UI" w:eastAsiaTheme="majorEastAsia" w:hAnsi="Segoe UI" w:cs="Segoe UI"/>
          <w:b/>
          <w:bCs/>
          <w:color w:val="365F91" w:themeColor="accent1" w:themeShade="BF"/>
          <w:sz w:val="28"/>
          <w:szCs w:val="22"/>
          <w:lang w:val="en-US" w:eastAsia="ja-JP"/>
        </w:rPr>
      </w:pPr>
      <w:r w:rsidRPr="0033038F">
        <w:rPr>
          <w:rFonts w:ascii="Arial" w:eastAsiaTheme="majorEastAsia" w:hAnsi="Arial" w:cs="Arial"/>
          <w:bCs/>
          <w:szCs w:val="22"/>
          <w:lang w:val="en-US" w:eastAsia="ja-JP"/>
        </w:rPr>
        <w:fldChar w:fldCharType="end"/>
      </w:r>
    </w:p>
    <w:p w14:paraId="3AD21222" w14:textId="2B4EB56C" w:rsidR="00FE2B97" w:rsidRDefault="00FE2B97" w:rsidP="00D87F72">
      <w:pPr>
        <w:pStyle w:val="Heading1"/>
        <w:numPr>
          <w:ilvl w:val="0"/>
          <w:numId w:val="0"/>
        </w:numPr>
        <w:rPr>
          <w:noProof/>
          <w:snapToGrid w:val="0"/>
          <w:lang w:val="en-AU" w:eastAsia="en-AU"/>
        </w:rPr>
      </w:pPr>
      <w:bookmarkStart w:id="0" w:name="_Toc114816025"/>
      <w:bookmarkStart w:id="1" w:name="_Toc114816161"/>
      <w:bookmarkStart w:id="2" w:name="_Toc397597385"/>
      <w:bookmarkStart w:id="3" w:name="_Ref214338390"/>
      <w:bookmarkStart w:id="4" w:name="_Ref215544166"/>
      <w:bookmarkStart w:id="5" w:name="_Ref222197182"/>
      <w:r>
        <w:rPr>
          <w:noProof/>
          <w:snapToGrid w:val="0"/>
          <w:lang w:val="en-AU" w:eastAsia="en-AU"/>
        </w:rPr>
        <w:br w:type="page"/>
      </w:r>
    </w:p>
    <w:p w14:paraId="06269253" w14:textId="77777777" w:rsidR="00F45E32" w:rsidRPr="0083794B" w:rsidRDefault="00F45E32" w:rsidP="00F45E32">
      <w:pPr>
        <w:pStyle w:val="Heading1"/>
        <w:numPr>
          <w:ilvl w:val="0"/>
          <w:numId w:val="0"/>
        </w:numPr>
        <w:ind w:left="964" w:hanging="964"/>
        <w:rPr>
          <w:rFonts w:ascii="Arial" w:hAnsi="Arial" w:cs="Arial"/>
          <w:sz w:val="72"/>
          <w:szCs w:val="72"/>
        </w:rPr>
      </w:pPr>
      <w:bookmarkStart w:id="6" w:name="_Toc132278982"/>
      <w:bookmarkStart w:id="7" w:name="_Toc140567040"/>
      <w:bookmarkEnd w:id="0"/>
      <w:bookmarkEnd w:id="1"/>
      <w:r w:rsidRPr="0083794B">
        <w:rPr>
          <w:rFonts w:ascii="Arial" w:hAnsi="Arial" w:cs="Arial"/>
          <w:sz w:val="72"/>
          <w:szCs w:val="72"/>
        </w:rPr>
        <w:lastRenderedPageBreak/>
        <w:t>Purpose</w:t>
      </w:r>
      <w:bookmarkEnd w:id="6"/>
      <w:bookmarkEnd w:id="7"/>
    </w:p>
    <w:p w14:paraId="54605A43" w14:textId="4CA36368" w:rsidR="00F45E32" w:rsidRPr="003C2052" w:rsidRDefault="00F45E32" w:rsidP="327C444F">
      <w:pPr>
        <w:rPr>
          <w:rFonts w:ascii="Arial" w:hAnsi="Arial" w:cs="Arial"/>
          <w:sz w:val="24"/>
        </w:rPr>
      </w:pPr>
      <w:r w:rsidRPr="327C444F">
        <w:rPr>
          <w:rFonts w:ascii="Arial" w:hAnsi="Arial" w:cs="Arial"/>
          <w:sz w:val="24"/>
        </w:rPr>
        <w:t xml:space="preserve">This document is published as part of the Health Information Security Framework (HISF) to provide cyber security guidance for </w:t>
      </w:r>
      <w:r w:rsidR="003C2052" w:rsidRPr="327C444F">
        <w:rPr>
          <w:rFonts w:ascii="Arial" w:hAnsi="Arial" w:cs="Arial"/>
          <w:sz w:val="24"/>
        </w:rPr>
        <w:t>suppliers</w:t>
      </w:r>
      <w:r w:rsidR="00E336C5">
        <w:rPr>
          <w:rFonts w:ascii="Arial" w:hAnsi="Arial" w:cs="Arial"/>
          <w:sz w:val="24"/>
        </w:rPr>
        <w:t xml:space="preserve">, who are defined as </w:t>
      </w:r>
      <w:r w:rsidR="00E336C5" w:rsidRPr="00640F00">
        <w:rPr>
          <w:rFonts w:ascii="Arial" w:hAnsi="Arial" w:cs="Arial"/>
          <w:sz w:val="24"/>
        </w:rPr>
        <w:t>a service provider of on-premises or cloud services. e.g., internet service provider, outsourced service provider, software as a service (SaaS) provider</w:t>
      </w:r>
      <w:r w:rsidR="003C2052" w:rsidRPr="327C444F">
        <w:rPr>
          <w:rFonts w:ascii="Arial" w:hAnsi="Arial" w:cs="Arial"/>
          <w:sz w:val="24"/>
        </w:rPr>
        <w:t xml:space="preserve"> to</w:t>
      </w:r>
      <w:r w:rsidRPr="327C444F">
        <w:rPr>
          <w:rFonts w:ascii="Arial" w:hAnsi="Arial" w:cs="Arial"/>
          <w:sz w:val="24"/>
        </w:rPr>
        <w:t xml:space="preserve"> the health sector. </w:t>
      </w:r>
    </w:p>
    <w:p w14:paraId="0F739E59" w14:textId="77777777" w:rsidR="00F45E32" w:rsidRPr="003C2052" w:rsidRDefault="00F45E32" w:rsidP="00F45E32">
      <w:pPr>
        <w:rPr>
          <w:rFonts w:ascii="Arial" w:hAnsi="Arial" w:cs="Arial"/>
          <w:sz w:val="24"/>
        </w:rPr>
      </w:pPr>
    </w:p>
    <w:p w14:paraId="618E8649" w14:textId="0B53D4A1" w:rsidR="00F45E32" w:rsidRPr="003C2052" w:rsidRDefault="00F45E32" w:rsidP="00F45E32">
      <w:pPr>
        <w:rPr>
          <w:rStyle w:val="normaltextrun"/>
          <w:rFonts w:ascii="Arial" w:hAnsi="Arial" w:cs="Arial"/>
          <w:sz w:val="24"/>
        </w:rPr>
      </w:pPr>
      <w:r w:rsidRPr="003C2052">
        <w:rPr>
          <w:rFonts w:ascii="Arial" w:hAnsi="Arial" w:cs="Arial"/>
          <w:sz w:val="24"/>
        </w:rPr>
        <w:t xml:space="preserve">Implementation of the Health Information Security Framework within </w:t>
      </w:r>
      <w:r w:rsidR="00D92D8B">
        <w:rPr>
          <w:rFonts w:ascii="Arial" w:hAnsi="Arial" w:cs="Arial"/>
          <w:sz w:val="24"/>
        </w:rPr>
        <w:t>the supplier</w:t>
      </w:r>
      <w:r w:rsidRPr="003C2052">
        <w:rPr>
          <w:rFonts w:ascii="Arial" w:hAnsi="Arial" w:cs="Arial"/>
          <w:sz w:val="24"/>
        </w:rPr>
        <w:t xml:space="preserve"> organisations is a three-step process:  </w:t>
      </w:r>
    </w:p>
    <w:p w14:paraId="33C28313" w14:textId="36B9143A" w:rsidR="00F45E32" w:rsidRPr="003C2052" w:rsidRDefault="00F45E32" w:rsidP="006B0A70">
      <w:pPr>
        <w:pStyle w:val="ListParagraph"/>
        <w:numPr>
          <w:ilvl w:val="0"/>
          <w:numId w:val="169"/>
        </w:numPr>
        <w:rPr>
          <w:rFonts w:ascii="Arial" w:hAnsi="Arial" w:cs="Arial"/>
          <w:sz w:val="24"/>
        </w:rPr>
      </w:pPr>
      <w:r w:rsidRPr="003C2052">
        <w:rPr>
          <w:rFonts w:ascii="Arial" w:hAnsi="Arial" w:cs="Arial"/>
          <w:sz w:val="24"/>
        </w:rPr>
        <w:t xml:space="preserve">understanding the published core framework document </w:t>
      </w:r>
      <w:hyperlink r:id="rId19" w:tgtFrame="_blank" w:history="1">
        <w:r w:rsidRPr="00E4012D">
          <w:rPr>
            <w:rStyle w:val="Hyperlink"/>
            <w:rFonts w:cs="Arial"/>
            <w:b/>
            <w:bCs/>
            <w:color w:val="auto"/>
            <w:sz w:val="24"/>
          </w:rPr>
          <w:t>HISO 10029:2022 Health Information Security Framework</w:t>
        </w:r>
      </w:hyperlink>
      <w:r w:rsidR="00B4346B">
        <w:rPr>
          <w:rStyle w:val="Hyperlink"/>
          <w:rFonts w:cs="Arial"/>
          <w:sz w:val="24"/>
        </w:rPr>
        <w:t>,</w:t>
      </w:r>
      <w:r w:rsidRPr="003C2052">
        <w:rPr>
          <w:rFonts w:ascii="Arial" w:hAnsi="Arial" w:cs="Arial"/>
          <w:sz w:val="24"/>
        </w:rPr>
        <w:t>  </w:t>
      </w:r>
    </w:p>
    <w:p w14:paraId="482B409A" w14:textId="3ADB9A4C" w:rsidR="00F45E32" w:rsidRPr="003C2052" w:rsidRDefault="00F45E32" w:rsidP="006B0A70">
      <w:pPr>
        <w:pStyle w:val="ListParagraph"/>
        <w:numPr>
          <w:ilvl w:val="0"/>
          <w:numId w:val="169"/>
        </w:numPr>
        <w:rPr>
          <w:rFonts w:ascii="Arial" w:hAnsi="Arial" w:cs="Arial"/>
          <w:sz w:val="24"/>
        </w:rPr>
      </w:pPr>
      <w:r w:rsidRPr="003C2052">
        <w:rPr>
          <w:rFonts w:ascii="Arial" w:hAnsi="Arial" w:cs="Arial"/>
          <w:sz w:val="24"/>
        </w:rPr>
        <w:t xml:space="preserve">reading the guidance and understanding the requirements as outlined in this document for </w:t>
      </w:r>
      <w:r w:rsidR="00D92D8B">
        <w:rPr>
          <w:rFonts w:ascii="Arial" w:hAnsi="Arial" w:cs="Arial"/>
          <w:sz w:val="24"/>
        </w:rPr>
        <w:t>the suppliers</w:t>
      </w:r>
      <w:r w:rsidR="00B4346B">
        <w:rPr>
          <w:rFonts w:ascii="Arial" w:hAnsi="Arial" w:cs="Arial"/>
          <w:sz w:val="24"/>
        </w:rPr>
        <w:t>,</w:t>
      </w:r>
      <w:r w:rsidRPr="003C2052">
        <w:rPr>
          <w:rFonts w:ascii="Arial" w:hAnsi="Arial" w:cs="Arial"/>
          <w:sz w:val="24"/>
        </w:rPr>
        <w:t> </w:t>
      </w:r>
    </w:p>
    <w:p w14:paraId="3E5A1F79" w14:textId="61E5483C" w:rsidR="00F45E32" w:rsidRPr="003C2052" w:rsidRDefault="00F45E32" w:rsidP="006B0A70">
      <w:pPr>
        <w:pStyle w:val="ListParagraph"/>
        <w:numPr>
          <w:ilvl w:val="0"/>
          <w:numId w:val="169"/>
        </w:numPr>
        <w:rPr>
          <w:rFonts w:ascii="Arial" w:hAnsi="Arial" w:cs="Arial"/>
          <w:sz w:val="24"/>
        </w:rPr>
      </w:pPr>
      <w:r w:rsidRPr="003C2052">
        <w:rPr>
          <w:rFonts w:ascii="Arial" w:hAnsi="Arial" w:cs="Arial"/>
          <w:sz w:val="24"/>
        </w:rPr>
        <w:t xml:space="preserve">using HISF </w:t>
      </w:r>
      <w:r w:rsidR="00B4346B">
        <w:rPr>
          <w:rFonts w:ascii="Arial" w:hAnsi="Arial" w:cs="Arial"/>
          <w:sz w:val="24"/>
        </w:rPr>
        <w:t>t</w:t>
      </w:r>
      <w:r w:rsidRPr="003C2052">
        <w:rPr>
          <w:rFonts w:ascii="Arial" w:hAnsi="Arial" w:cs="Arial"/>
          <w:sz w:val="24"/>
        </w:rPr>
        <w:t>ools</w:t>
      </w:r>
      <w:r w:rsidR="005336A8">
        <w:rPr>
          <w:rFonts w:ascii="Arial" w:hAnsi="Arial" w:cs="Arial"/>
          <w:sz w:val="24"/>
        </w:rPr>
        <w:t>,</w:t>
      </w:r>
      <w:r w:rsidRPr="003C2052">
        <w:rPr>
          <w:rFonts w:ascii="Arial" w:hAnsi="Arial" w:cs="Arial"/>
          <w:sz w:val="24"/>
        </w:rPr>
        <w:t xml:space="preserve"> </w:t>
      </w:r>
      <w:r w:rsidR="005336A8">
        <w:rPr>
          <w:rFonts w:ascii="Arial" w:hAnsi="Arial" w:cs="Arial"/>
          <w:sz w:val="24"/>
        </w:rPr>
        <w:t>t</w:t>
      </w:r>
      <w:r w:rsidRPr="003C2052">
        <w:rPr>
          <w:rFonts w:ascii="Arial" w:hAnsi="Arial" w:cs="Arial"/>
          <w:sz w:val="24"/>
        </w:rPr>
        <w:t>emplates</w:t>
      </w:r>
      <w:r w:rsidR="005336A8">
        <w:rPr>
          <w:rFonts w:ascii="Arial" w:hAnsi="Arial" w:cs="Arial"/>
          <w:sz w:val="24"/>
        </w:rPr>
        <w:t xml:space="preserve"> and</w:t>
      </w:r>
      <w:r w:rsidRPr="003C2052">
        <w:rPr>
          <w:rFonts w:ascii="Arial" w:hAnsi="Arial" w:cs="Arial"/>
          <w:sz w:val="24"/>
        </w:rPr>
        <w:t xml:space="preserve"> other approved materials to meet the requirements outlined </w:t>
      </w:r>
      <w:r w:rsidRPr="003C2052">
        <w:rPr>
          <w:rStyle w:val="normaltextrun"/>
          <w:rFonts w:ascii="Arial" w:hAnsi="Arial" w:cs="Arial"/>
          <w:sz w:val="24"/>
        </w:rPr>
        <w:t>in this guidance document.</w:t>
      </w:r>
      <w:r w:rsidRPr="003C2052">
        <w:rPr>
          <w:rFonts w:ascii="Arial" w:hAnsi="Arial" w:cs="Arial"/>
          <w:sz w:val="24"/>
        </w:rPr>
        <w:t> </w:t>
      </w:r>
    </w:p>
    <w:p w14:paraId="22764265" w14:textId="77777777" w:rsidR="00F45E32" w:rsidRPr="003C2052" w:rsidRDefault="00F45E32" w:rsidP="00F45E32">
      <w:pPr>
        <w:rPr>
          <w:rFonts w:ascii="Arial" w:hAnsi="Arial" w:cs="Arial"/>
          <w:sz w:val="24"/>
        </w:rPr>
      </w:pPr>
      <w:r w:rsidRPr="003C2052">
        <w:rPr>
          <w:rFonts w:ascii="Arial" w:hAnsi="Arial" w:cs="Arial"/>
          <w:sz w:val="24"/>
        </w:rPr>
        <w:t> </w:t>
      </w:r>
    </w:p>
    <w:p w14:paraId="2DDDE393" w14:textId="0CB8900B" w:rsidR="00F45E32" w:rsidRPr="003C2052" w:rsidRDefault="00F45E32" w:rsidP="00F45E32">
      <w:pPr>
        <w:rPr>
          <w:rFonts w:ascii="Arial" w:hAnsi="Arial" w:cs="Arial"/>
          <w:sz w:val="24"/>
        </w:rPr>
      </w:pPr>
      <w:r w:rsidRPr="003C2052">
        <w:rPr>
          <w:rFonts w:ascii="Arial" w:hAnsi="Arial" w:cs="Arial"/>
          <w:sz w:val="24"/>
        </w:rPr>
        <w:t xml:space="preserve">Start by reading the core framework document which provides foundational information on the segments, building blocks, functional processes and principles of the framework, as well as the overall implementation approach. The requirements are linked to relevant national and international standards as </w:t>
      </w:r>
      <w:r w:rsidR="00BA5DAD">
        <w:rPr>
          <w:rFonts w:ascii="Arial" w:hAnsi="Arial" w:cs="Arial"/>
          <w:sz w:val="24"/>
        </w:rPr>
        <w:t>outlined</w:t>
      </w:r>
      <w:r w:rsidR="00BA5DAD" w:rsidRPr="003C2052">
        <w:rPr>
          <w:rFonts w:ascii="Arial" w:hAnsi="Arial" w:cs="Arial"/>
          <w:sz w:val="24"/>
        </w:rPr>
        <w:t xml:space="preserve"> </w:t>
      </w:r>
      <w:r w:rsidRPr="003C2052">
        <w:rPr>
          <w:rFonts w:ascii="Arial" w:hAnsi="Arial" w:cs="Arial"/>
          <w:sz w:val="24"/>
        </w:rPr>
        <w:t>in the core framework document. </w:t>
      </w:r>
    </w:p>
    <w:p w14:paraId="347051CC" w14:textId="77777777" w:rsidR="00F45E32" w:rsidRPr="003C2052" w:rsidRDefault="00F45E32" w:rsidP="00F45E32">
      <w:pPr>
        <w:rPr>
          <w:rFonts w:ascii="Arial" w:hAnsi="Arial" w:cs="Arial"/>
          <w:sz w:val="24"/>
        </w:rPr>
      </w:pPr>
      <w:r w:rsidRPr="003C2052">
        <w:rPr>
          <w:rFonts w:ascii="Arial" w:hAnsi="Arial" w:cs="Arial"/>
          <w:sz w:val="24"/>
        </w:rPr>
        <w:t> </w:t>
      </w:r>
    </w:p>
    <w:p w14:paraId="53FEDF51" w14:textId="591862C9" w:rsidR="00F45E32" w:rsidRPr="003C2052" w:rsidRDefault="00F45E32" w:rsidP="00F45E32">
      <w:pPr>
        <w:rPr>
          <w:rFonts w:ascii="Arial" w:hAnsi="Arial" w:cs="Arial"/>
          <w:sz w:val="24"/>
        </w:rPr>
      </w:pPr>
      <w:r w:rsidRPr="003C2052">
        <w:rPr>
          <w:rFonts w:ascii="Arial" w:hAnsi="Arial" w:cs="Arial"/>
          <w:sz w:val="24"/>
        </w:rPr>
        <w:t xml:space="preserve">This guidance document for </w:t>
      </w:r>
      <w:r w:rsidR="00CD2C68">
        <w:rPr>
          <w:rFonts w:ascii="Arial" w:hAnsi="Arial" w:cs="Arial"/>
          <w:sz w:val="24"/>
        </w:rPr>
        <w:t xml:space="preserve">the </w:t>
      </w:r>
      <w:r w:rsidR="00D92D8B">
        <w:rPr>
          <w:rFonts w:ascii="Arial" w:hAnsi="Arial" w:cs="Arial"/>
          <w:sz w:val="24"/>
        </w:rPr>
        <w:t>supplier</w:t>
      </w:r>
      <w:r w:rsidR="003D61D8">
        <w:rPr>
          <w:rFonts w:ascii="Arial" w:hAnsi="Arial" w:cs="Arial"/>
          <w:sz w:val="24"/>
        </w:rPr>
        <w:t xml:space="preserve"> </w:t>
      </w:r>
      <w:r w:rsidR="00D92D8B">
        <w:rPr>
          <w:rFonts w:ascii="Arial" w:hAnsi="Arial" w:cs="Arial"/>
          <w:sz w:val="24"/>
        </w:rPr>
        <w:t>s</w:t>
      </w:r>
      <w:r w:rsidR="003D61D8">
        <w:rPr>
          <w:rFonts w:ascii="Arial" w:hAnsi="Arial" w:cs="Arial"/>
          <w:sz w:val="24"/>
        </w:rPr>
        <w:t>egment</w:t>
      </w:r>
      <w:r w:rsidRPr="003C2052">
        <w:rPr>
          <w:rFonts w:ascii="Arial" w:hAnsi="Arial" w:cs="Arial"/>
          <w:sz w:val="24"/>
        </w:rPr>
        <w:t xml:space="preserve"> contains the detailed level of control implementation for all requirements grouped under the identified functional processes. These are recommendations and it is important to note that there could be other ways of implementing controls to meet the requirement</w:t>
      </w:r>
      <w:r w:rsidR="00DC772C">
        <w:rPr>
          <w:rFonts w:ascii="Arial" w:hAnsi="Arial" w:cs="Arial"/>
          <w:sz w:val="24"/>
        </w:rPr>
        <w:t>s</w:t>
      </w:r>
      <w:r w:rsidRPr="003C2052">
        <w:rPr>
          <w:rFonts w:ascii="Arial" w:hAnsi="Arial" w:cs="Arial"/>
          <w:sz w:val="24"/>
        </w:rPr>
        <w:t>, in addition to those in the guidance section.  </w:t>
      </w:r>
    </w:p>
    <w:p w14:paraId="73CA08F4" w14:textId="77777777" w:rsidR="00F45E32" w:rsidRPr="003C2052" w:rsidRDefault="00F45E32" w:rsidP="00F45E32">
      <w:pPr>
        <w:rPr>
          <w:rFonts w:ascii="Arial" w:hAnsi="Arial" w:cs="Arial"/>
          <w:sz w:val="24"/>
        </w:rPr>
      </w:pPr>
      <w:r w:rsidRPr="003C2052">
        <w:rPr>
          <w:rFonts w:ascii="Arial" w:hAnsi="Arial" w:cs="Arial"/>
          <w:sz w:val="24"/>
        </w:rPr>
        <w:t> </w:t>
      </w:r>
    </w:p>
    <w:p w14:paraId="28C67360" w14:textId="40B5CDC4" w:rsidR="00F45E32" w:rsidRPr="003C2052" w:rsidRDefault="00F45E32" w:rsidP="6843C3EC">
      <w:pPr>
        <w:rPr>
          <w:rFonts w:ascii="Arial" w:hAnsi="Arial" w:cs="Arial"/>
          <w:sz w:val="24"/>
        </w:rPr>
      </w:pPr>
      <w:r w:rsidRPr="6843C3EC">
        <w:rPr>
          <w:rFonts w:ascii="Arial" w:hAnsi="Arial" w:cs="Arial"/>
          <w:sz w:val="24"/>
        </w:rPr>
        <w:t xml:space="preserve">You are welcome to use HISF </w:t>
      </w:r>
      <w:r w:rsidR="797D6437" w:rsidRPr="6843C3EC">
        <w:rPr>
          <w:rFonts w:ascii="Arial" w:hAnsi="Arial" w:cs="Arial"/>
          <w:sz w:val="24"/>
        </w:rPr>
        <w:t>t</w:t>
      </w:r>
      <w:r w:rsidRPr="6843C3EC">
        <w:rPr>
          <w:rFonts w:ascii="Arial" w:hAnsi="Arial" w:cs="Arial"/>
          <w:sz w:val="24"/>
        </w:rPr>
        <w:t xml:space="preserve">ools and </w:t>
      </w:r>
      <w:r w:rsidR="0FC85350" w:rsidRPr="6843C3EC">
        <w:rPr>
          <w:rFonts w:ascii="Arial" w:hAnsi="Arial" w:cs="Arial"/>
          <w:sz w:val="24"/>
        </w:rPr>
        <w:t>t</w:t>
      </w:r>
      <w:r w:rsidRPr="6843C3EC">
        <w:rPr>
          <w:rFonts w:ascii="Arial" w:hAnsi="Arial" w:cs="Arial"/>
          <w:sz w:val="24"/>
        </w:rPr>
        <w:t>emplates (e.g., checklists, templates, and forms) that are provided to help support, assess, implement and document your control effectiveness against the documented requirements.  </w:t>
      </w:r>
    </w:p>
    <w:p w14:paraId="27FBE901" w14:textId="77777777" w:rsidR="00F45E32" w:rsidRDefault="00F45E32" w:rsidP="008943D7">
      <w:pPr>
        <w:rPr>
          <w:rFonts w:ascii="Arial" w:hAnsi="Arial" w:cs="Arial"/>
        </w:rPr>
      </w:pPr>
    </w:p>
    <w:p w14:paraId="1A8C8FD8" w14:textId="074C64D6" w:rsidR="00156A3A" w:rsidRDefault="00156A3A">
      <w:pPr>
        <w:spacing w:line="240" w:lineRule="auto"/>
        <w:rPr>
          <w:lang w:eastAsia="en-US"/>
        </w:rPr>
      </w:pPr>
      <w:bookmarkStart w:id="8" w:name="_Toc2668376"/>
      <w:bookmarkStart w:id="9" w:name="_Toc397597388"/>
      <w:bookmarkStart w:id="10" w:name="_Toc202667121"/>
      <w:bookmarkEnd w:id="2"/>
      <w:r>
        <w:rPr>
          <w:lang w:eastAsia="en-US"/>
        </w:rPr>
        <w:br w:type="page"/>
      </w:r>
    </w:p>
    <w:p w14:paraId="53D3168F" w14:textId="77F3EEE1" w:rsidR="00133AE0" w:rsidRPr="00D92D8B" w:rsidRDefault="000718D0" w:rsidP="00D92D8B">
      <w:pPr>
        <w:pStyle w:val="Heading1"/>
        <w:numPr>
          <w:ilvl w:val="0"/>
          <w:numId w:val="0"/>
        </w:numPr>
        <w:rPr>
          <w:rFonts w:ascii="Arial" w:hAnsi="Arial" w:cs="Arial"/>
          <w:sz w:val="72"/>
          <w:szCs w:val="72"/>
        </w:rPr>
      </w:pPr>
      <w:bookmarkStart w:id="11" w:name="_Toc114816041"/>
      <w:bookmarkStart w:id="12" w:name="_Toc114816189"/>
      <w:bookmarkStart w:id="13" w:name="_Toc140567041"/>
      <w:r w:rsidRPr="00D92D8B">
        <w:rPr>
          <w:rFonts w:ascii="Arial" w:hAnsi="Arial" w:cs="Arial"/>
          <w:sz w:val="72"/>
          <w:szCs w:val="72"/>
        </w:rPr>
        <w:lastRenderedPageBreak/>
        <w:t xml:space="preserve">Cyber </w:t>
      </w:r>
      <w:r w:rsidR="00D92D8B" w:rsidRPr="00D92D8B">
        <w:rPr>
          <w:rFonts w:ascii="Arial" w:hAnsi="Arial" w:cs="Arial"/>
          <w:sz w:val="72"/>
          <w:szCs w:val="72"/>
        </w:rPr>
        <w:t>s</w:t>
      </w:r>
      <w:r w:rsidRPr="00D92D8B">
        <w:rPr>
          <w:rFonts w:ascii="Arial" w:hAnsi="Arial" w:cs="Arial"/>
          <w:sz w:val="72"/>
          <w:szCs w:val="72"/>
        </w:rPr>
        <w:t xml:space="preserve">ecurity </w:t>
      </w:r>
      <w:r w:rsidR="00D92D8B" w:rsidRPr="00D92D8B">
        <w:rPr>
          <w:rFonts w:ascii="Arial" w:hAnsi="Arial" w:cs="Arial"/>
          <w:sz w:val="72"/>
          <w:szCs w:val="72"/>
        </w:rPr>
        <w:t>r</w:t>
      </w:r>
      <w:r w:rsidR="00156A3A" w:rsidRPr="00D92D8B">
        <w:rPr>
          <w:rFonts w:ascii="Arial" w:hAnsi="Arial" w:cs="Arial"/>
          <w:sz w:val="72"/>
          <w:szCs w:val="72"/>
        </w:rPr>
        <w:t xml:space="preserve">equirements </w:t>
      </w:r>
      <w:r w:rsidR="00334566" w:rsidRPr="00D92D8B">
        <w:rPr>
          <w:rFonts w:ascii="Arial" w:hAnsi="Arial" w:cs="Arial"/>
          <w:sz w:val="72"/>
          <w:szCs w:val="72"/>
        </w:rPr>
        <w:t>for</w:t>
      </w:r>
      <w:r w:rsidR="00681E02" w:rsidRPr="00D92D8B">
        <w:rPr>
          <w:rFonts w:ascii="Arial" w:hAnsi="Arial" w:cs="Arial"/>
          <w:sz w:val="72"/>
          <w:szCs w:val="72"/>
        </w:rPr>
        <w:t xml:space="preserve"> </w:t>
      </w:r>
      <w:bookmarkEnd w:id="11"/>
      <w:bookmarkEnd w:id="12"/>
      <w:r w:rsidR="00D92D8B" w:rsidRPr="00D92D8B">
        <w:rPr>
          <w:rFonts w:ascii="Arial" w:hAnsi="Arial" w:cs="Arial"/>
          <w:sz w:val="72"/>
          <w:szCs w:val="72"/>
        </w:rPr>
        <w:t>s</w:t>
      </w:r>
      <w:r w:rsidR="003028C4" w:rsidRPr="00D92D8B">
        <w:rPr>
          <w:rFonts w:ascii="Arial" w:hAnsi="Arial" w:cs="Arial"/>
          <w:sz w:val="72"/>
          <w:szCs w:val="72"/>
        </w:rPr>
        <w:t>uppliers</w:t>
      </w:r>
      <w:bookmarkEnd w:id="13"/>
    </w:p>
    <w:p w14:paraId="641553A6" w14:textId="5B2A3C9C" w:rsidR="00133AE0" w:rsidRDefault="00133AE0" w:rsidP="00133AE0">
      <w:pPr>
        <w:spacing w:before="60" w:after="120"/>
        <w:rPr>
          <w:rFonts w:ascii="Segoe UI" w:hAnsi="Segoe UI" w:cs="Segoe UI"/>
        </w:rPr>
      </w:pPr>
      <w:bookmarkStart w:id="14" w:name="OLE_LINK5"/>
      <w:r w:rsidRPr="00426F02">
        <w:rPr>
          <w:rFonts w:ascii="Arial" w:hAnsi="Arial" w:cs="Arial"/>
          <w:sz w:val="24"/>
        </w:rPr>
        <w:t xml:space="preserve">The </w:t>
      </w:r>
      <w:r w:rsidR="00E837D0" w:rsidRPr="00426F02">
        <w:rPr>
          <w:rFonts w:ascii="Arial" w:hAnsi="Arial" w:cs="Arial"/>
          <w:sz w:val="24"/>
        </w:rPr>
        <w:t>list</w:t>
      </w:r>
      <w:r w:rsidR="00C1165C" w:rsidRPr="00426F02">
        <w:rPr>
          <w:rFonts w:ascii="Arial" w:hAnsi="Arial" w:cs="Arial"/>
          <w:sz w:val="24"/>
        </w:rPr>
        <w:t xml:space="preserve"> below</w:t>
      </w:r>
      <w:r w:rsidR="00F97595" w:rsidRPr="00426F02">
        <w:rPr>
          <w:rFonts w:ascii="Arial" w:hAnsi="Arial" w:cs="Arial"/>
          <w:sz w:val="24"/>
        </w:rPr>
        <w:t xml:space="preserve"> contains</w:t>
      </w:r>
      <w:r w:rsidR="00E837D0" w:rsidRPr="00426F02">
        <w:rPr>
          <w:rFonts w:ascii="Arial" w:hAnsi="Arial" w:cs="Arial"/>
          <w:sz w:val="24"/>
        </w:rPr>
        <w:t xml:space="preserve"> </w:t>
      </w:r>
      <w:r w:rsidR="001F44F6" w:rsidRPr="00426F02">
        <w:rPr>
          <w:rFonts w:ascii="Arial" w:hAnsi="Arial" w:cs="Arial"/>
          <w:sz w:val="24"/>
        </w:rPr>
        <w:t>cyber security</w:t>
      </w:r>
      <w:r w:rsidR="00586091" w:rsidRPr="00426F02">
        <w:rPr>
          <w:rFonts w:ascii="Arial" w:hAnsi="Arial" w:cs="Arial"/>
          <w:sz w:val="24"/>
        </w:rPr>
        <w:t xml:space="preserve"> </w:t>
      </w:r>
      <w:r w:rsidR="00156A3A" w:rsidRPr="00426F02">
        <w:rPr>
          <w:rFonts w:ascii="Arial" w:hAnsi="Arial" w:cs="Arial"/>
          <w:sz w:val="24"/>
        </w:rPr>
        <w:t>requirements</w:t>
      </w:r>
      <w:r w:rsidR="00871111" w:rsidRPr="00426F02">
        <w:rPr>
          <w:rFonts w:ascii="Arial" w:hAnsi="Arial" w:cs="Arial"/>
          <w:sz w:val="24"/>
        </w:rPr>
        <w:t xml:space="preserve"> </w:t>
      </w:r>
      <w:r w:rsidR="00426F02" w:rsidRPr="00426F02">
        <w:rPr>
          <w:rFonts w:ascii="Arial" w:hAnsi="Arial" w:cs="Arial"/>
          <w:sz w:val="24"/>
        </w:rPr>
        <w:t xml:space="preserve">for suppliers abbreviated as HSUP (HISF Suppliers). The requirements </w:t>
      </w:r>
      <w:r w:rsidR="002B5ACF" w:rsidRPr="00426F02">
        <w:rPr>
          <w:rFonts w:ascii="Arial" w:hAnsi="Arial" w:cs="Arial"/>
          <w:sz w:val="24"/>
        </w:rPr>
        <w:t xml:space="preserve">are </w:t>
      </w:r>
      <w:r w:rsidR="00586091" w:rsidRPr="00426F02">
        <w:rPr>
          <w:rFonts w:ascii="Arial" w:hAnsi="Arial" w:cs="Arial"/>
          <w:sz w:val="24"/>
        </w:rPr>
        <w:t xml:space="preserve">grouped </w:t>
      </w:r>
      <w:r w:rsidR="00D258AF" w:rsidRPr="00426F02">
        <w:rPr>
          <w:rFonts w:ascii="Arial" w:hAnsi="Arial" w:cs="Arial"/>
          <w:sz w:val="24"/>
        </w:rPr>
        <w:t xml:space="preserve">according to the five HISF </w:t>
      </w:r>
      <w:r w:rsidR="00782581" w:rsidRPr="00426F02">
        <w:rPr>
          <w:rFonts w:ascii="Arial" w:hAnsi="Arial" w:cs="Arial"/>
          <w:sz w:val="24"/>
        </w:rPr>
        <w:t xml:space="preserve">functional processes </w:t>
      </w:r>
      <w:r w:rsidR="00D84BBF" w:rsidRPr="00426F02">
        <w:rPr>
          <w:rFonts w:ascii="Arial" w:hAnsi="Arial" w:cs="Arial"/>
          <w:sz w:val="24"/>
        </w:rPr>
        <w:t xml:space="preserve">as defined </w:t>
      </w:r>
      <w:r w:rsidR="00F97595" w:rsidRPr="00426F02">
        <w:rPr>
          <w:rFonts w:ascii="Arial" w:hAnsi="Arial" w:cs="Arial"/>
          <w:sz w:val="24"/>
        </w:rPr>
        <w:t xml:space="preserve">in </w:t>
      </w:r>
      <w:r w:rsidR="0051418E" w:rsidRPr="00426F02">
        <w:rPr>
          <w:rFonts w:ascii="Arial" w:hAnsi="Arial" w:cs="Arial"/>
          <w:sz w:val="24"/>
        </w:rPr>
        <w:t>section</w:t>
      </w:r>
      <w:r w:rsidR="00D258AF" w:rsidRPr="00426F02">
        <w:rPr>
          <w:rFonts w:ascii="Arial" w:hAnsi="Arial" w:cs="Arial"/>
          <w:sz w:val="24"/>
        </w:rPr>
        <w:t xml:space="preserve"> </w:t>
      </w:r>
      <w:r w:rsidR="00D258AF" w:rsidRPr="00426F02">
        <w:rPr>
          <w:rFonts w:ascii="Arial" w:hAnsi="Arial" w:cs="Arial"/>
          <w:b/>
          <w:sz w:val="24"/>
        </w:rPr>
        <w:t xml:space="preserve">5 </w:t>
      </w:r>
      <w:r w:rsidR="00D40134" w:rsidRPr="00426F02">
        <w:rPr>
          <w:rFonts w:ascii="Arial" w:hAnsi="Arial" w:cs="Arial"/>
          <w:b/>
          <w:sz w:val="24"/>
        </w:rPr>
        <w:t xml:space="preserve">HISF </w:t>
      </w:r>
      <w:r w:rsidR="00782581" w:rsidRPr="00426F02">
        <w:rPr>
          <w:rFonts w:ascii="Arial" w:hAnsi="Arial" w:cs="Arial"/>
          <w:b/>
          <w:sz w:val="24"/>
        </w:rPr>
        <w:t>Framework</w:t>
      </w:r>
      <w:r w:rsidR="00426F02">
        <w:rPr>
          <w:rFonts w:ascii="Segoe UI" w:hAnsi="Segoe UI" w:cs="Segoe UI"/>
          <w:b/>
          <w:bCs/>
        </w:rPr>
        <w:t xml:space="preserve"> </w:t>
      </w:r>
      <w:r w:rsidR="00426F02" w:rsidRPr="00C41CF5">
        <w:rPr>
          <w:rFonts w:ascii="Arial" w:hAnsi="Arial" w:cs="Arial"/>
          <w:sz w:val="24"/>
        </w:rPr>
        <w:t xml:space="preserve">from the </w:t>
      </w:r>
      <w:hyperlink r:id="rId20" w:history="1">
        <w:r w:rsidR="00426F02" w:rsidRPr="00E4012D">
          <w:rPr>
            <w:rStyle w:val="Hyperlink"/>
            <w:b/>
            <w:bCs/>
            <w:color w:val="auto"/>
            <w:sz w:val="24"/>
          </w:rPr>
          <w:t>core framework document</w:t>
        </w:r>
      </w:hyperlink>
      <w:r w:rsidRPr="00FA3D53">
        <w:rPr>
          <w:rFonts w:ascii="Segoe UI" w:hAnsi="Segoe UI" w:cs="Segoe UI"/>
        </w:rPr>
        <w:t>.</w:t>
      </w:r>
    </w:p>
    <w:tbl>
      <w:tblPr>
        <w:tblStyle w:val="TableGrid"/>
        <w:tblW w:w="0" w:type="auto"/>
        <w:tblInd w:w="-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7976"/>
      </w:tblGrid>
      <w:tr w:rsidR="00397165" w14:paraId="0807E257" w14:textId="77777777" w:rsidTr="5C82B69D">
        <w:tc>
          <w:tcPr>
            <w:tcW w:w="9735" w:type="dxa"/>
            <w:gridSpan w:val="2"/>
            <w:shd w:val="clear" w:color="auto" w:fill="ADEBD3"/>
          </w:tcPr>
          <w:p w14:paraId="0AE82CB5" w14:textId="06A4D514" w:rsidR="00344FAB" w:rsidRDefault="00A26EFF" w:rsidP="00A26EFF">
            <w:pPr>
              <w:spacing w:before="60" w:after="120"/>
              <w:jc w:val="center"/>
              <w:rPr>
                <w:rFonts w:ascii="Segoe UI" w:hAnsi="Segoe UI" w:cs="Segoe UI"/>
              </w:rPr>
            </w:pPr>
            <w:r w:rsidRPr="00426F02">
              <w:rPr>
                <w:rFonts w:ascii="Arial" w:eastAsia="Roboto Medium" w:hAnsi="Arial" w:cs="Arial"/>
                <w:b/>
                <w:sz w:val="24"/>
              </w:rPr>
              <w:t>PLAN</w:t>
            </w:r>
          </w:p>
        </w:tc>
      </w:tr>
      <w:tr w:rsidR="00FA3994" w14:paraId="72DF4375" w14:textId="77777777" w:rsidTr="5C82B69D">
        <w:tc>
          <w:tcPr>
            <w:tcW w:w="1759" w:type="dxa"/>
          </w:tcPr>
          <w:p w14:paraId="3182DB21" w14:textId="1D31A65F" w:rsidR="00344FAB" w:rsidRPr="00904A17" w:rsidRDefault="00344FAB" w:rsidP="00133AE0">
            <w:pPr>
              <w:spacing w:before="60" w:after="120"/>
              <w:rPr>
                <w:rFonts w:ascii="Arial" w:hAnsi="Arial" w:cs="Arial"/>
                <w:sz w:val="24"/>
              </w:rPr>
            </w:pPr>
            <w:r w:rsidRPr="00904A17">
              <w:rPr>
                <w:rFonts w:ascii="Arial" w:hAnsi="Arial" w:cs="Arial"/>
                <w:sz w:val="24"/>
              </w:rPr>
              <w:t>HSUP01</w:t>
            </w:r>
          </w:p>
        </w:tc>
        <w:tc>
          <w:tcPr>
            <w:tcW w:w="7976" w:type="dxa"/>
          </w:tcPr>
          <w:p w14:paraId="041D4B52" w14:textId="1894DAB6" w:rsidR="00344FAB" w:rsidRPr="00904A17" w:rsidRDefault="28F72CF7" w:rsidP="6843C3EC">
            <w:pPr>
              <w:spacing w:before="60" w:after="120"/>
              <w:rPr>
                <w:rFonts w:ascii="Arial" w:hAnsi="Arial" w:cs="Arial"/>
                <w:sz w:val="24"/>
              </w:rPr>
            </w:pPr>
            <w:r w:rsidRPr="6843C3EC">
              <w:rPr>
                <w:rFonts w:ascii="Arial" w:hAnsi="Arial" w:cs="Arial"/>
                <w:sz w:val="24"/>
              </w:rPr>
              <w:t>The</w:t>
            </w:r>
            <w:r w:rsidR="78057EE1" w:rsidRPr="6843C3EC">
              <w:rPr>
                <w:rFonts w:ascii="Arial" w:hAnsi="Arial" w:cs="Arial"/>
                <w:sz w:val="24"/>
              </w:rPr>
              <w:t xml:space="preserve"> organisation has </w:t>
            </w:r>
            <w:r w:rsidRPr="6843C3EC">
              <w:rPr>
                <w:rFonts w:ascii="Arial" w:hAnsi="Arial" w:cs="Arial"/>
                <w:sz w:val="24"/>
              </w:rPr>
              <w:t xml:space="preserve">a clear </w:t>
            </w:r>
            <w:r w:rsidR="5855716B" w:rsidRPr="6843C3EC">
              <w:rPr>
                <w:rFonts w:ascii="Arial" w:hAnsi="Arial" w:cs="Arial"/>
                <w:sz w:val="24"/>
              </w:rPr>
              <w:t>i</w:t>
            </w:r>
            <w:r w:rsidRPr="6843C3EC">
              <w:rPr>
                <w:rFonts w:ascii="Arial" w:hAnsi="Arial" w:cs="Arial"/>
                <w:sz w:val="24"/>
              </w:rPr>
              <w:t>nformation security policy, acceptable use policy</w:t>
            </w:r>
            <w:r w:rsidR="78057EE1" w:rsidRPr="6843C3EC">
              <w:rPr>
                <w:rFonts w:ascii="Arial" w:hAnsi="Arial" w:cs="Arial"/>
                <w:sz w:val="24"/>
              </w:rPr>
              <w:t>, topic</w:t>
            </w:r>
            <w:r w:rsidR="0C8B6B2C" w:rsidRPr="6843C3EC">
              <w:rPr>
                <w:rFonts w:ascii="Arial" w:hAnsi="Arial" w:cs="Arial"/>
                <w:sz w:val="24"/>
              </w:rPr>
              <w:t>-</w:t>
            </w:r>
            <w:r w:rsidR="78057EE1" w:rsidRPr="6843C3EC">
              <w:rPr>
                <w:rFonts w:ascii="Arial" w:hAnsi="Arial" w:cs="Arial"/>
                <w:sz w:val="24"/>
              </w:rPr>
              <w:t>specific</w:t>
            </w:r>
            <w:r w:rsidRPr="6843C3EC">
              <w:rPr>
                <w:rFonts w:ascii="Arial" w:hAnsi="Arial" w:cs="Arial"/>
                <w:sz w:val="24"/>
              </w:rPr>
              <w:t xml:space="preserve"> policies </w:t>
            </w:r>
            <w:r w:rsidR="00D16075">
              <w:rPr>
                <w:rFonts w:ascii="Arial" w:hAnsi="Arial" w:cs="Arial"/>
                <w:sz w:val="24"/>
              </w:rPr>
              <w:t>and</w:t>
            </w:r>
            <w:r w:rsidR="00D16075" w:rsidRPr="6843C3EC">
              <w:rPr>
                <w:rFonts w:ascii="Arial" w:hAnsi="Arial" w:cs="Arial"/>
                <w:sz w:val="24"/>
              </w:rPr>
              <w:t xml:space="preserve"> </w:t>
            </w:r>
            <w:r w:rsidRPr="6843C3EC">
              <w:rPr>
                <w:rFonts w:ascii="Arial" w:hAnsi="Arial" w:cs="Arial"/>
                <w:sz w:val="24"/>
              </w:rPr>
              <w:t xml:space="preserve">procedures </w:t>
            </w:r>
            <w:r w:rsidR="78057EE1" w:rsidRPr="6843C3EC">
              <w:rPr>
                <w:rFonts w:ascii="Arial" w:hAnsi="Arial" w:cs="Arial"/>
                <w:sz w:val="24"/>
              </w:rPr>
              <w:t>to maintain information security</w:t>
            </w:r>
            <w:r w:rsidRPr="6843C3EC">
              <w:rPr>
                <w:rFonts w:ascii="Arial" w:hAnsi="Arial" w:cs="Arial"/>
                <w:sz w:val="24"/>
              </w:rPr>
              <w:t>.</w:t>
            </w:r>
          </w:p>
        </w:tc>
      </w:tr>
      <w:tr w:rsidR="00FA3994" w14:paraId="144E5C37" w14:textId="77777777" w:rsidTr="5C82B69D">
        <w:tc>
          <w:tcPr>
            <w:tcW w:w="1759" w:type="dxa"/>
          </w:tcPr>
          <w:p w14:paraId="7A2BC1F5" w14:textId="400C457E" w:rsidR="00344FAB" w:rsidRDefault="00904A17" w:rsidP="00133AE0">
            <w:pPr>
              <w:spacing w:before="60" w:after="120"/>
              <w:rPr>
                <w:rFonts w:ascii="Segoe UI" w:hAnsi="Segoe UI" w:cs="Segoe UI"/>
              </w:rPr>
            </w:pPr>
            <w:r w:rsidRPr="00904A17">
              <w:rPr>
                <w:rFonts w:ascii="Arial" w:hAnsi="Arial" w:cs="Arial"/>
                <w:sz w:val="24"/>
              </w:rPr>
              <w:t>HSUP0</w:t>
            </w:r>
            <w:r>
              <w:rPr>
                <w:rFonts w:ascii="Arial" w:hAnsi="Arial" w:cs="Arial"/>
                <w:sz w:val="24"/>
              </w:rPr>
              <w:t>2</w:t>
            </w:r>
          </w:p>
        </w:tc>
        <w:tc>
          <w:tcPr>
            <w:tcW w:w="7976" w:type="dxa"/>
          </w:tcPr>
          <w:p w14:paraId="7BBCC7EA" w14:textId="24651DAF" w:rsidR="00344FAB" w:rsidRDefault="28F72CF7" w:rsidP="00133AE0">
            <w:pPr>
              <w:spacing w:before="60" w:after="120"/>
              <w:rPr>
                <w:rFonts w:ascii="Segoe UI" w:hAnsi="Segoe UI" w:cs="Segoe UI"/>
              </w:rPr>
            </w:pPr>
            <w:r w:rsidRPr="6843C3EC">
              <w:rPr>
                <w:rFonts w:ascii="Arial" w:hAnsi="Arial" w:cs="Arial"/>
                <w:sz w:val="24"/>
              </w:rPr>
              <w:t>Security</w:t>
            </w:r>
            <w:r w:rsidRPr="6843C3EC">
              <w:rPr>
                <w:rFonts w:ascii="Arial" w:eastAsia="Calibri" w:hAnsi="Arial" w:cs="Arial"/>
                <w:sz w:val="24"/>
              </w:rPr>
              <w:t xml:space="preserve"> roles and responsibilities of personnel </w:t>
            </w:r>
            <w:r w:rsidR="61357BC4" w:rsidRPr="6843C3EC">
              <w:rPr>
                <w:rFonts w:ascii="Arial" w:eastAsia="Calibri" w:hAnsi="Arial" w:cs="Arial"/>
                <w:sz w:val="24"/>
              </w:rPr>
              <w:t xml:space="preserve">are included </w:t>
            </w:r>
            <w:r w:rsidRPr="6843C3EC">
              <w:rPr>
                <w:rFonts w:ascii="Arial" w:eastAsia="Calibri" w:hAnsi="Arial" w:cs="Arial"/>
                <w:sz w:val="24"/>
              </w:rPr>
              <w:t>within job descriptions.</w:t>
            </w:r>
          </w:p>
        </w:tc>
      </w:tr>
      <w:tr w:rsidR="00FA3994" w14:paraId="6A87A28B" w14:textId="77777777" w:rsidTr="5C82B69D">
        <w:tc>
          <w:tcPr>
            <w:tcW w:w="1759" w:type="dxa"/>
          </w:tcPr>
          <w:p w14:paraId="1D34555E" w14:textId="198A7BD3" w:rsidR="00344FAB" w:rsidRDefault="00361CE3" w:rsidP="00133AE0">
            <w:pPr>
              <w:spacing w:before="60" w:after="120"/>
              <w:rPr>
                <w:rFonts w:ascii="Segoe UI" w:hAnsi="Segoe UI" w:cs="Segoe UI"/>
              </w:rPr>
            </w:pPr>
            <w:r w:rsidRPr="00904A17">
              <w:rPr>
                <w:rFonts w:ascii="Arial" w:hAnsi="Arial" w:cs="Arial"/>
                <w:sz w:val="24"/>
              </w:rPr>
              <w:t>HSUP0</w:t>
            </w:r>
            <w:r>
              <w:rPr>
                <w:rFonts w:ascii="Arial" w:hAnsi="Arial" w:cs="Arial"/>
                <w:sz w:val="24"/>
              </w:rPr>
              <w:t>3</w:t>
            </w:r>
          </w:p>
        </w:tc>
        <w:tc>
          <w:tcPr>
            <w:tcW w:w="7976" w:type="dxa"/>
          </w:tcPr>
          <w:p w14:paraId="7BBBB124" w14:textId="01F06FD0" w:rsidR="00344FAB" w:rsidRPr="00467F81" w:rsidRDefault="00467F81" w:rsidP="00467F81">
            <w:pPr>
              <w:widowControl w:val="0"/>
              <w:rPr>
                <w:rFonts w:ascii="Arial" w:eastAsia="Calibri" w:hAnsi="Arial" w:cs="Arial"/>
                <w:sz w:val="24"/>
              </w:rPr>
            </w:pPr>
            <w:r w:rsidRPr="00467F81">
              <w:rPr>
                <w:rFonts w:ascii="Arial" w:eastAsia="Calibri" w:hAnsi="Arial" w:cs="Arial"/>
                <w:sz w:val="24"/>
              </w:rPr>
              <w:t>A breach of information by personnel is considered a security policy violation. Consequences of a security policy violation</w:t>
            </w:r>
            <w:r w:rsidRPr="00467F81">
              <w:rPr>
                <w:rFonts w:ascii="Arial" w:eastAsia="Calibri" w:hAnsi="Arial" w:cs="Arial"/>
                <w:noProof/>
                <w:sz w:val="24"/>
              </w:rPr>
              <w:t xml:space="preserve"> </w:t>
            </w:r>
            <w:r w:rsidRPr="00467F81">
              <w:rPr>
                <w:rFonts w:ascii="Arial" w:eastAsia="Calibri" w:hAnsi="Arial" w:cs="Arial"/>
                <w:sz w:val="24"/>
              </w:rPr>
              <w:t>leads to a disciplinary process.</w:t>
            </w:r>
          </w:p>
        </w:tc>
      </w:tr>
      <w:tr w:rsidR="00FA3994" w14:paraId="79209650" w14:textId="77777777" w:rsidTr="5C82B69D">
        <w:tc>
          <w:tcPr>
            <w:tcW w:w="1759" w:type="dxa"/>
          </w:tcPr>
          <w:p w14:paraId="7073A10F" w14:textId="5254D93C" w:rsidR="00344FAB" w:rsidRPr="00904A17" w:rsidRDefault="00DF369D" w:rsidP="00133AE0">
            <w:pPr>
              <w:spacing w:before="60" w:after="120"/>
              <w:rPr>
                <w:rFonts w:ascii="Arial" w:hAnsi="Arial" w:cs="Arial"/>
                <w:sz w:val="24"/>
              </w:rPr>
            </w:pPr>
            <w:r>
              <w:rPr>
                <w:rFonts w:ascii="Arial" w:hAnsi="Arial" w:cs="Arial"/>
                <w:sz w:val="24"/>
              </w:rPr>
              <w:t>HSUP04</w:t>
            </w:r>
          </w:p>
        </w:tc>
        <w:tc>
          <w:tcPr>
            <w:tcW w:w="7976" w:type="dxa"/>
          </w:tcPr>
          <w:p w14:paraId="1EF6B23D" w14:textId="6A47FE02" w:rsidR="00344FAB" w:rsidRPr="00904A17" w:rsidRDefault="28F72CF7" w:rsidP="6843C3EC">
            <w:pPr>
              <w:spacing w:before="60" w:after="120"/>
              <w:rPr>
                <w:rFonts w:ascii="Arial" w:hAnsi="Arial" w:cs="Arial"/>
                <w:sz w:val="24"/>
              </w:rPr>
            </w:pPr>
            <w:r w:rsidRPr="6843C3EC">
              <w:rPr>
                <w:rFonts w:ascii="Arial" w:hAnsi="Arial" w:cs="Arial"/>
                <w:sz w:val="24"/>
              </w:rPr>
              <w:t>There are documented procedures for providing and revoking logical</w:t>
            </w:r>
            <w:r w:rsidR="00254F77">
              <w:rPr>
                <w:rFonts w:ascii="Arial" w:hAnsi="Arial" w:cs="Arial"/>
                <w:sz w:val="24"/>
              </w:rPr>
              <w:t>,</w:t>
            </w:r>
            <w:r w:rsidRPr="6843C3EC">
              <w:rPr>
                <w:rFonts w:ascii="Arial" w:hAnsi="Arial" w:cs="Arial"/>
                <w:sz w:val="24"/>
              </w:rPr>
              <w:t xml:space="preserve"> and physical access when personnel </w:t>
            </w:r>
            <w:r w:rsidR="5919E3A9" w:rsidRPr="6843C3EC">
              <w:rPr>
                <w:rFonts w:ascii="Arial" w:hAnsi="Arial" w:cs="Arial"/>
                <w:sz w:val="24"/>
              </w:rPr>
              <w:t xml:space="preserve">join, </w:t>
            </w:r>
            <w:r w:rsidRPr="6843C3EC">
              <w:rPr>
                <w:rFonts w:ascii="Arial" w:hAnsi="Arial" w:cs="Arial"/>
                <w:sz w:val="24"/>
              </w:rPr>
              <w:t>have a role change or leave the organisation.</w:t>
            </w:r>
          </w:p>
        </w:tc>
      </w:tr>
      <w:tr w:rsidR="00FA3994" w14:paraId="24BC5391" w14:textId="77777777" w:rsidTr="5C82B69D">
        <w:tc>
          <w:tcPr>
            <w:tcW w:w="1759" w:type="dxa"/>
          </w:tcPr>
          <w:p w14:paraId="72337831" w14:textId="240CDA82" w:rsidR="00344FAB" w:rsidRPr="00860FBE" w:rsidRDefault="00DA6E17" w:rsidP="00133AE0">
            <w:pPr>
              <w:spacing w:before="60" w:after="120"/>
              <w:rPr>
                <w:rFonts w:ascii="Arial" w:hAnsi="Arial" w:cs="Arial"/>
                <w:sz w:val="24"/>
              </w:rPr>
            </w:pPr>
            <w:r w:rsidRPr="00C91822">
              <w:rPr>
                <w:rFonts w:ascii="Arial" w:hAnsi="Arial" w:cs="Arial"/>
                <w:sz w:val="24"/>
              </w:rPr>
              <w:t>HSUP05</w:t>
            </w:r>
          </w:p>
        </w:tc>
        <w:tc>
          <w:tcPr>
            <w:tcW w:w="7976" w:type="dxa"/>
          </w:tcPr>
          <w:p w14:paraId="3B96D6D4" w14:textId="7FFE2A3E" w:rsidR="00344FAB" w:rsidRDefault="00C91822" w:rsidP="00133AE0">
            <w:pPr>
              <w:spacing w:before="60" w:after="120"/>
              <w:rPr>
                <w:rFonts w:ascii="Segoe UI" w:hAnsi="Segoe UI" w:cs="Segoe UI"/>
              </w:rPr>
            </w:pPr>
            <w:r>
              <w:rPr>
                <w:rFonts w:ascii="Arial" w:eastAsia="Calibri" w:hAnsi="Arial" w:cs="Arial"/>
                <w:sz w:val="24"/>
              </w:rPr>
              <w:t>A</w:t>
            </w:r>
            <w:r w:rsidR="00467F81" w:rsidRPr="00426F02">
              <w:rPr>
                <w:rFonts w:ascii="Arial" w:eastAsia="Calibri" w:hAnsi="Arial" w:cs="Arial"/>
                <w:sz w:val="24"/>
              </w:rPr>
              <w:t>sset management process(es)</w:t>
            </w:r>
            <w:r>
              <w:rPr>
                <w:rFonts w:ascii="Arial" w:eastAsia="Calibri" w:hAnsi="Arial" w:cs="Arial"/>
                <w:sz w:val="24"/>
              </w:rPr>
              <w:t xml:space="preserve"> are</w:t>
            </w:r>
            <w:r w:rsidR="00467F81" w:rsidRPr="00426F02">
              <w:rPr>
                <w:rFonts w:ascii="Arial" w:eastAsia="Calibri" w:hAnsi="Arial" w:cs="Arial"/>
                <w:sz w:val="24"/>
              </w:rPr>
              <w:t xml:space="preserve"> in place.</w:t>
            </w:r>
          </w:p>
        </w:tc>
      </w:tr>
      <w:tr w:rsidR="00FA3994" w14:paraId="69F04ABB" w14:textId="77777777" w:rsidTr="5C82B69D">
        <w:tc>
          <w:tcPr>
            <w:tcW w:w="1759" w:type="dxa"/>
          </w:tcPr>
          <w:p w14:paraId="67DE9F44" w14:textId="4450A96F" w:rsidR="00344FAB" w:rsidRPr="005237AF" w:rsidRDefault="00741109" w:rsidP="00133AE0">
            <w:pPr>
              <w:spacing w:before="60" w:after="120"/>
              <w:rPr>
                <w:rFonts w:ascii="Arial" w:hAnsi="Arial" w:cs="Arial"/>
                <w:sz w:val="24"/>
                <w:highlight w:val="yellow"/>
              </w:rPr>
            </w:pPr>
            <w:r w:rsidRPr="00C91822">
              <w:rPr>
                <w:rFonts w:ascii="Arial" w:hAnsi="Arial" w:cs="Arial"/>
                <w:sz w:val="24"/>
              </w:rPr>
              <w:t>HSUP06</w:t>
            </w:r>
          </w:p>
        </w:tc>
        <w:tc>
          <w:tcPr>
            <w:tcW w:w="7976" w:type="dxa"/>
          </w:tcPr>
          <w:p w14:paraId="6290D961" w14:textId="54A788C2" w:rsidR="00344FAB" w:rsidRPr="00467F81" w:rsidRDefault="00C91822" w:rsidP="00467F81">
            <w:pPr>
              <w:widowControl w:val="0"/>
              <w:rPr>
                <w:rFonts w:ascii="Arial" w:eastAsia="Calibri" w:hAnsi="Arial" w:cs="Arial"/>
                <w:sz w:val="24"/>
              </w:rPr>
            </w:pPr>
            <w:r>
              <w:rPr>
                <w:rFonts w:ascii="Arial" w:eastAsia="Calibri" w:hAnsi="Arial" w:cs="Arial"/>
                <w:sz w:val="24"/>
              </w:rPr>
              <w:t>P</w:t>
            </w:r>
            <w:r w:rsidR="00467F81" w:rsidRPr="00467F81">
              <w:rPr>
                <w:rFonts w:ascii="Arial" w:eastAsia="Calibri" w:hAnsi="Arial" w:cs="Arial"/>
                <w:sz w:val="24"/>
              </w:rPr>
              <w:t xml:space="preserve">rocesses </w:t>
            </w:r>
            <w:r>
              <w:rPr>
                <w:rFonts w:ascii="Arial" w:eastAsia="Calibri" w:hAnsi="Arial" w:cs="Arial"/>
                <w:sz w:val="24"/>
              </w:rPr>
              <w:t xml:space="preserve">are </w:t>
            </w:r>
            <w:r w:rsidR="00467F81" w:rsidRPr="00467F81">
              <w:rPr>
                <w:rFonts w:ascii="Arial" w:eastAsia="Calibri" w:hAnsi="Arial" w:cs="Arial"/>
                <w:sz w:val="24"/>
              </w:rPr>
              <w:t>in place for media equipment management, decommissioning and secure disposal.</w:t>
            </w:r>
          </w:p>
        </w:tc>
      </w:tr>
      <w:tr w:rsidR="00FA3994" w14:paraId="27B47254" w14:textId="77777777" w:rsidTr="5C82B69D">
        <w:tc>
          <w:tcPr>
            <w:tcW w:w="1759" w:type="dxa"/>
          </w:tcPr>
          <w:p w14:paraId="6E4EC7B5" w14:textId="5AD8C13C" w:rsidR="00A26EFF" w:rsidRPr="0081528F" w:rsidRDefault="00741109" w:rsidP="00133AE0">
            <w:pPr>
              <w:spacing w:before="60" w:after="120"/>
              <w:rPr>
                <w:rFonts w:ascii="Arial" w:hAnsi="Arial" w:cs="Arial"/>
                <w:sz w:val="24"/>
              </w:rPr>
            </w:pPr>
            <w:r w:rsidRPr="0081528F">
              <w:rPr>
                <w:rFonts w:ascii="Arial" w:hAnsi="Arial" w:cs="Arial"/>
                <w:sz w:val="24"/>
              </w:rPr>
              <w:t>HSUP07</w:t>
            </w:r>
          </w:p>
        </w:tc>
        <w:tc>
          <w:tcPr>
            <w:tcW w:w="7976" w:type="dxa"/>
          </w:tcPr>
          <w:p w14:paraId="5F505407" w14:textId="4FEEC8E0" w:rsidR="00A26EFF" w:rsidRPr="00467F81" w:rsidRDefault="00C91822" w:rsidP="00467F81">
            <w:pPr>
              <w:widowControl w:val="0"/>
              <w:rPr>
                <w:rFonts w:ascii="Arial" w:eastAsia="Calibri" w:hAnsi="Arial" w:cs="Arial"/>
                <w:sz w:val="24"/>
              </w:rPr>
            </w:pPr>
            <w:r>
              <w:rPr>
                <w:rFonts w:ascii="Arial" w:eastAsia="Calibri" w:hAnsi="Arial" w:cs="Arial"/>
                <w:sz w:val="24"/>
              </w:rPr>
              <w:t>A</w:t>
            </w:r>
            <w:r w:rsidR="009C0CE8">
              <w:rPr>
                <w:rFonts w:ascii="Arial" w:eastAsia="Calibri" w:hAnsi="Arial" w:cs="Arial"/>
                <w:sz w:val="24"/>
              </w:rPr>
              <w:t>n</w:t>
            </w:r>
            <w:r w:rsidR="00467F81" w:rsidRPr="00467F81">
              <w:rPr>
                <w:rFonts w:ascii="Arial" w:eastAsia="Calibri" w:hAnsi="Arial" w:cs="Arial"/>
                <w:sz w:val="24"/>
              </w:rPr>
              <w:t xml:space="preserve"> information security incident management process </w:t>
            </w:r>
            <w:r>
              <w:rPr>
                <w:rFonts w:ascii="Arial" w:eastAsia="Calibri" w:hAnsi="Arial" w:cs="Arial"/>
                <w:sz w:val="24"/>
              </w:rPr>
              <w:t xml:space="preserve">is </w:t>
            </w:r>
            <w:r w:rsidR="00467F81" w:rsidRPr="00467F81">
              <w:rPr>
                <w:rFonts w:ascii="Arial" w:eastAsia="Calibri" w:hAnsi="Arial" w:cs="Arial"/>
                <w:sz w:val="24"/>
              </w:rPr>
              <w:t>in place.</w:t>
            </w:r>
          </w:p>
        </w:tc>
      </w:tr>
      <w:tr w:rsidR="00FA3994" w14:paraId="342F1502" w14:textId="77777777" w:rsidTr="5C82B69D">
        <w:tc>
          <w:tcPr>
            <w:tcW w:w="1759" w:type="dxa"/>
          </w:tcPr>
          <w:p w14:paraId="5092B590" w14:textId="16B3EE8B" w:rsidR="00A26EFF" w:rsidRPr="0081528F" w:rsidRDefault="00741109" w:rsidP="00133AE0">
            <w:pPr>
              <w:spacing w:before="60" w:after="120"/>
              <w:rPr>
                <w:rFonts w:ascii="Arial" w:hAnsi="Arial" w:cs="Arial"/>
                <w:sz w:val="24"/>
              </w:rPr>
            </w:pPr>
            <w:r w:rsidRPr="0081528F">
              <w:rPr>
                <w:rFonts w:ascii="Arial" w:hAnsi="Arial" w:cs="Arial"/>
                <w:sz w:val="24"/>
              </w:rPr>
              <w:t>HSUP08</w:t>
            </w:r>
          </w:p>
        </w:tc>
        <w:tc>
          <w:tcPr>
            <w:tcW w:w="7976" w:type="dxa"/>
          </w:tcPr>
          <w:p w14:paraId="274C463B" w14:textId="5030B68E" w:rsidR="00A26EFF" w:rsidRPr="00467F81" w:rsidRDefault="00C91822" w:rsidP="00467F81">
            <w:pPr>
              <w:widowControl w:val="0"/>
              <w:rPr>
                <w:rFonts w:ascii="Arial" w:eastAsia="Calibri" w:hAnsi="Arial" w:cs="Arial"/>
                <w:sz w:val="24"/>
              </w:rPr>
            </w:pPr>
            <w:r>
              <w:rPr>
                <w:rFonts w:ascii="Arial" w:eastAsia="Calibri" w:hAnsi="Arial" w:cs="Arial"/>
                <w:sz w:val="24"/>
              </w:rPr>
              <w:t>Organisations have a</w:t>
            </w:r>
            <w:r w:rsidR="00467F81" w:rsidRPr="00467F81">
              <w:rPr>
                <w:rFonts w:ascii="Arial" w:eastAsia="Calibri" w:hAnsi="Arial" w:cs="Arial"/>
                <w:sz w:val="24"/>
              </w:rPr>
              <w:t xml:space="preserve"> documented, approved, business continuity</w:t>
            </w:r>
            <w:r w:rsidR="00A52A49">
              <w:rPr>
                <w:rFonts w:ascii="Arial" w:eastAsia="Calibri" w:hAnsi="Arial" w:cs="Arial"/>
                <w:sz w:val="24"/>
              </w:rPr>
              <w:t xml:space="preserve"> and disaster recovery</w:t>
            </w:r>
            <w:r w:rsidR="00467F81" w:rsidRPr="00467F81">
              <w:rPr>
                <w:rFonts w:ascii="Arial" w:eastAsia="Calibri" w:hAnsi="Arial" w:cs="Arial"/>
                <w:sz w:val="24"/>
              </w:rPr>
              <w:t xml:space="preserve"> management</w:t>
            </w:r>
            <w:r w:rsidR="00426D61">
              <w:rPr>
                <w:rFonts w:ascii="Arial" w:eastAsia="Calibri" w:hAnsi="Arial" w:cs="Arial"/>
                <w:sz w:val="24"/>
              </w:rPr>
              <w:t>,</w:t>
            </w:r>
            <w:r w:rsidR="00467F81" w:rsidRPr="00467F81">
              <w:rPr>
                <w:rFonts w:ascii="Arial" w:eastAsia="Calibri" w:hAnsi="Arial" w:cs="Arial"/>
                <w:sz w:val="24"/>
              </w:rPr>
              <w:t xml:space="preserve"> operational resilience policies and procedures </w:t>
            </w:r>
            <w:r>
              <w:rPr>
                <w:rFonts w:ascii="Arial" w:eastAsia="Calibri" w:hAnsi="Arial" w:cs="Arial"/>
                <w:sz w:val="24"/>
              </w:rPr>
              <w:t>in place</w:t>
            </w:r>
            <w:r w:rsidR="00467F81" w:rsidRPr="00467F81">
              <w:rPr>
                <w:rFonts w:ascii="Arial" w:eastAsia="Calibri" w:hAnsi="Arial" w:cs="Arial"/>
                <w:sz w:val="24"/>
              </w:rPr>
              <w:t>.</w:t>
            </w:r>
          </w:p>
        </w:tc>
      </w:tr>
      <w:tr w:rsidR="00FA3994" w14:paraId="371EE0AA" w14:textId="77777777" w:rsidTr="5C82B69D">
        <w:tc>
          <w:tcPr>
            <w:tcW w:w="1759" w:type="dxa"/>
          </w:tcPr>
          <w:p w14:paraId="400EBF4B" w14:textId="21C98E63" w:rsidR="00A26EFF" w:rsidRPr="0081528F" w:rsidRDefault="00741109" w:rsidP="00133AE0">
            <w:pPr>
              <w:spacing w:before="60" w:after="120"/>
              <w:rPr>
                <w:rFonts w:ascii="Arial" w:hAnsi="Arial" w:cs="Arial"/>
                <w:sz w:val="24"/>
              </w:rPr>
            </w:pPr>
            <w:r w:rsidRPr="0081528F">
              <w:rPr>
                <w:rFonts w:ascii="Arial" w:hAnsi="Arial" w:cs="Arial"/>
                <w:sz w:val="24"/>
              </w:rPr>
              <w:t>HSUP</w:t>
            </w:r>
            <w:r w:rsidR="000D2BA4">
              <w:rPr>
                <w:rFonts w:ascii="Arial" w:hAnsi="Arial" w:cs="Arial"/>
                <w:sz w:val="24"/>
              </w:rPr>
              <w:t>09</w:t>
            </w:r>
          </w:p>
        </w:tc>
        <w:tc>
          <w:tcPr>
            <w:tcW w:w="7976" w:type="dxa"/>
          </w:tcPr>
          <w:p w14:paraId="10CD82C8" w14:textId="00737DB5" w:rsidR="00A26EFF" w:rsidRPr="00467F81" w:rsidRDefault="1DBC6C64" w:rsidP="327C444F">
            <w:pPr>
              <w:widowControl w:val="0"/>
              <w:rPr>
                <w:rFonts w:ascii="Arial" w:eastAsia="Calibri" w:hAnsi="Arial" w:cs="Arial"/>
                <w:sz w:val="24"/>
              </w:rPr>
            </w:pPr>
            <w:r w:rsidRPr="327C444F">
              <w:rPr>
                <w:rFonts w:ascii="Arial" w:eastAsia="Calibri" w:hAnsi="Arial" w:cs="Arial"/>
                <w:sz w:val="24"/>
              </w:rPr>
              <w:t>Establish, document, approve</w:t>
            </w:r>
            <w:r w:rsidR="000E3B3C">
              <w:rPr>
                <w:rFonts w:ascii="Arial" w:eastAsia="Calibri" w:hAnsi="Arial" w:cs="Arial"/>
                <w:sz w:val="24"/>
              </w:rPr>
              <w:t>,</w:t>
            </w:r>
            <w:r w:rsidR="47BDB916" w:rsidRPr="327C444F">
              <w:rPr>
                <w:rFonts w:ascii="Arial" w:eastAsia="Calibri" w:hAnsi="Arial" w:cs="Arial"/>
                <w:sz w:val="24"/>
              </w:rPr>
              <w:t xml:space="preserve"> and</w:t>
            </w:r>
            <w:r w:rsidRPr="327C444F">
              <w:rPr>
                <w:rFonts w:ascii="Arial" w:eastAsia="Calibri" w:hAnsi="Arial" w:cs="Arial"/>
                <w:sz w:val="24"/>
              </w:rPr>
              <w:t xml:space="preserve"> implement rules to control physical and logical access to information and </w:t>
            </w:r>
            <w:r w:rsidR="403B96AD" w:rsidRPr="327C444F">
              <w:rPr>
                <w:rFonts w:ascii="Arial" w:eastAsia="Calibri" w:hAnsi="Arial" w:cs="Arial"/>
                <w:sz w:val="24"/>
              </w:rPr>
              <w:t xml:space="preserve">its </w:t>
            </w:r>
            <w:r w:rsidRPr="327C444F">
              <w:rPr>
                <w:rFonts w:ascii="Arial" w:eastAsia="Calibri" w:hAnsi="Arial" w:cs="Arial"/>
                <w:sz w:val="24"/>
              </w:rPr>
              <w:t>assets.</w:t>
            </w:r>
          </w:p>
        </w:tc>
      </w:tr>
      <w:tr w:rsidR="00FA3994" w14:paraId="3792564B" w14:textId="77777777" w:rsidTr="5C82B69D">
        <w:tc>
          <w:tcPr>
            <w:tcW w:w="1759" w:type="dxa"/>
          </w:tcPr>
          <w:p w14:paraId="30887485" w14:textId="4C6831CC" w:rsidR="00A26EFF" w:rsidRPr="0081528F" w:rsidRDefault="00741109" w:rsidP="00133AE0">
            <w:pPr>
              <w:spacing w:before="60" w:after="120"/>
              <w:rPr>
                <w:rFonts w:ascii="Arial" w:hAnsi="Arial" w:cs="Arial"/>
                <w:sz w:val="24"/>
              </w:rPr>
            </w:pPr>
            <w:r w:rsidRPr="0081528F">
              <w:rPr>
                <w:rFonts w:ascii="Arial" w:hAnsi="Arial" w:cs="Arial"/>
                <w:sz w:val="24"/>
              </w:rPr>
              <w:t>HSUP1</w:t>
            </w:r>
            <w:r w:rsidR="000D2BA4">
              <w:rPr>
                <w:rFonts w:ascii="Arial" w:hAnsi="Arial" w:cs="Arial"/>
                <w:sz w:val="24"/>
              </w:rPr>
              <w:t>0</w:t>
            </w:r>
          </w:p>
        </w:tc>
        <w:tc>
          <w:tcPr>
            <w:tcW w:w="7976" w:type="dxa"/>
          </w:tcPr>
          <w:p w14:paraId="7DEAE64F" w14:textId="62E20F0B" w:rsidR="00A26EFF" w:rsidRDefault="003C1968" w:rsidP="00133AE0">
            <w:pPr>
              <w:spacing w:before="60" w:after="120"/>
              <w:rPr>
                <w:rFonts w:ascii="Segoe UI" w:hAnsi="Segoe UI" w:cs="Segoe UI"/>
              </w:rPr>
            </w:pPr>
            <w:r>
              <w:rPr>
                <w:rFonts w:ascii="Arial" w:eastAsia="Calibri" w:hAnsi="Arial" w:cs="Arial"/>
                <w:sz w:val="24"/>
              </w:rPr>
              <w:t xml:space="preserve">The organisation’s </w:t>
            </w:r>
            <w:r w:rsidR="00FE2458">
              <w:rPr>
                <w:rFonts w:ascii="Arial" w:eastAsia="Calibri" w:hAnsi="Arial" w:cs="Arial"/>
                <w:sz w:val="24"/>
              </w:rPr>
              <w:t>B</w:t>
            </w:r>
            <w:r w:rsidR="00467F81" w:rsidRPr="00426F02">
              <w:rPr>
                <w:rFonts w:ascii="Arial" w:eastAsia="Calibri" w:hAnsi="Arial" w:cs="Arial"/>
                <w:sz w:val="24"/>
              </w:rPr>
              <w:t xml:space="preserve">oard </w:t>
            </w:r>
            <w:r>
              <w:rPr>
                <w:rFonts w:ascii="Arial" w:eastAsia="Calibri" w:hAnsi="Arial" w:cs="Arial"/>
                <w:sz w:val="24"/>
              </w:rPr>
              <w:t xml:space="preserve">or information security steering committee </w:t>
            </w:r>
            <w:r w:rsidR="00467F81" w:rsidRPr="00426F02">
              <w:rPr>
                <w:rFonts w:ascii="Arial" w:eastAsia="Calibri" w:hAnsi="Arial" w:cs="Arial"/>
                <w:sz w:val="24"/>
              </w:rPr>
              <w:t>is accountable for information security governance.</w:t>
            </w:r>
          </w:p>
        </w:tc>
      </w:tr>
      <w:tr w:rsidR="00FA3994" w14:paraId="4B17FEC9" w14:textId="77777777" w:rsidTr="5C82B69D">
        <w:tc>
          <w:tcPr>
            <w:tcW w:w="1759" w:type="dxa"/>
          </w:tcPr>
          <w:p w14:paraId="6D29C912" w14:textId="544B4409" w:rsidR="00467F81" w:rsidRPr="0081528F" w:rsidRDefault="00741109" w:rsidP="00133AE0">
            <w:pPr>
              <w:spacing w:before="60" w:after="120"/>
              <w:rPr>
                <w:rFonts w:ascii="Arial" w:hAnsi="Arial" w:cs="Arial"/>
                <w:sz w:val="24"/>
              </w:rPr>
            </w:pPr>
            <w:r w:rsidRPr="0081528F">
              <w:rPr>
                <w:rFonts w:ascii="Arial" w:hAnsi="Arial" w:cs="Arial"/>
                <w:sz w:val="24"/>
              </w:rPr>
              <w:t>HSUP1</w:t>
            </w:r>
            <w:r w:rsidR="000D2BA4">
              <w:rPr>
                <w:rFonts w:ascii="Arial" w:hAnsi="Arial" w:cs="Arial"/>
                <w:sz w:val="24"/>
              </w:rPr>
              <w:t>1</w:t>
            </w:r>
          </w:p>
        </w:tc>
        <w:tc>
          <w:tcPr>
            <w:tcW w:w="7976" w:type="dxa"/>
          </w:tcPr>
          <w:p w14:paraId="7713BBC9" w14:textId="45FD493B" w:rsidR="00467F81" w:rsidRPr="00426F02" w:rsidRDefault="00E772EB" w:rsidP="00133AE0">
            <w:pPr>
              <w:spacing w:before="60" w:after="120"/>
              <w:rPr>
                <w:rFonts w:ascii="Arial" w:eastAsia="Calibri" w:hAnsi="Arial" w:cs="Arial"/>
                <w:sz w:val="24"/>
              </w:rPr>
            </w:pPr>
            <w:r>
              <w:rPr>
                <w:rFonts w:ascii="Arial" w:eastAsia="Calibri" w:hAnsi="Arial" w:cs="Arial"/>
                <w:sz w:val="24"/>
              </w:rPr>
              <w:t>A</w:t>
            </w:r>
            <w:r w:rsidR="00467F81" w:rsidRPr="00426F02">
              <w:rPr>
                <w:rFonts w:ascii="Arial" w:eastAsia="Calibri" w:hAnsi="Arial" w:cs="Arial"/>
                <w:sz w:val="24"/>
              </w:rPr>
              <w:t xml:space="preserve"> documented policy and supporting procedures for maintaining physical security within the </w:t>
            </w:r>
            <w:r w:rsidR="00467F81" w:rsidRPr="00426F02">
              <w:rPr>
                <w:rFonts w:ascii="Arial" w:hAnsi="Arial" w:cs="Arial"/>
                <w:sz w:val="24"/>
              </w:rPr>
              <w:t>organisation</w:t>
            </w:r>
            <w:r>
              <w:rPr>
                <w:rFonts w:ascii="Arial" w:hAnsi="Arial" w:cs="Arial"/>
                <w:sz w:val="24"/>
              </w:rPr>
              <w:t xml:space="preserve"> is in place</w:t>
            </w:r>
            <w:r w:rsidR="00467F81" w:rsidRPr="00426F02">
              <w:rPr>
                <w:rFonts w:ascii="Arial" w:eastAsia="Calibri" w:hAnsi="Arial" w:cs="Arial"/>
                <w:sz w:val="24"/>
              </w:rPr>
              <w:t>.</w:t>
            </w:r>
          </w:p>
        </w:tc>
      </w:tr>
      <w:tr w:rsidR="00FA3994" w14:paraId="449AEAD6" w14:textId="77777777" w:rsidTr="5C82B69D">
        <w:tc>
          <w:tcPr>
            <w:tcW w:w="1759" w:type="dxa"/>
          </w:tcPr>
          <w:p w14:paraId="72964D18" w14:textId="667E00CF" w:rsidR="00467F81" w:rsidRPr="0081528F" w:rsidRDefault="005237AF" w:rsidP="00133AE0">
            <w:pPr>
              <w:spacing w:before="60" w:after="120"/>
              <w:rPr>
                <w:rFonts w:ascii="Arial" w:hAnsi="Arial" w:cs="Arial"/>
                <w:sz w:val="24"/>
              </w:rPr>
            </w:pPr>
            <w:r w:rsidRPr="0081528F">
              <w:rPr>
                <w:rFonts w:ascii="Arial" w:hAnsi="Arial" w:cs="Arial"/>
                <w:sz w:val="24"/>
              </w:rPr>
              <w:t>HSUP1</w:t>
            </w:r>
            <w:r w:rsidR="000D2BA4">
              <w:rPr>
                <w:rFonts w:ascii="Arial" w:hAnsi="Arial" w:cs="Arial"/>
                <w:sz w:val="24"/>
              </w:rPr>
              <w:t>2</w:t>
            </w:r>
          </w:p>
        </w:tc>
        <w:tc>
          <w:tcPr>
            <w:tcW w:w="7976" w:type="dxa"/>
          </w:tcPr>
          <w:p w14:paraId="0B187706" w14:textId="1ECB29BF" w:rsidR="00467F81" w:rsidRPr="00426F02" w:rsidRDefault="00467F81" w:rsidP="00133AE0">
            <w:pPr>
              <w:spacing w:before="60" w:after="120"/>
              <w:rPr>
                <w:rFonts w:ascii="Arial" w:eastAsia="Calibri" w:hAnsi="Arial" w:cs="Arial"/>
                <w:sz w:val="24"/>
              </w:rPr>
            </w:pPr>
            <w:r w:rsidRPr="00426F02">
              <w:rPr>
                <w:rFonts w:ascii="Arial" w:eastAsia="Calibri" w:hAnsi="Arial" w:cs="Arial"/>
                <w:sz w:val="24"/>
              </w:rPr>
              <w:t>A documented and approved procedure to remove papers and removable storage from easily accessible areas is to be implemented.</w:t>
            </w:r>
          </w:p>
        </w:tc>
      </w:tr>
      <w:tr w:rsidR="00FA3994" w14:paraId="1A0B5EE7" w14:textId="77777777" w:rsidTr="5C82B69D">
        <w:tc>
          <w:tcPr>
            <w:tcW w:w="1759" w:type="dxa"/>
          </w:tcPr>
          <w:p w14:paraId="062FDC6D" w14:textId="0AF1E27D" w:rsidR="00467F81" w:rsidRPr="0081528F" w:rsidRDefault="005237AF" w:rsidP="00133AE0">
            <w:pPr>
              <w:spacing w:before="60" w:after="120"/>
              <w:rPr>
                <w:rFonts w:ascii="Arial" w:hAnsi="Arial" w:cs="Arial"/>
                <w:sz w:val="24"/>
              </w:rPr>
            </w:pPr>
            <w:r w:rsidRPr="0081528F">
              <w:rPr>
                <w:rFonts w:ascii="Arial" w:hAnsi="Arial" w:cs="Arial"/>
                <w:sz w:val="24"/>
              </w:rPr>
              <w:t>HSUP1</w:t>
            </w:r>
            <w:r w:rsidR="000D2BA4">
              <w:rPr>
                <w:rFonts w:ascii="Arial" w:hAnsi="Arial" w:cs="Arial"/>
                <w:sz w:val="24"/>
              </w:rPr>
              <w:t>3</w:t>
            </w:r>
          </w:p>
        </w:tc>
        <w:tc>
          <w:tcPr>
            <w:tcW w:w="7976" w:type="dxa"/>
          </w:tcPr>
          <w:p w14:paraId="7527FC6A" w14:textId="2F4FA05B" w:rsidR="00467F81" w:rsidRPr="00BB3360" w:rsidRDefault="00467F81" w:rsidP="00BB3360">
            <w:pPr>
              <w:widowControl w:val="0"/>
              <w:rPr>
                <w:rFonts w:ascii="Arial" w:eastAsia="Calibri" w:hAnsi="Arial" w:cs="Arial"/>
                <w:sz w:val="24"/>
              </w:rPr>
            </w:pPr>
            <w:r w:rsidRPr="00BB3360">
              <w:rPr>
                <w:rFonts w:ascii="Arial" w:hAnsi="Arial" w:cs="Arial"/>
                <w:sz w:val="24"/>
              </w:rPr>
              <w:t>Organisation</w:t>
            </w:r>
            <w:r w:rsidRPr="00BB3360">
              <w:rPr>
                <w:rFonts w:ascii="Arial" w:eastAsia="Calibri" w:hAnsi="Arial" w:cs="Arial"/>
                <w:sz w:val="24"/>
              </w:rPr>
              <w:t xml:space="preserve">s </w:t>
            </w:r>
            <w:r w:rsidR="00E772EB">
              <w:rPr>
                <w:rFonts w:ascii="Arial" w:eastAsia="Calibri" w:hAnsi="Arial" w:cs="Arial"/>
                <w:sz w:val="24"/>
              </w:rPr>
              <w:t>have</w:t>
            </w:r>
            <w:r w:rsidRPr="00BB3360">
              <w:rPr>
                <w:rFonts w:ascii="Arial" w:eastAsia="Calibri" w:hAnsi="Arial" w:cs="Arial"/>
                <w:sz w:val="24"/>
              </w:rPr>
              <w:t xml:space="preserve"> plan</w:t>
            </w:r>
            <w:r w:rsidR="00E772EB">
              <w:rPr>
                <w:rFonts w:ascii="Arial" w:eastAsia="Calibri" w:hAnsi="Arial" w:cs="Arial"/>
                <w:sz w:val="24"/>
              </w:rPr>
              <w:t>ned</w:t>
            </w:r>
            <w:r w:rsidRPr="00BB3360">
              <w:rPr>
                <w:rFonts w:ascii="Arial" w:eastAsia="Calibri" w:hAnsi="Arial" w:cs="Arial"/>
                <w:sz w:val="24"/>
              </w:rPr>
              <w:t xml:space="preserve"> maintenance of information </w:t>
            </w:r>
            <w:r w:rsidR="00E772EB">
              <w:rPr>
                <w:rFonts w:ascii="Arial" w:eastAsia="Calibri" w:hAnsi="Arial" w:cs="Arial"/>
                <w:sz w:val="24"/>
              </w:rPr>
              <w:t xml:space="preserve">and services that are being provided to their customers </w:t>
            </w:r>
            <w:r w:rsidRPr="00BB3360">
              <w:rPr>
                <w:rFonts w:ascii="Arial" w:eastAsia="Calibri" w:hAnsi="Arial" w:cs="Arial"/>
                <w:sz w:val="24"/>
              </w:rPr>
              <w:t>via cloud services as per documented policies and agreements.</w:t>
            </w:r>
          </w:p>
        </w:tc>
      </w:tr>
      <w:tr w:rsidR="00FA3994" w14:paraId="57007A5F" w14:textId="77777777" w:rsidTr="5C82B69D">
        <w:tc>
          <w:tcPr>
            <w:tcW w:w="1759" w:type="dxa"/>
          </w:tcPr>
          <w:p w14:paraId="41448914" w14:textId="7C8A8E5A" w:rsidR="00467F81" w:rsidRPr="0081528F" w:rsidRDefault="005237AF" w:rsidP="00133AE0">
            <w:pPr>
              <w:spacing w:before="60" w:after="120"/>
              <w:rPr>
                <w:rFonts w:ascii="Arial" w:hAnsi="Arial" w:cs="Arial"/>
                <w:sz w:val="24"/>
              </w:rPr>
            </w:pPr>
            <w:r w:rsidRPr="0081528F">
              <w:rPr>
                <w:rFonts w:ascii="Arial" w:hAnsi="Arial" w:cs="Arial"/>
                <w:sz w:val="24"/>
              </w:rPr>
              <w:lastRenderedPageBreak/>
              <w:t>HSUP1</w:t>
            </w:r>
            <w:r w:rsidR="000D2BA4">
              <w:rPr>
                <w:rFonts w:ascii="Arial" w:hAnsi="Arial" w:cs="Arial"/>
                <w:sz w:val="24"/>
              </w:rPr>
              <w:t>4</w:t>
            </w:r>
          </w:p>
        </w:tc>
        <w:tc>
          <w:tcPr>
            <w:tcW w:w="7976" w:type="dxa"/>
          </w:tcPr>
          <w:p w14:paraId="7D4B90D7" w14:textId="6E6EBEDD" w:rsidR="00467F81" w:rsidRPr="00BB3360" w:rsidRDefault="08D95A3E" w:rsidP="6843C3EC">
            <w:pPr>
              <w:widowControl w:val="0"/>
              <w:rPr>
                <w:rFonts w:ascii="Arial" w:eastAsia="Calibri" w:hAnsi="Arial" w:cs="Arial"/>
                <w:sz w:val="24"/>
              </w:rPr>
            </w:pPr>
            <w:r w:rsidRPr="6843C3EC">
              <w:rPr>
                <w:rFonts w:ascii="Arial" w:eastAsia="Calibri" w:hAnsi="Arial" w:cs="Arial"/>
                <w:sz w:val="24"/>
              </w:rPr>
              <w:t>I</w:t>
            </w:r>
            <w:r w:rsidR="28F72CF7" w:rsidRPr="6843C3EC">
              <w:rPr>
                <w:rFonts w:ascii="Arial" w:eastAsia="Calibri" w:hAnsi="Arial" w:cs="Arial"/>
                <w:sz w:val="24"/>
              </w:rPr>
              <w:t>nformation systems are securely designed</w:t>
            </w:r>
            <w:r w:rsidR="002727F4">
              <w:rPr>
                <w:rFonts w:ascii="Arial" w:eastAsia="Calibri" w:hAnsi="Arial" w:cs="Arial"/>
                <w:sz w:val="24"/>
              </w:rPr>
              <w:t>,</w:t>
            </w:r>
            <w:r w:rsidR="28F72CF7" w:rsidRPr="6843C3EC">
              <w:rPr>
                <w:rFonts w:ascii="Arial" w:eastAsia="Calibri" w:hAnsi="Arial" w:cs="Arial"/>
                <w:sz w:val="24"/>
              </w:rPr>
              <w:t xml:space="preserve"> and appropriate controls are implemented.</w:t>
            </w:r>
          </w:p>
        </w:tc>
      </w:tr>
      <w:tr w:rsidR="00FA3994" w14:paraId="099EC153" w14:textId="77777777" w:rsidTr="5C82B69D">
        <w:tc>
          <w:tcPr>
            <w:tcW w:w="1759" w:type="dxa"/>
          </w:tcPr>
          <w:p w14:paraId="48636880" w14:textId="6A8414B2" w:rsidR="00467F81" w:rsidRPr="0081528F" w:rsidRDefault="005237AF" w:rsidP="00133AE0">
            <w:pPr>
              <w:spacing w:before="60" w:after="120"/>
              <w:rPr>
                <w:rFonts w:ascii="Arial" w:hAnsi="Arial" w:cs="Arial"/>
                <w:sz w:val="24"/>
              </w:rPr>
            </w:pPr>
            <w:r w:rsidRPr="0081528F">
              <w:rPr>
                <w:rFonts w:ascii="Arial" w:hAnsi="Arial" w:cs="Arial"/>
                <w:sz w:val="24"/>
              </w:rPr>
              <w:t>HSUP1</w:t>
            </w:r>
            <w:r w:rsidR="000D2BA4">
              <w:rPr>
                <w:rFonts w:ascii="Arial" w:hAnsi="Arial" w:cs="Arial"/>
                <w:sz w:val="24"/>
              </w:rPr>
              <w:t>5</w:t>
            </w:r>
          </w:p>
        </w:tc>
        <w:tc>
          <w:tcPr>
            <w:tcW w:w="7976" w:type="dxa"/>
          </w:tcPr>
          <w:p w14:paraId="28ACD61C" w14:textId="3C9EDB61" w:rsidR="00467F81" w:rsidRPr="00BB3360" w:rsidRDefault="00BB3360" w:rsidP="00BB3360">
            <w:pPr>
              <w:widowControl w:val="0"/>
              <w:rPr>
                <w:rFonts w:ascii="Arial" w:eastAsia="Calibri" w:hAnsi="Arial" w:cs="Arial"/>
                <w:sz w:val="24"/>
              </w:rPr>
            </w:pPr>
            <w:r w:rsidRPr="00BB3360">
              <w:rPr>
                <w:rFonts w:ascii="Arial" w:eastAsia="Calibri" w:hAnsi="Arial" w:cs="Arial"/>
                <w:sz w:val="24"/>
              </w:rPr>
              <w:t>A backup and recovery procedure is in place.</w:t>
            </w:r>
          </w:p>
        </w:tc>
      </w:tr>
      <w:tr w:rsidR="00FA3994" w14:paraId="39FE2E23" w14:textId="77777777" w:rsidTr="5C82B69D">
        <w:tc>
          <w:tcPr>
            <w:tcW w:w="1759" w:type="dxa"/>
          </w:tcPr>
          <w:p w14:paraId="2A6B35C4" w14:textId="681AD032" w:rsidR="00467F81" w:rsidRPr="0081528F" w:rsidRDefault="005237AF" w:rsidP="00133AE0">
            <w:pPr>
              <w:spacing w:before="60" w:after="120"/>
              <w:rPr>
                <w:rFonts w:ascii="Arial" w:hAnsi="Arial" w:cs="Arial"/>
                <w:sz w:val="24"/>
              </w:rPr>
            </w:pPr>
            <w:r w:rsidRPr="0081528F">
              <w:rPr>
                <w:rFonts w:ascii="Arial" w:hAnsi="Arial" w:cs="Arial"/>
                <w:sz w:val="24"/>
              </w:rPr>
              <w:t>HSUP1</w:t>
            </w:r>
            <w:r w:rsidR="000D2BA4">
              <w:rPr>
                <w:rFonts w:ascii="Arial" w:hAnsi="Arial" w:cs="Arial"/>
                <w:sz w:val="24"/>
              </w:rPr>
              <w:t>6</w:t>
            </w:r>
          </w:p>
        </w:tc>
        <w:tc>
          <w:tcPr>
            <w:tcW w:w="7976" w:type="dxa"/>
          </w:tcPr>
          <w:p w14:paraId="6DFA64E9" w14:textId="2F8B4343" w:rsidR="00467F81" w:rsidRPr="00BB3360" w:rsidRDefault="001D417D" w:rsidP="00BB3360">
            <w:pPr>
              <w:widowControl w:val="0"/>
              <w:rPr>
                <w:rFonts w:ascii="Arial" w:eastAsia="Calibri" w:hAnsi="Arial" w:cs="Arial"/>
                <w:sz w:val="24"/>
              </w:rPr>
            </w:pPr>
            <w:r>
              <w:rPr>
                <w:rFonts w:ascii="Arial" w:hAnsi="Arial" w:cs="Arial"/>
                <w:sz w:val="24"/>
              </w:rPr>
              <w:t>A</w:t>
            </w:r>
            <w:r w:rsidRPr="00BB3360">
              <w:rPr>
                <w:rFonts w:ascii="Arial" w:eastAsia="Calibri" w:hAnsi="Arial" w:cs="Arial"/>
                <w:sz w:val="24"/>
              </w:rPr>
              <w:t xml:space="preserve"> documented process </w:t>
            </w:r>
            <w:r>
              <w:rPr>
                <w:rFonts w:ascii="Arial" w:hAnsi="Arial" w:cs="Arial"/>
                <w:sz w:val="24"/>
              </w:rPr>
              <w:t xml:space="preserve">is in place </w:t>
            </w:r>
            <w:r w:rsidRPr="00BB3360">
              <w:rPr>
                <w:rFonts w:ascii="Arial" w:eastAsia="Calibri" w:hAnsi="Arial" w:cs="Arial"/>
                <w:sz w:val="24"/>
              </w:rPr>
              <w:t xml:space="preserve">for performing changes to </w:t>
            </w:r>
            <w:r w:rsidRPr="00847C84">
              <w:rPr>
                <w:rFonts w:ascii="Arial" w:hAnsi="Arial" w:cs="Arial"/>
                <w:sz w:val="24"/>
              </w:rPr>
              <w:t xml:space="preserve">new and </w:t>
            </w:r>
            <w:r w:rsidRPr="00BB3360">
              <w:rPr>
                <w:rFonts w:ascii="Arial" w:eastAsia="Calibri" w:hAnsi="Arial" w:cs="Arial"/>
                <w:sz w:val="24"/>
              </w:rPr>
              <w:t>existing systems or services.</w:t>
            </w:r>
          </w:p>
        </w:tc>
      </w:tr>
      <w:tr w:rsidR="00FA3994" w14:paraId="329F209F" w14:textId="77777777" w:rsidTr="5C82B69D">
        <w:tc>
          <w:tcPr>
            <w:tcW w:w="1759" w:type="dxa"/>
          </w:tcPr>
          <w:p w14:paraId="673CD957" w14:textId="67B1FEB4" w:rsidR="00467F81" w:rsidRPr="0081528F" w:rsidRDefault="005237AF" w:rsidP="00133AE0">
            <w:pPr>
              <w:spacing w:before="60" w:after="120"/>
              <w:rPr>
                <w:rFonts w:ascii="Arial" w:hAnsi="Arial" w:cs="Arial"/>
                <w:sz w:val="24"/>
              </w:rPr>
            </w:pPr>
            <w:r w:rsidRPr="0081528F">
              <w:rPr>
                <w:rFonts w:ascii="Arial" w:hAnsi="Arial" w:cs="Arial"/>
                <w:sz w:val="24"/>
              </w:rPr>
              <w:t>HSUP1</w:t>
            </w:r>
            <w:r w:rsidR="000D2BA4">
              <w:rPr>
                <w:rFonts w:ascii="Arial" w:hAnsi="Arial" w:cs="Arial"/>
                <w:sz w:val="24"/>
              </w:rPr>
              <w:t>7</w:t>
            </w:r>
          </w:p>
        </w:tc>
        <w:tc>
          <w:tcPr>
            <w:tcW w:w="7976" w:type="dxa"/>
          </w:tcPr>
          <w:p w14:paraId="246ADCA3" w14:textId="757CBFA5" w:rsidR="00467F81" w:rsidRPr="00426F02" w:rsidRDefault="00BB3360" w:rsidP="00133AE0">
            <w:pPr>
              <w:spacing w:before="60" w:after="120"/>
              <w:rPr>
                <w:rFonts w:ascii="Arial" w:eastAsia="Calibri" w:hAnsi="Arial" w:cs="Arial"/>
                <w:sz w:val="24"/>
              </w:rPr>
            </w:pPr>
            <w:r w:rsidRPr="00426F02">
              <w:rPr>
                <w:rFonts w:ascii="Arial" w:eastAsia="Calibri" w:hAnsi="Arial" w:cs="Arial"/>
                <w:sz w:val="24"/>
              </w:rPr>
              <w:t xml:space="preserve">There is a documented </w:t>
            </w:r>
            <w:r w:rsidR="00302A26">
              <w:rPr>
                <w:rFonts w:ascii="Arial" w:eastAsia="Calibri" w:hAnsi="Arial" w:cs="Arial"/>
                <w:sz w:val="24"/>
              </w:rPr>
              <w:t xml:space="preserve">and approved </w:t>
            </w:r>
            <w:r w:rsidRPr="00426F02">
              <w:rPr>
                <w:rFonts w:ascii="Arial" w:eastAsia="Calibri" w:hAnsi="Arial" w:cs="Arial"/>
                <w:sz w:val="24"/>
              </w:rPr>
              <w:t xml:space="preserve">process for identifying vulnerabilities and updating patches on </w:t>
            </w:r>
            <w:r w:rsidR="00302A26">
              <w:rPr>
                <w:rFonts w:ascii="Arial" w:eastAsia="Calibri" w:hAnsi="Arial" w:cs="Arial"/>
                <w:sz w:val="24"/>
              </w:rPr>
              <w:t xml:space="preserve">the </w:t>
            </w:r>
            <w:r w:rsidRPr="00426F02">
              <w:rPr>
                <w:rFonts w:ascii="Arial" w:hAnsi="Arial" w:cs="Arial"/>
                <w:sz w:val="24"/>
              </w:rPr>
              <w:t>organisation</w:t>
            </w:r>
            <w:r w:rsidRPr="00426F02">
              <w:rPr>
                <w:rFonts w:ascii="Arial" w:eastAsia="Calibri" w:hAnsi="Arial" w:cs="Arial"/>
                <w:sz w:val="24"/>
              </w:rPr>
              <w:t>’s systems</w:t>
            </w:r>
            <w:r w:rsidR="00302A26">
              <w:rPr>
                <w:rFonts w:ascii="Arial" w:eastAsia="Calibri" w:hAnsi="Arial" w:cs="Arial"/>
                <w:sz w:val="24"/>
              </w:rPr>
              <w:t>, applications, tools,</w:t>
            </w:r>
            <w:r w:rsidRPr="00426F02">
              <w:rPr>
                <w:rFonts w:ascii="Arial" w:eastAsia="Calibri" w:hAnsi="Arial" w:cs="Arial"/>
                <w:sz w:val="24"/>
              </w:rPr>
              <w:t xml:space="preserve"> services</w:t>
            </w:r>
            <w:r w:rsidR="00302A26">
              <w:rPr>
                <w:rFonts w:ascii="Arial" w:eastAsia="Calibri" w:hAnsi="Arial" w:cs="Arial"/>
                <w:sz w:val="24"/>
              </w:rPr>
              <w:t xml:space="preserve"> etc</w:t>
            </w:r>
            <w:r w:rsidRPr="00426F02">
              <w:rPr>
                <w:rFonts w:ascii="Arial" w:eastAsia="Calibri" w:hAnsi="Arial" w:cs="Arial"/>
                <w:sz w:val="24"/>
              </w:rPr>
              <w:t>.</w:t>
            </w:r>
          </w:p>
        </w:tc>
      </w:tr>
      <w:tr w:rsidR="00397165" w14:paraId="446118FE" w14:textId="77777777" w:rsidTr="5C82B69D">
        <w:tc>
          <w:tcPr>
            <w:tcW w:w="9735" w:type="dxa"/>
            <w:gridSpan w:val="2"/>
            <w:shd w:val="clear" w:color="auto" w:fill="79E1B9"/>
            <w:vAlign w:val="center"/>
          </w:tcPr>
          <w:p w14:paraId="034D37C4" w14:textId="224EB764" w:rsidR="00BB3360" w:rsidRPr="005237AF" w:rsidRDefault="00BB3360" w:rsidP="00BB3360">
            <w:pPr>
              <w:spacing w:before="60" w:after="120"/>
              <w:jc w:val="center"/>
              <w:rPr>
                <w:rFonts w:ascii="Arial" w:eastAsia="Calibri" w:hAnsi="Arial" w:cs="Arial"/>
                <w:sz w:val="24"/>
                <w:highlight w:val="yellow"/>
              </w:rPr>
            </w:pPr>
            <w:r w:rsidRPr="005237AF">
              <w:rPr>
                <w:rFonts w:ascii="Arial" w:eastAsia="Roboto Medium" w:hAnsi="Arial" w:cs="Arial"/>
                <w:b/>
                <w:sz w:val="24"/>
              </w:rPr>
              <w:t>IDENTIFY</w:t>
            </w:r>
          </w:p>
        </w:tc>
      </w:tr>
      <w:tr w:rsidR="00FA3994" w14:paraId="66DDE06F" w14:textId="77777777" w:rsidTr="5C82B69D">
        <w:tc>
          <w:tcPr>
            <w:tcW w:w="1759" w:type="dxa"/>
          </w:tcPr>
          <w:p w14:paraId="31ADA3EA" w14:textId="328538DA" w:rsidR="00BB3360" w:rsidRPr="0081528F" w:rsidRDefault="005237AF" w:rsidP="00133AE0">
            <w:pPr>
              <w:spacing w:before="60" w:after="120"/>
              <w:rPr>
                <w:rFonts w:ascii="Arial" w:hAnsi="Arial" w:cs="Arial"/>
                <w:sz w:val="24"/>
              </w:rPr>
            </w:pPr>
            <w:r w:rsidRPr="0081528F">
              <w:rPr>
                <w:rFonts w:ascii="Arial" w:hAnsi="Arial" w:cs="Arial"/>
                <w:sz w:val="24"/>
              </w:rPr>
              <w:t>HSUP</w:t>
            </w:r>
            <w:r w:rsidR="00E772EB" w:rsidRPr="0081528F">
              <w:rPr>
                <w:rFonts w:ascii="Arial" w:hAnsi="Arial" w:cs="Arial"/>
                <w:sz w:val="24"/>
              </w:rPr>
              <w:t>1</w:t>
            </w:r>
            <w:r w:rsidR="000D2BA4">
              <w:rPr>
                <w:rFonts w:ascii="Arial" w:hAnsi="Arial" w:cs="Arial"/>
                <w:sz w:val="24"/>
              </w:rPr>
              <w:t>8</w:t>
            </w:r>
          </w:p>
        </w:tc>
        <w:tc>
          <w:tcPr>
            <w:tcW w:w="7976" w:type="dxa"/>
          </w:tcPr>
          <w:p w14:paraId="6D761A5A" w14:textId="7DA9C22C" w:rsidR="00BB3360" w:rsidRPr="00BB3360" w:rsidRDefault="2362EE9F" w:rsidP="6843C3EC">
            <w:pPr>
              <w:widowControl w:val="0"/>
              <w:rPr>
                <w:rFonts w:ascii="Arial" w:eastAsia="Calibri" w:hAnsi="Arial" w:cs="Arial"/>
                <w:sz w:val="24"/>
              </w:rPr>
            </w:pPr>
            <w:r w:rsidRPr="6843C3EC">
              <w:rPr>
                <w:rFonts w:ascii="Arial" w:hAnsi="Arial" w:cs="Arial"/>
                <w:sz w:val="24"/>
              </w:rPr>
              <w:t>Organisations</w:t>
            </w:r>
            <w:r w:rsidRPr="6843C3EC">
              <w:rPr>
                <w:rFonts w:ascii="Arial" w:eastAsia="Calibri" w:hAnsi="Arial" w:cs="Arial"/>
                <w:sz w:val="24"/>
              </w:rPr>
              <w:t>, at a minimum</w:t>
            </w:r>
            <w:r w:rsidR="0B248394" w:rsidRPr="6843C3EC">
              <w:rPr>
                <w:rFonts w:ascii="Arial" w:eastAsia="Calibri" w:hAnsi="Arial" w:cs="Arial"/>
                <w:sz w:val="24"/>
              </w:rPr>
              <w:t>,</w:t>
            </w:r>
            <w:r w:rsidRPr="6843C3EC">
              <w:rPr>
                <w:rFonts w:ascii="Arial" w:eastAsia="Calibri" w:hAnsi="Arial" w:cs="Arial"/>
                <w:sz w:val="24"/>
              </w:rPr>
              <w:t xml:space="preserve"> screen all personnel by verifying their identity, previous employment, applicable professional qualifications and criminal backgrounds before confirmation of employment.</w:t>
            </w:r>
          </w:p>
        </w:tc>
      </w:tr>
      <w:tr w:rsidR="00FA3994" w14:paraId="4ABCF2BD" w14:textId="77777777" w:rsidTr="5C82B69D">
        <w:tc>
          <w:tcPr>
            <w:tcW w:w="1759" w:type="dxa"/>
          </w:tcPr>
          <w:p w14:paraId="68F7F856" w14:textId="3BE2C788" w:rsidR="00BB3360" w:rsidRPr="0081528F" w:rsidRDefault="00302A26" w:rsidP="00133AE0">
            <w:pPr>
              <w:spacing w:before="60" w:after="120"/>
              <w:rPr>
                <w:rFonts w:ascii="Arial" w:hAnsi="Arial" w:cs="Arial"/>
                <w:sz w:val="24"/>
              </w:rPr>
            </w:pPr>
            <w:r w:rsidRPr="0081528F">
              <w:rPr>
                <w:rFonts w:ascii="Arial" w:hAnsi="Arial" w:cs="Arial"/>
                <w:sz w:val="24"/>
              </w:rPr>
              <w:t>HSUP</w:t>
            </w:r>
            <w:r w:rsidR="000D2BA4">
              <w:rPr>
                <w:rFonts w:ascii="Arial" w:hAnsi="Arial" w:cs="Arial"/>
                <w:sz w:val="24"/>
              </w:rPr>
              <w:t>19</w:t>
            </w:r>
          </w:p>
        </w:tc>
        <w:tc>
          <w:tcPr>
            <w:tcW w:w="7976" w:type="dxa"/>
          </w:tcPr>
          <w:p w14:paraId="1616BCD7" w14:textId="748AFC01" w:rsidR="00BB3360" w:rsidRPr="00BB3360" w:rsidRDefault="00BB3360" w:rsidP="00BB3360">
            <w:pPr>
              <w:widowControl w:val="0"/>
              <w:rPr>
                <w:rFonts w:ascii="Arial" w:eastAsia="Calibri" w:hAnsi="Arial" w:cs="Arial"/>
                <w:sz w:val="24"/>
              </w:rPr>
            </w:pPr>
            <w:r w:rsidRPr="00BB3360">
              <w:rPr>
                <w:rFonts w:ascii="Arial" w:hAnsi="Arial" w:cs="Arial"/>
                <w:sz w:val="24"/>
              </w:rPr>
              <w:t>Organisation</w:t>
            </w:r>
            <w:r w:rsidRPr="00BB3360">
              <w:rPr>
                <w:rFonts w:ascii="Arial" w:eastAsia="Calibri" w:hAnsi="Arial" w:cs="Arial"/>
                <w:sz w:val="24"/>
              </w:rPr>
              <w:t>s are to ensure:</w:t>
            </w:r>
          </w:p>
          <w:p w14:paraId="01572F45" w14:textId="77777777" w:rsidR="00BB3360" w:rsidRPr="00426F02" w:rsidRDefault="00BB3360" w:rsidP="00BB3360">
            <w:pPr>
              <w:widowControl w:val="0"/>
              <w:numPr>
                <w:ilvl w:val="0"/>
                <w:numId w:val="33"/>
              </w:numPr>
              <w:rPr>
                <w:rFonts w:ascii="Arial" w:eastAsia="Calibri" w:hAnsi="Arial" w:cs="Arial"/>
                <w:sz w:val="24"/>
              </w:rPr>
            </w:pPr>
            <w:r w:rsidRPr="00426F02">
              <w:rPr>
                <w:rFonts w:ascii="Arial" w:eastAsia="Calibri" w:hAnsi="Arial" w:cs="Arial"/>
                <w:sz w:val="24"/>
              </w:rPr>
              <w:t>information security responsibilities are clearly defined and assigned</w:t>
            </w:r>
          </w:p>
          <w:p w14:paraId="08BD0F29" w14:textId="12F2B378" w:rsidR="00BB3360" w:rsidRPr="00426F02" w:rsidRDefault="00BB3360" w:rsidP="00BB3360">
            <w:pPr>
              <w:widowControl w:val="0"/>
              <w:numPr>
                <w:ilvl w:val="0"/>
                <w:numId w:val="33"/>
              </w:numPr>
              <w:rPr>
                <w:rFonts w:ascii="Arial" w:eastAsia="Calibri" w:hAnsi="Arial" w:cs="Arial"/>
                <w:sz w:val="24"/>
              </w:rPr>
            </w:pPr>
            <w:r w:rsidRPr="00426F02">
              <w:rPr>
                <w:rFonts w:ascii="Arial" w:eastAsia="Calibri" w:hAnsi="Arial" w:cs="Arial"/>
                <w:sz w:val="24"/>
              </w:rPr>
              <w:t>a governance body</w:t>
            </w:r>
            <w:r>
              <w:rPr>
                <w:rFonts w:ascii="Arial" w:eastAsia="Calibri" w:hAnsi="Arial" w:cs="Arial"/>
                <w:sz w:val="24"/>
              </w:rPr>
              <w:t xml:space="preserve"> </w:t>
            </w:r>
            <w:r>
              <w:rPr>
                <w:rFonts w:ascii="Arial" w:eastAsia="Calibri" w:hAnsi="Arial" w:cs="Arial"/>
                <w:noProof/>
                <w:sz w:val="24"/>
              </w:rPr>
              <w:t>or steering committee</w:t>
            </w:r>
            <w:r w:rsidRPr="00426F02">
              <w:rPr>
                <w:rFonts w:ascii="Arial" w:eastAsia="Calibri" w:hAnsi="Arial" w:cs="Arial"/>
                <w:noProof/>
                <w:sz w:val="24"/>
              </w:rPr>
              <w:t xml:space="preserve"> </w:t>
            </w:r>
            <w:r w:rsidRPr="00426F02">
              <w:rPr>
                <w:rFonts w:ascii="Arial" w:eastAsia="Calibri" w:hAnsi="Arial" w:cs="Arial"/>
                <w:sz w:val="24"/>
              </w:rPr>
              <w:t>overseeing information security activities is in place</w:t>
            </w:r>
          </w:p>
          <w:p w14:paraId="0BFED84E" w14:textId="03DBB4E0" w:rsidR="00BB3360" w:rsidRPr="00BB3360" w:rsidRDefault="00BB3360" w:rsidP="00BB3360">
            <w:pPr>
              <w:pStyle w:val="ListParagraph"/>
              <w:widowControl w:val="0"/>
              <w:numPr>
                <w:ilvl w:val="0"/>
                <w:numId w:val="33"/>
              </w:numPr>
              <w:rPr>
                <w:rFonts w:ascii="Arial" w:eastAsia="Calibri" w:hAnsi="Arial" w:cs="Arial"/>
                <w:sz w:val="24"/>
              </w:rPr>
            </w:pPr>
            <w:r w:rsidRPr="00426F02">
              <w:rPr>
                <w:rFonts w:ascii="Arial" w:eastAsia="Calibri" w:hAnsi="Arial" w:cs="Arial"/>
                <w:sz w:val="24"/>
              </w:rPr>
              <w:t xml:space="preserve">there is at least one individual responsible for </w:t>
            </w:r>
            <w:r>
              <w:rPr>
                <w:rFonts w:ascii="Arial" w:eastAsia="Calibri" w:hAnsi="Arial" w:cs="Arial"/>
                <w:noProof/>
                <w:sz w:val="24"/>
              </w:rPr>
              <w:t>maintaining</w:t>
            </w:r>
            <w:r w:rsidRPr="00426F02">
              <w:rPr>
                <w:rFonts w:ascii="Arial" w:eastAsia="Calibri" w:hAnsi="Arial" w:cs="Arial"/>
                <w:noProof/>
                <w:sz w:val="24"/>
              </w:rPr>
              <w:t xml:space="preserve"> </w:t>
            </w:r>
            <w:r w:rsidRPr="00426F02">
              <w:rPr>
                <w:rFonts w:ascii="Arial" w:eastAsia="Calibri" w:hAnsi="Arial" w:cs="Arial"/>
                <w:sz w:val="24"/>
              </w:rPr>
              <w:t>information security</w:t>
            </w:r>
            <w:r>
              <w:rPr>
                <w:rFonts w:ascii="Arial" w:eastAsia="Calibri" w:hAnsi="Arial" w:cs="Arial"/>
                <w:noProof/>
                <w:sz w:val="24"/>
              </w:rPr>
              <w:t xml:space="preserve"> within the organisation</w:t>
            </w:r>
            <w:r w:rsidRPr="00426F02">
              <w:rPr>
                <w:rFonts w:ascii="Arial" w:eastAsia="Calibri" w:hAnsi="Arial" w:cs="Arial"/>
                <w:sz w:val="24"/>
              </w:rPr>
              <w:t>.</w:t>
            </w:r>
          </w:p>
        </w:tc>
      </w:tr>
      <w:tr w:rsidR="00FA3994" w14:paraId="353FE4B6" w14:textId="77777777" w:rsidTr="5C82B69D">
        <w:tc>
          <w:tcPr>
            <w:tcW w:w="1759" w:type="dxa"/>
          </w:tcPr>
          <w:p w14:paraId="4DB924A9" w14:textId="060D7910" w:rsidR="00BB3360" w:rsidRPr="0081528F" w:rsidRDefault="00302A26" w:rsidP="00133AE0">
            <w:pPr>
              <w:spacing w:before="60" w:after="120"/>
              <w:rPr>
                <w:rFonts w:ascii="Arial" w:hAnsi="Arial" w:cs="Arial"/>
                <w:sz w:val="24"/>
              </w:rPr>
            </w:pPr>
            <w:r w:rsidRPr="0081528F">
              <w:rPr>
                <w:rFonts w:ascii="Arial" w:hAnsi="Arial" w:cs="Arial"/>
                <w:sz w:val="24"/>
              </w:rPr>
              <w:t>HSUP2</w:t>
            </w:r>
            <w:r w:rsidR="000D2BA4">
              <w:rPr>
                <w:rFonts w:ascii="Arial" w:hAnsi="Arial" w:cs="Arial"/>
                <w:sz w:val="24"/>
              </w:rPr>
              <w:t>0</w:t>
            </w:r>
          </w:p>
        </w:tc>
        <w:tc>
          <w:tcPr>
            <w:tcW w:w="7976" w:type="dxa"/>
          </w:tcPr>
          <w:p w14:paraId="52C045BA" w14:textId="258402B7" w:rsidR="00BB3360" w:rsidRPr="00BB3360" w:rsidRDefault="00BB3360" w:rsidP="00BB3360">
            <w:pPr>
              <w:widowControl w:val="0"/>
              <w:rPr>
                <w:rFonts w:ascii="Arial" w:eastAsia="Calibri" w:hAnsi="Arial" w:cs="Arial"/>
                <w:sz w:val="24"/>
              </w:rPr>
            </w:pPr>
            <w:r w:rsidRPr="00BB3360">
              <w:rPr>
                <w:rFonts w:ascii="Arial" w:eastAsia="Calibri" w:hAnsi="Arial" w:cs="Arial"/>
                <w:sz w:val="24"/>
              </w:rPr>
              <w:t>There has been an assessment of information security training needs and a training plan is put in place.</w:t>
            </w:r>
          </w:p>
        </w:tc>
      </w:tr>
      <w:tr w:rsidR="00FA3994" w14:paraId="7CBB2ED2" w14:textId="77777777" w:rsidTr="5C82B69D">
        <w:tc>
          <w:tcPr>
            <w:tcW w:w="1759" w:type="dxa"/>
          </w:tcPr>
          <w:p w14:paraId="6F35E26C" w14:textId="4DEA0752" w:rsidR="00BB3360" w:rsidRPr="0081528F" w:rsidRDefault="00302A26" w:rsidP="00133AE0">
            <w:pPr>
              <w:spacing w:before="60" w:after="120"/>
              <w:rPr>
                <w:rFonts w:ascii="Arial" w:hAnsi="Arial" w:cs="Arial"/>
                <w:sz w:val="24"/>
              </w:rPr>
            </w:pPr>
            <w:r w:rsidRPr="0081528F">
              <w:rPr>
                <w:rFonts w:ascii="Arial" w:hAnsi="Arial" w:cs="Arial"/>
                <w:sz w:val="24"/>
              </w:rPr>
              <w:t>HSUP2</w:t>
            </w:r>
            <w:r w:rsidR="000D2BA4">
              <w:rPr>
                <w:rFonts w:ascii="Arial" w:hAnsi="Arial" w:cs="Arial"/>
                <w:sz w:val="24"/>
              </w:rPr>
              <w:t>1</w:t>
            </w:r>
          </w:p>
        </w:tc>
        <w:tc>
          <w:tcPr>
            <w:tcW w:w="7976" w:type="dxa"/>
          </w:tcPr>
          <w:p w14:paraId="013C2DF1" w14:textId="0ABD138D" w:rsidR="00BB3360" w:rsidRPr="00BB3360" w:rsidRDefault="00BB3360" w:rsidP="00BB3360">
            <w:pPr>
              <w:widowControl w:val="0"/>
              <w:rPr>
                <w:rFonts w:ascii="Arial" w:eastAsia="Calibri" w:hAnsi="Arial" w:cs="Arial"/>
                <w:sz w:val="24"/>
              </w:rPr>
            </w:pPr>
            <w:r w:rsidRPr="00BB3360">
              <w:rPr>
                <w:rFonts w:ascii="Arial" w:hAnsi="Arial" w:cs="Arial"/>
                <w:sz w:val="24"/>
              </w:rPr>
              <w:t>Organisation</w:t>
            </w:r>
            <w:r w:rsidRPr="00BB3360">
              <w:rPr>
                <w:rFonts w:ascii="Arial" w:eastAsia="Calibri" w:hAnsi="Arial" w:cs="Arial"/>
                <w:sz w:val="24"/>
              </w:rPr>
              <w:t xml:space="preserve">s are </w:t>
            </w:r>
            <w:r w:rsidR="001929E7" w:rsidRPr="00BB3360">
              <w:rPr>
                <w:rFonts w:ascii="Arial" w:eastAsia="Calibri" w:hAnsi="Arial" w:cs="Arial"/>
                <w:sz w:val="24"/>
              </w:rPr>
              <w:t xml:space="preserve">to </w:t>
            </w:r>
            <w:r w:rsidR="001929E7">
              <w:rPr>
                <w:rFonts w:ascii="Arial" w:eastAsia="Calibri" w:hAnsi="Arial" w:cs="Arial"/>
                <w:sz w:val="24"/>
              </w:rPr>
              <w:t>have</w:t>
            </w:r>
            <w:r w:rsidR="00302A26">
              <w:rPr>
                <w:rFonts w:ascii="Arial" w:eastAsia="Calibri" w:hAnsi="Arial" w:cs="Arial"/>
                <w:sz w:val="24"/>
              </w:rPr>
              <w:t xml:space="preserve"> </w:t>
            </w:r>
            <w:r w:rsidRPr="00BB3360">
              <w:rPr>
                <w:rFonts w:ascii="Arial" w:eastAsia="Calibri" w:hAnsi="Arial" w:cs="Arial"/>
                <w:sz w:val="24"/>
              </w:rPr>
              <w:t>roles and responsibilities</w:t>
            </w:r>
            <w:r w:rsidR="00302A26">
              <w:rPr>
                <w:rFonts w:ascii="Arial" w:eastAsia="Calibri" w:hAnsi="Arial" w:cs="Arial"/>
                <w:sz w:val="24"/>
              </w:rPr>
              <w:t xml:space="preserve"> determined</w:t>
            </w:r>
            <w:r w:rsidRPr="00BB3360">
              <w:rPr>
                <w:rFonts w:ascii="Arial" w:eastAsia="Calibri" w:hAnsi="Arial" w:cs="Arial"/>
                <w:sz w:val="24"/>
              </w:rPr>
              <w:t xml:space="preserve"> to carry out the incident management process.</w:t>
            </w:r>
          </w:p>
        </w:tc>
      </w:tr>
      <w:tr w:rsidR="00FA3994" w14:paraId="4B3E3ECC" w14:textId="77777777" w:rsidTr="5C82B69D">
        <w:tc>
          <w:tcPr>
            <w:tcW w:w="1759" w:type="dxa"/>
          </w:tcPr>
          <w:p w14:paraId="340017F1" w14:textId="2627AA95" w:rsidR="00BB3360" w:rsidRPr="0081528F" w:rsidRDefault="00302A26" w:rsidP="00133AE0">
            <w:pPr>
              <w:spacing w:before="60" w:after="120"/>
              <w:rPr>
                <w:rFonts w:ascii="Arial" w:hAnsi="Arial" w:cs="Arial"/>
                <w:sz w:val="24"/>
              </w:rPr>
            </w:pPr>
            <w:r w:rsidRPr="0081528F">
              <w:rPr>
                <w:rFonts w:ascii="Arial" w:hAnsi="Arial" w:cs="Arial"/>
                <w:sz w:val="24"/>
              </w:rPr>
              <w:t>HSUP2</w:t>
            </w:r>
            <w:r w:rsidR="000D2BA4">
              <w:rPr>
                <w:rFonts w:ascii="Arial" w:hAnsi="Arial" w:cs="Arial"/>
                <w:sz w:val="24"/>
              </w:rPr>
              <w:t>2</w:t>
            </w:r>
          </w:p>
        </w:tc>
        <w:tc>
          <w:tcPr>
            <w:tcW w:w="7976" w:type="dxa"/>
          </w:tcPr>
          <w:p w14:paraId="02A33BEA" w14:textId="4B009609" w:rsidR="00BB3360" w:rsidRPr="00BB3360" w:rsidRDefault="6768057E" w:rsidP="327C444F">
            <w:pPr>
              <w:widowControl w:val="0"/>
              <w:rPr>
                <w:rFonts w:ascii="Arial" w:eastAsia="Calibri" w:hAnsi="Arial" w:cs="Arial"/>
                <w:sz w:val="24"/>
              </w:rPr>
            </w:pPr>
            <w:r w:rsidRPr="327C444F">
              <w:rPr>
                <w:rFonts w:ascii="Arial" w:eastAsia="Calibri" w:hAnsi="Arial" w:cs="Arial"/>
                <w:sz w:val="24"/>
              </w:rPr>
              <w:t>E</w:t>
            </w:r>
            <w:r w:rsidR="6FB8CAFA" w:rsidRPr="327C444F">
              <w:rPr>
                <w:rFonts w:ascii="Arial" w:eastAsia="Calibri" w:hAnsi="Arial" w:cs="Arial"/>
                <w:sz w:val="24"/>
              </w:rPr>
              <w:t>stablish criteria for developing business continuity</w:t>
            </w:r>
            <w:r w:rsidRPr="327C444F">
              <w:rPr>
                <w:rFonts w:ascii="Arial" w:eastAsia="Calibri" w:hAnsi="Arial" w:cs="Arial"/>
                <w:sz w:val="24"/>
              </w:rPr>
              <w:t>, disaster recovery</w:t>
            </w:r>
            <w:r w:rsidR="008439B5">
              <w:rPr>
                <w:rFonts w:ascii="Arial" w:eastAsia="Calibri" w:hAnsi="Arial" w:cs="Arial"/>
                <w:sz w:val="24"/>
              </w:rPr>
              <w:t>,</w:t>
            </w:r>
            <w:r w:rsidR="6FB8CAFA" w:rsidRPr="327C444F">
              <w:rPr>
                <w:rFonts w:ascii="Arial" w:eastAsia="Calibri" w:hAnsi="Arial" w:cs="Arial"/>
                <w:sz w:val="24"/>
              </w:rPr>
              <w:t xml:space="preserve"> operational resilience strategies</w:t>
            </w:r>
            <w:r w:rsidR="00CE1413">
              <w:rPr>
                <w:rFonts w:ascii="Arial" w:eastAsia="Calibri" w:hAnsi="Arial" w:cs="Arial"/>
                <w:sz w:val="24"/>
              </w:rPr>
              <w:t>,</w:t>
            </w:r>
            <w:r w:rsidR="6FB8CAFA" w:rsidRPr="327C444F">
              <w:rPr>
                <w:rFonts w:ascii="Arial" w:eastAsia="Calibri" w:hAnsi="Arial" w:cs="Arial"/>
                <w:sz w:val="24"/>
              </w:rPr>
              <w:t xml:space="preserve"> and capabilities </w:t>
            </w:r>
            <w:r w:rsidRPr="327C444F">
              <w:rPr>
                <w:rFonts w:ascii="Arial" w:eastAsia="Calibri" w:hAnsi="Arial" w:cs="Arial"/>
                <w:sz w:val="24"/>
              </w:rPr>
              <w:t>based on disruption and impact to the organisation</w:t>
            </w:r>
            <w:r w:rsidR="6FB8CAFA" w:rsidRPr="327C444F">
              <w:rPr>
                <w:rFonts w:ascii="Arial" w:eastAsia="Calibri" w:hAnsi="Arial" w:cs="Arial"/>
                <w:sz w:val="24"/>
              </w:rPr>
              <w:t>.</w:t>
            </w:r>
          </w:p>
        </w:tc>
      </w:tr>
      <w:tr w:rsidR="00FA3994" w14:paraId="4C70CD90" w14:textId="77777777" w:rsidTr="5C82B69D">
        <w:tc>
          <w:tcPr>
            <w:tcW w:w="1759" w:type="dxa"/>
          </w:tcPr>
          <w:p w14:paraId="46DCB0F8" w14:textId="735732C9" w:rsidR="00BB3360" w:rsidRPr="0081528F" w:rsidRDefault="00302A26" w:rsidP="00133AE0">
            <w:pPr>
              <w:spacing w:before="60" w:after="120"/>
              <w:rPr>
                <w:rFonts w:ascii="Arial" w:hAnsi="Arial" w:cs="Arial"/>
                <w:sz w:val="24"/>
              </w:rPr>
            </w:pPr>
            <w:r w:rsidRPr="0081528F">
              <w:rPr>
                <w:rFonts w:ascii="Arial" w:hAnsi="Arial" w:cs="Arial"/>
                <w:sz w:val="24"/>
              </w:rPr>
              <w:t>HSUP2</w:t>
            </w:r>
            <w:r w:rsidR="000D2BA4">
              <w:rPr>
                <w:rFonts w:ascii="Arial" w:hAnsi="Arial" w:cs="Arial"/>
                <w:sz w:val="24"/>
              </w:rPr>
              <w:t>3</w:t>
            </w:r>
          </w:p>
        </w:tc>
        <w:tc>
          <w:tcPr>
            <w:tcW w:w="7976" w:type="dxa"/>
          </w:tcPr>
          <w:p w14:paraId="1B7E041F" w14:textId="54DDD588" w:rsidR="00BB3360" w:rsidRPr="00426F02" w:rsidRDefault="54940706" w:rsidP="6843C3EC">
            <w:pPr>
              <w:spacing w:before="60" w:after="120"/>
              <w:rPr>
                <w:rFonts w:ascii="Arial" w:eastAsia="Calibri" w:hAnsi="Arial" w:cs="Arial"/>
                <w:sz w:val="24"/>
              </w:rPr>
            </w:pPr>
            <w:r w:rsidRPr="327C444F">
              <w:rPr>
                <w:rFonts w:ascii="Arial" w:eastAsia="Calibri" w:hAnsi="Arial" w:cs="Arial"/>
                <w:sz w:val="24"/>
              </w:rPr>
              <w:t>Roles and responsibilities are defined and documented for planning, implementing, operating, assessing</w:t>
            </w:r>
            <w:r w:rsidR="008E13DD" w:rsidRPr="327C444F">
              <w:rPr>
                <w:rFonts w:ascii="Arial" w:eastAsia="Calibri" w:hAnsi="Arial" w:cs="Arial"/>
                <w:sz w:val="24"/>
              </w:rPr>
              <w:t>,</w:t>
            </w:r>
            <w:r w:rsidRPr="327C444F">
              <w:rPr>
                <w:rFonts w:ascii="Arial" w:eastAsia="Calibri" w:hAnsi="Arial" w:cs="Arial"/>
                <w:sz w:val="24"/>
              </w:rPr>
              <w:t xml:space="preserve"> and reporting on the </w:t>
            </w:r>
            <w:r w:rsidRPr="327C444F">
              <w:rPr>
                <w:rFonts w:ascii="Arial" w:hAnsi="Arial" w:cs="Arial"/>
                <w:sz w:val="24"/>
              </w:rPr>
              <w:t>organisation</w:t>
            </w:r>
            <w:r w:rsidRPr="327C444F">
              <w:rPr>
                <w:rFonts w:ascii="Arial" w:eastAsia="Calibri" w:hAnsi="Arial" w:cs="Arial"/>
                <w:sz w:val="24"/>
              </w:rPr>
              <w:t>’s information security requirements.</w:t>
            </w:r>
          </w:p>
        </w:tc>
      </w:tr>
      <w:tr w:rsidR="00FA3994" w14:paraId="34635586" w14:textId="77777777" w:rsidTr="5C82B69D">
        <w:tc>
          <w:tcPr>
            <w:tcW w:w="1759" w:type="dxa"/>
          </w:tcPr>
          <w:p w14:paraId="1E8ADEE9" w14:textId="73444E8A" w:rsidR="00BB3360" w:rsidRPr="0081528F" w:rsidRDefault="00302A26" w:rsidP="00133AE0">
            <w:pPr>
              <w:spacing w:before="60" w:after="120"/>
              <w:rPr>
                <w:rFonts w:ascii="Arial" w:hAnsi="Arial" w:cs="Arial"/>
                <w:sz w:val="24"/>
              </w:rPr>
            </w:pPr>
            <w:r w:rsidRPr="0081528F">
              <w:rPr>
                <w:rFonts w:ascii="Arial" w:hAnsi="Arial" w:cs="Arial"/>
                <w:sz w:val="24"/>
              </w:rPr>
              <w:t>HSUP2</w:t>
            </w:r>
            <w:r w:rsidR="000D2BA4">
              <w:rPr>
                <w:rFonts w:ascii="Arial" w:hAnsi="Arial" w:cs="Arial"/>
                <w:sz w:val="24"/>
              </w:rPr>
              <w:t>4</w:t>
            </w:r>
          </w:p>
        </w:tc>
        <w:tc>
          <w:tcPr>
            <w:tcW w:w="7976" w:type="dxa"/>
          </w:tcPr>
          <w:p w14:paraId="50966311" w14:textId="037857CA" w:rsidR="00BB3360" w:rsidRPr="00426F02" w:rsidRDefault="00877A2E" w:rsidP="00133AE0">
            <w:pPr>
              <w:spacing w:before="60" w:after="120"/>
              <w:rPr>
                <w:rFonts w:ascii="Arial" w:eastAsia="Calibri" w:hAnsi="Arial" w:cs="Arial"/>
                <w:sz w:val="24"/>
              </w:rPr>
            </w:pPr>
            <w:r w:rsidRPr="00426F02">
              <w:rPr>
                <w:rFonts w:ascii="Arial" w:hAnsi="Arial" w:cs="Arial"/>
                <w:sz w:val="24"/>
              </w:rPr>
              <w:t>Organisation</w:t>
            </w:r>
            <w:r w:rsidRPr="00426F02">
              <w:rPr>
                <w:rFonts w:ascii="Arial" w:eastAsia="Calibri" w:hAnsi="Arial" w:cs="Arial"/>
                <w:sz w:val="24"/>
              </w:rPr>
              <w:t>s are to integrate information security into project management.</w:t>
            </w:r>
          </w:p>
        </w:tc>
      </w:tr>
      <w:tr w:rsidR="00FA3994" w14:paraId="6521A0FE" w14:textId="77777777" w:rsidTr="5C82B69D">
        <w:tc>
          <w:tcPr>
            <w:tcW w:w="1759" w:type="dxa"/>
          </w:tcPr>
          <w:p w14:paraId="6812D9F5" w14:textId="1E85F859" w:rsidR="00877A2E" w:rsidRPr="0081528F" w:rsidRDefault="00302A26" w:rsidP="00133AE0">
            <w:pPr>
              <w:spacing w:before="60" w:after="120"/>
              <w:rPr>
                <w:rFonts w:ascii="Arial" w:hAnsi="Arial" w:cs="Arial"/>
                <w:sz w:val="24"/>
              </w:rPr>
            </w:pPr>
            <w:r w:rsidRPr="0081528F">
              <w:rPr>
                <w:rFonts w:ascii="Arial" w:hAnsi="Arial" w:cs="Arial"/>
                <w:sz w:val="24"/>
              </w:rPr>
              <w:t>HSUP2</w:t>
            </w:r>
            <w:r w:rsidR="000D2BA4">
              <w:rPr>
                <w:rFonts w:ascii="Arial" w:hAnsi="Arial" w:cs="Arial"/>
                <w:sz w:val="24"/>
              </w:rPr>
              <w:t>5</w:t>
            </w:r>
          </w:p>
        </w:tc>
        <w:tc>
          <w:tcPr>
            <w:tcW w:w="7976" w:type="dxa"/>
          </w:tcPr>
          <w:p w14:paraId="36408B02" w14:textId="05E1C0E7" w:rsidR="00877A2E" w:rsidRPr="00426F02" w:rsidRDefault="00877A2E" w:rsidP="00133AE0">
            <w:pPr>
              <w:spacing w:before="60" w:after="120"/>
              <w:rPr>
                <w:rFonts w:ascii="Arial" w:hAnsi="Arial" w:cs="Arial"/>
                <w:sz w:val="24"/>
              </w:rPr>
            </w:pPr>
            <w:r w:rsidRPr="00426F02">
              <w:rPr>
                <w:rFonts w:ascii="Arial" w:eastAsia="Calibri" w:hAnsi="Arial" w:cs="Arial"/>
                <w:sz w:val="24"/>
              </w:rPr>
              <w:t>Relevant legal, regulatory</w:t>
            </w:r>
            <w:r w:rsidR="003A7FAD">
              <w:rPr>
                <w:rFonts w:ascii="Arial" w:eastAsia="Calibri" w:hAnsi="Arial" w:cs="Arial"/>
                <w:sz w:val="24"/>
              </w:rPr>
              <w:t>,</w:t>
            </w:r>
            <w:r w:rsidRPr="00426F02">
              <w:rPr>
                <w:rFonts w:ascii="Arial" w:eastAsia="Calibri" w:hAnsi="Arial" w:cs="Arial"/>
                <w:sz w:val="24"/>
              </w:rPr>
              <w:t xml:space="preserve"> and contractual requirements are identified and implemented.</w:t>
            </w:r>
          </w:p>
        </w:tc>
      </w:tr>
      <w:tr w:rsidR="00FA3994" w14:paraId="1282A311" w14:textId="77777777" w:rsidTr="5C82B69D">
        <w:tc>
          <w:tcPr>
            <w:tcW w:w="1759" w:type="dxa"/>
          </w:tcPr>
          <w:p w14:paraId="562A253C" w14:textId="14953DAF" w:rsidR="00877A2E" w:rsidRPr="0081528F" w:rsidRDefault="00302A26" w:rsidP="00133AE0">
            <w:pPr>
              <w:spacing w:before="60" w:after="120"/>
              <w:rPr>
                <w:rFonts w:ascii="Arial" w:hAnsi="Arial" w:cs="Arial"/>
                <w:sz w:val="24"/>
              </w:rPr>
            </w:pPr>
            <w:r w:rsidRPr="0081528F">
              <w:rPr>
                <w:rFonts w:ascii="Arial" w:hAnsi="Arial" w:cs="Arial"/>
                <w:sz w:val="24"/>
              </w:rPr>
              <w:t>HSUP2</w:t>
            </w:r>
            <w:r w:rsidR="000D2BA4">
              <w:rPr>
                <w:rFonts w:ascii="Arial" w:hAnsi="Arial" w:cs="Arial"/>
                <w:sz w:val="24"/>
              </w:rPr>
              <w:t>6</w:t>
            </w:r>
          </w:p>
        </w:tc>
        <w:tc>
          <w:tcPr>
            <w:tcW w:w="7976" w:type="dxa"/>
          </w:tcPr>
          <w:p w14:paraId="29E35D65" w14:textId="3D8CA464" w:rsidR="00877A2E" w:rsidRPr="00426F02" w:rsidRDefault="00F35A19" w:rsidP="00133AE0">
            <w:pPr>
              <w:spacing w:before="60" w:after="120"/>
              <w:rPr>
                <w:rFonts w:ascii="Arial" w:hAnsi="Arial" w:cs="Arial"/>
                <w:sz w:val="24"/>
              </w:rPr>
            </w:pPr>
            <w:r>
              <w:rPr>
                <w:rFonts w:ascii="Arial" w:eastAsia="Calibri" w:hAnsi="Arial" w:cs="Arial"/>
                <w:sz w:val="24"/>
              </w:rPr>
              <w:t>A</w:t>
            </w:r>
            <w:r w:rsidR="00877A2E" w:rsidRPr="00426F02">
              <w:rPr>
                <w:rFonts w:ascii="Arial" w:eastAsia="Calibri" w:hAnsi="Arial" w:cs="Arial"/>
                <w:sz w:val="24"/>
              </w:rPr>
              <w:t xml:space="preserve"> risk assessment methodology and cloud assurance activities that support the use of cloud technologies</w:t>
            </w:r>
            <w:r>
              <w:rPr>
                <w:rFonts w:ascii="Arial" w:eastAsia="Calibri" w:hAnsi="Arial" w:cs="Arial"/>
                <w:sz w:val="24"/>
              </w:rPr>
              <w:t xml:space="preserve"> are in place</w:t>
            </w:r>
            <w:r w:rsidR="00877A2E" w:rsidRPr="00426F02">
              <w:rPr>
                <w:rFonts w:ascii="Arial" w:eastAsia="Calibri" w:hAnsi="Arial" w:cs="Arial"/>
                <w:sz w:val="24"/>
              </w:rPr>
              <w:t>.</w:t>
            </w:r>
          </w:p>
        </w:tc>
      </w:tr>
      <w:tr w:rsidR="00FA3994" w14:paraId="1F0539FC" w14:textId="77777777" w:rsidTr="5C82B69D">
        <w:tc>
          <w:tcPr>
            <w:tcW w:w="1759" w:type="dxa"/>
          </w:tcPr>
          <w:p w14:paraId="38B67F92" w14:textId="3C6C23C3" w:rsidR="00877A2E" w:rsidRPr="0081528F" w:rsidRDefault="00302A26" w:rsidP="00133AE0">
            <w:pPr>
              <w:spacing w:before="60" w:after="120"/>
              <w:rPr>
                <w:rFonts w:ascii="Arial" w:hAnsi="Arial" w:cs="Arial"/>
                <w:sz w:val="24"/>
              </w:rPr>
            </w:pPr>
            <w:r w:rsidRPr="0081528F">
              <w:rPr>
                <w:rFonts w:ascii="Arial" w:hAnsi="Arial" w:cs="Arial"/>
                <w:sz w:val="24"/>
              </w:rPr>
              <w:t>HSUP2</w:t>
            </w:r>
            <w:r w:rsidR="000D2BA4">
              <w:rPr>
                <w:rFonts w:ascii="Arial" w:hAnsi="Arial" w:cs="Arial"/>
                <w:sz w:val="24"/>
              </w:rPr>
              <w:t>7</w:t>
            </w:r>
          </w:p>
        </w:tc>
        <w:tc>
          <w:tcPr>
            <w:tcW w:w="7976" w:type="dxa"/>
          </w:tcPr>
          <w:p w14:paraId="4C48C6F3" w14:textId="6F2B5730" w:rsidR="00877A2E" w:rsidRPr="003516A8" w:rsidRDefault="00F35A19" w:rsidP="003516A8">
            <w:pPr>
              <w:widowControl w:val="0"/>
              <w:rPr>
                <w:rFonts w:ascii="Arial" w:eastAsia="Calibri" w:hAnsi="Arial" w:cs="Arial"/>
                <w:sz w:val="24"/>
              </w:rPr>
            </w:pPr>
            <w:r>
              <w:rPr>
                <w:rFonts w:ascii="Arial" w:eastAsia="Calibri" w:hAnsi="Arial" w:cs="Arial"/>
                <w:sz w:val="24"/>
              </w:rPr>
              <w:t>B</w:t>
            </w:r>
            <w:r w:rsidR="00877A2E" w:rsidRPr="003516A8">
              <w:rPr>
                <w:rFonts w:ascii="Arial" w:eastAsia="Calibri" w:hAnsi="Arial" w:cs="Arial"/>
                <w:sz w:val="24"/>
              </w:rPr>
              <w:t>usiness</w:t>
            </w:r>
            <w:r>
              <w:rPr>
                <w:rFonts w:ascii="Arial" w:eastAsia="Calibri" w:hAnsi="Arial" w:cs="Arial"/>
                <w:sz w:val="24"/>
              </w:rPr>
              <w:t>, customer</w:t>
            </w:r>
            <w:r w:rsidR="00416819">
              <w:rPr>
                <w:rFonts w:ascii="Arial" w:eastAsia="Calibri" w:hAnsi="Arial" w:cs="Arial"/>
                <w:sz w:val="24"/>
              </w:rPr>
              <w:t>,</w:t>
            </w:r>
            <w:r>
              <w:rPr>
                <w:rFonts w:ascii="Arial" w:eastAsia="Calibri" w:hAnsi="Arial" w:cs="Arial"/>
                <w:sz w:val="24"/>
              </w:rPr>
              <w:t xml:space="preserve"> and</w:t>
            </w:r>
            <w:r w:rsidR="00877A2E" w:rsidRPr="003516A8">
              <w:rPr>
                <w:rFonts w:ascii="Arial" w:eastAsia="Calibri" w:hAnsi="Arial" w:cs="Arial"/>
                <w:sz w:val="24"/>
              </w:rPr>
              <w:t xml:space="preserve"> security requirements are identified, documented</w:t>
            </w:r>
            <w:r w:rsidR="006D54E7">
              <w:rPr>
                <w:rFonts w:ascii="Arial" w:eastAsia="Calibri" w:hAnsi="Arial" w:cs="Arial"/>
                <w:sz w:val="24"/>
              </w:rPr>
              <w:t>,</w:t>
            </w:r>
            <w:r w:rsidR="00877A2E" w:rsidRPr="003516A8">
              <w:rPr>
                <w:rFonts w:ascii="Arial" w:eastAsia="Calibri" w:hAnsi="Arial" w:cs="Arial"/>
                <w:sz w:val="24"/>
              </w:rPr>
              <w:t xml:space="preserve"> and approved when developing or acquiring applications.</w:t>
            </w:r>
          </w:p>
        </w:tc>
      </w:tr>
      <w:tr w:rsidR="00FA3994" w14:paraId="11758B7B" w14:textId="77777777" w:rsidTr="5C82B69D">
        <w:tc>
          <w:tcPr>
            <w:tcW w:w="1759" w:type="dxa"/>
          </w:tcPr>
          <w:p w14:paraId="268E4CFE" w14:textId="1BA4CABB" w:rsidR="00877A2E" w:rsidRPr="0081528F" w:rsidRDefault="00302A26" w:rsidP="00133AE0">
            <w:pPr>
              <w:spacing w:before="60" w:after="120"/>
              <w:rPr>
                <w:rFonts w:ascii="Arial" w:hAnsi="Arial" w:cs="Arial"/>
                <w:sz w:val="24"/>
              </w:rPr>
            </w:pPr>
            <w:r w:rsidRPr="0081528F">
              <w:rPr>
                <w:rFonts w:ascii="Arial" w:hAnsi="Arial" w:cs="Arial"/>
                <w:sz w:val="24"/>
              </w:rPr>
              <w:t>HSUP</w:t>
            </w:r>
            <w:r w:rsidR="000D2BA4">
              <w:rPr>
                <w:rFonts w:ascii="Arial" w:hAnsi="Arial" w:cs="Arial"/>
                <w:sz w:val="24"/>
              </w:rPr>
              <w:t>28</w:t>
            </w:r>
          </w:p>
        </w:tc>
        <w:tc>
          <w:tcPr>
            <w:tcW w:w="7976" w:type="dxa"/>
          </w:tcPr>
          <w:p w14:paraId="3C2C7AF3" w14:textId="4962E4A8" w:rsidR="00877A2E" w:rsidRPr="003516A8" w:rsidRDefault="00110F1E" w:rsidP="003516A8">
            <w:pPr>
              <w:widowControl w:val="0"/>
              <w:rPr>
                <w:rFonts w:ascii="Arial" w:eastAsia="Calibri" w:hAnsi="Arial" w:cs="Arial"/>
                <w:sz w:val="24"/>
              </w:rPr>
            </w:pPr>
            <w:r w:rsidRPr="00A71255">
              <w:rPr>
                <w:rFonts w:ascii="Arial" w:hAnsi="Arial" w:cs="Arial"/>
                <w:sz w:val="24"/>
              </w:rPr>
              <w:t>Risk assessments are performed on new</w:t>
            </w:r>
            <w:r>
              <w:rPr>
                <w:rFonts w:ascii="Arial" w:hAnsi="Arial" w:cs="Arial"/>
                <w:sz w:val="24"/>
              </w:rPr>
              <w:t>,</w:t>
            </w:r>
            <w:r w:rsidRPr="00A71255">
              <w:rPr>
                <w:rFonts w:ascii="Arial" w:hAnsi="Arial" w:cs="Arial"/>
                <w:sz w:val="24"/>
              </w:rPr>
              <w:t xml:space="preserve"> existing systems</w:t>
            </w:r>
            <w:r>
              <w:rPr>
                <w:rFonts w:ascii="Arial" w:hAnsi="Arial" w:cs="Arial"/>
                <w:sz w:val="24"/>
              </w:rPr>
              <w:t>, and applications</w:t>
            </w:r>
            <w:r w:rsidRPr="00A71255">
              <w:rPr>
                <w:rFonts w:ascii="Arial" w:hAnsi="Arial" w:cs="Arial"/>
                <w:sz w:val="24"/>
              </w:rPr>
              <w:t xml:space="preserve"> to understand the risks posed to the organisation while using them.</w:t>
            </w:r>
          </w:p>
        </w:tc>
      </w:tr>
      <w:tr w:rsidR="00FA3994" w14:paraId="59261D64" w14:textId="77777777" w:rsidTr="5C82B69D">
        <w:tc>
          <w:tcPr>
            <w:tcW w:w="1759" w:type="dxa"/>
          </w:tcPr>
          <w:p w14:paraId="6574A0EF" w14:textId="1C022813" w:rsidR="00877A2E" w:rsidRPr="0081528F" w:rsidRDefault="00302A26" w:rsidP="00133AE0">
            <w:pPr>
              <w:spacing w:before="60" w:after="120"/>
              <w:rPr>
                <w:rFonts w:ascii="Arial" w:hAnsi="Arial" w:cs="Arial"/>
                <w:sz w:val="24"/>
              </w:rPr>
            </w:pPr>
            <w:r w:rsidRPr="0081528F">
              <w:rPr>
                <w:rFonts w:ascii="Arial" w:hAnsi="Arial" w:cs="Arial"/>
                <w:sz w:val="24"/>
              </w:rPr>
              <w:t>HSUP</w:t>
            </w:r>
            <w:r w:rsidR="000D2BA4">
              <w:rPr>
                <w:rFonts w:ascii="Arial" w:hAnsi="Arial" w:cs="Arial"/>
                <w:sz w:val="24"/>
              </w:rPr>
              <w:t>29</w:t>
            </w:r>
          </w:p>
        </w:tc>
        <w:tc>
          <w:tcPr>
            <w:tcW w:w="7976" w:type="dxa"/>
          </w:tcPr>
          <w:p w14:paraId="464ED3F4" w14:textId="28F5FB8C" w:rsidR="00877A2E" w:rsidRPr="00426F02" w:rsidRDefault="0091247C" w:rsidP="00133AE0">
            <w:pPr>
              <w:spacing w:before="60" w:after="120"/>
              <w:rPr>
                <w:rFonts w:ascii="Arial" w:hAnsi="Arial" w:cs="Arial"/>
                <w:sz w:val="24"/>
              </w:rPr>
            </w:pPr>
            <w:r w:rsidRPr="00426F02">
              <w:rPr>
                <w:rFonts w:ascii="Arial" w:eastAsia="Calibri" w:hAnsi="Arial" w:cs="Arial"/>
                <w:sz w:val="24"/>
              </w:rPr>
              <w:t>The proposed changes are to be analysed for potential security threats</w:t>
            </w:r>
            <w:r w:rsidR="00995D7F">
              <w:rPr>
                <w:rFonts w:ascii="Arial" w:eastAsia="Calibri" w:hAnsi="Arial" w:cs="Arial"/>
                <w:sz w:val="24"/>
              </w:rPr>
              <w:t xml:space="preserve"> </w:t>
            </w:r>
            <w:r w:rsidR="00995D7F">
              <w:rPr>
                <w:rFonts w:ascii="Arial" w:hAnsi="Arial" w:cs="Arial"/>
                <w:sz w:val="24"/>
              </w:rPr>
              <w:t>and their impact on the organisation and their customers</w:t>
            </w:r>
            <w:r w:rsidRPr="00426F02">
              <w:rPr>
                <w:rFonts w:ascii="Arial" w:eastAsia="Calibri" w:hAnsi="Arial" w:cs="Arial"/>
                <w:sz w:val="24"/>
              </w:rPr>
              <w:t>.</w:t>
            </w:r>
          </w:p>
        </w:tc>
      </w:tr>
      <w:tr w:rsidR="00397165" w14:paraId="08F0F228" w14:textId="77777777" w:rsidTr="5C82B69D">
        <w:tc>
          <w:tcPr>
            <w:tcW w:w="9735" w:type="dxa"/>
            <w:gridSpan w:val="2"/>
            <w:shd w:val="clear" w:color="auto" w:fill="40D79D"/>
          </w:tcPr>
          <w:p w14:paraId="2607811D" w14:textId="3FA1AA25" w:rsidR="0091247C" w:rsidRPr="00426F02" w:rsidRDefault="0091247C" w:rsidP="00627757">
            <w:pPr>
              <w:spacing w:before="60" w:after="120"/>
              <w:jc w:val="center"/>
              <w:rPr>
                <w:rFonts w:ascii="Arial" w:eastAsia="Calibri" w:hAnsi="Arial" w:cs="Arial"/>
                <w:sz w:val="24"/>
              </w:rPr>
            </w:pPr>
            <w:r w:rsidRPr="00426F02">
              <w:rPr>
                <w:rFonts w:ascii="Arial" w:eastAsia="Roboto Medium" w:hAnsi="Arial" w:cs="Arial"/>
                <w:b/>
                <w:sz w:val="24"/>
              </w:rPr>
              <w:lastRenderedPageBreak/>
              <w:t>PROTECT</w:t>
            </w:r>
          </w:p>
        </w:tc>
      </w:tr>
      <w:tr w:rsidR="00FA3994" w14:paraId="35C108A9" w14:textId="77777777" w:rsidTr="5C82B69D">
        <w:tc>
          <w:tcPr>
            <w:tcW w:w="1759" w:type="dxa"/>
          </w:tcPr>
          <w:p w14:paraId="61CD9069" w14:textId="19C826F7" w:rsidR="0091247C" w:rsidRPr="0081528F" w:rsidRDefault="00995D7F" w:rsidP="00133AE0">
            <w:pPr>
              <w:spacing w:before="60" w:after="120"/>
              <w:rPr>
                <w:rFonts w:ascii="Arial" w:hAnsi="Arial" w:cs="Arial"/>
                <w:sz w:val="24"/>
              </w:rPr>
            </w:pPr>
            <w:r w:rsidRPr="0081528F">
              <w:rPr>
                <w:rFonts w:ascii="Arial" w:hAnsi="Arial" w:cs="Arial"/>
                <w:sz w:val="24"/>
              </w:rPr>
              <w:t>HSUP3</w:t>
            </w:r>
            <w:r w:rsidR="000D2BA4">
              <w:rPr>
                <w:rFonts w:ascii="Arial" w:hAnsi="Arial" w:cs="Arial"/>
                <w:sz w:val="24"/>
              </w:rPr>
              <w:t>0</w:t>
            </w:r>
          </w:p>
        </w:tc>
        <w:tc>
          <w:tcPr>
            <w:tcW w:w="7976" w:type="dxa"/>
          </w:tcPr>
          <w:p w14:paraId="262A09A7" w14:textId="08969B6E" w:rsidR="0091247C" w:rsidRPr="00426F02" w:rsidRDefault="6F1EB28B" w:rsidP="6843C3EC">
            <w:pPr>
              <w:widowControl w:val="0"/>
              <w:rPr>
                <w:rFonts w:ascii="Arial" w:eastAsia="Calibri" w:hAnsi="Arial" w:cs="Arial"/>
                <w:sz w:val="24"/>
              </w:rPr>
            </w:pPr>
            <w:r w:rsidRPr="6843C3EC">
              <w:rPr>
                <w:rFonts w:ascii="Arial" w:eastAsia="Calibri" w:hAnsi="Arial" w:cs="Arial"/>
                <w:sz w:val="24"/>
              </w:rPr>
              <w:t>The organisation’s i</w:t>
            </w:r>
            <w:r w:rsidR="7F3D7AC6" w:rsidRPr="6843C3EC">
              <w:rPr>
                <w:rFonts w:ascii="Arial" w:eastAsia="Calibri" w:hAnsi="Arial" w:cs="Arial"/>
                <w:sz w:val="24"/>
              </w:rPr>
              <w:t>nformation and associated assets are appropriately protected, used</w:t>
            </w:r>
            <w:r w:rsidR="00627757" w:rsidRPr="6843C3EC">
              <w:rPr>
                <w:rFonts w:ascii="Arial" w:eastAsia="Calibri" w:hAnsi="Arial" w:cs="Arial"/>
                <w:sz w:val="24"/>
              </w:rPr>
              <w:t>,</w:t>
            </w:r>
            <w:r w:rsidR="7F3D7AC6" w:rsidRPr="6843C3EC">
              <w:rPr>
                <w:rFonts w:ascii="Arial" w:eastAsia="Calibri" w:hAnsi="Arial" w:cs="Arial"/>
                <w:sz w:val="24"/>
              </w:rPr>
              <w:t xml:space="preserve"> and handled based on their importance.</w:t>
            </w:r>
          </w:p>
        </w:tc>
      </w:tr>
      <w:tr w:rsidR="00FA3994" w14:paraId="54A1E913" w14:textId="77777777" w:rsidTr="5C82B69D">
        <w:tc>
          <w:tcPr>
            <w:tcW w:w="1759" w:type="dxa"/>
          </w:tcPr>
          <w:p w14:paraId="49760FB0" w14:textId="2E8B7ED7" w:rsidR="0091247C" w:rsidRPr="0081528F" w:rsidRDefault="00995D7F" w:rsidP="00133AE0">
            <w:pPr>
              <w:spacing w:before="60" w:after="120"/>
              <w:rPr>
                <w:rFonts w:ascii="Arial" w:hAnsi="Arial" w:cs="Arial"/>
                <w:sz w:val="24"/>
              </w:rPr>
            </w:pPr>
            <w:r w:rsidRPr="0081528F">
              <w:rPr>
                <w:rFonts w:ascii="Arial" w:hAnsi="Arial" w:cs="Arial"/>
                <w:sz w:val="24"/>
              </w:rPr>
              <w:t>HSUP3</w:t>
            </w:r>
            <w:r w:rsidR="000D2BA4">
              <w:rPr>
                <w:rFonts w:ascii="Arial" w:hAnsi="Arial" w:cs="Arial"/>
                <w:sz w:val="24"/>
              </w:rPr>
              <w:t>1</w:t>
            </w:r>
          </w:p>
        </w:tc>
        <w:tc>
          <w:tcPr>
            <w:tcW w:w="7976" w:type="dxa"/>
          </w:tcPr>
          <w:p w14:paraId="5144BA0A" w14:textId="2D17D268" w:rsidR="0091247C" w:rsidRPr="00627757" w:rsidRDefault="7F3D7AC6" w:rsidP="6843C3EC">
            <w:pPr>
              <w:widowControl w:val="0"/>
              <w:rPr>
                <w:rFonts w:ascii="Arial" w:eastAsia="Calibri" w:hAnsi="Arial" w:cs="Arial"/>
                <w:sz w:val="24"/>
              </w:rPr>
            </w:pPr>
            <w:r w:rsidRPr="6843C3EC">
              <w:rPr>
                <w:rFonts w:ascii="Arial" w:eastAsia="Calibri" w:hAnsi="Arial" w:cs="Arial"/>
                <w:sz w:val="24"/>
              </w:rPr>
              <w:t>In the event of a disruption or failure, critical information or services are identified</w:t>
            </w:r>
            <w:r w:rsidR="00627757" w:rsidRPr="6843C3EC">
              <w:rPr>
                <w:rFonts w:ascii="Arial" w:eastAsia="Calibri" w:hAnsi="Arial" w:cs="Arial"/>
                <w:sz w:val="24"/>
              </w:rPr>
              <w:t>,</w:t>
            </w:r>
            <w:r w:rsidRPr="6843C3EC">
              <w:rPr>
                <w:rFonts w:ascii="Arial" w:eastAsia="Calibri" w:hAnsi="Arial" w:cs="Arial"/>
                <w:sz w:val="24"/>
              </w:rPr>
              <w:t xml:space="preserve"> and measures are taken for the continuity of services.</w:t>
            </w:r>
          </w:p>
        </w:tc>
      </w:tr>
      <w:tr w:rsidR="00FA3994" w14:paraId="5E3A521E" w14:textId="77777777" w:rsidTr="5C82B69D">
        <w:tc>
          <w:tcPr>
            <w:tcW w:w="1759" w:type="dxa"/>
          </w:tcPr>
          <w:p w14:paraId="0DC84FAE" w14:textId="5200B3DF" w:rsidR="0091247C" w:rsidRPr="0081528F" w:rsidRDefault="00995D7F" w:rsidP="00133AE0">
            <w:pPr>
              <w:spacing w:before="60" w:after="120"/>
              <w:rPr>
                <w:rFonts w:ascii="Arial" w:hAnsi="Arial" w:cs="Arial"/>
                <w:sz w:val="24"/>
              </w:rPr>
            </w:pPr>
            <w:r w:rsidRPr="0081528F">
              <w:rPr>
                <w:rFonts w:ascii="Arial" w:hAnsi="Arial" w:cs="Arial"/>
                <w:sz w:val="24"/>
              </w:rPr>
              <w:t>HSUP3</w:t>
            </w:r>
            <w:r w:rsidR="00BD0DEC">
              <w:rPr>
                <w:rFonts w:ascii="Arial" w:hAnsi="Arial" w:cs="Arial"/>
                <w:sz w:val="24"/>
              </w:rPr>
              <w:t>2</w:t>
            </w:r>
          </w:p>
        </w:tc>
        <w:tc>
          <w:tcPr>
            <w:tcW w:w="7976" w:type="dxa"/>
          </w:tcPr>
          <w:p w14:paraId="58A57304" w14:textId="27B5D6DD" w:rsidR="0091247C" w:rsidRPr="001E4972" w:rsidRDefault="30D8C80D" w:rsidP="327C444F">
            <w:pPr>
              <w:widowControl w:val="0"/>
              <w:rPr>
                <w:rFonts w:ascii="Arial" w:eastAsia="Calibri" w:hAnsi="Arial" w:cs="Arial"/>
                <w:sz w:val="24"/>
              </w:rPr>
            </w:pPr>
            <w:r w:rsidRPr="327C444F">
              <w:rPr>
                <w:rFonts w:ascii="Arial" w:eastAsia="Calibri" w:hAnsi="Arial" w:cs="Arial"/>
                <w:sz w:val="24"/>
              </w:rPr>
              <w:t>Rules for effective use of cryptography, including encryption</w:t>
            </w:r>
            <w:r w:rsidR="009A3B20">
              <w:rPr>
                <w:rFonts w:ascii="Arial" w:eastAsia="Calibri" w:hAnsi="Arial" w:cs="Arial"/>
                <w:sz w:val="24"/>
              </w:rPr>
              <w:t>,</w:t>
            </w:r>
            <w:r w:rsidR="7C33A545" w:rsidRPr="327C444F">
              <w:rPr>
                <w:rFonts w:ascii="Arial" w:eastAsia="Calibri" w:hAnsi="Arial" w:cs="Arial"/>
                <w:sz w:val="24"/>
              </w:rPr>
              <w:t xml:space="preserve"> and</w:t>
            </w:r>
            <w:r w:rsidRPr="327C444F">
              <w:rPr>
                <w:rFonts w:ascii="Arial" w:eastAsia="Calibri" w:hAnsi="Arial" w:cs="Arial"/>
                <w:sz w:val="24"/>
              </w:rPr>
              <w:t xml:space="preserve"> key management</w:t>
            </w:r>
            <w:r w:rsidR="009A3B20">
              <w:rPr>
                <w:rFonts w:ascii="Arial" w:eastAsia="Calibri" w:hAnsi="Arial" w:cs="Arial"/>
                <w:sz w:val="24"/>
              </w:rPr>
              <w:t xml:space="preserve"> </w:t>
            </w:r>
            <w:r w:rsidRPr="327C444F">
              <w:rPr>
                <w:rFonts w:ascii="Arial" w:eastAsia="Calibri" w:hAnsi="Arial" w:cs="Arial"/>
                <w:sz w:val="24"/>
              </w:rPr>
              <w:t>are defined and implemented.</w:t>
            </w:r>
          </w:p>
        </w:tc>
      </w:tr>
      <w:tr w:rsidR="00FA3994" w14:paraId="0A5A7B3F" w14:textId="77777777" w:rsidTr="5C82B69D">
        <w:tc>
          <w:tcPr>
            <w:tcW w:w="1759" w:type="dxa"/>
          </w:tcPr>
          <w:p w14:paraId="264278CB" w14:textId="000144E3" w:rsidR="00877A2E" w:rsidRPr="0081528F" w:rsidRDefault="00995D7F" w:rsidP="00133AE0">
            <w:pPr>
              <w:spacing w:before="60" w:after="120"/>
              <w:rPr>
                <w:rFonts w:ascii="Arial" w:hAnsi="Arial" w:cs="Arial"/>
                <w:sz w:val="24"/>
              </w:rPr>
            </w:pPr>
            <w:r w:rsidRPr="0081528F">
              <w:rPr>
                <w:rFonts w:ascii="Arial" w:hAnsi="Arial" w:cs="Arial"/>
                <w:sz w:val="24"/>
              </w:rPr>
              <w:t>HSUP3</w:t>
            </w:r>
            <w:r w:rsidR="00BD0DEC">
              <w:rPr>
                <w:rFonts w:ascii="Arial" w:hAnsi="Arial" w:cs="Arial"/>
                <w:sz w:val="24"/>
              </w:rPr>
              <w:t>3</w:t>
            </w:r>
          </w:p>
        </w:tc>
        <w:tc>
          <w:tcPr>
            <w:tcW w:w="7976" w:type="dxa"/>
          </w:tcPr>
          <w:p w14:paraId="5F20DA10" w14:textId="13890B5C" w:rsidR="00877A2E" w:rsidRPr="00627757" w:rsidRDefault="7F3D7AC6" w:rsidP="6843C3EC">
            <w:pPr>
              <w:widowControl w:val="0"/>
              <w:rPr>
                <w:rFonts w:ascii="Arial" w:eastAsia="Calibri" w:hAnsi="Arial" w:cs="Arial"/>
                <w:sz w:val="24"/>
              </w:rPr>
            </w:pPr>
            <w:r w:rsidRPr="6843C3EC">
              <w:rPr>
                <w:rFonts w:ascii="Arial" w:eastAsia="Calibri" w:hAnsi="Arial" w:cs="Arial"/>
                <w:sz w:val="24"/>
              </w:rPr>
              <w:t>The complete lifecycle of the account(s) being used to access, process</w:t>
            </w:r>
            <w:r w:rsidR="00EF2FDE">
              <w:rPr>
                <w:rFonts w:ascii="Arial" w:eastAsia="Calibri" w:hAnsi="Arial" w:cs="Arial"/>
                <w:sz w:val="24"/>
              </w:rPr>
              <w:t>,</w:t>
            </w:r>
            <w:r w:rsidRPr="6843C3EC">
              <w:rPr>
                <w:rFonts w:ascii="Arial" w:eastAsia="Calibri" w:hAnsi="Arial" w:cs="Arial"/>
                <w:sz w:val="24"/>
              </w:rPr>
              <w:t xml:space="preserve"> or manage information</w:t>
            </w:r>
            <w:r w:rsidR="6F1EB28B" w:rsidRPr="6843C3EC">
              <w:rPr>
                <w:rFonts w:ascii="Arial" w:eastAsia="Calibri" w:hAnsi="Arial" w:cs="Arial"/>
                <w:sz w:val="24"/>
              </w:rPr>
              <w:t xml:space="preserve"> and services</w:t>
            </w:r>
            <w:r w:rsidRPr="6843C3EC">
              <w:rPr>
                <w:rFonts w:ascii="Arial" w:eastAsia="Calibri" w:hAnsi="Arial" w:cs="Arial"/>
                <w:sz w:val="24"/>
              </w:rPr>
              <w:t xml:space="preserve"> is managed.</w:t>
            </w:r>
          </w:p>
        </w:tc>
      </w:tr>
      <w:tr w:rsidR="00FA3994" w14:paraId="598905D1" w14:textId="77777777" w:rsidTr="5C82B69D">
        <w:tc>
          <w:tcPr>
            <w:tcW w:w="1759" w:type="dxa"/>
          </w:tcPr>
          <w:p w14:paraId="4C36D4C9" w14:textId="4BBC67E5" w:rsidR="00877A2E" w:rsidRPr="0081528F" w:rsidRDefault="00995D7F" w:rsidP="00133AE0">
            <w:pPr>
              <w:spacing w:before="60" w:after="120"/>
              <w:rPr>
                <w:rFonts w:ascii="Arial" w:hAnsi="Arial" w:cs="Arial"/>
                <w:sz w:val="24"/>
              </w:rPr>
            </w:pPr>
            <w:r w:rsidRPr="0081528F">
              <w:rPr>
                <w:rFonts w:ascii="Arial" w:hAnsi="Arial" w:cs="Arial"/>
                <w:sz w:val="24"/>
              </w:rPr>
              <w:t>HSUP3</w:t>
            </w:r>
            <w:r w:rsidR="00BD0DEC">
              <w:rPr>
                <w:rFonts w:ascii="Arial" w:hAnsi="Arial" w:cs="Arial"/>
                <w:sz w:val="24"/>
              </w:rPr>
              <w:t>4</w:t>
            </w:r>
          </w:p>
        </w:tc>
        <w:tc>
          <w:tcPr>
            <w:tcW w:w="7976" w:type="dxa"/>
          </w:tcPr>
          <w:p w14:paraId="6E8E05FF" w14:textId="5A9E9BB4" w:rsidR="00877A2E" w:rsidRPr="00627757" w:rsidRDefault="00627757" w:rsidP="00627757">
            <w:pPr>
              <w:widowControl w:val="0"/>
              <w:rPr>
                <w:rFonts w:ascii="Arial" w:eastAsia="Calibri" w:hAnsi="Arial" w:cs="Arial"/>
                <w:sz w:val="24"/>
              </w:rPr>
            </w:pPr>
            <w:r w:rsidRPr="00627757">
              <w:rPr>
                <w:rFonts w:ascii="Arial" w:eastAsia="Calibri" w:hAnsi="Arial" w:cs="Arial"/>
                <w:sz w:val="24"/>
              </w:rPr>
              <w:t>User accounts are authenticated and circumventing the authentication process is prevented.</w:t>
            </w:r>
          </w:p>
        </w:tc>
      </w:tr>
      <w:tr w:rsidR="00FA3994" w14:paraId="32A3E8EB" w14:textId="77777777" w:rsidTr="5C82B69D">
        <w:tc>
          <w:tcPr>
            <w:tcW w:w="1759" w:type="dxa"/>
          </w:tcPr>
          <w:p w14:paraId="04095D12" w14:textId="15EA9536" w:rsidR="00627757" w:rsidRPr="0081528F" w:rsidRDefault="00995D7F" w:rsidP="00133AE0">
            <w:pPr>
              <w:spacing w:before="60" w:after="120"/>
              <w:rPr>
                <w:rFonts w:ascii="Arial" w:hAnsi="Arial" w:cs="Arial"/>
                <w:sz w:val="24"/>
              </w:rPr>
            </w:pPr>
            <w:r w:rsidRPr="0081528F">
              <w:rPr>
                <w:rFonts w:ascii="Arial" w:hAnsi="Arial" w:cs="Arial"/>
                <w:sz w:val="24"/>
              </w:rPr>
              <w:t>HSUP3</w:t>
            </w:r>
            <w:r w:rsidR="00BD0DEC">
              <w:rPr>
                <w:rFonts w:ascii="Arial" w:hAnsi="Arial" w:cs="Arial"/>
                <w:sz w:val="24"/>
              </w:rPr>
              <w:t>5</w:t>
            </w:r>
          </w:p>
        </w:tc>
        <w:tc>
          <w:tcPr>
            <w:tcW w:w="7976" w:type="dxa"/>
          </w:tcPr>
          <w:p w14:paraId="76443B4D" w14:textId="061EE526" w:rsidR="00627757" w:rsidRPr="00426F02" w:rsidRDefault="00627757" w:rsidP="00133AE0">
            <w:pPr>
              <w:spacing w:before="60" w:after="120"/>
              <w:rPr>
                <w:rFonts w:ascii="Arial" w:hAnsi="Arial" w:cs="Arial"/>
                <w:sz w:val="24"/>
              </w:rPr>
            </w:pPr>
            <w:r w:rsidRPr="008F4014">
              <w:rPr>
                <w:rFonts w:ascii="Arial" w:eastAsia="Calibri" w:hAnsi="Arial" w:cs="Arial"/>
                <w:sz w:val="24"/>
              </w:rPr>
              <w:t xml:space="preserve">Access to information and </w:t>
            </w:r>
            <w:r w:rsidR="008B1F38">
              <w:rPr>
                <w:rFonts w:ascii="Arial" w:eastAsia="Calibri" w:hAnsi="Arial" w:cs="Arial"/>
                <w:sz w:val="24"/>
              </w:rPr>
              <w:t>its associated assets</w:t>
            </w:r>
            <w:r w:rsidRPr="008F4014">
              <w:rPr>
                <w:rFonts w:ascii="Arial" w:eastAsia="Calibri" w:hAnsi="Arial" w:cs="Arial"/>
                <w:sz w:val="24"/>
              </w:rPr>
              <w:t xml:space="preserve"> </w:t>
            </w:r>
            <w:r w:rsidR="008B1F38">
              <w:rPr>
                <w:rFonts w:ascii="Arial" w:eastAsia="Calibri" w:hAnsi="Arial" w:cs="Arial"/>
                <w:sz w:val="24"/>
              </w:rPr>
              <w:t>is</w:t>
            </w:r>
            <w:r w:rsidRPr="008F4014">
              <w:rPr>
                <w:rFonts w:ascii="Arial" w:eastAsia="Calibri" w:hAnsi="Arial" w:cs="Arial"/>
                <w:sz w:val="24"/>
              </w:rPr>
              <w:t xml:space="preserve"> defined and authorised</w:t>
            </w:r>
            <w:r w:rsidRPr="008F4014" w:rsidDel="00230931">
              <w:rPr>
                <w:rFonts w:ascii="Arial" w:eastAsia="Calibri" w:hAnsi="Arial" w:cs="Arial"/>
                <w:sz w:val="24"/>
              </w:rPr>
              <w:t xml:space="preserve"> </w:t>
            </w:r>
            <w:r w:rsidRPr="008F4014">
              <w:rPr>
                <w:rFonts w:ascii="Arial" w:eastAsia="Calibri" w:hAnsi="Arial" w:cs="Arial"/>
                <w:sz w:val="24"/>
              </w:rPr>
              <w:t xml:space="preserve">according to the business, </w:t>
            </w:r>
            <w:r w:rsidR="00D47A76">
              <w:rPr>
                <w:rFonts w:ascii="Arial" w:eastAsia="Calibri" w:hAnsi="Arial" w:cs="Arial"/>
                <w:sz w:val="24"/>
              </w:rPr>
              <w:t>customer and security</w:t>
            </w:r>
            <w:r w:rsidRPr="008F4014">
              <w:rPr>
                <w:rFonts w:ascii="Arial" w:eastAsia="Calibri" w:hAnsi="Arial" w:cs="Arial"/>
                <w:sz w:val="24"/>
              </w:rPr>
              <w:t xml:space="preserve"> requirements </w:t>
            </w:r>
            <w:r w:rsidR="00C95024">
              <w:rPr>
                <w:rFonts w:ascii="Arial" w:eastAsia="Calibri" w:hAnsi="Arial" w:cs="Arial"/>
                <w:sz w:val="24"/>
              </w:rPr>
              <w:t>by adhering</w:t>
            </w:r>
            <w:r w:rsidRPr="008F4014">
              <w:rPr>
                <w:rFonts w:ascii="Arial" w:eastAsia="Calibri" w:hAnsi="Arial" w:cs="Arial"/>
                <w:sz w:val="24"/>
              </w:rPr>
              <w:t xml:space="preserve"> to the organisation’s </w:t>
            </w:r>
            <w:r w:rsidR="008B1F38" w:rsidRPr="008F4014">
              <w:rPr>
                <w:rFonts w:ascii="Arial" w:eastAsia="Calibri" w:hAnsi="Arial" w:cs="Arial"/>
                <w:sz w:val="24"/>
              </w:rPr>
              <w:t>identity and access management</w:t>
            </w:r>
            <w:r w:rsidRPr="008F4014">
              <w:rPr>
                <w:rFonts w:ascii="Arial" w:eastAsia="Calibri" w:hAnsi="Arial" w:cs="Arial"/>
                <w:sz w:val="24"/>
              </w:rPr>
              <w:t xml:space="preserve"> policy or procedures.</w:t>
            </w:r>
          </w:p>
        </w:tc>
      </w:tr>
      <w:tr w:rsidR="00FA3994" w14:paraId="7B001942" w14:textId="77777777" w:rsidTr="5C82B69D">
        <w:tc>
          <w:tcPr>
            <w:tcW w:w="1759" w:type="dxa"/>
          </w:tcPr>
          <w:p w14:paraId="552B413B" w14:textId="636AF1DC" w:rsidR="00627757" w:rsidRPr="0081528F" w:rsidRDefault="00995D7F" w:rsidP="00133AE0">
            <w:pPr>
              <w:spacing w:before="60" w:after="120"/>
              <w:rPr>
                <w:rFonts w:ascii="Arial" w:hAnsi="Arial" w:cs="Arial"/>
                <w:sz w:val="24"/>
              </w:rPr>
            </w:pPr>
            <w:r w:rsidRPr="0081528F">
              <w:rPr>
                <w:rFonts w:ascii="Arial" w:hAnsi="Arial" w:cs="Arial"/>
                <w:sz w:val="24"/>
              </w:rPr>
              <w:t>HSUP3</w:t>
            </w:r>
            <w:r w:rsidR="00BD0DEC">
              <w:rPr>
                <w:rFonts w:ascii="Arial" w:hAnsi="Arial" w:cs="Arial"/>
                <w:sz w:val="24"/>
              </w:rPr>
              <w:t>6</w:t>
            </w:r>
          </w:p>
        </w:tc>
        <w:tc>
          <w:tcPr>
            <w:tcW w:w="7976" w:type="dxa"/>
          </w:tcPr>
          <w:p w14:paraId="777267AC" w14:textId="521D555C" w:rsidR="00627757" w:rsidRPr="00426F02" w:rsidRDefault="00627757" w:rsidP="00133AE0">
            <w:pPr>
              <w:spacing w:before="60" w:after="120"/>
              <w:rPr>
                <w:rFonts w:ascii="Arial" w:hAnsi="Arial" w:cs="Arial"/>
                <w:sz w:val="24"/>
              </w:rPr>
            </w:pPr>
            <w:r w:rsidRPr="008F4014">
              <w:rPr>
                <w:rFonts w:ascii="Arial" w:hAnsi="Arial" w:cs="Arial"/>
                <w:sz w:val="24"/>
              </w:rPr>
              <w:t>Organisation</w:t>
            </w:r>
            <w:r w:rsidRPr="008F4014">
              <w:rPr>
                <w:rFonts w:ascii="Arial" w:eastAsia="Calibri" w:hAnsi="Arial" w:cs="Arial"/>
                <w:sz w:val="24"/>
              </w:rPr>
              <w:t>s are to ensure that only authorised users, software components and services are provided with privileged access rights.</w:t>
            </w:r>
          </w:p>
        </w:tc>
      </w:tr>
      <w:tr w:rsidR="00FA3994" w14:paraId="532ADBB2" w14:textId="77777777" w:rsidTr="5C82B69D">
        <w:tc>
          <w:tcPr>
            <w:tcW w:w="1759" w:type="dxa"/>
          </w:tcPr>
          <w:p w14:paraId="4DD5E8D8" w14:textId="1E2B7D4D" w:rsidR="00627757" w:rsidRPr="0081528F" w:rsidRDefault="00995D7F" w:rsidP="00133AE0">
            <w:pPr>
              <w:spacing w:before="60" w:after="120"/>
              <w:rPr>
                <w:rFonts w:ascii="Arial" w:hAnsi="Arial" w:cs="Arial"/>
                <w:sz w:val="24"/>
              </w:rPr>
            </w:pPr>
            <w:r w:rsidRPr="0081528F">
              <w:rPr>
                <w:rFonts w:ascii="Arial" w:hAnsi="Arial" w:cs="Arial"/>
                <w:sz w:val="24"/>
              </w:rPr>
              <w:t>HSUP</w:t>
            </w:r>
            <w:r w:rsidR="000D2BA4">
              <w:rPr>
                <w:rFonts w:ascii="Arial" w:hAnsi="Arial" w:cs="Arial"/>
                <w:sz w:val="24"/>
              </w:rPr>
              <w:t>3</w:t>
            </w:r>
            <w:r w:rsidR="00BD0DEC">
              <w:rPr>
                <w:rFonts w:ascii="Arial" w:hAnsi="Arial" w:cs="Arial"/>
                <w:sz w:val="24"/>
              </w:rPr>
              <w:t>7</w:t>
            </w:r>
          </w:p>
        </w:tc>
        <w:tc>
          <w:tcPr>
            <w:tcW w:w="7976" w:type="dxa"/>
          </w:tcPr>
          <w:p w14:paraId="225287A7" w14:textId="78FD5543" w:rsidR="00627757" w:rsidRPr="00627757" w:rsidRDefault="00627757" w:rsidP="00627757">
            <w:pPr>
              <w:widowControl w:val="0"/>
              <w:rPr>
                <w:rFonts w:ascii="Arial" w:eastAsia="Calibri" w:hAnsi="Arial" w:cs="Arial"/>
                <w:sz w:val="24"/>
              </w:rPr>
            </w:pPr>
            <w:r w:rsidRPr="00627757">
              <w:rPr>
                <w:rFonts w:ascii="Arial" w:eastAsia="Calibri" w:hAnsi="Arial" w:cs="Arial"/>
                <w:sz w:val="24"/>
              </w:rPr>
              <w:t>Access to source code, development tools</w:t>
            </w:r>
            <w:r w:rsidR="006C6D50">
              <w:rPr>
                <w:rFonts w:ascii="Arial" w:eastAsia="Calibri" w:hAnsi="Arial" w:cs="Arial"/>
                <w:sz w:val="24"/>
              </w:rPr>
              <w:t>,</w:t>
            </w:r>
            <w:r w:rsidRPr="00627757">
              <w:rPr>
                <w:rFonts w:ascii="Arial" w:eastAsia="Calibri" w:hAnsi="Arial" w:cs="Arial"/>
                <w:sz w:val="24"/>
              </w:rPr>
              <w:t xml:space="preserve"> and software libraries are restricted, appropriately managed</w:t>
            </w:r>
            <w:r w:rsidR="006C6D50">
              <w:rPr>
                <w:rFonts w:ascii="Arial" w:eastAsia="Calibri" w:hAnsi="Arial" w:cs="Arial"/>
                <w:sz w:val="24"/>
              </w:rPr>
              <w:t>,</w:t>
            </w:r>
            <w:r w:rsidRPr="00627757">
              <w:rPr>
                <w:rFonts w:ascii="Arial" w:eastAsia="Calibri" w:hAnsi="Arial" w:cs="Arial"/>
                <w:sz w:val="24"/>
              </w:rPr>
              <w:t xml:space="preserve"> and maintained.</w:t>
            </w:r>
          </w:p>
        </w:tc>
      </w:tr>
      <w:tr w:rsidR="00FA3994" w14:paraId="437FD2C3" w14:textId="77777777" w:rsidTr="5C82B69D">
        <w:tc>
          <w:tcPr>
            <w:tcW w:w="1759" w:type="dxa"/>
          </w:tcPr>
          <w:p w14:paraId="2AA7ECF0" w14:textId="1CFD7DB5" w:rsidR="00627757" w:rsidRPr="0081528F" w:rsidRDefault="00995D7F" w:rsidP="00133AE0">
            <w:pPr>
              <w:spacing w:before="60" w:after="120"/>
              <w:rPr>
                <w:rFonts w:ascii="Arial" w:hAnsi="Arial" w:cs="Arial"/>
                <w:sz w:val="24"/>
              </w:rPr>
            </w:pPr>
            <w:r w:rsidRPr="0081528F">
              <w:rPr>
                <w:rFonts w:ascii="Arial" w:hAnsi="Arial" w:cs="Arial"/>
                <w:sz w:val="24"/>
              </w:rPr>
              <w:t>HSUP</w:t>
            </w:r>
            <w:r w:rsidR="000D2BA4">
              <w:rPr>
                <w:rFonts w:ascii="Arial" w:hAnsi="Arial" w:cs="Arial"/>
                <w:sz w:val="24"/>
              </w:rPr>
              <w:t>3</w:t>
            </w:r>
            <w:r w:rsidR="00BD0DEC">
              <w:rPr>
                <w:rFonts w:ascii="Arial" w:hAnsi="Arial" w:cs="Arial"/>
                <w:sz w:val="24"/>
              </w:rPr>
              <w:t>8</w:t>
            </w:r>
          </w:p>
        </w:tc>
        <w:tc>
          <w:tcPr>
            <w:tcW w:w="7976" w:type="dxa"/>
          </w:tcPr>
          <w:p w14:paraId="07397D12" w14:textId="730BBFFB" w:rsidR="00627757" w:rsidRPr="00426F02" w:rsidRDefault="00627757" w:rsidP="00133AE0">
            <w:pPr>
              <w:spacing w:before="60" w:after="120"/>
              <w:rPr>
                <w:rFonts w:ascii="Arial" w:hAnsi="Arial" w:cs="Arial"/>
                <w:sz w:val="24"/>
              </w:rPr>
            </w:pPr>
            <w:r w:rsidRPr="008F4014">
              <w:rPr>
                <w:rFonts w:ascii="Arial" w:eastAsia="Calibri" w:hAnsi="Arial" w:cs="Arial"/>
                <w:sz w:val="24"/>
              </w:rPr>
              <w:t xml:space="preserve">Metrics affecting the </w:t>
            </w:r>
            <w:r w:rsidRPr="008F4014">
              <w:rPr>
                <w:rFonts w:ascii="Arial" w:hAnsi="Arial" w:cs="Arial"/>
                <w:sz w:val="24"/>
              </w:rPr>
              <w:t>organisation</w:t>
            </w:r>
            <w:r w:rsidRPr="008F4014">
              <w:rPr>
                <w:rFonts w:ascii="Arial" w:eastAsia="Calibri" w:hAnsi="Arial" w:cs="Arial"/>
                <w:sz w:val="24"/>
              </w:rPr>
              <w:t xml:space="preserve">’s cyber security </w:t>
            </w:r>
            <w:r w:rsidR="00776C46">
              <w:rPr>
                <w:rFonts w:ascii="Arial" w:eastAsia="Calibri" w:hAnsi="Arial" w:cs="Arial"/>
                <w:sz w:val="24"/>
              </w:rPr>
              <w:t xml:space="preserve">posture </w:t>
            </w:r>
            <w:r w:rsidRPr="008F4014">
              <w:rPr>
                <w:rFonts w:ascii="Arial" w:eastAsia="Calibri" w:hAnsi="Arial" w:cs="Arial"/>
                <w:sz w:val="24"/>
              </w:rPr>
              <w:t xml:space="preserve">are </w:t>
            </w:r>
            <w:r w:rsidR="00776C46">
              <w:rPr>
                <w:rFonts w:ascii="Arial" w:eastAsia="Calibri" w:hAnsi="Arial" w:cs="Arial"/>
                <w:sz w:val="24"/>
              </w:rPr>
              <w:t>regularly</w:t>
            </w:r>
            <w:r w:rsidRPr="008F4014">
              <w:rPr>
                <w:rFonts w:ascii="Arial" w:eastAsia="Calibri" w:hAnsi="Arial" w:cs="Arial"/>
                <w:sz w:val="24"/>
              </w:rPr>
              <w:t xml:space="preserve"> reported to the </w:t>
            </w:r>
            <w:r w:rsidR="00776C46">
              <w:rPr>
                <w:rFonts w:ascii="Arial" w:eastAsia="Calibri" w:hAnsi="Arial" w:cs="Arial"/>
                <w:sz w:val="24"/>
              </w:rPr>
              <w:t>B</w:t>
            </w:r>
            <w:r w:rsidRPr="008F4014">
              <w:rPr>
                <w:rFonts w:ascii="Arial" w:eastAsia="Calibri" w:hAnsi="Arial" w:cs="Arial"/>
                <w:sz w:val="24"/>
              </w:rPr>
              <w:t>oard</w:t>
            </w:r>
            <w:r w:rsidR="00315048">
              <w:rPr>
                <w:rFonts w:ascii="Arial" w:eastAsia="Calibri" w:hAnsi="Arial" w:cs="Arial"/>
                <w:sz w:val="24"/>
              </w:rPr>
              <w:t>,</w:t>
            </w:r>
            <w:r w:rsidRPr="008F4014">
              <w:rPr>
                <w:rFonts w:ascii="Arial" w:eastAsia="Calibri" w:hAnsi="Arial" w:cs="Arial"/>
                <w:sz w:val="24"/>
              </w:rPr>
              <w:t xml:space="preserve"> and </w:t>
            </w:r>
            <w:r w:rsidR="006C6D50">
              <w:rPr>
                <w:rFonts w:ascii="Arial" w:eastAsia="Calibri" w:hAnsi="Arial" w:cs="Arial"/>
                <w:sz w:val="24"/>
              </w:rPr>
              <w:t>any</w:t>
            </w:r>
            <w:r w:rsidR="006C6D50" w:rsidRPr="008F4014">
              <w:rPr>
                <w:rFonts w:ascii="Arial" w:eastAsia="Calibri" w:hAnsi="Arial" w:cs="Arial"/>
                <w:sz w:val="24"/>
              </w:rPr>
              <w:t xml:space="preserve"> </w:t>
            </w:r>
            <w:r w:rsidRPr="008F4014">
              <w:rPr>
                <w:rFonts w:ascii="Arial" w:eastAsia="Calibri" w:hAnsi="Arial" w:cs="Arial"/>
                <w:sz w:val="24"/>
              </w:rPr>
              <w:t xml:space="preserve">decisions made are </w:t>
            </w:r>
            <w:r w:rsidR="00776C46">
              <w:rPr>
                <w:rFonts w:ascii="Arial" w:eastAsia="Calibri" w:hAnsi="Arial" w:cs="Arial"/>
                <w:sz w:val="24"/>
              </w:rPr>
              <w:t>clearly</w:t>
            </w:r>
            <w:r w:rsidRPr="008F4014">
              <w:rPr>
                <w:rFonts w:ascii="Arial" w:eastAsia="Calibri" w:hAnsi="Arial" w:cs="Arial"/>
                <w:sz w:val="24"/>
              </w:rPr>
              <w:t xml:space="preserve"> documented.</w:t>
            </w:r>
          </w:p>
        </w:tc>
      </w:tr>
      <w:tr w:rsidR="00FA3994" w14:paraId="343CF071" w14:textId="77777777" w:rsidTr="5C82B69D">
        <w:tc>
          <w:tcPr>
            <w:tcW w:w="1759" w:type="dxa"/>
          </w:tcPr>
          <w:p w14:paraId="54DA32AB" w14:textId="0ECD627C" w:rsidR="00627757" w:rsidRPr="0081528F" w:rsidRDefault="00995D7F" w:rsidP="00133AE0">
            <w:pPr>
              <w:spacing w:before="60" w:after="120"/>
              <w:rPr>
                <w:rFonts w:ascii="Arial" w:hAnsi="Arial" w:cs="Arial"/>
                <w:sz w:val="24"/>
              </w:rPr>
            </w:pPr>
            <w:r w:rsidRPr="0081528F">
              <w:rPr>
                <w:rFonts w:ascii="Arial" w:hAnsi="Arial" w:cs="Arial"/>
                <w:sz w:val="24"/>
              </w:rPr>
              <w:t>HSUP</w:t>
            </w:r>
            <w:r w:rsidR="00BD0DEC">
              <w:rPr>
                <w:rFonts w:ascii="Arial" w:hAnsi="Arial" w:cs="Arial"/>
                <w:sz w:val="24"/>
              </w:rPr>
              <w:t>39</w:t>
            </w:r>
          </w:p>
        </w:tc>
        <w:tc>
          <w:tcPr>
            <w:tcW w:w="7976" w:type="dxa"/>
          </w:tcPr>
          <w:p w14:paraId="51D6B079" w14:textId="16039742" w:rsidR="00627757" w:rsidRPr="00426F02" w:rsidRDefault="00776C46" w:rsidP="00133AE0">
            <w:pPr>
              <w:spacing w:before="60" w:after="120"/>
              <w:rPr>
                <w:rFonts w:ascii="Arial" w:hAnsi="Arial" w:cs="Arial"/>
                <w:sz w:val="24"/>
              </w:rPr>
            </w:pPr>
            <w:r>
              <w:rPr>
                <w:rFonts w:ascii="Arial" w:eastAsia="Calibri" w:hAnsi="Arial" w:cs="Arial"/>
                <w:sz w:val="24"/>
              </w:rPr>
              <w:t>Update, protect and maintain t</w:t>
            </w:r>
            <w:r w:rsidR="00627757" w:rsidRPr="008F4014">
              <w:rPr>
                <w:rFonts w:ascii="Arial" w:eastAsia="Calibri" w:hAnsi="Arial" w:cs="Arial"/>
                <w:sz w:val="24"/>
              </w:rPr>
              <w:t xml:space="preserve">he devices </w:t>
            </w:r>
            <w:r>
              <w:rPr>
                <w:rFonts w:ascii="Arial" w:eastAsia="Calibri" w:hAnsi="Arial" w:cs="Arial"/>
                <w:sz w:val="24"/>
              </w:rPr>
              <w:t xml:space="preserve">installed </w:t>
            </w:r>
            <w:r w:rsidR="00627757" w:rsidRPr="008F4014">
              <w:rPr>
                <w:rFonts w:ascii="Arial" w:eastAsia="Calibri" w:hAnsi="Arial" w:cs="Arial"/>
                <w:sz w:val="24"/>
              </w:rPr>
              <w:t xml:space="preserve">as physical security safeguards </w:t>
            </w:r>
            <w:r>
              <w:rPr>
                <w:rFonts w:ascii="Arial" w:eastAsia="Calibri" w:hAnsi="Arial" w:cs="Arial"/>
                <w:sz w:val="24"/>
              </w:rPr>
              <w:t>including</w:t>
            </w:r>
            <w:r w:rsidR="00627757" w:rsidRPr="008F4014">
              <w:rPr>
                <w:rFonts w:ascii="Arial" w:eastAsia="Calibri" w:hAnsi="Arial" w:cs="Arial"/>
                <w:sz w:val="24"/>
              </w:rPr>
              <w:t xml:space="preserve"> the utilities.</w:t>
            </w:r>
          </w:p>
        </w:tc>
      </w:tr>
      <w:tr w:rsidR="00FA3994" w14:paraId="331DF13B" w14:textId="77777777" w:rsidTr="5C82B69D">
        <w:tc>
          <w:tcPr>
            <w:tcW w:w="1759" w:type="dxa"/>
          </w:tcPr>
          <w:p w14:paraId="4C0F17AB" w14:textId="7847F673" w:rsidR="00627757" w:rsidRPr="0081528F" w:rsidRDefault="00995D7F" w:rsidP="00133AE0">
            <w:pPr>
              <w:spacing w:before="60" w:after="120"/>
              <w:rPr>
                <w:rFonts w:ascii="Arial" w:hAnsi="Arial" w:cs="Arial"/>
                <w:sz w:val="24"/>
              </w:rPr>
            </w:pPr>
            <w:r w:rsidRPr="0081528F">
              <w:rPr>
                <w:rFonts w:ascii="Arial" w:hAnsi="Arial" w:cs="Arial"/>
                <w:sz w:val="24"/>
              </w:rPr>
              <w:t>HSUP4</w:t>
            </w:r>
            <w:r w:rsidR="00BD0DEC">
              <w:rPr>
                <w:rFonts w:ascii="Arial" w:hAnsi="Arial" w:cs="Arial"/>
                <w:sz w:val="24"/>
              </w:rPr>
              <w:t>0</w:t>
            </w:r>
          </w:p>
        </w:tc>
        <w:tc>
          <w:tcPr>
            <w:tcW w:w="7976" w:type="dxa"/>
          </w:tcPr>
          <w:p w14:paraId="7A0BD602" w14:textId="22CE8197" w:rsidR="00627757" w:rsidRPr="008F4014" w:rsidRDefault="00627757" w:rsidP="00133AE0">
            <w:pPr>
              <w:spacing w:before="60" w:after="120"/>
              <w:rPr>
                <w:rFonts w:ascii="Arial" w:eastAsia="Calibri" w:hAnsi="Arial" w:cs="Arial"/>
                <w:sz w:val="24"/>
              </w:rPr>
            </w:pPr>
            <w:r w:rsidRPr="008F4014">
              <w:rPr>
                <w:rFonts w:ascii="Arial" w:eastAsia="Calibri" w:hAnsi="Arial" w:cs="Arial"/>
                <w:sz w:val="24"/>
              </w:rPr>
              <w:t>Secure areas o</w:t>
            </w:r>
            <w:r w:rsidR="00B51B5E">
              <w:rPr>
                <w:rFonts w:ascii="Arial" w:eastAsia="Calibri" w:hAnsi="Arial" w:cs="Arial"/>
                <w:sz w:val="24"/>
              </w:rPr>
              <w:t>f</w:t>
            </w:r>
            <w:r w:rsidRPr="008F4014">
              <w:rPr>
                <w:rFonts w:ascii="Arial" w:eastAsia="Calibri" w:hAnsi="Arial" w:cs="Arial"/>
                <w:sz w:val="24"/>
              </w:rPr>
              <w:t xml:space="preserve"> the </w:t>
            </w:r>
            <w:r w:rsidRPr="008F4014">
              <w:rPr>
                <w:rFonts w:ascii="Arial" w:hAnsi="Arial" w:cs="Arial"/>
                <w:sz w:val="24"/>
              </w:rPr>
              <w:t>organisation</w:t>
            </w:r>
            <w:r w:rsidRPr="008F4014">
              <w:rPr>
                <w:rFonts w:ascii="Arial" w:eastAsia="Calibri" w:hAnsi="Arial" w:cs="Arial"/>
                <w:sz w:val="24"/>
              </w:rPr>
              <w:t xml:space="preserve"> are protected from unauthorised personnel.</w:t>
            </w:r>
          </w:p>
        </w:tc>
      </w:tr>
      <w:tr w:rsidR="00FA3994" w14:paraId="0D37ECB4" w14:textId="77777777" w:rsidTr="5C82B69D">
        <w:tc>
          <w:tcPr>
            <w:tcW w:w="1759" w:type="dxa"/>
          </w:tcPr>
          <w:p w14:paraId="1EBC2A7E" w14:textId="591779A3" w:rsidR="00627757" w:rsidRPr="0081528F" w:rsidRDefault="00995D7F" w:rsidP="00133AE0">
            <w:pPr>
              <w:spacing w:before="60" w:after="120"/>
              <w:rPr>
                <w:rFonts w:ascii="Arial" w:hAnsi="Arial" w:cs="Arial"/>
                <w:sz w:val="24"/>
              </w:rPr>
            </w:pPr>
            <w:r w:rsidRPr="0081528F">
              <w:rPr>
                <w:rFonts w:ascii="Arial" w:hAnsi="Arial" w:cs="Arial"/>
                <w:sz w:val="24"/>
              </w:rPr>
              <w:t>HSUP4</w:t>
            </w:r>
            <w:r w:rsidR="00BD0DEC">
              <w:rPr>
                <w:rFonts w:ascii="Arial" w:hAnsi="Arial" w:cs="Arial"/>
                <w:sz w:val="24"/>
              </w:rPr>
              <w:t>1</w:t>
            </w:r>
          </w:p>
        </w:tc>
        <w:tc>
          <w:tcPr>
            <w:tcW w:w="7976" w:type="dxa"/>
          </w:tcPr>
          <w:p w14:paraId="33B6F73F" w14:textId="2D7360D3" w:rsidR="00627757" w:rsidRPr="008F4014" w:rsidRDefault="00627757" w:rsidP="00133AE0">
            <w:pPr>
              <w:spacing w:before="60" w:after="120"/>
              <w:rPr>
                <w:rFonts w:ascii="Arial" w:eastAsia="Calibri" w:hAnsi="Arial" w:cs="Arial"/>
                <w:sz w:val="24"/>
              </w:rPr>
            </w:pPr>
            <w:r w:rsidRPr="008F4014">
              <w:rPr>
                <w:rFonts w:ascii="Arial" w:eastAsia="Calibri" w:hAnsi="Arial" w:cs="Arial"/>
                <w:sz w:val="24"/>
              </w:rPr>
              <w:t xml:space="preserve">Secure mechanisms are available and supported by a documented policy or guidelines to connect to </w:t>
            </w:r>
            <w:r w:rsidR="00B51B5E">
              <w:rPr>
                <w:rFonts w:ascii="Arial" w:eastAsia="Calibri" w:hAnsi="Arial" w:cs="Arial"/>
                <w:sz w:val="24"/>
              </w:rPr>
              <w:t xml:space="preserve">the </w:t>
            </w:r>
            <w:r w:rsidRPr="008F4014">
              <w:rPr>
                <w:rFonts w:ascii="Arial" w:hAnsi="Arial" w:cs="Arial"/>
                <w:sz w:val="24"/>
              </w:rPr>
              <w:t>organisation</w:t>
            </w:r>
            <w:r w:rsidR="00B51B5E">
              <w:rPr>
                <w:rFonts w:ascii="Arial" w:hAnsi="Arial" w:cs="Arial"/>
                <w:sz w:val="24"/>
              </w:rPr>
              <w:t>’s or customer’s</w:t>
            </w:r>
            <w:r w:rsidRPr="008F4014">
              <w:rPr>
                <w:rFonts w:ascii="Arial" w:eastAsia="Calibri" w:hAnsi="Arial" w:cs="Arial"/>
                <w:sz w:val="24"/>
              </w:rPr>
              <w:t xml:space="preserve"> network.</w:t>
            </w:r>
          </w:p>
        </w:tc>
      </w:tr>
      <w:tr w:rsidR="00FA3994" w14:paraId="7F7C0481" w14:textId="77777777" w:rsidTr="5C82B69D">
        <w:tc>
          <w:tcPr>
            <w:tcW w:w="1759" w:type="dxa"/>
          </w:tcPr>
          <w:p w14:paraId="35806D70" w14:textId="74A23AC7" w:rsidR="00627757" w:rsidRPr="0081528F" w:rsidRDefault="00995D7F" w:rsidP="00133AE0">
            <w:pPr>
              <w:spacing w:before="60" w:after="120"/>
              <w:rPr>
                <w:rFonts w:ascii="Arial" w:hAnsi="Arial" w:cs="Arial"/>
                <w:sz w:val="24"/>
              </w:rPr>
            </w:pPr>
            <w:r w:rsidRPr="0081528F">
              <w:rPr>
                <w:rFonts w:ascii="Arial" w:hAnsi="Arial" w:cs="Arial"/>
                <w:sz w:val="24"/>
              </w:rPr>
              <w:t>HSUP4</w:t>
            </w:r>
            <w:r w:rsidR="00BD0DEC">
              <w:rPr>
                <w:rFonts w:ascii="Arial" w:hAnsi="Arial" w:cs="Arial"/>
                <w:sz w:val="24"/>
              </w:rPr>
              <w:t>2</w:t>
            </w:r>
          </w:p>
        </w:tc>
        <w:tc>
          <w:tcPr>
            <w:tcW w:w="7976" w:type="dxa"/>
          </w:tcPr>
          <w:p w14:paraId="1AF3366F" w14:textId="2F7FD699" w:rsidR="00627757" w:rsidRPr="00627757" w:rsidRDefault="00627757" w:rsidP="00627757">
            <w:pPr>
              <w:widowControl w:val="0"/>
              <w:rPr>
                <w:rFonts w:ascii="Arial" w:eastAsia="Calibri" w:hAnsi="Arial" w:cs="Arial"/>
                <w:sz w:val="24"/>
              </w:rPr>
            </w:pPr>
            <w:r w:rsidRPr="00627757">
              <w:rPr>
                <w:rFonts w:ascii="Arial" w:eastAsia="Calibri" w:hAnsi="Arial" w:cs="Arial"/>
                <w:sz w:val="24"/>
              </w:rPr>
              <w:t xml:space="preserve">Security controls are implemented </w:t>
            </w:r>
            <w:r w:rsidR="00B51B5E">
              <w:rPr>
                <w:rFonts w:ascii="Arial" w:eastAsia="Calibri" w:hAnsi="Arial" w:cs="Arial"/>
                <w:sz w:val="24"/>
              </w:rPr>
              <w:t>if the organisation is</w:t>
            </w:r>
            <w:r w:rsidR="00B51B5E" w:rsidRPr="00627757">
              <w:rPr>
                <w:rFonts w:ascii="Arial" w:eastAsia="Calibri" w:hAnsi="Arial" w:cs="Arial"/>
                <w:sz w:val="24"/>
              </w:rPr>
              <w:t xml:space="preserve"> </w:t>
            </w:r>
            <w:r w:rsidRPr="00627757">
              <w:rPr>
                <w:rFonts w:ascii="Arial" w:eastAsia="Calibri" w:hAnsi="Arial" w:cs="Arial"/>
                <w:sz w:val="24"/>
              </w:rPr>
              <w:t>developing the web applications to protect them</w:t>
            </w:r>
            <w:r w:rsidR="00B51B5E">
              <w:rPr>
                <w:rFonts w:ascii="Arial" w:eastAsia="Calibri" w:hAnsi="Arial" w:cs="Arial"/>
                <w:sz w:val="24"/>
              </w:rPr>
              <w:t xml:space="preserve"> and their customers</w:t>
            </w:r>
            <w:r w:rsidRPr="00627757">
              <w:rPr>
                <w:rFonts w:ascii="Arial" w:eastAsia="Calibri" w:hAnsi="Arial" w:cs="Arial"/>
                <w:sz w:val="24"/>
              </w:rPr>
              <w:t xml:space="preserve"> from</w:t>
            </w:r>
            <w:r w:rsidR="00B51B5E">
              <w:rPr>
                <w:rFonts w:ascii="Arial" w:eastAsia="Calibri" w:hAnsi="Arial" w:cs="Arial"/>
                <w:sz w:val="24"/>
              </w:rPr>
              <w:t xml:space="preserve"> potential</w:t>
            </w:r>
            <w:r w:rsidRPr="00627757">
              <w:rPr>
                <w:rFonts w:ascii="Arial" w:eastAsia="Calibri" w:hAnsi="Arial" w:cs="Arial"/>
                <w:sz w:val="24"/>
              </w:rPr>
              <w:t xml:space="preserve"> cyber-attacks.</w:t>
            </w:r>
          </w:p>
        </w:tc>
      </w:tr>
      <w:tr w:rsidR="00FA3994" w14:paraId="1784E3B2" w14:textId="77777777" w:rsidTr="5C82B69D">
        <w:tc>
          <w:tcPr>
            <w:tcW w:w="1759" w:type="dxa"/>
          </w:tcPr>
          <w:p w14:paraId="53C5D44E" w14:textId="0EB5D8F6" w:rsidR="00627757" w:rsidRPr="0081528F" w:rsidRDefault="00995D7F" w:rsidP="00133AE0">
            <w:pPr>
              <w:spacing w:before="60" w:after="120"/>
              <w:rPr>
                <w:rFonts w:ascii="Arial" w:hAnsi="Arial" w:cs="Arial"/>
                <w:sz w:val="24"/>
              </w:rPr>
            </w:pPr>
            <w:r w:rsidRPr="0081528F">
              <w:rPr>
                <w:rFonts w:ascii="Arial" w:hAnsi="Arial" w:cs="Arial"/>
                <w:sz w:val="24"/>
              </w:rPr>
              <w:t>HSUP4</w:t>
            </w:r>
            <w:r w:rsidR="00BD0DEC">
              <w:rPr>
                <w:rFonts w:ascii="Arial" w:hAnsi="Arial" w:cs="Arial"/>
                <w:sz w:val="24"/>
              </w:rPr>
              <w:t>3</w:t>
            </w:r>
          </w:p>
        </w:tc>
        <w:tc>
          <w:tcPr>
            <w:tcW w:w="7976" w:type="dxa"/>
          </w:tcPr>
          <w:p w14:paraId="676E8F86" w14:textId="1D23F408" w:rsidR="00627757" w:rsidRPr="008F4014" w:rsidRDefault="00627757" w:rsidP="00133AE0">
            <w:pPr>
              <w:spacing w:before="60" w:after="120"/>
              <w:rPr>
                <w:rFonts w:ascii="Arial" w:eastAsia="Calibri" w:hAnsi="Arial" w:cs="Arial"/>
                <w:sz w:val="24"/>
              </w:rPr>
            </w:pPr>
            <w:r w:rsidRPr="008F4014">
              <w:rPr>
                <w:rFonts w:ascii="Arial" w:eastAsia="Calibri" w:hAnsi="Arial" w:cs="Arial"/>
                <w:sz w:val="24"/>
              </w:rPr>
              <w:t xml:space="preserve">The </w:t>
            </w:r>
            <w:r w:rsidRPr="008F4014">
              <w:rPr>
                <w:rFonts w:ascii="Arial" w:hAnsi="Arial" w:cs="Arial"/>
                <w:sz w:val="24"/>
              </w:rPr>
              <w:t>organisation</w:t>
            </w:r>
            <w:r w:rsidRPr="008F4014">
              <w:rPr>
                <w:rFonts w:ascii="Arial" w:eastAsia="Calibri" w:hAnsi="Arial" w:cs="Arial"/>
                <w:sz w:val="24"/>
              </w:rPr>
              <w:t>'s architectural strategy supports the adoption of cloud technologies.</w:t>
            </w:r>
          </w:p>
        </w:tc>
      </w:tr>
      <w:tr w:rsidR="00FA3994" w14:paraId="2934A328" w14:textId="77777777" w:rsidTr="5C82B69D">
        <w:tc>
          <w:tcPr>
            <w:tcW w:w="1759" w:type="dxa"/>
          </w:tcPr>
          <w:p w14:paraId="20E0FAC4" w14:textId="715101CC" w:rsidR="00627757" w:rsidRPr="0081528F" w:rsidRDefault="00995D7F" w:rsidP="00133AE0">
            <w:pPr>
              <w:spacing w:before="60" w:after="120"/>
              <w:rPr>
                <w:rFonts w:ascii="Arial" w:hAnsi="Arial" w:cs="Arial"/>
                <w:sz w:val="24"/>
              </w:rPr>
            </w:pPr>
            <w:r w:rsidRPr="0081528F">
              <w:rPr>
                <w:rFonts w:ascii="Arial" w:hAnsi="Arial" w:cs="Arial"/>
                <w:sz w:val="24"/>
              </w:rPr>
              <w:t>HSUP</w:t>
            </w:r>
            <w:r w:rsidR="00776C46" w:rsidRPr="0081528F">
              <w:rPr>
                <w:rFonts w:ascii="Arial" w:hAnsi="Arial" w:cs="Arial"/>
                <w:sz w:val="24"/>
              </w:rPr>
              <w:t>4</w:t>
            </w:r>
            <w:r w:rsidR="00BD0DEC">
              <w:rPr>
                <w:rFonts w:ascii="Arial" w:hAnsi="Arial" w:cs="Arial"/>
                <w:sz w:val="24"/>
              </w:rPr>
              <w:t>4</w:t>
            </w:r>
          </w:p>
        </w:tc>
        <w:tc>
          <w:tcPr>
            <w:tcW w:w="7976" w:type="dxa"/>
          </w:tcPr>
          <w:p w14:paraId="7200F144" w14:textId="1826B8D5" w:rsidR="00627757" w:rsidRPr="00426F02" w:rsidRDefault="00627757" w:rsidP="00133AE0">
            <w:pPr>
              <w:spacing w:before="60" w:after="120"/>
              <w:rPr>
                <w:rFonts w:ascii="Arial" w:hAnsi="Arial" w:cs="Arial"/>
                <w:sz w:val="24"/>
              </w:rPr>
            </w:pPr>
            <w:r w:rsidRPr="008F4014">
              <w:rPr>
                <w:rFonts w:ascii="Arial" w:hAnsi="Arial" w:cs="Arial"/>
                <w:sz w:val="24"/>
              </w:rPr>
              <w:t>Organisation</w:t>
            </w:r>
            <w:r w:rsidRPr="008F4014">
              <w:rPr>
                <w:rFonts w:ascii="Arial" w:eastAsia="Calibri" w:hAnsi="Arial" w:cs="Arial"/>
                <w:sz w:val="24"/>
              </w:rPr>
              <w:t>s are to make use of developed and configured APIs for secure transfer of information between different cloud components.</w:t>
            </w:r>
          </w:p>
        </w:tc>
      </w:tr>
      <w:tr w:rsidR="00FA3994" w14:paraId="01EB2C87" w14:textId="77777777" w:rsidTr="5C82B69D">
        <w:tc>
          <w:tcPr>
            <w:tcW w:w="1759" w:type="dxa"/>
          </w:tcPr>
          <w:p w14:paraId="63640D45" w14:textId="4BBEE44C" w:rsidR="00627757" w:rsidRPr="0081528F" w:rsidRDefault="00995D7F" w:rsidP="00133AE0">
            <w:pPr>
              <w:spacing w:before="60" w:after="120"/>
              <w:rPr>
                <w:rFonts w:ascii="Arial" w:hAnsi="Arial" w:cs="Arial"/>
                <w:sz w:val="24"/>
              </w:rPr>
            </w:pPr>
            <w:r w:rsidRPr="0081528F">
              <w:rPr>
                <w:rFonts w:ascii="Arial" w:hAnsi="Arial" w:cs="Arial"/>
                <w:sz w:val="24"/>
              </w:rPr>
              <w:t>HSUP</w:t>
            </w:r>
            <w:r w:rsidR="00776C46" w:rsidRPr="0081528F">
              <w:rPr>
                <w:rFonts w:ascii="Arial" w:hAnsi="Arial" w:cs="Arial"/>
                <w:sz w:val="24"/>
              </w:rPr>
              <w:t>4</w:t>
            </w:r>
            <w:r w:rsidR="005504AE">
              <w:rPr>
                <w:rFonts w:ascii="Arial" w:hAnsi="Arial" w:cs="Arial"/>
                <w:sz w:val="24"/>
              </w:rPr>
              <w:t>5</w:t>
            </w:r>
          </w:p>
        </w:tc>
        <w:tc>
          <w:tcPr>
            <w:tcW w:w="7976" w:type="dxa"/>
          </w:tcPr>
          <w:p w14:paraId="105E04CF" w14:textId="208D8518" w:rsidR="00627757" w:rsidRPr="00426F02" w:rsidRDefault="00627757" w:rsidP="00133AE0">
            <w:pPr>
              <w:spacing w:before="60" w:after="120"/>
              <w:rPr>
                <w:rFonts w:ascii="Arial" w:hAnsi="Arial" w:cs="Arial"/>
                <w:sz w:val="24"/>
              </w:rPr>
            </w:pPr>
            <w:r w:rsidRPr="008F4014">
              <w:rPr>
                <w:rFonts w:ascii="Arial" w:hAnsi="Arial" w:cs="Arial"/>
                <w:sz w:val="24"/>
              </w:rPr>
              <w:t>Organisation</w:t>
            </w:r>
            <w:r w:rsidRPr="008F4014">
              <w:rPr>
                <w:rFonts w:ascii="Arial" w:eastAsia="Calibri" w:hAnsi="Arial" w:cs="Arial"/>
                <w:sz w:val="24"/>
              </w:rPr>
              <w:t>s are to ensure that appropriate controls are implemented to protect information in a multi-tenant cloud environment.</w:t>
            </w:r>
          </w:p>
        </w:tc>
      </w:tr>
      <w:tr w:rsidR="00FA3994" w14:paraId="02AAB995" w14:textId="77777777" w:rsidTr="5C82B69D">
        <w:tc>
          <w:tcPr>
            <w:tcW w:w="1759" w:type="dxa"/>
          </w:tcPr>
          <w:p w14:paraId="3617FAC7" w14:textId="0FADB4C3" w:rsidR="00627757" w:rsidRPr="0081528F" w:rsidRDefault="00995D7F" w:rsidP="00133AE0">
            <w:pPr>
              <w:spacing w:before="60" w:after="120"/>
              <w:rPr>
                <w:rFonts w:ascii="Arial" w:hAnsi="Arial" w:cs="Arial"/>
                <w:sz w:val="24"/>
              </w:rPr>
            </w:pPr>
            <w:r w:rsidRPr="0081528F">
              <w:rPr>
                <w:rFonts w:ascii="Arial" w:hAnsi="Arial" w:cs="Arial"/>
                <w:sz w:val="24"/>
              </w:rPr>
              <w:t>HSUP</w:t>
            </w:r>
            <w:r w:rsidR="00776C46" w:rsidRPr="0081528F">
              <w:rPr>
                <w:rFonts w:ascii="Arial" w:hAnsi="Arial" w:cs="Arial"/>
                <w:sz w:val="24"/>
              </w:rPr>
              <w:t>4</w:t>
            </w:r>
            <w:r w:rsidR="005504AE">
              <w:rPr>
                <w:rFonts w:ascii="Arial" w:hAnsi="Arial" w:cs="Arial"/>
                <w:sz w:val="24"/>
              </w:rPr>
              <w:t>6</w:t>
            </w:r>
          </w:p>
        </w:tc>
        <w:tc>
          <w:tcPr>
            <w:tcW w:w="7976" w:type="dxa"/>
          </w:tcPr>
          <w:p w14:paraId="50FC85ED" w14:textId="7AAAECDA" w:rsidR="00627757" w:rsidRPr="00426F02" w:rsidRDefault="00627757" w:rsidP="00133AE0">
            <w:pPr>
              <w:spacing w:before="60" w:after="120"/>
              <w:rPr>
                <w:rFonts w:ascii="Arial" w:hAnsi="Arial" w:cs="Arial"/>
                <w:sz w:val="24"/>
              </w:rPr>
            </w:pPr>
            <w:r w:rsidRPr="008F4014">
              <w:rPr>
                <w:rFonts w:ascii="Arial" w:eastAsia="Calibri" w:hAnsi="Arial" w:cs="Arial"/>
                <w:sz w:val="24"/>
              </w:rPr>
              <w:t xml:space="preserve">Networks and network devices that are used within </w:t>
            </w:r>
            <w:r w:rsidR="008D4C48">
              <w:rPr>
                <w:rFonts w:ascii="Arial" w:eastAsia="Calibri" w:hAnsi="Arial" w:cs="Arial"/>
                <w:sz w:val="24"/>
              </w:rPr>
              <w:t xml:space="preserve">the </w:t>
            </w:r>
            <w:r w:rsidRPr="008F4014">
              <w:rPr>
                <w:rFonts w:ascii="Arial" w:hAnsi="Arial" w:cs="Arial"/>
                <w:sz w:val="24"/>
              </w:rPr>
              <w:t>organisation</w:t>
            </w:r>
            <w:r w:rsidRPr="008F4014">
              <w:rPr>
                <w:rFonts w:ascii="Arial" w:eastAsia="Calibri" w:hAnsi="Arial" w:cs="Arial"/>
                <w:sz w:val="24"/>
              </w:rPr>
              <w:t xml:space="preserve"> </w:t>
            </w:r>
            <w:r w:rsidR="008D4C48">
              <w:rPr>
                <w:rFonts w:ascii="Arial" w:eastAsia="Calibri" w:hAnsi="Arial" w:cs="Arial"/>
                <w:sz w:val="24"/>
              </w:rPr>
              <w:t>are</w:t>
            </w:r>
            <w:r w:rsidR="008D4C48" w:rsidRPr="008F4014">
              <w:rPr>
                <w:rFonts w:ascii="Arial" w:eastAsia="Calibri" w:hAnsi="Arial" w:cs="Arial"/>
                <w:sz w:val="24"/>
              </w:rPr>
              <w:t xml:space="preserve"> </w:t>
            </w:r>
            <w:r w:rsidRPr="008F4014">
              <w:rPr>
                <w:rFonts w:ascii="Arial" w:eastAsia="Calibri" w:hAnsi="Arial" w:cs="Arial"/>
                <w:sz w:val="24"/>
              </w:rPr>
              <w:t xml:space="preserve">to be </w:t>
            </w:r>
            <w:r w:rsidR="0076191B">
              <w:rPr>
                <w:rFonts w:ascii="Arial" w:eastAsia="Calibri" w:hAnsi="Arial" w:cs="Arial"/>
                <w:sz w:val="24"/>
              </w:rPr>
              <w:t>securely</w:t>
            </w:r>
            <w:r w:rsidRPr="008F4014">
              <w:rPr>
                <w:rFonts w:ascii="Arial" w:eastAsia="Calibri" w:hAnsi="Arial" w:cs="Arial"/>
                <w:sz w:val="24"/>
              </w:rPr>
              <w:t xml:space="preserve"> managed.</w:t>
            </w:r>
          </w:p>
        </w:tc>
      </w:tr>
      <w:tr w:rsidR="00FA3994" w14:paraId="0052BA16" w14:textId="77777777" w:rsidTr="5C82B69D">
        <w:tc>
          <w:tcPr>
            <w:tcW w:w="1759" w:type="dxa"/>
          </w:tcPr>
          <w:p w14:paraId="6A9E2C7E" w14:textId="0D28F383" w:rsidR="00627757" w:rsidRPr="0081528F" w:rsidRDefault="00995D7F" w:rsidP="00133AE0">
            <w:pPr>
              <w:spacing w:before="60" w:after="120"/>
              <w:rPr>
                <w:rFonts w:ascii="Arial" w:hAnsi="Arial" w:cs="Arial"/>
                <w:sz w:val="24"/>
              </w:rPr>
            </w:pPr>
            <w:r w:rsidRPr="0081528F">
              <w:rPr>
                <w:rFonts w:ascii="Arial" w:hAnsi="Arial" w:cs="Arial"/>
                <w:sz w:val="24"/>
              </w:rPr>
              <w:lastRenderedPageBreak/>
              <w:t>HSUP</w:t>
            </w:r>
            <w:r w:rsidR="000D2BA4">
              <w:rPr>
                <w:rFonts w:ascii="Arial" w:hAnsi="Arial" w:cs="Arial"/>
                <w:sz w:val="24"/>
              </w:rPr>
              <w:t>4</w:t>
            </w:r>
            <w:r w:rsidR="005504AE">
              <w:rPr>
                <w:rFonts w:ascii="Arial" w:hAnsi="Arial" w:cs="Arial"/>
                <w:sz w:val="24"/>
              </w:rPr>
              <w:t>7</w:t>
            </w:r>
          </w:p>
        </w:tc>
        <w:tc>
          <w:tcPr>
            <w:tcW w:w="7976" w:type="dxa"/>
          </w:tcPr>
          <w:p w14:paraId="511DD3CA" w14:textId="74C48E5C" w:rsidR="00627757" w:rsidRPr="00426F02" w:rsidRDefault="00627757" w:rsidP="00133AE0">
            <w:pPr>
              <w:spacing w:before="60" w:after="120"/>
              <w:rPr>
                <w:rFonts w:ascii="Arial" w:hAnsi="Arial" w:cs="Arial"/>
                <w:sz w:val="24"/>
              </w:rPr>
            </w:pPr>
            <w:r w:rsidRPr="008F4014">
              <w:rPr>
                <w:rFonts w:ascii="Arial" w:eastAsia="Calibri" w:hAnsi="Arial" w:cs="Arial"/>
                <w:sz w:val="24"/>
              </w:rPr>
              <w:t>The systems and applications that are used to process, store</w:t>
            </w:r>
            <w:r w:rsidR="00640F56">
              <w:rPr>
                <w:rFonts w:ascii="Arial" w:eastAsia="Calibri" w:hAnsi="Arial" w:cs="Arial"/>
                <w:sz w:val="24"/>
              </w:rPr>
              <w:t>,</w:t>
            </w:r>
            <w:r w:rsidRPr="008F4014">
              <w:rPr>
                <w:rFonts w:ascii="Arial" w:eastAsia="Calibri" w:hAnsi="Arial" w:cs="Arial"/>
                <w:sz w:val="24"/>
              </w:rPr>
              <w:t xml:space="preserve"> or transmit information are connected to a separate</w:t>
            </w:r>
            <w:r w:rsidR="0076191B">
              <w:rPr>
                <w:rFonts w:ascii="Arial" w:eastAsia="Calibri" w:hAnsi="Arial" w:cs="Arial"/>
                <w:sz w:val="24"/>
              </w:rPr>
              <w:t>, dedicated</w:t>
            </w:r>
            <w:r w:rsidRPr="008F4014">
              <w:rPr>
                <w:rFonts w:ascii="Arial" w:eastAsia="Calibri" w:hAnsi="Arial" w:cs="Arial"/>
                <w:sz w:val="24"/>
              </w:rPr>
              <w:t xml:space="preserve"> network.</w:t>
            </w:r>
          </w:p>
        </w:tc>
      </w:tr>
      <w:tr w:rsidR="00FA3994" w14:paraId="7957F03C" w14:textId="77777777" w:rsidTr="5C82B69D">
        <w:tc>
          <w:tcPr>
            <w:tcW w:w="1759" w:type="dxa"/>
          </w:tcPr>
          <w:p w14:paraId="00B99F55" w14:textId="0D0614E6" w:rsidR="00627757" w:rsidRPr="0081528F" w:rsidRDefault="00995D7F" w:rsidP="00133AE0">
            <w:pPr>
              <w:spacing w:before="60" w:after="120"/>
              <w:rPr>
                <w:rFonts w:ascii="Arial" w:hAnsi="Arial" w:cs="Arial"/>
                <w:sz w:val="24"/>
              </w:rPr>
            </w:pPr>
            <w:r w:rsidRPr="0081528F">
              <w:rPr>
                <w:rFonts w:ascii="Arial" w:hAnsi="Arial" w:cs="Arial"/>
                <w:sz w:val="24"/>
              </w:rPr>
              <w:t>HSUP</w:t>
            </w:r>
            <w:r w:rsidR="000D2BA4">
              <w:rPr>
                <w:rFonts w:ascii="Arial" w:hAnsi="Arial" w:cs="Arial"/>
                <w:sz w:val="24"/>
              </w:rPr>
              <w:t>4</w:t>
            </w:r>
            <w:r w:rsidR="005504AE">
              <w:rPr>
                <w:rFonts w:ascii="Arial" w:hAnsi="Arial" w:cs="Arial"/>
                <w:sz w:val="24"/>
              </w:rPr>
              <w:t>8</w:t>
            </w:r>
          </w:p>
        </w:tc>
        <w:tc>
          <w:tcPr>
            <w:tcW w:w="7976" w:type="dxa"/>
          </w:tcPr>
          <w:p w14:paraId="6C224257" w14:textId="5966FB04" w:rsidR="00627757" w:rsidRPr="00426F02" w:rsidRDefault="00627757" w:rsidP="00133AE0">
            <w:pPr>
              <w:spacing w:before="60" w:after="120"/>
              <w:rPr>
                <w:rFonts w:ascii="Arial" w:hAnsi="Arial" w:cs="Arial"/>
                <w:sz w:val="24"/>
              </w:rPr>
            </w:pPr>
            <w:r w:rsidRPr="008F4014">
              <w:rPr>
                <w:rFonts w:ascii="Arial" w:eastAsia="Calibri" w:hAnsi="Arial" w:cs="Arial"/>
                <w:sz w:val="24"/>
              </w:rPr>
              <w:t>Backup copies of information, software</w:t>
            </w:r>
            <w:r w:rsidR="0076191B">
              <w:rPr>
                <w:rFonts w:ascii="Arial" w:eastAsia="Calibri" w:hAnsi="Arial" w:cs="Arial"/>
                <w:sz w:val="24"/>
              </w:rPr>
              <w:t xml:space="preserve">, services </w:t>
            </w:r>
            <w:r w:rsidR="00931014">
              <w:rPr>
                <w:rFonts w:ascii="Arial" w:eastAsia="Calibri" w:hAnsi="Arial" w:cs="Arial"/>
                <w:sz w:val="24"/>
              </w:rPr>
              <w:t>provided,</w:t>
            </w:r>
            <w:r w:rsidRPr="008F4014">
              <w:rPr>
                <w:rFonts w:ascii="Arial" w:eastAsia="Calibri" w:hAnsi="Arial" w:cs="Arial"/>
                <w:sz w:val="24"/>
              </w:rPr>
              <w:t xml:space="preserve"> and </w:t>
            </w:r>
            <w:r w:rsidR="0076191B">
              <w:rPr>
                <w:rFonts w:ascii="Arial" w:eastAsia="Calibri" w:hAnsi="Arial" w:cs="Arial"/>
                <w:sz w:val="24"/>
              </w:rPr>
              <w:t xml:space="preserve">relevant </w:t>
            </w:r>
            <w:r w:rsidRPr="008F4014">
              <w:rPr>
                <w:rFonts w:ascii="Arial" w:eastAsia="Calibri" w:hAnsi="Arial" w:cs="Arial"/>
                <w:sz w:val="24"/>
              </w:rPr>
              <w:t>systems are</w:t>
            </w:r>
            <w:r w:rsidR="0076191B">
              <w:rPr>
                <w:rFonts w:ascii="Arial" w:eastAsia="Calibri" w:hAnsi="Arial" w:cs="Arial"/>
                <w:sz w:val="24"/>
              </w:rPr>
              <w:t xml:space="preserve"> protected and</w:t>
            </w:r>
            <w:r w:rsidRPr="008F4014">
              <w:rPr>
                <w:rFonts w:ascii="Arial" w:eastAsia="Calibri" w:hAnsi="Arial" w:cs="Arial"/>
                <w:sz w:val="24"/>
              </w:rPr>
              <w:t xml:space="preserve"> maintained in accordance with the backup and recovery procedures.</w:t>
            </w:r>
          </w:p>
        </w:tc>
      </w:tr>
      <w:tr w:rsidR="00FA3994" w14:paraId="61C66F9B" w14:textId="77777777" w:rsidTr="5C82B69D">
        <w:tc>
          <w:tcPr>
            <w:tcW w:w="1759" w:type="dxa"/>
          </w:tcPr>
          <w:p w14:paraId="4196F69E" w14:textId="1F8C4707" w:rsidR="00627757" w:rsidRPr="0081528F" w:rsidRDefault="00995D7F" w:rsidP="00133AE0">
            <w:pPr>
              <w:spacing w:before="60" w:after="120"/>
              <w:rPr>
                <w:rFonts w:ascii="Arial" w:hAnsi="Arial" w:cs="Arial"/>
                <w:sz w:val="24"/>
              </w:rPr>
            </w:pPr>
            <w:r w:rsidRPr="0081528F">
              <w:rPr>
                <w:rFonts w:ascii="Arial" w:hAnsi="Arial" w:cs="Arial"/>
                <w:sz w:val="24"/>
              </w:rPr>
              <w:t>HSUP</w:t>
            </w:r>
            <w:r w:rsidR="005504AE">
              <w:rPr>
                <w:rFonts w:ascii="Arial" w:hAnsi="Arial" w:cs="Arial"/>
                <w:sz w:val="24"/>
              </w:rPr>
              <w:t>49</w:t>
            </w:r>
          </w:p>
        </w:tc>
        <w:tc>
          <w:tcPr>
            <w:tcW w:w="7976" w:type="dxa"/>
          </w:tcPr>
          <w:p w14:paraId="577FED7B" w14:textId="47DCC866" w:rsidR="00627757" w:rsidRPr="00627757" w:rsidRDefault="006F287D" w:rsidP="00627757">
            <w:pPr>
              <w:widowControl w:val="0"/>
              <w:rPr>
                <w:rFonts w:ascii="Arial" w:eastAsia="Calibri" w:hAnsi="Arial" w:cs="Arial"/>
                <w:sz w:val="24"/>
              </w:rPr>
            </w:pPr>
            <w:r>
              <w:rPr>
                <w:rFonts w:ascii="Arial" w:eastAsia="Calibri" w:hAnsi="Arial" w:cs="Arial"/>
                <w:sz w:val="24"/>
              </w:rPr>
              <w:t>B</w:t>
            </w:r>
            <w:r w:rsidR="00627757" w:rsidRPr="00627757">
              <w:rPr>
                <w:rFonts w:ascii="Arial" w:eastAsia="Calibri" w:hAnsi="Arial" w:cs="Arial"/>
                <w:sz w:val="24"/>
              </w:rPr>
              <w:t>ackups are tested for their restoration in accordance with the</w:t>
            </w:r>
            <w:r w:rsidR="009E34D3">
              <w:rPr>
                <w:rFonts w:ascii="Arial" w:eastAsia="Calibri" w:hAnsi="Arial" w:cs="Arial"/>
                <w:sz w:val="24"/>
              </w:rPr>
              <w:t xml:space="preserve"> documented</w:t>
            </w:r>
            <w:r w:rsidR="00627757" w:rsidRPr="00627757">
              <w:rPr>
                <w:rFonts w:ascii="Arial" w:eastAsia="Calibri" w:hAnsi="Arial" w:cs="Arial"/>
                <w:sz w:val="24"/>
              </w:rPr>
              <w:t xml:space="preserve"> backup </w:t>
            </w:r>
            <w:r w:rsidR="00132518">
              <w:rPr>
                <w:rFonts w:ascii="Arial" w:eastAsia="Calibri" w:hAnsi="Arial" w:cs="Arial"/>
                <w:sz w:val="24"/>
              </w:rPr>
              <w:t xml:space="preserve">and recovery </w:t>
            </w:r>
            <w:r w:rsidR="00627757" w:rsidRPr="00627757">
              <w:rPr>
                <w:rFonts w:ascii="Arial" w:eastAsia="Calibri" w:hAnsi="Arial" w:cs="Arial"/>
                <w:sz w:val="24"/>
              </w:rPr>
              <w:t xml:space="preserve">procedures. Organisations are able to access </w:t>
            </w:r>
            <w:r w:rsidR="009E34D3">
              <w:rPr>
                <w:rFonts w:ascii="Arial" w:eastAsia="Calibri" w:hAnsi="Arial" w:cs="Arial"/>
                <w:sz w:val="24"/>
              </w:rPr>
              <w:t xml:space="preserve">restored </w:t>
            </w:r>
            <w:r w:rsidR="00627757" w:rsidRPr="00627757">
              <w:rPr>
                <w:rFonts w:ascii="Arial" w:eastAsia="Calibri" w:hAnsi="Arial" w:cs="Arial"/>
                <w:sz w:val="24"/>
              </w:rPr>
              <w:t>backups</w:t>
            </w:r>
            <w:r w:rsidR="009E34D3">
              <w:rPr>
                <w:rFonts w:ascii="Arial" w:eastAsia="Calibri" w:hAnsi="Arial" w:cs="Arial"/>
                <w:sz w:val="24"/>
              </w:rPr>
              <w:t xml:space="preserve"> as well</w:t>
            </w:r>
            <w:r w:rsidR="00627757" w:rsidRPr="00627757">
              <w:rPr>
                <w:rFonts w:ascii="Arial" w:eastAsia="Calibri" w:hAnsi="Arial" w:cs="Arial"/>
                <w:sz w:val="24"/>
              </w:rPr>
              <w:t>.</w:t>
            </w:r>
          </w:p>
        </w:tc>
      </w:tr>
      <w:tr w:rsidR="00FA3994" w14:paraId="50BAB956" w14:textId="77777777" w:rsidTr="5C82B69D">
        <w:tc>
          <w:tcPr>
            <w:tcW w:w="1759" w:type="dxa"/>
          </w:tcPr>
          <w:p w14:paraId="14B48B0B" w14:textId="638D9428" w:rsidR="00627757" w:rsidRPr="0081528F" w:rsidRDefault="00995D7F" w:rsidP="00133AE0">
            <w:pPr>
              <w:spacing w:before="60" w:after="120"/>
              <w:rPr>
                <w:rFonts w:ascii="Arial" w:hAnsi="Arial" w:cs="Arial"/>
                <w:sz w:val="24"/>
              </w:rPr>
            </w:pPr>
            <w:r w:rsidRPr="0081528F">
              <w:rPr>
                <w:rFonts w:ascii="Arial" w:hAnsi="Arial" w:cs="Arial"/>
                <w:sz w:val="24"/>
              </w:rPr>
              <w:t>HSUP5</w:t>
            </w:r>
            <w:r w:rsidR="005504AE">
              <w:rPr>
                <w:rFonts w:ascii="Arial" w:hAnsi="Arial" w:cs="Arial"/>
                <w:sz w:val="24"/>
              </w:rPr>
              <w:t>0</w:t>
            </w:r>
          </w:p>
        </w:tc>
        <w:tc>
          <w:tcPr>
            <w:tcW w:w="7976" w:type="dxa"/>
          </w:tcPr>
          <w:p w14:paraId="6D46D087" w14:textId="18D1F79E" w:rsidR="00627757" w:rsidRPr="008F4014" w:rsidRDefault="00627757" w:rsidP="00133AE0">
            <w:pPr>
              <w:spacing w:before="60" w:after="120"/>
              <w:rPr>
                <w:rFonts w:ascii="Arial" w:eastAsia="Calibri" w:hAnsi="Arial" w:cs="Arial"/>
                <w:sz w:val="24"/>
              </w:rPr>
            </w:pPr>
            <w:r w:rsidRPr="008F4014">
              <w:rPr>
                <w:rFonts w:ascii="Arial" w:eastAsia="Calibri" w:hAnsi="Arial" w:cs="Arial"/>
                <w:sz w:val="24"/>
              </w:rPr>
              <w:t>Organisations developing inhouse systems</w:t>
            </w:r>
            <w:r w:rsidR="007E4746">
              <w:rPr>
                <w:rFonts w:ascii="Arial" w:eastAsia="Calibri" w:hAnsi="Arial" w:cs="Arial"/>
                <w:sz w:val="24"/>
              </w:rPr>
              <w:t>,</w:t>
            </w:r>
            <w:r w:rsidRPr="008F4014">
              <w:rPr>
                <w:rFonts w:ascii="Arial" w:eastAsia="Calibri" w:hAnsi="Arial" w:cs="Arial"/>
                <w:sz w:val="24"/>
              </w:rPr>
              <w:t xml:space="preserve"> </w:t>
            </w:r>
            <w:r w:rsidR="004A2C70">
              <w:rPr>
                <w:rFonts w:ascii="Arial" w:eastAsia="Calibri" w:hAnsi="Arial" w:cs="Arial"/>
                <w:sz w:val="24"/>
              </w:rPr>
              <w:t xml:space="preserve">applications, </w:t>
            </w:r>
            <w:r w:rsidRPr="008F4014">
              <w:rPr>
                <w:rFonts w:ascii="Arial" w:eastAsia="Calibri" w:hAnsi="Arial" w:cs="Arial"/>
                <w:sz w:val="24"/>
              </w:rPr>
              <w:t xml:space="preserve">or </w:t>
            </w:r>
            <w:r w:rsidR="009E34D3">
              <w:rPr>
                <w:rFonts w:ascii="Arial" w:eastAsia="Calibri" w:hAnsi="Arial" w:cs="Arial"/>
                <w:sz w:val="24"/>
              </w:rPr>
              <w:t xml:space="preserve">services </w:t>
            </w:r>
            <w:r w:rsidRPr="008F4014">
              <w:rPr>
                <w:rFonts w:ascii="Arial" w:eastAsia="Calibri" w:hAnsi="Arial" w:cs="Arial"/>
                <w:sz w:val="24"/>
              </w:rPr>
              <w:t>are to maintain separate production and non-production environments.</w:t>
            </w:r>
          </w:p>
        </w:tc>
      </w:tr>
      <w:tr w:rsidR="00FA3994" w14:paraId="115E061D" w14:textId="77777777" w:rsidTr="5C82B69D">
        <w:tc>
          <w:tcPr>
            <w:tcW w:w="1759" w:type="dxa"/>
          </w:tcPr>
          <w:p w14:paraId="6FB7DB80" w14:textId="4979C0B6" w:rsidR="000D7BAB" w:rsidRPr="0081528F" w:rsidRDefault="000D7BAB" w:rsidP="000D7BAB">
            <w:pPr>
              <w:spacing w:before="60" w:after="120"/>
              <w:rPr>
                <w:rFonts w:ascii="Arial" w:hAnsi="Arial" w:cs="Arial"/>
                <w:sz w:val="24"/>
              </w:rPr>
            </w:pPr>
            <w:r w:rsidRPr="0081528F">
              <w:rPr>
                <w:rFonts w:ascii="Arial" w:hAnsi="Arial" w:cs="Arial"/>
                <w:sz w:val="24"/>
              </w:rPr>
              <w:t>HSUP5</w:t>
            </w:r>
            <w:r w:rsidR="005504AE">
              <w:rPr>
                <w:rFonts w:ascii="Arial" w:hAnsi="Arial" w:cs="Arial"/>
                <w:sz w:val="24"/>
              </w:rPr>
              <w:t>1</w:t>
            </w:r>
          </w:p>
        </w:tc>
        <w:tc>
          <w:tcPr>
            <w:tcW w:w="7976" w:type="dxa"/>
          </w:tcPr>
          <w:p w14:paraId="7B6CA0B4" w14:textId="6D403A16" w:rsidR="000D7BAB" w:rsidRPr="008F4014" w:rsidRDefault="000D7BAB" w:rsidP="000D7BAB">
            <w:pPr>
              <w:spacing w:before="60" w:after="120"/>
              <w:rPr>
                <w:rFonts w:ascii="Arial" w:eastAsia="Calibri" w:hAnsi="Arial" w:cs="Arial"/>
                <w:sz w:val="24"/>
              </w:rPr>
            </w:pPr>
            <w:r w:rsidRPr="00631236">
              <w:rPr>
                <w:rFonts w:ascii="Arial" w:eastAsia="Calibri" w:hAnsi="Arial" w:cs="Arial"/>
                <w:sz w:val="24"/>
              </w:rPr>
              <w:t>Identified vulnerabilities or unpatched systems, services or applications are properly identified, tracked</w:t>
            </w:r>
            <w:r w:rsidR="00353D45">
              <w:rPr>
                <w:rFonts w:ascii="Arial" w:eastAsia="Calibri" w:hAnsi="Arial" w:cs="Arial"/>
                <w:sz w:val="24"/>
              </w:rPr>
              <w:t>,</w:t>
            </w:r>
            <w:r w:rsidRPr="00631236">
              <w:rPr>
                <w:rFonts w:ascii="Arial" w:eastAsia="Calibri" w:hAnsi="Arial" w:cs="Arial"/>
                <w:sz w:val="24"/>
              </w:rPr>
              <w:t xml:space="preserve"> and remediated.</w:t>
            </w:r>
          </w:p>
        </w:tc>
      </w:tr>
      <w:tr w:rsidR="00FA3994" w14:paraId="3D4A8B5F" w14:textId="77777777" w:rsidTr="5C82B69D">
        <w:tc>
          <w:tcPr>
            <w:tcW w:w="1759" w:type="dxa"/>
          </w:tcPr>
          <w:p w14:paraId="26650078" w14:textId="5EE2DB75" w:rsidR="000D7BAB" w:rsidRPr="0081528F" w:rsidRDefault="000D7BAB" w:rsidP="000D7BAB">
            <w:pPr>
              <w:spacing w:before="60" w:after="120"/>
              <w:rPr>
                <w:rFonts w:ascii="Arial" w:hAnsi="Arial" w:cs="Arial"/>
                <w:sz w:val="24"/>
              </w:rPr>
            </w:pPr>
            <w:r w:rsidRPr="0081528F">
              <w:rPr>
                <w:rFonts w:ascii="Arial" w:hAnsi="Arial" w:cs="Arial"/>
                <w:sz w:val="24"/>
              </w:rPr>
              <w:t>HSUP5</w:t>
            </w:r>
            <w:r w:rsidR="005504AE">
              <w:rPr>
                <w:rFonts w:ascii="Arial" w:hAnsi="Arial" w:cs="Arial"/>
                <w:sz w:val="24"/>
              </w:rPr>
              <w:t>2</w:t>
            </w:r>
          </w:p>
        </w:tc>
        <w:tc>
          <w:tcPr>
            <w:tcW w:w="7976" w:type="dxa"/>
          </w:tcPr>
          <w:p w14:paraId="0BCFC879" w14:textId="5370D1C3" w:rsidR="000D7BAB" w:rsidRPr="008F4014" w:rsidRDefault="000D7BAB" w:rsidP="000D7BAB">
            <w:pPr>
              <w:spacing w:before="60" w:after="120"/>
              <w:rPr>
                <w:rFonts w:ascii="Arial" w:eastAsia="Calibri" w:hAnsi="Arial" w:cs="Arial"/>
                <w:sz w:val="24"/>
              </w:rPr>
            </w:pPr>
            <w:r w:rsidRPr="008F4014">
              <w:rPr>
                <w:rFonts w:ascii="Arial" w:eastAsia="Calibri" w:hAnsi="Arial" w:cs="Arial"/>
                <w:sz w:val="24"/>
              </w:rPr>
              <w:t xml:space="preserve">Organisations have a standardised </w:t>
            </w:r>
            <w:r>
              <w:rPr>
                <w:rFonts w:ascii="Arial" w:eastAsia="Calibri" w:hAnsi="Arial" w:cs="Arial"/>
                <w:sz w:val="24"/>
              </w:rPr>
              <w:t xml:space="preserve">baseline </w:t>
            </w:r>
            <w:r w:rsidRPr="008F4014">
              <w:rPr>
                <w:rFonts w:ascii="Arial" w:eastAsia="Calibri" w:hAnsi="Arial" w:cs="Arial"/>
                <w:sz w:val="24"/>
              </w:rPr>
              <w:t>configuration in place for new and existing systems, services</w:t>
            </w:r>
            <w:r w:rsidR="00FC29AD">
              <w:rPr>
                <w:rFonts w:ascii="Arial" w:eastAsia="Calibri" w:hAnsi="Arial" w:cs="Arial"/>
                <w:sz w:val="24"/>
              </w:rPr>
              <w:t>,</w:t>
            </w:r>
            <w:r w:rsidRPr="008F4014">
              <w:rPr>
                <w:rFonts w:ascii="Arial" w:eastAsia="Calibri" w:hAnsi="Arial" w:cs="Arial"/>
                <w:sz w:val="24"/>
              </w:rPr>
              <w:t xml:space="preserve"> and applications.</w:t>
            </w:r>
          </w:p>
        </w:tc>
      </w:tr>
      <w:tr w:rsidR="00FA3994" w14:paraId="368FAC8F" w14:textId="77777777" w:rsidTr="5C82B69D">
        <w:tc>
          <w:tcPr>
            <w:tcW w:w="1759" w:type="dxa"/>
          </w:tcPr>
          <w:p w14:paraId="6FD184F0" w14:textId="476B886F" w:rsidR="000D7BAB" w:rsidRPr="0081528F" w:rsidRDefault="000D7BAB" w:rsidP="000D7BAB">
            <w:pPr>
              <w:spacing w:before="60" w:after="120"/>
              <w:rPr>
                <w:rFonts w:ascii="Arial" w:hAnsi="Arial" w:cs="Arial"/>
                <w:sz w:val="24"/>
              </w:rPr>
            </w:pPr>
            <w:r w:rsidRPr="0081528F">
              <w:rPr>
                <w:rFonts w:ascii="Arial" w:hAnsi="Arial" w:cs="Arial"/>
                <w:sz w:val="24"/>
              </w:rPr>
              <w:t>HSUP5</w:t>
            </w:r>
            <w:r w:rsidR="005504AE">
              <w:rPr>
                <w:rFonts w:ascii="Arial" w:hAnsi="Arial" w:cs="Arial"/>
                <w:sz w:val="24"/>
              </w:rPr>
              <w:t>3</w:t>
            </w:r>
          </w:p>
        </w:tc>
        <w:tc>
          <w:tcPr>
            <w:tcW w:w="7976" w:type="dxa"/>
          </w:tcPr>
          <w:p w14:paraId="53E5EBB0" w14:textId="0A9B4521" w:rsidR="000D7BAB" w:rsidRPr="008F4014" w:rsidRDefault="000D7BAB" w:rsidP="000D7BAB">
            <w:pPr>
              <w:spacing w:before="60" w:after="120"/>
              <w:rPr>
                <w:rFonts w:ascii="Arial" w:eastAsia="Calibri" w:hAnsi="Arial" w:cs="Arial"/>
                <w:sz w:val="24"/>
              </w:rPr>
            </w:pPr>
            <w:r w:rsidRPr="008F4014">
              <w:rPr>
                <w:rFonts w:ascii="Arial" w:eastAsia="Calibri" w:hAnsi="Arial" w:cs="Arial"/>
                <w:sz w:val="24"/>
              </w:rPr>
              <w:t>The capacity requirements for maintenance of information processing facilities, communication</w:t>
            </w:r>
            <w:r w:rsidR="000207C8">
              <w:rPr>
                <w:rFonts w:ascii="Arial" w:eastAsia="Calibri" w:hAnsi="Arial" w:cs="Arial"/>
                <w:sz w:val="24"/>
              </w:rPr>
              <w:t>,</w:t>
            </w:r>
            <w:r w:rsidRPr="008F4014">
              <w:rPr>
                <w:rFonts w:ascii="Arial" w:eastAsia="Calibri" w:hAnsi="Arial" w:cs="Arial"/>
                <w:sz w:val="24"/>
              </w:rPr>
              <w:t xml:space="preserve"> and environmental support during contingency operations </w:t>
            </w:r>
            <w:r>
              <w:rPr>
                <w:rFonts w:ascii="Arial" w:eastAsia="Calibri" w:hAnsi="Arial" w:cs="Arial"/>
                <w:sz w:val="24"/>
              </w:rPr>
              <w:t>are</w:t>
            </w:r>
            <w:r w:rsidRPr="008F4014">
              <w:rPr>
                <w:rFonts w:ascii="Arial" w:eastAsia="Calibri" w:hAnsi="Arial" w:cs="Arial"/>
                <w:sz w:val="24"/>
              </w:rPr>
              <w:t xml:space="preserve"> met.</w:t>
            </w:r>
          </w:p>
        </w:tc>
      </w:tr>
      <w:tr w:rsidR="00FA3994" w14:paraId="3D0E6505" w14:textId="77777777" w:rsidTr="5C82B69D">
        <w:tc>
          <w:tcPr>
            <w:tcW w:w="1759" w:type="dxa"/>
          </w:tcPr>
          <w:p w14:paraId="40DBB9D3" w14:textId="035DEDE8" w:rsidR="000D7BAB" w:rsidRPr="0081528F" w:rsidRDefault="000D7BAB" w:rsidP="000D7BAB">
            <w:pPr>
              <w:spacing w:before="60" w:after="120"/>
              <w:rPr>
                <w:rFonts w:ascii="Arial" w:hAnsi="Arial" w:cs="Arial"/>
                <w:sz w:val="24"/>
              </w:rPr>
            </w:pPr>
            <w:r w:rsidRPr="0081528F">
              <w:rPr>
                <w:rFonts w:ascii="Arial" w:hAnsi="Arial" w:cs="Arial"/>
                <w:sz w:val="24"/>
              </w:rPr>
              <w:t>HSUP5</w:t>
            </w:r>
            <w:r w:rsidR="005504AE">
              <w:rPr>
                <w:rFonts w:ascii="Arial" w:hAnsi="Arial" w:cs="Arial"/>
                <w:sz w:val="24"/>
              </w:rPr>
              <w:t>4</w:t>
            </w:r>
          </w:p>
        </w:tc>
        <w:tc>
          <w:tcPr>
            <w:tcW w:w="7976" w:type="dxa"/>
          </w:tcPr>
          <w:p w14:paraId="48749F41" w14:textId="531BD315" w:rsidR="000D7BAB" w:rsidRPr="008F4014" w:rsidRDefault="000D7BAB" w:rsidP="000D7BAB">
            <w:pPr>
              <w:spacing w:before="60" w:after="120"/>
              <w:rPr>
                <w:rFonts w:ascii="Arial" w:eastAsia="Calibri" w:hAnsi="Arial" w:cs="Arial"/>
                <w:sz w:val="24"/>
              </w:rPr>
            </w:pPr>
            <w:r>
              <w:rPr>
                <w:rFonts w:ascii="Arial" w:eastAsia="Calibri" w:hAnsi="Arial" w:cs="Arial"/>
                <w:sz w:val="24"/>
              </w:rPr>
              <w:t>I</w:t>
            </w:r>
            <w:r w:rsidRPr="008F4014">
              <w:rPr>
                <w:rFonts w:ascii="Arial" w:eastAsia="Calibri" w:hAnsi="Arial" w:cs="Arial"/>
                <w:sz w:val="24"/>
              </w:rPr>
              <w:t>nformation</w:t>
            </w:r>
            <w:r>
              <w:rPr>
                <w:rFonts w:ascii="Arial" w:eastAsia="Calibri" w:hAnsi="Arial" w:cs="Arial"/>
                <w:sz w:val="24"/>
              </w:rPr>
              <w:t>, services</w:t>
            </w:r>
            <w:r w:rsidR="00842495">
              <w:rPr>
                <w:rFonts w:ascii="Arial" w:eastAsia="Calibri" w:hAnsi="Arial" w:cs="Arial"/>
                <w:sz w:val="24"/>
              </w:rPr>
              <w:t>,</w:t>
            </w:r>
            <w:r>
              <w:rPr>
                <w:rFonts w:ascii="Arial" w:eastAsia="Calibri" w:hAnsi="Arial" w:cs="Arial"/>
                <w:sz w:val="24"/>
              </w:rPr>
              <w:t xml:space="preserve"> and applications</w:t>
            </w:r>
            <w:r w:rsidRPr="008F4014">
              <w:rPr>
                <w:rFonts w:ascii="Arial" w:eastAsia="Calibri" w:hAnsi="Arial" w:cs="Arial"/>
                <w:sz w:val="24"/>
              </w:rPr>
              <w:t xml:space="preserve"> on organisation systems and associated assets are protected against malware.</w:t>
            </w:r>
          </w:p>
        </w:tc>
      </w:tr>
      <w:tr w:rsidR="00FA3994" w14:paraId="2EF3BDEF" w14:textId="77777777" w:rsidTr="5C82B69D">
        <w:tc>
          <w:tcPr>
            <w:tcW w:w="1759" w:type="dxa"/>
          </w:tcPr>
          <w:p w14:paraId="3DA8314C" w14:textId="457CA01E" w:rsidR="000D7BAB" w:rsidRPr="0081528F" w:rsidRDefault="000D7BAB" w:rsidP="000D7BAB">
            <w:pPr>
              <w:spacing w:before="60" w:after="120"/>
              <w:rPr>
                <w:rFonts w:ascii="Arial" w:hAnsi="Arial" w:cs="Arial"/>
                <w:sz w:val="24"/>
              </w:rPr>
            </w:pPr>
            <w:r w:rsidRPr="0081528F">
              <w:rPr>
                <w:rFonts w:ascii="Arial" w:hAnsi="Arial" w:cs="Arial"/>
                <w:sz w:val="24"/>
              </w:rPr>
              <w:t>HSUP5</w:t>
            </w:r>
            <w:r w:rsidR="005504AE">
              <w:rPr>
                <w:rFonts w:ascii="Arial" w:hAnsi="Arial" w:cs="Arial"/>
                <w:sz w:val="24"/>
              </w:rPr>
              <w:t>5</w:t>
            </w:r>
          </w:p>
        </w:tc>
        <w:tc>
          <w:tcPr>
            <w:tcW w:w="7976" w:type="dxa"/>
          </w:tcPr>
          <w:p w14:paraId="7878020E" w14:textId="59BC74C5" w:rsidR="000D7BAB" w:rsidRPr="00426F02" w:rsidRDefault="000D7BAB" w:rsidP="000D7BAB">
            <w:pPr>
              <w:spacing w:before="60" w:after="120"/>
              <w:rPr>
                <w:rFonts w:ascii="Arial" w:hAnsi="Arial" w:cs="Arial"/>
                <w:sz w:val="24"/>
              </w:rPr>
            </w:pPr>
            <w:r w:rsidRPr="008F4014">
              <w:rPr>
                <w:rFonts w:ascii="Arial" w:eastAsia="Calibri" w:hAnsi="Arial" w:cs="Arial"/>
                <w:sz w:val="24"/>
              </w:rPr>
              <w:t xml:space="preserve">Organisations are to detect and prevent data leakage through the unauthorised disclosure and siphoning of information by </w:t>
            </w:r>
            <w:r w:rsidR="00E2323F" w:rsidRPr="008F4014">
              <w:rPr>
                <w:rFonts w:ascii="Arial" w:eastAsia="Calibri" w:hAnsi="Arial" w:cs="Arial"/>
                <w:sz w:val="24"/>
              </w:rPr>
              <w:t>individuals</w:t>
            </w:r>
            <w:r w:rsidR="00E2323F">
              <w:rPr>
                <w:rFonts w:ascii="Arial" w:eastAsia="Calibri" w:hAnsi="Arial" w:cs="Arial"/>
                <w:sz w:val="24"/>
              </w:rPr>
              <w:t>,</w:t>
            </w:r>
            <w:r w:rsidR="00E2323F" w:rsidRPr="008F4014">
              <w:rPr>
                <w:rFonts w:ascii="Arial" w:eastAsia="Calibri" w:hAnsi="Arial" w:cs="Arial"/>
                <w:sz w:val="24"/>
              </w:rPr>
              <w:t xml:space="preserve"> systems</w:t>
            </w:r>
            <w:r w:rsidR="00DD7167">
              <w:rPr>
                <w:rFonts w:ascii="Arial" w:eastAsia="Calibri" w:hAnsi="Arial" w:cs="Arial"/>
                <w:sz w:val="24"/>
              </w:rPr>
              <w:t>,</w:t>
            </w:r>
            <w:r>
              <w:rPr>
                <w:rFonts w:ascii="Arial" w:eastAsia="Calibri" w:hAnsi="Arial" w:cs="Arial"/>
                <w:sz w:val="24"/>
              </w:rPr>
              <w:t xml:space="preserve"> or services</w:t>
            </w:r>
            <w:r w:rsidRPr="008F4014">
              <w:rPr>
                <w:rFonts w:ascii="Arial" w:eastAsia="Calibri" w:hAnsi="Arial" w:cs="Arial"/>
                <w:sz w:val="24"/>
              </w:rPr>
              <w:t>.</w:t>
            </w:r>
          </w:p>
        </w:tc>
      </w:tr>
      <w:tr w:rsidR="00397165" w14:paraId="73C1D2BE" w14:textId="77777777" w:rsidTr="5C82B69D">
        <w:tc>
          <w:tcPr>
            <w:tcW w:w="9735" w:type="dxa"/>
            <w:gridSpan w:val="2"/>
            <w:shd w:val="clear" w:color="auto" w:fill="4C9C29"/>
          </w:tcPr>
          <w:p w14:paraId="06BBF565" w14:textId="6D938A6D" w:rsidR="000D7BAB" w:rsidRPr="008F4014" w:rsidRDefault="000D7BAB" w:rsidP="000D7BAB">
            <w:pPr>
              <w:spacing w:before="60" w:after="120"/>
              <w:jc w:val="center"/>
              <w:rPr>
                <w:rFonts w:ascii="Arial" w:eastAsia="Calibri" w:hAnsi="Arial" w:cs="Arial"/>
                <w:sz w:val="24"/>
              </w:rPr>
            </w:pPr>
            <w:r w:rsidRPr="008F4014">
              <w:rPr>
                <w:rFonts w:ascii="Arial" w:eastAsia="Roboto Medium" w:hAnsi="Arial" w:cs="Arial"/>
                <w:b/>
                <w:color w:val="FFFFFF" w:themeColor="background1"/>
                <w:sz w:val="24"/>
              </w:rPr>
              <w:t>DETECT</w:t>
            </w:r>
          </w:p>
        </w:tc>
      </w:tr>
      <w:tr w:rsidR="00FA3994" w14:paraId="22ED6B6D" w14:textId="77777777" w:rsidTr="5C82B69D">
        <w:tc>
          <w:tcPr>
            <w:tcW w:w="1759" w:type="dxa"/>
          </w:tcPr>
          <w:p w14:paraId="6DBEC5EC" w14:textId="5A0085A9" w:rsidR="000D7BAB" w:rsidRPr="0081528F" w:rsidRDefault="000D7BAB" w:rsidP="000D7BAB">
            <w:pPr>
              <w:spacing w:before="60" w:after="120"/>
              <w:rPr>
                <w:rFonts w:ascii="Arial" w:hAnsi="Arial" w:cs="Arial"/>
                <w:sz w:val="24"/>
              </w:rPr>
            </w:pPr>
            <w:r w:rsidRPr="0081528F">
              <w:rPr>
                <w:rFonts w:ascii="Arial" w:hAnsi="Arial" w:cs="Arial"/>
                <w:sz w:val="24"/>
              </w:rPr>
              <w:t>HSUP5</w:t>
            </w:r>
            <w:r w:rsidR="004B4002">
              <w:rPr>
                <w:rFonts w:ascii="Arial" w:hAnsi="Arial" w:cs="Arial"/>
                <w:sz w:val="24"/>
              </w:rPr>
              <w:t>6</w:t>
            </w:r>
          </w:p>
        </w:tc>
        <w:tc>
          <w:tcPr>
            <w:tcW w:w="7976" w:type="dxa"/>
          </w:tcPr>
          <w:p w14:paraId="4ABBD529" w14:textId="7E2CE9EA" w:rsidR="000D7BAB" w:rsidRPr="00416EF6" w:rsidRDefault="000D7BAB" w:rsidP="000D7BAB">
            <w:pPr>
              <w:widowControl w:val="0"/>
              <w:tabs>
                <w:tab w:val="left" w:pos="4910"/>
              </w:tabs>
              <w:rPr>
                <w:rFonts w:ascii="Arial" w:eastAsia="Calibri" w:hAnsi="Arial" w:cs="Arial"/>
                <w:sz w:val="24"/>
              </w:rPr>
            </w:pPr>
            <w:r w:rsidRPr="00416EF6">
              <w:rPr>
                <w:rFonts w:ascii="Arial" w:eastAsia="Calibri" w:hAnsi="Arial" w:cs="Arial"/>
                <w:sz w:val="24"/>
              </w:rPr>
              <w:t xml:space="preserve">The lessons learned from business continuity </w:t>
            </w:r>
            <w:r>
              <w:rPr>
                <w:rFonts w:ascii="Arial" w:eastAsia="Calibri" w:hAnsi="Arial" w:cs="Arial"/>
                <w:sz w:val="24"/>
              </w:rPr>
              <w:t xml:space="preserve">and disaster recovery </w:t>
            </w:r>
            <w:r w:rsidRPr="00416EF6">
              <w:rPr>
                <w:rFonts w:ascii="Arial" w:eastAsia="Calibri" w:hAnsi="Arial" w:cs="Arial"/>
                <w:sz w:val="24"/>
              </w:rPr>
              <w:t xml:space="preserve">testing are reflected </w:t>
            </w:r>
            <w:r>
              <w:rPr>
                <w:rFonts w:ascii="Arial" w:eastAsia="Calibri" w:hAnsi="Arial" w:cs="Arial"/>
                <w:sz w:val="24"/>
              </w:rPr>
              <w:t>i</w:t>
            </w:r>
            <w:r w:rsidRPr="00416EF6">
              <w:rPr>
                <w:rFonts w:ascii="Arial" w:eastAsia="Calibri" w:hAnsi="Arial" w:cs="Arial"/>
                <w:sz w:val="24"/>
              </w:rPr>
              <w:t>n the established and implemented information security controls.</w:t>
            </w:r>
          </w:p>
        </w:tc>
      </w:tr>
      <w:tr w:rsidR="00FA3994" w14:paraId="001B39B4" w14:textId="77777777" w:rsidTr="5C82B69D">
        <w:tc>
          <w:tcPr>
            <w:tcW w:w="1759" w:type="dxa"/>
          </w:tcPr>
          <w:p w14:paraId="252758BF" w14:textId="61147CA9" w:rsidR="000D7BAB" w:rsidRPr="0081528F" w:rsidRDefault="000D7BAB" w:rsidP="000D7BAB">
            <w:pPr>
              <w:spacing w:before="60" w:after="120"/>
              <w:rPr>
                <w:rFonts w:ascii="Arial" w:hAnsi="Arial" w:cs="Arial"/>
                <w:sz w:val="24"/>
              </w:rPr>
            </w:pPr>
            <w:r w:rsidRPr="0081528F">
              <w:rPr>
                <w:rFonts w:ascii="Arial" w:hAnsi="Arial" w:cs="Arial"/>
                <w:sz w:val="24"/>
              </w:rPr>
              <w:t>HSUP</w:t>
            </w:r>
            <w:r w:rsidR="000D2BA4">
              <w:rPr>
                <w:rFonts w:ascii="Arial" w:hAnsi="Arial" w:cs="Arial"/>
                <w:sz w:val="24"/>
              </w:rPr>
              <w:t>5</w:t>
            </w:r>
            <w:r w:rsidR="004B4002">
              <w:rPr>
                <w:rFonts w:ascii="Arial" w:hAnsi="Arial" w:cs="Arial"/>
                <w:sz w:val="24"/>
              </w:rPr>
              <w:t>7</w:t>
            </w:r>
          </w:p>
        </w:tc>
        <w:tc>
          <w:tcPr>
            <w:tcW w:w="7976" w:type="dxa"/>
          </w:tcPr>
          <w:p w14:paraId="71846B74" w14:textId="6A3340C4" w:rsidR="000D7BAB" w:rsidRPr="008F4014" w:rsidRDefault="000D7BAB" w:rsidP="000D7BAB">
            <w:pPr>
              <w:spacing w:before="60" w:after="120"/>
              <w:rPr>
                <w:rFonts w:ascii="Arial" w:eastAsia="Calibri" w:hAnsi="Arial" w:cs="Arial"/>
                <w:sz w:val="24"/>
              </w:rPr>
            </w:pPr>
            <w:r w:rsidRPr="008F4014">
              <w:rPr>
                <w:rFonts w:ascii="Arial" w:eastAsia="Calibri" w:hAnsi="Arial" w:cs="Arial"/>
                <w:sz w:val="24"/>
              </w:rPr>
              <w:t>Installed physical and environmental security mechanisms are monitored for potential security incidents.</w:t>
            </w:r>
          </w:p>
        </w:tc>
      </w:tr>
      <w:tr w:rsidR="00FA3994" w14:paraId="1F15AD65" w14:textId="77777777" w:rsidTr="5C82B69D">
        <w:tc>
          <w:tcPr>
            <w:tcW w:w="1759" w:type="dxa"/>
          </w:tcPr>
          <w:p w14:paraId="3B28C5EA" w14:textId="7F1B4647" w:rsidR="000D7BAB" w:rsidRPr="0081528F" w:rsidRDefault="000D7BAB" w:rsidP="000D7BAB">
            <w:pPr>
              <w:spacing w:before="60" w:after="120"/>
              <w:rPr>
                <w:rFonts w:ascii="Arial" w:hAnsi="Arial" w:cs="Arial"/>
                <w:sz w:val="24"/>
              </w:rPr>
            </w:pPr>
            <w:r w:rsidRPr="0081528F">
              <w:rPr>
                <w:rFonts w:ascii="Arial" w:hAnsi="Arial" w:cs="Arial"/>
                <w:sz w:val="24"/>
              </w:rPr>
              <w:t>HSUP</w:t>
            </w:r>
            <w:r w:rsidR="0017614F">
              <w:rPr>
                <w:rFonts w:ascii="Arial" w:hAnsi="Arial" w:cs="Arial"/>
                <w:sz w:val="24"/>
              </w:rPr>
              <w:t>5</w:t>
            </w:r>
            <w:r w:rsidR="004B4002">
              <w:rPr>
                <w:rFonts w:ascii="Arial" w:hAnsi="Arial" w:cs="Arial"/>
                <w:sz w:val="24"/>
              </w:rPr>
              <w:t>8</w:t>
            </w:r>
          </w:p>
        </w:tc>
        <w:tc>
          <w:tcPr>
            <w:tcW w:w="7976" w:type="dxa"/>
          </w:tcPr>
          <w:p w14:paraId="263D7747" w14:textId="4B67C52A" w:rsidR="000D7BAB" w:rsidRPr="008F4014" w:rsidRDefault="000F055A" w:rsidP="000D7BAB">
            <w:pPr>
              <w:spacing w:before="60" w:after="120"/>
              <w:rPr>
                <w:rFonts w:ascii="Arial" w:eastAsia="Calibri" w:hAnsi="Arial" w:cs="Arial"/>
                <w:sz w:val="24"/>
              </w:rPr>
            </w:pPr>
            <w:r w:rsidRPr="00A71255">
              <w:rPr>
                <w:rFonts w:ascii="Arial" w:hAnsi="Arial" w:cs="Arial"/>
                <w:sz w:val="24"/>
              </w:rPr>
              <w:t xml:space="preserve">Regular reviews are performed to </w:t>
            </w:r>
            <w:r>
              <w:rPr>
                <w:rFonts w:ascii="Arial" w:hAnsi="Arial" w:cs="Arial"/>
                <w:sz w:val="24"/>
              </w:rPr>
              <w:t xml:space="preserve">confirm that the </w:t>
            </w:r>
            <w:r w:rsidRPr="00A71255">
              <w:rPr>
                <w:rFonts w:ascii="Arial" w:hAnsi="Arial" w:cs="Arial"/>
                <w:sz w:val="24"/>
              </w:rPr>
              <w:t>legal, regulatory</w:t>
            </w:r>
            <w:r>
              <w:rPr>
                <w:rFonts w:ascii="Arial" w:hAnsi="Arial" w:cs="Arial"/>
                <w:sz w:val="24"/>
              </w:rPr>
              <w:t>,</w:t>
            </w:r>
            <w:r w:rsidRPr="00A71255">
              <w:rPr>
                <w:rFonts w:ascii="Arial" w:hAnsi="Arial" w:cs="Arial"/>
                <w:sz w:val="24"/>
              </w:rPr>
              <w:t xml:space="preserve"> </w:t>
            </w:r>
            <w:r>
              <w:rPr>
                <w:rFonts w:ascii="Arial" w:hAnsi="Arial" w:cs="Arial"/>
                <w:sz w:val="24"/>
              </w:rPr>
              <w:t xml:space="preserve">statutory, </w:t>
            </w:r>
            <w:r w:rsidRPr="00A71255">
              <w:rPr>
                <w:rFonts w:ascii="Arial" w:hAnsi="Arial" w:cs="Arial"/>
                <w:sz w:val="24"/>
              </w:rPr>
              <w:t>and contractual requirements are met.</w:t>
            </w:r>
          </w:p>
        </w:tc>
      </w:tr>
      <w:tr w:rsidR="00FA3994" w14:paraId="40A76859" w14:textId="77777777" w:rsidTr="5C82B69D">
        <w:tc>
          <w:tcPr>
            <w:tcW w:w="1759" w:type="dxa"/>
          </w:tcPr>
          <w:p w14:paraId="1DA9C3ED" w14:textId="1B27D703" w:rsidR="000D7BAB" w:rsidRPr="0081528F" w:rsidRDefault="000D7BAB" w:rsidP="000D7BAB">
            <w:pPr>
              <w:spacing w:before="60" w:after="120"/>
              <w:rPr>
                <w:rFonts w:ascii="Arial" w:hAnsi="Arial" w:cs="Arial"/>
                <w:sz w:val="24"/>
              </w:rPr>
            </w:pPr>
            <w:r w:rsidRPr="0081528F">
              <w:rPr>
                <w:rFonts w:ascii="Arial" w:hAnsi="Arial" w:cs="Arial"/>
                <w:sz w:val="24"/>
              </w:rPr>
              <w:t>HSUP</w:t>
            </w:r>
            <w:r w:rsidR="004B4002">
              <w:rPr>
                <w:rFonts w:ascii="Arial" w:hAnsi="Arial" w:cs="Arial"/>
                <w:sz w:val="24"/>
              </w:rPr>
              <w:t>59</w:t>
            </w:r>
          </w:p>
        </w:tc>
        <w:tc>
          <w:tcPr>
            <w:tcW w:w="7976" w:type="dxa"/>
          </w:tcPr>
          <w:p w14:paraId="14CE1279" w14:textId="090B4FB5" w:rsidR="000D7BAB" w:rsidRPr="008F4014" w:rsidRDefault="000D7BAB" w:rsidP="000D7BAB">
            <w:pPr>
              <w:spacing w:before="60" w:after="120"/>
              <w:rPr>
                <w:rFonts w:ascii="Arial" w:eastAsia="Calibri" w:hAnsi="Arial" w:cs="Arial"/>
                <w:sz w:val="24"/>
              </w:rPr>
            </w:pPr>
            <w:r w:rsidRPr="008F4014">
              <w:rPr>
                <w:rFonts w:ascii="Arial" w:eastAsia="Calibri" w:hAnsi="Arial" w:cs="Arial"/>
                <w:sz w:val="24"/>
              </w:rPr>
              <w:t>Independent security reviews are defined and implemented before any new or major upgrades on systems are moved to the production environment.</w:t>
            </w:r>
          </w:p>
        </w:tc>
      </w:tr>
      <w:tr w:rsidR="00FA3994" w14:paraId="40F718E6" w14:textId="77777777" w:rsidTr="5C82B69D">
        <w:tc>
          <w:tcPr>
            <w:tcW w:w="1759" w:type="dxa"/>
          </w:tcPr>
          <w:p w14:paraId="715B079B" w14:textId="62704563" w:rsidR="000D7BAB" w:rsidRPr="0081528F" w:rsidRDefault="000D7BAB" w:rsidP="000D7BAB">
            <w:pPr>
              <w:spacing w:before="60" w:after="120"/>
              <w:rPr>
                <w:rFonts w:ascii="Arial" w:hAnsi="Arial" w:cs="Arial"/>
                <w:sz w:val="24"/>
              </w:rPr>
            </w:pPr>
            <w:r w:rsidRPr="0081528F">
              <w:rPr>
                <w:rFonts w:ascii="Arial" w:hAnsi="Arial" w:cs="Arial"/>
                <w:sz w:val="24"/>
              </w:rPr>
              <w:t>HSUP6</w:t>
            </w:r>
            <w:r w:rsidR="004B4002">
              <w:rPr>
                <w:rFonts w:ascii="Arial" w:hAnsi="Arial" w:cs="Arial"/>
                <w:sz w:val="24"/>
              </w:rPr>
              <w:t>0</w:t>
            </w:r>
          </w:p>
        </w:tc>
        <w:tc>
          <w:tcPr>
            <w:tcW w:w="7976" w:type="dxa"/>
          </w:tcPr>
          <w:p w14:paraId="4C3FA704" w14:textId="5DBE52E8" w:rsidR="000D7BAB" w:rsidRPr="008F4014" w:rsidRDefault="000D7BAB" w:rsidP="000D7BAB">
            <w:pPr>
              <w:spacing w:before="60" w:after="120"/>
              <w:rPr>
                <w:rFonts w:ascii="Arial" w:eastAsia="Calibri" w:hAnsi="Arial" w:cs="Arial"/>
                <w:sz w:val="24"/>
              </w:rPr>
            </w:pPr>
            <w:r w:rsidRPr="008F4014">
              <w:rPr>
                <w:rFonts w:ascii="Arial" w:eastAsia="Calibri" w:hAnsi="Arial" w:cs="Arial"/>
                <w:sz w:val="24"/>
              </w:rPr>
              <w:t xml:space="preserve">Authorised personnel or teams are alerted </w:t>
            </w:r>
            <w:r>
              <w:rPr>
                <w:rFonts w:ascii="Arial" w:eastAsia="Calibri" w:hAnsi="Arial" w:cs="Arial"/>
                <w:sz w:val="24"/>
              </w:rPr>
              <w:t>up</w:t>
            </w:r>
            <w:r w:rsidRPr="008F4014">
              <w:rPr>
                <w:rFonts w:ascii="Arial" w:eastAsia="Calibri" w:hAnsi="Arial" w:cs="Arial"/>
                <w:sz w:val="24"/>
              </w:rPr>
              <w:t>on unsuccessful backups.</w:t>
            </w:r>
          </w:p>
        </w:tc>
      </w:tr>
      <w:tr w:rsidR="00FA3994" w14:paraId="3905DC77" w14:textId="77777777" w:rsidTr="5C82B69D">
        <w:tc>
          <w:tcPr>
            <w:tcW w:w="1759" w:type="dxa"/>
          </w:tcPr>
          <w:p w14:paraId="6282FE3A" w14:textId="0822C2C1" w:rsidR="000D7BAB" w:rsidRPr="0081528F" w:rsidRDefault="000D7BAB" w:rsidP="000D7BAB">
            <w:pPr>
              <w:spacing w:before="60" w:after="120"/>
              <w:rPr>
                <w:rFonts w:ascii="Arial" w:hAnsi="Arial" w:cs="Arial"/>
                <w:sz w:val="24"/>
              </w:rPr>
            </w:pPr>
            <w:r w:rsidRPr="0081528F">
              <w:rPr>
                <w:rFonts w:ascii="Arial" w:hAnsi="Arial" w:cs="Arial"/>
                <w:sz w:val="24"/>
              </w:rPr>
              <w:t>HSUP6</w:t>
            </w:r>
            <w:r w:rsidR="004B4002">
              <w:rPr>
                <w:rFonts w:ascii="Arial" w:hAnsi="Arial" w:cs="Arial"/>
                <w:sz w:val="24"/>
              </w:rPr>
              <w:t>1</w:t>
            </w:r>
          </w:p>
        </w:tc>
        <w:tc>
          <w:tcPr>
            <w:tcW w:w="7976" w:type="dxa"/>
          </w:tcPr>
          <w:p w14:paraId="565FECA2" w14:textId="69C0516E" w:rsidR="000D7BAB" w:rsidRPr="008F4014" w:rsidRDefault="000D7BAB" w:rsidP="000D7BAB">
            <w:pPr>
              <w:spacing w:before="60" w:after="120"/>
              <w:rPr>
                <w:rFonts w:ascii="Arial" w:eastAsia="Calibri" w:hAnsi="Arial" w:cs="Arial"/>
                <w:sz w:val="24"/>
              </w:rPr>
            </w:pPr>
            <w:r w:rsidRPr="008F4014">
              <w:rPr>
                <w:rFonts w:ascii="Arial" w:eastAsia="Calibri" w:hAnsi="Arial" w:cs="Arial"/>
                <w:sz w:val="24"/>
              </w:rPr>
              <w:t>The activities performed on the information processing systems</w:t>
            </w:r>
            <w:r>
              <w:rPr>
                <w:rFonts w:ascii="Arial" w:eastAsia="Calibri" w:hAnsi="Arial" w:cs="Arial"/>
                <w:sz w:val="24"/>
              </w:rPr>
              <w:t>,</w:t>
            </w:r>
            <w:r w:rsidRPr="008F4014">
              <w:rPr>
                <w:rFonts w:ascii="Arial" w:eastAsia="Calibri" w:hAnsi="Arial" w:cs="Arial"/>
                <w:sz w:val="24"/>
              </w:rPr>
              <w:t xml:space="preserve"> services</w:t>
            </w:r>
            <w:r w:rsidR="000D2BA4">
              <w:rPr>
                <w:rFonts w:ascii="Arial" w:eastAsia="Calibri" w:hAnsi="Arial" w:cs="Arial"/>
                <w:sz w:val="24"/>
              </w:rPr>
              <w:t>,</w:t>
            </w:r>
            <w:r>
              <w:rPr>
                <w:rFonts w:ascii="Arial" w:eastAsia="Calibri" w:hAnsi="Arial" w:cs="Arial"/>
                <w:sz w:val="24"/>
              </w:rPr>
              <w:t xml:space="preserve"> and applications</w:t>
            </w:r>
            <w:r w:rsidRPr="008F4014">
              <w:rPr>
                <w:rFonts w:ascii="Arial" w:eastAsia="Calibri" w:hAnsi="Arial" w:cs="Arial"/>
                <w:sz w:val="24"/>
              </w:rPr>
              <w:t xml:space="preserve"> are logged and stored as per the organisation’s</w:t>
            </w:r>
            <w:r>
              <w:rPr>
                <w:rFonts w:ascii="Arial" w:eastAsia="Calibri" w:hAnsi="Arial" w:cs="Arial"/>
                <w:sz w:val="24"/>
              </w:rPr>
              <w:t xml:space="preserve"> (and the customer’s)</w:t>
            </w:r>
            <w:r w:rsidRPr="008F4014">
              <w:rPr>
                <w:rFonts w:ascii="Arial" w:eastAsia="Calibri" w:hAnsi="Arial" w:cs="Arial"/>
                <w:sz w:val="24"/>
              </w:rPr>
              <w:t xml:space="preserve"> logging and auditing requirements.</w:t>
            </w:r>
          </w:p>
        </w:tc>
      </w:tr>
      <w:tr w:rsidR="00FA3994" w14:paraId="2FB2E273" w14:textId="77777777" w:rsidTr="5C82B69D">
        <w:tc>
          <w:tcPr>
            <w:tcW w:w="1759" w:type="dxa"/>
          </w:tcPr>
          <w:p w14:paraId="30E7A45D" w14:textId="38962D25" w:rsidR="000D7BAB" w:rsidRPr="0081528F" w:rsidRDefault="000D7BAB" w:rsidP="000D7BAB">
            <w:pPr>
              <w:spacing w:before="60" w:after="120"/>
              <w:rPr>
                <w:rFonts w:ascii="Arial" w:hAnsi="Arial" w:cs="Arial"/>
                <w:sz w:val="24"/>
              </w:rPr>
            </w:pPr>
            <w:r w:rsidRPr="0081528F">
              <w:rPr>
                <w:rFonts w:ascii="Arial" w:hAnsi="Arial" w:cs="Arial"/>
                <w:sz w:val="24"/>
              </w:rPr>
              <w:lastRenderedPageBreak/>
              <w:t>HSUP6</w:t>
            </w:r>
            <w:r w:rsidR="004B4002">
              <w:rPr>
                <w:rFonts w:ascii="Arial" w:hAnsi="Arial" w:cs="Arial"/>
                <w:sz w:val="24"/>
              </w:rPr>
              <w:t>2</w:t>
            </w:r>
          </w:p>
        </w:tc>
        <w:tc>
          <w:tcPr>
            <w:tcW w:w="7976" w:type="dxa"/>
          </w:tcPr>
          <w:p w14:paraId="4199432D" w14:textId="283A1041" w:rsidR="000D7BAB" w:rsidRPr="008F4014" w:rsidRDefault="000D7BAB" w:rsidP="000D7BAB">
            <w:pPr>
              <w:spacing w:before="60" w:after="120"/>
              <w:rPr>
                <w:rFonts w:ascii="Arial" w:eastAsia="Calibri" w:hAnsi="Arial" w:cs="Arial"/>
                <w:sz w:val="24"/>
              </w:rPr>
            </w:pPr>
            <w:r w:rsidRPr="008F4014">
              <w:rPr>
                <w:rFonts w:ascii="Arial" w:eastAsia="Calibri" w:hAnsi="Arial" w:cs="Arial"/>
                <w:sz w:val="24"/>
              </w:rPr>
              <w:t>The</w:t>
            </w:r>
            <w:r w:rsidRPr="008F4014" w:rsidDel="00DA7A7B">
              <w:rPr>
                <w:rFonts w:ascii="Arial" w:eastAsia="Calibri" w:hAnsi="Arial" w:cs="Arial"/>
                <w:sz w:val="24"/>
              </w:rPr>
              <w:t xml:space="preserve"> </w:t>
            </w:r>
            <w:r w:rsidRPr="008F4014">
              <w:rPr>
                <w:rFonts w:ascii="Arial" w:eastAsia="Calibri" w:hAnsi="Arial" w:cs="Arial"/>
                <w:sz w:val="24"/>
              </w:rPr>
              <w:t>information processing systems</w:t>
            </w:r>
            <w:r>
              <w:rPr>
                <w:rFonts w:ascii="Arial" w:eastAsia="Calibri" w:hAnsi="Arial" w:cs="Arial"/>
                <w:sz w:val="24"/>
              </w:rPr>
              <w:t>, applications, devices</w:t>
            </w:r>
            <w:r w:rsidR="006E4F88">
              <w:rPr>
                <w:rFonts w:ascii="Arial" w:eastAsia="Calibri" w:hAnsi="Arial" w:cs="Arial"/>
                <w:sz w:val="24"/>
              </w:rPr>
              <w:t>,</w:t>
            </w:r>
            <w:r w:rsidRPr="008F4014">
              <w:rPr>
                <w:rFonts w:ascii="Arial" w:eastAsia="Calibri" w:hAnsi="Arial" w:cs="Arial"/>
                <w:sz w:val="24"/>
              </w:rPr>
              <w:t xml:space="preserve"> and services are synchronised to an approved time source.</w:t>
            </w:r>
          </w:p>
        </w:tc>
      </w:tr>
      <w:tr w:rsidR="00397165" w14:paraId="436C2524" w14:textId="77777777" w:rsidTr="5C82B69D">
        <w:tc>
          <w:tcPr>
            <w:tcW w:w="9735" w:type="dxa"/>
            <w:gridSpan w:val="2"/>
            <w:shd w:val="clear" w:color="auto" w:fill="1F5D04"/>
          </w:tcPr>
          <w:p w14:paraId="0DF67827" w14:textId="3D5F175F" w:rsidR="000D7BAB" w:rsidRPr="009E34D3" w:rsidRDefault="000D7BAB" w:rsidP="000D7BAB">
            <w:pPr>
              <w:spacing w:before="60" w:after="120"/>
              <w:jc w:val="center"/>
              <w:rPr>
                <w:rFonts w:ascii="Arial" w:eastAsia="Calibri" w:hAnsi="Arial" w:cs="Arial"/>
                <w:sz w:val="24"/>
                <w:highlight w:val="yellow"/>
              </w:rPr>
            </w:pPr>
            <w:r w:rsidRPr="009E34D3">
              <w:rPr>
                <w:rFonts w:ascii="Arial" w:eastAsia="Roboto Medium" w:hAnsi="Arial" w:cs="Arial"/>
                <w:b/>
                <w:color w:val="FFFFFF" w:themeColor="background1"/>
                <w:sz w:val="24"/>
              </w:rPr>
              <w:t>RESPOND</w:t>
            </w:r>
          </w:p>
        </w:tc>
      </w:tr>
      <w:tr w:rsidR="00FA3994" w14:paraId="021819E2" w14:textId="77777777" w:rsidTr="5C82B69D">
        <w:tc>
          <w:tcPr>
            <w:tcW w:w="1759" w:type="dxa"/>
          </w:tcPr>
          <w:p w14:paraId="26D9C007" w14:textId="248F6B18" w:rsidR="000D7BAB" w:rsidRPr="0081528F" w:rsidRDefault="000D7BAB" w:rsidP="000D7BAB">
            <w:pPr>
              <w:spacing w:before="60" w:after="120"/>
              <w:rPr>
                <w:rFonts w:ascii="Arial" w:hAnsi="Arial" w:cs="Arial"/>
                <w:sz w:val="24"/>
              </w:rPr>
            </w:pPr>
            <w:r w:rsidRPr="0081528F">
              <w:rPr>
                <w:rFonts w:ascii="Arial" w:hAnsi="Arial" w:cs="Arial"/>
                <w:sz w:val="24"/>
              </w:rPr>
              <w:t>HSUP6</w:t>
            </w:r>
            <w:r w:rsidR="004B4002">
              <w:rPr>
                <w:rFonts w:ascii="Arial" w:hAnsi="Arial" w:cs="Arial"/>
                <w:sz w:val="24"/>
              </w:rPr>
              <w:t>3</w:t>
            </w:r>
          </w:p>
        </w:tc>
        <w:tc>
          <w:tcPr>
            <w:tcW w:w="7976" w:type="dxa"/>
          </w:tcPr>
          <w:p w14:paraId="0AA8A03E" w14:textId="7A2FD55C" w:rsidR="000D7BAB" w:rsidRPr="008F4014" w:rsidRDefault="000D7BAB" w:rsidP="000D7BAB">
            <w:pPr>
              <w:spacing w:before="60" w:after="120"/>
              <w:rPr>
                <w:rFonts w:ascii="Arial" w:eastAsia="Calibri" w:hAnsi="Arial" w:cs="Arial"/>
                <w:sz w:val="24"/>
              </w:rPr>
            </w:pPr>
            <w:r w:rsidRPr="008F4014">
              <w:rPr>
                <w:rFonts w:ascii="Arial" w:eastAsia="Calibri" w:hAnsi="Arial" w:cs="Arial"/>
                <w:sz w:val="24"/>
              </w:rPr>
              <w:t>Breach of employment and supplier agreements are enforced.</w:t>
            </w:r>
          </w:p>
        </w:tc>
      </w:tr>
      <w:tr w:rsidR="00FA3994" w14:paraId="3CB0AD87" w14:textId="77777777" w:rsidTr="5C82B69D">
        <w:tc>
          <w:tcPr>
            <w:tcW w:w="1759" w:type="dxa"/>
          </w:tcPr>
          <w:p w14:paraId="71A59EC8" w14:textId="2D0C3DB4" w:rsidR="000D7BAB" w:rsidRPr="0081528F" w:rsidRDefault="000D7BAB" w:rsidP="000D7BAB">
            <w:pPr>
              <w:spacing w:before="60" w:after="120"/>
              <w:rPr>
                <w:rFonts w:ascii="Arial" w:hAnsi="Arial" w:cs="Arial"/>
                <w:sz w:val="24"/>
              </w:rPr>
            </w:pPr>
            <w:r w:rsidRPr="0081528F">
              <w:rPr>
                <w:rFonts w:ascii="Arial" w:hAnsi="Arial" w:cs="Arial"/>
                <w:sz w:val="24"/>
              </w:rPr>
              <w:t>HSUP6</w:t>
            </w:r>
            <w:r w:rsidR="004B4002">
              <w:rPr>
                <w:rFonts w:ascii="Arial" w:hAnsi="Arial" w:cs="Arial"/>
                <w:sz w:val="24"/>
              </w:rPr>
              <w:t>4</w:t>
            </w:r>
          </w:p>
        </w:tc>
        <w:tc>
          <w:tcPr>
            <w:tcW w:w="7976" w:type="dxa"/>
          </w:tcPr>
          <w:p w14:paraId="79C95AE3" w14:textId="1E6E1D7B" w:rsidR="000D7BAB" w:rsidRPr="008F4014" w:rsidRDefault="000D7BAB" w:rsidP="000D7BAB">
            <w:pPr>
              <w:spacing w:before="60" w:after="120"/>
              <w:rPr>
                <w:rFonts w:ascii="Arial" w:eastAsia="Calibri" w:hAnsi="Arial" w:cs="Arial"/>
                <w:sz w:val="24"/>
              </w:rPr>
            </w:pPr>
            <w:r w:rsidRPr="008F4014">
              <w:rPr>
                <w:rFonts w:ascii="Arial" w:eastAsia="Calibri" w:hAnsi="Arial" w:cs="Arial"/>
                <w:sz w:val="24"/>
              </w:rPr>
              <w:t xml:space="preserve">Misuse of the </w:t>
            </w:r>
            <w:r w:rsidRPr="008F4014">
              <w:rPr>
                <w:rFonts w:ascii="Arial" w:hAnsi="Arial" w:cs="Arial"/>
                <w:sz w:val="24"/>
              </w:rPr>
              <w:t>organisation</w:t>
            </w:r>
            <w:r w:rsidRPr="008F4014">
              <w:rPr>
                <w:rFonts w:ascii="Arial" w:eastAsia="Calibri" w:hAnsi="Arial" w:cs="Arial"/>
                <w:sz w:val="24"/>
              </w:rPr>
              <w:t>’s assets is investigated, and documented procedures are followed as stated in the acceptable use policy</w:t>
            </w:r>
            <w:r>
              <w:rPr>
                <w:rFonts w:ascii="Arial" w:eastAsia="Calibri" w:hAnsi="Arial" w:cs="Arial"/>
                <w:sz w:val="24"/>
              </w:rPr>
              <w:t>,</w:t>
            </w:r>
            <w:r w:rsidRPr="008F4014">
              <w:rPr>
                <w:rFonts w:ascii="Arial" w:eastAsia="Calibri" w:hAnsi="Arial" w:cs="Arial"/>
                <w:sz w:val="24"/>
              </w:rPr>
              <w:t xml:space="preserve"> contractor agreements</w:t>
            </w:r>
            <w:r w:rsidR="003112DB">
              <w:rPr>
                <w:rFonts w:ascii="Arial" w:eastAsia="Calibri" w:hAnsi="Arial" w:cs="Arial"/>
                <w:sz w:val="24"/>
              </w:rPr>
              <w:t>,</w:t>
            </w:r>
            <w:r w:rsidRPr="008F4014">
              <w:rPr>
                <w:rFonts w:ascii="Arial" w:eastAsia="Calibri" w:hAnsi="Arial" w:cs="Arial"/>
                <w:sz w:val="24"/>
              </w:rPr>
              <w:t xml:space="preserve"> or service agreements.</w:t>
            </w:r>
          </w:p>
        </w:tc>
      </w:tr>
      <w:tr w:rsidR="00FA3994" w14:paraId="62EB399D" w14:textId="77777777" w:rsidTr="5C82B69D">
        <w:tc>
          <w:tcPr>
            <w:tcW w:w="1759" w:type="dxa"/>
          </w:tcPr>
          <w:p w14:paraId="416DACF0" w14:textId="49A7EEE4" w:rsidR="000D7BAB" w:rsidRPr="0081528F" w:rsidRDefault="000D7BAB" w:rsidP="000D7BAB">
            <w:pPr>
              <w:spacing w:before="60" w:after="120"/>
              <w:rPr>
                <w:rFonts w:ascii="Arial" w:hAnsi="Arial" w:cs="Arial"/>
                <w:sz w:val="24"/>
              </w:rPr>
            </w:pPr>
            <w:r w:rsidRPr="0081528F">
              <w:rPr>
                <w:rFonts w:ascii="Arial" w:hAnsi="Arial" w:cs="Arial"/>
                <w:sz w:val="24"/>
              </w:rPr>
              <w:t>HSUP6</w:t>
            </w:r>
            <w:r w:rsidR="004B4002">
              <w:rPr>
                <w:rFonts w:ascii="Arial" w:hAnsi="Arial" w:cs="Arial"/>
                <w:sz w:val="24"/>
              </w:rPr>
              <w:t>5</w:t>
            </w:r>
          </w:p>
        </w:tc>
        <w:tc>
          <w:tcPr>
            <w:tcW w:w="7976" w:type="dxa"/>
          </w:tcPr>
          <w:p w14:paraId="4FCB2253" w14:textId="6FE2690B" w:rsidR="000D7BAB" w:rsidRDefault="000D7BAB" w:rsidP="000D7BAB">
            <w:pPr>
              <w:spacing w:before="60" w:after="120"/>
              <w:rPr>
                <w:rFonts w:ascii="Arial" w:eastAsia="Calibri" w:hAnsi="Arial" w:cs="Arial"/>
                <w:sz w:val="24"/>
              </w:rPr>
            </w:pPr>
            <w:r w:rsidRPr="008F4014">
              <w:rPr>
                <w:rFonts w:ascii="Arial" w:hAnsi="Arial" w:cs="Arial"/>
                <w:sz w:val="24"/>
              </w:rPr>
              <w:t>Organisation</w:t>
            </w:r>
            <w:r w:rsidRPr="008F4014">
              <w:rPr>
                <w:rFonts w:ascii="Arial" w:eastAsia="Calibri" w:hAnsi="Arial" w:cs="Arial"/>
                <w:sz w:val="24"/>
              </w:rPr>
              <w:t>s report all security incidents and near misses to the</w:t>
            </w:r>
            <w:r>
              <w:rPr>
                <w:rFonts w:ascii="Arial" w:eastAsia="Calibri" w:hAnsi="Arial" w:cs="Arial"/>
                <w:sz w:val="24"/>
              </w:rPr>
              <w:t>ir</w:t>
            </w:r>
            <w:r w:rsidRPr="008F4014">
              <w:rPr>
                <w:rFonts w:ascii="Arial" w:eastAsia="Calibri" w:hAnsi="Arial" w:cs="Arial"/>
                <w:sz w:val="24"/>
              </w:rPr>
              <w:t xml:space="preserve"> senior management or to the </w:t>
            </w:r>
            <w:r>
              <w:rPr>
                <w:rFonts w:ascii="Arial" w:eastAsia="Calibri" w:hAnsi="Arial" w:cs="Arial"/>
                <w:sz w:val="24"/>
              </w:rPr>
              <w:t>B</w:t>
            </w:r>
            <w:r w:rsidRPr="008F4014">
              <w:rPr>
                <w:rFonts w:ascii="Arial" w:eastAsia="Calibri" w:hAnsi="Arial" w:cs="Arial"/>
                <w:sz w:val="24"/>
              </w:rPr>
              <w:t>oard by a nominated Information Security Officer.</w:t>
            </w:r>
          </w:p>
          <w:p w14:paraId="27903919" w14:textId="319DF615" w:rsidR="000D7BAB" w:rsidRPr="008F4014" w:rsidRDefault="000D7BAB" w:rsidP="000D7BAB">
            <w:pPr>
              <w:spacing w:before="60" w:after="120"/>
              <w:rPr>
                <w:rFonts w:ascii="Arial" w:eastAsia="Calibri" w:hAnsi="Arial" w:cs="Arial"/>
                <w:sz w:val="24"/>
              </w:rPr>
            </w:pPr>
            <w:r>
              <w:rPr>
                <w:rFonts w:ascii="Arial" w:eastAsia="Calibri" w:hAnsi="Arial" w:cs="Arial"/>
                <w:sz w:val="24"/>
              </w:rPr>
              <w:t>All customer-related incidents are to be notified to the customer as per agreed timelines.</w:t>
            </w:r>
          </w:p>
        </w:tc>
      </w:tr>
      <w:tr w:rsidR="00FA3994" w14:paraId="65613A68" w14:textId="77777777" w:rsidTr="5C82B69D">
        <w:tc>
          <w:tcPr>
            <w:tcW w:w="1759" w:type="dxa"/>
          </w:tcPr>
          <w:p w14:paraId="750E2B73" w14:textId="4A848C20" w:rsidR="000D7BAB" w:rsidRPr="0081528F" w:rsidRDefault="000D7BAB" w:rsidP="000D7BAB">
            <w:pPr>
              <w:spacing w:before="60" w:after="120"/>
              <w:rPr>
                <w:rFonts w:ascii="Arial" w:hAnsi="Arial" w:cs="Arial"/>
                <w:sz w:val="24"/>
              </w:rPr>
            </w:pPr>
            <w:r w:rsidRPr="0081528F">
              <w:rPr>
                <w:rFonts w:ascii="Arial" w:hAnsi="Arial" w:cs="Arial"/>
                <w:sz w:val="24"/>
              </w:rPr>
              <w:t>HSUP6</w:t>
            </w:r>
            <w:r w:rsidR="004B4002">
              <w:rPr>
                <w:rFonts w:ascii="Arial" w:hAnsi="Arial" w:cs="Arial"/>
                <w:sz w:val="24"/>
              </w:rPr>
              <w:t>6</w:t>
            </w:r>
          </w:p>
        </w:tc>
        <w:tc>
          <w:tcPr>
            <w:tcW w:w="7976" w:type="dxa"/>
          </w:tcPr>
          <w:p w14:paraId="3BA5DECD" w14:textId="6E61AB94" w:rsidR="000D7BAB" w:rsidRPr="008F4014" w:rsidRDefault="000D7BAB" w:rsidP="000D7BAB">
            <w:pPr>
              <w:spacing w:before="60" w:after="120"/>
              <w:rPr>
                <w:rFonts w:ascii="Arial" w:eastAsia="Calibri" w:hAnsi="Arial" w:cs="Arial"/>
                <w:sz w:val="24"/>
              </w:rPr>
            </w:pPr>
            <w:r w:rsidRPr="008F4014">
              <w:rPr>
                <w:rFonts w:ascii="Arial" w:eastAsia="Calibri" w:hAnsi="Arial" w:cs="Arial"/>
                <w:sz w:val="24"/>
              </w:rPr>
              <w:t xml:space="preserve">Evidence gathered as part of </w:t>
            </w:r>
            <w:r>
              <w:rPr>
                <w:rFonts w:ascii="Arial" w:eastAsia="Calibri" w:hAnsi="Arial" w:cs="Arial"/>
                <w:sz w:val="24"/>
              </w:rPr>
              <w:t>the</w:t>
            </w:r>
            <w:r w:rsidRPr="008F4014">
              <w:rPr>
                <w:rFonts w:ascii="Arial" w:eastAsia="Calibri" w:hAnsi="Arial" w:cs="Arial"/>
                <w:sz w:val="24"/>
              </w:rPr>
              <w:t xml:space="preserve"> incident management process is appropriately protected.</w:t>
            </w:r>
          </w:p>
        </w:tc>
      </w:tr>
    </w:tbl>
    <w:p w14:paraId="21459B18" w14:textId="77777777" w:rsidR="00344FAB" w:rsidRDefault="00344FAB" w:rsidP="00133AE0">
      <w:pPr>
        <w:spacing w:before="60" w:after="120"/>
        <w:rPr>
          <w:rFonts w:ascii="Segoe UI" w:hAnsi="Segoe UI" w:cs="Segoe UI"/>
        </w:rPr>
      </w:pPr>
    </w:p>
    <w:bookmarkEnd w:id="14"/>
    <w:p w14:paraId="3882C0EF" w14:textId="3AF2EEDF" w:rsidR="00196197" w:rsidRPr="00C079DE" w:rsidRDefault="00196197">
      <w:pPr>
        <w:rPr>
          <w:rFonts w:ascii="Segoe UI" w:hAnsi="Segoe UI" w:cs="Segoe UI"/>
        </w:rPr>
      </w:pPr>
    </w:p>
    <w:p w14:paraId="0148780B" w14:textId="77777777" w:rsidR="008C41E0" w:rsidRDefault="008C41E0" w:rsidP="008C41E0">
      <w:pPr>
        <w:pStyle w:val="Heading1"/>
        <w:numPr>
          <w:ilvl w:val="0"/>
          <w:numId w:val="0"/>
        </w:numPr>
        <w:rPr>
          <w:rFonts w:ascii="Arial" w:hAnsi="Arial" w:cs="Arial"/>
          <w:color w:val="0C818F"/>
        </w:rPr>
        <w:sectPr w:rsidR="008C41E0" w:rsidSect="008C41E0">
          <w:headerReference w:type="even" r:id="rId21"/>
          <w:headerReference w:type="default" r:id="rId22"/>
          <w:footerReference w:type="even" r:id="rId23"/>
          <w:headerReference w:type="first" r:id="rId24"/>
          <w:pgSz w:w="11906" w:h="16838" w:code="9"/>
          <w:pgMar w:top="1259" w:right="1134" w:bottom="851" w:left="1134" w:header="284" w:footer="708" w:gutter="0"/>
          <w:cols w:space="708"/>
          <w:docGrid w:linePitch="360"/>
        </w:sectPr>
      </w:pPr>
      <w:bookmarkStart w:id="15" w:name="_Toc114816042"/>
      <w:bookmarkStart w:id="16" w:name="_Toc114816190"/>
      <w:bookmarkStart w:id="17" w:name="_Toc114816614"/>
      <w:bookmarkEnd w:id="3"/>
      <w:bookmarkEnd w:id="4"/>
      <w:bookmarkEnd w:id="5"/>
      <w:bookmarkEnd w:id="8"/>
      <w:bookmarkEnd w:id="9"/>
      <w:bookmarkEnd w:id="10"/>
    </w:p>
    <w:p w14:paraId="2D6E8DDD" w14:textId="4F544DFC" w:rsidR="0007770E" w:rsidRPr="005F0805" w:rsidRDefault="0065097A" w:rsidP="008C41E0">
      <w:pPr>
        <w:pStyle w:val="Heading1"/>
        <w:numPr>
          <w:ilvl w:val="0"/>
          <w:numId w:val="0"/>
        </w:numPr>
        <w:rPr>
          <w:rFonts w:ascii="Arial" w:hAnsi="Arial" w:cs="Arial"/>
          <w:color w:val="1C2549"/>
          <w:sz w:val="72"/>
          <w:szCs w:val="72"/>
        </w:rPr>
      </w:pPr>
      <w:bookmarkStart w:id="18" w:name="_Toc140567042"/>
      <w:r w:rsidRPr="005F0805">
        <w:rPr>
          <w:rFonts w:ascii="Arial" w:hAnsi="Arial" w:cs="Arial"/>
          <w:color w:val="1C2549"/>
          <w:sz w:val="72"/>
          <w:szCs w:val="72"/>
        </w:rPr>
        <w:lastRenderedPageBreak/>
        <w:t xml:space="preserve">Requirements </w:t>
      </w:r>
      <w:r w:rsidR="0007770E" w:rsidRPr="005F0805">
        <w:rPr>
          <w:rFonts w:ascii="Arial" w:hAnsi="Arial" w:cs="Arial"/>
          <w:color w:val="1C2549"/>
          <w:sz w:val="72"/>
          <w:szCs w:val="72"/>
        </w:rPr>
        <w:t xml:space="preserve">and </w:t>
      </w:r>
      <w:r w:rsidRPr="005F0805">
        <w:rPr>
          <w:rFonts w:ascii="Arial" w:hAnsi="Arial" w:cs="Arial"/>
          <w:color w:val="1C2549"/>
          <w:sz w:val="72"/>
          <w:szCs w:val="72"/>
        </w:rPr>
        <w:t xml:space="preserve">guidance </w:t>
      </w:r>
      <w:r w:rsidR="0007770E" w:rsidRPr="005F0805">
        <w:rPr>
          <w:rFonts w:ascii="Arial" w:hAnsi="Arial" w:cs="Arial"/>
          <w:color w:val="1C2549"/>
          <w:sz w:val="72"/>
          <w:szCs w:val="72"/>
        </w:rPr>
        <w:t xml:space="preserve">for </w:t>
      </w:r>
      <w:bookmarkEnd w:id="15"/>
      <w:bookmarkEnd w:id="16"/>
      <w:bookmarkEnd w:id="17"/>
      <w:r w:rsidRPr="005F0805">
        <w:rPr>
          <w:rFonts w:ascii="Arial" w:hAnsi="Arial" w:cs="Arial"/>
          <w:color w:val="1C2549"/>
          <w:sz w:val="72"/>
          <w:szCs w:val="72"/>
        </w:rPr>
        <w:t>suppliers</w:t>
      </w:r>
      <w:bookmarkEnd w:id="18"/>
    </w:p>
    <w:tbl>
      <w:tblPr>
        <w:tblStyle w:val="TableGrid"/>
        <w:tblW w:w="21683" w:type="dxa"/>
        <w:tblLayout w:type="fixed"/>
        <w:tblLook w:val="04A0" w:firstRow="1" w:lastRow="0" w:firstColumn="1" w:lastColumn="0" w:noHBand="0" w:noVBand="1"/>
      </w:tblPr>
      <w:tblGrid>
        <w:gridCol w:w="2835"/>
        <w:gridCol w:w="2835"/>
        <w:gridCol w:w="5029"/>
        <w:gridCol w:w="10984"/>
      </w:tblGrid>
      <w:tr w:rsidR="0094446E" w:rsidRPr="00A71255" w14:paraId="32BE4A2E" w14:textId="77777777" w:rsidTr="009707A5">
        <w:trPr>
          <w:tblHeader/>
        </w:trPr>
        <w:tc>
          <w:tcPr>
            <w:tcW w:w="2835" w:type="dxa"/>
          </w:tcPr>
          <w:p w14:paraId="01B5BF95" w14:textId="77777777" w:rsidR="0094446E" w:rsidRPr="00A71255" w:rsidRDefault="0094446E" w:rsidP="00B87A4C">
            <w:pPr>
              <w:rPr>
                <w:rFonts w:ascii="Arial" w:hAnsi="Arial" w:cs="Arial"/>
                <w:sz w:val="24"/>
              </w:rPr>
            </w:pPr>
            <w:r w:rsidRPr="00A71255">
              <w:rPr>
                <w:rFonts w:ascii="Arial" w:hAnsi="Arial" w:cs="Arial"/>
                <w:b/>
                <w:bCs/>
                <w:sz w:val="24"/>
              </w:rPr>
              <w:t>Functional Process</w:t>
            </w:r>
          </w:p>
        </w:tc>
        <w:tc>
          <w:tcPr>
            <w:tcW w:w="2835" w:type="dxa"/>
          </w:tcPr>
          <w:p w14:paraId="34835660" w14:textId="77777777" w:rsidR="0094446E" w:rsidRPr="00A71255" w:rsidRDefault="0094446E" w:rsidP="00B87A4C">
            <w:pPr>
              <w:rPr>
                <w:rFonts w:ascii="Arial" w:hAnsi="Arial" w:cs="Arial"/>
                <w:sz w:val="24"/>
              </w:rPr>
            </w:pPr>
            <w:r w:rsidRPr="00A71255">
              <w:rPr>
                <w:rFonts w:ascii="Arial" w:hAnsi="Arial" w:cs="Arial"/>
                <w:b/>
                <w:bCs/>
                <w:sz w:val="24"/>
              </w:rPr>
              <w:t>Control Area</w:t>
            </w:r>
          </w:p>
        </w:tc>
        <w:tc>
          <w:tcPr>
            <w:tcW w:w="5029" w:type="dxa"/>
          </w:tcPr>
          <w:p w14:paraId="2D9570E7" w14:textId="77777777" w:rsidR="0094446E" w:rsidRPr="00A71255" w:rsidRDefault="0094446E" w:rsidP="00B87A4C">
            <w:pPr>
              <w:rPr>
                <w:rFonts w:ascii="Arial" w:hAnsi="Arial" w:cs="Arial"/>
                <w:sz w:val="24"/>
              </w:rPr>
            </w:pPr>
            <w:r w:rsidRPr="00A71255">
              <w:rPr>
                <w:rFonts w:ascii="Arial" w:hAnsi="Arial" w:cs="Arial"/>
                <w:b/>
                <w:bCs/>
                <w:sz w:val="24"/>
              </w:rPr>
              <w:t>Requirement</w:t>
            </w:r>
          </w:p>
        </w:tc>
        <w:tc>
          <w:tcPr>
            <w:tcW w:w="10984" w:type="dxa"/>
          </w:tcPr>
          <w:p w14:paraId="59191819" w14:textId="77777777" w:rsidR="0094446E" w:rsidRPr="00A71255" w:rsidRDefault="0094446E" w:rsidP="00B87A4C">
            <w:pPr>
              <w:rPr>
                <w:rFonts w:ascii="Arial" w:hAnsi="Arial" w:cs="Arial"/>
                <w:sz w:val="24"/>
              </w:rPr>
            </w:pPr>
            <w:r w:rsidRPr="00A71255">
              <w:rPr>
                <w:rFonts w:ascii="Arial" w:hAnsi="Arial" w:cs="Arial"/>
                <w:b/>
                <w:bCs/>
                <w:sz w:val="24"/>
              </w:rPr>
              <w:t>Guidance</w:t>
            </w:r>
          </w:p>
        </w:tc>
      </w:tr>
      <w:tr w:rsidR="0094446E" w:rsidRPr="00A71255" w14:paraId="7F379C28" w14:textId="77777777" w:rsidTr="009707A5">
        <w:tc>
          <w:tcPr>
            <w:tcW w:w="21683" w:type="dxa"/>
            <w:gridSpan w:val="4"/>
            <w:shd w:val="clear" w:color="auto" w:fill="D9D9D9" w:themeFill="background1" w:themeFillShade="D9"/>
          </w:tcPr>
          <w:p w14:paraId="49308B0C" w14:textId="3886A50D" w:rsidR="0094446E" w:rsidRPr="0015216C" w:rsidRDefault="0094446E" w:rsidP="0015216C">
            <w:pPr>
              <w:pStyle w:val="Heading2"/>
              <w:rPr>
                <w:rFonts w:ascii="Arial" w:hAnsi="Arial" w:cs="Arial"/>
                <w:color w:val="auto"/>
                <w:sz w:val="24"/>
              </w:rPr>
            </w:pPr>
            <w:bookmarkStart w:id="19" w:name="_Toc140567043"/>
            <w:r w:rsidRPr="0015216C">
              <w:rPr>
                <w:rFonts w:ascii="Arial" w:hAnsi="Arial" w:cs="Arial"/>
                <w:color w:val="auto"/>
                <w:sz w:val="24"/>
              </w:rPr>
              <w:t xml:space="preserve">Information </w:t>
            </w:r>
            <w:r w:rsidR="7A5C192F" w:rsidRPr="0015216C">
              <w:rPr>
                <w:rFonts w:ascii="Arial" w:hAnsi="Arial" w:cs="Arial"/>
                <w:color w:val="auto"/>
                <w:sz w:val="24"/>
              </w:rPr>
              <w:t>s</w:t>
            </w:r>
            <w:r w:rsidR="2306306E" w:rsidRPr="0015216C">
              <w:rPr>
                <w:rFonts w:ascii="Arial" w:hAnsi="Arial" w:cs="Arial"/>
                <w:color w:val="auto"/>
                <w:sz w:val="24"/>
              </w:rPr>
              <w:t xml:space="preserve">ecurity </w:t>
            </w:r>
            <w:r w:rsidR="0B43EAB8" w:rsidRPr="0015216C">
              <w:rPr>
                <w:rFonts w:ascii="Arial" w:hAnsi="Arial" w:cs="Arial"/>
                <w:color w:val="auto"/>
                <w:sz w:val="24"/>
              </w:rPr>
              <w:t>p</w:t>
            </w:r>
            <w:r w:rsidRPr="0015216C">
              <w:rPr>
                <w:rFonts w:ascii="Arial" w:hAnsi="Arial" w:cs="Arial"/>
                <w:color w:val="auto"/>
                <w:sz w:val="24"/>
              </w:rPr>
              <w:t>olicy</w:t>
            </w:r>
            <w:bookmarkEnd w:id="19"/>
          </w:p>
          <w:p w14:paraId="66531802" w14:textId="6EA3657F" w:rsidR="0094446E" w:rsidRPr="00A71255" w:rsidRDefault="0094446E" w:rsidP="00B87A4C">
            <w:pPr>
              <w:rPr>
                <w:rFonts w:ascii="Arial" w:hAnsi="Arial" w:cs="Arial"/>
                <w:sz w:val="24"/>
              </w:rPr>
            </w:pPr>
            <w:r w:rsidRPr="00A71255">
              <w:rPr>
                <w:rFonts w:ascii="Arial" w:hAnsi="Arial" w:cs="Arial"/>
                <w:sz w:val="24"/>
              </w:rPr>
              <w:t>Implementation of controls in this section ensures that there is a continuous effective management direction and support for security of information in accordance with their business, legal, regulatory</w:t>
            </w:r>
            <w:r w:rsidR="009238F1">
              <w:rPr>
                <w:rFonts w:ascii="Arial" w:hAnsi="Arial" w:cs="Arial"/>
                <w:sz w:val="24"/>
              </w:rPr>
              <w:t>,</w:t>
            </w:r>
            <w:r w:rsidRPr="00A71255">
              <w:rPr>
                <w:rFonts w:ascii="Arial" w:hAnsi="Arial" w:cs="Arial"/>
                <w:sz w:val="24"/>
              </w:rPr>
              <w:t xml:space="preserve"> and contractual requirements. </w:t>
            </w:r>
          </w:p>
          <w:p w14:paraId="1CCCFDF7" w14:textId="77777777" w:rsidR="0094446E" w:rsidRPr="00A71255" w:rsidRDefault="0094446E" w:rsidP="00B87A4C">
            <w:pPr>
              <w:rPr>
                <w:rFonts w:ascii="Arial" w:hAnsi="Arial" w:cs="Arial"/>
                <w:sz w:val="24"/>
              </w:rPr>
            </w:pPr>
          </w:p>
        </w:tc>
      </w:tr>
      <w:tr w:rsidR="0094446E" w:rsidRPr="00A71255" w14:paraId="4B764D39" w14:textId="77777777" w:rsidTr="009707A5">
        <w:tc>
          <w:tcPr>
            <w:tcW w:w="2835" w:type="dxa"/>
          </w:tcPr>
          <w:p w14:paraId="1E9E0EE7" w14:textId="77777777" w:rsidR="0094446E" w:rsidRDefault="0094446E" w:rsidP="00B87A4C">
            <w:pPr>
              <w:rPr>
                <w:rFonts w:ascii="Arial" w:hAnsi="Arial" w:cs="Arial"/>
                <w:sz w:val="24"/>
              </w:rPr>
            </w:pPr>
            <w:r w:rsidRPr="00A71255">
              <w:rPr>
                <w:rFonts w:ascii="Arial" w:hAnsi="Arial" w:cs="Arial"/>
                <w:sz w:val="24"/>
              </w:rPr>
              <w:t>Plan</w:t>
            </w:r>
          </w:p>
          <w:p w14:paraId="30E63B27" w14:textId="77777777" w:rsidR="00E4012D" w:rsidRPr="00E4012D" w:rsidRDefault="00E4012D" w:rsidP="00E4012D">
            <w:pPr>
              <w:rPr>
                <w:rFonts w:ascii="Arial" w:hAnsi="Arial" w:cs="Arial"/>
                <w:sz w:val="24"/>
              </w:rPr>
            </w:pPr>
          </w:p>
          <w:p w14:paraId="1A12E15A" w14:textId="77777777" w:rsidR="00E4012D" w:rsidRPr="00E4012D" w:rsidRDefault="00E4012D" w:rsidP="00E4012D">
            <w:pPr>
              <w:rPr>
                <w:rFonts w:ascii="Arial" w:hAnsi="Arial" w:cs="Arial"/>
                <w:sz w:val="24"/>
              </w:rPr>
            </w:pPr>
          </w:p>
          <w:p w14:paraId="1E3F0750" w14:textId="77777777" w:rsidR="00E4012D" w:rsidRPr="00E4012D" w:rsidRDefault="00E4012D" w:rsidP="00E4012D">
            <w:pPr>
              <w:rPr>
                <w:rFonts w:ascii="Arial" w:hAnsi="Arial" w:cs="Arial"/>
                <w:sz w:val="24"/>
              </w:rPr>
            </w:pPr>
          </w:p>
          <w:p w14:paraId="22CBF629" w14:textId="77777777" w:rsidR="00E4012D" w:rsidRPr="00E4012D" w:rsidRDefault="00E4012D" w:rsidP="00E4012D">
            <w:pPr>
              <w:rPr>
                <w:rFonts w:ascii="Arial" w:hAnsi="Arial" w:cs="Arial"/>
                <w:sz w:val="24"/>
              </w:rPr>
            </w:pPr>
          </w:p>
          <w:p w14:paraId="33296E1C" w14:textId="77777777" w:rsidR="00E4012D" w:rsidRPr="00E4012D" w:rsidRDefault="00E4012D" w:rsidP="00E4012D">
            <w:pPr>
              <w:rPr>
                <w:rFonts w:ascii="Arial" w:hAnsi="Arial" w:cs="Arial"/>
                <w:sz w:val="24"/>
              </w:rPr>
            </w:pPr>
          </w:p>
          <w:p w14:paraId="4876E4C9" w14:textId="77777777" w:rsidR="00E4012D" w:rsidRPr="00E4012D" w:rsidRDefault="00E4012D" w:rsidP="00E4012D">
            <w:pPr>
              <w:rPr>
                <w:rFonts w:ascii="Arial" w:hAnsi="Arial" w:cs="Arial"/>
                <w:sz w:val="24"/>
              </w:rPr>
            </w:pPr>
          </w:p>
          <w:p w14:paraId="1FCE820C" w14:textId="77777777" w:rsidR="00E4012D" w:rsidRPr="00E4012D" w:rsidRDefault="00E4012D" w:rsidP="00E4012D">
            <w:pPr>
              <w:rPr>
                <w:rFonts w:ascii="Arial" w:hAnsi="Arial" w:cs="Arial"/>
                <w:sz w:val="24"/>
              </w:rPr>
            </w:pPr>
          </w:p>
          <w:p w14:paraId="06FB2F4B" w14:textId="77777777" w:rsidR="00E4012D" w:rsidRPr="00E4012D" w:rsidRDefault="00E4012D" w:rsidP="00E4012D">
            <w:pPr>
              <w:rPr>
                <w:rFonts w:ascii="Arial" w:hAnsi="Arial" w:cs="Arial"/>
                <w:sz w:val="24"/>
              </w:rPr>
            </w:pPr>
          </w:p>
          <w:p w14:paraId="7D68AD42" w14:textId="77777777" w:rsidR="00E4012D" w:rsidRPr="00E4012D" w:rsidRDefault="00E4012D" w:rsidP="00E4012D">
            <w:pPr>
              <w:rPr>
                <w:rFonts w:ascii="Arial" w:hAnsi="Arial" w:cs="Arial"/>
                <w:sz w:val="24"/>
              </w:rPr>
            </w:pPr>
          </w:p>
          <w:p w14:paraId="26F50430" w14:textId="77777777" w:rsidR="00E4012D" w:rsidRPr="00E4012D" w:rsidRDefault="00E4012D" w:rsidP="00E4012D">
            <w:pPr>
              <w:rPr>
                <w:rFonts w:ascii="Arial" w:hAnsi="Arial" w:cs="Arial"/>
                <w:sz w:val="24"/>
              </w:rPr>
            </w:pPr>
          </w:p>
          <w:p w14:paraId="5F7B4DCD" w14:textId="77777777" w:rsidR="00E4012D" w:rsidRPr="00E4012D" w:rsidRDefault="00E4012D" w:rsidP="00E4012D">
            <w:pPr>
              <w:rPr>
                <w:rFonts w:ascii="Arial" w:hAnsi="Arial" w:cs="Arial"/>
                <w:sz w:val="24"/>
              </w:rPr>
            </w:pPr>
          </w:p>
          <w:p w14:paraId="685A7E87" w14:textId="77777777" w:rsidR="00E4012D" w:rsidRPr="00E4012D" w:rsidRDefault="00E4012D" w:rsidP="00E4012D">
            <w:pPr>
              <w:rPr>
                <w:rFonts w:ascii="Arial" w:hAnsi="Arial" w:cs="Arial"/>
                <w:sz w:val="24"/>
              </w:rPr>
            </w:pPr>
          </w:p>
          <w:p w14:paraId="23B8CE2D" w14:textId="77777777" w:rsidR="00E4012D" w:rsidRPr="00E4012D" w:rsidRDefault="00E4012D" w:rsidP="00E4012D">
            <w:pPr>
              <w:rPr>
                <w:rFonts w:ascii="Arial" w:hAnsi="Arial" w:cs="Arial"/>
                <w:sz w:val="24"/>
              </w:rPr>
            </w:pPr>
          </w:p>
          <w:p w14:paraId="02EFF2CB" w14:textId="77777777" w:rsidR="00E4012D" w:rsidRPr="00E4012D" w:rsidRDefault="00E4012D" w:rsidP="00E4012D">
            <w:pPr>
              <w:rPr>
                <w:rFonts w:ascii="Arial" w:hAnsi="Arial" w:cs="Arial"/>
                <w:sz w:val="24"/>
              </w:rPr>
            </w:pPr>
          </w:p>
          <w:p w14:paraId="61D3281B" w14:textId="77777777" w:rsidR="00E4012D" w:rsidRPr="00E4012D" w:rsidRDefault="00E4012D" w:rsidP="00E4012D">
            <w:pPr>
              <w:rPr>
                <w:rFonts w:ascii="Arial" w:hAnsi="Arial" w:cs="Arial"/>
                <w:sz w:val="24"/>
              </w:rPr>
            </w:pPr>
          </w:p>
          <w:p w14:paraId="7E991F77" w14:textId="77777777" w:rsidR="00E4012D" w:rsidRPr="00E4012D" w:rsidRDefault="00E4012D" w:rsidP="00E4012D">
            <w:pPr>
              <w:rPr>
                <w:rFonts w:ascii="Arial" w:hAnsi="Arial" w:cs="Arial"/>
                <w:sz w:val="24"/>
              </w:rPr>
            </w:pPr>
          </w:p>
          <w:p w14:paraId="18C3D1D6" w14:textId="77777777" w:rsidR="00E4012D" w:rsidRPr="00E4012D" w:rsidRDefault="00E4012D" w:rsidP="00E4012D">
            <w:pPr>
              <w:rPr>
                <w:rFonts w:ascii="Arial" w:hAnsi="Arial" w:cs="Arial"/>
                <w:sz w:val="24"/>
              </w:rPr>
            </w:pPr>
          </w:p>
          <w:p w14:paraId="14B95C74" w14:textId="77777777" w:rsidR="00E4012D" w:rsidRPr="00E4012D" w:rsidRDefault="00E4012D" w:rsidP="00E4012D">
            <w:pPr>
              <w:rPr>
                <w:rFonts w:ascii="Arial" w:hAnsi="Arial" w:cs="Arial"/>
                <w:sz w:val="24"/>
              </w:rPr>
            </w:pPr>
          </w:p>
          <w:p w14:paraId="31379E75" w14:textId="77777777" w:rsidR="00E4012D" w:rsidRPr="00E4012D" w:rsidRDefault="00E4012D" w:rsidP="00E4012D">
            <w:pPr>
              <w:rPr>
                <w:rFonts w:ascii="Arial" w:hAnsi="Arial" w:cs="Arial"/>
                <w:sz w:val="24"/>
              </w:rPr>
            </w:pPr>
          </w:p>
          <w:p w14:paraId="0A7CF220" w14:textId="77777777" w:rsidR="00E4012D" w:rsidRPr="00E4012D" w:rsidRDefault="00E4012D" w:rsidP="00E4012D">
            <w:pPr>
              <w:rPr>
                <w:rFonts w:ascii="Arial" w:hAnsi="Arial" w:cs="Arial"/>
                <w:sz w:val="24"/>
              </w:rPr>
            </w:pPr>
          </w:p>
          <w:p w14:paraId="0FCDD5DB" w14:textId="77777777" w:rsidR="00E4012D" w:rsidRPr="00E4012D" w:rsidRDefault="00E4012D" w:rsidP="00E4012D">
            <w:pPr>
              <w:rPr>
                <w:rFonts w:ascii="Arial" w:hAnsi="Arial" w:cs="Arial"/>
                <w:sz w:val="24"/>
              </w:rPr>
            </w:pPr>
          </w:p>
          <w:p w14:paraId="084F20A2" w14:textId="77777777" w:rsidR="00E4012D" w:rsidRPr="00E4012D" w:rsidRDefault="00E4012D" w:rsidP="00E4012D">
            <w:pPr>
              <w:rPr>
                <w:rFonts w:ascii="Arial" w:hAnsi="Arial" w:cs="Arial"/>
                <w:sz w:val="24"/>
              </w:rPr>
            </w:pPr>
          </w:p>
          <w:p w14:paraId="4433A7E5" w14:textId="77777777" w:rsidR="00E4012D" w:rsidRPr="00E4012D" w:rsidRDefault="00E4012D" w:rsidP="00E4012D">
            <w:pPr>
              <w:rPr>
                <w:rFonts w:ascii="Arial" w:hAnsi="Arial" w:cs="Arial"/>
                <w:sz w:val="24"/>
              </w:rPr>
            </w:pPr>
          </w:p>
          <w:p w14:paraId="4593A9BF" w14:textId="77777777" w:rsidR="00E4012D" w:rsidRPr="00E4012D" w:rsidRDefault="00E4012D" w:rsidP="00E4012D">
            <w:pPr>
              <w:rPr>
                <w:rFonts w:ascii="Arial" w:hAnsi="Arial" w:cs="Arial"/>
                <w:sz w:val="24"/>
              </w:rPr>
            </w:pPr>
          </w:p>
          <w:p w14:paraId="5EE7D0B0" w14:textId="77777777" w:rsidR="00E4012D" w:rsidRPr="00E4012D" w:rsidRDefault="00E4012D" w:rsidP="00E4012D">
            <w:pPr>
              <w:rPr>
                <w:rFonts w:ascii="Arial" w:hAnsi="Arial" w:cs="Arial"/>
                <w:sz w:val="24"/>
              </w:rPr>
            </w:pPr>
          </w:p>
          <w:p w14:paraId="237E2873" w14:textId="77777777" w:rsidR="00E4012D" w:rsidRPr="00E4012D" w:rsidRDefault="00E4012D" w:rsidP="00E4012D">
            <w:pPr>
              <w:rPr>
                <w:rFonts w:ascii="Arial" w:hAnsi="Arial" w:cs="Arial"/>
                <w:sz w:val="24"/>
              </w:rPr>
            </w:pPr>
          </w:p>
          <w:p w14:paraId="4341A50A" w14:textId="77777777" w:rsidR="00E4012D" w:rsidRPr="00E4012D" w:rsidRDefault="00E4012D" w:rsidP="00E4012D">
            <w:pPr>
              <w:rPr>
                <w:rFonts w:ascii="Arial" w:hAnsi="Arial" w:cs="Arial"/>
                <w:sz w:val="24"/>
              </w:rPr>
            </w:pPr>
          </w:p>
          <w:p w14:paraId="71319244" w14:textId="77777777" w:rsidR="00E4012D" w:rsidRPr="00E4012D" w:rsidRDefault="00E4012D" w:rsidP="00E4012D">
            <w:pPr>
              <w:rPr>
                <w:rFonts w:ascii="Arial" w:hAnsi="Arial" w:cs="Arial"/>
                <w:sz w:val="24"/>
              </w:rPr>
            </w:pPr>
          </w:p>
          <w:p w14:paraId="45D15D4F" w14:textId="77777777" w:rsidR="00E4012D" w:rsidRPr="00E4012D" w:rsidRDefault="00E4012D" w:rsidP="00E4012D">
            <w:pPr>
              <w:rPr>
                <w:rFonts w:ascii="Arial" w:hAnsi="Arial" w:cs="Arial"/>
                <w:sz w:val="24"/>
              </w:rPr>
            </w:pPr>
          </w:p>
          <w:p w14:paraId="65B9F87B" w14:textId="77777777" w:rsidR="00E4012D" w:rsidRPr="00E4012D" w:rsidRDefault="00E4012D" w:rsidP="00E4012D">
            <w:pPr>
              <w:rPr>
                <w:rFonts w:ascii="Arial" w:hAnsi="Arial" w:cs="Arial"/>
                <w:sz w:val="24"/>
              </w:rPr>
            </w:pPr>
          </w:p>
          <w:p w14:paraId="4FF307B3" w14:textId="77777777" w:rsidR="00E4012D" w:rsidRPr="00E4012D" w:rsidRDefault="00E4012D" w:rsidP="00E4012D">
            <w:pPr>
              <w:rPr>
                <w:rFonts w:ascii="Arial" w:hAnsi="Arial" w:cs="Arial"/>
                <w:sz w:val="24"/>
              </w:rPr>
            </w:pPr>
          </w:p>
          <w:p w14:paraId="4A260E46" w14:textId="77777777" w:rsidR="00E4012D" w:rsidRPr="00E4012D" w:rsidRDefault="00E4012D" w:rsidP="00E4012D">
            <w:pPr>
              <w:rPr>
                <w:rFonts w:ascii="Arial" w:hAnsi="Arial" w:cs="Arial"/>
                <w:sz w:val="24"/>
              </w:rPr>
            </w:pPr>
          </w:p>
          <w:p w14:paraId="2AFDA9E3" w14:textId="77777777" w:rsidR="00E4012D" w:rsidRPr="00E4012D" w:rsidRDefault="00E4012D" w:rsidP="00E4012D">
            <w:pPr>
              <w:rPr>
                <w:rFonts w:ascii="Arial" w:hAnsi="Arial" w:cs="Arial"/>
                <w:sz w:val="24"/>
              </w:rPr>
            </w:pPr>
          </w:p>
          <w:p w14:paraId="0C9A892D" w14:textId="77777777" w:rsidR="00E4012D" w:rsidRDefault="00E4012D" w:rsidP="00E4012D">
            <w:pPr>
              <w:rPr>
                <w:rFonts w:ascii="Arial" w:hAnsi="Arial" w:cs="Arial"/>
                <w:sz w:val="24"/>
              </w:rPr>
            </w:pPr>
          </w:p>
          <w:p w14:paraId="136EA9EA" w14:textId="606B39F0" w:rsidR="00E4012D" w:rsidRPr="00E4012D" w:rsidRDefault="00E4012D" w:rsidP="00E4012D">
            <w:pPr>
              <w:rPr>
                <w:rFonts w:ascii="Arial" w:hAnsi="Arial" w:cs="Arial"/>
                <w:sz w:val="24"/>
              </w:rPr>
            </w:pPr>
          </w:p>
        </w:tc>
        <w:tc>
          <w:tcPr>
            <w:tcW w:w="2835" w:type="dxa"/>
          </w:tcPr>
          <w:p w14:paraId="17792165" w14:textId="77777777" w:rsidR="0094446E" w:rsidRPr="00A71255" w:rsidRDefault="0094446E" w:rsidP="00B87A4C">
            <w:pPr>
              <w:rPr>
                <w:rFonts w:ascii="Arial" w:hAnsi="Arial" w:cs="Arial"/>
                <w:sz w:val="24"/>
              </w:rPr>
            </w:pPr>
            <w:r w:rsidRPr="00A71255">
              <w:rPr>
                <w:rFonts w:ascii="Arial" w:hAnsi="Arial" w:cs="Arial"/>
                <w:sz w:val="24"/>
              </w:rPr>
              <w:t>Policies for information security</w:t>
            </w:r>
          </w:p>
        </w:tc>
        <w:tc>
          <w:tcPr>
            <w:tcW w:w="5029" w:type="dxa"/>
          </w:tcPr>
          <w:p w14:paraId="1D02D9B0" w14:textId="21974465" w:rsidR="0094446E" w:rsidRPr="00A71255" w:rsidRDefault="377374D2" w:rsidP="6843C3EC">
            <w:pPr>
              <w:rPr>
                <w:rFonts w:ascii="Arial" w:hAnsi="Arial" w:cs="Arial"/>
                <w:sz w:val="24"/>
              </w:rPr>
            </w:pPr>
            <w:r w:rsidRPr="6843C3EC">
              <w:rPr>
                <w:rFonts w:ascii="Arial" w:hAnsi="Arial" w:cs="Arial"/>
                <w:sz w:val="24"/>
              </w:rPr>
              <w:t xml:space="preserve">HSUP01: </w:t>
            </w:r>
            <w:r w:rsidR="22638251" w:rsidRPr="6843C3EC">
              <w:rPr>
                <w:rFonts w:ascii="Arial" w:hAnsi="Arial" w:cs="Arial"/>
                <w:sz w:val="24"/>
              </w:rPr>
              <w:t xml:space="preserve">The </w:t>
            </w:r>
            <w:r w:rsidR="6F4BAAA1" w:rsidRPr="6843C3EC">
              <w:rPr>
                <w:rFonts w:ascii="Arial" w:hAnsi="Arial" w:cs="Arial"/>
                <w:sz w:val="24"/>
              </w:rPr>
              <w:t>organisation</w:t>
            </w:r>
            <w:r w:rsidR="22638251" w:rsidRPr="6843C3EC">
              <w:rPr>
                <w:rFonts w:ascii="Arial" w:hAnsi="Arial" w:cs="Arial"/>
                <w:sz w:val="24"/>
              </w:rPr>
              <w:t xml:space="preserve"> </w:t>
            </w:r>
            <w:r w:rsidR="595138CC" w:rsidRPr="6843C3EC">
              <w:rPr>
                <w:rFonts w:ascii="Arial" w:hAnsi="Arial" w:cs="Arial"/>
                <w:sz w:val="24"/>
              </w:rPr>
              <w:t>has</w:t>
            </w:r>
            <w:r w:rsidR="22638251" w:rsidRPr="6843C3EC">
              <w:rPr>
                <w:rFonts w:ascii="Arial" w:hAnsi="Arial" w:cs="Arial"/>
                <w:sz w:val="24"/>
              </w:rPr>
              <w:t xml:space="preserve"> a clear </w:t>
            </w:r>
            <w:r w:rsidR="395F53F0" w:rsidRPr="6843C3EC">
              <w:rPr>
                <w:rFonts w:ascii="Arial" w:hAnsi="Arial" w:cs="Arial"/>
                <w:sz w:val="24"/>
              </w:rPr>
              <w:t>information security p</w:t>
            </w:r>
            <w:r w:rsidR="22638251" w:rsidRPr="6843C3EC">
              <w:rPr>
                <w:rFonts w:ascii="Arial" w:hAnsi="Arial" w:cs="Arial"/>
                <w:sz w:val="24"/>
              </w:rPr>
              <w:t xml:space="preserve">olicy, </w:t>
            </w:r>
            <w:r w:rsidR="395F53F0" w:rsidRPr="6843C3EC">
              <w:rPr>
                <w:rFonts w:ascii="Arial" w:hAnsi="Arial" w:cs="Arial"/>
                <w:sz w:val="24"/>
              </w:rPr>
              <w:t>acceptable use p</w:t>
            </w:r>
            <w:r w:rsidR="22638251" w:rsidRPr="6843C3EC">
              <w:rPr>
                <w:rFonts w:ascii="Arial" w:hAnsi="Arial" w:cs="Arial"/>
                <w:sz w:val="24"/>
              </w:rPr>
              <w:t>olicy</w:t>
            </w:r>
            <w:r w:rsidR="5DF8FEEA" w:rsidRPr="6843C3EC">
              <w:rPr>
                <w:rFonts w:ascii="Arial" w:hAnsi="Arial" w:cs="Arial"/>
                <w:sz w:val="24"/>
              </w:rPr>
              <w:t>,</w:t>
            </w:r>
            <w:r w:rsidR="22638251" w:rsidRPr="6843C3EC">
              <w:rPr>
                <w:rFonts w:ascii="Arial" w:hAnsi="Arial" w:cs="Arial"/>
                <w:sz w:val="24"/>
              </w:rPr>
              <w:t xml:space="preserve"> </w:t>
            </w:r>
            <w:r w:rsidR="72DFB60B" w:rsidRPr="6843C3EC">
              <w:rPr>
                <w:rFonts w:ascii="Arial" w:hAnsi="Arial" w:cs="Arial"/>
                <w:sz w:val="24"/>
              </w:rPr>
              <w:t>topic</w:t>
            </w:r>
            <w:r w:rsidR="6C9B98DB" w:rsidRPr="6843C3EC">
              <w:rPr>
                <w:rFonts w:ascii="Arial" w:hAnsi="Arial" w:cs="Arial"/>
                <w:sz w:val="24"/>
              </w:rPr>
              <w:t>-</w:t>
            </w:r>
            <w:r w:rsidR="22638251" w:rsidRPr="6843C3EC">
              <w:rPr>
                <w:rFonts w:ascii="Arial" w:hAnsi="Arial" w:cs="Arial"/>
                <w:sz w:val="24"/>
              </w:rPr>
              <w:t>specific policies and procedures to maintain information security</w:t>
            </w:r>
            <w:r w:rsidR="6F4BAAA1" w:rsidRPr="6843C3EC">
              <w:rPr>
                <w:rFonts w:ascii="Arial" w:hAnsi="Arial" w:cs="Arial"/>
                <w:sz w:val="24"/>
              </w:rPr>
              <w:t>.</w:t>
            </w:r>
          </w:p>
        </w:tc>
        <w:tc>
          <w:tcPr>
            <w:tcW w:w="10984" w:type="dxa"/>
          </w:tcPr>
          <w:p w14:paraId="1165FF0B" w14:textId="4EF0E042" w:rsidR="0094446E" w:rsidRPr="00A71255" w:rsidRDefault="00A22445" w:rsidP="00B87A4C">
            <w:pPr>
              <w:tabs>
                <w:tab w:val="left" w:pos="990"/>
              </w:tabs>
              <w:rPr>
                <w:rFonts w:ascii="Arial" w:hAnsi="Arial" w:cs="Arial"/>
                <w:b/>
                <w:bCs/>
                <w:sz w:val="24"/>
              </w:rPr>
            </w:pPr>
            <w:r>
              <w:rPr>
                <w:rFonts w:ascii="Arial" w:hAnsi="Arial" w:cs="Arial"/>
                <w:b/>
                <w:bCs/>
                <w:sz w:val="24"/>
              </w:rPr>
              <w:t>O</w:t>
            </w:r>
            <w:r w:rsidR="00D64401">
              <w:rPr>
                <w:rFonts w:ascii="Arial" w:hAnsi="Arial" w:cs="Arial"/>
                <w:b/>
                <w:bCs/>
                <w:sz w:val="24"/>
              </w:rPr>
              <w:t>rganisation’s</w:t>
            </w:r>
            <w:r w:rsidR="002F5FAB">
              <w:rPr>
                <w:rFonts w:ascii="Arial" w:hAnsi="Arial" w:cs="Arial"/>
                <w:b/>
                <w:bCs/>
                <w:sz w:val="24"/>
              </w:rPr>
              <w:t xml:space="preserve"> policies</w:t>
            </w:r>
          </w:p>
          <w:p w14:paraId="0C75BDF2" w14:textId="57918E99" w:rsidR="00266196" w:rsidRDefault="41FD4D29" w:rsidP="6843C3EC">
            <w:pPr>
              <w:tabs>
                <w:tab w:val="left" w:pos="990"/>
              </w:tabs>
              <w:rPr>
                <w:rFonts w:ascii="Arial" w:hAnsi="Arial" w:cs="Arial"/>
                <w:sz w:val="24"/>
              </w:rPr>
            </w:pPr>
            <w:r w:rsidRPr="6843C3EC">
              <w:rPr>
                <w:rFonts w:ascii="Arial" w:hAnsi="Arial" w:cs="Arial"/>
                <w:sz w:val="24"/>
              </w:rPr>
              <w:t>An “</w:t>
            </w:r>
            <w:r w:rsidR="09F27070" w:rsidRPr="6843C3EC">
              <w:rPr>
                <w:rFonts w:ascii="Arial" w:hAnsi="Arial" w:cs="Arial"/>
                <w:sz w:val="24"/>
              </w:rPr>
              <w:t xml:space="preserve">information </w:t>
            </w:r>
            <w:r w:rsidRPr="6843C3EC">
              <w:rPr>
                <w:rFonts w:ascii="Arial" w:hAnsi="Arial" w:cs="Arial"/>
                <w:sz w:val="24"/>
              </w:rPr>
              <w:t xml:space="preserve">security policy” sets out the </w:t>
            </w:r>
            <w:r w:rsidR="7A97CAE4" w:rsidRPr="6843C3EC">
              <w:rPr>
                <w:rFonts w:ascii="Arial" w:hAnsi="Arial" w:cs="Arial"/>
                <w:sz w:val="24"/>
              </w:rPr>
              <w:t xml:space="preserve">supplier’s </w:t>
            </w:r>
            <w:r w:rsidRPr="6843C3EC">
              <w:rPr>
                <w:rFonts w:ascii="Arial" w:hAnsi="Arial" w:cs="Arial"/>
                <w:sz w:val="24"/>
              </w:rPr>
              <w:t xml:space="preserve">approach in managing </w:t>
            </w:r>
            <w:r w:rsidR="45F70E1A" w:rsidRPr="6843C3EC">
              <w:rPr>
                <w:rFonts w:ascii="Arial" w:hAnsi="Arial" w:cs="Arial"/>
                <w:sz w:val="24"/>
              </w:rPr>
              <w:t xml:space="preserve">their </w:t>
            </w:r>
            <w:r w:rsidRPr="6843C3EC">
              <w:rPr>
                <w:rFonts w:ascii="Arial" w:hAnsi="Arial" w:cs="Arial"/>
                <w:sz w:val="24"/>
              </w:rPr>
              <w:t>information security</w:t>
            </w:r>
            <w:r w:rsidR="27B90BCD" w:rsidRPr="6843C3EC">
              <w:rPr>
                <w:rFonts w:ascii="Arial" w:hAnsi="Arial" w:cs="Arial"/>
                <w:sz w:val="24"/>
              </w:rPr>
              <w:t>, while an</w:t>
            </w:r>
            <w:r w:rsidRPr="6843C3EC">
              <w:rPr>
                <w:rFonts w:ascii="Arial" w:hAnsi="Arial" w:cs="Arial"/>
                <w:sz w:val="24"/>
              </w:rPr>
              <w:t xml:space="preserve"> “</w:t>
            </w:r>
            <w:r w:rsidR="27B90BCD" w:rsidRPr="6843C3EC">
              <w:rPr>
                <w:rFonts w:ascii="Arial" w:hAnsi="Arial" w:cs="Arial"/>
                <w:sz w:val="24"/>
              </w:rPr>
              <w:t>acceptable u</w:t>
            </w:r>
            <w:r w:rsidRPr="6843C3EC">
              <w:rPr>
                <w:rFonts w:ascii="Arial" w:hAnsi="Arial" w:cs="Arial"/>
                <w:sz w:val="24"/>
              </w:rPr>
              <w:t xml:space="preserve">se </w:t>
            </w:r>
            <w:r w:rsidR="27B90BCD" w:rsidRPr="6843C3EC">
              <w:rPr>
                <w:rFonts w:ascii="Arial" w:hAnsi="Arial" w:cs="Arial"/>
                <w:sz w:val="24"/>
              </w:rPr>
              <w:t>policy</w:t>
            </w:r>
            <w:r w:rsidRPr="6843C3EC">
              <w:rPr>
                <w:rFonts w:ascii="Arial" w:hAnsi="Arial" w:cs="Arial"/>
                <w:sz w:val="24"/>
              </w:rPr>
              <w:t>” communicate</w:t>
            </w:r>
            <w:r w:rsidR="6563634D" w:rsidRPr="6843C3EC">
              <w:rPr>
                <w:rFonts w:ascii="Arial" w:hAnsi="Arial" w:cs="Arial"/>
                <w:sz w:val="24"/>
              </w:rPr>
              <w:t>s</w:t>
            </w:r>
            <w:r w:rsidRPr="6843C3EC">
              <w:rPr>
                <w:rFonts w:ascii="Arial" w:hAnsi="Arial" w:cs="Arial"/>
                <w:sz w:val="24"/>
              </w:rPr>
              <w:t xml:space="preserve"> the acceptable use of </w:t>
            </w:r>
            <w:r w:rsidR="45F70E1A" w:rsidRPr="6843C3EC">
              <w:rPr>
                <w:rFonts w:ascii="Arial" w:hAnsi="Arial" w:cs="Arial"/>
                <w:sz w:val="24"/>
              </w:rPr>
              <w:t>organisational</w:t>
            </w:r>
            <w:r w:rsidR="20928B99" w:rsidRPr="6843C3EC">
              <w:rPr>
                <w:rFonts w:ascii="Arial" w:hAnsi="Arial" w:cs="Arial"/>
                <w:sz w:val="24"/>
              </w:rPr>
              <w:t>, customer</w:t>
            </w:r>
            <w:r w:rsidR="45F70E1A" w:rsidRPr="6843C3EC">
              <w:rPr>
                <w:rFonts w:ascii="Arial" w:hAnsi="Arial" w:cs="Arial"/>
                <w:sz w:val="24"/>
              </w:rPr>
              <w:t xml:space="preserve"> </w:t>
            </w:r>
            <w:r w:rsidRPr="6843C3EC">
              <w:rPr>
                <w:rFonts w:ascii="Arial" w:hAnsi="Arial" w:cs="Arial"/>
                <w:sz w:val="24"/>
              </w:rPr>
              <w:t xml:space="preserve">information and its associated assets. These policies </w:t>
            </w:r>
            <w:r w:rsidR="18CBC71D" w:rsidRPr="6843C3EC">
              <w:rPr>
                <w:rFonts w:ascii="Arial" w:hAnsi="Arial" w:cs="Arial"/>
                <w:sz w:val="24"/>
              </w:rPr>
              <w:t xml:space="preserve">are to </w:t>
            </w:r>
            <w:r w:rsidRPr="6843C3EC">
              <w:rPr>
                <w:rFonts w:ascii="Arial" w:hAnsi="Arial" w:cs="Arial"/>
                <w:sz w:val="24"/>
              </w:rPr>
              <w:t xml:space="preserve">be defined, approved by </w:t>
            </w:r>
            <w:r w:rsidR="008335D5">
              <w:rPr>
                <w:rFonts w:ascii="Arial" w:hAnsi="Arial" w:cs="Arial"/>
                <w:sz w:val="24"/>
              </w:rPr>
              <w:t>senior</w:t>
            </w:r>
            <w:r w:rsidR="008335D5" w:rsidRPr="6843C3EC">
              <w:rPr>
                <w:rFonts w:ascii="Arial" w:hAnsi="Arial" w:cs="Arial"/>
                <w:sz w:val="24"/>
              </w:rPr>
              <w:t xml:space="preserve"> </w:t>
            </w:r>
            <w:r w:rsidRPr="6843C3EC">
              <w:rPr>
                <w:rFonts w:ascii="Arial" w:hAnsi="Arial" w:cs="Arial"/>
                <w:sz w:val="24"/>
              </w:rPr>
              <w:t>management, communicated to all relevant personnel and reviewed periodically.</w:t>
            </w:r>
          </w:p>
          <w:p w14:paraId="4B953515" w14:textId="77777777" w:rsidR="0094446E" w:rsidRPr="00A71255" w:rsidRDefault="0094446E" w:rsidP="00B87A4C">
            <w:pPr>
              <w:tabs>
                <w:tab w:val="left" w:pos="990"/>
              </w:tabs>
              <w:rPr>
                <w:rFonts w:ascii="Arial" w:hAnsi="Arial" w:cs="Arial"/>
                <w:sz w:val="24"/>
              </w:rPr>
            </w:pPr>
          </w:p>
          <w:p w14:paraId="362232E8" w14:textId="53A9CEE7" w:rsidR="0094446E" w:rsidRPr="00A71255" w:rsidRDefault="0094446E" w:rsidP="00B87A4C">
            <w:pPr>
              <w:tabs>
                <w:tab w:val="left" w:pos="990"/>
              </w:tabs>
              <w:rPr>
                <w:rFonts w:ascii="Arial" w:hAnsi="Arial" w:cs="Arial"/>
                <w:b/>
                <w:bCs/>
                <w:sz w:val="24"/>
              </w:rPr>
            </w:pPr>
            <w:r w:rsidRPr="00A71255">
              <w:rPr>
                <w:rFonts w:ascii="Arial" w:hAnsi="Arial" w:cs="Arial"/>
                <w:b/>
                <w:bCs/>
                <w:sz w:val="24"/>
              </w:rPr>
              <w:t xml:space="preserve">Information </w:t>
            </w:r>
            <w:r w:rsidR="004B41D7">
              <w:rPr>
                <w:rFonts w:ascii="Arial" w:hAnsi="Arial" w:cs="Arial"/>
                <w:b/>
                <w:bCs/>
                <w:sz w:val="24"/>
              </w:rPr>
              <w:t>s</w:t>
            </w:r>
            <w:r w:rsidR="004B41D7" w:rsidRPr="00A71255">
              <w:rPr>
                <w:rFonts w:ascii="Arial" w:hAnsi="Arial" w:cs="Arial"/>
                <w:b/>
                <w:bCs/>
                <w:sz w:val="24"/>
              </w:rPr>
              <w:t xml:space="preserve">ecurity </w:t>
            </w:r>
            <w:r w:rsidR="006C6D7A">
              <w:rPr>
                <w:rFonts w:ascii="Arial" w:hAnsi="Arial" w:cs="Arial"/>
                <w:b/>
                <w:bCs/>
                <w:sz w:val="24"/>
              </w:rPr>
              <w:t>p</w:t>
            </w:r>
            <w:r w:rsidR="006C6D7A" w:rsidRPr="00A71255">
              <w:rPr>
                <w:rFonts w:ascii="Arial" w:hAnsi="Arial" w:cs="Arial"/>
                <w:b/>
                <w:bCs/>
                <w:sz w:val="24"/>
              </w:rPr>
              <w:t>olicy</w:t>
            </w:r>
          </w:p>
          <w:p w14:paraId="5907C4AC" w14:textId="13EC7E3F" w:rsidR="0094446E" w:rsidRPr="00A71255" w:rsidRDefault="0094446E" w:rsidP="00B87A4C">
            <w:pPr>
              <w:tabs>
                <w:tab w:val="left" w:pos="990"/>
              </w:tabs>
              <w:rPr>
                <w:rFonts w:ascii="Arial" w:hAnsi="Arial" w:cs="Arial"/>
                <w:sz w:val="24"/>
              </w:rPr>
            </w:pPr>
            <w:r w:rsidRPr="00A71255">
              <w:rPr>
                <w:rFonts w:ascii="Arial" w:hAnsi="Arial" w:cs="Arial"/>
                <w:sz w:val="24"/>
              </w:rPr>
              <w:t xml:space="preserve">While documenting an information security policy to manage </w:t>
            </w:r>
            <w:r w:rsidR="00CC6A06">
              <w:rPr>
                <w:rFonts w:ascii="Arial" w:hAnsi="Arial" w:cs="Arial"/>
                <w:sz w:val="24"/>
              </w:rPr>
              <w:t>organisational and customer</w:t>
            </w:r>
            <w:r w:rsidR="00CC6A06" w:rsidRPr="00A71255">
              <w:rPr>
                <w:rFonts w:ascii="Arial" w:hAnsi="Arial" w:cs="Arial"/>
                <w:sz w:val="24"/>
              </w:rPr>
              <w:t xml:space="preserve"> </w:t>
            </w:r>
            <w:r w:rsidRPr="00A71255">
              <w:rPr>
                <w:rFonts w:ascii="Arial" w:hAnsi="Arial" w:cs="Arial"/>
                <w:sz w:val="24"/>
              </w:rPr>
              <w:t xml:space="preserve">information, </w:t>
            </w:r>
            <w:r w:rsidR="00B063FD">
              <w:rPr>
                <w:rFonts w:ascii="Arial" w:hAnsi="Arial" w:cs="Arial"/>
                <w:sz w:val="24"/>
              </w:rPr>
              <w:t>consider</w:t>
            </w:r>
            <w:r w:rsidRPr="00A71255">
              <w:rPr>
                <w:rFonts w:ascii="Arial" w:hAnsi="Arial" w:cs="Arial"/>
                <w:sz w:val="24"/>
              </w:rPr>
              <w:t>:</w:t>
            </w:r>
          </w:p>
          <w:p w14:paraId="4E26F6CE" w14:textId="3A9E70A9" w:rsidR="00655220" w:rsidRDefault="00655220" w:rsidP="00724ED5">
            <w:pPr>
              <w:pStyle w:val="ListParagraph"/>
              <w:numPr>
                <w:ilvl w:val="0"/>
                <w:numId w:val="67"/>
              </w:numPr>
              <w:tabs>
                <w:tab w:val="left" w:pos="990"/>
              </w:tabs>
              <w:rPr>
                <w:rFonts w:ascii="Arial" w:hAnsi="Arial" w:cs="Arial"/>
                <w:sz w:val="24"/>
              </w:rPr>
            </w:pPr>
            <w:r w:rsidRPr="00A71255">
              <w:rPr>
                <w:rFonts w:ascii="Arial" w:hAnsi="Arial" w:cs="Arial"/>
                <w:sz w:val="24"/>
              </w:rPr>
              <w:t xml:space="preserve">scope </w:t>
            </w:r>
            <w:r w:rsidR="005A1744">
              <w:rPr>
                <w:rFonts w:ascii="Arial" w:hAnsi="Arial" w:cs="Arial"/>
                <w:sz w:val="24"/>
              </w:rPr>
              <w:t xml:space="preserve">and purpose </w:t>
            </w:r>
            <w:r w:rsidRPr="00A71255">
              <w:rPr>
                <w:rFonts w:ascii="Arial" w:hAnsi="Arial" w:cs="Arial"/>
                <w:sz w:val="24"/>
              </w:rPr>
              <w:t>of the policy</w:t>
            </w:r>
          </w:p>
          <w:p w14:paraId="3EA3A9B0" w14:textId="47DEBFF5" w:rsidR="00676D85" w:rsidRPr="00A71255" w:rsidRDefault="003A38C1" w:rsidP="00724ED5">
            <w:pPr>
              <w:pStyle w:val="ListParagraph"/>
              <w:numPr>
                <w:ilvl w:val="0"/>
                <w:numId w:val="67"/>
              </w:numPr>
              <w:tabs>
                <w:tab w:val="left" w:pos="990"/>
              </w:tabs>
              <w:rPr>
                <w:rFonts w:ascii="Arial" w:hAnsi="Arial" w:cs="Arial"/>
                <w:sz w:val="24"/>
              </w:rPr>
            </w:pPr>
            <w:r>
              <w:rPr>
                <w:rFonts w:ascii="Arial" w:hAnsi="Arial" w:cs="Arial"/>
                <w:sz w:val="24"/>
              </w:rPr>
              <w:t>organisation</w:t>
            </w:r>
            <w:r w:rsidR="00676D85">
              <w:rPr>
                <w:rFonts w:ascii="Arial" w:hAnsi="Arial" w:cs="Arial"/>
                <w:sz w:val="24"/>
              </w:rPr>
              <w:t>’s information security management structure</w:t>
            </w:r>
          </w:p>
          <w:p w14:paraId="1A10E4E3" w14:textId="4D85E86E" w:rsidR="0094446E" w:rsidRPr="00A71255" w:rsidRDefault="2D6A1A9F" w:rsidP="6843C3EC">
            <w:pPr>
              <w:pStyle w:val="ListParagraph"/>
              <w:numPr>
                <w:ilvl w:val="0"/>
                <w:numId w:val="67"/>
              </w:numPr>
              <w:tabs>
                <w:tab w:val="left" w:pos="990"/>
              </w:tabs>
              <w:rPr>
                <w:rFonts w:ascii="Arial" w:hAnsi="Arial" w:cs="Arial"/>
                <w:sz w:val="24"/>
              </w:rPr>
            </w:pPr>
            <w:r w:rsidRPr="6843C3EC">
              <w:rPr>
                <w:rFonts w:ascii="Arial" w:hAnsi="Arial" w:cs="Arial"/>
                <w:sz w:val="24"/>
              </w:rPr>
              <w:t>organisation</w:t>
            </w:r>
            <w:r w:rsidR="20690482" w:rsidRPr="6843C3EC">
              <w:rPr>
                <w:rFonts w:ascii="Arial" w:hAnsi="Arial" w:cs="Arial"/>
                <w:sz w:val="24"/>
              </w:rPr>
              <w:t xml:space="preserve">’s </w:t>
            </w:r>
            <w:r w:rsidR="41FD4D29" w:rsidRPr="6843C3EC">
              <w:rPr>
                <w:rFonts w:ascii="Arial" w:hAnsi="Arial" w:cs="Arial"/>
                <w:sz w:val="24"/>
              </w:rPr>
              <w:t>strategy</w:t>
            </w:r>
            <w:r w:rsidR="23C207D5" w:rsidRPr="6843C3EC">
              <w:rPr>
                <w:rFonts w:ascii="Arial" w:hAnsi="Arial" w:cs="Arial"/>
                <w:sz w:val="24"/>
              </w:rPr>
              <w:t>,</w:t>
            </w:r>
            <w:r w:rsidR="41FD4D29" w:rsidRPr="6843C3EC">
              <w:rPr>
                <w:rFonts w:ascii="Arial" w:hAnsi="Arial" w:cs="Arial"/>
                <w:sz w:val="24"/>
              </w:rPr>
              <w:t xml:space="preserve"> requirements</w:t>
            </w:r>
            <w:r w:rsidR="23C207D5" w:rsidRPr="6843C3EC">
              <w:rPr>
                <w:rFonts w:ascii="Arial" w:hAnsi="Arial" w:cs="Arial"/>
                <w:sz w:val="24"/>
              </w:rPr>
              <w:t xml:space="preserve"> and security objectives </w:t>
            </w:r>
          </w:p>
          <w:p w14:paraId="1529893F" w14:textId="58A72548" w:rsidR="0094446E" w:rsidRDefault="0094446E" w:rsidP="00724ED5">
            <w:pPr>
              <w:pStyle w:val="ListParagraph"/>
              <w:numPr>
                <w:ilvl w:val="0"/>
                <w:numId w:val="67"/>
              </w:numPr>
              <w:tabs>
                <w:tab w:val="left" w:pos="990"/>
              </w:tabs>
              <w:rPr>
                <w:rFonts w:ascii="Arial" w:hAnsi="Arial" w:cs="Arial"/>
                <w:sz w:val="24"/>
              </w:rPr>
            </w:pPr>
            <w:r w:rsidRPr="00A71255">
              <w:rPr>
                <w:rFonts w:ascii="Arial" w:hAnsi="Arial" w:cs="Arial"/>
                <w:sz w:val="24"/>
              </w:rPr>
              <w:t xml:space="preserve">regulatory, </w:t>
            </w:r>
            <w:r w:rsidR="002374CD" w:rsidRPr="00A71255">
              <w:rPr>
                <w:rFonts w:ascii="Arial" w:hAnsi="Arial" w:cs="Arial"/>
                <w:sz w:val="24"/>
              </w:rPr>
              <w:t>legislati</w:t>
            </w:r>
            <w:r w:rsidR="002374CD">
              <w:rPr>
                <w:rFonts w:ascii="Arial" w:hAnsi="Arial" w:cs="Arial"/>
                <w:sz w:val="24"/>
              </w:rPr>
              <w:t>ve</w:t>
            </w:r>
            <w:r w:rsidR="00261CE6">
              <w:rPr>
                <w:rFonts w:ascii="Arial" w:hAnsi="Arial" w:cs="Arial"/>
                <w:sz w:val="24"/>
              </w:rPr>
              <w:t>,</w:t>
            </w:r>
            <w:r w:rsidR="002374CD" w:rsidRPr="00A71255">
              <w:rPr>
                <w:rFonts w:ascii="Arial" w:hAnsi="Arial" w:cs="Arial"/>
                <w:sz w:val="24"/>
              </w:rPr>
              <w:t xml:space="preserve"> </w:t>
            </w:r>
            <w:r w:rsidRPr="00A71255">
              <w:rPr>
                <w:rFonts w:ascii="Arial" w:hAnsi="Arial" w:cs="Arial"/>
                <w:sz w:val="24"/>
              </w:rPr>
              <w:t>and contractual requirements</w:t>
            </w:r>
          </w:p>
          <w:p w14:paraId="7582F2E0" w14:textId="13B6829F" w:rsidR="0094446E" w:rsidRPr="00A71255" w:rsidRDefault="0094446E" w:rsidP="00724ED5">
            <w:pPr>
              <w:pStyle w:val="ListParagraph"/>
              <w:numPr>
                <w:ilvl w:val="0"/>
                <w:numId w:val="67"/>
              </w:numPr>
              <w:tabs>
                <w:tab w:val="left" w:pos="990"/>
              </w:tabs>
              <w:rPr>
                <w:rFonts w:ascii="Arial" w:hAnsi="Arial" w:cs="Arial"/>
                <w:sz w:val="24"/>
              </w:rPr>
            </w:pPr>
            <w:r w:rsidRPr="00A71255">
              <w:rPr>
                <w:rFonts w:ascii="Arial" w:hAnsi="Arial" w:cs="Arial"/>
                <w:sz w:val="24"/>
              </w:rPr>
              <w:t xml:space="preserve">the current and projected information security risks and threats </w:t>
            </w:r>
          </w:p>
          <w:p w14:paraId="3BAC7609" w14:textId="6632EEEA" w:rsidR="0094446E" w:rsidRPr="00A71255" w:rsidRDefault="0094446E" w:rsidP="00724ED5">
            <w:pPr>
              <w:pStyle w:val="ListParagraph"/>
              <w:numPr>
                <w:ilvl w:val="0"/>
                <w:numId w:val="67"/>
              </w:numPr>
              <w:tabs>
                <w:tab w:val="left" w:pos="990"/>
              </w:tabs>
              <w:rPr>
                <w:rFonts w:ascii="Arial" w:hAnsi="Arial" w:cs="Arial"/>
                <w:sz w:val="24"/>
              </w:rPr>
            </w:pPr>
            <w:r w:rsidRPr="00A71255">
              <w:rPr>
                <w:rFonts w:ascii="Arial" w:hAnsi="Arial" w:cs="Arial"/>
                <w:sz w:val="24"/>
              </w:rPr>
              <w:t>definition of information security</w:t>
            </w:r>
          </w:p>
          <w:p w14:paraId="6238F815" w14:textId="009B8089" w:rsidR="0094446E" w:rsidRPr="00A71255" w:rsidRDefault="0094446E" w:rsidP="00724ED5">
            <w:pPr>
              <w:pStyle w:val="ListParagraph"/>
              <w:numPr>
                <w:ilvl w:val="0"/>
                <w:numId w:val="67"/>
              </w:numPr>
              <w:tabs>
                <w:tab w:val="left" w:pos="990"/>
              </w:tabs>
              <w:rPr>
                <w:rFonts w:ascii="Arial" w:hAnsi="Arial" w:cs="Arial"/>
                <w:sz w:val="24"/>
              </w:rPr>
            </w:pPr>
            <w:r w:rsidRPr="00A71255">
              <w:rPr>
                <w:rFonts w:ascii="Arial" w:hAnsi="Arial" w:cs="Arial"/>
                <w:sz w:val="24"/>
              </w:rPr>
              <w:t xml:space="preserve">the framework for setting security objectives </w:t>
            </w:r>
          </w:p>
          <w:p w14:paraId="3E921C0A" w14:textId="7A863CA2" w:rsidR="0094446E" w:rsidRPr="00A71255" w:rsidRDefault="00BF37FB" w:rsidP="00724ED5">
            <w:pPr>
              <w:pStyle w:val="ListParagraph"/>
              <w:numPr>
                <w:ilvl w:val="0"/>
                <w:numId w:val="67"/>
              </w:numPr>
              <w:tabs>
                <w:tab w:val="left" w:pos="990"/>
              </w:tabs>
              <w:rPr>
                <w:rFonts w:ascii="Arial" w:hAnsi="Arial" w:cs="Arial"/>
                <w:sz w:val="24"/>
              </w:rPr>
            </w:pPr>
            <w:r>
              <w:rPr>
                <w:rFonts w:ascii="Arial" w:hAnsi="Arial" w:cs="Arial"/>
                <w:sz w:val="24"/>
              </w:rPr>
              <w:t>implementation of</w:t>
            </w:r>
            <w:r w:rsidR="0094446E" w:rsidRPr="00A71255">
              <w:rPr>
                <w:rFonts w:ascii="Arial" w:hAnsi="Arial" w:cs="Arial"/>
                <w:sz w:val="24"/>
              </w:rPr>
              <w:t xml:space="preserve"> continual improvements related to information security</w:t>
            </w:r>
          </w:p>
          <w:p w14:paraId="064A8061" w14:textId="0AD10007" w:rsidR="0094446E" w:rsidRPr="00A71255" w:rsidRDefault="0094446E" w:rsidP="00724ED5">
            <w:pPr>
              <w:pStyle w:val="ListParagraph"/>
              <w:numPr>
                <w:ilvl w:val="0"/>
                <w:numId w:val="67"/>
              </w:numPr>
              <w:tabs>
                <w:tab w:val="left" w:pos="990"/>
              </w:tabs>
              <w:rPr>
                <w:rFonts w:ascii="Arial" w:hAnsi="Arial" w:cs="Arial"/>
                <w:sz w:val="24"/>
              </w:rPr>
            </w:pPr>
            <w:r w:rsidRPr="00A71255">
              <w:rPr>
                <w:rFonts w:ascii="Arial" w:hAnsi="Arial" w:cs="Arial"/>
                <w:sz w:val="24"/>
              </w:rPr>
              <w:t>assignment of responsibilities for information security management</w:t>
            </w:r>
          </w:p>
          <w:p w14:paraId="732BCD6C" w14:textId="77777777" w:rsidR="0094446E" w:rsidRPr="00A71255" w:rsidRDefault="0094446E" w:rsidP="00724ED5">
            <w:pPr>
              <w:pStyle w:val="ListParagraph"/>
              <w:numPr>
                <w:ilvl w:val="0"/>
                <w:numId w:val="67"/>
              </w:numPr>
              <w:tabs>
                <w:tab w:val="left" w:pos="990"/>
              </w:tabs>
              <w:rPr>
                <w:rFonts w:ascii="Arial" w:hAnsi="Arial" w:cs="Arial"/>
                <w:sz w:val="24"/>
              </w:rPr>
            </w:pPr>
            <w:r w:rsidRPr="00A71255">
              <w:rPr>
                <w:rFonts w:ascii="Arial" w:hAnsi="Arial" w:cs="Arial"/>
                <w:sz w:val="24"/>
              </w:rPr>
              <w:t>procedures for handling exemptions and exceptions</w:t>
            </w:r>
          </w:p>
          <w:p w14:paraId="72748D4F" w14:textId="7C3028BE" w:rsidR="0094446E" w:rsidRPr="00A71255" w:rsidRDefault="41FD4D29" w:rsidP="6843C3EC">
            <w:pPr>
              <w:pStyle w:val="ListParagraph"/>
              <w:numPr>
                <w:ilvl w:val="0"/>
                <w:numId w:val="67"/>
              </w:numPr>
              <w:tabs>
                <w:tab w:val="left" w:pos="990"/>
              </w:tabs>
              <w:rPr>
                <w:rFonts w:ascii="Arial" w:hAnsi="Arial" w:cs="Arial"/>
                <w:sz w:val="24"/>
              </w:rPr>
            </w:pPr>
            <w:r w:rsidRPr="6843C3EC">
              <w:rPr>
                <w:rFonts w:ascii="Arial" w:hAnsi="Arial" w:cs="Arial"/>
                <w:sz w:val="24"/>
              </w:rPr>
              <w:t xml:space="preserve">the needs and goals for </w:t>
            </w:r>
            <w:r w:rsidR="6A965D52" w:rsidRPr="6843C3EC">
              <w:rPr>
                <w:rFonts w:ascii="Arial" w:hAnsi="Arial" w:cs="Arial"/>
                <w:sz w:val="24"/>
              </w:rPr>
              <w:t xml:space="preserve">stakeholders (i.e., </w:t>
            </w:r>
            <w:r w:rsidR="7EF9714F" w:rsidRPr="6843C3EC">
              <w:rPr>
                <w:rFonts w:ascii="Arial" w:hAnsi="Arial" w:cs="Arial"/>
                <w:sz w:val="24"/>
              </w:rPr>
              <w:t>customers in health sector</w:t>
            </w:r>
            <w:r w:rsidR="616B7F35" w:rsidRPr="6843C3EC">
              <w:rPr>
                <w:rFonts w:ascii="Arial" w:hAnsi="Arial" w:cs="Arial"/>
                <w:sz w:val="24"/>
              </w:rPr>
              <w:t>, etc</w:t>
            </w:r>
            <w:r w:rsidR="56923E7A" w:rsidRPr="6843C3EC">
              <w:rPr>
                <w:rFonts w:ascii="Arial" w:hAnsi="Arial" w:cs="Arial"/>
                <w:sz w:val="24"/>
              </w:rPr>
              <w:t>.</w:t>
            </w:r>
            <w:r w:rsidR="6A965D52" w:rsidRPr="6843C3EC">
              <w:rPr>
                <w:rFonts w:ascii="Arial" w:hAnsi="Arial" w:cs="Arial"/>
                <w:sz w:val="24"/>
              </w:rPr>
              <w:t>)</w:t>
            </w:r>
          </w:p>
          <w:p w14:paraId="0EBBE63A" w14:textId="1AA9006F" w:rsidR="0094446E" w:rsidRPr="00A71255" w:rsidRDefault="007157B3" w:rsidP="00724ED5">
            <w:pPr>
              <w:pStyle w:val="ListParagraph"/>
              <w:numPr>
                <w:ilvl w:val="0"/>
                <w:numId w:val="67"/>
              </w:numPr>
              <w:tabs>
                <w:tab w:val="left" w:pos="990"/>
              </w:tabs>
              <w:rPr>
                <w:rFonts w:ascii="Arial" w:hAnsi="Arial" w:cs="Arial"/>
                <w:sz w:val="24"/>
              </w:rPr>
            </w:pPr>
            <w:r>
              <w:rPr>
                <w:rFonts w:ascii="Arial" w:hAnsi="Arial" w:cs="Arial"/>
                <w:sz w:val="24"/>
              </w:rPr>
              <w:t>p</w:t>
            </w:r>
            <w:r w:rsidRPr="00A71255">
              <w:rPr>
                <w:rFonts w:ascii="Arial" w:hAnsi="Arial" w:cs="Arial"/>
                <w:sz w:val="24"/>
              </w:rPr>
              <w:t>rocesses</w:t>
            </w:r>
            <w:r w:rsidR="006770EA" w:rsidRPr="00A71255">
              <w:rPr>
                <w:rFonts w:ascii="Arial" w:hAnsi="Arial" w:cs="Arial"/>
                <w:sz w:val="24"/>
              </w:rPr>
              <w:t xml:space="preserve"> and procedures </w:t>
            </w:r>
            <w:r w:rsidR="0094446E" w:rsidRPr="00A71255">
              <w:rPr>
                <w:rFonts w:ascii="Arial" w:hAnsi="Arial" w:cs="Arial"/>
                <w:sz w:val="24"/>
              </w:rPr>
              <w:t>for notification of potential and actual information security incidents, including</w:t>
            </w:r>
            <w:r w:rsidR="003B2836">
              <w:rPr>
                <w:rFonts w:ascii="Arial" w:hAnsi="Arial" w:cs="Arial"/>
                <w:sz w:val="24"/>
              </w:rPr>
              <w:t xml:space="preserve"> but not limited to</w:t>
            </w:r>
            <w:r w:rsidR="0094446E" w:rsidRPr="00A71255">
              <w:rPr>
                <w:rFonts w:ascii="Arial" w:hAnsi="Arial" w:cs="Arial"/>
                <w:sz w:val="24"/>
              </w:rPr>
              <w:t xml:space="preserve"> a channel for raising concerns regarding confidentiality</w:t>
            </w:r>
            <w:r w:rsidR="00487C3D">
              <w:rPr>
                <w:rFonts w:ascii="Arial" w:hAnsi="Arial" w:cs="Arial"/>
                <w:sz w:val="24"/>
              </w:rPr>
              <w:t>, integrity</w:t>
            </w:r>
            <w:r w:rsidR="00DF3578">
              <w:rPr>
                <w:rFonts w:ascii="Arial" w:hAnsi="Arial" w:cs="Arial"/>
                <w:sz w:val="24"/>
              </w:rPr>
              <w:t>,</w:t>
            </w:r>
            <w:r w:rsidR="00487C3D">
              <w:rPr>
                <w:rFonts w:ascii="Arial" w:hAnsi="Arial" w:cs="Arial"/>
                <w:sz w:val="24"/>
              </w:rPr>
              <w:t xml:space="preserve"> or availability</w:t>
            </w:r>
            <w:r w:rsidR="0094446E" w:rsidRPr="00A71255">
              <w:rPr>
                <w:rFonts w:ascii="Arial" w:hAnsi="Arial" w:cs="Arial"/>
                <w:sz w:val="24"/>
              </w:rPr>
              <w:t>, without fear of blame or accusation</w:t>
            </w:r>
          </w:p>
          <w:p w14:paraId="597BF086" w14:textId="5EC025D2" w:rsidR="0094446E" w:rsidRPr="00A71255" w:rsidRDefault="41FD4D29" w:rsidP="6843C3EC">
            <w:pPr>
              <w:pStyle w:val="ListParagraph"/>
              <w:numPr>
                <w:ilvl w:val="0"/>
                <w:numId w:val="67"/>
              </w:numPr>
              <w:tabs>
                <w:tab w:val="left" w:pos="990"/>
              </w:tabs>
              <w:rPr>
                <w:rFonts w:ascii="Arial" w:hAnsi="Arial" w:cs="Arial"/>
                <w:sz w:val="24"/>
              </w:rPr>
            </w:pPr>
            <w:r w:rsidRPr="6843C3EC">
              <w:rPr>
                <w:rFonts w:ascii="Arial" w:hAnsi="Arial" w:cs="Arial"/>
                <w:sz w:val="24"/>
              </w:rPr>
              <w:t xml:space="preserve">the identification of processes and systems that are vital in </w:t>
            </w:r>
            <w:r w:rsidR="15482AEF" w:rsidRPr="6843C3EC">
              <w:rPr>
                <w:rFonts w:ascii="Arial" w:hAnsi="Arial" w:cs="Arial"/>
                <w:sz w:val="24"/>
              </w:rPr>
              <w:t xml:space="preserve">organisational services supporting </w:t>
            </w:r>
            <w:r w:rsidR="5CC41AC0" w:rsidRPr="6843C3EC">
              <w:rPr>
                <w:rFonts w:ascii="Arial" w:hAnsi="Arial" w:cs="Arial"/>
                <w:sz w:val="24"/>
              </w:rPr>
              <w:t xml:space="preserve">its customers within </w:t>
            </w:r>
            <w:r w:rsidR="135923D1" w:rsidRPr="6843C3EC">
              <w:rPr>
                <w:rFonts w:ascii="Arial" w:hAnsi="Arial" w:cs="Arial"/>
                <w:sz w:val="24"/>
              </w:rPr>
              <w:t xml:space="preserve">the </w:t>
            </w:r>
            <w:r w:rsidR="15482AEF" w:rsidRPr="6843C3EC">
              <w:rPr>
                <w:rFonts w:ascii="Arial" w:hAnsi="Arial" w:cs="Arial"/>
                <w:sz w:val="24"/>
              </w:rPr>
              <w:t xml:space="preserve">health </w:t>
            </w:r>
            <w:r w:rsidR="0B5CC7AC" w:rsidRPr="6843C3EC">
              <w:rPr>
                <w:rFonts w:ascii="Arial" w:hAnsi="Arial" w:cs="Arial"/>
                <w:sz w:val="24"/>
              </w:rPr>
              <w:t xml:space="preserve">sector </w:t>
            </w:r>
            <w:r w:rsidRPr="6843C3EC">
              <w:rPr>
                <w:rFonts w:ascii="Arial" w:hAnsi="Arial" w:cs="Arial"/>
                <w:sz w:val="24"/>
              </w:rPr>
              <w:t>(i.e.</w:t>
            </w:r>
            <w:r w:rsidR="7B929279" w:rsidRPr="6843C3EC">
              <w:rPr>
                <w:rFonts w:ascii="Arial" w:hAnsi="Arial" w:cs="Arial"/>
                <w:sz w:val="24"/>
              </w:rPr>
              <w:t>,</w:t>
            </w:r>
            <w:r w:rsidRPr="6843C3EC">
              <w:rPr>
                <w:rFonts w:ascii="Arial" w:hAnsi="Arial" w:cs="Arial"/>
                <w:sz w:val="24"/>
              </w:rPr>
              <w:t xml:space="preserve"> failure may lead to adverse patient effects).</w:t>
            </w:r>
          </w:p>
          <w:p w14:paraId="02C71A07" w14:textId="77777777" w:rsidR="0094446E" w:rsidRPr="00A71255" w:rsidRDefault="0094446E" w:rsidP="00B87A4C">
            <w:pPr>
              <w:tabs>
                <w:tab w:val="left" w:pos="990"/>
              </w:tabs>
              <w:rPr>
                <w:rFonts w:ascii="Arial" w:hAnsi="Arial" w:cs="Arial"/>
                <w:sz w:val="24"/>
              </w:rPr>
            </w:pPr>
          </w:p>
          <w:p w14:paraId="7AF2C9D4" w14:textId="35F90BC0" w:rsidR="0094446E" w:rsidRPr="00A71255" w:rsidRDefault="0094446E" w:rsidP="00B87A4C">
            <w:pPr>
              <w:ind w:left="-4" w:right="34"/>
              <w:rPr>
                <w:rFonts w:ascii="Arial" w:hAnsi="Arial" w:cs="Arial"/>
                <w:b/>
                <w:bCs/>
                <w:sz w:val="24"/>
              </w:rPr>
            </w:pPr>
            <w:r w:rsidRPr="00A71255">
              <w:rPr>
                <w:rFonts w:ascii="Arial" w:hAnsi="Arial" w:cs="Arial"/>
                <w:b/>
                <w:bCs/>
                <w:sz w:val="24"/>
              </w:rPr>
              <w:t xml:space="preserve">Acceptable </w:t>
            </w:r>
            <w:r w:rsidR="004E21F9">
              <w:rPr>
                <w:rFonts w:ascii="Arial" w:hAnsi="Arial" w:cs="Arial"/>
                <w:b/>
                <w:bCs/>
                <w:sz w:val="24"/>
              </w:rPr>
              <w:t>u</w:t>
            </w:r>
            <w:r w:rsidR="004E21F9" w:rsidRPr="00A71255">
              <w:rPr>
                <w:rFonts w:ascii="Arial" w:hAnsi="Arial" w:cs="Arial"/>
                <w:b/>
                <w:bCs/>
                <w:sz w:val="24"/>
              </w:rPr>
              <w:t xml:space="preserve">se </w:t>
            </w:r>
            <w:r w:rsidR="004E21F9">
              <w:rPr>
                <w:rFonts w:ascii="Arial" w:hAnsi="Arial" w:cs="Arial"/>
                <w:b/>
                <w:bCs/>
                <w:sz w:val="24"/>
              </w:rPr>
              <w:t>p</w:t>
            </w:r>
            <w:r w:rsidR="004E21F9" w:rsidRPr="00A71255">
              <w:rPr>
                <w:rFonts w:ascii="Arial" w:hAnsi="Arial" w:cs="Arial"/>
                <w:b/>
                <w:bCs/>
                <w:sz w:val="24"/>
              </w:rPr>
              <w:t>olicy</w:t>
            </w:r>
          </w:p>
          <w:p w14:paraId="4517EC85" w14:textId="709AA0D7" w:rsidR="00F00E29" w:rsidRPr="00A71255" w:rsidRDefault="00FA2A92" w:rsidP="00F00E29">
            <w:pPr>
              <w:ind w:left="-4" w:right="34"/>
              <w:rPr>
                <w:rFonts w:ascii="Arial" w:hAnsi="Arial" w:cs="Arial"/>
                <w:sz w:val="24"/>
              </w:rPr>
            </w:pPr>
            <w:r w:rsidRPr="001F3896">
              <w:rPr>
                <w:rFonts w:ascii="Arial" w:hAnsi="Arial" w:cs="Arial"/>
                <w:sz w:val="24"/>
              </w:rPr>
              <w:t>A</w:t>
            </w:r>
            <w:r>
              <w:rPr>
                <w:rFonts w:ascii="Arial" w:hAnsi="Arial" w:cs="Arial"/>
                <w:sz w:val="24"/>
              </w:rPr>
              <w:t>n acceptable use</w:t>
            </w:r>
            <w:r w:rsidRPr="001F3896">
              <w:rPr>
                <w:rFonts w:ascii="Arial" w:hAnsi="Arial" w:cs="Arial"/>
                <w:sz w:val="24"/>
              </w:rPr>
              <w:t xml:space="preserve"> </w:t>
            </w:r>
            <w:r>
              <w:rPr>
                <w:rFonts w:ascii="Arial" w:hAnsi="Arial" w:cs="Arial"/>
                <w:sz w:val="24"/>
              </w:rPr>
              <w:t>p</w:t>
            </w:r>
            <w:r w:rsidRPr="001F3896">
              <w:rPr>
                <w:rFonts w:ascii="Arial" w:hAnsi="Arial" w:cs="Arial"/>
                <w:sz w:val="24"/>
              </w:rPr>
              <w:t>olicy</w:t>
            </w:r>
            <w:r w:rsidR="0094446E" w:rsidRPr="00A71255">
              <w:rPr>
                <w:rFonts w:ascii="Arial" w:hAnsi="Arial" w:cs="Arial"/>
                <w:sz w:val="24"/>
              </w:rPr>
              <w:t xml:space="preserve"> is to be established and communicated to anyone who uses or handles information and </w:t>
            </w:r>
            <w:r w:rsidR="00745A1C">
              <w:rPr>
                <w:rFonts w:ascii="Arial" w:hAnsi="Arial" w:cs="Arial"/>
                <w:sz w:val="24"/>
              </w:rPr>
              <w:t>its</w:t>
            </w:r>
            <w:r w:rsidR="00745A1C" w:rsidRPr="00A71255">
              <w:rPr>
                <w:rFonts w:ascii="Arial" w:hAnsi="Arial" w:cs="Arial"/>
                <w:sz w:val="24"/>
              </w:rPr>
              <w:t xml:space="preserve"> </w:t>
            </w:r>
            <w:r w:rsidR="0094446E" w:rsidRPr="00A71255">
              <w:rPr>
                <w:rFonts w:ascii="Arial" w:hAnsi="Arial" w:cs="Arial"/>
                <w:sz w:val="24"/>
              </w:rPr>
              <w:t xml:space="preserve">associated assets. The acceptable use policy </w:t>
            </w:r>
            <w:r w:rsidR="00515FF7">
              <w:rPr>
                <w:rFonts w:ascii="Arial" w:hAnsi="Arial" w:cs="Arial"/>
                <w:sz w:val="24"/>
              </w:rPr>
              <w:t>is to</w:t>
            </w:r>
            <w:r w:rsidR="00515FF7" w:rsidRPr="00A71255">
              <w:rPr>
                <w:rFonts w:ascii="Arial" w:hAnsi="Arial" w:cs="Arial"/>
                <w:sz w:val="24"/>
              </w:rPr>
              <w:t xml:space="preserve"> </w:t>
            </w:r>
            <w:r w:rsidR="0094446E" w:rsidRPr="00A71255">
              <w:rPr>
                <w:rFonts w:ascii="Arial" w:hAnsi="Arial" w:cs="Arial"/>
                <w:sz w:val="24"/>
              </w:rPr>
              <w:t xml:space="preserve">provide clear direction on how individuals are expected to use information and other associated assets. The acceptable use policy </w:t>
            </w:r>
            <w:r w:rsidR="00990D62">
              <w:rPr>
                <w:rFonts w:ascii="Arial" w:hAnsi="Arial" w:cs="Arial"/>
                <w:sz w:val="24"/>
              </w:rPr>
              <w:t>is to</w:t>
            </w:r>
            <w:r w:rsidR="00990D62" w:rsidRPr="00A71255">
              <w:rPr>
                <w:rFonts w:ascii="Arial" w:hAnsi="Arial" w:cs="Arial"/>
                <w:sz w:val="24"/>
              </w:rPr>
              <w:t xml:space="preserve"> </w:t>
            </w:r>
            <w:r w:rsidR="0094446E" w:rsidRPr="00A71255">
              <w:rPr>
                <w:rFonts w:ascii="Arial" w:hAnsi="Arial" w:cs="Arial"/>
                <w:sz w:val="24"/>
              </w:rPr>
              <w:t>state:</w:t>
            </w:r>
          </w:p>
          <w:p w14:paraId="2C485596" w14:textId="7ED81D05" w:rsidR="00F00E29" w:rsidRDefault="00F00E29" w:rsidP="00724ED5">
            <w:pPr>
              <w:pStyle w:val="ListParagraph"/>
              <w:numPr>
                <w:ilvl w:val="0"/>
                <w:numId w:val="70"/>
              </w:numPr>
              <w:tabs>
                <w:tab w:val="left" w:pos="4841"/>
              </w:tabs>
              <w:spacing w:after="186" w:line="226" w:lineRule="auto"/>
              <w:ind w:right="34"/>
              <w:rPr>
                <w:rFonts w:ascii="Arial" w:hAnsi="Arial" w:cs="Arial"/>
                <w:sz w:val="24"/>
              </w:rPr>
            </w:pPr>
            <w:r>
              <w:rPr>
                <w:rFonts w:ascii="Arial" w:hAnsi="Arial" w:cs="Arial"/>
                <w:sz w:val="24"/>
              </w:rPr>
              <w:t>purpose and scope</w:t>
            </w:r>
            <w:r w:rsidR="00471088">
              <w:rPr>
                <w:rFonts w:ascii="Arial" w:hAnsi="Arial" w:cs="Arial"/>
                <w:sz w:val="24"/>
              </w:rPr>
              <w:t xml:space="preserve"> of the policy</w:t>
            </w:r>
          </w:p>
          <w:p w14:paraId="5E03136F" w14:textId="6743BA20" w:rsidR="0094446E" w:rsidRPr="00A71255" w:rsidRDefault="0094446E" w:rsidP="00724ED5">
            <w:pPr>
              <w:pStyle w:val="ListParagraph"/>
              <w:numPr>
                <w:ilvl w:val="0"/>
                <w:numId w:val="70"/>
              </w:numPr>
              <w:tabs>
                <w:tab w:val="left" w:pos="4841"/>
              </w:tabs>
              <w:spacing w:after="186" w:line="226" w:lineRule="auto"/>
              <w:ind w:right="34"/>
              <w:rPr>
                <w:rFonts w:ascii="Arial" w:hAnsi="Arial" w:cs="Arial"/>
                <w:sz w:val="24"/>
              </w:rPr>
            </w:pPr>
            <w:r w:rsidRPr="00A71255">
              <w:rPr>
                <w:rFonts w:ascii="Arial" w:hAnsi="Arial" w:cs="Arial"/>
                <w:sz w:val="24"/>
              </w:rPr>
              <w:t>expected and unacceptable behaviours of individuals from an information security perspective</w:t>
            </w:r>
          </w:p>
          <w:p w14:paraId="370D6EC7" w14:textId="0E3FDB33" w:rsidR="0094446E" w:rsidRPr="00A71255" w:rsidRDefault="0094446E" w:rsidP="00724ED5">
            <w:pPr>
              <w:pStyle w:val="ListParagraph"/>
              <w:numPr>
                <w:ilvl w:val="0"/>
                <w:numId w:val="70"/>
              </w:numPr>
              <w:spacing w:after="186" w:line="226" w:lineRule="auto"/>
              <w:ind w:right="34"/>
              <w:rPr>
                <w:rFonts w:ascii="Arial" w:hAnsi="Arial" w:cs="Arial"/>
                <w:sz w:val="24"/>
              </w:rPr>
            </w:pPr>
            <w:r w:rsidRPr="00A71255">
              <w:rPr>
                <w:rFonts w:ascii="Arial" w:hAnsi="Arial" w:cs="Arial"/>
                <w:sz w:val="24"/>
              </w:rPr>
              <w:t>permitted and prohibited use of information and other associated assets</w:t>
            </w:r>
          </w:p>
          <w:p w14:paraId="195F9FE3" w14:textId="0E2BA2F7" w:rsidR="0094446E" w:rsidRPr="00A71255" w:rsidRDefault="0094446E" w:rsidP="00724ED5">
            <w:pPr>
              <w:pStyle w:val="ListParagraph"/>
              <w:numPr>
                <w:ilvl w:val="0"/>
                <w:numId w:val="70"/>
              </w:numPr>
              <w:spacing w:after="186" w:line="226" w:lineRule="auto"/>
              <w:ind w:right="34"/>
              <w:rPr>
                <w:rFonts w:ascii="Arial" w:hAnsi="Arial" w:cs="Arial"/>
                <w:sz w:val="24"/>
              </w:rPr>
            </w:pPr>
            <w:r w:rsidRPr="00A71255">
              <w:rPr>
                <w:rFonts w:ascii="Arial" w:hAnsi="Arial" w:cs="Arial"/>
                <w:sz w:val="24"/>
              </w:rPr>
              <w:t xml:space="preserve">monitoring activities being performed by the </w:t>
            </w:r>
            <w:r w:rsidR="007427D4" w:rsidRPr="00A71255">
              <w:rPr>
                <w:rFonts w:ascii="Arial" w:hAnsi="Arial" w:cs="Arial"/>
                <w:sz w:val="24"/>
              </w:rPr>
              <w:t>organisation</w:t>
            </w:r>
            <w:r w:rsidRPr="00A71255">
              <w:rPr>
                <w:rFonts w:ascii="Arial" w:hAnsi="Arial" w:cs="Arial"/>
                <w:sz w:val="24"/>
              </w:rPr>
              <w:t>.</w:t>
            </w:r>
          </w:p>
          <w:p w14:paraId="47077C6F" w14:textId="053D9B59" w:rsidR="00540B7E" w:rsidRDefault="00540B7E" w:rsidP="00B87A4C">
            <w:pPr>
              <w:tabs>
                <w:tab w:val="left" w:pos="990"/>
              </w:tabs>
              <w:rPr>
                <w:rFonts w:ascii="Arial" w:hAnsi="Arial" w:cs="Arial"/>
                <w:sz w:val="24"/>
              </w:rPr>
            </w:pPr>
          </w:p>
          <w:p w14:paraId="71875612" w14:textId="0CC49793" w:rsidR="003444A6" w:rsidRPr="00A71255" w:rsidRDefault="003444A6" w:rsidP="003444A6">
            <w:pPr>
              <w:ind w:right="37"/>
              <w:rPr>
                <w:rFonts w:ascii="Arial" w:hAnsi="Arial" w:cs="Arial"/>
                <w:sz w:val="24"/>
              </w:rPr>
            </w:pPr>
            <w:r w:rsidRPr="00A71255">
              <w:rPr>
                <w:rFonts w:ascii="Arial" w:hAnsi="Arial" w:cs="Arial"/>
                <w:sz w:val="24"/>
              </w:rPr>
              <w:t xml:space="preserve">Acceptable use procedures are to be drawn up for the full life cycle of information in accordance with the classification and risks determined. </w:t>
            </w:r>
            <w:r w:rsidR="00B024C8">
              <w:rPr>
                <w:rFonts w:ascii="Arial" w:hAnsi="Arial" w:cs="Arial"/>
                <w:sz w:val="24"/>
              </w:rPr>
              <w:t>While documenting, consider</w:t>
            </w:r>
            <w:r w:rsidRPr="00A71255">
              <w:rPr>
                <w:rFonts w:ascii="Arial" w:hAnsi="Arial" w:cs="Arial"/>
                <w:sz w:val="24"/>
              </w:rPr>
              <w:t>:</w:t>
            </w:r>
          </w:p>
          <w:p w14:paraId="6FFDD384" w14:textId="5410E294" w:rsidR="003444A6" w:rsidRPr="00A71255" w:rsidRDefault="003444A6" w:rsidP="00724ED5">
            <w:pPr>
              <w:pStyle w:val="ListParagraph"/>
              <w:numPr>
                <w:ilvl w:val="0"/>
                <w:numId w:val="83"/>
              </w:numPr>
              <w:tabs>
                <w:tab w:val="left" w:pos="391"/>
              </w:tabs>
              <w:ind w:right="37"/>
              <w:rPr>
                <w:rFonts w:ascii="Arial" w:hAnsi="Arial" w:cs="Arial"/>
                <w:sz w:val="24"/>
              </w:rPr>
            </w:pPr>
            <w:r w:rsidRPr="00A71255">
              <w:rPr>
                <w:rFonts w:ascii="Arial" w:hAnsi="Arial" w:cs="Arial"/>
                <w:sz w:val="24"/>
              </w:rPr>
              <w:t xml:space="preserve">definition of the information to be protected </w:t>
            </w:r>
            <w:r w:rsidR="00F45384">
              <w:rPr>
                <w:rFonts w:ascii="Arial" w:hAnsi="Arial" w:cs="Arial"/>
                <w:sz w:val="24"/>
              </w:rPr>
              <w:t>and what constitutes its acceptable use</w:t>
            </w:r>
          </w:p>
          <w:p w14:paraId="77A86D34" w14:textId="1DD5F2C5" w:rsidR="003444A6" w:rsidRPr="00A71255" w:rsidRDefault="004638EE" w:rsidP="00724ED5">
            <w:pPr>
              <w:pStyle w:val="ListParagraph"/>
              <w:numPr>
                <w:ilvl w:val="0"/>
                <w:numId w:val="83"/>
              </w:numPr>
              <w:tabs>
                <w:tab w:val="left" w:pos="391"/>
              </w:tabs>
              <w:ind w:right="37"/>
              <w:rPr>
                <w:rFonts w:ascii="Arial" w:hAnsi="Arial" w:cs="Arial"/>
                <w:sz w:val="24"/>
              </w:rPr>
            </w:pPr>
            <w:r>
              <w:rPr>
                <w:rFonts w:ascii="Arial" w:hAnsi="Arial" w:cs="Arial"/>
                <w:sz w:val="24"/>
              </w:rPr>
              <w:t xml:space="preserve">required </w:t>
            </w:r>
            <w:r w:rsidR="003444A6" w:rsidRPr="00A71255">
              <w:rPr>
                <w:rFonts w:ascii="Arial" w:hAnsi="Arial" w:cs="Arial"/>
                <w:sz w:val="24"/>
              </w:rPr>
              <w:t>access restrictions</w:t>
            </w:r>
            <w:r>
              <w:rPr>
                <w:rFonts w:ascii="Arial" w:hAnsi="Arial" w:cs="Arial"/>
                <w:sz w:val="24"/>
              </w:rPr>
              <w:t xml:space="preserve"> that support </w:t>
            </w:r>
            <w:r w:rsidR="003444A6" w:rsidRPr="00A71255">
              <w:rPr>
                <w:rFonts w:ascii="Arial" w:hAnsi="Arial" w:cs="Arial"/>
                <w:sz w:val="24"/>
              </w:rPr>
              <w:t xml:space="preserve">the protection of information based on </w:t>
            </w:r>
            <w:r w:rsidR="00585DFF">
              <w:rPr>
                <w:rFonts w:ascii="Arial" w:hAnsi="Arial" w:cs="Arial"/>
                <w:sz w:val="24"/>
              </w:rPr>
              <w:t>its</w:t>
            </w:r>
            <w:r w:rsidR="003444A6" w:rsidRPr="00A71255">
              <w:rPr>
                <w:rFonts w:ascii="Arial" w:hAnsi="Arial" w:cs="Arial"/>
                <w:sz w:val="24"/>
              </w:rPr>
              <w:t xml:space="preserve"> classification </w:t>
            </w:r>
          </w:p>
          <w:p w14:paraId="137266A5" w14:textId="607EA0FC" w:rsidR="003444A6" w:rsidRPr="00A71255" w:rsidRDefault="003444A6" w:rsidP="00724ED5">
            <w:pPr>
              <w:pStyle w:val="ListParagraph"/>
              <w:numPr>
                <w:ilvl w:val="0"/>
                <w:numId w:val="83"/>
              </w:numPr>
              <w:tabs>
                <w:tab w:val="left" w:pos="391"/>
              </w:tabs>
              <w:ind w:right="37"/>
              <w:rPr>
                <w:rFonts w:ascii="Arial" w:hAnsi="Arial" w:cs="Arial"/>
                <w:sz w:val="24"/>
              </w:rPr>
            </w:pPr>
            <w:r w:rsidRPr="00A71255">
              <w:rPr>
                <w:rFonts w:ascii="Arial" w:hAnsi="Arial" w:cs="Arial"/>
                <w:sz w:val="24"/>
              </w:rPr>
              <w:t>maintenance of a record of the authorised users</w:t>
            </w:r>
          </w:p>
          <w:p w14:paraId="26D87A12" w14:textId="31A0676C" w:rsidR="003444A6" w:rsidRPr="00A71255" w:rsidRDefault="003444A6" w:rsidP="00724ED5">
            <w:pPr>
              <w:pStyle w:val="ListParagraph"/>
              <w:numPr>
                <w:ilvl w:val="0"/>
                <w:numId w:val="83"/>
              </w:numPr>
              <w:tabs>
                <w:tab w:val="left" w:pos="391"/>
              </w:tabs>
              <w:ind w:right="37"/>
              <w:rPr>
                <w:rFonts w:ascii="Arial" w:hAnsi="Arial" w:cs="Arial"/>
                <w:sz w:val="24"/>
              </w:rPr>
            </w:pPr>
            <w:r w:rsidRPr="00A71255">
              <w:rPr>
                <w:rFonts w:ascii="Arial" w:hAnsi="Arial" w:cs="Arial"/>
                <w:sz w:val="24"/>
              </w:rPr>
              <w:t xml:space="preserve">protection of temporary or permanent copies (e.g., printouts, USBs, local copies on laptops or desktops) of information to a level consistent with the protection of the original </w:t>
            </w:r>
          </w:p>
          <w:p w14:paraId="59CFCBDF" w14:textId="77777777" w:rsidR="003444A6" w:rsidRPr="00A71255" w:rsidRDefault="003444A6" w:rsidP="00724ED5">
            <w:pPr>
              <w:pStyle w:val="ListParagraph"/>
              <w:numPr>
                <w:ilvl w:val="0"/>
                <w:numId w:val="83"/>
              </w:numPr>
              <w:tabs>
                <w:tab w:val="left" w:pos="391"/>
              </w:tabs>
              <w:ind w:right="37"/>
              <w:rPr>
                <w:rFonts w:ascii="Arial" w:hAnsi="Arial" w:cs="Arial"/>
                <w:sz w:val="24"/>
              </w:rPr>
            </w:pPr>
            <w:r w:rsidRPr="00A71255">
              <w:rPr>
                <w:rFonts w:ascii="Arial" w:hAnsi="Arial" w:cs="Arial"/>
                <w:sz w:val="24"/>
              </w:rPr>
              <w:t>storage of information assets associated with services that are being provided to customers in accordance with the agreed terms and conditions or as per documented agreements</w:t>
            </w:r>
          </w:p>
          <w:p w14:paraId="13CD00DB" w14:textId="77777777" w:rsidR="003444A6" w:rsidRPr="00A71255" w:rsidRDefault="003444A6" w:rsidP="00724ED5">
            <w:pPr>
              <w:pStyle w:val="ListParagraph"/>
              <w:numPr>
                <w:ilvl w:val="0"/>
                <w:numId w:val="83"/>
              </w:numPr>
              <w:tabs>
                <w:tab w:val="left" w:pos="391"/>
              </w:tabs>
              <w:ind w:right="37"/>
              <w:rPr>
                <w:rFonts w:ascii="Arial" w:hAnsi="Arial" w:cs="Arial"/>
                <w:sz w:val="24"/>
              </w:rPr>
            </w:pPr>
            <w:r w:rsidRPr="00A71255">
              <w:rPr>
                <w:rFonts w:ascii="Arial" w:hAnsi="Arial" w:cs="Arial"/>
                <w:sz w:val="24"/>
              </w:rPr>
              <w:t>clear marking of all copies of storage media (electronic or physical) for the attention of the authorised recipient</w:t>
            </w:r>
          </w:p>
          <w:p w14:paraId="3AA6990A" w14:textId="16DD8F09" w:rsidR="003444A6" w:rsidRPr="00A71255" w:rsidRDefault="003444A6" w:rsidP="00724ED5">
            <w:pPr>
              <w:pStyle w:val="ListParagraph"/>
              <w:numPr>
                <w:ilvl w:val="0"/>
                <w:numId w:val="83"/>
              </w:numPr>
              <w:tabs>
                <w:tab w:val="left" w:pos="421"/>
              </w:tabs>
              <w:ind w:right="37"/>
              <w:rPr>
                <w:rFonts w:ascii="Arial" w:hAnsi="Arial" w:cs="Arial"/>
                <w:sz w:val="24"/>
              </w:rPr>
            </w:pPr>
            <w:r w:rsidRPr="00A71255">
              <w:rPr>
                <w:rFonts w:ascii="Arial" w:hAnsi="Arial" w:cs="Arial"/>
                <w:sz w:val="24"/>
              </w:rPr>
              <w:t>the responsibilities and actions of signatories to avoid unauthorised information disclosure</w:t>
            </w:r>
          </w:p>
          <w:p w14:paraId="2449F96A" w14:textId="3D86A96D" w:rsidR="003444A6" w:rsidRPr="00A71255" w:rsidRDefault="003444A6" w:rsidP="00724ED5">
            <w:pPr>
              <w:pStyle w:val="ListParagraph"/>
              <w:numPr>
                <w:ilvl w:val="0"/>
                <w:numId w:val="83"/>
              </w:numPr>
              <w:tabs>
                <w:tab w:val="left" w:pos="406"/>
              </w:tabs>
              <w:ind w:right="37"/>
              <w:rPr>
                <w:rFonts w:ascii="Arial" w:hAnsi="Arial" w:cs="Arial"/>
                <w:sz w:val="24"/>
              </w:rPr>
            </w:pPr>
            <w:r w:rsidRPr="00A71255">
              <w:rPr>
                <w:rFonts w:ascii="Arial" w:hAnsi="Arial" w:cs="Arial"/>
                <w:sz w:val="24"/>
              </w:rPr>
              <w:t xml:space="preserve">the permitted use of information and </w:t>
            </w:r>
            <w:r w:rsidR="00585DFF">
              <w:rPr>
                <w:rFonts w:ascii="Arial" w:hAnsi="Arial" w:cs="Arial"/>
                <w:sz w:val="24"/>
              </w:rPr>
              <w:t xml:space="preserve">usage </w:t>
            </w:r>
            <w:r w:rsidRPr="00A71255">
              <w:rPr>
                <w:rFonts w:ascii="Arial" w:hAnsi="Arial" w:cs="Arial"/>
                <w:sz w:val="24"/>
              </w:rPr>
              <w:t xml:space="preserve">rights of the signatory </w:t>
            </w:r>
          </w:p>
          <w:p w14:paraId="44F216BF" w14:textId="288E5333" w:rsidR="003444A6" w:rsidRPr="00A71255" w:rsidRDefault="003444A6" w:rsidP="00724ED5">
            <w:pPr>
              <w:pStyle w:val="ListParagraph"/>
              <w:numPr>
                <w:ilvl w:val="0"/>
                <w:numId w:val="83"/>
              </w:numPr>
              <w:tabs>
                <w:tab w:val="left" w:pos="406"/>
              </w:tabs>
              <w:ind w:right="37"/>
              <w:rPr>
                <w:rFonts w:ascii="Arial" w:hAnsi="Arial" w:cs="Arial"/>
                <w:sz w:val="24"/>
              </w:rPr>
            </w:pPr>
            <w:r w:rsidRPr="00A71255">
              <w:rPr>
                <w:rFonts w:ascii="Arial" w:hAnsi="Arial" w:cs="Arial"/>
                <w:sz w:val="24"/>
              </w:rPr>
              <w:t xml:space="preserve">the right to audit and monitor activities </w:t>
            </w:r>
            <w:r w:rsidR="0012579E">
              <w:rPr>
                <w:rFonts w:ascii="Arial" w:hAnsi="Arial" w:cs="Arial"/>
                <w:sz w:val="24"/>
              </w:rPr>
              <w:t>on organisational devices</w:t>
            </w:r>
          </w:p>
          <w:p w14:paraId="165F82EB" w14:textId="77777777" w:rsidR="003444A6" w:rsidRPr="00A71255" w:rsidRDefault="003444A6" w:rsidP="00724ED5">
            <w:pPr>
              <w:pStyle w:val="ListParagraph"/>
              <w:numPr>
                <w:ilvl w:val="0"/>
                <w:numId w:val="83"/>
              </w:numPr>
              <w:tabs>
                <w:tab w:val="left" w:pos="391"/>
              </w:tabs>
              <w:ind w:right="37"/>
              <w:rPr>
                <w:rFonts w:ascii="Arial" w:hAnsi="Arial" w:cs="Arial"/>
                <w:sz w:val="24"/>
              </w:rPr>
            </w:pPr>
            <w:r w:rsidRPr="00A71255">
              <w:rPr>
                <w:rFonts w:ascii="Arial" w:hAnsi="Arial" w:cs="Arial"/>
                <w:sz w:val="24"/>
              </w:rPr>
              <w:t>the process for notification and reporting of unauthorised disclosure or information leakage</w:t>
            </w:r>
          </w:p>
          <w:p w14:paraId="692E2991" w14:textId="36A51D85" w:rsidR="003444A6" w:rsidRPr="00A71255" w:rsidRDefault="003444A6" w:rsidP="00724ED5">
            <w:pPr>
              <w:pStyle w:val="ListParagraph"/>
              <w:numPr>
                <w:ilvl w:val="0"/>
                <w:numId w:val="83"/>
              </w:numPr>
              <w:tabs>
                <w:tab w:val="left" w:pos="391"/>
              </w:tabs>
              <w:ind w:right="37"/>
              <w:rPr>
                <w:rFonts w:ascii="Arial" w:hAnsi="Arial" w:cs="Arial"/>
                <w:sz w:val="24"/>
              </w:rPr>
            </w:pPr>
            <w:r w:rsidRPr="00A71255">
              <w:rPr>
                <w:rFonts w:ascii="Arial" w:hAnsi="Arial" w:cs="Arial"/>
                <w:sz w:val="24"/>
              </w:rPr>
              <w:t xml:space="preserve">authorisation </w:t>
            </w:r>
            <w:r w:rsidR="00955268">
              <w:rPr>
                <w:rFonts w:ascii="Arial" w:hAnsi="Arial" w:cs="Arial"/>
                <w:sz w:val="24"/>
              </w:rPr>
              <w:t>for</w:t>
            </w:r>
            <w:r w:rsidRPr="00A71255">
              <w:rPr>
                <w:rFonts w:ascii="Arial" w:hAnsi="Arial" w:cs="Arial"/>
                <w:sz w:val="24"/>
              </w:rPr>
              <w:t xml:space="preserve"> disposal of information and </w:t>
            </w:r>
            <w:r w:rsidR="00955268">
              <w:rPr>
                <w:rFonts w:ascii="Arial" w:hAnsi="Arial" w:cs="Arial"/>
                <w:sz w:val="24"/>
              </w:rPr>
              <w:t>its</w:t>
            </w:r>
            <w:r w:rsidRPr="00A71255">
              <w:rPr>
                <w:rFonts w:ascii="Arial" w:hAnsi="Arial" w:cs="Arial"/>
                <w:sz w:val="24"/>
              </w:rPr>
              <w:t xml:space="preserve"> associated assets </w:t>
            </w:r>
            <w:r w:rsidR="00BF2F32">
              <w:rPr>
                <w:rFonts w:ascii="Arial" w:hAnsi="Arial" w:cs="Arial"/>
                <w:sz w:val="24"/>
              </w:rPr>
              <w:t>including agreed processe</w:t>
            </w:r>
            <w:r w:rsidR="00585DFF">
              <w:rPr>
                <w:rFonts w:ascii="Arial" w:hAnsi="Arial" w:cs="Arial"/>
                <w:sz w:val="24"/>
              </w:rPr>
              <w:t>s</w:t>
            </w:r>
            <w:r w:rsidR="00BF2F32">
              <w:rPr>
                <w:rFonts w:ascii="Arial" w:hAnsi="Arial" w:cs="Arial"/>
                <w:sz w:val="24"/>
              </w:rPr>
              <w:t xml:space="preserve"> for disposal</w:t>
            </w:r>
          </w:p>
          <w:p w14:paraId="2AFD825C" w14:textId="7DFE8157" w:rsidR="003444A6" w:rsidRPr="00A71255" w:rsidRDefault="003444A6" w:rsidP="00724ED5">
            <w:pPr>
              <w:pStyle w:val="ListParagraph"/>
              <w:numPr>
                <w:ilvl w:val="0"/>
                <w:numId w:val="83"/>
              </w:numPr>
              <w:tabs>
                <w:tab w:val="left" w:pos="391"/>
              </w:tabs>
              <w:ind w:right="37"/>
              <w:rPr>
                <w:rFonts w:ascii="Arial" w:hAnsi="Arial" w:cs="Arial"/>
                <w:sz w:val="24"/>
              </w:rPr>
            </w:pPr>
            <w:r w:rsidRPr="00A71255">
              <w:rPr>
                <w:rFonts w:ascii="Arial" w:hAnsi="Arial" w:cs="Arial"/>
                <w:sz w:val="24"/>
              </w:rPr>
              <w:t xml:space="preserve">the expected duration of an agreement </w:t>
            </w:r>
            <w:r w:rsidR="00824FB8">
              <w:rPr>
                <w:rFonts w:ascii="Arial" w:hAnsi="Arial" w:cs="Arial"/>
                <w:sz w:val="24"/>
              </w:rPr>
              <w:t>(</w:t>
            </w:r>
            <w:r w:rsidRPr="00A71255">
              <w:rPr>
                <w:rFonts w:ascii="Arial" w:hAnsi="Arial" w:cs="Arial"/>
                <w:sz w:val="24"/>
              </w:rPr>
              <w:t xml:space="preserve">including cases where it </w:t>
            </w:r>
            <w:r w:rsidR="00FA3C26">
              <w:rPr>
                <w:rFonts w:ascii="Arial" w:hAnsi="Arial" w:cs="Arial"/>
                <w:sz w:val="24"/>
              </w:rPr>
              <w:t>may</w:t>
            </w:r>
            <w:r w:rsidR="00FA3C26" w:rsidRPr="00A71255">
              <w:rPr>
                <w:rFonts w:ascii="Arial" w:hAnsi="Arial" w:cs="Arial"/>
                <w:sz w:val="24"/>
              </w:rPr>
              <w:t xml:space="preserve"> </w:t>
            </w:r>
            <w:r w:rsidRPr="00A71255">
              <w:rPr>
                <w:rFonts w:ascii="Arial" w:hAnsi="Arial" w:cs="Arial"/>
                <w:sz w:val="24"/>
              </w:rPr>
              <w:t>be necessary to maintain confidentiality indefinitely or until the associated information becomes publicly available</w:t>
            </w:r>
            <w:r w:rsidR="00264158">
              <w:rPr>
                <w:rFonts w:ascii="Arial" w:hAnsi="Arial" w:cs="Arial"/>
                <w:sz w:val="24"/>
              </w:rPr>
              <w:t>)</w:t>
            </w:r>
          </w:p>
          <w:p w14:paraId="5A7EBF5D" w14:textId="0855072D" w:rsidR="003444A6" w:rsidRPr="00A71255" w:rsidRDefault="00AA508A" w:rsidP="00724ED5">
            <w:pPr>
              <w:pStyle w:val="ListParagraph"/>
              <w:numPr>
                <w:ilvl w:val="0"/>
                <w:numId w:val="83"/>
              </w:numPr>
              <w:tabs>
                <w:tab w:val="left" w:pos="406"/>
              </w:tabs>
              <w:ind w:right="37"/>
              <w:rPr>
                <w:rFonts w:ascii="Arial" w:hAnsi="Arial" w:cs="Arial"/>
                <w:sz w:val="24"/>
              </w:rPr>
            </w:pPr>
            <w:r>
              <w:rPr>
                <w:rFonts w:ascii="Arial" w:hAnsi="Arial" w:cs="Arial"/>
                <w:sz w:val="24"/>
              </w:rPr>
              <w:t>guidance on when</w:t>
            </w:r>
            <w:r w:rsidR="003444A6" w:rsidRPr="00A71255">
              <w:rPr>
                <w:rFonts w:ascii="Arial" w:hAnsi="Arial" w:cs="Arial"/>
                <w:sz w:val="24"/>
              </w:rPr>
              <w:t xml:space="preserve"> information </w:t>
            </w:r>
            <w:r w:rsidR="000B28CB">
              <w:rPr>
                <w:rFonts w:ascii="Arial" w:hAnsi="Arial" w:cs="Arial"/>
                <w:sz w:val="24"/>
              </w:rPr>
              <w:t>or assets are</w:t>
            </w:r>
            <w:r>
              <w:rPr>
                <w:rFonts w:ascii="Arial" w:hAnsi="Arial" w:cs="Arial"/>
                <w:sz w:val="24"/>
              </w:rPr>
              <w:t xml:space="preserve"> </w:t>
            </w:r>
            <w:r w:rsidR="003444A6" w:rsidRPr="00A71255">
              <w:rPr>
                <w:rFonts w:ascii="Arial" w:hAnsi="Arial" w:cs="Arial"/>
                <w:sz w:val="24"/>
              </w:rPr>
              <w:t>to be returned</w:t>
            </w:r>
            <w:r w:rsidR="00ED3542">
              <w:rPr>
                <w:rFonts w:ascii="Arial" w:hAnsi="Arial" w:cs="Arial"/>
                <w:sz w:val="24"/>
              </w:rPr>
              <w:t xml:space="preserve"> </w:t>
            </w:r>
            <w:r w:rsidR="003444A6" w:rsidRPr="00A71255">
              <w:rPr>
                <w:rFonts w:ascii="Arial" w:hAnsi="Arial" w:cs="Arial"/>
                <w:sz w:val="24"/>
              </w:rPr>
              <w:t xml:space="preserve">or destroyed </w:t>
            </w:r>
            <w:r w:rsidR="006E1FC5">
              <w:rPr>
                <w:rFonts w:ascii="Arial" w:hAnsi="Arial" w:cs="Arial"/>
                <w:sz w:val="24"/>
              </w:rPr>
              <w:t xml:space="preserve">following the end of </w:t>
            </w:r>
            <w:r w:rsidR="00AB0C48">
              <w:rPr>
                <w:rFonts w:ascii="Arial" w:hAnsi="Arial" w:cs="Arial"/>
                <w:sz w:val="24"/>
              </w:rPr>
              <w:t>agreed use</w:t>
            </w:r>
          </w:p>
          <w:p w14:paraId="4C1F8DA9" w14:textId="7114F8D8" w:rsidR="00FD05CA" w:rsidRPr="00A71255" w:rsidRDefault="00FD05CA" w:rsidP="00724ED5">
            <w:pPr>
              <w:pStyle w:val="ListParagraph"/>
              <w:numPr>
                <w:ilvl w:val="0"/>
                <w:numId w:val="83"/>
              </w:numPr>
              <w:tabs>
                <w:tab w:val="left" w:pos="406"/>
              </w:tabs>
              <w:ind w:right="37"/>
              <w:rPr>
                <w:rFonts w:ascii="Arial" w:hAnsi="Arial" w:cs="Arial"/>
                <w:sz w:val="24"/>
              </w:rPr>
            </w:pPr>
            <w:r w:rsidRPr="00FD05CA">
              <w:rPr>
                <w:rFonts w:ascii="Arial" w:hAnsi="Arial" w:cs="Arial"/>
                <w:sz w:val="24"/>
              </w:rPr>
              <w:t>the expected actions to be taken in the case of non-compliance with the agreement.</w:t>
            </w:r>
          </w:p>
          <w:p w14:paraId="11BB8ADA" w14:textId="77777777" w:rsidR="0094446E" w:rsidRDefault="0094446E" w:rsidP="00B87A4C">
            <w:pPr>
              <w:tabs>
                <w:tab w:val="left" w:pos="990"/>
              </w:tabs>
              <w:rPr>
                <w:rFonts w:ascii="Arial" w:hAnsi="Arial" w:cs="Arial"/>
                <w:sz w:val="24"/>
              </w:rPr>
            </w:pPr>
          </w:p>
          <w:p w14:paraId="4BF509F7" w14:textId="6020FB07" w:rsidR="00F43C42" w:rsidRPr="001F3896" w:rsidRDefault="00F43C42" w:rsidP="00F43C42">
            <w:pPr>
              <w:tabs>
                <w:tab w:val="left" w:pos="990"/>
              </w:tabs>
              <w:rPr>
                <w:rFonts w:ascii="Arial" w:hAnsi="Arial" w:cs="Arial"/>
                <w:sz w:val="24"/>
              </w:rPr>
            </w:pPr>
            <w:r>
              <w:rPr>
                <w:rFonts w:ascii="Arial" w:hAnsi="Arial" w:cs="Arial"/>
                <w:sz w:val="24"/>
              </w:rPr>
              <w:t>The</w:t>
            </w:r>
            <w:r w:rsidRPr="001F3896">
              <w:rPr>
                <w:rFonts w:ascii="Arial" w:hAnsi="Arial" w:cs="Arial"/>
                <w:sz w:val="24"/>
              </w:rPr>
              <w:t xml:space="preserve"> policy document</w:t>
            </w:r>
            <w:r>
              <w:rPr>
                <w:rFonts w:ascii="Arial" w:hAnsi="Arial" w:cs="Arial"/>
                <w:sz w:val="24"/>
              </w:rPr>
              <w:t>s</w:t>
            </w:r>
            <w:r w:rsidRPr="001F3896">
              <w:rPr>
                <w:rFonts w:ascii="Arial" w:hAnsi="Arial" w:cs="Arial"/>
                <w:sz w:val="24"/>
              </w:rPr>
              <w:t xml:space="preserve"> </w:t>
            </w:r>
            <w:r>
              <w:rPr>
                <w:rFonts w:ascii="Arial" w:hAnsi="Arial" w:cs="Arial"/>
                <w:sz w:val="24"/>
              </w:rPr>
              <w:t xml:space="preserve">are to be made </w:t>
            </w:r>
            <w:r w:rsidRPr="001F3896">
              <w:rPr>
                <w:rFonts w:ascii="Arial" w:hAnsi="Arial" w:cs="Arial"/>
                <w:sz w:val="24"/>
              </w:rPr>
              <w:t xml:space="preserve">available to personnel electronically via a secure area on the </w:t>
            </w:r>
            <w:r w:rsidR="00EC6377">
              <w:rPr>
                <w:rFonts w:ascii="Arial" w:hAnsi="Arial" w:cs="Arial"/>
                <w:sz w:val="24"/>
              </w:rPr>
              <w:t>organisation</w:t>
            </w:r>
            <w:r w:rsidRPr="001F3896">
              <w:rPr>
                <w:rFonts w:ascii="Arial" w:hAnsi="Arial" w:cs="Arial"/>
                <w:sz w:val="24"/>
              </w:rPr>
              <w:t xml:space="preserve">’s </w:t>
            </w:r>
            <w:r>
              <w:rPr>
                <w:rFonts w:ascii="Arial" w:hAnsi="Arial" w:cs="Arial"/>
                <w:sz w:val="24"/>
              </w:rPr>
              <w:t>i</w:t>
            </w:r>
            <w:r w:rsidRPr="001F3896">
              <w:rPr>
                <w:rFonts w:ascii="Arial" w:hAnsi="Arial" w:cs="Arial"/>
                <w:sz w:val="24"/>
              </w:rPr>
              <w:t xml:space="preserve">ntranet for reference purposes. </w:t>
            </w:r>
          </w:p>
          <w:p w14:paraId="3581781E" w14:textId="77777777" w:rsidR="0094446E" w:rsidRPr="00A71255" w:rsidRDefault="0094446E" w:rsidP="00B87A4C">
            <w:pPr>
              <w:rPr>
                <w:rFonts w:ascii="Arial" w:hAnsi="Arial" w:cs="Arial"/>
                <w:sz w:val="24"/>
              </w:rPr>
            </w:pPr>
          </w:p>
          <w:p w14:paraId="42E9E1FA" w14:textId="5010F366" w:rsidR="0094446E" w:rsidRPr="00A71255" w:rsidRDefault="00FB7D00" w:rsidP="00B87A4C">
            <w:pPr>
              <w:rPr>
                <w:rFonts w:ascii="Arial" w:hAnsi="Arial" w:cs="Arial"/>
                <w:b/>
                <w:bCs/>
                <w:sz w:val="24"/>
              </w:rPr>
            </w:pPr>
            <w:r w:rsidRPr="00A71255">
              <w:rPr>
                <w:rFonts w:ascii="Arial" w:hAnsi="Arial" w:cs="Arial"/>
                <w:b/>
                <w:bCs/>
                <w:sz w:val="24"/>
              </w:rPr>
              <w:t>To</w:t>
            </w:r>
            <w:r w:rsidR="005308DA" w:rsidRPr="00A71255">
              <w:rPr>
                <w:rFonts w:ascii="Arial" w:hAnsi="Arial" w:cs="Arial"/>
                <w:b/>
                <w:bCs/>
                <w:sz w:val="24"/>
              </w:rPr>
              <w:t>pic</w:t>
            </w:r>
            <w:r w:rsidR="437F4A14" w:rsidRPr="7698997D">
              <w:rPr>
                <w:rFonts w:ascii="Arial" w:hAnsi="Arial" w:cs="Arial"/>
                <w:b/>
                <w:bCs/>
                <w:sz w:val="24"/>
              </w:rPr>
              <w:t>-</w:t>
            </w:r>
            <w:r w:rsidR="005308DA" w:rsidRPr="00A71255">
              <w:rPr>
                <w:rFonts w:ascii="Arial" w:hAnsi="Arial" w:cs="Arial"/>
                <w:b/>
                <w:bCs/>
                <w:sz w:val="24"/>
              </w:rPr>
              <w:t>specific policies or pro</w:t>
            </w:r>
            <w:r w:rsidR="0037767D" w:rsidRPr="00A71255">
              <w:rPr>
                <w:rFonts w:ascii="Arial" w:hAnsi="Arial" w:cs="Arial"/>
                <w:b/>
                <w:bCs/>
                <w:sz w:val="24"/>
              </w:rPr>
              <w:t>cedures</w:t>
            </w:r>
          </w:p>
          <w:p w14:paraId="2D6B0C0B" w14:textId="74DA9DF7" w:rsidR="00652163" w:rsidRPr="00A71255" w:rsidRDefault="008653D8" w:rsidP="00652163">
            <w:pPr>
              <w:tabs>
                <w:tab w:val="left" w:pos="990"/>
              </w:tabs>
              <w:rPr>
                <w:rFonts w:ascii="Arial" w:hAnsi="Arial" w:cs="Arial"/>
                <w:sz w:val="24"/>
              </w:rPr>
            </w:pPr>
            <w:r w:rsidRPr="002F3FE8">
              <w:rPr>
                <w:rFonts w:ascii="Arial" w:hAnsi="Arial" w:cs="Arial"/>
                <w:sz w:val="24"/>
              </w:rPr>
              <w:t>T</w:t>
            </w:r>
            <w:r w:rsidR="00652163" w:rsidRPr="002F3FE8">
              <w:rPr>
                <w:rFonts w:ascii="Arial" w:hAnsi="Arial" w:cs="Arial"/>
                <w:sz w:val="24"/>
              </w:rPr>
              <w:t xml:space="preserve">he information security policy is supported by topic-specific policies as needed, to further mandate the implementation of </w:t>
            </w:r>
            <w:r w:rsidR="001D1447" w:rsidRPr="002F3FE8">
              <w:rPr>
                <w:rFonts w:ascii="Arial" w:hAnsi="Arial" w:cs="Arial"/>
                <w:sz w:val="24"/>
              </w:rPr>
              <w:t xml:space="preserve">additional </w:t>
            </w:r>
            <w:r w:rsidR="00652163" w:rsidRPr="002F3FE8">
              <w:rPr>
                <w:rFonts w:ascii="Arial" w:hAnsi="Arial" w:cs="Arial"/>
                <w:sz w:val="24"/>
              </w:rPr>
              <w:t xml:space="preserve">information security controls. These policies are typically structured to address the </w:t>
            </w:r>
            <w:r w:rsidR="00F04A7B" w:rsidRPr="002F3FE8">
              <w:rPr>
                <w:rFonts w:ascii="Arial" w:hAnsi="Arial" w:cs="Arial"/>
                <w:sz w:val="24"/>
              </w:rPr>
              <w:t xml:space="preserve">needs of </w:t>
            </w:r>
            <w:r w:rsidR="00652163" w:rsidRPr="002F3FE8">
              <w:rPr>
                <w:rFonts w:ascii="Arial" w:hAnsi="Arial" w:cs="Arial"/>
                <w:sz w:val="24"/>
              </w:rPr>
              <w:t>specific security groups</w:t>
            </w:r>
            <w:r w:rsidR="00F97254" w:rsidRPr="002F3FE8">
              <w:rPr>
                <w:rFonts w:ascii="Arial" w:hAnsi="Arial" w:cs="Arial"/>
                <w:sz w:val="24"/>
              </w:rPr>
              <w:t>,</w:t>
            </w:r>
            <w:r w:rsidR="00652163" w:rsidRPr="002F3FE8">
              <w:rPr>
                <w:rFonts w:ascii="Arial" w:hAnsi="Arial" w:cs="Arial"/>
                <w:sz w:val="24"/>
              </w:rPr>
              <w:t xml:space="preserve"> stakeholders within and outside the </w:t>
            </w:r>
            <w:r w:rsidR="00A566F6" w:rsidRPr="002F3FE8">
              <w:rPr>
                <w:rFonts w:ascii="Arial" w:hAnsi="Arial" w:cs="Arial"/>
                <w:sz w:val="24"/>
              </w:rPr>
              <w:t>organisation.</w:t>
            </w:r>
            <w:r w:rsidR="00652163" w:rsidRPr="002F3FE8">
              <w:rPr>
                <w:rFonts w:ascii="Arial" w:hAnsi="Arial" w:cs="Arial"/>
                <w:sz w:val="24"/>
              </w:rPr>
              <w:t xml:space="preserve"> Topic-specific policies </w:t>
            </w:r>
            <w:r w:rsidR="0068053E" w:rsidRPr="002F3FE8">
              <w:rPr>
                <w:rFonts w:ascii="Arial" w:hAnsi="Arial" w:cs="Arial"/>
                <w:sz w:val="24"/>
              </w:rPr>
              <w:t>are to</w:t>
            </w:r>
            <w:r w:rsidR="00652163" w:rsidRPr="002F3FE8">
              <w:rPr>
                <w:rFonts w:ascii="Arial" w:hAnsi="Arial" w:cs="Arial"/>
                <w:sz w:val="24"/>
              </w:rPr>
              <w:t xml:space="preserve"> be aligned with</w:t>
            </w:r>
            <w:r w:rsidR="001F596E" w:rsidRPr="002F3FE8">
              <w:rPr>
                <w:rFonts w:ascii="Arial" w:hAnsi="Arial" w:cs="Arial"/>
                <w:sz w:val="24"/>
              </w:rPr>
              <w:t>,</w:t>
            </w:r>
            <w:r w:rsidR="00652163" w:rsidRPr="002F3FE8">
              <w:rPr>
                <w:rFonts w:ascii="Arial" w:hAnsi="Arial" w:cs="Arial"/>
                <w:sz w:val="24"/>
              </w:rPr>
              <w:t xml:space="preserve"> and complementary to the information security policy of the </w:t>
            </w:r>
            <w:r w:rsidR="00AE2C14" w:rsidRPr="002F3FE8">
              <w:rPr>
                <w:rFonts w:ascii="Arial" w:hAnsi="Arial" w:cs="Arial"/>
                <w:sz w:val="24"/>
              </w:rPr>
              <w:t>supplier</w:t>
            </w:r>
            <w:r w:rsidR="00652163" w:rsidRPr="002F3FE8">
              <w:rPr>
                <w:rFonts w:ascii="Arial" w:hAnsi="Arial" w:cs="Arial"/>
                <w:sz w:val="24"/>
              </w:rPr>
              <w:t>. In some organisations, the information security policy and topic-specific policies can be in a single document.</w:t>
            </w:r>
            <w:r w:rsidR="00652163" w:rsidRPr="00A71255">
              <w:rPr>
                <w:rFonts w:ascii="Arial" w:hAnsi="Arial" w:cs="Arial"/>
                <w:sz w:val="24"/>
              </w:rPr>
              <w:t xml:space="preserve"> </w:t>
            </w:r>
          </w:p>
          <w:p w14:paraId="7CC11337" w14:textId="77777777" w:rsidR="00652163" w:rsidRDefault="00652163" w:rsidP="00B87A4C">
            <w:pPr>
              <w:rPr>
                <w:rFonts w:ascii="Arial" w:hAnsi="Arial" w:cs="Arial"/>
                <w:sz w:val="24"/>
              </w:rPr>
            </w:pPr>
          </w:p>
          <w:p w14:paraId="218F0DD0" w14:textId="1894AD18" w:rsidR="0094446E" w:rsidRPr="00A71255" w:rsidRDefault="0094446E" w:rsidP="006E8134">
            <w:pPr>
              <w:rPr>
                <w:rFonts w:ascii="Arial" w:hAnsi="Arial" w:cs="Arial"/>
                <w:sz w:val="24"/>
              </w:rPr>
            </w:pPr>
            <w:r w:rsidRPr="006E8134">
              <w:rPr>
                <w:rFonts w:ascii="Arial" w:hAnsi="Arial" w:cs="Arial"/>
                <w:sz w:val="24"/>
              </w:rPr>
              <w:t xml:space="preserve">Examples of such </w:t>
            </w:r>
            <w:r w:rsidR="00FB7D00" w:rsidRPr="006E8134">
              <w:rPr>
                <w:rFonts w:ascii="Arial" w:hAnsi="Arial" w:cs="Arial"/>
                <w:sz w:val="24"/>
              </w:rPr>
              <w:t>topic</w:t>
            </w:r>
            <w:r w:rsidRPr="006E8134">
              <w:rPr>
                <w:rFonts w:ascii="Arial" w:hAnsi="Arial" w:cs="Arial"/>
                <w:sz w:val="24"/>
              </w:rPr>
              <w:t>-specific policies</w:t>
            </w:r>
            <w:r w:rsidR="0037767D" w:rsidRPr="006E8134">
              <w:rPr>
                <w:rFonts w:ascii="Arial" w:hAnsi="Arial" w:cs="Arial"/>
                <w:sz w:val="24"/>
              </w:rPr>
              <w:t xml:space="preserve"> or procedures</w:t>
            </w:r>
            <w:r w:rsidRPr="006E8134">
              <w:rPr>
                <w:rFonts w:ascii="Arial" w:hAnsi="Arial" w:cs="Arial"/>
                <w:sz w:val="24"/>
              </w:rPr>
              <w:t xml:space="preserve"> include</w:t>
            </w:r>
            <w:r w:rsidR="00406EED" w:rsidRPr="006E8134">
              <w:rPr>
                <w:rFonts w:ascii="Arial" w:hAnsi="Arial" w:cs="Arial"/>
                <w:sz w:val="24"/>
              </w:rPr>
              <w:t>,</w:t>
            </w:r>
            <w:r w:rsidRPr="006E8134">
              <w:rPr>
                <w:rFonts w:ascii="Arial" w:hAnsi="Arial" w:cs="Arial"/>
                <w:sz w:val="24"/>
              </w:rPr>
              <w:t xml:space="preserve"> access control, asset management, backup, cryptography and key management, information management, management of technical vulnerabilities, network security, physical and environmental security, user endpoint devices, information security incident management, secure development, supplier management (as applicable), remote working, </w:t>
            </w:r>
            <w:r w:rsidR="005A6AA1" w:rsidRPr="006E8134">
              <w:rPr>
                <w:rFonts w:ascii="Arial" w:hAnsi="Arial" w:cs="Arial"/>
                <w:sz w:val="24"/>
              </w:rPr>
              <w:t>cl</w:t>
            </w:r>
            <w:r w:rsidR="00231508" w:rsidRPr="006E8134">
              <w:rPr>
                <w:rFonts w:ascii="Arial" w:hAnsi="Arial" w:cs="Arial"/>
                <w:sz w:val="24"/>
              </w:rPr>
              <w:t xml:space="preserve">oud security, </w:t>
            </w:r>
            <w:r w:rsidRPr="006E8134">
              <w:rPr>
                <w:rFonts w:ascii="Arial" w:hAnsi="Arial" w:cs="Arial"/>
                <w:sz w:val="24"/>
              </w:rPr>
              <w:t>etc.</w:t>
            </w:r>
          </w:p>
          <w:p w14:paraId="08119DD0" w14:textId="77777777" w:rsidR="0094446E" w:rsidRPr="00A71255" w:rsidRDefault="0094446E" w:rsidP="00B87A4C">
            <w:pPr>
              <w:tabs>
                <w:tab w:val="left" w:pos="990"/>
              </w:tabs>
              <w:rPr>
                <w:rFonts w:ascii="Arial" w:hAnsi="Arial" w:cs="Arial"/>
                <w:sz w:val="24"/>
              </w:rPr>
            </w:pPr>
          </w:p>
          <w:p w14:paraId="26DFDF59" w14:textId="07D38378" w:rsidR="0094446E" w:rsidRPr="00A71255" w:rsidRDefault="0085021A" w:rsidP="00B87A4C">
            <w:pPr>
              <w:tabs>
                <w:tab w:val="left" w:pos="990"/>
              </w:tabs>
              <w:rPr>
                <w:rFonts w:ascii="Arial" w:hAnsi="Arial" w:cs="Arial"/>
                <w:sz w:val="24"/>
              </w:rPr>
            </w:pPr>
            <w:r>
              <w:rPr>
                <w:rFonts w:ascii="Arial" w:hAnsi="Arial" w:cs="Arial"/>
                <w:sz w:val="24"/>
              </w:rPr>
              <w:t>R</w:t>
            </w:r>
            <w:r w:rsidR="0094446E" w:rsidRPr="00A71255">
              <w:rPr>
                <w:rFonts w:ascii="Arial" w:hAnsi="Arial" w:cs="Arial"/>
                <w:sz w:val="24"/>
              </w:rPr>
              <w:t>esponsibility for development, review</w:t>
            </w:r>
            <w:r w:rsidR="001B1341">
              <w:rPr>
                <w:rFonts w:ascii="Arial" w:hAnsi="Arial" w:cs="Arial"/>
                <w:sz w:val="24"/>
              </w:rPr>
              <w:t>,</w:t>
            </w:r>
            <w:r w:rsidR="0094446E" w:rsidRPr="00A71255">
              <w:rPr>
                <w:rFonts w:ascii="Arial" w:hAnsi="Arial" w:cs="Arial"/>
                <w:sz w:val="24"/>
              </w:rPr>
              <w:t xml:space="preserve"> and approval of these policies </w:t>
            </w:r>
            <w:r w:rsidR="00B92ED8">
              <w:rPr>
                <w:rFonts w:ascii="Arial" w:hAnsi="Arial" w:cs="Arial"/>
                <w:sz w:val="24"/>
              </w:rPr>
              <w:t>are to</w:t>
            </w:r>
            <w:r w:rsidR="0094446E" w:rsidRPr="00A71255">
              <w:rPr>
                <w:rFonts w:ascii="Arial" w:hAnsi="Arial" w:cs="Arial"/>
                <w:sz w:val="24"/>
              </w:rPr>
              <w:t xml:space="preserve"> be allocated to relevant authorised personnel based on their appropriate level of authority and technical competency</w:t>
            </w:r>
            <w:r w:rsidR="004156B8">
              <w:rPr>
                <w:rFonts w:ascii="Arial" w:hAnsi="Arial" w:cs="Arial"/>
                <w:sz w:val="24"/>
              </w:rPr>
              <w:t xml:space="preserve"> (i.e., </w:t>
            </w:r>
            <w:r w:rsidR="004156B8">
              <w:rPr>
                <w:rFonts w:ascii="Arial" w:hAnsi="Arial" w:cs="Arial"/>
                <w:sz w:val="24"/>
              </w:rPr>
              <w:lastRenderedPageBreak/>
              <w:t>business/risk owner)</w:t>
            </w:r>
            <w:r w:rsidR="0094446E" w:rsidRPr="00A71255">
              <w:rPr>
                <w:rFonts w:ascii="Arial" w:hAnsi="Arial" w:cs="Arial"/>
                <w:sz w:val="24"/>
              </w:rPr>
              <w:t xml:space="preserve">. The review cycle </w:t>
            </w:r>
            <w:r w:rsidR="00485682">
              <w:rPr>
                <w:rFonts w:ascii="Arial" w:hAnsi="Arial" w:cs="Arial"/>
                <w:sz w:val="24"/>
              </w:rPr>
              <w:t>is to</w:t>
            </w:r>
            <w:r w:rsidR="00485682" w:rsidRPr="00A71255">
              <w:rPr>
                <w:rFonts w:ascii="Arial" w:hAnsi="Arial" w:cs="Arial"/>
                <w:sz w:val="24"/>
              </w:rPr>
              <w:t xml:space="preserve"> </w:t>
            </w:r>
            <w:r w:rsidR="0094446E" w:rsidRPr="00A71255">
              <w:rPr>
                <w:rFonts w:ascii="Arial" w:hAnsi="Arial" w:cs="Arial"/>
                <w:sz w:val="24"/>
              </w:rPr>
              <w:t xml:space="preserve">include assessing opportunities for improvement of </w:t>
            </w:r>
            <w:r w:rsidR="00370C71">
              <w:rPr>
                <w:rFonts w:ascii="Arial" w:hAnsi="Arial" w:cs="Arial"/>
                <w:sz w:val="24"/>
              </w:rPr>
              <w:t>these</w:t>
            </w:r>
            <w:r w:rsidR="0094446E" w:rsidRPr="00A71255">
              <w:rPr>
                <w:rFonts w:ascii="Arial" w:hAnsi="Arial" w:cs="Arial"/>
                <w:sz w:val="24"/>
              </w:rPr>
              <w:t xml:space="preserve"> policies</w:t>
            </w:r>
            <w:r w:rsidR="00DA19DA">
              <w:rPr>
                <w:rFonts w:ascii="Arial" w:hAnsi="Arial" w:cs="Arial"/>
                <w:sz w:val="24"/>
              </w:rPr>
              <w:t xml:space="preserve"> when</w:t>
            </w:r>
            <w:r w:rsidR="0094446E" w:rsidRPr="00A71255">
              <w:rPr>
                <w:rFonts w:ascii="Arial" w:hAnsi="Arial" w:cs="Arial"/>
                <w:sz w:val="24"/>
              </w:rPr>
              <w:t xml:space="preserve"> there are changes in:</w:t>
            </w:r>
          </w:p>
          <w:p w14:paraId="4AC5D182" w14:textId="517B23E6" w:rsidR="00891CBD" w:rsidRDefault="00891CBD" w:rsidP="00724ED5">
            <w:pPr>
              <w:pStyle w:val="ListParagraph"/>
              <w:numPr>
                <w:ilvl w:val="0"/>
                <w:numId w:val="68"/>
              </w:numPr>
              <w:tabs>
                <w:tab w:val="left" w:pos="990"/>
              </w:tabs>
              <w:rPr>
                <w:rFonts w:ascii="Arial" w:hAnsi="Arial" w:cs="Arial"/>
                <w:sz w:val="24"/>
              </w:rPr>
            </w:pPr>
            <w:r>
              <w:rPr>
                <w:rFonts w:ascii="Arial" w:hAnsi="Arial" w:cs="Arial"/>
                <w:sz w:val="24"/>
              </w:rPr>
              <w:t xml:space="preserve">the </w:t>
            </w:r>
            <w:r w:rsidR="00DA19DA">
              <w:rPr>
                <w:rFonts w:ascii="Arial" w:hAnsi="Arial" w:cs="Arial"/>
                <w:sz w:val="24"/>
              </w:rPr>
              <w:t>supplier’s</w:t>
            </w:r>
            <w:r w:rsidR="00F51FDF">
              <w:rPr>
                <w:rFonts w:ascii="Arial" w:hAnsi="Arial" w:cs="Arial"/>
                <w:sz w:val="24"/>
              </w:rPr>
              <w:t xml:space="preserve"> business and</w:t>
            </w:r>
            <w:r>
              <w:rPr>
                <w:rFonts w:ascii="Arial" w:hAnsi="Arial" w:cs="Arial"/>
                <w:sz w:val="24"/>
              </w:rPr>
              <w:t xml:space="preserve"> security strategy</w:t>
            </w:r>
          </w:p>
          <w:p w14:paraId="037F236A" w14:textId="5C84878C" w:rsidR="0094446E" w:rsidRPr="00A71255" w:rsidRDefault="0094446E" w:rsidP="00724ED5">
            <w:pPr>
              <w:pStyle w:val="ListParagraph"/>
              <w:numPr>
                <w:ilvl w:val="0"/>
                <w:numId w:val="68"/>
              </w:numPr>
              <w:tabs>
                <w:tab w:val="left" w:pos="990"/>
              </w:tabs>
              <w:rPr>
                <w:rFonts w:ascii="Arial" w:hAnsi="Arial" w:cs="Arial"/>
                <w:sz w:val="24"/>
              </w:rPr>
            </w:pPr>
            <w:r w:rsidRPr="00A71255">
              <w:rPr>
                <w:rFonts w:ascii="Arial" w:hAnsi="Arial" w:cs="Arial"/>
                <w:sz w:val="24"/>
              </w:rPr>
              <w:t xml:space="preserve">the </w:t>
            </w:r>
            <w:r w:rsidR="00FF3B07">
              <w:rPr>
                <w:rFonts w:ascii="Arial" w:hAnsi="Arial" w:cs="Arial"/>
                <w:sz w:val="24"/>
              </w:rPr>
              <w:t>supplier</w:t>
            </w:r>
            <w:r w:rsidR="00D26501" w:rsidRPr="00A71255">
              <w:rPr>
                <w:rFonts w:ascii="Arial" w:hAnsi="Arial" w:cs="Arial"/>
                <w:sz w:val="24"/>
              </w:rPr>
              <w:t xml:space="preserve">’s </w:t>
            </w:r>
            <w:r w:rsidRPr="00A71255">
              <w:rPr>
                <w:rFonts w:ascii="Arial" w:hAnsi="Arial" w:cs="Arial"/>
                <w:sz w:val="24"/>
              </w:rPr>
              <w:t>technical environment</w:t>
            </w:r>
          </w:p>
          <w:p w14:paraId="3F7E3C5A" w14:textId="0FEBF034" w:rsidR="0094446E" w:rsidRPr="00A71255" w:rsidRDefault="0094446E" w:rsidP="00724ED5">
            <w:pPr>
              <w:pStyle w:val="ListParagraph"/>
              <w:numPr>
                <w:ilvl w:val="0"/>
                <w:numId w:val="68"/>
              </w:numPr>
              <w:tabs>
                <w:tab w:val="left" w:pos="990"/>
              </w:tabs>
              <w:rPr>
                <w:rFonts w:ascii="Arial" w:hAnsi="Arial" w:cs="Arial"/>
                <w:sz w:val="24"/>
              </w:rPr>
            </w:pPr>
            <w:r w:rsidRPr="00A71255">
              <w:rPr>
                <w:rFonts w:ascii="Arial" w:hAnsi="Arial" w:cs="Arial"/>
                <w:sz w:val="24"/>
              </w:rPr>
              <w:t>regulations, legislation</w:t>
            </w:r>
            <w:r w:rsidR="001B1341">
              <w:rPr>
                <w:rFonts w:ascii="Arial" w:hAnsi="Arial" w:cs="Arial"/>
                <w:sz w:val="24"/>
              </w:rPr>
              <w:t>,</w:t>
            </w:r>
            <w:r w:rsidRPr="00A71255">
              <w:rPr>
                <w:rFonts w:ascii="Arial" w:hAnsi="Arial" w:cs="Arial"/>
                <w:sz w:val="24"/>
              </w:rPr>
              <w:t xml:space="preserve"> and contracts</w:t>
            </w:r>
          </w:p>
          <w:p w14:paraId="68DE0DED" w14:textId="05825EB9" w:rsidR="0094446E" w:rsidRPr="00A71255" w:rsidRDefault="0094446E" w:rsidP="00724ED5">
            <w:pPr>
              <w:pStyle w:val="ListParagraph"/>
              <w:numPr>
                <w:ilvl w:val="0"/>
                <w:numId w:val="68"/>
              </w:numPr>
              <w:tabs>
                <w:tab w:val="left" w:pos="990"/>
              </w:tabs>
              <w:rPr>
                <w:rFonts w:ascii="Arial" w:hAnsi="Arial" w:cs="Arial"/>
                <w:b/>
                <w:bCs/>
                <w:sz w:val="24"/>
              </w:rPr>
            </w:pPr>
            <w:r w:rsidRPr="00A71255">
              <w:rPr>
                <w:rFonts w:ascii="Arial" w:hAnsi="Arial" w:cs="Arial"/>
                <w:sz w:val="24"/>
              </w:rPr>
              <w:t>information security risks and threat landscape</w:t>
            </w:r>
          </w:p>
          <w:p w14:paraId="29C93702" w14:textId="77777777" w:rsidR="0094446E" w:rsidRPr="00A71255" w:rsidRDefault="0094446E" w:rsidP="00724ED5">
            <w:pPr>
              <w:pStyle w:val="ListParagraph"/>
              <w:numPr>
                <w:ilvl w:val="0"/>
                <w:numId w:val="68"/>
              </w:numPr>
              <w:tabs>
                <w:tab w:val="left" w:pos="990"/>
              </w:tabs>
              <w:rPr>
                <w:rFonts w:ascii="Arial" w:hAnsi="Arial" w:cs="Arial"/>
                <w:b/>
                <w:bCs/>
                <w:sz w:val="24"/>
              </w:rPr>
            </w:pPr>
            <w:r w:rsidRPr="00A71255">
              <w:rPr>
                <w:rFonts w:ascii="Arial" w:hAnsi="Arial" w:cs="Arial"/>
                <w:sz w:val="24"/>
              </w:rPr>
              <w:t>lessons learned from incidents.</w:t>
            </w:r>
            <w:r w:rsidRPr="00A71255">
              <w:rPr>
                <w:rFonts w:ascii="Arial" w:hAnsi="Arial" w:cs="Arial"/>
                <w:b/>
                <w:bCs/>
                <w:sz w:val="24"/>
              </w:rPr>
              <w:t xml:space="preserve"> </w:t>
            </w:r>
          </w:p>
          <w:p w14:paraId="27500F82" w14:textId="77777777" w:rsidR="0094446E" w:rsidRPr="00A71255" w:rsidRDefault="0094446E" w:rsidP="00B87A4C">
            <w:pPr>
              <w:tabs>
                <w:tab w:val="left" w:pos="990"/>
              </w:tabs>
              <w:rPr>
                <w:rFonts w:ascii="Arial" w:hAnsi="Arial" w:cs="Arial"/>
                <w:b/>
                <w:bCs/>
                <w:sz w:val="24"/>
              </w:rPr>
            </w:pPr>
          </w:p>
          <w:p w14:paraId="456FC884" w14:textId="75728AD7" w:rsidR="0094446E" w:rsidRPr="00A71255" w:rsidRDefault="0094446E" w:rsidP="00B87A4C">
            <w:pPr>
              <w:tabs>
                <w:tab w:val="left" w:pos="990"/>
              </w:tabs>
              <w:rPr>
                <w:rFonts w:ascii="Arial" w:hAnsi="Arial" w:cs="Arial"/>
                <w:b/>
                <w:bCs/>
                <w:sz w:val="24"/>
              </w:rPr>
            </w:pPr>
            <w:r w:rsidRPr="00A71255">
              <w:rPr>
                <w:rFonts w:ascii="Arial" w:hAnsi="Arial" w:cs="Arial"/>
                <w:b/>
                <w:bCs/>
                <w:sz w:val="24"/>
              </w:rPr>
              <w:t>Review of</w:t>
            </w:r>
            <w:r w:rsidR="00AE316B" w:rsidRPr="00A71255">
              <w:rPr>
                <w:rFonts w:ascii="Arial" w:hAnsi="Arial" w:cs="Arial"/>
                <w:b/>
                <w:bCs/>
                <w:sz w:val="24"/>
              </w:rPr>
              <w:t xml:space="preserve"> </w:t>
            </w:r>
            <w:r w:rsidR="00AE316B">
              <w:rPr>
                <w:rFonts w:ascii="Arial" w:hAnsi="Arial" w:cs="Arial"/>
                <w:b/>
                <w:bCs/>
                <w:sz w:val="24"/>
              </w:rPr>
              <w:t>p</w:t>
            </w:r>
            <w:r w:rsidR="00AE316B" w:rsidRPr="00A71255">
              <w:rPr>
                <w:rFonts w:ascii="Arial" w:hAnsi="Arial" w:cs="Arial"/>
                <w:b/>
                <w:bCs/>
                <w:sz w:val="24"/>
              </w:rPr>
              <w:t xml:space="preserve">olicies and </w:t>
            </w:r>
            <w:r w:rsidR="00AE316B">
              <w:rPr>
                <w:rFonts w:ascii="Arial" w:hAnsi="Arial" w:cs="Arial"/>
                <w:b/>
                <w:bCs/>
                <w:sz w:val="24"/>
              </w:rPr>
              <w:t>p</w:t>
            </w:r>
            <w:r w:rsidR="00AE316B" w:rsidRPr="00A71255">
              <w:rPr>
                <w:rFonts w:ascii="Arial" w:hAnsi="Arial" w:cs="Arial"/>
                <w:b/>
                <w:bCs/>
                <w:sz w:val="24"/>
              </w:rPr>
              <w:t>r</w:t>
            </w:r>
            <w:r w:rsidR="0037767D" w:rsidRPr="00A71255">
              <w:rPr>
                <w:rFonts w:ascii="Arial" w:hAnsi="Arial" w:cs="Arial"/>
                <w:b/>
                <w:bCs/>
                <w:sz w:val="24"/>
              </w:rPr>
              <w:t>ocedures</w:t>
            </w:r>
          </w:p>
          <w:p w14:paraId="01A1829E" w14:textId="47E68E5F" w:rsidR="00AC7160" w:rsidRPr="00A71255" w:rsidRDefault="0094446E" w:rsidP="00AC7160">
            <w:pPr>
              <w:tabs>
                <w:tab w:val="left" w:pos="990"/>
              </w:tabs>
              <w:rPr>
                <w:rFonts w:ascii="Arial" w:hAnsi="Arial" w:cs="Arial"/>
                <w:sz w:val="24"/>
              </w:rPr>
            </w:pPr>
            <w:r w:rsidRPr="00A71255">
              <w:rPr>
                <w:rFonts w:ascii="Arial" w:hAnsi="Arial" w:cs="Arial"/>
                <w:sz w:val="24"/>
              </w:rPr>
              <w:t>The review of all the developed policies</w:t>
            </w:r>
            <w:r w:rsidR="00437AE6" w:rsidRPr="00A71255">
              <w:rPr>
                <w:rFonts w:ascii="Arial" w:hAnsi="Arial" w:cs="Arial"/>
                <w:sz w:val="24"/>
              </w:rPr>
              <w:t xml:space="preserve"> and procedures</w:t>
            </w:r>
            <w:r w:rsidRPr="00A71255">
              <w:rPr>
                <w:rFonts w:ascii="Arial" w:hAnsi="Arial" w:cs="Arial"/>
                <w:sz w:val="24"/>
              </w:rPr>
              <w:t xml:space="preserve"> is </w:t>
            </w:r>
            <w:r w:rsidR="0048022D">
              <w:rPr>
                <w:rFonts w:ascii="Arial" w:hAnsi="Arial" w:cs="Arial"/>
                <w:sz w:val="24"/>
              </w:rPr>
              <w:t>to follow</w:t>
            </w:r>
            <w:r w:rsidRPr="00A71255">
              <w:rPr>
                <w:rFonts w:ascii="Arial" w:hAnsi="Arial" w:cs="Arial"/>
                <w:sz w:val="24"/>
              </w:rPr>
              <w:t xml:space="preserve"> a set schedule or </w:t>
            </w:r>
            <w:r w:rsidR="000161B4">
              <w:rPr>
                <w:rFonts w:ascii="Arial" w:hAnsi="Arial" w:cs="Arial"/>
                <w:sz w:val="24"/>
              </w:rPr>
              <w:t>be</w:t>
            </w:r>
            <w:r w:rsidRPr="00A71255">
              <w:rPr>
                <w:rFonts w:ascii="Arial" w:hAnsi="Arial" w:cs="Arial"/>
                <w:sz w:val="24"/>
              </w:rPr>
              <w:t xml:space="preserve"> driven </w:t>
            </w:r>
            <w:r w:rsidR="000161B4">
              <w:rPr>
                <w:rFonts w:ascii="Arial" w:hAnsi="Arial" w:cs="Arial"/>
                <w:sz w:val="24"/>
              </w:rPr>
              <w:t>by the</w:t>
            </w:r>
            <w:r w:rsidRPr="00A71255">
              <w:rPr>
                <w:rFonts w:ascii="Arial" w:hAnsi="Arial" w:cs="Arial"/>
                <w:sz w:val="24"/>
              </w:rPr>
              <w:t xml:space="preserve"> results of the risk assessments</w:t>
            </w:r>
            <w:r w:rsidR="002C682D">
              <w:rPr>
                <w:rFonts w:ascii="Arial" w:hAnsi="Arial" w:cs="Arial"/>
                <w:sz w:val="24"/>
              </w:rPr>
              <w:t>,</w:t>
            </w:r>
            <w:r w:rsidRPr="00A71255">
              <w:rPr>
                <w:rFonts w:ascii="Arial" w:hAnsi="Arial" w:cs="Arial"/>
                <w:sz w:val="24"/>
              </w:rPr>
              <w:t xml:space="preserve"> or when one policy is changed to maintain consistency. These </w:t>
            </w:r>
            <w:r w:rsidR="00651F06">
              <w:rPr>
                <w:rFonts w:ascii="Arial" w:hAnsi="Arial" w:cs="Arial"/>
                <w:sz w:val="24"/>
              </w:rPr>
              <w:t>revised</w:t>
            </w:r>
            <w:r w:rsidRPr="00A71255">
              <w:rPr>
                <w:rFonts w:ascii="Arial" w:hAnsi="Arial" w:cs="Arial"/>
                <w:sz w:val="24"/>
              </w:rPr>
              <w:t xml:space="preserve"> policies </w:t>
            </w:r>
            <w:r w:rsidR="00651F06">
              <w:rPr>
                <w:rFonts w:ascii="Arial" w:hAnsi="Arial" w:cs="Arial"/>
                <w:sz w:val="24"/>
              </w:rPr>
              <w:t>are to</w:t>
            </w:r>
            <w:r w:rsidRPr="00A71255">
              <w:rPr>
                <w:rFonts w:ascii="Arial" w:hAnsi="Arial" w:cs="Arial"/>
                <w:sz w:val="24"/>
              </w:rPr>
              <w:t xml:space="preserve"> be communicated to relevant personnel and interested parties in a </w:t>
            </w:r>
            <w:r w:rsidR="005B6413">
              <w:rPr>
                <w:rFonts w:ascii="Arial" w:hAnsi="Arial" w:cs="Arial"/>
                <w:sz w:val="24"/>
              </w:rPr>
              <w:t>way</w:t>
            </w:r>
            <w:r w:rsidRPr="00A71255">
              <w:rPr>
                <w:rFonts w:ascii="Arial" w:hAnsi="Arial" w:cs="Arial"/>
                <w:sz w:val="24"/>
              </w:rPr>
              <w:t xml:space="preserve"> that is relevant, accessible, and understandable. Recipients of the policies </w:t>
            </w:r>
            <w:r w:rsidR="00645646">
              <w:rPr>
                <w:rFonts w:ascii="Arial" w:hAnsi="Arial" w:cs="Arial"/>
                <w:sz w:val="24"/>
              </w:rPr>
              <w:t>are</w:t>
            </w:r>
            <w:r w:rsidRPr="00A71255">
              <w:rPr>
                <w:rFonts w:ascii="Arial" w:hAnsi="Arial" w:cs="Arial"/>
                <w:sz w:val="24"/>
              </w:rPr>
              <w:t xml:space="preserve"> to acknowledge </w:t>
            </w:r>
            <w:r w:rsidR="002B2F33">
              <w:rPr>
                <w:rFonts w:ascii="Arial" w:hAnsi="Arial" w:cs="Arial"/>
                <w:sz w:val="24"/>
              </w:rPr>
              <w:t xml:space="preserve">that </w:t>
            </w:r>
            <w:r w:rsidRPr="00A71255">
              <w:rPr>
                <w:rFonts w:ascii="Arial" w:hAnsi="Arial" w:cs="Arial"/>
                <w:sz w:val="24"/>
              </w:rPr>
              <w:t>they understand and agree to comply with the policies where applicable</w:t>
            </w:r>
            <w:r w:rsidR="00767A23">
              <w:rPr>
                <w:rFonts w:ascii="Arial" w:hAnsi="Arial" w:cs="Arial"/>
                <w:sz w:val="24"/>
              </w:rPr>
              <w:t>, and r</w:t>
            </w:r>
            <w:r w:rsidR="00BA236F" w:rsidRPr="001F3896">
              <w:rPr>
                <w:rFonts w:ascii="Arial" w:hAnsi="Arial" w:cs="Arial"/>
                <w:sz w:val="24"/>
              </w:rPr>
              <w:t xml:space="preserve">ecords of the </w:t>
            </w:r>
            <w:r w:rsidR="00BA236F">
              <w:rPr>
                <w:rFonts w:ascii="Arial" w:hAnsi="Arial" w:cs="Arial"/>
                <w:sz w:val="24"/>
              </w:rPr>
              <w:t>acknowledgment</w:t>
            </w:r>
            <w:r w:rsidR="00BA236F" w:rsidRPr="001F3896">
              <w:rPr>
                <w:rFonts w:ascii="Arial" w:hAnsi="Arial" w:cs="Arial"/>
                <w:sz w:val="24"/>
              </w:rPr>
              <w:t xml:space="preserve"> are to be stored for documentation purposes</w:t>
            </w:r>
            <w:r w:rsidR="00BA236F">
              <w:rPr>
                <w:rFonts w:ascii="Arial" w:hAnsi="Arial" w:cs="Arial"/>
                <w:sz w:val="24"/>
              </w:rPr>
              <w:t>.</w:t>
            </w:r>
            <w:r w:rsidR="00BA236F" w:rsidRPr="00A71255">
              <w:rPr>
                <w:rFonts w:ascii="Arial" w:hAnsi="Arial" w:cs="Arial"/>
                <w:sz w:val="24"/>
              </w:rPr>
              <w:t xml:space="preserve"> </w:t>
            </w:r>
            <w:r w:rsidR="00AC7160" w:rsidRPr="00A71255">
              <w:rPr>
                <w:rFonts w:ascii="Arial" w:hAnsi="Arial" w:cs="Arial"/>
                <w:sz w:val="24"/>
              </w:rPr>
              <w:t xml:space="preserve">While reviewing the </w:t>
            </w:r>
            <w:r w:rsidR="00CB1596">
              <w:rPr>
                <w:rFonts w:ascii="Arial" w:hAnsi="Arial" w:cs="Arial"/>
                <w:sz w:val="24"/>
              </w:rPr>
              <w:t>policies, consider</w:t>
            </w:r>
            <w:r w:rsidR="00AC7160" w:rsidRPr="00A71255">
              <w:rPr>
                <w:rFonts w:ascii="Arial" w:hAnsi="Arial" w:cs="Arial"/>
                <w:sz w:val="24"/>
              </w:rPr>
              <w:t>:</w:t>
            </w:r>
          </w:p>
          <w:p w14:paraId="2C1C927C" w14:textId="77777777" w:rsidR="00AC7160" w:rsidRPr="00A71255" w:rsidRDefault="00AC7160" w:rsidP="00724ED5">
            <w:pPr>
              <w:pStyle w:val="ListParagraph"/>
              <w:numPr>
                <w:ilvl w:val="0"/>
                <w:numId w:val="69"/>
              </w:numPr>
              <w:tabs>
                <w:tab w:val="left" w:pos="990"/>
              </w:tabs>
              <w:rPr>
                <w:rFonts w:ascii="Arial" w:hAnsi="Arial" w:cs="Arial"/>
                <w:sz w:val="24"/>
              </w:rPr>
            </w:pPr>
            <w:r w:rsidRPr="00A71255">
              <w:rPr>
                <w:rFonts w:ascii="Arial" w:hAnsi="Arial" w:cs="Arial"/>
                <w:sz w:val="24"/>
              </w:rPr>
              <w:t>the changing nature of the organisation’s operations and the associated changes to risk profile and risk management needs</w:t>
            </w:r>
          </w:p>
          <w:p w14:paraId="5F2C6388" w14:textId="2EDE4799" w:rsidR="00AC7160" w:rsidRPr="00A71255" w:rsidRDefault="00AC7160" w:rsidP="00724ED5">
            <w:pPr>
              <w:pStyle w:val="ListParagraph"/>
              <w:numPr>
                <w:ilvl w:val="0"/>
                <w:numId w:val="69"/>
              </w:numPr>
              <w:tabs>
                <w:tab w:val="left" w:pos="990"/>
              </w:tabs>
              <w:rPr>
                <w:rFonts w:ascii="Arial" w:hAnsi="Arial" w:cs="Arial"/>
                <w:sz w:val="24"/>
              </w:rPr>
            </w:pPr>
            <w:r w:rsidRPr="00A71255">
              <w:rPr>
                <w:rFonts w:ascii="Arial" w:hAnsi="Arial" w:cs="Arial"/>
                <w:sz w:val="24"/>
              </w:rPr>
              <w:t xml:space="preserve">the changes made to the </w:t>
            </w:r>
            <w:r>
              <w:rPr>
                <w:rFonts w:ascii="Arial" w:hAnsi="Arial" w:cs="Arial"/>
                <w:sz w:val="24"/>
              </w:rPr>
              <w:t>IT, security and business architecture</w:t>
            </w:r>
            <w:r w:rsidRPr="00A71255">
              <w:rPr>
                <w:rFonts w:ascii="Arial" w:hAnsi="Arial" w:cs="Arial"/>
                <w:sz w:val="24"/>
              </w:rPr>
              <w:t xml:space="preserve"> of the organisation, and the associated changes these bring to the organisation’s risk profile</w:t>
            </w:r>
          </w:p>
          <w:p w14:paraId="44F33E7F" w14:textId="77777777" w:rsidR="00AC7160" w:rsidRPr="00A71255" w:rsidRDefault="00AC7160" w:rsidP="00724ED5">
            <w:pPr>
              <w:pStyle w:val="ListParagraph"/>
              <w:numPr>
                <w:ilvl w:val="0"/>
                <w:numId w:val="69"/>
              </w:numPr>
              <w:tabs>
                <w:tab w:val="left" w:pos="990"/>
              </w:tabs>
              <w:rPr>
                <w:rFonts w:ascii="Arial" w:hAnsi="Arial" w:cs="Arial"/>
                <w:sz w:val="24"/>
              </w:rPr>
            </w:pPr>
            <w:r w:rsidRPr="00A71255">
              <w:rPr>
                <w:rFonts w:ascii="Arial" w:hAnsi="Arial" w:cs="Arial"/>
                <w:sz w:val="24"/>
              </w:rPr>
              <w:t>the changes identified in the external environment that similarly impact the organisation’s risk profile</w:t>
            </w:r>
          </w:p>
          <w:p w14:paraId="0CBF987F" w14:textId="3861ED9B" w:rsidR="00D42CDB" w:rsidRDefault="00AC7160" w:rsidP="006E8134">
            <w:pPr>
              <w:pStyle w:val="ListParagraph"/>
              <w:numPr>
                <w:ilvl w:val="0"/>
                <w:numId w:val="69"/>
              </w:numPr>
              <w:tabs>
                <w:tab w:val="left" w:pos="990"/>
              </w:tabs>
              <w:rPr>
                <w:rFonts w:ascii="Arial" w:hAnsi="Arial" w:cs="Arial"/>
                <w:sz w:val="24"/>
              </w:rPr>
            </w:pPr>
            <w:r w:rsidRPr="006E8134">
              <w:rPr>
                <w:rFonts w:ascii="Arial" w:hAnsi="Arial" w:cs="Arial"/>
                <w:sz w:val="24"/>
              </w:rPr>
              <w:t xml:space="preserve">the latest guidance and recommendations from professional associations, such as the </w:t>
            </w:r>
            <w:r w:rsidR="00FA3C26">
              <w:rPr>
                <w:rFonts w:ascii="Arial" w:hAnsi="Arial" w:cs="Arial"/>
                <w:sz w:val="24"/>
              </w:rPr>
              <w:t>NZ</w:t>
            </w:r>
            <w:r w:rsidRPr="006E8134">
              <w:rPr>
                <w:rFonts w:ascii="Arial" w:hAnsi="Arial" w:cs="Arial"/>
                <w:sz w:val="24"/>
              </w:rPr>
              <w:t xml:space="preserve"> privacy commissioner regarding the protection of organisational information and organisations, Emergency Care Research </w:t>
            </w:r>
            <w:r w:rsidR="51DB7084" w:rsidRPr="006E8134">
              <w:rPr>
                <w:rFonts w:ascii="Arial" w:hAnsi="Arial" w:cs="Arial"/>
                <w:sz w:val="24"/>
              </w:rPr>
              <w:t>I</w:t>
            </w:r>
            <w:r w:rsidRPr="006E8134">
              <w:rPr>
                <w:rFonts w:ascii="Arial" w:hAnsi="Arial" w:cs="Arial"/>
                <w:sz w:val="24"/>
              </w:rPr>
              <w:t>nstitute (ECRI) on medical devices, EU-MDCG Guidance on Cybersecurity for medical devices, and other international standards</w:t>
            </w:r>
          </w:p>
          <w:p w14:paraId="2ADA9466" w14:textId="100DC080" w:rsidR="00AC7160" w:rsidRPr="00C46122" w:rsidRDefault="00AC7160" w:rsidP="00724ED5">
            <w:pPr>
              <w:pStyle w:val="ListParagraph"/>
              <w:numPr>
                <w:ilvl w:val="0"/>
                <w:numId w:val="69"/>
              </w:numPr>
              <w:tabs>
                <w:tab w:val="left" w:pos="990"/>
              </w:tabs>
              <w:rPr>
                <w:rFonts w:ascii="Arial" w:hAnsi="Arial" w:cs="Arial"/>
                <w:sz w:val="24"/>
              </w:rPr>
            </w:pPr>
            <w:r w:rsidRPr="00C46122">
              <w:rPr>
                <w:rFonts w:ascii="Arial" w:hAnsi="Arial" w:cs="Arial"/>
                <w:sz w:val="24"/>
              </w:rPr>
              <w:t>the results of legal cases tested in the courts, which have established or negated precedents or practices</w:t>
            </w:r>
          </w:p>
          <w:p w14:paraId="04A4D916" w14:textId="6C0D4766" w:rsidR="00096581" w:rsidRDefault="009E0B45" w:rsidP="006E8134">
            <w:pPr>
              <w:pStyle w:val="ListParagraph"/>
              <w:numPr>
                <w:ilvl w:val="0"/>
                <w:numId w:val="69"/>
              </w:numPr>
              <w:tabs>
                <w:tab w:val="left" w:pos="990"/>
              </w:tabs>
              <w:rPr>
                <w:rFonts w:ascii="Arial" w:hAnsi="Arial" w:cs="Arial"/>
                <w:sz w:val="24"/>
              </w:rPr>
            </w:pPr>
            <w:r w:rsidRPr="006E8134">
              <w:rPr>
                <w:rFonts w:ascii="Arial" w:hAnsi="Arial" w:cs="Arial"/>
                <w:sz w:val="24"/>
              </w:rPr>
              <w:t>any</w:t>
            </w:r>
            <w:r w:rsidR="00AC7160" w:rsidRPr="006E8134">
              <w:rPr>
                <w:rFonts w:ascii="Arial" w:hAnsi="Arial" w:cs="Arial"/>
                <w:sz w:val="24"/>
              </w:rPr>
              <w:t xml:space="preserve"> challenges and issues regarding</w:t>
            </w:r>
            <w:r w:rsidR="003C2BF8" w:rsidRPr="006E8134">
              <w:rPr>
                <w:rFonts w:ascii="Arial" w:hAnsi="Arial" w:cs="Arial"/>
                <w:sz w:val="24"/>
              </w:rPr>
              <w:t xml:space="preserve"> implementing</w:t>
            </w:r>
            <w:r w:rsidR="00AC7160" w:rsidRPr="006E8134">
              <w:rPr>
                <w:rFonts w:ascii="Arial" w:hAnsi="Arial" w:cs="Arial"/>
                <w:sz w:val="24"/>
              </w:rPr>
              <w:t xml:space="preserve"> the policy, as expressed </w:t>
            </w:r>
            <w:r w:rsidR="00F00459" w:rsidRPr="006E8134">
              <w:rPr>
                <w:rFonts w:ascii="Arial" w:hAnsi="Arial" w:cs="Arial"/>
                <w:sz w:val="24"/>
              </w:rPr>
              <w:t>by</w:t>
            </w:r>
            <w:r w:rsidR="00AC7160" w:rsidRPr="006E8134">
              <w:rPr>
                <w:rFonts w:ascii="Arial" w:hAnsi="Arial" w:cs="Arial"/>
                <w:sz w:val="24"/>
              </w:rPr>
              <w:t xml:space="preserve"> the organisation </w:t>
            </w:r>
            <w:r w:rsidR="00F00459" w:rsidRPr="006E8134">
              <w:rPr>
                <w:rFonts w:ascii="Arial" w:hAnsi="Arial" w:cs="Arial"/>
                <w:sz w:val="24"/>
              </w:rPr>
              <w:t>personnel,</w:t>
            </w:r>
            <w:r w:rsidR="00AC7160" w:rsidRPr="006E8134">
              <w:rPr>
                <w:rFonts w:ascii="Arial" w:hAnsi="Arial" w:cs="Arial"/>
                <w:sz w:val="24"/>
              </w:rPr>
              <w:t xml:space="preserve"> their </w:t>
            </w:r>
            <w:r w:rsidR="0034662C" w:rsidRPr="006E8134">
              <w:rPr>
                <w:rFonts w:ascii="Arial" w:hAnsi="Arial" w:cs="Arial"/>
                <w:sz w:val="24"/>
              </w:rPr>
              <w:t>customers</w:t>
            </w:r>
            <w:r w:rsidR="00AC7160" w:rsidRPr="006E8134">
              <w:rPr>
                <w:rFonts w:ascii="Arial" w:hAnsi="Arial" w:cs="Arial"/>
                <w:sz w:val="24"/>
              </w:rPr>
              <w:t xml:space="preserve"> (i.e., customers within the health sector), researchers and government</w:t>
            </w:r>
            <w:r w:rsidR="00420496" w:rsidRPr="006E8134">
              <w:rPr>
                <w:rFonts w:ascii="Arial" w:hAnsi="Arial" w:cs="Arial"/>
                <w:sz w:val="24"/>
              </w:rPr>
              <w:t xml:space="preserve"> bodies</w:t>
            </w:r>
            <w:r w:rsidR="00AC7160" w:rsidRPr="006E8134">
              <w:rPr>
                <w:rFonts w:ascii="Arial" w:hAnsi="Arial" w:cs="Arial"/>
                <w:sz w:val="24"/>
              </w:rPr>
              <w:t xml:space="preserve"> (e.g., the </w:t>
            </w:r>
            <w:r w:rsidR="005B10D7">
              <w:rPr>
                <w:rFonts w:ascii="Arial" w:hAnsi="Arial" w:cs="Arial"/>
                <w:sz w:val="24"/>
              </w:rPr>
              <w:t xml:space="preserve">NZ </w:t>
            </w:r>
            <w:r w:rsidR="00AC7160" w:rsidRPr="006E8134">
              <w:rPr>
                <w:rFonts w:ascii="Arial" w:hAnsi="Arial" w:cs="Arial"/>
                <w:sz w:val="24"/>
              </w:rPr>
              <w:t>privacy commissioner)</w:t>
            </w:r>
          </w:p>
          <w:p w14:paraId="7D56AFC1" w14:textId="15DB1522" w:rsidR="00AC7160" w:rsidRPr="00096581" w:rsidRDefault="00AC7160" w:rsidP="00724ED5">
            <w:pPr>
              <w:pStyle w:val="ListParagraph"/>
              <w:numPr>
                <w:ilvl w:val="0"/>
                <w:numId w:val="69"/>
              </w:numPr>
              <w:tabs>
                <w:tab w:val="left" w:pos="990"/>
              </w:tabs>
              <w:rPr>
                <w:rFonts w:ascii="Arial" w:hAnsi="Arial" w:cs="Arial"/>
                <w:sz w:val="24"/>
              </w:rPr>
            </w:pPr>
            <w:r w:rsidRPr="00096581" w:rsidDel="00690DFD">
              <w:rPr>
                <w:rFonts w:ascii="Arial" w:hAnsi="Arial" w:cs="Arial"/>
                <w:sz w:val="24"/>
              </w:rPr>
              <w:t xml:space="preserve">patient safety </w:t>
            </w:r>
            <w:r w:rsidRPr="00096581">
              <w:rPr>
                <w:rFonts w:ascii="Arial" w:hAnsi="Arial" w:cs="Arial"/>
                <w:sz w:val="24"/>
              </w:rPr>
              <w:t>for the customers within the health sector, technology, processes, health information/records security and respective</w:t>
            </w:r>
            <w:r w:rsidRPr="00096581" w:rsidDel="00415875">
              <w:rPr>
                <w:rFonts w:ascii="Arial" w:hAnsi="Arial" w:cs="Arial"/>
                <w:sz w:val="24"/>
              </w:rPr>
              <w:t xml:space="preserve"> </w:t>
            </w:r>
            <w:r w:rsidRPr="00096581">
              <w:rPr>
                <w:rFonts w:ascii="Arial" w:hAnsi="Arial" w:cs="Arial"/>
                <w:sz w:val="24"/>
              </w:rPr>
              <w:t>mitigation strategies to protect against the failure of information security measures.</w:t>
            </w:r>
          </w:p>
          <w:p w14:paraId="27DA43FB" w14:textId="77777777" w:rsidR="005707DA" w:rsidRDefault="005707DA" w:rsidP="001E2044">
            <w:pPr>
              <w:tabs>
                <w:tab w:val="left" w:pos="990"/>
              </w:tabs>
              <w:rPr>
                <w:rFonts w:ascii="Arial" w:hAnsi="Arial" w:cs="Arial"/>
                <w:sz w:val="24"/>
              </w:rPr>
            </w:pPr>
          </w:p>
          <w:p w14:paraId="60294893" w14:textId="6563A1C6" w:rsidR="00332196" w:rsidRPr="00A71255" w:rsidRDefault="00D64401" w:rsidP="001E2044">
            <w:pPr>
              <w:tabs>
                <w:tab w:val="left" w:pos="990"/>
              </w:tabs>
              <w:rPr>
                <w:rFonts w:ascii="Arial" w:hAnsi="Arial" w:cs="Arial"/>
                <w:sz w:val="24"/>
              </w:rPr>
            </w:pPr>
            <w:r>
              <w:rPr>
                <w:rFonts w:ascii="Arial" w:hAnsi="Arial" w:cs="Arial"/>
                <w:sz w:val="24"/>
              </w:rPr>
              <w:t xml:space="preserve">Any changes made to these documents are to be approved by </w:t>
            </w:r>
            <w:r w:rsidR="5994AE00" w:rsidRPr="241B4CD8">
              <w:rPr>
                <w:rFonts w:ascii="Arial" w:hAnsi="Arial" w:cs="Arial"/>
                <w:sz w:val="24"/>
              </w:rPr>
              <w:t>senior</w:t>
            </w:r>
            <w:r>
              <w:rPr>
                <w:rFonts w:ascii="Arial" w:hAnsi="Arial" w:cs="Arial"/>
                <w:sz w:val="24"/>
              </w:rPr>
              <w:t xml:space="preserve"> </w:t>
            </w:r>
            <w:r w:rsidR="00F106B0">
              <w:rPr>
                <w:rFonts w:ascii="Arial" w:hAnsi="Arial" w:cs="Arial"/>
                <w:sz w:val="24"/>
              </w:rPr>
              <w:t>management</w:t>
            </w:r>
            <w:r w:rsidR="00F106B0" w:rsidRPr="07C8BF27">
              <w:rPr>
                <w:rFonts w:ascii="Arial" w:hAnsi="Arial" w:cs="Arial"/>
                <w:sz w:val="24"/>
              </w:rPr>
              <w:t>.</w:t>
            </w:r>
          </w:p>
          <w:p w14:paraId="10A2AA92" w14:textId="7440CC2E" w:rsidR="006151E1" w:rsidRPr="00A71255" w:rsidRDefault="006151E1" w:rsidP="001E2044">
            <w:pPr>
              <w:tabs>
                <w:tab w:val="left" w:pos="990"/>
              </w:tabs>
              <w:rPr>
                <w:rFonts w:ascii="Arial" w:hAnsi="Arial" w:cs="Arial"/>
                <w:sz w:val="24"/>
              </w:rPr>
            </w:pPr>
          </w:p>
        </w:tc>
      </w:tr>
      <w:tr w:rsidR="0094446E" w:rsidRPr="00A71255" w14:paraId="3533A7FC" w14:textId="77777777" w:rsidTr="009707A5">
        <w:tc>
          <w:tcPr>
            <w:tcW w:w="21683" w:type="dxa"/>
            <w:gridSpan w:val="4"/>
            <w:shd w:val="clear" w:color="auto" w:fill="D9D9D9" w:themeFill="background1" w:themeFillShade="D9"/>
          </w:tcPr>
          <w:p w14:paraId="147D67AA" w14:textId="3FAC7B4B" w:rsidR="0094446E" w:rsidRPr="0015216C" w:rsidRDefault="0094446E" w:rsidP="0015216C">
            <w:pPr>
              <w:pStyle w:val="Heading2"/>
              <w:rPr>
                <w:rFonts w:ascii="Arial" w:hAnsi="Arial" w:cs="Arial"/>
                <w:color w:val="auto"/>
                <w:sz w:val="24"/>
              </w:rPr>
            </w:pPr>
            <w:bookmarkStart w:id="20" w:name="_Toc140567044"/>
            <w:r w:rsidRPr="0015216C">
              <w:rPr>
                <w:rFonts w:ascii="Arial" w:hAnsi="Arial" w:cs="Arial"/>
                <w:color w:val="auto"/>
                <w:sz w:val="24"/>
              </w:rPr>
              <w:lastRenderedPageBreak/>
              <w:t xml:space="preserve">Human </w:t>
            </w:r>
            <w:r w:rsidR="28A17C33" w:rsidRPr="0015216C">
              <w:rPr>
                <w:rFonts w:ascii="Arial" w:hAnsi="Arial" w:cs="Arial"/>
                <w:color w:val="auto"/>
                <w:sz w:val="24"/>
              </w:rPr>
              <w:t>r</w:t>
            </w:r>
            <w:r w:rsidR="2306306E" w:rsidRPr="0015216C">
              <w:rPr>
                <w:rFonts w:ascii="Arial" w:hAnsi="Arial" w:cs="Arial"/>
                <w:color w:val="auto"/>
                <w:sz w:val="24"/>
              </w:rPr>
              <w:t xml:space="preserve">esource </w:t>
            </w:r>
            <w:r w:rsidR="1FBEBC21" w:rsidRPr="0015216C">
              <w:rPr>
                <w:rFonts w:ascii="Arial" w:hAnsi="Arial" w:cs="Arial"/>
                <w:color w:val="auto"/>
                <w:sz w:val="24"/>
              </w:rPr>
              <w:t>s</w:t>
            </w:r>
            <w:r w:rsidRPr="0015216C">
              <w:rPr>
                <w:rFonts w:ascii="Arial" w:hAnsi="Arial" w:cs="Arial"/>
                <w:color w:val="auto"/>
                <w:sz w:val="24"/>
              </w:rPr>
              <w:t>ecurity</w:t>
            </w:r>
            <w:bookmarkEnd w:id="20"/>
          </w:p>
          <w:p w14:paraId="29FEA413" w14:textId="77777777" w:rsidR="0094446E" w:rsidRPr="00A71255" w:rsidRDefault="0094446E" w:rsidP="00B87A4C">
            <w:pPr>
              <w:shd w:val="clear" w:color="auto" w:fill="D9D9D9" w:themeFill="background1" w:themeFillShade="D9"/>
              <w:rPr>
                <w:rFonts w:ascii="Arial" w:hAnsi="Arial" w:cs="Arial"/>
                <w:sz w:val="24"/>
              </w:rPr>
            </w:pPr>
            <w:r w:rsidRPr="00A71255">
              <w:rPr>
                <w:rFonts w:ascii="Arial" w:hAnsi="Arial" w:cs="Arial"/>
                <w:sz w:val="24"/>
              </w:rPr>
              <w:t xml:space="preserve">Implementation of controls in this section ensures that personnel: </w:t>
            </w:r>
          </w:p>
          <w:p w14:paraId="28E93309" w14:textId="23E33BC0" w:rsidR="0094446E" w:rsidRPr="00A71255" w:rsidRDefault="00B97CE5" w:rsidP="00724ED5">
            <w:pPr>
              <w:pStyle w:val="ListParagraph"/>
              <w:numPr>
                <w:ilvl w:val="0"/>
                <w:numId w:val="71"/>
              </w:numPr>
              <w:shd w:val="clear" w:color="auto" w:fill="D9D9D9" w:themeFill="background1" w:themeFillShade="D9"/>
              <w:rPr>
                <w:rFonts w:ascii="Arial" w:hAnsi="Arial" w:cs="Arial"/>
                <w:sz w:val="24"/>
              </w:rPr>
            </w:pPr>
            <w:r w:rsidRPr="00A71255">
              <w:rPr>
                <w:rFonts w:ascii="Arial" w:hAnsi="Arial" w:cs="Arial"/>
                <w:sz w:val="24"/>
              </w:rPr>
              <w:t>u</w:t>
            </w:r>
            <w:r w:rsidR="0094446E" w:rsidRPr="00A71255">
              <w:rPr>
                <w:rFonts w:ascii="Arial" w:hAnsi="Arial" w:cs="Arial"/>
                <w:sz w:val="24"/>
              </w:rPr>
              <w:t>nderstand their responsibilities and are suitable for the roles for which they are considered</w:t>
            </w:r>
          </w:p>
          <w:p w14:paraId="1557BAB6" w14:textId="5F77EFB8" w:rsidR="0094446E" w:rsidRPr="00A71255" w:rsidRDefault="00B97CE5" w:rsidP="00724ED5">
            <w:pPr>
              <w:pStyle w:val="ListParagraph"/>
              <w:numPr>
                <w:ilvl w:val="0"/>
                <w:numId w:val="71"/>
              </w:numPr>
              <w:shd w:val="clear" w:color="auto" w:fill="D9D9D9" w:themeFill="background1" w:themeFillShade="D9"/>
              <w:rPr>
                <w:rFonts w:ascii="Arial" w:hAnsi="Arial" w:cs="Arial"/>
                <w:sz w:val="24"/>
              </w:rPr>
            </w:pPr>
            <w:r w:rsidRPr="00A71255">
              <w:rPr>
                <w:rFonts w:ascii="Arial" w:hAnsi="Arial" w:cs="Arial"/>
                <w:sz w:val="24"/>
              </w:rPr>
              <w:t>a</w:t>
            </w:r>
            <w:r w:rsidR="0094446E" w:rsidRPr="00A71255">
              <w:rPr>
                <w:rFonts w:ascii="Arial" w:hAnsi="Arial" w:cs="Arial"/>
                <w:sz w:val="24"/>
              </w:rPr>
              <w:t>re aware of and fulfil their information security responsibilities and</w:t>
            </w:r>
          </w:p>
          <w:p w14:paraId="61A294CF" w14:textId="743BF32F" w:rsidR="0094446E" w:rsidRPr="00A71255" w:rsidRDefault="00B97CE5" w:rsidP="00724ED5">
            <w:pPr>
              <w:pStyle w:val="ListParagraph"/>
              <w:numPr>
                <w:ilvl w:val="0"/>
                <w:numId w:val="71"/>
              </w:numPr>
              <w:shd w:val="clear" w:color="auto" w:fill="D9D9D9" w:themeFill="background1" w:themeFillShade="D9"/>
              <w:rPr>
                <w:rFonts w:ascii="Arial" w:hAnsi="Arial" w:cs="Arial"/>
                <w:sz w:val="24"/>
              </w:rPr>
            </w:pPr>
            <w:r w:rsidRPr="00A71255">
              <w:rPr>
                <w:rFonts w:ascii="Arial" w:hAnsi="Arial" w:cs="Arial"/>
                <w:sz w:val="24"/>
              </w:rPr>
              <w:t>p</w:t>
            </w:r>
            <w:r w:rsidR="0094446E" w:rsidRPr="00A71255">
              <w:rPr>
                <w:rFonts w:ascii="Arial" w:hAnsi="Arial" w:cs="Arial"/>
                <w:sz w:val="24"/>
              </w:rPr>
              <w:t xml:space="preserve">rotect </w:t>
            </w:r>
            <w:r w:rsidR="00D82451">
              <w:rPr>
                <w:rFonts w:ascii="Arial" w:hAnsi="Arial" w:cs="Arial"/>
                <w:sz w:val="24"/>
              </w:rPr>
              <w:t>the</w:t>
            </w:r>
            <w:r w:rsidR="0094446E" w:rsidRPr="00A71255">
              <w:rPr>
                <w:rFonts w:ascii="Arial" w:hAnsi="Arial" w:cs="Arial"/>
                <w:sz w:val="24"/>
              </w:rPr>
              <w:t xml:space="preserve"> </w:t>
            </w:r>
            <w:r w:rsidR="00916057" w:rsidRPr="00A71255">
              <w:rPr>
                <w:rFonts w:ascii="Arial" w:hAnsi="Arial" w:cs="Arial"/>
                <w:sz w:val="24"/>
              </w:rPr>
              <w:t xml:space="preserve">organisation’s </w:t>
            </w:r>
            <w:r w:rsidR="0094446E" w:rsidRPr="00A71255">
              <w:rPr>
                <w:rFonts w:ascii="Arial" w:hAnsi="Arial" w:cs="Arial"/>
                <w:sz w:val="24"/>
              </w:rPr>
              <w:t>interests when there is a change of role.</w:t>
            </w:r>
          </w:p>
        </w:tc>
      </w:tr>
      <w:tr w:rsidR="0094446E" w:rsidRPr="00A71255" w14:paraId="600B1DC3" w14:textId="77777777" w:rsidTr="009707A5">
        <w:tc>
          <w:tcPr>
            <w:tcW w:w="2835" w:type="dxa"/>
          </w:tcPr>
          <w:p w14:paraId="19C03FC6" w14:textId="77777777" w:rsidR="0094446E" w:rsidRPr="00A71255" w:rsidRDefault="0094446E" w:rsidP="00B87A4C">
            <w:pPr>
              <w:rPr>
                <w:rFonts w:ascii="Arial" w:hAnsi="Arial" w:cs="Arial"/>
                <w:sz w:val="24"/>
              </w:rPr>
            </w:pPr>
            <w:r w:rsidRPr="00A71255">
              <w:rPr>
                <w:rFonts w:ascii="Arial" w:hAnsi="Arial" w:cs="Arial"/>
                <w:sz w:val="24"/>
              </w:rPr>
              <w:t>Plan</w:t>
            </w:r>
          </w:p>
        </w:tc>
        <w:tc>
          <w:tcPr>
            <w:tcW w:w="2835" w:type="dxa"/>
          </w:tcPr>
          <w:p w14:paraId="7F5B3E81" w14:textId="77777777" w:rsidR="0094446E" w:rsidRPr="00A71255" w:rsidRDefault="0094446E" w:rsidP="00B87A4C">
            <w:pPr>
              <w:rPr>
                <w:rFonts w:ascii="Arial" w:hAnsi="Arial" w:cs="Arial"/>
                <w:sz w:val="24"/>
              </w:rPr>
            </w:pPr>
            <w:r w:rsidRPr="00A71255">
              <w:rPr>
                <w:rFonts w:ascii="Arial" w:hAnsi="Arial" w:cs="Arial"/>
                <w:sz w:val="24"/>
              </w:rPr>
              <w:t xml:space="preserve">Terms and conditions of employment </w:t>
            </w:r>
          </w:p>
        </w:tc>
        <w:tc>
          <w:tcPr>
            <w:tcW w:w="5029" w:type="dxa"/>
          </w:tcPr>
          <w:p w14:paraId="6A79E82D" w14:textId="7A1B787E" w:rsidR="0094446E" w:rsidRPr="00A71255" w:rsidRDefault="00904A17" w:rsidP="006E8134">
            <w:pPr>
              <w:rPr>
                <w:rFonts w:ascii="Arial" w:hAnsi="Arial" w:cs="Arial"/>
                <w:sz w:val="24"/>
              </w:rPr>
            </w:pPr>
            <w:r>
              <w:rPr>
                <w:rFonts w:ascii="Arial" w:hAnsi="Arial" w:cs="Arial"/>
                <w:sz w:val="24"/>
              </w:rPr>
              <w:t xml:space="preserve">HSUP02: </w:t>
            </w:r>
            <w:r w:rsidR="00D46331" w:rsidRPr="006E8134">
              <w:rPr>
                <w:rFonts w:ascii="Arial" w:hAnsi="Arial" w:cs="Arial"/>
                <w:sz w:val="24"/>
              </w:rPr>
              <w:t>S</w:t>
            </w:r>
            <w:r w:rsidR="00B748B3" w:rsidRPr="006E8134">
              <w:rPr>
                <w:rFonts w:ascii="Arial" w:hAnsi="Arial" w:cs="Arial"/>
                <w:sz w:val="24"/>
              </w:rPr>
              <w:t xml:space="preserve">ecurity </w:t>
            </w:r>
            <w:r w:rsidR="00C17693" w:rsidRPr="006E8134">
              <w:rPr>
                <w:rFonts w:ascii="Arial" w:hAnsi="Arial" w:cs="Arial"/>
                <w:sz w:val="24"/>
              </w:rPr>
              <w:t xml:space="preserve">roles and responsibilities of personnel </w:t>
            </w:r>
            <w:r w:rsidR="00D46331" w:rsidRPr="006E8134">
              <w:rPr>
                <w:rFonts w:ascii="Arial" w:hAnsi="Arial" w:cs="Arial"/>
                <w:sz w:val="24"/>
              </w:rPr>
              <w:t xml:space="preserve">are included </w:t>
            </w:r>
            <w:r w:rsidR="00C17693" w:rsidRPr="006E8134">
              <w:rPr>
                <w:rFonts w:ascii="Arial" w:hAnsi="Arial" w:cs="Arial"/>
                <w:sz w:val="24"/>
              </w:rPr>
              <w:t>within job descriptions.</w:t>
            </w:r>
          </w:p>
        </w:tc>
        <w:tc>
          <w:tcPr>
            <w:tcW w:w="10984" w:type="dxa"/>
          </w:tcPr>
          <w:p w14:paraId="61CCF65D" w14:textId="1894AE1A" w:rsidR="0094446E" w:rsidRPr="00A71255" w:rsidRDefault="0094446E" w:rsidP="00B87A4C">
            <w:pPr>
              <w:rPr>
                <w:rFonts w:ascii="Arial" w:hAnsi="Arial" w:cs="Arial"/>
                <w:b/>
                <w:bCs/>
                <w:sz w:val="24"/>
              </w:rPr>
            </w:pPr>
            <w:r w:rsidRPr="00A71255">
              <w:rPr>
                <w:rFonts w:ascii="Arial" w:hAnsi="Arial" w:cs="Arial"/>
                <w:b/>
                <w:bCs/>
                <w:sz w:val="24"/>
              </w:rPr>
              <w:t xml:space="preserve">Employment </w:t>
            </w:r>
            <w:r w:rsidR="004E12BD" w:rsidRPr="00A71255">
              <w:rPr>
                <w:rFonts w:ascii="Arial" w:hAnsi="Arial" w:cs="Arial"/>
                <w:b/>
                <w:bCs/>
                <w:sz w:val="24"/>
              </w:rPr>
              <w:t xml:space="preserve">and </w:t>
            </w:r>
            <w:r w:rsidR="004E12BD">
              <w:rPr>
                <w:rFonts w:ascii="Arial" w:hAnsi="Arial" w:cs="Arial"/>
                <w:b/>
                <w:bCs/>
                <w:sz w:val="24"/>
              </w:rPr>
              <w:t>c</w:t>
            </w:r>
            <w:r w:rsidR="004E12BD" w:rsidRPr="00A71255">
              <w:rPr>
                <w:rFonts w:ascii="Arial" w:hAnsi="Arial" w:cs="Arial"/>
                <w:b/>
                <w:bCs/>
                <w:sz w:val="24"/>
              </w:rPr>
              <w:t xml:space="preserve">ontractual </w:t>
            </w:r>
            <w:r w:rsidR="004E12BD">
              <w:rPr>
                <w:rFonts w:ascii="Arial" w:hAnsi="Arial" w:cs="Arial"/>
                <w:b/>
                <w:bCs/>
                <w:sz w:val="24"/>
              </w:rPr>
              <w:t>a</w:t>
            </w:r>
            <w:r w:rsidR="004E12BD" w:rsidRPr="00A71255">
              <w:rPr>
                <w:rFonts w:ascii="Arial" w:hAnsi="Arial" w:cs="Arial"/>
                <w:b/>
                <w:bCs/>
                <w:sz w:val="24"/>
              </w:rPr>
              <w:t>greements</w:t>
            </w:r>
          </w:p>
          <w:p w14:paraId="0F143CD5" w14:textId="1F5ED548" w:rsidR="0094446E" w:rsidRPr="00A71255" w:rsidRDefault="0094446E" w:rsidP="00B87A4C">
            <w:pPr>
              <w:rPr>
                <w:rFonts w:ascii="Arial" w:hAnsi="Arial" w:cs="Arial"/>
                <w:sz w:val="24"/>
              </w:rPr>
            </w:pPr>
            <w:r w:rsidRPr="00A71255">
              <w:rPr>
                <w:rFonts w:ascii="Arial" w:hAnsi="Arial" w:cs="Arial"/>
                <w:sz w:val="24"/>
              </w:rPr>
              <w:t xml:space="preserve">The individual employment agreement and contractual obligations for personnel </w:t>
            </w:r>
            <w:r w:rsidR="008D205B">
              <w:rPr>
                <w:rFonts w:ascii="Arial" w:hAnsi="Arial" w:cs="Arial"/>
                <w:sz w:val="24"/>
              </w:rPr>
              <w:t>are to consider</w:t>
            </w:r>
            <w:r w:rsidRPr="00A71255">
              <w:rPr>
                <w:rFonts w:ascii="Arial" w:hAnsi="Arial" w:cs="Arial"/>
                <w:sz w:val="24"/>
              </w:rPr>
              <w:t xml:space="preserve"> the </w:t>
            </w:r>
            <w:r w:rsidR="001F4425" w:rsidRPr="00A71255">
              <w:rPr>
                <w:rFonts w:ascii="Arial" w:hAnsi="Arial" w:cs="Arial"/>
                <w:sz w:val="24"/>
              </w:rPr>
              <w:t xml:space="preserve">organisation’s </w:t>
            </w:r>
            <w:r w:rsidRPr="00A71255">
              <w:rPr>
                <w:rFonts w:ascii="Arial" w:hAnsi="Arial" w:cs="Arial"/>
                <w:sz w:val="24"/>
              </w:rPr>
              <w:t xml:space="preserve">information security policy and topic-specific policies. In addition, </w:t>
            </w:r>
            <w:r w:rsidR="00C65562">
              <w:rPr>
                <w:rFonts w:ascii="Arial" w:hAnsi="Arial" w:cs="Arial"/>
                <w:sz w:val="24"/>
              </w:rPr>
              <w:t>the agreements are to cover</w:t>
            </w:r>
            <w:r w:rsidRPr="00A71255">
              <w:rPr>
                <w:rFonts w:ascii="Arial" w:hAnsi="Arial" w:cs="Arial"/>
                <w:sz w:val="24"/>
              </w:rPr>
              <w:t>:</w:t>
            </w:r>
          </w:p>
          <w:p w14:paraId="166E7233" w14:textId="31198EF0" w:rsidR="0094446E" w:rsidRPr="00A71255" w:rsidRDefault="0094446E" w:rsidP="00724ED5">
            <w:pPr>
              <w:pStyle w:val="ListParagraph"/>
              <w:numPr>
                <w:ilvl w:val="0"/>
                <w:numId w:val="72"/>
              </w:numPr>
              <w:rPr>
                <w:rFonts w:ascii="Arial" w:hAnsi="Arial" w:cs="Arial"/>
                <w:sz w:val="24"/>
              </w:rPr>
            </w:pPr>
            <w:r w:rsidRPr="00A71255">
              <w:rPr>
                <w:rFonts w:ascii="Arial" w:hAnsi="Arial" w:cs="Arial"/>
                <w:sz w:val="24"/>
              </w:rPr>
              <w:t xml:space="preserve">confidentiality or non-disclosure agreements are to be signed by personnel prior </w:t>
            </w:r>
            <w:r w:rsidR="00D82451">
              <w:rPr>
                <w:rFonts w:ascii="Arial" w:hAnsi="Arial" w:cs="Arial"/>
                <w:sz w:val="24"/>
              </w:rPr>
              <w:t>to</w:t>
            </w:r>
            <w:r w:rsidRPr="00A71255">
              <w:rPr>
                <w:rFonts w:ascii="Arial" w:hAnsi="Arial" w:cs="Arial"/>
                <w:sz w:val="24"/>
              </w:rPr>
              <w:t xml:space="preserve"> </w:t>
            </w:r>
            <w:r w:rsidR="0013514C">
              <w:rPr>
                <w:rFonts w:ascii="Arial" w:hAnsi="Arial" w:cs="Arial"/>
                <w:sz w:val="24"/>
              </w:rPr>
              <w:t>giving</w:t>
            </w:r>
            <w:r w:rsidRPr="00A71255">
              <w:rPr>
                <w:rFonts w:ascii="Arial" w:hAnsi="Arial" w:cs="Arial"/>
                <w:sz w:val="24"/>
              </w:rPr>
              <w:t xml:space="preserve"> access to information and </w:t>
            </w:r>
            <w:r w:rsidR="00302E92">
              <w:rPr>
                <w:rFonts w:ascii="Arial" w:hAnsi="Arial" w:cs="Arial"/>
                <w:sz w:val="24"/>
              </w:rPr>
              <w:t>its</w:t>
            </w:r>
            <w:r w:rsidRPr="00A71255">
              <w:rPr>
                <w:rFonts w:ascii="Arial" w:hAnsi="Arial" w:cs="Arial"/>
                <w:sz w:val="24"/>
              </w:rPr>
              <w:t xml:space="preserve"> associated assets</w:t>
            </w:r>
          </w:p>
          <w:p w14:paraId="261FD88F" w14:textId="77777777" w:rsidR="0094446E" w:rsidRPr="00A71255" w:rsidRDefault="0094446E" w:rsidP="00724ED5">
            <w:pPr>
              <w:pStyle w:val="ListParagraph"/>
              <w:numPr>
                <w:ilvl w:val="0"/>
                <w:numId w:val="72"/>
              </w:numPr>
              <w:rPr>
                <w:rFonts w:ascii="Arial" w:hAnsi="Arial" w:cs="Arial"/>
                <w:sz w:val="24"/>
              </w:rPr>
            </w:pPr>
            <w:r w:rsidRPr="00A71255">
              <w:rPr>
                <w:rFonts w:ascii="Arial" w:hAnsi="Arial" w:cs="Arial"/>
                <w:sz w:val="24"/>
              </w:rPr>
              <w:t>legal responsibilities and rights (e.g., regarding copyright and privacy laws or data protection legislation)</w:t>
            </w:r>
          </w:p>
          <w:p w14:paraId="2EC3AB1C" w14:textId="2903E1CC" w:rsidR="0094446E" w:rsidRPr="00A71255" w:rsidRDefault="0094446E" w:rsidP="00724ED5">
            <w:pPr>
              <w:pStyle w:val="ListParagraph"/>
              <w:numPr>
                <w:ilvl w:val="0"/>
                <w:numId w:val="72"/>
              </w:numPr>
              <w:rPr>
                <w:rFonts w:ascii="Arial" w:hAnsi="Arial" w:cs="Arial"/>
                <w:sz w:val="24"/>
              </w:rPr>
            </w:pPr>
            <w:r w:rsidRPr="00A71255">
              <w:rPr>
                <w:rFonts w:ascii="Arial" w:hAnsi="Arial" w:cs="Arial"/>
                <w:sz w:val="24"/>
              </w:rPr>
              <w:t>responsibilities for manag</w:t>
            </w:r>
            <w:r w:rsidR="00356263">
              <w:rPr>
                <w:rFonts w:ascii="Arial" w:hAnsi="Arial" w:cs="Arial"/>
                <w:sz w:val="24"/>
              </w:rPr>
              <w:t xml:space="preserve">ing and handling </w:t>
            </w:r>
            <w:r w:rsidRPr="00A71255">
              <w:rPr>
                <w:rFonts w:ascii="Arial" w:hAnsi="Arial" w:cs="Arial"/>
                <w:sz w:val="24"/>
              </w:rPr>
              <w:t>information</w:t>
            </w:r>
            <w:r w:rsidR="00356263">
              <w:rPr>
                <w:rFonts w:ascii="Arial" w:hAnsi="Arial" w:cs="Arial"/>
                <w:sz w:val="24"/>
              </w:rPr>
              <w:t xml:space="preserve">, </w:t>
            </w:r>
            <w:r w:rsidR="00EE3FD1">
              <w:rPr>
                <w:rFonts w:ascii="Arial" w:hAnsi="Arial" w:cs="Arial"/>
                <w:sz w:val="24"/>
              </w:rPr>
              <w:t>its</w:t>
            </w:r>
            <w:r w:rsidRPr="00A71255">
              <w:rPr>
                <w:rFonts w:ascii="Arial" w:hAnsi="Arial" w:cs="Arial"/>
                <w:sz w:val="24"/>
              </w:rPr>
              <w:t xml:space="preserve"> associated assets, information processing facilities and services handled by the personnel</w:t>
            </w:r>
          </w:p>
          <w:p w14:paraId="37EA1AA7" w14:textId="6D0147B4" w:rsidR="0094446E" w:rsidRPr="00A71255" w:rsidRDefault="0094446E" w:rsidP="00724ED5">
            <w:pPr>
              <w:pStyle w:val="ListParagraph"/>
              <w:numPr>
                <w:ilvl w:val="0"/>
                <w:numId w:val="72"/>
              </w:numPr>
              <w:rPr>
                <w:rFonts w:ascii="Arial" w:hAnsi="Arial" w:cs="Arial"/>
                <w:sz w:val="24"/>
              </w:rPr>
            </w:pPr>
            <w:r w:rsidRPr="00A71255">
              <w:rPr>
                <w:rFonts w:ascii="Arial" w:hAnsi="Arial" w:cs="Arial"/>
                <w:sz w:val="24"/>
              </w:rPr>
              <w:t>responsibilities to report</w:t>
            </w:r>
            <w:r w:rsidR="00791C15">
              <w:rPr>
                <w:rFonts w:ascii="Arial" w:hAnsi="Arial" w:cs="Arial"/>
                <w:sz w:val="24"/>
              </w:rPr>
              <w:t xml:space="preserve"> </w:t>
            </w:r>
            <w:r w:rsidRPr="00A71255">
              <w:rPr>
                <w:rFonts w:ascii="Arial" w:hAnsi="Arial" w:cs="Arial"/>
                <w:sz w:val="24"/>
              </w:rPr>
              <w:t xml:space="preserve">breaches of information security or </w:t>
            </w:r>
            <w:r w:rsidR="00CF2951" w:rsidRPr="00A71255">
              <w:rPr>
                <w:rFonts w:ascii="Arial" w:hAnsi="Arial" w:cs="Arial"/>
                <w:sz w:val="24"/>
              </w:rPr>
              <w:t xml:space="preserve">customer information or </w:t>
            </w:r>
            <w:r w:rsidRPr="00A71255">
              <w:rPr>
                <w:rFonts w:ascii="Arial" w:hAnsi="Arial" w:cs="Arial"/>
                <w:sz w:val="24"/>
              </w:rPr>
              <w:t>to the incident management team</w:t>
            </w:r>
            <w:r w:rsidR="00671D78">
              <w:rPr>
                <w:rFonts w:ascii="Arial" w:hAnsi="Arial" w:cs="Arial"/>
                <w:sz w:val="24"/>
              </w:rPr>
              <w:t xml:space="preserve"> within a specific timeframe</w:t>
            </w:r>
          </w:p>
          <w:p w14:paraId="2B0D5295" w14:textId="206CB2E3" w:rsidR="0094446E" w:rsidRPr="00A71255" w:rsidRDefault="001C465C" w:rsidP="006E8134">
            <w:pPr>
              <w:pStyle w:val="ListParagraph"/>
              <w:numPr>
                <w:ilvl w:val="0"/>
                <w:numId w:val="72"/>
              </w:numPr>
              <w:rPr>
                <w:rFonts w:ascii="Arial" w:hAnsi="Arial" w:cs="Arial"/>
                <w:sz w:val="24"/>
              </w:rPr>
            </w:pPr>
            <w:r w:rsidRPr="006E8134">
              <w:rPr>
                <w:rFonts w:ascii="Arial" w:hAnsi="Arial" w:cs="Arial"/>
                <w:sz w:val="24"/>
              </w:rPr>
              <w:t xml:space="preserve">actions to be taken if personnel </w:t>
            </w:r>
            <w:r w:rsidR="34C26364" w:rsidRPr="006E8134">
              <w:rPr>
                <w:rFonts w:ascii="Arial" w:hAnsi="Arial" w:cs="Arial"/>
                <w:sz w:val="24"/>
              </w:rPr>
              <w:t>breach</w:t>
            </w:r>
            <w:r w:rsidR="5B9E7018" w:rsidRPr="006E8134">
              <w:rPr>
                <w:rFonts w:ascii="Arial" w:hAnsi="Arial" w:cs="Arial"/>
                <w:sz w:val="24"/>
              </w:rPr>
              <w:t xml:space="preserve"> </w:t>
            </w:r>
            <w:r w:rsidRPr="006E8134">
              <w:rPr>
                <w:rFonts w:ascii="Arial" w:hAnsi="Arial" w:cs="Arial"/>
                <w:sz w:val="24"/>
              </w:rPr>
              <w:t>the organisation’s security requirements</w:t>
            </w:r>
            <w:r w:rsidR="0094446E" w:rsidRPr="006E8134">
              <w:rPr>
                <w:rFonts w:ascii="Arial" w:hAnsi="Arial" w:cs="Arial"/>
                <w:sz w:val="24"/>
              </w:rPr>
              <w:t>.</w:t>
            </w:r>
          </w:p>
          <w:p w14:paraId="3925F6C5" w14:textId="77777777" w:rsidR="0094446E" w:rsidRPr="00A71255" w:rsidRDefault="0094446E" w:rsidP="00B87A4C">
            <w:pPr>
              <w:rPr>
                <w:rFonts w:ascii="Arial" w:hAnsi="Arial" w:cs="Arial"/>
                <w:sz w:val="24"/>
              </w:rPr>
            </w:pPr>
          </w:p>
          <w:p w14:paraId="0078B8D7" w14:textId="33001264" w:rsidR="0094446E" w:rsidRPr="00A71255" w:rsidRDefault="0094446E" w:rsidP="00B87A4C">
            <w:pPr>
              <w:rPr>
                <w:rFonts w:ascii="Arial" w:hAnsi="Arial" w:cs="Arial"/>
                <w:b/>
                <w:bCs/>
                <w:sz w:val="24"/>
              </w:rPr>
            </w:pPr>
            <w:r w:rsidRPr="00A71255">
              <w:rPr>
                <w:rFonts w:ascii="Arial" w:hAnsi="Arial" w:cs="Arial"/>
                <w:b/>
                <w:bCs/>
                <w:sz w:val="24"/>
              </w:rPr>
              <w:t xml:space="preserve">Roles and </w:t>
            </w:r>
            <w:r w:rsidR="00756026">
              <w:rPr>
                <w:rFonts w:ascii="Arial" w:hAnsi="Arial" w:cs="Arial"/>
                <w:b/>
                <w:bCs/>
                <w:sz w:val="24"/>
              </w:rPr>
              <w:t>r</w:t>
            </w:r>
            <w:r w:rsidRPr="00A71255">
              <w:rPr>
                <w:rFonts w:ascii="Arial" w:hAnsi="Arial" w:cs="Arial"/>
                <w:b/>
                <w:bCs/>
                <w:sz w:val="24"/>
              </w:rPr>
              <w:t>esponsibilities</w:t>
            </w:r>
          </w:p>
          <w:p w14:paraId="3257B858" w14:textId="16A795D4" w:rsidR="0094446E" w:rsidRPr="00A71255" w:rsidRDefault="0094446E" w:rsidP="00B87A4C">
            <w:pPr>
              <w:rPr>
                <w:rFonts w:ascii="Arial" w:hAnsi="Arial" w:cs="Arial"/>
                <w:sz w:val="24"/>
              </w:rPr>
            </w:pPr>
            <w:r w:rsidRPr="00A71255">
              <w:rPr>
                <w:rFonts w:ascii="Arial" w:hAnsi="Arial" w:cs="Arial"/>
                <w:sz w:val="24"/>
              </w:rPr>
              <w:t xml:space="preserve">Information security roles and responsibilities are communicated to candidates during pre-employment </w:t>
            </w:r>
            <w:r w:rsidR="000025A7" w:rsidRPr="00A71255">
              <w:rPr>
                <w:rFonts w:ascii="Arial" w:hAnsi="Arial" w:cs="Arial"/>
                <w:sz w:val="24"/>
              </w:rPr>
              <w:t xml:space="preserve">or as part of </w:t>
            </w:r>
            <w:r w:rsidR="00D04A96">
              <w:rPr>
                <w:rFonts w:ascii="Arial" w:hAnsi="Arial" w:cs="Arial"/>
                <w:sz w:val="24"/>
              </w:rPr>
              <w:t xml:space="preserve">the </w:t>
            </w:r>
            <w:r w:rsidR="000025A7" w:rsidRPr="00A71255">
              <w:rPr>
                <w:rFonts w:ascii="Arial" w:hAnsi="Arial" w:cs="Arial"/>
                <w:sz w:val="24"/>
              </w:rPr>
              <w:t xml:space="preserve">onboarding </w:t>
            </w:r>
            <w:r w:rsidRPr="00A71255">
              <w:rPr>
                <w:rFonts w:ascii="Arial" w:hAnsi="Arial" w:cs="Arial"/>
                <w:sz w:val="24"/>
              </w:rPr>
              <w:t xml:space="preserve">process. The </w:t>
            </w:r>
            <w:r w:rsidR="00392CF9" w:rsidRPr="00A71255">
              <w:rPr>
                <w:rFonts w:ascii="Arial" w:hAnsi="Arial" w:cs="Arial"/>
                <w:sz w:val="24"/>
              </w:rPr>
              <w:t xml:space="preserve">organisation </w:t>
            </w:r>
            <w:r w:rsidRPr="00A71255">
              <w:rPr>
                <w:rFonts w:ascii="Arial" w:hAnsi="Arial" w:cs="Arial"/>
                <w:sz w:val="24"/>
              </w:rPr>
              <w:t>ensures that personnel agree to terms and conditions concerning information security</w:t>
            </w:r>
            <w:r w:rsidR="004A15B8">
              <w:rPr>
                <w:rFonts w:ascii="Arial" w:hAnsi="Arial" w:cs="Arial"/>
                <w:sz w:val="24"/>
              </w:rPr>
              <w:t xml:space="preserve"> which</w:t>
            </w:r>
            <w:r w:rsidRPr="00A71255">
              <w:rPr>
                <w:rFonts w:ascii="Arial" w:hAnsi="Arial" w:cs="Arial"/>
                <w:sz w:val="24"/>
              </w:rPr>
              <w:t xml:space="preserve"> are appropriate to the nature and extent of access they will have</w:t>
            </w:r>
            <w:r w:rsidR="00CD2266">
              <w:rPr>
                <w:rFonts w:ascii="Arial" w:hAnsi="Arial" w:cs="Arial"/>
                <w:sz w:val="24"/>
              </w:rPr>
              <w:t>.</w:t>
            </w:r>
            <w:r w:rsidRPr="00A71255">
              <w:rPr>
                <w:rFonts w:ascii="Arial" w:hAnsi="Arial" w:cs="Arial"/>
                <w:sz w:val="24"/>
              </w:rPr>
              <w:t xml:space="preserve"> The terms and conditions concerning information security are reviewed when laws, regulations, the information security </w:t>
            </w:r>
            <w:r w:rsidRPr="00A71255" w:rsidDel="00DE6CB4">
              <w:rPr>
                <w:rFonts w:ascii="Arial" w:hAnsi="Arial" w:cs="Arial"/>
                <w:sz w:val="24"/>
              </w:rPr>
              <w:t>policy</w:t>
            </w:r>
            <w:r w:rsidRPr="00A71255">
              <w:rPr>
                <w:rFonts w:ascii="Arial" w:hAnsi="Arial" w:cs="Arial"/>
                <w:sz w:val="24"/>
              </w:rPr>
              <w:t xml:space="preserve">, or topic-specific policies changes. </w:t>
            </w:r>
            <w:r w:rsidR="00D767C0">
              <w:rPr>
                <w:rFonts w:ascii="Arial" w:hAnsi="Arial" w:cs="Arial"/>
                <w:sz w:val="24"/>
              </w:rPr>
              <w:t xml:space="preserve">Security responsibilities are also included in the job descriptions of all personnel as </w:t>
            </w:r>
            <w:r w:rsidR="001F0E95">
              <w:rPr>
                <w:rFonts w:ascii="Arial" w:hAnsi="Arial" w:cs="Arial"/>
                <w:sz w:val="24"/>
              </w:rPr>
              <w:t>it</w:t>
            </w:r>
            <w:r w:rsidR="00D767C0">
              <w:rPr>
                <w:rFonts w:ascii="Arial" w:hAnsi="Arial" w:cs="Arial"/>
                <w:sz w:val="24"/>
              </w:rPr>
              <w:t xml:space="preserve"> is everyone’s responsibility.  </w:t>
            </w:r>
          </w:p>
          <w:p w14:paraId="6A47D033" w14:textId="77777777" w:rsidR="0094446E" w:rsidRPr="00A71255" w:rsidRDefault="0094446E" w:rsidP="00B87A4C">
            <w:pPr>
              <w:rPr>
                <w:rFonts w:ascii="Arial" w:hAnsi="Arial" w:cs="Arial"/>
                <w:sz w:val="24"/>
              </w:rPr>
            </w:pPr>
          </w:p>
        </w:tc>
      </w:tr>
      <w:tr w:rsidR="0094446E" w:rsidRPr="00A71255" w14:paraId="5BA5B83D" w14:textId="77777777" w:rsidTr="009707A5">
        <w:tc>
          <w:tcPr>
            <w:tcW w:w="2835" w:type="dxa"/>
          </w:tcPr>
          <w:p w14:paraId="2581B349" w14:textId="77777777" w:rsidR="0094446E" w:rsidRPr="00A71255" w:rsidRDefault="0094446E" w:rsidP="00B87A4C">
            <w:pPr>
              <w:rPr>
                <w:rFonts w:ascii="Arial" w:hAnsi="Arial" w:cs="Arial"/>
                <w:sz w:val="24"/>
              </w:rPr>
            </w:pPr>
            <w:r w:rsidRPr="00A71255">
              <w:rPr>
                <w:rFonts w:ascii="Arial" w:hAnsi="Arial" w:cs="Arial"/>
                <w:sz w:val="24"/>
              </w:rPr>
              <w:t>Plan</w:t>
            </w:r>
          </w:p>
        </w:tc>
        <w:tc>
          <w:tcPr>
            <w:tcW w:w="2835" w:type="dxa"/>
          </w:tcPr>
          <w:p w14:paraId="7BC7AB24" w14:textId="77777777" w:rsidR="0094446E" w:rsidRPr="00A71255" w:rsidRDefault="0094446E" w:rsidP="00B87A4C">
            <w:pPr>
              <w:rPr>
                <w:rFonts w:ascii="Arial" w:hAnsi="Arial" w:cs="Arial"/>
                <w:sz w:val="24"/>
              </w:rPr>
            </w:pPr>
            <w:r w:rsidRPr="00A71255">
              <w:rPr>
                <w:rFonts w:ascii="Arial" w:hAnsi="Arial" w:cs="Arial"/>
                <w:sz w:val="24"/>
              </w:rPr>
              <w:t>Terms and conditions of employment</w:t>
            </w:r>
          </w:p>
        </w:tc>
        <w:tc>
          <w:tcPr>
            <w:tcW w:w="5029" w:type="dxa"/>
          </w:tcPr>
          <w:p w14:paraId="35FD8A0D" w14:textId="13A4C85F" w:rsidR="0094446E" w:rsidRPr="00A71255" w:rsidRDefault="00361CE3" w:rsidP="006E8134">
            <w:pPr>
              <w:rPr>
                <w:rFonts w:ascii="Arial" w:hAnsi="Arial" w:cs="Arial"/>
                <w:sz w:val="24"/>
              </w:rPr>
            </w:pPr>
            <w:r>
              <w:rPr>
                <w:rFonts w:ascii="Arial" w:hAnsi="Arial" w:cs="Arial"/>
                <w:sz w:val="24"/>
              </w:rPr>
              <w:t xml:space="preserve">HSUP03: </w:t>
            </w:r>
            <w:r w:rsidR="0094446E" w:rsidRPr="006E8134">
              <w:rPr>
                <w:rFonts w:ascii="Arial" w:hAnsi="Arial" w:cs="Arial"/>
                <w:sz w:val="24"/>
              </w:rPr>
              <w:t>A breach of information by personnel is considered a security policy violation. Consequences of a security policy violation lead</w:t>
            </w:r>
            <w:r w:rsidR="00D03AC5">
              <w:rPr>
                <w:rFonts w:ascii="Arial" w:hAnsi="Arial" w:cs="Arial"/>
                <w:sz w:val="24"/>
              </w:rPr>
              <w:t>s</w:t>
            </w:r>
            <w:r w:rsidR="0094446E" w:rsidRPr="006E8134">
              <w:rPr>
                <w:rFonts w:ascii="Arial" w:hAnsi="Arial" w:cs="Arial"/>
                <w:sz w:val="24"/>
              </w:rPr>
              <w:t xml:space="preserve"> to a disciplinary process. </w:t>
            </w:r>
          </w:p>
        </w:tc>
        <w:tc>
          <w:tcPr>
            <w:tcW w:w="10984" w:type="dxa"/>
          </w:tcPr>
          <w:p w14:paraId="5AA5E5DE" w14:textId="6F6D5888" w:rsidR="0094446E" w:rsidRPr="00A71255" w:rsidRDefault="0094446E" w:rsidP="00B87A4C">
            <w:pPr>
              <w:ind w:right="37"/>
              <w:rPr>
                <w:rFonts w:ascii="Arial" w:hAnsi="Arial" w:cs="Arial"/>
                <w:b/>
                <w:bCs/>
                <w:sz w:val="24"/>
              </w:rPr>
            </w:pPr>
            <w:r w:rsidRPr="00A71255">
              <w:rPr>
                <w:rFonts w:ascii="Arial" w:hAnsi="Arial" w:cs="Arial"/>
                <w:b/>
                <w:bCs/>
                <w:sz w:val="24"/>
              </w:rPr>
              <w:t xml:space="preserve">Disciplinary </w:t>
            </w:r>
            <w:r w:rsidR="00756026">
              <w:rPr>
                <w:rFonts w:ascii="Arial" w:hAnsi="Arial" w:cs="Arial"/>
                <w:b/>
                <w:bCs/>
                <w:sz w:val="24"/>
              </w:rPr>
              <w:t>p</w:t>
            </w:r>
            <w:r w:rsidRPr="00A71255">
              <w:rPr>
                <w:rFonts w:ascii="Arial" w:hAnsi="Arial" w:cs="Arial"/>
                <w:b/>
                <w:bCs/>
                <w:sz w:val="24"/>
              </w:rPr>
              <w:t>rocess</w:t>
            </w:r>
          </w:p>
          <w:p w14:paraId="29706AFD" w14:textId="5C06B3E9" w:rsidR="0094446E" w:rsidRPr="00A71255" w:rsidRDefault="00213C6E" w:rsidP="00B87A4C">
            <w:pPr>
              <w:ind w:right="37"/>
              <w:rPr>
                <w:rFonts w:ascii="Arial" w:hAnsi="Arial" w:cs="Arial"/>
                <w:sz w:val="24"/>
              </w:rPr>
            </w:pPr>
            <w:r>
              <w:rPr>
                <w:rFonts w:ascii="Arial" w:hAnsi="Arial" w:cs="Arial"/>
                <w:sz w:val="24"/>
              </w:rPr>
              <w:t>D</w:t>
            </w:r>
            <w:r w:rsidR="0094446E" w:rsidRPr="00A71255">
              <w:rPr>
                <w:rFonts w:ascii="Arial" w:hAnsi="Arial" w:cs="Arial"/>
                <w:sz w:val="24"/>
              </w:rPr>
              <w:t>isciplinary processes with respect to breaches of information are to follow documented and approved procedures</w:t>
            </w:r>
            <w:r w:rsidR="002222D6">
              <w:rPr>
                <w:rFonts w:ascii="Arial" w:hAnsi="Arial" w:cs="Arial"/>
                <w:sz w:val="24"/>
              </w:rPr>
              <w:t>, made avail</w:t>
            </w:r>
            <w:r w:rsidR="00BE0938">
              <w:rPr>
                <w:rFonts w:ascii="Arial" w:hAnsi="Arial" w:cs="Arial"/>
                <w:sz w:val="24"/>
              </w:rPr>
              <w:t>a</w:t>
            </w:r>
            <w:r w:rsidR="002222D6">
              <w:rPr>
                <w:rFonts w:ascii="Arial" w:hAnsi="Arial" w:cs="Arial"/>
                <w:sz w:val="24"/>
              </w:rPr>
              <w:t>ble</w:t>
            </w:r>
            <w:r w:rsidR="0094446E" w:rsidRPr="00A71255">
              <w:rPr>
                <w:rFonts w:ascii="Arial" w:hAnsi="Arial" w:cs="Arial"/>
                <w:sz w:val="24"/>
              </w:rPr>
              <w:t xml:space="preserve"> to the subject(s) of the disciplinary process. The processes are to comply with the agreements reached between </w:t>
            </w:r>
            <w:r w:rsidR="00784F6B" w:rsidRPr="00A71255">
              <w:rPr>
                <w:rFonts w:ascii="Arial" w:hAnsi="Arial" w:cs="Arial"/>
                <w:sz w:val="24"/>
              </w:rPr>
              <w:t>the organisation and professional union bodies</w:t>
            </w:r>
            <w:r w:rsidR="00E4157C">
              <w:rPr>
                <w:rFonts w:ascii="Arial" w:hAnsi="Arial" w:cs="Arial"/>
                <w:sz w:val="24"/>
              </w:rPr>
              <w:t xml:space="preserve"> or</w:t>
            </w:r>
            <w:r w:rsidR="00784F6B" w:rsidRPr="00A71255">
              <w:rPr>
                <w:rFonts w:ascii="Arial" w:hAnsi="Arial" w:cs="Arial"/>
                <w:sz w:val="24"/>
              </w:rPr>
              <w:t xml:space="preserve"> as applicable</w:t>
            </w:r>
            <w:r w:rsidR="0094446E" w:rsidRPr="00A71255">
              <w:rPr>
                <w:rFonts w:ascii="Arial" w:hAnsi="Arial" w:cs="Arial"/>
                <w:sz w:val="24"/>
              </w:rPr>
              <w:t>.</w:t>
            </w:r>
          </w:p>
          <w:p w14:paraId="58C5309E" w14:textId="77777777" w:rsidR="0094446E" w:rsidRPr="00A71255" w:rsidRDefault="0094446E" w:rsidP="00B87A4C">
            <w:pPr>
              <w:ind w:right="37"/>
              <w:rPr>
                <w:rFonts w:ascii="Arial" w:hAnsi="Arial" w:cs="Arial"/>
                <w:sz w:val="24"/>
              </w:rPr>
            </w:pPr>
          </w:p>
          <w:p w14:paraId="7DE66B74" w14:textId="1720DF60" w:rsidR="0094446E" w:rsidRPr="00A71255" w:rsidRDefault="0094446E" w:rsidP="00B87A4C">
            <w:pPr>
              <w:ind w:right="37"/>
              <w:rPr>
                <w:rFonts w:ascii="Arial" w:hAnsi="Arial" w:cs="Arial"/>
                <w:sz w:val="24"/>
              </w:rPr>
            </w:pPr>
            <w:r w:rsidRPr="00A71255">
              <w:rPr>
                <w:rFonts w:ascii="Arial" w:hAnsi="Arial" w:cs="Arial"/>
                <w:sz w:val="24"/>
              </w:rPr>
              <w:t>The disciplinary process is not to be initiated without prior verification that an information security policy violation or breach of information has occurred.</w:t>
            </w:r>
            <w:r w:rsidR="00784F6B" w:rsidRPr="00A71255">
              <w:rPr>
                <w:rFonts w:ascii="Arial" w:hAnsi="Arial" w:cs="Arial"/>
                <w:sz w:val="24"/>
              </w:rPr>
              <w:t xml:space="preserve"> </w:t>
            </w:r>
            <w:r w:rsidRPr="00A71255">
              <w:rPr>
                <w:rFonts w:ascii="Arial" w:hAnsi="Arial" w:cs="Arial"/>
                <w:sz w:val="24"/>
              </w:rPr>
              <w:t xml:space="preserve">A formal disciplinary process is to </w:t>
            </w:r>
            <w:r w:rsidR="00951A0F">
              <w:rPr>
                <w:rFonts w:ascii="Arial" w:hAnsi="Arial" w:cs="Arial"/>
                <w:sz w:val="24"/>
              </w:rPr>
              <w:t>consider</w:t>
            </w:r>
            <w:r w:rsidRPr="00A71255">
              <w:rPr>
                <w:rFonts w:ascii="Arial" w:hAnsi="Arial" w:cs="Arial"/>
                <w:sz w:val="24"/>
              </w:rPr>
              <w:t>:</w:t>
            </w:r>
          </w:p>
          <w:p w14:paraId="0BB53F2C" w14:textId="77777777" w:rsidR="0094446E" w:rsidRPr="00A71255" w:rsidRDefault="0094446E" w:rsidP="00724ED5">
            <w:pPr>
              <w:pStyle w:val="ListParagraph"/>
              <w:numPr>
                <w:ilvl w:val="0"/>
                <w:numId w:val="73"/>
              </w:numPr>
              <w:tabs>
                <w:tab w:val="left" w:pos="391"/>
              </w:tabs>
              <w:ind w:right="37"/>
              <w:rPr>
                <w:rFonts w:ascii="Arial" w:hAnsi="Arial" w:cs="Arial"/>
                <w:sz w:val="24"/>
              </w:rPr>
            </w:pPr>
            <w:r w:rsidRPr="00A71255">
              <w:rPr>
                <w:rFonts w:ascii="Arial" w:hAnsi="Arial" w:cs="Arial"/>
                <w:sz w:val="24"/>
              </w:rPr>
              <w:t>the nature (who, what, when, and how) and gravity of the breach and its consequences</w:t>
            </w:r>
          </w:p>
          <w:p w14:paraId="4345428B" w14:textId="395135D7" w:rsidR="0094446E" w:rsidRPr="00A71255" w:rsidRDefault="0094446E" w:rsidP="006E8134">
            <w:pPr>
              <w:pStyle w:val="ListParagraph"/>
              <w:numPr>
                <w:ilvl w:val="0"/>
                <w:numId w:val="73"/>
              </w:numPr>
              <w:tabs>
                <w:tab w:val="left" w:pos="376"/>
              </w:tabs>
              <w:ind w:right="37"/>
              <w:rPr>
                <w:rFonts w:ascii="Arial" w:hAnsi="Arial" w:cs="Arial"/>
                <w:sz w:val="24"/>
              </w:rPr>
            </w:pPr>
            <w:r w:rsidRPr="006E8134">
              <w:rPr>
                <w:rFonts w:ascii="Arial" w:hAnsi="Arial" w:cs="Arial"/>
                <w:sz w:val="24"/>
              </w:rPr>
              <w:t xml:space="preserve">whether the </w:t>
            </w:r>
            <w:r w:rsidR="007112CC">
              <w:rPr>
                <w:rFonts w:ascii="Arial" w:hAnsi="Arial" w:cs="Arial"/>
                <w:sz w:val="24"/>
              </w:rPr>
              <w:t>incident</w:t>
            </w:r>
            <w:r w:rsidR="007112CC" w:rsidRPr="006E8134">
              <w:rPr>
                <w:rFonts w:ascii="Arial" w:hAnsi="Arial" w:cs="Arial"/>
                <w:sz w:val="24"/>
              </w:rPr>
              <w:t xml:space="preserve"> </w:t>
            </w:r>
            <w:r w:rsidRPr="006E8134">
              <w:rPr>
                <w:rFonts w:ascii="Arial" w:hAnsi="Arial" w:cs="Arial"/>
                <w:sz w:val="24"/>
              </w:rPr>
              <w:t>was intentional (malicious) or unintentional (accidental)</w:t>
            </w:r>
          </w:p>
          <w:p w14:paraId="531693E1" w14:textId="7B8B45D4" w:rsidR="0094446E" w:rsidRPr="00A71255" w:rsidRDefault="0094446E" w:rsidP="00724ED5">
            <w:pPr>
              <w:pStyle w:val="ListParagraph"/>
              <w:numPr>
                <w:ilvl w:val="0"/>
                <w:numId w:val="73"/>
              </w:numPr>
              <w:tabs>
                <w:tab w:val="left" w:pos="376"/>
              </w:tabs>
              <w:ind w:right="37"/>
              <w:rPr>
                <w:rFonts w:ascii="Arial" w:hAnsi="Arial" w:cs="Arial"/>
                <w:sz w:val="24"/>
              </w:rPr>
            </w:pPr>
            <w:r w:rsidRPr="00A71255">
              <w:rPr>
                <w:rFonts w:ascii="Arial" w:hAnsi="Arial" w:cs="Arial"/>
                <w:sz w:val="24"/>
              </w:rPr>
              <w:t xml:space="preserve">whether or not this is a first or repeated </w:t>
            </w:r>
            <w:r w:rsidR="007112CC">
              <w:rPr>
                <w:rFonts w:ascii="Arial" w:hAnsi="Arial" w:cs="Arial"/>
                <w:sz w:val="24"/>
              </w:rPr>
              <w:t>incident</w:t>
            </w:r>
          </w:p>
          <w:p w14:paraId="24340039" w14:textId="2902D638" w:rsidR="0094446E" w:rsidRPr="00A71255" w:rsidRDefault="0094446E" w:rsidP="006E8134">
            <w:pPr>
              <w:pStyle w:val="ListParagraph"/>
              <w:numPr>
                <w:ilvl w:val="0"/>
                <w:numId w:val="73"/>
              </w:numPr>
              <w:tabs>
                <w:tab w:val="left" w:pos="406"/>
              </w:tabs>
              <w:ind w:right="37"/>
              <w:rPr>
                <w:rFonts w:ascii="Arial" w:hAnsi="Arial" w:cs="Arial"/>
                <w:sz w:val="24"/>
              </w:rPr>
            </w:pPr>
            <w:r w:rsidRPr="006E8134">
              <w:rPr>
                <w:rFonts w:ascii="Arial" w:hAnsi="Arial" w:cs="Arial"/>
                <w:sz w:val="24"/>
              </w:rPr>
              <w:t xml:space="preserve">whether or not the </w:t>
            </w:r>
            <w:r w:rsidR="00573861">
              <w:rPr>
                <w:rFonts w:ascii="Arial" w:hAnsi="Arial" w:cs="Arial"/>
                <w:sz w:val="24"/>
              </w:rPr>
              <w:t>employee</w:t>
            </w:r>
            <w:r w:rsidR="00573861" w:rsidRPr="006E8134">
              <w:rPr>
                <w:rFonts w:ascii="Arial" w:hAnsi="Arial" w:cs="Arial"/>
                <w:sz w:val="24"/>
              </w:rPr>
              <w:t xml:space="preserve"> </w:t>
            </w:r>
            <w:r w:rsidRPr="006E8134">
              <w:rPr>
                <w:rFonts w:ascii="Arial" w:hAnsi="Arial" w:cs="Arial"/>
                <w:sz w:val="24"/>
              </w:rPr>
              <w:t>was properly trained.</w:t>
            </w:r>
          </w:p>
          <w:p w14:paraId="79F94A3E" w14:textId="77777777" w:rsidR="0094446E" w:rsidRPr="00A71255" w:rsidRDefault="0094446E" w:rsidP="00B87A4C">
            <w:pPr>
              <w:tabs>
                <w:tab w:val="left" w:pos="406"/>
              </w:tabs>
              <w:ind w:right="37"/>
              <w:rPr>
                <w:rFonts w:ascii="Arial" w:hAnsi="Arial" w:cs="Arial"/>
                <w:sz w:val="24"/>
              </w:rPr>
            </w:pPr>
          </w:p>
          <w:p w14:paraId="4741C175" w14:textId="65101E4A" w:rsidR="00613E97" w:rsidRPr="001F3896" w:rsidRDefault="00613E97" w:rsidP="00613E97">
            <w:pPr>
              <w:ind w:right="37"/>
              <w:rPr>
                <w:rFonts w:ascii="Arial" w:hAnsi="Arial" w:cs="Arial"/>
                <w:sz w:val="24"/>
              </w:rPr>
            </w:pPr>
            <w:r w:rsidRPr="001F3896">
              <w:rPr>
                <w:rFonts w:ascii="Arial" w:hAnsi="Arial" w:cs="Arial"/>
                <w:sz w:val="24"/>
              </w:rPr>
              <w:t xml:space="preserve">The response is to consider relevant legal, statutory, regulatory, contractual, business and security requirements </w:t>
            </w:r>
            <w:r>
              <w:rPr>
                <w:rFonts w:ascii="Arial" w:hAnsi="Arial" w:cs="Arial"/>
                <w:sz w:val="24"/>
              </w:rPr>
              <w:t>(</w:t>
            </w:r>
            <w:r w:rsidRPr="001F3896">
              <w:rPr>
                <w:rFonts w:ascii="Arial" w:hAnsi="Arial" w:cs="Arial"/>
                <w:sz w:val="24"/>
              </w:rPr>
              <w:t xml:space="preserve">as well as </w:t>
            </w:r>
            <w:r>
              <w:rPr>
                <w:rFonts w:ascii="Arial" w:hAnsi="Arial" w:cs="Arial"/>
                <w:sz w:val="24"/>
              </w:rPr>
              <w:t xml:space="preserve">any </w:t>
            </w:r>
            <w:r w:rsidRPr="001F3896">
              <w:rPr>
                <w:rFonts w:ascii="Arial" w:hAnsi="Arial" w:cs="Arial"/>
                <w:sz w:val="24"/>
              </w:rPr>
              <w:t>other factors required</w:t>
            </w:r>
            <w:r>
              <w:rPr>
                <w:rFonts w:ascii="Arial" w:hAnsi="Arial" w:cs="Arial"/>
                <w:sz w:val="24"/>
              </w:rPr>
              <w:t>)</w:t>
            </w:r>
            <w:r w:rsidRPr="001F3896">
              <w:rPr>
                <w:rFonts w:ascii="Arial" w:hAnsi="Arial" w:cs="Arial"/>
                <w:sz w:val="24"/>
              </w:rPr>
              <w:t xml:space="preserve">. The disciplinary process </w:t>
            </w:r>
            <w:r w:rsidRPr="001F3896" w:rsidDel="00FD3D0B">
              <w:rPr>
                <w:rFonts w:ascii="Arial" w:hAnsi="Arial" w:cs="Arial"/>
                <w:sz w:val="24"/>
              </w:rPr>
              <w:t xml:space="preserve">is to </w:t>
            </w:r>
            <w:r w:rsidRPr="001F3896">
              <w:rPr>
                <w:rFonts w:ascii="Arial" w:hAnsi="Arial" w:cs="Arial"/>
                <w:sz w:val="24"/>
              </w:rPr>
              <w:t xml:space="preserve">be used as a </w:t>
            </w:r>
            <w:r w:rsidRPr="001F3896">
              <w:rPr>
                <w:rFonts w:ascii="Arial" w:hAnsi="Arial" w:cs="Arial"/>
                <w:sz w:val="24"/>
              </w:rPr>
              <w:lastRenderedPageBreak/>
              <w:t xml:space="preserve">deterrent to prevent personnel and other relevant parties from violating the information security policy, topic-specific policies, and procedures for information security. Deliberate information security policy violations </w:t>
            </w:r>
            <w:r w:rsidR="4C8337B2" w:rsidRPr="159875F2">
              <w:rPr>
                <w:rFonts w:ascii="Arial" w:hAnsi="Arial" w:cs="Arial"/>
                <w:sz w:val="24"/>
              </w:rPr>
              <w:t>may</w:t>
            </w:r>
            <w:r w:rsidRPr="001F3896">
              <w:rPr>
                <w:rFonts w:ascii="Arial" w:hAnsi="Arial" w:cs="Arial"/>
                <w:sz w:val="24"/>
              </w:rPr>
              <w:t xml:space="preserve"> require immediate action.</w:t>
            </w:r>
          </w:p>
          <w:p w14:paraId="40A771C8" w14:textId="77777777" w:rsidR="00613E97" w:rsidRPr="001F3896" w:rsidRDefault="00613E97" w:rsidP="00613E97">
            <w:pPr>
              <w:ind w:right="37"/>
              <w:rPr>
                <w:rFonts w:ascii="Arial" w:hAnsi="Arial" w:cs="Arial"/>
                <w:sz w:val="24"/>
              </w:rPr>
            </w:pPr>
          </w:p>
          <w:p w14:paraId="5D76EAB0" w14:textId="77777777" w:rsidR="0094446E" w:rsidRDefault="00613E97" w:rsidP="00613E97">
            <w:pPr>
              <w:ind w:right="37"/>
              <w:rPr>
                <w:rFonts w:ascii="Arial" w:hAnsi="Arial" w:cs="Arial"/>
                <w:sz w:val="24"/>
              </w:rPr>
            </w:pPr>
            <w:r w:rsidRPr="001F3896">
              <w:rPr>
                <w:rFonts w:ascii="Arial" w:hAnsi="Arial" w:cs="Arial"/>
                <w:sz w:val="24"/>
              </w:rPr>
              <w:t xml:space="preserve">Where possible, the identity of individuals subject to disciplinary action is to be protected. </w:t>
            </w:r>
          </w:p>
          <w:p w14:paraId="785E7B1B" w14:textId="0D06EB20" w:rsidR="00613E97" w:rsidRPr="00A71255" w:rsidRDefault="00613E97" w:rsidP="00613E97">
            <w:pPr>
              <w:ind w:right="37"/>
              <w:rPr>
                <w:rFonts w:ascii="Arial" w:hAnsi="Arial" w:cs="Arial"/>
                <w:sz w:val="24"/>
              </w:rPr>
            </w:pPr>
          </w:p>
        </w:tc>
      </w:tr>
      <w:tr w:rsidR="0094446E" w:rsidRPr="00A71255" w14:paraId="251EB79E" w14:textId="77777777" w:rsidTr="009707A5">
        <w:tc>
          <w:tcPr>
            <w:tcW w:w="2835" w:type="dxa"/>
          </w:tcPr>
          <w:p w14:paraId="7F99D8B1" w14:textId="77777777" w:rsidR="0094446E" w:rsidRPr="00A71255" w:rsidRDefault="0094446E" w:rsidP="00B87A4C">
            <w:pPr>
              <w:rPr>
                <w:rFonts w:ascii="Arial" w:hAnsi="Arial" w:cs="Arial"/>
                <w:sz w:val="24"/>
              </w:rPr>
            </w:pPr>
            <w:r w:rsidRPr="00A71255">
              <w:rPr>
                <w:rFonts w:ascii="Arial" w:hAnsi="Arial" w:cs="Arial"/>
                <w:sz w:val="24"/>
              </w:rPr>
              <w:lastRenderedPageBreak/>
              <w:t>Plan</w:t>
            </w:r>
          </w:p>
        </w:tc>
        <w:tc>
          <w:tcPr>
            <w:tcW w:w="2835" w:type="dxa"/>
          </w:tcPr>
          <w:p w14:paraId="4C1B0B04" w14:textId="77777777" w:rsidR="0094446E" w:rsidRPr="00A71255" w:rsidRDefault="0094446E" w:rsidP="00B87A4C">
            <w:pPr>
              <w:rPr>
                <w:rFonts w:ascii="Arial" w:hAnsi="Arial" w:cs="Arial"/>
                <w:sz w:val="24"/>
              </w:rPr>
            </w:pPr>
            <w:r w:rsidRPr="00A71255">
              <w:rPr>
                <w:rFonts w:ascii="Arial" w:hAnsi="Arial" w:cs="Arial"/>
                <w:sz w:val="24"/>
              </w:rPr>
              <w:t>Onboarding, offboarding and role change</w:t>
            </w:r>
          </w:p>
        </w:tc>
        <w:tc>
          <w:tcPr>
            <w:tcW w:w="5029" w:type="dxa"/>
          </w:tcPr>
          <w:p w14:paraId="44827716" w14:textId="4D9BBA54" w:rsidR="0094446E" w:rsidRPr="00A71255" w:rsidRDefault="00361CE3" w:rsidP="00B87A4C">
            <w:pPr>
              <w:rPr>
                <w:rFonts w:ascii="Arial" w:hAnsi="Arial" w:cs="Arial"/>
                <w:sz w:val="24"/>
              </w:rPr>
            </w:pPr>
            <w:r>
              <w:rPr>
                <w:rFonts w:ascii="Arial" w:hAnsi="Arial" w:cs="Arial"/>
                <w:sz w:val="24"/>
              </w:rPr>
              <w:t xml:space="preserve">HSUP04: </w:t>
            </w:r>
            <w:r w:rsidR="0094446E" w:rsidRPr="00A71255">
              <w:rPr>
                <w:rFonts w:ascii="Arial" w:hAnsi="Arial" w:cs="Arial"/>
                <w:sz w:val="24"/>
              </w:rPr>
              <w:t xml:space="preserve">There are </w:t>
            </w:r>
            <w:r w:rsidR="004301E9" w:rsidRPr="00A71255">
              <w:rPr>
                <w:rFonts w:ascii="Arial" w:hAnsi="Arial" w:cs="Arial"/>
                <w:sz w:val="24"/>
              </w:rPr>
              <w:t xml:space="preserve">documented </w:t>
            </w:r>
            <w:r w:rsidR="0094446E" w:rsidRPr="00A71255">
              <w:rPr>
                <w:rFonts w:ascii="Arial" w:hAnsi="Arial" w:cs="Arial"/>
                <w:sz w:val="24"/>
              </w:rPr>
              <w:t>procedures for providing and revoking logical</w:t>
            </w:r>
            <w:r w:rsidR="00254F77">
              <w:rPr>
                <w:rFonts w:ascii="Arial" w:hAnsi="Arial" w:cs="Arial"/>
                <w:sz w:val="24"/>
              </w:rPr>
              <w:t>,</w:t>
            </w:r>
            <w:r w:rsidR="0094446E" w:rsidRPr="00A71255">
              <w:rPr>
                <w:rFonts w:ascii="Arial" w:hAnsi="Arial" w:cs="Arial"/>
                <w:sz w:val="24"/>
              </w:rPr>
              <w:t xml:space="preserve"> and physical access when personnel </w:t>
            </w:r>
            <w:r w:rsidR="00A21846">
              <w:rPr>
                <w:rFonts w:ascii="Arial" w:hAnsi="Arial" w:cs="Arial"/>
                <w:sz w:val="24"/>
              </w:rPr>
              <w:t xml:space="preserve">join, </w:t>
            </w:r>
            <w:r w:rsidR="0094446E" w:rsidRPr="00A71255">
              <w:rPr>
                <w:rFonts w:ascii="Arial" w:hAnsi="Arial" w:cs="Arial"/>
                <w:sz w:val="24"/>
              </w:rPr>
              <w:t xml:space="preserve">have a role change or leave the </w:t>
            </w:r>
            <w:r w:rsidR="00047C07" w:rsidRPr="00A71255">
              <w:rPr>
                <w:rFonts w:ascii="Arial" w:hAnsi="Arial" w:cs="Arial"/>
                <w:sz w:val="24"/>
              </w:rPr>
              <w:t>organisation</w:t>
            </w:r>
            <w:r w:rsidR="0094446E" w:rsidRPr="00A71255">
              <w:rPr>
                <w:rFonts w:ascii="Arial" w:hAnsi="Arial" w:cs="Arial"/>
                <w:sz w:val="24"/>
              </w:rPr>
              <w:t>.</w:t>
            </w:r>
          </w:p>
        </w:tc>
        <w:tc>
          <w:tcPr>
            <w:tcW w:w="10984" w:type="dxa"/>
          </w:tcPr>
          <w:p w14:paraId="5C1F70A4" w14:textId="12D59C77" w:rsidR="0094446E" w:rsidRPr="00A71255" w:rsidRDefault="0094446E" w:rsidP="00B87A4C">
            <w:pPr>
              <w:autoSpaceDE w:val="0"/>
              <w:autoSpaceDN w:val="0"/>
              <w:adjustRightInd w:val="0"/>
              <w:spacing w:line="240" w:lineRule="auto"/>
              <w:rPr>
                <w:rFonts w:ascii="Arial" w:hAnsi="Arial" w:cs="Arial"/>
                <w:b/>
                <w:bCs/>
                <w:color w:val="000000" w:themeColor="text1"/>
                <w:sz w:val="24"/>
              </w:rPr>
            </w:pPr>
            <w:r w:rsidRPr="00A71255">
              <w:rPr>
                <w:rFonts w:ascii="Arial" w:hAnsi="Arial" w:cs="Arial"/>
                <w:b/>
                <w:bCs/>
                <w:color w:val="000000" w:themeColor="text1"/>
                <w:sz w:val="24"/>
              </w:rPr>
              <w:t xml:space="preserve">Documented </w:t>
            </w:r>
            <w:r w:rsidR="0025125A">
              <w:rPr>
                <w:rFonts w:ascii="Arial" w:hAnsi="Arial" w:cs="Arial"/>
                <w:b/>
                <w:bCs/>
                <w:color w:val="000000" w:themeColor="text1"/>
                <w:sz w:val="24"/>
              </w:rPr>
              <w:t>p</w:t>
            </w:r>
            <w:r w:rsidRPr="00A71255">
              <w:rPr>
                <w:rFonts w:ascii="Arial" w:hAnsi="Arial" w:cs="Arial"/>
                <w:b/>
                <w:bCs/>
                <w:color w:val="000000" w:themeColor="text1"/>
                <w:sz w:val="24"/>
              </w:rPr>
              <w:t>rocedures</w:t>
            </w:r>
          </w:p>
          <w:p w14:paraId="3D3121C3" w14:textId="3298A124" w:rsidR="0094446E" w:rsidRPr="00A71255" w:rsidRDefault="0094446E" w:rsidP="00B87A4C">
            <w:pPr>
              <w:autoSpaceDE w:val="0"/>
              <w:autoSpaceDN w:val="0"/>
              <w:adjustRightInd w:val="0"/>
              <w:spacing w:line="240" w:lineRule="auto"/>
              <w:rPr>
                <w:rFonts w:ascii="Arial" w:hAnsi="Arial" w:cs="Arial"/>
                <w:color w:val="000000"/>
                <w:sz w:val="24"/>
              </w:rPr>
            </w:pPr>
            <w:r w:rsidRPr="00A71255">
              <w:rPr>
                <w:rFonts w:ascii="Arial" w:hAnsi="Arial" w:cs="Arial"/>
                <w:color w:val="000000" w:themeColor="text1"/>
                <w:sz w:val="24"/>
              </w:rPr>
              <w:t xml:space="preserve">Documented user access </w:t>
            </w:r>
            <w:r w:rsidRPr="00A71255">
              <w:rPr>
                <w:rFonts w:ascii="Arial" w:hAnsi="Arial" w:cs="Arial"/>
                <w:color w:val="000000"/>
                <w:sz w:val="24"/>
              </w:rPr>
              <w:t>creation, modification and deletion</w:t>
            </w:r>
            <w:r w:rsidRPr="00A71255">
              <w:rPr>
                <w:rFonts w:ascii="Arial" w:hAnsi="Arial" w:cs="Arial"/>
                <w:color w:val="000000" w:themeColor="text1"/>
                <w:sz w:val="24"/>
              </w:rPr>
              <w:t xml:space="preserve"> procedures clearly </w:t>
            </w:r>
            <w:r w:rsidR="00F24DEF">
              <w:rPr>
                <w:rFonts w:ascii="Arial" w:hAnsi="Arial" w:cs="Arial"/>
                <w:color w:val="000000" w:themeColor="text1"/>
                <w:sz w:val="24"/>
              </w:rPr>
              <w:t>identify</w:t>
            </w:r>
            <w:r w:rsidRPr="00A71255">
              <w:rPr>
                <w:rFonts w:ascii="Arial" w:hAnsi="Arial" w:cs="Arial"/>
                <w:color w:val="000000" w:themeColor="text1"/>
                <w:sz w:val="24"/>
              </w:rPr>
              <w:t xml:space="preserve"> whether personnel</w:t>
            </w:r>
            <w:r w:rsidR="00E71FA2" w:rsidRPr="00A71255">
              <w:rPr>
                <w:rFonts w:ascii="Arial" w:hAnsi="Arial" w:cs="Arial"/>
                <w:color w:val="000000" w:themeColor="text1"/>
                <w:sz w:val="24"/>
              </w:rPr>
              <w:t>:</w:t>
            </w:r>
          </w:p>
          <w:p w14:paraId="20E91C0B" w14:textId="2D02E031" w:rsidR="0094446E" w:rsidRPr="00A71255" w:rsidRDefault="0094446E" w:rsidP="00724ED5">
            <w:pPr>
              <w:pStyle w:val="ListParagraph"/>
              <w:numPr>
                <w:ilvl w:val="0"/>
                <w:numId w:val="77"/>
              </w:numPr>
              <w:autoSpaceDE w:val="0"/>
              <w:autoSpaceDN w:val="0"/>
              <w:adjustRightInd w:val="0"/>
              <w:spacing w:line="240" w:lineRule="auto"/>
              <w:rPr>
                <w:rFonts w:ascii="Arial" w:hAnsi="Arial" w:cs="Arial"/>
                <w:color w:val="000000"/>
                <w:sz w:val="24"/>
              </w:rPr>
            </w:pPr>
            <w:r w:rsidRPr="00A71255">
              <w:rPr>
                <w:rFonts w:ascii="Arial" w:hAnsi="Arial" w:cs="Arial"/>
                <w:color w:val="000000" w:themeColor="text1"/>
                <w:sz w:val="24"/>
              </w:rPr>
              <w:t>have access to information</w:t>
            </w:r>
          </w:p>
          <w:p w14:paraId="29E5A28C" w14:textId="09762680" w:rsidR="0094446E" w:rsidRPr="00A71255" w:rsidRDefault="0094446E" w:rsidP="00724ED5">
            <w:pPr>
              <w:pStyle w:val="ListParagraph"/>
              <w:numPr>
                <w:ilvl w:val="0"/>
                <w:numId w:val="77"/>
              </w:numPr>
              <w:autoSpaceDE w:val="0"/>
              <w:autoSpaceDN w:val="0"/>
              <w:adjustRightInd w:val="0"/>
              <w:spacing w:line="240" w:lineRule="auto"/>
              <w:rPr>
                <w:rFonts w:ascii="Arial" w:hAnsi="Arial" w:cs="Arial"/>
                <w:color w:val="000000"/>
                <w:sz w:val="24"/>
              </w:rPr>
            </w:pPr>
            <w:r w:rsidRPr="00A71255">
              <w:rPr>
                <w:rFonts w:ascii="Arial" w:hAnsi="Arial" w:cs="Arial"/>
                <w:color w:val="000000"/>
                <w:sz w:val="24"/>
              </w:rPr>
              <w:t xml:space="preserve">have </w:t>
            </w:r>
            <w:r w:rsidR="000E2442">
              <w:rPr>
                <w:rFonts w:ascii="Arial" w:hAnsi="Arial" w:cs="Arial"/>
                <w:color w:val="000000"/>
                <w:sz w:val="24"/>
              </w:rPr>
              <w:t xml:space="preserve">the </w:t>
            </w:r>
            <w:r w:rsidRPr="00A71255">
              <w:rPr>
                <w:rFonts w:ascii="Arial" w:hAnsi="Arial" w:cs="Arial"/>
                <w:color w:val="000000"/>
                <w:sz w:val="24"/>
              </w:rPr>
              <w:t>right access to information based on their roles and responsibilities</w:t>
            </w:r>
          </w:p>
          <w:p w14:paraId="69999273" w14:textId="2387F868" w:rsidR="0094446E" w:rsidRPr="00A71255" w:rsidRDefault="003040E3" w:rsidP="00724ED5">
            <w:pPr>
              <w:pStyle w:val="ListParagraph"/>
              <w:numPr>
                <w:ilvl w:val="0"/>
                <w:numId w:val="77"/>
              </w:numPr>
              <w:autoSpaceDE w:val="0"/>
              <w:autoSpaceDN w:val="0"/>
              <w:adjustRightInd w:val="0"/>
              <w:spacing w:line="240" w:lineRule="auto"/>
              <w:rPr>
                <w:rFonts w:ascii="Arial" w:hAnsi="Arial" w:cs="Arial"/>
                <w:color w:val="000000"/>
                <w:sz w:val="24"/>
              </w:rPr>
            </w:pPr>
            <w:r>
              <w:rPr>
                <w:rFonts w:ascii="Arial" w:hAnsi="Arial" w:cs="Arial"/>
                <w:color w:val="000000"/>
                <w:sz w:val="24"/>
              </w:rPr>
              <w:t xml:space="preserve">have both </w:t>
            </w:r>
            <w:r w:rsidR="0088614B">
              <w:rPr>
                <w:rFonts w:ascii="Arial" w:hAnsi="Arial" w:cs="Arial"/>
                <w:color w:val="000000"/>
                <w:sz w:val="24"/>
              </w:rPr>
              <w:t xml:space="preserve">physical and logical </w:t>
            </w:r>
            <w:r w:rsidR="0094446E" w:rsidRPr="00A71255">
              <w:rPr>
                <w:rFonts w:ascii="Arial" w:hAnsi="Arial" w:cs="Arial"/>
                <w:color w:val="000000"/>
                <w:sz w:val="24"/>
              </w:rPr>
              <w:t xml:space="preserve">access disabled while </w:t>
            </w:r>
            <w:r w:rsidR="00536932">
              <w:rPr>
                <w:rFonts w:ascii="Arial" w:hAnsi="Arial" w:cs="Arial"/>
                <w:color w:val="000000"/>
                <w:sz w:val="24"/>
              </w:rPr>
              <w:t>on extended</w:t>
            </w:r>
            <w:r w:rsidR="0094446E" w:rsidRPr="00A71255">
              <w:rPr>
                <w:rFonts w:ascii="Arial" w:hAnsi="Arial" w:cs="Arial"/>
                <w:color w:val="000000"/>
                <w:sz w:val="24"/>
              </w:rPr>
              <w:t xml:space="preserve"> leave (e.g., sick leave, maternity leave</w:t>
            </w:r>
            <w:r w:rsidR="00C70C68">
              <w:rPr>
                <w:rFonts w:ascii="Arial" w:hAnsi="Arial" w:cs="Arial"/>
                <w:color w:val="000000"/>
                <w:sz w:val="24"/>
              </w:rPr>
              <w:t>, long leave</w:t>
            </w:r>
            <w:r w:rsidR="0094446E" w:rsidRPr="00A71255">
              <w:rPr>
                <w:rFonts w:ascii="Arial" w:hAnsi="Arial" w:cs="Arial"/>
                <w:color w:val="000000"/>
                <w:sz w:val="24"/>
              </w:rPr>
              <w:t>)</w:t>
            </w:r>
          </w:p>
          <w:p w14:paraId="43942B75" w14:textId="5659F37A" w:rsidR="0094446E" w:rsidRPr="00A71255" w:rsidRDefault="00E17047" w:rsidP="006E8134">
            <w:pPr>
              <w:pStyle w:val="ListParagraph"/>
              <w:numPr>
                <w:ilvl w:val="0"/>
                <w:numId w:val="77"/>
              </w:numPr>
              <w:autoSpaceDE w:val="0"/>
              <w:autoSpaceDN w:val="0"/>
              <w:adjustRightInd w:val="0"/>
              <w:spacing w:line="240" w:lineRule="auto"/>
              <w:rPr>
                <w:rFonts w:ascii="Arial" w:hAnsi="Arial" w:cs="Arial"/>
                <w:color w:val="000000"/>
                <w:sz w:val="24"/>
              </w:rPr>
            </w:pPr>
            <w:r w:rsidRPr="006E8134">
              <w:rPr>
                <w:rFonts w:ascii="Arial" w:hAnsi="Arial" w:cs="Arial"/>
                <w:color w:val="000000" w:themeColor="text1"/>
                <w:sz w:val="24"/>
              </w:rPr>
              <w:t xml:space="preserve">have </w:t>
            </w:r>
            <w:r w:rsidR="0094446E" w:rsidRPr="006E8134">
              <w:rPr>
                <w:rFonts w:ascii="Arial" w:hAnsi="Arial" w:cs="Arial"/>
                <w:color w:val="000000" w:themeColor="text1"/>
                <w:sz w:val="24"/>
              </w:rPr>
              <w:t xml:space="preserve">access to the premise </w:t>
            </w:r>
            <w:r w:rsidR="000A2098">
              <w:rPr>
                <w:rFonts w:ascii="Arial" w:hAnsi="Arial" w:cs="Arial"/>
                <w:color w:val="000000" w:themeColor="text1"/>
                <w:sz w:val="24"/>
              </w:rPr>
              <w:t>(including devices, applications, tools)</w:t>
            </w:r>
            <w:r w:rsidR="01B15FFE" w:rsidRPr="006E8134">
              <w:rPr>
                <w:rFonts w:ascii="Arial" w:hAnsi="Arial" w:cs="Arial"/>
                <w:color w:val="000000" w:themeColor="text1"/>
                <w:sz w:val="24"/>
              </w:rPr>
              <w:t xml:space="preserve"> </w:t>
            </w:r>
            <w:r w:rsidR="0094446E" w:rsidRPr="006E8134">
              <w:rPr>
                <w:rFonts w:ascii="Arial" w:hAnsi="Arial" w:cs="Arial"/>
                <w:color w:val="000000" w:themeColor="text1"/>
                <w:sz w:val="24"/>
              </w:rPr>
              <w:t xml:space="preserve">removed as soon as possible </w:t>
            </w:r>
            <w:r w:rsidR="0025125A" w:rsidRPr="006E8134">
              <w:rPr>
                <w:rFonts w:ascii="Arial" w:hAnsi="Arial" w:cs="Arial"/>
                <w:color w:val="000000" w:themeColor="text1"/>
                <w:sz w:val="24"/>
              </w:rPr>
              <w:t>following</w:t>
            </w:r>
            <w:r w:rsidR="0094446E" w:rsidRPr="006E8134">
              <w:rPr>
                <w:rFonts w:ascii="Arial" w:hAnsi="Arial" w:cs="Arial"/>
                <w:color w:val="000000" w:themeColor="text1"/>
                <w:sz w:val="24"/>
              </w:rPr>
              <w:t xml:space="preserve"> a temporary or permanent departure. </w:t>
            </w:r>
          </w:p>
          <w:p w14:paraId="2653EDA4" w14:textId="77777777" w:rsidR="0094446E" w:rsidRPr="00A71255" w:rsidRDefault="0094446E" w:rsidP="00B87A4C">
            <w:pPr>
              <w:autoSpaceDE w:val="0"/>
              <w:autoSpaceDN w:val="0"/>
              <w:adjustRightInd w:val="0"/>
              <w:spacing w:line="240" w:lineRule="auto"/>
              <w:rPr>
                <w:rFonts w:ascii="Arial" w:hAnsi="Arial" w:cs="Arial"/>
                <w:color w:val="000000"/>
                <w:sz w:val="24"/>
              </w:rPr>
            </w:pPr>
          </w:p>
          <w:p w14:paraId="7CD060A6" w14:textId="77777777" w:rsidR="0094446E" w:rsidRPr="00A71255" w:rsidRDefault="0094446E" w:rsidP="00B87A4C">
            <w:pPr>
              <w:autoSpaceDE w:val="0"/>
              <w:autoSpaceDN w:val="0"/>
              <w:adjustRightInd w:val="0"/>
              <w:spacing w:line="240" w:lineRule="auto"/>
              <w:rPr>
                <w:rFonts w:ascii="Arial" w:hAnsi="Arial" w:cs="Arial"/>
                <w:b/>
                <w:bCs/>
                <w:sz w:val="24"/>
                <w:lang w:eastAsia="en-NZ"/>
              </w:rPr>
            </w:pPr>
            <w:r w:rsidRPr="00A71255">
              <w:rPr>
                <w:rFonts w:ascii="Arial" w:hAnsi="Arial" w:cs="Arial"/>
                <w:b/>
                <w:bCs/>
                <w:sz w:val="24"/>
                <w:lang w:eastAsia="en-NZ"/>
              </w:rPr>
              <w:t>Onboarding and offboarding</w:t>
            </w:r>
          </w:p>
          <w:p w14:paraId="6118C9B9" w14:textId="2A651EBF" w:rsidR="0094446E" w:rsidRPr="00A71255" w:rsidRDefault="0094446E" w:rsidP="00B87A4C">
            <w:p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Assigning or revoking access to information and </w:t>
            </w:r>
            <w:r w:rsidR="00383DE9">
              <w:rPr>
                <w:rFonts w:ascii="Arial" w:hAnsi="Arial" w:cs="Arial"/>
                <w:sz w:val="24"/>
                <w:lang w:eastAsia="en-NZ"/>
              </w:rPr>
              <w:t>its</w:t>
            </w:r>
            <w:r w:rsidRPr="00A71255">
              <w:rPr>
                <w:rFonts w:ascii="Arial" w:hAnsi="Arial" w:cs="Arial"/>
                <w:sz w:val="24"/>
                <w:lang w:eastAsia="en-NZ"/>
              </w:rPr>
              <w:t xml:space="preserve"> associated assets (</w:t>
            </w:r>
            <w:r w:rsidRPr="00A71255">
              <w:rPr>
                <w:rFonts w:ascii="Arial" w:hAnsi="Arial" w:cs="Arial"/>
                <w:sz w:val="24"/>
              </w:rPr>
              <w:t>e.g., laptops, mobile devices, access cards, etc.)</w:t>
            </w:r>
            <w:r w:rsidRPr="00A71255">
              <w:rPr>
                <w:rFonts w:ascii="Arial" w:hAnsi="Arial" w:cs="Arial"/>
                <w:sz w:val="24"/>
                <w:lang w:eastAsia="en-NZ"/>
              </w:rPr>
              <w:t xml:space="preserve"> is usually a multi-step procedure:</w:t>
            </w:r>
          </w:p>
          <w:p w14:paraId="0EFF9D25" w14:textId="24D1F3A7" w:rsidR="0094446E" w:rsidRPr="00A71255" w:rsidRDefault="0094446E" w:rsidP="00F70A89">
            <w:pPr>
              <w:pStyle w:val="ListParagraph"/>
              <w:numPr>
                <w:ilvl w:val="0"/>
                <w:numId w:val="34"/>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confirming the business </w:t>
            </w:r>
            <w:r w:rsidR="007E2321">
              <w:rPr>
                <w:rFonts w:ascii="Arial" w:hAnsi="Arial" w:cs="Arial"/>
                <w:sz w:val="24"/>
                <w:lang w:eastAsia="en-NZ"/>
              </w:rPr>
              <w:t xml:space="preserve">and security </w:t>
            </w:r>
            <w:r w:rsidRPr="00A71255">
              <w:rPr>
                <w:rFonts w:ascii="Arial" w:hAnsi="Arial" w:cs="Arial"/>
                <w:sz w:val="24"/>
                <w:lang w:eastAsia="en-NZ"/>
              </w:rPr>
              <w:t xml:space="preserve">requirements for </w:t>
            </w:r>
            <w:r w:rsidR="00500FF6" w:rsidRPr="001F3896">
              <w:rPr>
                <w:rFonts w:ascii="Arial" w:hAnsi="Arial" w:cs="Arial"/>
                <w:sz w:val="24"/>
                <w:lang w:eastAsia="en-NZ"/>
              </w:rPr>
              <w:t>personnel to whom access is being provided</w:t>
            </w:r>
          </w:p>
          <w:p w14:paraId="7813EDC6" w14:textId="77777777" w:rsidR="009221D4" w:rsidRPr="001F3896" w:rsidRDefault="009221D4" w:rsidP="009221D4">
            <w:pPr>
              <w:pStyle w:val="ListParagraph"/>
              <w:numPr>
                <w:ilvl w:val="0"/>
                <w:numId w:val="34"/>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t>verifying the relevant qualifications before access allocation</w:t>
            </w:r>
          </w:p>
          <w:p w14:paraId="121DE1B3" w14:textId="17FC7594" w:rsidR="0094446E" w:rsidRPr="00A71255" w:rsidRDefault="0094446E" w:rsidP="00F70A89">
            <w:pPr>
              <w:pStyle w:val="ListParagraph"/>
              <w:numPr>
                <w:ilvl w:val="0"/>
                <w:numId w:val="34"/>
              </w:numPr>
              <w:autoSpaceDE w:val="0"/>
              <w:autoSpaceDN w:val="0"/>
              <w:adjustRightInd w:val="0"/>
              <w:spacing w:line="240" w:lineRule="auto"/>
              <w:rPr>
                <w:rFonts w:ascii="Arial" w:hAnsi="Arial" w:cs="Arial"/>
                <w:sz w:val="24"/>
              </w:rPr>
            </w:pPr>
            <w:r w:rsidRPr="00A71255">
              <w:rPr>
                <w:rFonts w:ascii="Arial" w:hAnsi="Arial" w:cs="Arial"/>
                <w:sz w:val="24"/>
                <w:lang w:eastAsia="en-NZ"/>
              </w:rPr>
              <w:t xml:space="preserve">configuring and activating the </w:t>
            </w:r>
            <w:r w:rsidR="00DE030D">
              <w:rPr>
                <w:rFonts w:ascii="Arial" w:hAnsi="Arial" w:cs="Arial"/>
                <w:sz w:val="24"/>
                <w:lang w:eastAsia="en-NZ"/>
              </w:rPr>
              <w:t>access</w:t>
            </w:r>
            <w:r w:rsidR="008C5B66">
              <w:rPr>
                <w:rFonts w:ascii="Arial" w:hAnsi="Arial" w:cs="Arial"/>
                <w:sz w:val="24"/>
                <w:lang w:eastAsia="en-NZ"/>
              </w:rPr>
              <w:t xml:space="preserve"> (</w:t>
            </w:r>
            <w:r w:rsidRPr="00A71255">
              <w:rPr>
                <w:rFonts w:ascii="Arial" w:hAnsi="Arial" w:cs="Arial"/>
                <w:sz w:val="24"/>
                <w:lang w:eastAsia="en-NZ"/>
              </w:rPr>
              <w:t>includ</w:t>
            </w:r>
            <w:r w:rsidR="008C5B66">
              <w:rPr>
                <w:rFonts w:ascii="Arial" w:hAnsi="Arial" w:cs="Arial"/>
                <w:sz w:val="24"/>
                <w:lang w:eastAsia="en-NZ"/>
              </w:rPr>
              <w:t>ing</w:t>
            </w:r>
            <w:r w:rsidRPr="00A71255">
              <w:rPr>
                <w:rFonts w:ascii="Arial" w:hAnsi="Arial" w:cs="Arial"/>
                <w:sz w:val="24"/>
                <w:lang w:eastAsia="en-NZ"/>
              </w:rPr>
              <w:t xml:space="preserve"> configuration and initial setup of related authentication services</w:t>
            </w:r>
            <w:r w:rsidR="00F37A25">
              <w:rPr>
                <w:rFonts w:ascii="Arial" w:hAnsi="Arial" w:cs="Arial"/>
                <w:sz w:val="24"/>
                <w:lang w:eastAsia="en-NZ"/>
              </w:rPr>
              <w:t>)</w:t>
            </w:r>
          </w:p>
          <w:p w14:paraId="1F685976" w14:textId="4B3776B2" w:rsidR="0094446E" w:rsidRPr="00A71255" w:rsidRDefault="0094446E" w:rsidP="00F70A89">
            <w:pPr>
              <w:pStyle w:val="ListParagraph"/>
              <w:numPr>
                <w:ilvl w:val="0"/>
                <w:numId w:val="34"/>
              </w:numPr>
              <w:autoSpaceDE w:val="0"/>
              <w:autoSpaceDN w:val="0"/>
              <w:adjustRightInd w:val="0"/>
              <w:spacing w:line="240" w:lineRule="auto"/>
              <w:rPr>
                <w:rFonts w:ascii="Arial" w:hAnsi="Arial" w:cs="Arial"/>
                <w:sz w:val="24"/>
              </w:rPr>
            </w:pPr>
            <w:r w:rsidRPr="00A71255">
              <w:rPr>
                <w:rFonts w:ascii="Arial" w:hAnsi="Arial" w:cs="Arial"/>
                <w:sz w:val="24"/>
              </w:rPr>
              <w:t xml:space="preserve">providing or revoking specific access rights to </w:t>
            </w:r>
            <w:r w:rsidR="00DE030D">
              <w:rPr>
                <w:rFonts w:ascii="Arial" w:hAnsi="Arial" w:cs="Arial"/>
                <w:sz w:val="24"/>
              </w:rPr>
              <w:t>personnel</w:t>
            </w:r>
            <w:r w:rsidRPr="00A71255">
              <w:rPr>
                <w:rFonts w:ascii="Arial" w:hAnsi="Arial" w:cs="Arial"/>
                <w:sz w:val="24"/>
              </w:rPr>
              <w:t>, based on appropriate authorisation or entitlement decisions.</w:t>
            </w:r>
          </w:p>
          <w:p w14:paraId="013CB7A6" w14:textId="77777777" w:rsidR="0094446E" w:rsidRPr="00A71255" w:rsidRDefault="0094446E" w:rsidP="00B87A4C">
            <w:pPr>
              <w:autoSpaceDE w:val="0"/>
              <w:autoSpaceDN w:val="0"/>
              <w:adjustRightInd w:val="0"/>
              <w:spacing w:line="240" w:lineRule="auto"/>
              <w:rPr>
                <w:rFonts w:ascii="Arial" w:hAnsi="Arial" w:cs="Arial"/>
                <w:sz w:val="24"/>
              </w:rPr>
            </w:pPr>
          </w:p>
          <w:p w14:paraId="115DFC20" w14:textId="6BE599F3" w:rsidR="0094446E" w:rsidRPr="00A71255" w:rsidRDefault="0094446E" w:rsidP="00B87A4C">
            <w:p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The process for assigning or revoking physical and logical access rights granted to </w:t>
            </w:r>
            <w:r w:rsidR="00352B9D" w:rsidRPr="00A71255">
              <w:rPr>
                <w:rFonts w:ascii="Arial" w:hAnsi="Arial" w:cs="Arial"/>
                <w:sz w:val="24"/>
                <w:lang w:eastAsia="en-NZ"/>
              </w:rPr>
              <w:t>the</w:t>
            </w:r>
            <w:r w:rsidRPr="00A71255">
              <w:rPr>
                <w:rFonts w:ascii="Arial" w:hAnsi="Arial" w:cs="Arial"/>
                <w:sz w:val="24"/>
                <w:lang w:eastAsia="en-NZ"/>
              </w:rPr>
              <w:t xml:space="preserve"> </w:t>
            </w:r>
            <w:r w:rsidR="00C42F66" w:rsidRPr="00A71255">
              <w:rPr>
                <w:rFonts w:ascii="Arial" w:hAnsi="Arial" w:cs="Arial"/>
                <w:sz w:val="24"/>
              </w:rPr>
              <w:t xml:space="preserve">organisation’s </w:t>
            </w:r>
            <w:r w:rsidR="00A458C9">
              <w:rPr>
                <w:rFonts w:ascii="Arial" w:hAnsi="Arial" w:cs="Arial"/>
                <w:sz w:val="24"/>
                <w:lang w:eastAsia="en-NZ"/>
              </w:rPr>
              <w:t>personnel</w:t>
            </w:r>
            <w:r w:rsidRPr="00A71255">
              <w:rPr>
                <w:rFonts w:ascii="Arial" w:hAnsi="Arial" w:cs="Arial"/>
                <w:sz w:val="24"/>
                <w:lang w:eastAsia="en-NZ"/>
              </w:rPr>
              <w:t xml:space="preserve"> </w:t>
            </w:r>
            <w:r w:rsidR="00BC3ACD">
              <w:rPr>
                <w:rFonts w:ascii="Arial" w:hAnsi="Arial" w:cs="Arial"/>
                <w:sz w:val="24"/>
                <w:lang w:eastAsia="en-NZ"/>
              </w:rPr>
              <w:t>is</w:t>
            </w:r>
            <w:r w:rsidR="00BC3ACD" w:rsidRPr="00A71255">
              <w:rPr>
                <w:rFonts w:ascii="Arial" w:hAnsi="Arial" w:cs="Arial"/>
                <w:sz w:val="24"/>
                <w:lang w:eastAsia="en-NZ"/>
              </w:rPr>
              <w:t xml:space="preserve"> </w:t>
            </w:r>
            <w:r w:rsidRPr="00A71255">
              <w:rPr>
                <w:rFonts w:ascii="Arial" w:hAnsi="Arial" w:cs="Arial"/>
                <w:sz w:val="24"/>
                <w:lang w:eastAsia="en-NZ"/>
              </w:rPr>
              <w:t xml:space="preserve">to </w:t>
            </w:r>
            <w:r w:rsidR="003B6035">
              <w:rPr>
                <w:rFonts w:ascii="Arial" w:hAnsi="Arial" w:cs="Arial"/>
                <w:sz w:val="24"/>
                <w:lang w:eastAsia="en-NZ"/>
              </w:rPr>
              <w:t>consider</w:t>
            </w:r>
            <w:r w:rsidRPr="00A71255">
              <w:rPr>
                <w:rFonts w:ascii="Arial" w:hAnsi="Arial" w:cs="Arial"/>
                <w:sz w:val="24"/>
                <w:lang w:eastAsia="en-NZ"/>
              </w:rPr>
              <w:t>:</w:t>
            </w:r>
          </w:p>
          <w:p w14:paraId="5D9E2088" w14:textId="3930E433" w:rsidR="0094446E" w:rsidRPr="00A71255" w:rsidRDefault="0094446E" w:rsidP="00724ED5">
            <w:pPr>
              <w:pStyle w:val="ListParagraph"/>
              <w:numPr>
                <w:ilvl w:val="0"/>
                <w:numId w:val="74"/>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obtaining authorisation from the</w:t>
            </w:r>
            <w:r w:rsidR="007D7199">
              <w:rPr>
                <w:rFonts w:ascii="Arial" w:hAnsi="Arial" w:cs="Arial"/>
                <w:sz w:val="24"/>
                <w:lang w:eastAsia="en-NZ"/>
              </w:rPr>
              <w:t xml:space="preserve"> </w:t>
            </w:r>
            <w:r w:rsidR="00465835">
              <w:rPr>
                <w:rFonts w:ascii="Arial" w:hAnsi="Arial" w:cs="Arial"/>
                <w:sz w:val="24"/>
                <w:lang w:eastAsia="en-NZ"/>
              </w:rPr>
              <w:t>business</w:t>
            </w:r>
            <w:r w:rsidRPr="00A71255">
              <w:rPr>
                <w:rFonts w:ascii="Arial" w:hAnsi="Arial" w:cs="Arial"/>
                <w:sz w:val="24"/>
                <w:lang w:eastAsia="en-NZ"/>
              </w:rPr>
              <w:t xml:space="preserve"> owner of the information and </w:t>
            </w:r>
            <w:r w:rsidR="00DF4CC1" w:rsidRPr="00A71255">
              <w:rPr>
                <w:rFonts w:ascii="Arial" w:hAnsi="Arial" w:cs="Arial"/>
                <w:sz w:val="24"/>
                <w:lang w:eastAsia="en-NZ"/>
              </w:rPr>
              <w:t xml:space="preserve">its </w:t>
            </w:r>
            <w:r w:rsidRPr="00A71255">
              <w:rPr>
                <w:rFonts w:ascii="Arial" w:hAnsi="Arial" w:cs="Arial"/>
                <w:sz w:val="24"/>
                <w:lang w:eastAsia="en-NZ"/>
              </w:rPr>
              <w:t xml:space="preserve">associated assets for their use </w:t>
            </w:r>
          </w:p>
          <w:p w14:paraId="1652DCA2" w14:textId="08D253D9" w:rsidR="0094446E" w:rsidRPr="00A71255" w:rsidRDefault="0094446E" w:rsidP="00724ED5">
            <w:pPr>
              <w:pStyle w:val="ListParagraph"/>
              <w:numPr>
                <w:ilvl w:val="0"/>
                <w:numId w:val="74"/>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business</w:t>
            </w:r>
            <w:r w:rsidR="00E35181">
              <w:rPr>
                <w:rFonts w:ascii="Arial" w:hAnsi="Arial" w:cs="Arial"/>
                <w:sz w:val="24"/>
                <w:lang w:eastAsia="en-NZ"/>
              </w:rPr>
              <w:t>, security</w:t>
            </w:r>
            <w:r w:rsidRPr="00A71255">
              <w:rPr>
                <w:rFonts w:ascii="Arial" w:hAnsi="Arial" w:cs="Arial"/>
                <w:sz w:val="24"/>
                <w:lang w:eastAsia="en-NZ"/>
              </w:rPr>
              <w:t xml:space="preserve"> requirements and the </w:t>
            </w:r>
            <w:r w:rsidR="00B47173" w:rsidRPr="00A71255">
              <w:rPr>
                <w:rFonts w:ascii="Arial" w:hAnsi="Arial" w:cs="Arial"/>
                <w:sz w:val="24"/>
                <w:lang w:eastAsia="en-NZ"/>
              </w:rPr>
              <w:t>organisation</w:t>
            </w:r>
            <w:r w:rsidRPr="00A71255">
              <w:rPr>
                <w:rFonts w:ascii="Arial" w:hAnsi="Arial" w:cs="Arial"/>
                <w:sz w:val="24"/>
                <w:lang w:eastAsia="en-NZ"/>
              </w:rPr>
              <w:t>’s topic-specific policy</w:t>
            </w:r>
            <w:r w:rsidR="00DD2CA0" w:rsidRPr="00A71255">
              <w:rPr>
                <w:rFonts w:ascii="Arial" w:hAnsi="Arial" w:cs="Arial"/>
                <w:sz w:val="24"/>
                <w:lang w:eastAsia="en-NZ"/>
              </w:rPr>
              <w:t xml:space="preserve"> or procedure</w:t>
            </w:r>
            <w:r w:rsidRPr="00A71255">
              <w:rPr>
                <w:rFonts w:ascii="Arial" w:hAnsi="Arial" w:cs="Arial"/>
                <w:sz w:val="24"/>
                <w:lang w:eastAsia="en-NZ"/>
              </w:rPr>
              <w:t xml:space="preserve"> and rules on access control</w:t>
            </w:r>
          </w:p>
          <w:p w14:paraId="03E6FF22" w14:textId="5AD4C2B7" w:rsidR="0094446E" w:rsidRPr="00A71255" w:rsidRDefault="0094446E" w:rsidP="00724ED5">
            <w:pPr>
              <w:pStyle w:val="ListParagraph"/>
              <w:numPr>
                <w:ilvl w:val="0"/>
                <w:numId w:val="74"/>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segregation of duties </w:t>
            </w:r>
            <w:r w:rsidR="00D63563">
              <w:rPr>
                <w:rFonts w:ascii="Arial" w:hAnsi="Arial" w:cs="Arial"/>
                <w:sz w:val="24"/>
                <w:lang w:eastAsia="en-NZ"/>
              </w:rPr>
              <w:t>(</w:t>
            </w:r>
            <w:r w:rsidRPr="00A71255">
              <w:rPr>
                <w:rFonts w:ascii="Arial" w:hAnsi="Arial" w:cs="Arial"/>
                <w:sz w:val="24"/>
                <w:lang w:eastAsia="en-NZ"/>
              </w:rPr>
              <w:t xml:space="preserve">including </w:t>
            </w:r>
            <w:r w:rsidR="000222D1">
              <w:rPr>
                <w:rFonts w:ascii="Arial" w:hAnsi="Arial" w:cs="Arial"/>
                <w:sz w:val="24"/>
                <w:lang w:eastAsia="en-NZ"/>
              </w:rPr>
              <w:t>s</w:t>
            </w:r>
            <w:r w:rsidR="000222D1" w:rsidRPr="001F3896">
              <w:rPr>
                <w:rFonts w:ascii="Arial" w:hAnsi="Arial" w:cs="Arial"/>
                <w:sz w:val="24"/>
                <w:lang w:eastAsia="en-NZ"/>
              </w:rPr>
              <w:t xml:space="preserve">egregating the roles of approval and implementation of access rights </w:t>
            </w:r>
            <w:r w:rsidR="000222D1">
              <w:rPr>
                <w:rFonts w:ascii="Arial" w:hAnsi="Arial" w:cs="Arial"/>
                <w:sz w:val="24"/>
                <w:lang w:eastAsia="en-NZ"/>
              </w:rPr>
              <w:t>to avoid any conflict or overlap</w:t>
            </w:r>
            <w:r w:rsidR="001F5D5E">
              <w:rPr>
                <w:rFonts w:ascii="Arial" w:hAnsi="Arial" w:cs="Arial"/>
                <w:sz w:val="24"/>
                <w:lang w:eastAsia="en-NZ"/>
              </w:rPr>
              <w:t>)</w:t>
            </w:r>
          </w:p>
          <w:p w14:paraId="4FD66B61" w14:textId="5FB47662" w:rsidR="0094446E" w:rsidRPr="00A71255" w:rsidRDefault="0094446E" w:rsidP="006E8134">
            <w:pPr>
              <w:pStyle w:val="ListParagraph"/>
              <w:numPr>
                <w:ilvl w:val="0"/>
                <w:numId w:val="74"/>
              </w:numPr>
              <w:autoSpaceDE w:val="0"/>
              <w:autoSpaceDN w:val="0"/>
              <w:adjustRightInd w:val="0"/>
              <w:spacing w:line="240" w:lineRule="auto"/>
              <w:rPr>
                <w:rFonts w:ascii="Arial" w:hAnsi="Arial" w:cs="Arial"/>
                <w:sz w:val="24"/>
                <w:lang w:eastAsia="en-NZ"/>
              </w:rPr>
            </w:pPr>
            <w:r w:rsidRPr="006E8134">
              <w:rPr>
                <w:rFonts w:ascii="Arial" w:hAnsi="Arial" w:cs="Arial"/>
                <w:sz w:val="24"/>
                <w:lang w:eastAsia="en-NZ"/>
              </w:rPr>
              <w:t xml:space="preserve">ensuring access rights are removed when someone </w:t>
            </w:r>
            <w:r w:rsidR="007442BD" w:rsidRPr="006E8134">
              <w:rPr>
                <w:rFonts w:ascii="Arial" w:hAnsi="Arial" w:cs="Arial"/>
                <w:sz w:val="24"/>
                <w:lang w:eastAsia="en-NZ"/>
              </w:rPr>
              <w:t>no longer</w:t>
            </w:r>
            <w:r w:rsidRPr="006E8134">
              <w:rPr>
                <w:rFonts w:ascii="Arial" w:hAnsi="Arial" w:cs="Arial"/>
                <w:sz w:val="24"/>
                <w:lang w:eastAsia="en-NZ"/>
              </w:rPr>
              <w:t xml:space="preserve"> need</w:t>
            </w:r>
            <w:r w:rsidR="00BC3ACD">
              <w:rPr>
                <w:rFonts w:ascii="Arial" w:hAnsi="Arial" w:cs="Arial"/>
                <w:sz w:val="24"/>
                <w:lang w:eastAsia="en-NZ"/>
              </w:rPr>
              <w:t>s</w:t>
            </w:r>
            <w:r w:rsidRPr="006E8134">
              <w:rPr>
                <w:rFonts w:ascii="Arial" w:hAnsi="Arial" w:cs="Arial"/>
                <w:sz w:val="24"/>
                <w:lang w:eastAsia="en-NZ"/>
              </w:rPr>
              <w:t xml:space="preserve"> access </w:t>
            </w:r>
            <w:r w:rsidR="007442BD" w:rsidRPr="006E8134">
              <w:rPr>
                <w:rFonts w:ascii="Arial" w:hAnsi="Arial" w:cs="Arial"/>
                <w:sz w:val="24"/>
                <w:lang w:eastAsia="en-NZ"/>
              </w:rPr>
              <w:t>to</w:t>
            </w:r>
            <w:r w:rsidRPr="006E8134">
              <w:rPr>
                <w:rFonts w:ascii="Arial" w:hAnsi="Arial" w:cs="Arial"/>
                <w:sz w:val="24"/>
                <w:lang w:eastAsia="en-NZ"/>
              </w:rPr>
              <w:t xml:space="preserve"> </w:t>
            </w:r>
            <w:r w:rsidR="007442BD" w:rsidRPr="006E8134">
              <w:rPr>
                <w:rFonts w:ascii="Arial" w:hAnsi="Arial" w:cs="Arial"/>
                <w:sz w:val="24"/>
                <w:lang w:eastAsia="en-NZ"/>
              </w:rPr>
              <w:t>the</w:t>
            </w:r>
            <w:r w:rsidR="00123733" w:rsidRPr="006E8134">
              <w:rPr>
                <w:rFonts w:ascii="Arial" w:hAnsi="Arial" w:cs="Arial"/>
                <w:sz w:val="24"/>
                <w:lang w:eastAsia="en-NZ"/>
              </w:rPr>
              <w:t xml:space="preserve"> </w:t>
            </w:r>
            <w:r w:rsidRPr="006E8134">
              <w:rPr>
                <w:rFonts w:ascii="Arial" w:hAnsi="Arial" w:cs="Arial"/>
                <w:sz w:val="24"/>
                <w:lang w:eastAsia="en-NZ"/>
              </w:rPr>
              <w:t xml:space="preserve">information and </w:t>
            </w:r>
            <w:r w:rsidR="007442BD" w:rsidRPr="006E8134">
              <w:rPr>
                <w:rFonts w:ascii="Arial" w:hAnsi="Arial" w:cs="Arial"/>
                <w:sz w:val="24"/>
                <w:lang w:eastAsia="en-NZ"/>
              </w:rPr>
              <w:t>its</w:t>
            </w:r>
            <w:r w:rsidRPr="006E8134">
              <w:rPr>
                <w:rFonts w:ascii="Arial" w:hAnsi="Arial" w:cs="Arial"/>
                <w:sz w:val="24"/>
                <w:lang w:eastAsia="en-NZ"/>
              </w:rPr>
              <w:t xml:space="preserve"> associated assets </w:t>
            </w:r>
            <w:r w:rsidR="00FF54EB" w:rsidRPr="006E8134">
              <w:rPr>
                <w:rFonts w:ascii="Arial" w:hAnsi="Arial" w:cs="Arial"/>
                <w:sz w:val="24"/>
                <w:lang w:eastAsia="en-NZ"/>
              </w:rPr>
              <w:t>(</w:t>
            </w:r>
            <w:r w:rsidRPr="006E8134">
              <w:rPr>
                <w:rFonts w:ascii="Arial" w:hAnsi="Arial" w:cs="Arial"/>
                <w:sz w:val="24"/>
                <w:lang w:eastAsia="en-NZ"/>
              </w:rPr>
              <w:t xml:space="preserve">in particular ensuring access rights of users who have left the </w:t>
            </w:r>
            <w:r w:rsidR="00BF466D" w:rsidRPr="006E8134">
              <w:rPr>
                <w:rFonts w:ascii="Arial" w:hAnsi="Arial" w:cs="Arial"/>
                <w:sz w:val="24"/>
              </w:rPr>
              <w:t xml:space="preserve">organisation </w:t>
            </w:r>
            <w:r w:rsidRPr="006E8134">
              <w:rPr>
                <w:rFonts w:ascii="Arial" w:hAnsi="Arial" w:cs="Arial"/>
                <w:sz w:val="24"/>
                <w:lang w:eastAsia="en-NZ"/>
              </w:rPr>
              <w:t>are removed</w:t>
            </w:r>
            <w:r w:rsidR="001C703B">
              <w:rPr>
                <w:rFonts w:ascii="Arial" w:hAnsi="Arial" w:cs="Arial"/>
                <w:sz w:val="24"/>
                <w:lang w:eastAsia="en-NZ"/>
              </w:rPr>
              <w:t>)</w:t>
            </w:r>
            <w:r w:rsidRPr="006E8134">
              <w:rPr>
                <w:rFonts w:ascii="Arial" w:hAnsi="Arial" w:cs="Arial"/>
                <w:sz w:val="24"/>
                <w:lang w:eastAsia="en-NZ"/>
              </w:rPr>
              <w:t xml:space="preserve"> </w:t>
            </w:r>
          </w:p>
          <w:p w14:paraId="6FE252A2" w14:textId="66DC28A9" w:rsidR="0094446E" w:rsidRPr="00A71255" w:rsidRDefault="00E611D8" w:rsidP="00724ED5">
            <w:pPr>
              <w:pStyle w:val="ListParagraph"/>
              <w:numPr>
                <w:ilvl w:val="0"/>
                <w:numId w:val="74"/>
              </w:numPr>
              <w:autoSpaceDE w:val="0"/>
              <w:autoSpaceDN w:val="0"/>
              <w:adjustRightInd w:val="0"/>
              <w:spacing w:line="240" w:lineRule="auto"/>
              <w:rPr>
                <w:rFonts w:ascii="Arial" w:hAnsi="Arial" w:cs="Arial"/>
                <w:sz w:val="24"/>
                <w:lang w:eastAsia="en-NZ"/>
              </w:rPr>
            </w:pPr>
            <w:r>
              <w:rPr>
                <w:rFonts w:ascii="Arial" w:hAnsi="Arial" w:cs="Arial"/>
                <w:sz w:val="24"/>
                <w:lang w:eastAsia="en-NZ"/>
              </w:rPr>
              <w:t>provid</w:t>
            </w:r>
            <w:r w:rsidR="0094446E" w:rsidRPr="00A71255">
              <w:rPr>
                <w:rFonts w:ascii="Arial" w:hAnsi="Arial" w:cs="Arial"/>
                <w:sz w:val="24"/>
                <w:lang w:eastAsia="en-NZ"/>
              </w:rPr>
              <w:t>ing temporary access rights for a limited period and revoking them at the expiration date</w:t>
            </w:r>
          </w:p>
          <w:p w14:paraId="58890E5B" w14:textId="0D3B757F" w:rsidR="0094446E" w:rsidRPr="00A71255" w:rsidRDefault="0094446E" w:rsidP="00724ED5">
            <w:pPr>
              <w:pStyle w:val="ListParagraph"/>
              <w:numPr>
                <w:ilvl w:val="0"/>
                <w:numId w:val="74"/>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verifying that the level of access granted </w:t>
            </w:r>
            <w:r w:rsidR="00E825E8">
              <w:rPr>
                <w:rFonts w:ascii="Arial" w:hAnsi="Arial" w:cs="Arial"/>
                <w:sz w:val="24"/>
                <w:lang w:eastAsia="en-NZ"/>
              </w:rPr>
              <w:t>aligns</w:t>
            </w:r>
            <w:r w:rsidRPr="00A71255">
              <w:rPr>
                <w:rFonts w:ascii="Arial" w:hAnsi="Arial" w:cs="Arial"/>
                <w:sz w:val="24"/>
                <w:lang w:eastAsia="en-NZ"/>
              </w:rPr>
              <w:t xml:space="preserve"> with the topic-specific policies or procedures on access control and is consistent with other information security requirements such as segregation of duties</w:t>
            </w:r>
          </w:p>
          <w:p w14:paraId="1CF89C7E" w14:textId="3861BDE7" w:rsidR="0094446E" w:rsidRPr="00A71255" w:rsidRDefault="0094446E" w:rsidP="00724ED5">
            <w:pPr>
              <w:pStyle w:val="ListParagraph"/>
              <w:numPr>
                <w:ilvl w:val="0"/>
                <w:numId w:val="74"/>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ensuring that access rights are </w:t>
            </w:r>
            <w:r w:rsidR="00A82E7F" w:rsidRPr="00A71255">
              <w:rPr>
                <w:rFonts w:ascii="Arial" w:hAnsi="Arial" w:cs="Arial"/>
                <w:sz w:val="24"/>
                <w:lang w:eastAsia="en-NZ"/>
              </w:rPr>
              <w:t>activated only</w:t>
            </w:r>
            <w:r w:rsidRPr="00A71255">
              <w:rPr>
                <w:rFonts w:ascii="Arial" w:hAnsi="Arial" w:cs="Arial"/>
                <w:sz w:val="24"/>
                <w:lang w:eastAsia="en-NZ"/>
              </w:rPr>
              <w:t xml:space="preserve"> after authorisation procedures are successfully completed</w:t>
            </w:r>
          </w:p>
          <w:p w14:paraId="45A211F8" w14:textId="77777777" w:rsidR="00867B6E" w:rsidRPr="001F3896" w:rsidRDefault="00867B6E" w:rsidP="00724ED5">
            <w:pPr>
              <w:pStyle w:val="ListParagraph"/>
              <w:numPr>
                <w:ilvl w:val="0"/>
                <w:numId w:val="74"/>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t xml:space="preserve">maintaining a central record of access rights </w:t>
            </w:r>
            <w:r>
              <w:rPr>
                <w:rFonts w:ascii="Arial" w:hAnsi="Arial" w:cs="Arial"/>
                <w:sz w:val="24"/>
                <w:lang w:eastAsia="en-NZ"/>
              </w:rPr>
              <w:t xml:space="preserve">(covering both information and assets) </w:t>
            </w:r>
            <w:r w:rsidRPr="001F3896">
              <w:rPr>
                <w:rFonts w:ascii="Arial" w:hAnsi="Arial" w:cs="Arial"/>
                <w:sz w:val="24"/>
                <w:lang w:eastAsia="en-NZ"/>
              </w:rPr>
              <w:t xml:space="preserve">granted to a user identifier (ID, logical or physical) </w:t>
            </w:r>
          </w:p>
          <w:p w14:paraId="5442A377" w14:textId="77777777" w:rsidR="0094446E" w:rsidRPr="00A71255" w:rsidRDefault="0094446E" w:rsidP="00724ED5">
            <w:pPr>
              <w:pStyle w:val="ListParagraph"/>
              <w:numPr>
                <w:ilvl w:val="0"/>
                <w:numId w:val="74"/>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modifying access rights of users who have changed roles or jobs</w:t>
            </w:r>
          </w:p>
          <w:p w14:paraId="1B85E40D" w14:textId="6D4A4CB5" w:rsidR="0094446E" w:rsidRPr="00A71255" w:rsidRDefault="0094446E" w:rsidP="00724ED5">
            <w:pPr>
              <w:pStyle w:val="ListParagraph"/>
              <w:numPr>
                <w:ilvl w:val="0"/>
                <w:numId w:val="74"/>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removing or adjusting physical and logical access rights </w:t>
            </w:r>
            <w:r w:rsidR="007B3082">
              <w:rPr>
                <w:rFonts w:ascii="Arial" w:hAnsi="Arial" w:cs="Arial"/>
                <w:sz w:val="24"/>
                <w:lang w:eastAsia="en-NZ"/>
              </w:rPr>
              <w:t>(</w:t>
            </w:r>
            <w:r w:rsidRPr="00A71255">
              <w:rPr>
                <w:rFonts w:ascii="Arial" w:hAnsi="Arial" w:cs="Arial"/>
                <w:sz w:val="24"/>
                <w:lang w:eastAsia="en-NZ"/>
              </w:rPr>
              <w:t xml:space="preserve">which </w:t>
            </w:r>
            <w:r w:rsidR="007B3082">
              <w:rPr>
                <w:rFonts w:ascii="Arial" w:hAnsi="Arial" w:cs="Arial"/>
                <w:sz w:val="24"/>
                <w:lang w:eastAsia="en-NZ"/>
              </w:rPr>
              <w:t>may include</w:t>
            </w:r>
            <w:r w:rsidRPr="00A71255">
              <w:rPr>
                <w:rFonts w:ascii="Arial" w:hAnsi="Arial" w:cs="Arial"/>
                <w:sz w:val="24"/>
                <w:lang w:eastAsia="en-NZ"/>
              </w:rPr>
              <w:t xml:space="preserve"> removal, revocation or replacement of keys, authentication information, identification cards or subscriptions</w:t>
            </w:r>
            <w:r w:rsidR="00A14669">
              <w:rPr>
                <w:rFonts w:ascii="Arial" w:hAnsi="Arial" w:cs="Arial"/>
                <w:sz w:val="24"/>
                <w:lang w:eastAsia="en-NZ"/>
              </w:rPr>
              <w:t>)</w:t>
            </w:r>
          </w:p>
          <w:p w14:paraId="7A8A75B3" w14:textId="77777777" w:rsidR="0094446E" w:rsidRPr="00A71255" w:rsidRDefault="0094446E" w:rsidP="00724ED5">
            <w:pPr>
              <w:pStyle w:val="ListParagraph"/>
              <w:numPr>
                <w:ilvl w:val="0"/>
                <w:numId w:val="74"/>
              </w:numPr>
              <w:autoSpaceDE w:val="0"/>
              <w:autoSpaceDN w:val="0"/>
              <w:adjustRightInd w:val="0"/>
              <w:spacing w:line="240" w:lineRule="auto"/>
              <w:rPr>
                <w:rFonts w:ascii="Arial" w:hAnsi="Arial" w:cs="Arial"/>
                <w:sz w:val="24"/>
              </w:rPr>
            </w:pPr>
            <w:r w:rsidRPr="00A71255">
              <w:rPr>
                <w:rFonts w:ascii="Arial" w:hAnsi="Arial" w:cs="Arial"/>
                <w:sz w:val="24"/>
                <w:lang w:eastAsia="en-NZ"/>
              </w:rPr>
              <w:lastRenderedPageBreak/>
              <w:t>maintaining a record of changes to users’ logical and physical access rights.</w:t>
            </w:r>
          </w:p>
          <w:p w14:paraId="2CD24FF6" w14:textId="77777777" w:rsidR="0094446E" w:rsidRPr="00A71255" w:rsidRDefault="0094446E" w:rsidP="00B87A4C">
            <w:pPr>
              <w:autoSpaceDE w:val="0"/>
              <w:autoSpaceDN w:val="0"/>
              <w:adjustRightInd w:val="0"/>
              <w:spacing w:line="240" w:lineRule="auto"/>
              <w:rPr>
                <w:rFonts w:ascii="Arial" w:hAnsi="Arial" w:cs="Arial"/>
                <w:sz w:val="24"/>
              </w:rPr>
            </w:pPr>
          </w:p>
          <w:p w14:paraId="1B5254A1" w14:textId="0B216800" w:rsidR="0094446E" w:rsidRPr="00A71255" w:rsidRDefault="0094446E" w:rsidP="00B87A4C">
            <w:pPr>
              <w:autoSpaceDE w:val="0"/>
              <w:autoSpaceDN w:val="0"/>
              <w:adjustRightInd w:val="0"/>
              <w:spacing w:line="240" w:lineRule="auto"/>
              <w:rPr>
                <w:rFonts w:ascii="Arial" w:hAnsi="Arial" w:cs="Arial"/>
                <w:sz w:val="24"/>
              </w:rPr>
            </w:pPr>
            <w:r w:rsidRPr="00A71255">
              <w:rPr>
                <w:rFonts w:ascii="Arial" w:hAnsi="Arial" w:cs="Arial"/>
                <w:sz w:val="24"/>
              </w:rPr>
              <w:t xml:space="preserve">Special consideration needs to be given to users who will reasonably be expected to provide </w:t>
            </w:r>
            <w:r w:rsidR="008978A6" w:rsidRPr="00A71255">
              <w:rPr>
                <w:rFonts w:ascii="Arial" w:hAnsi="Arial" w:cs="Arial"/>
                <w:sz w:val="24"/>
              </w:rPr>
              <w:t>support during incidents</w:t>
            </w:r>
            <w:r w:rsidRPr="00A71255">
              <w:rPr>
                <w:rFonts w:ascii="Arial" w:hAnsi="Arial" w:cs="Arial"/>
                <w:sz w:val="24"/>
              </w:rPr>
              <w:t>, as they may need access to information in emergency situations.</w:t>
            </w:r>
          </w:p>
          <w:p w14:paraId="40856A2C" w14:textId="77777777" w:rsidR="0094446E" w:rsidRPr="00A71255" w:rsidRDefault="0094446E" w:rsidP="00B87A4C">
            <w:pPr>
              <w:autoSpaceDE w:val="0"/>
              <w:autoSpaceDN w:val="0"/>
              <w:adjustRightInd w:val="0"/>
              <w:spacing w:line="240" w:lineRule="auto"/>
              <w:rPr>
                <w:rFonts w:ascii="Arial" w:hAnsi="Arial" w:cs="Arial"/>
                <w:sz w:val="24"/>
              </w:rPr>
            </w:pPr>
          </w:p>
          <w:p w14:paraId="5946F0FA" w14:textId="7BDF8969" w:rsidR="0094446E" w:rsidRPr="00A71255" w:rsidRDefault="00A013DF" w:rsidP="00B87A4C">
            <w:pPr>
              <w:autoSpaceDE w:val="0"/>
              <w:autoSpaceDN w:val="0"/>
              <w:adjustRightInd w:val="0"/>
              <w:spacing w:line="240" w:lineRule="auto"/>
              <w:rPr>
                <w:rFonts w:ascii="Arial" w:hAnsi="Arial" w:cs="Arial"/>
                <w:sz w:val="24"/>
              </w:rPr>
            </w:pPr>
            <w:r w:rsidRPr="00A71255">
              <w:rPr>
                <w:rFonts w:ascii="Arial" w:hAnsi="Arial" w:cs="Arial"/>
                <w:sz w:val="24"/>
              </w:rPr>
              <w:t xml:space="preserve">There may be temporary </w:t>
            </w:r>
            <w:r w:rsidR="00011541" w:rsidRPr="00A71255">
              <w:rPr>
                <w:rFonts w:ascii="Arial" w:hAnsi="Arial" w:cs="Arial"/>
                <w:sz w:val="24"/>
              </w:rPr>
              <w:t xml:space="preserve">personnel </w:t>
            </w:r>
            <w:r w:rsidR="003C5450" w:rsidRPr="00A71255">
              <w:rPr>
                <w:rFonts w:ascii="Arial" w:hAnsi="Arial" w:cs="Arial"/>
                <w:sz w:val="24"/>
              </w:rPr>
              <w:t xml:space="preserve">within the organisation </w:t>
            </w:r>
            <w:r w:rsidR="0094446E" w:rsidRPr="00A71255">
              <w:rPr>
                <w:rFonts w:ascii="Arial" w:hAnsi="Arial" w:cs="Arial"/>
                <w:sz w:val="24"/>
              </w:rPr>
              <w:t xml:space="preserve">who have retained their access privileges after </w:t>
            </w:r>
            <w:r w:rsidR="004A711A">
              <w:rPr>
                <w:rFonts w:ascii="Arial" w:hAnsi="Arial" w:cs="Arial"/>
                <w:sz w:val="24"/>
              </w:rPr>
              <w:t>completion</w:t>
            </w:r>
            <w:r w:rsidR="0094446E" w:rsidRPr="00A71255">
              <w:rPr>
                <w:rFonts w:ascii="Arial" w:hAnsi="Arial" w:cs="Arial"/>
                <w:sz w:val="24"/>
              </w:rPr>
              <w:t xml:space="preserve"> of their internship, </w:t>
            </w:r>
            <w:r w:rsidR="00245CCB" w:rsidRPr="00A71255">
              <w:rPr>
                <w:rFonts w:ascii="Arial" w:hAnsi="Arial" w:cs="Arial"/>
                <w:sz w:val="24"/>
              </w:rPr>
              <w:t>contracts</w:t>
            </w:r>
            <w:r w:rsidR="0094446E" w:rsidRPr="00A71255">
              <w:rPr>
                <w:rFonts w:ascii="Arial" w:hAnsi="Arial" w:cs="Arial"/>
                <w:sz w:val="24"/>
              </w:rPr>
              <w:t>, etc. The termination of the access rights of such personnel needs to be carefully managed</w:t>
            </w:r>
            <w:r w:rsidR="003A2B11" w:rsidRPr="00A71255">
              <w:rPr>
                <w:rFonts w:ascii="Arial" w:hAnsi="Arial" w:cs="Arial"/>
                <w:sz w:val="24"/>
              </w:rPr>
              <w:t xml:space="preserve"> and to be actioned in a timely manner</w:t>
            </w:r>
            <w:r w:rsidR="0094446E" w:rsidRPr="00A71255">
              <w:rPr>
                <w:rFonts w:ascii="Arial" w:hAnsi="Arial" w:cs="Arial"/>
                <w:sz w:val="24"/>
              </w:rPr>
              <w:t xml:space="preserve">. </w:t>
            </w:r>
          </w:p>
          <w:p w14:paraId="11977C3E" w14:textId="77777777" w:rsidR="0094446E" w:rsidRPr="00A71255" w:rsidRDefault="0094446E" w:rsidP="00B87A4C">
            <w:pPr>
              <w:autoSpaceDE w:val="0"/>
              <w:autoSpaceDN w:val="0"/>
              <w:adjustRightInd w:val="0"/>
              <w:spacing w:line="240" w:lineRule="auto"/>
              <w:rPr>
                <w:rFonts w:ascii="Arial" w:hAnsi="Arial" w:cs="Arial"/>
                <w:b/>
                <w:bCs/>
                <w:sz w:val="24"/>
                <w:lang w:eastAsia="en-NZ"/>
              </w:rPr>
            </w:pPr>
          </w:p>
          <w:p w14:paraId="7B860CB1" w14:textId="117F1846" w:rsidR="0094446E" w:rsidRPr="00A71255" w:rsidRDefault="0094446E" w:rsidP="00B87A4C">
            <w:pPr>
              <w:autoSpaceDE w:val="0"/>
              <w:autoSpaceDN w:val="0"/>
              <w:adjustRightInd w:val="0"/>
              <w:spacing w:line="240" w:lineRule="auto"/>
              <w:rPr>
                <w:rFonts w:ascii="Arial" w:hAnsi="Arial" w:cs="Arial"/>
                <w:b/>
                <w:bCs/>
                <w:sz w:val="24"/>
                <w:lang w:eastAsia="en-NZ"/>
              </w:rPr>
            </w:pPr>
            <w:r w:rsidRPr="00A71255">
              <w:rPr>
                <w:rFonts w:ascii="Arial" w:hAnsi="Arial" w:cs="Arial"/>
                <w:b/>
                <w:bCs/>
                <w:sz w:val="24"/>
                <w:lang w:eastAsia="en-NZ"/>
              </w:rPr>
              <w:t xml:space="preserve">Access </w:t>
            </w:r>
            <w:r w:rsidR="008905DE">
              <w:rPr>
                <w:rFonts w:ascii="Arial" w:hAnsi="Arial" w:cs="Arial"/>
                <w:b/>
                <w:bCs/>
                <w:sz w:val="24"/>
                <w:lang w:eastAsia="en-NZ"/>
              </w:rPr>
              <w:t>r</w:t>
            </w:r>
            <w:r w:rsidRPr="00A71255">
              <w:rPr>
                <w:rFonts w:ascii="Arial" w:hAnsi="Arial" w:cs="Arial"/>
                <w:b/>
                <w:bCs/>
                <w:sz w:val="24"/>
                <w:lang w:eastAsia="en-NZ"/>
              </w:rPr>
              <w:t>eviews</w:t>
            </w:r>
          </w:p>
          <w:p w14:paraId="60A1EF04" w14:textId="116B8299" w:rsidR="0094446E" w:rsidRPr="00A71255" w:rsidRDefault="0094446E" w:rsidP="00B87A4C">
            <w:p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Regular reviews of physical and logical access rights </w:t>
            </w:r>
            <w:r w:rsidR="002342B5" w:rsidRPr="00A71255">
              <w:rPr>
                <w:rFonts w:ascii="Arial" w:hAnsi="Arial" w:cs="Arial"/>
                <w:sz w:val="24"/>
                <w:lang w:eastAsia="en-NZ"/>
              </w:rPr>
              <w:t>are</w:t>
            </w:r>
            <w:r w:rsidRPr="00A71255">
              <w:rPr>
                <w:rFonts w:ascii="Arial" w:hAnsi="Arial" w:cs="Arial"/>
                <w:sz w:val="24"/>
                <w:lang w:eastAsia="en-NZ"/>
              </w:rPr>
              <w:t xml:space="preserve"> to consider:</w:t>
            </w:r>
          </w:p>
          <w:p w14:paraId="3F5B4B17" w14:textId="52A8E8EC" w:rsidR="0094446E" w:rsidRDefault="0094446E" w:rsidP="00724ED5">
            <w:pPr>
              <w:pStyle w:val="ListParagraph"/>
              <w:numPr>
                <w:ilvl w:val="0"/>
                <w:numId w:val="75"/>
              </w:numPr>
              <w:autoSpaceDE w:val="0"/>
              <w:autoSpaceDN w:val="0"/>
              <w:adjustRightInd w:val="0"/>
              <w:spacing w:line="240" w:lineRule="auto"/>
              <w:rPr>
                <w:rFonts w:ascii="Arial" w:hAnsi="Arial" w:cs="Arial"/>
                <w:color w:val="000000"/>
                <w:sz w:val="24"/>
                <w:lang w:eastAsia="en-NZ"/>
              </w:rPr>
            </w:pPr>
            <w:r w:rsidRPr="00A71255">
              <w:rPr>
                <w:rFonts w:ascii="Arial" w:hAnsi="Arial" w:cs="Arial"/>
                <w:color w:val="000000"/>
                <w:sz w:val="24"/>
                <w:lang w:eastAsia="en-NZ"/>
              </w:rPr>
              <w:t xml:space="preserve">users’ access rights after any change within the same </w:t>
            </w:r>
            <w:r w:rsidR="00B47173" w:rsidRPr="00A71255">
              <w:rPr>
                <w:rFonts w:ascii="Arial" w:hAnsi="Arial" w:cs="Arial"/>
                <w:color w:val="000000"/>
                <w:sz w:val="24"/>
                <w:lang w:eastAsia="en-NZ"/>
              </w:rPr>
              <w:t>organisation</w:t>
            </w:r>
            <w:r w:rsidRPr="00A71255">
              <w:rPr>
                <w:rFonts w:ascii="Arial" w:hAnsi="Arial" w:cs="Arial"/>
                <w:color w:val="000000"/>
                <w:sz w:val="24"/>
                <w:lang w:eastAsia="en-NZ"/>
              </w:rPr>
              <w:t xml:space="preserve"> (e.g., job change, promotion, demotion) or termination of employment </w:t>
            </w:r>
          </w:p>
          <w:p w14:paraId="6E72FAC3" w14:textId="6A0C8564" w:rsidR="00C47FA8" w:rsidRPr="001F3896" w:rsidRDefault="00C47FA8" w:rsidP="00724ED5">
            <w:pPr>
              <w:pStyle w:val="ListParagraph"/>
              <w:numPr>
                <w:ilvl w:val="0"/>
                <w:numId w:val="75"/>
              </w:numPr>
              <w:autoSpaceDE w:val="0"/>
              <w:autoSpaceDN w:val="0"/>
              <w:adjustRightInd w:val="0"/>
              <w:spacing w:line="240" w:lineRule="auto"/>
              <w:rPr>
                <w:rFonts w:ascii="Arial" w:hAnsi="Arial" w:cs="Arial"/>
                <w:sz w:val="24"/>
              </w:rPr>
            </w:pPr>
            <w:r w:rsidRPr="001F3896">
              <w:rPr>
                <w:rFonts w:ascii="Arial" w:hAnsi="Arial" w:cs="Arial"/>
                <w:color w:val="000000"/>
                <w:sz w:val="24"/>
                <w:lang w:eastAsia="en-NZ"/>
              </w:rPr>
              <w:t xml:space="preserve">need-to-know and least privilege access control principles </w:t>
            </w:r>
          </w:p>
          <w:p w14:paraId="2C5C74A5" w14:textId="5F6D2D4A" w:rsidR="0094446E" w:rsidRPr="00A71255" w:rsidRDefault="0094446E" w:rsidP="00724ED5">
            <w:pPr>
              <w:pStyle w:val="ListParagraph"/>
              <w:numPr>
                <w:ilvl w:val="0"/>
                <w:numId w:val="75"/>
              </w:numPr>
              <w:autoSpaceDE w:val="0"/>
              <w:autoSpaceDN w:val="0"/>
              <w:adjustRightInd w:val="0"/>
              <w:spacing w:line="240" w:lineRule="auto"/>
              <w:rPr>
                <w:rFonts w:ascii="Arial" w:hAnsi="Arial" w:cs="Arial"/>
                <w:sz w:val="24"/>
              </w:rPr>
            </w:pPr>
            <w:r w:rsidRPr="00A71255">
              <w:rPr>
                <w:rFonts w:ascii="Arial" w:hAnsi="Arial" w:cs="Arial"/>
                <w:color w:val="000000"/>
                <w:sz w:val="24"/>
                <w:lang w:eastAsia="en-NZ"/>
              </w:rPr>
              <w:t>authorisations for privileged access rights.</w:t>
            </w:r>
          </w:p>
          <w:p w14:paraId="71F395C3" w14:textId="77777777" w:rsidR="0094446E" w:rsidRPr="00A71255" w:rsidRDefault="0094446E" w:rsidP="00B87A4C">
            <w:pPr>
              <w:autoSpaceDE w:val="0"/>
              <w:autoSpaceDN w:val="0"/>
              <w:adjustRightInd w:val="0"/>
              <w:spacing w:line="240" w:lineRule="auto"/>
              <w:rPr>
                <w:rFonts w:ascii="Arial" w:hAnsi="Arial" w:cs="Arial"/>
                <w:sz w:val="24"/>
              </w:rPr>
            </w:pPr>
          </w:p>
          <w:p w14:paraId="2FF6627C" w14:textId="77777777" w:rsidR="00056355" w:rsidRPr="001F3896" w:rsidRDefault="0094446E" w:rsidP="00056355">
            <w:p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A user’s access rights to information and </w:t>
            </w:r>
            <w:r w:rsidR="007F24AA">
              <w:rPr>
                <w:rFonts w:ascii="Arial" w:hAnsi="Arial" w:cs="Arial"/>
                <w:sz w:val="24"/>
                <w:lang w:eastAsia="en-NZ"/>
              </w:rPr>
              <w:t>its</w:t>
            </w:r>
            <w:r w:rsidRPr="00A71255">
              <w:rPr>
                <w:rFonts w:ascii="Arial" w:hAnsi="Arial" w:cs="Arial"/>
                <w:sz w:val="24"/>
                <w:lang w:eastAsia="en-NZ"/>
              </w:rPr>
              <w:t xml:space="preserve"> associated assets are to be reviewed </w:t>
            </w:r>
            <w:r w:rsidR="00056355" w:rsidRPr="001F3896">
              <w:rPr>
                <w:rFonts w:ascii="Arial" w:hAnsi="Arial" w:cs="Arial"/>
                <w:sz w:val="24"/>
                <w:lang w:eastAsia="en-NZ"/>
              </w:rPr>
              <w:t>before any change or termination of employment</w:t>
            </w:r>
            <w:r w:rsidR="00056355">
              <w:rPr>
                <w:rFonts w:ascii="Arial" w:hAnsi="Arial" w:cs="Arial"/>
                <w:sz w:val="24"/>
                <w:lang w:eastAsia="en-NZ"/>
              </w:rPr>
              <w:t>,</w:t>
            </w:r>
            <w:r w:rsidR="00056355" w:rsidRPr="001F3896">
              <w:rPr>
                <w:rFonts w:ascii="Arial" w:hAnsi="Arial" w:cs="Arial"/>
                <w:sz w:val="24"/>
                <w:lang w:eastAsia="en-NZ"/>
              </w:rPr>
              <w:t xml:space="preserve"> and </w:t>
            </w:r>
            <w:r w:rsidR="00056355">
              <w:rPr>
                <w:rFonts w:ascii="Arial" w:hAnsi="Arial" w:cs="Arial"/>
                <w:sz w:val="24"/>
                <w:lang w:eastAsia="en-NZ"/>
              </w:rPr>
              <w:t xml:space="preserve">subsequently </w:t>
            </w:r>
            <w:r w:rsidR="00056355" w:rsidRPr="001F3896">
              <w:rPr>
                <w:rFonts w:ascii="Arial" w:hAnsi="Arial" w:cs="Arial"/>
                <w:sz w:val="24"/>
                <w:lang w:eastAsia="en-NZ"/>
              </w:rPr>
              <w:t>adjusted or removed based on</w:t>
            </w:r>
            <w:r w:rsidR="00056355" w:rsidRPr="001F3896" w:rsidDel="00E52EDE">
              <w:rPr>
                <w:rFonts w:ascii="Arial" w:hAnsi="Arial" w:cs="Arial"/>
                <w:sz w:val="24"/>
                <w:lang w:eastAsia="en-NZ"/>
              </w:rPr>
              <w:t xml:space="preserve"> </w:t>
            </w:r>
            <w:r w:rsidR="00056355" w:rsidRPr="001F3896">
              <w:rPr>
                <w:rFonts w:ascii="Arial" w:hAnsi="Arial" w:cs="Arial"/>
                <w:sz w:val="24"/>
                <w:lang w:eastAsia="en-NZ"/>
              </w:rPr>
              <w:t>risk factors such as:</w:t>
            </w:r>
          </w:p>
          <w:p w14:paraId="3236B68C" w14:textId="77777777" w:rsidR="0094446E" w:rsidRPr="00A71255" w:rsidRDefault="0094446E" w:rsidP="00724ED5">
            <w:pPr>
              <w:pStyle w:val="ListParagraph"/>
              <w:numPr>
                <w:ilvl w:val="0"/>
                <w:numId w:val="76"/>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whether the termination or change is initiated by the user or by management and the reason for termination</w:t>
            </w:r>
          </w:p>
          <w:p w14:paraId="7805D673" w14:textId="77777777" w:rsidR="0094446E" w:rsidRPr="00A71255" w:rsidRDefault="0094446E" w:rsidP="00724ED5">
            <w:pPr>
              <w:pStyle w:val="ListParagraph"/>
              <w:numPr>
                <w:ilvl w:val="0"/>
                <w:numId w:val="76"/>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the current responsibilities of the user</w:t>
            </w:r>
          </w:p>
          <w:p w14:paraId="1300DF75" w14:textId="77777777" w:rsidR="0094446E" w:rsidRPr="00A71255" w:rsidRDefault="0094446E" w:rsidP="00724ED5">
            <w:pPr>
              <w:pStyle w:val="ListParagraph"/>
              <w:numPr>
                <w:ilvl w:val="0"/>
                <w:numId w:val="76"/>
              </w:numPr>
              <w:autoSpaceDE w:val="0"/>
              <w:autoSpaceDN w:val="0"/>
              <w:adjustRightInd w:val="0"/>
              <w:spacing w:line="240" w:lineRule="auto"/>
              <w:rPr>
                <w:rFonts w:ascii="Arial" w:hAnsi="Arial" w:cs="Arial"/>
                <w:sz w:val="24"/>
              </w:rPr>
            </w:pPr>
            <w:r w:rsidRPr="00A71255">
              <w:rPr>
                <w:rFonts w:ascii="Arial" w:hAnsi="Arial" w:cs="Arial"/>
                <w:sz w:val="24"/>
                <w:lang w:eastAsia="en-NZ"/>
              </w:rPr>
              <w:t>the value of the assets currently accessible.</w:t>
            </w:r>
          </w:p>
          <w:p w14:paraId="238951B7" w14:textId="77777777" w:rsidR="0094446E" w:rsidRPr="00A71255" w:rsidRDefault="0094446E" w:rsidP="00B87A4C">
            <w:pPr>
              <w:autoSpaceDE w:val="0"/>
              <w:autoSpaceDN w:val="0"/>
              <w:adjustRightInd w:val="0"/>
              <w:spacing w:line="240" w:lineRule="auto"/>
              <w:rPr>
                <w:rFonts w:ascii="Arial" w:hAnsi="Arial" w:cs="Arial"/>
                <w:b/>
                <w:bCs/>
                <w:sz w:val="24"/>
              </w:rPr>
            </w:pPr>
          </w:p>
          <w:p w14:paraId="64E3AA0B" w14:textId="06676A74" w:rsidR="0094446E" w:rsidRPr="00A71255" w:rsidRDefault="007F1103" w:rsidP="00B87A4C">
            <w:pPr>
              <w:rPr>
                <w:rFonts w:ascii="Arial" w:hAnsi="Arial" w:cs="Arial"/>
                <w:sz w:val="24"/>
              </w:rPr>
            </w:pPr>
            <w:r w:rsidRPr="00A71255">
              <w:rPr>
                <w:rFonts w:ascii="Arial" w:hAnsi="Arial" w:cs="Arial"/>
                <w:sz w:val="24"/>
              </w:rPr>
              <w:t xml:space="preserve">Organisations </w:t>
            </w:r>
            <w:r w:rsidR="0094446E" w:rsidRPr="00A71255">
              <w:rPr>
                <w:rFonts w:ascii="Arial" w:hAnsi="Arial" w:cs="Arial"/>
                <w:sz w:val="24"/>
              </w:rPr>
              <w:t xml:space="preserve">are to seriously consider immediate termination of access rights following the supply of a resignation notice, notice of dismissal, etc. </w:t>
            </w:r>
          </w:p>
          <w:p w14:paraId="66109486" w14:textId="3661E6E5" w:rsidR="006151E1" w:rsidRPr="00A71255" w:rsidRDefault="006151E1" w:rsidP="00B87A4C">
            <w:pPr>
              <w:rPr>
                <w:rFonts w:ascii="Arial" w:hAnsi="Arial" w:cs="Arial"/>
                <w:sz w:val="24"/>
              </w:rPr>
            </w:pPr>
          </w:p>
        </w:tc>
      </w:tr>
      <w:tr w:rsidR="0094446E" w:rsidRPr="00A71255" w14:paraId="38836504" w14:textId="77777777" w:rsidTr="009707A5">
        <w:tc>
          <w:tcPr>
            <w:tcW w:w="2835" w:type="dxa"/>
          </w:tcPr>
          <w:p w14:paraId="2676E132" w14:textId="77777777" w:rsidR="0094446E" w:rsidRPr="00A71255" w:rsidRDefault="0094446E" w:rsidP="00B87A4C">
            <w:pPr>
              <w:rPr>
                <w:rFonts w:ascii="Arial" w:hAnsi="Arial" w:cs="Arial"/>
                <w:sz w:val="24"/>
              </w:rPr>
            </w:pPr>
            <w:r w:rsidRPr="00A71255">
              <w:rPr>
                <w:rFonts w:ascii="Arial" w:hAnsi="Arial" w:cs="Arial"/>
                <w:sz w:val="24"/>
              </w:rPr>
              <w:lastRenderedPageBreak/>
              <w:t>Identify</w:t>
            </w:r>
          </w:p>
        </w:tc>
        <w:tc>
          <w:tcPr>
            <w:tcW w:w="2835" w:type="dxa"/>
          </w:tcPr>
          <w:p w14:paraId="39AA08DE" w14:textId="77777777" w:rsidR="0094446E" w:rsidRPr="00A71255" w:rsidRDefault="0094446E" w:rsidP="00B87A4C">
            <w:pPr>
              <w:rPr>
                <w:rFonts w:ascii="Arial" w:hAnsi="Arial" w:cs="Arial"/>
                <w:sz w:val="24"/>
              </w:rPr>
            </w:pPr>
            <w:r w:rsidRPr="00A71255">
              <w:rPr>
                <w:rFonts w:ascii="Arial" w:hAnsi="Arial" w:cs="Arial"/>
                <w:sz w:val="24"/>
              </w:rPr>
              <w:t>Terms and conditions of employment</w:t>
            </w:r>
          </w:p>
        </w:tc>
        <w:tc>
          <w:tcPr>
            <w:tcW w:w="5029" w:type="dxa"/>
          </w:tcPr>
          <w:p w14:paraId="4B22EDFC" w14:textId="0577B32A" w:rsidR="0094446E" w:rsidRPr="00A71255" w:rsidRDefault="00302A26" w:rsidP="00B87A4C">
            <w:pPr>
              <w:rPr>
                <w:rFonts w:ascii="Arial" w:hAnsi="Arial" w:cs="Arial"/>
                <w:sz w:val="24"/>
              </w:rPr>
            </w:pPr>
            <w:r>
              <w:rPr>
                <w:rFonts w:ascii="Arial" w:hAnsi="Arial" w:cs="Arial"/>
                <w:sz w:val="24"/>
              </w:rPr>
              <w:t>HSUP1</w:t>
            </w:r>
            <w:r w:rsidR="009030FC">
              <w:rPr>
                <w:rFonts w:ascii="Arial" w:hAnsi="Arial" w:cs="Arial"/>
                <w:sz w:val="24"/>
              </w:rPr>
              <w:t>8</w:t>
            </w:r>
            <w:r>
              <w:rPr>
                <w:rFonts w:ascii="Arial" w:hAnsi="Arial" w:cs="Arial"/>
                <w:sz w:val="24"/>
              </w:rPr>
              <w:t xml:space="preserve">: </w:t>
            </w:r>
            <w:r w:rsidR="00BE09CB">
              <w:rPr>
                <w:rFonts w:ascii="Arial" w:hAnsi="Arial" w:cs="Arial"/>
                <w:sz w:val="24"/>
              </w:rPr>
              <w:t>O</w:t>
            </w:r>
            <w:r w:rsidR="009D3E89" w:rsidRPr="00A71255">
              <w:rPr>
                <w:rFonts w:ascii="Arial" w:hAnsi="Arial" w:cs="Arial"/>
                <w:sz w:val="24"/>
              </w:rPr>
              <w:t>rganisations</w:t>
            </w:r>
            <w:r w:rsidR="0094446E" w:rsidRPr="00A71255">
              <w:rPr>
                <w:rFonts w:ascii="Arial" w:hAnsi="Arial" w:cs="Arial"/>
                <w:sz w:val="24"/>
              </w:rPr>
              <w:t>, at a minimum</w:t>
            </w:r>
            <w:r w:rsidR="009C36E5">
              <w:rPr>
                <w:rFonts w:ascii="Arial" w:hAnsi="Arial" w:cs="Arial"/>
                <w:sz w:val="24"/>
              </w:rPr>
              <w:t>,</w:t>
            </w:r>
            <w:r w:rsidR="0094446E" w:rsidRPr="00A71255">
              <w:rPr>
                <w:rFonts w:ascii="Arial" w:hAnsi="Arial" w:cs="Arial"/>
                <w:sz w:val="24"/>
              </w:rPr>
              <w:t xml:space="preserve"> screen all personnel by verifying their identity, previous employment, applicable professional qualifications and criminal backgrounds before confirmation of employment.</w:t>
            </w:r>
          </w:p>
        </w:tc>
        <w:tc>
          <w:tcPr>
            <w:tcW w:w="10984" w:type="dxa"/>
          </w:tcPr>
          <w:p w14:paraId="1610C560" w14:textId="15C7EDF4" w:rsidR="0094446E" w:rsidRPr="00A71255" w:rsidRDefault="0094446E" w:rsidP="00B87A4C">
            <w:pPr>
              <w:ind w:right="37"/>
              <w:rPr>
                <w:rFonts w:ascii="Arial" w:hAnsi="Arial" w:cs="Arial"/>
                <w:b/>
                <w:bCs/>
                <w:sz w:val="24"/>
              </w:rPr>
            </w:pPr>
            <w:r w:rsidRPr="00A71255">
              <w:rPr>
                <w:rFonts w:ascii="Arial" w:hAnsi="Arial" w:cs="Arial"/>
                <w:b/>
                <w:bCs/>
                <w:sz w:val="24"/>
              </w:rPr>
              <w:t xml:space="preserve">Hiring </w:t>
            </w:r>
            <w:r w:rsidR="00E87F39">
              <w:rPr>
                <w:rFonts w:ascii="Arial" w:hAnsi="Arial" w:cs="Arial"/>
                <w:b/>
                <w:bCs/>
                <w:sz w:val="24"/>
              </w:rPr>
              <w:t>p</w:t>
            </w:r>
            <w:r w:rsidRPr="00A71255">
              <w:rPr>
                <w:rFonts w:ascii="Arial" w:hAnsi="Arial" w:cs="Arial"/>
                <w:b/>
                <w:bCs/>
                <w:sz w:val="24"/>
              </w:rPr>
              <w:t>rocess</w:t>
            </w:r>
          </w:p>
          <w:p w14:paraId="1C70ABC6" w14:textId="6183D692" w:rsidR="0094446E" w:rsidRPr="00A71255" w:rsidRDefault="0094446E" w:rsidP="00B87A4C">
            <w:pPr>
              <w:ind w:right="37"/>
              <w:rPr>
                <w:rFonts w:ascii="Arial" w:hAnsi="Arial" w:cs="Arial"/>
                <w:sz w:val="24"/>
              </w:rPr>
            </w:pPr>
            <w:r w:rsidRPr="00A71255">
              <w:rPr>
                <w:rFonts w:ascii="Arial" w:hAnsi="Arial" w:cs="Arial"/>
                <w:sz w:val="24"/>
              </w:rPr>
              <w:t>Where personnel are directly hired by the</w:t>
            </w:r>
            <w:r w:rsidR="0027405D">
              <w:rPr>
                <w:rFonts w:ascii="Arial" w:hAnsi="Arial" w:cs="Arial"/>
                <w:sz w:val="24"/>
              </w:rPr>
              <w:t xml:space="preserve"> </w:t>
            </w:r>
            <w:r w:rsidR="00171746" w:rsidRPr="00A71255">
              <w:rPr>
                <w:rFonts w:ascii="Arial" w:hAnsi="Arial" w:cs="Arial"/>
                <w:sz w:val="24"/>
              </w:rPr>
              <w:t xml:space="preserve">organisation </w:t>
            </w:r>
            <w:r w:rsidR="007E187A">
              <w:rPr>
                <w:rFonts w:ascii="Arial" w:hAnsi="Arial" w:cs="Arial"/>
                <w:sz w:val="24"/>
              </w:rPr>
              <w:t>(</w:t>
            </w:r>
            <w:r w:rsidRPr="00A71255">
              <w:rPr>
                <w:rFonts w:ascii="Arial" w:hAnsi="Arial" w:cs="Arial"/>
                <w:sz w:val="24"/>
              </w:rPr>
              <w:t xml:space="preserve">or contracted through </w:t>
            </w:r>
            <w:r w:rsidR="0027405D">
              <w:rPr>
                <w:rFonts w:ascii="Arial" w:hAnsi="Arial" w:cs="Arial"/>
                <w:sz w:val="24"/>
              </w:rPr>
              <w:t xml:space="preserve">other </w:t>
            </w:r>
            <w:r w:rsidRPr="00A71255">
              <w:rPr>
                <w:rFonts w:ascii="Arial" w:hAnsi="Arial" w:cs="Arial"/>
                <w:sz w:val="24"/>
              </w:rPr>
              <w:t>suppliers</w:t>
            </w:r>
            <w:r w:rsidR="00CE221E" w:rsidRPr="00A71255">
              <w:rPr>
                <w:rFonts w:ascii="Arial" w:hAnsi="Arial" w:cs="Arial"/>
                <w:sz w:val="24"/>
              </w:rPr>
              <w:t xml:space="preserve"> or recruit</w:t>
            </w:r>
            <w:r w:rsidR="00DC7319" w:rsidRPr="00A71255">
              <w:rPr>
                <w:rFonts w:ascii="Arial" w:hAnsi="Arial" w:cs="Arial"/>
                <w:sz w:val="24"/>
              </w:rPr>
              <w:t>ment agencies</w:t>
            </w:r>
            <w:r w:rsidR="007E187A">
              <w:rPr>
                <w:rFonts w:ascii="Arial" w:hAnsi="Arial" w:cs="Arial"/>
                <w:sz w:val="24"/>
              </w:rPr>
              <w:t>)</w:t>
            </w:r>
            <w:r w:rsidRPr="00A71255">
              <w:rPr>
                <w:rFonts w:ascii="Arial" w:hAnsi="Arial" w:cs="Arial"/>
                <w:sz w:val="24"/>
              </w:rPr>
              <w:t>, a documented</w:t>
            </w:r>
            <w:r w:rsidR="0027405D">
              <w:rPr>
                <w:rFonts w:ascii="Arial" w:hAnsi="Arial" w:cs="Arial"/>
                <w:sz w:val="24"/>
              </w:rPr>
              <w:t xml:space="preserve"> </w:t>
            </w:r>
            <w:r w:rsidRPr="00A71255">
              <w:rPr>
                <w:rFonts w:ascii="Arial" w:hAnsi="Arial" w:cs="Arial"/>
                <w:sz w:val="24"/>
              </w:rPr>
              <w:t>and</w:t>
            </w:r>
            <w:r w:rsidR="0076572A">
              <w:rPr>
                <w:rFonts w:ascii="Arial" w:hAnsi="Arial" w:cs="Arial"/>
                <w:sz w:val="24"/>
              </w:rPr>
              <w:t xml:space="preserve"> </w:t>
            </w:r>
            <w:r w:rsidRPr="00A71255">
              <w:rPr>
                <w:rFonts w:ascii="Arial" w:hAnsi="Arial" w:cs="Arial"/>
                <w:sz w:val="24"/>
              </w:rPr>
              <w:t xml:space="preserve">approved screening process is to be followed before providing access to </w:t>
            </w:r>
            <w:r w:rsidR="006D4C3A">
              <w:rPr>
                <w:rFonts w:ascii="Arial" w:hAnsi="Arial" w:cs="Arial"/>
                <w:sz w:val="24"/>
              </w:rPr>
              <w:t xml:space="preserve">the </w:t>
            </w:r>
            <w:r w:rsidR="0076572A">
              <w:rPr>
                <w:rFonts w:ascii="Arial" w:hAnsi="Arial" w:cs="Arial"/>
                <w:sz w:val="24"/>
              </w:rPr>
              <w:t>organisation</w:t>
            </w:r>
            <w:r w:rsidR="00011637">
              <w:rPr>
                <w:rFonts w:ascii="Arial" w:hAnsi="Arial" w:cs="Arial"/>
                <w:sz w:val="24"/>
              </w:rPr>
              <w:t xml:space="preserve">’s information and </w:t>
            </w:r>
            <w:r w:rsidR="0076572A">
              <w:rPr>
                <w:rFonts w:ascii="Arial" w:hAnsi="Arial" w:cs="Arial"/>
                <w:sz w:val="24"/>
              </w:rPr>
              <w:t>infrastructure</w:t>
            </w:r>
            <w:r w:rsidRPr="00A71255">
              <w:rPr>
                <w:rFonts w:ascii="Arial" w:hAnsi="Arial" w:cs="Arial"/>
                <w:sz w:val="24"/>
              </w:rPr>
              <w:t xml:space="preserve">. For individuals contracted through </w:t>
            </w:r>
            <w:r w:rsidR="0076572A">
              <w:rPr>
                <w:rFonts w:ascii="Arial" w:hAnsi="Arial" w:cs="Arial"/>
                <w:sz w:val="24"/>
              </w:rPr>
              <w:t xml:space="preserve">other </w:t>
            </w:r>
            <w:r w:rsidRPr="00A71255">
              <w:rPr>
                <w:rFonts w:ascii="Arial" w:hAnsi="Arial" w:cs="Arial"/>
                <w:sz w:val="24"/>
              </w:rPr>
              <w:t xml:space="preserve">suppliers, screening requirements are included in the contractual agreements between the </w:t>
            </w:r>
            <w:r w:rsidR="00DC7D7A" w:rsidRPr="00A71255">
              <w:rPr>
                <w:rFonts w:ascii="Arial" w:hAnsi="Arial" w:cs="Arial"/>
                <w:sz w:val="24"/>
              </w:rPr>
              <w:t>organisation</w:t>
            </w:r>
            <w:r w:rsidRPr="00A71255">
              <w:rPr>
                <w:rFonts w:ascii="Arial" w:hAnsi="Arial" w:cs="Arial"/>
                <w:sz w:val="24"/>
              </w:rPr>
              <w:t xml:space="preserve"> and </w:t>
            </w:r>
            <w:r w:rsidR="0076572A">
              <w:rPr>
                <w:rFonts w:ascii="Arial" w:hAnsi="Arial" w:cs="Arial"/>
                <w:sz w:val="24"/>
              </w:rPr>
              <w:t xml:space="preserve">other </w:t>
            </w:r>
            <w:r w:rsidRPr="00A71255">
              <w:rPr>
                <w:rFonts w:ascii="Arial" w:hAnsi="Arial" w:cs="Arial"/>
                <w:sz w:val="24"/>
              </w:rPr>
              <w:t>suppliers.</w:t>
            </w:r>
          </w:p>
          <w:p w14:paraId="297A91BD" w14:textId="77777777" w:rsidR="0094446E" w:rsidRPr="00A71255" w:rsidRDefault="0094446E" w:rsidP="00B87A4C">
            <w:pPr>
              <w:ind w:right="37"/>
              <w:rPr>
                <w:rFonts w:ascii="Arial" w:hAnsi="Arial" w:cs="Arial"/>
                <w:sz w:val="24"/>
              </w:rPr>
            </w:pPr>
          </w:p>
          <w:p w14:paraId="4A578293" w14:textId="30453984" w:rsidR="00556D77" w:rsidRDefault="0094446E" w:rsidP="00556D77">
            <w:pPr>
              <w:ind w:right="37"/>
              <w:rPr>
                <w:rFonts w:ascii="Arial" w:hAnsi="Arial" w:cs="Arial"/>
                <w:sz w:val="24"/>
              </w:rPr>
            </w:pPr>
            <w:r w:rsidRPr="00A71255">
              <w:rPr>
                <w:rFonts w:ascii="Arial" w:hAnsi="Arial" w:cs="Arial"/>
                <w:sz w:val="24"/>
              </w:rPr>
              <w:t xml:space="preserve">Information on all candidates being considered for positions within the </w:t>
            </w:r>
            <w:r w:rsidR="00171746" w:rsidRPr="00A71255">
              <w:rPr>
                <w:rFonts w:ascii="Arial" w:hAnsi="Arial" w:cs="Arial"/>
                <w:sz w:val="24"/>
              </w:rPr>
              <w:t xml:space="preserve">organisation </w:t>
            </w:r>
            <w:r w:rsidRPr="00A71255">
              <w:rPr>
                <w:rFonts w:ascii="Arial" w:hAnsi="Arial" w:cs="Arial"/>
                <w:sz w:val="24"/>
              </w:rPr>
              <w:t xml:space="preserve">are to be collected where applicable and handled </w:t>
            </w:r>
            <w:r w:rsidR="00320D35">
              <w:rPr>
                <w:rFonts w:ascii="Arial" w:hAnsi="Arial" w:cs="Arial"/>
                <w:sz w:val="24"/>
              </w:rPr>
              <w:t>following</w:t>
            </w:r>
            <w:r w:rsidRPr="00A71255">
              <w:rPr>
                <w:rFonts w:ascii="Arial" w:hAnsi="Arial" w:cs="Arial"/>
                <w:sz w:val="24"/>
              </w:rPr>
              <w:t xml:space="preserve"> information management practices. </w:t>
            </w:r>
            <w:r w:rsidR="00556D77" w:rsidRPr="006C2394">
              <w:rPr>
                <w:rFonts w:ascii="Arial" w:hAnsi="Arial" w:cs="Arial"/>
                <w:sz w:val="24"/>
              </w:rPr>
              <w:t>Where an individual is expected to process information, a minimum</w:t>
            </w:r>
            <w:r w:rsidR="00556D77">
              <w:rPr>
                <w:rFonts w:ascii="Arial" w:hAnsi="Arial" w:cs="Arial"/>
                <w:sz w:val="24"/>
              </w:rPr>
              <w:t xml:space="preserve"> of</w:t>
            </w:r>
            <w:r w:rsidR="00556D77" w:rsidRPr="006C2394">
              <w:rPr>
                <w:rFonts w:ascii="Arial" w:hAnsi="Arial" w:cs="Arial"/>
                <w:sz w:val="24"/>
              </w:rPr>
              <w:t xml:space="preserve"> the following </w:t>
            </w:r>
            <w:r w:rsidR="00556D77">
              <w:rPr>
                <w:rFonts w:ascii="Arial" w:hAnsi="Arial" w:cs="Arial"/>
                <w:sz w:val="24"/>
              </w:rPr>
              <w:t>is</w:t>
            </w:r>
            <w:r w:rsidR="00556D77" w:rsidRPr="006C2394">
              <w:rPr>
                <w:rFonts w:ascii="Arial" w:hAnsi="Arial" w:cs="Arial"/>
                <w:sz w:val="24"/>
              </w:rPr>
              <w:t xml:space="preserve"> to be verified at the time of job application:</w:t>
            </w:r>
          </w:p>
          <w:p w14:paraId="561FE88C" w14:textId="77777777" w:rsidR="0030453C" w:rsidRPr="006C2394" w:rsidRDefault="0030453C" w:rsidP="006B0A70">
            <w:pPr>
              <w:pStyle w:val="ListParagraph"/>
              <w:numPr>
                <w:ilvl w:val="0"/>
                <w:numId w:val="193"/>
              </w:numPr>
              <w:tabs>
                <w:tab w:val="left" w:pos="376"/>
              </w:tabs>
              <w:ind w:right="37"/>
              <w:rPr>
                <w:rFonts w:ascii="Arial" w:hAnsi="Arial" w:cs="Arial"/>
                <w:sz w:val="24"/>
              </w:rPr>
            </w:pPr>
            <w:r w:rsidRPr="006C2394">
              <w:rPr>
                <w:rFonts w:ascii="Arial" w:hAnsi="Arial" w:cs="Arial"/>
                <w:sz w:val="24"/>
              </w:rPr>
              <w:t>identity</w:t>
            </w:r>
          </w:p>
          <w:p w14:paraId="21292398" w14:textId="77777777" w:rsidR="0030453C" w:rsidRPr="006C2394" w:rsidRDefault="0030453C" w:rsidP="006B0A70">
            <w:pPr>
              <w:pStyle w:val="ListParagraph"/>
              <w:numPr>
                <w:ilvl w:val="0"/>
                <w:numId w:val="193"/>
              </w:numPr>
              <w:tabs>
                <w:tab w:val="left" w:pos="406"/>
              </w:tabs>
              <w:ind w:right="37"/>
              <w:rPr>
                <w:rFonts w:ascii="Arial" w:hAnsi="Arial" w:cs="Arial"/>
                <w:sz w:val="24"/>
              </w:rPr>
            </w:pPr>
            <w:r w:rsidRPr="006C2394">
              <w:rPr>
                <w:rFonts w:ascii="Arial" w:hAnsi="Arial" w:cs="Arial"/>
                <w:sz w:val="24"/>
              </w:rPr>
              <w:t>previous employment</w:t>
            </w:r>
          </w:p>
          <w:p w14:paraId="424744CD" w14:textId="77777777" w:rsidR="0030453C" w:rsidRPr="006C2394" w:rsidRDefault="0030453C" w:rsidP="006B0A70">
            <w:pPr>
              <w:pStyle w:val="ListParagraph"/>
              <w:numPr>
                <w:ilvl w:val="0"/>
                <w:numId w:val="193"/>
              </w:numPr>
              <w:tabs>
                <w:tab w:val="left" w:pos="406"/>
              </w:tabs>
              <w:ind w:right="37"/>
              <w:rPr>
                <w:rFonts w:ascii="Arial" w:hAnsi="Arial" w:cs="Arial"/>
                <w:sz w:val="24"/>
              </w:rPr>
            </w:pPr>
            <w:r w:rsidRPr="006C2394">
              <w:rPr>
                <w:rFonts w:ascii="Arial" w:hAnsi="Arial" w:cs="Arial"/>
                <w:sz w:val="24"/>
              </w:rPr>
              <w:t>professional qualifications.</w:t>
            </w:r>
          </w:p>
          <w:p w14:paraId="53805C44" w14:textId="77777777" w:rsidR="00556D77" w:rsidRDefault="00556D77" w:rsidP="00556D77">
            <w:pPr>
              <w:ind w:right="37"/>
              <w:rPr>
                <w:rFonts w:ascii="Arial" w:hAnsi="Arial" w:cs="Arial"/>
                <w:sz w:val="24"/>
              </w:rPr>
            </w:pPr>
          </w:p>
          <w:p w14:paraId="0256C927" w14:textId="163943C8" w:rsidR="0094446E" w:rsidRPr="00A71255" w:rsidRDefault="0094446E" w:rsidP="00B87A4C">
            <w:pPr>
              <w:ind w:right="37"/>
              <w:rPr>
                <w:rFonts w:ascii="Arial" w:hAnsi="Arial" w:cs="Arial"/>
                <w:sz w:val="24"/>
              </w:rPr>
            </w:pPr>
            <w:r w:rsidRPr="00A71255">
              <w:rPr>
                <w:rFonts w:ascii="Arial" w:hAnsi="Arial" w:cs="Arial"/>
                <w:sz w:val="24"/>
              </w:rPr>
              <w:t>Verification</w:t>
            </w:r>
            <w:r w:rsidR="003D1184" w:rsidRPr="00A71255">
              <w:rPr>
                <w:rFonts w:ascii="Arial" w:hAnsi="Arial" w:cs="Arial"/>
                <w:sz w:val="24"/>
              </w:rPr>
              <w:t xml:space="preserve"> </w:t>
            </w:r>
            <w:r w:rsidRPr="00A71255">
              <w:rPr>
                <w:rFonts w:ascii="Arial" w:hAnsi="Arial" w:cs="Arial"/>
                <w:sz w:val="24"/>
              </w:rPr>
              <w:t>is to</w:t>
            </w:r>
            <w:r w:rsidR="004E02B1">
              <w:rPr>
                <w:rFonts w:ascii="Arial" w:hAnsi="Arial" w:cs="Arial"/>
                <w:sz w:val="24"/>
              </w:rPr>
              <w:t xml:space="preserve"> consider</w:t>
            </w:r>
            <w:r w:rsidRPr="00A71255">
              <w:rPr>
                <w:rFonts w:ascii="Arial" w:hAnsi="Arial" w:cs="Arial"/>
                <w:sz w:val="24"/>
              </w:rPr>
              <w:t xml:space="preserve"> all relevant information protection</w:t>
            </w:r>
            <w:r w:rsidR="00446174">
              <w:rPr>
                <w:rFonts w:ascii="Arial" w:hAnsi="Arial" w:cs="Arial"/>
                <w:sz w:val="24"/>
              </w:rPr>
              <w:t>,</w:t>
            </w:r>
            <w:r w:rsidRPr="00A71255">
              <w:rPr>
                <w:rFonts w:ascii="Arial" w:hAnsi="Arial" w:cs="Arial"/>
                <w:sz w:val="24"/>
              </w:rPr>
              <w:t xml:space="preserve"> and employment-based </w:t>
            </w:r>
            <w:r w:rsidRPr="00A71255" w:rsidDel="00703110">
              <w:rPr>
                <w:rFonts w:ascii="Arial" w:hAnsi="Arial" w:cs="Arial"/>
                <w:sz w:val="24"/>
              </w:rPr>
              <w:t xml:space="preserve">legislation </w:t>
            </w:r>
            <w:r w:rsidR="008C643D">
              <w:rPr>
                <w:rFonts w:ascii="Arial" w:hAnsi="Arial" w:cs="Arial"/>
                <w:sz w:val="24"/>
              </w:rPr>
              <w:t>and</w:t>
            </w:r>
            <w:r w:rsidRPr="00A71255">
              <w:rPr>
                <w:rFonts w:ascii="Arial" w:hAnsi="Arial" w:cs="Arial"/>
                <w:sz w:val="24"/>
              </w:rPr>
              <w:t xml:space="preserve"> where permitted, include</w:t>
            </w:r>
            <w:r w:rsidR="008C643D">
              <w:rPr>
                <w:rFonts w:ascii="Arial" w:hAnsi="Arial" w:cs="Arial"/>
                <w:sz w:val="24"/>
              </w:rPr>
              <w:t>s</w:t>
            </w:r>
            <w:r w:rsidRPr="00A71255">
              <w:rPr>
                <w:rFonts w:ascii="Arial" w:hAnsi="Arial" w:cs="Arial"/>
                <w:sz w:val="24"/>
              </w:rPr>
              <w:t>:</w:t>
            </w:r>
          </w:p>
          <w:p w14:paraId="566F8840" w14:textId="77777777" w:rsidR="0094446E" w:rsidRPr="00A71255" w:rsidRDefault="0094446E" w:rsidP="00724ED5">
            <w:pPr>
              <w:pStyle w:val="ListParagraph"/>
              <w:numPr>
                <w:ilvl w:val="0"/>
                <w:numId w:val="80"/>
              </w:numPr>
              <w:tabs>
                <w:tab w:val="left" w:pos="406"/>
              </w:tabs>
              <w:ind w:right="37"/>
              <w:rPr>
                <w:rFonts w:ascii="Arial" w:hAnsi="Arial" w:cs="Arial"/>
                <w:sz w:val="24"/>
              </w:rPr>
            </w:pPr>
            <w:r w:rsidRPr="00A71255">
              <w:rPr>
                <w:rFonts w:ascii="Arial" w:hAnsi="Arial" w:cs="Arial"/>
                <w:sz w:val="24"/>
              </w:rPr>
              <w:t>availability of satisfactory references (e.g., professional, and personal references)</w:t>
            </w:r>
          </w:p>
          <w:p w14:paraId="0FCAEA1A" w14:textId="4F23E3A7" w:rsidR="0094446E" w:rsidRPr="00A71255" w:rsidRDefault="0094446E" w:rsidP="00724ED5">
            <w:pPr>
              <w:pStyle w:val="ListParagraph"/>
              <w:numPr>
                <w:ilvl w:val="0"/>
                <w:numId w:val="80"/>
              </w:numPr>
              <w:tabs>
                <w:tab w:val="left" w:pos="406"/>
              </w:tabs>
              <w:ind w:right="37"/>
              <w:rPr>
                <w:rFonts w:ascii="Arial" w:hAnsi="Arial" w:cs="Arial"/>
                <w:sz w:val="24"/>
              </w:rPr>
            </w:pPr>
            <w:r w:rsidRPr="00A71255">
              <w:rPr>
                <w:rFonts w:ascii="Arial" w:hAnsi="Arial" w:cs="Arial"/>
                <w:sz w:val="24"/>
              </w:rPr>
              <w:t xml:space="preserve">verification (for completeness and accuracy) of the applicant’s </w:t>
            </w:r>
            <w:r w:rsidR="00331942">
              <w:rPr>
                <w:rFonts w:ascii="Arial" w:hAnsi="Arial" w:cs="Arial"/>
                <w:sz w:val="24"/>
              </w:rPr>
              <w:t>CV</w:t>
            </w:r>
          </w:p>
          <w:p w14:paraId="7683B2AC" w14:textId="77777777" w:rsidR="0094446E" w:rsidRPr="00A71255" w:rsidRDefault="0094446E" w:rsidP="00724ED5">
            <w:pPr>
              <w:pStyle w:val="ListParagraph"/>
              <w:numPr>
                <w:ilvl w:val="0"/>
                <w:numId w:val="80"/>
              </w:numPr>
              <w:tabs>
                <w:tab w:val="left" w:pos="406"/>
              </w:tabs>
              <w:ind w:right="37"/>
              <w:rPr>
                <w:rFonts w:ascii="Arial" w:hAnsi="Arial" w:cs="Arial"/>
                <w:sz w:val="24"/>
              </w:rPr>
            </w:pPr>
            <w:r w:rsidRPr="00A71255">
              <w:rPr>
                <w:rFonts w:ascii="Arial" w:hAnsi="Arial" w:cs="Arial"/>
                <w:sz w:val="24"/>
              </w:rPr>
              <w:t>confirmation of claimed academic and professional qualifications</w:t>
            </w:r>
          </w:p>
          <w:p w14:paraId="29FDE8BA" w14:textId="64D6F766" w:rsidR="00C31015" w:rsidRPr="00A71255" w:rsidRDefault="002327BD" w:rsidP="006E8134">
            <w:pPr>
              <w:pStyle w:val="ListParagraph"/>
              <w:numPr>
                <w:ilvl w:val="0"/>
                <w:numId w:val="80"/>
              </w:numPr>
              <w:tabs>
                <w:tab w:val="left" w:pos="406"/>
              </w:tabs>
              <w:ind w:right="37"/>
              <w:rPr>
                <w:rFonts w:ascii="Arial" w:hAnsi="Arial" w:cs="Arial"/>
                <w:sz w:val="24"/>
              </w:rPr>
            </w:pPr>
            <w:r>
              <w:rPr>
                <w:rFonts w:ascii="Arial" w:hAnsi="Arial" w:cs="Arial"/>
                <w:sz w:val="24"/>
              </w:rPr>
              <w:t>Police</w:t>
            </w:r>
            <w:r w:rsidR="00C31015" w:rsidRPr="006E8134">
              <w:rPr>
                <w:rFonts w:ascii="Arial" w:hAnsi="Arial" w:cs="Arial"/>
                <w:sz w:val="24"/>
              </w:rPr>
              <w:t xml:space="preserve"> checks</w:t>
            </w:r>
          </w:p>
          <w:p w14:paraId="4C644088" w14:textId="1AB7748E" w:rsidR="00A80D5D" w:rsidRPr="00A71255" w:rsidRDefault="00A80D5D" w:rsidP="00724ED5">
            <w:pPr>
              <w:pStyle w:val="ListParagraph"/>
              <w:numPr>
                <w:ilvl w:val="0"/>
                <w:numId w:val="80"/>
              </w:numPr>
              <w:tabs>
                <w:tab w:val="left" w:pos="406"/>
              </w:tabs>
              <w:ind w:right="37"/>
              <w:rPr>
                <w:rFonts w:ascii="Arial" w:hAnsi="Arial" w:cs="Arial"/>
                <w:sz w:val="24"/>
              </w:rPr>
            </w:pPr>
            <w:r>
              <w:rPr>
                <w:rFonts w:ascii="Arial" w:hAnsi="Arial" w:cs="Arial"/>
                <w:sz w:val="24"/>
              </w:rPr>
              <w:lastRenderedPageBreak/>
              <w:t xml:space="preserve">Credit checks </w:t>
            </w:r>
            <w:r w:rsidR="00267858">
              <w:rPr>
                <w:rFonts w:ascii="Arial" w:hAnsi="Arial" w:cs="Arial"/>
                <w:sz w:val="24"/>
              </w:rPr>
              <w:t>for</w:t>
            </w:r>
            <w:r>
              <w:rPr>
                <w:rFonts w:ascii="Arial" w:hAnsi="Arial" w:cs="Arial"/>
                <w:sz w:val="24"/>
              </w:rPr>
              <w:t xml:space="preserve"> applicable</w:t>
            </w:r>
            <w:r w:rsidR="00267858">
              <w:rPr>
                <w:rFonts w:ascii="Arial" w:hAnsi="Arial" w:cs="Arial"/>
                <w:sz w:val="24"/>
              </w:rPr>
              <w:t xml:space="preserve"> roles</w:t>
            </w:r>
          </w:p>
          <w:p w14:paraId="6C0BD73B" w14:textId="64497856" w:rsidR="0094446E" w:rsidRPr="00A64CB7" w:rsidRDefault="0094446E" w:rsidP="00724ED5">
            <w:pPr>
              <w:pStyle w:val="ListParagraph"/>
              <w:numPr>
                <w:ilvl w:val="0"/>
                <w:numId w:val="80"/>
              </w:numPr>
              <w:tabs>
                <w:tab w:val="left" w:pos="406"/>
              </w:tabs>
              <w:ind w:right="37"/>
              <w:rPr>
                <w:rFonts w:ascii="Arial" w:hAnsi="Arial" w:cs="Arial"/>
                <w:b/>
                <w:bCs/>
                <w:sz w:val="24"/>
              </w:rPr>
            </w:pPr>
            <w:r w:rsidRPr="00A71255" w:rsidDel="00E82760">
              <w:rPr>
                <w:rFonts w:ascii="Arial" w:hAnsi="Arial" w:cs="Arial"/>
                <w:sz w:val="24"/>
              </w:rPr>
              <w:t>independent identity verification (e.g., passport or other acceptable document issued by appropriate authorities)</w:t>
            </w:r>
          </w:p>
          <w:p w14:paraId="1D5CE46D" w14:textId="77777777" w:rsidR="00A64CB7" w:rsidRPr="00A71255" w:rsidRDefault="00A64CB7" w:rsidP="00A64CB7">
            <w:pPr>
              <w:pStyle w:val="ListParagraph"/>
              <w:tabs>
                <w:tab w:val="left" w:pos="406"/>
              </w:tabs>
              <w:ind w:left="360" w:right="37"/>
              <w:rPr>
                <w:rFonts w:ascii="Arial" w:hAnsi="Arial" w:cs="Arial"/>
                <w:b/>
                <w:bCs/>
                <w:sz w:val="24"/>
              </w:rPr>
            </w:pPr>
          </w:p>
          <w:p w14:paraId="1D4CDB09" w14:textId="219D62DB" w:rsidR="0094446E" w:rsidRPr="00A71255" w:rsidRDefault="0094446E" w:rsidP="00B87A4C">
            <w:pPr>
              <w:ind w:right="37"/>
              <w:rPr>
                <w:rFonts w:ascii="Arial" w:hAnsi="Arial" w:cs="Arial"/>
                <w:sz w:val="24"/>
              </w:rPr>
            </w:pPr>
            <w:r w:rsidRPr="00A71255">
              <w:rPr>
                <w:rFonts w:ascii="Arial" w:hAnsi="Arial" w:cs="Arial"/>
                <w:sz w:val="24"/>
              </w:rPr>
              <w:t>When an individual is hired for a specific information security role, the</w:t>
            </w:r>
            <w:r w:rsidR="000420C7">
              <w:rPr>
                <w:rFonts w:ascii="Arial" w:hAnsi="Arial" w:cs="Arial"/>
                <w:sz w:val="24"/>
              </w:rPr>
              <w:t xml:space="preserve"> </w:t>
            </w:r>
            <w:r w:rsidR="00DC7D7A" w:rsidRPr="00A71255">
              <w:rPr>
                <w:rFonts w:ascii="Arial" w:hAnsi="Arial" w:cs="Arial"/>
                <w:sz w:val="24"/>
              </w:rPr>
              <w:t>organisation</w:t>
            </w:r>
            <w:r w:rsidRPr="00A71255">
              <w:rPr>
                <w:rFonts w:ascii="Arial" w:hAnsi="Arial" w:cs="Arial"/>
                <w:sz w:val="24"/>
              </w:rPr>
              <w:t xml:space="preserve"> is to make sure the candidate:</w:t>
            </w:r>
          </w:p>
          <w:p w14:paraId="287BB1A0" w14:textId="77777777" w:rsidR="0094446E" w:rsidRPr="00A71255" w:rsidRDefault="0094446E" w:rsidP="00724ED5">
            <w:pPr>
              <w:pStyle w:val="ListParagraph"/>
              <w:numPr>
                <w:ilvl w:val="0"/>
                <w:numId w:val="79"/>
              </w:numPr>
              <w:tabs>
                <w:tab w:val="left" w:pos="391"/>
              </w:tabs>
              <w:ind w:right="37"/>
              <w:rPr>
                <w:rFonts w:ascii="Arial" w:hAnsi="Arial" w:cs="Arial"/>
                <w:sz w:val="24"/>
              </w:rPr>
            </w:pPr>
            <w:r w:rsidRPr="00A71255">
              <w:rPr>
                <w:rFonts w:ascii="Arial" w:hAnsi="Arial" w:cs="Arial"/>
                <w:sz w:val="24"/>
              </w:rPr>
              <w:t>has the necessary competence to perform the security role</w:t>
            </w:r>
          </w:p>
          <w:p w14:paraId="2C5A1A4C" w14:textId="15A7D60C" w:rsidR="0094446E" w:rsidRDefault="0094446E" w:rsidP="00724ED5">
            <w:pPr>
              <w:pStyle w:val="ListParagraph"/>
              <w:numPr>
                <w:ilvl w:val="0"/>
                <w:numId w:val="79"/>
              </w:numPr>
              <w:tabs>
                <w:tab w:val="left" w:pos="406"/>
              </w:tabs>
              <w:ind w:right="37"/>
              <w:rPr>
                <w:rFonts w:ascii="Arial" w:hAnsi="Arial" w:cs="Arial"/>
                <w:sz w:val="24"/>
              </w:rPr>
            </w:pPr>
            <w:r w:rsidRPr="00A71255">
              <w:rPr>
                <w:rFonts w:ascii="Arial" w:hAnsi="Arial" w:cs="Arial"/>
                <w:sz w:val="24"/>
              </w:rPr>
              <w:t>can be</w:t>
            </w:r>
            <w:r w:rsidR="000C694D">
              <w:rPr>
                <w:rFonts w:ascii="Arial" w:hAnsi="Arial" w:cs="Arial"/>
                <w:sz w:val="24"/>
              </w:rPr>
              <w:t xml:space="preserve"> appropriately</w:t>
            </w:r>
            <w:r w:rsidRPr="00A71255">
              <w:rPr>
                <w:rFonts w:ascii="Arial" w:hAnsi="Arial" w:cs="Arial"/>
                <w:sz w:val="24"/>
              </w:rPr>
              <w:t xml:space="preserve"> trusted, especially if the role is critical </w:t>
            </w:r>
            <w:r w:rsidR="00281FB5">
              <w:rPr>
                <w:rFonts w:ascii="Arial" w:hAnsi="Arial" w:cs="Arial"/>
                <w:sz w:val="24"/>
              </w:rPr>
              <w:t>to</w:t>
            </w:r>
            <w:r w:rsidRPr="00A71255">
              <w:rPr>
                <w:rFonts w:ascii="Arial" w:hAnsi="Arial" w:cs="Arial"/>
                <w:sz w:val="24"/>
              </w:rPr>
              <w:t xml:space="preserve"> the </w:t>
            </w:r>
            <w:r w:rsidR="00171746" w:rsidRPr="00A71255">
              <w:rPr>
                <w:rFonts w:ascii="Arial" w:hAnsi="Arial" w:cs="Arial"/>
                <w:sz w:val="24"/>
              </w:rPr>
              <w:t>organisation</w:t>
            </w:r>
          </w:p>
          <w:p w14:paraId="270E1513" w14:textId="19CB920F" w:rsidR="000420C7" w:rsidRPr="000420C7" w:rsidRDefault="00164A51" w:rsidP="00724ED5">
            <w:pPr>
              <w:pStyle w:val="ListParagraph"/>
              <w:numPr>
                <w:ilvl w:val="0"/>
                <w:numId w:val="79"/>
              </w:numPr>
              <w:tabs>
                <w:tab w:val="left" w:pos="406"/>
              </w:tabs>
              <w:ind w:right="37"/>
              <w:rPr>
                <w:rFonts w:ascii="Arial" w:hAnsi="Arial" w:cs="Arial"/>
                <w:sz w:val="24"/>
              </w:rPr>
            </w:pPr>
            <w:r>
              <w:rPr>
                <w:rFonts w:ascii="Arial" w:hAnsi="Arial" w:cs="Arial"/>
                <w:sz w:val="24"/>
              </w:rPr>
              <w:t>c</w:t>
            </w:r>
            <w:r w:rsidR="0057214A">
              <w:rPr>
                <w:rFonts w:ascii="Arial" w:hAnsi="Arial" w:cs="Arial"/>
                <w:sz w:val="24"/>
              </w:rPr>
              <w:t>learly understand</w:t>
            </w:r>
            <w:r w:rsidR="006D4C3A">
              <w:rPr>
                <w:rFonts w:ascii="Arial" w:hAnsi="Arial" w:cs="Arial"/>
                <w:sz w:val="24"/>
              </w:rPr>
              <w:t>s</w:t>
            </w:r>
            <w:r w:rsidR="0057214A">
              <w:rPr>
                <w:rFonts w:ascii="Arial" w:hAnsi="Arial" w:cs="Arial"/>
                <w:sz w:val="24"/>
              </w:rPr>
              <w:t xml:space="preserve"> the security expectations of the role and their obligations towards the</w:t>
            </w:r>
            <w:r w:rsidR="00615D7F">
              <w:rPr>
                <w:rFonts w:ascii="Arial" w:hAnsi="Arial" w:cs="Arial"/>
                <w:sz w:val="24"/>
              </w:rPr>
              <w:t>ir</w:t>
            </w:r>
            <w:r w:rsidR="0057214A">
              <w:rPr>
                <w:rFonts w:ascii="Arial" w:hAnsi="Arial" w:cs="Arial"/>
                <w:sz w:val="24"/>
              </w:rPr>
              <w:t xml:space="preserve"> organisation and its customers.</w:t>
            </w:r>
          </w:p>
          <w:p w14:paraId="17AFA0EA" w14:textId="77777777" w:rsidR="0094446E" w:rsidRPr="00A71255" w:rsidRDefault="0094446E" w:rsidP="00B87A4C">
            <w:pPr>
              <w:ind w:right="37"/>
              <w:rPr>
                <w:rFonts w:ascii="Arial" w:hAnsi="Arial" w:cs="Arial"/>
                <w:sz w:val="24"/>
              </w:rPr>
            </w:pPr>
          </w:p>
          <w:p w14:paraId="0DA1B983" w14:textId="4ADA7061" w:rsidR="0094446E" w:rsidRPr="00A71255" w:rsidRDefault="008D4461" w:rsidP="00B87A4C">
            <w:pPr>
              <w:ind w:right="37"/>
              <w:rPr>
                <w:rFonts w:ascii="Arial" w:hAnsi="Arial" w:cs="Arial"/>
                <w:sz w:val="24"/>
              </w:rPr>
            </w:pPr>
            <w:r w:rsidRPr="006C2394">
              <w:rPr>
                <w:rFonts w:ascii="Arial" w:hAnsi="Arial" w:cs="Arial"/>
                <w:sz w:val="24"/>
              </w:rPr>
              <w:t xml:space="preserve">Where a </w:t>
            </w:r>
            <w:r>
              <w:rPr>
                <w:rFonts w:ascii="Arial" w:hAnsi="Arial" w:cs="Arial"/>
                <w:sz w:val="24"/>
              </w:rPr>
              <w:t>role</w:t>
            </w:r>
            <w:r w:rsidRPr="006C2394">
              <w:rPr>
                <w:rFonts w:ascii="Arial" w:hAnsi="Arial" w:cs="Arial"/>
                <w:sz w:val="24"/>
              </w:rPr>
              <w:t xml:space="preserve">, either </w:t>
            </w:r>
            <w:r>
              <w:rPr>
                <w:rFonts w:ascii="Arial" w:hAnsi="Arial" w:cs="Arial"/>
                <w:sz w:val="24"/>
              </w:rPr>
              <w:t>through</w:t>
            </w:r>
            <w:r w:rsidRPr="006C2394">
              <w:rPr>
                <w:rFonts w:ascii="Arial" w:hAnsi="Arial" w:cs="Arial"/>
                <w:sz w:val="24"/>
              </w:rPr>
              <w:t xml:space="preserve"> appointment or</w:t>
            </w:r>
            <w:r w:rsidRPr="006C2394" w:rsidDel="00F17821">
              <w:rPr>
                <w:rFonts w:ascii="Arial" w:hAnsi="Arial" w:cs="Arial"/>
                <w:sz w:val="24"/>
              </w:rPr>
              <w:t xml:space="preserve"> </w:t>
            </w:r>
            <w:r>
              <w:rPr>
                <w:rFonts w:ascii="Arial" w:hAnsi="Arial" w:cs="Arial"/>
                <w:sz w:val="24"/>
              </w:rPr>
              <w:t xml:space="preserve">subsequent </w:t>
            </w:r>
            <w:r w:rsidRPr="006C2394">
              <w:rPr>
                <w:rFonts w:ascii="Arial" w:hAnsi="Arial" w:cs="Arial"/>
                <w:sz w:val="24"/>
              </w:rPr>
              <w:t xml:space="preserve">promotion, involves the person having a change of access to </w:t>
            </w:r>
            <w:r w:rsidR="0094446E" w:rsidRPr="00A71255">
              <w:rPr>
                <w:rFonts w:ascii="Arial" w:hAnsi="Arial" w:cs="Arial"/>
                <w:sz w:val="24"/>
              </w:rPr>
              <w:t xml:space="preserve">information, the </w:t>
            </w:r>
            <w:r w:rsidR="00870476" w:rsidRPr="00A71255">
              <w:rPr>
                <w:rFonts w:ascii="Arial" w:hAnsi="Arial" w:cs="Arial"/>
                <w:sz w:val="24"/>
              </w:rPr>
              <w:t xml:space="preserve">organisation </w:t>
            </w:r>
            <w:r w:rsidR="0094446E" w:rsidRPr="00A71255">
              <w:rPr>
                <w:rFonts w:ascii="Arial" w:hAnsi="Arial" w:cs="Arial"/>
                <w:sz w:val="24"/>
              </w:rPr>
              <w:t xml:space="preserve">is to consider more detailed verifications based on the </w:t>
            </w:r>
            <w:r w:rsidR="0075491E">
              <w:rPr>
                <w:rFonts w:ascii="Arial" w:hAnsi="Arial" w:cs="Arial"/>
                <w:sz w:val="24"/>
              </w:rPr>
              <w:t xml:space="preserve">new </w:t>
            </w:r>
            <w:r w:rsidR="0094446E" w:rsidRPr="00A71255">
              <w:rPr>
                <w:rFonts w:ascii="Arial" w:hAnsi="Arial" w:cs="Arial"/>
                <w:sz w:val="24"/>
              </w:rPr>
              <w:t xml:space="preserve">roles and responsibilities. Procedures </w:t>
            </w:r>
            <w:r w:rsidR="001541AE">
              <w:rPr>
                <w:rFonts w:ascii="Arial" w:hAnsi="Arial" w:cs="Arial"/>
                <w:sz w:val="24"/>
              </w:rPr>
              <w:t>are to</w:t>
            </w:r>
            <w:r w:rsidR="0094446E" w:rsidRPr="00A71255">
              <w:rPr>
                <w:rFonts w:ascii="Arial" w:hAnsi="Arial" w:cs="Arial"/>
                <w:sz w:val="24"/>
              </w:rPr>
              <w:t xml:space="preserve"> define criteria and limitations for verification reviews (</w:t>
            </w:r>
            <w:r w:rsidR="005923FD">
              <w:rPr>
                <w:rFonts w:ascii="Arial" w:hAnsi="Arial" w:cs="Arial"/>
                <w:sz w:val="24"/>
              </w:rPr>
              <w:t>i.e</w:t>
            </w:r>
            <w:r w:rsidR="0094446E" w:rsidRPr="00A71255">
              <w:rPr>
                <w:rFonts w:ascii="Arial" w:hAnsi="Arial" w:cs="Arial"/>
                <w:sz w:val="24"/>
              </w:rPr>
              <w:t>., who is eligible to screen people and how, when, and why verification reviews are carried out)</w:t>
            </w:r>
            <w:r w:rsidR="00923AC7">
              <w:rPr>
                <w:rFonts w:ascii="Arial" w:hAnsi="Arial" w:cs="Arial"/>
                <w:sz w:val="24"/>
              </w:rPr>
              <w:t>.</w:t>
            </w:r>
            <w:r w:rsidR="00CC1434">
              <w:rPr>
                <w:rFonts w:ascii="Arial" w:hAnsi="Arial" w:cs="Arial"/>
                <w:sz w:val="24"/>
              </w:rPr>
              <w:t xml:space="preserve"> </w:t>
            </w:r>
            <w:r w:rsidR="0094446E" w:rsidRPr="00A71255">
              <w:rPr>
                <w:rFonts w:ascii="Arial" w:hAnsi="Arial" w:cs="Arial"/>
                <w:sz w:val="24"/>
              </w:rPr>
              <w:t>In situations where verification cannot be completed in a timely manner, mitigating controls are to be implemented until the review has been finished, for example:</w:t>
            </w:r>
          </w:p>
          <w:p w14:paraId="10569B01" w14:textId="77777777" w:rsidR="0094446E" w:rsidRPr="00A71255" w:rsidRDefault="0094446E" w:rsidP="00724ED5">
            <w:pPr>
              <w:pStyle w:val="ListParagraph"/>
              <w:numPr>
                <w:ilvl w:val="0"/>
                <w:numId w:val="78"/>
              </w:numPr>
              <w:tabs>
                <w:tab w:val="left" w:pos="406"/>
              </w:tabs>
              <w:ind w:right="37"/>
              <w:rPr>
                <w:rFonts w:ascii="Arial" w:hAnsi="Arial" w:cs="Arial"/>
                <w:sz w:val="24"/>
              </w:rPr>
            </w:pPr>
            <w:r w:rsidRPr="00A71255">
              <w:rPr>
                <w:rFonts w:ascii="Arial" w:hAnsi="Arial" w:cs="Arial"/>
                <w:sz w:val="24"/>
              </w:rPr>
              <w:t>delayed onboarding</w:t>
            </w:r>
          </w:p>
          <w:p w14:paraId="6585229E" w14:textId="77777777" w:rsidR="0094446E" w:rsidRPr="00A71255" w:rsidRDefault="0094446E" w:rsidP="00724ED5">
            <w:pPr>
              <w:pStyle w:val="ListParagraph"/>
              <w:numPr>
                <w:ilvl w:val="0"/>
                <w:numId w:val="78"/>
              </w:numPr>
              <w:tabs>
                <w:tab w:val="left" w:pos="391"/>
              </w:tabs>
              <w:ind w:right="37"/>
              <w:rPr>
                <w:rFonts w:ascii="Arial" w:hAnsi="Arial" w:cs="Arial"/>
                <w:sz w:val="24"/>
              </w:rPr>
            </w:pPr>
            <w:r w:rsidRPr="00A71255">
              <w:rPr>
                <w:rFonts w:ascii="Arial" w:hAnsi="Arial" w:cs="Arial"/>
                <w:sz w:val="24"/>
              </w:rPr>
              <w:t>delayed deployment of corporate assets</w:t>
            </w:r>
          </w:p>
          <w:p w14:paraId="7BC511AE" w14:textId="77777777" w:rsidR="00CC1434" w:rsidRDefault="0094446E" w:rsidP="00724ED5">
            <w:pPr>
              <w:pStyle w:val="ListParagraph"/>
              <w:numPr>
                <w:ilvl w:val="0"/>
                <w:numId w:val="78"/>
              </w:numPr>
              <w:tabs>
                <w:tab w:val="left" w:pos="391"/>
              </w:tabs>
              <w:ind w:right="37"/>
              <w:rPr>
                <w:rFonts w:ascii="Arial" w:hAnsi="Arial" w:cs="Arial"/>
                <w:sz w:val="24"/>
              </w:rPr>
            </w:pPr>
            <w:r w:rsidRPr="00CC1434">
              <w:rPr>
                <w:rFonts w:ascii="Arial" w:hAnsi="Arial" w:cs="Arial"/>
                <w:sz w:val="24"/>
              </w:rPr>
              <w:t xml:space="preserve">onboarding with </w:t>
            </w:r>
            <w:r w:rsidR="00467446" w:rsidRPr="00CC1434">
              <w:rPr>
                <w:rFonts w:ascii="Arial" w:hAnsi="Arial" w:cs="Arial"/>
                <w:sz w:val="24"/>
              </w:rPr>
              <w:t xml:space="preserve">limited </w:t>
            </w:r>
            <w:r w:rsidRPr="00CC1434">
              <w:rPr>
                <w:rFonts w:ascii="Arial" w:hAnsi="Arial" w:cs="Arial"/>
                <w:sz w:val="24"/>
              </w:rPr>
              <w:t>access</w:t>
            </w:r>
          </w:p>
          <w:p w14:paraId="0525FEF9" w14:textId="36CD4461" w:rsidR="0094446E" w:rsidRPr="00CC1434" w:rsidRDefault="00CA67C3" w:rsidP="00724ED5">
            <w:pPr>
              <w:pStyle w:val="ListParagraph"/>
              <w:numPr>
                <w:ilvl w:val="0"/>
                <w:numId w:val="78"/>
              </w:numPr>
              <w:tabs>
                <w:tab w:val="left" w:pos="391"/>
              </w:tabs>
              <w:ind w:right="37"/>
              <w:rPr>
                <w:rFonts w:ascii="Arial" w:hAnsi="Arial" w:cs="Arial"/>
                <w:sz w:val="24"/>
              </w:rPr>
            </w:pPr>
            <w:r w:rsidRPr="00CC1434">
              <w:rPr>
                <w:rFonts w:ascii="Arial" w:hAnsi="Arial" w:cs="Arial"/>
                <w:sz w:val="24"/>
              </w:rPr>
              <w:t xml:space="preserve">potential </w:t>
            </w:r>
            <w:r w:rsidR="0094446E" w:rsidRPr="00CC1434" w:rsidDel="00CE498C">
              <w:rPr>
                <w:rFonts w:ascii="Arial" w:hAnsi="Arial" w:cs="Arial"/>
                <w:sz w:val="24"/>
              </w:rPr>
              <w:t>termination of employment.</w:t>
            </w:r>
          </w:p>
          <w:p w14:paraId="022616A7" w14:textId="77777777" w:rsidR="00CC1434" w:rsidRPr="00A71255" w:rsidRDefault="00CC1434" w:rsidP="00B87A4C">
            <w:pPr>
              <w:ind w:right="37"/>
              <w:rPr>
                <w:rFonts w:ascii="Arial" w:hAnsi="Arial" w:cs="Arial"/>
                <w:sz w:val="24"/>
              </w:rPr>
            </w:pPr>
          </w:p>
          <w:p w14:paraId="6AFB686B" w14:textId="01159FE8" w:rsidR="0094446E" w:rsidRPr="00A71255" w:rsidRDefault="0094446E" w:rsidP="006E8134">
            <w:pPr>
              <w:ind w:right="37"/>
              <w:rPr>
                <w:rFonts w:ascii="Arial" w:hAnsi="Arial" w:cs="Arial"/>
                <w:sz w:val="24"/>
              </w:rPr>
            </w:pPr>
            <w:r w:rsidRPr="006E8134">
              <w:rPr>
                <w:rFonts w:ascii="Arial" w:hAnsi="Arial" w:cs="Arial"/>
                <w:sz w:val="24"/>
              </w:rPr>
              <w:t xml:space="preserve">Verification checks are to be repeated periodically, at a minimum of once in every 3 years and </w:t>
            </w:r>
            <w:r w:rsidR="00DB2125">
              <w:rPr>
                <w:rFonts w:ascii="Arial" w:hAnsi="Arial" w:cs="Arial"/>
                <w:sz w:val="24"/>
              </w:rPr>
              <w:t>annually</w:t>
            </w:r>
            <w:r w:rsidRPr="006E8134">
              <w:rPr>
                <w:rFonts w:ascii="Arial" w:hAnsi="Arial" w:cs="Arial"/>
                <w:sz w:val="24"/>
              </w:rPr>
              <w:t xml:space="preserve"> for </w:t>
            </w:r>
            <w:r w:rsidR="00731FE3">
              <w:rPr>
                <w:rFonts w:ascii="Arial" w:hAnsi="Arial" w:cs="Arial"/>
                <w:sz w:val="24"/>
              </w:rPr>
              <w:t>privileged users (i.e., system administrators</w:t>
            </w:r>
            <w:r w:rsidR="61DDDD40" w:rsidRPr="53350B36">
              <w:rPr>
                <w:rFonts w:ascii="Arial" w:hAnsi="Arial" w:cs="Arial"/>
                <w:sz w:val="24"/>
              </w:rPr>
              <w:t>,</w:t>
            </w:r>
            <w:r w:rsidR="00731FE3">
              <w:rPr>
                <w:rFonts w:ascii="Arial" w:hAnsi="Arial" w:cs="Arial"/>
                <w:sz w:val="24"/>
              </w:rPr>
              <w:t xml:space="preserve"> etc)</w:t>
            </w:r>
            <w:r w:rsidR="00EB429C">
              <w:rPr>
                <w:rFonts w:ascii="Arial" w:hAnsi="Arial" w:cs="Arial"/>
                <w:sz w:val="24"/>
              </w:rPr>
              <w:t xml:space="preserve"> </w:t>
            </w:r>
            <w:r w:rsidRPr="006E8134">
              <w:rPr>
                <w:rFonts w:ascii="Arial" w:hAnsi="Arial" w:cs="Arial"/>
                <w:sz w:val="24"/>
              </w:rPr>
              <w:t>to confirm ongoing suitability of access.</w:t>
            </w:r>
            <w:r w:rsidR="00870476" w:rsidRPr="006E8134">
              <w:rPr>
                <w:rFonts w:ascii="Arial" w:hAnsi="Arial" w:cs="Arial"/>
                <w:sz w:val="24"/>
              </w:rPr>
              <w:t xml:space="preserve"> </w:t>
            </w:r>
          </w:p>
          <w:p w14:paraId="0A99A09B" w14:textId="77777777" w:rsidR="00EB429C" w:rsidRPr="00A71255" w:rsidRDefault="00EB429C" w:rsidP="00B87A4C">
            <w:pPr>
              <w:ind w:right="37"/>
              <w:rPr>
                <w:rFonts w:ascii="Arial" w:hAnsi="Arial" w:cs="Arial"/>
                <w:b/>
                <w:bCs/>
                <w:sz w:val="24"/>
              </w:rPr>
            </w:pPr>
          </w:p>
          <w:p w14:paraId="76DF5A7E" w14:textId="568D70B4" w:rsidR="0094446E" w:rsidRPr="00A71255" w:rsidRDefault="0094446E" w:rsidP="00B87A4C">
            <w:pPr>
              <w:ind w:right="37"/>
              <w:rPr>
                <w:rFonts w:ascii="Arial" w:hAnsi="Arial" w:cs="Arial"/>
                <w:b/>
                <w:bCs/>
                <w:sz w:val="24"/>
              </w:rPr>
            </w:pPr>
            <w:r w:rsidRPr="00A71255">
              <w:rPr>
                <w:rFonts w:ascii="Arial" w:hAnsi="Arial" w:cs="Arial"/>
                <w:b/>
                <w:bCs/>
                <w:sz w:val="24"/>
              </w:rPr>
              <w:t xml:space="preserve">Code of </w:t>
            </w:r>
            <w:r w:rsidR="00E87F39">
              <w:rPr>
                <w:rFonts w:ascii="Arial" w:hAnsi="Arial" w:cs="Arial"/>
                <w:b/>
                <w:bCs/>
                <w:sz w:val="24"/>
              </w:rPr>
              <w:t>c</w:t>
            </w:r>
            <w:r w:rsidRPr="00A71255">
              <w:rPr>
                <w:rFonts w:ascii="Arial" w:hAnsi="Arial" w:cs="Arial"/>
                <w:b/>
                <w:bCs/>
                <w:sz w:val="24"/>
              </w:rPr>
              <w:t>onduct</w:t>
            </w:r>
          </w:p>
          <w:p w14:paraId="719F8211" w14:textId="107D88C1" w:rsidR="0094446E" w:rsidRPr="00A71255" w:rsidRDefault="0094446E" w:rsidP="00B87A4C">
            <w:pPr>
              <w:ind w:right="37"/>
              <w:rPr>
                <w:rFonts w:ascii="Arial" w:hAnsi="Arial" w:cs="Arial"/>
                <w:sz w:val="24"/>
              </w:rPr>
            </w:pPr>
            <w:r w:rsidRPr="00A71255">
              <w:rPr>
                <w:rFonts w:ascii="Arial" w:hAnsi="Arial" w:cs="Arial"/>
                <w:sz w:val="24"/>
              </w:rPr>
              <w:t xml:space="preserve">A code of conduct can be used to state information security responsibilities regarding confidentiality, </w:t>
            </w:r>
            <w:r w:rsidR="005933FB">
              <w:rPr>
                <w:rFonts w:ascii="Arial" w:hAnsi="Arial" w:cs="Arial"/>
                <w:sz w:val="24"/>
              </w:rPr>
              <w:t>information</w:t>
            </w:r>
            <w:r w:rsidRPr="00A71255">
              <w:rPr>
                <w:rFonts w:ascii="Arial" w:hAnsi="Arial" w:cs="Arial"/>
                <w:sz w:val="24"/>
              </w:rPr>
              <w:t xml:space="preserve"> protection, ethics, appropriate use of the </w:t>
            </w:r>
            <w:r w:rsidR="00D01918" w:rsidRPr="00A71255">
              <w:rPr>
                <w:rFonts w:ascii="Arial" w:hAnsi="Arial" w:cs="Arial"/>
                <w:sz w:val="24"/>
              </w:rPr>
              <w:t>org</w:t>
            </w:r>
            <w:r w:rsidR="00CC2035" w:rsidRPr="00A71255">
              <w:rPr>
                <w:rFonts w:ascii="Arial" w:hAnsi="Arial" w:cs="Arial"/>
                <w:sz w:val="24"/>
              </w:rPr>
              <w:t>a</w:t>
            </w:r>
            <w:r w:rsidR="00D01918" w:rsidRPr="00A71255">
              <w:rPr>
                <w:rFonts w:ascii="Arial" w:hAnsi="Arial" w:cs="Arial"/>
                <w:sz w:val="24"/>
              </w:rPr>
              <w:t>nisation</w:t>
            </w:r>
            <w:r w:rsidRPr="00A71255">
              <w:rPr>
                <w:rFonts w:ascii="Arial" w:hAnsi="Arial" w:cs="Arial"/>
                <w:sz w:val="24"/>
              </w:rPr>
              <w:t xml:space="preserve">’s information and </w:t>
            </w:r>
            <w:r w:rsidR="005E295B">
              <w:rPr>
                <w:rFonts w:ascii="Arial" w:hAnsi="Arial" w:cs="Arial"/>
                <w:sz w:val="24"/>
              </w:rPr>
              <w:t>its</w:t>
            </w:r>
            <w:r w:rsidRPr="00A71255">
              <w:rPr>
                <w:rFonts w:ascii="Arial" w:hAnsi="Arial" w:cs="Arial"/>
                <w:sz w:val="24"/>
              </w:rPr>
              <w:t xml:space="preserve"> associated assets, as well as</w:t>
            </w:r>
            <w:r w:rsidR="00597A62">
              <w:rPr>
                <w:rFonts w:ascii="Arial" w:hAnsi="Arial" w:cs="Arial"/>
                <w:sz w:val="24"/>
              </w:rPr>
              <w:t xml:space="preserve"> other</w:t>
            </w:r>
            <w:r w:rsidRPr="00A71255">
              <w:rPr>
                <w:rFonts w:ascii="Arial" w:hAnsi="Arial" w:cs="Arial"/>
                <w:sz w:val="24"/>
              </w:rPr>
              <w:t xml:space="preserve"> reputable practices expected by the </w:t>
            </w:r>
            <w:r w:rsidR="00CC2035" w:rsidRPr="00A71255">
              <w:rPr>
                <w:rFonts w:ascii="Arial" w:hAnsi="Arial" w:cs="Arial"/>
                <w:sz w:val="24"/>
              </w:rPr>
              <w:t>organisation</w:t>
            </w:r>
            <w:r w:rsidRPr="00A71255">
              <w:rPr>
                <w:rFonts w:ascii="Arial" w:hAnsi="Arial" w:cs="Arial"/>
                <w:sz w:val="24"/>
              </w:rPr>
              <w:t>.</w:t>
            </w:r>
          </w:p>
          <w:p w14:paraId="0F4DAE68" w14:textId="77777777" w:rsidR="0094446E" w:rsidRPr="00A71255" w:rsidRDefault="0094446E" w:rsidP="00B87A4C">
            <w:pPr>
              <w:ind w:right="37"/>
              <w:rPr>
                <w:rFonts w:ascii="Arial" w:hAnsi="Arial" w:cs="Arial"/>
                <w:sz w:val="24"/>
              </w:rPr>
            </w:pPr>
          </w:p>
          <w:p w14:paraId="3228725F" w14:textId="56CF7FF0" w:rsidR="0094446E" w:rsidRPr="00A71255" w:rsidRDefault="009F6AB5" w:rsidP="00B87A4C">
            <w:pPr>
              <w:ind w:right="37"/>
              <w:rPr>
                <w:rFonts w:ascii="Arial" w:hAnsi="Arial" w:cs="Arial"/>
                <w:b/>
                <w:bCs/>
                <w:sz w:val="24"/>
              </w:rPr>
            </w:pPr>
            <w:r>
              <w:rPr>
                <w:rFonts w:ascii="Arial" w:hAnsi="Arial" w:cs="Arial"/>
                <w:b/>
                <w:bCs/>
                <w:sz w:val="24"/>
              </w:rPr>
              <w:t>Supplier</w:t>
            </w:r>
            <w:r w:rsidRPr="00A71255">
              <w:rPr>
                <w:rFonts w:ascii="Arial" w:hAnsi="Arial" w:cs="Arial"/>
                <w:b/>
                <w:bCs/>
                <w:sz w:val="24"/>
              </w:rPr>
              <w:t xml:space="preserve"> </w:t>
            </w:r>
            <w:r w:rsidR="00597A62">
              <w:rPr>
                <w:rFonts w:ascii="Arial" w:hAnsi="Arial" w:cs="Arial"/>
                <w:b/>
                <w:bCs/>
                <w:sz w:val="24"/>
              </w:rPr>
              <w:t>s</w:t>
            </w:r>
            <w:r w:rsidR="0094446E" w:rsidRPr="00A71255">
              <w:rPr>
                <w:rFonts w:ascii="Arial" w:hAnsi="Arial" w:cs="Arial"/>
                <w:b/>
                <w:bCs/>
                <w:sz w:val="24"/>
              </w:rPr>
              <w:t>taff</w:t>
            </w:r>
          </w:p>
          <w:p w14:paraId="5DEC1B2C" w14:textId="716BFB5E" w:rsidR="000B7FA2" w:rsidRDefault="0094446E" w:rsidP="00B87A4C">
            <w:pPr>
              <w:rPr>
                <w:rFonts w:ascii="Arial" w:hAnsi="Arial" w:cs="Arial"/>
                <w:sz w:val="24"/>
              </w:rPr>
            </w:pPr>
            <w:r w:rsidRPr="00A71255">
              <w:rPr>
                <w:rFonts w:ascii="Arial" w:hAnsi="Arial" w:cs="Arial"/>
                <w:sz w:val="24"/>
              </w:rPr>
              <w:t>An external party, with which supplier personnel are associated, will be required to enter into contractual agreements on behalf of the contracted individual.</w:t>
            </w:r>
            <w:r w:rsidR="00476D39">
              <w:rPr>
                <w:rFonts w:ascii="Arial" w:hAnsi="Arial" w:cs="Arial"/>
                <w:sz w:val="24"/>
              </w:rPr>
              <w:t xml:space="preserve"> </w:t>
            </w:r>
            <w:r w:rsidR="006F1021">
              <w:rPr>
                <w:rFonts w:ascii="Arial" w:hAnsi="Arial" w:cs="Arial"/>
                <w:sz w:val="24"/>
              </w:rPr>
              <w:t xml:space="preserve">Both the </w:t>
            </w:r>
            <w:r w:rsidR="0008443A">
              <w:rPr>
                <w:rFonts w:ascii="Arial" w:hAnsi="Arial" w:cs="Arial"/>
                <w:sz w:val="24"/>
              </w:rPr>
              <w:t>supplier</w:t>
            </w:r>
            <w:r w:rsidR="003C779C">
              <w:rPr>
                <w:rFonts w:ascii="Arial" w:hAnsi="Arial" w:cs="Arial"/>
                <w:sz w:val="24"/>
              </w:rPr>
              <w:t xml:space="preserve"> </w:t>
            </w:r>
            <w:r w:rsidR="000D27A0">
              <w:rPr>
                <w:rFonts w:ascii="Arial" w:hAnsi="Arial" w:cs="Arial"/>
                <w:sz w:val="24"/>
              </w:rPr>
              <w:t>and the</w:t>
            </w:r>
            <w:r w:rsidR="0008443A">
              <w:rPr>
                <w:rFonts w:ascii="Arial" w:hAnsi="Arial" w:cs="Arial"/>
                <w:sz w:val="24"/>
              </w:rPr>
              <w:t>ir</w:t>
            </w:r>
            <w:r w:rsidR="000D27A0">
              <w:rPr>
                <w:rFonts w:ascii="Arial" w:hAnsi="Arial" w:cs="Arial"/>
                <w:sz w:val="24"/>
              </w:rPr>
              <w:t xml:space="preserve"> </w:t>
            </w:r>
            <w:r w:rsidR="00B11BB4">
              <w:rPr>
                <w:rFonts w:ascii="Arial" w:hAnsi="Arial" w:cs="Arial"/>
                <w:sz w:val="24"/>
              </w:rPr>
              <w:t>representatives</w:t>
            </w:r>
            <w:r w:rsidR="006F1021">
              <w:rPr>
                <w:rFonts w:ascii="Arial" w:hAnsi="Arial" w:cs="Arial"/>
                <w:sz w:val="24"/>
              </w:rPr>
              <w:t xml:space="preserve"> </w:t>
            </w:r>
            <w:r w:rsidR="00B11BB4">
              <w:rPr>
                <w:rFonts w:ascii="Arial" w:hAnsi="Arial" w:cs="Arial"/>
                <w:sz w:val="24"/>
              </w:rPr>
              <w:t>are</w:t>
            </w:r>
            <w:r w:rsidR="003C779C">
              <w:rPr>
                <w:rFonts w:ascii="Arial" w:hAnsi="Arial" w:cs="Arial"/>
                <w:sz w:val="24"/>
              </w:rPr>
              <w:t xml:space="preserve"> expected to sign the </w:t>
            </w:r>
            <w:r w:rsidR="000A7867">
              <w:rPr>
                <w:rFonts w:ascii="Arial" w:hAnsi="Arial" w:cs="Arial"/>
                <w:sz w:val="24"/>
              </w:rPr>
              <w:t>c</w:t>
            </w:r>
            <w:r w:rsidR="003C779C">
              <w:rPr>
                <w:rFonts w:ascii="Arial" w:hAnsi="Arial" w:cs="Arial"/>
                <w:sz w:val="24"/>
              </w:rPr>
              <w:t xml:space="preserve">ode of </w:t>
            </w:r>
            <w:r w:rsidR="000A7867">
              <w:rPr>
                <w:rFonts w:ascii="Arial" w:hAnsi="Arial" w:cs="Arial"/>
                <w:sz w:val="24"/>
              </w:rPr>
              <w:t>c</w:t>
            </w:r>
            <w:r w:rsidR="003C779C">
              <w:rPr>
                <w:rFonts w:ascii="Arial" w:hAnsi="Arial" w:cs="Arial"/>
                <w:sz w:val="24"/>
              </w:rPr>
              <w:t xml:space="preserve">onduct and the </w:t>
            </w:r>
            <w:r w:rsidR="00D3201E">
              <w:rPr>
                <w:rFonts w:ascii="Arial" w:hAnsi="Arial" w:cs="Arial"/>
                <w:sz w:val="24"/>
              </w:rPr>
              <w:t xml:space="preserve">organisation’s </w:t>
            </w:r>
            <w:r w:rsidR="003C779C">
              <w:rPr>
                <w:rFonts w:ascii="Arial" w:hAnsi="Arial" w:cs="Arial"/>
                <w:sz w:val="24"/>
              </w:rPr>
              <w:t xml:space="preserve">Acceptable Use Policy as part of </w:t>
            </w:r>
            <w:r w:rsidR="00CC7862">
              <w:rPr>
                <w:rFonts w:ascii="Arial" w:hAnsi="Arial" w:cs="Arial"/>
                <w:sz w:val="24"/>
              </w:rPr>
              <w:t>the master agreement.</w:t>
            </w:r>
            <w:r w:rsidRPr="00A71255">
              <w:rPr>
                <w:rFonts w:ascii="Arial" w:hAnsi="Arial" w:cs="Arial"/>
                <w:sz w:val="24"/>
              </w:rPr>
              <w:t xml:space="preserve"> </w:t>
            </w:r>
            <w:r w:rsidR="001D07C4">
              <w:rPr>
                <w:rFonts w:ascii="Arial" w:hAnsi="Arial" w:cs="Arial"/>
                <w:sz w:val="24"/>
              </w:rPr>
              <w:t>Supplier</w:t>
            </w:r>
            <w:r w:rsidR="000B7FA2">
              <w:rPr>
                <w:rFonts w:ascii="Arial" w:hAnsi="Arial" w:cs="Arial"/>
                <w:sz w:val="24"/>
              </w:rPr>
              <w:t xml:space="preserve"> staff are </w:t>
            </w:r>
            <w:r w:rsidR="007B244F">
              <w:rPr>
                <w:rFonts w:ascii="Arial" w:hAnsi="Arial" w:cs="Arial"/>
                <w:sz w:val="24"/>
              </w:rPr>
              <w:t>to</w:t>
            </w:r>
            <w:r w:rsidR="0027405D">
              <w:rPr>
                <w:rFonts w:ascii="Arial" w:hAnsi="Arial" w:cs="Arial"/>
                <w:sz w:val="24"/>
              </w:rPr>
              <w:t xml:space="preserve"> also</w:t>
            </w:r>
            <w:r w:rsidR="007B244F">
              <w:rPr>
                <w:rFonts w:ascii="Arial" w:hAnsi="Arial" w:cs="Arial"/>
                <w:sz w:val="24"/>
              </w:rPr>
              <w:t xml:space="preserve"> be monitored regularly to ensure </w:t>
            </w:r>
            <w:r w:rsidR="0027405D">
              <w:rPr>
                <w:rFonts w:ascii="Arial" w:hAnsi="Arial" w:cs="Arial"/>
                <w:sz w:val="24"/>
              </w:rPr>
              <w:t>ongoing suitability</w:t>
            </w:r>
            <w:r w:rsidR="007B244F">
              <w:rPr>
                <w:rFonts w:ascii="Arial" w:hAnsi="Arial" w:cs="Arial"/>
                <w:sz w:val="24"/>
              </w:rPr>
              <w:t xml:space="preserve"> for the work required.</w:t>
            </w:r>
            <w:r w:rsidR="0027405D">
              <w:rPr>
                <w:rFonts w:ascii="Arial" w:hAnsi="Arial" w:cs="Arial"/>
                <w:sz w:val="24"/>
              </w:rPr>
              <w:t xml:space="preserve"> </w:t>
            </w:r>
          </w:p>
          <w:p w14:paraId="0C12999F" w14:textId="77777777" w:rsidR="000B7FA2" w:rsidRDefault="000B7FA2" w:rsidP="00B87A4C">
            <w:pPr>
              <w:rPr>
                <w:rFonts w:ascii="Arial" w:hAnsi="Arial" w:cs="Arial"/>
                <w:sz w:val="24"/>
              </w:rPr>
            </w:pPr>
          </w:p>
          <w:p w14:paraId="54B86EE4" w14:textId="5697358A" w:rsidR="0094446E" w:rsidRDefault="0094446E" w:rsidP="00B87A4C">
            <w:pPr>
              <w:rPr>
                <w:rFonts w:ascii="Arial" w:hAnsi="Arial" w:cs="Arial"/>
                <w:sz w:val="24"/>
              </w:rPr>
            </w:pPr>
            <w:r w:rsidRPr="00A71255">
              <w:rPr>
                <w:rFonts w:ascii="Arial" w:hAnsi="Arial" w:cs="Arial"/>
                <w:sz w:val="24"/>
              </w:rPr>
              <w:t>If the</w:t>
            </w:r>
            <w:r w:rsidR="00B11BB4">
              <w:rPr>
                <w:rFonts w:ascii="Arial" w:hAnsi="Arial" w:cs="Arial"/>
                <w:sz w:val="24"/>
              </w:rPr>
              <w:t xml:space="preserve"> </w:t>
            </w:r>
            <w:r w:rsidR="003D3331">
              <w:rPr>
                <w:rFonts w:ascii="Arial" w:hAnsi="Arial" w:cs="Arial"/>
                <w:sz w:val="24"/>
              </w:rPr>
              <w:t>supplier</w:t>
            </w:r>
            <w:r w:rsidRPr="00A71255">
              <w:rPr>
                <w:rFonts w:ascii="Arial" w:hAnsi="Arial" w:cs="Arial"/>
                <w:sz w:val="24"/>
              </w:rPr>
              <w:t xml:space="preserve"> organisation is not a legal entity and does not have employees, the equivalent of contractual agreement and terms and conditions can be considered in line with the guidance of this control.</w:t>
            </w:r>
          </w:p>
          <w:p w14:paraId="4F1E9D67" w14:textId="64894BBC" w:rsidR="002B3465" w:rsidRDefault="002B3465" w:rsidP="00B87A4C">
            <w:pPr>
              <w:rPr>
                <w:rFonts w:ascii="Arial" w:hAnsi="Arial" w:cs="Arial"/>
                <w:sz w:val="24"/>
              </w:rPr>
            </w:pPr>
          </w:p>
          <w:p w14:paraId="42830C80" w14:textId="0F43FE71" w:rsidR="0094446E" w:rsidRPr="00A71255" w:rsidRDefault="002B3465" w:rsidP="00B87A4C">
            <w:pPr>
              <w:rPr>
                <w:rFonts w:ascii="Arial" w:hAnsi="Arial" w:cs="Arial"/>
                <w:sz w:val="24"/>
              </w:rPr>
            </w:pPr>
            <w:r w:rsidRPr="002B3465">
              <w:rPr>
                <w:rFonts w:ascii="Arial" w:hAnsi="Arial" w:cs="Arial"/>
                <w:sz w:val="24"/>
                <w:szCs w:val="28"/>
              </w:rPr>
              <w:t xml:space="preserve">Assessing the risks from </w:t>
            </w:r>
            <w:r w:rsidR="00EB52C3">
              <w:rPr>
                <w:rFonts w:ascii="Arial" w:hAnsi="Arial" w:cs="Arial"/>
                <w:sz w:val="24"/>
                <w:szCs w:val="28"/>
              </w:rPr>
              <w:t>the supplier</w:t>
            </w:r>
            <w:r>
              <w:rPr>
                <w:rFonts w:ascii="Arial" w:hAnsi="Arial" w:cs="Arial"/>
                <w:sz w:val="24"/>
                <w:szCs w:val="28"/>
              </w:rPr>
              <w:t xml:space="preserve"> staff</w:t>
            </w:r>
            <w:r w:rsidRPr="002B3465">
              <w:rPr>
                <w:rFonts w:ascii="Arial" w:hAnsi="Arial" w:cs="Arial"/>
                <w:sz w:val="24"/>
                <w:szCs w:val="28"/>
              </w:rPr>
              <w:t xml:space="preserve"> is especially important when the</w:t>
            </w:r>
            <w:r w:rsidR="00555876">
              <w:rPr>
                <w:rFonts w:ascii="Arial" w:hAnsi="Arial" w:cs="Arial"/>
                <w:sz w:val="24"/>
                <w:szCs w:val="28"/>
              </w:rPr>
              <w:t xml:space="preserve"> suppliers</w:t>
            </w:r>
            <w:r w:rsidRPr="002B3465">
              <w:rPr>
                <w:rFonts w:ascii="Arial" w:hAnsi="Arial" w:cs="Arial"/>
                <w:sz w:val="24"/>
                <w:szCs w:val="28"/>
              </w:rPr>
              <w:t xml:space="preserve"> have offshore interests or when </w:t>
            </w:r>
            <w:r w:rsidR="00FA7D8E">
              <w:rPr>
                <w:rFonts w:ascii="Arial" w:hAnsi="Arial" w:cs="Arial"/>
                <w:sz w:val="24"/>
                <w:szCs w:val="28"/>
              </w:rPr>
              <w:t>an individual provides their services</w:t>
            </w:r>
            <w:r w:rsidRPr="002B3465">
              <w:rPr>
                <w:rFonts w:ascii="Arial" w:hAnsi="Arial" w:cs="Arial"/>
                <w:sz w:val="24"/>
                <w:szCs w:val="28"/>
              </w:rPr>
              <w:t xml:space="preserve"> for </w:t>
            </w:r>
            <w:r>
              <w:rPr>
                <w:rFonts w:ascii="Arial" w:hAnsi="Arial" w:cs="Arial"/>
                <w:sz w:val="24"/>
                <w:szCs w:val="28"/>
              </w:rPr>
              <w:t xml:space="preserve">the supplier </w:t>
            </w:r>
            <w:r w:rsidRPr="002B3465">
              <w:rPr>
                <w:rFonts w:ascii="Arial" w:hAnsi="Arial" w:cs="Arial"/>
                <w:sz w:val="24"/>
                <w:szCs w:val="28"/>
              </w:rPr>
              <w:t xml:space="preserve">organisation </w:t>
            </w:r>
            <w:r w:rsidR="00844645">
              <w:rPr>
                <w:rFonts w:ascii="Arial" w:hAnsi="Arial" w:cs="Arial"/>
                <w:sz w:val="24"/>
                <w:szCs w:val="28"/>
              </w:rPr>
              <w:t>from</w:t>
            </w:r>
            <w:r w:rsidRPr="002B3465">
              <w:rPr>
                <w:rFonts w:ascii="Arial" w:hAnsi="Arial" w:cs="Arial"/>
                <w:sz w:val="24"/>
                <w:szCs w:val="28"/>
              </w:rPr>
              <w:t xml:space="preserve"> </w:t>
            </w:r>
            <w:r w:rsidR="00DB7E8F">
              <w:rPr>
                <w:rFonts w:ascii="Arial" w:hAnsi="Arial" w:cs="Arial"/>
                <w:sz w:val="24"/>
                <w:szCs w:val="28"/>
              </w:rPr>
              <w:t>a different legal jurisdiction</w:t>
            </w:r>
            <w:r w:rsidRPr="002B3465">
              <w:rPr>
                <w:rFonts w:ascii="Arial" w:hAnsi="Arial" w:cs="Arial"/>
                <w:sz w:val="24"/>
                <w:szCs w:val="28"/>
              </w:rPr>
              <w:t>.</w:t>
            </w:r>
          </w:p>
        </w:tc>
      </w:tr>
      <w:tr w:rsidR="0094446E" w:rsidRPr="00A71255" w14:paraId="24201083" w14:textId="77777777" w:rsidTr="009707A5">
        <w:tc>
          <w:tcPr>
            <w:tcW w:w="2835" w:type="dxa"/>
          </w:tcPr>
          <w:p w14:paraId="23C70E1E" w14:textId="77777777" w:rsidR="0094446E" w:rsidRPr="00A71255" w:rsidRDefault="0094446E" w:rsidP="00B87A4C">
            <w:pPr>
              <w:rPr>
                <w:rFonts w:ascii="Arial" w:hAnsi="Arial" w:cs="Arial"/>
                <w:sz w:val="24"/>
              </w:rPr>
            </w:pPr>
            <w:r w:rsidRPr="00A71255">
              <w:rPr>
                <w:rFonts w:ascii="Arial" w:hAnsi="Arial" w:cs="Arial"/>
                <w:sz w:val="24"/>
              </w:rPr>
              <w:lastRenderedPageBreak/>
              <w:t>Identify</w:t>
            </w:r>
          </w:p>
        </w:tc>
        <w:tc>
          <w:tcPr>
            <w:tcW w:w="2835" w:type="dxa"/>
          </w:tcPr>
          <w:p w14:paraId="26754933" w14:textId="77777777" w:rsidR="0094446E" w:rsidRPr="00A71255" w:rsidRDefault="0094446E" w:rsidP="00B87A4C">
            <w:pPr>
              <w:rPr>
                <w:rFonts w:ascii="Arial" w:hAnsi="Arial" w:cs="Arial"/>
                <w:sz w:val="24"/>
              </w:rPr>
            </w:pPr>
            <w:r w:rsidRPr="00A71255">
              <w:rPr>
                <w:rFonts w:ascii="Arial" w:hAnsi="Arial" w:cs="Arial"/>
                <w:sz w:val="24"/>
              </w:rPr>
              <w:t>Roles and responsibilities</w:t>
            </w:r>
          </w:p>
        </w:tc>
        <w:tc>
          <w:tcPr>
            <w:tcW w:w="5029" w:type="dxa"/>
          </w:tcPr>
          <w:p w14:paraId="7C85FB1F" w14:textId="3E84ECB9" w:rsidR="0094446E" w:rsidRPr="00A71255" w:rsidRDefault="00302A26" w:rsidP="00B87A4C">
            <w:pPr>
              <w:ind w:right="37"/>
              <w:rPr>
                <w:rFonts w:ascii="Arial" w:hAnsi="Arial" w:cs="Arial"/>
                <w:sz w:val="24"/>
              </w:rPr>
            </w:pPr>
            <w:r>
              <w:rPr>
                <w:rFonts w:ascii="Arial" w:hAnsi="Arial" w:cs="Arial"/>
                <w:sz w:val="24"/>
              </w:rPr>
              <w:t>HSUP</w:t>
            </w:r>
            <w:r w:rsidR="009030FC">
              <w:rPr>
                <w:rFonts w:ascii="Arial" w:hAnsi="Arial" w:cs="Arial"/>
                <w:sz w:val="24"/>
              </w:rPr>
              <w:t>19</w:t>
            </w:r>
            <w:r>
              <w:rPr>
                <w:rFonts w:ascii="Arial" w:hAnsi="Arial" w:cs="Arial"/>
                <w:sz w:val="24"/>
              </w:rPr>
              <w:t xml:space="preserve">: </w:t>
            </w:r>
            <w:r w:rsidR="00FA7D8E">
              <w:rPr>
                <w:rFonts w:ascii="Arial" w:hAnsi="Arial" w:cs="Arial"/>
                <w:sz w:val="24"/>
              </w:rPr>
              <w:t>O</w:t>
            </w:r>
            <w:r w:rsidR="00A22095" w:rsidRPr="00A71255">
              <w:rPr>
                <w:rFonts w:ascii="Arial" w:hAnsi="Arial" w:cs="Arial"/>
                <w:sz w:val="24"/>
              </w:rPr>
              <w:t xml:space="preserve">rganisations </w:t>
            </w:r>
            <w:r w:rsidR="0094446E" w:rsidRPr="00A71255">
              <w:rPr>
                <w:rFonts w:ascii="Arial" w:hAnsi="Arial" w:cs="Arial"/>
                <w:sz w:val="24"/>
              </w:rPr>
              <w:t>are to ensure:</w:t>
            </w:r>
          </w:p>
          <w:p w14:paraId="3AFFCD0C" w14:textId="77777777" w:rsidR="0094446E" w:rsidRPr="00A71255" w:rsidRDefault="0094446E" w:rsidP="00F70A89">
            <w:pPr>
              <w:pStyle w:val="ListParagraph"/>
              <w:numPr>
                <w:ilvl w:val="0"/>
                <w:numId w:val="35"/>
              </w:numPr>
              <w:ind w:right="37"/>
              <w:rPr>
                <w:rFonts w:ascii="Arial" w:hAnsi="Arial" w:cs="Arial"/>
                <w:sz w:val="24"/>
              </w:rPr>
            </w:pPr>
            <w:r w:rsidRPr="00A71255">
              <w:rPr>
                <w:rFonts w:ascii="Arial" w:hAnsi="Arial" w:cs="Arial"/>
                <w:sz w:val="24"/>
              </w:rPr>
              <w:t>information security responsibilities are clearly defined and assigned</w:t>
            </w:r>
          </w:p>
          <w:p w14:paraId="026A17B6" w14:textId="258C5A37" w:rsidR="0094446E" w:rsidRPr="00A71255" w:rsidRDefault="0094446E" w:rsidP="00F70A89">
            <w:pPr>
              <w:pStyle w:val="ListParagraph"/>
              <w:numPr>
                <w:ilvl w:val="0"/>
                <w:numId w:val="35"/>
              </w:numPr>
              <w:ind w:right="37"/>
              <w:rPr>
                <w:rFonts w:ascii="Arial" w:hAnsi="Arial" w:cs="Arial"/>
                <w:sz w:val="24"/>
              </w:rPr>
            </w:pPr>
            <w:r w:rsidRPr="00A71255">
              <w:rPr>
                <w:rFonts w:ascii="Arial" w:hAnsi="Arial" w:cs="Arial"/>
                <w:sz w:val="24"/>
              </w:rPr>
              <w:t>a governance body</w:t>
            </w:r>
            <w:r w:rsidR="00336D91" w:rsidRPr="00A71255">
              <w:rPr>
                <w:rFonts w:ascii="Arial" w:hAnsi="Arial" w:cs="Arial"/>
                <w:sz w:val="24"/>
              </w:rPr>
              <w:t xml:space="preserve"> or steering committee</w:t>
            </w:r>
            <w:r w:rsidRPr="00A71255">
              <w:rPr>
                <w:rFonts w:ascii="Arial" w:hAnsi="Arial" w:cs="Arial"/>
                <w:sz w:val="24"/>
              </w:rPr>
              <w:t xml:space="preserve"> overseeing information security activities is in place</w:t>
            </w:r>
          </w:p>
          <w:p w14:paraId="3B1C4622" w14:textId="27027B58" w:rsidR="0094446E" w:rsidRPr="00A71255" w:rsidRDefault="0094446E" w:rsidP="00F70A89">
            <w:pPr>
              <w:pStyle w:val="ListParagraph"/>
              <w:numPr>
                <w:ilvl w:val="0"/>
                <w:numId w:val="35"/>
              </w:numPr>
              <w:ind w:right="37"/>
              <w:rPr>
                <w:rFonts w:ascii="Arial" w:hAnsi="Arial" w:cs="Arial"/>
                <w:sz w:val="24"/>
              </w:rPr>
            </w:pPr>
            <w:r w:rsidRPr="00A71255">
              <w:rPr>
                <w:rFonts w:ascii="Arial" w:hAnsi="Arial" w:cs="Arial"/>
                <w:sz w:val="24"/>
              </w:rPr>
              <w:t xml:space="preserve">there is at least one individual responsible for </w:t>
            </w:r>
            <w:r w:rsidR="00210920">
              <w:rPr>
                <w:rFonts w:ascii="Arial" w:hAnsi="Arial" w:cs="Arial"/>
                <w:sz w:val="24"/>
              </w:rPr>
              <w:t xml:space="preserve">maintaining </w:t>
            </w:r>
            <w:r w:rsidRPr="00A71255">
              <w:rPr>
                <w:rFonts w:ascii="Arial" w:hAnsi="Arial" w:cs="Arial"/>
                <w:sz w:val="24"/>
              </w:rPr>
              <w:t>information security</w:t>
            </w:r>
            <w:r w:rsidR="00C031CB" w:rsidRPr="00A71255">
              <w:rPr>
                <w:rFonts w:ascii="Arial" w:hAnsi="Arial" w:cs="Arial"/>
                <w:sz w:val="24"/>
              </w:rPr>
              <w:t xml:space="preserve"> within the organisation</w:t>
            </w:r>
            <w:r w:rsidRPr="00A71255">
              <w:rPr>
                <w:rFonts w:ascii="Arial" w:hAnsi="Arial" w:cs="Arial"/>
                <w:sz w:val="24"/>
              </w:rPr>
              <w:t>.</w:t>
            </w:r>
          </w:p>
        </w:tc>
        <w:tc>
          <w:tcPr>
            <w:tcW w:w="10984" w:type="dxa"/>
          </w:tcPr>
          <w:p w14:paraId="46BB55DA" w14:textId="7E5B7BE2" w:rsidR="0094446E" w:rsidRPr="00A71255" w:rsidRDefault="0094446E" w:rsidP="00B87A4C">
            <w:pPr>
              <w:ind w:right="37"/>
              <w:rPr>
                <w:rFonts w:ascii="Arial" w:hAnsi="Arial" w:cs="Arial"/>
                <w:b/>
                <w:bCs/>
                <w:sz w:val="24"/>
              </w:rPr>
            </w:pPr>
            <w:r w:rsidRPr="00A71255">
              <w:rPr>
                <w:rFonts w:ascii="Arial" w:hAnsi="Arial" w:cs="Arial"/>
                <w:b/>
                <w:bCs/>
                <w:sz w:val="24"/>
              </w:rPr>
              <w:t xml:space="preserve">Roles and </w:t>
            </w:r>
            <w:r w:rsidR="004E4886">
              <w:rPr>
                <w:rFonts w:ascii="Arial" w:hAnsi="Arial" w:cs="Arial"/>
                <w:b/>
                <w:bCs/>
                <w:sz w:val="24"/>
              </w:rPr>
              <w:t>r</w:t>
            </w:r>
            <w:r w:rsidRPr="00A71255">
              <w:rPr>
                <w:rFonts w:ascii="Arial" w:hAnsi="Arial" w:cs="Arial"/>
                <w:b/>
                <w:bCs/>
                <w:sz w:val="24"/>
              </w:rPr>
              <w:t>esponsibilities</w:t>
            </w:r>
          </w:p>
          <w:p w14:paraId="1FE25C4A" w14:textId="00672024" w:rsidR="003770BA" w:rsidRDefault="007069E8" w:rsidP="00B87A4C">
            <w:pPr>
              <w:ind w:right="37"/>
              <w:rPr>
                <w:rFonts w:ascii="Arial" w:hAnsi="Arial" w:cs="Arial"/>
                <w:sz w:val="24"/>
              </w:rPr>
            </w:pPr>
            <w:r>
              <w:rPr>
                <w:rFonts w:ascii="Arial" w:hAnsi="Arial" w:cs="Arial"/>
                <w:sz w:val="24"/>
              </w:rPr>
              <w:t>Organisations are to have</w:t>
            </w:r>
            <w:r w:rsidR="0094446E" w:rsidRPr="00A71255">
              <w:rPr>
                <w:rFonts w:ascii="Arial" w:hAnsi="Arial" w:cs="Arial"/>
                <w:sz w:val="24"/>
              </w:rPr>
              <w:t xml:space="preserve"> support of management </w:t>
            </w:r>
            <w:r w:rsidR="00EF48AA">
              <w:rPr>
                <w:rFonts w:ascii="Arial" w:hAnsi="Arial" w:cs="Arial"/>
                <w:sz w:val="24"/>
              </w:rPr>
              <w:t>(</w:t>
            </w:r>
            <w:r w:rsidR="00EF48AA" w:rsidRPr="006C2394">
              <w:rPr>
                <w:rFonts w:ascii="Arial" w:hAnsi="Arial" w:cs="Arial"/>
                <w:sz w:val="24"/>
              </w:rPr>
              <w:t>includ</w:t>
            </w:r>
            <w:r w:rsidR="00EF48AA">
              <w:rPr>
                <w:rFonts w:ascii="Arial" w:hAnsi="Arial" w:cs="Arial"/>
                <w:sz w:val="24"/>
              </w:rPr>
              <w:t>ing</w:t>
            </w:r>
            <w:r w:rsidR="00EF48AA" w:rsidRPr="006C2394">
              <w:rPr>
                <w:rFonts w:ascii="Arial" w:hAnsi="Arial" w:cs="Arial"/>
                <w:sz w:val="24"/>
              </w:rPr>
              <w:t xml:space="preserve"> statements of commitment to the importance of information security and recognition of its benefits</w:t>
            </w:r>
            <w:r w:rsidR="00EF48AA">
              <w:rPr>
                <w:rFonts w:ascii="Arial" w:hAnsi="Arial" w:cs="Arial"/>
                <w:sz w:val="24"/>
              </w:rPr>
              <w:t xml:space="preserve">) </w:t>
            </w:r>
            <w:r w:rsidR="0094446E" w:rsidRPr="00A71255">
              <w:rPr>
                <w:rFonts w:ascii="Arial" w:hAnsi="Arial" w:cs="Arial"/>
                <w:sz w:val="24"/>
              </w:rPr>
              <w:t xml:space="preserve">before trying to adopt the HISF as this is essential for success. </w:t>
            </w:r>
          </w:p>
          <w:p w14:paraId="4735C403" w14:textId="77777777" w:rsidR="003770BA" w:rsidRDefault="003770BA" w:rsidP="00B87A4C">
            <w:pPr>
              <w:ind w:right="37"/>
              <w:rPr>
                <w:rFonts w:ascii="Arial" w:hAnsi="Arial" w:cs="Arial"/>
                <w:sz w:val="24"/>
              </w:rPr>
            </w:pPr>
          </w:p>
          <w:p w14:paraId="0003A3BC" w14:textId="49FB4292" w:rsidR="0094446E" w:rsidRDefault="0094446E" w:rsidP="00B87A4C">
            <w:pPr>
              <w:ind w:right="37"/>
              <w:rPr>
                <w:rFonts w:ascii="Arial" w:hAnsi="Arial" w:cs="Arial"/>
                <w:sz w:val="24"/>
              </w:rPr>
            </w:pPr>
            <w:r w:rsidRPr="00A71255">
              <w:rPr>
                <w:rFonts w:ascii="Arial" w:hAnsi="Arial" w:cs="Arial"/>
                <w:sz w:val="24"/>
              </w:rPr>
              <w:t xml:space="preserve">Accountability and coordination can only be maintained over the long term if the </w:t>
            </w:r>
            <w:r w:rsidR="00CC2035" w:rsidRPr="00A71255">
              <w:rPr>
                <w:rFonts w:ascii="Arial" w:hAnsi="Arial" w:cs="Arial"/>
                <w:sz w:val="24"/>
              </w:rPr>
              <w:t>organisation</w:t>
            </w:r>
            <w:r w:rsidRPr="00A71255">
              <w:rPr>
                <w:rFonts w:ascii="Arial" w:hAnsi="Arial" w:cs="Arial"/>
                <w:sz w:val="24"/>
              </w:rPr>
              <w:t xml:space="preserve"> has an explicit information security management infrastructure.</w:t>
            </w:r>
            <w:r w:rsidR="005F78B1" w:rsidRPr="00A71255">
              <w:rPr>
                <w:rFonts w:ascii="Arial" w:hAnsi="Arial" w:cs="Arial"/>
                <w:sz w:val="24"/>
              </w:rPr>
              <w:t xml:space="preserve"> </w:t>
            </w:r>
            <w:r w:rsidRPr="00A71255">
              <w:rPr>
                <w:rFonts w:ascii="Arial" w:hAnsi="Arial" w:cs="Arial"/>
                <w:sz w:val="24"/>
              </w:rPr>
              <w:t>Whatever structure</w:t>
            </w:r>
            <w:r w:rsidR="007A7044" w:rsidRPr="00A71255">
              <w:rPr>
                <w:rFonts w:ascii="Arial" w:hAnsi="Arial" w:cs="Arial"/>
                <w:sz w:val="24"/>
              </w:rPr>
              <w:t xml:space="preserve"> the organisation adopts,</w:t>
            </w:r>
            <w:r w:rsidRPr="00A71255">
              <w:rPr>
                <w:rFonts w:ascii="Arial" w:hAnsi="Arial" w:cs="Arial"/>
                <w:sz w:val="24"/>
              </w:rPr>
              <w:t xml:space="preserve"> it is critical that it</w:t>
            </w:r>
            <w:r w:rsidR="00F34734">
              <w:rPr>
                <w:rFonts w:ascii="Arial" w:hAnsi="Arial" w:cs="Arial"/>
                <w:sz w:val="24"/>
              </w:rPr>
              <w:t>’s</w:t>
            </w:r>
            <w:r w:rsidRPr="00A71255">
              <w:rPr>
                <w:rFonts w:ascii="Arial" w:hAnsi="Arial" w:cs="Arial"/>
                <w:sz w:val="24"/>
              </w:rPr>
              <w:t xml:space="preserve"> designed and structured to facilitate </w:t>
            </w:r>
            <w:r w:rsidR="000D209A" w:rsidRPr="00A71255">
              <w:rPr>
                <w:rFonts w:ascii="Arial" w:hAnsi="Arial" w:cs="Arial"/>
                <w:sz w:val="24"/>
              </w:rPr>
              <w:t xml:space="preserve">appropriate access to </w:t>
            </w:r>
            <w:r w:rsidRPr="00A71255" w:rsidDel="000D209A">
              <w:rPr>
                <w:rFonts w:ascii="Arial" w:hAnsi="Arial" w:cs="Arial"/>
                <w:sz w:val="24"/>
              </w:rPr>
              <w:t>information</w:t>
            </w:r>
            <w:r w:rsidRPr="00A71255">
              <w:rPr>
                <w:rFonts w:ascii="Arial" w:hAnsi="Arial" w:cs="Arial"/>
                <w:sz w:val="24"/>
              </w:rPr>
              <w:t>,</w:t>
            </w:r>
            <w:r w:rsidRPr="00A71255" w:rsidDel="00D61CF3">
              <w:rPr>
                <w:rFonts w:ascii="Arial" w:hAnsi="Arial" w:cs="Arial"/>
                <w:sz w:val="24"/>
              </w:rPr>
              <w:t xml:space="preserve"> </w:t>
            </w:r>
            <w:r w:rsidRPr="00A71255">
              <w:rPr>
                <w:rFonts w:ascii="Arial" w:hAnsi="Arial" w:cs="Arial"/>
                <w:sz w:val="24"/>
              </w:rPr>
              <w:t>reporting within the organisational structure and to ensure timely delivery of information</w:t>
            </w:r>
            <w:r w:rsidR="00D61CF3" w:rsidRPr="00A71255">
              <w:rPr>
                <w:rFonts w:ascii="Arial" w:hAnsi="Arial" w:cs="Arial"/>
                <w:sz w:val="24"/>
              </w:rPr>
              <w:t xml:space="preserve"> and </w:t>
            </w:r>
            <w:r w:rsidR="00DB0811">
              <w:rPr>
                <w:rFonts w:ascii="Arial" w:hAnsi="Arial" w:cs="Arial"/>
                <w:sz w:val="24"/>
              </w:rPr>
              <w:t>applicable</w:t>
            </w:r>
            <w:r w:rsidR="00D61CF3" w:rsidRPr="00A71255">
              <w:rPr>
                <w:rFonts w:ascii="Arial" w:hAnsi="Arial" w:cs="Arial"/>
                <w:sz w:val="24"/>
              </w:rPr>
              <w:t xml:space="preserve"> services to its customers</w:t>
            </w:r>
            <w:r w:rsidRPr="00A71255">
              <w:rPr>
                <w:rFonts w:ascii="Arial" w:hAnsi="Arial" w:cs="Arial"/>
                <w:sz w:val="24"/>
              </w:rPr>
              <w:t>.</w:t>
            </w:r>
          </w:p>
          <w:p w14:paraId="7F793A44" w14:textId="68BD2D2D" w:rsidR="00464149" w:rsidRDefault="00464149" w:rsidP="00B87A4C">
            <w:pPr>
              <w:ind w:right="37"/>
              <w:rPr>
                <w:rFonts w:ascii="Arial" w:hAnsi="Arial" w:cs="Arial"/>
                <w:sz w:val="24"/>
              </w:rPr>
            </w:pPr>
          </w:p>
          <w:p w14:paraId="213D10B4" w14:textId="1F96325F" w:rsidR="00451CC9" w:rsidRPr="006C2394" w:rsidRDefault="00451CC9" w:rsidP="00451CC9">
            <w:pPr>
              <w:ind w:right="37"/>
              <w:rPr>
                <w:rFonts w:ascii="Arial" w:hAnsi="Arial" w:cs="Arial"/>
                <w:sz w:val="24"/>
              </w:rPr>
            </w:pPr>
            <w:r w:rsidRPr="006C2394">
              <w:rPr>
                <w:rFonts w:ascii="Arial" w:hAnsi="Arial" w:cs="Arial"/>
                <w:sz w:val="24"/>
              </w:rPr>
              <w:t xml:space="preserve">Allocation of information security roles and responsibilities is to be done in accordance with the information security policy and topic-specific policies and procedures. The </w:t>
            </w:r>
            <w:r w:rsidR="002E3707">
              <w:rPr>
                <w:rFonts w:ascii="Arial" w:hAnsi="Arial" w:cs="Arial"/>
                <w:sz w:val="24"/>
              </w:rPr>
              <w:t>organisation</w:t>
            </w:r>
            <w:r w:rsidRPr="006C2394">
              <w:rPr>
                <w:rFonts w:ascii="Arial" w:hAnsi="Arial" w:cs="Arial"/>
                <w:sz w:val="24"/>
              </w:rPr>
              <w:t xml:space="preserve"> is to define and manage responsibilities for:</w:t>
            </w:r>
          </w:p>
          <w:p w14:paraId="3EB68D5A" w14:textId="68B078D0" w:rsidR="00451CC9" w:rsidRPr="006C2394" w:rsidRDefault="00451CC9" w:rsidP="006B0A70">
            <w:pPr>
              <w:pStyle w:val="ListParagraph"/>
              <w:numPr>
                <w:ilvl w:val="0"/>
                <w:numId w:val="194"/>
              </w:numPr>
              <w:tabs>
                <w:tab w:val="left" w:pos="376"/>
              </w:tabs>
              <w:ind w:right="37"/>
              <w:rPr>
                <w:rFonts w:ascii="Arial" w:hAnsi="Arial" w:cs="Arial"/>
                <w:sz w:val="24"/>
              </w:rPr>
            </w:pPr>
            <w:r w:rsidRPr="006C2394">
              <w:rPr>
                <w:rFonts w:ascii="Arial" w:hAnsi="Arial" w:cs="Arial"/>
                <w:sz w:val="24"/>
              </w:rPr>
              <w:t xml:space="preserve">protection of </w:t>
            </w:r>
            <w:r>
              <w:rPr>
                <w:rFonts w:ascii="Arial" w:hAnsi="Arial" w:cs="Arial"/>
                <w:sz w:val="24"/>
              </w:rPr>
              <w:t>information and its associated assets</w:t>
            </w:r>
          </w:p>
          <w:p w14:paraId="7C5985DD" w14:textId="100DE543" w:rsidR="00451CC9" w:rsidRPr="006C2394" w:rsidRDefault="00451CC9" w:rsidP="006B0A70">
            <w:pPr>
              <w:pStyle w:val="ListParagraph"/>
              <w:numPr>
                <w:ilvl w:val="0"/>
                <w:numId w:val="194"/>
              </w:numPr>
              <w:tabs>
                <w:tab w:val="left" w:pos="421"/>
              </w:tabs>
              <w:ind w:right="37"/>
              <w:rPr>
                <w:rFonts w:ascii="Arial" w:hAnsi="Arial" w:cs="Arial"/>
                <w:sz w:val="24"/>
              </w:rPr>
            </w:pPr>
            <w:r w:rsidRPr="006C2394">
              <w:rPr>
                <w:rFonts w:ascii="Arial" w:hAnsi="Arial" w:cs="Arial"/>
                <w:sz w:val="24"/>
              </w:rPr>
              <w:t>carrying out specific processes for information</w:t>
            </w:r>
            <w:r w:rsidR="00B53531">
              <w:rPr>
                <w:rFonts w:ascii="Arial" w:hAnsi="Arial" w:cs="Arial"/>
                <w:sz w:val="24"/>
              </w:rPr>
              <w:t xml:space="preserve"> security</w:t>
            </w:r>
          </w:p>
          <w:p w14:paraId="11717D21" w14:textId="77777777" w:rsidR="00451CC9" w:rsidRPr="006C2394" w:rsidRDefault="00451CC9" w:rsidP="006B0A70">
            <w:pPr>
              <w:pStyle w:val="ListParagraph"/>
              <w:numPr>
                <w:ilvl w:val="0"/>
                <w:numId w:val="194"/>
              </w:numPr>
              <w:tabs>
                <w:tab w:val="left" w:pos="428"/>
              </w:tabs>
              <w:ind w:right="37"/>
              <w:rPr>
                <w:rFonts w:ascii="Arial" w:hAnsi="Arial" w:cs="Arial"/>
                <w:sz w:val="24"/>
              </w:rPr>
            </w:pPr>
            <w:r w:rsidRPr="006C2394">
              <w:rPr>
                <w:rFonts w:ascii="Arial" w:hAnsi="Arial" w:cs="Arial"/>
                <w:sz w:val="24"/>
              </w:rPr>
              <w:t xml:space="preserve">security risk management activities </w:t>
            </w:r>
            <w:r>
              <w:rPr>
                <w:rFonts w:ascii="Arial" w:hAnsi="Arial" w:cs="Arial"/>
                <w:sz w:val="24"/>
              </w:rPr>
              <w:t>(</w:t>
            </w:r>
            <w:r w:rsidRPr="006C2394">
              <w:rPr>
                <w:rFonts w:ascii="Arial" w:hAnsi="Arial" w:cs="Arial"/>
                <w:sz w:val="24"/>
              </w:rPr>
              <w:t>particular</w:t>
            </w:r>
            <w:r>
              <w:rPr>
                <w:rFonts w:ascii="Arial" w:hAnsi="Arial" w:cs="Arial"/>
                <w:sz w:val="24"/>
              </w:rPr>
              <w:t>ly</w:t>
            </w:r>
            <w:r w:rsidRPr="006C2394">
              <w:rPr>
                <w:rFonts w:ascii="Arial" w:hAnsi="Arial" w:cs="Arial"/>
                <w:sz w:val="24"/>
              </w:rPr>
              <w:t xml:space="preserve"> acceptance of residual risks </w:t>
            </w:r>
            <w:r>
              <w:rPr>
                <w:rFonts w:ascii="Arial" w:hAnsi="Arial" w:cs="Arial"/>
                <w:sz w:val="24"/>
              </w:rPr>
              <w:t>i.e.,</w:t>
            </w:r>
            <w:r w:rsidRPr="006C2394">
              <w:rPr>
                <w:rFonts w:ascii="Arial" w:hAnsi="Arial" w:cs="Arial"/>
                <w:sz w:val="24"/>
              </w:rPr>
              <w:t xml:space="preserve"> </w:t>
            </w:r>
            <w:r>
              <w:rPr>
                <w:rFonts w:ascii="Arial" w:hAnsi="Arial" w:cs="Arial"/>
                <w:sz w:val="24"/>
              </w:rPr>
              <w:t>who are the</w:t>
            </w:r>
            <w:r w:rsidRPr="006C2394">
              <w:rPr>
                <w:rFonts w:ascii="Arial" w:hAnsi="Arial" w:cs="Arial"/>
                <w:sz w:val="24"/>
              </w:rPr>
              <w:t xml:space="preserve"> risk owners)</w:t>
            </w:r>
          </w:p>
          <w:p w14:paraId="49DA089F" w14:textId="6858E45C" w:rsidR="00451CC9" w:rsidRPr="006C2394" w:rsidRDefault="00451CC9" w:rsidP="006B0A70">
            <w:pPr>
              <w:pStyle w:val="ListParagraph"/>
              <w:numPr>
                <w:ilvl w:val="0"/>
                <w:numId w:val="194"/>
              </w:numPr>
              <w:tabs>
                <w:tab w:val="left" w:pos="406"/>
              </w:tabs>
              <w:ind w:right="37"/>
              <w:rPr>
                <w:rFonts w:ascii="Arial" w:hAnsi="Arial" w:cs="Arial"/>
                <w:sz w:val="24"/>
              </w:rPr>
            </w:pPr>
            <w:r w:rsidRPr="006C2394">
              <w:rPr>
                <w:rFonts w:ascii="Arial" w:hAnsi="Arial" w:cs="Arial"/>
                <w:sz w:val="24"/>
              </w:rPr>
              <w:t xml:space="preserve">all personnel using </w:t>
            </w:r>
            <w:r>
              <w:rPr>
                <w:rFonts w:ascii="Arial" w:hAnsi="Arial" w:cs="Arial"/>
                <w:sz w:val="24"/>
              </w:rPr>
              <w:t>information and its associated assets</w:t>
            </w:r>
            <w:r w:rsidRPr="006C2394">
              <w:rPr>
                <w:rFonts w:ascii="Arial" w:hAnsi="Arial" w:cs="Arial"/>
                <w:sz w:val="24"/>
              </w:rPr>
              <w:t>.</w:t>
            </w:r>
          </w:p>
          <w:p w14:paraId="6FD33BBF" w14:textId="77777777" w:rsidR="00451CC9" w:rsidRDefault="00451CC9" w:rsidP="00B87A4C">
            <w:pPr>
              <w:ind w:right="37"/>
              <w:rPr>
                <w:rFonts w:ascii="Arial" w:hAnsi="Arial" w:cs="Arial"/>
                <w:sz w:val="24"/>
              </w:rPr>
            </w:pPr>
          </w:p>
          <w:p w14:paraId="338D85EB" w14:textId="5E812D45" w:rsidR="0094446E" w:rsidRPr="00A71255" w:rsidRDefault="0094446E" w:rsidP="00B87A4C">
            <w:pPr>
              <w:ind w:right="37"/>
              <w:rPr>
                <w:rFonts w:ascii="Arial" w:hAnsi="Arial" w:cs="Arial"/>
                <w:sz w:val="24"/>
              </w:rPr>
            </w:pPr>
            <w:r w:rsidRPr="00A71255">
              <w:rPr>
                <w:rFonts w:ascii="Arial" w:hAnsi="Arial" w:cs="Arial"/>
                <w:sz w:val="24"/>
              </w:rPr>
              <w:t xml:space="preserve">These responsibilities are to be supplemented, where necessary, with more detailed guidance for specific sites and facilities where information is processed. </w:t>
            </w:r>
            <w:r w:rsidR="0074386D" w:rsidRPr="00A71255">
              <w:rPr>
                <w:rFonts w:ascii="Arial" w:hAnsi="Arial" w:cs="Arial"/>
                <w:sz w:val="24"/>
              </w:rPr>
              <w:t xml:space="preserve">Personnel </w:t>
            </w:r>
            <w:r w:rsidRPr="00A71255">
              <w:rPr>
                <w:rFonts w:ascii="Arial" w:hAnsi="Arial" w:cs="Arial"/>
                <w:sz w:val="24"/>
              </w:rPr>
              <w:t xml:space="preserve">with allocated information security responsibilities can assign security tasks to others. However, they remain accountable and are to </w:t>
            </w:r>
            <w:r w:rsidR="00404801">
              <w:rPr>
                <w:rFonts w:ascii="Arial" w:hAnsi="Arial" w:cs="Arial"/>
                <w:sz w:val="24"/>
              </w:rPr>
              <w:t>ensure</w:t>
            </w:r>
            <w:r w:rsidRPr="00A71255">
              <w:rPr>
                <w:rFonts w:ascii="Arial" w:hAnsi="Arial" w:cs="Arial"/>
                <w:sz w:val="24"/>
              </w:rPr>
              <w:t xml:space="preserve"> that </w:t>
            </w:r>
            <w:r w:rsidR="00404801">
              <w:rPr>
                <w:rFonts w:ascii="Arial" w:hAnsi="Arial" w:cs="Arial"/>
                <w:sz w:val="24"/>
              </w:rPr>
              <w:t>the</w:t>
            </w:r>
            <w:r w:rsidRPr="00A71255">
              <w:rPr>
                <w:rFonts w:ascii="Arial" w:hAnsi="Arial" w:cs="Arial"/>
                <w:sz w:val="24"/>
              </w:rPr>
              <w:t xml:space="preserve"> delegated tasks have been correctly performed.</w:t>
            </w:r>
          </w:p>
          <w:p w14:paraId="57576A73" w14:textId="77777777" w:rsidR="0094446E" w:rsidRPr="00A71255" w:rsidRDefault="0094446E" w:rsidP="00B87A4C">
            <w:pPr>
              <w:ind w:right="37"/>
              <w:rPr>
                <w:rFonts w:ascii="Arial" w:hAnsi="Arial" w:cs="Arial"/>
                <w:sz w:val="24"/>
              </w:rPr>
            </w:pPr>
          </w:p>
          <w:p w14:paraId="4F9BB510" w14:textId="0F48A2AE" w:rsidR="0094446E" w:rsidRPr="00A71255" w:rsidRDefault="0094446E" w:rsidP="00B87A4C">
            <w:pPr>
              <w:ind w:right="37"/>
              <w:rPr>
                <w:rFonts w:ascii="Arial" w:hAnsi="Arial" w:cs="Arial"/>
                <w:sz w:val="24"/>
              </w:rPr>
            </w:pPr>
            <w:r w:rsidRPr="00A71255">
              <w:rPr>
                <w:rFonts w:ascii="Arial" w:hAnsi="Arial" w:cs="Arial"/>
                <w:sz w:val="24"/>
              </w:rPr>
              <w:t xml:space="preserve">Each security (information, personal, physical) area for which </w:t>
            </w:r>
            <w:r w:rsidR="0074386D" w:rsidRPr="00A71255">
              <w:rPr>
                <w:rFonts w:ascii="Arial" w:hAnsi="Arial" w:cs="Arial"/>
                <w:sz w:val="24"/>
              </w:rPr>
              <w:t xml:space="preserve">personnel </w:t>
            </w:r>
            <w:r w:rsidRPr="00A71255">
              <w:rPr>
                <w:rFonts w:ascii="Arial" w:hAnsi="Arial" w:cs="Arial"/>
                <w:sz w:val="24"/>
              </w:rPr>
              <w:t>are responsible and authorisation levels are to be defined, documented</w:t>
            </w:r>
            <w:r w:rsidR="00FE1A3C">
              <w:rPr>
                <w:rFonts w:ascii="Arial" w:hAnsi="Arial" w:cs="Arial"/>
                <w:sz w:val="24"/>
              </w:rPr>
              <w:t>,</w:t>
            </w:r>
            <w:r w:rsidRPr="00A71255">
              <w:rPr>
                <w:rFonts w:ascii="Arial" w:hAnsi="Arial" w:cs="Arial"/>
                <w:sz w:val="24"/>
              </w:rPr>
              <w:t xml:space="preserve"> communicated and reviewed periodically. </w:t>
            </w:r>
            <w:r w:rsidR="0074386D" w:rsidRPr="00A71255">
              <w:rPr>
                <w:rFonts w:ascii="Arial" w:hAnsi="Arial" w:cs="Arial"/>
                <w:sz w:val="24"/>
              </w:rPr>
              <w:t xml:space="preserve">Personnel </w:t>
            </w:r>
            <w:r w:rsidRPr="00A71255">
              <w:rPr>
                <w:rFonts w:ascii="Arial" w:hAnsi="Arial" w:cs="Arial"/>
                <w:sz w:val="24"/>
              </w:rPr>
              <w:t xml:space="preserve">who take on a specific security role </w:t>
            </w:r>
            <w:r w:rsidR="00E73B99">
              <w:rPr>
                <w:rFonts w:ascii="Arial" w:hAnsi="Arial" w:cs="Arial"/>
                <w:sz w:val="24"/>
              </w:rPr>
              <w:t>are</w:t>
            </w:r>
            <w:r w:rsidR="00E73B99" w:rsidRPr="00A71255">
              <w:rPr>
                <w:rFonts w:ascii="Arial" w:hAnsi="Arial" w:cs="Arial"/>
                <w:sz w:val="24"/>
              </w:rPr>
              <w:t xml:space="preserve"> </w:t>
            </w:r>
            <w:r w:rsidRPr="00A71255">
              <w:rPr>
                <w:rFonts w:ascii="Arial" w:hAnsi="Arial" w:cs="Arial"/>
                <w:sz w:val="24"/>
              </w:rPr>
              <w:t xml:space="preserve">to be competent in the knowledge and skills required by the role and is to be supported to keep up to date with developments related to the role </w:t>
            </w:r>
            <w:r w:rsidR="00EE42C0">
              <w:rPr>
                <w:rFonts w:ascii="Arial" w:hAnsi="Arial" w:cs="Arial"/>
                <w:sz w:val="24"/>
              </w:rPr>
              <w:t xml:space="preserve">needed </w:t>
            </w:r>
            <w:r w:rsidRPr="00A71255">
              <w:rPr>
                <w:rFonts w:ascii="Arial" w:hAnsi="Arial" w:cs="Arial"/>
                <w:sz w:val="24"/>
              </w:rPr>
              <w:t xml:space="preserve">to fulfil the </w:t>
            </w:r>
            <w:r w:rsidR="00125BCF" w:rsidRPr="00A71255">
              <w:rPr>
                <w:rFonts w:ascii="Arial" w:hAnsi="Arial" w:cs="Arial"/>
                <w:sz w:val="24"/>
              </w:rPr>
              <w:t>organisation</w:t>
            </w:r>
            <w:r w:rsidR="00D873EE">
              <w:rPr>
                <w:rFonts w:ascii="Arial" w:hAnsi="Arial" w:cs="Arial"/>
                <w:sz w:val="24"/>
              </w:rPr>
              <w:t>’s</w:t>
            </w:r>
            <w:r w:rsidRPr="00A71255">
              <w:rPr>
                <w:rFonts w:ascii="Arial" w:hAnsi="Arial" w:cs="Arial"/>
                <w:sz w:val="24"/>
              </w:rPr>
              <w:t xml:space="preserve"> responsibilities.</w:t>
            </w:r>
            <w:r w:rsidR="008A68DB" w:rsidRPr="00A71255">
              <w:rPr>
                <w:rFonts w:ascii="Arial" w:hAnsi="Arial" w:cs="Arial"/>
                <w:sz w:val="24"/>
              </w:rPr>
              <w:t xml:space="preserve"> </w:t>
            </w:r>
          </w:p>
          <w:p w14:paraId="28D7F026" w14:textId="77777777" w:rsidR="008A68DB" w:rsidRPr="00A71255" w:rsidRDefault="008A68DB" w:rsidP="00B87A4C">
            <w:pPr>
              <w:ind w:right="37"/>
              <w:rPr>
                <w:rFonts w:ascii="Arial" w:hAnsi="Arial" w:cs="Arial"/>
                <w:sz w:val="24"/>
              </w:rPr>
            </w:pPr>
          </w:p>
          <w:p w14:paraId="084D6CB5" w14:textId="4E0C6835" w:rsidR="00DD340E" w:rsidRDefault="0094446E" w:rsidP="00D71624">
            <w:pPr>
              <w:ind w:right="37"/>
              <w:rPr>
                <w:rFonts w:ascii="Arial" w:hAnsi="Arial" w:cs="Arial"/>
                <w:sz w:val="24"/>
              </w:rPr>
            </w:pPr>
            <w:r w:rsidRPr="00A71255">
              <w:rPr>
                <w:rFonts w:ascii="Arial" w:hAnsi="Arial" w:cs="Arial"/>
                <w:sz w:val="24"/>
              </w:rPr>
              <w:t xml:space="preserve">An appropriate group is to be </w:t>
            </w:r>
            <w:r w:rsidR="005E2853">
              <w:rPr>
                <w:rFonts w:ascii="Arial" w:hAnsi="Arial" w:cs="Arial"/>
                <w:sz w:val="24"/>
              </w:rPr>
              <w:t>appointed</w:t>
            </w:r>
            <w:r w:rsidRPr="00A71255">
              <w:rPr>
                <w:rFonts w:ascii="Arial" w:hAnsi="Arial" w:cs="Arial"/>
                <w:sz w:val="24"/>
              </w:rPr>
              <w:t xml:space="preserve"> to oversee and direct information security. What constitutes “appropriate” in this context varies among </w:t>
            </w:r>
            <w:r w:rsidR="00C263AE" w:rsidRPr="00A71255">
              <w:rPr>
                <w:rFonts w:ascii="Arial" w:hAnsi="Arial" w:cs="Arial"/>
                <w:sz w:val="24"/>
              </w:rPr>
              <w:t>organisation</w:t>
            </w:r>
            <w:r w:rsidRPr="00A71255">
              <w:rPr>
                <w:rFonts w:ascii="Arial" w:hAnsi="Arial" w:cs="Arial"/>
                <w:sz w:val="24"/>
              </w:rPr>
              <w:t xml:space="preserve">s and will also vary across the </w:t>
            </w:r>
            <w:r w:rsidR="00902DF2" w:rsidRPr="00A71255">
              <w:rPr>
                <w:rFonts w:ascii="Arial" w:hAnsi="Arial" w:cs="Arial"/>
                <w:sz w:val="24"/>
              </w:rPr>
              <w:t>types of services that are being provided</w:t>
            </w:r>
            <w:r w:rsidRPr="00A71255">
              <w:rPr>
                <w:rFonts w:ascii="Arial" w:hAnsi="Arial" w:cs="Arial"/>
                <w:sz w:val="24"/>
              </w:rPr>
              <w:t xml:space="preserve">. Structuring the group </w:t>
            </w:r>
            <w:r w:rsidR="00E94290">
              <w:rPr>
                <w:rFonts w:ascii="Arial" w:hAnsi="Arial" w:cs="Arial"/>
                <w:sz w:val="24"/>
              </w:rPr>
              <w:t>may</w:t>
            </w:r>
            <w:r w:rsidRPr="00A71255">
              <w:rPr>
                <w:rFonts w:ascii="Arial" w:hAnsi="Arial" w:cs="Arial"/>
                <w:sz w:val="24"/>
              </w:rPr>
              <w:t xml:space="preserve"> be challenging, with many stakeholders’ views to be accommodated and many regulatory obligations to be met. While the functions of the group cannot be devolved or dispersed without losing effectiveness, neither is the creation of the group be taken as a mandate to create “yet another committee”. It is </w:t>
            </w:r>
            <w:r w:rsidR="005D5D46">
              <w:rPr>
                <w:rFonts w:ascii="Arial" w:hAnsi="Arial" w:cs="Arial"/>
                <w:sz w:val="24"/>
              </w:rPr>
              <w:t>often</w:t>
            </w:r>
            <w:r w:rsidRPr="00A71255">
              <w:rPr>
                <w:rFonts w:ascii="Arial" w:hAnsi="Arial" w:cs="Arial"/>
                <w:sz w:val="24"/>
              </w:rPr>
              <w:t xml:space="preserve"> better to extend the focus of an existing committee, such as one that addresses risks or that undertakes information governance. </w:t>
            </w:r>
          </w:p>
          <w:p w14:paraId="23D25731" w14:textId="77777777" w:rsidR="00DD340E" w:rsidRDefault="00DD340E" w:rsidP="00D71624">
            <w:pPr>
              <w:ind w:right="37"/>
              <w:rPr>
                <w:rFonts w:ascii="Arial" w:hAnsi="Arial" w:cs="Arial"/>
                <w:sz w:val="24"/>
              </w:rPr>
            </w:pPr>
          </w:p>
          <w:p w14:paraId="3BFC47DD" w14:textId="3E36D363" w:rsidR="00390493" w:rsidRDefault="006400F7" w:rsidP="00D71624">
            <w:pPr>
              <w:ind w:right="37"/>
              <w:rPr>
                <w:rFonts w:ascii="Arial" w:hAnsi="Arial" w:cs="Arial"/>
                <w:sz w:val="24"/>
              </w:rPr>
            </w:pPr>
            <w:r>
              <w:rPr>
                <w:rFonts w:ascii="Arial" w:hAnsi="Arial" w:cs="Arial"/>
                <w:sz w:val="24"/>
              </w:rPr>
              <w:t>Established r</w:t>
            </w:r>
            <w:r w:rsidR="004E4886">
              <w:rPr>
                <w:rFonts w:ascii="Arial" w:hAnsi="Arial" w:cs="Arial"/>
                <w:sz w:val="24"/>
              </w:rPr>
              <w:t>oles</w:t>
            </w:r>
            <w:r w:rsidR="0094446E" w:rsidRPr="00A71255">
              <w:rPr>
                <w:rFonts w:ascii="Arial" w:hAnsi="Arial" w:cs="Arial"/>
                <w:sz w:val="24"/>
              </w:rPr>
              <w:t xml:space="preserve"> will need to encompass the full range of information assurance and information governance functions related to </w:t>
            </w:r>
            <w:r w:rsidR="004B3413" w:rsidRPr="00A71255">
              <w:rPr>
                <w:rFonts w:ascii="Arial" w:hAnsi="Arial" w:cs="Arial"/>
                <w:sz w:val="24"/>
              </w:rPr>
              <w:t xml:space="preserve">the services which are being provided to </w:t>
            </w:r>
            <w:r w:rsidR="003D180E" w:rsidRPr="00A71255">
              <w:rPr>
                <w:rFonts w:ascii="Arial" w:hAnsi="Arial" w:cs="Arial"/>
                <w:sz w:val="24"/>
              </w:rPr>
              <w:t>the customers</w:t>
            </w:r>
            <w:r w:rsidR="0094446E" w:rsidRPr="00A71255">
              <w:rPr>
                <w:rFonts w:ascii="Arial" w:hAnsi="Arial" w:cs="Arial"/>
                <w:sz w:val="24"/>
              </w:rPr>
              <w:t xml:space="preserve">, as well as representatives of the different user communities and representatives of the key support functions. Representatives of Internal Audit and Human Resources are also typically present. The central </w:t>
            </w:r>
            <w:r w:rsidR="0094446E" w:rsidRPr="00A71255">
              <w:rPr>
                <w:rFonts w:ascii="Arial" w:hAnsi="Arial" w:cs="Arial"/>
                <w:sz w:val="24"/>
              </w:rPr>
              <w:lastRenderedPageBreak/>
              <w:t xml:space="preserve">nature of information security within information governance makes the positioning of the group within the information governance structure a sensible arrangement. Taking an information governance approach underscores the critical nature of information security and allows an integrated process, with risk analysis input, that directly feeds </w:t>
            </w:r>
            <w:r w:rsidR="008363BD">
              <w:rPr>
                <w:rFonts w:ascii="Arial" w:hAnsi="Arial" w:cs="Arial"/>
                <w:sz w:val="24"/>
              </w:rPr>
              <w:t>into</w:t>
            </w:r>
            <w:r w:rsidR="00F0666D">
              <w:rPr>
                <w:rFonts w:ascii="Arial" w:hAnsi="Arial" w:cs="Arial"/>
                <w:sz w:val="24"/>
              </w:rPr>
              <w:t xml:space="preserve"> overall</w:t>
            </w:r>
            <w:r w:rsidR="00F0666D" w:rsidRPr="00A71255">
              <w:rPr>
                <w:rFonts w:ascii="Arial" w:hAnsi="Arial" w:cs="Arial"/>
                <w:sz w:val="24"/>
              </w:rPr>
              <w:t xml:space="preserve"> </w:t>
            </w:r>
            <w:r w:rsidR="0094446E" w:rsidRPr="00A71255">
              <w:rPr>
                <w:rFonts w:ascii="Arial" w:hAnsi="Arial" w:cs="Arial"/>
                <w:sz w:val="24"/>
              </w:rPr>
              <w:t>governance. The removal of the “silo” mentality separating information security, data protection, freedom of information, etc, eliminates duplicated costs and enhances process integrity.</w:t>
            </w:r>
          </w:p>
          <w:p w14:paraId="2045F5E8" w14:textId="77777777" w:rsidR="00F255B2" w:rsidRDefault="00F255B2" w:rsidP="00D71624">
            <w:pPr>
              <w:ind w:right="37"/>
              <w:rPr>
                <w:rFonts w:ascii="Arial" w:hAnsi="Arial" w:cs="Arial"/>
                <w:sz w:val="24"/>
              </w:rPr>
            </w:pPr>
          </w:p>
          <w:p w14:paraId="6B05F309" w14:textId="77777777" w:rsidR="00F255B2" w:rsidRPr="00A71255" w:rsidRDefault="00F255B2" w:rsidP="00F255B2">
            <w:pPr>
              <w:ind w:right="37"/>
              <w:rPr>
                <w:rFonts w:ascii="Arial" w:hAnsi="Arial" w:cs="Arial"/>
                <w:sz w:val="24"/>
              </w:rPr>
            </w:pPr>
            <w:r w:rsidRPr="00A71255">
              <w:rPr>
                <w:rFonts w:ascii="Arial" w:hAnsi="Arial" w:cs="Arial"/>
                <w:sz w:val="24"/>
              </w:rPr>
              <w:t xml:space="preserve">Many organisations appoint an information security manager to take overall responsibility for the development and implementation of information security and to support the identification of risks and mitigating controls. However, responsibility for resourcing and implementing the controls often remains with </w:t>
            </w:r>
            <w:r>
              <w:rPr>
                <w:rFonts w:ascii="Arial" w:hAnsi="Arial" w:cs="Arial"/>
                <w:sz w:val="24"/>
              </w:rPr>
              <w:t>respective</w:t>
            </w:r>
            <w:r w:rsidRPr="00A71255">
              <w:rPr>
                <w:rFonts w:ascii="Arial" w:hAnsi="Arial" w:cs="Arial"/>
                <w:sz w:val="24"/>
              </w:rPr>
              <w:t xml:space="preserve"> managers. One common practice is to appoint an owner for each asset who then becomes responsible for its day-to-day protection</w:t>
            </w:r>
            <w:r>
              <w:rPr>
                <w:rFonts w:ascii="Arial" w:hAnsi="Arial" w:cs="Arial"/>
                <w:sz w:val="24"/>
              </w:rPr>
              <w:t xml:space="preserve"> (i.e., business owner)</w:t>
            </w:r>
            <w:r w:rsidRPr="00A71255">
              <w:rPr>
                <w:rFonts w:ascii="Arial" w:hAnsi="Arial" w:cs="Arial"/>
                <w:sz w:val="24"/>
              </w:rPr>
              <w:t>. Depending on the size and resourcing of the organisation, information security can be covered by dedicated roles or duties carried out in addition to existing roles.</w:t>
            </w:r>
          </w:p>
          <w:p w14:paraId="6EC0FC77" w14:textId="77777777" w:rsidR="00390493" w:rsidRDefault="00390493" w:rsidP="00D71624">
            <w:pPr>
              <w:ind w:right="37"/>
              <w:rPr>
                <w:rFonts w:ascii="Arial" w:hAnsi="Arial" w:cs="Arial"/>
                <w:sz w:val="24"/>
              </w:rPr>
            </w:pPr>
          </w:p>
          <w:p w14:paraId="7CA24BB3" w14:textId="77777777" w:rsidR="00390493" w:rsidRDefault="00390493" w:rsidP="00390493">
            <w:pPr>
              <w:ind w:right="37"/>
              <w:rPr>
                <w:rFonts w:ascii="Arial" w:hAnsi="Arial" w:cs="Arial"/>
                <w:b/>
                <w:bCs/>
                <w:sz w:val="24"/>
              </w:rPr>
            </w:pPr>
            <w:r w:rsidRPr="00464149">
              <w:rPr>
                <w:rFonts w:ascii="Arial" w:hAnsi="Arial" w:cs="Arial"/>
                <w:b/>
                <w:bCs/>
                <w:sz w:val="24"/>
              </w:rPr>
              <w:t>Chief Information Security Officer (CISO)</w:t>
            </w:r>
          </w:p>
          <w:p w14:paraId="793F1693" w14:textId="6C315B63" w:rsidR="00390493" w:rsidRPr="00D67C0C" w:rsidRDefault="00390493" w:rsidP="00390493">
            <w:pPr>
              <w:ind w:right="37"/>
              <w:rPr>
                <w:rFonts w:ascii="Arial" w:hAnsi="Arial" w:cs="Arial"/>
                <w:sz w:val="24"/>
              </w:rPr>
            </w:pPr>
            <w:r w:rsidRPr="00D67C0C">
              <w:rPr>
                <w:rFonts w:ascii="Arial" w:hAnsi="Arial" w:cs="Arial"/>
                <w:sz w:val="24"/>
              </w:rPr>
              <w:t xml:space="preserve">The appointed CISO is to ensure that </w:t>
            </w:r>
            <w:r w:rsidR="00AE35F7">
              <w:rPr>
                <w:rFonts w:ascii="Arial" w:hAnsi="Arial" w:cs="Arial"/>
                <w:sz w:val="24"/>
              </w:rPr>
              <w:t xml:space="preserve">the </w:t>
            </w:r>
            <w:r w:rsidR="00B6384C">
              <w:rPr>
                <w:rFonts w:ascii="Arial" w:hAnsi="Arial" w:cs="Arial"/>
                <w:sz w:val="24"/>
              </w:rPr>
              <w:t xml:space="preserve">information </w:t>
            </w:r>
            <w:r w:rsidRPr="00D67C0C">
              <w:rPr>
                <w:rFonts w:ascii="Arial" w:hAnsi="Arial" w:cs="Arial"/>
                <w:sz w:val="24"/>
              </w:rPr>
              <w:t>security governance is managed at the executive level. Th</w:t>
            </w:r>
            <w:r w:rsidR="00AF624F">
              <w:rPr>
                <w:rFonts w:ascii="Arial" w:hAnsi="Arial" w:cs="Arial"/>
                <w:sz w:val="24"/>
              </w:rPr>
              <w:t>is</w:t>
            </w:r>
            <w:r w:rsidRPr="00D67C0C">
              <w:rPr>
                <w:rFonts w:ascii="Arial" w:hAnsi="Arial" w:cs="Arial"/>
                <w:sz w:val="24"/>
              </w:rPr>
              <w:t xml:space="preserve"> role:</w:t>
            </w:r>
          </w:p>
          <w:p w14:paraId="0451EBAF" w14:textId="49990B5A" w:rsidR="00390493" w:rsidRPr="00713C61" w:rsidRDefault="00F82C7E" w:rsidP="006B0A70">
            <w:pPr>
              <w:pStyle w:val="ListParagraph"/>
              <w:numPr>
                <w:ilvl w:val="0"/>
                <w:numId w:val="195"/>
              </w:numPr>
              <w:ind w:right="37"/>
              <w:rPr>
                <w:rFonts w:ascii="Arial" w:hAnsi="Arial" w:cs="Arial"/>
                <w:sz w:val="24"/>
              </w:rPr>
            </w:pPr>
            <w:r w:rsidRPr="00713C61">
              <w:rPr>
                <w:rFonts w:ascii="Arial" w:hAnsi="Arial" w:cs="Arial"/>
                <w:sz w:val="24"/>
              </w:rPr>
              <w:t xml:space="preserve">is </w:t>
            </w:r>
            <w:r w:rsidR="00390493" w:rsidRPr="00713C61">
              <w:rPr>
                <w:rFonts w:ascii="Arial" w:hAnsi="Arial" w:cs="Arial"/>
                <w:sz w:val="24"/>
              </w:rPr>
              <w:t>accountable for implementation of information security practices at various departments within the organisation</w:t>
            </w:r>
          </w:p>
          <w:p w14:paraId="55CB49CD" w14:textId="424F5EE8" w:rsidR="00390493" w:rsidRPr="00713C61" w:rsidRDefault="005A1101" w:rsidP="006B0A70">
            <w:pPr>
              <w:pStyle w:val="ListParagraph"/>
              <w:numPr>
                <w:ilvl w:val="0"/>
                <w:numId w:val="195"/>
              </w:numPr>
              <w:ind w:right="37"/>
              <w:rPr>
                <w:rFonts w:ascii="Arial" w:hAnsi="Arial" w:cs="Arial"/>
                <w:sz w:val="24"/>
              </w:rPr>
            </w:pPr>
            <w:r w:rsidRPr="00713C61">
              <w:rPr>
                <w:rFonts w:ascii="Arial" w:hAnsi="Arial" w:cs="Arial"/>
                <w:sz w:val="24"/>
              </w:rPr>
              <w:t xml:space="preserve">ensures </w:t>
            </w:r>
            <w:r w:rsidR="004736EC">
              <w:rPr>
                <w:rFonts w:ascii="Arial" w:hAnsi="Arial" w:cs="Arial"/>
                <w:sz w:val="24"/>
              </w:rPr>
              <w:t xml:space="preserve">the </w:t>
            </w:r>
            <w:r w:rsidRPr="00713C61">
              <w:rPr>
                <w:rFonts w:ascii="Arial" w:hAnsi="Arial" w:cs="Arial"/>
                <w:sz w:val="24"/>
              </w:rPr>
              <w:t>organisation</w:t>
            </w:r>
            <w:r w:rsidR="00390493" w:rsidRPr="00713C61">
              <w:rPr>
                <w:rFonts w:ascii="Arial" w:hAnsi="Arial" w:cs="Arial"/>
                <w:sz w:val="24"/>
              </w:rPr>
              <w:t>’s security objectives are aligned to the implementation practices</w:t>
            </w:r>
          </w:p>
          <w:p w14:paraId="72DB2446" w14:textId="739F17F0" w:rsidR="00390493" w:rsidRPr="00713C61" w:rsidRDefault="00390493" w:rsidP="006B0A70">
            <w:pPr>
              <w:pStyle w:val="ListParagraph"/>
              <w:numPr>
                <w:ilvl w:val="0"/>
                <w:numId w:val="195"/>
              </w:numPr>
              <w:ind w:right="37"/>
              <w:rPr>
                <w:rFonts w:ascii="Arial" w:hAnsi="Arial" w:cs="Arial"/>
                <w:sz w:val="24"/>
              </w:rPr>
            </w:pPr>
            <w:r w:rsidRPr="00713C61">
              <w:rPr>
                <w:rFonts w:ascii="Arial" w:hAnsi="Arial" w:cs="Arial"/>
                <w:sz w:val="24"/>
              </w:rPr>
              <w:t xml:space="preserve">provides strategic guidance </w:t>
            </w:r>
          </w:p>
          <w:p w14:paraId="5C0B735C" w14:textId="01383B84" w:rsidR="00390493" w:rsidRPr="00713C61" w:rsidRDefault="00390493" w:rsidP="006B0A70">
            <w:pPr>
              <w:pStyle w:val="ListParagraph"/>
              <w:numPr>
                <w:ilvl w:val="0"/>
                <w:numId w:val="195"/>
              </w:numPr>
              <w:ind w:right="37"/>
              <w:rPr>
                <w:rFonts w:ascii="Arial" w:hAnsi="Arial" w:cs="Arial"/>
                <w:sz w:val="24"/>
              </w:rPr>
            </w:pPr>
            <w:r w:rsidRPr="00713C61">
              <w:rPr>
                <w:rFonts w:ascii="Arial" w:hAnsi="Arial" w:cs="Arial"/>
                <w:sz w:val="24"/>
              </w:rPr>
              <w:t>publicise</w:t>
            </w:r>
            <w:r w:rsidR="000F14DA">
              <w:rPr>
                <w:rFonts w:ascii="Arial" w:hAnsi="Arial" w:cs="Arial"/>
                <w:sz w:val="24"/>
              </w:rPr>
              <w:t>s</w:t>
            </w:r>
            <w:r w:rsidRPr="00713C61">
              <w:rPr>
                <w:rFonts w:ascii="Arial" w:hAnsi="Arial" w:cs="Arial"/>
                <w:sz w:val="24"/>
              </w:rPr>
              <w:t xml:space="preserve"> the scope statement widely internally, review</w:t>
            </w:r>
            <w:r w:rsidR="00362CB8" w:rsidRPr="00713C61">
              <w:rPr>
                <w:rFonts w:ascii="Arial" w:hAnsi="Arial" w:cs="Arial"/>
                <w:sz w:val="24"/>
              </w:rPr>
              <w:t>s</w:t>
            </w:r>
            <w:r w:rsidRPr="00713C61">
              <w:rPr>
                <w:rFonts w:ascii="Arial" w:hAnsi="Arial" w:cs="Arial"/>
                <w:sz w:val="24"/>
              </w:rPr>
              <w:t xml:space="preserve"> it and ensure</w:t>
            </w:r>
            <w:r w:rsidR="000F14DA">
              <w:rPr>
                <w:rFonts w:ascii="Arial" w:hAnsi="Arial" w:cs="Arial"/>
                <w:sz w:val="24"/>
              </w:rPr>
              <w:t>s</w:t>
            </w:r>
            <w:r w:rsidRPr="00713C61">
              <w:rPr>
                <w:rFonts w:ascii="Arial" w:hAnsi="Arial" w:cs="Arial"/>
                <w:sz w:val="24"/>
              </w:rPr>
              <w:t xml:space="preserve"> it is adopted by </w:t>
            </w:r>
            <w:r w:rsidR="0036035A" w:rsidRPr="00713C61">
              <w:rPr>
                <w:rFonts w:ascii="Arial" w:hAnsi="Arial" w:cs="Arial"/>
                <w:sz w:val="24"/>
              </w:rPr>
              <w:t>all personnel</w:t>
            </w:r>
            <w:r w:rsidRPr="00713C61">
              <w:rPr>
                <w:rFonts w:ascii="Arial" w:hAnsi="Arial" w:cs="Arial"/>
                <w:sz w:val="24"/>
              </w:rPr>
              <w:t xml:space="preserve"> and the corporate governance body</w:t>
            </w:r>
          </w:p>
          <w:p w14:paraId="3E5579D9" w14:textId="27EF1515" w:rsidR="00390493" w:rsidRPr="00713C61" w:rsidRDefault="00390493" w:rsidP="006B0A70">
            <w:pPr>
              <w:pStyle w:val="ListParagraph"/>
              <w:numPr>
                <w:ilvl w:val="0"/>
                <w:numId w:val="195"/>
              </w:numPr>
              <w:ind w:right="37"/>
              <w:rPr>
                <w:rFonts w:ascii="Arial" w:hAnsi="Arial" w:cs="Arial"/>
                <w:sz w:val="24"/>
              </w:rPr>
            </w:pPr>
            <w:r w:rsidRPr="00713C61">
              <w:rPr>
                <w:rFonts w:ascii="Arial" w:hAnsi="Arial" w:cs="Arial"/>
                <w:sz w:val="24"/>
              </w:rPr>
              <w:t xml:space="preserve">ensures </w:t>
            </w:r>
            <w:r w:rsidR="001F11C8" w:rsidRPr="00713C61">
              <w:rPr>
                <w:rFonts w:ascii="Arial" w:hAnsi="Arial" w:cs="Arial"/>
                <w:sz w:val="24"/>
              </w:rPr>
              <w:t xml:space="preserve">that </w:t>
            </w:r>
            <w:r w:rsidRPr="00713C61">
              <w:rPr>
                <w:rFonts w:ascii="Arial" w:hAnsi="Arial" w:cs="Arial"/>
                <w:sz w:val="24"/>
              </w:rPr>
              <w:t>the organisation complies with relevant legislation, regulatory</w:t>
            </w:r>
            <w:r w:rsidR="00A82F5F" w:rsidRPr="00713C61">
              <w:rPr>
                <w:rFonts w:ascii="Arial" w:hAnsi="Arial" w:cs="Arial"/>
                <w:sz w:val="24"/>
              </w:rPr>
              <w:t>,</w:t>
            </w:r>
            <w:r w:rsidRPr="00713C61">
              <w:rPr>
                <w:rFonts w:ascii="Arial" w:hAnsi="Arial" w:cs="Arial"/>
                <w:sz w:val="24"/>
              </w:rPr>
              <w:t xml:space="preserve"> contractual requirements, and industry best practices</w:t>
            </w:r>
          </w:p>
          <w:p w14:paraId="7030431C" w14:textId="21053797" w:rsidR="00390493" w:rsidRPr="00713C61" w:rsidRDefault="00FD0BD3" w:rsidP="006B0A70">
            <w:pPr>
              <w:pStyle w:val="ListParagraph"/>
              <w:numPr>
                <w:ilvl w:val="0"/>
                <w:numId w:val="195"/>
              </w:numPr>
              <w:ind w:right="37"/>
              <w:rPr>
                <w:rFonts w:ascii="Arial" w:hAnsi="Arial" w:cs="Arial"/>
                <w:sz w:val="24"/>
              </w:rPr>
            </w:pPr>
            <w:r w:rsidRPr="00713C61">
              <w:rPr>
                <w:rFonts w:ascii="Arial" w:hAnsi="Arial" w:cs="Arial"/>
                <w:sz w:val="24"/>
              </w:rPr>
              <w:t>is accountable for the</w:t>
            </w:r>
            <w:r w:rsidR="00390493" w:rsidRPr="00713C61">
              <w:rPr>
                <w:rFonts w:ascii="Arial" w:hAnsi="Arial" w:cs="Arial"/>
                <w:sz w:val="24"/>
              </w:rPr>
              <w:t xml:space="preserve"> development and maintenance of </w:t>
            </w:r>
            <w:r w:rsidR="00A5797E" w:rsidRPr="00713C61">
              <w:rPr>
                <w:rFonts w:ascii="Arial" w:hAnsi="Arial" w:cs="Arial"/>
                <w:sz w:val="24"/>
              </w:rPr>
              <w:t>an</w:t>
            </w:r>
            <w:r w:rsidR="00390493" w:rsidRPr="00713C61">
              <w:rPr>
                <w:rFonts w:ascii="Arial" w:hAnsi="Arial" w:cs="Arial"/>
                <w:sz w:val="24"/>
              </w:rPr>
              <w:t xml:space="preserve"> information security awareness and training programme</w:t>
            </w:r>
          </w:p>
          <w:p w14:paraId="068B7BBE" w14:textId="7BFD2715" w:rsidR="00390493" w:rsidRPr="00713C61" w:rsidRDefault="00390493" w:rsidP="006B0A70">
            <w:pPr>
              <w:pStyle w:val="ListParagraph"/>
              <w:numPr>
                <w:ilvl w:val="0"/>
                <w:numId w:val="195"/>
              </w:numPr>
              <w:ind w:right="37"/>
              <w:rPr>
                <w:rFonts w:ascii="Arial" w:hAnsi="Arial" w:cs="Arial"/>
                <w:sz w:val="24"/>
              </w:rPr>
            </w:pPr>
            <w:r w:rsidRPr="00713C61">
              <w:rPr>
                <w:rFonts w:ascii="Arial" w:hAnsi="Arial" w:cs="Arial"/>
                <w:sz w:val="24"/>
              </w:rPr>
              <w:t>oversee</w:t>
            </w:r>
            <w:r w:rsidR="00001AA9" w:rsidRPr="00713C61">
              <w:rPr>
                <w:rFonts w:ascii="Arial" w:hAnsi="Arial" w:cs="Arial"/>
                <w:sz w:val="24"/>
              </w:rPr>
              <w:t>s</w:t>
            </w:r>
            <w:r w:rsidRPr="00713C61">
              <w:rPr>
                <w:rFonts w:ascii="Arial" w:hAnsi="Arial" w:cs="Arial"/>
                <w:sz w:val="24"/>
              </w:rPr>
              <w:t xml:space="preserve"> management of information security personnel within the organisation</w:t>
            </w:r>
          </w:p>
          <w:p w14:paraId="51D74D4B" w14:textId="77777777" w:rsidR="00B67B7B" w:rsidRPr="00713C61" w:rsidRDefault="00B67B7B" w:rsidP="006B0A70">
            <w:pPr>
              <w:pStyle w:val="ListParagraph"/>
              <w:numPr>
                <w:ilvl w:val="0"/>
                <w:numId w:val="195"/>
              </w:numPr>
              <w:ind w:right="37"/>
              <w:rPr>
                <w:rFonts w:ascii="Arial" w:hAnsi="Arial" w:cs="Arial"/>
                <w:sz w:val="24"/>
              </w:rPr>
            </w:pPr>
            <w:r w:rsidRPr="00713C61">
              <w:rPr>
                <w:rFonts w:ascii="Arial" w:hAnsi="Arial" w:cs="Arial"/>
                <w:sz w:val="24"/>
              </w:rPr>
              <w:t>advises on ICT projects</w:t>
            </w:r>
          </w:p>
          <w:p w14:paraId="3016D129" w14:textId="586749B2" w:rsidR="00390493" w:rsidRPr="00713C61" w:rsidRDefault="00390493" w:rsidP="006B0A70">
            <w:pPr>
              <w:pStyle w:val="ListParagraph"/>
              <w:numPr>
                <w:ilvl w:val="0"/>
                <w:numId w:val="195"/>
              </w:numPr>
              <w:ind w:right="37"/>
              <w:rPr>
                <w:rFonts w:ascii="Arial" w:hAnsi="Arial" w:cs="Arial"/>
                <w:sz w:val="24"/>
              </w:rPr>
            </w:pPr>
            <w:r w:rsidRPr="00713C61">
              <w:rPr>
                <w:rFonts w:ascii="Arial" w:hAnsi="Arial" w:cs="Arial"/>
                <w:sz w:val="24"/>
              </w:rPr>
              <w:t xml:space="preserve">provides recommendation on the status of </w:t>
            </w:r>
            <w:r w:rsidR="00450C4E" w:rsidRPr="00713C61">
              <w:rPr>
                <w:rFonts w:ascii="Arial" w:hAnsi="Arial" w:cs="Arial"/>
                <w:sz w:val="24"/>
              </w:rPr>
              <w:t>any</w:t>
            </w:r>
            <w:r w:rsidRPr="00713C61">
              <w:rPr>
                <w:rFonts w:ascii="Arial" w:hAnsi="Arial" w:cs="Arial"/>
                <w:sz w:val="24"/>
              </w:rPr>
              <w:t xml:space="preserve"> residual risks identified</w:t>
            </w:r>
          </w:p>
          <w:p w14:paraId="7662E104" w14:textId="44A231BC" w:rsidR="00390493" w:rsidRPr="00713C61" w:rsidRDefault="00390493" w:rsidP="006B0A70">
            <w:pPr>
              <w:pStyle w:val="ListParagraph"/>
              <w:numPr>
                <w:ilvl w:val="0"/>
                <w:numId w:val="195"/>
              </w:numPr>
              <w:ind w:right="37"/>
              <w:rPr>
                <w:rFonts w:ascii="Arial" w:hAnsi="Arial" w:cs="Arial"/>
                <w:sz w:val="24"/>
              </w:rPr>
            </w:pPr>
            <w:r w:rsidRPr="00713C61">
              <w:rPr>
                <w:rFonts w:ascii="Arial" w:hAnsi="Arial" w:cs="Arial"/>
                <w:sz w:val="24"/>
              </w:rPr>
              <w:t>coordinate</w:t>
            </w:r>
            <w:r w:rsidR="0077399C">
              <w:rPr>
                <w:rFonts w:ascii="Arial" w:hAnsi="Arial" w:cs="Arial"/>
                <w:sz w:val="24"/>
              </w:rPr>
              <w:t>s</w:t>
            </w:r>
            <w:r w:rsidRPr="00713C61">
              <w:rPr>
                <w:rFonts w:ascii="Arial" w:hAnsi="Arial" w:cs="Arial"/>
                <w:sz w:val="24"/>
              </w:rPr>
              <w:t xml:space="preserve"> with external information security resources </w:t>
            </w:r>
            <w:r w:rsidR="009D79B7" w:rsidRPr="00713C61">
              <w:rPr>
                <w:rFonts w:ascii="Arial" w:hAnsi="Arial" w:cs="Arial"/>
                <w:sz w:val="24"/>
              </w:rPr>
              <w:t>so</w:t>
            </w:r>
            <w:r w:rsidRPr="00713C61">
              <w:rPr>
                <w:rFonts w:ascii="Arial" w:hAnsi="Arial" w:cs="Arial"/>
                <w:sz w:val="24"/>
              </w:rPr>
              <w:t xml:space="preserve"> that a consistent information security approach is maintained within the organisation</w:t>
            </w:r>
            <w:r w:rsidR="00713C61" w:rsidRPr="00713C61">
              <w:rPr>
                <w:rFonts w:ascii="Arial" w:hAnsi="Arial" w:cs="Arial"/>
                <w:sz w:val="24"/>
              </w:rPr>
              <w:t>.</w:t>
            </w:r>
          </w:p>
          <w:p w14:paraId="43DD834E" w14:textId="77777777" w:rsidR="00390493" w:rsidRPr="00A71255" w:rsidRDefault="00390493" w:rsidP="00390493">
            <w:pPr>
              <w:ind w:right="37"/>
              <w:rPr>
                <w:rFonts w:ascii="Arial" w:hAnsi="Arial" w:cs="Arial"/>
                <w:sz w:val="24"/>
              </w:rPr>
            </w:pPr>
          </w:p>
          <w:p w14:paraId="240332A3" w14:textId="77777777" w:rsidR="00390493" w:rsidRPr="00A71255" w:rsidRDefault="00390493" w:rsidP="00390493">
            <w:pPr>
              <w:ind w:right="37"/>
              <w:rPr>
                <w:rFonts w:ascii="Arial" w:hAnsi="Arial" w:cs="Arial"/>
                <w:b/>
                <w:bCs/>
                <w:sz w:val="24"/>
              </w:rPr>
            </w:pPr>
            <w:r w:rsidRPr="00A71255">
              <w:rPr>
                <w:rFonts w:ascii="Arial" w:hAnsi="Arial" w:cs="Arial"/>
                <w:b/>
                <w:bCs/>
                <w:sz w:val="24"/>
              </w:rPr>
              <w:t>Information Security Officer or Manager</w:t>
            </w:r>
          </w:p>
          <w:p w14:paraId="29BA4EE3" w14:textId="77777777" w:rsidR="00390493" w:rsidRPr="00A71255" w:rsidRDefault="00390493" w:rsidP="00390493">
            <w:pPr>
              <w:ind w:right="37"/>
              <w:rPr>
                <w:rFonts w:ascii="Arial" w:hAnsi="Arial" w:cs="Arial"/>
                <w:sz w:val="24"/>
              </w:rPr>
            </w:pPr>
            <w:r w:rsidRPr="00A71255">
              <w:rPr>
                <w:rFonts w:ascii="Arial" w:hAnsi="Arial" w:cs="Arial"/>
                <w:sz w:val="24"/>
              </w:rPr>
              <w:t xml:space="preserve">The </w:t>
            </w:r>
            <w:r>
              <w:rPr>
                <w:rFonts w:ascii="Arial" w:hAnsi="Arial" w:cs="Arial"/>
                <w:sz w:val="24"/>
              </w:rPr>
              <w:t xml:space="preserve">supplier </w:t>
            </w:r>
            <w:r w:rsidRPr="00A71255">
              <w:rPr>
                <w:rFonts w:ascii="Arial" w:hAnsi="Arial" w:cs="Arial"/>
                <w:sz w:val="24"/>
              </w:rPr>
              <w:t xml:space="preserve">organisation’s information security officer is to, among other duties, report to the senior management. The officer is responsible for collating, publishing, and commenting on the reports received by the senior management. </w:t>
            </w:r>
          </w:p>
          <w:p w14:paraId="6B7132BA" w14:textId="77777777" w:rsidR="00390493" w:rsidRPr="00A71255" w:rsidRDefault="00390493" w:rsidP="00390493">
            <w:pPr>
              <w:ind w:right="37"/>
              <w:rPr>
                <w:rFonts w:ascii="Arial" w:hAnsi="Arial" w:cs="Arial"/>
                <w:sz w:val="24"/>
              </w:rPr>
            </w:pPr>
          </w:p>
          <w:p w14:paraId="651B74B1" w14:textId="2BCDA187" w:rsidR="00390493" w:rsidRPr="00D926CD" w:rsidRDefault="00390493" w:rsidP="00390493">
            <w:pPr>
              <w:tabs>
                <w:tab w:val="left" w:pos="406"/>
              </w:tabs>
              <w:ind w:right="37"/>
              <w:rPr>
                <w:rFonts w:ascii="Arial" w:hAnsi="Arial" w:cs="Arial"/>
                <w:b/>
                <w:bCs/>
                <w:sz w:val="24"/>
              </w:rPr>
            </w:pPr>
            <w:r w:rsidRPr="00D926CD">
              <w:rPr>
                <w:rFonts w:ascii="Arial" w:hAnsi="Arial" w:cs="Arial"/>
                <w:b/>
                <w:bCs/>
                <w:sz w:val="24"/>
              </w:rPr>
              <w:t>Internal Auditor</w:t>
            </w:r>
          </w:p>
          <w:p w14:paraId="5F3E0E6B" w14:textId="2331D103" w:rsidR="00390493" w:rsidRDefault="00E540D5" w:rsidP="006B0A70">
            <w:pPr>
              <w:pStyle w:val="ListParagraph"/>
              <w:numPr>
                <w:ilvl w:val="0"/>
                <w:numId w:val="196"/>
              </w:numPr>
              <w:tabs>
                <w:tab w:val="left" w:pos="406"/>
              </w:tabs>
              <w:ind w:right="37"/>
              <w:rPr>
                <w:rFonts w:ascii="Arial" w:hAnsi="Arial" w:cs="Arial"/>
                <w:sz w:val="24"/>
              </w:rPr>
            </w:pPr>
            <w:r>
              <w:rPr>
                <w:rFonts w:ascii="Arial" w:hAnsi="Arial" w:cs="Arial"/>
                <w:sz w:val="24"/>
              </w:rPr>
              <w:t>establishes a security baseline to which future audits can be conformed to</w:t>
            </w:r>
          </w:p>
          <w:p w14:paraId="4C3AC202" w14:textId="2983DAB7" w:rsidR="00390493" w:rsidRPr="006F1FB5" w:rsidRDefault="00E540D5" w:rsidP="006B0A70">
            <w:pPr>
              <w:pStyle w:val="ListParagraph"/>
              <w:numPr>
                <w:ilvl w:val="0"/>
                <w:numId w:val="196"/>
              </w:numPr>
              <w:tabs>
                <w:tab w:val="left" w:pos="406"/>
              </w:tabs>
              <w:ind w:right="37"/>
              <w:rPr>
                <w:rFonts w:ascii="Arial" w:hAnsi="Arial" w:cs="Arial"/>
                <w:sz w:val="24"/>
              </w:rPr>
            </w:pPr>
            <w:r>
              <w:rPr>
                <w:rFonts w:ascii="Arial" w:hAnsi="Arial" w:cs="Arial"/>
                <w:sz w:val="24"/>
              </w:rPr>
              <w:t>help</w:t>
            </w:r>
            <w:r w:rsidR="0077399C">
              <w:rPr>
                <w:rFonts w:ascii="Arial" w:hAnsi="Arial" w:cs="Arial"/>
                <w:sz w:val="24"/>
              </w:rPr>
              <w:t>s the</w:t>
            </w:r>
            <w:r>
              <w:rPr>
                <w:rFonts w:ascii="Arial" w:hAnsi="Arial" w:cs="Arial"/>
                <w:sz w:val="24"/>
              </w:rPr>
              <w:t xml:space="preserve"> organisation comply with </w:t>
            </w:r>
            <w:r w:rsidR="006F1FB5">
              <w:rPr>
                <w:rFonts w:ascii="Arial" w:hAnsi="Arial" w:cs="Arial"/>
                <w:sz w:val="24"/>
              </w:rPr>
              <w:t>their</w:t>
            </w:r>
            <w:r>
              <w:rPr>
                <w:rFonts w:ascii="Arial" w:hAnsi="Arial" w:cs="Arial"/>
                <w:sz w:val="24"/>
              </w:rPr>
              <w:t xml:space="preserve"> security policies</w:t>
            </w:r>
            <w:r w:rsidR="006F1FB5">
              <w:rPr>
                <w:rFonts w:ascii="Arial" w:hAnsi="Arial" w:cs="Arial"/>
                <w:sz w:val="24"/>
              </w:rPr>
              <w:t xml:space="preserve">, </w:t>
            </w:r>
            <w:r w:rsidRPr="006F1FB5">
              <w:rPr>
                <w:rFonts w:ascii="Arial" w:hAnsi="Arial" w:cs="Arial"/>
                <w:sz w:val="24"/>
              </w:rPr>
              <w:t xml:space="preserve">external regulatory and legal requirements </w:t>
            </w:r>
          </w:p>
          <w:p w14:paraId="05319F12" w14:textId="426A66F0" w:rsidR="00390493" w:rsidRDefault="00E540D5" w:rsidP="006B0A70">
            <w:pPr>
              <w:pStyle w:val="ListParagraph"/>
              <w:numPr>
                <w:ilvl w:val="0"/>
                <w:numId w:val="196"/>
              </w:numPr>
              <w:tabs>
                <w:tab w:val="left" w:pos="406"/>
              </w:tabs>
              <w:ind w:right="37"/>
              <w:rPr>
                <w:rFonts w:ascii="Arial" w:hAnsi="Arial" w:cs="Arial"/>
                <w:sz w:val="24"/>
              </w:rPr>
            </w:pPr>
            <w:r>
              <w:rPr>
                <w:rFonts w:ascii="Arial" w:hAnsi="Arial" w:cs="Arial"/>
                <w:sz w:val="24"/>
              </w:rPr>
              <w:t>determine</w:t>
            </w:r>
            <w:r w:rsidR="0077399C">
              <w:rPr>
                <w:rFonts w:ascii="Arial" w:hAnsi="Arial" w:cs="Arial"/>
                <w:sz w:val="24"/>
              </w:rPr>
              <w:t>s</w:t>
            </w:r>
            <w:r>
              <w:rPr>
                <w:rFonts w:ascii="Arial" w:hAnsi="Arial" w:cs="Arial"/>
                <w:sz w:val="24"/>
              </w:rPr>
              <w:t xml:space="preserve"> if and how security is adequate </w:t>
            </w:r>
          </w:p>
          <w:p w14:paraId="41E849B3" w14:textId="0CDF565B" w:rsidR="0094446E" w:rsidRDefault="00E540D5" w:rsidP="006B0A70">
            <w:pPr>
              <w:pStyle w:val="ListParagraph"/>
              <w:numPr>
                <w:ilvl w:val="0"/>
                <w:numId w:val="196"/>
              </w:numPr>
              <w:tabs>
                <w:tab w:val="left" w:pos="406"/>
              </w:tabs>
              <w:ind w:right="37"/>
              <w:rPr>
                <w:rFonts w:ascii="Arial" w:hAnsi="Arial" w:cs="Arial"/>
                <w:sz w:val="24"/>
              </w:rPr>
            </w:pPr>
            <w:r>
              <w:rPr>
                <w:rFonts w:ascii="Arial" w:hAnsi="Arial" w:cs="Arial"/>
                <w:sz w:val="24"/>
              </w:rPr>
              <w:lastRenderedPageBreak/>
              <w:t>conduct</w:t>
            </w:r>
            <w:r w:rsidR="007F0BF9">
              <w:rPr>
                <w:rFonts w:ascii="Arial" w:hAnsi="Arial" w:cs="Arial"/>
                <w:sz w:val="24"/>
              </w:rPr>
              <w:t>s</w:t>
            </w:r>
            <w:r>
              <w:rPr>
                <w:rFonts w:ascii="Arial" w:hAnsi="Arial" w:cs="Arial"/>
                <w:sz w:val="24"/>
              </w:rPr>
              <w:t xml:space="preserve"> regular audits to help the </w:t>
            </w:r>
            <w:r w:rsidR="00326DA1">
              <w:rPr>
                <w:rFonts w:ascii="Arial" w:hAnsi="Arial" w:cs="Arial"/>
                <w:sz w:val="24"/>
              </w:rPr>
              <w:t>organisation</w:t>
            </w:r>
            <w:r>
              <w:rPr>
                <w:rFonts w:ascii="Arial" w:hAnsi="Arial" w:cs="Arial"/>
                <w:sz w:val="24"/>
              </w:rPr>
              <w:t xml:space="preserve"> meet their security and business objectives (</w:t>
            </w:r>
            <w:r w:rsidR="00326DA1">
              <w:rPr>
                <w:rFonts w:ascii="Arial" w:hAnsi="Arial" w:cs="Arial"/>
                <w:sz w:val="24"/>
              </w:rPr>
              <w:t>recommended</w:t>
            </w:r>
            <w:r>
              <w:rPr>
                <w:rFonts w:ascii="Arial" w:hAnsi="Arial" w:cs="Arial"/>
                <w:sz w:val="24"/>
              </w:rPr>
              <w:t xml:space="preserve"> every quarter)</w:t>
            </w:r>
            <w:r w:rsidR="00326DA1">
              <w:rPr>
                <w:rFonts w:ascii="Arial" w:hAnsi="Arial" w:cs="Arial"/>
                <w:sz w:val="24"/>
              </w:rPr>
              <w:t>.</w:t>
            </w:r>
          </w:p>
          <w:p w14:paraId="780648B4" w14:textId="6462EB43" w:rsidR="00326DA1" w:rsidRPr="00326DA1" w:rsidRDefault="00326DA1" w:rsidP="00326DA1">
            <w:pPr>
              <w:pStyle w:val="ListParagraph"/>
              <w:tabs>
                <w:tab w:val="left" w:pos="406"/>
              </w:tabs>
              <w:ind w:left="360" w:right="37"/>
              <w:rPr>
                <w:rFonts w:ascii="Arial" w:hAnsi="Arial" w:cs="Arial"/>
                <w:sz w:val="24"/>
              </w:rPr>
            </w:pPr>
          </w:p>
        </w:tc>
      </w:tr>
      <w:tr w:rsidR="0094446E" w:rsidRPr="00A71255" w14:paraId="3E7B5BB8" w14:textId="77777777" w:rsidTr="009707A5">
        <w:tc>
          <w:tcPr>
            <w:tcW w:w="2835" w:type="dxa"/>
          </w:tcPr>
          <w:p w14:paraId="7D263373" w14:textId="77777777" w:rsidR="0094446E" w:rsidRPr="00A71255" w:rsidRDefault="0094446E" w:rsidP="00B87A4C">
            <w:pPr>
              <w:rPr>
                <w:rFonts w:ascii="Arial" w:hAnsi="Arial" w:cs="Arial"/>
                <w:sz w:val="24"/>
              </w:rPr>
            </w:pPr>
            <w:r w:rsidRPr="00A71255">
              <w:rPr>
                <w:rFonts w:ascii="Arial" w:hAnsi="Arial" w:cs="Arial"/>
                <w:sz w:val="24"/>
              </w:rPr>
              <w:lastRenderedPageBreak/>
              <w:t>Identify</w:t>
            </w:r>
          </w:p>
        </w:tc>
        <w:tc>
          <w:tcPr>
            <w:tcW w:w="2835" w:type="dxa"/>
          </w:tcPr>
          <w:p w14:paraId="3D90B604" w14:textId="77777777" w:rsidR="0094446E" w:rsidRPr="00A71255" w:rsidRDefault="0094446E" w:rsidP="00B87A4C">
            <w:pPr>
              <w:rPr>
                <w:rFonts w:ascii="Arial" w:hAnsi="Arial" w:cs="Arial"/>
                <w:sz w:val="24"/>
              </w:rPr>
            </w:pPr>
            <w:r w:rsidRPr="00A71255">
              <w:rPr>
                <w:rFonts w:ascii="Arial" w:hAnsi="Arial" w:cs="Arial"/>
                <w:sz w:val="24"/>
              </w:rPr>
              <w:t>Training Requirements</w:t>
            </w:r>
          </w:p>
        </w:tc>
        <w:tc>
          <w:tcPr>
            <w:tcW w:w="5029" w:type="dxa"/>
          </w:tcPr>
          <w:p w14:paraId="73A39F60" w14:textId="386F81CE" w:rsidR="0094446E" w:rsidRPr="00A71255" w:rsidRDefault="00302A26" w:rsidP="00B87A4C">
            <w:pPr>
              <w:rPr>
                <w:rFonts w:ascii="Arial" w:hAnsi="Arial" w:cs="Arial"/>
                <w:sz w:val="24"/>
              </w:rPr>
            </w:pPr>
            <w:r>
              <w:rPr>
                <w:rFonts w:ascii="Arial" w:hAnsi="Arial" w:cs="Arial"/>
                <w:sz w:val="24"/>
              </w:rPr>
              <w:t>HSUP2</w:t>
            </w:r>
            <w:r w:rsidR="009030FC">
              <w:rPr>
                <w:rFonts w:ascii="Arial" w:hAnsi="Arial" w:cs="Arial"/>
                <w:sz w:val="24"/>
              </w:rPr>
              <w:t>0</w:t>
            </w:r>
            <w:r>
              <w:rPr>
                <w:rFonts w:ascii="Arial" w:hAnsi="Arial" w:cs="Arial"/>
                <w:sz w:val="24"/>
              </w:rPr>
              <w:t xml:space="preserve">: </w:t>
            </w:r>
            <w:r w:rsidR="0094446E" w:rsidRPr="00A71255">
              <w:rPr>
                <w:rFonts w:ascii="Arial" w:hAnsi="Arial" w:cs="Arial"/>
                <w:sz w:val="24"/>
              </w:rPr>
              <w:t xml:space="preserve">There has been an assessment of information security training needs </w:t>
            </w:r>
            <w:r w:rsidR="008247FF">
              <w:rPr>
                <w:rFonts w:ascii="Arial" w:hAnsi="Arial" w:cs="Arial"/>
                <w:sz w:val="24"/>
              </w:rPr>
              <w:t>and</w:t>
            </w:r>
            <w:r w:rsidR="0094446E" w:rsidRPr="00A71255">
              <w:rPr>
                <w:rFonts w:ascii="Arial" w:hAnsi="Arial" w:cs="Arial"/>
                <w:sz w:val="24"/>
              </w:rPr>
              <w:t xml:space="preserve"> a training plan is put in place. </w:t>
            </w:r>
            <w:r w:rsidR="0094446E" w:rsidRPr="00A71255">
              <w:rPr>
                <w:rFonts w:ascii="Arial" w:hAnsi="Arial" w:cs="Arial"/>
                <w:sz w:val="24"/>
              </w:rPr>
              <w:br/>
            </w:r>
          </w:p>
        </w:tc>
        <w:tc>
          <w:tcPr>
            <w:tcW w:w="10984" w:type="dxa"/>
          </w:tcPr>
          <w:p w14:paraId="69DE1714" w14:textId="28D39347" w:rsidR="0094446E" w:rsidRPr="00A71255" w:rsidRDefault="0094446E" w:rsidP="006E8134">
            <w:pPr>
              <w:ind w:right="37"/>
              <w:rPr>
                <w:rFonts w:ascii="Arial" w:hAnsi="Arial" w:cs="Arial"/>
                <w:sz w:val="24"/>
              </w:rPr>
            </w:pPr>
            <w:r w:rsidRPr="006E8134">
              <w:rPr>
                <w:rFonts w:ascii="Arial" w:hAnsi="Arial" w:cs="Arial"/>
                <w:sz w:val="24"/>
              </w:rPr>
              <w:t xml:space="preserve">An information security awareness, education and training programme </w:t>
            </w:r>
            <w:r w:rsidR="002E4601" w:rsidRPr="006E8134">
              <w:rPr>
                <w:rFonts w:ascii="Arial" w:hAnsi="Arial" w:cs="Arial"/>
                <w:sz w:val="24"/>
              </w:rPr>
              <w:t>are</w:t>
            </w:r>
            <w:r w:rsidRPr="006E8134">
              <w:rPr>
                <w:rFonts w:ascii="Arial" w:hAnsi="Arial" w:cs="Arial"/>
                <w:sz w:val="24"/>
              </w:rPr>
              <w:t xml:space="preserve"> to be established in line with the </w:t>
            </w:r>
            <w:r w:rsidR="00C263AE" w:rsidRPr="006E8134">
              <w:rPr>
                <w:rFonts w:ascii="Arial" w:hAnsi="Arial" w:cs="Arial"/>
                <w:sz w:val="24"/>
              </w:rPr>
              <w:t>organisation</w:t>
            </w:r>
            <w:r w:rsidRPr="006E8134">
              <w:rPr>
                <w:rFonts w:ascii="Arial" w:hAnsi="Arial" w:cs="Arial"/>
                <w:sz w:val="24"/>
              </w:rPr>
              <w:t>’s information security policy, topic-specific policies, and relevant procedures on information security. Information security awareness, education and training is to take place periodically.</w:t>
            </w:r>
            <w:r w:rsidR="00EA0BF2" w:rsidRPr="006E8134">
              <w:rPr>
                <w:rFonts w:ascii="Arial" w:hAnsi="Arial" w:cs="Arial"/>
                <w:sz w:val="24"/>
              </w:rPr>
              <w:t xml:space="preserve"> </w:t>
            </w:r>
            <w:r w:rsidR="35C09EF7" w:rsidRPr="006E8134">
              <w:rPr>
                <w:rFonts w:ascii="Arial" w:hAnsi="Arial" w:cs="Arial"/>
                <w:sz w:val="24"/>
              </w:rPr>
              <w:t>T</w:t>
            </w:r>
            <w:r w:rsidR="006B0918" w:rsidRPr="006E8134">
              <w:rPr>
                <w:rFonts w:ascii="Arial" w:hAnsi="Arial" w:cs="Arial"/>
                <w:sz w:val="24"/>
              </w:rPr>
              <w:t>his can initially apply to new personnel or those who transfer to new positions or roles with substantially different information security requirements. Personnel’s understanding is to be assessed at the end of an awareness, education, or training activity to test their knowledge and the effectiveness of the activity.</w:t>
            </w:r>
          </w:p>
          <w:p w14:paraId="08284E42" w14:textId="77777777" w:rsidR="0094446E" w:rsidRPr="00A71255" w:rsidRDefault="0094446E" w:rsidP="00B87A4C">
            <w:pPr>
              <w:ind w:right="37"/>
              <w:rPr>
                <w:rFonts w:ascii="Arial" w:hAnsi="Arial" w:cs="Arial"/>
                <w:b/>
                <w:bCs/>
                <w:sz w:val="24"/>
              </w:rPr>
            </w:pPr>
          </w:p>
          <w:p w14:paraId="0D4EF459" w14:textId="1140634B" w:rsidR="0094446E" w:rsidRPr="00A71255" w:rsidRDefault="005364D4" w:rsidP="00B87A4C">
            <w:pPr>
              <w:ind w:right="37"/>
              <w:rPr>
                <w:rFonts w:ascii="Arial" w:hAnsi="Arial" w:cs="Arial"/>
                <w:b/>
                <w:bCs/>
                <w:sz w:val="24"/>
              </w:rPr>
            </w:pPr>
            <w:r w:rsidRPr="00A71255">
              <w:rPr>
                <w:rFonts w:ascii="Arial" w:hAnsi="Arial" w:cs="Arial"/>
                <w:b/>
                <w:bCs/>
                <w:sz w:val="24"/>
              </w:rPr>
              <w:t xml:space="preserve">Security </w:t>
            </w:r>
            <w:r w:rsidR="00756026">
              <w:rPr>
                <w:rFonts w:ascii="Arial" w:hAnsi="Arial" w:cs="Arial"/>
                <w:b/>
                <w:bCs/>
                <w:sz w:val="24"/>
              </w:rPr>
              <w:t>a</w:t>
            </w:r>
            <w:r w:rsidR="0094446E" w:rsidRPr="00A71255">
              <w:rPr>
                <w:rFonts w:ascii="Arial" w:hAnsi="Arial" w:cs="Arial"/>
                <w:b/>
                <w:bCs/>
                <w:sz w:val="24"/>
              </w:rPr>
              <w:t xml:space="preserve">wareness </w:t>
            </w:r>
            <w:r w:rsidR="00756026">
              <w:rPr>
                <w:rFonts w:ascii="Arial" w:hAnsi="Arial" w:cs="Arial"/>
                <w:b/>
                <w:bCs/>
                <w:sz w:val="24"/>
              </w:rPr>
              <w:t>p</w:t>
            </w:r>
            <w:r w:rsidR="0094446E" w:rsidRPr="00A71255">
              <w:rPr>
                <w:rFonts w:ascii="Arial" w:hAnsi="Arial" w:cs="Arial"/>
                <w:b/>
                <w:bCs/>
                <w:sz w:val="24"/>
              </w:rPr>
              <w:t>rogramme</w:t>
            </w:r>
          </w:p>
          <w:p w14:paraId="2900C0EB" w14:textId="481B778A" w:rsidR="0094446E" w:rsidRPr="00A71255" w:rsidRDefault="0094446E" w:rsidP="00B87A4C">
            <w:pPr>
              <w:ind w:right="37"/>
              <w:rPr>
                <w:rFonts w:ascii="Arial" w:hAnsi="Arial" w:cs="Arial"/>
                <w:sz w:val="24"/>
              </w:rPr>
            </w:pPr>
            <w:r w:rsidRPr="00A71255">
              <w:rPr>
                <w:rFonts w:ascii="Arial" w:hAnsi="Arial" w:cs="Arial"/>
                <w:sz w:val="24"/>
              </w:rPr>
              <w:t>An information security awareness programme is to make personnel aware of their responsibilities</w:t>
            </w:r>
            <w:r w:rsidR="004F4BD4">
              <w:rPr>
                <w:rFonts w:ascii="Arial" w:hAnsi="Arial" w:cs="Arial"/>
                <w:sz w:val="24"/>
              </w:rPr>
              <w:t xml:space="preserve"> </w:t>
            </w:r>
            <w:r w:rsidR="004F4BD4" w:rsidRPr="006C2394">
              <w:rPr>
                <w:rFonts w:ascii="Arial" w:hAnsi="Arial" w:cs="Arial"/>
                <w:sz w:val="24"/>
              </w:rPr>
              <w:t xml:space="preserve">and </w:t>
            </w:r>
            <w:r w:rsidR="004F4BD4">
              <w:rPr>
                <w:rFonts w:ascii="Arial" w:hAnsi="Arial" w:cs="Arial"/>
                <w:sz w:val="24"/>
              </w:rPr>
              <w:t xml:space="preserve">what they are required to do, including specific responsibilities for different </w:t>
            </w:r>
            <w:r w:rsidR="004F4BD4" w:rsidRPr="006C2394" w:rsidDel="00812550">
              <w:rPr>
                <w:rFonts w:ascii="Arial" w:hAnsi="Arial" w:cs="Arial"/>
                <w:sz w:val="24"/>
              </w:rPr>
              <w:t>roles</w:t>
            </w:r>
            <w:r w:rsidR="004F4BD4" w:rsidRPr="006C2394">
              <w:rPr>
                <w:rFonts w:ascii="Arial" w:hAnsi="Arial" w:cs="Arial"/>
                <w:sz w:val="24"/>
              </w:rPr>
              <w:t xml:space="preserve">. The activities in the awareness programme </w:t>
            </w:r>
            <w:r w:rsidR="004F4BD4" w:rsidRPr="006C2394" w:rsidDel="00812550">
              <w:rPr>
                <w:rFonts w:ascii="Arial" w:hAnsi="Arial" w:cs="Arial"/>
                <w:sz w:val="24"/>
              </w:rPr>
              <w:t>are to</w:t>
            </w:r>
            <w:r w:rsidR="004F4BD4" w:rsidRPr="006C2394">
              <w:rPr>
                <w:rFonts w:ascii="Arial" w:hAnsi="Arial" w:cs="Arial"/>
                <w:sz w:val="24"/>
              </w:rPr>
              <w:t xml:space="preserve"> be </w:t>
            </w:r>
            <w:r w:rsidR="004F4BD4">
              <w:rPr>
                <w:rFonts w:ascii="Arial" w:hAnsi="Arial" w:cs="Arial"/>
                <w:sz w:val="24"/>
              </w:rPr>
              <w:t>repeated</w:t>
            </w:r>
            <w:r w:rsidR="004F4BD4" w:rsidRPr="006C2394">
              <w:rPr>
                <w:rFonts w:ascii="Arial" w:hAnsi="Arial" w:cs="Arial"/>
                <w:sz w:val="24"/>
              </w:rPr>
              <w:t xml:space="preserve"> periodically, so that activities are </w:t>
            </w:r>
            <w:r w:rsidR="004F4BD4">
              <w:rPr>
                <w:rFonts w:ascii="Arial" w:hAnsi="Arial" w:cs="Arial"/>
                <w:sz w:val="24"/>
              </w:rPr>
              <w:t>reinforced</w:t>
            </w:r>
            <w:r w:rsidR="004F4BD4" w:rsidRPr="006C2394">
              <w:rPr>
                <w:rFonts w:ascii="Arial" w:hAnsi="Arial" w:cs="Arial"/>
                <w:sz w:val="24"/>
              </w:rPr>
              <w:t xml:space="preserve"> </w:t>
            </w:r>
            <w:r w:rsidR="004F4BD4">
              <w:rPr>
                <w:rFonts w:ascii="Arial" w:hAnsi="Arial" w:cs="Arial"/>
                <w:sz w:val="24"/>
              </w:rPr>
              <w:t>while also</w:t>
            </w:r>
            <w:r w:rsidR="004F4BD4" w:rsidRPr="006C2394">
              <w:rPr>
                <w:rFonts w:ascii="Arial" w:hAnsi="Arial" w:cs="Arial"/>
                <w:sz w:val="24"/>
              </w:rPr>
              <w:t xml:space="preserve"> </w:t>
            </w:r>
            <w:r w:rsidR="004F4BD4">
              <w:rPr>
                <w:rFonts w:ascii="Arial" w:hAnsi="Arial" w:cs="Arial"/>
                <w:sz w:val="24"/>
              </w:rPr>
              <w:t>including</w:t>
            </w:r>
            <w:r w:rsidR="004F4BD4" w:rsidRPr="006C2394">
              <w:rPr>
                <w:rFonts w:ascii="Arial" w:hAnsi="Arial" w:cs="Arial"/>
                <w:sz w:val="24"/>
              </w:rPr>
              <w:t xml:space="preserve"> new</w:t>
            </w:r>
            <w:r w:rsidR="004F4BD4">
              <w:rPr>
                <w:rFonts w:ascii="Arial" w:hAnsi="Arial" w:cs="Arial"/>
                <w:sz w:val="24"/>
              </w:rPr>
              <w:t xml:space="preserve"> joiners</w:t>
            </w:r>
            <w:r w:rsidR="004F4BD4" w:rsidRPr="006C2394">
              <w:rPr>
                <w:rFonts w:ascii="Arial" w:hAnsi="Arial" w:cs="Arial"/>
                <w:sz w:val="24"/>
              </w:rPr>
              <w:t xml:space="preserve">. </w:t>
            </w:r>
            <w:r w:rsidR="004F4BD4">
              <w:rPr>
                <w:rFonts w:ascii="Arial" w:hAnsi="Arial" w:cs="Arial"/>
                <w:sz w:val="24"/>
              </w:rPr>
              <w:t>Factual</w:t>
            </w:r>
            <w:r w:rsidR="004F4BD4" w:rsidRPr="006C2394">
              <w:rPr>
                <w:rFonts w:ascii="Arial" w:hAnsi="Arial" w:cs="Arial"/>
                <w:sz w:val="24"/>
              </w:rPr>
              <w:t xml:space="preserve"> information security incidents</w:t>
            </w:r>
            <w:r w:rsidR="004F4BD4">
              <w:rPr>
                <w:rFonts w:ascii="Arial" w:hAnsi="Arial" w:cs="Arial"/>
                <w:sz w:val="24"/>
              </w:rPr>
              <w:t xml:space="preserve"> can also be used to help develop future awareness activities</w:t>
            </w:r>
            <w:r w:rsidR="004F4BD4" w:rsidRPr="006C2394">
              <w:rPr>
                <w:rFonts w:ascii="Arial" w:hAnsi="Arial" w:cs="Arial"/>
                <w:sz w:val="24"/>
              </w:rPr>
              <w:t>.</w:t>
            </w:r>
          </w:p>
          <w:p w14:paraId="1CF5AEE5" w14:textId="77777777" w:rsidR="0094446E" w:rsidRPr="00A71255" w:rsidRDefault="0094446E" w:rsidP="00B87A4C">
            <w:pPr>
              <w:ind w:right="37"/>
              <w:rPr>
                <w:rFonts w:ascii="Arial" w:hAnsi="Arial" w:cs="Arial"/>
                <w:sz w:val="24"/>
              </w:rPr>
            </w:pPr>
          </w:p>
          <w:p w14:paraId="451943AF" w14:textId="77777777" w:rsidR="000E2024" w:rsidRPr="006C2394" w:rsidRDefault="000E2024" w:rsidP="000E2024">
            <w:pPr>
              <w:ind w:right="37"/>
              <w:rPr>
                <w:rFonts w:ascii="Arial" w:hAnsi="Arial" w:cs="Arial"/>
                <w:sz w:val="24"/>
              </w:rPr>
            </w:pPr>
            <w:r w:rsidRPr="006C2394">
              <w:rPr>
                <w:rFonts w:ascii="Arial" w:hAnsi="Arial" w:cs="Arial"/>
                <w:sz w:val="24"/>
              </w:rPr>
              <w:t xml:space="preserve">The awareness programme </w:t>
            </w:r>
            <w:r w:rsidRPr="006C2394" w:rsidDel="009F0CF0">
              <w:rPr>
                <w:rFonts w:ascii="Arial" w:hAnsi="Arial" w:cs="Arial"/>
                <w:sz w:val="24"/>
              </w:rPr>
              <w:t>is to</w:t>
            </w:r>
            <w:r w:rsidRPr="006C2394">
              <w:rPr>
                <w:rFonts w:ascii="Arial" w:hAnsi="Arial" w:cs="Arial"/>
                <w:sz w:val="24"/>
              </w:rPr>
              <w:t xml:space="preserve"> include </w:t>
            </w:r>
            <w:r>
              <w:rPr>
                <w:rFonts w:ascii="Arial" w:hAnsi="Arial" w:cs="Arial"/>
                <w:sz w:val="24"/>
              </w:rPr>
              <w:t>multiple</w:t>
            </w:r>
            <w:r w:rsidRPr="006C2394">
              <w:rPr>
                <w:rFonts w:ascii="Arial" w:hAnsi="Arial" w:cs="Arial"/>
                <w:sz w:val="24"/>
              </w:rPr>
              <w:t xml:space="preserve"> activities </w:t>
            </w:r>
            <w:r>
              <w:rPr>
                <w:rFonts w:ascii="Arial" w:hAnsi="Arial" w:cs="Arial"/>
                <w:sz w:val="24"/>
              </w:rPr>
              <w:t>across an appropriate range of channels</w:t>
            </w:r>
            <w:r w:rsidRPr="006C2394">
              <w:rPr>
                <w:rFonts w:ascii="Arial" w:hAnsi="Arial" w:cs="Arial"/>
                <w:sz w:val="24"/>
              </w:rPr>
              <w:t xml:space="preserve"> </w:t>
            </w:r>
            <w:r>
              <w:rPr>
                <w:rFonts w:ascii="Arial" w:hAnsi="Arial" w:cs="Arial"/>
                <w:sz w:val="24"/>
              </w:rPr>
              <w:t>(including</w:t>
            </w:r>
            <w:r w:rsidRPr="006C2394">
              <w:rPr>
                <w:rFonts w:ascii="Arial" w:hAnsi="Arial" w:cs="Arial"/>
                <w:sz w:val="24"/>
              </w:rPr>
              <w:t xml:space="preserve"> physical</w:t>
            </w:r>
            <w:r w:rsidRPr="006C2394" w:rsidDel="009F0CF0">
              <w:rPr>
                <w:rFonts w:ascii="Arial" w:hAnsi="Arial" w:cs="Arial"/>
                <w:sz w:val="24"/>
              </w:rPr>
              <w:t xml:space="preserve"> </w:t>
            </w:r>
            <w:r w:rsidRPr="006C2394">
              <w:rPr>
                <w:rFonts w:ascii="Arial" w:hAnsi="Arial" w:cs="Arial"/>
                <w:sz w:val="24"/>
              </w:rPr>
              <w:t>or virtual channels such as campaigns, booklets, posters, newsletters, websites, information sessions, briefings, e-learning modules, and e-mails</w:t>
            </w:r>
            <w:r>
              <w:rPr>
                <w:rFonts w:ascii="Arial" w:hAnsi="Arial" w:cs="Arial"/>
                <w:sz w:val="24"/>
              </w:rPr>
              <w:t>)</w:t>
            </w:r>
            <w:r w:rsidRPr="006C2394">
              <w:rPr>
                <w:rFonts w:ascii="Arial" w:hAnsi="Arial" w:cs="Arial"/>
                <w:sz w:val="24"/>
              </w:rPr>
              <w:t>.</w:t>
            </w:r>
            <w:r>
              <w:rPr>
                <w:rFonts w:ascii="Arial" w:hAnsi="Arial" w:cs="Arial"/>
                <w:sz w:val="24"/>
              </w:rPr>
              <w:t xml:space="preserve"> The programme is to cover</w:t>
            </w:r>
            <w:r w:rsidRPr="006C2394">
              <w:rPr>
                <w:rFonts w:ascii="Arial" w:hAnsi="Arial" w:cs="Arial"/>
                <w:sz w:val="24"/>
              </w:rPr>
              <w:t>:</w:t>
            </w:r>
          </w:p>
          <w:p w14:paraId="036704CB" w14:textId="142B6CB3" w:rsidR="0094446E" w:rsidRPr="00A71255" w:rsidRDefault="0094446E" w:rsidP="00724ED5">
            <w:pPr>
              <w:pStyle w:val="ListParagraph"/>
              <w:numPr>
                <w:ilvl w:val="0"/>
                <w:numId w:val="81"/>
              </w:numPr>
              <w:tabs>
                <w:tab w:val="left" w:pos="391"/>
              </w:tabs>
              <w:ind w:right="37"/>
              <w:rPr>
                <w:rFonts w:ascii="Arial" w:hAnsi="Arial" w:cs="Arial"/>
                <w:sz w:val="24"/>
              </w:rPr>
            </w:pPr>
            <w:r w:rsidRPr="00A71255">
              <w:rPr>
                <w:rFonts w:ascii="Arial" w:hAnsi="Arial" w:cs="Arial"/>
                <w:sz w:val="24"/>
              </w:rPr>
              <w:t xml:space="preserve">management’s commitment to information security </w:t>
            </w:r>
            <w:r w:rsidR="00981B67">
              <w:rPr>
                <w:rFonts w:ascii="Arial" w:hAnsi="Arial" w:cs="Arial"/>
                <w:sz w:val="24"/>
              </w:rPr>
              <w:t xml:space="preserve">and </w:t>
            </w:r>
            <w:r w:rsidRPr="00A71255">
              <w:rPr>
                <w:rFonts w:ascii="Arial" w:hAnsi="Arial" w:cs="Arial"/>
                <w:sz w:val="24"/>
              </w:rPr>
              <w:t>protecting information</w:t>
            </w:r>
            <w:r w:rsidR="004D2DE3">
              <w:rPr>
                <w:rFonts w:ascii="Arial" w:hAnsi="Arial" w:cs="Arial"/>
                <w:sz w:val="24"/>
              </w:rPr>
              <w:t xml:space="preserve"> and its associated assets</w:t>
            </w:r>
          </w:p>
          <w:p w14:paraId="222F86C9" w14:textId="1AC9967F" w:rsidR="0094446E" w:rsidRPr="00A71255" w:rsidRDefault="0094446E" w:rsidP="00724ED5">
            <w:pPr>
              <w:pStyle w:val="ListParagraph"/>
              <w:numPr>
                <w:ilvl w:val="0"/>
                <w:numId w:val="81"/>
              </w:numPr>
              <w:tabs>
                <w:tab w:val="left" w:pos="406"/>
              </w:tabs>
              <w:ind w:right="37"/>
              <w:rPr>
                <w:rFonts w:ascii="Arial" w:hAnsi="Arial" w:cs="Arial"/>
                <w:sz w:val="24"/>
              </w:rPr>
            </w:pPr>
            <w:r w:rsidRPr="00A71255">
              <w:rPr>
                <w:rFonts w:ascii="Arial" w:hAnsi="Arial" w:cs="Arial"/>
                <w:sz w:val="24"/>
              </w:rPr>
              <w:t>familiarity and compliance needs concerning applicable information security rules and obligations, considering information security policy and topic-specific policies</w:t>
            </w:r>
            <w:r w:rsidR="008B429B" w:rsidRPr="00A71255">
              <w:rPr>
                <w:rFonts w:ascii="Arial" w:hAnsi="Arial" w:cs="Arial"/>
                <w:sz w:val="24"/>
              </w:rPr>
              <w:t>, procedures</w:t>
            </w:r>
            <w:r w:rsidRPr="00A71255">
              <w:rPr>
                <w:rFonts w:ascii="Arial" w:hAnsi="Arial" w:cs="Arial"/>
                <w:sz w:val="24"/>
              </w:rPr>
              <w:t>,</w:t>
            </w:r>
            <w:r w:rsidR="004911D3">
              <w:rPr>
                <w:rFonts w:ascii="Arial" w:hAnsi="Arial" w:cs="Arial"/>
                <w:sz w:val="24"/>
              </w:rPr>
              <w:t xml:space="preserve"> </w:t>
            </w:r>
            <w:r w:rsidRPr="00A71255">
              <w:rPr>
                <w:rFonts w:ascii="Arial" w:hAnsi="Arial" w:cs="Arial"/>
                <w:sz w:val="24"/>
              </w:rPr>
              <w:t xml:space="preserve">standards, </w:t>
            </w:r>
            <w:r w:rsidR="005231D6">
              <w:rPr>
                <w:rFonts w:ascii="Arial" w:hAnsi="Arial" w:cs="Arial"/>
                <w:sz w:val="24"/>
              </w:rPr>
              <w:t xml:space="preserve">guidelines, </w:t>
            </w:r>
            <w:r w:rsidRPr="00A71255">
              <w:rPr>
                <w:rFonts w:ascii="Arial" w:hAnsi="Arial" w:cs="Arial"/>
                <w:sz w:val="24"/>
              </w:rPr>
              <w:t>statutes, regulations, contracts, and agreements</w:t>
            </w:r>
          </w:p>
          <w:p w14:paraId="145298DA" w14:textId="36E46D30" w:rsidR="0094446E" w:rsidRPr="00A71255" w:rsidRDefault="0094446E" w:rsidP="00724ED5">
            <w:pPr>
              <w:pStyle w:val="ListParagraph"/>
              <w:numPr>
                <w:ilvl w:val="0"/>
                <w:numId w:val="81"/>
              </w:numPr>
              <w:tabs>
                <w:tab w:val="left" w:pos="421"/>
              </w:tabs>
              <w:ind w:right="37"/>
              <w:rPr>
                <w:rFonts w:ascii="Arial" w:hAnsi="Arial" w:cs="Arial"/>
                <w:sz w:val="24"/>
              </w:rPr>
            </w:pPr>
            <w:r w:rsidRPr="00A71255">
              <w:rPr>
                <w:rFonts w:ascii="Arial" w:hAnsi="Arial" w:cs="Arial"/>
                <w:sz w:val="24"/>
              </w:rPr>
              <w:t xml:space="preserve">personal accountability and general responsibilities </w:t>
            </w:r>
            <w:r w:rsidR="00AA36A4">
              <w:rPr>
                <w:rFonts w:ascii="Arial" w:hAnsi="Arial" w:cs="Arial"/>
                <w:sz w:val="24"/>
              </w:rPr>
              <w:t>in</w:t>
            </w:r>
            <w:r w:rsidRPr="00A71255">
              <w:rPr>
                <w:rFonts w:ascii="Arial" w:hAnsi="Arial" w:cs="Arial"/>
                <w:sz w:val="24"/>
              </w:rPr>
              <w:t xml:space="preserve"> securing or protecting information</w:t>
            </w:r>
          </w:p>
          <w:p w14:paraId="3FBE8FC7" w14:textId="726F8848" w:rsidR="0094446E" w:rsidRPr="00A71255" w:rsidRDefault="0094446E" w:rsidP="00724ED5">
            <w:pPr>
              <w:pStyle w:val="ListParagraph"/>
              <w:numPr>
                <w:ilvl w:val="0"/>
                <w:numId w:val="81"/>
              </w:numPr>
              <w:tabs>
                <w:tab w:val="left" w:pos="421"/>
              </w:tabs>
              <w:ind w:right="37"/>
              <w:rPr>
                <w:rFonts w:ascii="Arial" w:hAnsi="Arial" w:cs="Arial"/>
                <w:sz w:val="24"/>
              </w:rPr>
            </w:pPr>
            <w:r w:rsidRPr="00A71255">
              <w:rPr>
                <w:rFonts w:ascii="Arial" w:hAnsi="Arial" w:cs="Arial"/>
                <w:sz w:val="24"/>
              </w:rPr>
              <w:t>basic information security procedures (e.g., information security event reporting) and baseline controls (e.g., password security</w:t>
            </w:r>
            <w:r w:rsidR="006B6AF6">
              <w:rPr>
                <w:rFonts w:ascii="Arial" w:hAnsi="Arial" w:cs="Arial"/>
                <w:sz w:val="24"/>
              </w:rPr>
              <w:t xml:space="preserve"> and </w:t>
            </w:r>
            <w:r w:rsidR="002A3273">
              <w:rPr>
                <w:rFonts w:ascii="Arial" w:hAnsi="Arial" w:cs="Arial"/>
                <w:sz w:val="24"/>
              </w:rPr>
              <w:t>multi-factor authentication</w:t>
            </w:r>
            <w:r w:rsidRPr="00A71255">
              <w:rPr>
                <w:rFonts w:ascii="Arial" w:hAnsi="Arial" w:cs="Arial"/>
                <w:sz w:val="24"/>
              </w:rPr>
              <w:t>)</w:t>
            </w:r>
          </w:p>
          <w:p w14:paraId="0C9EA20F" w14:textId="5FD77B1B" w:rsidR="0094446E" w:rsidRPr="00E618BB" w:rsidRDefault="0094446E" w:rsidP="00724ED5">
            <w:pPr>
              <w:pStyle w:val="ListParagraph"/>
              <w:numPr>
                <w:ilvl w:val="0"/>
                <w:numId w:val="81"/>
              </w:numPr>
              <w:tabs>
                <w:tab w:val="left" w:pos="391"/>
              </w:tabs>
              <w:ind w:right="37"/>
              <w:rPr>
                <w:rFonts w:ascii="Arial" w:hAnsi="Arial" w:cs="Arial"/>
                <w:sz w:val="24"/>
              </w:rPr>
            </w:pPr>
            <w:r w:rsidRPr="00A71255">
              <w:rPr>
                <w:rFonts w:ascii="Arial" w:hAnsi="Arial" w:cs="Arial"/>
                <w:sz w:val="24"/>
              </w:rPr>
              <w:t>contact points and resources for additional information and advice on information security matters</w:t>
            </w:r>
            <w:r w:rsidRPr="00E618BB">
              <w:rPr>
                <w:rFonts w:ascii="Arial" w:hAnsi="Arial" w:cs="Arial"/>
                <w:sz w:val="24"/>
              </w:rPr>
              <w:t>, including further awareness materials.</w:t>
            </w:r>
          </w:p>
          <w:p w14:paraId="04BA619C" w14:textId="7AADA7B8" w:rsidR="004911D3" w:rsidRPr="00E618BB" w:rsidRDefault="00E14736" w:rsidP="00724ED5">
            <w:pPr>
              <w:pStyle w:val="ListParagraph"/>
              <w:numPr>
                <w:ilvl w:val="0"/>
                <w:numId w:val="81"/>
              </w:numPr>
              <w:tabs>
                <w:tab w:val="left" w:pos="391"/>
              </w:tabs>
              <w:ind w:right="37"/>
              <w:rPr>
                <w:rFonts w:ascii="Arial" w:hAnsi="Arial" w:cs="Arial"/>
                <w:sz w:val="24"/>
              </w:rPr>
            </w:pPr>
            <w:r>
              <w:rPr>
                <w:rFonts w:ascii="Arial" w:hAnsi="Arial" w:cs="Arial"/>
                <w:sz w:val="24"/>
              </w:rPr>
              <w:t>i</w:t>
            </w:r>
            <w:r w:rsidR="004911D3" w:rsidRPr="00E618BB">
              <w:rPr>
                <w:rFonts w:ascii="Arial" w:hAnsi="Arial" w:cs="Arial"/>
                <w:sz w:val="24"/>
              </w:rPr>
              <w:t xml:space="preserve">ndividuals having at least </w:t>
            </w:r>
            <w:r w:rsidR="00B07391" w:rsidRPr="00E618BB">
              <w:rPr>
                <w:rFonts w:ascii="Arial" w:hAnsi="Arial" w:cs="Arial"/>
                <w:sz w:val="24"/>
              </w:rPr>
              <w:t>adequate knowledge of the various management, operational, and technical controls required and available to protect the IT resources for which they are responsible.</w:t>
            </w:r>
          </w:p>
          <w:p w14:paraId="3CBBC7FB" w14:textId="77777777" w:rsidR="0094446E" w:rsidRPr="00A71255" w:rsidRDefault="0094446E" w:rsidP="00B87A4C">
            <w:pPr>
              <w:ind w:right="37"/>
              <w:rPr>
                <w:rFonts w:ascii="Arial" w:hAnsi="Arial" w:cs="Arial"/>
                <w:b/>
                <w:bCs/>
                <w:sz w:val="24"/>
              </w:rPr>
            </w:pPr>
          </w:p>
          <w:p w14:paraId="433F1F2C" w14:textId="4B7B5735" w:rsidR="0094446E" w:rsidRPr="00A71255" w:rsidRDefault="0094446E" w:rsidP="00B87A4C">
            <w:pPr>
              <w:ind w:right="37"/>
              <w:rPr>
                <w:rFonts w:ascii="Arial" w:hAnsi="Arial" w:cs="Arial"/>
                <w:sz w:val="24"/>
              </w:rPr>
            </w:pPr>
            <w:r w:rsidRPr="00A71255">
              <w:rPr>
                <w:rFonts w:ascii="Arial" w:hAnsi="Arial" w:cs="Arial"/>
                <w:sz w:val="24"/>
              </w:rPr>
              <w:t>When composing an awareness programme, it is important not only to focus on the ’what’ and ’how’, but also the ’why’, when possible. Information security awareness, education and training can be part of, or conducted in collaboration with, other activities, for example general information management, ICT, security, privacy, or safety training.</w:t>
            </w:r>
          </w:p>
          <w:p w14:paraId="679BB6D8" w14:textId="77777777" w:rsidR="0094446E" w:rsidRPr="00A71255" w:rsidRDefault="0094446E" w:rsidP="00B87A4C">
            <w:pPr>
              <w:ind w:right="37"/>
              <w:rPr>
                <w:rFonts w:ascii="Arial" w:hAnsi="Arial" w:cs="Arial"/>
                <w:b/>
                <w:bCs/>
                <w:sz w:val="24"/>
              </w:rPr>
            </w:pPr>
          </w:p>
          <w:p w14:paraId="5BC270D5" w14:textId="6CD57C71" w:rsidR="0094446E" w:rsidRPr="00A71255" w:rsidRDefault="0094446E" w:rsidP="00B87A4C">
            <w:pPr>
              <w:ind w:right="37"/>
              <w:rPr>
                <w:rFonts w:ascii="Arial" w:hAnsi="Arial" w:cs="Arial"/>
                <w:b/>
                <w:bCs/>
                <w:sz w:val="24"/>
              </w:rPr>
            </w:pPr>
            <w:r w:rsidRPr="00A71255">
              <w:rPr>
                <w:rFonts w:ascii="Arial" w:hAnsi="Arial" w:cs="Arial"/>
                <w:b/>
                <w:bCs/>
                <w:sz w:val="24"/>
              </w:rPr>
              <w:t xml:space="preserve">Education and </w:t>
            </w:r>
            <w:r w:rsidR="004A6A9E">
              <w:rPr>
                <w:rFonts w:ascii="Arial" w:hAnsi="Arial" w:cs="Arial"/>
                <w:b/>
                <w:bCs/>
                <w:sz w:val="24"/>
              </w:rPr>
              <w:t>t</w:t>
            </w:r>
            <w:r w:rsidRPr="00A71255">
              <w:rPr>
                <w:rFonts w:ascii="Arial" w:hAnsi="Arial" w:cs="Arial"/>
                <w:b/>
                <w:bCs/>
                <w:sz w:val="24"/>
              </w:rPr>
              <w:t>raining</w:t>
            </w:r>
          </w:p>
          <w:p w14:paraId="6A39473A" w14:textId="3942F9D5" w:rsidR="002B5A50" w:rsidRDefault="00CC3E0D" w:rsidP="002B5A50">
            <w:pPr>
              <w:ind w:right="37"/>
              <w:rPr>
                <w:rFonts w:ascii="Arial" w:hAnsi="Arial" w:cs="Arial"/>
                <w:sz w:val="24"/>
              </w:rPr>
            </w:pPr>
            <w:r>
              <w:rPr>
                <w:rFonts w:ascii="Arial" w:hAnsi="Arial" w:cs="Arial"/>
                <w:sz w:val="24"/>
              </w:rPr>
              <w:t>O</w:t>
            </w:r>
            <w:r w:rsidR="00F51CA0" w:rsidRPr="00A71255">
              <w:rPr>
                <w:rFonts w:ascii="Arial" w:hAnsi="Arial" w:cs="Arial"/>
                <w:sz w:val="24"/>
              </w:rPr>
              <w:t xml:space="preserve">rganisations </w:t>
            </w:r>
            <w:r w:rsidR="0094446E" w:rsidRPr="00A71255">
              <w:rPr>
                <w:rFonts w:ascii="Arial" w:hAnsi="Arial" w:cs="Arial"/>
                <w:sz w:val="24"/>
              </w:rPr>
              <w:t>are to identify, prepare, and implement an appropriate training plan for teams whose roles require specific skill sets and expertise</w:t>
            </w:r>
            <w:r w:rsidR="00AC60C6">
              <w:rPr>
                <w:rFonts w:ascii="Arial" w:hAnsi="Arial" w:cs="Arial"/>
                <w:sz w:val="24"/>
              </w:rPr>
              <w:t xml:space="preserve"> (e.g</w:t>
            </w:r>
            <w:r w:rsidR="0094446E" w:rsidRPr="00A71255">
              <w:rPr>
                <w:rFonts w:ascii="Arial" w:hAnsi="Arial" w:cs="Arial"/>
                <w:sz w:val="24"/>
              </w:rPr>
              <w:t>.</w:t>
            </w:r>
            <w:r w:rsidR="00AC60C6">
              <w:rPr>
                <w:rFonts w:ascii="Arial" w:hAnsi="Arial" w:cs="Arial"/>
                <w:sz w:val="24"/>
              </w:rPr>
              <w:t>,</w:t>
            </w:r>
            <w:r w:rsidR="0094446E" w:rsidRPr="00A71255">
              <w:rPr>
                <w:rFonts w:ascii="Arial" w:hAnsi="Arial" w:cs="Arial"/>
                <w:sz w:val="24"/>
              </w:rPr>
              <w:t xml:space="preserve"> </w:t>
            </w:r>
            <w:r w:rsidR="00AC60C6">
              <w:rPr>
                <w:rFonts w:ascii="Arial" w:hAnsi="Arial" w:cs="Arial"/>
                <w:sz w:val="24"/>
              </w:rPr>
              <w:t>b</w:t>
            </w:r>
            <w:r w:rsidR="0094446E" w:rsidRPr="00A71255" w:rsidDel="00AB1D59">
              <w:rPr>
                <w:rFonts w:ascii="Arial" w:hAnsi="Arial" w:cs="Arial"/>
                <w:sz w:val="24"/>
              </w:rPr>
              <w:t>iomedical</w:t>
            </w:r>
            <w:r w:rsidR="00425343">
              <w:rPr>
                <w:rFonts w:ascii="Arial" w:hAnsi="Arial" w:cs="Arial"/>
                <w:sz w:val="24"/>
              </w:rPr>
              <w:t xml:space="preserve"> teams for the clients within the health sector</w:t>
            </w:r>
            <w:r w:rsidR="0094446E" w:rsidRPr="00A71255" w:rsidDel="00AB1D59">
              <w:rPr>
                <w:rFonts w:ascii="Arial" w:hAnsi="Arial" w:cs="Arial"/>
                <w:sz w:val="24"/>
              </w:rPr>
              <w:t xml:space="preserve"> and technical </w:t>
            </w:r>
            <w:r w:rsidR="0094446E" w:rsidRPr="00A71255">
              <w:rPr>
                <w:rFonts w:ascii="Arial" w:hAnsi="Arial" w:cs="Arial"/>
                <w:sz w:val="24"/>
              </w:rPr>
              <w:t>teams</w:t>
            </w:r>
            <w:r w:rsidR="0067199F">
              <w:rPr>
                <w:rFonts w:ascii="Arial" w:hAnsi="Arial" w:cs="Arial"/>
                <w:sz w:val="24"/>
              </w:rPr>
              <w:t xml:space="preserve"> need</w:t>
            </w:r>
            <w:r w:rsidR="0094446E" w:rsidRPr="00A71255">
              <w:rPr>
                <w:rFonts w:ascii="Arial" w:hAnsi="Arial" w:cs="Arial"/>
                <w:sz w:val="24"/>
              </w:rPr>
              <w:t xml:space="preserve"> the skills for configuring and maintaining the required security level </w:t>
            </w:r>
            <w:r w:rsidR="0094446E" w:rsidRPr="00A71255">
              <w:rPr>
                <w:rFonts w:ascii="Arial" w:hAnsi="Arial" w:cs="Arial"/>
                <w:sz w:val="24"/>
              </w:rPr>
              <w:lastRenderedPageBreak/>
              <w:t xml:space="preserve">for </w:t>
            </w:r>
            <w:r w:rsidR="0094446E" w:rsidRPr="00A71255" w:rsidDel="00AB1D59">
              <w:rPr>
                <w:rFonts w:ascii="Arial" w:hAnsi="Arial" w:cs="Arial"/>
                <w:sz w:val="24"/>
              </w:rPr>
              <w:t xml:space="preserve">biomedical devices, </w:t>
            </w:r>
            <w:r w:rsidR="0094446E" w:rsidRPr="00A71255">
              <w:rPr>
                <w:rFonts w:ascii="Arial" w:hAnsi="Arial" w:cs="Arial"/>
                <w:sz w:val="24"/>
              </w:rPr>
              <w:t>corporate devices, systems, applications, and services</w:t>
            </w:r>
            <w:r w:rsidR="00425343">
              <w:rPr>
                <w:rFonts w:ascii="Arial" w:hAnsi="Arial" w:cs="Arial"/>
                <w:sz w:val="24"/>
              </w:rPr>
              <w:t>)</w:t>
            </w:r>
            <w:r w:rsidR="0094446E" w:rsidRPr="00A71255">
              <w:rPr>
                <w:rFonts w:ascii="Arial" w:hAnsi="Arial" w:cs="Arial"/>
                <w:sz w:val="24"/>
              </w:rPr>
              <w:t xml:space="preserve">. </w:t>
            </w:r>
            <w:r w:rsidR="002B5A50" w:rsidRPr="006C2394">
              <w:rPr>
                <w:rFonts w:ascii="Arial" w:hAnsi="Arial" w:cs="Arial"/>
                <w:sz w:val="24"/>
              </w:rPr>
              <w:t>If there are</w:t>
            </w:r>
            <w:r w:rsidR="002B5A50">
              <w:rPr>
                <w:rFonts w:ascii="Arial" w:hAnsi="Arial" w:cs="Arial"/>
                <w:sz w:val="24"/>
              </w:rPr>
              <w:t xml:space="preserve"> required skills that have been identified for a role or team that are not present,</w:t>
            </w:r>
            <w:r w:rsidR="002B5A50" w:rsidRPr="006C2394">
              <w:rPr>
                <w:rFonts w:ascii="Arial" w:hAnsi="Arial" w:cs="Arial"/>
                <w:sz w:val="24"/>
              </w:rPr>
              <w:t xml:space="preserve"> the </w:t>
            </w:r>
            <w:r w:rsidR="002B5A50">
              <w:rPr>
                <w:rFonts w:ascii="Arial" w:hAnsi="Arial" w:cs="Arial"/>
                <w:sz w:val="24"/>
              </w:rPr>
              <w:t>organisation</w:t>
            </w:r>
            <w:r w:rsidR="002B5A50" w:rsidRPr="006C2394">
              <w:rPr>
                <w:rFonts w:ascii="Arial" w:hAnsi="Arial" w:cs="Arial"/>
                <w:sz w:val="24"/>
              </w:rPr>
              <w:t xml:space="preserve"> </w:t>
            </w:r>
            <w:r w:rsidR="002B5A50" w:rsidRPr="006C2394" w:rsidDel="00D357C6">
              <w:rPr>
                <w:rFonts w:ascii="Arial" w:hAnsi="Arial" w:cs="Arial"/>
                <w:sz w:val="24"/>
              </w:rPr>
              <w:t xml:space="preserve">is </w:t>
            </w:r>
            <w:r w:rsidR="002B5A50">
              <w:rPr>
                <w:rFonts w:ascii="Arial" w:hAnsi="Arial" w:cs="Arial"/>
                <w:sz w:val="24"/>
              </w:rPr>
              <w:t>to</w:t>
            </w:r>
            <w:r w:rsidR="002B5A50" w:rsidRPr="006C2394">
              <w:rPr>
                <w:rFonts w:ascii="Arial" w:hAnsi="Arial" w:cs="Arial"/>
                <w:sz w:val="24"/>
              </w:rPr>
              <w:t xml:space="preserve"> acquire them. A review of </w:t>
            </w:r>
            <w:r w:rsidR="002B5A50">
              <w:rPr>
                <w:rFonts w:ascii="Arial" w:hAnsi="Arial" w:cs="Arial"/>
                <w:sz w:val="24"/>
              </w:rPr>
              <w:t xml:space="preserve">required </w:t>
            </w:r>
            <w:r w:rsidR="002B5A50" w:rsidRPr="006C2394">
              <w:rPr>
                <w:rFonts w:ascii="Arial" w:hAnsi="Arial" w:cs="Arial"/>
                <w:sz w:val="24"/>
              </w:rPr>
              <w:t xml:space="preserve">skills is to be performed periodically </w:t>
            </w:r>
            <w:r w:rsidR="002B5A50">
              <w:rPr>
                <w:rFonts w:ascii="Arial" w:hAnsi="Arial" w:cs="Arial"/>
                <w:sz w:val="24"/>
              </w:rPr>
              <w:t>(</w:t>
            </w:r>
            <w:r w:rsidR="002B5A50" w:rsidRPr="006C2394">
              <w:rPr>
                <w:rFonts w:ascii="Arial" w:hAnsi="Arial" w:cs="Arial"/>
                <w:sz w:val="24"/>
              </w:rPr>
              <w:t>or at least every year</w:t>
            </w:r>
            <w:r w:rsidR="002B5A50">
              <w:rPr>
                <w:rFonts w:ascii="Arial" w:hAnsi="Arial" w:cs="Arial"/>
                <w:sz w:val="24"/>
              </w:rPr>
              <w:t>)</w:t>
            </w:r>
            <w:r w:rsidR="002B5A50" w:rsidRPr="006C2394">
              <w:rPr>
                <w:rFonts w:ascii="Arial" w:hAnsi="Arial" w:cs="Arial"/>
                <w:sz w:val="24"/>
              </w:rPr>
              <w:t>.</w:t>
            </w:r>
          </w:p>
          <w:p w14:paraId="48721132" w14:textId="77777777" w:rsidR="0094446E" w:rsidRPr="00A71255" w:rsidRDefault="0094446E" w:rsidP="00B87A4C">
            <w:pPr>
              <w:ind w:right="37"/>
              <w:rPr>
                <w:rFonts w:ascii="Arial" w:hAnsi="Arial" w:cs="Arial"/>
                <w:sz w:val="24"/>
              </w:rPr>
            </w:pPr>
          </w:p>
          <w:p w14:paraId="6B80E68B" w14:textId="77777777" w:rsidR="000A460A" w:rsidRPr="006C2394" w:rsidRDefault="000A460A" w:rsidP="000A460A">
            <w:pPr>
              <w:ind w:right="37"/>
              <w:rPr>
                <w:rFonts w:ascii="Arial" w:hAnsi="Arial" w:cs="Arial"/>
                <w:sz w:val="24"/>
              </w:rPr>
            </w:pPr>
            <w:r w:rsidRPr="006C2394">
              <w:rPr>
                <w:rFonts w:ascii="Arial" w:hAnsi="Arial" w:cs="Arial"/>
                <w:sz w:val="24"/>
              </w:rPr>
              <w:t xml:space="preserve">The education and training programme is to consider different </w:t>
            </w:r>
            <w:r>
              <w:rPr>
                <w:rFonts w:ascii="Arial" w:hAnsi="Arial" w:cs="Arial"/>
                <w:sz w:val="24"/>
              </w:rPr>
              <w:t xml:space="preserve">methods of learning </w:t>
            </w:r>
            <w:r w:rsidRPr="006C2394">
              <w:rPr>
                <w:rFonts w:ascii="Arial" w:hAnsi="Arial" w:cs="Arial"/>
                <w:sz w:val="24"/>
              </w:rPr>
              <w:t>(e.g., lectures</w:t>
            </w:r>
            <w:r>
              <w:rPr>
                <w:rFonts w:ascii="Arial" w:hAnsi="Arial" w:cs="Arial"/>
                <w:sz w:val="24"/>
              </w:rPr>
              <w:t>,</w:t>
            </w:r>
            <w:r w:rsidRPr="006C2394">
              <w:rPr>
                <w:rFonts w:ascii="Arial" w:hAnsi="Arial" w:cs="Arial"/>
                <w:sz w:val="24"/>
              </w:rPr>
              <w:t xml:space="preserve"> self-studies, </w:t>
            </w:r>
            <w:r>
              <w:rPr>
                <w:rFonts w:ascii="Arial" w:hAnsi="Arial" w:cs="Arial"/>
                <w:sz w:val="24"/>
              </w:rPr>
              <w:t xml:space="preserve">or </w:t>
            </w:r>
            <w:r w:rsidRPr="006C2394">
              <w:rPr>
                <w:rFonts w:ascii="Arial" w:hAnsi="Arial" w:cs="Arial"/>
                <w:sz w:val="24"/>
              </w:rPr>
              <w:t>being mentored by expert personnel or consultants</w:t>
            </w:r>
            <w:r>
              <w:rPr>
                <w:rFonts w:ascii="Arial" w:hAnsi="Arial" w:cs="Arial"/>
                <w:sz w:val="24"/>
              </w:rPr>
              <w:t xml:space="preserve"> through </w:t>
            </w:r>
            <w:r w:rsidRPr="006C2394">
              <w:rPr>
                <w:rFonts w:ascii="Arial" w:hAnsi="Arial" w:cs="Arial"/>
                <w:sz w:val="24"/>
              </w:rPr>
              <w:t>on-the-job training).</w:t>
            </w:r>
            <w:r w:rsidRPr="006C2394" w:rsidDel="004549BA">
              <w:rPr>
                <w:rFonts w:ascii="Arial" w:hAnsi="Arial" w:cs="Arial"/>
                <w:sz w:val="24"/>
              </w:rPr>
              <w:t xml:space="preserve"> </w:t>
            </w:r>
            <w:r w:rsidRPr="006C2394">
              <w:rPr>
                <w:rFonts w:ascii="Arial" w:hAnsi="Arial" w:cs="Arial"/>
                <w:sz w:val="24"/>
              </w:rPr>
              <w:t xml:space="preserve">Individuals </w:t>
            </w:r>
            <w:r>
              <w:rPr>
                <w:rFonts w:ascii="Arial" w:hAnsi="Arial" w:cs="Arial"/>
                <w:sz w:val="24"/>
              </w:rPr>
              <w:t>can also</w:t>
            </w:r>
            <w:r w:rsidRPr="006C2394">
              <w:rPr>
                <w:rFonts w:ascii="Arial" w:hAnsi="Arial" w:cs="Arial"/>
                <w:sz w:val="24"/>
              </w:rPr>
              <w:t xml:space="preserve"> keep their knowledge up to date by subscribing to newsletters and magazines</w:t>
            </w:r>
            <w:r>
              <w:rPr>
                <w:rFonts w:ascii="Arial" w:hAnsi="Arial" w:cs="Arial"/>
                <w:sz w:val="24"/>
              </w:rPr>
              <w:t>,</w:t>
            </w:r>
            <w:r w:rsidRPr="006C2394">
              <w:rPr>
                <w:rFonts w:ascii="Arial" w:hAnsi="Arial" w:cs="Arial"/>
                <w:sz w:val="24"/>
              </w:rPr>
              <w:t xml:space="preserve"> or attending conferences and events aimed at healthcare, technical and</w:t>
            </w:r>
            <w:r>
              <w:rPr>
                <w:rFonts w:ascii="Arial" w:hAnsi="Arial" w:cs="Arial"/>
                <w:sz w:val="24"/>
              </w:rPr>
              <w:t>/or</w:t>
            </w:r>
            <w:r w:rsidRPr="006C2394">
              <w:rPr>
                <w:rFonts w:ascii="Arial" w:hAnsi="Arial" w:cs="Arial"/>
                <w:sz w:val="24"/>
              </w:rPr>
              <w:t xml:space="preserve"> professional </w:t>
            </w:r>
            <w:r>
              <w:rPr>
                <w:rFonts w:ascii="Arial" w:hAnsi="Arial" w:cs="Arial"/>
                <w:sz w:val="24"/>
              </w:rPr>
              <w:t>development</w:t>
            </w:r>
            <w:r w:rsidRPr="006C2394">
              <w:rPr>
                <w:rFonts w:ascii="Arial" w:hAnsi="Arial" w:cs="Arial"/>
                <w:sz w:val="24"/>
              </w:rPr>
              <w:t>.</w:t>
            </w:r>
          </w:p>
          <w:p w14:paraId="0360DD02" w14:textId="77777777" w:rsidR="00846508" w:rsidRDefault="00846508" w:rsidP="00B87A4C">
            <w:pPr>
              <w:ind w:right="37"/>
              <w:rPr>
                <w:rFonts w:ascii="Arial" w:hAnsi="Arial" w:cs="Arial"/>
                <w:sz w:val="24"/>
              </w:rPr>
            </w:pPr>
          </w:p>
          <w:p w14:paraId="5DC26505" w14:textId="6A49D961" w:rsidR="0094446E" w:rsidRPr="00A71255" w:rsidRDefault="0094446E" w:rsidP="00B87A4C">
            <w:pPr>
              <w:ind w:right="37"/>
              <w:rPr>
                <w:rFonts w:ascii="Arial" w:hAnsi="Arial" w:cs="Arial"/>
                <w:sz w:val="24"/>
              </w:rPr>
            </w:pPr>
            <w:r w:rsidRPr="00A71255">
              <w:rPr>
                <w:rFonts w:ascii="Arial" w:hAnsi="Arial" w:cs="Arial"/>
                <w:sz w:val="24"/>
              </w:rPr>
              <w:t>The information security awareness training is to cover:</w:t>
            </w:r>
          </w:p>
          <w:p w14:paraId="05AA5CA4" w14:textId="77777777" w:rsidR="0094446E" w:rsidRPr="00A71255" w:rsidRDefault="0094446E" w:rsidP="00724ED5">
            <w:pPr>
              <w:pStyle w:val="ListParagraph"/>
              <w:numPr>
                <w:ilvl w:val="0"/>
                <w:numId w:val="82"/>
              </w:numPr>
              <w:ind w:right="37"/>
              <w:rPr>
                <w:rFonts w:ascii="Arial" w:hAnsi="Arial" w:cs="Arial"/>
                <w:sz w:val="24"/>
              </w:rPr>
            </w:pPr>
            <w:r w:rsidRPr="00A71255">
              <w:rPr>
                <w:rFonts w:ascii="Arial" w:hAnsi="Arial" w:cs="Arial"/>
                <w:sz w:val="24"/>
              </w:rPr>
              <w:t>how to identify and report a cyber security incident</w:t>
            </w:r>
          </w:p>
          <w:p w14:paraId="73B0C1A9" w14:textId="76E87F85" w:rsidR="0094446E" w:rsidRDefault="0094446E" w:rsidP="00724ED5">
            <w:pPr>
              <w:pStyle w:val="ListParagraph"/>
              <w:numPr>
                <w:ilvl w:val="0"/>
                <w:numId w:val="82"/>
              </w:numPr>
              <w:ind w:right="37"/>
              <w:rPr>
                <w:rFonts w:ascii="Arial" w:hAnsi="Arial" w:cs="Arial"/>
                <w:sz w:val="24"/>
              </w:rPr>
            </w:pPr>
            <w:r w:rsidRPr="00A71255">
              <w:rPr>
                <w:rFonts w:ascii="Arial" w:hAnsi="Arial" w:cs="Arial"/>
                <w:sz w:val="24"/>
              </w:rPr>
              <w:t>how to recognise social engineering attacks</w:t>
            </w:r>
          </w:p>
          <w:p w14:paraId="36993C9C" w14:textId="4BF1DCF1" w:rsidR="00A10556" w:rsidRPr="00A71255" w:rsidRDefault="00A10556" w:rsidP="00724ED5">
            <w:pPr>
              <w:pStyle w:val="ListParagraph"/>
              <w:numPr>
                <w:ilvl w:val="0"/>
                <w:numId w:val="82"/>
              </w:numPr>
              <w:ind w:right="37"/>
              <w:rPr>
                <w:rFonts w:ascii="Arial" w:hAnsi="Arial" w:cs="Arial"/>
                <w:sz w:val="24"/>
              </w:rPr>
            </w:pPr>
            <w:r>
              <w:rPr>
                <w:rFonts w:ascii="Arial" w:hAnsi="Arial" w:cs="Arial"/>
                <w:sz w:val="24"/>
              </w:rPr>
              <w:t>what</w:t>
            </w:r>
            <w:r w:rsidR="00081F8C">
              <w:rPr>
                <w:rFonts w:ascii="Arial" w:hAnsi="Arial" w:cs="Arial"/>
                <w:sz w:val="24"/>
              </w:rPr>
              <w:t xml:space="preserve"> is a </w:t>
            </w:r>
            <w:r w:rsidR="001C7E42">
              <w:rPr>
                <w:rFonts w:ascii="Arial" w:hAnsi="Arial" w:cs="Arial"/>
                <w:sz w:val="24"/>
              </w:rPr>
              <w:t>malware and what constitutes</w:t>
            </w:r>
            <w:r>
              <w:rPr>
                <w:rFonts w:ascii="Arial" w:hAnsi="Arial" w:cs="Arial"/>
                <w:sz w:val="24"/>
              </w:rPr>
              <w:t xml:space="preserve"> </w:t>
            </w:r>
            <w:r w:rsidR="00081F8C">
              <w:rPr>
                <w:rFonts w:ascii="Arial" w:hAnsi="Arial" w:cs="Arial"/>
                <w:sz w:val="24"/>
              </w:rPr>
              <w:t xml:space="preserve">its </w:t>
            </w:r>
            <w:r w:rsidR="001C7E42">
              <w:rPr>
                <w:rFonts w:ascii="Arial" w:hAnsi="Arial" w:cs="Arial"/>
                <w:sz w:val="24"/>
              </w:rPr>
              <w:t>behaviour and how to recognise one</w:t>
            </w:r>
          </w:p>
          <w:p w14:paraId="5F02788A" w14:textId="77777777" w:rsidR="0094446E" w:rsidRPr="00A71255" w:rsidRDefault="0094446E" w:rsidP="00724ED5">
            <w:pPr>
              <w:pStyle w:val="ListParagraph"/>
              <w:numPr>
                <w:ilvl w:val="0"/>
                <w:numId w:val="82"/>
              </w:numPr>
              <w:ind w:right="37"/>
              <w:rPr>
                <w:rFonts w:ascii="Arial" w:hAnsi="Arial" w:cs="Arial"/>
                <w:sz w:val="24"/>
              </w:rPr>
            </w:pPr>
            <w:r w:rsidRPr="00A71255">
              <w:rPr>
                <w:rFonts w:ascii="Arial" w:hAnsi="Arial" w:cs="Arial"/>
                <w:sz w:val="24"/>
              </w:rPr>
              <w:t>authentication best practices</w:t>
            </w:r>
          </w:p>
          <w:p w14:paraId="7CD7219E" w14:textId="5E7181E5" w:rsidR="0094446E" w:rsidRPr="00A71255" w:rsidRDefault="008F6EF3" w:rsidP="00724ED5">
            <w:pPr>
              <w:pStyle w:val="ListParagraph"/>
              <w:numPr>
                <w:ilvl w:val="0"/>
                <w:numId w:val="82"/>
              </w:numPr>
              <w:ind w:right="37"/>
              <w:rPr>
                <w:rFonts w:ascii="Arial" w:hAnsi="Arial" w:cs="Arial"/>
                <w:sz w:val="24"/>
              </w:rPr>
            </w:pPr>
            <w:r>
              <w:rPr>
                <w:rFonts w:ascii="Arial" w:hAnsi="Arial" w:cs="Arial"/>
                <w:sz w:val="24"/>
              </w:rPr>
              <w:t xml:space="preserve">information lifecycle and </w:t>
            </w:r>
            <w:r w:rsidR="0094446E" w:rsidRPr="00A71255">
              <w:rPr>
                <w:rFonts w:ascii="Arial" w:hAnsi="Arial" w:cs="Arial"/>
                <w:sz w:val="24"/>
              </w:rPr>
              <w:t>data handling best practices</w:t>
            </w:r>
          </w:p>
          <w:p w14:paraId="6431A248" w14:textId="77777777" w:rsidR="0094446E" w:rsidRPr="00A71255" w:rsidRDefault="0094446E" w:rsidP="00724ED5">
            <w:pPr>
              <w:pStyle w:val="ListParagraph"/>
              <w:numPr>
                <w:ilvl w:val="0"/>
                <w:numId w:val="82"/>
              </w:numPr>
              <w:ind w:right="37"/>
              <w:rPr>
                <w:rFonts w:ascii="Arial" w:hAnsi="Arial" w:cs="Arial"/>
                <w:sz w:val="24"/>
              </w:rPr>
            </w:pPr>
            <w:r w:rsidRPr="00A71255">
              <w:rPr>
                <w:rFonts w:ascii="Arial" w:hAnsi="Arial" w:cs="Arial"/>
                <w:sz w:val="24"/>
              </w:rPr>
              <w:t>causes of unintentional data exposure</w:t>
            </w:r>
          </w:p>
          <w:p w14:paraId="5F2B95F9" w14:textId="77777777" w:rsidR="0094446E" w:rsidRPr="00A71255" w:rsidRDefault="0094446E" w:rsidP="00724ED5">
            <w:pPr>
              <w:pStyle w:val="ListParagraph"/>
              <w:numPr>
                <w:ilvl w:val="0"/>
                <w:numId w:val="82"/>
              </w:numPr>
              <w:ind w:right="37"/>
              <w:rPr>
                <w:rFonts w:ascii="Arial" w:hAnsi="Arial" w:cs="Arial"/>
                <w:sz w:val="24"/>
              </w:rPr>
            </w:pPr>
            <w:r w:rsidRPr="00A71255">
              <w:rPr>
                <w:rFonts w:ascii="Arial" w:hAnsi="Arial" w:cs="Arial"/>
                <w:sz w:val="24"/>
              </w:rPr>
              <w:t>how to identify and report if their assets are missing security updates</w:t>
            </w:r>
          </w:p>
          <w:p w14:paraId="262547ED" w14:textId="7D0D9C58" w:rsidR="0094446E" w:rsidRPr="00A71255" w:rsidRDefault="0094446E" w:rsidP="00724ED5">
            <w:pPr>
              <w:pStyle w:val="ListParagraph"/>
              <w:numPr>
                <w:ilvl w:val="0"/>
                <w:numId w:val="82"/>
              </w:numPr>
              <w:ind w:right="37"/>
              <w:rPr>
                <w:rFonts w:ascii="Arial" w:hAnsi="Arial" w:cs="Arial"/>
                <w:sz w:val="24"/>
              </w:rPr>
            </w:pPr>
            <w:r w:rsidRPr="00A71255">
              <w:rPr>
                <w:rFonts w:ascii="Arial" w:hAnsi="Arial" w:cs="Arial"/>
                <w:sz w:val="24"/>
              </w:rPr>
              <w:t>connecting to, and transmitting information over, insecure networks.</w:t>
            </w:r>
          </w:p>
          <w:p w14:paraId="7F451A19" w14:textId="77777777" w:rsidR="0094446E" w:rsidRPr="00A71255" w:rsidRDefault="0094446E" w:rsidP="00B87A4C">
            <w:pPr>
              <w:rPr>
                <w:rFonts w:ascii="Arial" w:hAnsi="Arial" w:cs="Arial"/>
                <w:b/>
                <w:bCs/>
                <w:sz w:val="24"/>
              </w:rPr>
            </w:pPr>
          </w:p>
          <w:p w14:paraId="19072A78" w14:textId="0461874C" w:rsidR="0094446E" w:rsidRPr="00A71255" w:rsidRDefault="0094446E" w:rsidP="00B87A4C">
            <w:pPr>
              <w:rPr>
                <w:rFonts w:ascii="Arial" w:hAnsi="Arial" w:cs="Arial"/>
                <w:b/>
                <w:bCs/>
                <w:sz w:val="24"/>
              </w:rPr>
            </w:pPr>
            <w:r w:rsidRPr="00A71255">
              <w:rPr>
                <w:rFonts w:ascii="Arial" w:hAnsi="Arial" w:cs="Arial"/>
                <w:b/>
                <w:bCs/>
                <w:sz w:val="24"/>
              </w:rPr>
              <w:t xml:space="preserve">Leadership </w:t>
            </w:r>
            <w:r w:rsidR="009F1DC0">
              <w:rPr>
                <w:rFonts w:ascii="Arial" w:hAnsi="Arial" w:cs="Arial"/>
                <w:b/>
                <w:bCs/>
                <w:sz w:val="24"/>
              </w:rPr>
              <w:t>r</w:t>
            </w:r>
            <w:r w:rsidRPr="00A71255">
              <w:rPr>
                <w:rFonts w:ascii="Arial" w:hAnsi="Arial" w:cs="Arial"/>
                <w:b/>
                <w:bCs/>
                <w:sz w:val="24"/>
              </w:rPr>
              <w:t>oles</w:t>
            </w:r>
          </w:p>
          <w:p w14:paraId="5A255443" w14:textId="534E446F" w:rsidR="00366B20" w:rsidRPr="004D15C4" w:rsidRDefault="0094446E" w:rsidP="00B87A4C">
            <w:pPr>
              <w:tabs>
                <w:tab w:val="left" w:pos="990"/>
              </w:tabs>
              <w:rPr>
                <w:rFonts w:ascii="Segoe UI" w:hAnsi="Segoe UI" w:cs="Segoe UI"/>
                <w:szCs w:val="22"/>
              </w:rPr>
            </w:pPr>
            <w:r w:rsidRPr="00203F17">
              <w:rPr>
                <w:rFonts w:ascii="Arial" w:hAnsi="Arial" w:cs="Arial"/>
                <w:sz w:val="24"/>
              </w:rPr>
              <w:t xml:space="preserve">The </w:t>
            </w:r>
            <w:r w:rsidR="001B4812" w:rsidRPr="00203F17">
              <w:rPr>
                <w:rFonts w:ascii="Arial" w:hAnsi="Arial" w:cs="Arial"/>
                <w:sz w:val="24"/>
              </w:rPr>
              <w:t xml:space="preserve">organisation’s </w:t>
            </w:r>
            <w:r w:rsidRPr="00203F17">
              <w:rPr>
                <w:rFonts w:ascii="Arial" w:hAnsi="Arial" w:cs="Arial"/>
                <w:sz w:val="24"/>
              </w:rPr>
              <w:t>risk profile and threat landscape</w:t>
            </w:r>
            <w:r w:rsidR="00EB3543">
              <w:rPr>
                <w:rFonts w:ascii="Arial" w:hAnsi="Arial" w:cs="Arial"/>
                <w:sz w:val="24"/>
              </w:rPr>
              <w:t xml:space="preserve"> </w:t>
            </w:r>
            <w:r w:rsidR="00CF2F19">
              <w:rPr>
                <w:rFonts w:ascii="Arial" w:hAnsi="Arial" w:cs="Arial"/>
                <w:sz w:val="24"/>
              </w:rPr>
              <w:t>(identified as part of Business Impact Assessment</w:t>
            </w:r>
            <w:r w:rsidR="00314F75">
              <w:rPr>
                <w:rFonts w:ascii="Arial" w:hAnsi="Arial" w:cs="Arial"/>
                <w:sz w:val="24"/>
              </w:rPr>
              <w:t>, which</w:t>
            </w:r>
            <w:r w:rsidR="00900AC3">
              <w:rPr>
                <w:rFonts w:ascii="Arial" w:hAnsi="Arial" w:cs="Arial"/>
                <w:sz w:val="24"/>
              </w:rPr>
              <w:t xml:space="preserve"> is further explained in </w:t>
            </w:r>
            <w:r w:rsidR="00900AC3" w:rsidRPr="00672C19">
              <w:rPr>
                <w:rFonts w:ascii="Arial" w:hAnsi="Arial" w:cs="Arial"/>
                <w:sz w:val="24"/>
              </w:rPr>
              <w:t>Business Continuity and Disaster Recovery Management domain</w:t>
            </w:r>
            <w:r w:rsidR="00CF2F19">
              <w:rPr>
                <w:rFonts w:ascii="Arial" w:hAnsi="Arial" w:cs="Arial"/>
                <w:sz w:val="24"/>
              </w:rPr>
              <w:t>)</w:t>
            </w:r>
            <w:r w:rsidRPr="00203F17">
              <w:rPr>
                <w:rFonts w:ascii="Arial" w:hAnsi="Arial" w:cs="Arial"/>
                <w:sz w:val="24"/>
              </w:rPr>
              <w:t xml:space="preserve"> are to be included</w:t>
            </w:r>
            <w:r w:rsidRPr="00A71255">
              <w:rPr>
                <w:rFonts w:ascii="Arial" w:hAnsi="Arial" w:cs="Arial"/>
                <w:sz w:val="24"/>
              </w:rPr>
              <w:t xml:space="preserve"> as part of training for those in senior roles based on their roles and responsibilities. Additional training, if required is to be provided so that the </w:t>
            </w:r>
            <w:r w:rsidR="00FE6268" w:rsidRPr="00A71255">
              <w:rPr>
                <w:rFonts w:ascii="Arial" w:hAnsi="Arial" w:cs="Arial"/>
                <w:sz w:val="24"/>
              </w:rPr>
              <w:t>organisation</w:t>
            </w:r>
            <w:r w:rsidRPr="00A71255">
              <w:rPr>
                <w:rFonts w:ascii="Arial" w:hAnsi="Arial" w:cs="Arial"/>
                <w:sz w:val="24"/>
              </w:rPr>
              <w:t>’s risks are maintained and managed at least annually.</w:t>
            </w:r>
          </w:p>
          <w:p w14:paraId="50DCB793" w14:textId="77777777" w:rsidR="0094446E" w:rsidRPr="00A71255" w:rsidRDefault="0094446E" w:rsidP="00B87A4C">
            <w:pPr>
              <w:rPr>
                <w:rFonts w:ascii="Arial" w:hAnsi="Arial" w:cs="Arial"/>
                <w:sz w:val="24"/>
              </w:rPr>
            </w:pPr>
          </w:p>
        </w:tc>
      </w:tr>
      <w:tr w:rsidR="0094446E" w:rsidRPr="00A71255" w14:paraId="2A188CE8" w14:textId="77777777" w:rsidTr="009707A5">
        <w:tc>
          <w:tcPr>
            <w:tcW w:w="2835" w:type="dxa"/>
          </w:tcPr>
          <w:p w14:paraId="38D523F4" w14:textId="77777777" w:rsidR="0094446E" w:rsidRPr="00A71255" w:rsidRDefault="0094446E" w:rsidP="00B87A4C">
            <w:pPr>
              <w:rPr>
                <w:rFonts w:ascii="Arial" w:hAnsi="Arial" w:cs="Arial"/>
                <w:sz w:val="24"/>
              </w:rPr>
            </w:pPr>
            <w:r w:rsidRPr="00A71255">
              <w:rPr>
                <w:rFonts w:ascii="Arial" w:hAnsi="Arial" w:cs="Arial"/>
                <w:sz w:val="24"/>
              </w:rPr>
              <w:lastRenderedPageBreak/>
              <w:t>Respond</w:t>
            </w:r>
          </w:p>
        </w:tc>
        <w:tc>
          <w:tcPr>
            <w:tcW w:w="2835" w:type="dxa"/>
          </w:tcPr>
          <w:p w14:paraId="63D1109E" w14:textId="439E7EFD" w:rsidR="0094446E" w:rsidRPr="00A71255" w:rsidRDefault="0094446E" w:rsidP="00B87A4C">
            <w:pPr>
              <w:rPr>
                <w:rFonts w:ascii="Arial" w:hAnsi="Arial" w:cs="Arial"/>
                <w:sz w:val="24"/>
              </w:rPr>
            </w:pPr>
            <w:r w:rsidRPr="00A71255">
              <w:rPr>
                <w:rFonts w:ascii="Arial" w:hAnsi="Arial" w:cs="Arial"/>
                <w:sz w:val="24"/>
              </w:rPr>
              <w:t xml:space="preserve">Terms and conditions of employment </w:t>
            </w:r>
          </w:p>
        </w:tc>
        <w:tc>
          <w:tcPr>
            <w:tcW w:w="5029" w:type="dxa"/>
          </w:tcPr>
          <w:p w14:paraId="66777A74" w14:textId="73B51CC4" w:rsidR="0094446E" w:rsidRPr="00A71255" w:rsidRDefault="00101148" w:rsidP="00B87A4C">
            <w:pPr>
              <w:rPr>
                <w:rFonts w:ascii="Arial" w:hAnsi="Arial" w:cs="Arial"/>
                <w:sz w:val="24"/>
              </w:rPr>
            </w:pPr>
            <w:r>
              <w:rPr>
                <w:rFonts w:ascii="Arial" w:hAnsi="Arial" w:cs="Arial"/>
                <w:sz w:val="24"/>
              </w:rPr>
              <w:t xml:space="preserve">HSUP63: </w:t>
            </w:r>
            <w:r w:rsidR="0094446E" w:rsidRPr="00A71255">
              <w:rPr>
                <w:rFonts w:ascii="Arial" w:hAnsi="Arial" w:cs="Arial"/>
                <w:sz w:val="24"/>
              </w:rPr>
              <w:t xml:space="preserve">Breach of employment and supplier agreements are enforced. </w:t>
            </w:r>
          </w:p>
        </w:tc>
        <w:tc>
          <w:tcPr>
            <w:tcW w:w="10984" w:type="dxa"/>
          </w:tcPr>
          <w:p w14:paraId="10A1940D" w14:textId="52AD74B8" w:rsidR="0094446E" w:rsidRPr="00A71255" w:rsidRDefault="0038421A" w:rsidP="00B87A4C">
            <w:pPr>
              <w:ind w:right="37"/>
              <w:rPr>
                <w:rFonts w:ascii="Arial" w:hAnsi="Arial" w:cs="Arial"/>
                <w:b/>
                <w:bCs/>
                <w:sz w:val="24"/>
              </w:rPr>
            </w:pPr>
            <w:r>
              <w:rPr>
                <w:rFonts w:ascii="Arial" w:hAnsi="Arial" w:cs="Arial"/>
                <w:b/>
                <w:bCs/>
                <w:sz w:val="24"/>
              </w:rPr>
              <w:t xml:space="preserve">Agreement </w:t>
            </w:r>
            <w:r w:rsidR="00260561">
              <w:rPr>
                <w:rFonts w:ascii="Arial" w:hAnsi="Arial" w:cs="Arial"/>
                <w:b/>
                <w:bCs/>
                <w:sz w:val="24"/>
              </w:rPr>
              <w:t>b</w:t>
            </w:r>
            <w:r w:rsidR="007F3087">
              <w:rPr>
                <w:rFonts w:ascii="Arial" w:hAnsi="Arial" w:cs="Arial"/>
                <w:b/>
                <w:bCs/>
                <w:sz w:val="24"/>
              </w:rPr>
              <w:t>r</w:t>
            </w:r>
            <w:r w:rsidR="00040147">
              <w:rPr>
                <w:rFonts w:ascii="Arial" w:hAnsi="Arial" w:cs="Arial"/>
                <w:b/>
                <w:bCs/>
                <w:sz w:val="24"/>
              </w:rPr>
              <w:t xml:space="preserve">each </w:t>
            </w:r>
            <w:r w:rsidR="00260561">
              <w:rPr>
                <w:rFonts w:ascii="Arial" w:hAnsi="Arial" w:cs="Arial"/>
                <w:b/>
                <w:bCs/>
                <w:sz w:val="24"/>
              </w:rPr>
              <w:t>g</w:t>
            </w:r>
            <w:r w:rsidR="00B94BE6">
              <w:rPr>
                <w:rFonts w:ascii="Arial" w:hAnsi="Arial" w:cs="Arial"/>
                <w:b/>
                <w:bCs/>
                <w:sz w:val="24"/>
              </w:rPr>
              <w:t>overnance</w:t>
            </w:r>
          </w:p>
          <w:p w14:paraId="584A5DD1" w14:textId="56D9C048" w:rsidR="00D34B54" w:rsidRDefault="00107711" w:rsidP="00B87A4C">
            <w:pPr>
              <w:ind w:right="37"/>
              <w:rPr>
                <w:rFonts w:ascii="Arial" w:hAnsi="Arial" w:cs="Arial"/>
                <w:sz w:val="24"/>
              </w:rPr>
            </w:pPr>
            <w:r>
              <w:rPr>
                <w:rFonts w:ascii="Arial" w:hAnsi="Arial" w:cs="Arial"/>
                <w:sz w:val="24"/>
              </w:rPr>
              <w:t>S</w:t>
            </w:r>
            <w:r w:rsidR="00D34B54">
              <w:rPr>
                <w:rFonts w:ascii="Arial" w:hAnsi="Arial" w:cs="Arial"/>
                <w:sz w:val="24"/>
              </w:rPr>
              <w:t>ecurity respo</w:t>
            </w:r>
            <w:r w:rsidR="000E54B5">
              <w:rPr>
                <w:rFonts w:ascii="Arial" w:hAnsi="Arial" w:cs="Arial"/>
                <w:sz w:val="24"/>
              </w:rPr>
              <w:t xml:space="preserve">nsibilities </w:t>
            </w:r>
            <w:r w:rsidR="00332986">
              <w:rPr>
                <w:rFonts w:ascii="Arial" w:hAnsi="Arial" w:cs="Arial"/>
                <w:sz w:val="24"/>
              </w:rPr>
              <w:t xml:space="preserve">that are </w:t>
            </w:r>
            <w:r>
              <w:rPr>
                <w:rFonts w:ascii="Arial" w:hAnsi="Arial" w:cs="Arial"/>
                <w:sz w:val="24"/>
              </w:rPr>
              <w:t>applicable</w:t>
            </w:r>
            <w:r w:rsidR="00332986">
              <w:rPr>
                <w:rFonts w:ascii="Arial" w:hAnsi="Arial" w:cs="Arial"/>
                <w:sz w:val="24"/>
              </w:rPr>
              <w:t xml:space="preserve"> </w:t>
            </w:r>
            <w:r w:rsidR="00521EAA">
              <w:rPr>
                <w:rFonts w:ascii="Arial" w:hAnsi="Arial" w:cs="Arial"/>
                <w:sz w:val="24"/>
              </w:rPr>
              <w:t xml:space="preserve">during or </w:t>
            </w:r>
            <w:r w:rsidR="00332986">
              <w:rPr>
                <w:rFonts w:ascii="Arial" w:hAnsi="Arial" w:cs="Arial"/>
                <w:sz w:val="24"/>
              </w:rPr>
              <w:t xml:space="preserve">after termination of employment </w:t>
            </w:r>
            <w:r w:rsidR="009A2FCB">
              <w:rPr>
                <w:rFonts w:ascii="Arial" w:hAnsi="Arial" w:cs="Arial"/>
                <w:sz w:val="24"/>
              </w:rPr>
              <w:t xml:space="preserve">or contractual or supplier agreements </w:t>
            </w:r>
            <w:r w:rsidR="00AB4A7F">
              <w:rPr>
                <w:rFonts w:ascii="Arial" w:hAnsi="Arial" w:cs="Arial"/>
                <w:sz w:val="24"/>
              </w:rPr>
              <w:t>are to</w:t>
            </w:r>
            <w:r w:rsidR="00EE25BE">
              <w:rPr>
                <w:rFonts w:ascii="Arial" w:hAnsi="Arial" w:cs="Arial"/>
                <w:sz w:val="24"/>
              </w:rPr>
              <w:t xml:space="preserve"> be defined, enforced</w:t>
            </w:r>
            <w:r w:rsidR="00DE565A">
              <w:rPr>
                <w:rFonts w:ascii="Arial" w:hAnsi="Arial" w:cs="Arial"/>
                <w:sz w:val="24"/>
              </w:rPr>
              <w:t>, and communicated</w:t>
            </w:r>
            <w:r w:rsidR="006E7973">
              <w:rPr>
                <w:rFonts w:ascii="Arial" w:hAnsi="Arial" w:cs="Arial"/>
                <w:sz w:val="24"/>
              </w:rPr>
              <w:t>.</w:t>
            </w:r>
          </w:p>
          <w:p w14:paraId="255EAC79" w14:textId="77777777" w:rsidR="00D34B54" w:rsidRDefault="00D34B54" w:rsidP="00B87A4C">
            <w:pPr>
              <w:ind w:right="37"/>
              <w:rPr>
                <w:rFonts w:ascii="Arial" w:hAnsi="Arial" w:cs="Arial"/>
                <w:sz w:val="24"/>
              </w:rPr>
            </w:pPr>
          </w:p>
          <w:p w14:paraId="7607854C" w14:textId="3B69A377" w:rsidR="00696AF3" w:rsidRPr="000E1526" w:rsidRDefault="00696AF3" w:rsidP="00696AF3">
            <w:pPr>
              <w:ind w:right="37"/>
              <w:rPr>
                <w:rFonts w:ascii="Arial" w:hAnsi="Arial" w:cs="Arial"/>
                <w:sz w:val="24"/>
              </w:rPr>
            </w:pPr>
            <w:r w:rsidRPr="000E1526">
              <w:rPr>
                <w:rFonts w:ascii="Arial" w:hAnsi="Arial" w:cs="Arial"/>
                <w:sz w:val="24"/>
              </w:rPr>
              <w:t xml:space="preserve">The process for managing change of employment is to define which information security responsibilities and duties remain valid </w:t>
            </w:r>
            <w:r>
              <w:rPr>
                <w:rFonts w:ascii="Arial" w:hAnsi="Arial" w:cs="Arial"/>
                <w:sz w:val="24"/>
              </w:rPr>
              <w:t>or need to be added</w:t>
            </w:r>
            <w:r w:rsidRPr="000E1526">
              <w:rPr>
                <w:rFonts w:ascii="Arial" w:hAnsi="Arial" w:cs="Arial"/>
                <w:sz w:val="24"/>
              </w:rPr>
              <w:t xml:space="preserve"> after the change</w:t>
            </w:r>
            <w:r>
              <w:rPr>
                <w:rFonts w:ascii="Arial" w:hAnsi="Arial" w:cs="Arial"/>
                <w:sz w:val="24"/>
              </w:rPr>
              <w:t xml:space="preserve"> of role</w:t>
            </w:r>
            <w:r w:rsidRPr="000E1526">
              <w:rPr>
                <w:rFonts w:ascii="Arial" w:hAnsi="Arial" w:cs="Arial"/>
                <w:sz w:val="24"/>
              </w:rPr>
              <w:t>. This</w:t>
            </w:r>
            <w:r w:rsidRPr="000E1526" w:rsidDel="00525B3D">
              <w:rPr>
                <w:rFonts w:ascii="Arial" w:hAnsi="Arial" w:cs="Arial"/>
                <w:sz w:val="24"/>
              </w:rPr>
              <w:t xml:space="preserve"> </w:t>
            </w:r>
            <w:r>
              <w:rPr>
                <w:rFonts w:ascii="Arial" w:hAnsi="Arial" w:cs="Arial"/>
                <w:sz w:val="24"/>
              </w:rPr>
              <w:t>may</w:t>
            </w:r>
            <w:r w:rsidRPr="000E1526">
              <w:rPr>
                <w:rFonts w:ascii="Arial" w:hAnsi="Arial" w:cs="Arial"/>
                <w:sz w:val="24"/>
              </w:rPr>
              <w:t xml:space="preserve"> include confidentiality of information, intellectual property and other knowledge obtained, as well as responsibilities contained within any other confidentiality agreement. </w:t>
            </w:r>
            <w:r>
              <w:rPr>
                <w:rFonts w:ascii="Arial" w:hAnsi="Arial" w:cs="Arial"/>
                <w:sz w:val="24"/>
              </w:rPr>
              <w:t>P</w:t>
            </w:r>
            <w:r w:rsidRPr="000E1526">
              <w:rPr>
                <w:rFonts w:ascii="Arial" w:hAnsi="Arial" w:cs="Arial"/>
                <w:sz w:val="24"/>
              </w:rPr>
              <w:t xml:space="preserve">revious rights </w:t>
            </w:r>
            <w:r>
              <w:rPr>
                <w:rFonts w:ascii="Arial" w:hAnsi="Arial" w:cs="Arial"/>
                <w:sz w:val="24"/>
              </w:rPr>
              <w:t xml:space="preserve">that are </w:t>
            </w:r>
            <w:r w:rsidRPr="000E1526">
              <w:rPr>
                <w:rFonts w:ascii="Arial" w:hAnsi="Arial" w:cs="Arial"/>
                <w:sz w:val="24"/>
              </w:rPr>
              <w:t>no longer required</w:t>
            </w:r>
            <w:r>
              <w:rPr>
                <w:rFonts w:ascii="Arial" w:hAnsi="Arial" w:cs="Arial"/>
                <w:sz w:val="24"/>
              </w:rPr>
              <w:t xml:space="preserve"> are to be</w:t>
            </w:r>
            <w:r w:rsidRPr="000E1526">
              <w:rPr>
                <w:rFonts w:ascii="Arial" w:hAnsi="Arial" w:cs="Arial"/>
                <w:sz w:val="24"/>
              </w:rPr>
              <w:t xml:space="preserve"> </w:t>
            </w:r>
            <w:r>
              <w:rPr>
                <w:rFonts w:ascii="Arial" w:hAnsi="Arial" w:cs="Arial"/>
                <w:sz w:val="24"/>
              </w:rPr>
              <w:t xml:space="preserve">removed and </w:t>
            </w:r>
            <w:r w:rsidRPr="000E1526">
              <w:rPr>
                <w:rFonts w:ascii="Arial" w:hAnsi="Arial" w:cs="Arial"/>
                <w:sz w:val="24"/>
              </w:rPr>
              <w:t xml:space="preserve">processed in the same way as for personnel who are leaving the </w:t>
            </w:r>
            <w:r>
              <w:rPr>
                <w:rFonts w:ascii="Arial" w:hAnsi="Arial" w:cs="Arial"/>
                <w:sz w:val="24"/>
              </w:rPr>
              <w:t>organisation including returning of the organisation</w:t>
            </w:r>
            <w:r w:rsidR="00387D23">
              <w:rPr>
                <w:rFonts w:ascii="Arial" w:hAnsi="Arial" w:cs="Arial"/>
                <w:sz w:val="24"/>
              </w:rPr>
              <w:t>s and customers (if applicable)</w:t>
            </w:r>
            <w:r>
              <w:rPr>
                <w:rFonts w:ascii="Arial" w:hAnsi="Arial" w:cs="Arial"/>
                <w:sz w:val="24"/>
              </w:rPr>
              <w:t xml:space="preserve"> assets</w:t>
            </w:r>
            <w:r w:rsidRPr="000E1526">
              <w:rPr>
                <w:rFonts w:ascii="Arial" w:hAnsi="Arial" w:cs="Arial"/>
                <w:sz w:val="24"/>
              </w:rPr>
              <w:t xml:space="preserve">. </w:t>
            </w:r>
          </w:p>
          <w:p w14:paraId="0BE404E0" w14:textId="459BBD59" w:rsidR="00AC3470" w:rsidRDefault="00AC3470" w:rsidP="00B87A4C">
            <w:pPr>
              <w:ind w:right="37"/>
              <w:rPr>
                <w:rFonts w:ascii="Arial" w:hAnsi="Arial" w:cs="Arial"/>
                <w:sz w:val="24"/>
              </w:rPr>
            </w:pPr>
          </w:p>
          <w:p w14:paraId="2F75C34E" w14:textId="77777777" w:rsidR="00F96509" w:rsidRPr="000E1526" w:rsidRDefault="00F96509" w:rsidP="00F96509">
            <w:pPr>
              <w:rPr>
                <w:rFonts w:ascii="Arial" w:hAnsi="Arial" w:cs="Arial"/>
                <w:sz w:val="24"/>
              </w:rPr>
            </w:pPr>
            <w:r w:rsidRPr="000E1526">
              <w:rPr>
                <w:rFonts w:ascii="Arial" w:hAnsi="Arial" w:cs="Arial"/>
                <w:sz w:val="24"/>
              </w:rPr>
              <w:t xml:space="preserve">Changes are to be </w:t>
            </w:r>
            <w:r>
              <w:rPr>
                <w:rFonts w:ascii="Arial" w:hAnsi="Arial" w:cs="Arial"/>
                <w:sz w:val="24"/>
              </w:rPr>
              <w:t>implemented in line and in combination with the</w:t>
            </w:r>
            <w:r w:rsidRPr="000E1526">
              <w:rPr>
                <w:rFonts w:ascii="Arial" w:hAnsi="Arial" w:cs="Arial"/>
                <w:sz w:val="24"/>
              </w:rPr>
              <w:t xml:space="preserve"> termination of the current responsibility or employment</w:t>
            </w:r>
            <w:r>
              <w:rPr>
                <w:rFonts w:ascii="Arial" w:hAnsi="Arial" w:cs="Arial"/>
                <w:sz w:val="24"/>
              </w:rPr>
              <w:t xml:space="preserve">, and </w:t>
            </w:r>
            <w:r w:rsidRPr="000E1526">
              <w:rPr>
                <w:rFonts w:ascii="Arial" w:hAnsi="Arial" w:cs="Arial"/>
                <w:sz w:val="24"/>
              </w:rPr>
              <w:t>the initiation of the new responsibility or employment.</w:t>
            </w:r>
          </w:p>
          <w:p w14:paraId="46F9A725" w14:textId="77777777" w:rsidR="0088277B" w:rsidRPr="00A71255" w:rsidRDefault="0088277B" w:rsidP="00B87A4C">
            <w:pPr>
              <w:ind w:right="37"/>
              <w:rPr>
                <w:rFonts w:ascii="Arial" w:hAnsi="Arial" w:cs="Arial"/>
                <w:sz w:val="24"/>
              </w:rPr>
            </w:pPr>
          </w:p>
          <w:p w14:paraId="354779ED" w14:textId="2B12FCE8" w:rsidR="0094446E" w:rsidRPr="00A71255" w:rsidRDefault="00C55763" w:rsidP="00B87A4C">
            <w:pPr>
              <w:rPr>
                <w:rFonts w:ascii="Arial" w:hAnsi="Arial" w:cs="Arial"/>
                <w:sz w:val="24"/>
              </w:rPr>
            </w:pPr>
            <w:r w:rsidRPr="000E1526">
              <w:rPr>
                <w:rFonts w:ascii="Arial" w:hAnsi="Arial" w:cs="Arial"/>
                <w:sz w:val="24"/>
              </w:rPr>
              <w:t xml:space="preserve">Information security roles and responsibilities held by any </w:t>
            </w:r>
            <w:r>
              <w:rPr>
                <w:rFonts w:ascii="Arial" w:hAnsi="Arial" w:cs="Arial"/>
                <w:sz w:val="24"/>
              </w:rPr>
              <w:t>personnel</w:t>
            </w:r>
            <w:r w:rsidRPr="000E1526">
              <w:rPr>
                <w:rFonts w:ascii="Arial" w:hAnsi="Arial" w:cs="Arial"/>
                <w:sz w:val="24"/>
              </w:rPr>
              <w:t xml:space="preserve"> who leaves or changes job roles</w:t>
            </w:r>
            <w:r>
              <w:rPr>
                <w:rFonts w:ascii="Arial" w:hAnsi="Arial" w:cs="Arial"/>
                <w:sz w:val="24"/>
              </w:rPr>
              <w:t>,</w:t>
            </w:r>
            <w:r w:rsidRPr="000E1526">
              <w:rPr>
                <w:rFonts w:ascii="Arial" w:hAnsi="Arial" w:cs="Arial"/>
                <w:sz w:val="24"/>
              </w:rPr>
              <w:t xml:space="preserve"> </w:t>
            </w:r>
            <w:r w:rsidRPr="000E1526" w:rsidDel="00247A9C">
              <w:rPr>
                <w:rFonts w:ascii="Arial" w:hAnsi="Arial" w:cs="Arial"/>
                <w:sz w:val="24"/>
              </w:rPr>
              <w:t>is to</w:t>
            </w:r>
            <w:r w:rsidRPr="000E1526">
              <w:rPr>
                <w:rFonts w:ascii="Arial" w:hAnsi="Arial" w:cs="Arial"/>
                <w:sz w:val="24"/>
              </w:rPr>
              <w:t xml:space="preserve"> be identified and transferred to another individual. </w:t>
            </w:r>
            <w:r w:rsidR="0094446E" w:rsidRPr="00A71255">
              <w:rPr>
                <w:rFonts w:ascii="Arial" w:hAnsi="Arial" w:cs="Arial"/>
                <w:sz w:val="24"/>
              </w:rPr>
              <w:t xml:space="preserve"> A process is to be established for the </w:t>
            </w:r>
            <w:r w:rsidR="0094446E" w:rsidRPr="00A71255">
              <w:rPr>
                <w:rFonts w:ascii="Arial" w:hAnsi="Arial" w:cs="Arial"/>
                <w:sz w:val="24"/>
              </w:rPr>
              <w:lastRenderedPageBreak/>
              <w:t>communication of the changes and of operating procedures to relevant personnel, and relevant contact persons (e.g., to customers and suppliers).</w:t>
            </w:r>
          </w:p>
          <w:p w14:paraId="121D5A82" w14:textId="77777777" w:rsidR="0094446E" w:rsidRPr="00A71255" w:rsidRDefault="0094446E" w:rsidP="00B87A4C">
            <w:pPr>
              <w:rPr>
                <w:rFonts w:ascii="Arial" w:hAnsi="Arial" w:cs="Arial"/>
                <w:sz w:val="24"/>
              </w:rPr>
            </w:pPr>
          </w:p>
          <w:p w14:paraId="0B25E5CD" w14:textId="7207EC15" w:rsidR="0094446E" w:rsidRPr="00A71255" w:rsidRDefault="0094446E" w:rsidP="00B87A4C">
            <w:pPr>
              <w:rPr>
                <w:rFonts w:ascii="Arial" w:hAnsi="Arial" w:cs="Arial"/>
                <w:sz w:val="24"/>
              </w:rPr>
            </w:pPr>
            <w:r w:rsidRPr="00A71255">
              <w:rPr>
                <w:rFonts w:ascii="Arial" w:hAnsi="Arial" w:cs="Arial"/>
                <w:sz w:val="24"/>
              </w:rPr>
              <w:t>The process for the termination or change of employment is to also be applied to suppliers when a termination occurs of their personnel, the</w:t>
            </w:r>
            <w:r w:rsidR="00E90982" w:rsidRPr="00A71255">
              <w:rPr>
                <w:rFonts w:ascii="Arial" w:hAnsi="Arial" w:cs="Arial"/>
                <w:sz w:val="24"/>
              </w:rPr>
              <w:t>ir</w:t>
            </w:r>
            <w:r w:rsidRPr="00A71255">
              <w:rPr>
                <w:rFonts w:ascii="Arial" w:hAnsi="Arial" w:cs="Arial"/>
                <w:sz w:val="24"/>
              </w:rPr>
              <w:t xml:space="preserve"> contract, or the job with the</w:t>
            </w:r>
            <w:r w:rsidR="00213CEF" w:rsidRPr="00A71255">
              <w:rPr>
                <w:rFonts w:ascii="Arial" w:hAnsi="Arial" w:cs="Arial"/>
                <w:sz w:val="24"/>
              </w:rPr>
              <w:t>ir</w:t>
            </w:r>
            <w:r w:rsidRPr="00A71255">
              <w:rPr>
                <w:rFonts w:ascii="Arial" w:hAnsi="Arial" w:cs="Arial"/>
                <w:sz w:val="24"/>
              </w:rPr>
              <w:t xml:space="preserve"> </w:t>
            </w:r>
            <w:r w:rsidR="008C3733" w:rsidRPr="00A71255">
              <w:rPr>
                <w:rFonts w:ascii="Arial" w:hAnsi="Arial" w:cs="Arial"/>
                <w:sz w:val="24"/>
              </w:rPr>
              <w:t>organisation</w:t>
            </w:r>
            <w:r w:rsidRPr="00A71255">
              <w:rPr>
                <w:rFonts w:ascii="Arial" w:hAnsi="Arial" w:cs="Arial"/>
                <w:sz w:val="24"/>
              </w:rPr>
              <w:t>, or when there is a change of the job</w:t>
            </w:r>
            <w:r w:rsidR="00213CEF" w:rsidRPr="00A71255">
              <w:rPr>
                <w:rFonts w:ascii="Arial" w:hAnsi="Arial" w:cs="Arial"/>
                <w:sz w:val="24"/>
              </w:rPr>
              <w:t xml:space="preserve"> or role</w:t>
            </w:r>
            <w:r w:rsidRPr="00A71255">
              <w:rPr>
                <w:rFonts w:ascii="Arial" w:hAnsi="Arial" w:cs="Arial"/>
                <w:sz w:val="24"/>
              </w:rPr>
              <w:t xml:space="preserve"> within the</w:t>
            </w:r>
            <w:r w:rsidR="00213CEF" w:rsidRPr="00A71255">
              <w:rPr>
                <w:rFonts w:ascii="Arial" w:hAnsi="Arial" w:cs="Arial"/>
                <w:sz w:val="24"/>
              </w:rPr>
              <w:t>ir</w:t>
            </w:r>
            <w:r w:rsidRPr="00A71255">
              <w:rPr>
                <w:rFonts w:ascii="Arial" w:hAnsi="Arial" w:cs="Arial"/>
                <w:sz w:val="24"/>
              </w:rPr>
              <w:t xml:space="preserve"> </w:t>
            </w:r>
            <w:r w:rsidR="00FE6268" w:rsidRPr="00A71255">
              <w:rPr>
                <w:rFonts w:ascii="Arial" w:hAnsi="Arial" w:cs="Arial"/>
                <w:sz w:val="24"/>
              </w:rPr>
              <w:t>organisation</w:t>
            </w:r>
            <w:r w:rsidRPr="00A71255">
              <w:rPr>
                <w:rFonts w:ascii="Arial" w:hAnsi="Arial" w:cs="Arial"/>
                <w:sz w:val="24"/>
              </w:rPr>
              <w:t>.</w:t>
            </w:r>
          </w:p>
          <w:p w14:paraId="47EDA245" w14:textId="77777777" w:rsidR="0094446E" w:rsidRPr="00A71255" w:rsidRDefault="0094446E" w:rsidP="00B87A4C">
            <w:pPr>
              <w:ind w:right="37"/>
              <w:rPr>
                <w:rFonts w:ascii="Arial" w:hAnsi="Arial" w:cs="Arial"/>
                <w:sz w:val="24"/>
              </w:rPr>
            </w:pPr>
          </w:p>
          <w:p w14:paraId="0276FEC5" w14:textId="1BF1BC89" w:rsidR="0094446E" w:rsidRPr="00A71255" w:rsidRDefault="00B02F80" w:rsidP="00B87A4C">
            <w:pPr>
              <w:rPr>
                <w:rFonts w:ascii="Arial" w:hAnsi="Arial" w:cs="Arial"/>
                <w:sz w:val="24"/>
              </w:rPr>
            </w:pPr>
            <w:r>
              <w:rPr>
                <w:rFonts w:ascii="Arial" w:hAnsi="Arial" w:cs="Arial"/>
                <w:sz w:val="24"/>
              </w:rPr>
              <w:t>Typically</w:t>
            </w:r>
            <w:r w:rsidR="0094446E" w:rsidRPr="00A71255">
              <w:rPr>
                <w:rFonts w:ascii="Arial" w:hAnsi="Arial" w:cs="Arial"/>
                <w:sz w:val="24"/>
              </w:rPr>
              <w:t xml:space="preserve">, the human resource function is responsible for the overall termination process and works together with the supervising manager of the person transitioning to manage the information security aspects of the relevant procedures. In the case of personnel provided through an external party (e.g., through a supplier), this termination process is undertaken by the external party in accordance with the contract between the </w:t>
            </w:r>
            <w:r w:rsidR="00B61F6E" w:rsidRPr="00A71255">
              <w:rPr>
                <w:rFonts w:ascii="Arial" w:hAnsi="Arial" w:cs="Arial"/>
                <w:sz w:val="24"/>
              </w:rPr>
              <w:t xml:space="preserve">supplier </w:t>
            </w:r>
            <w:r w:rsidR="00FE6268" w:rsidRPr="00A71255">
              <w:rPr>
                <w:rFonts w:ascii="Arial" w:hAnsi="Arial" w:cs="Arial"/>
                <w:sz w:val="24"/>
              </w:rPr>
              <w:t>organisation</w:t>
            </w:r>
            <w:r w:rsidR="0094446E" w:rsidRPr="00A71255">
              <w:rPr>
                <w:rFonts w:ascii="Arial" w:hAnsi="Arial" w:cs="Arial"/>
                <w:sz w:val="24"/>
              </w:rPr>
              <w:t xml:space="preserve"> and the external party.</w:t>
            </w:r>
            <w:r w:rsidR="0094446E" w:rsidRPr="00A71255">
              <w:rPr>
                <w:rFonts w:ascii="Arial" w:hAnsi="Arial" w:cs="Arial"/>
                <w:sz w:val="24"/>
              </w:rPr>
              <w:br/>
            </w:r>
          </w:p>
        </w:tc>
      </w:tr>
      <w:tr w:rsidR="0094446E" w:rsidRPr="00A71255" w14:paraId="590B630C" w14:textId="77777777" w:rsidTr="009707A5">
        <w:tc>
          <w:tcPr>
            <w:tcW w:w="21683" w:type="dxa"/>
            <w:gridSpan w:val="4"/>
            <w:shd w:val="clear" w:color="auto" w:fill="D9D9D9" w:themeFill="background1" w:themeFillShade="D9"/>
          </w:tcPr>
          <w:p w14:paraId="0AE262C0" w14:textId="38DFDD71" w:rsidR="0094446E" w:rsidRPr="0015216C" w:rsidRDefault="0094446E" w:rsidP="00E25FCE">
            <w:pPr>
              <w:pStyle w:val="Heading2"/>
              <w:keepNext w:val="0"/>
              <w:pageBreakBefore/>
              <w:rPr>
                <w:rFonts w:ascii="Arial" w:hAnsi="Arial" w:cs="Arial"/>
                <w:color w:val="auto"/>
                <w:sz w:val="24"/>
              </w:rPr>
            </w:pPr>
            <w:bookmarkStart w:id="21" w:name="_Toc140567045"/>
            <w:r w:rsidRPr="0015216C">
              <w:rPr>
                <w:rFonts w:ascii="Arial" w:hAnsi="Arial" w:cs="Arial"/>
                <w:color w:val="auto"/>
                <w:sz w:val="24"/>
              </w:rPr>
              <w:lastRenderedPageBreak/>
              <w:t xml:space="preserve">Asset </w:t>
            </w:r>
            <w:r w:rsidR="000406EB" w:rsidRPr="0015216C">
              <w:rPr>
                <w:rFonts w:ascii="Arial" w:hAnsi="Arial" w:cs="Arial"/>
                <w:color w:val="auto"/>
                <w:sz w:val="24"/>
              </w:rPr>
              <w:t>l</w:t>
            </w:r>
            <w:r w:rsidRPr="0015216C">
              <w:rPr>
                <w:rFonts w:ascii="Arial" w:hAnsi="Arial" w:cs="Arial"/>
                <w:color w:val="auto"/>
                <w:sz w:val="24"/>
              </w:rPr>
              <w:t xml:space="preserve">ifecycle </w:t>
            </w:r>
            <w:r w:rsidR="000406EB" w:rsidRPr="0015216C">
              <w:rPr>
                <w:rFonts w:ascii="Arial" w:hAnsi="Arial" w:cs="Arial"/>
                <w:color w:val="auto"/>
                <w:sz w:val="24"/>
              </w:rPr>
              <w:t>s</w:t>
            </w:r>
            <w:r w:rsidRPr="0015216C">
              <w:rPr>
                <w:rFonts w:ascii="Arial" w:hAnsi="Arial" w:cs="Arial"/>
                <w:color w:val="auto"/>
                <w:sz w:val="24"/>
              </w:rPr>
              <w:t>ecurity</w:t>
            </w:r>
            <w:bookmarkEnd w:id="21"/>
          </w:p>
          <w:p w14:paraId="29F3084A" w14:textId="4EF231A8" w:rsidR="0094446E" w:rsidRPr="00A71255" w:rsidRDefault="0094446E" w:rsidP="00B87A4C">
            <w:pPr>
              <w:rPr>
                <w:rFonts w:ascii="Arial" w:hAnsi="Arial" w:cs="Arial"/>
                <w:sz w:val="24"/>
              </w:rPr>
            </w:pPr>
            <w:r w:rsidRPr="00A71255">
              <w:rPr>
                <w:rFonts w:ascii="Arial" w:hAnsi="Arial" w:cs="Arial"/>
                <w:sz w:val="24"/>
              </w:rPr>
              <w:t xml:space="preserve">Implementation of controls in this section ensures that assets (both corporate devices and </w:t>
            </w:r>
            <w:r w:rsidR="00874F35">
              <w:rPr>
                <w:rFonts w:ascii="Arial" w:hAnsi="Arial" w:cs="Arial"/>
                <w:sz w:val="24"/>
              </w:rPr>
              <w:t>customer</w:t>
            </w:r>
            <w:r w:rsidRPr="00A71255">
              <w:rPr>
                <w:rFonts w:ascii="Arial" w:hAnsi="Arial" w:cs="Arial"/>
                <w:sz w:val="24"/>
              </w:rPr>
              <w:t xml:space="preserve"> devices):</w:t>
            </w:r>
          </w:p>
          <w:p w14:paraId="6B91BC9F" w14:textId="2FDE5450" w:rsidR="0094446E" w:rsidRPr="00A71255" w:rsidRDefault="00B97CE5" w:rsidP="00724ED5">
            <w:pPr>
              <w:pStyle w:val="ListParagraph"/>
              <w:numPr>
                <w:ilvl w:val="0"/>
                <w:numId w:val="84"/>
              </w:numPr>
              <w:rPr>
                <w:rFonts w:ascii="Arial" w:hAnsi="Arial" w:cs="Arial"/>
                <w:sz w:val="24"/>
              </w:rPr>
            </w:pPr>
            <w:r w:rsidRPr="00A71255">
              <w:rPr>
                <w:rFonts w:ascii="Arial" w:hAnsi="Arial" w:cs="Arial"/>
                <w:sz w:val="24"/>
              </w:rPr>
              <w:t>a</w:t>
            </w:r>
            <w:r w:rsidR="0094446E" w:rsidRPr="00A71255">
              <w:rPr>
                <w:rFonts w:ascii="Arial" w:hAnsi="Arial" w:cs="Arial"/>
                <w:sz w:val="24"/>
              </w:rPr>
              <w:t>re identified to define respective protection responsibilities, usage, and handling</w:t>
            </w:r>
          </w:p>
          <w:p w14:paraId="50FE1360" w14:textId="7F5546F8" w:rsidR="0094446E" w:rsidRPr="00A71255" w:rsidRDefault="00B97CE5" w:rsidP="00724ED5">
            <w:pPr>
              <w:pStyle w:val="ListParagraph"/>
              <w:numPr>
                <w:ilvl w:val="0"/>
                <w:numId w:val="84"/>
              </w:numPr>
              <w:rPr>
                <w:rFonts w:ascii="Arial" w:hAnsi="Arial" w:cs="Arial"/>
                <w:sz w:val="24"/>
              </w:rPr>
            </w:pPr>
            <w:r w:rsidRPr="00A71255">
              <w:rPr>
                <w:rFonts w:ascii="Arial" w:hAnsi="Arial" w:cs="Arial"/>
                <w:sz w:val="24"/>
              </w:rPr>
              <w:t>p</w:t>
            </w:r>
            <w:r w:rsidR="0094446E" w:rsidRPr="00A71255">
              <w:rPr>
                <w:rFonts w:ascii="Arial" w:hAnsi="Arial" w:cs="Arial"/>
                <w:sz w:val="24"/>
              </w:rPr>
              <w:t>revent unauthorised disclosure, modification, removal, or destruction of information stored on these assets.</w:t>
            </w:r>
          </w:p>
          <w:p w14:paraId="3E3A2E34" w14:textId="77777777" w:rsidR="0094446E" w:rsidRPr="00A71255" w:rsidRDefault="0094446E" w:rsidP="00B87A4C">
            <w:pPr>
              <w:pStyle w:val="ListParagraph"/>
              <w:rPr>
                <w:rFonts w:ascii="Arial" w:hAnsi="Arial" w:cs="Arial"/>
                <w:sz w:val="24"/>
              </w:rPr>
            </w:pPr>
          </w:p>
        </w:tc>
      </w:tr>
      <w:tr w:rsidR="0094446E" w:rsidRPr="00A71255" w14:paraId="0C7A4C24" w14:textId="77777777" w:rsidTr="009707A5">
        <w:tc>
          <w:tcPr>
            <w:tcW w:w="2835" w:type="dxa"/>
          </w:tcPr>
          <w:p w14:paraId="24E39B41" w14:textId="77777777" w:rsidR="0094446E" w:rsidRPr="00A71255" w:rsidRDefault="0094446E" w:rsidP="00B87A4C">
            <w:pPr>
              <w:rPr>
                <w:rFonts w:ascii="Arial" w:hAnsi="Arial" w:cs="Arial"/>
                <w:sz w:val="24"/>
              </w:rPr>
            </w:pPr>
            <w:r w:rsidRPr="00A71255">
              <w:rPr>
                <w:rFonts w:ascii="Arial" w:hAnsi="Arial" w:cs="Arial"/>
                <w:sz w:val="24"/>
              </w:rPr>
              <w:t>Plan</w:t>
            </w:r>
          </w:p>
        </w:tc>
        <w:tc>
          <w:tcPr>
            <w:tcW w:w="2835" w:type="dxa"/>
          </w:tcPr>
          <w:p w14:paraId="4AC7C290" w14:textId="73337AEC" w:rsidR="0094446E" w:rsidRPr="00A71255" w:rsidRDefault="004C591B" w:rsidP="00B87A4C">
            <w:pPr>
              <w:rPr>
                <w:rFonts w:ascii="Arial" w:hAnsi="Arial" w:cs="Arial"/>
                <w:sz w:val="24"/>
              </w:rPr>
            </w:pPr>
            <w:r w:rsidRPr="00A71255">
              <w:rPr>
                <w:rFonts w:ascii="Arial" w:hAnsi="Arial" w:cs="Arial"/>
                <w:sz w:val="24"/>
              </w:rPr>
              <w:t>I</w:t>
            </w:r>
            <w:r w:rsidR="0094446E" w:rsidRPr="00A71255">
              <w:rPr>
                <w:rFonts w:ascii="Arial" w:hAnsi="Arial" w:cs="Arial"/>
                <w:sz w:val="24"/>
              </w:rPr>
              <w:t xml:space="preserve">nformation and </w:t>
            </w:r>
            <w:r w:rsidRPr="00A71255">
              <w:rPr>
                <w:rFonts w:ascii="Arial" w:hAnsi="Arial" w:cs="Arial"/>
                <w:sz w:val="24"/>
              </w:rPr>
              <w:t xml:space="preserve">associated </w:t>
            </w:r>
            <w:r w:rsidR="0094446E" w:rsidRPr="00A71255">
              <w:rPr>
                <w:rFonts w:ascii="Arial" w:hAnsi="Arial" w:cs="Arial"/>
                <w:sz w:val="24"/>
              </w:rPr>
              <w:t>assets</w:t>
            </w:r>
          </w:p>
        </w:tc>
        <w:tc>
          <w:tcPr>
            <w:tcW w:w="5029" w:type="dxa"/>
          </w:tcPr>
          <w:p w14:paraId="6C7FDFC2" w14:textId="4AC2FDF4" w:rsidR="0094446E" w:rsidRPr="00A71255" w:rsidRDefault="00C91822" w:rsidP="00B87A4C">
            <w:pPr>
              <w:ind w:left="-4" w:right="34"/>
              <w:rPr>
                <w:rFonts w:ascii="Arial" w:hAnsi="Arial" w:cs="Arial"/>
                <w:sz w:val="24"/>
              </w:rPr>
            </w:pPr>
            <w:r>
              <w:rPr>
                <w:rFonts w:ascii="Arial" w:hAnsi="Arial" w:cs="Arial"/>
                <w:sz w:val="24"/>
              </w:rPr>
              <w:t xml:space="preserve">HSUP05: </w:t>
            </w:r>
            <w:r w:rsidR="008E4080">
              <w:rPr>
                <w:rFonts w:ascii="Arial" w:hAnsi="Arial" w:cs="Arial"/>
                <w:sz w:val="24"/>
              </w:rPr>
              <w:t>A</w:t>
            </w:r>
            <w:r w:rsidR="0094446E" w:rsidRPr="00A71255">
              <w:rPr>
                <w:rFonts w:ascii="Arial" w:hAnsi="Arial" w:cs="Arial"/>
                <w:sz w:val="24"/>
              </w:rPr>
              <w:t xml:space="preserve">sset management process(es) </w:t>
            </w:r>
            <w:r>
              <w:rPr>
                <w:rFonts w:ascii="Arial" w:hAnsi="Arial" w:cs="Arial"/>
                <w:sz w:val="24"/>
              </w:rPr>
              <w:t xml:space="preserve">are </w:t>
            </w:r>
            <w:r w:rsidR="0094446E" w:rsidRPr="00A71255">
              <w:rPr>
                <w:rFonts w:ascii="Arial" w:hAnsi="Arial" w:cs="Arial"/>
                <w:sz w:val="24"/>
              </w:rPr>
              <w:t>in place.</w:t>
            </w:r>
          </w:p>
          <w:p w14:paraId="00B80054" w14:textId="77777777" w:rsidR="0094446E" w:rsidRPr="00A71255" w:rsidRDefault="0094446E" w:rsidP="00B87A4C">
            <w:pPr>
              <w:ind w:left="-4" w:right="34"/>
              <w:rPr>
                <w:rFonts w:ascii="Arial" w:hAnsi="Arial" w:cs="Arial"/>
                <w:sz w:val="24"/>
              </w:rPr>
            </w:pPr>
          </w:p>
          <w:p w14:paraId="2DF14AE4" w14:textId="77777777" w:rsidR="0094446E" w:rsidRPr="00A71255" w:rsidRDefault="0094446E" w:rsidP="00B87A4C">
            <w:pPr>
              <w:rPr>
                <w:rFonts w:ascii="Arial" w:hAnsi="Arial" w:cs="Arial"/>
                <w:sz w:val="24"/>
              </w:rPr>
            </w:pPr>
          </w:p>
        </w:tc>
        <w:tc>
          <w:tcPr>
            <w:tcW w:w="10984" w:type="dxa"/>
          </w:tcPr>
          <w:p w14:paraId="1CD2E566" w14:textId="7C66FCB1" w:rsidR="0094446E" w:rsidRPr="00A71255" w:rsidRDefault="0094446E" w:rsidP="00B87A4C">
            <w:pPr>
              <w:ind w:left="-4" w:right="34"/>
              <w:rPr>
                <w:rFonts w:ascii="Arial" w:hAnsi="Arial" w:cs="Arial"/>
                <w:b/>
                <w:bCs/>
                <w:sz w:val="24"/>
                <w:lang w:eastAsia="en-NZ"/>
              </w:rPr>
            </w:pPr>
            <w:r w:rsidRPr="00A71255">
              <w:rPr>
                <w:rFonts w:ascii="Arial" w:hAnsi="Arial" w:cs="Arial"/>
                <w:b/>
                <w:bCs/>
                <w:sz w:val="24"/>
                <w:lang w:eastAsia="en-NZ"/>
              </w:rPr>
              <w:t xml:space="preserve">Asset </w:t>
            </w:r>
            <w:r w:rsidR="009D4F24">
              <w:rPr>
                <w:rFonts w:ascii="Arial" w:hAnsi="Arial" w:cs="Arial"/>
                <w:b/>
                <w:bCs/>
                <w:sz w:val="24"/>
                <w:lang w:eastAsia="en-NZ"/>
              </w:rPr>
              <w:t>m</w:t>
            </w:r>
            <w:r w:rsidRPr="00A71255">
              <w:rPr>
                <w:rFonts w:ascii="Arial" w:hAnsi="Arial" w:cs="Arial"/>
                <w:b/>
                <w:bCs/>
                <w:sz w:val="24"/>
                <w:lang w:eastAsia="en-NZ"/>
              </w:rPr>
              <w:t xml:space="preserve">anagement </w:t>
            </w:r>
            <w:r w:rsidR="009D4F24">
              <w:rPr>
                <w:rFonts w:ascii="Arial" w:hAnsi="Arial" w:cs="Arial"/>
                <w:b/>
                <w:bCs/>
                <w:sz w:val="24"/>
                <w:lang w:eastAsia="en-NZ"/>
              </w:rPr>
              <w:t>p</w:t>
            </w:r>
            <w:r w:rsidRPr="00A71255">
              <w:rPr>
                <w:rFonts w:ascii="Arial" w:hAnsi="Arial" w:cs="Arial"/>
                <w:b/>
                <w:bCs/>
                <w:sz w:val="24"/>
                <w:lang w:eastAsia="en-NZ"/>
              </w:rPr>
              <w:t>rocess</w:t>
            </w:r>
          </w:p>
          <w:p w14:paraId="61B72D7E" w14:textId="49EBF5E8" w:rsidR="0094446E" w:rsidRPr="00A71255" w:rsidRDefault="00493433" w:rsidP="00B87A4C">
            <w:pPr>
              <w:ind w:left="-4" w:right="34"/>
              <w:rPr>
                <w:rFonts w:ascii="Arial" w:hAnsi="Arial" w:cs="Arial"/>
                <w:sz w:val="24"/>
                <w:lang w:eastAsia="en-NZ"/>
              </w:rPr>
            </w:pPr>
            <w:r>
              <w:rPr>
                <w:rFonts w:ascii="Arial" w:hAnsi="Arial" w:cs="Arial"/>
                <w:sz w:val="24"/>
                <w:lang w:eastAsia="en-NZ"/>
              </w:rPr>
              <w:t>O</w:t>
            </w:r>
            <w:r w:rsidRPr="00A71255">
              <w:rPr>
                <w:rFonts w:ascii="Arial" w:hAnsi="Arial" w:cs="Arial"/>
                <w:sz w:val="24"/>
                <w:lang w:eastAsia="en-NZ"/>
              </w:rPr>
              <w:t>rganisations</w:t>
            </w:r>
            <w:r w:rsidR="008C3733" w:rsidRPr="00A71255">
              <w:rPr>
                <w:rFonts w:ascii="Arial" w:hAnsi="Arial" w:cs="Arial"/>
                <w:sz w:val="24"/>
                <w:lang w:eastAsia="en-NZ"/>
              </w:rPr>
              <w:t xml:space="preserve"> </w:t>
            </w:r>
            <w:r>
              <w:rPr>
                <w:rFonts w:ascii="Arial" w:hAnsi="Arial" w:cs="Arial"/>
                <w:sz w:val="24"/>
                <w:lang w:eastAsia="en-NZ"/>
              </w:rPr>
              <w:t>are to manage</w:t>
            </w:r>
            <w:r w:rsidR="0094446E" w:rsidRPr="00A71255">
              <w:rPr>
                <w:rFonts w:ascii="Arial" w:hAnsi="Arial" w:cs="Arial"/>
                <w:sz w:val="24"/>
                <w:lang w:eastAsia="en-NZ"/>
              </w:rPr>
              <w:t xml:space="preserve"> a documented and approved process</w:t>
            </w:r>
            <w:r w:rsidR="003F2F9E" w:rsidRPr="00A71255">
              <w:rPr>
                <w:rFonts w:ascii="Arial" w:hAnsi="Arial" w:cs="Arial"/>
                <w:sz w:val="24"/>
                <w:lang w:eastAsia="en-NZ"/>
              </w:rPr>
              <w:t xml:space="preserve"> to procure, maintain and dispos</w:t>
            </w:r>
            <w:r w:rsidR="00441121">
              <w:rPr>
                <w:rFonts w:ascii="Arial" w:hAnsi="Arial" w:cs="Arial"/>
                <w:sz w:val="24"/>
                <w:lang w:eastAsia="en-NZ"/>
              </w:rPr>
              <w:t>e</w:t>
            </w:r>
            <w:r w:rsidR="00952C7D">
              <w:rPr>
                <w:rFonts w:ascii="Arial" w:hAnsi="Arial" w:cs="Arial"/>
                <w:sz w:val="24"/>
                <w:lang w:eastAsia="en-NZ"/>
              </w:rPr>
              <w:t xml:space="preserve"> of</w:t>
            </w:r>
            <w:r w:rsidR="003F2F9E" w:rsidRPr="00A71255">
              <w:rPr>
                <w:rFonts w:ascii="Arial" w:hAnsi="Arial" w:cs="Arial"/>
                <w:sz w:val="24"/>
                <w:lang w:eastAsia="en-NZ"/>
              </w:rPr>
              <w:t xml:space="preserve"> assets</w:t>
            </w:r>
            <w:r w:rsidR="0094446E" w:rsidRPr="00A71255">
              <w:rPr>
                <w:rFonts w:ascii="Arial" w:hAnsi="Arial" w:cs="Arial"/>
                <w:sz w:val="24"/>
                <w:lang w:eastAsia="en-NZ"/>
              </w:rPr>
              <w:t xml:space="preserve"> which includes:</w:t>
            </w:r>
          </w:p>
          <w:p w14:paraId="37C1EB10" w14:textId="6065A43B" w:rsidR="00032A4A" w:rsidRPr="00A71255" w:rsidRDefault="0094446E" w:rsidP="00F70A89">
            <w:pPr>
              <w:pStyle w:val="ListParagraph"/>
              <w:numPr>
                <w:ilvl w:val="0"/>
                <w:numId w:val="29"/>
              </w:numPr>
              <w:ind w:right="34"/>
              <w:rPr>
                <w:rFonts w:ascii="Arial" w:hAnsi="Arial" w:cs="Arial"/>
                <w:sz w:val="24"/>
                <w:lang w:eastAsia="en-NZ"/>
              </w:rPr>
            </w:pPr>
            <w:r w:rsidRPr="00A71255">
              <w:rPr>
                <w:rFonts w:ascii="Arial" w:hAnsi="Arial" w:cs="Arial"/>
                <w:sz w:val="24"/>
                <w:lang w:eastAsia="en-NZ"/>
              </w:rPr>
              <w:t xml:space="preserve">procurement of </w:t>
            </w:r>
            <w:r w:rsidR="00032A4A" w:rsidRPr="00A71255">
              <w:rPr>
                <w:rFonts w:ascii="Arial" w:hAnsi="Arial" w:cs="Arial"/>
                <w:sz w:val="24"/>
                <w:lang w:eastAsia="en-NZ"/>
              </w:rPr>
              <w:t xml:space="preserve">computing and health </w:t>
            </w:r>
            <w:r w:rsidRPr="00A71255">
              <w:rPr>
                <w:rFonts w:ascii="Arial" w:hAnsi="Arial" w:cs="Arial"/>
                <w:sz w:val="24"/>
                <w:lang w:eastAsia="en-NZ"/>
              </w:rPr>
              <w:t>devices</w:t>
            </w:r>
            <w:r w:rsidR="00032A4A" w:rsidRPr="00A71255">
              <w:rPr>
                <w:rFonts w:ascii="Arial" w:hAnsi="Arial" w:cs="Arial"/>
                <w:sz w:val="24"/>
                <w:lang w:eastAsia="en-NZ"/>
              </w:rPr>
              <w:t xml:space="preserve"> (as applicable)</w:t>
            </w:r>
            <w:r w:rsidRPr="00A71255">
              <w:rPr>
                <w:rFonts w:ascii="Arial" w:hAnsi="Arial" w:cs="Arial"/>
                <w:sz w:val="24"/>
                <w:lang w:eastAsia="en-NZ"/>
              </w:rPr>
              <w:t xml:space="preserve"> from a known, authorised supplier and via approved procedures</w:t>
            </w:r>
          </w:p>
          <w:p w14:paraId="4B591C24" w14:textId="3F828324" w:rsidR="0094446E" w:rsidRPr="00A71255" w:rsidRDefault="00032A4A" w:rsidP="00F70A89">
            <w:pPr>
              <w:pStyle w:val="ListParagraph"/>
              <w:numPr>
                <w:ilvl w:val="0"/>
                <w:numId w:val="29"/>
              </w:numPr>
              <w:ind w:right="34"/>
              <w:rPr>
                <w:rFonts w:ascii="Arial" w:hAnsi="Arial" w:cs="Arial"/>
                <w:sz w:val="24"/>
                <w:lang w:eastAsia="en-NZ"/>
              </w:rPr>
            </w:pPr>
            <w:r w:rsidRPr="00A71255">
              <w:rPr>
                <w:rFonts w:ascii="Arial" w:hAnsi="Arial" w:cs="Arial"/>
                <w:sz w:val="24"/>
                <w:lang w:eastAsia="en-NZ"/>
              </w:rPr>
              <w:t>perform</w:t>
            </w:r>
            <w:r w:rsidR="00116BD2">
              <w:rPr>
                <w:rFonts w:ascii="Arial" w:hAnsi="Arial" w:cs="Arial"/>
                <w:sz w:val="24"/>
                <w:lang w:eastAsia="en-NZ"/>
              </w:rPr>
              <w:t>ing</w:t>
            </w:r>
            <w:r w:rsidR="0094446E" w:rsidRPr="00A71255">
              <w:rPr>
                <w:rFonts w:ascii="Arial" w:hAnsi="Arial" w:cs="Arial"/>
                <w:sz w:val="24"/>
                <w:lang w:eastAsia="en-NZ"/>
              </w:rPr>
              <w:t xml:space="preserve"> relevant due diligence activities</w:t>
            </w:r>
          </w:p>
          <w:p w14:paraId="34997FAC" w14:textId="2B14B617" w:rsidR="0094446E" w:rsidRPr="00A71255" w:rsidRDefault="0094446E" w:rsidP="00F70A89">
            <w:pPr>
              <w:pStyle w:val="ListParagraph"/>
              <w:numPr>
                <w:ilvl w:val="0"/>
                <w:numId w:val="29"/>
              </w:numPr>
              <w:ind w:right="34"/>
              <w:rPr>
                <w:rFonts w:ascii="Arial" w:hAnsi="Arial" w:cs="Arial"/>
                <w:sz w:val="24"/>
                <w:lang w:eastAsia="en-NZ"/>
              </w:rPr>
            </w:pPr>
            <w:r w:rsidRPr="00A71255">
              <w:rPr>
                <w:rFonts w:ascii="Arial" w:hAnsi="Arial" w:cs="Arial"/>
                <w:sz w:val="24"/>
                <w:lang w:eastAsia="en-NZ"/>
              </w:rPr>
              <w:t xml:space="preserve">accounting for </w:t>
            </w:r>
            <w:r w:rsidR="00733B80" w:rsidRPr="00A71255">
              <w:rPr>
                <w:rFonts w:ascii="Arial" w:hAnsi="Arial" w:cs="Arial"/>
                <w:sz w:val="24"/>
                <w:lang w:eastAsia="en-NZ"/>
              </w:rPr>
              <w:t xml:space="preserve">all </w:t>
            </w:r>
            <w:r w:rsidRPr="00A71255">
              <w:rPr>
                <w:rFonts w:ascii="Arial" w:hAnsi="Arial" w:cs="Arial"/>
                <w:sz w:val="24"/>
                <w:lang w:eastAsia="en-NZ"/>
              </w:rPr>
              <w:t>information assets (i.e., maintain an inventory of such assets)</w:t>
            </w:r>
          </w:p>
          <w:p w14:paraId="72333DF8" w14:textId="77777777" w:rsidR="005542E4" w:rsidRDefault="0094446E" w:rsidP="00F70A89">
            <w:pPr>
              <w:pStyle w:val="ListParagraph"/>
              <w:numPr>
                <w:ilvl w:val="0"/>
                <w:numId w:val="29"/>
              </w:numPr>
              <w:ind w:right="34"/>
              <w:rPr>
                <w:rFonts w:ascii="Arial" w:hAnsi="Arial" w:cs="Arial"/>
                <w:sz w:val="24"/>
                <w:lang w:eastAsia="en-NZ"/>
              </w:rPr>
            </w:pPr>
            <w:r w:rsidRPr="00A71255">
              <w:rPr>
                <w:rFonts w:ascii="Arial" w:hAnsi="Arial" w:cs="Arial"/>
                <w:sz w:val="24"/>
                <w:lang w:eastAsia="en-NZ"/>
              </w:rPr>
              <w:t>having a designated custodian of the information assets</w:t>
            </w:r>
            <w:r w:rsidR="00FA0709">
              <w:rPr>
                <w:rFonts w:ascii="Arial" w:hAnsi="Arial" w:cs="Arial"/>
                <w:sz w:val="24"/>
                <w:lang w:eastAsia="en-NZ"/>
              </w:rPr>
              <w:t xml:space="preserve"> </w:t>
            </w:r>
          </w:p>
          <w:p w14:paraId="14BE921A" w14:textId="54F911F8" w:rsidR="0094446E" w:rsidRDefault="0094446E" w:rsidP="00F70A89">
            <w:pPr>
              <w:pStyle w:val="ListParagraph"/>
              <w:numPr>
                <w:ilvl w:val="0"/>
                <w:numId w:val="29"/>
              </w:numPr>
              <w:ind w:right="34"/>
              <w:rPr>
                <w:rFonts w:ascii="Arial" w:hAnsi="Arial" w:cs="Arial"/>
                <w:sz w:val="24"/>
                <w:lang w:eastAsia="en-NZ"/>
              </w:rPr>
            </w:pPr>
            <w:r w:rsidRPr="00A71255">
              <w:rPr>
                <w:rFonts w:ascii="Arial" w:hAnsi="Arial" w:cs="Arial"/>
                <w:sz w:val="24"/>
                <w:lang w:eastAsia="en-NZ"/>
              </w:rPr>
              <w:t>having rules identified, documented, and implemented</w:t>
            </w:r>
            <w:r w:rsidR="0065082D">
              <w:rPr>
                <w:rFonts w:ascii="Arial" w:hAnsi="Arial" w:cs="Arial"/>
                <w:sz w:val="24"/>
                <w:lang w:eastAsia="en-NZ"/>
              </w:rPr>
              <w:t xml:space="preserve"> </w:t>
            </w:r>
            <w:r w:rsidR="0065082D" w:rsidRPr="00A71255">
              <w:rPr>
                <w:rFonts w:ascii="Arial" w:hAnsi="Arial" w:cs="Arial"/>
                <w:sz w:val="24"/>
                <w:lang w:eastAsia="en-NZ"/>
              </w:rPr>
              <w:t xml:space="preserve">for acceptable use of these assets </w:t>
            </w:r>
          </w:p>
          <w:p w14:paraId="114AC491" w14:textId="401F8CF5" w:rsidR="00FA0709" w:rsidRPr="00FA0709" w:rsidRDefault="00FA0709" w:rsidP="006E8134">
            <w:pPr>
              <w:pStyle w:val="ListParagraph"/>
              <w:numPr>
                <w:ilvl w:val="0"/>
                <w:numId w:val="29"/>
              </w:numPr>
              <w:ind w:right="34"/>
              <w:rPr>
                <w:rFonts w:ascii="Arial" w:hAnsi="Arial" w:cs="Arial"/>
                <w:sz w:val="24"/>
                <w:lang w:eastAsia="en-NZ"/>
              </w:rPr>
            </w:pPr>
            <w:r w:rsidRPr="006E8134">
              <w:rPr>
                <w:rFonts w:ascii="Arial" w:hAnsi="Arial" w:cs="Arial"/>
                <w:sz w:val="24"/>
                <w:lang w:eastAsia="en-NZ"/>
              </w:rPr>
              <w:t>classify</w:t>
            </w:r>
            <w:r w:rsidR="00D85C79" w:rsidRPr="006E8134">
              <w:rPr>
                <w:rFonts w:ascii="Arial" w:hAnsi="Arial" w:cs="Arial"/>
                <w:sz w:val="24"/>
                <w:lang w:eastAsia="en-NZ"/>
              </w:rPr>
              <w:t>ing</w:t>
            </w:r>
            <w:r w:rsidRPr="006E8134">
              <w:rPr>
                <w:rFonts w:ascii="Arial" w:hAnsi="Arial" w:cs="Arial"/>
                <w:sz w:val="24"/>
                <w:lang w:eastAsia="en-NZ"/>
              </w:rPr>
              <w:t xml:space="preserve"> all identified </w:t>
            </w:r>
            <w:r w:rsidR="0033736C" w:rsidRPr="006E8134">
              <w:rPr>
                <w:rFonts w:ascii="Arial" w:hAnsi="Arial" w:cs="Arial"/>
                <w:sz w:val="24"/>
                <w:lang w:eastAsia="en-NZ"/>
              </w:rPr>
              <w:t>assets and</w:t>
            </w:r>
            <w:r w:rsidRPr="006E8134">
              <w:rPr>
                <w:rFonts w:ascii="Arial" w:hAnsi="Arial" w:cs="Arial"/>
                <w:sz w:val="24"/>
                <w:lang w:eastAsia="en-NZ"/>
              </w:rPr>
              <w:t xml:space="preserve"> </w:t>
            </w:r>
            <w:r w:rsidR="00B322AF" w:rsidRPr="006E8134">
              <w:rPr>
                <w:rFonts w:ascii="Arial" w:hAnsi="Arial" w:cs="Arial"/>
                <w:sz w:val="24"/>
                <w:lang w:eastAsia="en-NZ"/>
              </w:rPr>
              <w:t>identify</w:t>
            </w:r>
            <w:r w:rsidRPr="006E8134">
              <w:rPr>
                <w:rFonts w:ascii="Arial" w:hAnsi="Arial" w:cs="Arial"/>
                <w:sz w:val="24"/>
                <w:lang w:eastAsia="en-NZ"/>
              </w:rPr>
              <w:t xml:space="preserve"> their protection requirement </w:t>
            </w:r>
          </w:p>
          <w:p w14:paraId="6DF7B281" w14:textId="77777777" w:rsidR="0094446E" w:rsidRPr="00A71255" w:rsidRDefault="0094446E" w:rsidP="00F70A89">
            <w:pPr>
              <w:pStyle w:val="ListParagraph"/>
              <w:numPr>
                <w:ilvl w:val="0"/>
                <w:numId w:val="29"/>
              </w:numPr>
              <w:ind w:right="34"/>
              <w:rPr>
                <w:rFonts w:ascii="Arial" w:hAnsi="Arial" w:cs="Arial"/>
                <w:sz w:val="24"/>
                <w:lang w:eastAsia="en-NZ"/>
              </w:rPr>
            </w:pPr>
            <w:r w:rsidRPr="00A71255">
              <w:rPr>
                <w:rFonts w:ascii="Arial" w:hAnsi="Arial" w:cs="Arial"/>
                <w:sz w:val="24"/>
                <w:lang w:eastAsia="en-NZ"/>
              </w:rPr>
              <w:t>securing the sanitisation and destruction process before disposal.</w:t>
            </w:r>
          </w:p>
          <w:p w14:paraId="5287EE81" w14:textId="77777777" w:rsidR="0094446E" w:rsidRPr="00A71255" w:rsidRDefault="0094446E" w:rsidP="00B87A4C">
            <w:pPr>
              <w:ind w:right="34"/>
              <w:rPr>
                <w:rFonts w:ascii="Arial" w:hAnsi="Arial" w:cs="Arial"/>
                <w:sz w:val="24"/>
                <w:lang w:eastAsia="en-NZ"/>
              </w:rPr>
            </w:pPr>
          </w:p>
          <w:p w14:paraId="5F54F345" w14:textId="77777777" w:rsidR="00317E81" w:rsidRDefault="008761F6" w:rsidP="00B87A4C">
            <w:p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D</w:t>
            </w:r>
            <w:r w:rsidR="0094446E" w:rsidRPr="00A71255">
              <w:rPr>
                <w:rFonts w:ascii="Arial" w:hAnsi="Arial" w:cs="Arial"/>
                <w:sz w:val="24"/>
                <w:lang w:eastAsia="en-NZ"/>
              </w:rPr>
              <w:t>evices that record or report data</w:t>
            </w:r>
            <w:r w:rsidR="0063455E" w:rsidRPr="00A71255">
              <w:rPr>
                <w:rFonts w:ascii="Arial" w:hAnsi="Arial" w:cs="Arial"/>
                <w:sz w:val="24"/>
                <w:lang w:eastAsia="en-NZ"/>
              </w:rPr>
              <w:t xml:space="preserve"> (e.g., medical devices)</w:t>
            </w:r>
            <w:r w:rsidR="0094446E" w:rsidRPr="00A71255">
              <w:rPr>
                <w:rFonts w:ascii="Arial" w:hAnsi="Arial" w:cs="Arial"/>
                <w:sz w:val="24"/>
                <w:lang w:eastAsia="en-NZ"/>
              </w:rPr>
              <w:t xml:space="preserve"> may require special security considerations in relation to the environment in which they operate and are uniquely identified. </w:t>
            </w:r>
          </w:p>
          <w:p w14:paraId="4162D620" w14:textId="77777777" w:rsidR="00317E81" w:rsidRDefault="00317E81" w:rsidP="00B87A4C">
            <w:pPr>
              <w:autoSpaceDE w:val="0"/>
              <w:autoSpaceDN w:val="0"/>
              <w:adjustRightInd w:val="0"/>
              <w:spacing w:line="240" w:lineRule="auto"/>
              <w:rPr>
                <w:rFonts w:ascii="Arial" w:hAnsi="Arial" w:cs="Arial"/>
                <w:sz w:val="24"/>
                <w:lang w:eastAsia="en-NZ"/>
              </w:rPr>
            </w:pPr>
          </w:p>
          <w:p w14:paraId="053BE14F" w14:textId="073442C8" w:rsidR="0094446E" w:rsidRPr="00A71255" w:rsidRDefault="00FC0B03" w:rsidP="00B87A4C">
            <w:pPr>
              <w:autoSpaceDE w:val="0"/>
              <w:autoSpaceDN w:val="0"/>
              <w:adjustRightInd w:val="0"/>
              <w:spacing w:line="240" w:lineRule="auto"/>
              <w:rPr>
                <w:rFonts w:ascii="Arial" w:hAnsi="Arial" w:cs="Arial"/>
                <w:sz w:val="24"/>
                <w:lang w:eastAsia="en-NZ"/>
              </w:rPr>
            </w:pPr>
            <w:r>
              <w:rPr>
                <w:rFonts w:ascii="Arial" w:hAnsi="Arial" w:cs="Arial"/>
                <w:sz w:val="24"/>
                <w:lang w:eastAsia="en-NZ"/>
              </w:rPr>
              <w:t>Ensuring that</w:t>
            </w:r>
            <w:r w:rsidR="00EA6E29">
              <w:rPr>
                <w:rFonts w:ascii="Arial" w:hAnsi="Arial" w:cs="Arial"/>
                <w:sz w:val="24"/>
                <w:lang w:eastAsia="en-NZ"/>
              </w:rPr>
              <w:t xml:space="preserve"> inventories</w:t>
            </w:r>
            <w:r>
              <w:rPr>
                <w:rFonts w:ascii="Arial" w:hAnsi="Arial" w:cs="Arial"/>
                <w:sz w:val="24"/>
                <w:lang w:eastAsia="en-NZ"/>
              </w:rPr>
              <w:t xml:space="preserve"> </w:t>
            </w:r>
            <w:r w:rsidR="004A47CD">
              <w:rPr>
                <w:rFonts w:ascii="Arial" w:hAnsi="Arial" w:cs="Arial"/>
                <w:sz w:val="24"/>
                <w:lang w:eastAsia="en-NZ"/>
              </w:rPr>
              <w:t xml:space="preserve">are maintained </w:t>
            </w:r>
            <w:r w:rsidR="0094446E" w:rsidRPr="00A71255">
              <w:rPr>
                <w:rFonts w:ascii="Arial" w:hAnsi="Arial" w:cs="Arial"/>
                <w:sz w:val="24"/>
                <w:lang w:eastAsia="en-NZ"/>
              </w:rPr>
              <w:t xml:space="preserve">by relevant functions, a set of dynamic inventories, </w:t>
            </w:r>
            <w:r w:rsidR="002B76C0">
              <w:rPr>
                <w:rFonts w:ascii="Arial" w:hAnsi="Arial" w:cs="Arial"/>
                <w:sz w:val="24"/>
                <w:lang w:eastAsia="en-NZ"/>
              </w:rPr>
              <w:t>including</w:t>
            </w:r>
            <w:r w:rsidR="0094446E" w:rsidRPr="00A71255">
              <w:rPr>
                <w:rFonts w:ascii="Arial" w:hAnsi="Arial" w:cs="Arial"/>
                <w:sz w:val="24"/>
                <w:lang w:eastAsia="en-NZ"/>
              </w:rPr>
              <w:t xml:space="preserve"> inventories for information assets, hardware, software, virtual machines (VMs), facilities, personnel, competenc</w:t>
            </w:r>
            <w:r w:rsidR="004E4620">
              <w:rPr>
                <w:rFonts w:ascii="Arial" w:hAnsi="Arial" w:cs="Arial"/>
                <w:sz w:val="24"/>
                <w:lang w:eastAsia="en-NZ"/>
              </w:rPr>
              <w:t>i</w:t>
            </w:r>
            <w:r w:rsidR="0094446E" w:rsidRPr="00A71255">
              <w:rPr>
                <w:rFonts w:ascii="Arial" w:hAnsi="Arial" w:cs="Arial"/>
                <w:sz w:val="24"/>
                <w:lang w:eastAsia="en-NZ"/>
              </w:rPr>
              <w:t>e</w:t>
            </w:r>
            <w:r w:rsidR="004E4620">
              <w:rPr>
                <w:rFonts w:ascii="Arial" w:hAnsi="Arial" w:cs="Arial"/>
                <w:sz w:val="24"/>
                <w:lang w:eastAsia="en-NZ"/>
              </w:rPr>
              <w:t>s</w:t>
            </w:r>
            <w:r w:rsidR="0094446E" w:rsidRPr="00A71255">
              <w:rPr>
                <w:rFonts w:ascii="Arial" w:hAnsi="Arial" w:cs="Arial"/>
                <w:sz w:val="24"/>
                <w:lang w:eastAsia="en-NZ"/>
              </w:rPr>
              <w:t>, capabilities, and records</w:t>
            </w:r>
            <w:r w:rsidR="00B100F2">
              <w:rPr>
                <w:rFonts w:ascii="Arial" w:hAnsi="Arial" w:cs="Arial"/>
                <w:sz w:val="24"/>
                <w:lang w:eastAsia="en-NZ"/>
              </w:rPr>
              <w:t xml:space="preserve"> can be created</w:t>
            </w:r>
            <w:r w:rsidR="0094446E" w:rsidRPr="00A71255">
              <w:rPr>
                <w:rFonts w:ascii="Arial" w:hAnsi="Arial" w:cs="Arial"/>
                <w:sz w:val="24"/>
                <w:lang w:eastAsia="en-NZ"/>
              </w:rPr>
              <w:t>.</w:t>
            </w:r>
            <w:r w:rsidR="00845537">
              <w:rPr>
                <w:rFonts w:ascii="Arial" w:hAnsi="Arial" w:cs="Arial"/>
                <w:sz w:val="24"/>
                <w:lang w:eastAsia="en-NZ"/>
              </w:rPr>
              <w:t xml:space="preserve"> </w:t>
            </w:r>
            <w:r w:rsidR="0094446E" w:rsidRPr="00A71255">
              <w:rPr>
                <w:rFonts w:ascii="Arial" w:hAnsi="Arial" w:cs="Arial"/>
                <w:sz w:val="24"/>
                <w:lang w:eastAsia="en-NZ"/>
              </w:rPr>
              <w:t xml:space="preserve">For the identified information and </w:t>
            </w:r>
            <w:r w:rsidR="00516BCD">
              <w:rPr>
                <w:rFonts w:ascii="Arial" w:hAnsi="Arial" w:cs="Arial"/>
                <w:sz w:val="24"/>
                <w:lang w:eastAsia="en-NZ"/>
              </w:rPr>
              <w:t>its</w:t>
            </w:r>
            <w:r w:rsidR="0094446E" w:rsidRPr="00A71255">
              <w:rPr>
                <w:rFonts w:ascii="Arial" w:hAnsi="Arial" w:cs="Arial"/>
                <w:sz w:val="24"/>
                <w:lang w:eastAsia="en-NZ"/>
              </w:rPr>
              <w:t xml:space="preserve"> associated assets, ownership </w:t>
            </w:r>
            <w:r w:rsidR="0035590B">
              <w:rPr>
                <w:rFonts w:ascii="Arial" w:hAnsi="Arial" w:cs="Arial"/>
                <w:sz w:val="24"/>
                <w:lang w:eastAsia="en-NZ"/>
              </w:rPr>
              <w:t xml:space="preserve">and maintenance </w:t>
            </w:r>
            <w:r w:rsidR="0094446E" w:rsidRPr="00A71255">
              <w:rPr>
                <w:rFonts w:ascii="Arial" w:hAnsi="Arial" w:cs="Arial"/>
                <w:sz w:val="24"/>
                <w:lang w:eastAsia="en-NZ"/>
              </w:rPr>
              <w:t xml:space="preserve">of the asset is to be assigned to an individual or a group. A process to ensure timely </w:t>
            </w:r>
            <w:r w:rsidR="00AA3C82">
              <w:rPr>
                <w:rFonts w:ascii="Arial" w:hAnsi="Arial" w:cs="Arial"/>
                <w:sz w:val="24"/>
                <w:lang w:eastAsia="en-NZ"/>
              </w:rPr>
              <w:t>allocation</w:t>
            </w:r>
            <w:r w:rsidR="0094446E" w:rsidRPr="00A71255">
              <w:rPr>
                <w:rFonts w:ascii="Arial" w:hAnsi="Arial" w:cs="Arial"/>
                <w:sz w:val="24"/>
                <w:lang w:eastAsia="en-NZ"/>
              </w:rPr>
              <w:t xml:space="preserve"> of asset ownership </w:t>
            </w:r>
            <w:r w:rsidR="004B0E20">
              <w:rPr>
                <w:rFonts w:ascii="Arial" w:hAnsi="Arial" w:cs="Arial"/>
                <w:sz w:val="24"/>
                <w:lang w:eastAsia="en-NZ"/>
              </w:rPr>
              <w:t>is to</w:t>
            </w:r>
            <w:r w:rsidR="0094446E" w:rsidRPr="00A71255">
              <w:rPr>
                <w:rFonts w:ascii="Arial" w:hAnsi="Arial" w:cs="Arial"/>
                <w:sz w:val="24"/>
                <w:lang w:eastAsia="en-NZ"/>
              </w:rPr>
              <w:t xml:space="preserve"> be implemented. Ownership is assigned when assets are created or when assets are transferred to the </w:t>
            </w:r>
            <w:r w:rsidR="007A75E4" w:rsidRPr="00A71255">
              <w:rPr>
                <w:rFonts w:ascii="Arial" w:hAnsi="Arial" w:cs="Arial"/>
                <w:sz w:val="24"/>
                <w:lang w:eastAsia="en-NZ"/>
              </w:rPr>
              <w:t>organisation</w:t>
            </w:r>
            <w:r w:rsidR="0094446E" w:rsidRPr="00A71255">
              <w:rPr>
                <w:rFonts w:ascii="Arial" w:hAnsi="Arial" w:cs="Arial"/>
                <w:sz w:val="24"/>
                <w:lang w:eastAsia="en-NZ"/>
              </w:rPr>
              <w:t>. Asset ownership is to be reassigned as necessary when current asset owner leave</w:t>
            </w:r>
            <w:r w:rsidR="00D402B2">
              <w:rPr>
                <w:rFonts w:ascii="Arial" w:hAnsi="Arial" w:cs="Arial"/>
                <w:sz w:val="24"/>
                <w:lang w:eastAsia="en-NZ"/>
              </w:rPr>
              <w:t>s</w:t>
            </w:r>
            <w:r w:rsidR="0094446E" w:rsidRPr="00A71255">
              <w:rPr>
                <w:rFonts w:ascii="Arial" w:hAnsi="Arial" w:cs="Arial"/>
                <w:sz w:val="24"/>
                <w:lang w:eastAsia="en-NZ"/>
              </w:rPr>
              <w:t xml:space="preserve"> or change job roles.</w:t>
            </w:r>
          </w:p>
          <w:p w14:paraId="653F5602" w14:textId="77777777" w:rsidR="0094446E" w:rsidRPr="00A71255" w:rsidRDefault="0094446E" w:rsidP="00B87A4C">
            <w:pPr>
              <w:ind w:right="34"/>
              <w:rPr>
                <w:rFonts w:ascii="Arial" w:hAnsi="Arial" w:cs="Arial"/>
                <w:sz w:val="24"/>
                <w:lang w:eastAsia="en-NZ"/>
              </w:rPr>
            </w:pPr>
          </w:p>
          <w:p w14:paraId="49D3816A" w14:textId="7CED3975" w:rsidR="0094446E" w:rsidRPr="00A71255" w:rsidRDefault="0094446E" w:rsidP="00B87A4C">
            <w:pPr>
              <w:ind w:right="34"/>
              <w:rPr>
                <w:rFonts w:ascii="Arial" w:hAnsi="Arial" w:cs="Arial"/>
                <w:b/>
                <w:bCs/>
                <w:sz w:val="24"/>
                <w:lang w:eastAsia="en-NZ"/>
              </w:rPr>
            </w:pPr>
            <w:r w:rsidRPr="00A71255">
              <w:rPr>
                <w:rFonts w:ascii="Arial" w:hAnsi="Arial" w:cs="Arial"/>
                <w:b/>
                <w:bCs/>
                <w:sz w:val="24"/>
                <w:lang w:eastAsia="en-NZ"/>
              </w:rPr>
              <w:t xml:space="preserve">Ownership of </w:t>
            </w:r>
            <w:r w:rsidR="00BC384A">
              <w:rPr>
                <w:rFonts w:ascii="Arial" w:hAnsi="Arial" w:cs="Arial"/>
                <w:b/>
                <w:bCs/>
                <w:sz w:val="24"/>
                <w:lang w:eastAsia="en-NZ"/>
              </w:rPr>
              <w:t>a</w:t>
            </w:r>
            <w:r w:rsidRPr="00A71255">
              <w:rPr>
                <w:rFonts w:ascii="Arial" w:hAnsi="Arial" w:cs="Arial"/>
                <w:b/>
                <w:bCs/>
                <w:sz w:val="24"/>
                <w:lang w:eastAsia="en-NZ"/>
              </w:rPr>
              <w:t>ssets</w:t>
            </w:r>
          </w:p>
          <w:p w14:paraId="00CACA48" w14:textId="77777777" w:rsidR="00531C49" w:rsidRDefault="0094446E" w:rsidP="00B87A4C">
            <w:pPr>
              <w:ind w:left="-4" w:right="34"/>
              <w:rPr>
                <w:rFonts w:ascii="Arial" w:hAnsi="Arial" w:cs="Arial"/>
                <w:sz w:val="24"/>
                <w:lang w:eastAsia="en-NZ"/>
              </w:rPr>
            </w:pPr>
            <w:r w:rsidRPr="00A71255">
              <w:rPr>
                <w:rFonts w:ascii="Arial" w:hAnsi="Arial" w:cs="Arial"/>
                <w:sz w:val="24"/>
                <w:lang w:eastAsia="en-NZ"/>
              </w:rPr>
              <w:t xml:space="preserve">The </w:t>
            </w:r>
            <w:r w:rsidR="006A0BB1" w:rsidRPr="00A71255">
              <w:rPr>
                <w:rFonts w:ascii="Arial" w:hAnsi="Arial" w:cs="Arial"/>
                <w:sz w:val="24"/>
                <w:lang w:eastAsia="en-NZ"/>
              </w:rPr>
              <w:t xml:space="preserve">organisation </w:t>
            </w:r>
            <w:r w:rsidRPr="00A71255">
              <w:rPr>
                <w:rFonts w:ascii="Arial" w:hAnsi="Arial" w:cs="Arial"/>
                <w:sz w:val="24"/>
                <w:lang w:eastAsia="en-NZ"/>
              </w:rPr>
              <w:t xml:space="preserve">is to identify its information assets, associated </w:t>
            </w:r>
            <w:r w:rsidR="00E43698">
              <w:rPr>
                <w:rFonts w:ascii="Arial" w:hAnsi="Arial" w:cs="Arial"/>
                <w:sz w:val="24"/>
                <w:lang w:eastAsia="en-NZ"/>
              </w:rPr>
              <w:t>infrastructure</w:t>
            </w:r>
            <w:r w:rsidRPr="00A71255">
              <w:rPr>
                <w:rFonts w:ascii="Arial" w:hAnsi="Arial" w:cs="Arial"/>
                <w:sz w:val="24"/>
                <w:lang w:eastAsia="en-NZ"/>
              </w:rPr>
              <w:t xml:space="preserve"> and determine their importance </w:t>
            </w:r>
            <w:r w:rsidR="003B427C">
              <w:rPr>
                <w:rFonts w:ascii="Arial" w:hAnsi="Arial" w:cs="Arial"/>
                <w:sz w:val="24"/>
                <w:lang w:eastAsia="en-NZ"/>
              </w:rPr>
              <w:t xml:space="preserve">based on the level of </w:t>
            </w:r>
            <w:r w:rsidRPr="00A71255">
              <w:rPr>
                <w:rFonts w:ascii="Arial" w:hAnsi="Arial" w:cs="Arial"/>
                <w:sz w:val="24"/>
                <w:lang w:eastAsia="en-NZ"/>
              </w:rPr>
              <w:t xml:space="preserve">information security and its owner. Documentation is to be maintained </w:t>
            </w:r>
            <w:r w:rsidR="00E82A48">
              <w:rPr>
                <w:rFonts w:ascii="Arial" w:hAnsi="Arial" w:cs="Arial"/>
                <w:sz w:val="24"/>
                <w:lang w:eastAsia="en-NZ"/>
              </w:rPr>
              <w:t>for</w:t>
            </w:r>
            <w:r w:rsidRPr="00A71255">
              <w:rPr>
                <w:rFonts w:ascii="Arial" w:hAnsi="Arial" w:cs="Arial"/>
                <w:sz w:val="24"/>
                <w:lang w:eastAsia="en-NZ"/>
              </w:rPr>
              <w:t xml:space="preserve"> dedicated or existing inventories. </w:t>
            </w:r>
          </w:p>
          <w:p w14:paraId="799C3248" w14:textId="77777777" w:rsidR="00531C49" w:rsidRDefault="00531C49" w:rsidP="00B87A4C">
            <w:pPr>
              <w:ind w:left="-4" w:right="34"/>
              <w:rPr>
                <w:rFonts w:ascii="Arial" w:hAnsi="Arial" w:cs="Arial"/>
                <w:sz w:val="24"/>
                <w:lang w:eastAsia="en-NZ"/>
              </w:rPr>
            </w:pPr>
          </w:p>
          <w:p w14:paraId="52188E8E" w14:textId="305FA0A5" w:rsidR="0094446E" w:rsidRPr="00A71255" w:rsidRDefault="0094446E" w:rsidP="00B87A4C">
            <w:pPr>
              <w:ind w:left="-4" w:right="34"/>
              <w:rPr>
                <w:rFonts w:ascii="Arial" w:hAnsi="Arial" w:cs="Arial"/>
                <w:sz w:val="24"/>
                <w:lang w:eastAsia="en-NZ"/>
              </w:rPr>
            </w:pPr>
            <w:r w:rsidRPr="00A71255">
              <w:rPr>
                <w:rFonts w:ascii="Arial" w:hAnsi="Arial" w:cs="Arial"/>
                <w:sz w:val="24"/>
                <w:lang w:eastAsia="en-NZ"/>
              </w:rPr>
              <w:t>Assets include all information</w:t>
            </w:r>
            <w:r w:rsidR="003D3A3C" w:rsidRPr="00A71255">
              <w:rPr>
                <w:rFonts w:ascii="Arial" w:hAnsi="Arial" w:cs="Arial"/>
                <w:sz w:val="24"/>
                <w:lang w:eastAsia="en-NZ"/>
              </w:rPr>
              <w:t xml:space="preserve"> assets and computing devices</w:t>
            </w:r>
            <w:r w:rsidRPr="00A71255">
              <w:rPr>
                <w:rFonts w:ascii="Arial" w:hAnsi="Arial" w:cs="Arial"/>
                <w:sz w:val="24"/>
                <w:lang w:eastAsia="en-NZ"/>
              </w:rPr>
              <w:t xml:space="preserve"> that is captured, processed, transferred, stored, or recalled by the </w:t>
            </w:r>
            <w:r w:rsidR="006A0BB1" w:rsidRPr="00A71255">
              <w:rPr>
                <w:rFonts w:ascii="Arial" w:hAnsi="Arial" w:cs="Arial"/>
                <w:sz w:val="24"/>
                <w:lang w:eastAsia="en-NZ"/>
              </w:rPr>
              <w:t xml:space="preserve">organisation </w:t>
            </w:r>
            <w:r w:rsidRPr="00A71255">
              <w:rPr>
                <w:rFonts w:ascii="Arial" w:hAnsi="Arial" w:cs="Arial"/>
                <w:sz w:val="24"/>
                <w:lang w:eastAsia="en-NZ"/>
              </w:rPr>
              <w:t xml:space="preserve">and all devices and systems owned or used by the </w:t>
            </w:r>
            <w:r w:rsidR="006A0BB1" w:rsidRPr="00A71255">
              <w:rPr>
                <w:rFonts w:ascii="Arial" w:hAnsi="Arial" w:cs="Arial"/>
                <w:sz w:val="24"/>
                <w:lang w:eastAsia="en-NZ"/>
              </w:rPr>
              <w:t xml:space="preserve">organisation </w:t>
            </w:r>
            <w:r w:rsidRPr="00A71255">
              <w:rPr>
                <w:rFonts w:ascii="Arial" w:hAnsi="Arial" w:cs="Arial"/>
                <w:sz w:val="24"/>
                <w:lang w:eastAsia="en-NZ"/>
              </w:rPr>
              <w:t>for the capture, processing, transfer, storage or recall of information. This includes all on and off premise devices or as a service platform used for these activities including specialist medical devices.</w:t>
            </w:r>
          </w:p>
          <w:p w14:paraId="43358B44" w14:textId="77777777" w:rsidR="00CA7475" w:rsidRPr="00A71255" w:rsidRDefault="00CA7475" w:rsidP="00B87A4C">
            <w:pPr>
              <w:ind w:left="-4" w:right="34"/>
              <w:rPr>
                <w:rFonts w:ascii="Arial" w:hAnsi="Arial" w:cs="Arial"/>
                <w:sz w:val="24"/>
                <w:lang w:eastAsia="en-NZ"/>
              </w:rPr>
            </w:pPr>
          </w:p>
          <w:p w14:paraId="1321CFA1" w14:textId="78CC07C7" w:rsidR="0094446E" w:rsidRPr="00A71255" w:rsidRDefault="0094446E" w:rsidP="00B87A4C">
            <w:pPr>
              <w:ind w:left="-4" w:right="34"/>
              <w:rPr>
                <w:rFonts w:ascii="Arial" w:hAnsi="Arial" w:cs="Arial"/>
                <w:sz w:val="24"/>
                <w:lang w:eastAsia="en-NZ"/>
              </w:rPr>
            </w:pPr>
            <w:r w:rsidRPr="00A71255">
              <w:rPr>
                <w:rFonts w:ascii="Arial" w:hAnsi="Arial" w:cs="Arial"/>
                <w:sz w:val="24"/>
                <w:lang w:eastAsia="en-NZ"/>
              </w:rPr>
              <w:t xml:space="preserve">The inventory of </w:t>
            </w:r>
            <w:r w:rsidR="00C47F3E" w:rsidRPr="00A71255">
              <w:rPr>
                <w:rFonts w:ascii="Arial" w:hAnsi="Arial" w:cs="Arial"/>
                <w:sz w:val="24"/>
                <w:lang w:eastAsia="en-NZ"/>
              </w:rPr>
              <w:t xml:space="preserve">these </w:t>
            </w:r>
            <w:r w:rsidRPr="00A71255">
              <w:rPr>
                <w:rFonts w:ascii="Arial" w:hAnsi="Arial" w:cs="Arial"/>
                <w:sz w:val="24"/>
                <w:lang w:eastAsia="en-NZ"/>
              </w:rPr>
              <w:t>information assets is to:</w:t>
            </w:r>
          </w:p>
          <w:p w14:paraId="3AF419BC" w14:textId="14B707B5" w:rsidR="00271046" w:rsidRDefault="0094446E" w:rsidP="005B516E">
            <w:pPr>
              <w:pStyle w:val="ListParagraph"/>
              <w:numPr>
                <w:ilvl w:val="0"/>
                <w:numId w:val="28"/>
              </w:numPr>
              <w:ind w:right="34"/>
              <w:rPr>
                <w:rFonts w:ascii="Arial" w:hAnsi="Arial" w:cs="Arial"/>
                <w:sz w:val="24"/>
                <w:lang w:eastAsia="en-NZ"/>
              </w:rPr>
            </w:pPr>
            <w:r w:rsidRPr="00A71255">
              <w:rPr>
                <w:rFonts w:ascii="Arial" w:hAnsi="Arial" w:cs="Arial"/>
                <w:sz w:val="24"/>
                <w:lang w:eastAsia="en-NZ"/>
              </w:rPr>
              <w:t>be accurate, up to date, consistent</w:t>
            </w:r>
            <w:r w:rsidR="00B262EC">
              <w:rPr>
                <w:rFonts w:ascii="Arial" w:hAnsi="Arial" w:cs="Arial"/>
                <w:sz w:val="24"/>
                <w:lang w:eastAsia="en-NZ"/>
              </w:rPr>
              <w:t>, reviewed periodically,</w:t>
            </w:r>
            <w:r w:rsidRPr="00A71255">
              <w:rPr>
                <w:rFonts w:ascii="Arial" w:hAnsi="Arial" w:cs="Arial"/>
                <w:sz w:val="24"/>
                <w:lang w:eastAsia="en-NZ"/>
              </w:rPr>
              <w:t xml:space="preserve"> and aligned with other inventories</w:t>
            </w:r>
          </w:p>
          <w:p w14:paraId="36A4AD48" w14:textId="5B1CB277" w:rsidR="002E3D6A" w:rsidRPr="00CD0A62" w:rsidRDefault="00CD0A62" w:rsidP="00CD0A62">
            <w:pPr>
              <w:pStyle w:val="ListParagraph"/>
              <w:numPr>
                <w:ilvl w:val="0"/>
                <w:numId w:val="28"/>
              </w:numPr>
              <w:rPr>
                <w:rFonts w:ascii="Arial" w:hAnsi="Arial" w:cs="Arial"/>
                <w:sz w:val="24"/>
              </w:rPr>
            </w:pPr>
            <w:r>
              <w:rPr>
                <w:rFonts w:ascii="Arial" w:hAnsi="Arial" w:cs="Arial"/>
                <w:sz w:val="24"/>
              </w:rPr>
              <w:t>all information assets containing information are to be labelled, classified and regularly tracked</w:t>
            </w:r>
          </w:p>
          <w:p w14:paraId="5DE3A523" w14:textId="58952956" w:rsidR="0094446E" w:rsidRPr="00A71255" w:rsidRDefault="0094446E" w:rsidP="00F70A89">
            <w:pPr>
              <w:pStyle w:val="ListParagraph"/>
              <w:numPr>
                <w:ilvl w:val="0"/>
                <w:numId w:val="28"/>
              </w:numPr>
              <w:ind w:right="34"/>
              <w:rPr>
                <w:rFonts w:ascii="Arial" w:hAnsi="Arial" w:cs="Arial"/>
                <w:sz w:val="24"/>
                <w:lang w:eastAsia="en-NZ"/>
              </w:rPr>
            </w:pPr>
            <w:r w:rsidRPr="00A71255">
              <w:rPr>
                <w:rFonts w:ascii="Arial" w:hAnsi="Arial" w:cs="Arial"/>
                <w:sz w:val="24"/>
                <w:lang w:eastAsia="en-NZ"/>
              </w:rPr>
              <w:lastRenderedPageBreak/>
              <w:t>include rules for maintaining the currency of assets and the</w:t>
            </w:r>
            <w:r w:rsidR="00CA6DE3">
              <w:rPr>
                <w:rFonts w:ascii="Arial" w:hAnsi="Arial" w:cs="Arial"/>
                <w:sz w:val="24"/>
                <w:lang w:eastAsia="en-NZ"/>
              </w:rPr>
              <w:t>ir</w:t>
            </w:r>
            <w:r w:rsidRPr="00A71255">
              <w:rPr>
                <w:rFonts w:ascii="Arial" w:hAnsi="Arial" w:cs="Arial"/>
                <w:sz w:val="24"/>
                <w:lang w:eastAsia="en-NZ"/>
              </w:rPr>
              <w:t xml:space="preserve"> integrity (e.g., the functional integrity of devices that record or report </w:t>
            </w:r>
            <w:r w:rsidR="002565A6">
              <w:rPr>
                <w:rFonts w:ascii="Arial" w:hAnsi="Arial" w:cs="Arial"/>
                <w:sz w:val="24"/>
                <w:lang w:eastAsia="en-NZ"/>
              </w:rPr>
              <w:t>information</w:t>
            </w:r>
            <w:r w:rsidR="004A0DF5">
              <w:rPr>
                <w:rFonts w:ascii="Arial" w:hAnsi="Arial" w:cs="Arial"/>
                <w:sz w:val="24"/>
                <w:lang w:eastAsia="en-NZ"/>
              </w:rPr>
              <w:t xml:space="preserve"> and the services that are </w:t>
            </w:r>
            <w:r w:rsidR="00150A51">
              <w:rPr>
                <w:rFonts w:ascii="Arial" w:hAnsi="Arial" w:cs="Arial"/>
                <w:sz w:val="24"/>
                <w:lang w:eastAsia="en-NZ"/>
              </w:rPr>
              <w:t>being provided to their customers</w:t>
            </w:r>
            <w:r w:rsidRPr="00A71255">
              <w:rPr>
                <w:rFonts w:ascii="Arial" w:hAnsi="Arial" w:cs="Arial"/>
                <w:sz w:val="24"/>
                <w:lang w:eastAsia="en-NZ"/>
              </w:rPr>
              <w:t>).</w:t>
            </w:r>
          </w:p>
          <w:p w14:paraId="5E9A1732" w14:textId="77777777" w:rsidR="00CA7475" w:rsidRPr="00A71255" w:rsidRDefault="00CA7475" w:rsidP="00B87A4C">
            <w:pPr>
              <w:ind w:right="34"/>
              <w:rPr>
                <w:rFonts w:ascii="Arial" w:hAnsi="Arial" w:cs="Arial"/>
                <w:sz w:val="24"/>
                <w:lang w:eastAsia="en-NZ"/>
              </w:rPr>
            </w:pPr>
          </w:p>
          <w:p w14:paraId="08B7A5E0" w14:textId="4CE842A4" w:rsidR="0094446E" w:rsidRPr="00A71255" w:rsidRDefault="0094446E" w:rsidP="00B87A4C">
            <w:pPr>
              <w:ind w:right="34"/>
              <w:rPr>
                <w:rFonts w:ascii="Arial" w:hAnsi="Arial" w:cs="Arial"/>
                <w:sz w:val="24"/>
                <w:lang w:eastAsia="en-NZ"/>
              </w:rPr>
            </w:pPr>
            <w:r w:rsidRPr="00A71255">
              <w:rPr>
                <w:rFonts w:ascii="Arial" w:hAnsi="Arial" w:cs="Arial"/>
                <w:sz w:val="24"/>
                <w:lang w:eastAsia="en-NZ"/>
              </w:rPr>
              <w:t>The asset owner is to be responsible for the proper management of an asset over the whole asset life cycle, ensuring that:</w:t>
            </w:r>
          </w:p>
          <w:p w14:paraId="08633BB3" w14:textId="3D95E24C" w:rsidR="0094446E" w:rsidRPr="00A71255" w:rsidRDefault="0094446E" w:rsidP="00F70A89">
            <w:pPr>
              <w:pStyle w:val="ListParagraph"/>
              <w:numPr>
                <w:ilvl w:val="0"/>
                <w:numId w:val="30"/>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information and </w:t>
            </w:r>
            <w:r w:rsidR="00E306C1">
              <w:rPr>
                <w:rFonts w:ascii="Arial" w:hAnsi="Arial" w:cs="Arial"/>
                <w:sz w:val="24"/>
                <w:lang w:eastAsia="en-NZ"/>
              </w:rPr>
              <w:t>its</w:t>
            </w:r>
            <w:r w:rsidRPr="00A71255">
              <w:rPr>
                <w:rFonts w:ascii="Arial" w:hAnsi="Arial" w:cs="Arial"/>
                <w:sz w:val="24"/>
                <w:lang w:eastAsia="en-NZ"/>
              </w:rPr>
              <w:t xml:space="preserve"> associated assets are inventoried</w:t>
            </w:r>
          </w:p>
          <w:p w14:paraId="61F5FF48" w14:textId="3214F970" w:rsidR="0094446E" w:rsidRPr="00A71255" w:rsidRDefault="0094446E" w:rsidP="00F70A89">
            <w:pPr>
              <w:pStyle w:val="ListParagraph"/>
              <w:numPr>
                <w:ilvl w:val="0"/>
                <w:numId w:val="30"/>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information and </w:t>
            </w:r>
            <w:r w:rsidR="00E306C1">
              <w:rPr>
                <w:rFonts w:ascii="Arial" w:hAnsi="Arial" w:cs="Arial"/>
                <w:sz w:val="24"/>
                <w:lang w:eastAsia="en-NZ"/>
              </w:rPr>
              <w:t>its</w:t>
            </w:r>
            <w:r w:rsidRPr="00A71255">
              <w:rPr>
                <w:rFonts w:ascii="Arial" w:hAnsi="Arial" w:cs="Arial"/>
                <w:sz w:val="24"/>
                <w:lang w:eastAsia="en-NZ"/>
              </w:rPr>
              <w:t xml:space="preserve"> associated assets are appropriately classified and protected</w:t>
            </w:r>
          </w:p>
          <w:p w14:paraId="354F46A9" w14:textId="7454800A" w:rsidR="0094446E" w:rsidRPr="00A71255" w:rsidRDefault="0094446E" w:rsidP="00F70A89">
            <w:pPr>
              <w:pStyle w:val="ListParagraph"/>
              <w:numPr>
                <w:ilvl w:val="0"/>
                <w:numId w:val="30"/>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components supporting technology assets are listed and linked</w:t>
            </w:r>
            <w:r w:rsidR="00184A94">
              <w:rPr>
                <w:rFonts w:ascii="Arial" w:hAnsi="Arial" w:cs="Arial"/>
                <w:sz w:val="24"/>
                <w:lang w:eastAsia="en-NZ"/>
              </w:rPr>
              <w:t xml:space="preserve"> </w:t>
            </w:r>
            <w:r w:rsidR="00550A01">
              <w:rPr>
                <w:rFonts w:ascii="Arial" w:hAnsi="Arial" w:cs="Arial"/>
                <w:sz w:val="24"/>
                <w:lang w:eastAsia="en-NZ"/>
              </w:rPr>
              <w:t>(i.e.,</w:t>
            </w:r>
            <w:r w:rsidRPr="00A71255">
              <w:rPr>
                <w:rFonts w:ascii="Arial" w:hAnsi="Arial" w:cs="Arial"/>
                <w:sz w:val="24"/>
                <w:lang w:eastAsia="en-NZ"/>
              </w:rPr>
              <w:t xml:space="preserve"> database, storage, software components</w:t>
            </w:r>
            <w:r w:rsidR="3A631FA3" w:rsidRPr="18FF36F5">
              <w:rPr>
                <w:rFonts w:ascii="Arial" w:hAnsi="Arial" w:cs="Arial"/>
                <w:sz w:val="24"/>
                <w:lang w:eastAsia="en-NZ"/>
              </w:rPr>
              <w:t>,</w:t>
            </w:r>
            <w:r w:rsidRPr="00A71255">
              <w:rPr>
                <w:rFonts w:ascii="Arial" w:hAnsi="Arial" w:cs="Arial"/>
                <w:sz w:val="24"/>
                <w:lang w:eastAsia="en-NZ"/>
              </w:rPr>
              <w:t xml:space="preserve"> and sub-components</w:t>
            </w:r>
            <w:r w:rsidR="00550A01">
              <w:rPr>
                <w:rFonts w:ascii="Arial" w:hAnsi="Arial" w:cs="Arial"/>
                <w:sz w:val="24"/>
                <w:lang w:eastAsia="en-NZ"/>
              </w:rPr>
              <w:t>)</w:t>
            </w:r>
          </w:p>
          <w:p w14:paraId="3D5686EE" w14:textId="775CA4D6" w:rsidR="0094446E" w:rsidRPr="00A71255" w:rsidRDefault="0094446E" w:rsidP="00F70A89">
            <w:pPr>
              <w:pStyle w:val="ListParagraph"/>
              <w:numPr>
                <w:ilvl w:val="0"/>
                <w:numId w:val="30"/>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requirements for the acceptable use of information and </w:t>
            </w:r>
            <w:r w:rsidR="0064718F">
              <w:rPr>
                <w:rFonts w:ascii="Arial" w:hAnsi="Arial" w:cs="Arial"/>
                <w:sz w:val="24"/>
                <w:lang w:eastAsia="en-NZ"/>
              </w:rPr>
              <w:t>its</w:t>
            </w:r>
            <w:r w:rsidRPr="00A71255">
              <w:rPr>
                <w:rFonts w:ascii="Arial" w:hAnsi="Arial" w:cs="Arial"/>
                <w:sz w:val="24"/>
                <w:lang w:eastAsia="en-NZ"/>
              </w:rPr>
              <w:t xml:space="preserve"> associated assets are established</w:t>
            </w:r>
          </w:p>
          <w:p w14:paraId="3B832184" w14:textId="19E0D191" w:rsidR="0094446E" w:rsidRPr="00A71255" w:rsidRDefault="0094446E" w:rsidP="00F70A89">
            <w:pPr>
              <w:pStyle w:val="ListParagraph"/>
              <w:numPr>
                <w:ilvl w:val="0"/>
                <w:numId w:val="30"/>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access restrictions are effective and reviewed periodically</w:t>
            </w:r>
          </w:p>
          <w:p w14:paraId="30A9A29D" w14:textId="02FED590" w:rsidR="0094446E" w:rsidRPr="00A71255" w:rsidRDefault="0094446E" w:rsidP="00F70A89">
            <w:pPr>
              <w:pStyle w:val="ListParagraph"/>
              <w:numPr>
                <w:ilvl w:val="0"/>
                <w:numId w:val="30"/>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information and </w:t>
            </w:r>
            <w:r w:rsidR="00FD3565">
              <w:rPr>
                <w:rFonts w:ascii="Arial" w:hAnsi="Arial" w:cs="Arial"/>
                <w:sz w:val="24"/>
                <w:lang w:eastAsia="en-NZ"/>
              </w:rPr>
              <w:t>its</w:t>
            </w:r>
            <w:r w:rsidRPr="00A71255">
              <w:rPr>
                <w:rFonts w:ascii="Arial" w:hAnsi="Arial" w:cs="Arial"/>
                <w:sz w:val="24"/>
                <w:lang w:eastAsia="en-NZ"/>
              </w:rPr>
              <w:t xml:space="preserve"> associated assets, when </w:t>
            </w:r>
            <w:r w:rsidR="00E47F00">
              <w:rPr>
                <w:rFonts w:ascii="Arial" w:hAnsi="Arial" w:cs="Arial"/>
                <w:sz w:val="24"/>
                <w:lang w:eastAsia="en-NZ"/>
              </w:rPr>
              <w:t>wiped</w:t>
            </w:r>
            <w:r w:rsidR="00D97EAF">
              <w:rPr>
                <w:rFonts w:ascii="Arial" w:hAnsi="Arial" w:cs="Arial"/>
                <w:sz w:val="24"/>
                <w:lang w:eastAsia="en-NZ"/>
              </w:rPr>
              <w:t>, de-provisioned,</w:t>
            </w:r>
            <w:r w:rsidRPr="00A71255">
              <w:rPr>
                <w:rFonts w:ascii="Arial" w:hAnsi="Arial" w:cs="Arial"/>
                <w:sz w:val="24"/>
                <w:lang w:eastAsia="en-NZ"/>
              </w:rPr>
              <w:t xml:space="preserve"> disposed</w:t>
            </w:r>
            <w:r w:rsidR="00F77F7E">
              <w:rPr>
                <w:rFonts w:ascii="Arial" w:hAnsi="Arial" w:cs="Arial"/>
                <w:sz w:val="24"/>
                <w:lang w:eastAsia="en-NZ"/>
              </w:rPr>
              <w:t>,</w:t>
            </w:r>
            <w:r w:rsidR="00A20015">
              <w:rPr>
                <w:rFonts w:ascii="Arial" w:hAnsi="Arial" w:cs="Arial"/>
                <w:sz w:val="24"/>
                <w:lang w:eastAsia="en-NZ"/>
              </w:rPr>
              <w:t xml:space="preserve"> </w:t>
            </w:r>
            <w:r w:rsidR="00F77F7E">
              <w:rPr>
                <w:rFonts w:ascii="Arial" w:hAnsi="Arial" w:cs="Arial"/>
                <w:sz w:val="24"/>
                <w:lang w:eastAsia="en-NZ"/>
              </w:rPr>
              <w:t>destr</w:t>
            </w:r>
            <w:r w:rsidR="008D3EB8">
              <w:rPr>
                <w:rFonts w:ascii="Arial" w:hAnsi="Arial" w:cs="Arial"/>
                <w:sz w:val="24"/>
                <w:lang w:eastAsia="en-NZ"/>
              </w:rPr>
              <w:t>oy</w:t>
            </w:r>
            <w:r w:rsidR="00F77F7E">
              <w:rPr>
                <w:rFonts w:ascii="Arial" w:hAnsi="Arial" w:cs="Arial"/>
                <w:sz w:val="24"/>
                <w:lang w:eastAsia="en-NZ"/>
              </w:rPr>
              <w:t xml:space="preserve">ed, or ported to another </w:t>
            </w:r>
            <w:r w:rsidR="00EE1CEF">
              <w:rPr>
                <w:rFonts w:ascii="Arial" w:hAnsi="Arial" w:cs="Arial"/>
                <w:sz w:val="24"/>
                <w:lang w:eastAsia="en-NZ"/>
              </w:rPr>
              <w:t>location</w:t>
            </w:r>
            <w:r w:rsidRPr="00A71255">
              <w:rPr>
                <w:rFonts w:ascii="Arial" w:hAnsi="Arial" w:cs="Arial"/>
                <w:sz w:val="24"/>
                <w:lang w:eastAsia="en-NZ"/>
              </w:rPr>
              <w:t xml:space="preserve">, are handled in a secure manner, and </w:t>
            </w:r>
            <w:r w:rsidR="00C170A4">
              <w:rPr>
                <w:rFonts w:ascii="Arial" w:hAnsi="Arial" w:cs="Arial"/>
                <w:sz w:val="24"/>
                <w:lang w:eastAsia="en-NZ"/>
              </w:rPr>
              <w:t>updated in the inventory</w:t>
            </w:r>
          </w:p>
          <w:p w14:paraId="76D03CD2" w14:textId="7AB03E78" w:rsidR="0094446E" w:rsidRPr="00A71255" w:rsidRDefault="0094446E" w:rsidP="00F70A89">
            <w:pPr>
              <w:pStyle w:val="ListParagraph"/>
              <w:numPr>
                <w:ilvl w:val="0"/>
                <w:numId w:val="30"/>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they are involved in the</w:t>
            </w:r>
            <w:r w:rsidR="009744CF">
              <w:rPr>
                <w:rFonts w:ascii="Arial" w:hAnsi="Arial" w:cs="Arial"/>
                <w:sz w:val="24"/>
                <w:lang w:eastAsia="en-NZ"/>
              </w:rPr>
              <w:t xml:space="preserve"> continuous</w:t>
            </w:r>
            <w:r w:rsidRPr="00A71255">
              <w:rPr>
                <w:rFonts w:ascii="Arial" w:hAnsi="Arial" w:cs="Arial"/>
                <w:sz w:val="24"/>
                <w:lang w:eastAsia="en-NZ"/>
              </w:rPr>
              <w:t xml:space="preserve"> identification and management of risks associated with the asset(s) assigned</w:t>
            </w:r>
          </w:p>
          <w:p w14:paraId="2DBA31B0" w14:textId="602761B4" w:rsidR="0094446E" w:rsidRPr="00A71255" w:rsidRDefault="0094446E" w:rsidP="00F70A89">
            <w:pPr>
              <w:pStyle w:val="ListParagraph"/>
              <w:numPr>
                <w:ilvl w:val="0"/>
                <w:numId w:val="30"/>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they support personnel who have the roles and responsibilities of managing information within the asset</w:t>
            </w:r>
            <w:r w:rsidR="009744CF">
              <w:rPr>
                <w:rFonts w:ascii="Arial" w:hAnsi="Arial" w:cs="Arial"/>
                <w:sz w:val="24"/>
                <w:lang w:eastAsia="en-NZ"/>
              </w:rPr>
              <w:t>(s)</w:t>
            </w:r>
            <w:r w:rsidRPr="00A71255">
              <w:rPr>
                <w:rFonts w:ascii="Arial" w:hAnsi="Arial" w:cs="Arial"/>
                <w:sz w:val="24"/>
                <w:lang w:eastAsia="en-NZ"/>
              </w:rPr>
              <w:t>.</w:t>
            </w:r>
          </w:p>
          <w:p w14:paraId="5B10E7E8" w14:textId="77777777" w:rsidR="0094446E" w:rsidRPr="00A71255" w:rsidRDefault="0094446E" w:rsidP="00B87A4C">
            <w:pPr>
              <w:pStyle w:val="ListParagraph"/>
              <w:autoSpaceDE w:val="0"/>
              <w:autoSpaceDN w:val="0"/>
              <w:adjustRightInd w:val="0"/>
              <w:spacing w:line="240" w:lineRule="auto"/>
              <w:rPr>
                <w:rFonts w:ascii="Arial" w:hAnsi="Arial" w:cs="Arial"/>
                <w:sz w:val="24"/>
                <w:lang w:eastAsia="en-NZ"/>
              </w:rPr>
            </w:pPr>
          </w:p>
          <w:p w14:paraId="329D8740" w14:textId="56DF85A2" w:rsidR="0094446E" w:rsidRPr="00A71255" w:rsidRDefault="0094446E" w:rsidP="00B87A4C">
            <w:pPr>
              <w:ind w:right="37"/>
              <w:rPr>
                <w:rFonts w:ascii="Arial" w:hAnsi="Arial" w:cs="Arial"/>
                <w:b/>
                <w:bCs/>
                <w:sz w:val="24"/>
                <w:lang w:eastAsia="en-NZ"/>
              </w:rPr>
            </w:pPr>
            <w:r w:rsidRPr="00A71255">
              <w:rPr>
                <w:rFonts w:ascii="Arial" w:hAnsi="Arial" w:cs="Arial"/>
                <w:b/>
                <w:bCs/>
                <w:sz w:val="24"/>
                <w:lang w:eastAsia="en-NZ"/>
              </w:rPr>
              <w:t xml:space="preserve">Leased </w:t>
            </w:r>
            <w:r w:rsidR="00433779">
              <w:rPr>
                <w:rFonts w:ascii="Arial" w:hAnsi="Arial" w:cs="Arial"/>
                <w:b/>
                <w:bCs/>
                <w:sz w:val="24"/>
                <w:lang w:eastAsia="en-NZ"/>
              </w:rPr>
              <w:t>d</w:t>
            </w:r>
            <w:r w:rsidRPr="00A71255">
              <w:rPr>
                <w:rFonts w:ascii="Arial" w:hAnsi="Arial" w:cs="Arial"/>
                <w:b/>
                <w:bCs/>
                <w:sz w:val="24"/>
                <w:lang w:eastAsia="en-NZ"/>
              </w:rPr>
              <w:t>evices</w:t>
            </w:r>
          </w:p>
          <w:p w14:paraId="605A5F2A" w14:textId="399D047E" w:rsidR="0094446E" w:rsidRPr="00A71255" w:rsidRDefault="0094446E" w:rsidP="00B87A4C">
            <w:pPr>
              <w:rPr>
                <w:rFonts w:ascii="Arial" w:hAnsi="Arial" w:cs="Arial"/>
                <w:sz w:val="24"/>
                <w:lang w:eastAsia="en-NZ"/>
              </w:rPr>
            </w:pPr>
            <w:r w:rsidRPr="00A71255">
              <w:rPr>
                <w:rFonts w:ascii="Arial" w:hAnsi="Arial" w:cs="Arial"/>
                <w:sz w:val="24"/>
                <w:lang w:eastAsia="en-NZ"/>
              </w:rPr>
              <w:t xml:space="preserve">It can be the case that the assets concerned do not directly belong to the </w:t>
            </w:r>
            <w:r w:rsidR="00005665" w:rsidRPr="00A71255">
              <w:rPr>
                <w:rFonts w:ascii="Arial" w:hAnsi="Arial" w:cs="Arial"/>
                <w:sz w:val="24"/>
              </w:rPr>
              <w:t>organisation</w:t>
            </w:r>
            <w:r w:rsidRPr="00A71255">
              <w:rPr>
                <w:rFonts w:ascii="Arial" w:hAnsi="Arial" w:cs="Arial"/>
                <w:sz w:val="24"/>
                <w:lang w:eastAsia="en-NZ"/>
              </w:rPr>
              <w:t xml:space="preserve">, such as loaned devices, leased devices, and public cloud services. The use of third-party assets </w:t>
            </w:r>
            <w:r w:rsidR="00FE1329">
              <w:rPr>
                <w:rFonts w:ascii="Arial" w:hAnsi="Arial" w:cs="Arial"/>
                <w:sz w:val="24"/>
                <w:lang w:eastAsia="en-NZ"/>
              </w:rPr>
              <w:t>is</w:t>
            </w:r>
            <w:r w:rsidR="009D5783">
              <w:rPr>
                <w:rFonts w:ascii="Arial" w:hAnsi="Arial" w:cs="Arial"/>
                <w:sz w:val="24"/>
                <w:lang w:eastAsia="en-NZ"/>
              </w:rPr>
              <w:t xml:space="preserve"> to be </w:t>
            </w:r>
            <w:r w:rsidR="00050E3E">
              <w:rPr>
                <w:rFonts w:ascii="Arial" w:hAnsi="Arial" w:cs="Arial"/>
                <w:sz w:val="24"/>
                <w:lang w:eastAsia="en-NZ"/>
              </w:rPr>
              <w:t>in conjunction with the organisation or customer’s</w:t>
            </w:r>
            <w:r w:rsidRPr="00A71255">
              <w:rPr>
                <w:rFonts w:ascii="Arial" w:hAnsi="Arial" w:cs="Arial"/>
                <w:sz w:val="24"/>
                <w:lang w:eastAsia="en-NZ"/>
              </w:rPr>
              <w:t xml:space="preserve"> assets</w:t>
            </w:r>
            <w:r w:rsidR="004B3A4F">
              <w:rPr>
                <w:rFonts w:ascii="Arial" w:hAnsi="Arial" w:cs="Arial"/>
                <w:sz w:val="24"/>
                <w:lang w:eastAsia="en-NZ"/>
              </w:rPr>
              <w:t xml:space="preserve"> (e.g.,</w:t>
            </w:r>
            <w:r w:rsidRPr="00A71255">
              <w:rPr>
                <w:rFonts w:ascii="Arial" w:hAnsi="Arial" w:cs="Arial"/>
                <w:sz w:val="24"/>
                <w:lang w:eastAsia="en-NZ"/>
              </w:rPr>
              <w:t xml:space="preserve"> through agreements with cloud service providers</w:t>
            </w:r>
            <w:r w:rsidR="00191E62">
              <w:rPr>
                <w:rFonts w:ascii="Arial" w:hAnsi="Arial" w:cs="Arial"/>
                <w:sz w:val="24"/>
                <w:lang w:eastAsia="en-NZ"/>
              </w:rPr>
              <w:t xml:space="preserve"> or </w:t>
            </w:r>
            <w:r w:rsidR="009C3344">
              <w:rPr>
                <w:rFonts w:ascii="Arial" w:hAnsi="Arial" w:cs="Arial"/>
                <w:sz w:val="24"/>
                <w:lang w:eastAsia="en-NZ"/>
              </w:rPr>
              <w:t>mobile device management</w:t>
            </w:r>
            <w:r w:rsidR="5BECFFF2" w:rsidRPr="18FF36F5">
              <w:rPr>
                <w:rFonts w:ascii="Arial" w:hAnsi="Arial" w:cs="Arial"/>
                <w:sz w:val="24"/>
                <w:lang w:eastAsia="en-NZ"/>
              </w:rPr>
              <w:t>)</w:t>
            </w:r>
            <w:r w:rsidR="0C4D679D" w:rsidRPr="18FF36F5">
              <w:rPr>
                <w:rFonts w:ascii="Arial" w:hAnsi="Arial" w:cs="Arial"/>
                <w:sz w:val="24"/>
                <w:lang w:eastAsia="en-NZ"/>
              </w:rPr>
              <w:t>.</w:t>
            </w:r>
            <w:r w:rsidRPr="00A71255">
              <w:rPr>
                <w:rFonts w:ascii="Arial" w:hAnsi="Arial" w:cs="Arial"/>
                <w:sz w:val="24"/>
                <w:lang w:eastAsia="en-NZ"/>
              </w:rPr>
              <w:t xml:space="preserve"> Care is to be taken when a collaborative working environment is used.</w:t>
            </w:r>
          </w:p>
          <w:p w14:paraId="0601C1F3" w14:textId="77777777" w:rsidR="0094446E" w:rsidRPr="00A71255" w:rsidRDefault="0094446E" w:rsidP="00B87A4C">
            <w:pPr>
              <w:rPr>
                <w:rFonts w:ascii="Arial" w:hAnsi="Arial" w:cs="Arial"/>
                <w:sz w:val="24"/>
              </w:rPr>
            </w:pPr>
          </w:p>
        </w:tc>
      </w:tr>
      <w:tr w:rsidR="0094446E" w:rsidRPr="00A71255" w14:paraId="643BB17C" w14:textId="77777777" w:rsidTr="009707A5">
        <w:tc>
          <w:tcPr>
            <w:tcW w:w="2835" w:type="dxa"/>
          </w:tcPr>
          <w:p w14:paraId="4AC7B1C8" w14:textId="77777777" w:rsidR="0094446E" w:rsidRPr="00A71255" w:rsidRDefault="0094446E" w:rsidP="00B87A4C">
            <w:pPr>
              <w:rPr>
                <w:rFonts w:ascii="Arial" w:hAnsi="Arial" w:cs="Arial"/>
                <w:sz w:val="24"/>
              </w:rPr>
            </w:pPr>
            <w:r w:rsidRPr="00A71255">
              <w:rPr>
                <w:rFonts w:ascii="Arial" w:hAnsi="Arial" w:cs="Arial"/>
                <w:sz w:val="24"/>
              </w:rPr>
              <w:lastRenderedPageBreak/>
              <w:t>Plan</w:t>
            </w:r>
          </w:p>
        </w:tc>
        <w:tc>
          <w:tcPr>
            <w:tcW w:w="2835" w:type="dxa"/>
          </w:tcPr>
          <w:p w14:paraId="69FC220A" w14:textId="77777777" w:rsidR="0094446E" w:rsidRPr="00A71255" w:rsidRDefault="0094446E" w:rsidP="00B87A4C">
            <w:pPr>
              <w:rPr>
                <w:rFonts w:ascii="Arial" w:hAnsi="Arial" w:cs="Arial"/>
                <w:sz w:val="24"/>
              </w:rPr>
            </w:pPr>
            <w:r w:rsidRPr="00A71255">
              <w:rPr>
                <w:rFonts w:ascii="Arial" w:hAnsi="Arial" w:cs="Arial"/>
                <w:sz w:val="24"/>
              </w:rPr>
              <w:t>Media Equipment Management, Decommissioning and Disposal</w:t>
            </w:r>
          </w:p>
        </w:tc>
        <w:tc>
          <w:tcPr>
            <w:tcW w:w="5029" w:type="dxa"/>
          </w:tcPr>
          <w:p w14:paraId="08B2D86A" w14:textId="37F00A31" w:rsidR="0094446E" w:rsidRPr="00A71255" w:rsidRDefault="00C91822" w:rsidP="00B87A4C">
            <w:pPr>
              <w:rPr>
                <w:rFonts w:ascii="Arial" w:hAnsi="Arial" w:cs="Arial"/>
                <w:sz w:val="24"/>
              </w:rPr>
            </w:pPr>
            <w:r>
              <w:rPr>
                <w:rFonts w:ascii="Arial" w:hAnsi="Arial" w:cs="Arial"/>
                <w:sz w:val="24"/>
              </w:rPr>
              <w:t xml:space="preserve">HSUP06: </w:t>
            </w:r>
            <w:r w:rsidR="008F4A90">
              <w:rPr>
                <w:rFonts w:ascii="Arial" w:hAnsi="Arial" w:cs="Arial"/>
                <w:sz w:val="24"/>
              </w:rPr>
              <w:t>P</w:t>
            </w:r>
            <w:r w:rsidR="0094446E" w:rsidRPr="00A71255">
              <w:rPr>
                <w:rFonts w:ascii="Arial" w:hAnsi="Arial" w:cs="Arial"/>
                <w:sz w:val="24"/>
              </w:rPr>
              <w:t xml:space="preserve">rocesses </w:t>
            </w:r>
            <w:r w:rsidR="008F4A90">
              <w:rPr>
                <w:rFonts w:ascii="Arial" w:hAnsi="Arial" w:cs="Arial"/>
                <w:sz w:val="24"/>
              </w:rPr>
              <w:t xml:space="preserve">are </w:t>
            </w:r>
            <w:r w:rsidR="0094446E" w:rsidRPr="00A71255">
              <w:rPr>
                <w:rFonts w:ascii="Arial" w:hAnsi="Arial" w:cs="Arial"/>
                <w:sz w:val="24"/>
              </w:rPr>
              <w:t xml:space="preserve">in place for media equipment management, decommissioning and secure disposal. </w:t>
            </w:r>
          </w:p>
          <w:p w14:paraId="50251ADF" w14:textId="77777777" w:rsidR="0094446E" w:rsidRPr="00A71255" w:rsidRDefault="0094446E" w:rsidP="00B87A4C">
            <w:pPr>
              <w:rPr>
                <w:rFonts w:ascii="Arial" w:hAnsi="Arial" w:cs="Arial"/>
                <w:sz w:val="24"/>
              </w:rPr>
            </w:pPr>
          </w:p>
          <w:p w14:paraId="3A84B7FA" w14:textId="77777777" w:rsidR="0094446E" w:rsidRPr="00A71255" w:rsidRDefault="0094446E" w:rsidP="00B87A4C">
            <w:pPr>
              <w:rPr>
                <w:rFonts w:ascii="Arial" w:hAnsi="Arial" w:cs="Arial"/>
                <w:sz w:val="24"/>
              </w:rPr>
            </w:pPr>
          </w:p>
        </w:tc>
        <w:tc>
          <w:tcPr>
            <w:tcW w:w="10984" w:type="dxa"/>
          </w:tcPr>
          <w:p w14:paraId="1092B8EE" w14:textId="49F740D0" w:rsidR="0094446E" w:rsidRPr="00A71255" w:rsidRDefault="0094446E" w:rsidP="00B87A4C">
            <w:pPr>
              <w:rPr>
                <w:rFonts w:ascii="Arial" w:hAnsi="Arial" w:cs="Arial"/>
                <w:b/>
                <w:bCs/>
                <w:sz w:val="24"/>
              </w:rPr>
            </w:pPr>
            <w:r w:rsidRPr="00A71255">
              <w:rPr>
                <w:rFonts w:ascii="Arial" w:hAnsi="Arial" w:cs="Arial"/>
                <w:b/>
                <w:bCs/>
                <w:sz w:val="24"/>
              </w:rPr>
              <w:t xml:space="preserve">Documented </w:t>
            </w:r>
            <w:r w:rsidR="005B0153">
              <w:rPr>
                <w:rFonts w:ascii="Arial" w:hAnsi="Arial" w:cs="Arial"/>
                <w:b/>
                <w:bCs/>
                <w:sz w:val="24"/>
              </w:rPr>
              <w:t>p</w:t>
            </w:r>
            <w:r w:rsidRPr="00A71255">
              <w:rPr>
                <w:rFonts w:ascii="Arial" w:hAnsi="Arial" w:cs="Arial"/>
                <w:b/>
                <w:bCs/>
                <w:sz w:val="24"/>
              </w:rPr>
              <w:t>rocesses</w:t>
            </w:r>
          </w:p>
          <w:p w14:paraId="5673C2C9" w14:textId="418DAC30" w:rsidR="0031089B" w:rsidRDefault="005B0153" w:rsidP="00990979">
            <w:pPr>
              <w:tabs>
                <w:tab w:val="left" w:pos="3665"/>
              </w:tabs>
              <w:rPr>
                <w:rFonts w:ascii="Arial" w:hAnsi="Arial" w:cs="Arial"/>
                <w:sz w:val="24"/>
              </w:rPr>
            </w:pPr>
            <w:r>
              <w:rPr>
                <w:rFonts w:ascii="Arial" w:hAnsi="Arial" w:cs="Arial"/>
                <w:sz w:val="24"/>
              </w:rPr>
              <w:t>O</w:t>
            </w:r>
            <w:r w:rsidR="008B1F60" w:rsidRPr="00A71255">
              <w:rPr>
                <w:rFonts w:ascii="Arial" w:hAnsi="Arial" w:cs="Arial"/>
                <w:sz w:val="24"/>
              </w:rPr>
              <w:t xml:space="preserve">rganisations </w:t>
            </w:r>
            <w:r w:rsidR="0094446E" w:rsidRPr="00A71255">
              <w:rPr>
                <w:rFonts w:ascii="Arial" w:hAnsi="Arial" w:cs="Arial"/>
                <w:sz w:val="24"/>
              </w:rPr>
              <w:t xml:space="preserve">are to maintain a documented and approved process </w:t>
            </w:r>
            <w:r w:rsidR="001321D5">
              <w:rPr>
                <w:rFonts w:ascii="Arial" w:hAnsi="Arial" w:cs="Arial"/>
                <w:sz w:val="24"/>
              </w:rPr>
              <w:t>to allow</w:t>
            </w:r>
            <w:r w:rsidR="00234664">
              <w:rPr>
                <w:rFonts w:ascii="Arial" w:hAnsi="Arial" w:cs="Arial"/>
                <w:sz w:val="24"/>
              </w:rPr>
              <w:t xml:space="preserve"> </w:t>
            </w:r>
            <w:r w:rsidR="0094446E" w:rsidRPr="00A71255">
              <w:rPr>
                <w:rFonts w:ascii="Arial" w:hAnsi="Arial" w:cs="Arial"/>
                <w:sz w:val="24"/>
              </w:rPr>
              <w:t>authorised individuals to</w:t>
            </w:r>
            <w:r w:rsidR="00BB5671">
              <w:rPr>
                <w:rFonts w:ascii="Arial" w:hAnsi="Arial" w:cs="Arial"/>
                <w:sz w:val="24"/>
              </w:rPr>
              <w:t xml:space="preserve"> move and</w:t>
            </w:r>
            <w:r w:rsidR="0094446E" w:rsidRPr="00A71255">
              <w:rPr>
                <w:rFonts w:ascii="Arial" w:hAnsi="Arial" w:cs="Arial"/>
                <w:sz w:val="24"/>
              </w:rPr>
              <w:t xml:space="preserve"> remove assets (</w:t>
            </w:r>
            <w:r w:rsidR="007F1BEF">
              <w:rPr>
                <w:rFonts w:ascii="Arial" w:hAnsi="Arial" w:cs="Arial"/>
                <w:sz w:val="24"/>
              </w:rPr>
              <w:t>e.g.,</w:t>
            </w:r>
            <w:r w:rsidR="0094446E" w:rsidRPr="00A71255">
              <w:rPr>
                <w:rFonts w:ascii="Arial" w:hAnsi="Arial" w:cs="Arial"/>
                <w:sz w:val="24"/>
              </w:rPr>
              <w:t xml:space="preserve"> network devices, servers</w:t>
            </w:r>
            <w:r w:rsidR="00652FFE">
              <w:rPr>
                <w:rFonts w:ascii="Arial" w:hAnsi="Arial" w:cs="Arial"/>
                <w:sz w:val="24"/>
              </w:rPr>
              <w:t>, etc</w:t>
            </w:r>
            <w:r w:rsidR="23B4CC94" w:rsidRPr="18FF36F5">
              <w:rPr>
                <w:rFonts w:ascii="Arial" w:hAnsi="Arial" w:cs="Arial"/>
                <w:sz w:val="24"/>
              </w:rPr>
              <w:t>.,</w:t>
            </w:r>
            <w:r w:rsidR="00652FFE">
              <w:rPr>
                <w:rFonts w:ascii="Arial" w:hAnsi="Arial" w:cs="Arial"/>
                <w:sz w:val="24"/>
              </w:rPr>
              <w:t xml:space="preserve"> as per contractual agreements with customers</w:t>
            </w:r>
            <w:r w:rsidR="0094446E" w:rsidRPr="00A71255">
              <w:rPr>
                <w:rFonts w:ascii="Arial" w:hAnsi="Arial" w:cs="Arial"/>
                <w:sz w:val="24"/>
              </w:rPr>
              <w:t xml:space="preserve">) from the </w:t>
            </w:r>
            <w:r w:rsidR="0C4D679D" w:rsidRPr="18FF36F5">
              <w:rPr>
                <w:rFonts w:ascii="Arial" w:hAnsi="Arial" w:cs="Arial"/>
                <w:sz w:val="24"/>
              </w:rPr>
              <w:t>premise.</w:t>
            </w:r>
            <w:r w:rsidR="0094446E" w:rsidRPr="00A71255">
              <w:rPr>
                <w:rFonts w:ascii="Arial" w:hAnsi="Arial" w:cs="Arial"/>
                <w:sz w:val="24"/>
              </w:rPr>
              <w:t xml:space="preserve"> </w:t>
            </w:r>
            <w:r w:rsidR="003105D5">
              <w:rPr>
                <w:rFonts w:ascii="Arial" w:hAnsi="Arial" w:cs="Arial"/>
                <w:sz w:val="24"/>
              </w:rPr>
              <w:t>An</w:t>
            </w:r>
            <w:r w:rsidR="00234664">
              <w:rPr>
                <w:rFonts w:ascii="Arial" w:hAnsi="Arial" w:cs="Arial"/>
                <w:sz w:val="24"/>
              </w:rPr>
              <w:t xml:space="preserve"> </w:t>
            </w:r>
            <w:r w:rsidR="0094446E" w:rsidRPr="00A71255">
              <w:rPr>
                <w:rFonts w:ascii="Arial" w:hAnsi="Arial" w:cs="Arial"/>
                <w:sz w:val="24"/>
              </w:rPr>
              <w:t xml:space="preserve">approval process is in place to take these assets out of the </w:t>
            </w:r>
            <w:r w:rsidR="00A566F3" w:rsidRPr="00A71255">
              <w:rPr>
                <w:rFonts w:ascii="Arial" w:hAnsi="Arial" w:cs="Arial"/>
                <w:sz w:val="24"/>
              </w:rPr>
              <w:t>organisation</w:t>
            </w:r>
            <w:r w:rsidR="00502034">
              <w:rPr>
                <w:rFonts w:ascii="Arial" w:hAnsi="Arial" w:cs="Arial"/>
                <w:sz w:val="24"/>
              </w:rPr>
              <w:t xml:space="preserve"> </w:t>
            </w:r>
            <w:r w:rsidR="00546C84">
              <w:rPr>
                <w:rFonts w:ascii="Arial" w:hAnsi="Arial" w:cs="Arial"/>
                <w:sz w:val="24"/>
              </w:rPr>
              <w:t>for repairs or</w:t>
            </w:r>
            <w:r w:rsidR="003105D5">
              <w:rPr>
                <w:rFonts w:ascii="Arial" w:hAnsi="Arial" w:cs="Arial"/>
                <w:sz w:val="24"/>
              </w:rPr>
              <w:t xml:space="preserve"> disposal activities</w:t>
            </w:r>
            <w:r w:rsidR="0094446E" w:rsidRPr="00A71255">
              <w:rPr>
                <w:rFonts w:ascii="Arial" w:hAnsi="Arial" w:cs="Arial"/>
                <w:sz w:val="24"/>
              </w:rPr>
              <w:t xml:space="preserve">. An overarching approval for specific roles within the </w:t>
            </w:r>
            <w:r w:rsidR="00216764" w:rsidRPr="00A71255">
              <w:rPr>
                <w:rFonts w:ascii="Arial" w:hAnsi="Arial" w:cs="Arial"/>
                <w:sz w:val="24"/>
              </w:rPr>
              <w:t xml:space="preserve">organisation </w:t>
            </w:r>
            <w:r w:rsidR="0094446E" w:rsidRPr="00A71255">
              <w:rPr>
                <w:rFonts w:ascii="Arial" w:hAnsi="Arial" w:cs="Arial"/>
                <w:sz w:val="24"/>
              </w:rPr>
              <w:t xml:space="preserve">could be provided for the movement of assets. </w:t>
            </w:r>
          </w:p>
          <w:p w14:paraId="73072D71" w14:textId="77777777" w:rsidR="0031089B" w:rsidRDefault="0031089B" w:rsidP="00990979">
            <w:pPr>
              <w:tabs>
                <w:tab w:val="left" w:pos="3665"/>
              </w:tabs>
              <w:rPr>
                <w:rFonts w:ascii="Arial" w:hAnsi="Arial" w:cs="Arial"/>
                <w:sz w:val="24"/>
              </w:rPr>
            </w:pPr>
          </w:p>
          <w:p w14:paraId="764E3A56" w14:textId="4EFE5D62" w:rsidR="00CC31AF" w:rsidRPr="00985A01" w:rsidRDefault="00E835EA" w:rsidP="00CC31AF">
            <w:pPr>
              <w:rPr>
                <w:rFonts w:ascii="Arial" w:hAnsi="Arial" w:cs="Arial"/>
                <w:sz w:val="24"/>
              </w:rPr>
            </w:pPr>
            <w:r>
              <w:rPr>
                <w:rFonts w:ascii="Arial" w:hAnsi="Arial" w:cs="Arial"/>
                <w:sz w:val="24"/>
              </w:rPr>
              <w:t>If</w:t>
            </w:r>
            <w:r w:rsidR="0031089B">
              <w:rPr>
                <w:rFonts w:ascii="Arial" w:hAnsi="Arial" w:cs="Arial"/>
                <w:sz w:val="24"/>
              </w:rPr>
              <w:t xml:space="preserve"> updating the asset register is</w:t>
            </w:r>
            <w:r>
              <w:rPr>
                <w:rFonts w:ascii="Arial" w:hAnsi="Arial" w:cs="Arial"/>
                <w:sz w:val="24"/>
              </w:rPr>
              <w:t xml:space="preserve"> not automated</w:t>
            </w:r>
            <w:r w:rsidR="0094446E" w:rsidRPr="00A71255">
              <w:rPr>
                <w:rFonts w:ascii="Arial" w:hAnsi="Arial" w:cs="Arial"/>
                <w:sz w:val="24"/>
              </w:rPr>
              <w:t xml:space="preserve">, </w:t>
            </w:r>
            <w:r w:rsidR="00CC31AF">
              <w:rPr>
                <w:rFonts w:ascii="Arial" w:hAnsi="Arial" w:cs="Arial"/>
                <w:sz w:val="24"/>
              </w:rPr>
              <w:t>it</w:t>
            </w:r>
            <w:r w:rsidR="00CC31AF" w:rsidRPr="00985A01" w:rsidDel="00DA25EA">
              <w:rPr>
                <w:rFonts w:ascii="Arial" w:hAnsi="Arial" w:cs="Arial"/>
                <w:sz w:val="24"/>
              </w:rPr>
              <w:t xml:space="preserve"> is to be</w:t>
            </w:r>
            <w:r w:rsidR="00CC31AF" w:rsidRPr="00985A01">
              <w:rPr>
                <w:rFonts w:ascii="Arial" w:hAnsi="Arial" w:cs="Arial"/>
                <w:sz w:val="24"/>
              </w:rPr>
              <w:t xml:space="preserve"> updated </w:t>
            </w:r>
            <w:r w:rsidR="00CC31AF" w:rsidRPr="00985A01" w:rsidDel="00A314FA">
              <w:rPr>
                <w:rFonts w:ascii="Arial" w:hAnsi="Arial" w:cs="Arial"/>
                <w:sz w:val="24"/>
              </w:rPr>
              <w:t>periodically</w:t>
            </w:r>
            <w:r w:rsidR="00CC31AF" w:rsidRPr="00985A01">
              <w:rPr>
                <w:rFonts w:ascii="Arial" w:hAnsi="Arial" w:cs="Arial"/>
                <w:sz w:val="24"/>
              </w:rPr>
              <w:t xml:space="preserve"> and signed off by a reviewer when there is a change</w:t>
            </w:r>
            <w:r w:rsidR="00CC31AF">
              <w:rPr>
                <w:rFonts w:ascii="Arial" w:hAnsi="Arial" w:cs="Arial"/>
                <w:sz w:val="24"/>
              </w:rPr>
              <w:t xml:space="preserve"> (t</w:t>
            </w:r>
            <w:r w:rsidR="00CC31AF" w:rsidRPr="00985A01">
              <w:rPr>
                <w:rFonts w:ascii="Arial" w:hAnsi="Arial" w:cs="Arial"/>
                <w:sz w:val="24"/>
              </w:rPr>
              <w:t>his is not applicable to personnel</w:t>
            </w:r>
            <w:r w:rsidR="19E1F551" w:rsidRPr="18FF36F5">
              <w:rPr>
                <w:rFonts w:ascii="Arial" w:hAnsi="Arial" w:cs="Arial"/>
                <w:sz w:val="24"/>
              </w:rPr>
              <w:t>-</w:t>
            </w:r>
            <w:r w:rsidR="00CC31AF" w:rsidRPr="00985A01">
              <w:rPr>
                <w:rFonts w:ascii="Arial" w:hAnsi="Arial" w:cs="Arial"/>
                <w:sz w:val="24"/>
              </w:rPr>
              <w:t>owned laptops, and mobile phones</w:t>
            </w:r>
            <w:r w:rsidR="00CC31AF">
              <w:rPr>
                <w:rFonts w:ascii="Arial" w:hAnsi="Arial" w:cs="Arial"/>
                <w:sz w:val="24"/>
              </w:rPr>
              <w:t>)</w:t>
            </w:r>
            <w:r w:rsidR="00CC31AF" w:rsidRPr="00985A01">
              <w:rPr>
                <w:rFonts w:ascii="Arial" w:hAnsi="Arial" w:cs="Arial"/>
                <w:sz w:val="24"/>
              </w:rPr>
              <w:t>. If any of the changes result in an infrastructure change, documented and approved change management processes are to be followed.</w:t>
            </w:r>
          </w:p>
          <w:p w14:paraId="405556BC" w14:textId="55E3AC89" w:rsidR="2C8DFE2B" w:rsidRDefault="2C8DFE2B" w:rsidP="2C8DFE2B">
            <w:pPr>
              <w:ind w:right="34"/>
              <w:rPr>
                <w:rFonts w:ascii="Arial" w:hAnsi="Arial" w:cs="Arial"/>
                <w:b/>
                <w:bCs/>
                <w:sz w:val="24"/>
              </w:rPr>
            </w:pPr>
          </w:p>
          <w:p w14:paraId="67EBEB35" w14:textId="406135C8" w:rsidR="0094446E" w:rsidRPr="00A71255" w:rsidRDefault="0094446E" w:rsidP="00756026">
            <w:pPr>
              <w:ind w:right="34"/>
              <w:rPr>
                <w:rFonts w:ascii="Arial" w:hAnsi="Arial" w:cs="Arial"/>
                <w:b/>
                <w:bCs/>
                <w:sz w:val="24"/>
              </w:rPr>
            </w:pPr>
            <w:r w:rsidRPr="00A71255">
              <w:rPr>
                <w:rFonts w:ascii="Arial" w:hAnsi="Arial" w:cs="Arial"/>
                <w:b/>
                <w:bCs/>
                <w:sz w:val="24"/>
              </w:rPr>
              <w:t xml:space="preserve">Asset </w:t>
            </w:r>
            <w:r w:rsidR="00CC31AF">
              <w:rPr>
                <w:rFonts w:ascii="Arial" w:hAnsi="Arial" w:cs="Arial"/>
                <w:b/>
                <w:bCs/>
                <w:sz w:val="24"/>
              </w:rPr>
              <w:t>r</w:t>
            </w:r>
            <w:r w:rsidRPr="00A71255">
              <w:rPr>
                <w:rFonts w:ascii="Arial" w:hAnsi="Arial" w:cs="Arial"/>
                <w:b/>
                <w:bCs/>
                <w:sz w:val="24"/>
              </w:rPr>
              <w:t>egister</w:t>
            </w:r>
          </w:p>
          <w:p w14:paraId="60AB406B" w14:textId="5027652B" w:rsidR="0094446E" w:rsidRDefault="00882F3A" w:rsidP="00B87A4C">
            <w:pPr>
              <w:ind w:left="-4" w:right="34"/>
              <w:rPr>
                <w:rFonts w:ascii="Arial" w:hAnsi="Arial" w:cs="Arial"/>
                <w:sz w:val="24"/>
              </w:rPr>
            </w:pPr>
            <w:r>
              <w:rPr>
                <w:rFonts w:ascii="Arial" w:hAnsi="Arial" w:cs="Arial"/>
                <w:sz w:val="24"/>
              </w:rPr>
              <w:t>O</w:t>
            </w:r>
            <w:r w:rsidR="00216764" w:rsidRPr="00A71255">
              <w:rPr>
                <w:rFonts w:ascii="Arial" w:hAnsi="Arial" w:cs="Arial"/>
                <w:sz w:val="24"/>
              </w:rPr>
              <w:t>rganisations</w:t>
            </w:r>
            <w:r w:rsidR="00216764" w:rsidRPr="00A71255" w:rsidDel="00216764">
              <w:rPr>
                <w:rFonts w:ascii="Arial" w:hAnsi="Arial" w:cs="Arial"/>
                <w:sz w:val="24"/>
              </w:rPr>
              <w:t xml:space="preserve"> </w:t>
            </w:r>
            <w:r w:rsidR="0094446E" w:rsidRPr="00A71255">
              <w:rPr>
                <w:rFonts w:ascii="Arial" w:hAnsi="Arial" w:cs="Arial"/>
                <w:sz w:val="24"/>
              </w:rPr>
              <w:t xml:space="preserve">are to maintain a register of the devices or assets which are decommissioned or destroyed along with evidence of secure disposal or destruction. The asset owner is to be notified of incomplete </w:t>
            </w:r>
            <w:r w:rsidR="00AD0392" w:rsidRPr="00A71255">
              <w:rPr>
                <w:rFonts w:ascii="Arial" w:hAnsi="Arial" w:cs="Arial"/>
                <w:sz w:val="24"/>
              </w:rPr>
              <w:t>and</w:t>
            </w:r>
            <w:r w:rsidR="0059189F" w:rsidRPr="00A71255">
              <w:rPr>
                <w:rFonts w:ascii="Arial" w:hAnsi="Arial" w:cs="Arial"/>
                <w:sz w:val="24"/>
              </w:rPr>
              <w:t xml:space="preserve"> complete </w:t>
            </w:r>
            <w:r w:rsidR="0094446E" w:rsidRPr="00A71255">
              <w:rPr>
                <w:rFonts w:ascii="Arial" w:hAnsi="Arial" w:cs="Arial"/>
                <w:sz w:val="24"/>
              </w:rPr>
              <w:t>sanitisation</w:t>
            </w:r>
            <w:r w:rsidR="0059189F" w:rsidRPr="00A71255">
              <w:rPr>
                <w:rFonts w:ascii="Arial" w:hAnsi="Arial" w:cs="Arial"/>
                <w:sz w:val="24"/>
              </w:rPr>
              <w:t xml:space="preserve"> reports</w:t>
            </w:r>
            <w:r w:rsidR="0094446E" w:rsidRPr="00A71255">
              <w:rPr>
                <w:rFonts w:ascii="Arial" w:hAnsi="Arial" w:cs="Arial"/>
                <w:sz w:val="24"/>
              </w:rPr>
              <w:t xml:space="preserve"> before decommissioning.</w:t>
            </w:r>
          </w:p>
          <w:p w14:paraId="0C19F308" w14:textId="77777777" w:rsidR="000468FC" w:rsidRDefault="000468FC" w:rsidP="00B87A4C">
            <w:pPr>
              <w:ind w:left="-4" w:right="34"/>
              <w:rPr>
                <w:rFonts w:ascii="Arial" w:hAnsi="Arial" w:cs="Arial"/>
                <w:sz w:val="24"/>
              </w:rPr>
            </w:pPr>
          </w:p>
          <w:p w14:paraId="582B9522" w14:textId="1EFA2695" w:rsidR="0094446E" w:rsidRPr="00A71255" w:rsidRDefault="0094446E" w:rsidP="00B87A4C">
            <w:pPr>
              <w:ind w:left="-4" w:right="34"/>
              <w:rPr>
                <w:rFonts w:ascii="Arial" w:hAnsi="Arial" w:cs="Arial"/>
                <w:b/>
                <w:bCs/>
                <w:sz w:val="24"/>
              </w:rPr>
            </w:pPr>
            <w:r w:rsidRPr="00A71255">
              <w:rPr>
                <w:rFonts w:ascii="Arial" w:hAnsi="Arial" w:cs="Arial"/>
                <w:b/>
                <w:bCs/>
                <w:sz w:val="24"/>
              </w:rPr>
              <w:t xml:space="preserve">Removable </w:t>
            </w:r>
            <w:r w:rsidR="00A662D1">
              <w:rPr>
                <w:rFonts w:ascii="Arial" w:hAnsi="Arial" w:cs="Arial"/>
                <w:b/>
                <w:bCs/>
                <w:sz w:val="24"/>
              </w:rPr>
              <w:t>s</w:t>
            </w:r>
            <w:r w:rsidRPr="00A71255">
              <w:rPr>
                <w:rFonts w:ascii="Arial" w:hAnsi="Arial" w:cs="Arial"/>
                <w:b/>
                <w:bCs/>
                <w:sz w:val="24"/>
              </w:rPr>
              <w:t xml:space="preserve">torage </w:t>
            </w:r>
            <w:r w:rsidR="00A662D1">
              <w:rPr>
                <w:rFonts w:ascii="Arial" w:hAnsi="Arial" w:cs="Arial"/>
                <w:b/>
                <w:bCs/>
                <w:sz w:val="24"/>
              </w:rPr>
              <w:t>m</w:t>
            </w:r>
            <w:r w:rsidRPr="00A71255">
              <w:rPr>
                <w:rFonts w:ascii="Arial" w:hAnsi="Arial" w:cs="Arial"/>
                <w:b/>
                <w:bCs/>
                <w:sz w:val="24"/>
              </w:rPr>
              <w:t>edia</w:t>
            </w:r>
          </w:p>
          <w:p w14:paraId="1B052A7F" w14:textId="23B457DA" w:rsidR="0094446E" w:rsidRPr="00A71255" w:rsidRDefault="00A662D1" w:rsidP="00B87A4C">
            <w:pPr>
              <w:ind w:left="-4" w:right="34"/>
              <w:rPr>
                <w:rFonts w:ascii="Arial" w:hAnsi="Arial" w:cs="Arial"/>
                <w:sz w:val="24"/>
              </w:rPr>
            </w:pPr>
            <w:r>
              <w:rPr>
                <w:rFonts w:ascii="Arial" w:hAnsi="Arial" w:cs="Arial"/>
                <w:sz w:val="24"/>
              </w:rPr>
              <w:t>O</w:t>
            </w:r>
            <w:r w:rsidR="00B601C7" w:rsidRPr="00A71255">
              <w:rPr>
                <w:rFonts w:ascii="Arial" w:hAnsi="Arial" w:cs="Arial"/>
                <w:sz w:val="24"/>
              </w:rPr>
              <w:t>rganisations</w:t>
            </w:r>
            <w:r w:rsidR="00B601C7" w:rsidRPr="00A71255" w:rsidDel="00B601C7">
              <w:rPr>
                <w:rFonts w:ascii="Arial" w:hAnsi="Arial" w:cs="Arial"/>
                <w:sz w:val="24"/>
              </w:rPr>
              <w:t xml:space="preserve"> </w:t>
            </w:r>
            <w:r w:rsidR="0094446E" w:rsidRPr="00A71255">
              <w:rPr>
                <w:rFonts w:ascii="Arial" w:hAnsi="Arial" w:cs="Arial"/>
                <w:sz w:val="24"/>
              </w:rPr>
              <w:t>processing</w:t>
            </w:r>
            <w:r w:rsidR="00EE4E25">
              <w:rPr>
                <w:rFonts w:ascii="Arial" w:hAnsi="Arial" w:cs="Arial"/>
                <w:sz w:val="24"/>
              </w:rPr>
              <w:t>,</w:t>
            </w:r>
            <w:r w:rsidR="00FD7302">
              <w:rPr>
                <w:rFonts w:ascii="Arial" w:hAnsi="Arial" w:cs="Arial"/>
                <w:sz w:val="24"/>
              </w:rPr>
              <w:t xml:space="preserve"> </w:t>
            </w:r>
            <w:r w:rsidR="0094446E" w:rsidRPr="00A71255">
              <w:rPr>
                <w:rFonts w:ascii="Arial" w:hAnsi="Arial" w:cs="Arial"/>
                <w:sz w:val="24"/>
              </w:rPr>
              <w:t>managing or storing information on removable storage media are to consider:</w:t>
            </w:r>
          </w:p>
          <w:p w14:paraId="303C0841" w14:textId="18783C1B" w:rsidR="0094446E" w:rsidRPr="00A71255" w:rsidRDefault="0094446E" w:rsidP="00724ED5">
            <w:pPr>
              <w:pStyle w:val="ListParagraph"/>
              <w:numPr>
                <w:ilvl w:val="0"/>
                <w:numId w:val="86"/>
              </w:numPr>
              <w:tabs>
                <w:tab w:val="left" w:pos="421"/>
              </w:tabs>
              <w:ind w:right="34"/>
              <w:rPr>
                <w:rFonts w:ascii="Arial" w:hAnsi="Arial" w:cs="Arial"/>
                <w:sz w:val="24"/>
              </w:rPr>
            </w:pPr>
            <w:r w:rsidRPr="00A71255">
              <w:rPr>
                <w:rFonts w:ascii="Arial" w:hAnsi="Arial" w:cs="Arial"/>
                <w:sz w:val="24"/>
              </w:rPr>
              <w:lastRenderedPageBreak/>
              <w:t xml:space="preserve">establishing a topic-specific policy or procedure and communicating </w:t>
            </w:r>
            <w:r w:rsidR="00F76B8F">
              <w:rPr>
                <w:rFonts w:ascii="Arial" w:hAnsi="Arial" w:cs="Arial"/>
                <w:sz w:val="24"/>
              </w:rPr>
              <w:t>it</w:t>
            </w:r>
            <w:r w:rsidRPr="00A71255">
              <w:rPr>
                <w:rFonts w:ascii="Arial" w:hAnsi="Arial" w:cs="Arial"/>
                <w:sz w:val="24"/>
              </w:rPr>
              <w:t xml:space="preserve"> to anyone who uses or handles removable storage media</w:t>
            </w:r>
          </w:p>
          <w:p w14:paraId="0A156F59" w14:textId="44F9D5D8" w:rsidR="0094446E" w:rsidRPr="00A71255" w:rsidRDefault="0094446E" w:rsidP="00724ED5">
            <w:pPr>
              <w:pStyle w:val="ListParagraph"/>
              <w:numPr>
                <w:ilvl w:val="0"/>
                <w:numId w:val="86"/>
              </w:numPr>
              <w:tabs>
                <w:tab w:val="left" w:pos="406"/>
              </w:tabs>
              <w:ind w:right="34"/>
              <w:rPr>
                <w:rFonts w:ascii="Arial" w:hAnsi="Arial" w:cs="Arial"/>
                <w:sz w:val="24"/>
              </w:rPr>
            </w:pPr>
            <w:r w:rsidRPr="00A71255">
              <w:rPr>
                <w:rFonts w:ascii="Arial" w:hAnsi="Arial" w:cs="Arial"/>
                <w:sz w:val="24"/>
              </w:rPr>
              <w:t>requiring authorisation for servers, network devices, medical devices</w:t>
            </w:r>
            <w:r w:rsidR="00435CF8" w:rsidRPr="00A71255">
              <w:rPr>
                <w:rFonts w:ascii="Arial" w:hAnsi="Arial" w:cs="Arial"/>
                <w:sz w:val="24"/>
              </w:rPr>
              <w:t>, etc</w:t>
            </w:r>
            <w:r w:rsidR="1170A66B" w:rsidRPr="18FF36F5">
              <w:rPr>
                <w:rFonts w:ascii="Arial" w:hAnsi="Arial" w:cs="Arial"/>
                <w:sz w:val="24"/>
              </w:rPr>
              <w:t>.,</w:t>
            </w:r>
            <w:r w:rsidRPr="00A71255">
              <w:rPr>
                <w:rFonts w:ascii="Arial" w:hAnsi="Arial" w:cs="Arial"/>
                <w:sz w:val="24"/>
              </w:rPr>
              <w:t xml:space="preserve"> to be removed from the </w:t>
            </w:r>
            <w:r w:rsidR="00B601C7" w:rsidRPr="00A71255">
              <w:rPr>
                <w:rFonts w:ascii="Arial" w:hAnsi="Arial" w:cs="Arial"/>
                <w:sz w:val="24"/>
              </w:rPr>
              <w:t>organisation</w:t>
            </w:r>
            <w:r w:rsidR="00B601C7" w:rsidRPr="00A71255" w:rsidDel="00B601C7">
              <w:rPr>
                <w:rFonts w:ascii="Arial" w:hAnsi="Arial" w:cs="Arial"/>
                <w:sz w:val="24"/>
              </w:rPr>
              <w:t xml:space="preserve"> </w:t>
            </w:r>
            <w:r w:rsidRPr="00A71255">
              <w:rPr>
                <w:rFonts w:ascii="Arial" w:hAnsi="Arial" w:cs="Arial"/>
                <w:sz w:val="24"/>
              </w:rPr>
              <w:t>and keeping a record to maintain an audit trail</w:t>
            </w:r>
          </w:p>
          <w:p w14:paraId="735D529D" w14:textId="77777777" w:rsidR="0094446E" w:rsidRPr="00A71255" w:rsidRDefault="0094446E" w:rsidP="00724ED5">
            <w:pPr>
              <w:pStyle w:val="ListParagraph"/>
              <w:numPr>
                <w:ilvl w:val="0"/>
                <w:numId w:val="86"/>
              </w:numPr>
              <w:tabs>
                <w:tab w:val="left" w:pos="436"/>
              </w:tabs>
              <w:ind w:right="34"/>
              <w:rPr>
                <w:rFonts w:ascii="Arial" w:hAnsi="Arial" w:cs="Arial"/>
                <w:sz w:val="24"/>
              </w:rPr>
            </w:pPr>
            <w:r w:rsidRPr="00A71255">
              <w:rPr>
                <w:rFonts w:ascii="Arial" w:hAnsi="Arial" w:cs="Arial"/>
                <w:sz w:val="24"/>
              </w:rPr>
              <w:t>storing all storage media in a safe, secure environment protecting them against environmental threats (such as heat, moisture, humidity, electronic field, or ageing), in accordance with manufacturers’ specifications</w:t>
            </w:r>
          </w:p>
          <w:p w14:paraId="02AE6B23" w14:textId="589B0908" w:rsidR="00C80197" w:rsidRPr="00985A01" w:rsidRDefault="00C80197" w:rsidP="00724ED5">
            <w:pPr>
              <w:pStyle w:val="ListParagraph"/>
              <w:numPr>
                <w:ilvl w:val="0"/>
                <w:numId w:val="86"/>
              </w:numPr>
              <w:tabs>
                <w:tab w:val="left" w:pos="406"/>
              </w:tabs>
              <w:ind w:right="34"/>
              <w:rPr>
                <w:rFonts w:ascii="Arial" w:hAnsi="Arial" w:cs="Arial"/>
                <w:sz w:val="24"/>
              </w:rPr>
            </w:pPr>
            <w:r w:rsidRPr="00985A01">
              <w:rPr>
                <w:rFonts w:ascii="Arial" w:hAnsi="Arial" w:cs="Arial"/>
                <w:sz w:val="24"/>
              </w:rPr>
              <w:t xml:space="preserve">using cryptographic techniques to </w:t>
            </w:r>
            <w:r>
              <w:rPr>
                <w:rFonts w:ascii="Arial" w:hAnsi="Arial" w:cs="Arial"/>
                <w:sz w:val="24"/>
              </w:rPr>
              <w:t xml:space="preserve">achieve </w:t>
            </w:r>
            <w:r w:rsidRPr="00985A01">
              <w:rPr>
                <w:rFonts w:ascii="Arial" w:hAnsi="Arial" w:cs="Arial"/>
                <w:sz w:val="24"/>
              </w:rPr>
              <w:t xml:space="preserve">confidentiality </w:t>
            </w:r>
            <w:r>
              <w:rPr>
                <w:rFonts w:ascii="Arial" w:hAnsi="Arial" w:cs="Arial"/>
                <w:sz w:val="24"/>
              </w:rPr>
              <w:t>and integrity</w:t>
            </w:r>
            <w:r w:rsidRPr="00985A01">
              <w:rPr>
                <w:rFonts w:ascii="Arial" w:hAnsi="Arial" w:cs="Arial"/>
                <w:sz w:val="24"/>
              </w:rPr>
              <w:t xml:space="preserve"> </w:t>
            </w:r>
            <w:r>
              <w:rPr>
                <w:rFonts w:ascii="Arial" w:hAnsi="Arial" w:cs="Arial"/>
                <w:sz w:val="24"/>
              </w:rPr>
              <w:t>when</w:t>
            </w:r>
            <w:r w:rsidRPr="00985A01">
              <w:rPr>
                <w:rFonts w:ascii="Arial" w:hAnsi="Arial" w:cs="Arial"/>
                <w:sz w:val="24"/>
              </w:rPr>
              <w:t xml:space="preserve"> protect</w:t>
            </w:r>
            <w:r>
              <w:rPr>
                <w:rFonts w:ascii="Arial" w:hAnsi="Arial" w:cs="Arial"/>
                <w:sz w:val="24"/>
              </w:rPr>
              <w:t>ing</w:t>
            </w:r>
            <w:r w:rsidRPr="00985A01">
              <w:rPr>
                <w:rFonts w:ascii="Arial" w:hAnsi="Arial" w:cs="Arial"/>
                <w:sz w:val="24"/>
              </w:rPr>
              <w:t xml:space="preserve"> information on removable storage media</w:t>
            </w:r>
          </w:p>
          <w:p w14:paraId="6D091F16" w14:textId="270A3713" w:rsidR="005459A8" w:rsidRPr="00985A01" w:rsidRDefault="005459A8" w:rsidP="00724ED5">
            <w:pPr>
              <w:pStyle w:val="ListParagraph"/>
              <w:numPr>
                <w:ilvl w:val="0"/>
                <w:numId w:val="86"/>
              </w:numPr>
              <w:tabs>
                <w:tab w:val="left" w:pos="391"/>
              </w:tabs>
              <w:ind w:right="34"/>
              <w:rPr>
                <w:rFonts w:ascii="Arial" w:hAnsi="Arial" w:cs="Arial"/>
                <w:sz w:val="24"/>
              </w:rPr>
            </w:pPr>
            <w:r w:rsidRPr="00985A01">
              <w:rPr>
                <w:rFonts w:ascii="Arial" w:hAnsi="Arial" w:cs="Arial"/>
                <w:sz w:val="24"/>
              </w:rPr>
              <w:t>transferring information to separate storage media</w:t>
            </w:r>
            <w:r w:rsidR="00764206">
              <w:rPr>
                <w:rFonts w:ascii="Arial" w:hAnsi="Arial" w:cs="Arial"/>
                <w:sz w:val="24"/>
              </w:rPr>
              <w:t xml:space="preserve"> and storing multiple copies</w:t>
            </w:r>
            <w:r w:rsidRPr="00985A01">
              <w:rPr>
                <w:rFonts w:ascii="Arial" w:hAnsi="Arial" w:cs="Arial"/>
                <w:sz w:val="24"/>
              </w:rPr>
              <w:t xml:space="preserve"> </w:t>
            </w:r>
            <w:r>
              <w:rPr>
                <w:rFonts w:ascii="Arial" w:hAnsi="Arial" w:cs="Arial"/>
                <w:sz w:val="24"/>
              </w:rPr>
              <w:t xml:space="preserve">to mitigate the risk </w:t>
            </w:r>
            <w:r w:rsidRPr="00985A01">
              <w:rPr>
                <w:rFonts w:ascii="Arial" w:hAnsi="Arial" w:cs="Arial"/>
                <w:sz w:val="24"/>
              </w:rPr>
              <w:t xml:space="preserve">of </w:t>
            </w:r>
            <w:r>
              <w:rPr>
                <w:rFonts w:ascii="Arial" w:hAnsi="Arial" w:cs="Arial"/>
                <w:sz w:val="24"/>
              </w:rPr>
              <w:t>it degrading</w:t>
            </w:r>
            <w:r w:rsidR="00A846CC">
              <w:rPr>
                <w:rFonts w:ascii="Arial" w:hAnsi="Arial" w:cs="Arial"/>
                <w:sz w:val="24"/>
              </w:rPr>
              <w:t>,</w:t>
            </w:r>
            <w:r>
              <w:rPr>
                <w:rFonts w:ascii="Arial" w:hAnsi="Arial" w:cs="Arial"/>
                <w:sz w:val="24"/>
              </w:rPr>
              <w:t xml:space="preserve"> </w:t>
            </w:r>
            <w:r w:rsidR="000F265E">
              <w:rPr>
                <w:rFonts w:ascii="Arial" w:hAnsi="Arial" w:cs="Arial"/>
                <w:sz w:val="24"/>
              </w:rPr>
              <w:t xml:space="preserve">coincidental damage or loss, </w:t>
            </w:r>
            <w:r>
              <w:rPr>
                <w:rFonts w:ascii="Arial" w:hAnsi="Arial" w:cs="Arial"/>
                <w:sz w:val="24"/>
              </w:rPr>
              <w:t xml:space="preserve">becoming unreadable while </w:t>
            </w:r>
            <w:r w:rsidRPr="00985A01">
              <w:rPr>
                <w:rFonts w:ascii="Arial" w:hAnsi="Arial" w:cs="Arial"/>
                <w:sz w:val="24"/>
              </w:rPr>
              <w:t xml:space="preserve">still needed </w:t>
            </w:r>
          </w:p>
          <w:p w14:paraId="11FA6FF4" w14:textId="23E23EDB" w:rsidR="005459A8" w:rsidRPr="00985A01" w:rsidRDefault="005459A8" w:rsidP="00724ED5">
            <w:pPr>
              <w:pStyle w:val="ListParagraph"/>
              <w:numPr>
                <w:ilvl w:val="0"/>
                <w:numId w:val="86"/>
              </w:numPr>
              <w:tabs>
                <w:tab w:val="left" w:pos="391"/>
              </w:tabs>
              <w:ind w:right="34"/>
              <w:rPr>
                <w:rFonts w:ascii="Arial" w:hAnsi="Arial" w:cs="Arial"/>
                <w:sz w:val="24"/>
              </w:rPr>
            </w:pPr>
            <w:r w:rsidRPr="00985A01">
              <w:rPr>
                <w:rFonts w:ascii="Arial" w:hAnsi="Arial" w:cs="Arial"/>
                <w:sz w:val="24"/>
              </w:rPr>
              <w:t>registration</w:t>
            </w:r>
            <w:r w:rsidR="00A017B0">
              <w:rPr>
                <w:rFonts w:ascii="Arial" w:hAnsi="Arial" w:cs="Arial"/>
                <w:sz w:val="24"/>
              </w:rPr>
              <w:t xml:space="preserve"> and labelling</w:t>
            </w:r>
            <w:r w:rsidRPr="00985A01">
              <w:rPr>
                <w:rFonts w:ascii="Arial" w:hAnsi="Arial" w:cs="Arial"/>
                <w:sz w:val="24"/>
              </w:rPr>
              <w:t xml:space="preserve"> of removable storage media to limit the chance </w:t>
            </w:r>
            <w:r>
              <w:rPr>
                <w:rFonts w:ascii="Arial" w:hAnsi="Arial" w:cs="Arial"/>
                <w:sz w:val="24"/>
              </w:rPr>
              <w:t>of</w:t>
            </w:r>
            <w:r w:rsidRPr="00985A01">
              <w:rPr>
                <w:rFonts w:ascii="Arial" w:hAnsi="Arial" w:cs="Arial"/>
                <w:sz w:val="24"/>
              </w:rPr>
              <w:t xml:space="preserve"> loss </w:t>
            </w:r>
          </w:p>
          <w:p w14:paraId="4FA598EA" w14:textId="168C9B4B" w:rsidR="005459A8" w:rsidRPr="00985A01" w:rsidRDefault="005459A8" w:rsidP="00724ED5">
            <w:pPr>
              <w:pStyle w:val="ListParagraph"/>
              <w:numPr>
                <w:ilvl w:val="0"/>
                <w:numId w:val="86"/>
              </w:numPr>
              <w:tabs>
                <w:tab w:val="left" w:pos="406"/>
              </w:tabs>
              <w:ind w:right="34"/>
              <w:rPr>
                <w:rFonts w:ascii="Arial" w:hAnsi="Arial" w:cs="Arial"/>
                <w:sz w:val="24"/>
              </w:rPr>
            </w:pPr>
            <w:r w:rsidRPr="00985A01">
              <w:rPr>
                <w:rFonts w:ascii="Arial" w:hAnsi="Arial" w:cs="Arial"/>
                <w:sz w:val="24"/>
              </w:rPr>
              <w:t xml:space="preserve">disabling storage media ports </w:t>
            </w:r>
            <w:r>
              <w:rPr>
                <w:rFonts w:ascii="Arial" w:hAnsi="Arial" w:cs="Arial"/>
                <w:sz w:val="24"/>
              </w:rPr>
              <w:t>(</w:t>
            </w:r>
            <w:r w:rsidRPr="00985A01">
              <w:rPr>
                <w:rFonts w:ascii="Arial" w:hAnsi="Arial" w:cs="Arial"/>
                <w:sz w:val="24"/>
              </w:rPr>
              <w:t>e.g., secure digital (SD) card slots and universal serial bus (USB) ports</w:t>
            </w:r>
            <w:r>
              <w:rPr>
                <w:rFonts w:ascii="Arial" w:hAnsi="Arial" w:cs="Arial"/>
                <w:sz w:val="24"/>
              </w:rPr>
              <w:t>)</w:t>
            </w:r>
            <w:r w:rsidRPr="00985A01">
              <w:rPr>
                <w:rFonts w:ascii="Arial" w:hAnsi="Arial" w:cs="Arial"/>
                <w:sz w:val="24"/>
              </w:rPr>
              <w:t xml:space="preserve"> on devices</w:t>
            </w:r>
            <w:r>
              <w:rPr>
                <w:rFonts w:ascii="Arial" w:hAnsi="Arial" w:cs="Arial"/>
                <w:sz w:val="24"/>
              </w:rPr>
              <w:t>,</w:t>
            </w:r>
            <w:r w:rsidRPr="00985A01">
              <w:rPr>
                <w:rFonts w:ascii="Arial" w:hAnsi="Arial" w:cs="Arial"/>
                <w:sz w:val="24"/>
              </w:rPr>
              <w:t xml:space="preserve"> unless there is a documented </w:t>
            </w:r>
            <w:r>
              <w:rPr>
                <w:rFonts w:ascii="Arial" w:hAnsi="Arial" w:cs="Arial"/>
                <w:sz w:val="24"/>
              </w:rPr>
              <w:t>need</w:t>
            </w:r>
            <w:r w:rsidRPr="00985A01">
              <w:rPr>
                <w:rFonts w:ascii="Arial" w:hAnsi="Arial" w:cs="Arial"/>
                <w:sz w:val="24"/>
              </w:rPr>
              <w:t xml:space="preserve"> for their use</w:t>
            </w:r>
          </w:p>
          <w:p w14:paraId="1EE82878" w14:textId="2B2E39F4" w:rsidR="005459A8" w:rsidRPr="00985A01" w:rsidRDefault="005459A8" w:rsidP="00724ED5">
            <w:pPr>
              <w:pStyle w:val="ListParagraph"/>
              <w:numPr>
                <w:ilvl w:val="0"/>
                <w:numId w:val="86"/>
              </w:numPr>
              <w:tabs>
                <w:tab w:val="left" w:pos="391"/>
              </w:tabs>
              <w:ind w:right="34"/>
              <w:rPr>
                <w:rFonts w:ascii="Arial" w:hAnsi="Arial" w:cs="Arial"/>
                <w:sz w:val="24"/>
              </w:rPr>
            </w:pPr>
            <w:r w:rsidRPr="00985A01">
              <w:rPr>
                <w:rFonts w:ascii="Arial" w:hAnsi="Arial" w:cs="Arial"/>
                <w:sz w:val="24"/>
              </w:rPr>
              <w:t xml:space="preserve">monitoring the transfer of information to </w:t>
            </w:r>
            <w:r>
              <w:rPr>
                <w:rFonts w:ascii="Arial" w:hAnsi="Arial" w:cs="Arial"/>
                <w:sz w:val="24"/>
              </w:rPr>
              <w:t>removable</w:t>
            </w:r>
            <w:r w:rsidRPr="00985A01">
              <w:rPr>
                <w:rFonts w:ascii="Arial" w:hAnsi="Arial" w:cs="Arial"/>
                <w:sz w:val="24"/>
              </w:rPr>
              <w:t xml:space="preserve"> storage media</w:t>
            </w:r>
          </w:p>
          <w:p w14:paraId="5C44B542" w14:textId="77777777" w:rsidR="000370AE" w:rsidRPr="000370AE" w:rsidRDefault="005459A8" w:rsidP="00724ED5">
            <w:pPr>
              <w:pStyle w:val="ListParagraph"/>
              <w:numPr>
                <w:ilvl w:val="0"/>
                <w:numId w:val="86"/>
              </w:numPr>
              <w:tabs>
                <w:tab w:val="left" w:pos="391"/>
              </w:tabs>
              <w:ind w:right="34"/>
              <w:rPr>
                <w:rFonts w:ascii="Arial" w:hAnsi="Arial" w:cs="Arial"/>
                <w:b/>
                <w:bCs/>
                <w:sz w:val="24"/>
              </w:rPr>
            </w:pPr>
            <w:r w:rsidRPr="000370AE">
              <w:rPr>
                <w:rFonts w:ascii="Arial" w:hAnsi="Arial" w:cs="Arial"/>
                <w:sz w:val="24"/>
              </w:rPr>
              <w:t xml:space="preserve">securely disposing of any storage devices, drums or cartridges with memory chips removed during maintenance or servicing </w:t>
            </w:r>
          </w:p>
          <w:p w14:paraId="6434F9C8" w14:textId="433ED380" w:rsidR="00A534A0" w:rsidRPr="000370AE" w:rsidRDefault="005459A8" w:rsidP="00724ED5">
            <w:pPr>
              <w:pStyle w:val="ListParagraph"/>
              <w:numPr>
                <w:ilvl w:val="0"/>
                <w:numId w:val="86"/>
              </w:numPr>
              <w:tabs>
                <w:tab w:val="left" w:pos="391"/>
              </w:tabs>
              <w:ind w:right="34"/>
              <w:rPr>
                <w:rFonts w:ascii="Arial" w:hAnsi="Arial" w:cs="Arial"/>
                <w:b/>
                <w:bCs/>
                <w:sz w:val="24"/>
              </w:rPr>
            </w:pPr>
            <w:r w:rsidRPr="000370AE">
              <w:rPr>
                <w:rFonts w:ascii="Arial" w:hAnsi="Arial" w:cs="Arial"/>
                <w:sz w:val="24"/>
              </w:rPr>
              <w:t>secure transportation to reduce vulnerability to unauthorised access, misuse, or corruption during physical transport (i.e., when sending storage media via the postal service or courier).</w:t>
            </w:r>
          </w:p>
          <w:p w14:paraId="09D9208C" w14:textId="77777777" w:rsidR="000370AE" w:rsidRDefault="000370AE" w:rsidP="00B87A4C">
            <w:pPr>
              <w:ind w:left="-4" w:right="34"/>
              <w:rPr>
                <w:rFonts w:ascii="Arial" w:hAnsi="Arial" w:cs="Arial"/>
                <w:b/>
                <w:bCs/>
                <w:sz w:val="24"/>
              </w:rPr>
            </w:pPr>
          </w:p>
          <w:p w14:paraId="30F01E50" w14:textId="649923F1" w:rsidR="0094446E" w:rsidRPr="00A71255" w:rsidRDefault="0094446E" w:rsidP="00B87A4C">
            <w:pPr>
              <w:ind w:left="-4" w:right="34"/>
              <w:rPr>
                <w:rFonts w:ascii="Arial" w:hAnsi="Arial" w:cs="Arial"/>
                <w:b/>
                <w:bCs/>
                <w:sz w:val="24"/>
              </w:rPr>
            </w:pPr>
            <w:r w:rsidRPr="00A71255">
              <w:rPr>
                <w:rFonts w:ascii="Arial" w:hAnsi="Arial" w:cs="Arial"/>
                <w:b/>
                <w:bCs/>
                <w:sz w:val="24"/>
              </w:rPr>
              <w:t xml:space="preserve">Secure </w:t>
            </w:r>
            <w:r w:rsidR="000370AE">
              <w:rPr>
                <w:rFonts w:ascii="Arial" w:hAnsi="Arial" w:cs="Arial"/>
                <w:b/>
                <w:bCs/>
                <w:sz w:val="24"/>
              </w:rPr>
              <w:t>r</w:t>
            </w:r>
            <w:r w:rsidRPr="00A71255">
              <w:rPr>
                <w:rFonts w:ascii="Arial" w:hAnsi="Arial" w:cs="Arial"/>
                <w:b/>
                <w:bCs/>
                <w:sz w:val="24"/>
              </w:rPr>
              <w:t xml:space="preserve">euse or </w:t>
            </w:r>
            <w:r w:rsidR="000370AE">
              <w:rPr>
                <w:rFonts w:ascii="Arial" w:hAnsi="Arial" w:cs="Arial"/>
                <w:b/>
                <w:bCs/>
                <w:sz w:val="24"/>
              </w:rPr>
              <w:t>d</w:t>
            </w:r>
            <w:r w:rsidRPr="00A71255">
              <w:rPr>
                <w:rFonts w:ascii="Arial" w:hAnsi="Arial" w:cs="Arial"/>
                <w:b/>
                <w:bCs/>
                <w:sz w:val="24"/>
              </w:rPr>
              <w:t>isposal</w:t>
            </w:r>
          </w:p>
          <w:p w14:paraId="40850FBF" w14:textId="6B77473B" w:rsidR="0094446E" w:rsidRPr="00A71255" w:rsidRDefault="0094446E" w:rsidP="00B87A4C">
            <w:pPr>
              <w:ind w:left="-4" w:right="34"/>
              <w:rPr>
                <w:rFonts w:ascii="Arial" w:hAnsi="Arial" w:cs="Arial"/>
                <w:sz w:val="24"/>
              </w:rPr>
            </w:pPr>
            <w:r w:rsidRPr="00A71255">
              <w:rPr>
                <w:rFonts w:ascii="Arial" w:hAnsi="Arial" w:cs="Arial"/>
                <w:sz w:val="24"/>
              </w:rPr>
              <w:t xml:space="preserve">Improper </w:t>
            </w:r>
            <w:r w:rsidR="00A540E7">
              <w:rPr>
                <w:rFonts w:ascii="Arial" w:hAnsi="Arial" w:cs="Arial"/>
                <w:sz w:val="24"/>
              </w:rPr>
              <w:t xml:space="preserve">reuse or </w:t>
            </w:r>
            <w:r w:rsidRPr="00A71255">
              <w:rPr>
                <w:rFonts w:ascii="Arial" w:hAnsi="Arial" w:cs="Arial"/>
                <w:sz w:val="24"/>
              </w:rPr>
              <w:t>disposal of media containing information continues to be a source of serious breaches of confidentiality</w:t>
            </w:r>
            <w:r w:rsidR="0061148F">
              <w:rPr>
                <w:rFonts w:ascii="Arial" w:hAnsi="Arial" w:cs="Arial"/>
                <w:sz w:val="24"/>
              </w:rPr>
              <w:t>, integrity and availability of information</w:t>
            </w:r>
            <w:r w:rsidRPr="00A71255">
              <w:rPr>
                <w:rFonts w:ascii="Arial" w:hAnsi="Arial" w:cs="Arial"/>
                <w:sz w:val="24"/>
              </w:rPr>
              <w:t>. It is important to note that this control is to be applied prior to the repair or disposal of any associated equipment.</w:t>
            </w:r>
            <w:r w:rsidR="00F45662" w:rsidRPr="00A71255">
              <w:rPr>
                <w:rFonts w:ascii="Arial" w:hAnsi="Arial" w:cs="Arial"/>
                <w:sz w:val="24"/>
              </w:rPr>
              <w:t xml:space="preserve"> </w:t>
            </w:r>
            <w:r w:rsidRPr="00A71255">
              <w:rPr>
                <w:rFonts w:ascii="Arial" w:hAnsi="Arial" w:cs="Arial"/>
                <w:sz w:val="24"/>
              </w:rPr>
              <w:t>Procedures for the secure reuse or disposal of storage media containing information</w:t>
            </w:r>
            <w:r w:rsidR="00382663" w:rsidRPr="00A71255">
              <w:rPr>
                <w:rFonts w:ascii="Arial" w:hAnsi="Arial" w:cs="Arial"/>
                <w:sz w:val="24"/>
              </w:rPr>
              <w:t xml:space="preserve"> including personal identifiable information</w:t>
            </w:r>
            <w:r w:rsidRPr="00A71255">
              <w:rPr>
                <w:rFonts w:ascii="Arial" w:hAnsi="Arial" w:cs="Arial"/>
                <w:sz w:val="24"/>
              </w:rPr>
              <w:t xml:space="preserve"> are to be established to minimise the risk of information leakage to unauthorised parties </w:t>
            </w:r>
            <w:r w:rsidR="00F37DAD">
              <w:rPr>
                <w:rFonts w:ascii="Arial" w:hAnsi="Arial" w:cs="Arial"/>
                <w:sz w:val="24"/>
              </w:rPr>
              <w:t>(</w:t>
            </w:r>
            <w:r w:rsidRPr="00A71255">
              <w:rPr>
                <w:rFonts w:ascii="Arial" w:hAnsi="Arial" w:cs="Arial"/>
                <w:sz w:val="24"/>
              </w:rPr>
              <w:t>in accordance with Public Records Act</w:t>
            </w:r>
            <w:r w:rsidR="00B5490D" w:rsidRPr="00A71255">
              <w:rPr>
                <w:rFonts w:ascii="Arial" w:hAnsi="Arial" w:cs="Arial"/>
                <w:sz w:val="24"/>
              </w:rPr>
              <w:t xml:space="preserve"> 2005</w:t>
            </w:r>
            <w:r w:rsidR="00F37DAD">
              <w:rPr>
                <w:rFonts w:ascii="Arial" w:hAnsi="Arial" w:cs="Arial"/>
                <w:sz w:val="24"/>
              </w:rPr>
              <w:t>)</w:t>
            </w:r>
            <w:r w:rsidRPr="00A71255">
              <w:rPr>
                <w:rFonts w:ascii="Arial" w:hAnsi="Arial" w:cs="Arial"/>
                <w:sz w:val="24"/>
              </w:rPr>
              <w:t xml:space="preserve">. </w:t>
            </w:r>
            <w:r w:rsidR="00F67FCF">
              <w:rPr>
                <w:rFonts w:ascii="Arial" w:hAnsi="Arial" w:cs="Arial"/>
                <w:sz w:val="24"/>
              </w:rPr>
              <w:t>B</w:t>
            </w:r>
            <w:r w:rsidRPr="00A71255">
              <w:rPr>
                <w:rFonts w:ascii="Arial" w:hAnsi="Arial" w:cs="Arial"/>
                <w:sz w:val="24"/>
              </w:rPr>
              <w:t>efore reuse, disposal, or recycling</w:t>
            </w:r>
            <w:r w:rsidR="009E6A90">
              <w:rPr>
                <w:rFonts w:ascii="Arial" w:hAnsi="Arial" w:cs="Arial"/>
                <w:sz w:val="24"/>
              </w:rPr>
              <w:t xml:space="preserve"> of media</w:t>
            </w:r>
            <w:r w:rsidR="00F67FCF">
              <w:rPr>
                <w:rFonts w:ascii="Arial" w:hAnsi="Arial" w:cs="Arial"/>
                <w:sz w:val="24"/>
              </w:rPr>
              <w:t>, consider</w:t>
            </w:r>
            <w:r w:rsidRPr="00A71255">
              <w:rPr>
                <w:rFonts w:ascii="Arial" w:hAnsi="Arial" w:cs="Arial"/>
                <w:sz w:val="24"/>
              </w:rPr>
              <w:t>:</w:t>
            </w:r>
          </w:p>
          <w:p w14:paraId="4BB9E196" w14:textId="1B2F69A0" w:rsidR="0094446E" w:rsidRPr="00A71255" w:rsidRDefault="0094446E" w:rsidP="00724ED5">
            <w:pPr>
              <w:pStyle w:val="ListParagraph"/>
              <w:numPr>
                <w:ilvl w:val="0"/>
                <w:numId w:val="85"/>
              </w:numPr>
              <w:tabs>
                <w:tab w:val="left" w:pos="406"/>
              </w:tabs>
              <w:ind w:right="34"/>
              <w:rPr>
                <w:rFonts w:ascii="Arial" w:hAnsi="Arial" w:cs="Arial"/>
                <w:sz w:val="24"/>
              </w:rPr>
            </w:pPr>
            <w:r w:rsidRPr="00A71255">
              <w:rPr>
                <w:rFonts w:ascii="Arial" w:hAnsi="Arial" w:cs="Arial"/>
                <w:sz w:val="24"/>
              </w:rPr>
              <w:t>if storage media containing information need</w:t>
            </w:r>
            <w:r w:rsidR="009E634F">
              <w:rPr>
                <w:rFonts w:ascii="Arial" w:hAnsi="Arial" w:cs="Arial"/>
                <w:sz w:val="24"/>
              </w:rPr>
              <w:t>s</w:t>
            </w:r>
            <w:r w:rsidRPr="00A71255">
              <w:rPr>
                <w:rFonts w:ascii="Arial" w:hAnsi="Arial" w:cs="Arial"/>
                <w:sz w:val="24"/>
              </w:rPr>
              <w:t xml:space="preserve"> to be reused within or outside the </w:t>
            </w:r>
            <w:r w:rsidR="005062F3" w:rsidRPr="00A71255">
              <w:rPr>
                <w:rFonts w:ascii="Arial" w:hAnsi="Arial" w:cs="Arial"/>
                <w:sz w:val="24"/>
              </w:rPr>
              <w:t>organisation</w:t>
            </w:r>
            <w:r w:rsidRPr="00A71255">
              <w:rPr>
                <w:rFonts w:ascii="Arial" w:hAnsi="Arial" w:cs="Arial"/>
                <w:sz w:val="24"/>
              </w:rPr>
              <w:t>, the information residing on the media is to be securely wiped, or formatted appropriately before reuse</w:t>
            </w:r>
          </w:p>
          <w:p w14:paraId="3510111B" w14:textId="290B9420" w:rsidR="0094446E" w:rsidRPr="00A71255" w:rsidRDefault="0094446E" w:rsidP="00724ED5">
            <w:pPr>
              <w:pStyle w:val="ListParagraph"/>
              <w:numPr>
                <w:ilvl w:val="0"/>
                <w:numId w:val="85"/>
              </w:numPr>
              <w:tabs>
                <w:tab w:val="left" w:pos="436"/>
              </w:tabs>
              <w:ind w:right="34"/>
              <w:rPr>
                <w:rFonts w:ascii="Arial" w:hAnsi="Arial" w:cs="Arial"/>
                <w:sz w:val="24"/>
              </w:rPr>
            </w:pPr>
            <w:r w:rsidRPr="00A71255">
              <w:rPr>
                <w:rFonts w:ascii="Arial" w:hAnsi="Arial" w:cs="Arial"/>
                <w:sz w:val="24"/>
              </w:rPr>
              <w:t>disposing of storage media containing securely when not needed anymore (e.g., by destroying, shredding, or securely deleting the content)</w:t>
            </w:r>
          </w:p>
          <w:p w14:paraId="446D1BF0" w14:textId="489C2FC3" w:rsidR="0094446E" w:rsidRPr="00A71255" w:rsidRDefault="0094446E" w:rsidP="00724ED5">
            <w:pPr>
              <w:pStyle w:val="ListParagraph"/>
              <w:numPr>
                <w:ilvl w:val="0"/>
                <w:numId w:val="85"/>
              </w:numPr>
              <w:tabs>
                <w:tab w:val="left" w:pos="406"/>
              </w:tabs>
              <w:ind w:right="34"/>
              <w:rPr>
                <w:rFonts w:ascii="Arial" w:hAnsi="Arial" w:cs="Arial"/>
                <w:sz w:val="24"/>
              </w:rPr>
            </w:pPr>
            <w:r w:rsidRPr="00A71255">
              <w:rPr>
                <w:rFonts w:ascii="Arial" w:hAnsi="Arial" w:cs="Arial"/>
                <w:sz w:val="24"/>
              </w:rPr>
              <w:t>having procedures in place that require secure disposal</w:t>
            </w:r>
          </w:p>
          <w:p w14:paraId="28D5ABF1" w14:textId="229FFB82" w:rsidR="0094446E" w:rsidRPr="00A71255" w:rsidRDefault="0094446E" w:rsidP="00724ED5">
            <w:pPr>
              <w:pStyle w:val="ListParagraph"/>
              <w:numPr>
                <w:ilvl w:val="0"/>
                <w:numId w:val="85"/>
              </w:numPr>
              <w:tabs>
                <w:tab w:val="left" w:pos="391"/>
              </w:tabs>
              <w:ind w:right="34"/>
              <w:rPr>
                <w:rFonts w:ascii="Arial" w:hAnsi="Arial" w:cs="Arial"/>
                <w:sz w:val="24"/>
              </w:rPr>
            </w:pPr>
            <w:r w:rsidRPr="00A71255">
              <w:rPr>
                <w:rFonts w:ascii="Arial" w:hAnsi="Arial" w:cs="Arial"/>
                <w:sz w:val="24"/>
              </w:rPr>
              <w:t xml:space="preserve">many </w:t>
            </w:r>
            <w:r w:rsidR="005442DB" w:rsidRPr="00A71255">
              <w:rPr>
                <w:rFonts w:ascii="Arial" w:hAnsi="Arial" w:cs="Arial"/>
                <w:sz w:val="24"/>
              </w:rPr>
              <w:t>organisations</w:t>
            </w:r>
            <w:r w:rsidRPr="00A71255">
              <w:rPr>
                <w:rFonts w:ascii="Arial" w:hAnsi="Arial" w:cs="Arial"/>
                <w:sz w:val="24"/>
              </w:rPr>
              <w:t xml:space="preserve"> offer collection and disposal services for storage media. Care is to be taken in selecting a suitable external party supplier with adequate controls and experience</w:t>
            </w:r>
          </w:p>
          <w:p w14:paraId="283209A7" w14:textId="08BB2918" w:rsidR="0094446E" w:rsidRDefault="0094446E" w:rsidP="00724ED5">
            <w:pPr>
              <w:pStyle w:val="ListParagraph"/>
              <w:numPr>
                <w:ilvl w:val="0"/>
                <w:numId w:val="85"/>
              </w:numPr>
              <w:tabs>
                <w:tab w:val="left" w:pos="406"/>
              </w:tabs>
              <w:ind w:right="34"/>
              <w:rPr>
                <w:rFonts w:ascii="Arial" w:hAnsi="Arial" w:cs="Arial"/>
                <w:sz w:val="24"/>
              </w:rPr>
            </w:pPr>
            <w:r w:rsidRPr="00A71255">
              <w:rPr>
                <w:rFonts w:ascii="Arial" w:hAnsi="Arial" w:cs="Arial"/>
                <w:sz w:val="24"/>
              </w:rPr>
              <w:t>logging the disposal of devices on which information is stored to maintain an audit trail</w:t>
            </w:r>
          </w:p>
          <w:p w14:paraId="112E893A" w14:textId="041E6B3C" w:rsidR="005A7E97" w:rsidRPr="00A71255" w:rsidRDefault="00C97C35" w:rsidP="00724ED5">
            <w:pPr>
              <w:pStyle w:val="ListParagraph"/>
              <w:numPr>
                <w:ilvl w:val="0"/>
                <w:numId w:val="85"/>
              </w:numPr>
              <w:tabs>
                <w:tab w:val="left" w:pos="406"/>
              </w:tabs>
              <w:ind w:right="34"/>
              <w:rPr>
                <w:rFonts w:ascii="Arial" w:hAnsi="Arial" w:cs="Arial"/>
                <w:sz w:val="24"/>
              </w:rPr>
            </w:pPr>
            <w:r>
              <w:rPr>
                <w:rFonts w:ascii="Arial" w:hAnsi="Arial" w:cs="Arial"/>
                <w:sz w:val="24"/>
              </w:rPr>
              <w:t xml:space="preserve">a secure disposal </w:t>
            </w:r>
            <w:r w:rsidR="00CC1E65">
              <w:rPr>
                <w:rFonts w:ascii="Arial" w:hAnsi="Arial" w:cs="Arial"/>
                <w:sz w:val="24"/>
              </w:rPr>
              <w:t xml:space="preserve">certificate </w:t>
            </w:r>
            <w:r w:rsidR="003406B8">
              <w:rPr>
                <w:rFonts w:ascii="Arial" w:hAnsi="Arial" w:cs="Arial"/>
                <w:sz w:val="24"/>
              </w:rPr>
              <w:t>stating th</w:t>
            </w:r>
            <w:r w:rsidR="00C56247">
              <w:rPr>
                <w:rFonts w:ascii="Arial" w:hAnsi="Arial" w:cs="Arial"/>
                <w:sz w:val="24"/>
              </w:rPr>
              <w:t>at the agreed procedures</w:t>
            </w:r>
            <w:r w:rsidR="000940E6">
              <w:rPr>
                <w:rFonts w:ascii="Arial" w:hAnsi="Arial" w:cs="Arial"/>
                <w:sz w:val="24"/>
              </w:rPr>
              <w:t xml:space="preserve"> </w:t>
            </w:r>
            <w:r w:rsidR="00C56247">
              <w:rPr>
                <w:rFonts w:ascii="Arial" w:hAnsi="Arial" w:cs="Arial"/>
                <w:sz w:val="24"/>
              </w:rPr>
              <w:t>were followe</w:t>
            </w:r>
            <w:r w:rsidR="00063880">
              <w:rPr>
                <w:rFonts w:ascii="Arial" w:hAnsi="Arial" w:cs="Arial"/>
                <w:sz w:val="24"/>
              </w:rPr>
              <w:t>d</w:t>
            </w:r>
            <w:r w:rsidR="00C56247">
              <w:rPr>
                <w:rFonts w:ascii="Arial" w:hAnsi="Arial" w:cs="Arial"/>
                <w:sz w:val="24"/>
              </w:rPr>
              <w:t xml:space="preserve"> </w:t>
            </w:r>
            <w:r w:rsidR="007F5B7C">
              <w:rPr>
                <w:rFonts w:ascii="Arial" w:hAnsi="Arial" w:cs="Arial"/>
                <w:sz w:val="24"/>
              </w:rPr>
              <w:t xml:space="preserve">is </w:t>
            </w:r>
            <w:r w:rsidR="0065448F">
              <w:rPr>
                <w:rFonts w:ascii="Arial" w:hAnsi="Arial" w:cs="Arial"/>
                <w:sz w:val="24"/>
              </w:rPr>
              <w:t>stor</w:t>
            </w:r>
            <w:r w:rsidR="00043A3D">
              <w:rPr>
                <w:rFonts w:ascii="Arial" w:hAnsi="Arial" w:cs="Arial"/>
                <w:sz w:val="24"/>
              </w:rPr>
              <w:t>ed</w:t>
            </w:r>
            <w:r w:rsidR="007F5B7C">
              <w:rPr>
                <w:rFonts w:ascii="Arial" w:hAnsi="Arial" w:cs="Arial"/>
                <w:sz w:val="24"/>
              </w:rPr>
              <w:t xml:space="preserve"> and maintained for reference </w:t>
            </w:r>
            <w:r w:rsidR="00D110C5">
              <w:rPr>
                <w:rFonts w:ascii="Arial" w:hAnsi="Arial" w:cs="Arial"/>
                <w:sz w:val="24"/>
              </w:rPr>
              <w:t>purpose</w:t>
            </w:r>
            <w:r w:rsidR="006D395D">
              <w:rPr>
                <w:rFonts w:ascii="Arial" w:hAnsi="Arial" w:cs="Arial"/>
                <w:sz w:val="24"/>
              </w:rPr>
              <w:t>s</w:t>
            </w:r>
          </w:p>
          <w:p w14:paraId="22A921FD" w14:textId="33E29377" w:rsidR="0094446E" w:rsidRPr="00A71255" w:rsidRDefault="0094446E" w:rsidP="00724ED5">
            <w:pPr>
              <w:pStyle w:val="ListParagraph"/>
              <w:numPr>
                <w:ilvl w:val="0"/>
                <w:numId w:val="85"/>
              </w:numPr>
              <w:tabs>
                <w:tab w:val="left" w:pos="406"/>
              </w:tabs>
              <w:ind w:right="34"/>
              <w:rPr>
                <w:rFonts w:ascii="Arial" w:hAnsi="Arial" w:cs="Arial"/>
                <w:sz w:val="24"/>
              </w:rPr>
            </w:pPr>
            <w:r w:rsidRPr="00A71255">
              <w:rPr>
                <w:rFonts w:ascii="Arial" w:hAnsi="Arial" w:cs="Arial"/>
                <w:sz w:val="24"/>
              </w:rPr>
              <w:t xml:space="preserve">when accumulating storage media for disposal, </w:t>
            </w:r>
            <w:r w:rsidR="0026443F">
              <w:rPr>
                <w:rFonts w:ascii="Arial" w:hAnsi="Arial" w:cs="Arial"/>
                <w:sz w:val="24"/>
              </w:rPr>
              <w:t xml:space="preserve">be aware of the </w:t>
            </w:r>
            <w:r w:rsidRPr="00A71255">
              <w:rPr>
                <w:rFonts w:ascii="Arial" w:hAnsi="Arial" w:cs="Arial"/>
                <w:sz w:val="24"/>
              </w:rPr>
              <w:t xml:space="preserve">aggregation effect, which </w:t>
            </w:r>
            <w:r w:rsidR="00C330DD">
              <w:rPr>
                <w:rFonts w:ascii="Arial" w:hAnsi="Arial" w:cs="Arial"/>
                <w:sz w:val="24"/>
              </w:rPr>
              <w:t xml:space="preserve">can </w:t>
            </w:r>
            <w:r w:rsidRPr="00A71255">
              <w:rPr>
                <w:rFonts w:ascii="Arial" w:hAnsi="Arial" w:cs="Arial"/>
                <w:sz w:val="24"/>
              </w:rPr>
              <w:t>cause information to become sensitive</w:t>
            </w:r>
            <w:r w:rsidR="00E45C3E">
              <w:rPr>
                <w:rFonts w:ascii="Arial" w:hAnsi="Arial" w:cs="Arial"/>
                <w:sz w:val="24"/>
              </w:rPr>
              <w:t xml:space="preserve"> and</w:t>
            </w:r>
            <w:r w:rsidR="00104BB7">
              <w:rPr>
                <w:rFonts w:ascii="Arial" w:hAnsi="Arial" w:cs="Arial"/>
                <w:sz w:val="24"/>
              </w:rPr>
              <w:t>/or</w:t>
            </w:r>
            <w:r w:rsidR="00E45C3E">
              <w:rPr>
                <w:rFonts w:ascii="Arial" w:hAnsi="Arial" w:cs="Arial"/>
                <w:sz w:val="24"/>
              </w:rPr>
              <w:t xml:space="preserve"> identifiable </w:t>
            </w:r>
          </w:p>
          <w:p w14:paraId="4D89A3FA" w14:textId="697316E4" w:rsidR="0094446E" w:rsidRPr="00A71255" w:rsidRDefault="0094446E" w:rsidP="00724ED5">
            <w:pPr>
              <w:pStyle w:val="ListParagraph"/>
              <w:numPr>
                <w:ilvl w:val="0"/>
                <w:numId w:val="85"/>
              </w:numPr>
              <w:ind w:right="34"/>
              <w:rPr>
                <w:rFonts w:ascii="Arial" w:hAnsi="Arial" w:cs="Arial"/>
                <w:sz w:val="24"/>
              </w:rPr>
            </w:pPr>
            <w:r w:rsidRPr="00A71255">
              <w:rPr>
                <w:rFonts w:ascii="Arial" w:hAnsi="Arial" w:cs="Arial"/>
                <w:sz w:val="24"/>
              </w:rPr>
              <w:t>a risk assessment is to be performed on damaged devices containing information to determine whether the items are to be physically destroyed rather than sent for repair or discarded.</w:t>
            </w:r>
          </w:p>
          <w:p w14:paraId="34648916" w14:textId="72280E25" w:rsidR="0094446E" w:rsidRPr="00A71255" w:rsidRDefault="0094446E" w:rsidP="00B87A4C">
            <w:pPr>
              <w:tabs>
                <w:tab w:val="left" w:pos="990"/>
              </w:tabs>
              <w:rPr>
                <w:rFonts w:ascii="Arial" w:hAnsi="Arial" w:cs="Arial"/>
                <w:sz w:val="24"/>
              </w:rPr>
            </w:pPr>
            <w:r w:rsidRPr="00A71255">
              <w:rPr>
                <w:rFonts w:ascii="Arial" w:hAnsi="Arial" w:cs="Arial"/>
                <w:b/>
                <w:bCs/>
                <w:sz w:val="24"/>
                <w:u w:val="single"/>
              </w:rPr>
              <w:lastRenderedPageBreak/>
              <w:br/>
            </w:r>
            <w:r w:rsidRPr="00A71255">
              <w:rPr>
                <w:rFonts w:ascii="Arial" w:hAnsi="Arial" w:cs="Arial"/>
                <w:sz w:val="24"/>
              </w:rPr>
              <w:t>When information on storage media is not encrypted, additional physical protection of the storage media is to be considered</w:t>
            </w:r>
            <w:r w:rsidR="00144223">
              <w:rPr>
                <w:rFonts w:ascii="Arial" w:hAnsi="Arial" w:cs="Arial"/>
                <w:sz w:val="24"/>
              </w:rPr>
              <w:t xml:space="preserve"> that match the protection requirement </w:t>
            </w:r>
            <w:r w:rsidR="00A35E79">
              <w:rPr>
                <w:rFonts w:ascii="Arial" w:hAnsi="Arial" w:cs="Arial"/>
                <w:sz w:val="24"/>
              </w:rPr>
              <w:t>for</w:t>
            </w:r>
            <w:r w:rsidR="00144223">
              <w:rPr>
                <w:rFonts w:ascii="Arial" w:hAnsi="Arial" w:cs="Arial"/>
                <w:sz w:val="24"/>
              </w:rPr>
              <w:t xml:space="preserve"> the</w:t>
            </w:r>
            <w:r w:rsidR="009B512A">
              <w:rPr>
                <w:rFonts w:ascii="Arial" w:hAnsi="Arial" w:cs="Arial"/>
                <w:sz w:val="24"/>
              </w:rPr>
              <w:t xml:space="preserve"> information that is similarly</w:t>
            </w:r>
            <w:r w:rsidR="00144223">
              <w:rPr>
                <w:rFonts w:ascii="Arial" w:hAnsi="Arial" w:cs="Arial"/>
                <w:sz w:val="24"/>
              </w:rPr>
              <w:t xml:space="preserve"> </w:t>
            </w:r>
            <w:r w:rsidR="00BA626F">
              <w:rPr>
                <w:rFonts w:ascii="Arial" w:hAnsi="Arial" w:cs="Arial"/>
                <w:sz w:val="24"/>
              </w:rPr>
              <w:t>classified</w:t>
            </w:r>
            <w:r w:rsidRPr="00A71255">
              <w:rPr>
                <w:rFonts w:ascii="Arial" w:hAnsi="Arial" w:cs="Arial"/>
                <w:sz w:val="24"/>
              </w:rPr>
              <w:t>.</w:t>
            </w:r>
          </w:p>
          <w:p w14:paraId="0FEBCD9D" w14:textId="77777777" w:rsidR="0094446E" w:rsidRPr="00A71255" w:rsidRDefault="0094446E" w:rsidP="00B87A4C">
            <w:pPr>
              <w:rPr>
                <w:rFonts w:ascii="Arial" w:hAnsi="Arial" w:cs="Arial"/>
                <w:sz w:val="24"/>
              </w:rPr>
            </w:pPr>
          </w:p>
        </w:tc>
      </w:tr>
      <w:tr w:rsidR="0094446E" w:rsidRPr="00A71255" w14:paraId="0105D562" w14:textId="77777777" w:rsidTr="009707A5">
        <w:tc>
          <w:tcPr>
            <w:tcW w:w="2835" w:type="dxa"/>
          </w:tcPr>
          <w:p w14:paraId="6114DDC0" w14:textId="77777777" w:rsidR="0094446E" w:rsidRPr="00A71255" w:rsidRDefault="0094446E" w:rsidP="00B87A4C">
            <w:pPr>
              <w:rPr>
                <w:rFonts w:ascii="Arial" w:hAnsi="Arial" w:cs="Arial"/>
                <w:sz w:val="24"/>
              </w:rPr>
            </w:pPr>
            <w:r w:rsidRPr="00A71255">
              <w:rPr>
                <w:rFonts w:ascii="Arial" w:hAnsi="Arial" w:cs="Arial"/>
                <w:sz w:val="24"/>
              </w:rPr>
              <w:lastRenderedPageBreak/>
              <w:t>Protect</w:t>
            </w:r>
          </w:p>
        </w:tc>
        <w:tc>
          <w:tcPr>
            <w:tcW w:w="2835" w:type="dxa"/>
          </w:tcPr>
          <w:p w14:paraId="788C0AAE" w14:textId="74ABACC6" w:rsidR="0094446E" w:rsidRPr="00A71255" w:rsidRDefault="00A36AFA" w:rsidP="00B87A4C">
            <w:pPr>
              <w:rPr>
                <w:rFonts w:ascii="Arial" w:hAnsi="Arial" w:cs="Arial"/>
                <w:sz w:val="24"/>
              </w:rPr>
            </w:pPr>
            <w:r w:rsidRPr="00A71255">
              <w:rPr>
                <w:rFonts w:ascii="Arial" w:hAnsi="Arial" w:cs="Arial"/>
                <w:sz w:val="24"/>
              </w:rPr>
              <w:t>I</w:t>
            </w:r>
            <w:r w:rsidR="0094446E" w:rsidRPr="00A71255">
              <w:rPr>
                <w:rFonts w:ascii="Arial" w:hAnsi="Arial" w:cs="Arial"/>
                <w:sz w:val="24"/>
              </w:rPr>
              <w:t xml:space="preserve">nformation and </w:t>
            </w:r>
            <w:r w:rsidRPr="00A71255">
              <w:rPr>
                <w:rFonts w:ascii="Arial" w:hAnsi="Arial" w:cs="Arial"/>
                <w:sz w:val="24"/>
              </w:rPr>
              <w:t xml:space="preserve">associated </w:t>
            </w:r>
            <w:r w:rsidR="0094446E" w:rsidRPr="00A71255">
              <w:rPr>
                <w:rFonts w:ascii="Arial" w:hAnsi="Arial" w:cs="Arial"/>
                <w:sz w:val="24"/>
              </w:rPr>
              <w:t>assets</w:t>
            </w:r>
          </w:p>
        </w:tc>
        <w:tc>
          <w:tcPr>
            <w:tcW w:w="5029" w:type="dxa"/>
          </w:tcPr>
          <w:p w14:paraId="2F829FAF" w14:textId="1F4E2CC0" w:rsidR="0094446E" w:rsidRPr="00A71255" w:rsidRDefault="001E4972" w:rsidP="00B87A4C">
            <w:pPr>
              <w:rPr>
                <w:rFonts w:ascii="Arial" w:hAnsi="Arial" w:cs="Arial"/>
                <w:sz w:val="24"/>
              </w:rPr>
            </w:pPr>
            <w:r>
              <w:rPr>
                <w:rFonts w:ascii="Arial" w:hAnsi="Arial" w:cs="Arial"/>
                <w:sz w:val="24"/>
              </w:rPr>
              <w:t>HSUP3</w:t>
            </w:r>
            <w:r w:rsidR="002410F7">
              <w:rPr>
                <w:rFonts w:ascii="Arial" w:hAnsi="Arial" w:cs="Arial"/>
                <w:sz w:val="24"/>
              </w:rPr>
              <w:t>0</w:t>
            </w:r>
            <w:r>
              <w:rPr>
                <w:rFonts w:ascii="Arial" w:hAnsi="Arial" w:cs="Arial"/>
                <w:sz w:val="24"/>
              </w:rPr>
              <w:t>: The o</w:t>
            </w:r>
            <w:r w:rsidR="00521AB0" w:rsidRPr="00A71255">
              <w:rPr>
                <w:rFonts w:ascii="Arial" w:hAnsi="Arial" w:cs="Arial"/>
                <w:sz w:val="24"/>
              </w:rPr>
              <w:t xml:space="preserve">rganisation’s </w:t>
            </w:r>
            <w:r w:rsidR="0094446E" w:rsidRPr="00A71255">
              <w:rPr>
                <w:rFonts w:ascii="Arial" w:hAnsi="Arial" w:cs="Arial"/>
                <w:sz w:val="24"/>
              </w:rPr>
              <w:t>information and associated assets are appropriately protected, used, and handled based on their importance.</w:t>
            </w:r>
          </w:p>
        </w:tc>
        <w:tc>
          <w:tcPr>
            <w:tcW w:w="10984" w:type="dxa"/>
          </w:tcPr>
          <w:p w14:paraId="4134DAC2" w14:textId="6A6A0A0E" w:rsidR="0094446E" w:rsidRPr="00A71255" w:rsidRDefault="0094446E" w:rsidP="00B87A4C">
            <w:pPr>
              <w:rPr>
                <w:rFonts w:ascii="Arial" w:hAnsi="Arial" w:cs="Arial"/>
                <w:b/>
                <w:bCs/>
                <w:sz w:val="24"/>
              </w:rPr>
            </w:pPr>
            <w:r w:rsidRPr="00A71255">
              <w:rPr>
                <w:rFonts w:ascii="Arial" w:hAnsi="Arial" w:cs="Arial"/>
                <w:b/>
                <w:bCs/>
                <w:sz w:val="24"/>
              </w:rPr>
              <w:t xml:space="preserve">Critical </w:t>
            </w:r>
            <w:r w:rsidR="00CB2363" w:rsidRPr="00A71255">
              <w:rPr>
                <w:rFonts w:ascii="Arial" w:hAnsi="Arial" w:cs="Arial"/>
                <w:b/>
                <w:bCs/>
                <w:sz w:val="24"/>
              </w:rPr>
              <w:t>systems and services</w:t>
            </w:r>
          </w:p>
          <w:p w14:paraId="23B92AAE" w14:textId="7F0A4A63" w:rsidR="0094446E" w:rsidRPr="00A71255" w:rsidRDefault="0094446E" w:rsidP="00B87A4C">
            <w:pPr>
              <w:rPr>
                <w:rFonts w:ascii="Arial" w:hAnsi="Arial" w:cs="Arial"/>
                <w:sz w:val="24"/>
              </w:rPr>
            </w:pPr>
            <w:r w:rsidRPr="00A71255">
              <w:rPr>
                <w:rFonts w:ascii="Arial" w:hAnsi="Arial" w:cs="Arial"/>
                <w:sz w:val="24"/>
              </w:rPr>
              <w:t xml:space="preserve">The criticality and importance of information assets to the </w:t>
            </w:r>
            <w:r w:rsidR="00BD3766" w:rsidRPr="00A71255">
              <w:rPr>
                <w:rFonts w:ascii="Arial" w:hAnsi="Arial" w:cs="Arial"/>
                <w:sz w:val="24"/>
              </w:rPr>
              <w:t>organisation</w:t>
            </w:r>
            <w:r w:rsidR="00BD3766" w:rsidRPr="00A71255" w:rsidDel="00BD3766">
              <w:rPr>
                <w:rFonts w:ascii="Arial" w:hAnsi="Arial" w:cs="Arial"/>
                <w:sz w:val="24"/>
              </w:rPr>
              <w:t xml:space="preserve"> </w:t>
            </w:r>
            <w:r w:rsidRPr="00A71255">
              <w:rPr>
                <w:rFonts w:ascii="Arial" w:hAnsi="Arial" w:cs="Arial"/>
                <w:sz w:val="24"/>
              </w:rPr>
              <w:t xml:space="preserve">are to be assessed. An assessment to identify the critical systems and services </w:t>
            </w:r>
            <w:r w:rsidR="00401260">
              <w:rPr>
                <w:rFonts w:ascii="Arial" w:hAnsi="Arial" w:cs="Arial"/>
                <w:sz w:val="24"/>
              </w:rPr>
              <w:t>is to</w:t>
            </w:r>
            <w:r w:rsidR="00401260" w:rsidRPr="00A71255">
              <w:rPr>
                <w:rFonts w:ascii="Arial" w:hAnsi="Arial" w:cs="Arial"/>
                <w:sz w:val="24"/>
              </w:rPr>
              <w:t xml:space="preserve"> </w:t>
            </w:r>
            <w:r w:rsidRPr="00A71255">
              <w:rPr>
                <w:rFonts w:ascii="Arial" w:hAnsi="Arial" w:cs="Arial"/>
                <w:sz w:val="24"/>
              </w:rPr>
              <w:t xml:space="preserve">be performed to identify, reduce the risks from physical and environmental threats and from unauthorised access and damage which </w:t>
            </w:r>
            <w:r w:rsidR="003F318F">
              <w:rPr>
                <w:rFonts w:ascii="Arial" w:hAnsi="Arial" w:cs="Arial"/>
                <w:sz w:val="24"/>
              </w:rPr>
              <w:t>may</w:t>
            </w:r>
            <w:r w:rsidR="003F318F" w:rsidRPr="00A71255">
              <w:rPr>
                <w:rFonts w:ascii="Arial" w:hAnsi="Arial" w:cs="Arial"/>
                <w:sz w:val="24"/>
              </w:rPr>
              <w:t xml:space="preserve"> </w:t>
            </w:r>
            <w:r w:rsidRPr="00A71255">
              <w:rPr>
                <w:rFonts w:ascii="Arial" w:hAnsi="Arial" w:cs="Arial"/>
                <w:sz w:val="24"/>
              </w:rPr>
              <w:t xml:space="preserve">be </w:t>
            </w:r>
            <w:r w:rsidR="00607241">
              <w:rPr>
                <w:rFonts w:ascii="Arial" w:hAnsi="Arial" w:cs="Arial"/>
                <w:sz w:val="24"/>
              </w:rPr>
              <w:t>caused</w:t>
            </w:r>
            <w:r w:rsidR="00607241" w:rsidRPr="00A71255">
              <w:rPr>
                <w:rFonts w:ascii="Arial" w:hAnsi="Arial" w:cs="Arial"/>
                <w:sz w:val="24"/>
              </w:rPr>
              <w:t xml:space="preserve"> </w:t>
            </w:r>
            <w:r w:rsidRPr="00A71255">
              <w:rPr>
                <w:rFonts w:ascii="Arial" w:hAnsi="Arial" w:cs="Arial"/>
                <w:sz w:val="24"/>
              </w:rPr>
              <w:t>while protecting these assets. A minimum of the following guidelines is to be considered to protect assets:</w:t>
            </w:r>
          </w:p>
          <w:p w14:paraId="11A725C3" w14:textId="31A2179E" w:rsidR="0094446E" w:rsidRPr="00A71255" w:rsidRDefault="0094446E" w:rsidP="00724ED5">
            <w:pPr>
              <w:pStyle w:val="ListParagraph"/>
              <w:numPr>
                <w:ilvl w:val="0"/>
                <w:numId w:val="89"/>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siting equipment </w:t>
            </w:r>
            <w:r w:rsidR="006F14A8">
              <w:rPr>
                <w:rFonts w:ascii="Arial" w:hAnsi="Arial" w:cs="Arial"/>
                <w:sz w:val="24"/>
                <w:lang w:eastAsia="en-NZ"/>
              </w:rPr>
              <w:t xml:space="preserve">and information </w:t>
            </w:r>
            <w:r w:rsidR="00DE02D5">
              <w:rPr>
                <w:rFonts w:ascii="Arial" w:hAnsi="Arial" w:cs="Arial"/>
                <w:sz w:val="24"/>
                <w:lang w:eastAsia="en-NZ"/>
              </w:rPr>
              <w:t xml:space="preserve">processing facilities </w:t>
            </w:r>
            <w:r w:rsidRPr="00A71255">
              <w:rPr>
                <w:rFonts w:ascii="Arial" w:hAnsi="Arial" w:cs="Arial"/>
                <w:sz w:val="24"/>
                <w:lang w:eastAsia="en-NZ"/>
              </w:rPr>
              <w:t>to minimise unnecessary access into work areas and to avoid unauthorised access</w:t>
            </w:r>
            <w:r w:rsidR="005A0795">
              <w:rPr>
                <w:rFonts w:ascii="Arial" w:hAnsi="Arial" w:cs="Arial"/>
                <w:sz w:val="24"/>
                <w:lang w:eastAsia="en-NZ"/>
              </w:rPr>
              <w:t xml:space="preserve"> (</w:t>
            </w:r>
            <w:r w:rsidR="003954B3">
              <w:rPr>
                <w:rFonts w:ascii="Arial" w:hAnsi="Arial" w:cs="Arial"/>
                <w:sz w:val="24"/>
                <w:lang w:eastAsia="en-NZ"/>
              </w:rPr>
              <w:t>e.g</w:t>
            </w:r>
            <w:r w:rsidR="005A0795">
              <w:rPr>
                <w:rFonts w:ascii="Arial" w:hAnsi="Arial" w:cs="Arial"/>
                <w:sz w:val="24"/>
                <w:lang w:eastAsia="en-NZ"/>
              </w:rPr>
              <w:t>., CCTV surveillance</w:t>
            </w:r>
            <w:r w:rsidR="000048FA">
              <w:rPr>
                <w:rFonts w:ascii="Arial" w:hAnsi="Arial" w:cs="Arial"/>
                <w:sz w:val="24"/>
                <w:lang w:eastAsia="en-NZ"/>
              </w:rPr>
              <w:t>, server rooms, etc</w:t>
            </w:r>
            <w:r w:rsidR="005A0795">
              <w:rPr>
                <w:rFonts w:ascii="Arial" w:hAnsi="Arial" w:cs="Arial"/>
                <w:sz w:val="24"/>
                <w:lang w:eastAsia="en-NZ"/>
              </w:rPr>
              <w:t>)</w:t>
            </w:r>
          </w:p>
          <w:p w14:paraId="116CCCA4" w14:textId="371A0BCF" w:rsidR="0094446E" w:rsidRPr="00A71255" w:rsidRDefault="0094446E" w:rsidP="00724ED5">
            <w:pPr>
              <w:pStyle w:val="ListParagraph"/>
              <w:numPr>
                <w:ilvl w:val="0"/>
                <w:numId w:val="89"/>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adopting controls to minimise the risk of potential physical and environmental threats </w:t>
            </w:r>
            <w:r w:rsidR="00B6037B">
              <w:rPr>
                <w:rFonts w:ascii="Arial" w:hAnsi="Arial" w:cs="Arial"/>
                <w:sz w:val="24"/>
                <w:lang w:eastAsia="en-NZ"/>
              </w:rPr>
              <w:t>(</w:t>
            </w:r>
            <w:r w:rsidRPr="00A71255">
              <w:rPr>
                <w:rFonts w:ascii="Arial" w:hAnsi="Arial" w:cs="Arial"/>
                <w:sz w:val="24"/>
                <w:lang w:eastAsia="en-NZ"/>
              </w:rPr>
              <w:t>e.g., theft, fire, explosives, smoke, water (or water supply failure), dust, vibration, chemical effects, electrical supply interference, communications interference, electromagnetic radiation, and vandalism</w:t>
            </w:r>
            <w:r w:rsidR="00B6037B">
              <w:rPr>
                <w:rFonts w:ascii="Arial" w:hAnsi="Arial" w:cs="Arial"/>
                <w:sz w:val="24"/>
                <w:lang w:eastAsia="en-NZ"/>
              </w:rPr>
              <w:t>)</w:t>
            </w:r>
          </w:p>
          <w:p w14:paraId="15F375B7" w14:textId="7CC70226" w:rsidR="0094446E" w:rsidRPr="00A71255" w:rsidRDefault="0094446E" w:rsidP="00724ED5">
            <w:pPr>
              <w:pStyle w:val="ListParagraph"/>
              <w:numPr>
                <w:ilvl w:val="0"/>
                <w:numId w:val="89"/>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establishing guidelines for eating, drinking, and smoking in proximity to information processing facilities</w:t>
            </w:r>
          </w:p>
          <w:p w14:paraId="37F7A18E" w14:textId="0A1D31B5" w:rsidR="0094446E" w:rsidRPr="00A71255" w:rsidRDefault="0094446E" w:rsidP="00724ED5">
            <w:pPr>
              <w:pStyle w:val="ListParagraph"/>
              <w:numPr>
                <w:ilvl w:val="0"/>
                <w:numId w:val="89"/>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monitoring environmental conditions</w:t>
            </w:r>
            <w:r w:rsidR="006455C7">
              <w:rPr>
                <w:rFonts w:ascii="Arial" w:hAnsi="Arial" w:cs="Arial"/>
                <w:sz w:val="24"/>
                <w:lang w:eastAsia="en-NZ"/>
              </w:rPr>
              <w:t xml:space="preserve"> (</w:t>
            </w:r>
            <w:r w:rsidRPr="00A71255">
              <w:rPr>
                <w:rFonts w:ascii="Arial" w:hAnsi="Arial" w:cs="Arial"/>
                <w:sz w:val="24"/>
                <w:lang w:eastAsia="en-NZ"/>
              </w:rPr>
              <w:t>such as temperature and humidity</w:t>
            </w:r>
            <w:r w:rsidR="0034486B">
              <w:rPr>
                <w:rFonts w:ascii="Arial" w:hAnsi="Arial" w:cs="Arial"/>
                <w:sz w:val="24"/>
                <w:lang w:eastAsia="en-NZ"/>
              </w:rPr>
              <w:t>)</w:t>
            </w:r>
            <w:r w:rsidRPr="00A71255">
              <w:rPr>
                <w:rFonts w:ascii="Arial" w:hAnsi="Arial" w:cs="Arial"/>
                <w:sz w:val="24"/>
                <w:lang w:eastAsia="en-NZ"/>
              </w:rPr>
              <w:t xml:space="preserve"> which can adversely affect information processing facilities</w:t>
            </w:r>
          </w:p>
          <w:p w14:paraId="31FDA7A4" w14:textId="77777777" w:rsidR="0094446E" w:rsidRPr="00A71255" w:rsidRDefault="0094446E" w:rsidP="00724ED5">
            <w:pPr>
              <w:pStyle w:val="ListParagraph"/>
              <w:numPr>
                <w:ilvl w:val="0"/>
                <w:numId w:val="89"/>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applying lightning protection to all buildings and fitting lightning protection filters to all incoming power and communications lines</w:t>
            </w:r>
          </w:p>
          <w:p w14:paraId="6B151D5C" w14:textId="1F1E738D" w:rsidR="0094446E" w:rsidRPr="00A71255" w:rsidRDefault="0094446E" w:rsidP="00724ED5">
            <w:pPr>
              <w:pStyle w:val="ListParagraph"/>
              <w:numPr>
                <w:ilvl w:val="0"/>
                <w:numId w:val="89"/>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the use of special protection methods</w:t>
            </w:r>
            <w:r w:rsidR="00C4135D">
              <w:rPr>
                <w:rFonts w:ascii="Arial" w:hAnsi="Arial" w:cs="Arial"/>
                <w:sz w:val="24"/>
                <w:lang w:eastAsia="en-NZ"/>
              </w:rPr>
              <w:t xml:space="preserve"> (</w:t>
            </w:r>
            <w:r w:rsidRPr="00A71255">
              <w:rPr>
                <w:rFonts w:ascii="Arial" w:hAnsi="Arial" w:cs="Arial"/>
                <w:sz w:val="24"/>
                <w:lang w:eastAsia="en-NZ"/>
              </w:rPr>
              <w:t>such as keyboard membranes</w:t>
            </w:r>
            <w:r w:rsidR="001A15C0">
              <w:rPr>
                <w:rFonts w:ascii="Arial" w:hAnsi="Arial" w:cs="Arial"/>
                <w:sz w:val="24"/>
                <w:lang w:eastAsia="en-NZ"/>
              </w:rPr>
              <w:t>)</w:t>
            </w:r>
            <w:r w:rsidRPr="00A71255">
              <w:rPr>
                <w:rFonts w:ascii="Arial" w:hAnsi="Arial" w:cs="Arial"/>
                <w:sz w:val="24"/>
                <w:lang w:eastAsia="en-NZ"/>
              </w:rPr>
              <w:t>, for equipment in industrial environments</w:t>
            </w:r>
          </w:p>
          <w:p w14:paraId="24144A02" w14:textId="2C4ACC69" w:rsidR="0094446E" w:rsidRPr="00A71255" w:rsidRDefault="0094446E" w:rsidP="00724ED5">
            <w:pPr>
              <w:pStyle w:val="ListParagraph"/>
              <w:numPr>
                <w:ilvl w:val="0"/>
                <w:numId w:val="89"/>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protecting equipment processing information to minimise the risk of information leakage</w:t>
            </w:r>
          </w:p>
          <w:p w14:paraId="396804AC" w14:textId="5A05BB6A" w:rsidR="0094446E" w:rsidRPr="00A71255" w:rsidRDefault="0094446E" w:rsidP="00724ED5">
            <w:pPr>
              <w:pStyle w:val="ListParagraph"/>
              <w:numPr>
                <w:ilvl w:val="0"/>
                <w:numId w:val="89"/>
              </w:numPr>
              <w:autoSpaceDE w:val="0"/>
              <w:autoSpaceDN w:val="0"/>
              <w:adjustRightInd w:val="0"/>
              <w:spacing w:line="240" w:lineRule="auto"/>
              <w:rPr>
                <w:rFonts w:ascii="Arial" w:hAnsi="Arial" w:cs="Arial"/>
                <w:sz w:val="24"/>
              </w:rPr>
            </w:pPr>
            <w:r w:rsidRPr="00A71255">
              <w:rPr>
                <w:rFonts w:ascii="Arial" w:hAnsi="Arial" w:cs="Arial"/>
                <w:sz w:val="24"/>
                <w:lang w:eastAsia="en-NZ"/>
              </w:rPr>
              <w:t xml:space="preserve">physically separating information processing facilities managed by the </w:t>
            </w:r>
            <w:r w:rsidR="005062F3" w:rsidRPr="00A71255">
              <w:rPr>
                <w:rFonts w:ascii="Arial" w:hAnsi="Arial" w:cs="Arial"/>
                <w:sz w:val="24"/>
              </w:rPr>
              <w:t>organisation</w:t>
            </w:r>
            <w:r w:rsidRPr="00A71255">
              <w:rPr>
                <w:rFonts w:ascii="Arial" w:hAnsi="Arial" w:cs="Arial"/>
                <w:sz w:val="24"/>
                <w:lang w:eastAsia="en-NZ"/>
              </w:rPr>
              <w:t xml:space="preserve"> from those not managed by the </w:t>
            </w:r>
            <w:r w:rsidR="005062F3" w:rsidRPr="00A71255">
              <w:rPr>
                <w:rFonts w:ascii="Arial" w:hAnsi="Arial" w:cs="Arial"/>
                <w:sz w:val="24"/>
              </w:rPr>
              <w:t>organisation</w:t>
            </w:r>
          </w:p>
          <w:p w14:paraId="6687FB12" w14:textId="48D4B7CB" w:rsidR="0094446E" w:rsidRDefault="0094446E" w:rsidP="00724ED5">
            <w:pPr>
              <w:pStyle w:val="ListParagraph"/>
              <w:numPr>
                <w:ilvl w:val="0"/>
                <w:numId w:val="89"/>
              </w:numPr>
              <w:autoSpaceDE w:val="0"/>
              <w:autoSpaceDN w:val="0"/>
              <w:adjustRightInd w:val="0"/>
              <w:spacing w:line="240" w:lineRule="auto"/>
              <w:rPr>
                <w:rFonts w:ascii="Arial" w:hAnsi="Arial" w:cs="Arial"/>
                <w:sz w:val="24"/>
              </w:rPr>
            </w:pPr>
            <w:r w:rsidRPr="00A71255">
              <w:rPr>
                <w:rFonts w:ascii="Arial" w:hAnsi="Arial" w:cs="Arial"/>
                <w:sz w:val="24"/>
              </w:rPr>
              <w:t xml:space="preserve">risk assessments performed are to also address the potential impacts to the </w:t>
            </w:r>
            <w:r w:rsidR="00C777E0" w:rsidRPr="00A71255">
              <w:rPr>
                <w:rFonts w:ascii="Arial" w:hAnsi="Arial" w:cs="Arial"/>
                <w:sz w:val="24"/>
              </w:rPr>
              <w:t xml:space="preserve">customer </w:t>
            </w:r>
            <w:r w:rsidRPr="00A71255">
              <w:rPr>
                <w:rFonts w:ascii="Arial" w:hAnsi="Arial" w:cs="Arial"/>
                <w:sz w:val="24"/>
              </w:rPr>
              <w:t>information</w:t>
            </w:r>
            <w:r w:rsidR="00C777E0" w:rsidRPr="00A71255">
              <w:rPr>
                <w:rFonts w:ascii="Arial" w:hAnsi="Arial" w:cs="Arial"/>
                <w:sz w:val="24"/>
              </w:rPr>
              <w:t xml:space="preserve"> and the services that are being provided</w:t>
            </w:r>
          </w:p>
          <w:p w14:paraId="4CAD5E72" w14:textId="6E27FDF4" w:rsidR="00850F24" w:rsidRDefault="00E7268E" w:rsidP="00724ED5">
            <w:pPr>
              <w:pStyle w:val="ListParagraph"/>
              <w:numPr>
                <w:ilvl w:val="0"/>
                <w:numId w:val="89"/>
              </w:numPr>
              <w:autoSpaceDE w:val="0"/>
              <w:autoSpaceDN w:val="0"/>
              <w:adjustRightInd w:val="0"/>
              <w:spacing w:line="240" w:lineRule="auto"/>
              <w:rPr>
                <w:rFonts w:ascii="Arial" w:hAnsi="Arial" w:cs="Arial"/>
                <w:sz w:val="24"/>
              </w:rPr>
            </w:pPr>
            <w:r>
              <w:rPr>
                <w:rFonts w:ascii="Arial" w:hAnsi="Arial" w:cs="Arial"/>
                <w:sz w:val="24"/>
              </w:rPr>
              <w:t>m</w:t>
            </w:r>
            <w:r w:rsidR="00850F24">
              <w:rPr>
                <w:rFonts w:ascii="Arial" w:hAnsi="Arial" w:cs="Arial"/>
                <w:sz w:val="24"/>
              </w:rPr>
              <w:t>aintain</w:t>
            </w:r>
            <w:r w:rsidR="001A26DA">
              <w:rPr>
                <w:rFonts w:ascii="Arial" w:hAnsi="Arial" w:cs="Arial"/>
                <w:sz w:val="24"/>
              </w:rPr>
              <w:t>ing</w:t>
            </w:r>
            <w:r w:rsidR="00850F24">
              <w:rPr>
                <w:rFonts w:ascii="Arial" w:hAnsi="Arial" w:cs="Arial"/>
                <w:sz w:val="24"/>
              </w:rPr>
              <w:t xml:space="preserve"> a log that defines the chain of custody </w:t>
            </w:r>
            <w:r w:rsidR="00654D39">
              <w:rPr>
                <w:rFonts w:ascii="Arial" w:hAnsi="Arial" w:cs="Arial"/>
                <w:sz w:val="24"/>
              </w:rPr>
              <w:t xml:space="preserve">for equipment </w:t>
            </w:r>
            <w:r w:rsidR="00FE34FB">
              <w:rPr>
                <w:rFonts w:ascii="Arial" w:hAnsi="Arial" w:cs="Arial"/>
                <w:sz w:val="24"/>
              </w:rPr>
              <w:t>being transferred between sites</w:t>
            </w:r>
          </w:p>
          <w:p w14:paraId="1FE52E2F" w14:textId="1208FB33" w:rsidR="001A26DA" w:rsidRPr="00A71255" w:rsidRDefault="00E7268E" w:rsidP="00724ED5">
            <w:pPr>
              <w:pStyle w:val="ListParagraph"/>
              <w:numPr>
                <w:ilvl w:val="0"/>
                <w:numId w:val="89"/>
              </w:numPr>
              <w:autoSpaceDE w:val="0"/>
              <w:autoSpaceDN w:val="0"/>
              <w:adjustRightInd w:val="0"/>
              <w:spacing w:line="240" w:lineRule="auto"/>
              <w:rPr>
                <w:rFonts w:ascii="Arial" w:hAnsi="Arial" w:cs="Arial"/>
                <w:sz w:val="24"/>
              </w:rPr>
            </w:pPr>
            <w:r>
              <w:rPr>
                <w:rFonts w:ascii="Arial" w:hAnsi="Arial" w:cs="Arial"/>
                <w:sz w:val="24"/>
              </w:rPr>
              <w:t>i</w:t>
            </w:r>
            <w:r w:rsidR="0060666B">
              <w:rPr>
                <w:rFonts w:ascii="Arial" w:hAnsi="Arial" w:cs="Arial"/>
                <w:sz w:val="24"/>
              </w:rPr>
              <w:t xml:space="preserve">mplementing location tracking </w:t>
            </w:r>
            <w:r w:rsidR="00373EA7">
              <w:rPr>
                <w:rFonts w:ascii="Arial" w:hAnsi="Arial" w:cs="Arial"/>
                <w:sz w:val="24"/>
              </w:rPr>
              <w:t xml:space="preserve">for </w:t>
            </w:r>
            <w:r w:rsidR="00FD3026">
              <w:rPr>
                <w:rFonts w:ascii="Arial" w:hAnsi="Arial" w:cs="Arial"/>
                <w:sz w:val="24"/>
              </w:rPr>
              <w:t xml:space="preserve">equipment being transferred and </w:t>
            </w:r>
            <w:r w:rsidR="00E75BD8">
              <w:rPr>
                <w:rFonts w:ascii="Arial" w:hAnsi="Arial" w:cs="Arial"/>
                <w:sz w:val="24"/>
              </w:rPr>
              <w:t>a re</w:t>
            </w:r>
            <w:r w:rsidR="00E41144">
              <w:rPr>
                <w:rFonts w:ascii="Arial" w:hAnsi="Arial" w:cs="Arial"/>
                <w:sz w:val="24"/>
              </w:rPr>
              <w:t>mote wiping capability to preserve the confidentiality of information</w:t>
            </w:r>
            <w:r w:rsidR="0087311E">
              <w:rPr>
                <w:rFonts w:ascii="Arial" w:hAnsi="Arial" w:cs="Arial"/>
                <w:sz w:val="24"/>
              </w:rPr>
              <w:t>.</w:t>
            </w:r>
            <w:r w:rsidR="00E41144">
              <w:rPr>
                <w:rFonts w:ascii="Arial" w:hAnsi="Arial" w:cs="Arial"/>
                <w:sz w:val="24"/>
              </w:rPr>
              <w:t xml:space="preserve"> </w:t>
            </w:r>
          </w:p>
          <w:p w14:paraId="09B7D169" w14:textId="77777777" w:rsidR="0094446E" w:rsidRPr="00A71255" w:rsidRDefault="0094446E" w:rsidP="00B87A4C">
            <w:pPr>
              <w:rPr>
                <w:rFonts w:ascii="Arial" w:hAnsi="Arial" w:cs="Arial"/>
                <w:sz w:val="24"/>
              </w:rPr>
            </w:pPr>
          </w:p>
          <w:p w14:paraId="6BE963E3" w14:textId="1EFE4FBE" w:rsidR="0094446E" w:rsidRPr="00A71255" w:rsidRDefault="00660FBB" w:rsidP="00B87A4C">
            <w:pPr>
              <w:tabs>
                <w:tab w:val="left" w:pos="990"/>
              </w:tabs>
              <w:rPr>
                <w:rFonts w:ascii="Arial" w:hAnsi="Arial" w:cs="Arial"/>
                <w:sz w:val="24"/>
              </w:rPr>
            </w:pPr>
            <w:r w:rsidRPr="00A71255">
              <w:rPr>
                <w:rFonts w:ascii="Arial" w:hAnsi="Arial" w:cs="Arial"/>
                <w:sz w:val="24"/>
              </w:rPr>
              <w:t>O</w:t>
            </w:r>
            <w:r w:rsidR="00573BAB" w:rsidRPr="00A71255">
              <w:rPr>
                <w:rFonts w:ascii="Arial" w:hAnsi="Arial" w:cs="Arial"/>
                <w:sz w:val="24"/>
              </w:rPr>
              <w:t>rganisation</w:t>
            </w:r>
            <w:r w:rsidRPr="00A71255">
              <w:rPr>
                <w:rFonts w:ascii="Arial" w:hAnsi="Arial" w:cs="Arial"/>
                <w:sz w:val="24"/>
              </w:rPr>
              <w:t>s</w:t>
            </w:r>
            <w:r w:rsidR="00573BAB" w:rsidRPr="00A71255" w:rsidDel="00573BAB">
              <w:rPr>
                <w:rFonts w:ascii="Arial" w:hAnsi="Arial" w:cs="Arial"/>
                <w:sz w:val="24"/>
              </w:rPr>
              <w:t xml:space="preserve"> </w:t>
            </w:r>
            <w:r w:rsidR="0094446E" w:rsidRPr="00A71255">
              <w:rPr>
                <w:rFonts w:ascii="Arial" w:hAnsi="Arial" w:cs="Arial"/>
                <w:sz w:val="24"/>
              </w:rPr>
              <w:t>are to situate any workstations allowing access to</w:t>
            </w:r>
            <w:r w:rsidR="0069010B" w:rsidRPr="00A71255">
              <w:rPr>
                <w:rFonts w:ascii="Arial" w:hAnsi="Arial" w:cs="Arial"/>
                <w:sz w:val="24"/>
              </w:rPr>
              <w:t xml:space="preserve"> </w:t>
            </w:r>
            <w:r w:rsidR="0094446E" w:rsidRPr="00A71255">
              <w:rPr>
                <w:rFonts w:ascii="Arial" w:hAnsi="Arial" w:cs="Arial"/>
                <w:sz w:val="24"/>
              </w:rPr>
              <w:t xml:space="preserve">information in a way that prevents unintended viewing or access by </w:t>
            </w:r>
            <w:r w:rsidR="0069010B">
              <w:rPr>
                <w:rFonts w:ascii="Arial" w:hAnsi="Arial" w:cs="Arial"/>
                <w:sz w:val="24"/>
              </w:rPr>
              <w:t>unauthorised parties</w:t>
            </w:r>
            <w:r w:rsidR="0094446E" w:rsidRPr="00A71255">
              <w:rPr>
                <w:rFonts w:ascii="Arial" w:hAnsi="Arial" w:cs="Arial"/>
                <w:sz w:val="24"/>
              </w:rPr>
              <w:t xml:space="preserve">. </w:t>
            </w:r>
            <w:r w:rsidRPr="00A71255">
              <w:rPr>
                <w:rFonts w:ascii="Arial" w:hAnsi="Arial" w:cs="Arial"/>
                <w:sz w:val="24"/>
              </w:rPr>
              <w:t>Organisations</w:t>
            </w:r>
            <w:r w:rsidRPr="00A71255" w:rsidDel="00660FBB">
              <w:rPr>
                <w:rFonts w:ascii="Arial" w:hAnsi="Arial" w:cs="Arial"/>
                <w:sz w:val="24"/>
              </w:rPr>
              <w:t xml:space="preserve"> </w:t>
            </w:r>
            <w:r w:rsidR="0094446E" w:rsidRPr="00A71255">
              <w:rPr>
                <w:rFonts w:ascii="Arial" w:hAnsi="Arial" w:cs="Arial"/>
                <w:sz w:val="24"/>
              </w:rPr>
              <w:t>are to ensure siting and protection guidelines for this equipment to minimise exposure to such emissions.</w:t>
            </w:r>
          </w:p>
          <w:p w14:paraId="73A9E4E3" w14:textId="77777777" w:rsidR="0094446E" w:rsidRPr="00A71255" w:rsidRDefault="0094446E" w:rsidP="00B87A4C">
            <w:pPr>
              <w:tabs>
                <w:tab w:val="left" w:pos="990"/>
              </w:tabs>
              <w:rPr>
                <w:rFonts w:ascii="Arial" w:hAnsi="Arial" w:cs="Arial"/>
                <w:sz w:val="24"/>
              </w:rPr>
            </w:pPr>
          </w:p>
          <w:p w14:paraId="57BEC82F" w14:textId="029C090F" w:rsidR="0094446E" w:rsidRPr="00A71255" w:rsidRDefault="0094446E" w:rsidP="00B87A4C">
            <w:pPr>
              <w:tabs>
                <w:tab w:val="left" w:pos="990"/>
              </w:tabs>
              <w:rPr>
                <w:rFonts w:ascii="Arial" w:hAnsi="Arial" w:cs="Arial"/>
                <w:b/>
                <w:bCs/>
                <w:sz w:val="24"/>
              </w:rPr>
            </w:pPr>
            <w:r w:rsidRPr="00A71255">
              <w:rPr>
                <w:rFonts w:ascii="Arial" w:hAnsi="Arial" w:cs="Arial"/>
                <w:b/>
                <w:bCs/>
                <w:sz w:val="24"/>
              </w:rPr>
              <w:t xml:space="preserve">Protection of </w:t>
            </w:r>
            <w:r w:rsidR="00790255">
              <w:rPr>
                <w:rFonts w:ascii="Arial" w:hAnsi="Arial" w:cs="Arial"/>
                <w:b/>
                <w:bCs/>
                <w:sz w:val="24"/>
              </w:rPr>
              <w:t>d</w:t>
            </w:r>
            <w:r w:rsidRPr="00A71255">
              <w:rPr>
                <w:rFonts w:ascii="Arial" w:hAnsi="Arial" w:cs="Arial"/>
                <w:b/>
                <w:bCs/>
                <w:sz w:val="24"/>
              </w:rPr>
              <w:t>evices</w:t>
            </w:r>
          </w:p>
          <w:p w14:paraId="4D128652" w14:textId="379030E8" w:rsidR="0094446E" w:rsidRPr="00A71255" w:rsidRDefault="00660FBB" w:rsidP="00B87A4C">
            <w:pPr>
              <w:ind w:left="-4" w:right="34"/>
              <w:rPr>
                <w:rFonts w:ascii="Arial" w:hAnsi="Arial" w:cs="Arial"/>
                <w:sz w:val="24"/>
              </w:rPr>
            </w:pPr>
            <w:r w:rsidRPr="00A71255">
              <w:rPr>
                <w:rFonts w:ascii="Arial" w:hAnsi="Arial" w:cs="Arial"/>
                <w:sz w:val="24"/>
              </w:rPr>
              <w:t>Organisations</w:t>
            </w:r>
            <w:r w:rsidRPr="00A71255" w:rsidDel="00660FBB">
              <w:rPr>
                <w:rFonts w:ascii="Arial" w:hAnsi="Arial" w:cs="Arial"/>
                <w:sz w:val="24"/>
              </w:rPr>
              <w:t xml:space="preserve"> </w:t>
            </w:r>
            <w:r w:rsidR="0094446E" w:rsidRPr="00A71255">
              <w:rPr>
                <w:rFonts w:ascii="Arial" w:hAnsi="Arial" w:cs="Arial"/>
                <w:sz w:val="24"/>
              </w:rPr>
              <w:t xml:space="preserve">are to ensure that all information </w:t>
            </w:r>
            <w:r w:rsidR="00FD15A4">
              <w:rPr>
                <w:rFonts w:ascii="Arial" w:hAnsi="Arial" w:cs="Arial"/>
                <w:sz w:val="24"/>
              </w:rPr>
              <w:t>and</w:t>
            </w:r>
            <w:r w:rsidR="0094446E" w:rsidRPr="00A71255">
              <w:rPr>
                <w:rFonts w:ascii="Arial" w:hAnsi="Arial" w:cs="Arial"/>
                <w:sz w:val="24"/>
              </w:rPr>
              <w:t xml:space="preserve"> </w:t>
            </w:r>
            <w:r w:rsidR="00985C45" w:rsidRPr="00A71255">
              <w:rPr>
                <w:rFonts w:ascii="Arial" w:hAnsi="Arial" w:cs="Arial"/>
                <w:sz w:val="24"/>
              </w:rPr>
              <w:t xml:space="preserve">its associated </w:t>
            </w:r>
            <w:r w:rsidR="0094446E" w:rsidRPr="00A71255">
              <w:rPr>
                <w:rFonts w:ascii="Arial" w:hAnsi="Arial" w:cs="Arial"/>
                <w:sz w:val="24"/>
              </w:rPr>
              <w:t xml:space="preserve">assets </w:t>
            </w:r>
            <w:r w:rsidR="00271B65">
              <w:rPr>
                <w:rFonts w:ascii="Arial" w:hAnsi="Arial" w:cs="Arial"/>
                <w:sz w:val="24"/>
              </w:rPr>
              <w:t>are</w:t>
            </w:r>
            <w:r w:rsidR="0094446E" w:rsidRPr="00A71255">
              <w:rPr>
                <w:rFonts w:ascii="Arial" w:hAnsi="Arial" w:cs="Arial"/>
                <w:sz w:val="24"/>
              </w:rPr>
              <w:t>:</w:t>
            </w:r>
          </w:p>
          <w:p w14:paraId="5AB7CA0F" w14:textId="1B11D443" w:rsidR="0094446E" w:rsidRPr="00A71255" w:rsidRDefault="0094446E" w:rsidP="00724ED5">
            <w:pPr>
              <w:pStyle w:val="ListParagraph"/>
              <w:numPr>
                <w:ilvl w:val="0"/>
                <w:numId w:val="90"/>
              </w:numPr>
              <w:tabs>
                <w:tab w:val="left" w:pos="421"/>
                <w:tab w:val="left" w:pos="676"/>
              </w:tabs>
              <w:ind w:right="34"/>
              <w:rPr>
                <w:rFonts w:ascii="Arial" w:hAnsi="Arial" w:cs="Arial"/>
                <w:sz w:val="24"/>
              </w:rPr>
            </w:pPr>
            <w:r w:rsidRPr="00A71255">
              <w:rPr>
                <w:rFonts w:ascii="Arial" w:hAnsi="Arial" w:cs="Arial"/>
                <w:sz w:val="24"/>
              </w:rPr>
              <w:t>encrypted while its media are in transit, or</w:t>
            </w:r>
          </w:p>
          <w:p w14:paraId="57CF8C39" w14:textId="1EE59CA4" w:rsidR="0094446E" w:rsidRDefault="00C05739" w:rsidP="00724ED5">
            <w:pPr>
              <w:pStyle w:val="ListParagraph"/>
              <w:numPr>
                <w:ilvl w:val="0"/>
                <w:numId w:val="90"/>
              </w:numPr>
              <w:tabs>
                <w:tab w:val="left" w:pos="391"/>
              </w:tabs>
              <w:ind w:right="34"/>
              <w:rPr>
                <w:rFonts w:ascii="Arial" w:hAnsi="Arial" w:cs="Arial"/>
                <w:sz w:val="24"/>
              </w:rPr>
            </w:pPr>
            <w:r>
              <w:rPr>
                <w:rFonts w:ascii="Arial" w:hAnsi="Arial" w:cs="Arial"/>
                <w:sz w:val="24"/>
              </w:rPr>
              <w:t xml:space="preserve">physically and logically </w:t>
            </w:r>
            <w:r w:rsidR="0094446E" w:rsidRPr="00A71255">
              <w:rPr>
                <w:rFonts w:ascii="Arial" w:hAnsi="Arial" w:cs="Arial"/>
                <w:sz w:val="24"/>
              </w:rPr>
              <w:t>protected from theft while its media are in transit</w:t>
            </w:r>
          </w:p>
          <w:p w14:paraId="404247C2" w14:textId="69B71272" w:rsidR="00744A9E" w:rsidRPr="00A71255" w:rsidRDefault="005B0BB4" w:rsidP="00724ED5">
            <w:pPr>
              <w:pStyle w:val="ListParagraph"/>
              <w:numPr>
                <w:ilvl w:val="0"/>
                <w:numId w:val="90"/>
              </w:numPr>
              <w:tabs>
                <w:tab w:val="left" w:pos="391"/>
              </w:tabs>
              <w:ind w:right="34"/>
              <w:rPr>
                <w:rFonts w:ascii="Arial" w:hAnsi="Arial" w:cs="Arial"/>
                <w:sz w:val="24"/>
              </w:rPr>
            </w:pPr>
            <w:r>
              <w:rPr>
                <w:rFonts w:ascii="Arial" w:hAnsi="Arial" w:cs="Arial"/>
                <w:sz w:val="24"/>
              </w:rPr>
              <w:t>s</w:t>
            </w:r>
            <w:r w:rsidR="00AC54FD">
              <w:rPr>
                <w:rFonts w:ascii="Arial" w:hAnsi="Arial" w:cs="Arial"/>
                <w:sz w:val="24"/>
              </w:rPr>
              <w:t>ecured by a remote wiping capability to lessen the risk of theft</w:t>
            </w:r>
            <w:r w:rsidR="00790255">
              <w:rPr>
                <w:rFonts w:ascii="Arial" w:hAnsi="Arial" w:cs="Arial"/>
                <w:sz w:val="24"/>
              </w:rPr>
              <w:t>.</w:t>
            </w:r>
            <w:r w:rsidR="00AC54FD">
              <w:rPr>
                <w:rFonts w:ascii="Arial" w:hAnsi="Arial" w:cs="Arial"/>
                <w:sz w:val="24"/>
              </w:rPr>
              <w:t xml:space="preserve"> </w:t>
            </w:r>
          </w:p>
          <w:p w14:paraId="50433A54" w14:textId="77777777" w:rsidR="0094446E" w:rsidRPr="00A71255" w:rsidRDefault="0094446E" w:rsidP="00B87A4C">
            <w:pPr>
              <w:tabs>
                <w:tab w:val="left" w:pos="990"/>
              </w:tabs>
              <w:rPr>
                <w:rFonts w:ascii="Arial" w:hAnsi="Arial" w:cs="Arial"/>
                <w:sz w:val="24"/>
              </w:rPr>
            </w:pPr>
          </w:p>
          <w:p w14:paraId="3E217744" w14:textId="08DB1DA2" w:rsidR="0094446E" w:rsidRPr="00A71255" w:rsidRDefault="0094446E" w:rsidP="00B87A4C">
            <w:pPr>
              <w:rPr>
                <w:rFonts w:ascii="Arial" w:hAnsi="Arial" w:cs="Arial"/>
                <w:b/>
                <w:bCs/>
                <w:sz w:val="24"/>
              </w:rPr>
            </w:pPr>
            <w:r w:rsidRPr="00A71255">
              <w:rPr>
                <w:rFonts w:ascii="Arial" w:hAnsi="Arial" w:cs="Arial"/>
                <w:b/>
                <w:bCs/>
                <w:sz w:val="24"/>
              </w:rPr>
              <w:t xml:space="preserve">Physical </w:t>
            </w:r>
            <w:r w:rsidR="00790255">
              <w:rPr>
                <w:rFonts w:ascii="Arial" w:hAnsi="Arial" w:cs="Arial"/>
                <w:b/>
                <w:bCs/>
                <w:sz w:val="24"/>
              </w:rPr>
              <w:t>s</w:t>
            </w:r>
            <w:r w:rsidRPr="00A71255">
              <w:rPr>
                <w:rFonts w:ascii="Arial" w:hAnsi="Arial" w:cs="Arial"/>
                <w:b/>
                <w:bCs/>
                <w:sz w:val="24"/>
              </w:rPr>
              <w:t>ecurity</w:t>
            </w:r>
            <w:r w:rsidR="00996642" w:rsidRPr="00A71255">
              <w:rPr>
                <w:rFonts w:ascii="Arial" w:hAnsi="Arial" w:cs="Arial"/>
                <w:b/>
                <w:bCs/>
                <w:sz w:val="24"/>
              </w:rPr>
              <w:t xml:space="preserve"> of </w:t>
            </w:r>
            <w:r w:rsidR="00790255">
              <w:rPr>
                <w:rFonts w:ascii="Arial" w:hAnsi="Arial" w:cs="Arial"/>
                <w:b/>
                <w:bCs/>
                <w:sz w:val="24"/>
              </w:rPr>
              <w:t>d</w:t>
            </w:r>
            <w:r w:rsidR="00996642" w:rsidRPr="00A71255">
              <w:rPr>
                <w:rFonts w:ascii="Arial" w:hAnsi="Arial" w:cs="Arial"/>
                <w:b/>
                <w:bCs/>
                <w:sz w:val="24"/>
              </w:rPr>
              <w:t>evices</w:t>
            </w:r>
          </w:p>
          <w:p w14:paraId="24E941DF" w14:textId="7C4EE219" w:rsidR="0094446E" w:rsidRPr="00A71255" w:rsidRDefault="0094446E" w:rsidP="00B87A4C">
            <w:pPr>
              <w:rPr>
                <w:rFonts w:ascii="Arial" w:hAnsi="Arial" w:cs="Arial"/>
                <w:sz w:val="24"/>
              </w:rPr>
            </w:pPr>
            <w:r w:rsidRPr="00A71255">
              <w:rPr>
                <w:rFonts w:ascii="Arial" w:hAnsi="Arial" w:cs="Arial"/>
                <w:sz w:val="24"/>
              </w:rPr>
              <w:t>Physical security is the implementation of safeguards to ensure protection of physical assets which are used to store, process</w:t>
            </w:r>
            <w:r w:rsidR="00973B14">
              <w:rPr>
                <w:rFonts w:ascii="Arial" w:hAnsi="Arial" w:cs="Arial"/>
                <w:sz w:val="24"/>
              </w:rPr>
              <w:t>,</w:t>
            </w:r>
            <w:r w:rsidRPr="00A71255">
              <w:rPr>
                <w:rFonts w:ascii="Arial" w:hAnsi="Arial" w:cs="Arial"/>
                <w:sz w:val="24"/>
              </w:rPr>
              <w:t xml:space="preserve"> or transmit information from actions or events that can cause damage to </w:t>
            </w:r>
            <w:r w:rsidRPr="00A71255">
              <w:rPr>
                <w:rFonts w:ascii="Arial" w:hAnsi="Arial" w:cs="Arial"/>
                <w:sz w:val="24"/>
              </w:rPr>
              <w:lastRenderedPageBreak/>
              <w:t xml:space="preserve">the </w:t>
            </w:r>
            <w:r w:rsidR="00800860" w:rsidRPr="00A71255">
              <w:rPr>
                <w:rFonts w:ascii="Arial" w:hAnsi="Arial" w:cs="Arial"/>
                <w:sz w:val="24"/>
              </w:rPr>
              <w:t>organisation</w:t>
            </w:r>
            <w:r w:rsidR="00800860" w:rsidRPr="00A71255" w:rsidDel="00800860">
              <w:rPr>
                <w:rFonts w:ascii="Arial" w:hAnsi="Arial" w:cs="Arial"/>
                <w:sz w:val="24"/>
              </w:rPr>
              <w:t xml:space="preserve"> </w:t>
            </w:r>
            <w:r w:rsidRPr="00A71255">
              <w:rPr>
                <w:rFonts w:ascii="Arial" w:hAnsi="Arial" w:cs="Arial"/>
                <w:sz w:val="24"/>
              </w:rPr>
              <w:t>and</w:t>
            </w:r>
            <w:r w:rsidR="00F65BB0">
              <w:rPr>
                <w:rFonts w:ascii="Arial" w:hAnsi="Arial" w:cs="Arial"/>
                <w:sz w:val="24"/>
              </w:rPr>
              <w:t xml:space="preserve"> its assets. </w:t>
            </w:r>
            <w:r w:rsidR="00F02144">
              <w:rPr>
                <w:rFonts w:ascii="Arial" w:hAnsi="Arial" w:cs="Arial"/>
                <w:sz w:val="24"/>
              </w:rPr>
              <w:t xml:space="preserve">This protection can also be from </w:t>
            </w:r>
            <w:r w:rsidR="00F02144" w:rsidRPr="00985A01">
              <w:rPr>
                <w:rFonts w:ascii="Arial" w:hAnsi="Arial" w:cs="Arial"/>
                <w:sz w:val="24"/>
              </w:rPr>
              <w:t xml:space="preserve">internal or external intruders that </w:t>
            </w:r>
            <w:r w:rsidR="00F02144">
              <w:rPr>
                <w:rFonts w:ascii="Arial" w:hAnsi="Arial" w:cs="Arial"/>
                <w:sz w:val="24"/>
              </w:rPr>
              <w:t>threaten</w:t>
            </w:r>
            <w:r w:rsidR="00F02144" w:rsidRPr="00985A01">
              <w:rPr>
                <w:rFonts w:ascii="Arial" w:hAnsi="Arial" w:cs="Arial"/>
                <w:sz w:val="24"/>
              </w:rPr>
              <w:t xml:space="preserve"> data security. If information is being transferred </w:t>
            </w:r>
            <w:r w:rsidR="00F02144">
              <w:rPr>
                <w:rFonts w:ascii="Arial" w:hAnsi="Arial" w:cs="Arial"/>
                <w:sz w:val="24"/>
              </w:rPr>
              <w:t>using</w:t>
            </w:r>
            <w:r w:rsidR="00F02144" w:rsidRPr="00985A01">
              <w:rPr>
                <w:rFonts w:ascii="Arial" w:hAnsi="Arial" w:cs="Arial"/>
                <w:sz w:val="24"/>
              </w:rPr>
              <w:t xml:space="preserve"> external media devices (e.g., USBs, hard drives) from one location to another, it is recommended that the device and information within the device is </w:t>
            </w:r>
            <w:r w:rsidR="00F02144">
              <w:rPr>
                <w:rFonts w:ascii="Arial" w:hAnsi="Arial" w:cs="Arial"/>
                <w:sz w:val="24"/>
              </w:rPr>
              <w:t xml:space="preserve">encrypted, and </w:t>
            </w:r>
            <w:r w:rsidR="00F02144" w:rsidRPr="00985A01">
              <w:rPr>
                <w:rFonts w:ascii="Arial" w:hAnsi="Arial" w:cs="Arial"/>
                <w:sz w:val="24"/>
              </w:rPr>
              <w:t xml:space="preserve">password protected. </w:t>
            </w:r>
          </w:p>
          <w:p w14:paraId="2390DD82" w14:textId="77777777" w:rsidR="0094446E" w:rsidRPr="00A71255" w:rsidRDefault="0094446E" w:rsidP="00B87A4C">
            <w:pPr>
              <w:ind w:right="34"/>
              <w:rPr>
                <w:rFonts w:ascii="Arial" w:hAnsi="Arial" w:cs="Arial"/>
                <w:sz w:val="24"/>
              </w:rPr>
            </w:pPr>
          </w:p>
          <w:p w14:paraId="7521239A" w14:textId="2A5DC2A0" w:rsidR="0094446E" w:rsidRDefault="0094446E" w:rsidP="00DD534A">
            <w:pPr>
              <w:rPr>
                <w:rFonts w:ascii="Arial" w:hAnsi="Arial" w:cs="Arial"/>
                <w:sz w:val="24"/>
              </w:rPr>
            </w:pPr>
            <w:r w:rsidRPr="00A71255">
              <w:rPr>
                <w:rFonts w:ascii="Arial" w:hAnsi="Arial" w:cs="Arial"/>
                <w:sz w:val="24"/>
              </w:rPr>
              <w:t xml:space="preserve">Default logins on operating systems or hardware </w:t>
            </w:r>
            <w:r w:rsidR="001F2C81">
              <w:rPr>
                <w:rFonts w:ascii="Arial" w:hAnsi="Arial" w:cs="Arial"/>
                <w:sz w:val="24"/>
              </w:rPr>
              <w:t xml:space="preserve">are </w:t>
            </w:r>
            <w:r w:rsidRPr="00A71255">
              <w:rPr>
                <w:rFonts w:ascii="Arial" w:hAnsi="Arial" w:cs="Arial"/>
                <w:sz w:val="24"/>
              </w:rPr>
              <w:t xml:space="preserve">either </w:t>
            </w:r>
            <w:r w:rsidR="00E614BA" w:rsidRPr="00A71255">
              <w:rPr>
                <w:rFonts w:ascii="Arial" w:hAnsi="Arial" w:cs="Arial"/>
                <w:sz w:val="24"/>
              </w:rPr>
              <w:t>encrypted</w:t>
            </w:r>
            <w:r w:rsidR="00E614BA">
              <w:rPr>
                <w:rFonts w:ascii="Arial" w:hAnsi="Arial" w:cs="Arial"/>
                <w:sz w:val="24"/>
              </w:rPr>
              <w:t>, changed, or completely disabled</w:t>
            </w:r>
            <w:r w:rsidRPr="00A71255">
              <w:rPr>
                <w:rFonts w:ascii="Arial" w:hAnsi="Arial" w:cs="Arial"/>
                <w:sz w:val="24"/>
              </w:rPr>
              <w:t xml:space="preserve"> so that usernames and passwords are not easily guessed by hackers. </w:t>
            </w:r>
          </w:p>
          <w:p w14:paraId="078E815F" w14:textId="4465169B" w:rsidR="000D7F2B" w:rsidRPr="00A71255" w:rsidRDefault="000D7F2B" w:rsidP="00DD534A">
            <w:pPr>
              <w:rPr>
                <w:rFonts w:ascii="Arial" w:hAnsi="Arial" w:cs="Arial"/>
                <w:sz w:val="24"/>
              </w:rPr>
            </w:pPr>
          </w:p>
        </w:tc>
      </w:tr>
      <w:tr w:rsidR="0094446E" w:rsidRPr="00A71255" w14:paraId="3F3C99EE" w14:textId="77777777" w:rsidTr="009707A5">
        <w:tc>
          <w:tcPr>
            <w:tcW w:w="2835" w:type="dxa"/>
          </w:tcPr>
          <w:p w14:paraId="57D7C919" w14:textId="77777777" w:rsidR="0094446E" w:rsidRPr="00A71255" w:rsidRDefault="0094446E" w:rsidP="00B87A4C">
            <w:pPr>
              <w:rPr>
                <w:rFonts w:ascii="Arial" w:hAnsi="Arial" w:cs="Arial"/>
                <w:sz w:val="24"/>
              </w:rPr>
            </w:pPr>
            <w:r w:rsidRPr="00A71255">
              <w:rPr>
                <w:rFonts w:ascii="Arial" w:hAnsi="Arial" w:cs="Arial"/>
                <w:sz w:val="24"/>
              </w:rPr>
              <w:lastRenderedPageBreak/>
              <w:t>Respond</w:t>
            </w:r>
          </w:p>
        </w:tc>
        <w:tc>
          <w:tcPr>
            <w:tcW w:w="2835" w:type="dxa"/>
          </w:tcPr>
          <w:p w14:paraId="0C4A9C47" w14:textId="14813FCF" w:rsidR="0094446E" w:rsidRPr="00A71255" w:rsidRDefault="00AB20B4" w:rsidP="00B87A4C">
            <w:pPr>
              <w:rPr>
                <w:rFonts w:ascii="Arial" w:hAnsi="Arial" w:cs="Arial"/>
                <w:sz w:val="24"/>
              </w:rPr>
            </w:pPr>
            <w:r w:rsidRPr="00A71255">
              <w:rPr>
                <w:rFonts w:ascii="Arial" w:hAnsi="Arial" w:cs="Arial"/>
                <w:sz w:val="24"/>
              </w:rPr>
              <w:t>Information and associated assets</w:t>
            </w:r>
          </w:p>
        </w:tc>
        <w:tc>
          <w:tcPr>
            <w:tcW w:w="5029" w:type="dxa"/>
          </w:tcPr>
          <w:p w14:paraId="255A06B8" w14:textId="4D44D7ED" w:rsidR="0094446E" w:rsidRPr="00A71255" w:rsidRDefault="00101148" w:rsidP="00B87A4C">
            <w:pPr>
              <w:rPr>
                <w:rFonts w:ascii="Arial" w:hAnsi="Arial" w:cs="Arial"/>
                <w:sz w:val="24"/>
              </w:rPr>
            </w:pPr>
            <w:r>
              <w:rPr>
                <w:rFonts w:ascii="Arial" w:hAnsi="Arial" w:cs="Arial"/>
                <w:sz w:val="24"/>
              </w:rPr>
              <w:t xml:space="preserve">HSUP64: </w:t>
            </w:r>
            <w:r w:rsidR="0094446E" w:rsidRPr="00A71255">
              <w:rPr>
                <w:rFonts w:ascii="Arial" w:hAnsi="Arial" w:cs="Arial"/>
                <w:sz w:val="24"/>
              </w:rPr>
              <w:t xml:space="preserve">Misuse of the </w:t>
            </w:r>
            <w:r w:rsidR="00CB0C8C" w:rsidRPr="00A71255">
              <w:rPr>
                <w:rFonts w:ascii="Arial" w:hAnsi="Arial" w:cs="Arial"/>
                <w:sz w:val="24"/>
              </w:rPr>
              <w:t>organisation’s</w:t>
            </w:r>
            <w:r w:rsidR="00CB0C8C" w:rsidRPr="00A71255" w:rsidDel="00CB0C8C">
              <w:rPr>
                <w:rFonts w:ascii="Arial" w:hAnsi="Arial" w:cs="Arial"/>
                <w:sz w:val="24"/>
              </w:rPr>
              <w:t xml:space="preserve"> </w:t>
            </w:r>
            <w:r w:rsidR="0094446E" w:rsidRPr="00A71255">
              <w:rPr>
                <w:rFonts w:ascii="Arial" w:hAnsi="Arial" w:cs="Arial"/>
                <w:sz w:val="24"/>
              </w:rPr>
              <w:t>assets is investigated, and documented procedures are followed as</w:t>
            </w:r>
            <w:r w:rsidR="001D0101" w:rsidRPr="00A71255">
              <w:rPr>
                <w:rFonts w:ascii="Arial" w:hAnsi="Arial" w:cs="Arial"/>
                <w:sz w:val="24"/>
              </w:rPr>
              <w:t xml:space="preserve"> stated in the acceptable use policy, contractor agreements</w:t>
            </w:r>
            <w:r w:rsidR="003112DB">
              <w:rPr>
                <w:rFonts w:ascii="Arial" w:hAnsi="Arial" w:cs="Arial"/>
                <w:sz w:val="24"/>
              </w:rPr>
              <w:t>,</w:t>
            </w:r>
            <w:r w:rsidR="001D0101" w:rsidRPr="00A71255">
              <w:rPr>
                <w:rFonts w:ascii="Arial" w:hAnsi="Arial" w:cs="Arial"/>
                <w:sz w:val="24"/>
              </w:rPr>
              <w:t xml:space="preserve"> or service agreements.</w:t>
            </w:r>
          </w:p>
          <w:p w14:paraId="09C079CB" w14:textId="77777777" w:rsidR="0094446E" w:rsidRPr="00A71255" w:rsidRDefault="0094446E" w:rsidP="00B87A4C">
            <w:pPr>
              <w:rPr>
                <w:rFonts w:ascii="Arial" w:hAnsi="Arial" w:cs="Arial"/>
                <w:sz w:val="24"/>
              </w:rPr>
            </w:pPr>
          </w:p>
        </w:tc>
        <w:tc>
          <w:tcPr>
            <w:tcW w:w="10984" w:type="dxa"/>
          </w:tcPr>
          <w:p w14:paraId="380D1605" w14:textId="2BE62DBC" w:rsidR="0094446E" w:rsidRPr="00A71255" w:rsidRDefault="0094446E" w:rsidP="00B87A4C">
            <w:pPr>
              <w:ind w:left="-4" w:right="34"/>
              <w:rPr>
                <w:rFonts w:ascii="Arial" w:hAnsi="Arial" w:cs="Arial"/>
                <w:b/>
                <w:bCs/>
                <w:sz w:val="24"/>
              </w:rPr>
            </w:pPr>
            <w:r w:rsidRPr="00A71255">
              <w:rPr>
                <w:rFonts w:ascii="Arial" w:hAnsi="Arial" w:cs="Arial"/>
                <w:b/>
                <w:bCs/>
                <w:sz w:val="24"/>
              </w:rPr>
              <w:t xml:space="preserve">Information </w:t>
            </w:r>
            <w:r w:rsidR="00EC3063">
              <w:rPr>
                <w:rFonts w:ascii="Arial" w:hAnsi="Arial" w:cs="Arial"/>
                <w:b/>
                <w:bCs/>
                <w:sz w:val="24"/>
              </w:rPr>
              <w:t>s</w:t>
            </w:r>
            <w:r w:rsidRPr="00A71255">
              <w:rPr>
                <w:rFonts w:ascii="Arial" w:hAnsi="Arial" w:cs="Arial"/>
                <w:b/>
                <w:bCs/>
                <w:sz w:val="24"/>
              </w:rPr>
              <w:t xml:space="preserve">ecurity </w:t>
            </w:r>
            <w:r w:rsidR="00EC3063">
              <w:rPr>
                <w:rFonts w:ascii="Arial" w:hAnsi="Arial" w:cs="Arial"/>
                <w:b/>
                <w:bCs/>
                <w:sz w:val="24"/>
              </w:rPr>
              <w:t>r</w:t>
            </w:r>
            <w:r w:rsidRPr="00A71255">
              <w:rPr>
                <w:rFonts w:ascii="Arial" w:hAnsi="Arial" w:cs="Arial"/>
                <w:b/>
                <w:bCs/>
                <w:sz w:val="24"/>
              </w:rPr>
              <w:t>equirements</w:t>
            </w:r>
          </w:p>
          <w:p w14:paraId="69129D46" w14:textId="7DE318F1" w:rsidR="0094446E" w:rsidRPr="00A71255" w:rsidRDefault="00E107F3" w:rsidP="00B87A4C">
            <w:pPr>
              <w:ind w:left="-4" w:right="34"/>
              <w:rPr>
                <w:rFonts w:ascii="Arial" w:hAnsi="Arial" w:cs="Arial"/>
                <w:sz w:val="24"/>
              </w:rPr>
            </w:pPr>
            <w:r w:rsidRPr="00A71255">
              <w:rPr>
                <w:rFonts w:ascii="Arial" w:hAnsi="Arial" w:cs="Arial"/>
                <w:sz w:val="24"/>
              </w:rPr>
              <w:t xml:space="preserve">Apart from the existing requirements within the organisation, </w:t>
            </w:r>
            <w:r w:rsidR="002C0AE4" w:rsidRPr="00A71255">
              <w:rPr>
                <w:rFonts w:ascii="Arial" w:hAnsi="Arial" w:cs="Arial"/>
                <w:sz w:val="24"/>
              </w:rPr>
              <w:t xml:space="preserve">additional information security requirements that are being provided or requested by the customer </w:t>
            </w:r>
            <w:r w:rsidR="00B22ABD">
              <w:rPr>
                <w:rFonts w:ascii="Arial" w:hAnsi="Arial" w:cs="Arial"/>
                <w:sz w:val="24"/>
              </w:rPr>
              <w:t>are to be identified and implemented</w:t>
            </w:r>
            <w:r w:rsidR="000B4F1C" w:rsidRPr="00A71255">
              <w:rPr>
                <w:rFonts w:ascii="Arial" w:hAnsi="Arial" w:cs="Arial"/>
                <w:sz w:val="24"/>
              </w:rPr>
              <w:t>.</w:t>
            </w:r>
            <w:r w:rsidR="002C0AE4" w:rsidRPr="00A71255">
              <w:rPr>
                <w:rFonts w:ascii="Arial" w:hAnsi="Arial" w:cs="Arial"/>
                <w:sz w:val="24"/>
              </w:rPr>
              <w:t xml:space="preserve"> </w:t>
            </w:r>
            <w:r w:rsidR="0094446E" w:rsidRPr="00A71255">
              <w:rPr>
                <w:rFonts w:ascii="Arial" w:hAnsi="Arial" w:cs="Arial"/>
                <w:sz w:val="24"/>
              </w:rPr>
              <w:t xml:space="preserve">Personnel accessing </w:t>
            </w:r>
            <w:r w:rsidR="00180468" w:rsidRPr="00A71255">
              <w:rPr>
                <w:rFonts w:ascii="Arial" w:hAnsi="Arial" w:cs="Arial"/>
                <w:sz w:val="24"/>
              </w:rPr>
              <w:t xml:space="preserve">customer </w:t>
            </w:r>
            <w:r w:rsidR="0094446E" w:rsidRPr="00A71255">
              <w:rPr>
                <w:rFonts w:ascii="Arial" w:hAnsi="Arial" w:cs="Arial"/>
                <w:sz w:val="24"/>
              </w:rPr>
              <w:t xml:space="preserve">information and its associated assets are to be made aware of </w:t>
            </w:r>
            <w:r w:rsidR="00F07A27" w:rsidRPr="00A71255">
              <w:rPr>
                <w:rFonts w:ascii="Arial" w:hAnsi="Arial" w:cs="Arial"/>
                <w:sz w:val="24"/>
              </w:rPr>
              <w:t xml:space="preserve">specific </w:t>
            </w:r>
            <w:r w:rsidR="0094446E" w:rsidRPr="00A71255">
              <w:rPr>
                <w:rFonts w:ascii="Arial" w:hAnsi="Arial" w:cs="Arial"/>
                <w:sz w:val="24"/>
              </w:rPr>
              <w:t>information security requirements</w:t>
            </w:r>
            <w:r w:rsidR="00F07A27" w:rsidRPr="00A71255">
              <w:rPr>
                <w:rFonts w:ascii="Arial" w:hAnsi="Arial" w:cs="Arial"/>
                <w:sz w:val="24"/>
              </w:rPr>
              <w:t>, if any</w:t>
            </w:r>
            <w:r w:rsidR="0094446E" w:rsidRPr="00A71255">
              <w:rPr>
                <w:rFonts w:ascii="Arial" w:hAnsi="Arial" w:cs="Arial"/>
                <w:sz w:val="24"/>
              </w:rPr>
              <w:t>. They are to be responsible for the use of any information processing facilities.</w:t>
            </w:r>
          </w:p>
          <w:p w14:paraId="0A06220F" w14:textId="77777777" w:rsidR="006151E1" w:rsidRPr="00A71255" w:rsidRDefault="006151E1" w:rsidP="00B87A4C">
            <w:pPr>
              <w:ind w:left="-4" w:right="34"/>
              <w:rPr>
                <w:rFonts w:ascii="Arial" w:hAnsi="Arial" w:cs="Arial"/>
                <w:sz w:val="24"/>
              </w:rPr>
            </w:pPr>
          </w:p>
          <w:p w14:paraId="4C5DAD94" w14:textId="06E36EBA" w:rsidR="0094446E" w:rsidRPr="00A71255" w:rsidRDefault="0094446E" w:rsidP="00B87A4C">
            <w:pPr>
              <w:ind w:left="-4" w:right="34"/>
              <w:rPr>
                <w:rFonts w:ascii="Arial" w:hAnsi="Arial" w:cs="Arial"/>
                <w:b/>
                <w:bCs/>
                <w:sz w:val="24"/>
              </w:rPr>
            </w:pPr>
            <w:r w:rsidRPr="00A71255">
              <w:rPr>
                <w:rFonts w:ascii="Arial" w:hAnsi="Arial" w:cs="Arial"/>
                <w:b/>
                <w:bCs/>
                <w:sz w:val="24"/>
              </w:rPr>
              <w:t xml:space="preserve">Documented </w:t>
            </w:r>
            <w:r w:rsidR="00F16C2A">
              <w:rPr>
                <w:rFonts w:ascii="Arial" w:hAnsi="Arial" w:cs="Arial"/>
                <w:b/>
                <w:bCs/>
                <w:sz w:val="24"/>
              </w:rPr>
              <w:t>p</w:t>
            </w:r>
            <w:r w:rsidRPr="00A71255">
              <w:rPr>
                <w:rFonts w:ascii="Arial" w:hAnsi="Arial" w:cs="Arial"/>
                <w:b/>
                <w:bCs/>
                <w:sz w:val="24"/>
              </w:rPr>
              <w:t>rocedures</w:t>
            </w:r>
          </w:p>
          <w:p w14:paraId="40D8F117" w14:textId="6A92B20B" w:rsidR="0094446E" w:rsidRPr="00A71255" w:rsidRDefault="0094446E" w:rsidP="00B87A4C">
            <w:pPr>
              <w:ind w:left="-4" w:right="34"/>
              <w:rPr>
                <w:rFonts w:ascii="Arial" w:hAnsi="Arial" w:cs="Arial"/>
                <w:sz w:val="24"/>
              </w:rPr>
            </w:pPr>
            <w:r w:rsidRPr="00A71255">
              <w:rPr>
                <w:rFonts w:ascii="Arial" w:hAnsi="Arial" w:cs="Arial"/>
                <w:sz w:val="24"/>
              </w:rPr>
              <w:t xml:space="preserve">The topic-specific policy or procedures on acceptable use are to provide clear direction on how individuals are expected to use information and </w:t>
            </w:r>
            <w:r w:rsidR="00F256E1" w:rsidRPr="00A71255">
              <w:rPr>
                <w:rFonts w:ascii="Arial" w:hAnsi="Arial" w:cs="Arial"/>
                <w:sz w:val="24"/>
              </w:rPr>
              <w:t xml:space="preserve">its </w:t>
            </w:r>
            <w:r w:rsidRPr="00A71255">
              <w:rPr>
                <w:rFonts w:ascii="Arial" w:hAnsi="Arial" w:cs="Arial"/>
                <w:sz w:val="24"/>
              </w:rPr>
              <w:t xml:space="preserve">associated assets. The topic-specific policy </w:t>
            </w:r>
            <w:r w:rsidR="004D0488" w:rsidRPr="00A71255">
              <w:rPr>
                <w:rFonts w:ascii="Arial" w:hAnsi="Arial" w:cs="Arial"/>
                <w:sz w:val="24"/>
              </w:rPr>
              <w:t xml:space="preserve">or procedure </w:t>
            </w:r>
            <w:r w:rsidRPr="00A71255">
              <w:rPr>
                <w:rFonts w:ascii="Arial" w:hAnsi="Arial" w:cs="Arial"/>
                <w:sz w:val="24"/>
              </w:rPr>
              <w:t>is to state:</w:t>
            </w:r>
          </w:p>
          <w:p w14:paraId="5DA5CF87" w14:textId="630CB5DF" w:rsidR="0094446E" w:rsidRPr="00A71255" w:rsidRDefault="0094446E" w:rsidP="00724ED5">
            <w:pPr>
              <w:pStyle w:val="ListParagraph"/>
              <w:numPr>
                <w:ilvl w:val="0"/>
                <w:numId w:val="91"/>
              </w:numPr>
              <w:spacing w:after="186" w:line="226" w:lineRule="auto"/>
              <w:ind w:right="34"/>
              <w:rPr>
                <w:rFonts w:ascii="Arial" w:hAnsi="Arial" w:cs="Arial"/>
                <w:sz w:val="24"/>
              </w:rPr>
            </w:pPr>
            <w:r w:rsidRPr="00A71255">
              <w:rPr>
                <w:rFonts w:ascii="Arial" w:hAnsi="Arial" w:cs="Arial"/>
                <w:sz w:val="24"/>
              </w:rPr>
              <w:t>expected and unacceptable behaviours of individuals from information security perspective</w:t>
            </w:r>
          </w:p>
          <w:p w14:paraId="3D175585" w14:textId="79AA14C2" w:rsidR="0094446E" w:rsidRPr="00A71255" w:rsidRDefault="0094446E" w:rsidP="00724ED5">
            <w:pPr>
              <w:pStyle w:val="ListParagraph"/>
              <w:numPr>
                <w:ilvl w:val="0"/>
                <w:numId w:val="91"/>
              </w:numPr>
              <w:spacing w:after="186" w:line="226" w:lineRule="auto"/>
              <w:ind w:right="34"/>
              <w:rPr>
                <w:rFonts w:ascii="Arial" w:hAnsi="Arial" w:cs="Arial"/>
                <w:sz w:val="24"/>
              </w:rPr>
            </w:pPr>
            <w:r w:rsidRPr="00A71255">
              <w:rPr>
                <w:rFonts w:ascii="Arial" w:hAnsi="Arial" w:cs="Arial"/>
                <w:sz w:val="24"/>
              </w:rPr>
              <w:t xml:space="preserve">permitted and prohibited use of information and </w:t>
            </w:r>
            <w:r w:rsidR="00053760" w:rsidRPr="00A71255">
              <w:rPr>
                <w:rFonts w:ascii="Arial" w:hAnsi="Arial" w:cs="Arial"/>
                <w:sz w:val="24"/>
              </w:rPr>
              <w:t xml:space="preserve">its </w:t>
            </w:r>
            <w:r w:rsidRPr="00A71255">
              <w:rPr>
                <w:rFonts w:ascii="Arial" w:hAnsi="Arial" w:cs="Arial"/>
                <w:sz w:val="24"/>
              </w:rPr>
              <w:t>associated assets</w:t>
            </w:r>
          </w:p>
          <w:p w14:paraId="4338A33C" w14:textId="30357F0A" w:rsidR="0094446E" w:rsidRPr="00A71255" w:rsidRDefault="0094446E" w:rsidP="00724ED5">
            <w:pPr>
              <w:pStyle w:val="ListParagraph"/>
              <w:numPr>
                <w:ilvl w:val="0"/>
                <w:numId w:val="91"/>
              </w:numPr>
              <w:spacing w:after="186" w:line="226" w:lineRule="auto"/>
              <w:ind w:right="34"/>
              <w:rPr>
                <w:rFonts w:ascii="Arial" w:hAnsi="Arial" w:cs="Arial"/>
                <w:sz w:val="24"/>
              </w:rPr>
            </w:pPr>
            <w:r w:rsidRPr="00A71255">
              <w:rPr>
                <w:rFonts w:ascii="Arial" w:hAnsi="Arial" w:cs="Arial"/>
                <w:sz w:val="24"/>
              </w:rPr>
              <w:t xml:space="preserve">monitoring activities being performed by the </w:t>
            </w:r>
            <w:r w:rsidR="00CB0C8C" w:rsidRPr="00A71255">
              <w:rPr>
                <w:rFonts w:ascii="Arial" w:hAnsi="Arial" w:cs="Arial"/>
                <w:sz w:val="24"/>
              </w:rPr>
              <w:t>organisation</w:t>
            </w:r>
          </w:p>
          <w:p w14:paraId="6EDB1F6B" w14:textId="65E62D3B" w:rsidR="0094446E" w:rsidRPr="00A71255" w:rsidRDefault="0094446E" w:rsidP="00724ED5">
            <w:pPr>
              <w:pStyle w:val="ListParagraph"/>
              <w:numPr>
                <w:ilvl w:val="0"/>
                <w:numId w:val="91"/>
              </w:numPr>
              <w:spacing w:after="186" w:line="226" w:lineRule="auto"/>
              <w:ind w:right="34"/>
              <w:rPr>
                <w:rFonts w:ascii="Arial" w:hAnsi="Arial" w:cs="Arial"/>
                <w:sz w:val="24"/>
              </w:rPr>
            </w:pPr>
            <w:r w:rsidRPr="00A71255">
              <w:rPr>
                <w:rFonts w:ascii="Arial" w:hAnsi="Arial" w:cs="Arial"/>
                <w:sz w:val="24"/>
              </w:rPr>
              <w:t xml:space="preserve">disciplinary actions </w:t>
            </w:r>
            <w:r w:rsidR="009F7763">
              <w:rPr>
                <w:rFonts w:ascii="Arial" w:hAnsi="Arial" w:cs="Arial"/>
                <w:sz w:val="24"/>
              </w:rPr>
              <w:t xml:space="preserve">to </w:t>
            </w:r>
            <w:r w:rsidRPr="00A71255">
              <w:rPr>
                <w:rFonts w:ascii="Arial" w:hAnsi="Arial" w:cs="Arial"/>
                <w:sz w:val="24"/>
              </w:rPr>
              <w:t>be enforced if there is a breach in the policy.</w:t>
            </w:r>
          </w:p>
          <w:p w14:paraId="7E3292FC" w14:textId="77777777" w:rsidR="00AF3834" w:rsidRDefault="00AF3834" w:rsidP="00B87A4C">
            <w:pPr>
              <w:ind w:left="-4" w:right="34"/>
              <w:rPr>
                <w:rFonts w:ascii="Arial" w:hAnsi="Arial" w:cs="Arial"/>
                <w:sz w:val="24"/>
              </w:rPr>
            </w:pPr>
          </w:p>
          <w:p w14:paraId="675137EA" w14:textId="58064248" w:rsidR="0094446E" w:rsidRPr="00A71255" w:rsidRDefault="0094446E" w:rsidP="00B87A4C">
            <w:pPr>
              <w:ind w:left="-4" w:right="34"/>
              <w:rPr>
                <w:rFonts w:ascii="Arial" w:hAnsi="Arial" w:cs="Arial"/>
                <w:sz w:val="24"/>
              </w:rPr>
            </w:pPr>
            <w:r w:rsidRPr="00A71255">
              <w:rPr>
                <w:rFonts w:ascii="Arial" w:hAnsi="Arial" w:cs="Arial"/>
                <w:sz w:val="24"/>
              </w:rPr>
              <w:t>Acceptable use procedures are to be drawn up for the full information life cycle</w:t>
            </w:r>
            <w:r w:rsidR="00502370">
              <w:rPr>
                <w:rFonts w:ascii="Arial" w:hAnsi="Arial" w:cs="Arial"/>
                <w:sz w:val="24"/>
              </w:rPr>
              <w:t xml:space="preserve"> </w:t>
            </w:r>
            <w:r w:rsidR="00FE5024">
              <w:rPr>
                <w:rFonts w:ascii="Arial" w:hAnsi="Arial" w:cs="Arial"/>
                <w:sz w:val="24"/>
              </w:rPr>
              <w:t>(</w:t>
            </w:r>
            <w:r w:rsidR="00502370">
              <w:rPr>
                <w:rFonts w:ascii="Arial" w:hAnsi="Arial" w:cs="Arial"/>
                <w:sz w:val="24"/>
              </w:rPr>
              <w:t xml:space="preserve">in accordance with its </w:t>
            </w:r>
            <w:r w:rsidR="00055AC0">
              <w:rPr>
                <w:rFonts w:ascii="Arial" w:hAnsi="Arial" w:cs="Arial"/>
                <w:sz w:val="24"/>
              </w:rPr>
              <w:t>protection requirements</w:t>
            </w:r>
            <w:r w:rsidR="0AE84CDD" w:rsidRPr="41F2D847">
              <w:rPr>
                <w:rFonts w:ascii="Arial" w:hAnsi="Arial" w:cs="Arial"/>
                <w:sz w:val="24"/>
              </w:rPr>
              <w:t>,</w:t>
            </w:r>
            <w:r w:rsidRPr="00A71255">
              <w:rPr>
                <w:rFonts w:ascii="Arial" w:hAnsi="Arial" w:cs="Arial"/>
                <w:sz w:val="24"/>
              </w:rPr>
              <w:t xml:space="preserve"> </w:t>
            </w:r>
            <w:r w:rsidR="00566084">
              <w:rPr>
                <w:rFonts w:ascii="Arial" w:hAnsi="Arial" w:cs="Arial"/>
                <w:sz w:val="24"/>
              </w:rPr>
              <w:t xml:space="preserve">including potential </w:t>
            </w:r>
            <w:r w:rsidRPr="00A71255">
              <w:rPr>
                <w:rFonts w:ascii="Arial" w:hAnsi="Arial" w:cs="Arial"/>
                <w:sz w:val="24"/>
              </w:rPr>
              <w:t>risks</w:t>
            </w:r>
            <w:r w:rsidR="00566084">
              <w:rPr>
                <w:rFonts w:ascii="Arial" w:hAnsi="Arial" w:cs="Arial"/>
                <w:sz w:val="24"/>
              </w:rPr>
              <w:t>)</w:t>
            </w:r>
            <w:r w:rsidRPr="00A71255">
              <w:rPr>
                <w:rFonts w:ascii="Arial" w:hAnsi="Arial" w:cs="Arial"/>
                <w:sz w:val="24"/>
              </w:rPr>
              <w:t xml:space="preserve"> while considering:</w:t>
            </w:r>
          </w:p>
          <w:p w14:paraId="31DB0984" w14:textId="68FDFC41" w:rsidR="0094446E" w:rsidRPr="00A71255" w:rsidRDefault="0094446E" w:rsidP="00724ED5">
            <w:pPr>
              <w:pStyle w:val="ListParagraph"/>
              <w:numPr>
                <w:ilvl w:val="0"/>
                <w:numId w:val="92"/>
              </w:numPr>
              <w:rPr>
                <w:rFonts w:ascii="Arial" w:hAnsi="Arial" w:cs="Arial"/>
                <w:sz w:val="24"/>
              </w:rPr>
            </w:pPr>
            <w:r w:rsidRPr="00A71255">
              <w:rPr>
                <w:rFonts w:ascii="Arial" w:hAnsi="Arial" w:cs="Arial"/>
                <w:sz w:val="24"/>
              </w:rPr>
              <w:t>access restrictions supporting the protection requirements for information</w:t>
            </w:r>
          </w:p>
          <w:p w14:paraId="3B08C9F2" w14:textId="18EC22A1" w:rsidR="0094446E" w:rsidRPr="00A71255" w:rsidRDefault="0094446E" w:rsidP="00724ED5">
            <w:pPr>
              <w:pStyle w:val="ListParagraph"/>
              <w:numPr>
                <w:ilvl w:val="0"/>
                <w:numId w:val="92"/>
              </w:numPr>
              <w:spacing w:after="186" w:line="226" w:lineRule="auto"/>
              <w:ind w:right="34"/>
              <w:rPr>
                <w:rFonts w:ascii="Arial" w:hAnsi="Arial" w:cs="Arial"/>
                <w:sz w:val="24"/>
              </w:rPr>
            </w:pPr>
            <w:r w:rsidRPr="00A71255">
              <w:rPr>
                <w:rFonts w:ascii="Arial" w:hAnsi="Arial" w:cs="Arial"/>
                <w:sz w:val="24"/>
              </w:rPr>
              <w:t xml:space="preserve">maintenance of a record of the authorised users of information and </w:t>
            </w:r>
            <w:r w:rsidR="00BA18B9" w:rsidRPr="00A71255">
              <w:rPr>
                <w:rFonts w:ascii="Arial" w:hAnsi="Arial" w:cs="Arial"/>
                <w:sz w:val="24"/>
              </w:rPr>
              <w:t xml:space="preserve">its </w:t>
            </w:r>
            <w:r w:rsidRPr="00A71255">
              <w:rPr>
                <w:rFonts w:ascii="Arial" w:hAnsi="Arial" w:cs="Arial"/>
                <w:sz w:val="24"/>
              </w:rPr>
              <w:t>associated assets</w:t>
            </w:r>
          </w:p>
          <w:p w14:paraId="5B381D35" w14:textId="52633CC0" w:rsidR="0094446E" w:rsidRPr="00A71255" w:rsidRDefault="0094446E" w:rsidP="00724ED5">
            <w:pPr>
              <w:pStyle w:val="ListParagraph"/>
              <w:numPr>
                <w:ilvl w:val="0"/>
                <w:numId w:val="92"/>
              </w:numPr>
              <w:spacing w:after="186" w:line="226" w:lineRule="auto"/>
              <w:ind w:right="34"/>
              <w:rPr>
                <w:rFonts w:ascii="Arial" w:hAnsi="Arial" w:cs="Arial"/>
                <w:sz w:val="24"/>
              </w:rPr>
            </w:pPr>
            <w:r w:rsidRPr="00A71255">
              <w:rPr>
                <w:rFonts w:ascii="Arial" w:hAnsi="Arial" w:cs="Arial"/>
                <w:sz w:val="24"/>
              </w:rPr>
              <w:t xml:space="preserve">protection of temporary or permanent copies of information </w:t>
            </w:r>
            <w:r w:rsidR="006A5BD2">
              <w:rPr>
                <w:rFonts w:ascii="Arial" w:hAnsi="Arial" w:cs="Arial"/>
                <w:sz w:val="24"/>
              </w:rPr>
              <w:t>(</w:t>
            </w:r>
            <w:r w:rsidRPr="00A71255">
              <w:rPr>
                <w:rFonts w:ascii="Arial" w:hAnsi="Arial" w:cs="Arial"/>
                <w:sz w:val="24"/>
              </w:rPr>
              <w:t>to a level consistent with the protection</w:t>
            </w:r>
            <w:r w:rsidR="00F32000">
              <w:rPr>
                <w:rFonts w:ascii="Arial" w:hAnsi="Arial" w:cs="Arial"/>
                <w:sz w:val="24"/>
              </w:rPr>
              <w:t xml:space="preserve"> requirement</w:t>
            </w:r>
            <w:r w:rsidRPr="00A71255">
              <w:rPr>
                <w:rFonts w:ascii="Arial" w:hAnsi="Arial" w:cs="Arial"/>
                <w:sz w:val="24"/>
              </w:rPr>
              <w:t xml:space="preserve"> of the original information</w:t>
            </w:r>
            <w:r w:rsidR="00EF63D6">
              <w:rPr>
                <w:rFonts w:ascii="Arial" w:hAnsi="Arial" w:cs="Arial"/>
                <w:sz w:val="24"/>
              </w:rPr>
              <w:t>)</w:t>
            </w:r>
          </w:p>
          <w:p w14:paraId="12C5615C" w14:textId="10346C95" w:rsidR="0094446E" w:rsidRPr="00A71255" w:rsidRDefault="0094446E" w:rsidP="00724ED5">
            <w:pPr>
              <w:pStyle w:val="ListParagraph"/>
              <w:numPr>
                <w:ilvl w:val="0"/>
                <w:numId w:val="92"/>
              </w:numPr>
              <w:spacing w:after="186" w:line="226" w:lineRule="auto"/>
              <w:ind w:right="34"/>
              <w:rPr>
                <w:rFonts w:ascii="Arial" w:hAnsi="Arial" w:cs="Arial"/>
                <w:sz w:val="24"/>
              </w:rPr>
            </w:pPr>
            <w:r w:rsidRPr="00A71255">
              <w:rPr>
                <w:rFonts w:ascii="Arial" w:hAnsi="Arial" w:cs="Arial"/>
                <w:sz w:val="24"/>
              </w:rPr>
              <w:t xml:space="preserve">storage of assets associated with information </w:t>
            </w:r>
            <w:r w:rsidR="00D369FB">
              <w:rPr>
                <w:rFonts w:ascii="Arial" w:hAnsi="Arial" w:cs="Arial"/>
                <w:sz w:val="24"/>
              </w:rPr>
              <w:t>(</w:t>
            </w:r>
            <w:r w:rsidRPr="00A71255">
              <w:rPr>
                <w:rFonts w:ascii="Arial" w:hAnsi="Arial" w:cs="Arial"/>
                <w:sz w:val="24"/>
              </w:rPr>
              <w:t>in accordance with manufacturers’ specifications</w:t>
            </w:r>
            <w:r w:rsidR="00B3072D">
              <w:rPr>
                <w:rFonts w:ascii="Arial" w:hAnsi="Arial" w:cs="Arial"/>
                <w:sz w:val="24"/>
              </w:rPr>
              <w:t xml:space="preserve"> and the</w:t>
            </w:r>
            <w:r w:rsidR="00A32817">
              <w:rPr>
                <w:rFonts w:ascii="Arial" w:hAnsi="Arial" w:cs="Arial"/>
                <w:sz w:val="24"/>
              </w:rPr>
              <w:t xml:space="preserve"> information</w:t>
            </w:r>
            <w:r w:rsidR="00B3072D">
              <w:rPr>
                <w:rFonts w:ascii="Arial" w:hAnsi="Arial" w:cs="Arial"/>
                <w:sz w:val="24"/>
              </w:rPr>
              <w:t xml:space="preserve"> protection requirement</w:t>
            </w:r>
            <w:r w:rsidR="00D369FB">
              <w:rPr>
                <w:rFonts w:ascii="Arial" w:hAnsi="Arial" w:cs="Arial"/>
                <w:sz w:val="24"/>
              </w:rPr>
              <w:t>)</w:t>
            </w:r>
            <w:r w:rsidR="00B3072D">
              <w:rPr>
                <w:rFonts w:ascii="Arial" w:hAnsi="Arial" w:cs="Arial"/>
                <w:sz w:val="24"/>
              </w:rPr>
              <w:t xml:space="preserve"> </w:t>
            </w:r>
          </w:p>
          <w:p w14:paraId="37867F5E" w14:textId="77777777" w:rsidR="00A102A7" w:rsidRDefault="0094446E" w:rsidP="00724ED5">
            <w:pPr>
              <w:pStyle w:val="ListParagraph"/>
              <w:numPr>
                <w:ilvl w:val="0"/>
                <w:numId w:val="92"/>
              </w:numPr>
              <w:spacing w:after="186" w:line="226" w:lineRule="auto"/>
              <w:ind w:right="34"/>
              <w:rPr>
                <w:rFonts w:ascii="Arial" w:hAnsi="Arial" w:cs="Arial"/>
                <w:sz w:val="24"/>
              </w:rPr>
            </w:pPr>
            <w:r w:rsidRPr="00A71255">
              <w:rPr>
                <w:rFonts w:ascii="Arial" w:hAnsi="Arial" w:cs="Arial"/>
                <w:sz w:val="24"/>
              </w:rPr>
              <w:t>clear marking</w:t>
            </w:r>
            <w:r w:rsidR="001B4F82">
              <w:rPr>
                <w:rFonts w:ascii="Arial" w:hAnsi="Arial" w:cs="Arial"/>
                <w:sz w:val="24"/>
              </w:rPr>
              <w:t>s</w:t>
            </w:r>
            <w:r w:rsidRPr="00A71255">
              <w:rPr>
                <w:rFonts w:ascii="Arial" w:hAnsi="Arial" w:cs="Arial"/>
                <w:sz w:val="24"/>
              </w:rPr>
              <w:t xml:space="preserve"> of all copies of storage media (electronic or physical) for the attention of the authorised recipient</w:t>
            </w:r>
          </w:p>
          <w:p w14:paraId="197EBDD3" w14:textId="77777777" w:rsidR="0094446E" w:rsidRDefault="0094446E" w:rsidP="00724ED5">
            <w:pPr>
              <w:pStyle w:val="ListParagraph"/>
              <w:numPr>
                <w:ilvl w:val="0"/>
                <w:numId w:val="92"/>
              </w:numPr>
              <w:spacing w:after="186" w:line="226" w:lineRule="auto"/>
              <w:ind w:right="34"/>
              <w:rPr>
                <w:rFonts w:ascii="Arial" w:hAnsi="Arial" w:cs="Arial"/>
                <w:sz w:val="24"/>
              </w:rPr>
            </w:pPr>
            <w:r w:rsidRPr="00A71255">
              <w:rPr>
                <w:rFonts w:ascii="Arial" w:hAnsi="Arial" w:cs="Arial"/>
                <w:sz w:val="24"/>
              </w:rPr>
              <w:t xml:space="preserve">authorisation of disposal of information and </w:t>
            </w:r>
            <w:r w:rsidR="003E11C4">
              <w:rPr>
                <w:rFonts w:ascii="Arial" w:hAnsi="Arial" w:cs="Arial"/>
                <w:sz w:val="24"/>
              </w:rPr>
              <w:t>its</w:t>
            </w:r>
            <w:r w:rsidRPr="00A71255">
              <w:rPr>
                <w:rFonts w:ascii="Arial" w:hAnsi="Arial" w:cs="Arial"/>
                <w:sz w:val="24"/>
              </w:rPr>
              <w:t xml:space="preserve"> associated assets and supported deletion method(s).</w:t>
            </w:r>
          </w:p>
          <w:p w14:paraId="76D0B1A9" w14:textId="3DD1177C" w:rsidR="00A102A7" w:rsidRPr="00A71255" w:rsidRDefault="00A102A7" w:rsidP="00A102A7">
            <w:pPr>
              <w:pStyle w:val="ListParagraph"/>
              <w:spacing w:after="186" w:line="226" w:lineRule="auto"/>
              <w:ind w:left="360" w:right="34"/>
              <w:rPr>
                <w:rFonts w:ascii="Arial" w:hAnsi="Arial" w:cs="Arial"/>
                <w:sz w:val="24"/>
              </w:rPr>
            </w:pPr>
          </w:p>
        </w:tc>
      </w:tr>
      <w:tr w:rsidR="0094446E" w:rsidRPr="00A71255" w14:paraId="3D4DBF41" w14:textId="77777777" w:rsidTr="009707A5">
        <w:tc>
          <w:tcPr>
            <w:tcW w:w="21683" w:type="dxa"/>
            <w:gridSpan w:val="4"/>
            <w:shd w:val="clear" w:color="auto" w:fill="D9D9D9" w:themeFill="background1" w:themeFillShade="D9"/>
          </w:tcPr>
          <w:p w14:paraId="12EA0AEB" w14:textId="259D0299" w:rsidR="0094446E" w:rsidRPr="00756C11" w:rsidRDefault="0094446E" w:rsidP="00E25FCE">
            <w:pPr>
              <w:pStyle w:val="Heading2"/>
              <w:keepNext w:val="0"/>
              <w:pageBreakBefore/>
              <w:rPr>
                <w:rFonts w:ascii="Arial" w:hAnsi="Arial" w:cs="Arial"/>
                <w:color w:val="auto"/>
                <w:sz w:val="24"/>
              </w:rPr>
            </w:pPr>
            <w:bookmarkStart w:id="22" w:name="_Toc140567046"/>
            <w:r w:rsidRPr="00756C11">
              <w:rPr>
                <w:rFonts w:ascii="Arial" w:hAnsi="Arial" w:cs="Arial"/>
                <w:color w:val="auto"/>
                <w:sz w:val="24"/>
              </w:rPr>
              <w:lastRenderedPageBreak/>
              <w:t xml:space="preserve">Information </w:t>
            </w:r>
            <w:r w:rsidR="213BC53F" w:rsidRPr="00756C11">
              <w:rPr>
                <w:rFonts w:ascii="Arial" w:hAnsi="Arial" w:cs="Arial"/>
                <w:color w:val="auto"/>
                <w:sz w:val="24"/>
              </w:rPr>
              <w:t>s</w:t>
            </w:r>
            <w:r w:rsidR="2306306E" w:rsidRPr="00756C11">
              <w:rPr>
                <w:rFonts w:ascii="Arial" w:hAnsi="Arial" w:cs="Arial"/>
                <w:color w:val="auto"/>
                <w:sz w:val="24"/>
              </w:rPr>
              <w:t xml:space="preserve">ecurity </w:t>
            </w:r>
            <w:r w:rsidR="5F2ECBC4" w:rsidRPr="00756C11">
              <w:rPr>
                <w:rFonts w:ascii="Arial" w:hAnsi="Arial" w:cs="Arial"/>
                <w:color w:val="auto"/>
                <w:sz w:val="24"/>
              </w:rPr>
              <w:t>i</w:t>
            </w:r>
            <w:r w:rsidR="2306306E" w:rsidRPr="00756C11">
              <w:rPr>
                <w:rFonts w:ascii="Arial" w:hAnsi="Arial" w:cs="Arial"/>
                <w:color w:val="auto"/>
                <w:sz w:val="24"/>
              </w:rPr>
              <w:t xml:space="preserve">ncident </w:t>
            </w:r>
            <w:r w:rsidR="6842056F" w:rsidRPr="00756C11">
              <w:rPr>
                <w:rFonts w:ascii="Arial" w:hAnsi="Arial" w:cs="Arial"/>
                <w:color w:val="auto"/>
                <w:sz w:val="24"/>
              </w:rPr>
              <w:t>m</w:t>
            </w:r>
            <w:r w:rsidRPr="00756C11">
              <w:rPr>
                <w:rFonts w:ascii="Arial" w:hAnsi="Arial" w:cs="Arial"/>
                <w:color w:val="auto"/>
                <w:sz w:val="24"/>
              </w:rPr>
              <w:t>anagement</w:t>
            </w:r>
            <w:bookmarkEnd w:id="22"/>
          </w:p>
          <w:p w14:paraId="37B1897A" w14:textId="77777777" w:rsidR="0094446E" w:rsidRPr="00A71255" w:rsidRDefault="0094446E" w:rsidP="00B87A4C">
            <w:pPr>
              <w:rPr>
                <w:rFonts w:ascii="Arial" w:hAnsi="Arial" w:cs="Arial"/>
                <w:sz w:val="24"/>
              </w:rPr>
            </w:pPr>
            <w:r w:rsidRPr="00A71255">
              <w:rPr>
                <w:rFonts w:ascii="Arial" w:hAnsi="Arial" w:cs="Arial"/>
                <w:sz w:val="24"/>
              </w:rPr>
              <w:t xml:space="preserve">Implementation of controls in this section ensures that there is: </w:t>
            </w:r>
          </w:p>
          <w:p w14:paraId="30F3D853" w14:textId="34CE9D81" w:rsidR="0094446E" w:rsidRPr="00A71255" w:rsidRDefault="00B97CE5" w:rsidP="00724ED5">
            <w:pPr>
              <w:pStyle w:val="ListParagraph"/>
              <w:numPr>
                <w:ilvl w:val="0"/>
                <w:numId w:val="93"/>
              </w:numPr>
              <w:rPr>
                <w:rFonts w:ascii="Arial" w:hAnsi="Arial" w:cs="Arial"/>
                <w:sz w:val="24"/>
              </w:rPr>
            </w:pPr>
            <w:r w:rsidRPr="00A71255">
              <w:rPr>
                <w:rFonts w:ascii="Arial" w:hAnsi="Arial" w:cs="Arial"/>
                <w:sz w:val="24"/>
              </w:rPr>
              <w:t>a</w:t>
            </w:r>
            <w:r w:rsidR="0094446E" w:rsidRPr="00A71255">
              <w:rPr>
                <w:rFonts w:ascii="Arial" w:hAnsi="Arial" w:cs="Arial"/>
                <w:sz w:val="24"/>
              </w:rPr>
              <w:t xml:space="preserve">n effective and efficient response to the </w:t>
            </w:r>
            <w:r w:rsidR="00953C74" w:rsidRPr="00A71255">
              <w:rPr>
                <w:rFonts w:ascii="Arial" w:hAnsi="Arial" w:cs="Arial"/>
                <w:sz w:val="24"/>
              </w:rPr>
              <w:t xml:space="preserve">customer’s </w:t>
            </w:r>
            <w:r w:rsidR="0094446E" w:rsidRPr="00A71255">
              <w:rPr>
                <w:rFonts w:ascii="Arial" w:hAnsi="Arial" w:cs="Arial"/>
                <w:sz w:val="24"/>
              </w:rPr>
              <w:t>information security incidents to reduce likelihood or consequences of future incidents</w:t>
            </w:r>
          </w:p>
          <w:p w14:paraId="15BEBB2D" w14:textId="666AA5ED" w:rsidR="0094446E" w:rsidRPr="00A71255" w:rsidRDefault="00B97CE5" w:rsidP="00724ED5">
            <w:pPr>
              <w:pStyle w:val="ListParagraph"/>
              <w:numPr>
                <w:ilvl w:val="0"/>
                <w:numId w:val="93"/>
              </w:numPr>
              <w:rPr>
                <w:rFonts w:ascii="Arial" w:hAnsi="Arial" w:cs="Arial"/>
                <w:sz w:val="24"/>
              </w:rPr>
            </w:pPr>
            <w:r w:rsidRPr="00A71255">
              <w:rPr>
                <w:rFonts w:ascii="Arial" w:hAnsi="Arial" w:cs="Arial"/>
                <w:sz w:val="24"/>
              </w:rPr>
              <w:t>c</w:t>
            </w:r>
            <w:r w:rsidR="0094446E" w:rsidRPr="00A71255">
              <w:rPr>
                <w:rFonts w:ascii="Arial" w:hAnsi="Arial" w:cs="Arial"/>
                <w:sz w:val="24"/>
              </w:rPr>
              <w:t>onsistent and effective management of evidence related to the incidents for the purposes of disciplinary and legal actions</w:t>
            </w:r>
            <w:r w:rsidR="00A71255">
              <w:rPr>
                <w:rFonts w:ascii="Arial" w:hAnsi="Arial" w:cs="Arial"/>
                <w:sz w:val="24"/>
              </w:rPr>
              <w:t>.</w:t>
            </w:r>
          </w:p>
          <w:p w14:paraId="511F6AB7" w14:textId="77777777" w:rsidR="0094446E" w:rsidRPr="00A71255" w:rsidRDefault="0094446E" w:rsidP="00B87A4C">
            <w:pPr>
              <w:rPr>
                <w:rFonts w:ascii="Arial" w:hAnsi="Arial" w:cs="Arial"/>
                <w:sz w:val="24"/>
              </w:rPr>
            </w:pPr>
          </w:p>
        </w:tc>
      </w:tr>
      <w:tr w:rsidR="0094446E" w:rsidRPr="00A71255" w14:paraId="54859978" w14:textId="77777777" w:rsidTr="009707A5">
        <w:tc>
          <w:tcPr>
            <w:tcW w:w="2835" w:type="dxa"/>
          </w:tcPr>
          <w:p w14:paraId="6AAEF31B" w14:textId="77777777" w:rsidR="0094446E" w:rsidRPr="00A71255" w:rsidRDefault="0094446E" w:rsidP="00B87A4C">
            <w:pPr>
              <w:rPr>
                <w:rFonts w:ascii="Arial" w:hAnsi="Arial" w:cs="Arial"/>
                <w:sz w:val="24"/>
              </w:rPr>
            </w:pPr>
            <w:r w:rsidRPr="00A71255">
              <w:rPr>
                <w:rFonts w:ascii="Arial" w:hAnsi="Arial" w:cs="Arial"/>
                <w:sz w:val="24"/>
              </w:rPr>
              <w:t>Plan</w:t>
            </w:r>
          </w:p>
        </w:tc>
        <w:tc>
          <w:tcPr>
            <w:tcW w:w="2835" w:type="dxa"/>
          </w:tcPr>
          <w:p w14:paraId="54B1527C" w14:textId="77777777" w:rsidR="0094446E" w:rsidRPr="00A71255" w:rsidRDefault="0094446E" w:rsidP="00B87A4C">
            <w:pPr>
              <w:rPr>
                <w:rFonts w:ascii="Arial" w:hAnsi="Arial" w:cs="Arial"/>
                <w:sz w:val="24"/>
              </w:rPr>
            </w:pPr>
            <w:r w:rsidRPr="00A71255">
              <w:rPr>
                <w:rFonts w:ascii="Arial" w:hAnsi="Arial" w:cs="Arial"/>
                <w:sz w:val="24"/>
              </w:rPr>
              <w:t xml:space="preserve">Planning and preparation </w:t>
            </w:r>
          </w:p>
        </w:tc>
        <w:tc>
          <w:tcPr>
            <w:tcW w:w="5029" w:type="dxa"/>
          </w:tcPr>
          <w:p w14:paraId="39A80BFF" w14:textId="169D16D0" w:rsidR="0094446E" w:rsidRPr="00A71255" w:rsidRDefault="00C91822" w:rsidP="00B87A4C">
            <w:pPr>
              <w:ind w:left="-4" w:right="34"/>
              <w:rPr>
                <w:rFonts w:ascii="Arial" w:hAnsi="Arial" w:cs="Arial"/>
                <w:sz w:val="24"/>
              </w:rPr>
            </w:pPr>
            <w:r>
              <w:rPr>
                <w:rFonts w:ascii="Arial" w:hAnsi="Arial" w:cs="Arial"/>
                <w:sz w:val="24"/>
              </w:rPr>
              <w:t xml:space="preserve">HSUP07: </w:t>
            </w:r>
            <w:r w:rsidR="00C64DEE">
              <w:rPr>
                <w:rFonts w:ascii="Arial" w:hAnsi="Arial" w:cs="Arial"/>
                <w:sz w:val="24"/>
              </w:rPr>
              <w:t>A</w:t>
            </w:r>
            <w:r w:rsidR="009C0CE8">
              <w:rPr>
                <w:rFonts w:ascii="Arial" w:hAnsi="Arial" w:cs="Arial"/>
                <w:sz w:val="24"/>
              </w:rPr>
              <w:t>n</w:t>
            </w:r>
            <w:r w:rsidR="00C64DEE" w:rsidRPr="00985A01">
              <w:rPr>
                <w:rFonts w:ascii="Arial" w:hAnsi="Arial" w:cs="Arial"/>
                <w:sz w:val="24"/>
              </w:rPr>
              <w:t xml:space="preserve"> information security incident management process </w:t>
            </w:r>
            <w:r w:rsidR="00C64DEE">
              <w:rPr>
                <w:rFonts w:ascii="Arial" w:hAnsi="Arial" w:cs="Arial"/>
                <w:sz w:val="24"/>
              </w:rPr>
              <w:t xml:space="preserve">is </w:t>
            </w:r>
            <w:r w:rsidR="00C64DEE" w:rsidRPr="00985A01">
              <w:rPr>
                <w:rFonts w:ascii="Arial" w:hAnsi="Arial" w:cs="Arial"/>
                <w:sz w:val="24"/>
              </w:rPr>
              <w:t>in place.</w:t>
            </w:r>
          </w:p>
          <w:p w14:paraId="7EE1013C" w14:textId="77777777" w:rsidR="0094446E" w:rsidRPr="00A71255" w:rsidRDefault="0094446E" w:rsidP="00B87A4C">
            <w:pPr>
              <w:rPr>
                <w:rFonts w:ascii="Arial" w:hAnsi="Arial" w:cs="Arial"/>
                <w:sz w:val="24"/>
              </w:rPr>
            </w:pPr>
          </w:p>
          <w:p w14:paraId="18F96591" w14:textId="77777777" w:rsidR="0094446E" w:rsidRPr="00A71255" w:rsidRDefault="0094446E" w:rsidP="00B87A4C">
            <w:pPr>
              <w:rPr>
                <w:rFonts w:ascii="Arial" w:hAnsi="Arial" w:cs="Arial"/>
                <w:sz w:val="24"/>
              </w:rPr>
            </w:pPr>
          </w:p>
        </w:tc>
        <w:tc>
          <w:tcPr>
            <w:tcW w:w="10984" w:type="dxa"/>
          </w:tcPr>
          <w:p w14:paraId="32BA2E70" w14:textId="5EE00384" w:rsidR="0094446E" w:rsidRPr="00A71255" w:rsidRDefault="0094446E" w:rsidP="00B87A4C">
            <w:pPr>
              <w:ind w:left="-4" w:right="34"/>
              <w:rPr>
                <w:rFonts w:ascii="Arial" w:hAnsi="Arial" w:cs="Arial"/>
                <w:b/>
                <w:bCs/>
                <w:sz w:val="24"/>
              </w:rPr>
            </w:pPr>
            <w:r w:rsidRPr="00A71255">
              <w:rPr>
                <w:rFonts w:ascii="Arial" w:hAnsi="Arial" w:cs="Arial"/>
                <w:b/>
                <w:bCs/>
                <w:sz w:val="24"/>
              </w:rPr>
              <w:t>Information</w:t>
            </w:r>
            <w:r w:rsidR="009A11E2" w:rsidRPr="00A71255">
              <w:rPr>
                <w:rFonts w:ascii="Arial" w:hAnsi="Arial" w:cs="Arial"/>
                <w:b/>
                <w:bCs/>
                <w:sz w:val="24"/>
              </w:rPr>
              <w:t xml:space="preserve"> security </w:t>
            </w:r>
            <w:r w:rsidR="00B76BF5">
              <w:rPr>
                <w:rFonts w:ascii="Arial" w:hAnsi="Arial" w:cs="Arial"/>
                <w:b/>
                <w:bCs/>
                <w:sz w:val="24"/>
              </w:rPr>
              <w:t>i</w:t>
            </w:r>
            <w:r w:rsidR="00B76BF5" w:rsidRPr="00A71255">
              <w:rPr>
                <w:rFonts w:ascii="Arial" w:hAnsi="Arial" w:cs="Arial"/>
                <w:b/>
                <w:bCs/>
                <w:sz w:val="24"/>
              </w:rPr>
              <w:t xml:space="preserve">ncident </w:t>
            </w:r>
            <w:r w:rsidR="009A11E2" w:rsidRPr="00A71255">
              <w:rPr>
                <w:rFonts w:ascii="Arial" w:hAnsi="Arial" w:cs="Arial"/>
                <w:b/>
                <w:bCs/>
                <w:sz w:val="24"/>
              </w:rPr>
              <w:t>management</w:t>
            </w:r>
          </w:p>
          <w:p w14:paraId="2B945275" w14:textId="050FE215" w:rsidR="0094446E" w:rsidRDefault="0094446E" w:rsidP="00B87A4C">
            <w:pPr>
              <w:ind w:left="-4" w:right="34"/>
              <w:rPr>
                <w:rFonts w:ascii="Arial" w:hAnsi="Arial" w:cs="Arial"/>
                <w:sz w:val="24"/>
              </w:rPr>
            </w:pPr>
            <w:r w:rsidRPr="00A71255">
              <w:rPr>
                <w:rFonts w:ascii="Arial" w:hAnsi="Arial" w:cs="Arial"/>
                <w:sz w:val="24"/>
              </w:rPr>
              <w:t xml:space="preserve">The objectives for information security incident management are to be agreed with </w:t>
            </w:r>
            <w:r w:rsidR="00DE3684" w:rsidRPr="00A71255">
              <w:rPr>
                <w:rFonts w:ascii="Arial" w:hAnsi="Arial" w:cs="Arial"/>
                <w:sz w:val="24"/>
              </w:rPr>
              <w:t xml:space="preserve">the </w:t>
            </w:r>
            <w:r w:rsidR="00FF0795">
              <w:rPr>
                <w:rFonts w:ascii="Arial" w:hAnsi="Arial" w:cs="Arial"/>
                <w:sz w:val="24"/>
              </w:rPr>
              <w:t xml:space="preserve">management, </w:t>
            </w:r>
            <w:r w:rsidR="00DE3684" w:rsidRPr="00A71255">
              <w:rPr>
                <w:rFonts w:ascii="Arial" w:hAnsi="Arial" w:cs="Arial"/>
                <w:sz w:val="24"/>
              </w:rPr>
              <w:t>customer</w:t>
            </w:r>
            <w:r w:rsidR="00FF0795">
              <w:rPr>
                <w:rFonts w:ascii="Arial" w:hAnsi="Arial" w:cs="Arial"/>
                <w:sz w:val="24"/>
              </w:rPr>
              <w:t>s</w:t>
            </w:r>
            <w:r w:rsidR="00DE3684" w:rsidRPr="00A71255">
              <w:rPr>
                <w:rFonts w:ascii="Arial" w:hAnsi="Arial" w:cs="Arial"/>
                <w:sz w:val="24"/>
              </w:rPr>
              <w:t xml:space="preserve"> </w:t>
            </w:r>
            <w:r w:rsidRPr="00A71255">
              <w:rPr>
                <w:rFonts w:ascii="Arial" w:hAnsi="Arial" w:cs="Arial"/>
                <w:sz w:val="24"/>
              </w:rPr>
              <w:t xml:space="preserve">and is to be ensured that those responsible for information security incident management understand the priorities for handling incidents </w:t>
            </w:r>
            <w:r w:rsidR="00E648E7">
              <w:rPr>
                <w:rFonts w:ascii="Arial" w:hAnsi="Arial" w:cs="Arial"/>
                <w:sz w:val="24"/>
              </w:rPr>
              <w:t>(</w:t>
            </w:r>
            <w:r w:rsidRPr="00A71255">
              <w:rPr>
                <w:rFonts w:ascii="Arial" w:hAnsi="Arial" w:cs="Arial"/>
                <w:sz w:val="24"/>
              </w:rPr>
              <w:t>including resolution time frame based on potential consequences and severity</w:t>
            </w:r>
            <w:r w:rsidR="001672BD">
              <w:rPr>
                <w:rFonts w:ascii="Arial" w:hAnsi="Arial" w:cs="Arial"/>
                <w:sz w:val="24"/>
              </w:rPr>
              <w:t>)</w:t>
            </w:r>
            <w:r w:rsidRPr="00A71255">
              <w:rPr>
                <w:rFonts w:ascii="Arial" w:hAnsi="Arial" w:cs="Arial"/>
                <w:sz w:val="24"/>
              </w:rPr>
              <w:t xml:space="preserve">. </w:t>
            </w:r>
            <w:r w:rsidR="006A232F" w:rsidRPr="00A71255">
              <w:rPr>
                <w:rFonts w:ascii="Arial" w:hAnsi="Arial" w:cs="Arial"/>
                <w:sz w:val="24"/>
              </w:rPr>
              <w:t>I</w:t>
            </w:r>
            <w:r w:rsidRPr="00A71255">
              <w:rPr>
                <w:rFonts w:ascii="Arial" w:hAnsi="Arial" w:cs="Arial"/>
                <w:sz w:val="24"/>
              </w:rPr>
              <w:t>ncident management procedures are to be implemented to meet these objectives and priorities.</w:t>
            </w:r>
          </w:p>
          <w:p w14:paraId="54EF7CA2" w14:textId="028D463F" w:rsidR="00652997" w:rsidRDefault="00652997" w:rsidP="00B87A4C">
            <w:pPr>
              <w:ind w:left="-4" w:right="34"/>
              <w:rPr>
                <w:rFonts w:ascii="Arial" w:hAnsi="Arial" w:cs="Arial"/>
                <w:sz w:val="24"/>
              </w:rPr>
            </w:pPr>
          </w:p>
          <w:p w14:paraId="41855D91" w14:textId="46B08DA5" w:rsidR="00652997" w:rsidRPr="00091790" w:rsidRDefault="00652997" w:rsidP="00652997">
            <w:pPr>
              <w:ind w:left="-4" w:right="34"/>
              <w:rPr>
                <w:rFonts w:ascii="Arial" w:hAnsi="Arial" w:cs="Arial"/>
                <w:sz w:val="24"/>
              </w:rPr>
            </w:pPr>
            <w:r w:rsidRPr="00091790">
              <w:rPr>
                <w:rFonts w:ascii="Arial" w:hAnsi="Arial" w:cs="Arial"/>
                <w:sz w:val="24"/>
              </w:rPr>
              <w:t>In all instances where a situation may lead to an external</w:t>
            </w:r>
            <w:r w:rsidR="00453936">
              <w:rPr>
                <w:rFonts w:ascii="Arial" w:hAnsi="Arial" w:cs="Arial"/>
                <w:sz w:val="24"/>
              </w:rPr>
              <w:t xml:space="preserve"> </w:t>
            </w:r>
            <w:r w:rsidRPr="00091790">
              <w:rPr>
                <w:rFonts w:ascii="Arial" w:hAnsi="Arial" w:cs="Arial"/>
                <w:sz w:val="24"/>
              </w:rPr>
              <w:t>investigation</w:t>
            </w:r>
            <w:r w:rsidR="00DD4F4B">
              <w:rPr>
                <w:rFonts w:ascii="Arial" w:hAnsi="Arial" w:cs="Arial"/>
                <w:sz w:val="24"/>
              </w:rPr>
              <w:t xml:space="preserve"> or legal proceedings</w:t>
            </w:r>
            <w:r w:rsidR="00F80892">
              <w:rPr>
                <w:rFonts w:ascii="Arial" w:hAnsi="Arial" w:cs="Arial"/>
                <w:sz w:val="24"/>
              </w:rPr>
              <w:t>, a</w:t>
            </w:r>
            <w:r w:rsidRPr="00091790">
              <w:rPr>
                <w:rFonts w:ascii="Arial" w:hAnsi="Arial" w:cs="Arial"/>
                <w:sz w:val="24"/>
              </w:rPr>
              <w:t xml:space="preserve"> </w:t>
            </w:r>
            <w:r w:rsidR="00F80892">
              <w:rPr>
                <w:rFonts w:ascii="Arial" w:hAnsi="Arial" w:cs="Arial"/>
                <w:sz w:val="24"/>
              </w:rPr>
              <w:t>qualified</w:t>
            </w:r>
            <w:r w:rsidRPr="00091790">
              <w:rPr>
                <w:rFonts w:ascii="Arial" w:hAnsi="Arial" w:cs="Arial"/>
                <w:sz w:val="24"/>
              </w:rPr>
              <w:t xml:space="preserve"> external resource </w:t>
            </w:r>
            <w:r w:rsidR="000C7189">
              <w:rPr>
                <w:rFonts w:ascii="Arial" w:hAnsi="Arial" w:cs="Arial"/>
                <w:sz w:val="24"/>
              </w:rPr>
              <w:t>is to</w:t>
            </w:r>
            <w:r w:rsidRPr="00091790">
              <w:rPr>
                <w:rFonts w:ascii="Arial" w:hAnsi="Arial" w:cs="Arial"/>
                <w:sz w:val="24"/>
              </w:rPr>
              <w:t xml:space="preserve"> be engaged to carry out the </w:t>
            </w:r>
            <w:r w:rsidR="000C7189">
              <w:rPr>
                <w:rFonts w:ascii="Arial" w:hAnsi="Arial" w:cs="Arial"/>
                <w:sz w:val="24"/>
              </w:rPr>
              <w:t>investigation</w:t>
            </w:r>
            <w:r w:rsidRPr="00091790">
              <w:rPr>
                <w:rFonts w:ascii="Arial" w:hAnsi="Arial" w:cs="Arial"/>
                <w:sz w:val="24"/>
              </w:rPr>
              <w:t>.</w:t>
            </w:r>
            <w:r w:rsidR="00CE0D50">
              <w:rPr>
                <w:rFonts w:ascii="Arial" w:hAnsi="Arial" w:cs="Arial"/>
                <w:sz w:val="24"/>
              </w:rPr>
              <w:t xml:space="preserve"> This could result in removing the device from the infrastructure </w:t>
            </w:r>
            <w:r w:rsidR="00334562">
              <w:rPr>
                <w:rFonts w:ascii="Arial" w:hAnsi="Arial" w:cs="Arial"/>
                <w:sz w:val="24"/>
              </w:rPr>
              <w:t xml:space="preserve">which may pause the affected applications or services. </w:t>
            </w:r>
            <w:r w:rsidR="00B46983">
              <w:rPr>
                <w:rFonts w:ascii="Arial" w:hAnsi="Arial" w:cs="Arial"/>
                <w:sz w:val="24"/>
              </w:rPr>
              <w:t xml:space="preserve">In such scenarios, </w:t>
            </w:r>
            <w:r w:rsidR="0047024F">
              <w:rPr>
                <w:rFonts w:ascii="Arial" w:hAnsi="Arial" w:cs="Arial"/>
                <w:sz w:val="24"/>
              </w:rPr>
              <w:t xml:space="preserve">documented </w:t>
            </w:r>
            <w:r w:rsidR="007B65B5">
              <w:rPr>
                <w:rFonts w:ascii="Arial" w:hAnsi="Arial" w:cs="Arial"/>
                <w:sz w:val="24"/>
              </w:rPr>
              <w:t xml:space="preserve">incident </w:t>
            </w:r>
            <w:r w:rsidR="004B20CC">
              <w:rPr>
                <w:rFonts w:ascii="Arial" w:hAnsi="Arial" w:cs="Arial"/>
                <w:sz w:val="24"/>
              </w:rPr>
              <w:t>management</w:t>
            </w:r>
            <w:r w:rsidR="00B46983">
              <w:rPr>
                <w:rFonts w:ascii="Arial" w:hAnsi="Arial" w:cs="Arial"/>
                <w:sz w:val="24"/>
              </w:rPr>
              <w:t xml:space="preserve"> plans are to be</w:t>
            </w:r>
            <w:r w:rsidR="0047024F">
              <w:rPr>
                <w:rFonts w:ascii="Arial" w:hAnsi="Arial" w:cs="Arial"/>
                <w:sz w:val="24"/>
              </w:rPr>
              <w:t xml:space="preserve"> </w:t>
            </w:r>
            <w:r w:rsidR="0071629E">
              <w:rPr>
                <w:rFonts w:ascii="Arial" w:hAnsi="Arial" w:cs="Arial"/>
                <w:sz w:val="24"/>
              </w:rPr>
              <w:t>used.</w:t>
            </w:r>
          </w:p>
          <w:p w14:paraId="742C2F30" w14:textId="77777777" w:rsidR="0094446E" w:rsidRPr="00A71255" w:rsidRDefault="0094446E" w:rsidP="00B87A4C">
            <w:pPr>
              <w:ind w:left="-4" w:right="34"/>
              <w:rPr>
                <w:rFonts w:ascii="Arial" w:hAnsi="Arial" w:cs="Arial"/>
                <w:sz w:val="24"/>
              </w:rPr>
            </w:pPr>
          </w:p>
          <w:p w14:paraId="555C0DD0" w14:textId="35D372AA" w:rsidR="0094446E" w:rsidRPr="00A71255" w:rsidRDefault="0094446E" w:rsidP="00B87A4C">
            <w:pPr>
              <w:ind w:left="-4" w:right="34"/>
              <w:rPr>
                <w:rFonts w:ascii="Arial" w:hAnsi="Arial" w:cs="Arial"/>
                <w:sz w:val="24"/>
              </w:rPr>
            </w:pPr>
            <w:r w:rsidRPr="00A71255">
              <w:rPr>
                <w:rFonts w:ascii="Arial" w:hAnsi="Arial" w:cs="Arial"/>
                <w:b/>
                <w:bCs/>
                <w:sz w:val="24"/>
              </w:rPr>
              <w:t xml:space="preserve">Reporting </w:t>
            </w:r>
            <w:r w:rsidR="006A232F" w:rsidRPr="00A71255">
              <w:rPr>
                <w:rFonts w:ascii="Arial" w:hAnsi="Arial" w:cs="Arial"/>
                <w:b/>
                <w:bCs/>
                <w:sz w:val="24"/>
              </w:rPr>
              <w:t>an</w:t>
            </w:r>
            <w:r w:rsidR="00DD4F4B" w:rsidRPr="00A71255">
              <w:rPr>
                <w:rFonts w:ascii="Arial" w:hAnsi="Arial" w:cs="Arial"/>
                <w:b/>
                <w:bCs/>
                <w:sz w:val="24"/>
              </w:rPr>
              <w:t xml:space="preserve"> information security incident</w:t>
            </w:r>
            <w:r w:rsidR="00DD4F4B" w:rsidRPr="00A71255">
              <w:rPr>
                <w:rFonts w:ascii="Arial" w:hAnsi="Arial" w:cs="Arial"/>
                <w:sz w:val="24"/>
              </w:rPr>
              <w:br/>
            </w:r>
            <w:r w:rsidRPr="00A71255">
              <w:rPr>
                <w:rFonts w:ascii="Arial" w:hAnsi="Arial" w:cs="Arial"/>
                <w:sz w:val="24"/>
              </w:rPr>
              <w:t xml:space="preserve">All individuals are to be made aware of their responsibility to report </w:t>
            </w:r>
            <w:r w:rsidR="00C41630">
              <w:rPr>
                <w:rFonts w:ascii="Arial" w:hAnsi="Arial" w:cs="Arial"/>
                <w:sz w:val="24"/>
              </w:rPr>
              <w:t xml:space="preserve">any </w:t>
            </w:r>
            <w:r w:rsidRPr="00A71255">
              <w:rPr>
                <w:rFonts w:ascii="Arial" w:hAnsi="Arial" w:cs="Arial"/>
                <w:sz w:val="24"/>
              </w:rPr>
              <w:t xml:space="preserve">information security events as quickly as possible to prevent or minimise </w:t>
            </w:r>
            <w:r w:rsidR="00440161">
              <w:rPr>
                <w:rFonts w:ascii="Arial" w:hAnsi="Arial" w:cs="Arial"/>
                <w:sz w:val="24"/>
              </w:rPr>
              <w:t>potential impact</w:t>
            </w:r>
            <w:r w:rsidRPr="00A71255">
              <w:rPr>
                <w:rFonts w:ascii="Arial" w:hAnsi="Arial" w:cs="Arial"/>
                <w:sz w:val="24"/>
              </w:rPr>
              <w:t xml:space="preserve">. They are to be aware of the procedure for reporting information security events </w:t>
            </w:r>
            <w:r w:rsidR="007E434A">
              <w:rPr>
                <w:rFonts w:ascii="Arial" w:hAnsi="Arial" w:cs="Arial"/>
                <w:sz w:val="24"/>
              </w:rPr>
              <w:t>(</w:t>
            </w:r>
            <w:r w:rsidRPr="00A71255">
              <w:rPr>
                <w:rFonts w:ascii="Arial" w:hAnsi="Arial" w:cs="Arial"/>
                <w:sz w:val="24"/>
              </w:rPr>
              <w:t>including incidents</w:t>
            </w:r>
            <w:r w:rsidR="00703FC7">
              <w:rPr>
                <w:rFonts w:ascii="Arial" w:hAnsi="Arial" w:cs="Arial"/>
                <w:sz w:val="24"/>
              </w:rPr>
              <w:t xml:space="preserve"> </w:t>
            </w:r>
            <w:r w:rsidR="002767E1">
              <w:rPr>
                <w:rFonts w:ascii="Arial" w:hAnsi="Arial" w:cs="Arial"/>
                <w:sz w:val="24"/>
              </w:rPr>
              <w:t xml:space="preserve">potential </w:t>
            </w:r>
            <w:r w:rsidR="001A0871">
              <w:rPr>
                <w:rFonts w:ascii="Arial" w:hAnsi="Arial" w:cs="Arial"/>
                <w:sz w:val="24"/>
              </w:rPr>
              <w:t>information</w:t>
            </w:r>
            <w:r w:rsidR="002767E1">
              <w:rPr>
                <w:rFonts w:ascii="Arial" w:hAnsi="Arial" w:cs="Arial"/>
                <w:sz w:val="24"/>
              </w:rPr>
              <w:t xml:space="preserve"> </w:t>
            </w:r>
            <w:r w:rsidRPr="00A71255">
              <w:rPr>
                <w:rFonts w:ascii="Arial" w:hAnsi="Arial" w:cs="Arial"/>
                <w:sz w:val="24"/>
              </w:rPr>
              <w:t>breaches, and vulnerabilities</w:t>
            </w:r>
            <w:r w:rsidR="00DE7010">
              <w:rPr>
                <w:rFonts w:ascii="Arial" w:hAnsi="Arial" w:cs="Arial"/>
                <w:sz w:val="24"/>
              </w:rPr>
              <w:t>)</w:t>
            </w:r>
            <w:r w:rsidRPr="00A71255">
              <w:rPr>
                <w:rFonts w:ascii="Arial" w:hAnsi="Arial" w:cs="Arial"/>
                <w:sz w:val="24"/>
              </w:rPr>
              <w:t xml:space="preserve"> and the point of contact</w:t>
            </w:r>
            <w:r w:rsidR="00CE28CC">
              <w:rPr>
                <w:rFonts w:ascii="Arial" w:hAnsi="Arial" w:cs="Arial"/>
                <w:sz w:val="24"/>
              </w:rPr>
              <w:t xml:space="preserve"> for reporting these.</w:t>
            </w:r>
            <w:r w:rsidRPr="00A71255">
              <w:rPr>
                <w:rFonts w:ascii="Arial" w:hAnsi="Arial" w:cs="Arial"/>
                <w:sz w:val="24"/>
              </w:rPr>
              <w:t xml:space="preserve"> </w:t>
            </w:r>
            <w:r w:rsidR="00E41056" w:rsidRPr="00A71255">
              <w:rPr>
                <w:rFonts w:ascii="Arial" w:hAnsi="Arial" w:cs="Arial"/>
                <w:sz w:val="24"/>
              </w:rPr>
              <w:t xml:space="preserve">If there are </w:t>
            </w:r>
            <w:r w:rsidR="00243A3E">
              <w:rPr>
                <w:rFonts w:ascii="Arial" w:hAnsi="Arial" w:cs="Arial"/>
                <w:sz w:val="24"/>
              </w:rPr>
              <w:t>events</w:t>
            </w:r>
            <w:r w:rsidR="00E41056" w:rsidRPr="00A71255">
              <w:rPr>
                <w:rFonts w:ascii="Arial" w:hAnsi="Arial" w:cs="Arial"/>
                <w:sz w:val="24"/>
              </w:rPr>
              <w:t xml:space="preserve"> identified at the customer end, a channel is to be established to report th</w:t>
            </w:r>
            <w:r w:rsidR="00243A3E">
              <w:rPr>
                <w:rFonts w:ascii="Arial" w:hAnsi="Arial" w:cs="Arial"/>
                <w:sz w:val="24"/>
              </w:rPr>
              <w:t>ose</w:t>
            </w:r>
            <w:r w:rsidR="00E41056" w:rsidRPr="00A71255">
              <w:rPr>
                <w:rFonts w:ascii="Arial" w:hAnsi="Arial" w:cs="Arial"/>
                <w:sz w:val="24"/>
              </w:rPr>
              <w:t xml:space="preserve"> incidents. </w:t>
            </w:r>
            <w:r w:rsidRPr="00A71255">
              <w:rPr>
                <w:rFonts w:ascii="Arial" w:hAnsi="Arial" w:cs="Arial"/>
                <w:sz w:val="24"/>
              </w:rPr>
              <w:t>The reporting mechanism is to be easy, accessible, and available. Situations to be considered for information security event reporting include:</w:t>
            </w:r>
          </w:p>
          <w:p w14:paraId="478AC106" w14:textId="77777777"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ineffective information security controls</w:t>
            </w:r>
          </w:p>
          <w:p w14:paraId="311BE291" w14:textId="77777777"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 xml:space="preserve">breach of information confidentiality, integrity, or availability expectations </w:t>
            </w:r>
          </w:p>
          <w:p w14:paraId="15CF90EC" w14:textId="77777777"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human errors</w:t>
            </w:r>
          </w:p>
          <w:p w14:paraId="56F762B5" w14:textId="2DADC9DC"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non-compliance with the information security policy, topic-specific policies,</w:t>
            </w:r>
            <w:r w:rsidR="00661856" w:rsidRPr="00A71255">
              <w:rPr>
                <w:rFonts w:ascii="Arial" w:hAnsi="Arial" w:cs="Arial"/>
                <w:sz w:val="24"/>
              </w:rPr>
              <w:t xml:space="preserve"> procedures</w:t>
            </w:r>
            <w:r w:rsidR="00911989">
              <w:rPr>
                <w:rFonts w:ascii="Arial" w:hAnsi="Arial" w:cs="Arial"/>
                <w:sz w:val="24"/>
              </w:rPr>
              <w:t>,</w:t>
            </w:r>
            <w:r w:rsidRPr="00A71255">
              <w:rPr>
                <w:rFonts w:ascii="Arial" w:hAnsi="Arial" w:cs="Arial"/>
                <w:sz w:val="24"/>
              </w:rPr>
              <w:t xml:space="preserve"> or applicable standards </w:t>
            </w:r>
          </w:p>
          <w:p w14:paraId="6B92A3B3" w14:textId="77777777"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breaches of physical security measures</w:t>
            </w:r>
          </w:p>
          <w:p w14:paraId="739F0415" w14:textId="78BF64B4" w:rsidR="0094446E" w:rsidRPr="00A71255" w:rsidRDefault="0094446E" w:rsidP="00724ED5">
            <w:pPr>
              <w:pStyle w:val="ListParagraph"/>
              <w:numPr>
                <w:ilvl w:val="0"/>
                <w:numId w:val="94"/>
              </w:numPr>
              <w:tabs>
                <w:tab w:val="left" w:pos="391"/>
              </w:tabs>
              <w:ind w:right="34"/>
              <w:rPr>
                <w:rFonts w:ascii="Arial" w:hAnsi="Arial" w:cs="Arial"/>
                <w:sz w:val="24"/>
              </w:rPr>
            </w:pPr>
            <w:r w:rsidRPr="00A71255">
              <w:rPr>
                <w:rFonts w:ascii="Arial" w:hAnsi="Arial" w:cs="Arial"/>
                <w:sz w:val="24"/>
              </w:rPr>
              <w:t>system changes that have not gone through the change management process</w:t>
            </w:r>
          </w:p>
          <w:p w14:paraId="366C95C9" w14:textId="4643B5A8" w:rsidR="0094446E" w:rsidRPr="00A71255" w:rsidRDefault="0094446E" w:rsidP="00724ED5">
            <w:pPr>
              <w:pStyle w:val="ListParagraph"/>
              <w:numPr>
                <w:ilvl w:val="0"/>
                <w:numId w:val="94"/>
              </w:numPr>
              <w:tabs>
                <w:tab w:val="left" w:pos="391"/>
              </w:tabs>
              <w:ind w:right="34"/>
              <w:rPr>
                <w:rFonts w:ascii="Arial" w:hAnsi="Arial" w:cs="Arial"/>
                <w:sz w:val="24"/>
              </w:rPr>
            </w:pPr>
            <w:r w:rsidRPr="00A71255">
              <w:rPr>
                <w:rFonts w:ascii="Arial" w:hAnsi="Arial" w:cs="Arial"/>
                <w:sz w:val="24"/>
              </w:rPr>
              <w:t xml:space="preserve">malfunctions or other </w:t>
            </w:r>
            <w:r w:rsidR="00D37DC9">
              <w:rPr>
                <w:rFonts w:ascii="Arial" w:hAnsi="Arial" w:cs="Arial"/>
                <w:sz w:val="24"/>
              </w:rPr>
              <w:t>abnormal</w:t>
            </w:r>
            <w:r w:rsidRPr="00A71255">
              <w:rPr>
                <w:rFonts w:ascii="Arial" w:hAnsi="Arial" w:cs="Arial"/>
                <w:sz w:val="24"/>
              </w:rPr>
              <w:t xml:space="preserve"> behaviour of software or hardware</w:t>
            </w:r>
          </w:p>
          <w:p w14:paraId="7EBB191B" w14:textId="77777777" w:rsidR="0094446E" w:rsidRPr="00A71255" w:rsidRDefault="0094446E" w:rsidP="00724ED5">
            <w:pPr>
              <w:pStyle w:val="ListParagraph"/>
              <w:numPr>
                <w:ilvl w:val="0"/>
                <w:numId w:val="94"/>
              </w:numPr>
              <w:tabs>
                <w:tab w:val="left" w:pos="391"/>
              </w:tabs>
              <w:ind w:right="34"/>
              <w:rPr>
                <w:rFonts w:ascii="Arial" w:hAnsi="Arial" w:cs="Arial"/>
                <w:sz w:val="24"/>
              </w:rPr>
            </w:pPr>
            <w:r w:rsidRPr="00A71255">
              <w:rPr>
                <w:rFonts w:ascii="Arial" w:hAnsi="Arial" w:cs="Arial"/>
                <w:sz w:val="24"/>
              </w:rPr>
              <w:t>access violations</w:t>
            </w:r>
          </w:p>
          <w:p w14:paraId="6ABF1FE2" w14:textId="259D444B" w:rsidR="0094446E" w:rsidRPr="0095730C" w:rsidRDefault="00EC7D6D" w:rsidP="00724ED5">
            <w:pPr>
              <w:pStyle w:val="ListParagraph"/>
              <w:numPr>
                <w:ilvl w:val="0"/>
                <w:numId w:val="94"/>
              </w:numPr>
              <w:tabs>
                <w:tab w:val="left" w:pos="391"/>
              </w:tabs>
              <w:ind w:right="34"/>
              <w:rPr>
                <w:rFonts w:ascii="Arial" w:hAnsi="Arial" w:cs="Arial"/>
                <w:sz w:val="24"/>
              </w:rPr>
            </w:pPr>
            <w:r>
              <w:rPr>
                <w:rFonts w:ascii="Arial" w:hAnsi="Arial" w:cs="Arial"/>
                <w:sz w:val="24"/>
              </w:rPr>
              <w:t xml:space="preserve">software or hardware </w:t>
            </w:r>
            <w:r w:rsidR="0094446E" w:rsidRPr="00A71255">
              <w:rPr>
                <w:rFonts w:ascii="Arial" w:hAnsi="Arial" w:cs="Arial"/>
                <w:sz w:val="24"/>
              </w:rPr>
              <w:t>vulnerabilities</w:t>
            </w:r>
            <w:r w:rsidR="0095730C">
              <w:rPr>
                <w:rFonts w:ascii="Arial" w:hAnsi="Arial" w:cs="Arial"/>
                <w:sz w:val="24"/>
              </w:rPr>
              <w:t xml:space="preserve"> (including the</w:t>
            </w:r>
            <w:r w:rsidR="0095730C" w:rsidRPr="00985A01">
              <w:rPr>
                <w:rFonts w:ascii="Arial" w:hAnsi="Arial" w:cs="Arial"/>
                <w:sz w:val="24"/>
              </w:rPr>
              <w:t xml:space="preserve"> systems </w:t>
            </w:r>
            <w:r w:rsidR="0095730C">
              <w:rPr>
                <w:rFonts w:ascii="Arial" w:hAnsi="Arial" w:cs="Arial"/>
                <w:sz w:val="24"/>
              </w:rPr>
              <w:t xml:space="preserve">that </w:t>
            </w:r>
            <w:r w:rsidR="0095730C" w:rsidRPr="00985A01">
              <w:rPr>
                <w:rFonts w:ascii="Arial" w:hAnsi="Arial" w:cs="Arial"/>
                <w:sz w:val="24"/>
              </w:rPr>
              <w:t xml:space="preserve">have not been updated before </w:t>
            </w:r>
            <w:r w:rsidR="0095730C">
              <w:rPr>
                <w:rFonts w:ascii="Arial" w:hAnsi="Arial" w:cs="Arial"/>
                <w:sz w:val="24"/>
              </w:rPr>
              <w:t>becoming</w:t>
            </w:r>
            <w:r w:rsidR="0095730C" w:rsidRPr="00985A01">
              <w:rPr>
                <w:rFonts w:ascii="Arial" w:hAnsi="Arial" w:cs="Arial"/>
                <w:sz w:val="24"/>
              </w:rPr>
              <w:t xml:space="preserve"> fully operational</w:t>
            </w:r>
            <w:r w:rsidR="0095730C">
              <w:rPr>
                <w:rFonts w:ascii="Arial" w:hAnsi="Arial" w:cs="Arial"/>
                <w:sz w:val="24"/>
              </w:rPr>
              <w:t>)</w:t>
            </w:r>
            <w:r w:rsidR="0095730C" w:rsidRPr="00985A01">
              <w:rPr>
                <w:rFonts w:ascii="Arial" w:hAnsi="Arial" w:cs="Arial"/>
                <w:sz w:val="24"/>
              </w:rPr>
              <w:t xml:space="preserve">  </w:t>
            </w:r>
          </w:p>
          <w:p w14:paraId="413723B4" w14:textId="783AC8C2" w:rsidR="0094446E" w:rsidRPr="000B5B12" w:rsidRDefault="0094446E" w:rsidP="00724ED5">
            <w:pPr>
              <w:pStyle w:val="ListParagraph"/>
              <w:numPr>
                <w:ilvl w:val="0"/>
                <w:numId w:val="94"/>
              </w:numPr>
              <w:tabs>
                <w:tab w:val="left" w:pos="391"/>
              </w:tabs>
              <w:ind w:right="34"/>
              <w:rPr>
                <w:rFonts w:ascii="Arial" w:hAnsi="Arial" w:cs="Arial"/>
                <w:sz w:val="24"/>
              </w:rPr>
            </w:pPr>
            <w:r w:rsidRPr="00A71255">
              <w:rPr>
                <w:rFonts w:ascii="Arial" w:hAnsi="Arial" w:cs="Arial"/>
                <w:sz w:val="24"/>
              </w:rPr>
              <w:t>suspected malware infection.</w:t>
            </w:r>
            <w:r w:rsidRPr="000B5B12">
              <w:rPr>
                <w:rFonts w:ascii="Arial" w:hAnsi="Arial" w:cs="Arial"/>
                <w:sz w:val="24"/>
              </w:rPr>
              <w:br/>
            </w:r>
          </w:p>
          <w:p w14:paraId="36076C4C" w14:textId="318C6A1A" w:rsidR="001901F8" w:rsidRPr="00A71255" w:rsidRDefault="0075410D" w:rsidP="00652997">
            <w:pPr>
              <w:ind w:left="-4" w:right="34"/>
              <w:rPr>
                <w:rFonts w:ascii="Arial" w:hAnsi="Arial" w:cs="Arial"/>
                <w:sz w:val="24"/>
              </w:rPr>
            </w:pPr>
            <w:r w:rsidRPr="00A71255">
              <w:rPr>
                <w:rFonts w:ascii="Arial" w:hAnsi="Arial" w:cs="Arial"/>
                <w:sz w:val="24"/>
              </w:rPr>
              <w:t xml:space="preserve">Organisational personnel </w:t>
            </w:r>
            <w:r w:rsidR="0094446E" w:rsidRPr="00A71255">
              <w:rPr>
                <w:rFonts w:ascii="Arial" w:hAnsi="Arial" w:cs="Arial"/>
                <w:sz w:val="24"/>
              </w:rPr>
              <w:t xml:space="preserve">are to be advised not to attempt to prove suspected information security vulnerabilities. Testing vulnerabilities can be interpreted as a potential misuse of the system and can also cause damage to the information system or </w:t>
            </w:r>
            <w:r w:rsidR="0095192D" w:rsidRPr="00A71255">
              <w:rPr>
                <w:rFonts w:ascii="Arial" w:hAnsi="Arial" w:cs="Arial"/>
                <w:sz w:val="24"/>
              </w:rPr>
              <w:t xml:space="preserve">the </w:t>
            </w:r>
            <w:r w:rsidR="004E504A" w:rsidRPr="00A71255">
              <w:rPr>
                <w:rFonts w:ascii="Arial" w:hAnsi="Arial" w:cs="Arial"/>
                <w:sz w:val="24"/>
              </w:rPr>
              <w:t>service which is being provided</w:t>
            </w:r>
            <w:r w:rsidR="00F36CFF">
              <w:rPr>
                <w:rFonts w:ascii="Arial" w:hAnsi="Arial" w:cs="Arial"/>
                <w:sz w:val="24"/>
              </w:rPr>
              <w:t xml:space="preserve"> to their customers</w:t>
            </w:r>
            <w:r w:rsidR="0094446E" w:rsidRPr="00A71255">
              <w:rPr>
                <w:rFonts w:ascii="Arial" w:hAnsi="Arial" w:cs="Arial"/>
                <w:sz w:val="24"/>
              </w:rPr>
              <w:t xml:space="preserve"> </w:t>
            </w:r>
            <w:r w:rsidR="002D1E9B">
              <w:rPr>
                <w:rFonts w:ascii="Arial" w:hAnsi="Arial" w:cs="Arial"/>
                <w:sz w:val="24"/>
              </w:rPr>
              <w:t>(</w:t>
            </w:r>
            <w:r w:rsidR="0094446E" w:rsidRPr="00A71255">
              <w:rPr>
                <w:rFonts w:ascii="Arial" w:hAnsi="Arial" w:cs="Arial"/>
                <w:sz w:val="24"/>
              </w:rPr>
              <w:t>and it can corrupt or obscure digital evidence</w:t>
            </w:r>
            <w:r w:rsidR="002D1E9B">
              <w:rPr>
                <w:rFonts w:ascii="Arial" w:hAnsi="Arial" w:cs="Arial"/>
                <w:sz w:val="24"/>
              </w:rPr>
              <w:t>)</w:t>
            </w:r>
            <w:r w:rsidR="0094446E" w:rsidRPr="00A71255">
              <w:rPr>
                <w:rFonts w:ascii="Arial" w:hAnsi="Arial" w:cs="Arial"/>
                <w:sz w:val="24"/>
              </w:rPr>
              <w:t>. Ultimately, this can result in legal liability for the individual performing the testing.</w:t>
            </w:r>
          </w:p>
          <w:p w14:paraId="65B3859E" w14:textId="77777777" w:rsidR="0094446E" w:rsidRPr="00A71255" w:rsidRDefault="0094446E" w:rsidP="00B87A4C">
            <w:pPr>
              <w:tabs>
                <w:tab w:val="left" w:pos="990"/>
              </w:tabs>
              <w:rPr>
                <w:rFonts w:ascii="Arial" w:hAnsi="Arial" w:cs="Arial"/>
                <w:sz w:val="24"/>
              </w:rPr>
            </w:pPr>
          </w:p>
          <w:p w14:paraId="3319D8B0" w14:textId="1756893F" w:rsidR="0094446E" w:rsidRPr="00A71255" w:rsidRDefault="0094446E" w:rsidP="00B87A4C">
            <w:pPr>
              <w:tabs>
                <w:tab w:val="left" w:pos="990"/>
              </w:tabs>
              <w:rPr>
                <w:rFonts w:ascii="Arial" w:hAnsi="Arial" w:cs="Arial"/>
                <w:sz w:val="24"/>
              </w:rPr>
            </w:pPr>
            <w:r w:rsidRPr="00A71255">
              <w:rPr>
                <w:rFonts w:ascii="Arial" w:hAnsi="Arial" w:cs="Arial"/>
                <w:b/>
                <w:bCs/>
                <w:sz w:val="24"/>
              </w:rPr>
              <w:t xml:space="preserve">Testing of </w:t>
            </w:r>
            <w:r w:rsidR="00756026">
              <w:rPr>
                <w:rFonts w:ascii="Arial" w:hAnsi="Arial" w:cs="Arial"/>
                <w:b/>
                <w:bCs/>
                <w:sz w:val="24"/>
              </w:rPr>
              <w:t>i</w:t>
            </w:r>
            <w:r w:rsidRPr="00A71255">
              <w:rPr>
                <w:rFonts w:ascii="Arial" w:hAnsi="Arial" w:cs="Arial"/>
                <w:b/>
                <w:bCs/>
                <w:sz w:val="24"/>
              </w:rPr>
              <w:t xml:space="preserve">nformation </w:t>
            </w:r>
            <w:r w:rsidR="00756026">
              <w:rPr>
                <w:rFonts w:ascii="Arial" w:hAnsi="Arial" w:cs="Arial"/>
                <w:b/>
                <w:bCs/>
                <w:sz w:val="24"/>
              </w:rPr>
              <w:t>s</w:t>
            </w:r>
            <w:r w:rsidRPr="00A71255">
              <w:rPr>
                <w:rFonts w:ascii="Arial" w:hAnsi="Arial" w:cs="Arial"/>
                <w:b/>
                <w:bCs/>
                <w:sz w:val="24"/>
              </w:rPr>
              <w:t xml:space="preserve">ecurity </w:t>
            </w:r>
            <w:r w:rsidR="00B76BF5">
              <w:rPr>
                <w:rFonts w:ascii="Arial" w:hAnsi="Arial" w:cs="Arial"/>
                <w:b/>
                <w:bCs/>
                <w:sz w:val="24"/>
              </w:rPr>
              <w:t>i</w:t>
            </w:r>
            <w:r w:rsidR="00B76BF5" w:rsidRPr="00A71255">
              <w:rPr>
                <w:rFonts w:ascii="Arial" w:hAnsi="Arial" w:cs="Arial"/>
                <w:b/>
                <w:bCs/>
                <w:sz w:val="24"/>
              </w:rPr>
              <w:t xml:space="preserve">ncident </w:t>
            </w:r>
            <w:r w:rsidR="00756026">
              <w:rPr>
                <w:rFonts w:ascii="Arial" w:hAnsi="Arial" w:cs="Arial"/>
                <w:b/>
                <w:bCs/>
                <w:sz w:val="24"/>
              </w:rPr>
              <w:t>m</w:t>
            </w:r>
            <w:r w:rsidRPr="00A71255">
              <w:rPr>
                <w:rFonts w:ascii="Arial" w:hAnsi="Arial" w:cs="Arial"/>
                <w:b/>
                <w:bCs/>
                <w:sz w:val="24"/>
              </w:rPr>
              <w:t xml:space="preserve">anagement </w:t>
            </w:r>
            <w:r w:rsidR="00756026">
              <w:rPr>
                <w:rFonts w:ascii="Arial" w:hAnsi="Arial" w:cs="Arial"/>
                <w:b/>
                <w:bCs/>
                <w:sz w:val="24"/>
              </w:rPr>
              <w:t>p</w:t>
            </w:r>
            <w:r w:rsidRPr="00A71255">
              <w:rPr>
                <w:rFonts w:ascii="Arial" w:hAnsi="Arial" w:cs="Arial"/>
                <w:b/>
                <w:bCs/>
                <w:sz w:val="24"/>
              </w:rPr>
              <w:t>rocess</w:t>
            </w:r>
          </w:p>
          <w:p w14:paraId="019AAD0F" w14:textId="1B88A7D7" w:rsidR="0094446E" w:rsidRPr="00A71255" w:rsidRDefault="00814042" w:rsidP="00B87A4C">
            <w:pPr>
              <w:ind w:left="-4" w:right="34"/>
              <w:rPr>
                <w:rFonts w:ascii="Arial" w:hAnsi="Arial" w:cs="Arial"/>
                <w:sz w:val="24"/>
              </w:rPr>
            </w:pPr>
            <w:r>
              <w:rPr>
                <w:rFonts w:ascii="Arial" w:hAnsi="Arial" w:cs="Arial"/>
                <w:sz w:val="24"/>
              </w:rPr>
              <w:t xml:space="preserve">Regular </w:t>
            </w:r>
            <w:r w:rsidR="006D6ACF">
              <w:rPr>
                <w:rFonts w:ascii="Arial" w:hAnsi="Arial" w:cs="Arial"/>
                <w:sz w:val="24"/>
              </w:rPr>
              <w:t xml:space="preserve">tabletop exercises are to be conducted </w:t>
            </w:r>
            <w:r w:rsidR="002B26AC">
              <w:rPr>
                <w:rFonts w:ascii="Arial" w:hAnsi="Arial" w:cs="Arial"/>
                <w:sz w:val="24"/>
              </w:rPr>
              <w:t xml:space="preserve">with </w:t>
            </w:r>
            <w:r w:rsidR="006D6ACF">
              <w:rPr>
                <w:rFonts w:ascii="Arial" w:hAnsi="Arial" w:cs="Arial"/>
                <w:sz w:val="24"/>
              </w:rPr>
              <w:t xml:space="preserve">relevant </w:t>
            </w:r>
            <w:r w:rsidR="006D6ACF" w:rsidRPr="00985A01">
              <w:rPr>
                <w:rFonts w:ascii="Arial" w:hAnsi="Arial" w:cs="Arial"/>
                <w:sz w:val="24"/>
              </w:rPr>
              <w:t xml:space="preserve">teams </w:t>
            </w:r>
            <w:r w:rsidR="00BA68C3">
              <w:rPr>
                <w:rFonts w:ascii="Arial" w:hAnsi="Arial" w:cs="Arial"/>
                <w:sz w:val="24"/>
              </w:rPr>
              <w:t xml:space="preserve">to </w:t>
            </w:r>
            <w:r w:rsidR="0094446E" w:rsidRPr="00A71255">
              <w:rPr>
                <w:rFonts w:ascii="Arial" w:hAnsi="Arial" w:cs="Arial"/>
                <w:sz w:val="24"/>
              </w:rPr>
              <w:t xml:space="preserve">prepare for information security incidents </w:t>
            </w:r>
            <w:r w:rsidR="00C22C97">
              <w:rPr>
                <w:rFonts w:ascii="Arial" w:hAnsi="Arial" w:cs="Arial"/>
                <w:sz w:val="24"/>
              </w:rPr>
              <w:t>while</w:t>
            </w:r>
            <w:r w:rsidR="0094446E" w:rsidRPr="00A71255">
              <w:rPr>
                <w:rFonts w:ascii="Arial" w:hAnsi="Arial" w:cs="Arial"/>
                <w:sz w:val="24"/>
              </w:rPr>
              <w:t xml:space="preserve"> includ</w:t>
            </w:r>
            <w:r w:rsidR="00C429D3">
              <w:rPr>
                <w:rFonts w:ascii="Arial" w:hAnsi="Arial" w:cs="Arial"/>
                <w:sz w:val="24"/>
              </w:rPr>
              <w:t>ing</w:t>
            </w:r>
            <w:r w:rsidR="0094446E" w:rsidRPr="00A71255">
              <w:rPr>
                <w:rFonts w:ascii="Arial" w:hAnsi="Arial" w:cs="Arial"/>
                <w:sz w:val="24"/>
              </w:rPr>
              <w:t xml:space="preserve"> the following in a response plan:</w:t>
            </w:r>
          </w:p>
          <w:p w14:paraId="1116AC0C" w14:textId="59056219" w:rsidR="00B41AF6" w:rsidRPr="00985A01" w:rsidRDefault="00B41AF6" w:rsidP="00724ED5">
            <w:pPr>
              <w:pStyle w:val="ListParagraph"/>
              <w:numPr>
                <w:ilvl w:val="0"/>
                <w:numId w:val="94"/>
              </w:numPr>
              <w:ind w:right="34"/>
              <w:rPr>
                <w:rFonts w:ascii="Arial" w:hAnsi="Arial" w:cs="Arial"/>
                <w:sz w:val="24"/>
              </w:rPr>
            </w:pPr>
            <w:r w:rsidRPr="00985A01">
              <w:rPr>
                <w:rFonts w:ascii="Arial" w:hAnsi="Arial" w:cs="Arial"/>
                <w:sz w:val="24"/>
              </w:rPr>
              <w:t xml:space="preserve">establish a common method for reporting information security events including </w:t>
            </w:r>
            <w:r>
              <w:rPr>
                <w:rFonts w:ascii="Arial" w:hAnsi="Arial" w:cs="Arial"/>
                <w:sz w:val="24"/>
              </w:rPr>
              <w:t xml:space="preserve">identifying a </w:t>
            </w:r>
            <w:r w:rsidRPr="00985A01">
              <w:rPr>
                <w:rFonts w:ascii="Arial" w:hAnsi="Arial" w:cs="Arial"/>
                <w:sz w:val="24"/>
              </w:rPr>
              <w:t xml:space="preserve">point of contact and their backups </w:t>
            </w:r>
          </w:p>
          <w:p w14:paraId="25EDD91D" w14:textId="0123EFAC" w:rsidR="0094446E" w:rsidRPr="00CB7E63" w:rsidRDefault="0094446E" w:rsidP="00724ED5">
            <w:pPr>
              <w:pStyle w:val="ListParagraph"/>
              <w:numPr>
                <w:ilvl w:val="0"/>
                <w:numId w:val="94"/>
              </w:numPr>
              <w:tabs>
                <w:tab w:val="left" w:pos="436"/>
              </w:tabs>
              <w:ind w:right="34"/>
              <w:rPr>
                <w:rFonts w:ascii="Arial" w:hAnsi="Arial" w:cs="Arial"/>
                <w:sz w:val="24"/>
              </w:rPr>
            </w:pPr>
            <w:r w:rsidRPr="00CB7E63">
              <w:rPr>
                <w:rFonts w:ascii="Arial" w:hAnsi="Arial" w:cs="Arial"/>
                <w:sz w:val="24"/>
              </w:rPr>
              <w:t>roles and responsibilities to carry out the incident management procedures</w:t>
            </w:r>
            <w:r w:rsidR="004E504A" w:rsidRPr="00CB7E63">
              <w:rPr>
                <w:rFonts w:ascii="Arial" w:hAnsi="Arial" w:cs="Arial"/>
                <w:sz w:val="24"/>
              </w:rPr>
              <w:t xml:space="preserve"> between </w:t>
            </w:r>
            <w:r w:rsidR="009E24EB" w:rsidRPr="00CB7E63">
              <w:rPr>
                <w:rFonts w:ascii="Arial" w:hAnsi="Arial" w:cs="Arial"/>
                <w:sz w:val="24"/>
              </w:rPr>
              <w:t>internal teams and customers</w:t>
            </w:r>
            <w:r w:rsidRPr="00CB7E63">
              <w:rPr>
                <w:rFonts w:ascii="Arial" w:hAnsi="Arial" w:cs="Arial"/>
                <w:sz w:val="24"/>
              </w:rPr>
              <w:t>. These are to be effectively communicated to the relevant internal and external stakeholders</w:t>
            </w:r>
          </w:p>
          <w:p w14:paraId="30AEFE03" w14:textId="77777777" w:rsidR="0094446E" w:rsidRPr="00A71255" w:rsidRDefault="0094446E" w:rsidP="00724ED5">
            <w:pPr>
              <w:pStyle w:val="ListParagraph"/>
              <w:numPr>
                <w:ilvl w:val="0"/>
                <w:numId w:val="94"/>
              </w:numPr>
              <w:ind w:right="34"/>
              <w:rPr>
                <w:rFonts w:ascii="Arial" w:hAnsi="Arial" w:cs="Arial"/>
                <w:sz w:val="24"/>
              </w:rPr>
            </w:pPr>
            <w:r w:rsidRPr="00A71255">
              <w:rPr>
                <w:rFonts w:ascii="Arial" w:hAnsi="Arial" w:cs="Arial"/>
                <w:sz w:val="24"/>
              </w:rPr>
              <w:t>identification of critical IT suppliers with whom the incident response plan is to be tested periodically on a rotational basis</w:t>
            </w:r>
          </w:p>
          <w:p w14:paraId="44537B37" w14:textId="12F39CEB" w:rsidR="0094446E" w:rsidRPr="00A71255" w:rsidRDefault="0094446E" w:rsidP="00724ED5">
            <w:pPr>
              <w:pStyle w:val="ListParagraph"/>
              <w:numPr>
                <w:ilvl w:val="0"/>
                <w:numId w:val="94"/>
              </w:numPr>
              <w:ind w:right="34"/>
              <w:rPr>
                <w:rFonts w:ascii="Arial" w:hAnsi="Arial" w:cs="Arial"/>
                <w:sz w:val="24"/>
              </w:rPr>
            </w:pPr>
            <w:r w:rsidRPr="00A71255">
              <w:rPr>
                <w:rFonts w:ascii="Arial" w:hAnsi="Arial" w:cs="Arial"/>
                <w:sz w:val="24"/>
              </w:rPr>
              <w:t xml:space="preserve">incident management procedures </w:t>
            </w:r>
            <w:r w:rsidR="00627837">
              <w:rPr>
                <w:rFonts w:ascii="Arial" w:hAnsi="Arial" w:cs="Arial"/>
                <w:sz w:val="24"/>
              </w:rPr>
              <w:t xml:space="preserve">including administration, detection, triage, prioritisation, analysis, communication, </w:t>
            </w:r>
            <w:r w:rsidR="4BEBEBB6" w:rsidRPr="51E28A54">
              <w:rPr>
                <w:rFonts w:ascii="Arial" w:hAnsi="Arial" w:cs="Arial"/>
                <w:sz w:val="24"/>
              </w:rPr>
              <w:t xml:space="preserve">and </w:t>
            </w:r>
            <w:r w:rsidR="00627837">
              <w:rPr>
                <w:rFonts w:ascii="Arial" w:hAnsi="Arial" w:cs="Arial"/>
                <w:sz w:val="24"/>
              </w:rPr>
              <w:t xml:space="preserve">event co-ordination activities </w:t>
            </w:r>
            <w:r w:rsidRPr="00A71255">
              <w:rPr>
                <w:rFonts w:ascii="Arial" w:hAnsi="Arial" w:cs="Arial"/>
                <w:sz w:val="24"/>
              </w:rPr>
              <w:t xml:space="preserve">so that the </w:t>
            </w:r>
            <w:r w:rsidR="00980FEA" w:rsidRPr="00A71255">
              <w:rPr>
                <w:rFonts w:ascii="Arial" w:hAnsi="Arial" w:cs="Arial"/>
                <w:sz w:val="24"/>
              </w:rPr>
              <w:t>organisation’s</w:t>
            </w:r>
            <w:r w:rsidR="00980FEA" w:rsidRPr="00A71255" w:rsidDel="00980FEA">
              <w:rPr>
                <w:rFonts w:ascii="Arial" w:hAnsi="Arial" w:cs="Arial"/>
                <w:sz w:val="24"/>
              </w:rPr>
              <w:t xml:space="preserve"> </w:t>
            </w:r>
            <w:r w:rsidRPr="00A71255">
              <w:rPr>
                <w:rFonts w:ascii="Arial" w:hAnsi="Arial" w:cs="Arial"/>
                <w:sz w:val="24"/>
              </w:rPr>
              <w:t xml:space="preserve">priorities for handling information security incidents are met </w:t>
            </w:r>
            <w:r w:rsidR="00194ED9">
              <w:rPr>
                <w:rFonts w:ascii="Arial" w:hAnsi="Arial" w:cs="Arial"/>
                <w:sz w:val="24"/>
              </w:rPr>
              <w:t>(</w:t>
            </w:r>
            <w:r w:rsidRPr="00A71255">
              <w:rPr>
                <w:rFonts w:ascii="Arial" w:hAnsi="Arial" w:cs="Arial"/>
                <w:sz w:val="24"/>
              </w:rPr>
              <w:t>including resolution timeframe based on potential consequences</w:t>
            </w:r>
            <w:r w:rsidR="00FA1B27">
              <w:rPr>
                <w:rFonts w:ascii="Arial" w:hAnsi="Arial" w:cs="Arial"/>
                <w:sz w:val="24"/>
              </w:rPr>
              <w:t xml:space="preserve">, </w:t>
            </w:r>
            <w:r w:rsidRPr="00A71255">
              <w:rPr>
                <w:rFonts w:ascii="Arial" w:hAnsi="Arial" w:cs="Arial"/>
                <w:sz w:val="24"/>
              </w:rPr>
              <w:t>severity</w:t>
            </w:r>
            <w:r w:rsidR="7BF1B27B" w:rsidRPr="23FEB8B9">
              <w:rPr>
                <w:rFonts w:ascii="Arial" w:hAnsi="Arial" w:cs="Arial"/>
                <w:sz w:val="24"/>
              </w:rPr>
              <w:t>,</w:t>
            </w:r>
            <w:r w:rsidR="00FA1B27">
              <w:rPr>
                <w:rFonts w:ascii="Arial" w:hAnsi="Arial" w:cs="Arial"/>
                <w:sz w:val="24"/>
              </w:rPr>
              <w:t xml:space="preserve"> and the business impact analysis performed)</w:t>
            </w:r>
          </w:p>
          <w:p w14:paraId="51AABF10" w14:textId="29D6C869" w:rsidR="0094446E" w:rsidRPr="00A71255" w:rsidRDefault="0094446E" w:rsidP="00724ED5">
            <w:pPr>
              <w:pStyle w:val="ListParagraph"/>
              <w:numPr>
                <w:ilvl w:val="0"/>
                <w:numId w:val="94"/>
              </w:numPr>
              <w:ind w:right="34"/>
              <w:rPr>
                <w:rFonts w:ascii="Arial" w:hAnsi="Arial" w:cs="Arial"/>
                <w:sz w:val="24"/>
              </w:rPr>
            </w:pPr>
            <w:r w:rsidRPr="00A71255">
              <w:rPr>
                <w:rFonts w:ascii="Arial" w:hAnsi="Arial" w:cs="Arial"/>
                <w:sz w:val="24"/>
              </w:rPr>
              <w:t>reporting procedures - including the use of incident forms, feedback processes, creation of incident reports</w:t>
            </w:r>
            <w:r w:rsidR="003C635C">
              <w:rPr>
                <w:rFonts w:ascii="Arial" w:hAnsi="Arial" w:cs="Arial"/>
                <w:sz w:val="24"/>
              </w:rPr>
              <w:t>, post</w:t>
            </w:r>
            <w:r w:rsidR="05A40883" w:rsidRPr="5C82B69D">
              <w:rPr>
                <w:rFonts w:ascii="Arial" w:hAnsi="Arial" w:cs="Arial"/>
                <w:sz w:val="24"/>
              </w:rPr>
              <w:t>-</w:t>
            </w:r>
            <w:r w:rsidR="003C635C">
              <w:rPr>
                <w:rFonts w:ascii="Arial" w:hAnsi="Arial" w:cs="Arial"/>
                <w:sz w:val="24"/>
              </w:rPr>
              <w:t>incident review</w:t>
            </w:r>
            <w:r w:rsidR="004034D6">
              <w:rPr>
                <w:rFonts w:ascii="Arial" w:hAnsi="Arial" w:cs="Arial"/>
                <w:sz w:val="24"/>
              </w:rPr>
              <w:t>s</w:t>
            </w:r>
            <w:r w:rsidR="003C635C">
              <w:rPr>
                <w:rFonts w:ascii="Arial" w:hAnsi="Arial" w:cs="Arial"/>
                <w:sz w:val="24"/>
              </w:rPr>
              <w:t>,</w:t>
            </w:r>
            <w:r w:rsidRPr="00A71255">
              <w:rPr>
                <w:rFonts w:ascii="Arial" w:hAnsi="Arial" w:cs="Arial"/>
                <w:sz w:val="24"/>
              </w:rPr>
              <w:t xml:space="preserve"> and external reporting obligations </w:t>
            </w:r>
            <w:r w:rsidR="00010B3B">
              <w:rPr>
                <w:rFonts w:ascii="Arial" w:hAnsi="Arial" w:cs="Arial"/>
                <w:sz w:val="24"/>
              </w:rPr>
              <w:t>(</w:t>
            </w:r>
            <w:r w:rsidRPr="00A71255">
              <w:rPr>
                <w:rFonts w:ascii="Arial" w:hAnsi="Arial" w:cs="Arial"/>
                <w:sz w:val="24"/>
              </w:rPr>
              <w:t>specifically if information may have been unintentionally disclosed</w:t>
            </w:r>
            <w:r w:rsidR="00140D00">
              <w:rPr>
                <w:rFonts w:ascii="Arial" w:hAnsi="Arial" w:cs="Arial"/>
                <w:sz w:val="24"/>
              </w:rPr>
              <w:t>)</w:t>
            </w:r>
          </w:p>
          <w:p w14:paraId="1E70B550" w14:textId="1BD99E64" w:rsidR="0094446E" w:rsidRPr="00A71255" w:rsidRDefault="0094446E" w:rsidP="00724ED5">
            <w:pPr>
              <w:pStyle w:val="ListParagraph"/>
              <w:numPr>
                <w:ilvl w:val="0"/>
                <w:numId w:val="94"/>
              </w:numPr>
              <w:ind w:right="34"/>
              <w:rPr>
                <w:rFonts w:ascii="Arial" w:hAnsi="Arial" w:cs="Arial"/>
                <w:sz w:val="24"/>
              </w:rPr>
            </w:pPr>
            <w:r w:rsidRPr="00A71255">
              <w:rPr>
                <w:rFonts w:ascii="Arial" w:hAnsi="Arial" w:cs="Arial"/>
                <w:sz w:val="24"/>
              </w:rPr>
              <w:t xml:space="preserve">prioritisation/escalation protocols </w:t>
            </w:r>
            <w:r w:rsidR="007C161E">
              <w:rPr>
                <w:rFonts w:ascii="Arial" w:hAnsi="Arial" w:cs="Arial"/>
                <w:sz w:val="24"/>
              </w:rPr>
              <w:t>providing</w:t>
            </w:r>
            <w:r w:rsidRPr="00A71255">
              <w:rPr>
                <w:rFonts w:ascii="Arial" w:hAnsi="Arial" w:cs="Arial"/>
                <w:sz w:val="24"/>
              </w:rPr>
              <w:t xml:space="preserve"> an effective escalation path for incidents, </w:t>
            </w:r>
            <w:r w:rsidR="00BC3421">
              <w:rPr>
                <w:rFonts w:ascii="Arial" w:hAnsi="Arial" w:cs="Arial"/>
                <w:sz w:val="24"/>
              </w:rPr>
              <w:t>so</w:t>
            </w:r>
            <w:r w:rsidRPr="00A71255">
              <w:rPr>
                <w:rFonts w:ascii="Arial" w:hAnsi="Arial" w:cs="Arial"/>
                <w:sz w:val="24"/>
              </w:rPr>
              <w:t xml:space="preserve"> that crisis management and business continuity management plans can be invoked in the right circumstances and at the right time</w:t>
            </w:r>
          </w:p>
          <w:p w14:paraId="64E87223" w14:textId="77777777" w:rsidR="0094446E" w:rsidRPr="00A71255" w:rsidRDefault="0094446E" w:rsidP="00724ED5">
            <w:pPr>
              <w:pStyle w:val="ListParagraph"/>
              <w:numPr>
                <w:ilvl w:val="0"/>
                <w:numId w:val="94"/>
              </w:numPr>
              <w:ind w:right="34"/>
              <w:rPr>
                <w:rFonts w:ascii="Arial" w:hAnsi="Arial" w:cs="Arial"/>
                <w:sz w:val="24"/>
              </w:rPr>
            </w:pPr>
            <w:r w:rsidRPr="00A71255">
              <w:rPr>
                <w:rFonts w:ascii="Arial" w:hAnsi="Arial" w:cs="Arial"/>
                <w:sz w:val="24"/>
              </w:rPr>
              <w:t>methods to collect and preserve incident-related audit logs and other relevant evidence.</w:t>
            </w:r>
          </w:p>
          <w:p w14:paraId="446F8BC5" w14:textId="77777777" w:rsidR="0094446E" w:rsidRPr="00A71255" w:rsidRDefault="0094446E" w:rsidP="00B87A4C">
            <w:pPr>
              <w:ind w:left="-4" w:right="34"/>
              <w:rPr>
                <w:rFonts w:ascii="Arial" w:hAnsi="Arial" w:cs="Arial"/>
                <w:sz w:val="24"/>
              </w:rPr>
            </w:pPr>
          </w:p>
          <w:p w14:paraId="0651E35B" w14:textId="5A89B76A" w:rsidR="0094446E" w:rsidRDefault="0094446E" w:rsidP="00B87A4C">
            <w:pPr>
              <w:rPr>
                <w:rFonts w:ascii="Arial" w:hAnsi="Arial" w:cs="Arial"/>
                <w:sz w:val="24"/>
              </w:rPr>
            </w:pPr>
            <w:r w:rsidRPr="00A71255">
              <w:rPr>
                <w:rFonts w:ascii="Arial" w:hAnsi="Arial" w:cs="Arial"/>
                <w:sz w:val="24"/>
              </w:rPr>
              <w:t>The documented incident response plan is tested at least annually and maintained to ensure it is effective and can be implemented efficiently and effectively when needed. Necessary modifications to the plan are to be made based on the test results</w:t>
            </w:r>
            <w:r w:rsidR="0057164C">
              <w:rPr>
                <w:rFonts w:ascii="Arial" w:hAnsi="Arial" w:cs="Arial"/>
                <w:sz w:val="24"/>
              </w:rPr>
              <w:t xml:space="preserve"> (or </w:t>
            </w:r>
            <w:r w:rsidR="72122639" w:rsidRPr="03CD78F7">
              <w:rPr>
                <w:rFonts w:ascii="Arial" w:hAnsi="Arial" w:cs="Arial"/>
                <w:sz w:val="24"/>
              </w:rPr>
              <w:t>after</w:t>
            </w:r>
            <w:r w:rsidR="0057164C">
              <w:rPr>
                <w:rFonts w:ascii="Arial" w:hAnsi="Arial" w:cs="Arial"/>
                <w:sz w:val="24"/>
              </w:rPr>
              <w:t xml:space="preserve"> an incident review)</w:t>
            </w:r>
            <w:r w:rsidRPr="00A71255">
              <w:rPr>
                <w:rFonts w:ascii="Arial" w:hAnsi="Arial" w:cs="Arial"/>
                <w:sz w:val="24"/>
              </w:rPr>
              <w:t>.</w:t>
            </w:r>
          </w:p>
          <w:p w14:paraId="4342C1FC" w14:textId="77777777" w:rsidR="009A4439" w:rsidRPr="00A71255" w:rsidRDefault="009A4439" w:rsidP="00B87A4C">
            <w:pPr>
              <w:rPr>
                <w:rFonts w:ascii="Arial" w:hAnsi="Arial" w:cs="Arial"/>
                <w:sz w:val="24"/>
              </w:rPr>
            </w:pPr>
          </w:p>
          <w:p w14:paraId="74EC8103" w14:textId="00E7A24C" w:rsidR="0094446E" w:rsidRPr="00A71255" w:rsidRDefault="0094446E" w:rsidP="00B87A4C">
            <w:pPr>
              <w:ind w:left="-4" w:right="34"/>
              <w:rPr>
                <w:rFonts w:ascii="Arial" w:hAnsi="Arial" w:cs="Arial"/>
                <w:sz w:val="24"/>
              </w:rPr>
            </w:pPr>
            <w:r w:rsidRPr="00A71255">
              <w:rPr>
                <w:rFonts w:ascii="Arial" w:hAnsi="Arial" w:cs="Arial"/>
                <w:b/>
                <w:bCs/>
                <w:sz w:val="24"/>
              </w:rPr>
              <w:t xml:space="preserve">Information </w:t>
            </w:r>
            <w:r w:rsidR="001A408B" w:rsidRPr="00A71255">
              <w:rPr>
                <w:rFonts w:ascii="Arial" w:hAnsi="Arial" w:cs="Arial"/>
                <w:b/>
                <w:bCs/>
                <w:sz w:val="24"/>
              </w:rPr>
              <w:t>security incident management plan</w:t>
            </w:r>
          </w:p>
          <w:p w14:paraId="301E3FF6" w14:textId="342FF511" w:rsidR="0094446E" w:rsidRPr="00A71255" w:rsidRDefault="00980FEA" w:rsidP="00B87A4C">
            <w:pPr>
              <w:ind w:left="-4" w:right="34"/>
              <w:rPr>
                <w:rFonts w:ascii="Arial" w:hAnsi="Arial" w:cs="Arial"/>
                <w:sz w:val="24"/>
              </w:rPr>
            </w:pPr>
            <w:r w:rsidRPr="00A71255">
              <w:rPr>
                <w:rFonts w:ascii="Arial" w:hAnsi="Arial" w:cs="Arial"/>
                <w:sz w:val="24"/>
              </w:rPr>
              <w:t>Organisation’s</w:t>
            </w:r>
            <w:r w:rsidRPr="00A71255" w:rsidDel="00980FEA">
              <w:rPr>
                <w:rFonts w:ascii="Arial" w:hAnsi="Arial" w:cs="Arial"/>
                <w:sz w:val="24"/>
              </w:rPr>
              <w:t xml:space="preserve"> </w:t>
            </w:r>
            <w:r w:rsidR="0094446E" w:rsidRPr="00A71255">
              <w:rPr>
                <w:rFonts w:ascii="Arial" w:hAnsi="Arial" w:cs="Arial"/>
                <w:sz w:val="24"/>
              </w:rPr>
              <w:t>management are to ensure that a</w:t>
            </w:r>
            <w:r w:rsidR="00B213A8">
              <w:rPr>
                <w:rFonts w:ascii="Arial" w:hAnsi="Arial" w:cs="Arial"/>
                <w:sz w:val="24"/>
              </w:rPr>
              <w:t>n</w:t>
            </w:r>
            <w:r w:rsidR="0094446E" w:rsidRPr="00A71255">
              <w:rPr>
                <w:rFonts w:ascii="Arial" w:hAnsi="Arial" w:cs="Arial"/>
                <w:sz w:val="24"/>
              </w:rPr>
              <w:t xml:space="preserve"> information security incident management plan is created considering different scenarios</w:t>
            </w:r>
            <w:r w:rsidR="00C845E7">
              <w:rPr>
                <w:rFonts w:ascii="Arial" w:hAnsi="Arial" w:cs="Arial"/>
                <w:sz w:val="24"/>
              </w:rPr>
              <w:t xml:space="preserve"> (including </w:t>
            </w:r>
            <w:r w:rsidR="003F18EF" w:rsidRPr="00A71255">
              <w:rPr>
                <w:rFonts w:ascii="Arial" w:hAnsi="Arial" w:cs="Arial"/>
                <w:sz w:val="24"/>
              </w:rPr>
              <w:t>customer information</w:t>
            </w:r>
            <w:r w:rsidR="00E67869">
              <w:rPr>
                <w:rFonts w:ascii="Arial" w:hAnsi="Arial" w:cs="Arial"/>
                <w:sz w:val="24"/>
              </w:rPr>
              <w:t>)</w:t>
            </w:r>
            <w:r w:rsidR="0094446E" w:rsidRPr="00A71255">
              <w:rPr>
                <w:rFonts w:ascii="Arial" w:hAnsi="Arial" w:cs="Arial"/>
                <w:sz w:val="24"/>
              </w:rPr>
              <w:t xml:space="preserve"> and procedures </w:t>
            </w:r>
            <w:r w:rsidR="00E67869">
              <w:rPr>
                <w:rFonts w:ascii="Arial" w:hAnsi="Arial" w:cs="Arial"/>
                <w:sz w:val="24"/>
              </w:rPr>
              <w:t>are</w:t>
            </w:r>
            <w:r w:rsidR="0094446E" w:rsidRPr="00A71255">
              <w:rPr>
                <w:rFonts w:ascii="Arial" w:hAnsi="Arial" w:cs="Arial"/>
                <w:sz w:val="24"/>
              </w:rPr>
              <w:t xml:space="preserve"> developed and implemented for the following activities:</w:t>
            </w:r>
          </w:p>
          <w:p w14:paraId="55C3D3AD" w14:textId="7318B1D7" w:rsidR="00B220BC" w:rsidRPr="00985A01" w:rsidRDefault="00B220BC" w:rsidP="00724ED5">
            <w:pPr>
              <w:pStyle w:val="ListParagraph"/>
              <w:numPr>
                <w:ilvl w:val="0"/>
                <w:numId w:val="94"/>
              </w:numPr>
              <w:tabs>
                <w:tab w:val="left" w:pos="436"/>
              </w:tabs>
              <w:ind w:right="34"/>
              <w:rPr>
                <w:rFonts w:ascii="Arial" w:hAnsi="Arial" w:cs="Arial"/>
                <w:sz w:val="24"/>
              </w:rPr>
            </w:pPr>
            <w:r w:rsidRPr="00985A01">
              <w:rPr>
                <w:rFonts w:ascii="Arial" w:hAnsi="Arial" w:cs="Arial"/>
                <w:sz w:val="24"/>
              </w:rPr>
              <w:t>regular</w:t>
            </w:r>
            <w:r w:rsidRPr="00985A01" w:rsidDel="000111CC">
              <w:rPr>
                <w:rFonts w:ascii="Arial" w:hAnsi="Arial" w:cs="Arial"/>
                <w:sz w:val="24"/>
              </w:rPr>
              <w:t xml:space="preserve"> </w:t>
            </w:r>
            <w:r w:rsidRPr="00985A01">
              <w:rPr>
                <w:rFonts w:ascii="Arial" w:hAnsi="Arial" w:cs="Arial"/>
                <w:sz w:val="24"/>
              </w:rPr>
              <w:t>tabletop exercises to ensure teams are well equipped with the knowledge and tool</w:t>
            </w:r>
            <w:r>
              <w:rPr>
                <w:rFonts w:ascii="Arial" w:hAnsi="Arial" w:cs="Arial"/>
                <w:sz w:val="24"/>
              </w:rPr>
              <w:t>s</w:t>
            </w:r>
            <w:r w:rsidRPr="00985A01">
              <w:rPr>
                <w:rFonts w:ascii="Arial" w:hAnsi="Arial" w:cs="Arial"/>
                <w:sz w:val="24"/>
              </w:rPr>
              <w:t xml:space="preserve"> to handle incidents when they occur</w:t>
            </w:r>
          </w:p>
          <w:p w14:paraId="13887B30" w14:textId="32A8D62C" w:rsidR="0094446E" w:rsidRPr="00A71255" w:rsidRDefault="0094446E" w:rsidP="00724ED5">
            <w:pPr>
              <w:pStyle w:val="ListParagraph"/>
              <w:numPr>
                <w:ilvl w:val="0"/>
                <w:numId w:val="94"/>
              </w:numPr>
              <w:tabs>
                <w:tab w:val="left" w:pos="436"/>
              </w:tabs>
              <w:ind w:right="34"/>
              <w:rPr>
                <w:rFonts w:ascii="Arial" w:hAnsi="Arial" w:cs="Arial"/>
                <w:sz w:val="24"/>
              </w:rPr>
            </w:pPr>
            <w:r w:rsidRPr="00A71255">
              <w:rPr>
                <w:rFonts w:ascii="Arial" w:hAnsi="Arial" w:cs="Arial"/>
                <w:sz w:val="24"/>
              </w:rPr>
              <w:t xml:space="preserve">evaluation of </w:t>
            </w:r>
            <w:r w:rsidR="0044707C">
              <w:rPr>
                <w:rFonts w:ascii="Arial" w:hAnsi="Arial" w:cs="Arial"/>
                <w:sz w:val="24"/>
              </w:rPr>
              <w:t xml:space="preserve">information </w:t>
            </w:r>
            <w:r w:rsidR="0044707C" w:rsidRPr="00985A01">
              <w:rPr>
                <w:rFonts w:ascii="Arial" w:hAnsi="Arial" w:cs="Arial"/>
                <w:sz w:val="24"/>
              </w:rPr>
              <w:t xml:space="preserve">security events </w:t>
            </w:r>
            <w:r w:rsidR="0044707C">
              <w:rPr>
                <w:rFonts w:ascii="Arial" w:hAnsi="Arial" w:cs="Arial"/>
                <w:sz w:val="24"/>
              </w:rPr>
              <w:t>(</w:t>
            </w:r>
            <w:r w:rsidR="0044707C" w:rsidRPr="00985A01">
              <w:rPr>
                <w:rFonts w:ascii="Arial" w:hAnsi="Arial" w:cs="Arial"/>
                <w:sz w:val="24"/>
              </w:rPr>
              <w:t>according to criteria for what constitutes an information security incident</w:t>
            </w:r>
            <w:r w:rsidR="0044707C">
              <w:rPr>
                <w:rFonts w:ascii="Arial" w:hAnsi="Arial" w:cs="Arial"/>
                <w:sz w:val="24"/>
              </w:rPr>
              <w:t>)</w:t>
            </w:r>
          </w:p>
          <w:p w14:paraId="75EAAA77" w14:textId="77777777" w:rsidR="0094446E" w:rsidRPr="00A71255" w:rsidRDefault="0094446E" w:rsidP="00724ED5">
            <w:pPr>
              <w:pStyle w:val="ListParagraph"/>
              <w:numPr>
                <w:ilvl w:val="0"/>
                <w:numId w:val="94"/>
              </w:numPr>
              <w:tabs>
                <w:tab w:val="left" w:pos="436"/>
              </w:tabs>
              <w:ind w:right="34"/>
              <w:rPr>
                <w:rFonts w:ascii="Arial" w:hAnsi="Arial" w:cs="Arial"/>
                <w:sz w:val="24"/>
              </w:rPr>
            </w:pPr>
            <w:r w:rsidRPr="00A71255">
              <w:rPr>
                <w:rFonts w:ascii="Arial" w:hAnsi="Arial" w:cs="Arial"/>
                <w:sz w:val="24"/>
              </w:rPr>
              <w:t>monitoring, detecting, classifying, analysing, and reporting</w:t>
            </w:r>
          </w:p>
          <w:p w14:paraId="469A82C1" w14:textId="36B35D32"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managing information security incidents</w:t>
            </w:r>
            <w:r w:rsidR="0012169D">
              <w:rPr>
                <w:rFonts w:ascii="Arial" w:hAnsi="Arial" w:cs="Arial"/>
                <w:sz w:val="24"/>
              </w:rPr>
              <w:t xml:space="preserve"> through</w:t>
            </w:r>
            <w:r w:rsidRPr="00A71255">
              <w:rPr>
                <w:rFonts w:ascii="Arial" w:hAnsi="Arial" w:cs="Arial"/>
                <w:sz w:val="24"/>
              </w:rPr>
              <w:t xml:space="preserve"> to conclusion, including response and escalation, according to the type and the category of the incident, possible activation of crisis management and activation of continuity plans, controlled recovery from an incident and communication to internal and external interested parties</w:t>
            </w:r>
          </w:p>
          <w:p w14:paraId="3096F2C4" w14:textId="77777777"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co-ordination with internal and external interested parties such as authorities, external interest groups and forums, suppliers, and clients</w:t>
            </w:r>
          </w:p>
          <w:p w14:paraId="29EC1C13" w14:textId="77777777" w:rsidR="0094446E" w:rsidRPr="00A71255" w:rsidRDefault="0094446E" w:rsidP="00724ED5">
            <w:pPr>
              <w:pStyle w:val="ListParagraph"/>
              <w:numPr>
                <w:ilvl w:val="0"/>
                <w:numId w:val="94"/>
              </w:numPr>
              <w:tabs>
                <w:tab w:val="left" w:pos="391"/>
              </w:tabs>
              <w:ind w:right="34"/>
              <w:rPr>
                <w:rFonts w:ascii="Arial" w:hAnsi="Arial" w:cs="Arial"/>
                <w:sz w:val="24"/>
              </w:rPr>
            </w:pPr>
            <w:r w:rsidRPr="00A71255">
              <w:rPr>
                <w:rFonts w:ascii="Arial" w:hAnsi="Arial" w:cs="Arial"/>
                <w:sz w:val="24"/>
              </w:rPr>
              <w:t>logging incident management activities</w:t>
            </w:r>
          </w:p>
          <w:p w14:paraId="61FDDAB2" w14:textId="2E0E04CC" w:rsidR="0094446E" w:rsidRPr="00A71255" w:rsidRDefault="004046D1" w:rsidP="00724ED5">
            <w:pPr>
              <w:pStyle w:val="ListParagraph"/>
              <w:numPr>
                <w:ilvl w:val="0"/>
                <w:numId w:val="94"/>
              </w:numPr>
              <w:tabs>
                <w:tab w:val="left" w:pos="406"/>
              </w:tabs>
              <w:ind w:right="34"/>
              <w:rPr>
                <w:rFonts w:ascii="Arial" w:hAnsi="Arial" w:cs="Arial"/>
                <w:sz w:val="24"/>
              </w:rPr>
            </w:pPr>
            <w:r>
              <w:rPr>
                <w:rFonts w:ascii="Arial" w:hAnsi="Arial" w:cs="Arial"/>
                <w:sz w:val="24"/>
              </w:rPr>
              <w:t>acceptable method</w:t>
            </w:r>
            <w:r w:rsidR="00310853">
              <w:rPr>
                <w:rFonts w:ascii="Arial" w:hAnsi="Arial" w:cs="Arial"/>
                <w:sz w:val="24"/>
              </w:rPr>
              <w:t>(s)</w:t>
            </w:r>
            <w:r>
              <w:rPr>
                <w:rFonts w:ascii="Arial" w:hAnsi="Arial" w:cs="Arial"/>
                <w:sz w:val="24"/>
              </w:rPr>
              <w:t xml:space="preserve"> of </w:t>
            </w:r>
            <w:r w:rsidR="0094446E" w:rsidRPr="00A71255">
              <w:rPr>
                <w:rFonts w:ascii="Arial" w:hAnsi="Arial" w:cs="Arial"/>
                <w:sz w:val="24"/>
              </w:rPr>
              <w:t>handling of evidence</w:t>
            </w:r>
          </w:p>
          <w:p w14:paraId="62BBB7AD" w14:textId="77777777"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lastRenderedPageBreak/>
              <w:t>root cause analysis or post-mortem procedures</w:t>
            </w:r>
          </w:p>
          <w:p w14:paraId="56825FF5" w14:textId="2BF2D7D3" w:rsidR="0094446E" w:rsidRPr="00A71255" w:rsidRDefault="0094446E" w:rsidP="00724ED5">
            <w:pPr>
              <w:pStyle w:val="ListParagraph"/>
              <w:numPr>
                <w:ilvl w:val="0"/>
                <w:numId w:val="94"/>
              </w:numPr>
              <w:tabs>
                <w:tab w:val="left" w:pos="391"/>
              </w:tabs>
              <w:ind w:right="34"/>
              <w:rPr>
                <w:rFonts w:ascii="Arial" w:hAnsi="Arial" w:cs="Arial"/>
                <w:sz w:val="24"/>
              </w:rPr>
            </w:pPr>
            <w:r w:rsidRPr="00A71255">
              <w:rPr>
                <w:rFonts w:ascii="Arial" w:hAnsi="Arial" w:cs="Arial"/>
                <w:sz w:val="24"/>
              </w:rPr>
              <w:t>identification of lessons learned and any improvements to the incident management procedures or information security controls</w:t>
            </w:r>
          </w:p>
          <w:p w14:paraId="62A81A5C" w14:textId="09A655C9" w:rsidR="0094446E" w:rsidRPr="00A71255" w:rsidRDefault="0094446E" w:rsidP="00724ED5">
            <w:pPr>
              <w:pStyle w:val="ListParagraph"/>
              <w:numPr>
                <w:ilvl w:val="0"/>
                <w:numId w:val="94"/>
              </w:numPr>
              <w:rPr>
                <w:rFonts w:ascii="Arial" w:hAnsi="Arial" w:cs="Arial"/>
                <w:sz w:val="24"/>
              </w:rPr>
            </w:pPr>
            <w:r w:rsidRPr="00A71255">
              <w:rPr>
                <w:rFonts w:ascii="Arial" w:hAnsi="Arial" w:cs="Arial"/>
                <w:sz w:val="24"/>
              </w:rPr>
              <w:t>documented policies and procedures are regularly reviewed (at least annually or upon a major security incident), approved, communicated, evaluated</w:t>
            </w:r>
            <w:r w:rsidR="00CF5DAD">
              <w:rPr>
                <w:rFonts w:ascii="Arial" w:hAnsi="Arial" w:cs="Arial"/>
                <w:sz w:val="24"/>
              </w:rPr>
              <w:t>,</w:t>
            </w:r>
            <w:r w:rsidRPr="00A71255">
              <w:rPr>
                <w:rFonts w:ascii="Arial" w:hAnsi="Arial" w:cs="Arial"/>
                <w:sz w:val="24"/>
              </w:rPr>
              <w:t xml:space="preserve"> and maintained.</w:t>
            </w:r>
          </w:p>
          <w:p w14:paraId="66082BE3" w14:textId="77777777" w:rsidR="0094446E" w:rsidRPr="00A71255" w:rsidRDefault="0094446E" w:rsidP="00B87A4C">
            <w:pPr>
              <w:tabs>
                <w:tab w:val="left" w:pos="990"/>
              </w:tabs>
              <w:rPr>
                <w:rFonts w:ascii="Arial" w:hAnsi="Arial" w:cs="Arial"/>
                <w:sz w:val="24"/>
              </w:rPr>
            </w:pPr>
          </w:p>
          <w:p w14:paraId="33319B25" w14:textId="381505F4" w:rsidR="0094446E" w:rsidRPr="00A71255" w:rsidRDefault="0094446E" w:rsidP="00BD057C">
            <w:pPr>
              <w:tabs>
                <w:tab w:val="left" w:pos="990"/>
              </w:tabs>
              <w:rPr>
                <w:rFonts w:ascii="Arial" w:hAnsi="Arial" w:cs="Arial"/>
                <w:sz w:val="24"/>
              </w:rPr>
            </w:pPr>
            <w:r w:rsidRPr="00A71255">
              <w:rPr>
                <w:rFonts w:ascii="Arial" w:hAnsi="Arial" w:cs="Arial"/>
                <w:sz w:val="24"/>
              </w:rPr>
              <w:t>These plans are to be tested periodically</w:t>
            </w:r>
            <w:r w:rsidR="00C07D96">
              <w:rPr>
                <w:rFonts w:ascii="Arial" w:hAnsi="Arial" w:cs="Arial"/>
                <w:sz w:val="24"/>
              </w:rPr>
              <w:t xml:space="preserve"> </w:t>
            </w:r>
            <w:r w:rsidR="00F02B99">
              <w:rPr>
                <w:rFonts w:ascii="Arial" w:hAnsi="Arial" w:cs="Arial"/>
                <w:sz w:val="24"/>
              </w:rPr>
              <w:t>(</w:t>
            </w:r>
            <w:r w:rsidRPr="00A71255">
              <w:rPr>
                <w:rFonts w:ascii="Arial" w:hAnsi="Arial" w:cs="Arial"/>
                <w:sz w:val="24"/>
              </w:rPr>
              <w:t>not necessarily in production environments</w:t>
            </w:r>
            <w:r w:rsidR="00A51925" w:rsidRPr="7F923B30">
              <w:rPr>
                <w:rFonts w:ascii="Arial" w:hAnsi="Arial" w:cs="Arial"/>
                <w:sz w:val="24"/>
              </w:rPr>
              <w:t>)</w:t>
            </w:r>
            <w:r w:rsidR="216FA7BA" w:rsidRPr="7F923B30">
              <w:rPr>
                <w:rFonts w:ascii="Arial" w:hAnsi="Arial" w:cs="Arial"/>
                <w:sz w:val="24"/>
              </w:rPr>
              <w:t>,</w:t>
            </w:r>
            <w:r w:rsidRPr="00A71255">
              <w:rPr>
                <w:rFonts w:ascii="Arial" w:hAnsi="Arial" w:cs="Arial"/>
                <w:sz w:val="24"/>
              </w:rPr>
              <w:t xml:space="preserve"> reviewed</w:t>
            </w:r>
            <w:r w:rsidR="528F549E" w:rsidRPr="60118DDA">
              <w:rPr>
                <w:rFonts w:ascii="Arial" w:hAnsi="Arial" w:cs="Arial"/>
                <w:sz w:val="24"/>
              </w:rPr>
              <w:t>,</w:t>
            </w:r>
            <w:r w:rsidRPr="00A71255">
              <w:rPr>
                <w:rFonts w:ascii="Arial" w:hAnsi="Arial" w:cs="Arial"/>
                <w:sz w:val="24"/>
              </w:rPr>
              <w:t xml:space="preserve"> and stored for reference purposes. A detailed information security incident management plan is to </w:t>
            </w:r>
            <w:r w:rsidR="00FC1557">
              <w:rPr>
                <w:rFonts w:ascii="Arial" w:hAnsi="Arial" w:cs="Arial"/>
                <w:sz w:val="24"/>
              </w:rPr>
              <w:t xml:space="preserve">include </w:t>
            </w:r>
            <w:r w:rsidRPr="00A71255">
              <w:rPr>
                <w:rFonts w:ascii="Arial" w:hAnsi="Arial" w:cs="Arial"/>
                <w:sz w:val="24"/>
              </w:rPr>
              <w:t>reporting procedures and the way the incidents are responded to. The reporting procedures are to include:</w:t>
            </w:r>
          </w:p>
          <w:p w14:paraId="1119B0D6" w14:textId="4363E14B"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actions to be taken in case of a</w:t>
            </w:r>
            <w:r w:rsidR="00654B55">
              <w:rPr>
                <w:rFonts w:ascii="Arial" w:hAnsi="Arial" w:cs="Arial"/>
                <w:sz w:val="24"/>
              </w:rPr>
              <w:t>n</w:t>
            </w:r>
            <w:r w:rsidRPr="00A71255">
              <w:rPr>
                <w:rFonts w:ascii="Arial" w:hAnsi="Arial" w:cs="Arial"/>
                <w:sz w:val="24"/>
              </w:rPr>
              <w:t xml:space="preserve"> information security event (e.g., noting all </w:t>
            </w:r>
            <w:r w:rsidR="00532C53" w:rsidRPr="00A71255">
              <w:rPr>
                <w:rFonts w:ascii="Arial" w:hAnsi="Arial" w:cs="Arial"/>
                <w:sz w:val="24"/>
              </w:rPr>
              <w:t>relevant</w:t>
            </w:r>
            <w:r w:rsidRPr="00A71255">
              <w:rPr>
                <w:rFonts w:ascii="Arial" w:hAnsi="Arial" w:cs="Arial"/>
                <w:sz w:val="24"/>
              </w:rPr>
              <w:t xml:space="preserve"> details immediately such as malfunction occurring and messages on screen, immediately reporting to the point of contact</w:t>
            </w:r>
            <w:r w:rsidR="48E6D006" w:rsidRPr="60118DDA">
              <w:rPr>
                <w:rFonts w:ascii="Arial" w:hAnsi="Arial" w:cs="Arial"/>
                <w:sz w:val="24"/>
              </w:rPr>
              <w:t>,</w:t>
            </w:r>
            <w:r w:rsidRPr="00A71255">
              <w:rPr>
                <w:rFonts w:ascii="Arial" w:hAnsi="Arial" w:cs="Arial"/>
                <w:sz w:val="24"/>
              </w:rPr>
              <w:t xml:space="preserve"> and only </w:t>
            </w:r>
            <w:r w:rsidR="00137A95">
              <w:rPr>
                <w:rFonts w:ascii="Arial" w:hAnsi="Arial" w:cs="Arial"/>
                <w:sz w:val="24"/>
              </w:rPr>
              <w:t>performing</w:t>
            </w:r>
            <w:r w:rsidR="00137A95" w:rsidRPr="00A71255">
              <w:rPr>
                <w:rFonts w:ascii="Arial" w:hAnsi="Arial" w:cs="Arial"/>
                <w:sz w:val="24"/>
              </w:rPr>
              <w:t xml:space="preserve"> </w:t>
            </w:r>
            <w:r w:rsidRPr="00A71255">
              <w:rPr>
                <w:rFonts w:ascii="Arial" w:hAnsi="Arial" w:cs="Arial"/>
                <w:sz w:val="24"/>
              </w:rPr>
              <w:t>coordinated actions)</w:t>
            </w:r>
          </w:p>
          <w:p w14:paraId="21A1C5C7" w14:textId="2C6B3AC7" w:rsidR="0094446E" w:rsidRPr="00A71255" w:rsidRDefault="0094446E" w:rsidP="00724ED5">
            <w:pPr>
              <w:pStyle w:val="ListParagraph"/>
              <w:numPr>
                <w:ilvl w:val="0"/>
                <w:numId w:val="94"/>
              </w:numPr>
              <w:tabs>
                <w:tab w:val="left" w:pos="421"/>
              </w:tabs>
              <w:ind w:right="34"/>
              <w:rPr>
                <w:rFonts w:ascii="Arial" w:hAnsi="Arial" w:cs="Arial"/>
                <w:sz w:val="24"/>
              </w:rPr>
            </w:pPr>
            <w:r w:rsidRPr="00A71255">
              <w:rPr>
                <w:rFonts w:ascii="Arial" w:hAnsi="Arial" w:cs="Arial"/>
                <w:sz w:val="24"/>
              </w:rPr>
              <w:t>use of incident forms to support personnel to perform all necessary actions when reporting information security incidents</w:t>
            </w:r>
          </w:p>
          <w:p w14:paraId="562D3A6F" w14:textId="77777777"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 xml:space="preserve">suitable feedback processes to ensure that those persons reporting information security events are notified, to the extent possible, of outcomes after the issue has been addressed and closed </w:t>
            </w:r>
          </w:p>
          <w:p w14:paraId="202797AE" w14:textId="77777777"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creation of incident reports.</w:t>
            </w:r>
          </w:p>
          <w:p w14:paraId="29F2C282" w14:textId="77777777" w:rsidR="0094446E" w:rsidRPr="00A71255" w:rsidRDefault="0094446E" w:rsidP="00B87A4C">
            <w:pPr>
              <w:tabs>
                <w:tab w:val="left" w:pos="406"/>
              </w:tabs>
              <w:ind w:right="34"/>
              <w:rPr>
                <w:rFonts w:ascii="Arial" w:hAnsi="Arial" w:cs="Arial"/>
                <w:sz w:val="24"/>
              </w:rPr>
            </w:pPr>
          </w:p>
          <w:p w14:paraId="611CB5F7" w14:textId="005552CB" w:rsidR="0094446E" w:rsidRPr="00A71255" w:rsidRDefault="0094446E" w:rsidP="00B87A4C">
            <w:pPr>
              <w:tabs>
                <w:tab w:val="left" w:pos="406"/>
              </w:tabs>
              <w:ind w:right="34"/>
              <w:rPr>
                <w:rFonts w:ascii="Arial" w:hAnsi="Arial" w:cs="Arial"/>
                <w:sz w:val="24"/>
              </w:rPr>
            </w:pPr>
            <w:r w:rsidRPr="00A71255">
              <w:rPr>
                <w:rFonts w:ascii="Arial" w:hAnsi="Arial" w:cs="Arial"/>
                <w:sz w:val="24"/>
              </w:rPr>
              <w:t>Any external requirements on reporting of incidents to relevant interested parties within the defined timeframe (e.g., breach notification requirements to Te Whatu Ora</w:t>
            </w:r>
            <w:r w:rsidR="00004644" w:rsidRPr="00A71255">
              <w:rPr>
                <w:rFonts w:ascii="Arial" w:hAnsi="Arial" w:cs="Arial"/>
                <w:sz w:val="24"/>
              </w:rPr>
              <w:t xml:space="preserve"> if the customers within health sector are being affected</w:t>
            </w:r>
            <w:r w:rsidRPr="00A71255">
              <w:rPr>
                <w:rFonts w:ascii="Arial" w:hAnsi="Arial" w:cs="Arial"/>
                <w:sz w:val="24"/>
              </w:rPr>
              <w:t xml:space="preserve">, </w:t>
            </w:r>
            <w:r w:rsidR="1C3CC903" w:rsidRPr="3E2C997F">
              <w:rPr>
                <w:rFonts w:ascii="Arial" w:hAnsi="Arial" w:cs="Arial"/>
                <w:sz w:val="24"/>
              </w:rPr>
              <w:t>CERT NZ</w:t>
            </w:r>
            <w:r w:rsidR="00797798">
              <w:rPr>
                <w:rFonts w:ascii="Arial" w:hAnsi="Arial" w:cs="Arial"/>
                <w:sz w:val="24"/>
              </w:rPr>
              <w:t xml:space="preserve">, </w:t>
            </w:r>
            <w:r w:rsidR="001A595C">
              <w:rPr>
                <w:rFonts w:ascii="Arial" w:hAnsi="Arial" w:cs="Arial"/>
                <w:sz w:val="24"/>
              </w:rPr>
              <w:t>cyber insurance providers</w:t>
            </w:r>
            <w:r w:rsidR="4A47840F" w:rsidRPr="1F2E0A1D">
              <w:rPr>
                <w:rFonts w:ascii="Arial" w:hAnsi="Arial" w:cs="Arial"/>
                <w:sz w:val="24"/>
              </w:rPr>
              <w:t>,</w:t>
            </w:r>
            <w:r w:rsidR="001A595C">
              <w:rPr>
                <w:rFonts w:ascii="Arial" w:hAnsi="Arial" w:cs="Arial"/>
                <w:sz w:val="24"/>
              </w:rPr>
              <w:t xml:space="preserve"> as applicable</w:t>
            </w:r>
            <w:r w:rsidRPr="00A71255">
              <w:rPr>
                <w:rFonts w:ascii="Arial" w:hAnsi="Arial" w:cs="Arial"/>
                <w:sz w:val="24"/>
              </w:rPr>
              <w:t xml:space="preserve">) are to be considered when implementing incident management procedures. </w:t>
            </w:r>
          </w:p>
          <w:p w14:paraId="1CA1EE5D" w14:textId="77777777" w:rsidR="00AD5496" w:rsidRDefault="00AD5496" w:rsidP="00B87A4C">
            <w:pPr>
              <w:ind w:left="-4" w:right="34"/>
              <w:rPr>
                <w:rFonts w:ascii="Arial" w:hAnsi="Arial" w:cs="Arial"/>
                <w:b/>
                <w:bCs/>
                <w:sz w:val="24"/>
              </w:rPr>
            </w:pPr>
          </w:p>
          <w:p w14:paraId="5EDD1CD9" w14:textId="42FD6562" w:rsidR="0094446E" w:rsidRPr="00A71255" w:rsidRDefault="0094446E" w:rsidP="00B87A4C">
            <w:pPr>
              <w:ind w:left="-4" w:right="34"/>
              <w:rPr>
                <w:rFonts w:ascii="Arial" w:hAnsi="Arial" w:cs="Arial"/>
                <w:b/>
                <w:bCs/>
                <w:sz w:val="24"/>
              </w:rPr>
            </w:pPr>
            <w:r w:rsidRPr="00A71255">
              <w:rPr>
                <w:rFonts w:ascii="Arial" w:hAnsi="Arial" w:cs="Arial"/>
                <w:b/>
                <w:bCs/>
                <w:sz w:val="24"/>
              </w:rPr>
              <w:t xml:space="preserve">Communication </w:t>
            </w:r>
            <w:r w:rsidR="00AD5496" w:rsidRPr="00A71255">
              <w:rPr>
                <w:rFonts w:ascii="Arial" w:hAnsi="Arial" w:cs="Arial"/>
                <w:b/>
                <w:bCs/>
                <w:sz w:val="24"/>
              </w:rPr>
              <w:t xml:space="preserve">during </w:t>
            </w:r>
            <w:r w:rsidR="00A4426F">
              <w:rPr>
                <w:rFonts w:ascii="Arial" w:hAnsi="Arial" w:cs="Arial"/>
                <w:b/>
                <w:bCs/>
                <w:sz w:val="24"/>
              </w:rPr>
              <w:t xml:space="preserve">an </w:t>
            </w:r>
            <w:r w:rsidR="00AD5496" w:rsidRPr="00A71255">
              <w:rPr>
                <w:rFonts w:ascii="Arial" w:hAnsi="Arial" w:cs="Arial"/>
                <w:b/>
                <w:bCs/>
                <w:sz w:val="24"/>
              </w:rPr>
              <w:t>information security incident</w:t>
            </w:r>
          </w:p>
          <w:p w14:paraId="63A89B01" w14:textId="1AB90298" w:rsidR="0094446E" w:rsidRPr="00A71255" w:rsidRDefault="0094446E" w:rsidP="00B87A4C">
            <w:pPr>
              <w:ind w:left="-4" w:right="34"/>
              <w:rPr>
                <w:rFonts w:ascii="Arial" w:hAnsi="Arial" w:cs="Arial"/>
                <w:sz w:val="24"/>
              </w:rPr>
            </w:pPr>
            <w:r w:rsidRPr="00A71255">
              <w:rPr>
                <w:rFonts w:ascii="Arial" w:hAnsi="Arial" w:cs="Arial"/>
                <w:sz w:val="24"/>
              </w:rPr>
              <w:t xml:space="preserve">In case of an event, the </w:t>
            </w:r>
            <w:r w:rsidR="000244FF" w:rsidRPr="00A71255">
              <w:rPr>
                <w:rFonts w:ascii="Arial" w:hAnsi="Arial" w:cs="Arial"/>
                <w:sz w:val="24"/>
              </w:rPr>
              <w:t>organisation</w:t>
            </w:r>
            <w:r w:rsidR="000244FF" w:rsidRPr="00A71255" w:rsidDel="000244FF">
              <w:rPr>
                <w:rFonts w:ascii="Arial" w:hAnsi="Arial" w:cs="Arial"/>
                <w:sz w:val="24"/>
              </w:rPr>
              <w:t xml:space="preserve"> </w:t>
            </w:r>
            <w:r w:rsidRPr="00A71255">
              <w:rPr>
                <w:rFonts w:ascii="Arial" w:hAnsi="Arial" w:cs="Arial"/>
                <w:sz w:val="24"/>
              </w:rPr>
              <w:t>is to also establish and communicate procedures on information security incident response to all relevant interested parties. These incidents are to be responded to by a designated team with the required competency. The response is to include at a minimum of:</w:t>
            </w:r>
          </w:p>
          <w:p w14:paraId="564F5DF6" w14:textId="14D0F4F9"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lang w:eastAsia="en-NZ"/>
              </w:rPr>
              <w:t xml:space="preserve">containment, if the consequences of the incident can spread, so will the systems affected by the </w:t>
            </w:r>
            <w:r w:rsidRPr="00A71255" w:rsidDel="00FD11F4">
              <w:rPr>
                <w:rFonts w:ascii="Arial" w:hAnsi="Arial" w:cs="Arial"/>
                <w:sz w:val="24"/>
              </w:rPr>
              <w:t>incident</w:t>
            </w:r>
          </w:p>
          <w:p w14:paraId="3DD49616" w14:textId="77777777"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collecting evidence as soon as possible after the occurrence</w:t>
            </w:r>
          </w:p>
          <w:p w14:paraId="1F8E9D2A" w14:textId="2E3F9DA2"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 xml:space="preserve">escalation </w:t>
            </w:r>
            <w:r w:rsidR="00A471B9">
              <w:rPr>
                <w:rFonts w:ascii="Arial" w:hAnsi="Arial" w:cs="Arial"/>
                <w:sz w:val="24"/>
              </w:rPr>
              <w:t>(</w:t>
            </w:r>
            <w:r w:rsidRPr="00A71255">
              <w:rPr>
                <w:rFonts w:ascii="Arial" w:hAnsi="Arial" w:cs="Arial"/>
                <w:sz w:val="24"/>
              </w:rPr>
              <w:t>as required</w:t>
            </w:r>
            <w:r w:rsidR="00A471B9">
              <w:rPr>
                <w:rFonts w:ascii="Arial" w:hAnsi="Arial" w:cs="Arial"/>
                <w:sz w:val="24"/>
              </w:rPr>
              <w:t>),</w:t>
            </w:r>
            <w:r w:rsidRPr="00A71255">
              <w:rPr>
                <w:rFonts w:ascii="Arial" w:hAnsi="Arial" w:cs="Arial"/>
                <w:sz w:val="24"/>
              </w:rPr>
              <w:t xml:space="preserve"> including crisis management activities and possibly invoking business continuity plans (BCPs)</w:t>
            </w:r>
          </w:p>
          <w:p w14:paraId="3D301F90" w14:textId="11BA14F9"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ensuring that all response activities are properly logged for later analysis</w:t>
            </w:r>
          </w:p>
          <w:p w14:paraId="7A379FD7" w14:textId="61ADCFEB" w:rsidR="0094446E" w:rsidRPr="00A71255" w:rsidRDefault="00EE604E" w:rsidP="00724ED5">
            <w:pPr>
              <w:pStyle w:val="ListParagraph"/>
              <w:numPr>
                <w:ilvl w:val="0"/>
                <w:numId w:val="94"/>
              </w:numPr>
              <w:tabs>
                <w:tab w:val="left" w:pos="406"/>
              </w:tabs>
              <w:ind w:right="34"/>
              <w:rPr>
                <w:rFonts w:ascii="Arial" w:hAnsi="Arial" w:cs="Arial"/>
                <w:sz w:val="24"/>
              </w:rPr>
            </w:pPr>
            <w:r w:rsidRPr="00985A01">
              <w:rPr>
                <w:rFonts w:ascii="Arial" w:hAnsi="Arial" w:cs="Arial"/>
                <w:sz w:val="24"/>
              </w:rPr>
              <w:t>communicating the existence of the information security incident or any relevant details to</w:t>
            </w:r>
            <w:r w:rsidRPr="00985A01" w:rsidDel="001D51DA">
              <w:rPr>
                <w:rFonts w:ascii="Arial" w:hAnsi="Arial" w:cs="Arial"/>
                <w:sz w:val="24"/>
              </w:rPr>
              <w:t xml:space="preserve"> </w:t>
            </w:r>
            <w:r w:rsidRPr="00985A01">
              <w:rPr>
                <w:rFonts w:ascii="Arial" w:hAnsi="Arial" w:cs="Arial"/>
                <w:sz w:val="24"/>
              </w:rPr>
              <w:t xml:space="preserve">relevant internal and external interested parties </w:t>
            </w:r>
            <w:r>
              <w:rPr>
                <w:rFonts w:ascii="Arial" w:hAnsi="Arial" w:cs="Arial"/>
                <w:sz w:val="24"/>
              </w:rPr>
              <w:t>(</w:t>
            </w:r>
            <w:r w:rsidRPr="00985A01">
              <w:rPr>
                <w:rFonts w:ascii="Arial" w:hAnsi="Arial" w:cs="Arial"/>
                <w:sz w:val="24"/>
              </w:rPr>
              <w:t>following the need-to-know principle</w:t>
            </w:r>
            <w:r>
              <w:rPr>
                <w:rFonts w:ascii="Arial" w:hAnsi="Arial" w:cs="Arial"/>
                <w:sz w:val="24"/>
              </w:rPr>
              <w:t>)</w:t>
            </w:r>
          </w:p>
          <w:p w14:paraId="42FBF4B7" w14:textId="3E407372"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 xml:space="preserve">coordinating with internal and external parties </w:t>
            </w:r>
            <w:r w:rsidR="0099534E">
              <w:rPr>
                <w:rFonts w:ascii="Arial" w:hAnsi="Arial" w:cs="Arial"/>
                <w:sz w:val="24"/>
              </w:rPr>
              <w:t>(i.e.,</w:t>
            </w:r>
            <w:r w:rsidRPr="00A71255">
              <w:rPr>
                <w:rFonts w:ascii="Arial" w:hAnsi="Arial" w:cs="Arial"/>
                <w:sz w:val="24"/>
              </w:rPr>
              <w:t xml:space="preserve"> authorities, external interest groups and forums, </w:t>
            </w:r>
            <w:r w:rsidRPr="00A71255" w:rsidDel="0003433C">
              <w:rPr>
                <w:rFonts w:ascii="Arial" w:hAnsi="Arial" w:cs="Arial"/>
                <w:sz w:val="24"/>
              </w:rPr>
              <w:t>suppliers</w:t>
            </w:r>
            <w:r w:rsidRPr="00A71255">
              <w:rPr>
                <w:rFonts w:ascii="Arial" w:hAnsi="Arial" w:cs="Arial"/>
                <w:sz w:val="24"/>
              </w:rPr>
              <w:t>, and clients</w:t>
            </w:r>
            <w:r w:rsidR="00915B0B">
              <w:rPr>
                <w:rFonts w:ascii="Arial" w:hAnsi="Arial" w:cs="Arial"/>
                <w:sz w:val="24"/>
              </w:rPr>
              <w:t>)</w:t>
            </w:r>
            <w:r w:rsidRPr="00A71255">
              <w:rPr>
                <w:rFonts w:ascii="Arial" w:hAnsi="Arial" w:cs="Arial"/>
                <w:sz w:val="24"/>
              </w:rPr>
              <w:t xml:space="preserve"> to improve response effectiveness and help minimise consequences for other organisations</w:t>
            </w:r>
          </w:p>
          <w:p w14:paraId="56E7E2D3" w14:textId="77777777"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 xml:space="preserve">once the incident has been successfully addressed, formally </w:t>
            </w:r>
            <w:r w:rsidRPr="00A71255" w:rsidDel="0003433C">
              <w:rPr>
                <w:rFonts w:ascii="Arial" w:hAnsi="Arial" w:cs="Arial"/>
                <w:sz w:val="24"/>
              </w:rPr>
              <w:t>closing</w:t>
            </w:r>
            <w:r w:rsidRPr="00A71255">
              <w:rPr>
                <w:rFonts w:ascii="Arial" w:hAnsi="Arial" w:cs="Arial"/>
                <w:sz w:val="24"/>
              </w:rPr>
              <w:t>, and recording it</w:t>
            </w:r>
          </w:p>
          <w:p w14:paraId="18F5AA65" w14:textId="2C7996D2" w:rsidR="0094446E" w:rsidRPr="00A71255" w:rsidRDefault="0094446E" w:rsidP="00724ED5">
            <w:pPr>
              <w:pStyle w:val="ListParagraph"/>
              <w:numPr>
                <w:ilvl w:val="0"/>
                <w:numId w:val="94"/>
              </w:numPr>
              <w:tabs>
                <w:tab w:val="left" w:pos="406"/>
              </w:tabs>
              <w:ind w:right="34"/>
              <w:rPr>
                <w:rFonts w:ascii="Arial" w:hAnsi="Arial" w:cs="Arial"/>
                <w:sz w:val="24"/>
              </w:rPr>
            </w:pPr>
            <w:r w:rsidRPr="00A71255">
              <w:rPr>
                <w:rFonts w:ascii="Arial" w:hAnsi="Arial" w:cs="Arial"/>
                <w:sz w:val="24"/>
              </w:rPr>
              <w:t xml:space="preserve">conducting information security forensic analysis </w:t>
            </w:r>
            <w:r w:rsidR="001F1ED5">
              <w:rPr>
                <w:rFonts w:ascii="Arial" w:hAnsi="Arial" w:cs="Arial"/>
                <w:sz w:val="24"/>
              </w:rPr>
              <w:t>(</w:t>
            </w:r>
            <w:r w:rsidRPr="00A71255">
              <w:rPr>
                <w:rFonts w:ascii="Arial" w:hAnsi="Arial" w:cs="Arial"/>
                <w:sz w:val="24"/>
              </w:rPr>
              <w:t>as required</w:t>
            </w:r>
            <w:r w:rsidR="001F1ED5">
              <w:rPr>
                <w:rFonts w:ascii="Arial" w:hAnsi="Arial" w:cs="Arial"/>
                <w:sz w:val="24"/>
              </w:rPr>
              <w:t>)</w:t>
            </w:r>
            <w:r w:rsidRPr="00A71255">
              <w:rPr>
                <w:rFonts w:ascii="Arial" w:hAnsi="Arial" w:cs="Arial"/>
                <w:sz w:val="24"/>
              </w:rPr>
              <w:t xml:space="preserve"> </w:t>
            </w:r>
          </w:p>
          <w:p w14:paraId="2396B431" w14:textId="3828C5F5" w:rsidR="0094446E" w:rsidRPr="00A71255" w:rsidRDefault="0094446E" w:rsidP="00724ED5">
            <w:pPr>
              <w:pStyle w:val="ListParagraph"/>
              <w:numPr>
                <w:ilvl w:val="0"/>
                <w:numId w:val="94"/>
              </w:numPr>
              <w:tabs>
                <w:tab w:val="left" w:pos="406"/>
                <w:tab w:val="left" w:pos="990"/>
              </w:tabs>
              <w:ind w:right="34"/>
              <w:rPr>
                <w:rFonts w:ascii="Arial" w:hAnsi="Arial" w:cs="Arial"/>
                <w:sz w:val="24"/>
              </w:rPr>
            </w:pPr>
            <w:r w:rsidRPr="00A71255">
              <w:rPr>
                <w:rFonts w:ascii="Arial" w:hAnsi="Arial" w:cs="Arial"/>
                <w:sz w:val="24"/>
              </w:rPr>
              <w:t>performing post-incident analysis to identify root cause. Ensure it is documented and communicated according to defined procedures</w:t>
            </w:r>
            <w:r w:rsidR="00F17607">
              <w:rPr>
                <w:rFonts w:ascii="Arial" w:hAnsi="Arial" w:cs="Arial"/>
                <w:sz w:val="24"/>
              </w:rPr>
              <w:t xml:space="preserve"> (i.e., post</w:t>
            </w:r>
            <w:r w:rsidR="7A1533BD" w:rsidRPr="29D7BF1E">
              <w:rPr>
                <w:rFonts w:ascii="Arial" w:hAnsi="Arial" w:cs="Arial"/>
                <w:sz w:val="24"/>
              </w:rPr>
              <w:t>-</w:t>
            </w:r>
            <w:r w:rsidR="00F17607">
              <w:rPr>
                <w:rFonts w:ascii="Arial" w:hAnsi="Arial" w:cs="Arial"/>
                <w:sz w:val="24"/>
              </w:rPr>
              <w:t>incident review form)</w:t>
            </w:r>
          </w:p>
          <w:p w14:paraId="678B8AEC" w14:textId="5014FF00" w:rsidR="0094446E" w:rsidRPr="00A71255" w:rsidRDefault="0094446E" w:rsidP="00724ED5">
            <w:pPr>
              <w:pStyle w:val="ListParagraph"/>
              <w:numPr>
                <w:ilvl w:val="0"/>
                <w:numId w:val="94"/>
              </w:numPr>
              <w:tabs>
                <w:tab w:val="left" w:pos="406"/>
                <w:tab w:val="left" w:pos="990"/>
              </w:tabs>
              <w:ind w:right="34"/>
              <w:rPr>
                <w:rFonts w:ascii="Arial" w:hAnsi="Arial" w:cs="Arial"/>
                <w:sz w:val="24"/>
              </w:rPr>
            </w:pPr>
            <w:r w:rsidRPr="00A71255">
              <w:rPr>
                <w:rFonts w:ascii="Arial" w:hAnsi="Arial" w:cs="Arial"/>
                <w:sz w:val="24"/>
              </w:rPr>
              <w:lastRenderedPageBreak/>
              <w:t xml:space="preserve">identifying and managing information security vulnerabilities and weaknesses </w:t>
            </w:r>
            <w:r w:rsidR="00DE6F4F">
              <w:rPr>
                <w:rFonts w:ascii="Arial" w:hAnsi="Arial" w:cs="Arial"/>
                <w:sz w:val="24"/>
              </w:rPr>
              <w:t>(</w:t>
            </w:r>
            <w:r w:rsidRPr="00A71255">
              <w:rPr>
                <w:rFonts w:ascii="Arial" w:hAnsi="Arial" w:cs="Arial"/>
                <w:sz w:val="24"/>
              </w:rPr>
              <w:t>including those related to controls which have caused, contributed to, or failed to prevent the incident</w:t>
            </w:r>
            <w:r w:rsidR="00A45A77">
              <w:rPr>
                <w:rFonts w:ascii="Arial" w:hAnsi="Arial" w:cs="Arial"/>
                <w:sz w:val="24"/>
              </w:rPr>
              <w:t>)</w:t>
            </w:r>
          </w:p>
          <w:p w14:paraId="6F5D78BE" w14:textId="08C1BA8B" w:rsidR="0094446E" w:rsidRPr="00A71255" w:rsidRDefault="0094446E" w:rsidP="00724ED5">
            <w:pPr>
              <w:pStyle w:val="ListParagraph"/>
              <w:numPr>
                <w:ilvl w:val="0"/>
                <w:numId w:val="94"/>
              </w:numPr>
              <w:tabs>
                <w:tab w:val="left" w:pos="406"/>
                <w:tab w:val="left" w:pos="990"/>
              </w:tabs>
              <w:ind w:right="34"/>
              <w:rPr>
                <w:rFonts w:ascii="Arial" w:hAnsi="Arial" w:cs="Arial"/>
                <w:sz w:val="24"/>
              </w:rPr>
            </w:pPr>
            <w:r w:rsidRPr="00A71255">
              <w:rPr>
                <w:rFonts w:ascii="Arial" w:hAnsi="Arial" w:cs="Arial"/>
                <w:sz w:val="24"/>
              </w:rPr>
              <w:t>timely notifications to be provided to the respective</w:t>
            </w:r>
            <w:r w:rsidR="00314E6A">
              <w:rPr>
                <w:rFonts w:ascii="Arial" w:hAnsi="Arial" w:cs="Arial"/>
                <w:sz w:val="24"/>
              </w:rPr>
              <w:t xml:space="preserve"> customers</w:t>
            </w:r>
            <w:r w:rsidR="00535812">
              <w:rPr>
                <w:rFonts w:ascii="Arial" w:hAnsi="Arial" w:cs="Arial"/>
                <w:sz w:val="24"/>
              </w:rPr>
              <w:t>,</w:t>
            </w:r>
            <w:r w:rsidR="6DDF83B5" w:rsidRPr="7186DD43">
              <w:rPr>
                <w:rFonts w:ascii="Arial" w:hAnsi="Arial" w:cs="Arial"/>
                <w:sz w:val="24"/>
              </w:rPr>
              <w:t xml:space="preserve"> and</w:t>
            </w:r>
            <w:r w:rsidRPr="00A71255">
              <w:rPr>
                <w:rFonts w:ascii="Arial" w:hAnsi="Arial" w:cs="Arial"/>
                <w:sz w:val="24"/>
              </w:rPr>
              <w:t xml:space="preserve"> stakeholders </w:t>
            </w:r>
            <w:r w:rsidR="00C406EA">
              <w:rPr>
                <w:rFonts w:ascii="Arial" w:hAnsi="Arial" w:cs="Arial"/>
                <w:sz w:val="24"/>
              </w:rPr>
              <w:t>(</w:t>
            </w:r>
            <w:r w:rsidRPr="00A71255">
              <w:rPr>
                <w:rFonts w:ascii="Arial" w:hAnsi="Arial" w:cs="Arial"/>
                <w:sz w:val="24"/>
              </w:rPr>
              <w:t>as required</w:t>
            </w:r>
            <w:r w:rsidR="00C406EA">
              <w:rPr>
                <w:rFonts w:ascii="Arial" w:hAnsi="Arial" w:cs="Arial"/>
                <w:sz w:val="24"/>
              </w:rPr>
              <w:t>)</w:t>
            </w:r>
            <w:r w:rsidRPr="00A71255">
              <w:rPr>
                <w:rFonts w:ascii="Arial" w:hAnsi="Arial" w:cs="Arial"/>
                <w:sz w:val="24"/>
              </w:rPr>
              <w:t xml:space="preserve"> on the status of the incident and resolution steps.</w:t>
            </w:r>
          </w:p>
          <w:p w14:paraId="6FEDF846" w14:textId="77777777" w:rsidR="0094446E" w:rsidRPr="00A71255" w:rsidRDefault="0094446E" w:rsidP="00B87A4C">
            <w:pPr>
              <w:tabs>
                <w:tab w:val="left" w:pos="990"/>
              </w:tabs>
              <w:rPr>
                <w:rFonts w:ascii="Arial" w:hAnsi="Arial" w:cs="Arial"/>
                <w:sz w:val="24"/>
              </w:rPr>
            </w:pPr>
          </w:p>
          <w:p w14:paraId="175A7AF6" w14:textId="332DA345" w:rsidR="0094446E" w:rsidRPr="00A71255" w:rsidRDefault="0094446E" w:rsidP="00B87A4C">
            <w:pPr>
              <w:tabs>
                <w:tab w:val="left" w:pos="990"/>
              </w:tabs>
              <w:rPr>
                <w:rFonts w:ascii="Arial" w:hAnsi="Arial" w:cs="Arial"/>
                <w:sz w:val="24"/>
              </w:rPr>
            </w:pPr>
            <w:r w:rsidRPr="00A71255">
              <w:rPr>
                <w:rFonts w:ascii="Arial" w:hAnsi="Arial" w:cs="Arial"/>
                <w:b/>
                <w:bCs/>
                <w:sz w:val="24"/>
              </w:rPr>
              <w:t xml:space="preserve">Resolution of </w:t>
            </w:r>
            <w:r w:rsidR="002242F0">
              <w:rPr>
                <w:rFonts w:ascii="Arial" w:hAnsi="Arial" w:cs="Arial"/>
                <w:b/>
                <w:bCs/>
                <w:sz w:val="24"/>
              </w:rPr>
              <w:t xml:space="preserve">an </w:t>
            </w:r>
            <w:r w:rsidR="00AB7E23" w:rsidRPr="00A71255">
              <w:rPr>
                <w:rFonts w:ascii="Arial" w:hAnsi="Arial" w:cs="Arial"/>
                <w:b/>
                <w:bCs/>
                <w:sz w:val="24"/>
              </w:rPr>
              <w:t>information security incident</w:t>
            </w:r>
          </w:p>
          <w:p w14:paraId="5C7CD4DA" w14:textId="36EDC0A2" w:rsidR="00045B51" w:rsidRDefault="0094446E" w:rsidP="00B87A4C">
            <w:pPr>
              <w:tabs>
                <w:tab w:val="left" w:pos="990"/>
              </w:tabs>
              <w:rPr>
                <w:rFonts w:ascii="Arial" w:hAnsi="Arial" w:cs="Arial"/>
                <w:sz w:val="24"/>
              </w:rPr>
            </w:pPr>
            <w:r w:rsidRPr="00A71255">
              <w:rPr>
                <w:rFonts w:ascii="Arial" w:hAnsi="Arial" w:cs="Arial"/>
                <w:sz w:val="24"/>
              </w:rPr>
              <w:t xml:space="preserve">While resolving information security incidents, </w:t>
            </w:r>
            <w:r w:rsidR="00793A49" w:rsidRPr="00A71255">
              <w:rPr>
                <w:rFonts w:ascii="Arial" w:hAnsi="Arial" w:cs="Arial"/>
                <w:sz w:val="24"/>
              </w:rPr>
              <w:t>organisation</w:t>
            </w:r>
            <w:r w:rsidR="00430045" w:rsidRPr="00A71255">
              <w:rPr>
                <w:rFonts w:ascii="Arial" w:hAnsi="Arial" w:cs="Arial"/>
                <w:sz w:val="24"/>
              </w:rPr>
              <w:t>s are to</w:t>
            </w:r>
            <w:r w:rsidR="00793A49" w:rsidRPr="00A71255" w:rsidDel="00793A49">
              <w:rPr>
                <w:rFonts w:ascii="Arial" w:hAnsi="Arial" w:cs="Arial"/>
                <w:sz w:val="24"/>
              </w:rPr>
              <w:t xml:space="preserve"> </w:t>
            </w:r>
            <w:r w:rsidRPr="00A71255">
              <w:rPr>
                <w:rFonts w:ascii="Arial" w:hAnsi="Arial" w:cs="Arial"/>
                <w:sz w:val="24"/>
              </w:rPr>
              <w:t xml:space="preserve">take necessary precautions </w:t>
            </w:r>
            <w:r w:rsidR="00B81F94">
              <w:rPr>
                <w:rFonts w:ascii="Arial" w:hAnsi="Arial" w:cs="Arial"/>
                <w:sz w:val="24"/>
              </w:rPr>
              <w:t xml:space="preserve">to ensure </w:t>
            </w:r>
            <w:r w:rsidRPr="00A71255">
              <w:rPr>
                <w:rFonts w:ascii="Arial" w:hAnsi="Arial" w:cs="Arial"/>
                <w:sz w:val="24"/>
              </w:rPr>
              <w:t xml:space="preserve">the incident resolution does not lead to new </w:t>
            </w:r>
            <w:r w:rsidR="00E2008E">
              <w:rPr>
                <w:rFonts w:ascii="Arial" w:hAnsi="Arial" w:cs="Arial"/>
                <w:sz w:val="24"/>
              </w:rPr>
              <w:t xml:space="preserve">or </w:t>
            </w:r>
            <w:r w:rsidRPr="00A71255">
              <w:rPr>
                <w:rFonts w:ascii="Arial" w:hAnsi="Arial" w:cs="Arial"/>
                <w:sz w:val="24"/>
              </w:rPr>
              <w:t xml:space="preserve">known vulnerabilities. Any vulnerabilities identified during </w:t>
            </w:r>
            <w:r w:rsidR="00DF6544">
              <w:rPr>
                <w:rFonts w:ascii="Arial" w:hAnsi="Arial" w:cs="Arial"/>
                <w:sz w:val="24"/>
              </w:rPr>
              <w:t xml:space="preserve">the </w:t>
            </w:r>
            <w:r w:rsidRPr="00A71255">
              <w:rPr>
                <w:rFonts w:ascii="Arial" w:hAnsi="Arial" w:cs="Arial"/>
                <w:sz w:val="24"/>
              </w:rPr>
              <w:t xml:space="preserve">incident resolution process </w:t>
            </w:r>
            <w:r w:rsidR="003179AD">
              <w:rPr>
                <w:rFonts w:ascii="Arial" w:hAnsi="Arial" w:cs="Arial"/>
                <w:sz w:val="24"/>
              </w:rPr>
              <w:t>are</w:t>
            </w:r>
            <w:r w:rsidRPr="00A71255">
              <w:rPr>
                <w:rFonts w:ascii="Arial" w:hAnsi="Arial" w:cs="Arial"/>
                <w:sz w:val="24"/>
              </w:rPr>
              <w:t xml:space="preserve"> to be</w:t>
            </w:r>
            <w:r w:rsidR="00CC5314">
              <w:rPr>
                <w:rFonts w:ascii="Arial" w:hAnsi="Arial" w:cs="Arial"/>
                <w:sz w:val="24"/>
              </w:rPr>
              <w:t xml:space="preserve"> isolated, treated with caution and</w:t>
            </w:r>
            <w:r w:rsidRPr="00A71255">
              <w:rPr>
                <w:rFonts w:ascii="Arial" w:hAnsi="Arial" w:cs="Arial"/>
                <w:sz w:val="24"/>
              </w:rPr>
              <w:t xml:space="preserve"> reported to respective professional bodies.</w:t>
            </w:r>
          </w:p>
          <w:p w14:paraId="18A07291" w14:textId="5E57E2F1" w:rsidR="00834588" w:rsidRDefault="00834588" w:rsidP="00B87A4C">
            <w:pPr>
              <w:tabs>
                <w:tab w:val="left" w:pos="990"/>
              </w:tabs>
              <w:rPr>
                <w:rFonts w:ascii="Arial" w:hAnsi="Arial" w:cs="Arial"/>
                <w:sz w:val="24"/>
              </w:rPr>
            </w:pPr>
          </w:p>
          <w:p w14:paraId="53169EC0" w14:textId="0B1E1A93" w:rsidR="00834588" w:rsidRPr="00365FC8" w:rsidRDefault="00834588" w:rsidP="00834588">
            <w:pPr>
              <w:autoSpaceDE w:val="0"/>
              <w:autoSpaceDN w:val="0"/>
              <w:adjustRightInd w:val="0"/>
              <w:spacing w:line="240" w:lineRule="auto"/>
              <w:rPr>
                <w:rFonts w:ascii="Arial" w:hAnsi="Arial" w:cs="Arial"/>
                <w:b/>
                <w:color w:val="000000"/>
                <w:sz w:val="24"/>
                <w:lang w:eastAsia="en-NZ"/>
              </w:rPr>
            </w:pPr>
            <w:r w:rsidRPr="4DC23B53">
              <w:rPr>
                <w:rFonts w:ascii="Arial" w:hAnsi="Arial" w:cs="Arial"/>
                <w:b/>
                <w:color w:val="000000" w:themeColor="text1"/>
                <w:sz w:val="24"/>
                <w:lang w:eastAsia="en-NZ"/>
              </w:rPr>
              <w:t>Post</w:t>
            </w:r>
            <w:r w:rsidR="59E123BC" w:rsidRPr="4DC23B53">
              <w:rPr>
                <w:rFonts w:ascii="Arial" w:hAnsi="Arial" w:cs="Arial"/>
                <w:b/>
                <w:bCs/>
                <w:color w:val="000000" w:themeColor="text1"/>
                <w:sz w:val="24"/>
                <w:lang w:eastAsia="en-NZ"/>
              </w:rPr>
              <w:t>-</w:t>
            </w:r>
            <w:r w:rsidR="009754A9" w:rsidRPr="4DC23B53">
              <w:rPr>
                <w:rFonts w:ascii="Arial" w:hAnsi="Arial" w:cs="Arial"/>
                <w:b/>
                <w:color w:val="000000" w:themeColor="text1"/>
                <w:sz w:val="24"/>
                <w:lang w:eastAsia="en-NZ"/>
              </w:rPr>
              <w:t>i</w:t>
            </w:r>
            <w:r w:rsidRPr="4DC23B53">
              <w:rPr>
                <w:rFonts w:ascii="Arial" w:hAnsi="Arial" w:cs="Arial"/>
                <w:b/>
                <w:color w:val="000000" w:themeColor="text1"/>
                <w:sz w:val="24"/>
                <w:lang w:eastAsia="en-NZ"/>
              </w:rPr>
              <w:t xml:space="preserve">ncident </w:t>
            </w:r>
            <w:r w:rsidR="009754A9" w:rsidRPr="4DC23B53">
              <w:rPr>
                <w:rFonts w:ascii="Arial" w:hAnsi="Arial" w:cs="Arial"/>
                <w:b/>
                <w:color w:val="000000" w:themeColor="text1"/>
                <w:sz w:val="24"/>
                <w:lang w:eastAsia="en-NZ"/>
              </w:rPr>
              <w:t>r</w:t>
            </w:r>
            <w:r w:rsidRPr="4DC23B53">
              <w:rPr>
                <w:rFonts w:ascii="Arial" w:hAnsi="Arial" w:cs="Arial"/>
                <w:b/>
                <w:color w:val="000000" w:themeColor="text1"/>
                <w:sz w:val="24"/>
                <w:lang w:eastAsia="en-NZ"/>
              </w:rPr>
              <w:t>eport</w:t>
            </w:r>
          </w:p>
          <w:p w14:paraId="25D509A3" w14:textId="1CEE3619" w:rsidR="00834588" w:rsidRPr="00365FC8" w:rsidRDefault="00834588" w:rsidP="00834588">
            <w:pPr>
              <w:autoSpaceDE w:val="0"/>
              <w:autoSpaceDN w:val="0"/>
              <w:adjustRightInd w:val="0"/>
              <w:spacing w:line="240" w:lineRule="auto"/>
              <w:rPr>
                <w:rFonts w:ascii="Arial" w:hAnsi="Arial" w:cs="Arial"/>
                <w:color w:val="000000"/>
                <w:sz w:val="24"/>
                <w:lang w:eastAsia="en-NZ"/>
              </w:rPr>
            </w:pPr>
            <w:r w:rsidRPr="60323E1B">
              <w:rPr>
                <w:rFonts w:ascii="Arial" w:hAnsi="Arial" w:cs="Arial"/>
                <w:color w:val="000000" w:themeColor="text1"/>
                <w:sz w:val="24"/>
                <w:lang w:eastAsia="en-NZ"/>
              </w:rPr>
              <w:t xml:space="preserve">The process of reviewing and documenting the impacted areas, personnel, and processes </w:t>
            </w:r>
            <w:r w:rsidR="00FF227E" w:rsidRPr="60323E1B">
              <w:rPr>
                <w:rFonts w:ascii="Arial" w:hAnsi="Arial" w:cs="Arial"/>
                <w:color w:val="000000" w:themeColor="text1"/>
                <w:sz w:val="24"/>
                <w:lang w:eastAsia="en-NZ"/>
              </w:rPr>
              <w:t>following</w:t>
            </w:r>
            <w:r w:rsidRPr="60323E1B">
              <w:rPr>
                <w:rFonts w:ascii="Arial" w:hAnsi="Arial" w:cs="Arial"/>
                <w:color w:val="000000" w:themeColor="text1"/>
                <w:sz w:val="24"/>
                <w:lang w:eastAsia="en-NZ"/>
              </w:rPr>
              <w:t xml:space="preserve"> an incident after its resolution is known as</w:t>
            </w:r>
            <w:r w:rsidR="00830135" w:rsidRPr="60323E1B">
              <w:rPr>
                <w:rFonts w:ascii="Arial" w:hAnsi="Arial" w:cs="Arial"/>
                <w:color w:val="000000" w:themeColor="text1"/>
                <w:sz w:val="24"/>
                <w:lang w:eastAsia="en-NZ"/>
              </w:rPr>
              <w:t xml:space="preserve"> a</w:t>
            </w:r>
            <w:r w:rsidRPr="60323E1B">
              <w:rPr>
                <w:rFonts w:ascii="Arial" w:hAnsi="Arial" w:cs="Arial"/>
                <w:color w:val="000000" w:themeColor="text1"/>
                <w:sz w:val="24"/>
                <w:lang w:eastAsia="en-NZ"/>
              </w:rPr>
              <w:t xml:space="preserve"> post</w:t>
            </w:r>
            <w:r w:rsidR="344D18D8" w:rsidRPr="60323E1B">
              <w:rPr>
                <w:rFonts w:ascii="Arial" w:hAnsi="Arial" w:cs="Arial"/>
                <w:color w:val="000000" w:themeColor="text1"/>
                <w:sz w:val="24"/>
                <w:lang w:eastAsia="en-NZ"/>
              </w:rPr>
              <w:t>-</w:t>
            </w:r>
            <w:r w:rsidRPr="60323E1B">
              <w:rPr>
                <w:rFonts w:ascii="Arial" w:hAnsi="Arial" w:cs="Arial"/>
                <w:color w:val="000000" w:themeColor="text1"/>
                <w:sz w:val="24"/>
                <w:lang w:eastAsia="en-NZ"/>
              </w:rPr>
              <w:t>incident report. The documented report consists of:</w:t>
            </w:r>
          </w:p>
          <w:p w14:paraId="78DF7C8A" w14:textId="77777777" w:rsidR="00834588" w:rsidRPr="00365FC8" w:rsidRDefault="00834588" w:rsidP="006B0A70">
            <w:pPr>
              <w:numPr>
                <w:ilvl w:val="0"/>
                <w:numId w:val="182"/>
              </w:numPr>
              <w:tabs>
                <w:tab w:val="clear" w:pos="360"/>
                <w:tab w:val="num" w:pos="720"/>
              </w:tabs>
              <w:autoSpaceDE w:val="0"/>
              <w:autoSpaceDN w:val="0"/>
              <w:adjustRightInd w:val="0"/>
              <w:spacing w:line="240" w:lineRule="auto"/>
              <w:rPr>
                <w:rFonts w:ascii="Arial" w:hAnsi="Arial" w:cs="Arial"/>
                <w:color w:val="000000"/>
                <w:sz w:val="24"/>
                <w:lang w:eastAsia="en-NZ"/>
              </w:rPr>
            </w:pPr>
            <w:r w:rsidRPr="00365FC8">
              <w:rPr>
                <w:rFonts w:ascii="Arial" w:hAnsi="Arial" w:cs="Arial"/>
                <w:color w:val="000000"/>
                <w:sz w:val="24"/>
                <w:lang w:eastAsia="en-NZ"/>
              </w:rPr>
              <w:t>a timeline of communication and steps taken</w:t>
            </w:r>
          </w:p>
          <w:p w14:paraId="30B9C188" w14:textId="77777777" w:rsidR="00834588" w:rsidRPr="00365FC8" w:rsidRDefault="00834588" w:rsidP="006B0A70">
            <w:pPr>
              <w:numPr>
                <w:ilvl w:val="0"/>
                <w:numId w:val="182"/>
              </w:numPr>
              <w:tabs>
                <w:tab w:val="clear" w:pos="360"/>
                <w:tab w:val="num" w:pos="720"/>
              </w:tabs>
              <w:autoSpaceDE w:val="0"/>
              <w:autoSpaceDN w:val="0"/>
              <w:adjustRightInd w:val="0"/>
              <w:spacing w:line="240" w:lineRule="auto"/>
              <w:rPr>
                <w:rFonts w:ascii="Arial" w:hAnsi="Arial" w:cs="Arial"/>
                <w:color w:val="000000"/>
                <w:sz w:val="24"/>
                <w:lang w:eastAsia="en-NZ"/>
              </w:rPr>
            </w:pPr>
            <w:r w:rsidRPr="00365FC8">
              <w:rPr>
                <w:rFonts w:ascii="Arial" w:hAnsi="Arial" w:cs="Arial"/>
                <w:color w:val="000000"/>
                <w:sz w:val="24"/>
                <w:lang w:eastAsia="en-NZ"/>
              </w:rPr>
              <w:t>a list of resources used in the response and their effectiveness</w:t>
            </w:r>
          </w:p>
          <w:p w14:paraId="61423A92" w14:textId="7DCF6932" w:rsidR="00834588" w:rsidRPr="00365FC8" w:rsidRDefault="00834588" w:rsidP="006B0A70">
            <w:pPr>
              <w:numPr>
                <w:ilvl w:val="0"/>
                <w:numId w:val="182"/>
              </w:numPr>
              <w:tabs>
                <w:tab w:val="clear" w:pos="360"/>
                <w:tab w:val="num" w:pos="720"/>
              </w:tabs>
              <w:autoSpaceDE w:val="0"/>
              <w:autoSpaceDN w:val="0"/>
              <w:adjustRightInd w:val="0"/>
              <w:spacing w:line="240" w:lineRule="auto"/>
              <w:rPr>
                <w:rFonts w:ascii="Arial" w:hAnsi="Arial" w:cs="Arial"/>
                <w:color w:val="000000"/>
                <w:sz w:val="24"/>
                <w:lang w:eastAsia="en-NZ"/>
              </w:rPr>
            </w:pPr>
            <w:r w:rsidRPr="00365FC8">
              <w:rPr>
                <w:rFonts w:ascii="Arial" w:hAnsi="Arial" w:cs="Arial"/>
                <w:color w:val="000000"/>
                <w:sz w:val="24"/>
                <w:lang w:eastAsia="en-NZ"/>
              </w:rPr>
              <w:t>monitoring information to provide context for the system’s health, to judge</w:t>
            </w:r>
            <w:r w:rsidR="00777664">
              <w:rPr>
                <w:rFonts w:ascii="Arial" w:hAnsi="Arial" w:cs="Arial"/>
                <w:color w:val="000000"/>
                <w:sz w:val="24"/>
                <w:lang w:eastAsia="en-NZ"/>
              </w:rPr>
              <w:t xml:space="preserve"> response</w:t>
            </w:r>
            <w:r w:rsidRPr="00365FC8">
              <w:rPr>
                <w:rFonts w:ascii="Arial" w:hAnsi="Arial" w:cs="Arial"/>
                <w:color w:val="000000"/>
                <w:sz w:val="24"/>
                <w:lang w:eastAsia="en-NZ"/>
              </w:rPr>
              <w:t xml:space="preserve"> effectiveness</w:t>
            </w:r>
          </w:p>
          <w:p w14:paraId="44CDEDC6" w14:textId="77777777" w:rsidR="00834588" w:rsidRPr="00365FC8" w:rsidRDefault="00834588" w:rsidP="006B0A70">
            <w:pPr>
              <w:numPr>
                <w:ilvl w:val="0"/>
                <w:numId w:val="182"/>
              </w:numPr>
              <w:tabs>
                <w:tab w:val="clear" w:pos="360"/>
                <w:tab w:val="num" w:pos="720"/>
              </w:tabs>
              <w:autoSpaceDE w:val="0"/>
              <w:autoSpaceDN w:val="0"/>
              <w:adjustRightInd w:val="0"/>
              <w:spacing w:line="240" w:lineRule="auto"/>
              <w:rPr>
                <w:rFonts w:ascii="Arial" w:hAnsi="Arial" w:cs="Arial"/>
                <w:color w:val="000000"/>
                <w:sz w:val="24"/>
                <w:lang w:eastAsia="en-NZ"/>
              </w:rPr>
            </w:pPr>
            <w:r w:rsidRPr="00365FC8">
              <w:rPr>
                <w:rFonts w:ascii="Arial" w:hAnsi="Arial" w:cs="Arial"/>
                <w:color w:val="000000"/>
                <w:sz w:val="24"/>
                <w:lang w:eastAsia="en-NZ"/>
              </w:rPr>
              <w:t>comments from responders giving insights on what was helpful and what wasn’t</w:t>
            </w:r>
          </w:p>
          <w:p w14:paraId="6CAA0F37" w14:textId="1C8ED56D" w:rsidR="00834588" w:rsidRPr="00F31DAF" w:rsidRDefault="00834588" w:rsidP="006B0A70">
            <w:pPr>
              <w:numPr>
                <w:ilvl w:val="0"/>
                <w:numId w:val="182"/>
              </w:numPr>
              <w:tabs>
                <w:tab w:val="clear" w:pos="360"/>
                <w:tab w:val="num" w:pos="720"/>
              </w:tabs>
              <w:autoSpaceDE w:val="0"/>
              <w:autoSpaceDN w:val="0"/>
              <w:adjustRightInd w:val="0"/>
              <w:spacing w:line="240" w:lineRule="auto"/>
              <w:rPr>
                <w:rFonts w:ascii="Arial" w:hAnsi="Arial" w:cs="Arial"/>
                <w:color w:val="000000"/>
                <w:sz w:val="24"/>
                <w:lang w:eastAsia="en-NZ"/>
              </w:rPr>
            </w:pPr>
            <w:r w:rsidRPr="00365FC8">
              <w:rPr>
                <w:rFonts w:ascii="Arial" w:hAnsi="Arial" w:cs="Arial"/>
                <w:color w:val="000000"/>
                <w:sz w:val="24"/>
                <w:lang w:eastAsia="en-NZ"/>
              </w:rPr>
              <w:t>suggestions for improvement to the response process</w:t>
            </w:r>
            <w:r w:rsidR="00F31DAF">
              <w:rPr>
                <w:rFonts w:ascii="Arial" w:hAnsi="Arial" w:cs="Arial"/>
                <w:color w:val="000000"/>
                <w:sz w:val="24"/>
                <w:lang w:eastAsia="en-NZ"/>
              </w:rPr>
              <w:t>.</w:t>
            </w:r>
          </w:p>
          <w:p w14:paraId="006241DE" w14:textId="77777777" w:rsidR="0094446E" w:rsidRPr="00A71255" w:rsidRDefault="0094446E" w:rsidP="00B87A4C">
            <w:pPr>
              <w:autoSpaceDE w:val="0"/>
              <w:autoSpaceDN w:val="0"/>
              <w:adjustRightInd w:val="0"/>
              <w:spacing w:line="240" w:lineRule="auto"/>
              <w:rPr>
                <w:rFonts w:ascii="Arial" w:hAnsi="Arial" w:cs="Arial"/>
                <w:b/>
                <w:bCs/>
                <w:color w:val="000000"/>
                <w:sz w:val="24"/>
                <w:lang w:eastAsia="en-NZ"/>
              </w:rPr>
            </w:pPr>
          </w:p>
        </w:tc>
      </w:tr>
      <w:tr w:rsidR="0094446E" w:rsidRPr="00A71255" w14:paraId="122C26B9" w14:textId="77777777" w:rsidTr="009707A5">
        <w:tc>
          <w:tcPr>
            <w:tcW w:w="2835" w:type="dxa"/>
          </w:tcPr>
          <w:p w14:paraId="245D76CD" w14:textId="77777777" w:rsidR="0094446E" w:rsidRPr="00A71255" w:rsidRDefault="0094446E" w:rsidP="00B87A4C">
            <w:pPr>
              <w:rPr>
                <w:rFonts w:ascii="Arial" w:hAnsi="Arial" w:cs="Arial"/>
                <w:sz w:val="24"/>
              </w:rPr>
            </w:pPr>
            <w:r w:rsidRPr="00A71255">
              <w:rPr>
                <w:rFonts w:ascii="Arial" w:hAnsi="Arial" w:cs="Arial"/>
                <w:sz w:val="24"/>
              </w:rPr>
              <w:lastRenderedPageBreak/>
              <w:t>Identify</w:t>
            </w:r>
          </w:p>
        </w:tc>
        <w:tc>
          <w:tcPr>
            <w:tcW w:w="2835" w:type="dxa"/>
          </w:tcPr>
          <w:p w14:paraId="30A34F0B" w14:textId="77777777" w:rsidR="0094446E" w:rsidRPr="00A71255" w:rsidRDefault="0094446E" w:rsidP="00B87A4C">
            <w:pPr>
              <w:rPr>
                <w:rFonts w:ascii="Arial" w:hAnsi="Arial" w:cs="Arial"/>
                <w:sz w:val="24"/>
              </w:rPr>
            </w:pPr>
            <w:r w:rsidRPr="00A71255">
              <w:rPr>
                <w:rFonts w:ascii="Arial" w:hAnsi="Arial" w:cs="Arial"/>
                <w:sz w:val="24"/>
              </w:rPr>
              <w:t>Roles and Responsibilities</w:t>
            </w:r>
          </w:p>
        </w:tc>
        <w:tc>
          <w:tcPr>
            <w:tcW w:w="5029" w:type="dxa"/>
          </w:tcPr>
          <w:p w14:paraId="041C3829" w14:textId="1AD2701A" w:rsidR="0094446E" w:rsidRPr="00A71255" w:rsidRDefault="00302A26" w:rsidP="00B87A4C">
            <w:pPr>
              <w:ind w:left="-4" w:right="34"/>
              <w:rPr>
                <w:rFonts w:ascii="Arial" w:hAnsi="Arial" w:cs="Arial"/>
                <w:sz w:val="24"/>
              </w:rPr>
            </w:pPr>
            <w:r>
              <w:rPr>
                <w:rFonts w:ascii="Arial" w:hAnsi="Arial" w:cs="Arial"/>
                <w:sz w:val="24"/>
              </w:rPr>
              <w:t>HSUP2</w:t>
            </w:r>
            <w:r w:rsidR="002410F7">
              <w:rPr>
                <w:rFonts w:ascii="Arial" w:hAnsi="Arial" w:cs="Arial"/>
                <w:sz w:val="24"/>
              </w:rPr>
              <w:t>1</w:t>
            </w:r>
            <w:r>
              <w:rPr>
                <w:rFonts w:ascii="Arial" w:hAnsi="Arial" w:cs="Arial"/>
                <w:sz w:val="24"/>
              </w:rPr>
              <w:t xml:space="preserve">: </w:t>
            </w:r>
            <w:r w:rsidR="006038AA">
              <w:rPr>
                <w:rFonts w:ascii="Arial" w:hAnsi="Arial" w:cs="Arial"/>
                <w:sz w:val="24"/>
              </w:rPr>
              <w:t>Organisations are to have</w:t>
            </w:r>
            <w:r w:rsidR="0094446E" w:rsidRPr="00A71255">
              <w:rPr>
                <w:rFonts w:ascii="Arial" w:hAnsi="Arial" w:cs="Arial"/>
                <w:sz w:val="24"/>
              </w:rPr>
              <w:t xml:space="preserve"> roles and responsibilities </w:t>
            </w:r>
            <w:r w:rsidR="00707557" w:rsidRPr="00A71255">
              <w:rPr>
                <w:rFonts w:ascii="Arial" w:hAnsi="Arial" w:cs="Arial"/>
                <w:sz w:val="24"/>
              </w:rPr>
              <w:t xml:space="preserve">determined </w:t>
            </w:r>
            <w:r w:rsidR="0094446E" w:rsidRPr="00A71255">
              <w:rPr>
                <w:rFonts w:ascii="Arial" w:hAnsi="Arial" w:cs="Arial"/>
                <w:sz w:val="24"/>
              </w:rPr>
              <w:t xml:space="preserve">to carry out the incident management process. </w:t>
            </w:r>
          </w:p>
        </w:tc>
        <w:tc>
          <w:tcPr>
            <w:tcW w:w="10984" w:type="dxa"/>
          </w:tcPr>
          <w:p w14:paraId="49A3243B" w14:textId="4FF4E6B6" w:rsidR="0094446E" w:rsidRPr="00A71255" w:rsidRDefault="0094446E" w:rsidP="00B87A4C">
            <w:pPr>
              <w:autoSpaceDE w:val="0"/>
              <w:autoSpaceDN w:val="0"/>
              <w:adjustRightInd w:val="0"/>
              <w:spacing w:line="240" w:lineRule="auto"/>
              <w:rPr>
                <w:rFonts w:ascii="Arial" w:hAnsi="Arial" w:cs="Arial"/>
                <w:b/>
                <w:bCs/>
                <w:color w:val="000000"/>
                <w:sz w:val="24"/>
                <w:lang w:eastAsia="en-NZ"/>
              </w:rPr>
            </w:pPr>
            <w:r w:rsidRPr="00A71255">
              <w:rPr>
                <w:rFonts w:ascii="Arial" w:hAnsi="Arial" w:cs="Arial"/>
                <w:b/>
                <w:bCs/>
                <w:color w:val="000000"/>
                <w:sz w:val="24"/>
                <w:lang w:eastAsia="en-NZ"/>
              </w:rPr>
              <w:t xml:space="preserve">Roles and </w:t>
            </w:r>
            <w:r w:rsidR="001B07D6">
              <w:rPr>
                <w:rFonts w:ascii="Arial" w:hAnsi="Arial" w:cs="Arial"/>
                <w:b/>
                <w:bCs/>
                <w:color w:val="000000"/>
                <w:sz w:val="24"/>
                <w:lang w:eastAsia="en-NZ"/>
              </w:rPr>
              <w:t>r</w:t>
            </w:r>
            <w:r w:rsidRPr="00A71255">
              <w:rPr>
                <w:rFonts w:ascii="Arial" w:hAnsi="Arial" w:cs="Arial"/>
                <w:b/>
                <w:bCs/>
                <w:color w:val="000000"/>
                <w:sz w:val="24"/>
                <w:lang w:eastAsia="en-NZ"/>
              </w:rPr>
              <w:t>esponsibilities</w:t>
            </w:r>
          </w:p>
          <w:p w14:paraId="12B1D323" w14:textId="07FF5ABA" w:rsidR="0094446E" w:rsidRPr="00A71255" w:rsidRDefault="0094446E" w:rsidP="00B87A4C">
            <w:pPr>
              <w:autoSpaceDE w:val="0"/>
              <w:autoSpaceDN w:val="0"/>
              <w:adjustRightInd w:val="0"/>
              <w:spacing w:line="240" w:lineRule="auto"/>
              <w:rPr>
                <w:rFonts w:ascii="Arial" w:hAnsi="Arial" w:cs="Arial"/>
                <w:color w:val="000000"/>
                <w:sz w:val="24"/>
                <w:lang w:eastAsia="en-NZ"/>
              </w:rPr>
            </w:pPr>
            <w:r w:rsidRPr="00A71255">
              <w:rPr>
                <w:rFonts w:ascii="Arial" w:hAnsi="Arial" w:cs="Arial"/>
                <w:color w:val="000000"/>
                <w:sz w:val="24"/>
                <w:lang w:eastAsia="en-NZ"/>
              </w:rPr>
              <w:t xml:space="preserve">Roles and responsibilities </w:t>
            </w:r>
            <w:r w:rsidR="00CC796B">
              <w:rPr>
                <w:rFonts w:ascii="Arial" w:hAnsi="Arial" w:cs="Arial"/>
                <w:color w:val="000000"/>
                <w:sz w:val="24"/>
                <w:lang w:eastAsia="en-NZ"/>
              </w:rPr>
              <w:t>for</w:t>
            </w:r>
            <w:r w:rsidRPr="00A71255">
              <w:rPr>
                <w:rFonts w:ascii="Arial" w:hAnsi="Arial" w:cs="Arial"/>
                <w:color w:val="000000"/>
                <w:sz w:val="24"/>
                <w:lang w:eastAsia="en-NZ"/>
              </w:rPr>
              <w:t xml:space="preserve"> carry</w:t>
            </w:r>
            <w:r w:rsidR="00CC796B">
              <w:rPr>
                <w:rFonts w:ascii="Arial" w:hAnsi="Arial" w:cs="Arial"/>
                <w:color w:val="000000"/>
                <w:sz w:val="24"/>
                <w:lang w:eastAsia="en-NZ"/>
              </w:rPr>
              <w:t>ing</w:t>
            </w:r>
            <w:r w:rsidRPr="00A71255">
              <w:rPr>
                <w:rFonts w:ascii="Arial" w:hAnsi="Arial" w:cs="Arial"/>
                <w:color w:val="000000"/>
                <w:sz w:val="24"/>
                <w:lang w:eastAsia="en-NZ"/>
              </w:rPr>
              <w:t xml:space="preserve"> out incident management procedures</w:t>
            </w:r>
            <w:r w:rsidR="008D3BC4">
              <w:rPr>
                <w:rFonts w:ascii="Arial" w:hAnsi="Arial" w:cs="Arial"/>
                <w:color w:val="000000"/>
                <w:sz w:val="24"/>
                <w:lang w:eastAsia="en-NZ"/>
              </w:rPr>
              <w:t xml:space="preserve"> </w:t>
            </w:r>
            <w:r w:rsidR="00AB66BA">
              <w:rPr>
                <w:rFonts w:ascii="Arial" w:hAnsi="Arial" w:cs="Arial"/>
                <w:color w:val="000000"/>
                <w:sz w:val="24"/>
                <w:lang w:eastAsia="en-NZ"/>
              </w:rPr>
              <w:t>are to be</w:t>
            </w:r>
            <w:r w:rsidRPr="00A71255">
              <w:rPr>
                <w:rFonts w:ascii="Arial" w:hAnsi="Arial" w:cs="Arial"/>
                <w:color w:val="000000"/>
                <w:sz w:val="24"/>
                <w:lang w:eastAsia="en-NZ"/>
              </w:rPr>
              <w:t xml:space="preserve"> determined and effectively communicated to the relevant internal and external interested parties. At a minimum, consider:</w:t>
            </w:r>
          </w:p>
          <w:p w14:paraId="4AFDA82D" w14:textId="1944AFE7" w:rsidR="0094446E" w:rsidRPr="00A71255" w:rsidRDefault="0094446E" w:rsidP="00724ED5">
            <w:pPr>
              <w:pStyle w:val="ListParagraph"/>
              <w:numPr>
                <w:ilvl w:val="0"/>
                <w:numId w:val="95"/>
              </w:numPr>
              <w:autoSpaceDE w:val="0"/>
              <w:autoSpaceDN w:val="0"/>
              <w:adjustRightInd w:val="0"/>
              <w:spacing w:line="240" w:lineRule="auto"/>
              <w:rPr>
                <w:rFonts w:ascii="Arial" w:hAnsi="Arial" w:cs="Arial"/>
                <w:color w:val="000000"/>
                <w:sz w:val="24"/>
                <w:lang w:eastAsia="en-NZ"/>
              </w:rPr>
            </w:pPr>
            <w:r w:rsidRPr="00A71255">
              <w:rPr>
                <w:rFonts w:ascii="Arial" w:hAnsi="Arial" w:cs="Arial"/>
                <w:color w:val="000000"/>
                <w:sz w:val="24"/>
                <w:lang w:eastAsia="en-NZ"/>
              </w:rPr>
              <w:t>establish a common method for reporting information security events including point of contact (i.e., service desk</w:t>
            </w:r>
            <w:r w:rsidR="00E251B0">
              <w:rPr>
                <w:rFonts w:ascii="Arial" w:hAnsi="Arial" w:cs="Arial"/>
                <w:color w:val="000000"/>
                <w:sz w:val="24"/>
                <w:lang w:eastAsia="en-NZ"/>
              </w:rPr>
              <w:t>, contact number</w:t>
            </w:r>
            <w:r w:rsidR="0029510E">
              <w:rPr>
                <w:rFonts w:ascii="Arial" w:hAnsi="Arial" w:cs="Arial"/>
                <w:color w:val="000000"/>
                <w:sz w:val="24"/>
                <w:lang w:eastAsia="en-NZ"/>
              </w:rPr>
              <w:t>,</w:t>
            </w:r>
            <w:r w:rsidRPr="00A71255">
              <w:rPr>
                <w:rFonts w:ascii="Arial" w:hAnsi="Arial" w:cs="Arial"/>
                <w:color w:val="000000"/>
                <w:sz w:val="24"/>
                <w:lang w:eastAsia="en-NZ"/>
              </w:rPr>
              <w:t xml:space="preserve"> tool or email ID)</w:t>
            </w:r>
          </w:p>
          <w:p w14:paraId="0029A49D" w14:textId="7B7F892E" w:rsidR="0094446E" w:rsidRPr="00A71255" w:rsidRDefault="0094446E" w:rsidP="00724ED5">
            <w:pPr>
              <w:pStyle w:val="ListParagraph"/>
              <w:numPr>
                <w:ilvl w:val="0"/>
                <w:numId w:val="95"/>
              </w:numPr>
              <w:autoSpaceDE w:val="0"/>
              <w:autoSpaceDN w:val="0"/>
              <w:adjustRightInd w:val="0"/>
              <w:spacing w:line="240" w:lineRule="auto"/>
              <w:rPr>
                <w:rFonts w:ascii="Arial" w:hAnsi="Arial" w:cs="Arial"/>
                <w:color w:val="000000"/>
                <w:sz w:val="24"/>
                <w:lang w:eastAsia="en-NZ"/>
              </w:rPr>
            </w:pPr>
            <w:r w:rsidRPr="00A71255">
              <w:rPr>
                <w:rFonts w:ascii="Arial" w:hAnsi="Arial" w:cs="Arial"/>
                <w:color w:val="000000"/>
                <w:sz w:val="24"/>
                <w:lang w:eastAsia="en-NZ"/>
              </w:rPr>
              <w:t>an incident management process</w:t>
            </w:r>
            <w:r w:rsidR="00AA377A">
              <w:rPr>
                <w:rFonts w:ascii="Arial" w:hAnsi="Arial" w:cs="Arial"/>
                <w:color w:val="000000"/>
                <w:sz w:val="24"/>
                <w:lang w:eastAsia="en-NZ"/>
              </w:rPr>
              <w:t>,</w:t>
            </w:r>
            <w:r w:rsidRPr="00A71255">
              <w:rPr>
                <w:rFonts w:ascii="Arial" w:hAnsi="Arial" w:cs="Arial"/>
                <w:color w:val="000000"/>
                <w:sz w:val="24"/>
                <w:lang w:eastAsia="en-NZ"/>
              </w:rPr>
              <w:t xml:space="preserve"> provid</w:t>
            </w:r>
            <w:r w:rsidR="00AA377A">
              <w:rPr>
                <w:rFonts w:ascii="Arial" w:hAnsi="Arial" w:cs="Arial"/>
                <w:color w:val="000000"/>
                <w:sz w:val="24"/>
                <w:lang w:eastAsia="en-NZ"/>
              </w:rPr>
              <w:t>ing</w:t>
            </w:r>
            <w:r w:rsidRPr="00A71255">
              <w:rPr>
                <w:rFonts w:ascii="Arial" w:hAnsi="Arial" w:cs="Arial"/>
                <w:color w:val="000000"/>
                <w:sz w:val="24"/>
                <w:lang w:eastAsia="en-NZ"/>
              </w:rPr>
              <w:t xml:space="preserve"> the </w:t>
            </w:r>
            <w:r w:rsidR="004C143D" w:rsidRPr="00A71255">
              <w:rPr>
                <w:rFonts w:ascii="Arial" w:hAnsi="Arial" w:cs="Arial"/>
                <w:sz w:val="24"/>
              </w:rPr>
              <w:t>organisation</w:t>
            </w:r>
            <w:r w:rsidR="004C143D" w:rsidRPr="00A71255" w:rsidDel="004C143D">
              <w:rPr>
                <w:rFonts w:ascii="Arial" w:hAnsi="Arial" w:cs="Arial"/>
                <w:color w:val="000000"/>
                <w:sz w:val="24"/>
                <w:lang w:eastAsia="en-NZ"/>
              </w:rPr>
              <w:t xml:space="preserve"> </w:t>
            </w:r>
            <w:r w:rsidRPr="00A71255">
              <w:rPr>
                <w:rFonts w:ascii="Arial" w:hAnsi="Arial" w:cs="Arial"/>
                <w:color w:val="000000"/>
                <w:sz w:val="24"/>
                <w:lang w:eastAsia="en-NZ"/>
              </w:rPr>
              <w:t>with capability for managing information security incidents</w:t>
            </w:r>
            <w:r w:rsidR="0039671D" w:rsidRPr="00A71255">
              <w:rPr>
                <w:rFonts w:ascii="Arial" w:hAnsi="Arial" w:cs="Arial"/>
                <w:color w:val="000000"/>
                <w:sz w:val="24"/>
                <w:lang w:eastAsia="en-NZ"/>
              </w:rPr>
              <w:t xml:space="preserve"> pertaining to </w:t>
            </w:r>
            <w:r w:rsidR="00B91E91">
              <w:rPr>
                <w:rFonts w:ascii="Arial" w:hAnsi="Arial" w:cs="Arial"/>
                <w:color w:val="000000"/>
                <w:sz w:val="24"/>
                <w:lang w:eastAsia="en-NZ"/>
              </w:rPr>
              <w:t xml:space="preserve">the </w:t>
            </w:r>
            <w:r w:rsidR="0039671D" w:rsidRPr="00A71255">
              <w:rPr>
                <w:rFonts w:ascii="Arial" w:hAnsi="Arial" w:cs="Arial"/>
                <w:color w:val="000000"/>
                <w:sz w:val="24"/>
                <w:lang w:eastAsia="en-NZ"/>
              </w:rPr>
              <w:t>customer</w:t>
            </w:r>
            <w:r w:rsidR="00BD32F4" w:rsidRPr="00A71255">
              <w:rPr>
                <w:rFonts w:ascii="Arial" w:hAnsi="Arial" w:cs="Arial"/>
                <w:color w:val="000000"/>
                <w:sz w:val="24"/>
                <w:lang w:eastAsia="en-NZ"/>
              </w:rPr>
              <w:t xml:space="preserve"> environment or services that are being provided to customers</w:t>
            </w:r>
            <w:r w:rsidRPr="00A71255">
              <w:rPr>
                <w:rFonts w:ascii="Arial" w:hAnsi="Arial" w:cs="Arial"/>
                <w:color w:val="000000"/>
                <w:sz w:val="24"/>
                <w:lang w:eastAsia="en-NZ"/>
              </w:rPr>
              <w:t xml:space="preserve"> including administration, documentation, detection, triage, prioritisation, analysis, communication and coordinating interested parties</w:t>
            </w:r>
          </w:p>
          <w:p w14:paraId="589CBB7A" w14:textId="1BE69A0C" w:rsidR="0094446E" w:rsidRPr="00A71255" w:rsidRDefault="007A79AC" w:rsidP="00724ED5">
            <w:pPr>
              <w:pStyle w:val="ListParagraph"/>
              <w:numPr>
                <w:ilvl w:val="0"/>
                <w:numId w:val="95"/>
              </w:numPr>
              <w:autoSpaceDE w:val="0"/>
              <w:autoSpaceDN w:val="0"/>
              <w:adjustRightInd w:val="0"/>
              <w:spacing w:line="240" w:lineRule="auto"/>
              <w:rPr>
                <w:rFonts w:ascii="Arial" w:hAnsi="Arial" w:cs="Arial"/>
                <w:color w:val="000000"/>
                <w:sz w:val="24"/>
                <w:lang w:eastAsia="en-NZ"/>
              </w:rPr>
            </w:pPr>
            <w:r>
              <w:rPr>
                <w:rFonts w:ascii="Arial" w:hAnsi="Arial" w:cs="Arial"/>
                <w:color w:val="000000"/>
                <w:sz w:val="24"/>
                <w:lang w:eastAsia="en-NZ"/>
              </w:rPr>
              <w:t xml:space="preserve">an </w:t>
            </w:r>
            <w:r w:rsidR="0094446E" w:rsidRPr="00A71255">
              <w:rPr>
                <w:rFonts w:ascii="Arial" w:hAnsi="Arial" w:cs="Arial"/>
                <w:color w:val="000000"/>
                <w:sz w:val="24"/>
                <w:lang w:eastAsia="en-NZ"/>
              </w:rPr>
              <w:t>incident response process</w:t>
            </w:r>
            <w:r w:rsidR="00CC6D44">
              <w:rPr>
                <w:rFonts w:ascii="Arial" w:hAnsi="Arial" w:cs="Arial"/>
                <w:color w:val="000000"/>
                <w:sz w:val="24"/>
                <w:lang w:eastAsia="en-NZ"/>
              </w:rPr>
              <w:t>,</w:t>
            </w:r>
            <w:r w:rsidR="0094446E" w:rsidRPr="00A71255">
              <w:rPr>
                <w:rFonts w:ascii="Arial" w:hAnsi="Arial" w:cs="Arial"/>
                <w:color w:val="000000"/>
                <w:sz w:val="24"/>
                <w:lang w:eastAsia="en-NZ"/>
              </w:rPr>
              <w:t xml:space="preserve"> to provide the </w:t>
            </w:r>
            <w:r w:rsidR="004C143D" w:rsidRPr="00A71255">
              <w:rPr>
                <w:rFonts w:ascii="Arial" w:hAnsi="Arial" w:cs="Arial"/>
                <w:sz w:val="24"/>
              </w:rPr>
              <w:t>organisation</w:t>
            </w:r>
            <w:r w:rsidR="004C143D" w:rsidRPr="00A71255" w:rsidDel="004C143D">
              <w:rPr>
                <w:rFonts w:ascii="Arial" w:hAnsi="Arial" w:cs="Arial"/>
                <w:color w:val="000000"/>
                <w:sz w:val="24"/>
                <w:lang w:eastAsia="en-NZ"/>
              </w:rPr>
              <w:t xml:space="preserve"> </w:t>
            </w:r>
            <w:r w:rsidR="0094446E" w:rsidRPr="00A71255">
              <w:rPr>
                <w:rFonts w:ascii="Arial" w:hAnsi="Arial" w:cs="Arial"/>
                <w:color w:val="000000"/>
                <w:sz w:val="24"/>
                <w:lang w:eastAsia="en-NZ"/>
              </w:rPr>
              <w:t>with capability for assessing, responding to, and learning from incidents</w:t>
            </w:r>
          </w:p>
          <w:p w14:paraId="0FD12A1D" w14:textId="747E32F4" w:rsidR="0094446E" w:rsidRPr="00A71255" w:rsidRDefault="0094446E" w:rsidP="00724ED5">
            <w:pPr>
              <w:pStyle w:val="ListParagraph"/>
              <w:numPr>
                <w:ilvl w:val="0"/>
                <w:numId w:val="95"/>
              </w:numPr>
              <w:autoSpaceDE w:val="0"/>
              <w:autoSpaceDN w:val="0"/>
              <w:adjustRightInd w:val="0"/>
              <w:spacing w:line="240" w:lineRule="auto"/>
              <w:rPr>
                <w:rFonts w:ascii="Arial" w:hAnsi="Arial" w:cs="Arial"/>
                <w:color w:val="000000"/>
                <w:sz w:val="24"/>
                <w:lang w:eastAsia="en-NZ"/>
              </w:rPr>
            </w:pPr>
            <w:r w:rsidRPr="00A71255">
              <w:rPr>
                <w:rFonts w:ascii="Arial" w:hAnsi="Arial" w:cs="Arial"/>
                <w:color w:val="000000"/>
                <w:sz w:val="24"/>
                <w:lang w:eastAsia="en-NZ"/>
              </w:rPr>
              <w:t xml:space="preserve">only allow competent personnel to handle the issues related to information security incidents within the </w:t>
            </w:r>
            <w:r w:rsidR="004C143D" w:rsidRPr="00A71255">
              <w:rPr>
                <w:rFonts w:ascii="Arial" w:hAnsi="Arial" w:cs="Arial"/>
                <w:sz w:val="24"/>
              </w:rPr>
              <w:t>organisation</w:t>
            </w:r>
            <w:r w:rsidRPr="00A71255">
              <w:rPr>
                <w:rFonts w:ascii="Arial" w:hAnsi="Arial" w:cs="Arial"/>
                <w:color w:val="000000"/>
                <w:sz w:val="24"/>
                <w:lang w:eastAsia="en-NZ"/>
              </w:rPr>
              <w:t>. Such personnel are to be provided with procedure documentation and periodic training</w:t>
            </w:r>
          </w:p>
          <w:p w14:paraId="664966E3" w14:textId="0FB1A692" w:rsidR="0094446E" w:rsidRPr="00A71255" w:rsidRDefault="00292549" w:rsidP="00724ED5">
            <w:pPr>
              <w:pStyle w:val="ListParagraph"/>
              <w:numPr>
                <w:ilvl w:val="0"/>
                <w:numId w:val="95"/>
              </w:numPr>
              <w:autoSpaceDE w:val="0"/>
              <w:autoSpaceDN w:val="0"/>
              <w:adjustRightInd w:val="0"/>
              <w:spacing w:line="240" w:lineRule="auto"/>
              <w:rPr>
                <w:rFonts w:ascii="Arial" w:hAnsi="Arial" w:cs="Arial"/>
                <w:color w:val="000000"/>
                <w:sz w:val="24"/>
                <w:lang w:eastAsia="en-NZ"/>
              </w:rPr>
            </w:pPr>
            <w:r>
              <w:rPr>
                <w:rFonts w:ascii="Arial" w:hAnsi="Arial" w:cs="Arial"/>
                <w:color w:val="000000"/>
                <w:sz w:val="24"/>
                <w:lang w:eastAsia="en-NZ"/>
              </w:rPr>
              <w:t xml:space="preserve">a </w:t>
            </w:r>
            <w:r w:rsidR="0094446E" w:rsidRPr="00A71255">
              <w:rPr>
                <w:rFonts w:ascii="Arial" w:hAnsi="Arial" w:cs="Arial"/>
                <w:color w:val="000000"/>
                <w:sz w:val="24"/>
                <w:lang w:eastAsia="en-NZ"/>
              </w:rPr>
              <w:t>process to identify required training, certification, and ongoing professional development for</w:t>
            </w:r>
            <w:r>
              <w:rPr>
                <w:rFonts w:ascii="Arial" w:hAnsi="Arial" w:cs="Arial"/>
                <w:color w:val="000000"/>
                <w:sz w:val="24"/>
                <w:lang w:eastAsia="en-NZ"/>
              </w:rPr>
              <w:t xml:space="preserve"> the</w:t>
            </w:r>
            <w:r w:rsidR="0094446E" w:rsidRPr="00A71255">
              <w:rPr>
                <w:rFonts w:ascii="Arial" w:hAnsi="Arial" w:cs="Arial"/>
                <w:color w:val="000000"/>
                <w:sz w:val="24"/>
                <w:lang w:eastAsia="en-NZ"/>
              </w:rPr>
              <w:t xml:space="preserve"> incident response team</w:t>
            </w:r>
          </w:p>
          <w:p w14:paraId="28FCEFD4" w14:textId="35F2751F" w:rsidR="0094446E" w:rsidRPr="00A71255" w:rsidRDefault="00B028BB" w:rsidP="00724ED5">
            <w:pPr>
              <w:pStyle w:val="ListParagraph"/>
              <w:numPr>
                <w:ilvl w:val="0"/>
                <w:numId w:val="95"/>
              </w:numPr>
              <w:autoSpaceDE w:val="0"/>
              <w:autoSpaceDN w:val="0"/>
              <w:adjustRightInd w:val="0"/>
              <w:spacing w:line="240" w:lineRule="auto"/>
              <w:rPr>
                <w:rFonts w:ascii="Arial" w:hAnsi="Arial" w:cs="Arial"/>
                <w:color w:val="000000"/>
                <w:sz w:val="24"/>
                <w:lang w:eastAsia="en-NZ"/>
              </w:rPr>
            </w:pPr>
            <w:r>
              <w:rPr>
                <w:rFonts w:ascii="Arial" w:hAnsi="Arial" w:cs="Arial"/>
                <w:color w:val="000000"/>
                <w:sz w:val="24"/>
                <w:lang w:eastAsia="en-NZ"/>
              </w:rPr>
              <w:t xml:space="preserve">ensuring </w:t>
            </w:r>
            <w:r w:rsidR="0094446E" w:rsidRPr="00A71255">
              <w:rPr>
                <w:rFonts w:ascii="Arial" w:hAnsi="Arial" w:cs="Arial"/>
                <w:color w:val="000000"/>
                <w:sz w:val="24"/>
                <w:lang w:eastAsia="en-NZ"/>
              </w:rPr>
              <w:t>communication</w:t>
            </w:r>
            <w:r>
              <w:rPr>
                <w:rFonts w:ascii="Arial" w:hAnsi="Arial" w:cs="Arial"/>
                <w:color w:val="000000"/>
                <w:sz w:val="24"/>
                <w:lang w:eastAsia="en-NZ"/>
              </w:rPr>
              <w:t>,</w:t>
            </w:r>
            <w:r w:rsidR="0094446E" w:rsidRPr="00A71255">
              <w:rPr>
                <w:rFonts w:ascii="Arial" w:hAnsi="Arial" w:cs="Arial"/>
                <w:color w:val="000000"/>
                <w:sz w:val="24"/>
                <w:lang w:eastAsia="en-NZ"/>
              </w:rPr>
              <w:t xml:space="preserve"> to both internal and external parties</w:t>
            </w:r>
            <w:r w:rsidR="004D6202">
              <w:rPr>
                <w:rFonts w:ascii="Arial" w:hAnsi="Arial" w:cs="Arial"/>
                <w:color w:val="000000"/>
                <w:sz w:val="24"/>
                <w:lang w:eastAsia="en-NZ"/>
              </w:rPr>
              <w:t>,</w:t>
            </w:r>
            <w:r w:rsidR="0094446E" w:rsidRPr="00A71255">
              <w:rPr>
                <w:rFonts w:ascii="Arial" w:hAnsi="Arial" w:cs="Arial"/>
                <w:color w:val="000000"/>
                <w:sz w:val="24"/>
                <w:lang w:eastAsia="en-NZ"/>
              </w:rPr>
              <w:t xml:space="preserve"> is to be shared via authorised channels only.</w:t>
            </w:r>
          </w:p>
          <w:p w14:paraId="0A8957EF" w14:textId="77777777" w:rsidR="0094446E" w:rsidRPr="00A71255" w:rsidRDefault="0094446E" w:rsidP="00B87A4C">
            <w:pPr>
              <w:tabs>
                <w:tab w:val="left" w:pos="990"/>
              </w:tabs>
              <w:rPr>
                <w:rFonts w:ascii="Arial" w:hAnsi="Arial" w:cs="Arial"/>
                <w:sz w:val="24"/>
              </w:rPr>
            </w:pPr>
          </w:p>
          <w:p w14:paraId="51FF1CFA" w14:textId="508C442C" w:rsidR="0094446E" w:rsidRPr="00A71255" w:rsidRDefault="00F212A8" w:rsidP="00B87A4C">
            <w:pPr>
              <w:ind w:left="-4" w:right="34"/>
              <w:rPr>
                <w:rFonts w:ascii="Arial" w:hAnsi="Arial" w:cs="Arial"/>
                <w:sz w:val="24"/>
              </w:rPr>
            </w:pPr>
            <w:r>
              <w:rPr>
                <w:rFonts w:ascii="Arial" w:hAnsi="Arial" w:cs="Arial"/>
                <w:sz w:val="24"/>
              </w:rPr>
              <w:t>I</w:t>
            </w:r>
            <w:r w:rsidR="0094446E" w:rsidRPr="00A71255">
              <w:rPr>
                <w:rFonts w:ascii="Arial" w:hAnsi="Arial" w:cs="Arial"/>
                <w:sz w:val="24"/>
              </w:rPr>
              <w:t>t is recommended to have a RA</w:t>
            </w:r>
            <w:r w:rsidR="004A21AA" w:rsidRPr="00A71255">
              <w:rPr>
                <w:rFonts w:ascii="Arial" w:hAnsi="Arial" w:cs="Arial"/>
                <w:sz w:val="24"/>
              </w:rPr>
              <w:t>S</w:t>
            </w:r>
            <w:r w:rsidR="0094446E" w:rsidRPr="00A71255">
              <w:rPr>
                <w:rFonts w:ascii="Arial" w:hAnsi="Arial" w:cs="Arial"/>
                <w:sz w:val="24"/>
              </w:rPr>
              <w:t>CI (Responsible, Accountable,</w:t>
            </w:r>
            <w:r w:rsidR="00511CC6" w:rsidRPr="00A71255">
              <w:rPr>
                <w:rFonts w:ascii="Arial" w:hAnsi="Arial" w:cs="Arial"/>
                <w:sz w:val="24"/>
              </w:rPr>
              <w:t xml:space="preserve"> Supporting,</w:t>
            </w:r>
            <w:r w:rsidR="0094446E" w:rsidRPr="00A71255">
              <w:rPr>
                <w:rFonts w:ascii="Arial" w:hAnsi="Arial" w:cs="Arial"/>
                <w:sz w:val="24"/>
              </w:rPr>
              <w:t xml:space="preserve"> Consulted, Informed) matrix readily available</w:t>
            </w:r>
            <w:r w:rsidR="00D20220">
              <w:rPr>
                <w:rFonts w:ascii="Arial" w:hAnsi="Arial" w:cs="Arial"/>
                <w:sz w:val="24"/>
              </w:rPr>
              <w:t xml:space="preserve"> and documented for effective incident </w:t>
            </w:r>
            <w:r w:rsidR="00AE44C1">
              <w:rPr>
                <w:rFonts w:ascii="Arial" w:hAnsi="Arial" w:cs="Arial"/>
                <w:sz w:val="24"/>
              </w:rPr>
              <w:t xml:space="preserve">management, </w:t>
            </w:r>
            <w:r w:rsidR="00AE44C1" w:rsidRPr="00A71255">
              <w:rPr>
                <w:rFonts w:ascii="Arial" w:hAnsi="Arial" w:cs="Arial"/>
                <w:sz w:val="24"/>
              </w:rPr>
              <w:t>identifying</w:t>
            </w:r>
            <w:r w:rsidR="00FD0DE0">
              <w:rPr>
                <w:rFonts w:ascii="Arial" w:hAnsi="Arial" w:cs="Arial"/>
                <w:sz w:val="24"/>
              </w:rPr>
              <w:t xml:space="preserve"> what is</w:t>
            </w:r>
            <w:r w:rsidR="0094446E" w:rsidRPr="00A71255">
              <w:rPr>
                <w:rFonts w:ascii="Arial" w:hAnsi="Arial" w:cs="Arial"/>
                <w:sz w:val="24"/>
              </w:rPr>
              <w:t xml:space="preserve"> to be performed by internal teams</w:t>
            </w:r>
            <w:r w:rsidR="007128EC" w:rsidRPr="00A71255">
              <w:rPr>
                <w:rFonts w:ascii="Arial" w:hAnsi="Arial" w:cs="Arial"/>
                <w:sz w:val="24"/>
              </w:rPr>
              <w:t>, customers</w:t>
            </w:r>
            <w:r w:rsidR="009528CE">
              <w:rPr>
                <w:rFonts w:ascii="Arial" w:hAnsi="Arial" w:cs="Arial"/>
                <w:sz w:val="24"/>
              </w:rPr>
              <w:t>,</w:t>
            </w:r>
            <w:r w:rsidR="0094446E" w:rsidRPr="00A71255">
              <w:rPr>
                <w:rFonts w:ascii="Arial" w:hAnsi="Arial" w:cs="Arial"/>
                <w:sz w:val="24"/>
              </w:rPr>
              <w:t xml:space="preserve"> suppliers</w:t>
            </w:r>
            <w:r w:rsidR="00082902">
              <w:rPr>
                <w:rFonts w:ascii="Arial" w:hAnsi="Arial" w:cs="Arial"/>
                <w:sz w:val="24"/>
              </w:rPr>
              <w:t>, and other relevant stakeholders</w:t>
            </w:r>
            <w:r w:rsidR="0094446E" w:rsidRPr="00A71255">
              <w:rPr>
                <w:rFonts w:ascii="Arial" w:hAnsi="Arial" w:cs="Arial"/>
                <w:sz w:val="24"/>
              </w:rPr>
              <w:t>.</w:t>
            </w:r>
          </w:p>
          <w:p w14:paraId="430782A7" w14:textId="77777777" w:rsidR="0094446E" w:rsidRPr="00A71255" w:rsidRDefault="0094446E" w:rsidP="00B87A4C">
            <w:pPr>
              <w:ind w:left="-4" w:right="34"/>
              <w:rPr>
                <w:rFonts w:ascii="Arial" w:hAnsi="Arial" w:cs="Arial"/>
                <w:b/>
                <w:bCs/>
                <w:sz w:val="24"/>
              </w:rPr>
            </w:pPr>
          </w:p>
        </w:tc>
      </w:tr>
      <w:tr w:rsidR="00F656D8" w:rsidRPr="00A71255" w14:paraId="76F4D8A6" w14:textId="77777777" w:rsidTr="009707A5">
        <w:tc>
          <w:tcPr>
            <w:tcW w:w="2835" w:type="dxa"/>
          </w:tcPr>
          <w:p w14:paraId="5A646733" w14:textId="545D8340" w:rsidR="00F656D8" w:rsidRPr="00A71255" w:rsidRDefault="00F656D8" w:rsidP="005565EC">
            <w:pPr>
              <w:pageBreakBefore/>
              <w:rPr>
                <w:rFonts w:ascii="Arial" w:hAnsi="Arial" w:cs="Arial"/>
                <w:sz w:val="24"/>
              </w:rPr>
            </w:pPr>
            <w:r w:rsidRPr="00A71255">
              <w:rPr>
                <w:rFonts w:ascii="Arial" w:hAnsi="Arial" w:cs="Arial"/>
                <w:sz w:val="24"/>
              </w:rPr>
              <w:lastRenderedPageBreak/>
              <w:t>Respond</w:t>
            </w:r>
          </w:p>
        </w:tc>
        <w:tc>
          <w:tcPr>
            <w:tcW w:w="2835" w:type="dxa"/>
          </w:tcPr>
          <w:p w14:paraId="58D80636" w14:textId="22810D7C" w:rsidR="00F656D8" w:rsidRPr="00A71255" w:rsidRDefault="00F656D8" w:rsidP="00F656D8">
            <w:pPr>
              <w:rPr>
                <w:rFonts w:ascii="Arial" w:hAnsi="Arial" w:cs="Arial"/>
                <w:sz w:val="24"/>
              </w:rPr>
            </w:pPr>
            <w:r w:rsidRPr="00A71255">
              <w:rPr>
                <w:rFonts w:ascii="Arial" w:hAnsi="Arial" w:cs="Arial"/>
                <w:sz w:val="24"/>
              </w:rPr>
              <w:t>Collection of evidence</w:t>
            </w:r>
          </w:p>
        </w:tc>
        <w:tc>
          <w:tcPr>
            <w:tcW w:w="5029" w:type="dxa"/>
          </w:tcPr>
          <w:p w14:paraId="4BEF22B7" w14:textId="355E6C21" w:rsidR="00F656D8" w:rsidRPr="00A71255" w:rsidRDefault="00101148" w:rsidP="00F656D8">
            <w:pPr>
              <w:autoSpaceDE w:val="0"/>
              <w:autoSpaceDN w:val="0"/>
              <w:adjustRightInd w:val="0"/>
              <w:spacing w:line="240" w:lineRule="auto"/>
              <w:rPr>
                <w:rFonts w:ascii="Arial" w:hAnsi="Arial" w:cs="Arial"/>
                <w:sz w:val="24"/>
              </w:rPr>
            </w:pPr>
            <w:r>
              <w:rPr>
                <w:rFonts w:ascii="Arial" w:hAnsi="Arial" w:cs="Arial"/>
                <w:sz w:val="24"/>
              </w:rPr>
              <w:t xml:space="preserve">HSUP66: </w:t>
            </w:r>
            <w:r w:rsidR="00F656D8" w:rsidRPr="00A71255">
              <w:rPr>
                <w:rFonts w:ascii="Arial" w:hAnsi="Arial" w:cs="Arial"/>
                <w:sz w:val="24"/>
              </w:rPr>
              <w:t>Evidence gathered as part of</w:t>
            </w:r>
            <w:r w:rsidR="008E68C0">
              <w:rPr>
                <w:rFonts w:ascii="Arial" w:hAnsi="Arial" w:cs="Arial"/>
                <w:sz w:val="24"/>
              </w:rPr>
              <w:t xml:space="preserve"> the</w:t>
            </w:r>
            <w:r w:rsidR="00F656D8" w:rsidRPr="00A71255">
              <w:rPr>
                <w:rFonts w:ascii="Arial" w:hAnsi="Arial" w:cs="Arial"/>
                <w:sz w:val="24"/>
              </w:rPr>
              <w:t xml:space="preserve"> incident management process is appropriately protected. </w:t>
            </w:r>
          </w:p>
          <w:p w14:paraId="3013AA10" w14:textId="77777777" w:rsidR="00F656D8" w:rsidRPr="00A71255" w:rsidRDefault="00F656D8" w:rsidP="00F656D8">
            <w:pPr>
              <w:rPr>
                <w:rFonts w:ascii="Arial" w:hAnsi="Arial" w:cs="Arial"/>
                <w:sz w:val="24"/>
              </w:rPr>
            </w:pPr>
          </w:p>
          <w:p w14:paraId="72733B07" w14:textId="77777777" w:rsidR="00F656D8" w:rsidRPr="00A71255" w:rsidRDefault="00F656D8" w:rsidP="00F656D8">
            <w:pPr>
              <w:ind w:left="-4" w:right="34"/>
              <w:rPr>
                <w:rFonts w:ascii="Arial" w:hAnsi="Arial" w:cs="Arial"/>
                <w:sz w:val="24"/>
              </w:rPr>
            </w:pPr>
          </w:p>
        </w:tc>
        <w:tc>
          <w:tcPr>
            <w:tcW w:w="10984" w:type="dxa"/>
          </w:tcPr>
          <w:p w14:paraId="7D6FEAA5" w14:textId="2489E6F8" w:rsidR="00F656D8" w:rsidRPr="00A71255" w:rsidRDefault="00F656D8" w:rsidP="00F656D8">
            <w:pPr>
              <w:autoSpaceDE w:val="0"/>
              <w:autoSpaceDN w:val="0"/>
              <w:adjustRightInd w:val="0"/>
              <w:spacing w:line="240" w:lineRule="auto"/>
              <w:rPr>
                <w:rFonts w:ascii="Arial" w:hAnsi="Arial" w:cs="Arial"/>
                <w:b/>
                <w:bCs/>
                <w:sz w:val="24"/>
              </w:rPr>
            </w:pPr>
            <w:r w:rsidRPr="00A71255">
              <w:rPr>
                <w:rFonts w:ascii="Arial" w:hAnsi="Arial" w:cs="Arial"/>
                <w:b/>
                <w:bCs/>
                <w:sz w:val="24"/>
              </w:rPr>
              <w:t xml:space="preserve">Collection and protection of evidence </w:t>
            </w:r>
          </w:p>
          <w:p w14:paraId="4989BD0B" w14:textId="25890CAC" w:rsidR="00F656D8" w:rsidRPr="00A71255" w:rsidRDefault="00713CB2" w:rsidP="00F656D8">
            <w:pPr>
              <w:autoSpaceDE w:val="0"/>
              <w:autoSpaceDN w:val="0"/>
              <w:adjustRightInd w:val="0"/>
              <w:spacing w:line="240" w:lineRule="auto"/>
              <w:rPr>
                <w:rFonts w:ascii="Arial" w:hAnsi="Arial" w:cs="Arial"/>
                <w:sz w:val="24"/>
              </w:rPr>
            </w:pPr>
            <w:r>
              <w:rPr>
                <w:rFonts w:ascii="Arial" w:hAnsi="Arial" w:cs="Arial"/>
                <w:sz w:val="24"/>
              </w:rPr>
              <w:t>O</w:t>
            </w:r>
            <w:r w:rsidR="00F656D8" w:rsidRPr="00A71255">
              <w:rPr>
                <w:rFonts w:ascii="Arial" w:hAnsi="Arial" w:cs="Arial"/>
                <w:sz w:val="24"/>
              </w:rPr>
              <w:t>rganisations</w:t>
            </w:r>
            <w:r w:rsidR="00F656D8" w:rsidRPr="00A71255" w:rsidDel="009274F8">
              <w:rPr>
                <w:rFonts w:ascii="Arial" w:hAnsi="Arial" w:cs="Arial"/>
                <w:sz w:val="24"/>
              </w:rPr>
              <w:t xml:space="preserve"> </w:t>
            </w:r>
            <w:r w:rsidR="00F656D8" w:rsidRPr="00A71255">
              <w:rPr>
                <w:rFonts w:ascii="Arial" w:hAnsi="Arial" w:cs="Arial"/>
                <w:sz w:val="24"/>
              </w:rPr>
              <w:t>will need to consider the implications of collecting evidence for purposes of investigati</w:t>
            </w:r>
            <w:r w:rsidR="00A64A74">
              <w:rPr>
                <w:rFonts w:ascii="Arial" w:hAnsi="Arial" w:cs="Arial"/>
                <w:sz w:val="24"/>
              </w:rPr>
              <w:t>ng</w:t>
            </w:r>
            <w:r w:rsidR="00F656D8" w:rsidRPr="00A71255">
              <w:rPr>
                <w:rFonts w:ascii="Arial" w:hAnsi="Arial" w:cs="Arial"/>
                <w:sz w:val="24"/>
              </w:rPr>
              <w:t xml:space="preserve"> </w:t>
            </w:r>
            <w:r w:rsidR="00F656D8">
              <w:rPr>
                <w:rFonts w:ascii="Arial" w:hAnsi="Arial" w:cs="Arial"/>
                <w:sz w:val="24"/>
              </w:rPr>
              <w:t>all</w:t>
            </w:r>
            <w:r w:rsidR="00F656D8" w:rsidRPr="00A71255">
              <w:rPr>
                <w:rFonts w:ascii="Arial" w:hAnsi="Arial" w:cs="Arial"/>
                <w:sz w:val="24"/>
              </w:rPr>
              <w:t xml:space="preserve"> identified information security incidents.</w:t>
            </w:r>
          </w:p>
          <w:p w14:paraId="442627A3" w14:textId="77777777" w:rsidR="00F656D8" w:rsidRPr="00A71255" w:rsidRDefault="00F656D8" w:rsidP="00F656D8">
            <w:pPr>
              <w:autoSpaceDE w:val="0"/>
              <w:autoSpaceDN w:val="0"/>
              <w:adjustRightInd w:val="0"/>
              <w:spacing w:line="240" w:lineRule="auto"/>
              <w:rPr>
                <w:rFonts w:ascii="Arial" w:hAnsi="Arial" w:cs="Arial"/>
                <w:sz w:val="24"/>
                <w:lang w:eastAsia="en-NZ"/>
              </w:rPr>
            </w:pPr>
          </w:p>
          <w:p w14:paraId="06CB6D7D" w14:textId="1E515E6E" w:rsidR="00F656D8" w:rsidRPr="00A71255" w:rsidRDefault="00F656D8" w:rsidP="00F656D8">
            <w:p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Internal procedures are to be developed and followed when dealing with evidence for the purposes of disciplinary and legal actions. In general, these procedures for the management of evidence are to provide instructions for the identification, collection, acquisition, and preservation of evidence in accordance with different types of storage media, devices, and status of devices (i.e., powered on or off). </w:t>
            </w:r>
          </w:p>
          <w:p w14:paraId="4533FCA6" w14:textId="77777777" w:rsidR="00F656D8" w:rsidRPr="00A71255" w:rsidRDefault="00F656D8" w:rsidP="00F656D8">
            <w:pPr>
              <w:autoSpaceDE w:val="0"/>
              <w:autoSpaceDN w:val="0"/>
              <w:adjustRightInd w:val="0"/>
              <w:spacing w:line="240" w:lineRule="auto"/>
              <w:rPr>
                <w:rFonts w:ascii="Arial" w:hAnsi="Arial" w:cs="Arial"/>
                <w:sz w:val="24"/>
                <w:lang w:eastAsia="en-NZ"/>
              </w:rPr>
            </w:pPr>
          </w:p>
          <w:p w14:paraId="76703488" w14:textId="32BE42C8" w:rsidR="00F656D8" w:rsidRPr="00A71255" w:rsidRDefault="007D3761" w:rsidP="00F656D8">
            <w:pPr>
              <w:autoSpaceDE w:val="0"/>
              <w:autoSpaceDN w:val="0"/>
              <w:adjustRightInd w:val="0"/>
              <w:spacing w:line="240" w:lineRule="auto"/>
              <w:rPr>
                <w:rFonts w:ascii="Arial" w:hAnsi="Arial" w:cs="Arial"/>
                <w:sz w:val="24"/>
                <w:lang w:eastAsia="en-NZ"/>
              </w:rPr>
            </w:pPr>
            <w:r>
              <w:rPr>
                <w:rFonts w:ascii="Arial" w:hAnsi="Arial" w:cs="Arial"/>
                <w:sz w:val="24"/>
              </w:rPr>
              <w:t>O</w:t>
            </w:r>
            <w:r w:rsidR="00F656D8" w:rsidRPr="00A71255">
              <w:rPr>
                <w:rFonts w:ascii="Arial" w:hAnsi="Arial" w:cs="Arial"/>
                <w:sz w:val="24"/>
              </w:rPr>
              <w:t>rganisations</w:t>
            </w:r>
            <w:r w:rsidR="00F656D8" w:rsidRPr="00A71255" w:rsidDel="00A023E7">
              <w:rPr>
                <w:rFonts w:ascii="Arial" w:hAnsi="Arial" w:cs="Arial"/>
                <w:sz w:val="24"/>
                <w:lang w:eastAsia="en-NZ"/>
              </w:rPr>
              <w:t xml:space="preserve"> </w:t>
            </w:r>
            <w:r w:rsidR="00F656D8" w:rsidRPr="00A71255">
              <w:rPr>
                <w:rFonts w:ascii="Arial" w:hAnsi="Arial" w:cs="Arial"/>
                <w:sz w:val="24"/>
                <w:lang w:eastAsia="en-NZ"/>
              </w:rPr>
              <w:t>are to seek advice</w:t>
            </w:r>
            <w:r w:rsidR="004268E5">
              <w:rPr>
                <w:rFonts w:ascii="Arial" w:hAnsi="Arial" w:cs="Arial"/>
                <w:sz w:val="24"/>
                <w:lang w:eastAsia="en-NZ"/>
              </w:rPr>
              <w:t xml:space="preserve"> on </w:t>
            </w:r>
            <w:r w:rsidR="0021467F">
              <w:rPr>
                <w:rFonts w:ascii="Arial" w:hAnsi="Arial" w:cs="Arial"/>
                <w:sz w:val="24"/>
                <w:lang w:eastAsia="en-NZ"/>
              </w:rPr>
              <w:t>their next steps</w:t>
            </w:r>
            <w:r w:rsidR="00F656D8" w:rsidRPr="00A71255">
              <w:rPr>
                <w:rFonts w:ascii="Arial" w:hAnsi="Arial" w:cs="Arial"/>
                <w:sz w:val="24"/>
                <w:lang w:eastAsia="en-NZ"/>
              </w:rPr>
              <w:t xml:space="preserve"> from </w:t>
            </w:r>
            <w:r w:rsidR="00052E1F">
              <w:rPr>
                <w:rFonts w:ascii="Arial" w:hAnsi="Arial" w:cs="Arial"/>
                <w:sz w:val="24"/>
                <w:lang w:eastAsia="en-NZ"/>
              </w:rPr>
              <w:t xml:space="preserve">the NZ </w:t>
            </w:r>
            <w:r w:rsidR="000B4DC6">
              <w:rPr>
                <w:rFonts w:ascii="Arial" w:hAnsi="Arial" w:cs="Arial"/>
                <w:sz w:val="24"/>
                <w:lang w:eastAsia="en-NZ"/>
              </w:rPr>
              <w:t>National Cyber Security Centre (</w:t>
            </w:r>
            <w:r w:rsidR="00F656D8" w:rsidRPr="00A71255">
              <w:rPr>
                <w:rFonts w:ascii="Arial" w:hAnsi="Arial" w:cs="Arial"/>
                <w:sz w:val="24"/>
                <w:lang w:eastAsia="en-NZ"/>
              </w:rPr>
              <w:t>NCSC</w:t>
            </w:r>
            <w:r w:rsidR="000B4DC6">
              <w:rPr>
                <w:rFonts w:ascii="Arial" w:hAnsi="Arial" w:cs="Arial"/>
                <w:sz w:val="24"/>
                <w:lang w:eastAsia="en-NZ"/>
              </w:rPr>
              <w:t>)</w:t>
            </w:r>
            <w:r w:rsidR="00F656D8" w:rsidRPr="00A71255">
              <w:rPr>
                <w:rFonts w:ascii="Arial" w:hAnsi="Arial" w:cs="Arial"/>
                <w:sz w:val="24"/>
                <w:lang w:eastAsia="en-NZ"/>
              </w:rPr>
              <w:t xml:space="preserve">, CERT NZ, </w:t>
            </w:r>
            <w:r w:rsidR="00052E1F">
              <w:rPr>
                <w:rFonts w:ascii="Arial" w:hAnsi="Arial" w:cs="Arial"/>
                <w:sz w:val="24"/>
                <w:lang w:eastAsia="en-NZ"/>
              </w:rPr>
              <w:t xml:space="preserve">NZ </w:t>
            </w:r>
            <w:r w:rsidR="00F656D8" w:rsidRPr="00A71255">
              <w:rPr>
                <w:rFonts w:ascii="Arial" w:hAnsi="Arial" w:cs="Arial"/>
                <w:sz w:val="24"/>
                <w:lang w:eastAsia="en-NZ"/>
              </w:rPr>
              <w:t>Office of the Privacy Commissioner</w:t>
            </w:r>
            <w:r w:rsidR="00082174">
              <w:rPr>
                <w:rFonts w:ascii="Arial" w:hAnsi="Arial" w:cs="Arial"/>
                <w:sz w:val="24"/>
                <w:lang w:eastAsia="en-NZ"/>
              </w:rPr>
              <w:t xml:space="preserve">, </w:t>
            </w:r>
            <w:r w:rsidR="00082174" w:rsidRPr="00A71255">
              <w:rPr>
                <w:rFonts w:ascii="Arial" w:hAnsi="Arial" w:cs="Arial"/>
                <w:sz w:val="24"/>
                <w:lang w:eastAsia="en-NZ"/>
              </w:rPr>
              <w:t>Te Whatu Ora</w:t>
            </w:r>
            <w:r w:rsidR="00082174">
              <w:rPr>
                <w:rFonts w:ascii="Arial" w:hAnsi="Arial" w:cs="Arial"/>
                <w:sz w:val="24"/>
                <w:lang w:eastAsia="en-NZ"/>
              </w:rPr>
              <w:t xml:space="preserve"> (if the customers within health sector are </w:t>
            </w:r>
            <w:r w:rsidR="003478CC">
              <w:rPr>
                <w:rFonts w:ascii="Arial" w:hAnsi="Arial" w:cs="Arial"/>
                <w:sz w:val="24"/>
                <w:lang w:eastAsia="en-NZ"/>
              </w:rPr>
              <w:t>affected</w:t>
            </w:r>
            <w:r w:rsidR="00082174">
              <w:rPr>
                <w:rFonts w:ascii="Arial" w:hAnsi="Arial" w:cs="Arial"/>
                <w:sz w:val="24"/>
                <w:lang w:eastAsia="en-NZ"/>
              </w:rPr>
              <w:t>)</w:t>
            </w:r>
            <w:r w:rsidR="00082174" w:rsidRPr="00A71255">
              <w:rPr>
                <w:rFonts w:ascii="Arial" w:hAnsi="Arial" w:cs="Arial"/>
                <w:sz w:val="24"/>
                <w:lang w:eastAsia="en-NZ"/>
              </w:rPr>
              <w:t>,</w:t>
            </w:r>
            <w:r w:rsidR="00F656D8" w:rsidRPr="00A71255">
              <w:rPr>
                <w:rFonts w:ascii="Arial" w:hAnsi="Arial" w:cs="Arial"/>
                <w:sz w:val="24"/>
                <w:lang w:eastAsia="en-NZ"/>
              </w:rPr>
              <w:t xml:space="preserve"> as applicable during the time of the incident. </w:t>
            </w:r>
            <w:r w:rsidR="00054467" w:rsidRPr="00875AD5">
              <w:rPr>
                <w:rFonts w:ascii="Arial" w:hAnsi="Arial" w:cs="Arial"/>
                <w:sz w:val="24"/>
                <w:lang w:eastAsia="en-NZ"/>
              </w:rPr>
              <w:t>There is</w:t>
            </w:r>
            <w:r w:rsidR="00054467">
              <w:rPr>
                <w:rFonts w:ascii="Arial" w:hAnsi="Arial" w:cs="Arial"/>
                <w:sz w:val="24"/>
                <w:lang w:eastAsia="en-NZ"/>
              </w:rPr>
              <w:t xml:space="preserve"> often</w:t>
            </w:r>
            <w:r w:rsidR="00054467" w:rsidRPr="00875AD5">
              <w:rPr>
                <w:rFonts w:ascii="Arial" w:hAnsi="Arial" w:cs="Arial"/>
                <w:sz w:val="24"/>
                <w:lang w:eastAsia="en-NZ"/>
              </w:rPr>
              <w:t xml:space="preserve"> a trade-off between collecting evidence and addressing incident threats propagating throughout a network.</w:t>
            </w:r>
            <w:r w:rsidR="00F656D8" w:rsidRPr="00A71255">
              <w:rPr>
                <w:rFonts w:ascii="Arial" w:hAnsi="Arial" w:cs="Arial"/>
                <w:sz w:val="24"/>
                <w:lang w:eastAsia="en-NZ"/>
              </w:rPr>
              <w:t xml:space="preserve"> Evidence typically needs to be collected in a manner that is admissible in the appropriate national courts of law or another disciplinary forum. It is possible to show that:</w:t>
            </w:r>
          </w:p>
          <w:p w14:paraId="499C4981" w14:textId="150F25D0" w:rsidR="00F656D8" w:rsidRPr="00A71255" w:rsidRDefault="00F656D8" w:rsidP="00724ED5">
            <w:pPr>
              <w:pStyle w:val="ListParagraph"/>
              <w:numPr>
                <w:ilvl w:val="0"/>
                <w:numId w:val="97"/>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records are </w:t>
            </w:r>
            <w:r w:rsidR="00803B04">
              <w:rPr>
                <w:rFonts w:ascii="Arial" w:hAnsi="Arial" w:cs="Arial"/>
                <w:sz w:val="24"/>
                <w:lang w:eastAsia="en-NZ"/>
              </w:rPr>
              <w:t xml:space="preserve">not </w:t>
            </w:r>
            <w:r w:rsidRPr="00A71255">
              <w:rPr>
                <w:rFonts w:ascii="Arial" w:hAnsi="Arial" w:cs="Arial"/>
                <w:sz w:val="24"/>
                <w:lang w:eastAsia="en-NZ"/>
              </w:rPr>
              <w:t>complete and have been tampered with</w:t>
            </w:r>
          </w:p>
          <w:p w14:paraId="0BBCBCB2" w14:textId="24F2629D" w:rsidR="00F656D8" w:rsidRPr="00A71255" w:rsidRDefault="00F656D8" w:rsidP="00724ED5">
            <w:pPr>
              <w:pStyle w:val="ListParagraph"/>
              <w:numPr>
                <w:ilvl w:val="0"/>
                <w:numId w:val="97"/>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copies of electronic evidence are </w:t>
            </w:r>
            <w:r w:rsidR="0061608E">
              <w:rPr>
                <w:rFonts w:ascii="Arial" w:hAnsi="Arial" w:cs="Arial"/>
                <w:sz w:val="24"/>
                <w:lang w:eastAsia="en-NZ"/>
              </w:rPr>
              <w:t xml:space="preserve">not </w:t>
            </w:r>
            <w:r w:rsidRPr="00A71255">
              <w:rPr>
                <w:rFonts w:ascii="Arial" w:hAnsi="Arial" w:cs="Arial"/>
                <w:sz w:val="24"/>
                <w:lang w:eastAsia="en-NZ"/>
              </w:rPr>
              <w:t>identical to the originals</w:t>
            </w:r>
          </w:p>
          <w:p w14:paraId="629FC28B" w14:textId="0C4A9993" w:rsidR="00F656D8" w:rsidRPr="00A71255" w:rsidRDefault="00F656D8" w:rsidP="00724ED5">
            <w:pPr>
              <w:pStyle w:val="ListParagraph"/>
              <w:numPr>
                <w:ilvl w:val="0"/>
                <w:numId w:val="97"/>
              </w:numPr>
              <w:autoSpaceDE w:val="0"/>
              <w:autoSpaceDN w:val="0"/>
              <w:adjustRightInd w:val="0"/>
              <w:spacing w:line="240" w:lineRule="auto"/>
              <w:rPr>
                <w:rFonts w:ascii="Arial" w:hAnsi="Arial" w:cs="Arial"/>
                <w:sz w:val="24"/>
                <w:lang w:eastAsia="en-NZ"/>
              </w:rPr>
            </w:pPr>
            <w:r w:rsidRPr="00A71255">
              <w:rPr>
                <w:rFonts w:ascii="Arial" w:hAnsi="Arial" w:cs="Arial"/>
                <w:sz w:val="24"/>
                <w:lang w:eastAsia="en-NZ"/>
              </w:rPr>
              <w:t xml:space="preserve">any information system from which evidence has been gathered was </w:t>
            </w:r>
            <w:r w:rsidR="00F30507">
              <w:rPr>
                <w:rFonts w:ascii="Arial" w:hAnsi="Arial" w:cs="Arial"/>
                <w:sz w:val="24"/>
                <w:lang w:eastAsia="en-NZ"/>
              </w:rPr>
              <w:t xml:space="preserve">not </w:t>
            </w:r>
            <w:r w:rsidRPr="00A71255">
              <w:rPr>
                <w:rFonts w:ascii="Arial" w:hAnsi="Arial" w:cs="Arial"/>
                <w:sz w:val="24"/>
                <w:lang w:eastAsia="en-NZ"/>
              </w:rPr>
              <w:t>operating correctly at the time the evidence was recorded.</w:t>
            </w:r>
          </w:p>
          <w:p w14:paraId="25F72C15" w14:textId="77777777" w:rsidR="00F656D8" w:rsidRPr="00A71255" w:rsidRDefault="00F656D8" w:rsidP="00F656D8">
            <w:pPr>
              <w:autoSpaceDE w:val="0"/>
              <w:autoSpaceDN w:val="0"/>
              <w:adjustRightInd w:val="0"/>
              <w:spacing w:line="240" w:lineRule="auto"/>
              <w:rPr>
                <w:rFonts w:ascii="Arial" w:hAnsi="Arial" w:cs="Arial"/>
                <w:sz w:val="24"/>
              </w:rPr>
            </w:pPr>
          </w:p>
          <w:p w14:paraId="5224A096" w14:textId="77777777" w:rsidR="00803B04" w:rsidRDefault="00F656D8" w:rsidP="00F656D8">
            <w:pPr>
              <w:autoSpaceDE w:val="0"/>
              <w:autoSpaceDN w:val="0"/>
              <w:adjustRightInd w:val="0"/>
              <w:spacing w:line="240" w:lineRule="auto"/>
              <w:rPr>
                <w:rFonts w:ascii="Arial" w:hAnsi="Arial" w:cs="Arial"/>
                <w:sz w:val="24"/>
              </w:rPr>
            </w:pPr>
            <w:r w:rsidRPr="00A71255">
              <w:rPr>
                <w:rFonts w:ascii="Arial" w:hAnsi="Arial" w:cs="Arial"/>
                <w:sz w:val="24"/>
              </w:rPr>
              <w:t>Digital evidence can surpass organisational or jurisdictional boundaries. In such cases, it is to be ensured that the organisation is entitled to collect the required information as digital evidence.</w:t>
            </w:r>
            <w:r w:rsidR="005B79ED">
              <w:rPr>
                <w:rFonts w:ascii="Arial" w:hAnsi="Arial" w:cs="Arial"/>
                <w:sz w:val="24"/>
              </w:rPr>
              <w:t xml:space="preserve"> </w:t>
            </w:r>
          </w:p>
          <w:p w14:paraId="1D31EA90" w14:textId="77777777" w:rsidR="00803B04" w:rsidRDefault="00803B04" w:rsidP="00F656D8">
            <w:pPr>
              <w:autoSpaceDE w:val="0"/>
              <w:autoSpaceDN w:val="0"/>
              <w:adjustRightInd w:val="0"/>
              <w:spacing w:line="240" w:lineRule="auto"/>
              <w:rPr>
                <w:rFonts w:ascii="Arial" w:hAnsi="Arial" w:cs="Arial"/>
                <w:sz w:val="24"/>
              </w:rPr>
            </w:pPr>
          </w:p>
          <w:p w14:paraId="7F32F5C9" w14:textId="62316D10" w:rsidR="00D74536" w:rsidRPr="00A71255" w:rsidRDefault="00F656D8" w:rsidP="00F656D8">
            <w:pPr>
              <w:autoSpaceDE w:val="0"/>
              <w:autoSpaceDN w:val="0"/>
              <w:adjustRightInd w:val="0"/>
              <w:spacing w:line="240" w:lineRule="auto"/>
              <w:rPr>
                <w:rFonts w:ascii="Arial" w:hAnsi="Arial" w:cs="Arial"/>
                <w:sz w:val="24"/>
              </w:rPr>
            </w:pPr>
            <w:r w:rsidRPr="00A71255">
              <w:rPr>
                <w:rFonts w:ascii="Arial" w:hAnsi="Arial" w:cs="Arial"/>
                <w:sz w:val="24"/>
              </w:rPr>
              <w:t>When an information security event is first detected, it is not always obvious whether the event will result in court action. Therefore, the danger exists that necessary evidence is destroyed intentionally or accidentally before the seriousness of the incident is realised. It is advisable to involve legal advice or law enforcement early in any contemplated legal action and take advice on the evidence required.</w:t>
            </w:r>
          </w:p>
          <w:p w14:paraId="49AC6D95" w14:textId="77777777" w:rsidR="00F656D8" w:rsidRPr="00A71255" w:rsidRDefault="00F656D8" w:rsidP="00F656D8">
            <w:pPr>
              <w:ind w:left="-4" w:right="34"/>
              <w:rPr>
                <w:rFonts w:ascii="Arial" w:hAnsi="Arial" w:cs="Arial"/>
                <w:b/>
                <w:bCs/>
                <w:sz w:val="24"/>
              </w:rPr>
            </w:pPr>
          </w:p>
        </w:tc>
      </w:tr>
      <w:tr w:rsidR="00F656D8" w:rsidRPr="00A71255" w14:paraId="295012A1" w14:textId="77777777" w:rsidTr="009707A5">
        <w:tc>
          <w:tcPr>
            <w:tcW w:w="2835" w:type="dxa"/>
          </w:tcPr>
          <w:p w14:paraId="42D649D2" w14:textId="77777777" w:rsidR="00F656D8" w:rsidRPr="00A71255" w:rsidRDefault="00F656D8" w:rsidP="00F656D8">
            <w:pPr>
              <w:rPr>
                <w:rFonts w:ascii="Arial" w:hAnsi="Arial" w:cs="Arial"/>
                <w:sz w:val="24"/>
              </w:rPr>
            </w:pPr>
            <w:r w:rsidRPr="00A71255">
              <w:rPr>
                <w:rFonts w:ascii="Arial" w:hAnsi="Arial" w:cs="Arial"/>
                <w:sz w:val="24"/>
              </w:rPr>
              <w:t>Respond</w:t>
            </w:r>
          </w:p>
        </w:tc>
        <w:tc>
          <w:tcPr>
            <w:tcW w:w="2835" w:type="dxa"/>
          </w:tcPr>
          <w:p w14:paraId="31DAC320" w14:textId="1B774F77" w:rsidR="00F656D8" w:rsidRPr="00A71255" w:rsidRDefault="00F656D8" w:rsidP="00F656D8">
            <w:pPr>
              <w:rPr>
                <w:rFonts w:ascii="Arial" w:hAnsi="Arial" w:cs="Arial"/>
                <w:sz w:val="24"/>
              </w:rPr>
            </w:pPr>
            <w:r w:rsidRPr="00A71255">
              <w:rPr>
                <w:rFonts w:ascii="Arial" w:hAnsi="Arial" w:cs="Arial"/>
                <w:sz w:val="24"/>
              </w:rPr>
              <w:t>Learning from information security incident</w:t>
            </w:r>
          </w:p>
        </w:tc>
        <w:tc>
          <w:tcPr>
            <w:tcW w:w="5029" w:type="dxa"/>
          </w:tcPr>
          <w:p w14:paraId="307C6131" w14:textId="340CB632" w:rsidR="00F656D8" w:rsidRPr="00A71255" w:rsidRDefault="00101148" w:rsidP="00F656D8">
            <w:pPr>
              <w:ind w:left="-4" w:right="34"/>
              <w:rPr>
                <w:rFonts w:ascii="Arial" w:hAnsi="Arial" w:cs="Arial"/>
                <w:sz w:val="24"/>
              </w:rPr>
            </w:pPr>
            <w:r>
              <w:rPr>
                <w:rFonts w:ascii="Arial" w:hAnsi="Arial" w:cs="Arial"/>
                <w:sz w:val="24"/>
              </w:rPr>
              <w:t xml:space="preserve">HSUP65: </w:t>
            </w:r>
            <w:r w:rsidR="00815245">
              <w:rPr>
                <w:rFonts w:ascii="Arial" w:hAnsi="Arial" w:cs="Arial"/>
                <w:sz w:val="24"/>
              </w:rPr>
              <w:t>O</w:t>
            </w:r>
            <w:r w:rsidR="00F656D8" w:rsidRPr="00A71255">
              <w:rPr>
                <w:rFonts w:ascii="Arial" w:hAnsi="Arial" w:cs="Arial"/>
                <w:sz w:val="24"/>
              </w:rPr>
              <w:t>rganisations</w:t>
            </w:r>
            <w:r w:rsidR="00F656D8" w:rsidRPr="00A71255" w:rsidDel="004C143D">
              <w:rPr>
                <w:rFonts w:ascii="Arial" w:hAnsi="Arial" w:cs="Arial"/>
                <w:sz w:val="24"/>
              </w:rPr>
              <w:t xml:space="preserve"> </w:t>
            </w:r>
            <w:r w:rsidR="00F656D8" w:rsidRPr="00A71255">
              <w:rPr>
                <w:rFonts w:ascii="Arial" w:hAnsi="Arial" w:cs="Arial"/>
                <w:sz w:val="24"/>
              </w:rPr>
              <w:t>report all security incidents and near misses to the</w:t>
            </w:r>
            <w:r w:rsidR="009B1CB0">
              <w:rPr>
                <w:rFonts w:ascii="Arial" w:hAnsi="Arial" w:cs="Arial"/>
                <w:sz w:val="24"/>
              </w:rPr>
              <w:t>ir</w:t>
            </w:r>
            <w:r w:rsidR="00F656D8" w:rsidRPr="00A71255">
              <w:rPr>
                <w:rFonts w:ascii="Arial" w:hAnsi="Arial" w:cs="Arial"/>
                <w:sz w:val="24"/>
              </w:rPr>
              <w:t xml:space="preserve"> senior management or to the </w:t>
            </w:r>
            <w:r w:rsidR="00896111">
              <w:rPr>
                <w:rFonts w:ascii="Arial" w:hAnsi="Arial" w:cs="Arial"/>
                <w:sz w:val="24"/>
              </w:rPr>
              <w:t>B</w:t>
            </w:r>
            <w:r w:rsidR="00F656D8" w:rsidRPr="00A71255">
              <w:rPr>
                <w:rFonts w:ascii="Arial" w:hAnsi="Arial" w:cs="Arial"/>
                <w:sz w:val="24"/>
              </w:rPr>
              <w:t xml:space="preserve">oard by a nominated Information Security Officer. </w:t>
            </w:r>
          </w:p>
          <w:p w14:paraId="6F5EDD3F" w14:textId="77777777" w:rsidR="00F656D8" w:rsidRPr="00A71255" w:rsidRDefault="00F656D8" w:rsidP="00F656D8">
            <w:pPr>
              <w:ind w:left="-4" w:right="34"/>
              <w:rPr>
                <w:rFonts w:ascii="Arial" w:hAnsi="Arial" w:cs="Arial"/>
                <w:sz w:val="24"/>
              </w:rPr>
            </w:pPr>
          </w:p>
          <w:p w14:paraId="23A201B0" w14:textId="7BDE81F1" w:rsidR="00F656D8" w:rsidRPr="00A71255" w:rsidRDefault="00F656D8" w:rsidP="00F656D8">
            <w:pPr>
              <w:ind w:left="-4" w:right="34"/>
              <w:rPr>
                <w:rFonts w:ascii="Arial" w:hAnsi="Arial" w:cs="Arial"/>
                <w:sz w:val="24"/>
              </w:rPr>
            </w:pPr>
            <w:r w:rsidRPr="00A71255">
              <w:rPr>
                <w:rFonts w:ascii="Arial" w:hAnsi="Arial" w:cs="Arial"/>
                <w:sz w:val="24"/>
              </w:rPr>
              <w:t>All customer</w:t>
            </w:r>
            <w:r w:rsidR="009B7B8F">
              <w:rPr>
                <w:rFonts w:ascii="Arial" w:hAnsi="Arial" w:cs="Arial"/>
                <w:sz w:val="24"/>
              </w:rPr>
              <w:t>-</w:t>
            </w:r>
            <w:r w:rsidRPr="00A71255">
              <w:rPr>
                <w:rFonts w:ascii="Arial" w:hAnsi="Arial" w:cs="Arial"/>
                <w:sz w:val="24"/>
              </w:rPr>
              <w:t>related incidents are to be notified to the customer</w:t>
            </w:r>
            <w:r>
              <w:rPr>
                <w:rFonts w:ascii="Arial" w:hAnsi="Arial" w:cs="Arial"/>
                <w:sz w:val="24"/>
              </w:rPr>
              <w:t xml:space="preserve"> as per agreed timelines</w:t>
            </w:r>
            <w:r w:rsidRPr="00A71255">
              <w:rPr>
                <w:rFonts w:ascii="Arial" w:hAnsi="Arial" w:cs="Arial"/>
                <w:sz w:val="24"/>
              </w:rPr>
              <w:t>.</w:t>
            </w:r>
          </w:p>
          <w:p w14:paraId="26705CA4" w14:textId="77777777" w:rsidR="00F656D8" w:rsidRDefault="00F656D8" w:rsidP="00F656D8">
            <w:pPr>
              <w:rPr>
                <w:rFonts w:ascii="Arial" w:hAnsi="Arial" w:cs="Arial"/>
                <w:sz w:val="24"/>
              </w:rPr>
            </w:pPr>
          </w:p>
          <w:p w14:paraId="4A0526B1" w14:textId="77777777" w:rsidR="009B7B8F" w:rsidRPr="009B7B8F" w:rsidRDefault="009B7B8F" w:rsidP="009B7B8F">
            <w:pPr>
              <w:rPr>
                <w:rFonts w:ascii="Arial" w:hAnsi="Arial" w:cs="Arial"/>
                <w:sz w:val="24"/>
              </w:rPr>
            </w:pPr>
          </w:p>
          <w:p w14:paraId="16F7FE66" w14:textId="77777777" w:rsidR="009B7B8F" w:rsidRPr="009B7B8F" w:rsidRDefault="009B7B8F" w:rsidP="009B7B8F">
            <w:pPr>
              <w:rPr>
                <w:rFonts w:ascii="Arial" w:hAnsi="Arial" w:cs="Arial"/>
                <w:sz w:val="24"/>
              </w:rPr>
            </w:pPr>
          </w:p>
          <w:p w14:paraId="3D4F08D0" w14:textId="77777777" w:rsidR="009B7B8F" w:rsidRPr="009B7B8F" w:rsidRDefault="009B7B8F" w:rsidP="009B7B8F">
            <w:pPr>
              <w:rPr>
                <w:rFonts w:ascii="Arial" w:hAnsi="Arial" w:cs="Arial"/>
                <w:sz w:val="24"/>
              </w:rPr>
            </w:pPr>
          </w:p>
          <w:p w14:paraId="739A1EF2" w14:textId="77777777" w:rsidR="009B7B8F" w:rsidRDefault="009B7B8F" w:rsidP="009B7B8F">
            <w:pPr>
              <w:rPr>
                <w:rFonts w:ascii="Arial" w:hAnsi="Arial" w:cs="Arial"/>
                <w:sz w:val="24"/>
              </w:rPr>
            </w:pPr>
          </w:p>
          <w:p w14:paraId="2EA961FA" w14:textId="1C11D80D" w:rsidR="009B7B8F" w:rsidRPr="009B7B8F" w:rsidRDefault="009B7B8F" w:rsidP="009B7B8F">
            <w:pPr>
              <w:rPr>
                <w:rFonts w:ascii="Arial" w:hAnsi="Arial" w:cs="Arial"/>
                <w:sz w:val="24"/>
              </w:rPr>
            </w:pPr>
          </w:p>
        </w:tc>
        <w:tc>
          <w:tcPr>
            <w:tcW w:w="10984" w:type="dxa"/>
          </w:tcPr>
          <w:p w14:paraId="3320911B" w14:textId="7432B593" w:rsidR="00F656D8" w:rsidRPr="00A71255" w:rsidRDefault="00F656D8" w:rsidP="00F656D8">
            <w:pPr>
              <w:ind w:left="-4" w:right="34"/>
              <w:rPr>
                <w:rFonts w:ascii="Arial" w:hAnsi="Arial" w:cs="Arial"/>
                <w:b/>
                <w:bCs/>
                <w:sz w:val="24"/>
              </w:rPr>
            </w:pPr>
            <w:r w:rsidRPr="00A71255">
              <w:rPr>
                <w:rFonts w:ascii="Arial" w:hAnsi="Arial" w:cs="Arial"/>
                <w:b/>
                <w:bCs/>
                <w:sz w:val="24"/>
              </w:rPr>
              <w:t>Lessons</w:t>
            </w:r>
            <w:r w:rsidR="00EB7B79" w:rsidRPr="00A71255">
              <w:rPr>
                <w:rFonts w:ascii="Arial" w:hAnsi="Arial" w:cs="Arial"/>
                <w:b/>
                <w:bCs/>
                <w:sz w:val="24"/>
              </w:rPr>
              <w:t xml:space="preserve"> learned from information security incident</w:t>
            </w:r>
            <w:r w:rsidR="00140838">
              <w:rPr>
                <w:rFonts w:ascii="Arial" w:hAnsi="Arial" w:cs="Arial"/>
                <w:b/>
                <w:bCs/>
                <w:sz w:val="24"/>
              </w:rPr>
              <w:t>s</w:t>
            </w:r>
            <w:r w:rsidR="00EB7B79" w:rsidRPr="00A71255">
              <w:rPr>
                <w:rFonts w:ascii="Arial" w:hAnsi="Arial" w:cs="Arial"/>
                <w:b/>
                <w:bCs/>
                <w:sz w:val="24"/>
              </w:rPr>
              <w:t xml:space="preserve"> </w:t>
            </w:r>
          </w:p>
          <w:p w14:paraId="036B981F" w14:textId="55F175C6" w:rsidR="00F656D8" w:rsidRPr="00A71255" w:rsidRDefault="00F656D8" w:rsidP="00F656D8">
            <w:pPr>
              <w:ind w:left="-4" w:right="34"/>
              <w:rPr>
                <w:rFonts w:ascii="Arial" w:hAnsi="Arial" w:cs="Arial"/>
                <w:sz w:val="24"/>
              </w:rPr>
            </w:pPr>
            <w:r w:rsidRPr="00A71255">
              <w:rPr>
                <w:rFonts w:ascii="Arial" w:hAnsi="Arial" w:cs="Arial"/>
                <w:sz w:val="24"/>
              </w:rPr>
              <w:t xml:space="preserve">As part of </w:t>
            </w:r>
            <w:r w:rsidR="00140838">
              <w:rPr>
                <w:rFonts w:ascii="Arial" w:hAnsi="Arial" w:cs="Arial"/>
                <w:sz w:val="24"/>
              </w:rPr>
              <w:t xml:space="preserve">a </w:t>
            </w:r>
            <w:r w:rsidRPr="00A71255">
              <w:rPr>
                <w:rFonts w:ascii="Arial" w:hAnsi="Arial" w:cs="Arial"/>
                <w:sz w:val="24"/>
              </w:rPr>
              <w:t>continuous improvement process, the organisation’s</w:t>
            </w:r>
            <w:r w:rsidRPr="00A71255" w:rsidDel="004C143D">
              <w:rPr>
                <w:rFonts w:ascii="Arial" w:hAnsi="Arial" w:cs="Arial"/>
                <w:sz w:val="24"/>
              </w:rPr>
              <w:t xml:space="preserve"> </w:t>
            </w:r>
            <w:r w:rsidRPr="00A71255">
              <w:rPr>
                <w:rFonts w:ascii="Arial" w:hAnsi="Arial" w:cs="Arial"/>
                <w:sz w:val="24"/>
              </w:rPr>
              <w:t xml:space="preserve">senior management and the </w:t>
            </w:r>
            <w:r w:rsidR="00140838">
              <w:rPr>
                <w:rFonts w:ascii="Arial" w:hAnsi="Arial" w:cs="Arial"/>
                <w:sz w:val="24"/>
              </w:rPr>
              <w:t>B</w:t>
            </w:r>
            <w:r w:rsidRPr="00A71255">
              <w:rPr>
                <w:rFonts w:ascii="Arial" w:hAnsi="Arial" w:cs="Arial"/>
                <w:sz w:val="24"/>
              </w:rPr>
              <w:t xml:space="preserve">oard or applicable steering committee </w:t>
            </w:r>
            <w:r w:rsidR="003957B3">
              <w:rPr>
                <w:rFonts w:ascii="Arial" w:hAnsi="Arial" w:cs="Arial"/>
                <w:sz w:val="24"/>
              </w:rPr>
              <w:t>is</w:t>
            </w:r>
            <w:r w:rsidRPr="00A71255">
              <w:rPr>
                <w:rFonts w:ascii="Arial" w:hAnsi="Arial" w:cs="Arial"/>
                <w:sz w:val="24"/>
              </w:rPr>
              <w:t xml:space="preserve"> to be notified on all information security incidents </w:t>
            </w:r>
            <w:r w:rsidR="00871E92">
              <w:rPr>
                <w:rFonts w:ascii="Arial" w:hAnsi="Arial" w:cs="Arial"/>
                <w:sz w:val="24"/>
              </w:rPr>
              <w:t>(including</w:t>
            </w:r>
            <w:r w:rsidRPr="00A71255">
              <w:rPr>
                <w:rFonts w:ascii="Arial" w:hAnsi="Arial" w:cs="Arial"/>
                <w:sz w:val="24"/>
              </w:rPr>
              <w:t xml:space="preserve"> details of high priority incidents</w:t>
            </w:r>
            <w:r w:rsidR="00871E92">
              <w:rPr>
                <w:rFonts w:ascii="Arial" w:hAnsi="Arial" w:cs="Arial"/>
                <w:sz w:val="24"/>
              </w:rPr>
              <w:t>)</w:t>
            </w:r>
            <w:r w:rsidRPr="00A71255">
              <w:rPr>
                <w:rFonts w:ascii="Arial" w:hAnsi="Arial" w:cs="Arial"/>
                <w:sz w:val="24"/>
              </w:rPr>
              <w:t xml:space="preserve">. Higher priority incidents are to be monitored </w:t>
            </w:r>
            <w:r w:rsidR="00A4337C">
              <w:rPr>
                <w:rFonts w:ascii="Arial" w:hAnsi="Arial" w:cs="Arial"/>
                <w:sz w:val="24"/>
              </w:rPr>
              <w:t>following</w:t>
            </w:r>
            <w:r w:rsidRPr="00A71255">
              <w:rPr>
                <w:rFonts w:ascii="Arial" w:hAnsi="Arial" w:cs="Arial"/>
                <w:sz w:val="24"/>
              </w:rPr>
              <w:t xml:space="preserve"> resolution to </w:t>
            </w:r>
            <w:r w:rsidR="00F4680C">
              <w:rPr>
                <w:rFonts w:ascii="Arial" w:hAnsi="Arial" w:cs="Arial"/>
                <w:sz w:val="24"/>
              </w:rPr>
              <w:t>ensure</w:t>
            </w:r>
            <w:r w:rsidRPr="00A71255">
              <w:rPr>
                <w:rFonts w:ascii="Arial" w:hAnsi="Arial" w:cs="Arial"/>
                <w:sz w:val="24"/>
              </w:rPr>
              <w:t xml:space="preserve"> new vulnerabilities are not introduced. A standard monthly report on all security incidents is to be provided to the organisation’s</w:t>
            </w:r>
            <w:r w:rsidRPr="00A71255" w:rsidDel="002C7A0A">
              <w:rPr>
                <w:rFonts w:ascii="Arial" w:hAnsi="Arial" w:cs="Arial"/>
                <w:sz w:val="24"/>
              </w:rPr>
              <w:t xml:space="preserve"> </w:t>
            </w:r>
            <w:r w:rsidRPr="00A71255">
              <w:rPr>
                <w:rFonts w:ascii="Arial" w:hAnsi="Arial" w:cs="Arial"/>
                <w:sz w:val="24"/>
              </w:rPr>
              <w:t>senior management or governance body. The incident reports</w:t>
            </w:r>
            <w:r w:rsidR="00FF4BB6">
              <w:rPr>
                <w:rFonts w:ascii="Arial" w:hAnsi="Arial" w:cs="Arial"/>
                <w:sz w:val="24"/>
              </w:rPr>
              <w:t>, at a minimum</w:t>
            </w:r>
            <w:r w:rsidRPr="00A71255">
              <w:rPr>
                <w:rFonts w:ascii="Arial" w:hAnsi="Arial" w:cs="Arial"/>
                <w:sz w:val="24"/>
              </w:rPr>
              <w:t xml:space="preserve"> are to include:</w:t>
            </w:r>
          </w:p>
          <w:p w14:paraId="51B79289" w14:textId="7DE8F37B" w:rsidR="00F656D8" w:rsidRPr="00A71255" w:rsidRDefault="00F656D8" w:rsidP="00724ED5">
            <w:pPr>
              <w:pStyle w:val="ListParagraph"/>
              <w:numPr>
                <w:ilvl w:val="0"/>
                <w:numId w:val="96"/>
              </w:numPr>
              <w:ind w:right="34"/>
              <w:rPr>
                <w:rFonts w:ascii="Arial" w:hAnsi="Arial" w:cs="Arial"/>
                <w:sz w:val="24"/>
              </w:rPr>
            </w:pPr>
            <w:r w:rsidRPr="00A71255">
              <w:rPr>
                <w:rFonts w:ascii="Arial" w:hAnsi="Arial" w:cs="Arial"/>
                <w:sz w:val="24"/>
              </w:rPr>
              <w:t>the nature of the security incident</w:t>
            </w:r>
            <w:r w:rsidR="00E31D33">
              <w:rPr>
                <w:rFonts w:ascii="Arial" w:hAnsi="Arial" w:cs="Arial"/>
                <w:sz w:val="24"/>
              </w:rPr>
              <w:t xml:space="preserve"> or </w:t>
            </w:r>
            <w:r w:rsidRPr="00A71255">
              <w:rPr>
                <w:rFonts w:ascii="Arial" w:hAnsi="Arial" w:cs="Arial"/>
                <w:sz w:val="24"/>
              </w:rPr>
              <w:t>near miss</w:t>
            </w:r>
            <w:r>
              <w:rPr>
                <w:rFonts w:ascii="Arial" w:hAnsi="Arial" w:cs="Arial"/>
                <w:sz w:val="24"/>
              </w:rPr>
              <w:t xml:space="preserve"> </w:t>
            </w:r>
          </w:p>
          <w:p w14:paraId="0A7D713B" w14:textId="51124286" w:rsidR="00F656D8" w:rsidRPr="00A71255" w:rsidRDefault="00F656D8" w:rsidP="00724ED5">
            <w:pPr>
              <w:pStyle w:val="ListParagraph"/>
              <w:numPr>
                <w:ilvl w:val="0"/>
                <w:numId w:val="96"/>
              </w:numPr>
              <w:ind w:right="34"/>
              <w:rPr>
                <w:rFonts w:ascii="Arial" w:hAnsi="Arial" w:cs="Arial"/>
                <w:sz w:val="24"/>
              </w:rPr>
            </w:pPr>
            <w:r w:rsidRPr="00A71255">
              <w:rPr>
                <w:rFonts w:ascii="Arial" w:hAnsi="Arial" w:cs="Arial"/>
                <w:sz w:val="24"/>
              </w:rPr>
              <w:t xml:space="preserve">action taken </w:t>
            </w:r>
          </w:p>
          <w:p w14:paraId="096DA7A6" w14:textId="77777777" w:rsidR="00F656D8" w:rsidRPr="00A71255" w:rsidRDefault="00F656D8" w:rsidP="00724ED5">
            <w:pPr>
              <w:pStyle w:val="ListParagraph"/>
              <w:numPr>
                <w:ilvl w:val="0"/>
                <w:numId w:val="96"/>
              </w:numPr>
              <w:ind w:right="34"/>
              <w:rPr>
                <w:rFonts w:ascii="Arial" w:hAnsi="Arial" w:cs="Arial"/>
                <w:sz w:val="24"/>
              </w:rPr>
            </w:pPr>
            <w:r w:rsidRPr="00A71255">
              <w:rPr>
                <w:rFonts w:ascii="Arial" w:hAnsi="Arial" w:cs="Arial"/>
                <w:sz w:val="24"/>
              </w:rPr>
              <w:t xml:space="preserve">actual/potential impact on information security/business continuity </w:t>
            </w:r>
          </w:p>
          <w:p w14:paraId="4EC53C28" w14:textId="77777777" w:rsidR="00F656D8" w:rsidRPr="00A71255" w:rsidRDefault="00F656D8" w:rsidP="00724ED5">
            <w:pPr>
              <w:pStyle w:val="ListParagraph"/>
              <w:numPr>
                <w:ilvl w:val="0"/>
                <w:numId w:val="96"/>
              </w:numPr>
              <w:ind w:right="34"/>
              <w:rPr>
                <w:rFonts w:ascii="Arial" w:hAnsi="Arial" w:cs="Arial"/>
                <w:sz w:val="24"/>
              </w:rPr>
            </w:pPr>
            <w:r w:rsidRPr="00A71255">
              <w:rPr>
                <w:rFonts w:ascii="Arial" w:hAnsi="Arial" w:cs="Arial"/>
                <w:sz w:val="24"/>
              </w:rPr>
              <w:t xml:space="preserve">remedial action taken </w:t>
            </w:r>
          </w:p>
          <w:p w14:paraId="7FA1B4DA" w14:textId="5A60B0CF" w:rsidR="00F656D8" w:rsidRDefault="00F656D8" w:rsidP="00724ED5">
            <w:pPr>
              <w:pStyle w:val="ListParagraph"/>
              <w:numPr>
                <w:ilvl w:val="0"/>
                <w:numId w:val="96"/>
              </w:numPr>
              <w:ind w:right="34"/>
              <w:rPr>
                <w:rFonts w:ascii="Arial" w:hAnsi="Arial" w:cs="Arial"/>
                <w:sz w:val="24"/>
              </w:rPr>
            </w:pPr>
            <w:r w:rsidRPr="00A71255">
              <w:rPr>
                <w:rFonts w:ascii="Arial" w:hAnsi="Arial" w:cs="Arial"/>
                <w:sz w:val="24"/>
              </w:rPr>
              <w:t>countermeasures/changes to information security settings to mitigate risk</w:t>
            </w:r>
            <w:r>
              <w:rPr>
                <w:rFonts w:ascii="Arial" w:hAnsi="Arial" w:cs="Arial"/>
                <w:sz w:val="24"/>
              </w:rPr>
              <w:t>(s)</w:t>
            </w:r>
            <w:r w:rsidRPr="00A71255">
              <w:rPr>
                <w:rFonts w:ascii="Arial" w:hAnsi="Arial" w:cs="Arial"/>
                <w:sz w:val="24"/>
              </w:rPr>
              <w:t>.</w:t>
            </w:r>
          </w:p>
          <w:p w14:paraId="5A9C69AB" w14:textId="77777777" w:rsidR="00F656D8" w:rsidRDefault="00F656D8" w:rsidP="00F656D8">
            <w:pPr>
              <w:autoSpaceDE w:val="0"/>
              <w:autoSpaceDN w:val="0"/>
              <w:adjustRightInd w:val="0"/>
              <w:spacing w:line="240" w:lineRule="auto"/>
              <w:rPr>
                <w:rFonts w:ascii="Segoe UI" w:hAnsi="Segoe UI" w:cs="Segoe UI"/>
                <w:color w:val="000000"/>
                <w:szCs w:val="22"/>
                <w:lang w:eastAsia="en-NZ"/>
              </w:rPr>
            </w:pPr>
          </w:p>
          <w:p w14:paraId="247CBE90" w14:textId="2E37FEAD" w:rsidR="00F656D8" w:rsidRPr="00A71255" w:rsidRDefault="0000495A" w:rsidP="0088370D">
            <w:pPr>
              <w:autoSpaceDE w:val="0"/>
              <w:autoSpaceDN w:val="0"/>
              <w:adjustRightInd w:val="0"/>
              <w:spacing w:line="240" w:lineRule="auto"/>
              <w:rPr>
                <w:rFonts w:ascii="Arial" w:hAnsi="Arial" w:cs="Arial"/>
                <w:sz w:val="24"/>
              </w:rPr>
            </w:pPr>
            <w:r>
              <w:rPr>
                <w:rFonts w:ascii="Arial" w:hAnsi="Arial" w:cs="Arial"/>
                <w:color w:val="000000"/>
                <w:sz w:val="24"/>
                <w:lang w:eastAsia="en-NZ"/>
              </w:rPr>
              <w:t>Any n</w:t>
            </w:r>
            <w:r w:rsidR="00F656D8" w:rsidRPr="00E15344">
              <w:rPr>
                <w:rFonts w:ascii="Arial" w:hAnsi="Arial" w:cs="Arial"/>
                <w:color w:val="000000"/>
                <w:sz w:val="24"/>
                <w:lang w:eastAsia="en-NZ"/>
              </w:rPr>
              <w:t>ew risks identified as part of the incident resolution are to be documented within the organisation’s risk register.</w:t>
            </w:r>
            <w:r w:rsidR="0088370D">
              <w:rPr>
                <w:rFonts w:ascii="Arial" w:hAnsi="Arial" w:cs="Arial"/>
                <w:color w:val="000000"/>
                <w:sz w:val="24"/>
                <w:lang w:eastAsia="en-NZ"/>
              </w:rPr>
              <w:t xml:space="preserve"> </w:t>
            </w:r>
            <w:r w:rsidR="00F656D8" w:rsidRPr="00A71255">
              <w:rPr>
                <w:rFonts w:ascii="Arial" w:hAnsi="Arial" w:cs="Arial"/>
                <w:sz w:val="24"/>
              </w:rPr>
              <w:t>The knowledge gained from information security incidents</w:t>
            </w:r>
            <w:r w:rsidR="00F37A31">
              <w:rPr>
                <w:rFonts w:ascii="Arial" w:hAnsi="Arial" w:cs="Arial"/>
                <w:sz w:val="24"/>
              </w:rPr>
              <w:t>,</w:t>
            </w:r>
            <w:r w:rsidR="00F656D8" w:rsidRPr="00A71255">
              <w:rPr>
                <w:rFonts w:ascii="Arial" w:hAnsi="Arial" w:cs="Arial"/>
                <w:sz w:val="24"/>
              </w:rPr>
              <w:t xml:space="preserve"> and testing of plans is used to strengthen and improve the information security controls</w:t>
            </w:r>
            <w:r w:rsidR="00CE5A01">
              <w:rPr>
                <w:rFonts w:ascii="Arial" w:hAnsi="Arial" w:cs="Arial"/>
                <w:sz w:val="24"/>
              </w:rPr>
              <w:t>, including</w:t>
            </w:r>
            <w:r w:rsidR="00F656D8" w:rsidRPr="00A71255">
              <w:rPr>
                <w:rFonts w:ascii="Arial" w:hAnsi="Arial" w:cs="Arial"/>
                <w:sz w:val="24"/>
              </w:rPr>
              <w:t>:</w:t>
            </w:r>
          </w:p>
          <w:p w14:paraId="60A755E1" w14:textId="2EE811B4" w:rsidR="00F656D8" w:rsidRPr="00A71255" w:rsidRDefault="00F656D8" w:rsidP="00724ED5">
            <w:pPr>
              <w:pStyle w:val="ListParagraph"/>
              <w:numPr>
                <w:ilvl w:val="0"/>
                <w:numId w:val="96"/>
              </w:numPr>
              <w:rPr>
                <w:rFonts w:ascii="Arial" w:hAnsi="Arial" w:cs="Arial"/>
                <w:sz w:val="24"/>
              </w:rPr>
            </w:pPr>
            <w:r w:rsidRPr="00A71255">
              <w:rPr>
                <w:rFonts w:ascii="Arial" w:hAnsi="Arial" w:cs="Arial"/>
                <w:sz w:val="24"/>
              </w:rPr>
              <w:t>enhanc</w:t>
            </w:r>
            <w:r w:rsidR="00F66664">
              <w:rPr>
                <w:rFonts w:ascii="Arial" w:hAnsi="Arial" w:cs="Arial"/>
                <w:sz w:val="24"/>
              </w:rPr>
              <w:t>ing</w:t>
            </w:r>
            <w:r w:rsidRPr="00A71255">
              <w:rPr>
                <w:rFonts w:ascii="Arial" w:hAnsi="Arial" w:cs="Arial"/>
                <w:sz w:val="24"/>
              </w:rPr>
              <w:t xml:space="preserve"> the incident management plan</w:t>
            </w:r>
            <w:r w:rsidR="005B5818">
              <w:rPr>
                <w:rFonts w:ascii="Arial" w:hAnsi="Arial" w:cs="Arial"/>
                <w:sz w:val="24"/>
              </w:rPr>
              <w:t>,</w:t>
            </w:r>
            <w:r w:rsidRPr="00A71255">
              <w:rPr>
                <w:rFonts w:ascii="Arial" w:hAnsi="Arial" w:cs="Arial"/>
                <w:sz w:val="24"/>
              </w:rPr>
              <w:t xml:space="preserve"> </w:t>
            </w:r>
            <w:r w:rsidR="0010675C">
              <w:rPr>
                <w:rFonts w:ascii="Arial" w:hAnsi="Arial" w:cs="Arial"/>
                <w:sz w:val="24"/>
              </w:rPr>
              <w:t xml:space="preserve">documented procedures, </w:t>
            </w:r>
            <w:r w:rsidRPr="00A71255">
              <w:rPr>
                <w:rFonts w:ascii="Arial" w:hAnsi="Arial" w:cs="Arial"/>
                <w:sz w:val="24"/>
              </w:rPr>
              <w:t xml:space="preserve">including incident scenarios </w:t>
            </w:r>
            <w:r w:rsidR="00A8120C">
              <w:rPr>
                <w:rFonts w:ascii="Arial" w:hAnsi="Arial" w:cs="Arial"/>
                <w:sz w:val="24"/>
              </w:rPr>
              <w:t>relating to</w:t>
            </w:r>
            <w:r w:rsidRPr="00A71255">
              <w:rPr>
                <w:rFonts w:ascii="Arial" w:hAnsi="Arial" w:cs="Arial"/>
                <w:sz w:val="24"/>
              </w:rPr>
              <w:t xml:space="preserve"> customer information</w:t>
            </w:r>
            <w:r w:rsidR="00086EE7">
              <w:rPr>
                <w:rFonts w:ascii="Arial" w:hAnsi="Arial" w:cs="Arial"/>
                <w:sz w:val="24"/>
              </w:rPr>
              <w:t>,</w:t>
            </w:r>
            <w:r w:rsidRPr="00A71255">
              <w:rPr>
                <w:rFonts w:ascii="Arial" w:hAnsi="Arial" w:cs="Arial"/>
                <w:sz w:val="24"/>
              </w:rPr>
              <w:t xml:space="preserve"> and its associated assets</w:t>
            </w:r>
          </w:p>
          <w:p w14:paraId="0E968217" w14:textId="359F34D1" w:rsidR="00F656D8" w:rsidRPr="00A71255" w:rsidRDefault="00F656D8" w:rsidP="00724ED5">
            <w:pPr>
              <w:pStyle w:val="ListParagraph"/>
              <w:numPr>
                <w:ilvl w:val="0"/>
                <w:numId w:val="96"/>
              </w:numPr>
              <w:rPr>
                <w:rFonts w:ascii="Arial" w:hAnsi="Arial" w:cs="Arial"/>
                <w:sz w:val="24"/>
              </w:rPr>
            </w:pPr>
            <w:r w:rsidRPr="00A71255">
              <w:rPr>
                <w:rFonts w:ascii="Arial" w:hAnsi="Arial" w:cs="Arial"/>
                <w:sz w:val="24"/>
              </w:rPr>
              <w:lastRenderedPageBreak/>
              <w:t>identify</w:t>
            </w:r>
            <w:r w:rsidR="009350D1">
              <w:rPr>
                <w:rFonts w:ascii="Arial" w:hAnsi="Arial" w:cs="Arial"/>
                <w:sz w:val="24"/>
              </w:rPr>
              <w:t>ing</w:t>
            </w:r>
            <w:r w:rsidRPr="00A71255">
              <w:rPr>
                <w:rFonts w:ascii="Arial" w:hAnsi="Arial" w:cs="Arial"/>
                <w:sz w:val="24"/>
              </w:rPr>
              <w:t xml:space="preserve"> incidents</w:t>
            </w:r>
            <w:r w:rsidR="009350D1">
              <w:rPr>
                <w:rFonts w:ascii="Arial" w:hAnsi="Arial" w:cs="Arial"/>
                <w:sz w:val="24"/>
              </w:rPr>
              <w:t xml:space="preserve"> </w:t>
            </w:r>
            <w:r w:rsidR="00EB1609">
              <w:rPr>
                <w:rFonts w:ascii="Arial" w:hAnsi="Arial" w:cs="Arial"/>
                <w:sz w:val="24"/>
              </w:rPr>
              <w:t>(both one</w:t>
            </w:r>
            <w:r w:rsidR="1CCE3C8C" w:rsidRPr="370F72E1">
              <w:rPr>
                <w:rFonts w:ascii="Arial" w:hAnsi="Arial" w:cs="Arial"/>
                <w:sz w:val="24"/>
              </w:rPr>
              <w:t>-</w:t>
            </w:r>
            <w:r w:rsidR="00EB1609">
              <w:rPr>
                <w:rFonts w:ascii="Arial" w:hAnsi="Arial" w:cs="Arial"/>
                <w:sz w:val="24"/>
              </w:rPr>
              <w:t>off and recurring)</w:t>
            </w:r>
            <w:r w:rsidRPr="00A71255">
              <w:rPr>
                <w:rFonts w:ascii="Arial" w:hAnsi="Arial" w:cs="Arial"/>
                <w:sz w:val="24"/>
              </w:rPr>
              <w:t xml:space="preserve"> with major impact</w:t>
            </w:r>
            <w:r w:rsidR="000450D3">
              <w:rPr>
                <w:rFonts w:ascii="Arial" w:hAnsi="Arial" w:cs="Arial"/>
                <w:sz w:val="24"/>
              </w:rPr>
              <w:t>(s)</w:t>
            </w:r>
            <w:r w:rsidRPr="00A71255">
              <w:rPr>
                <w:rFonts w:ascii="Arial" w:hAnsi="Arial" w:cs="Arial"/>
                <w:sz w:val="24"/>
              </w:rPr>
              <w:t xml:space="preserve"> and their causes</w:t>
            </w:r>
            <w:r w:rsidR="006B66FE">
              <w:rPr>
                <w:rFonts w:ascii="Arial" w:hAnsi="Arial" w:cs="Arial"/>
                <w:sz w:val="24"/>
              </w:rPr>
              <w:t>,</w:t>
            </w:r>
            <w:r w:rsidRPr="00A71255">
              <w:rPr>
                <w:rFonts w:ascii="Arial" w:hAnsi="Arial" w:cs="Arial"/>
                <w:sz w:val="24"/>
              </w:rPr>
              <w:t xml:space="preserve"> to update the organisation’s</w:t>
            </w:r>
            <w:r w:rsidRPr="00A71255" w:rsidDel="0038501B">
              <w:rPr>
                <w:rFonts w:ascii="Arial" w:hAnsi="Arial" w:cs="Arial"/>
                <w:sz w:val="24"/>
              </w:rPr>
              <w:t xml:space="preserve"> </w:t>
            </w:r>
            <w:r w:rsidRPr="00A71255">
              <w:rPr>
                <w:rFonts w:ascii="Arial" w:hAnsi="Arial" w:cs="Arial"/>
                <w:sz w:val="24"/>
              </w:rPr>
              <w:t>information security risk assessment</w:t>
            </w:r>
            <w:r w:rsidR="00E646CB">
              <w:rPr>
                <w:rFonts w:ascii="Arial" w:hAnsi="Arial" w:cs="Arial"/>
                <w:sz w:val="24"/>
              </w:rPr>
              <w:t>, risk register</w:t>
            </w:r>
            <w:r w:rsidRPr="00A71255">
              <w:rPr>
                <w:rFonts w:ascii="Arial" w:hAnsi="Arial" w:cs="Arial"/>
                <w:sz w:val="24"/>
              </w:rPr>
              <w:t xml:space="preserve"> and implement</w:t>
            </w:r>
            <w:r w:rsidR="00397E23">
              <w:rPr>
                <w:rFonts w:ascii="Arial" w:hAnsi="Arial" w:cs="Arial"/>
                <w:sz w:val="24"/>
              </w:rPr>
              <w:t>ing</w:t>
            </w:r>
            <w:r w:rsidRPr="00A71255">
              <w:rPr>
                <w:rFonts w:ascii="Arial" w:hAnsi="Arial" w:cs="Arial"/>
                <w:sz w:val="24"/>
              </w:rPr>
              <w:t xml:space="preserve"> necessary additional controls to reduce the likelihood or consequences of future similar incidents. Mechanisms to </w:t>
            </w:r>
            <w:r w:rsidR="00E46414">
              <w:rPr>
                <w:rFonts w:ascii="Arial" w:hAnsi="Arial" w:cs="Arial"/>
                <w:sz w:val="24"/>
              </w:rPr>
              <w:t>support this can</w:t>
            </w:r>
            <w:r w:rsidRPr="00A71255">
              <w:rPr>
                <w:rFonts w:ascii="Arial" w:hAnsi="Arial" w:cs="Arial"/>
                <w:sz w:val="24"/>
              </w:rPr>
              <w:t xml:space="preserve"> include collecting, quantifying, and monitoring information about incident types, volumes, and costs</w:t>
            </w:r>
          </w:p>
          <w:p w14:paraId="3F096EAB" w14:textId="44311AED" w:rsidR="00F656D8" w:rsidRPr="00A71255" w:rsidRDefault="00F656D8" w:rsidP="00724ED5">
            <w:pPr>
              <w:pStyle w:val="ListParagraph"/>
              <w:numPr>
                <w:ilvl w:val="0"/>
                <w:numId w:val="96"/>
              </w:numPr>
              <w:rPr>
                <w:rFonts w:ascii="Arial" w:hAnsi="Arial" w:cs="Arial"/>
                <w:sz w:val="24"/>
              </w:rPr>
            </w:pPr>
            <w:r w:rsidRPr="00A71255">
              <w:rPr>
                <w:rFonts w:ascii="Arial" w:hAnsi="Arial" w:cs="Arial"/>
                <w:sz w:val="24"/>
              </w:rPr>
              <w:t>enhanc</w:t>
            </w:r>
            <w:r w:rsidR="006638DB">
              <w:rPr>
                <w:rFonts w:ascii="Arial" w:hAnsi="Arial" w:cs="Arial"/>
                <w:sz w:val="24"/>
              </w:rPr>
              <w:t>ing</w:t>
            </w:r>
            <w:r w:rsidRPr="00A71255">
              <w:rPr>
                <w:rFonts w:ascii="Arial" w:hAnsi="Arial" w:cs="Arial"/>
                <w:sz w:val="24"/>
              </w:rPr>
              <w:t xml:space="preserve"> user awareness and training by providing examples of what can happen, how to respond to such incidents</w:t>
            </w:r>
            <w:r w:rsidR="00DA5C57">
              <w:rPr>
                <w:rFonts w:ascii="Arial" w:hAnsi="Arial" w:cs="Arial"/>
                <w:sz w:val="24"/>
              </w:rPr>
              <w:t>,</w:t>
            </w:r>
            <w:r w:rsidRPr="00A71255">
              <w:rPr>
                <w:rFonts w:ascii="Arial" w:hAnsi="Arial" w:cs="Arial"/>
                <w:sz w:val="24"/>
              </w:rPr>
              <w:t xml:space="preserve"> and how to avoid them in the future.</w:t>
            </w:r>
          </w:p>
          <w:p w14:paraId="67E76671" w14:textId="77777777" w:rsidR="00F656D8" w:rsidRPr="00A71255" w:rsidRDefault="00F656D8" w:rsidP="00F656D8">
            <w:pPr>
              <w:ind w:right="34"/>
              <w:rPr>
                <w:rFonts w:ascii="Arial" w:hAnsi="Arial" w:cs="Arial"/>
                <w:sz w:val="24"/>
              </w:rPr>
            </w:pPr>
          </w:p>
          <w:p w14:paraId="69CF8AE8" w14:textId="39367F47" w:rsidR="00F656D8" w:rsidRPr="00A71255" w:rsidRDefault="00F656D8" w:rsidP="00F656D8">
            <w:pPr>
              <w:ind w:right="34"/>
              <w:rPr>
                <w:rFonts w:ascii="Arial" w:hAnsi="Arial" w:cs="Arial"/>
                <w:sz w:val="24"/>
              </w:rPr>
            </w:pPr>
            <w:r w:rsidRPr="00A71255">
              <w:rPr>
                <w:rFonts w:ascii="Arial" w:hAnsi="Arial" w:cs="Arial"/>
                <w:sz w:val="24"/>
              </w:rPr>
              <w:t xml:space="preserve">Additionally, the summary of the incidents is also reported within </w:t>
            </w:r>
            <w:r w:rsidR="00DF70E4">
              <w:rPr>
                <w:rFonts w:ascii="Arial" w:hAnsi="Arial" w:cs="Arial"/>
                <w:sz w:val="24"/>
              </w:rPr>
              <w:t xml:space="preserve">the </w:t>
            </w:r>
            <w:r w:rsidR="00FC55FC">
              <w:rPr>
                <w:rFonts w:ascii="Arial" w:hAnsi="Arial" w:cs="Arial"/>
                <w:sz w:val="24"/>
              </w:rPr>
              <w:t>B</w:t>
            </w:r>
            <w:r w:rsidRPr="00A71255">
              <w:rPr>
                <w:rFonts w:ascii="Arial" w:hAnsi="Arial" w:cs="Arial"/>
                <w:sz w:val="24"/>
              </w:rPr>
              <w:t xml:space="preserve">oard or steering committee meetings </w:t>
            </w:r>
            <w:r w:rsidR="00FC55FC">
              <w:rPr>
                <w:rFonts w:ascii="Arial" w:hAnsi="Arial" w:cs="Arial"/>
                <w:sz w:val="24"/>
              </w:rPr>
              <w:t>where</w:t>
            </w:r>
            <w:r w:rsidRPr="00A71255">
              <w:rPr>
                <w:rFonts w:ascii="Arial" w:hAnsi="Arial" w:cs="Arial"/>
                <w:sz w:val="24"/>
              </w:rPr>
              <w:t xml:space="preserve"> the minutes are documented. These meeting minutes are referred as evidence at the time of audits. </w:t>
            </w:r>
          </w:p>
          <w:p w14:paraId="3364E27F" w14:textId="77777777" w:rsidR="00F656D8" w:rsidRPr="00A71255" w:rsidRDefault="00F656D8" w:rsidP="00F656D8">
            <w:pPr>
              <w:ind w:right="34"/>
              <w:rPr>
                <w:rFonts w:ascii="Arial" w:hAnsi="Arial" w:cs="Arial"/>
                <w:sz w:val="24"/>
              </w:rPr>
            </w:pPr>
          </w:p>
          <w:p w14:paraId="62D58FBF" w14:textId="3F927D84" w:rsidR="00F656D8" w:rsidRDefault="00F656D8" w:rsidP="006E8134">
            <w:pPr>
              <w:rPr>
                <w:rFonts w:ascii="Arial" w:hAnsi="Arial" w:cs="Arial"/>
                <w:sz w:val="24"/>
              </w:rPr>
            </w:pPr>
            <w:r w:rsidRPr="006E8134">
              <w:rPr>
                <w:rFonts w:ascii="Arial" w:hAnsi="Arial" w:cs="Arial"/>
                <w:sz w:val="24"/>
              </w:rPr>
              <w:t>Incidents affecting organisation’s customers within the health sector are to be reported to Te Whatu Ora</w:t>
            </w:r>
            <w:r w:rsidR="00CB3406" w:rsidRPr="006E8134">
              <w:rPr>
                <w:rFonts w:ascii="Arial" w:hAnsi="Arial" w:cs="Arial"/>
                <w:sz w:val="24"/>
              </w:rPr>
              <w:t>,</w:t>
            </w:r>
            <w:r w:rsidRPr="006E8134">
              <w:rPr>
                <w:rFonts w:ascii="Arial" w:hAnsi="Arial" w:cs="Arial"/>
                <w:sz w:val="24"/>
              </w:rPr>
              <w:t xml:space="preserve"> where applicable</w:t>
            </w:r>
            <w:r w:rsidR="00CB3406" w:rsidRPr="006E8134">
              <w:rPr>
                <w:rFonts w:ascii="Arial" w:hAnsi="Arial" w:cs="Arial"/>
                <w:sz w:val="24"/>
              </w:rPr>
              <w:t>,</w:t>
            </w:r>
            <w:r w:rsidRPr="006E8134">
              <w:rPr>
                <w:rFonts w:ascii="Arial" w:hAnsi="Arial" w:cs="Arial"/>
                <w:sz w:val="24"/>
              </w:rPr>
              <w:t xml:space="preserve"> to </w:t>
            </w:r>
            <w:r w:rsidR="007A463D">
              <w:rPr>
                <w:rFonts w:ascii="Arial" w:hAnsi="Arial" w:cs="Arial"/>
                <w:sz w:val="24"/>
              </w:rPr>
              <w:t>the NZ</w:t>
            </w:r>
            <w:r w:rsidR="00BC5801">
              <w:rPr>
                <w:rFonts w:ascii="Arial" w:hAnsi="Arial" w:cs="Arial"/>
                <w:sz w:val="24"/>
              </w:rPr>
              <w:t>’s</w:t>
            </w:r>
            <w:r w:rsidR="007A463D">
              <w:rPr>
                <w:rFonts w:ascii="Arial" w:hAnsi="Arial" w:cs="Arial"/>
                <w:sz w:val="24"/>
              </w:rPr>
              <w:t xml:space="preserve"> </w:t>
            </w:r>
            <w:r w:rsidRPr="006E8134">
              <w:rPr>
                <w:rFonts w:ascii="Arial" w:hAnsi="Arial" w:cs="Arial"/>
                <w:sz w:val="24"/>
                <w:lang w:eastAsia="en-NZ"/>
              </w:rPr>
              <w:t>National Cyber Security Centre (</w:t>
            </w:r>
            <w:r w:rsidRPr="006E8134">
              <w:rPr>
                <w:rFonts w:ascii="Arial" w:hAnsi="Arial" w:cs="Arial"/>
                <w:sz w:val="24"/>
              </w:rPr>
              <w:t xml:space="preserve">NCSC), CERT NZ and the </w:t>
            </w:r>
            <w:r w:rsidR="007A463D">
              <w:rPr>
                <w:rFonts w:ascii="Arial" w:hAnsi="Arial" w:cs="Arial"/>
                <w:sz w:val="24"/>
              </w:rPr>
              <w:t xml:space="preserve">NZ </w:t>
            </w:r>
            <w:r w:rsidRPr="006E8134">
              <w:rPr>
                <w:rFonts w:ascii="Arial" w:hAnsi="Arial" w:cs="Arial"/>
                <w:sz w:val="24"/>
              </w:rPr>
              <w:t>Office of the Privacy Commissioner within 24 hours of detection.</w:t>
            </w:r>
          </w:p>
          <w:p w14:paraId="5247D8AC" w14:textId="3AB23CDC" w:rsidR="00F656D8" w:rsidRPr="00A71255" w:rsidRDefault="00F656D8" w:rsidP="00F656D8">
            <w:pPr>
              <w:rPr>
                <w:rFonts w:ascii="Arial" w:hAnsi="Arial" w:cs="Arial"/>
                <w:sz w:val="24"/>
              </w:rPr>
            </w:pPr>
          </w:p>
        </w:tc>
      </w:tr>
      <w:tr w:rsidR="00F656D8" w:rsidRPr="00A71255" w14:paraId="73C9D713" w14:textId="77777777" w:rsidTr="009707A5">
        <w:tc>
          <w:tcPr>
            <w:tcW w:w="21683" w:type="dxa"/>
            <w:gridSpan w:val="4"/>
            <w:shd w:val="clear" w:color="auto" w:fill="D9D9D9" w:themeFill="background1" w:themeFillShade="D9"/>
          </w:tcPr>
          <w:p w14:paraId="480D4ED5" w14:textId="5CB7DAC3" w:rsidR="00F656D8" w:rsidRPr="00756C11" w:rsidRDefault="00F656D8" w:rsidP="00E25FCE">
            <w:pPr>
              <w:pStyle w:val="Heading2"/>
              <w:keepNext w:val="0"/>
              <w:pageBreakBefore/>
              <w:rPr>
                <w:rFonts w:ascii="Arial" w:hAnsi="Arial" w:cs="Arial"/>
                <w:color w:val="auto"/>
                <w:sz w:val="24"/>
              </w:rPr>
            </w:pPr>
            <w:bookmarkStart w:id="23" w:name="_Toc140567047"/>
            <w:r w:rsidRPr="00756C11">
              <w:rPr>
                <w:rFonts w:ascii="Arial" w:hAnsi="Arial" w:cs="Arial"/>
                <w:color w:val="auto"/>
                <w:sz w:val="24"/>
              </w:rPr>
              <w:lastRenderedPageBreak/>
              <w:t xml:space="preserve">Business </w:t>
            </w:r>
            <w:r w:rsidR="00C01B88" w:rsidRPr="00756C11">
              <w:rPr>
                <w:rFonts w:ascii="Arial" w:hAnsi="Arial" w:cs="Arial"/>
                <w:color w:val="auto"/>
                <w:sz w:val="24"/>
              </w:rPr>
              <w:t>continuity and disaster recovery management</w:t>
            </w:r>
            <w:bookmarkEnd w:id="23"/>
          </w:p>
          <w:p w14:paraId="419625B5" w14:textId="77777777" w:rsidR="00F656D8" w:rsidRPr="00A71255" w:rsidRDefault="00F656D8" w:rsidP="00F656D8">
            <w:pPr>
              <w:rPr>
                <w:rFonts w:ascii="Arial" w:hAnsi="Arial" w:cs="Arial"/>
                <w:sz w:val="24"/>
              </w:rPr>
            </w:pPr>
            <w:r w:rsidRPr="00A71255">
              <w:rPr>
                <w:rFonts w:ascii="Arial" w:hAnsi="Arial" w:cs="Arial"/>
                <w:sz w:val="24"/>
              </w:rPr>
              <w:t>Implementation of controls in this section ensures that:</w:t>
            </w:r>
          </w:p>
          <w:p w14:paraId="383172E9" w14:textId="22EB5ED9" w:rsidR="00F656D8" w:rsidRPr="00A71255" w:rsidRDefault="00F656D8" w:rsidP="00724ED5">
            <w:pPr>
              <w:pStyle w:val="ListParagraph"/>
              <w:numPr>
                <w:ilvl w:val="0"/>
                <w:numId w:val="98"/>
              </w:numPr>
              <w:rPr>
                <w:rFonts w:ascii="Arial" w:hAnsi="Arial" w:cs="Arial"/>
                <w:sz w:val="24"/>
              </w:rPr>
            </w:pPr>
            <w:r w:rsidRPr="00A71255">
              <w:rPr>
                <w:rFonts w:ascii="Arial" w:hAnsi="Arial" w:cs="Arial"/>
                <w:sz w:val="24"/>
              </w:rPr>
              <w:t>information and its associated assets are protected during disruption</w:t>
            </w:r>
          </w:p>
          <w:p w14:paraId="5C122C89" w14:textId="06869AA5" w:rsidR="00F656D8" w:rsidRPr="00A71255" w:rsidRDefault="00F656D8" w:rsidP="00724ED5">
            <w:pPr>
              <w:pStyle w:val="ListParagraph"/>
              <w:numPr>
                <w:ilvl w:val="0"/>
                <w:numId w:val="98"/>
              </w:numPr>
              <w:rPr>
                <w:rFonts w:ascii="Arial" w:hAnsi="Arial" w:cs="Arial"/>
                <w:sz w:val="24"/>
              </w:rPr>
            </w:pPr>
            <w:r w:rsidRPr="00A71255">
              <w:rPr>
                <w:rFonts w:ascii="Arial" w:hAnsi="Arial" w:cs="Arial"/>
                <w:sz w:val="24"/>
              </w:rPr>
              <w:t xml:space="preserve">information </w:t>
            </w:r>
            <w:r>
              <w:rPr>
                <w:rFonts w:ascii="Arial" w:hAnsi="Arial" w:cs="Arial"/>
                <w:sz w:val="24"/>
              </w:rPr>
              <w:t>and operations, as applicable</w:t>
            </w:r>
            <w:r w:rsidRPr="00A71255">
              <w:rPr>
                <w:rFonts w:ascii="Arial" w:hAnsi="Arial" w:cs="Arial"/>
                <w:sz w:val="24"/>
              </w:rPr>
              <w:t xml:space="preserve"> </w:t>
            </w:r>
            <w:r>
              <w:rPr>
                <w:rFonts w:ascii="Arial" w:hAnsi="Arial" w:cs="Arial"/>
                <w:sz w:val="24"/>
              </w:rPr>
              <w:t>are</w:t>
            </w:r>
            <w:r w:rsidRPr="00A71255">
              <w:rPr>
                <w:rFonts w:ascii="Arial" w:hAnsi="Arial" w:cs="Arial"/>
                <w:sz w:val="24"/>
              </w:rPr>
              <w:t xml:space="preserve"> restored at the required level and in the agreed timeframes.</w:t>
            </w:r>
          </w:p>
          <w:p w14:paraId="40436015" w14:textId="77777777" w:rsidR="00F656D8" w:rsidRPr="00A71255" w:rsidRDefault="00F656D8" w:rsidP="00F656D8">
            <w:pPr>
              <w:rPr>
                <w:rFonts w:ascii="Arial" w:hAnsi="Arial" w:cs="Arial"/>
                <w:sz w:val="24"/>
              </w:rPr>
            </w:pPr>
          </w:p>
        </w:tc>
      </w:tr>
      <w:tr w:rsidR="00F656D8" w:rsidRPr="00A71255" w14:paraId="6F12789C" w14:textId="77777777" w:rsidTr="009707A5">
        <w:tc>
          <w:tcPr>
            <w:tcW w:w="2835" w:type="dxa"/>
          </w:tcPr>
          <w:p w14:paraId="214CDEC1" w14:textId="77777777" w:rsidR="00F656D8" w:rsidRPr="00A71255" w:rsidRDefault="00F656D8" w:rsidP="00F656D8">
            <w:pPr>
              <w:rPr>
                <w:rFonts w:ascii="Arial" w:hAnsi="Arial" w:cs="Arial"/>
                <w:sz w:val="24"/>
              </w:rPr>
            </w:pPr>
            <w:r w:rsidRPr="00A71255">
              <w:rPr>
                <w:rFonts w:ascii="Arial" w:hAnsi="Arial" w:cs="Arial"/>
                <w:sz w:val="24"/>
              </w:rPr>
              <w:t>Plan</w:t>
            </w:r>
          </w:p>
        </w:tc>
        <w:tc>
          <w:tcPr>
            <w:tcW w:w="2835" w:type="dxa"/>
          </w:tcPr>
          <w:p w14:paraId="1D0A467E" w14:textId="77777777" w:rsidR="00F656D8" w:rsidRPr="00A71255" w:rsidRDefault="00F656D8" w:rsidP="00F656D8">
            <w:pPr>
              <w:rPr>
                <w:rFonts w:ascii="Arial" w:hAnsi="Arial" w:cs="Arial"/>
                <w:sz w:val="24"/>
              </w:rPr>
            </w:pPr>
            <w:r w:rsidRPr="00A71255">
              <w:rPr>
                <w:rFonts w:ascii="Arial" w:hAnsi="Arial" w:cs="Arial"/>
                <w:sz w:val="24"/>
              </w:rPr>
              <w:t>Information security during disruption</w:t>
            </w:r>
          </w:p>
        </w:tc>
        <w:tc>
          <w:tcPr>
            <w:tcW w:w="5029" w:type="dxa"/>
          </w:tcPr>
          <w:p w14:paraId="2E3F01FA" w14:textId="6ED6E8EA" w:rsidR="00F656D8" w:rsidRPr="00A71255" w:rsidRDefault="00C91822" w:rsidP="00F656D8">
            <w:pPr>
              <w:rPr>
                <w:rFonts w:ascii="Arial" w:hAnsi="Arial" w:cs="Arial"/>
                <w:sz w:val="24"/>
              </w:rPr>
            </w:pPr>
            <w:r>
              <w:rPr>
                <w:rFonts w:ascii="Arial" w:hAnsi="Arial" w:cs="Arial"/>
                <w:sz w:val="24"/>
              </w:rPr>
              <w:t xml:space="preserve">HSUP08: </w:t>
            </w:r>
            <w:r w:rsidR="00AC249C">
              <w:rPr>
                <w:rFonts w:ascii="Arial" w:hAnsi="Arial" w:cs="Arial"/>
                <w:sz w:val="24"/>
              </w:rPr>
              <w:t>O</w:t>
            </w:r>
            <w:r w:rsidR="00F656D8" w:rsidRPr="00A71255">
              <w:rPr>
                <w:rFonts w:ascii="Arial" w:hAnsi="Arial" w:cs="Arial"/>
                <w:sz w:val="24"/>
              </w:rPr>
              <w:t xml:space="preserve">rganisations have a documented, approved, business continuity </w:t>
            </w:r>
            <w:r w:rsidR="00F656D8">
              <w:rPr>
                <w:rFonts w:ascii="Arial" w:hAnsi="Arial" w:cs="Arial"/>
                <w:sz w:val="24"/>
              </w:rPr>
              <w:t xml:space="preserve">and disaster recovery </w:t>
            </w:r>
            <w:r w:rsidR="00F656D8" w:rsidRPr="00A71255">
              <w:rPr>
                <w:rFonts w:ascii="Arial" w:hAnsi="Arial" w:cs="Arial"/>
                <w:sz w:val="24"/>
              </w:rPr>
              <w:t>management</w:t>
            </w:r>
            <w:r w:rsidR="00F656D8">
              <w:rPr>
                <w:rFonts w:ascii="Arial" w:hAnsi="Arial" w:cs="Arial"/>
                <w:sz w:val="24"/>
              </w:rPr>
              <w:t>,</w:t>
            </w:r>
            <w:r w:rsidR="00F656D8" w:rsidRPr="00A71255">
              <w:rPr>
                <w:rFonts w:ascii="Arial" w:hAnsi="Arial" w:cs="Arial"/>
                <w:sz w:val="24"/>
              </w:rPr>
              <w:t xml:space="preserve"> operational resilience policies and procedures in place.</w:t>
            </w:r>
            <w:r w:rsidR="00F656D8" w:rsidRPr="00A71255" w:rsidDel="00DA04F5">
              <w:rPr>
                <w:rFonts w:ascii="Arial" w:hAnsi="Arial" w:cs="Arial"/>
                <w:sz w:val="24"/>
              </w:rPr>
              <w:t xml:space="preserve"> </w:t>
            </w:r>
          </w:p>
        </w:tc>
        <w:tc>
          <w:tcPr>
            <w:tcW w:w="10984" w:type="dxa"/>
          </w:tcPr>
          <w:p w14:paraId="412B453A" w14:textId="77777777" w:rsidR="00176094" w:rsidRDefault="00176094" w:rsidP="00F656D8">
            <w:pPr>
              <w:tabs>
                <w:tab w:val="left" w:pos="990"/>
              </w:tabs>
              <w:rPr>
                <w:rFonts w:ascii="Arial" w:hAnsi="Arial" w:cs="Arial"/>
                <w:b/>
                <w:sz w:val="24"/>
              </w:rPr>
            </w:pPr>
            <w:r w:rsidRPr="00875AD5">
              <w:rPr>
                <w:rFonts w:ascii="Arial" w:hAnsi="Arial" w:cs="Arial"/>
                <w:b/>
                <w:sz w:val="24"/>
              </w:rPr>
              <w:t xml:space="preserve">Business </w:t>
            </w:r>
            <w:r>
              <w:rPr>
                <w:rFonts w:ascii="Arial" w:hAnsi="Arial" w:cs="Arial"/>
                <w:b/>
                <w:sz w:val="24"/>
              </w:rPr>
              <w:t>c</w:t>
            </w:r>
            <w:r w:rsidRPr="00875AD5">
              <w:rPr>
                <w:rFonts w:ascii="Arial" w:hAnsi="Arial" w:cs="Arial"/>
                <w:b/>
                <w:sz w:val="24"/>
              </w:rPr>
              <w:t xml:space="preserve">ontinuity </w:t>
            </w:r>
            <w:r>
              <w:rPr>
                <w:rFonts w:ascii="Arial" w:hAnsi="Arial" w:cs="Arial"/>
                <w:b/>
                <w:sz w:val="24"/>
              </w:rPr>
              <w:t>and disaster recovery</w:t>
            </w:r>
            <w:r w:rsidRPr="00875AD5">
              <w:rPr>
                <w:rFonts w:ascii="Arial" w:hAnsi="Arial" w:cs="Arial"/>
                <w:b/>
                <w:sz w:val="24"/>
              </w:rPr>
              <w:t xml:space="preserve"> </w:t>
            </w:r>
            <w:r>
              <w:rPr>
                <w:rFonts w:ascii="Arial" w:hAnsi="Arial" w:cs="Arial"/>
                <w:b/>
                <w:sz w:val="24"/>
              </w:rPr>
              <w:t>p</w:t>
            </w:r>
            <w:r w:rsidRPr="00875AD5">
              <w:rPr>
                <w:rFonts w:ascii="Arial" w:hAnsi="Arial" w:cs="Arial"/>
                <w:b/>
                <w:sz w:val="24"/>
              </w:rPr>
              <w:t>lans</w:t>
            </w:r>
            <w:r>
              <w:rPr>
                <w:rFonts w:ascii="Arial" w:hAnsi="Arial" w:cs="Arial"/>
                <w:b/>
                <w:sz w:val="24"/>
              </w:rPr>
              <w:t xml:space="preserve"> (BCPs &amp; DRPs)</w:t>
            </w:r>
          </w:p>
          <w:p w14:paraId="04C751FD" w14:textId="66AB6188" w:rsidR="00F656D8" w:rsidRPr="00A71255" w:rsidRDefault="00F656D8" w:rsidP="00F656D8">
            <w:pPr>
              <w:tabs>
                <w:tab w:val="left" w:pos="990"/>
              </w:tabs>
              <w:rPr>
                <w:rFonts w:ascii="Arial" w:hAnsi="Arial" w:cs="Arial"/>
                <w:sz w:val="24"/>
              </w:rPr>
            </w:pPr>
            <w:r w:rsidRPr="00A71255">
              <w:rPr>
                <w:rFonts w:ascii="Arial" w:hAnsi="Arial" w:cs="Arial"/>
                <w:sz w:val="24"/>
              </w:rPr>
              <w:t>For adapting information security controls during disruption, the organisation’s</w:t>
            </w:r>
            <w:r w:rsidRPr="00A71255" w:rsidDel="0081397E">
              <w:rPr>
                <w:rFonts w:ascii="Arial" w:hAnsi="Arial" w:cs="Arial"/>
                <w:sz w:val="24"/>
              </w:rPr>
              <w:t xml:space="preserve"> </w:t>
            </w:r>
            <w:r w:rsidRPr="00A71255">
              <w:rPr>
                <w:rFonts w:ascii="Arial" w:hAnsi="Arial" w:cs="Arial"/>
                <w:sz w:val="24"/>
              </w:rPr>
              <w:t>information security requirements are to be identified as part of business continuity management plans.</w:t>
            </w:r>
            <w:r>
              <w:rPr>
                <w:rFonts w:ascii="Arial" w:hAnsi="Arial" w:cs="Arial"/>
                <w:sz w:val="24"/>
              </w:rPr>
              <w:t xml:space="preserve"> </w:t>
            </w:r>
            <w:r w:rsidRPr="00A71255">
              <w:rPr>
                <w:rFonts w:ascii="Arial" w:hAnsi="Arial" w:cs="Arial"/>
                <w:sz w:val="24"/>
              </w:rPr>
              <w:t>To restore or maintain the security of information</w:t>
            </w:r>
            <w:r w:rsidR="00CC1933">
              <w:rPr>
                <w:rFonts w:ascii="Arial" w:hAnsi="Arial" w:cs="Arial"/>
                <w:sz w:val="24"/>
              </w:rPr>
              <w:t>,</w:t>
            </w:r>
            <w:r w:rsidRPr="00A71255">
              <w:rPr>
                <w:rFonts w:ascii="Arial" w:hAnsi="Arial" w:cs="Arial"/>
                <w:sz w:val="24"/>
              </w:rPr>
              <w:t xml:space="preserve"> critical business processes, the developed plans </w:t>
            </w:r>
            <w:r w:rsidR="005A41E8">
              <w:rPr>
                <w:rFonts w:ascii="Arial" w:hAnsi="Arial" w:cs="Arial"/>
                <w:sz w:val="24"/>
              </w:rPr>
              <w:t>are to</w:t>
            </w:r>
            <w:r w:rsidRPr="00A71255">
              <w:rPr>
                <w:rFonts w:ascii="Arial" w:hAnsi="Arial" w:cs="Arial"/>
                <w:sz w:val="24"/>
              </w:rPr>
              <w:t xml:space="preserve"> be tested, reviewed, approved, and evaluated periodically so that they are up to date. These plans also contain</w:t>
            </w:r>
            <w:r w:rsidR="0041268A">
              <w:rPr>
                <w:rFonts w:ascii="Arial" w:hAnsi="Arial" w:cs="Arial"/>
                <w:sz w:val="24"/>
              </w:rPr>
              <w:t xml:space="preserve"> the</w:t>
            </w:r>
            <w:r w:rsidRPr="00A71255">
              <w:rPr>
                <w:rFonts w:ascii="Arial" w:hAnsi="Arial" w:cs="Arial"/>
                <w:sz w:val="24"/>
              </w:rPr>
              <w:t xml:space="preserve"> importance of maintaining information security of information, the services that are being provided at an appropriate level during disruption.</w:t>
            </w:r>
          </w:p>
          <w:p w14:paraId="6DA0F867" w14:textId="77777777" w:rsidR="00F656D8" w:rsidRPr="00A71255" w:rsidRDefault="00F656D8" w:rsidP="00F656D8">
            <w:pPr>
              <w:tabs>
                <w:tab w:val="left" w:pos="990"/>
              </w:tabs>
              <w:rPr>
                <w:rFonts w:ascii="Arial" w:hAnsi="Arial" w:cs="Arial"/>
                <w:sz w:val="24"/>
              </w:rPr>
            </w:pPr>
            <w:r w:rsidRPr="00A71255">
              <w:rPr>
                <w:rFonts w:ascii="Arial" w:hAnsi="Arial" w:cs="Arial"/>
                <w:sz w:val="24"/>
              </w:rPr>
              <w:t xml:space="preserve"> </w:t>
            </w:r>
          </w:p>
          <w:p w14:paraId="536668AD" w14:textId="2F48E03A" w:rsidR="00F656D8" w:rsidRPr="00A71255" w:rsidRDefault="00F656D8" w:rsidP="00F656D8">
            <w:pPr>
              <w:tabs>
                <w:tab w:val="left" w:pos="990"/>
              </w:tabs>
              <w:rPr>
                <w:rFonts w:ascii="Arial" w:hAnsi="Arial" w:cs="Arial"/>
                <w:sz w:val="24"/>
              </w:rPr>
            </w:pPr>
            <w:r w:rsidRPr="00A71255">
              <w:rPr>
                <w:rFonts w:ascii="Arial" w:hAnsi="Arial" w:cs="Arial"/>
                <w:sz w:val="24"/>
              </w:rPr>
              <w:t xml:space="preserve">While developing, implementing, maintaining, and reviewing business continuity </w:t>
            </w:r>
            <w:r>
              <w:rPr>
                <w:rFonts w:ascii="Arial" w:hAnsi="Arial" w:cs="Arial"/>
                <w:sz w:val="24"/>
              </w:rPr>
              <w:t>and disaster recovery</w:t>
            </w:r>
            <w:r w:rsidRPr="00A71255">
              <w:rPr>
                <w:rFonts w:ascii="Arial" w:hAnsi="Arial" w:cs="Arial"/>
                <w:sz w:val="24"/>
              </w:rPr>
              <w:t xml:space="preserve"> plan</w:t>
            </w:r>
            <w:r w:rsidR="00201921">
              <w:rPr>
                <w:rFonts w:ascii="Arial" w:hAnsi="Arial" w:cs="Arial"/>
                <w:sz w:val="24"/>
              </w:rPr>
              <w:t>s</w:t>
            </w:r>
            <w:r w:rsidRPr="00A71255">
              <w:rPr>
                <w:rFonts w:ascii="Arial" w:hAnsi="Arial" w:cs="Arial"/>
                <w:sz w:val="24"/>
              </w:rPr>
              <w:t>, organisations are to</w:t>
            </w:r>
            <w:r w:rsidRPr="00A71255" w:rsidDel="000423B3">
              <w:rPr>
                <w:rFonts w:ascii="Arial" w:hAnsi="Arial" w:cs="Arial"/>
                <w:sz w:val="24"/>
              </w:rPr>
              <w:t xml:space="preserve"> </w:t>
            </w:r>
            <w:r w:rsidRPr="00A71255">
              <w:rPr>
                <w:rFonts w:ascii="Arial" w:hAnsi="Arial" w:cs="Arial"/>
                <w:sz w:val="24"/>
              </w:rPr>
              <w:t>consider:</w:t>
            </w:r>
          </w:p>
          <w:p w14:paraId="1D4FA2EE" w14:textId="71E609E4" w:rsidR="008755A9" w:rsidRDefault="00F656D8" w:rsidP="00724ED5">
            <w:pPr>
              <w:pStyle w:val="ListParagraph"/>
              <w:numPr>
                <w:ilvl w:val="0"/>
                <w:numId w:val="99"/>
              </w:numPr>
              <w:tabs>
                <w:tab w:val="left" w:pos="414"/>
              </w:tabs>
              <w:rPr>
                <w:rFonts w:ascii="Arial" w:hAnsi="Arial" w:cs="Arial"/>
                <w:sz w:val="24"/>
              </w:rPr>
            </w:pPr>
            <w:r w:rsidRPr="008755A9">
              <w:rPr>
                <w:rFonts w:ascii="Arial" w:hAnsi="Arial" w:cs="Arial"/>
                <w:sz w:val="24"/>
              </w:rPr>
              <w:t xml:space="preserve">identifying the processes, systems, information, and other relevant equipment that are critical </w:t>
            </w:r>
            <w:r w:rsidR="009509FA">
              <w:rPr>
                <w:rFonts w:ascii="Arial" w:hAnsi="Arial" w:cs="Arial"/>
                <w:sz w:val="24"/>
              </w:rPr>
              <w:t>to the</w:t>
            </w:r>
            <w:r w:rsidR="009509FA" w:rsidRPr="008755A9">
              <w:rPr>
                <w:rFonts w:ascii="Arial" w:hAnsi="Arial" w:cs="Arial"/>
                <w:sz w:val="24"/>
              </w:rPr>
              <w:t xml:space="preserve"> </w:t>
            </w:r>
            <w:r w:rsidRPr="008755A9">
              <w:rPr>
                <w:rFonts w:ascii="Arial" w:hAnsi="Arial" w:cs="Arial"/>
                <w:sz w:val="24"/>
              </w:rPr>
              <w:t>delivery of its services</w:t>
            </w:r>
          </w:p>
          <w:p w14:paraId="6683569C" w14:textId="73F9DF51" w:rsidR="00F656D8" w:rsidRPr="008755A9" w:rsidRDefault="00F656D8" w:rsidP="00724ED5">
            <w:pPr>
              <w:pStyle w:val="ListParagraph"/>
              <w:numPr>
                <w:ilvl w:val="0"/>
                <w:numId w:val="99"/>
              </w:numPr>
              <w:tabs>
                <w:tab w:val="left" w:pos="414"/>
              </w:tabs>
              <w:rPr>
                <w:rFonts w:ascii="Arial" w:hAnsi="Arial" w:cs="Arial"/>
                <w:sz w:val="24"/>
              </w:rPr>
            </w:pPr>
            <w:r w:rsidRPr="008755A9">
              <w:rPr>
                <w:rFonts w:ascii="Arial" w:hAnsi="Arial" w:cs="Arial"/>
                <w:sz w:val="24"/>
              </w:rPr>
              <w:t>that the plans are appropriate to the organisation’s information security and business objectives</w:t>
            </w:r>
          </w:p>
          <w:p w14:paraId="579E89BE" w14:textId="2C99C244" w:rsidR="00F656D8" w:rsidRPr="00A71255" w:rsidRDefault="00F656D8" w:rsidP="00724ED5">
            <w:pPr>
              <w:pStyle w:val="ListParagraph"/>
              <w:numPr>
                <w:ilvl w:val="0"/>
                <w:numId w:val="99"/>
              </w:numPr>
              <w:tabs>
                <w:tab w:val="left" w:pos="414"/>
              </w:tabs>
              <w:rPr>
                <w:rFonts w:ascii="Arial" w:hAnsi="Arial" w:cs="Arial"/>
                <w:sz w:val="24"/>
              </w:rPr>
            </w:pPr>
            <w:r w:rsidRPr="00A71255">
              <w:rPr>
                <w:rFonts w:ascii="Arial" w:hAnsi="Arial" w:cs="Arial"/>
                <w:sz w:val="24"/>
              </w:rPr>
              <w:t>that the objectives for business continuity</w:t>
            </w:r>
            <w:r w:rsidR="00473C65">
              <w:rPr>
                <w:rFonts w:ascii="Arial" w:hAnsi="Arial" w:cs="Arial"/>
                <w:sz w:val="24"/>
              </w:rPr>
              <w:t xml:space="preserve"> and disaster recovery</w:t>
            </w:r>
            <w:r w:rsidRPr="00A71255">
              <w:rPr>
                <w:rFonts w:ascii="Arial" w:hAnsi="Arial" w:cs="Arial"/>
                <w:sz w:val="24"/>
              </w:rPr>
              <w:t xml:space="preserve"> contains a framework</w:t>
            </w:r>
          </w:p>
          <w:p w14:paraId="78172D83" w14:textId="53F91458" w:rsidR="00F656D8" w:rsidRPr="00A71255" w:rsidRDefault="00F656D8" w:rsidP="00724ED5">
            <w:pPr>
              <w:pStyle w:val="ListParagraph"/>
              <w:numPr>
                <w:ilvl w:val="0"/>
                <w:numId w:val="99"/>
              </w:numPr>
              <w:tabs>
                <w:tab w:val="left" w:pos="414"/>
              </w:tabs>
              <w:rPr>
                <w:rFonts w:ascii="Arial" w:hAnsi="Arial" w:cs="Arial"/>
                <w:sz w:val="24"/>
              </w:rPr>
            </w:pPr>
            <w:r w:rsidRPr="00A71255">
              <w:rPr>
                <w:rFonts w:ascii="Arial" w:hAnsi="Arial" w:cs="Arial"/>
                <w:sz w:val="24"/>
              </w:rPr>
              <w:t xml:space="preserve">the risk appetite of the organisation </w:t>
            </w:r>
            <w:r w:rsidR="00F81F57">
              <w:rPr>
                <w:rFonts w:ascii="Arial" w:hAnsi="Arial" w:cs="Arial"/>
                <w:sz w:val="24"/>
              </w:rPr>
              <w:t>including</w:t>
            </w:r>
            <w:r w:rsidRPr="00A71255">
              <w:rPr>
                <w:rFonts w:ascii="Arial" w:hAnsi="Arial" w:cs="Arial"/>
                <w:sz w:val="24"/>
              </w:rPr>
              <w:t xml:space="preserve"> the</w:t>
            </w:r>
            <w:r>
              <w:rPr>
                <w:rFonts w:ascii="Arial" w:hAnsi="Arial" w:cs="Arial"/>
                <w:sz w:val="24"/>
              </w:rPr>
              <w:t xml:space="preserve"> maximum tolerable</w:t>
            </w:r>
            <w:r w:rsidRPr="00A71255">
              <w:rPr>
                <w:rFonts w:ascii="Arial" w:hAnsi="Arial" w:cs="Arial"/>
                <w:sz w:val="24"/>
              </w:rPr>
              <w:t xml:space="preserve"> time the organisation cannot provide its services (Recovery Time Objective – RTO) and the maximum amount of information and services</w:t>
            </w:r>
            <w:r w:rsidR="00DC16A4">
              <w:rPr>
                <w:rFonts w:ascii="Arial" w:hAnsi="Arial" w:cs="Arial"/>
                <w:sz w:val="24"/>
              </w:rPr>
              <w:t xml:space="preserve"> to its customers the organisation</w:t>
            </w:r>
            <w:r>
              <w:rPr>
                <w:rFonts w:ascii="Arial" w:hAnsi="Arial" w:cs="Arial"/>
                <w:sz w:val="24"/>
              </w:rPr>
              <w:t xml:space="preserve"> is willing to lose during a disruption</w:t>
            </w:r>
            <w:r w:rsidRPr="00A71255">
              <w:rPr>
                <w:rFonts w:ascii="Arial" w:hAnsi="Arial" w:cs="Arial"/>
                <w:sz w:val="24"/>
              </w:rPr>
              <w:t xml:space="preserve"> (Recovery Point Objective – RPO)</w:t>
            </w:r>
          </w:p>
          <w:p w14:paraId="2C3A0595" w14:textId="77777777" w:rsidR="00F656D8" w:rsidRPr="00A71255" w:rsidRDefault="00F656D8" w:rsidP="00724ED5">
            <w:pPr>
              <w:pStyle w:val="ListParagraph"/>
              <w:numPr>
                <w:ilvl w:val="0"/>
                <w:numId w:val="99"/>
              </w:numPr>
              <w:tabs>
                <w:tab w:val="left" w:pos="414"/>
              </w:tabs>
              <w:rPr>
                <w:rFonts w:ascii="Arial" w:hAnsi="Arial" w:cs="Arial"/>
                <w:sz w:val="24"/>
              </w:rPr>
            </w:pPr>
            <w:r w:rsidRPr="00A71255">
              <w:rPr>
                <w:rFonts w:ascii="Arial" w:hAnsi="Arial" w:cs="Arial"/>
                <w:sz w:val="24"/>
              </w:rPr>
              <w:t>information security controls, supporting systems and tools (as necessary)</w:t>
            </w:r>
          </w:p>
          <w:p w14:paraId="48F4FCDF" w14:textId="12AD44D6" w:rsidR="00F656D8" w:rsidRPr="00A71255" w:rsidRDefault="00F656D8" w:rsidP="00724ED5">
            <w:pPr>
              <w:pStyle w:val="ListParagraph"/>
              <w:numPr>
                <w:ilvl w:val="0"/>
                <w:numId w:val="99"/>
              </w:numPr>
              <w:tabs>
                <w:tab w:val="left" w:pos="414"/>
              </w:tabs>
              <w:rPr>
                <w:rFonts w:ascii="Arial" w:hAnsi="Arial" w:cs="Arial"/>
                <w:sz w:val="24"/>
              </w:rPr>
            </w:pPr>
            <w:r w:rsidRPr="00A71255">
              <w:rPr>
                <w:rFonts w:ascii="Arial" w:hAnsi="Arial" w:cs="Arial"/>
                <w:sz w:val="24"/>
              </w:rPr>
              <w:t>processes to maintain existing information security controls during disruption</w:t>
            </w:r>
            <w:r w:rsidR="00CA5CFE">
              <w:rPr>
                <w:rFonts w:ascii="Arial" w:hAnsi="Arial" w:cs="Arial"/>
                <w:sz w:val="24"/>
              </w:rPr>
              <w:t xml:space="preserve">, </w:t>
            </w:r>
            <w:r w:rsidR="000F37B1">
              <w:rPr>
                <w:rFonts w:ascii="Arial" w:hAnsi="Arial" w:cs="Arial"/>
                <w:sz w:val="24"/>
              </w:rPr>
              <w:t>supporting systems and tools</w:t>
            </w:r>
            <w:r w:rsidR="00640FAC">
              <w:rPr>
                <w:rFonts w:ascii="Arial" w:hAnsi="Arial" w:cs="Arial"/>
                <w:sz w:val="24"/>
              </w:rPr>
              <w:t xml:space="preserve"> (as necessary)</w:t>
            </w:r>
          </w:p>
          <w:p w14:paraId="7995C562" w14:textId="497A5226" w:rsidR="00F656D8" w:rsidRPr="00A71255" w:rsidRDefault="00F656D8" w:rsidP="00724ED5">
            <w:pPr>
              <w:pStyle w:val="ListParagraph"/>
              <w:numPr>
                <w:ilvl w:val="0"/>
                <w:numId w:val="99"/>
              </w:numPr>
              <w:tabs>
                <w:tab w:val="left" w:pos="414"/>
              </w:tabs>
              <w:rPr>
                <w:rFonts w:ascii="Arial" w:hAnsi="Arial" w:cs="Arial"/>
                <w:sz w:val="24"/>
              </w:rPr>
            </w:pPr>
            <w:r w:rsidRPr="00A71255">
              <w:rPr>
                <w:rFonts w:ascii="Arial" w:hAnsi="Arial" w:cs="Arial"/>
                <w:sz w:val="24"/>
              </w:rPr>
              <w:t xml:space="preserve">the compensating controls for security of information that cannot be maintained during disruption </w:t>
            </w:r>
            <w:r w:rsidR="00DD3CD2">
              <w:rPr>
                <w:rFonts w:ascii="Arial" w:hAnsi="Arial" w:cs="Arial"/>
                <w:sz w:val="24"/>
              </w:rPr>
              <w:t>(</w:t>
            </w:r>
            <w:r w:rsidRPr="00A71255">
              <w:rPr>
                <w:rFonts w:ascii="Arial" w:hAnsi="Arial" w:cs="Arial"/>
                <w:sz w:val="24"/>
              </w:rPr>
              <w:t xml:space="preserve">including physical and environmental factors/threats </w:t>
            </w:r>
            <w:r w:rsidR="00841406">
              <w:rPr>
                <w:rFonts w:ascii="Arial" w:hAnsi="Arial" w:cs="Arial"/>
                <w:sz w:val="24"/>
              </w:rPr>
              <w:t>such as</w:t>
            </w:r>
            <w:r w:rsidRPr="00A71255">
              <w:rPr>
                <w:rFonts w:ascii="Arial" w:hAnsi="Arial" w:cs="Arial"/>
                <w:sz w:val="24"/>
              </w:rPr>
              <w:t>, fires, emergencies, tornadoes, hurricanes, flooding, earthquakes, and other natural disasters) and civil disruptions (e.g., strikes, outbreaks)</w:t>
            </w:r>
          </w:p>
          <w:p w14:paraId="01C240A8" w14:textId="5BD3E23B" w:rsidR="00F656D8" w:rsidRPr="00A71255" w:rsidRDefault="00F656D8" w:rsidP="00724ED5">
            <w:pPr>
              <w:pStyle w:val="ListParagraph"/>
              <w:numPr>
                <w:ilvl w:val="0"/>
                <w:numId w:val="99"/>
              </w:numPr>
              <w:tabs>
                <w:tab w:val="left" w:pos="414"/>
              </w:tabs>
              <w:rPr>
                <w:rFonts w:ascii="Arial" w:hAnsi="Arial" w:cs="Arial"/>
                <w:sz w:val="24"/>
              </w:rPr>
            </w:pPr>
            <w:r w:rsidRPr="00A71255">
              <w:rPr>
                <w:rFonts w:ascii="Arial" w:hAnsi="Arial" w:cs="Arial"/>
                <w:sz w:val="24"/>
              </w:rPr>
              <w:t>the plans</w:t>
            </w:r>
            <w:r w:rsidR="006F2464">
              <w:rPr>
                <w:rFonts w:ascii="Arial" w:hAnsi="Arial" w:cs="Arial"/>
                <w:sz w:val="24"/>
              </w:rPr>
              <w:t>,</w:t>
            </w:r>
            <w:r w:rsidRPr="00A71255">
              <w:rPr>
                <w:rFonts w:ascii="Arial" w:hAnsi="Arial" w:cs="Arial"/>
                <w:sz w:val="24"/>
              </w:rPr>
              <w:t xml:space="preserve"> including the roles and responsibilities</w:t>
            </w:r>
            <w:r w:rsidR="00980848">
              <w:rPr>
                <w:rFonts w:ascii="Arial" w:hAnsi="Arial" w:cs="Arial"/>
                <w:sz w:val="24"/>
              </w:rPr>
              <w:t>,</w:t>
            </w:r>
            <w:r w:rsidRPr="00A71255">
              <w:rPr>
                <w:rFonts w:ascii="Arial" w:hAnsi="Arial" w:cs="Arial"/>
                <w:sz w:val="24"/>
              </w:rPr>
              <w:t xml:space="preserve"> are being supported by regular workforce training along with </w:t>
            </w:r>
            <w:r w:rsidR="009B4F3E">
              <w:rPr>
                <w:rFonts w:ascii="Arial" w:hAnsi="Arial" w:cs="Arial"/>
                <w:sz w:val="24"/>
              </w:rPr>
              <w:t xml:space="preserve">defined </w:t>
            </w:r>
            <w:r w:rsidRPr="00A71255">
              <w:rPr>
                <w:rFonts w:ascii="Arial" w:hAnsi="Arial" w:cs="Arial"/>
                <w:sz w:val="24"/>
              </w:rPr>
              <w:t>lines of communications</w:t>
            </w:r>
          </w:p>
          <w:p w14:paraId="143730D8" w14:textId="211660F9" w:rsidR="00F656D8" w:rsidRPr="00A71255" w:rsidRDefault="00F656D8" w:rsidP="00724ED5">
            <w:pPr>
              <w:pStyle w:val="ListParagraph"/>
              <w:numPr>
                <w:ilvl w:val="0"/>
                <w:numId w:val="99"/>
              </w:numPr>
              <w:tabs>
                <w:tab w:val="left" w:pos="414"/>
              </w:tabs>
              <w:rPr>
                <w:rFonts w:ascii="Arial" w:hAnsi="Arial" w:cs="Arial"/>
                <w:sz w:val="24"/>
              </w:rPr>
            </w:pPr>
            <w:r w:rsidRPr="00A71255">
              <w:rPr>
                <w:rFonts w:ascii="Arial" w:hAnsi="Arial" w:cs="Arial"/>
                <w:sz w:val="24"/>
              </w:rPr>
              <w:t xml:space="preserve">fall back procedures and dependencies </w:t>
            </w:r>
            <w:r w:rsidR="00E313E0">
              <w:rPr>
                <w:rFonts w:ascii="Arial" w:hAnsi="Arial" w:cs="Arial"/>
                <w:sz w:val="24"/>
              </w:rPr>
              <w:t>(</w:t>
            </w:r>
            <w:r w:rsidRPr="00A71255">
              <w:rPr>
                <w:rFonts w:ascii="Arial" w:hAnsi="Arial" w:cs="Arial"/>
                <w:sz w:val="24"/>
              </w:rPr>
              <w:t>as necessary</w:t>
            </w:r>
            <w:r w:rsidR="00E313E0">
              <w:rPr>
                <w:rFonts w:ascii="Arial" w:hAnsi="Arial" w:cs="Arial"/>
                <w:sz w:val="24"/>
              </w:rPr>
              <w:t>)</w:t>
            </w:r>
            <w:r w:rsidRPr="00A71255">
              <w:rPr>
                <w:rFonts w:ascii="Arial" w:hAnsi="Arial" w:cs="Arial"/>
                <w:sz w:val="24"/>
              </w:rPr>
              <w:t xml:space="preserve"> to counter failure in documented processes, existing systems and relevant equipment that are critical </w:t>
            </w:r>
            <w:r w:rsidR="00970E9D">
              <w:rPr>
                <w:rFonts w:ascii="Arial" w:hAnsi="Arial" w:cs="Arial"/>
                <w:sz w:val="24"/>
              </w:rPr>
              <w:t>to the</w:t>
            </w:r>
            <w:r w:rsidRPr="00A71255">
              <w:rPr>
                <w:rFonts w:ascii="Arial" w:hAnsi="Arial" w:cs="Arial"/>
                <w:sz w:val="24"/>
              </w:rPr>
              <w:t xml:space="preserve"> delivery of services to customers</w:t>
            </w:r>
          </w:p>
          <w:p w14:paraId="245990B6" w14:textId="424F584A" w:rsidR="00F656D8" w:rsidRDefault="00F656D8" w:rsidP="00724ED5">
            <w:pPr>
              <w:pStyle w:val="ListParagraph"/>
              <w:numPr>
                <w:ilvl w:val="0"/>
                <w:numId w:val="99"/>
              </w:numPr>
              <w:tabs>
                <w:tab w:val="left" w:pos="414"/>
              </w:tabs>
              <w:rPr>
                <w:rFonts w:ascii="Arial" w:hAnsi="Arial" w:cs="Arial"/>
                <w:sz w:val="24"/>
              </w:rPr>
            </w:pPr>
            <w:r w:rsidRPr="00A71255">
              <w:rPr>
                <w:rFonts w:ascii="Arial" w:hAnsi="Arial" w:cs="Arial"/>
                <w:sz w:val="24"/>
              </w:rPr>
              <w:t>maintaining contact details of relevant suppliers and emergency authorities including first responders and other law enforcement entities.</w:t>
            </w:r>
          </w:p>
          <w:p w14:paraId="1B11501D" w14:textId="77777777" w:rsidR="00F656D8" w:rsidRPr="00A71255" w:rsidRDefault="00F656D8" w:rsidP="00F656D8">
            <w:pPr>
              <w:rPr>
                <w:rFonts w:ascii="Arial" w:hAnsi="Arial" w:cs="Arial"/>
                <w:sz w:val="24"/>
              </w:rPr>
            </w:pPr>
          </w:p>
          <w:p w14:paraId="023B32A5" w14:textId="539DC728" w:rsidR="00F656D8" w:rsidRPr="00A71255" w:rsidRDefault="00F656D8" w:rsidP="00F656D8">
            <w:pPr>
              <w:rPr>
                <w:rFonts w:ascii="Arial" w:hAnsi="Arial" w:cs="Arial"/>
                <w:b/>
                <w:bCs/>
                <w:sz w:val="24"/>
              </w:rPr>
            </w:pPr>
            <w:r w:rsidRPr="00A71255">
              <w:rPr>
                <w:rFonts w:ascii="Arial" w:hAnsi="Arial" w:cs="Arial"/>
                <w:b/>
                <w:bCs/>
                <w:sz w:val="24"/>
              </w:rPr>
              <w:t xml:space="preserve">Information </w:t>
            </w:r>
            <w:r w:rsidR="005C18C2" w:rsidRPr="00A71255">
              <w:rPr>
                <w:rFonts w:ascii="Arial" w:hAnsi="Arial" w:cs="Arial"/>
                <w:b/>
                <w:bCs/>
                <w:sz w:val="24"/>
              </w:rPr>
              <w:t>security requirements</w:t>
            </w:r>
          </w:p>
          <w:p w14:paraId="341289B5" w14:textId="4A703306" w:rsidR="00F656D8" w:rsidRPr="00A71255" w:rsidRDefault="00F656D8" w:rsidP="00F656D8">
            <w:pPr>
              <w:rPr>
                <w:rFonts w:ascii="Arial" w:hAnsi="Arial" w:cs="Arial"/>
                <w:sz w:val="24"/>
              </w:rPr>
            </w:pPr>
            <w:r w:rsidRPr="00A71255">
              <w:rPr>
                <w:rFonts w:ascii="Arial" w:hAnsi="Arial" w:cs="Arial"/>
                <w:sz w:val="24"/>
              </w:rPr>
              <w:t xml:space="preserve">To maintain information security requirements in the event of a disruption or a failure, usually, </w:t>
            </w:r>
            <w:r w:rsidR="003317CF">
              <w:rPr>
                <w:rFonts w:ascii="Arial" w:hAnsi="Arial" w:cs="Arial"/>
                <w:sz w:val="24"/>
              </w:rPr>
              <w:t>a</w:t>
            </w:r>
            <w:r w:rsidRPr="00A71255">
              <w:rPr>
                <w:rFonts w:ascii="Arial" w:hAnsi="Arial" w:cs="Arial"/>
                <w:sz w:val="24"/>
              </w:rPr>
              <w:t xml:space="preserve"> business impact assessment (BIA) and risk assessment are performed for the identified critical services and systems. This helps the organisation</w:t>
            </w:r>
            <w:r w:rsidRPr="00A71255" w:rsidDel="00D771C3">
              <w:rPr>
                <w:rFonts w:ascii="Arial" w:hAnsi="Arial" w:cs="Arial"/>
                <w:sz w:val="24"/>
              </w:rPr>
              <w:t xml:space="preserve"> </w:t>
            </w:r>
            <w:r w:rsidRPr="00A71255">
              <w:rPr>
                <w:rFonts w:ascii="Arial" w:hAnsi="Arial" w:cs="Arial"/>
                <w:sz w:val="24"/>
              </w:rPr>
              <w:t xml:space="preserve">understand the </w:t>
            </w:r>
            <w:r w:rsidR="00EE4873">
              <w:rPr>
                <w:rFonts w:ascii="Arial" w:hAnsi="Arial" w:cs="Arial"/>
                <w:sz w:val="24"/>
              </w:rPr>
              <w:t xml:space="preserve">potential </w:t>
            </w:r>
            <w:r w:rsidRPr="00A71255">
              <w:rPr>
                <w:rFonts w:ascii="Arial" w:hAnsi="Arial" w:cs="Arial"/>
                <w:sz w:val="24"/>
              </w:rPr>
              <w:t>consequences of loss</w:t>
            </w:r>
            <w:r w:rsidR="0099525D">
              <w:rPr>
                <w:rFonts w:ascii="Arial" w:hAnsi="Arial" w:cs="Arial"/>
                <w:sz w:val="24"/>
              </w:rPr>
              <w:t xml:space="preserve"> </w:t>
            </w:r>
            <w:r>
              <w:rPr>
                <w:rFonts w:ascii="Arial" w:hAnsi="Arial" w:cs="Arial"/>
                <w:sz w:val="24"/>
              </w:rPr>
              <w:t xml:space="preserve">or </w:t>
            </w:r>
            <w:r>
              <w:rPr>
                <w:rFonts w:ascii="Arial" w:hAnsi="Arial" w:cs="Arial"/>
                <w:sz w:val="24"/>
              </w:rPr>
              <w:lastRenderedPageBreak/>
              <w:t>degradation</w:t>
            </w:r>
            <w:r w:rsidR="00E754BD">
              <w:rPr>
                <w:rFonts w:ascii="Arial" w:hAnsi="Arial" w:cs="Arial"/>
                <w:sz w:val="24"/>
              </w:rPr>
              <w:t xml:space="preserve"> (including confidentiality, integrity and availability)</w:t>
            </w:r>
            <w:r>
              <w:rPr>
                <w:rFonts w:ascii="Arial" w:hAnsi="Arial" w:cs="Arial"/>
                <w:sz w:val="24"/>
              </w:rPr>
              <w:t xml:space="preserve"> of the critical systems and services </w:t>
            </w:r>
            <w:r w:rsidR="0005557B">
              <w:rPr>
                <w:rFonts w:ascii="Arial" w:hAnsi="Arial" w:cs="Arial"/>
                <w:sz w:val="24"/>
              </w:rPr>
              <w:t>affecting their business operations along with the services that are being provided to their customers.</w:t>
            </w:r>
          </w:p>
          <w:p w14:paraId="561CAE2B" w14:textId="77777777" w:rsidR="00F656D8" w:rsidRPr="00A71255" w:rsidRDefault="00F656D8" w:rsidP="00F656D8">
            <w:pPr>
              <w:tabs>
                <w:tab w:val="left" w:pos="990"/>
              </w:tabs>
              <w:rPr>
                <w:rFonts w:ascii="Arial" w:hAnsi="Arial" w:cs="Arial"/>
                <w:sz w:val="24"/>
              </w:rPr>
            </w:pPr>
          </w:p>
          <w:p w14:paraId="4FADD5E2" w14:textId="7452D8C8" w:rsidR="00F9580A" w:rsidRDefault="00F656D8" w:rsidP="00F656D8">
            <w:pPr>
              <w:tabs>
                <w:tab w:val="left" w:pos="990"/>
              </w:tabs>
              <w:rPr>
                <w:rFonts w:ascii="Arial" w:hAnsi="Arial" w:cs="Arial"/>
                <w:sz w:val="24"/>
              </w:rPr>
            </w:pPr>
            <w:r w:rsidRPr="007767AA">
              <w:rPr>
                <w:rFonts w:ascii="Arial" w:hAnsi="Arial" w:cs="Arial"/>
                <w:sz w:val="24"/>
              </w:rPr>
              <w:t xml:space="preserve">The business continuity </w:t>
            </w:r>
            <w:r>
              <w:rPr>
                <w:rFonts w:ascii="Arial" w:hAnsi="Arial" w:cs="Arial"/>
                <w:sz w:val="24"/>
              </w:rPr>
              <w:t>and disaster recovery</w:t>
            </w:r>
            <w:r w:rsidRPr="007767AA">
              <w:rPr>
                <w:rFonts w:ascii="Arial" w:hAnsi="Arial" w:cs="Arial"/>
                <w:sz w:val="24"/>
              </w:rPr>
              <w:t xml:space="preserve"> plans </w:t>
            </w:r>
            <w:r>
              <w:rPr>
                <w:rFonts w:ascii="Arial" w:hAnsi="Arial" w:cs="Arial"/>
                <w:sz w:val="24"/>
              </w:rPr>
              <w:t>are to</w:t>
            </w:r>
            <w:r w:rsidRPr="007767AA">
              <w:rPr>
                <w:rFonts w:ascii="Arial" w:hAnsi="Arial" w:cs="Arial"/>
                <w:sz w:val="24"/>
              </w:rPr>
              <w:t xml:space="preserve"> be tested, reviewed periodically (at least </w:t>
            </w:r>
            <w:r w:rsidR="000245A6">
              <w:rPr>
                <w:rFonts w:ascii="Arial" w:hAnsi="Arial" w:cs="Arial"/>
                <w:sz w:val="24"/>
              </w:rPr>
              <w:t>annually</w:t>
            </w:r>
            <w:r w:rsidRPr="007767AA">
              <w:rPr>
                <w:rFonts w:ascii="Arial" w:hAnsi="Arial" w:cs="Arial"/>
                <w:sz w:val="24"/>
              </w:rPr>
              <w:t xml:space="preserve"> or when there are significant changes affecting </w:t>
            </w:r>
            <w:r>
              <w:rPr>
                <w:rFonts w:ascii="Arial" w:hAnsi="Arial" w:cs="Arial"/>
                <w:sz w:val="24"/>
              </w:rPr>
              <w:t>information or the services that are being provided</w:t>
            </w:r>
            <w:r w:rsidRPr="007767AA">
              <w:rPr>
                <w:rFonts w:ascii="Arial" w:hAnsi="Arial" w:cs="Arial"/>
                <w:sz w:val="24"/>
              </w:rPr>
              <w:t xml:space="preserve">) </w:t>
            </w:r>
            <w:r w:rsidR="00D956E2">
              <w:rPr>
                <w:rFonts w:ascii="Arial" w:hAnsi="Arial" w:cs="Arial"/>
                <w:sz w:val="24"/>
              </w:rPr>
              <w:t>so</w:t>
            </w:r>
            <w:r w:rsidRPr="007767AA">
              <w:rPr>
                <w:rFonts w:ascii="Arial" w:hAnsi="Arial" w:cs="Arial"/>
                <w:sz w:val="24"/>
              </w:rPr>
              <w:t xml:space="preserve"> that they are</w:t>
            </w:r>
            <w:r w:rsidR="00532BD4">
              <w:rPr>
                <w:rFonts w:ascii="Arial" w:hAnsi="Arial" w:cs="Arial"/>
                <w:sz w:val="24"/>
              </w:rPr>
              <w:t xml:space="preserve"> current, </w:t>
            </w:r>
            <w:r w:rsidRPr="007767AA">
              <w:rPr>
                <w:rFonts w:ascii="Arial" w:hAnsi="Arial" w:cs="Arial"/>
                <w:sz w:val="24"/>
              </w:rPr>
              <w:t>available</w:t>
            </w:r>
            <w:r w:rsidR="00EB3484">
              <w:rPr>
                <w:rFonts w:ascii="Arial" w:hAnsi="Arial" w:cs="Arial"/>
                <w:sz w:val="24"/>
              </w:rPr>
              <w:t>,</w:t>
            </w:r>
            <w:r w:rsidRPr="007767AA">
              <w:rPr>
                <w:rFonts w:ascii="Arial" w:hAnsi="Arial" w:cs="Arial"/>
                <w:sz w:val="24"/>
              </w:rPr>
              <w:t xml:space="preserve"> and accessible to personnel </w:t>
            </w:r>
            <w:r w:rsidR="00F9580A">
              <w:rPr>
                <w:rFonts w:ascii="Arial" w:hAnsi="Arial" w:cs="Arial"/>
                <w:sz w:val="24"/>
              </w:rPr>
              <w:t>as needed</w:t>
            </w:r>
            <w:r w:rsidRPr="007767AA">
              <w:rPr>
                <w:rFonts w:ascii="Arial" w:hAnsi="Arial" w:cs="Arial"/>
                <w:sz w:val="24"/>
              </w:rPr>
              <w:t>.</w:t>
            </w:r>
          </w:p>
          <w:p w14:paraId="4639AD36" w14:textId="19CC5A38" w:rsidR="00F656D8" w:rsidRPr="00A71255" w:rsidRDefault="00F656D8" w:rsidP="00F656D8">
            <w:pPr>
              <w:tabs>
                <w:tab w:val="left" w:pos="990"/>
              </w:tabs>
              <w:rPr>
                <w:rFonts w:ascii="Arial" w:hAnsi="Arial" w:cs="Arial"/>
                <w:sz w:val="24"/>
              </w:rPr>
            </w:pPr>
            <w:r w:rsidRPr="00A71255">
              <w:rPr>
                <w:rFonts w:ascii="Arial" w:hAnsi="Arial" w:cs="Arial"/>
                <w:sz w:val="24"/>
              </w:rPr>
              <w:t xml:space="preserve"> </w:t>
            </w:r>
          </w:p>
          <w:p w14:paraId="2DB6D3E6" w14:textId="465A39BE" w:rsidR="00F656D8" w:rsidRPr="00A71255" w:rsidRDefault="00F656D8" w:rsidP="00F656D8">
            <w:pPr>
              <w:tabs>
                <w:tab w:val="left" w:pos="990"/>
              </w:tabs>
              <w:rPr>
                <w:rFonts w:ascii="Arial" w:hAnsi="Arial" w:cs="Arial"/>
                <w:sz w:val="24"/>
              </w:rPr>
            </w:pPr>
            <w:r w:rsidRPr="00A71255">
              <w:rPr>
                <w:rFonts w:ascii="Arial" w:hAnsi="Arial" w:cs="Arial"/>
                <w:sz w:val="24"/>
              </w:rPr>
              <w:t>It is important for organisations</w:t>
            </w:r>
            <w:r w:rsidRPr="00A71255" w:rsidDel="00D771C3">
              <w:rPr>
                <w:rFonts w:ascii="Arial" w:hAnsi="Arial" w:cs="Arial"/>
                <w:sz w:val="24"/>
              </w:rPr>
              <w:t xml:space="preserve"> </w:t>
            </w:r>
            <w:r w:rsidRPr="00A71255">
              <w:rPr>
                <w:rFonts w:ascii="Arial" w:hAnsi="Arial" w:cs="Arial"/>
                <w:sz w:val="24"/>
              </w:rPr>
              <w:t xml:space="preserve">to include crisis management planning </w:t>
            </w:r>
            <w:r>
              <w:rPr>
                <w:rFonts w:ascii="Arial" w:hAnsi="Arial" w:cs="Arial"/>
                <w:sz w:val="24"/>
              </w:rPr>
              <w:t>for</w:t>
            </w:r>
            <w:r w:rsidRPr="00A71255">
              <w:rPr>
                <w:rFonts w:ascii="Arial" w:hAnsi="Arial" w:cs="Arial"/>
                <w:sz w:val="24"/>
              </w:rPr>
              <w:t xml:space="preserve"> the services that are being provided to the</w:t>
            </w:r>
            <w:r>
              <w:rPr>
                <w:rFonts w:ascii="Arial" w:hAnsi="Arial" w:cs="Arial"/>
                <w:sz w:val="24"/>
              </w:rPr>
              <w:t>ir</w:t>
            </w:r>
            <w:r w:rsidRPr="00A71255">
              <w:rPr>
                <w:rFonts w:ascii="Arial" w:hAnsi="Arial" w:cs="Arial"/>
                <w:sz w:val="24"/>
              </w:rPr>
              <w:t xml:space="preserve"> </w:t>
            </w:r>
            <w:r>
              <w:rPr>
                <w:rFonts w:ascii="Arial" w:hAnsi="Arial" w:cs="Arial"/>
                <w:sz w:val="24"/>
              </w:rPr>
              <w:t>customers</w:t>
            </w:r>
            <w:r w:rsidRPr="00A71255">
              <w:rPr>
                <w:rFonts w:ascii="Arial" w:hAnsi="Arial" w:cs="Arial"/>
                <w:sz w:val="24"/>
              </w:rPr>
              <w:t xml:space="preserve"> within the health sector. While managing business continuity</w:t>
            </w:r>
            <w:r w:rsidR="00E902B8">
              <w:rPr>
                <w:rFonts w:ascii="Arial" w:hAnsi="Arial" w:cs="Arial"/>
                <w:sz w:val="24"/>
              </w:rPr>
              <w:t>,</w:t>
            </w:r>
            <w:r w:rsidRPr="00A71255">
              <w:rPr>
                <w:rFonts w:ascii="Arial" w:hAnsi="Arial" w:cs="Arial"/>
                <w:sz w:val="24"/>
              </w:rPr>
              <w:t xml:space="preserve"> where ICT continuity play</w:t>
            </w:r>
            <w:r w:rsidR="00627999">
              <w:rPr>
                <w:rFonts w:ascii="Arial" w:hAnsi="Arial" w:cs="Arial"/>
                <w:sz w:val="24"/>
              </w:rPr>
              <w:t>s</w:t>
            </w:r>
            <w:r w:rsidRPr="00A71255">
              <w:rPr>
                <w:rFonts w:ascii="Arial" w:hAnsi="Arial" w:cs="Arial"/>
                <w:sz w:val="24"/>
              </w:rPr>
              <w:t xml:space="preserve"> a key part, </w:t>
            </w:r>
            <w:r w:rsidR="004C63D6">
              <w:rPr>
                <w:rFonts w:ascii="Arial" w:hAnsi="Arial" w:cs="Arial"/>
                <w:sz w:val="24"/>
              </w:rPr>
              <w:t xml:space="preserve">consider </w:t>
            </w:r>
            <w:r w:rsidRPr="00A71255">
              <w:rPr>
                <w:rFonts w:ascii="Arial" w:hAnsi="Arial" w:cs="Arial"/>
                <w:sz w:val="24"/>
              </w:rPr>
              <w:t xml:space="preserve">the following requirements to maintain </w:t>
            </w:r>
            <w:r>
              <w:rPr>
                <w:rFonts w:ascii="Arial" w:hAnsi="Arial" w:cs="Arial"/>
                <w:sz w:val="24"/>
              </w:rPr>
              <w:t>minimal disruption</w:t>
            </w:r>
            <w:r w:rsidRPr="00A71255">
              <w:rPr>
                <w:rFonts w:ascii="Arial" w:hAnsi="Arial" w:cs="Arial"/>
                <w:sz w:val="24"/>
              </w:rPr>
              <w:t>:</w:t>
            </w:r>
          </w:p>
          <w:p w14:paraId="59EBEBE1" w14:textId="017971EA" w:rsidR="00F656D8" w:rsidRPr="00A71255" w:rsidRDefault="00F656D8" w:rsidP="00724ED5">
            <w:pPr>
              <w:pStyle w:val="ListParagraph"/>
              <w:numPr>
                <w:ilvl w:val="0"/>
                <w:numId w:val="100"/>
              </w:numPr>
              <w:tabs>
                <w:tab w:val="left" w:pos="990"/>
              </w:tabs>
              <w:rPr>
                <w:rFonts w:ascii="Arial" w:hAnsi="Arial" w:cs="Arial"/>
                <w:sz w:val="24"/>
              </w:rPr>
            </w:pPr>
            <w:r w:rsidRPr="00A71255">
              <w:rPr>
                <w:rFonts w:ascii="Arial" w:hAnsi="Arial" w:cs="Arial"/>
                <w:sz w:val="24"/>
              </w:rPr>
              <w:t xml:space="preserve">regardless of the event, </w:t>
            </w:r>
            <w:r w:rsidR="00015FAF">
              <w:rPr>
                <w:rFonts w:ascii="Arial" w:hAnsi="Arial" w:cs="Arial"/>
                <w:sz w:val="24"/>
              </w:rPr>
              <w:t xml:space="preserve">how will the organisation </w:t>
            </w:r>
            <w:r w:rsidRPr="00A71255">
              <w:rPr>
                <w:rFonts w:ascii="Arial" w:hAnsi="Arial" w:cs="Arial"/>
                <w:sz w:val="24"/>
              </w:rPr>
              <w:t>respond and recover from the disruption to the services</w:t>
            </w:r>
          </w:p>
          <w:p w14:paraId="4AC501F6" w14:textId="77777777" w:rsidR="00F656D8" w:rsidRPr="00A71255" w:rsidRDefault="00F656D8" w:rsidP="00724ED5">
            <w:pPr>
              <w:pStyle w:val="ListParagraph"/>
              <w:numPr>
                <w:ilvl w:val="0"/>
                <w:numId w:val="100"/>
              </w:numPr>
              <w:tabs>
                <w:tab w:val="left" w:pos="990"/>
              </w:tabs>
              <w:rPr>
                <w:rFonts w:ascii="Arial" w:hAnsi="Arial" w:cs="Arial"/>
                <w:sz w:val="24"/>
              </w:rPr>
            </w:pPr>
            <w:r w:rsidRPr="00A71255">
              <w:rPr>
                <w:rFonts w:ascii="Arial" w:hAnsi="Arial" w:cs="Arial"/>
                <w:sz w:val="24"/>
              </w:rPr>
              <w:t>prioritised services or activities are supported by the required technology</w:t>
            </w:r>
          </w:p>
          <w:p w14:paraId="02E91170" w14:textId="0E65FCA0" w:rsidR="00F656D8" w:rsidRPr="00A71255" w:rsidRDefault="00F656D8" w:rsidP="00724ED5">
            <w:pPr>
              <w:pStyle w:val="ListParagraph"/>
              <w:numPr>
                <w:ilvl w:val="0"/>
                <w:numId w:val="100"/>
              </w:numPr>
              <w:tabs>
                <w:tab w:val="left" w:pos="990"/>
              </w:tabs>
              <w:rPr>
                <w:rFonts w:ascii="Arial" w:hAnsi="Arial" w:cs="Arial"/>
                <w:sz w:val="24"/>
              </w:rPr>
            </w:pPr>
            <w:r w:rsidRPr="00A71255">
              <w:rPr>
                <w:rFonts w:ascii="Arial" w:hAnsi="Arial" w:cs="Arial"/>
                <w:sz w:val="24"/>
              </w:rPr>
              <w:t xml:space="preserve">detect and respond to the alerts raised while monitoring activities which could result in disruption or failure of services to </w:t>
            </w:r>
            <w:r>
              <w:rPr>
                <w:rFonts w:ascii="Arial" w:hAnsi="Arial" w:cs="Arial"/>
                <w:sz w:val="24"/>
              </w:rPr>
              <w:t>the</w:t>
            </w:r>
            <w:r w:rsidR="00320C43">
              <w:rPr>
                <w:rFonts w:ascii="Arial" w:hAnsi="Arial" w:cs="Arial"/>
                <w:sz w:val="24"/>
              </w:rPr>
              <w:t>ir</w:t>
            </w:r>
            <w:r>
              <w:rPr>
                <w:rFonts w:ascii="Arial" w:hAnsi="Arial" w:cs="Arial"/>
                <w:sz w:val="24"/>
              </w:rPr>
              <w:t xml:space="preserve"> customer</w:t>
            </w:r>
            <w:r w:rsidR="00320C43">
              <w:rPr>
                <w:rFonts w:ascii="Arial" w:hAnsi="Arial" w:cs="Arial"/>
                <w:sz w:val="24"/>
              </w:rPr>
              <w:t>s</w:t>
            </w:r>
            <w:r w:rsidRPr="00A71255">
              <w:rPr>
                <w:rFonts w:ascii="Arial" w:hAnsi="Arial" w:cs="Arial"/>
                <w:sz w:val="24"/>
              </w:rPr>
              <w:t>.</w:t>
            </w:r>
          </w:p>
          <w:p w14:paraId="424EABB6" w14:textId="77777777" w:rsidR="00F656D8" w:rsidRPr="00A71255" w:rsidRDefault="00F656D8" w:rsidP="00F656D8">
            <w:pPr>
              <w:tabs>
                <w:tab w:val="left" w:pos="990"/>
              </w:tabs>
              <w:rPr>
                <w:rFonts w:ascii="Arial" w:hAnsi="Arial" w:cs="Arial"/>
                <w:sz w:val="24"/>
              </w:rPr>
            </w:pPr>
          </w:p>
          <w:p w14:paraId="48F24636" w14:textId="77777777" w:rsidR="00F656D8" w:rsidRDefault="00F656D8" w:rsidP="00E307E1">
            <w:pPr>
              <w:tabs>
                <w:tab w:val="left" w:pos="990"/>
              </w:tabs>
              <w:rPr>
                <w:rFonts w:ascii="Arial" w:hAnsi="Arial" w:cs="Arial"/>
                <w:sz w:val="24"/>
              </w:rPr>
            </w:pPr>
            <w:r w:rsidRPr="00A71255">
              <w:rPr>
                <w:rFonts w:ascii="Arial" w:hAnsi="Arial" w:cs="Arial"/>
                <w:sz w:val="24"/>
              </w:rPr>
              <w:t xml:space="preserve">It is recommended to have communication channels established in the event of disruption or failure for clear and effective communication </w:t>
            </w:r>
            <w:r w:rsidR="005521DA">
              <w:rPr>
                <w:rFonts w:ascii="Arial" w:hAnsi="Arial" w:cs="Arial"/>
                <w:sz w:val="24"/>
              </w:rPr>
              <w:t>with</w:t>
            </w:r>
            <w:r w:rsidR="005521DA" w:rsidRPr="00A71255">
              <w:rPr>
                <w:rFonts w:ascii="Arial" w:hAnsi="Arial" w:cs="Arial"/>
                <w:sz w:val="24"/>
              </w:rPr>
              <w:t xml:space="preserve"> </w:t>
            </w:r>
            <w:r w:rsidRPr="00A71255">
              <w:rPr>
                <w:rFonts w:ascii="Arial" w:hAnsi="Arial" w:cs="Arial"/>
                <w:sz w:val="24"/>
              </w:rPr>
              <w:t>both internal and external interested parties. This helps to communicate information to participants and stakeholders, assess and relay damage, and coordinate a recovery strategy.</w:t>
            </w:r>
          </w:p>
          <w:p w14:paraId="262B8823" w14:textId="1132123C" w:rsidR="006E35F7" w:rsidRPr="00A71255" w:rsidRDefault="006E35F7" w:rsidP="00E307E1">
            <w:pPr>
              <w:tabs>
                <w:tab w:val="left" w:pos="990"/>
              </w:tabs>
              <w:rPr>
                <w:rFonts w:ascii="Arial" w:hAnsi="Arial" w:cs="Arial"/>
                <w:sz w:val="24"/>
              </w:rPr>
            </w:pPr>
          </w:p>
        </w:tc>
      </w:tr>
      <w:tr w:rsidR="00F656D8" w:rsidRPr="00A71255" w14:paraId="594B0103" w14:textId="77777777" w:rsidTr="009707A5">
        <w:tc>
          <w:tcPr>
            <w:tcW w:w="2835" w:type="dxa"/>
          </w:tcPr>
          <w:p w14:paraId="32A9E6F8" w14:textId="77777777" w:rsidR="00F656D8" w:rsidRPr="00A71255" w:rsidRDefault="00F656D8" w:rsidP="00F656D8">
            <w:pPr>
              <w:rPr>
                <w:rFonts w:ascii="Arial" w:hAnsi="Arial" w:cs="Arial"/>
                <w:sz w:val="24"/>
              </w:rPr>
            </w:pPr>
            <w:r w:rsidRPr="00A71255">
              <w:rPr>
                <w:rFonts w:ascii="Arial" w:hAnsi="Arial" w:cs="Arial"/>
                <w:sz w:val="24"/>
              </w:rPr>
              <w:lastRenderedPageBreak/>
              <w:t>Identify</w:t>
            </w:r>
          </w:p>
        </w:tc>
        <w:tc>
          <w:tcPr>
            <w:tcW w:w="2835" w:type="dxa"/>
          </w:tcPr>
          <w:p w14:paraId="3B0E79F5" w14:textId="77777777" w:rsidR="00F656D8" w:rsidRPr="00A71255" w:rsidRDefault="00F656D8" w:rsidP="00F656D8">
            <w:pPr>
              <w:rPr>
                <w:rFonts w:ascii="Arial" w:hAnsi="Arial" w:cs="Arial"/>
                <w:sz w:val="24"/>
              </w:rPr>
            </w:pPr>
            <w:r w:rsidRPr="00A71255">
              <w:rPr>
                <w:rFonts w:ascii="Arial" w:hAnsi="Arial" w:cs="Arial"/>
                <w:sz w:val="24"/>
              </w:rPr>
              <w:t>ICT readiness for business continuity</w:t>
            </w:r>
          </w:p>
        </w:tc>
        <w:tc>
          <w:tcPr>
            <w:tcW w:w="5029" w:type="dxa"/>
          </w:tcPr>
          <w:p w14:paraId="356978E2" w14:textId="162344E1" w:rsidR="00F656D8" w:rsidRPr="00A71255" w:rsidRDefault="00E3361A" w:rsidP="00F656D8">
            <w:pPr>
              <w:pStyle w:val="ListParagraph"/>
              <w:ind w:left="0"/>
              <w:rPr>
                <w:rFonts w:ascii="Arial" w:hAnsi="Arial" w:cs="Arial"/>
                <w:sz w:val="24"/>
              </w:rPr>
            </w:pPr>
            <w:r>
              <w:rPr>
                <w:rFonts w:ascii="Arial" w:hAnsi="Arial" w:cs="Arial"/>
                <w:sz w:val="24"/>
              </w:rPr>
              <w:t>HSUP2</w:t>
            </w:r>
            <w:r w:rsidR="002410F7">
              <w:rPr>
                <w:rFonts w:ascii="Arial" w:hAnsi="Arial" w:cs="Arial"/>
                <w:sz w:val="24"/>
              </w:rPr>
              <w:t>2</w:t>
            </w:r>
            <w:r>
              <w:rPr>
                <w:rFonts w:ascii="Arial" w:hAnsi="Arial" w:cs="Arial"/>
                <w:sz w:val="24"/>
              </w:rPr>
              <w:t xml:space="preserve">: </w:t>
            </w:r>
            <w:r w:rsidR="00875324">
              <w:rPr>
                <w:rFonts w:ascii="Arial" w:hAnsi="Arial" w:cs="Arial"/>
                <w:sz w:val="24"/>
              </w:rPr>
              <w:t>E</w:t>
            </w:r>
            <w:r w:rsidR="00F656D8" w:rsidRPr="00A71255">
              <w:rPr>
                <w:rFonts w:ascii="Arial" w:hAnsi="Arial" w:cs="Arial"/>
                <w:sz w:val="24"/>
              </w:rPr>
              <w:t>stablish criteria for developing business continuity</w:t>
            </w:r>
            <w:r w:rsidR="00F656D8">
              <w:rPr>
                <w:rFonts w:ascii="Arial" w:hAnsi="Arial" w:cs="Arial"/>
                <w:sz w:val="24"/>
              </w:rPr>
              <w:t>, disaster recovery,</w:t>
            </w:r>
            <w:r w:rsidR="00F656D8" w:rsidRPr="00A71255">
              <w:rPr>
                <w:rFonts w:ascii="Arial" w:hAnsi="Arial" w:cs="Arial"/>
                <w:sz w:val="24"/>
              </w:rPr>
              <w:t xml:space="preserve"> operational resilience strategies</w:t>
            </w:r>
            <w:r w:rsidR="00040C17">
              <w:rPr>
                <w:rFonts w:ascii="Arial" w:hAnsi="Arial" w:cs="Arial"/>
                <w:sz w:val="24"/>
              </w:rPr>
              <w:t>,</w:t>
            </w:r>
            <w:r w:rsidR="00F656D8" w:rsidRPr="00A71255">
              <w:rPr>
                <w:rFonts w:ascii="Arial" w:hAnsi="Arial" w:cs="Arial"/>
                <w:sz w:val="24"/>
              </w:rPr>
              <w:t xml:space="preserve"> and capabilities </w:t>
            </w:r>
            <w:r w:rsidR="007462A1">
              <w:rPr>
                <w:rFonts w:ascii="Arial" w:hAnsi="Arial" w:cs="Arial"/>
                <w:sz w:val="24"/>
              </w:rPr>
              <w:t xml:space="preserve">based on </w:t>
            </w:r>
            <w:r w:rsidR="00C76D45">
              <w:rPr>
                <w:rFonts w:ascii="Arial" w:hAnsi="Arial" w:cs="Arial"/>
                <w:sz w:val="24"/>
              </w:rPr>
              <w:t>disruption and impact to the organisation</w:t>
            </w:r>
            <w:r w:rsidR="00F656D8" w:rsidRPr="00A71255">
              <w:rPr>
                <w:rFonts w:ascii="Arial" w:hAnsi="Arial" w:cs="Arial"/>
                <w:sz w:val="24"/>
              </w:rPr>
              <w:t>.</w:t>
            </w:r>
          </w:p>
          <w:p w14:paraId="2A4F3784" w14:textId="77777777" w:rsidR="00F656D8" w:rsidRPr="00A71255" w:rsidRDefault="00F656D8" w:rsidP="00F656D8">
            <w:pPr>
              <w:rPr>
                <w:rFonts w:ascii="Arial" w:hAnsi="Arial" w:cs="Arial"/>
                <w:sz w:val="24"/>
              </w:rPr>
            </w:pPr>
          </w:p>
        </w:tc>
        <w:tc>
          <w:tcPr>
            <w:tcW w:w="10984" w:type="dxa"/>
          </w:tcPr>
          <w:p w14:paraId="3C118C62" w14:textId="1AD29B3D" w:rsidR="00F656D8" w:rsidRPr="00A71255" w:rsidRDefault="00152EE3" w:rsidP="00F656D8">
            <w:pPr>
              <w:ind w:right="37"/>
              <w:rPr>
                <w:rFonts w:ascii="Arial" w:hAnsi="Arial" w:cs="Arial"/>
                <w:b/>
                <w:bCs/>
                <w:sz w:val="24"/>
              </w:rPr>
            </w:pPr>
            <w:r>
              <w:rPr>
                <w:rFonts w:ascii="Arial" w:hAnsi="Arial" w:cs="Arial"/>
                <w:b/>
                <w:bCs/>
                <w:sz w:val="24"/>
              </w:rPr>
              <w:t>Business impact analysis (BIA)</w:t>
            </w:r>
          </w:p>
          <w:p w14:paraId="084365BE" w14:textId="58BF7752" w:rsidR="00F656D8" w:rsidRPr="00A71255" w:rsidRDefault="00152EE3" w:rsidP="00F656D8">
            <w:pPr>
              <w:ind w:right="37"/>
              <w:rPr>
                <w:rFonts w:ascii="Arial" w:hAnsi="Arial" w:cs="Arial"/>
                <w:sz w:val="24"/>
              </w:rPr>
            </w:pPr>
            <w:r>
              <w:rPr>
                <w:rFonts w:ascii="Arial" w:hAnsi="Arial" w:cs="Arial"/>
                <w:sz w:val="24"/>
              </w:rPr>
              <w:t xml:space="preserve">A </w:t>
            </w:r>
            <w:r w:rsidR="00F656D8">
              <w:rPr>
                <w:rFonts w:ascii="Arial" w:hAnsi="Arial" w:cs="Arial"/>
                <w:sz w:val="24"/>
              </w:rPr>
              <w:t xml:space="preserve">BIA </w:t>
            </w:r>
            <w:r w:rsidR="00F656D8" w:rsidRPr="00A71255">
              <w:rPr>
                <w:rFonts w:ascii="Arial" w:hAnsi="Arial" w:cs="Arial"/>
                <w:sz w:val="24"/>
              </w:rPr>
              <w:t>is performed to determine the IT readiness</w:t>
            </w:r>
            <w:r w:rsidR="00CA3DEA">
              <w:rPr>
                <w:rFonts w:ascii="Arial" w:hAnsi="Arial" w:cs="Arial"/>
                <w:sz w:val="24"/>
              </w:rPr>
              <w:t xml:space="preserve"> and</w:t>
            </w:r>
            <w:r w:rsidR="00F656D8" w:rsidRPr="00A71255">
              <w:rPr>
                <w:rFonts w:ascii="Arial" w:hAnsi="Arial" w:cs="Arial"/>
                <w:sz w:val="24"/>
              </w:rPr>
              <w:t xml:space="preserve"> security requirements </w:t>
            </w:r>
            <w:r w:rsidR="00DE5220">
              <w:rPr>
                <w:rFonts w:ascii="Arial" w:hAnsi="Arial" w:cs="Arial"/>
                <w:sz w:val="24"/>
              </w:rPr>
              <w:t>that</w:t>
            </w:r>
            <w:r w:rsidR="00F656D8" w:rsidRPr="00A71255">
              <w:rPr>
                <w:rFonts w:ascii="Arial" w:hAnsi="Arial" w:cs="Arial"/>
                <w:sz w:val="24"/>
              </w:rPr>
              <w:t xml:space="preserve"> are to be maintained in the event of failure or disruption. As part of </w:t>
            </w:r>
            <w:r w:rsidR="00CA3DEA">
              <w:rPr>
                <w:rFonts w:ascii="Arial" w:hAnsi="Arial" w:cs="Arial"/>
                <w:sz w:val="24"/>
              </w:rPr>
              <w:t xml:space="preserve">a </w:t>
            </w:r>
            <w:r w:rsidR="005A0858">
              <w:rPr>
                <w:rFonts w:ascii="Arial" w:hAnsi="Arial" w:cs="Arial"/>
                <w:sz w:val="24"/>
              </w:rPr>
              <w:t>BIA</w:t>
            </w:r>
            <w:r w:rsidR="00F656D8" w:rsidRPr="00A71255">
              <w:rPr>
                <w:rFonts w:ascii="Arial" w:hAnsi="Arial" w:cs="Arial"/>
                <w:sz w:val="24"/>
              </w:rPr>
              <w:t xml:space="preserve">, the impact types and the criteria to assess the impact over a period of time are to be considered to estimate </w:t>
            </w:r>
            <w:r w:rsidR="00DD45F1">
              <w:rPr>
                <w:rFonts w:ascii="Arial" w:hAnsi="Arial" w:cs="Arial"/>
                <w:sz w:val="24"/>
              </w:rPr>
              <w:t>any</w:t>
            </w:r>
            <w:r w:rsidR="00F656D8" w:rsidRPr="00A71255">
              <w:rPr>
                <w:rFonts w:ascii="Arial" w:hAnsi="Arial" w:cs="Arial"/>
                <w:sz w:val="24"/>
              </w:rPr>
              <w:t xml:space="preserve"> disruption caused in providing the organisation’s services to </w:t>
            </w:r>
            <w:r w:rsidR="00F656D8">
              <w:rPr>
                <w:rFonts w:ascii="Arial" w:hAnsi="Arial" w:cs="Arial"/>
                <w:sz w:val="24"/>
              </w:rPr>
              <w:t>their</w:t>
            </w:r>
            <w:r w:rsidR="00F656D8" w:rsidRPr="00A71255">
              <w:rPr>
                <w:rFonts w:ascii="Arial" w:hAnsi="Arial" w:cs="Arial"/>
                <w:sz w:val="24"/>
              </w:rPr>
              <w:t xml:space="preserve"> customers within the health sector. Based on the</w:t>
            </w:r>
            <w:r w:rsidR="00DF7DAB">
              <w:rPr>
                <w:rFonts w:ascii="Arial" w:hAnsi="Arial" w:cs="Arial"/>
                <w:sz w:val="24"/>
              </w:rPr>
              <w:t xml:space="preserve"> type of</w:t>
            </w:r>
            <w:r w:rsidR="00F656D8" w:rsidRPr="00A71255">
              <w:rPr>
                <w:rFonts w:ascii="Arial" w:hAnsi="Arial" w:cs="Arial"/>
                <w:sz w:val="24"/>
              </w:rPr>
              <w:t xml:space="preserve"> impact, the services t</w:t>
            </w:r>
            <w:r w:rsidR="00D35A95">
              <w:rPr>
                <w:rFonts w:ascii="Arial" w:hAnsi="Arial" w:cs="Arial"/>
                <w:sz w:val="24"/>
              </w:rPr>
              <w:t xml:space="preserve">hat are being </w:t>
            </w:r>
            <w:r w:rsidR="00F656D8" w:rsidRPr="00A71255">
              <w:rPr>
                <w:rFonts w:ascii="Arial" w:hAnsi="Arial" w:cs="Arial"/>
                <w:sz w:val="24"/>
              </w:rPr>
              <w:t>provide</w:t>
            </w:r>
            <w:r w:rsidR="00D35A95">
              <w:rPr>
                <w:rFonts w:ascii="Arial" w:hAnsi="Arial" w:cs="Arial"/>
                <w:sz w:val="24"/>
              </w:rPr>
              <w:t>d to</w:t>
            </w:r>
            <w:r w:rsidR="00F656D8" w:rsidRPr="00A71255">
              <w:rPr>
                <w:rFonts w:ascii="Arial" w:hAnsi="Arial" w:cs="Arial"/>
                <w:sz w:val="24"/>
              </w:rPr>
              <w:t xml:space="preserve"> the customer</w:t>
            </w:r>
            <w:r w:rsidR="00D35A95">
              <w:rPr>
                <w:rFonts w:ascii="Arial" w:hAnsi="Arial" w:cs="Arial"/>
                <w:sz w:val="24"/>
              </w:rPr>
              <w:t>s</w:t>
            </w:r>
            <w:r w:rsidR="00F656D8" w:rsidRPr="00A71255">
              <w:rPr>
                <w:rFonts w:ascii="Arial" w:hAnsi="Arial" w:cs="Arial"/>
                <w:sz w:val="24"/>
              </w:rPr>
              <w:t xml:space="preserve"> are to be identified, prioritised and RTO </w:t>
            </w:r>
            <w:r w:rsidR="00F656D8">
              <w:rPr>
                <w:rFonts w:ascii="Arial" w:hAnsi="Arial" w:cs="Arial"/>
                <w:sz w:val="24"/>
              </w:rPr>
              <w:t>is be</w:t>
            </w:r>
            <w:r w:rsidR="00F656D8" w:rsidRPr="00A71255">
              <w:rPr>
                <w:rFonts w:ascii="Arial" w:hAnsi="Arial" w:cs="Arial"/>
                <w:sz w:val="24"/>
              </w:rPr>
              <w:t xml:space="preserve"> assigned </w:t>
            </w:r>
            <w:r w:rsidR="001C64F7">
              <w:rPr>
                <w:rFonts w:ascii="Arial" w:hAnsi="Arial" w:cs="Arial"/>
                <w:sz w:val="24"/>
              </w:rPr>
              <w:t>(</w:t>
            </w:r>
            <w:r w:rsidR="00F656D8" w:rsidRPr="00A71255">
              <w:rPr>
                <w:rFonts w:ascii="Arial" w:hAnsi="Arial" w:cs="Arial"/>
                <w:sz w:val="24"/>
              </w:rPr>
              <w:t>along with resources including IT services</w:t>
            </w:r>
            <w:r w:rsidR="00F656D8">
              <w:rPr>
                <w:rFonts w:ascii="Arial" w:hAnsi="Arial" w:cs="Arial"/>
                <w:sz w:val="24"/>
              </w:rPr>
              <w:t>, and disaster recovery procedures</w:t>
            </w:r>
            <w:r w:rsidR="00DA12A2">
              <w:rPr>
                <w:rFonts w:ascii="Arial" w:hAnsi="Arial" w:cs="Arial"/>
                <w:sz w:val="24"/>
              </w:rPr>
              <w:t>)</w:t>
            </w:r>
            <w:r w:rsidR="00F656D8" w:rsidRPr="00A71255">
              <w:rPr>
                <w:rFonts w:ascii="Arial" w:hAnsi="Arial" w:cs="Arial"/>
                <w:sz w:val="24"/>
              </w:rPr>
              <w:t xml:space="preserve">. The </w:t>
            </w:r>
            <w:r w:rsidR="0022265D">
              <w:rPr>
                <w:rFonts w:ascii="Arial" w:hAnsi="Arial" w:cs="Arial"/>
                <w:sz w:val="24"/>
              </w:rPr>
              <w:t>BIA</w:t>
            </w:r>
            <w:r w:rsidR="00F656D8" w:rsidRPr="00A71255">
              <w:rPr>
                <w:rFonts w:ascii="Arial" w:hAnsi="Arial" w:cs="Arial"/>
                <w:sz w:val="24"/>
              </w:rPr>
              <w:t xml:space="preserve"> is expanded to define performance and capacity requirements of ICT systems and RPO </w:t>
            </w:r>
            <w:r w:rsidR="00D949CC">
              <w:rPr>
                <w:rFonts w:ascii="Arial" w:hAnsi="Arial" w:cs="Arial"/>
                <w:sz w:val="24"/>
              </w:rPr>
              <w:t>for</w:t>
            </w:r>
            <w:r w:rsidR="00F656D8" w:rsidRPr="00A71255">
              <w:rPr>
                <w:rFonts w:ascii="Arial" w:hAnsi="Arial" w:cs="Arial"/>
                <w:sz w:val="24"/>
              </w:rPr>
              <w:t xml:space="preserve"> information </w:t>
            </w:r>
            <w:r w:rsidR="002920C5">
              <w:rPr>
                <w:rFonts w:ascii="Arial" w:hAnsi="Arial" w:cs="Arial"/>
                <w:sz w:val="24"/>
              </w:rPr>
              <w:t xml:space="preserve">and services </w:t>
            </w:r>
            <w:r w:rsidR="00F656D8" w:rsidRPr="00A71255">
              <w:rPr>
                <w:rFonts w:ascii="Arial" w:hAnsi="Arial" w:cs="Arial"/>
                <w:sz w:val="24"/>
              </w:rPr>
              <w:t>required to support customers within health sector during disruption.</w:t>
            </w:r>
          </w:p>
          <w:p w14:paraId="5266C6DB" w14:textId="77777777" w:rsidR="00B20704" w:rsidRPr="00A71255" w:rsidRDefault="00B20704" w:rsidP="00F656D8">
            <w:pPr>
              <w:ind w:right="37"/>
              <w:rPr>
                <w:rFonts w:ascii="Arial" w:hAnsi="Arial" w:cs="Arial"/>
                <w:sz w:val="24"/>
              </w:rPr>
            </w:pPr>
          </w:p>
          <w:p w14:paraId="320C4729" w14:textId="4D9C2E74" w:rsidR="00F656D8" w:rsidRPr="00A71255" w:rsidRDefault="00F656D8" w:rsidP="00F656D8">
            <w:pPr>
              <w:ind w:right="37"/>
              <w:rPr>
                <w:rFonts w:ascii="Arial" w:hAnsi="Arial" w:cs="Arial"/>
                <w:sz w:val="24"/>
              </w:rPr>
            </w:pPr>
            <w:r w:rsidRPr="00A71255">
              <w:rPr>
                <w:rFonts w:ascii="Arial" w:hAnsi="Arial" w:cs="Arial"/>
                <w:sz w:val="24"/>
              </w:rPr>
              <w:t xml:space="preserve">When performing a </w:t>
            </w:r>
            <w:r w:rsidR="00BA5FA2">
              <w:rPr>
                <w:rFonts w:ascii="Arial" w:hAnsi="Arial" w:cs="Arial"/>
                <w:sz w:val="24"/>
              </w:rPr>
              <w:t>BIA</w:t>
            </w:r>
            <w:r w:rsidRPr="00A71255">
              <w:rPr>
                <w:rFonts w:ascii="Arial" w:hAnsi="Arial" w:cs="Arial"/>
                <w:sz w:val="24"/>
              </w:rPr>
              <w:t xml:space="preserve">, </w:t>
            </w:r>
            <w:r w:rsidR="00BA5FA2">
              <w:rPr>
                <w:rFonts w:ascii="Arial" w:hAnsi="Arial" w:cs="Arial"/>
                <w:sz w:val="24"/>
              </w:rPr>
              <w:t>consider</w:t>
            </w:r>
            <w:r w:rsidRPr="00A71255">
              <w:rPr>
                <w:rFonts w:ascii="Arial" w:hAnsi="Arial" w:cs="Arial"/>
                <w:sz w:val="24"/>
              </w:rPr>
              <w:t>:</w:t>
            </w:r>
          </w:p>
          <w:p w14:paraId="1C12BF9F" w14:textId="69200291" w:rsidR="00F656D8" w:rsidRPr="00A71255" w:rsidRDefault="00F656D8" w:rsidP="00724ED5">
            <w:pPr>
              <w:pStyle w:val="ListParagraph"/>
              <w:numPr>
                <w:ilvl w:val="0"/>
                <w:numId w:val="101"/>
              </w:numPr>
              <w:ind w:right="37"/>
              <w:rPr>
                <w:rFonts w:ascii="Arial" w:hAnsi="Arial" w:cs="Arial"/>
                <w:sz w:val="24"/>
              </w:rPr>
            </w:pPr>
            <w:r w:rsidRPr="00A71255">
              <w:rPr>
                <w:rFonts w:ascii="Arial" w:hAnsi="Arial" w:cs="Arial"/>
                <w:sz w:val="24"/>
              </w:rPr>
              <w:t>critical services</w:t>
            </w:r>
            <w:r>
              <w:rPr>
                <w:rFonts w:ascii="Arial" w:hAnsi="Arial" w:cs="Arial"/>
                <w:sz w:val="24"/>
              </w:rPr>
              <w:t>, processes,</w:t>
            </w:r>
            <w:r w:rsidRPr="00A71255">
              <w:rPr>
                <w:rFonts w:ascii="Arial" w:hAnsi="Arial" w:cs="Arial"/>
                <w:sz w:val="24"/>
              </w:rPr>
              <w:t xml:space="preserve"> and systems along with their </w:t>
            </w:r>
            <w:r>
              <w:rPr>
                <w:rFonts w:ascii="Arial" w:hAnsi="Arial" w:cs="Arial"/>
                <w:sz w:val="24"/>
              </w:rPr>
              <w:t>dependencies (i.e., information, applications, systems, networks, workloads, etc</w:t>
            </w:r>
            <w:r w:rsidR="48B7205C" w:rsidRPr="6BF5C22A">
              <w:rPr>
                <w:rFonts w:ascii="Arial" w:hAnsi="Arial" w:cs="Arial"/>
                <w:sz w:val="24"/>
              </w:rPr>
              <w:t>.</w:t>
            </w:r>
            <w:r w:rsidR="00751194" w:rsidRPr="6BF5C22A">
              <w:rPr>
                <w:rFonts w:ascii="Arial" w:hAnsi="Arial" w:cs="Arial"/>
                <w:sz w:val="24"/>
              </w:rPr>
              <w:t>)</w:t>
            </w:r>
            <w:r w:rsidR="00F91068" w:rsidRPr="6BF5C22A">
              <w:rPr>
                <w:rFonts w:ascii="Arial" w:hAnsi="Arial" w:cs="Arial"/>
                <w:sz w:val="24"/>
              </w:rPr>
              <w:t>,</w:t>
            </w:r>
            <w:r w:rsidR="00F91068">
              <w:rPr>
                <w:rFonts w:ascii="Arial" w:hAnsi="Arial" w:cs="Arial"/>
                <w:sz w:val="24"/>
              </w:rPr>
              <w:t xml:space="preserve"> with identified</w:t>
            </w:r>
            <w:r>
              <w:rPr>
                <w:rFonts w:ascii="Arial" w:hAnsi="Arial" w:cs="Arial"/>
                <w:sz w:val="24"/>
              </w:rPr>
              <w:t xml:space="preserve"> </w:t>
            </w:r>
            <w:r w:rsidRPr="00A71255">
              <w:rPr>
                <w:rFonts w:ascii="Arial" w:hAnsi="Arial" w:cs="Arial"/>
                <w:sz w:val="24"/>
              </w:rPr>
              <w:t>inherent risks</w:t>
            </w:r>
          </w:p>
          <w:p w14:paraId="164DF46E" w14:textId="7EF30EE2" w:rsidR="00F656D8" w:rsidRPr="00A71255" w:rsidRDefault="00F656D8" w:rsidP="00724ED5">
            <w:pPr>
              <w:pStyle w:val="ListParagraph"/>
              <w:numPr>
                <w:ilvl w:val="0"/>
                <w:numId w:val="101"/>
              </w:numPr>
              <w:ind w:right="37"/>
              <w:rPr>
                <w:rFonts w:ascii="Arial" w:hAnsi="Arial" w:cs="Arial"/>
                <w:sz w:val="24"/>
              </w:rPr>
            </w:pPr>
            <w:r w:rsidRPr="00A71255">
              <w:rPr>
                <w:rFonts w:ascii="Arial" w:hAnsi="Arial" w:cs="Arial"/>
                <w:sz w:val="24"/>
              </w:rPr>
              <w:t>the likelihood and impact of each inherent risk</w:t>
            </w:r>
            <w:r>
              <w:rPr>
                <w:rFonts w:ascii="Arial" w:hAnsi="Arial" w:cs="Arial"/>
                <w:sz w:val="24"/>
              </w:rPr>
              <w:t xml:space="preserve"> materialising</w:t>
            </w:r>
            <w:r w:rsidR="00922D74">
              <w:rPr>
                <w:rFonts w:ascii="Arial" w:hAnsi="Arial" w:cs="Arial"/>
                <w:sz w:val="24"/>
              </w:rPr>
              <w:t>,</w:t>
            </w:r>
            <w:r>
              <w:rPr>
                <w:rFonts w:ascii="Arial" w:hAnsi="Arial" w:cs="Arial"/>
                <w:sz w:val="24"/>
              </w:rPr>
              <w:t xml:space="preserve"> causing loss or degradation of critical services and systems </w:t>
            </w:r>
          </w:p>
          <w:p w14:paraId="47A6E63E" w14:textId="17A006D9" w:rsidR="00F656D8" w:rsidRPr="00A71255" w:rsidRDefault="00F656D8" w:rsidP="00724ED5">
            <w:pPr>
              <w:pStyle w:val="ListParagraph"/>
              <w:numPr>
                <w:ilvl w:val="0"/>
                <w:numId w:val="101"/>
              </w:numPr>
              <w:ind w:right="37"/>
              <w:rPr>
                <w:rFonts w:ascii="Arial" w:hAnsi="Arial" w:cs="Arial"/>
                <w:sz w:val="24"/>
              </w:rPr>
            </w:pPr>
            <w:r w:rsidRPr="00A71255">
              <w:rPr>
                <w:rFonts w:ascii="Arial" w:hAnsi="Arial" w:cs="Arial"/>
                <w:sz w:val="24"/>
              </w:rPr>
              <w:t>the risk appetite and tolerance of the organisation</w:t>
            </w:r>
            <w:r>
              <w:rPr>
                <w:rFonts w:ascii="Arial" w:hAnsi="Arial" w:cs="Arial"/>
                <w:sz w:val="24"/>
              </w:rPr>
              <w:t xml:space="preserve"> i.e., the impact or damage the customer can tolerate</w:t>
            </w:r>
          </w:p>
          <w:p w14:paraId="68DBC0E5" w14:textId="78995F17" w:rsidR="00F656D8" w:rsidRPr="00A71255" w:rsidRDefault="00F656D8" w:rsidP="00724ED5">
            <w:pPr>
              <w:pStyle w:val="ListParagraph"/>
              <w:numPr>
                <w:ilvl w:val="0"/>
                <w:numId w:val="101"/>
              </w:numPr>
              <w:ind w:right="37"/>
              <w:rPr>
                <w:rFonts w:ascii="Arial" w:hAnsi="Arial" w:cs="Arial"/>
                <w:sz w:val="24"/>
              </w:rPr>
            </w:pPr>
            <w:r w:rsidRPr="00A71255">
              <w:rPr>
                <w:rFonts w:ascii="Arial" w:hAnsi="Arial" w:cs="Arial"/>
                <w:sz w:val="24"/>
              </w:rPr>
              <w:t>risk dependencies</w:t>
            </w:r>
          </w:p>
          <w:p w14:paraId="5184125E" w14:textId="392CBC10" w:rsidR="00F656D8" w:rsidRPr="00A71255" w:rsidRDefault="00F656D8" w:rsidP="00724ED5">
            <w:pPr>
              <w:pStyle w:val="ListParagraph"/>
              <w:numPr>
                <w:ilvl w:val="0"/>
                <w:numId w:val="101"/>
              </w:numPr>
              <w:ind w:right="37"/>
              <w:rPr>
                <w:rFonts w:ascii="Arial" w:hAnsi="Arial" w:cs="Arial"/>
                <w:sz w:val="24"/>
              </w:rPr>
            </w:pPr>
            <w:r w:rsidRPr="00A71255">
              <w:rPr>
                <w:rFonts w:ascii="Arial" w:hAnsi="Arial" w:cs="Arial"/>
                <w:sz w:val="24"/>
              </w:rPr>
              <w:t>the identification of appropriate and relevant countermeasures or complementary controls</w:t>
            </w:r>
            <w:r w:rsidR="00554604">
              <w:rPr>
                <w:rFonts w:ascii="Arial" w:hAnsi="Arial" w:cs="Arial"/>
                <w:sz w:val="24"/>
              </w:rPr>
              <w:t>,</w:t>
            </w:r>
            <w:r w:rsidRPr="00A71255">
              <w:rPr>
                <w:rFonts w:ascii="Arial" w:hAnsi="Arial" w:cs="Arial"/>
                <w:sz w:val="24"/>
              </w:rPr>
              <w:t xml:space="preserve"> to prevent and detect the identified risks</w:t>
            </w:r>
          </w:p>
          <w:p w14:paraId="52C17FAE" w14:textId="4A0D8388" w:rsidR="00F656D8" w:rsidRPr="00A71255" w:rsidRDefault="00F656D8" w:rsidP="00724ED5">
            <w:pPr>
              <w:pStyle w:val="ListParagraph"/>
              <w:numPr>
                <w:ilvl w:val="0"/>
                <w:numId w:val="101"/>
              </w:numPr>
              <w:ind w:right="37"/>
              <w:rPr>
                <w:rFonts w:ascii="Arial" w:hAnsi="Arial" w:cs="Arial"/>
                <w:sz w:val="24"/>
              </w:rPr>
            </w:pPr>
            <w:r w:rsidRPr="00A71255">
              <w:rPr>
                <w:rFonts w:ascii="Arial" w:hAnsi="Arial" w:cs="Arial"/>
                <w:sz w:val="24"/>
              </w:rPr>
              <w:t>the immediate and ongoing impacts resulting from disruptions</w:t>
            </w:r>
          </w:p>
          <w:p w14:paraId="644C26C0" w14:textId="4367D630" w:rsidR="00F656D8" w:rsidRPr="00A71255" w:rsidRDefault="002C7378" w:rsidP="00724ED5">
            <w:pPr>
              <w:pStyle w:val="ListParagraph"/>
              <w:numPr>
                <w:ilvl w:val="0"/>
                <w:numId w:val="101"/>
              </w:numPr>
              <w:ind w:right="37"/>
              <w:rPr>
                <w:rFonts w:ascii="Arial" w:hAnsi="Arial" w:cs="Arial"/>
                <w:sz w:val="24"/>
              </w:rPr>
            </w:pPr>
            <w:r>
              <w:rPr>
                <w:rFonts w:ascii="Arial" w:hAnsi="Arial" w:cs="Arial"/>
                <w:sz w:val="24"/>
              </w:rPr>
              <w:t>RTO and RPO</w:t>
            </w:r>
          </w:p>
          <w:p w14:paraId="58778D35" w14:textId="110F981D" w:rsidR="00F656D8" w:rsidRPr="00A71255" w:rsidRDefault="00F656D8" w:rsidP="00724ED5">
            <w:pPr>
              <w:pStyle w:val="ListParagraph"/>
              <w:numPr>
                <w:ilvl w:val="0"/>
                <w:numId w:val="101"/>
              </w:numPr>
              <w:ind w:right="37"/>
              <w:rPr>
                <w:rFonts w:ascii="Arial" w:hAnsi="Arial" w:cs="Arial"/>
                <w:sz w:val="24"/>
              </w:rPr>
            </w:pPr>
            <w:r w:rsidRPr="00A71255">
              <w:rPr>
                <w:rFonts w:ascii="Arial" w:hAnsi="Arial" w:cs="Arial"/>
                <w:sz w:val="24"/>
              </w:rPr>
              <w:t>the estimated internal and external resources required for recovery and resumption.</w:t>
            </w:r>
          </w:p>
          <w:p w14:paraId="7D7114F3" w14:textId="77777777" w:rsidR="00F656D8" w:rsidRPr="00A71255" w:rsidRDefault="00F656D8" w:rsidP="00F656D8">
            <w:pPr>
              <w:ind w:right="37"/>
              <w:rPr>
                <w:rFonts w:ascii="Arial" w:hAnsi="Arial" w:cs="Arial"/>
                <w:sz w:val="24"/>
              </w:rPr>
            </w:pPr>
          </w:p>
          <w:p w14:paraId="763DA14A" w14:textId="3ACA34CD" w:rsidR="00F656D8" w:rsidRPr="00A71255" w:rsidRDefault="00F656D8" w:rsidP="00F656D8">
            <w:pPr>
              <w:ind w:right="37"/>
              <w:rPr>
                <w:rFonts w:ascii="Arial" w:hAnsi="Arial" w:cs="Arial"/>
                <w:sz w:val="24"/>
              </w:rPr>
            </w:pPr>
            <w:r w:rsidRPr="00A71255">
              <w:rPr>
                <w:rFonts w:ascii="Arial" w:hAnsi="Arial" w:cs="Arial"/>
                <w:sz w:val="24"/>
              </w:rPr>
              <w:t xml:space="preserve">Once a </w:t>
            </w:r>
            <w:r w:rsidR="00DD198A">
              <w:rPr>
                <w:rFonts w:ascii="Arial" w:hAnsi="Arial" w:cs="Arial"/>
                <w:sz w:val="24"/>
              </w:rPr>
              <w:t>BIA</w:t>
            </w:r>
            <w:r w:rsidRPr="00A71255">
              <w:rPr>
                <w:rFonts w:ascii="Arial" w:hAnsi="Arial" w:cs="Arial"/>
                <w:sz w:val="24"/>
              </w:rPr>
              <w:t xml:space="preserve"> is performed, the results are used to document the continuity plans along with:</w:t>
            </w:r>
          </w:p>
          <w:p w14:paraId="35618D31" w14:textId="379711D2" w:rsidR="00F656D8" w:rsidRPr="00A71255" w:rsidRDefault="00F656D8" w:rsidP="00724ED5">
            <w:pPr>
              <w:pStyle w:val="ListParagraph"/>
              <w:numPr>
                <w:ilvl w:val="0"/>
                <w:numId w:val="103"/>
              </w:numPr>
              <w:ind w:left="360" w:right="37"/>
              <w:rPr>
                <w:rFonts w:ascii="Arial" w:hAnsi="Arial" w:cs="Arial"/>
                <w:sz w:val="24"/>
              </w:rPr>
            </w:pPr>
            <w:r w:rsidRPr="00A71255" w:rsidDel="008D465A">
              <w:rPr>
                <w:rFonts w:ascii="Arial" w:hAnsi="Arial" w:cs="Arial"/>
                <w:sz w:val="24"/>
              </w:rPr>
              <w:t>business</w:t>
            </w:r>
            <w:r>
              <w:rPr>
                <w:rFonts w:ascii="Arial" w:hAnsi="Arial" w:cs="Arial"/>
                <w:sz w:val="24"/>
              </w:rPr>
              <w:t>,</w:t>
            </w:r>
            <w:r w:rsidRPr="00A71255" w:rsidDel="008D465A">
              <w:rPr>
                <w:rFonts w:ascii="Arial" w:hAnsi="Arial" w:cs="Arial"/>
                <w:sz w:val="24"/>
              </w:rPr>
              <w:t xml:space="preserve"> </w:t>
            </w:r>
            <w:r>
              <w:rPr>
                <w:rFonts w:ascii="Arial" w:hAnsi="Arial" w:cs="Arial"/>
                <w:sz w:val="24"/>
              </w:rPr>
              <w:t>ICT</w:t>
            </w:r>
            <w:r w:rsidRPr="00A71255">
              <w:rPr>
                <w:rFonts w:ascii="Arial" w:hAnsi="Arial" w:cs="Arial"/>
                <w:sz w:val="24"/>
              </w:rPr>
              <w:t xml:space="preserve"> continuity requirements and objectives includ</w:t>
            </w:r>
            <w:r w:rsidR="000D5D08">
              <w:rPr>
                <w:rFonts w:ascii="Arial" w:hAnsi="Arial" w:cs="Arial"/>
                <w:sz w:val="24"/>
              </w:rPr>
              <w:t>ing</w:t>
            </w:r>
            <w:r w:rsidRPr="00A71255">
              <w:rPr>
                <w:rFonts w:ascii="Arial" w:hAnsi="Arial" w:cs="Arial"/>
                <w:sz w:val="24"/>
              </w:rPr>
              <w:t xml:space="preserve"> performance and capacity specifications</w:t>
            </w:r>
          </w:p>
          <w:p w14:paraId="7A726DA2" w14:textId="77777777" w:rsidR="00F656D8" w:rsidRPr="00A71255" w:rsidRDefault="00F656D8" w:rsidP="00724ED5">
            <w:pPr>
              <w:pStyle w:val="ListParagraph"/>
              <w:numPr>
                <w:ilvl w:val="0"/>
                <w:numId w:val="102"/>
              </w:numPr>
              <w:ind w:left="360" w:right="37"/>
              <w:rPr>
                <w:rFonts w:ascii="Arial" w:hAnsi="Arial" w:cs="Arial"/>
                <w:sz w:val="24"/>
              </w:rPr>
            </w:pPr>
            <w:r w:rsidRPr="00A71255">
              <w:rPr>
                <w:rFonts w:ascii="Arial" w:hAnsi="Arial" w:cs="Arial"/>
                <w:sz w:val="24"/>
              </w:rPr>
              <w:t>RTO and RPO for all prioritised services for restoration</w:t>
            </w:r>
          </w:p>
          <w:p w14:paraId="12E4E214" w14:textId="45A88DDF" w:rsidR="00F656D8" w:rsidRPr="00A71255" w:rsidRDefault="00F656D8" w:rsidP="00724ED5">
            <w:pPr>
              <w:pStyle w:val="ListParagraph"/>
              <w:numPr>
                <w:ilvl w:val="0"/>
                <w:numId w:val="102"/>
              </w:numPr>
              <w:ind w:left="360" w:right="37"/>
              <w:rPr>
                <w:rFonts w:ascii="Arial" w:hAnsi="Arial" w:cs="Arial"/>
                <w:sz w:val="24"/>
              </w:rPr>
            </w:pPr>
            <w:r w:rsidRPr="00A71255">
              <w:rPr>
                <w:rFonts w:ascii="Arial" w:hAnsi="Arial" w:cs="Arial"/>
                <w:sz w:val="24"/>
              </w:rPr>
              <w:t>RPO of the prioritised IT resources defined as information required for delivery of services to customers and the procedures for its restoration.</w:t>
            </w:r>
          </w:p>
          <w:p w14:paraId="71C1E76A" w14:textId="77777777" w:rsidR="00F656D8" w:rsidRPr="00A71255" w:rsidRDefault="00F656D8" w:rsidP="00F656D8">
            <w:pPr>
              <w:ind w:right="37"/>
              <w:rPr>
                <w:rFonts w:ascii="Arial" w:hAnsi="Arial" w:cs="Arial"/>
                <w:sz w:val="24"/>
              </w:rPr>
            </w:pPr>
          </w:p>
          <w:p w14:paraId="36D7B8A8" w14:textId="64D7C04E" w:rsidR="00F656D8" w:rsidRPr="00A71255" w:rsidRDefault="00F656D8" w:rsidP="00F656D8">
            <w:pPr>
              <w:ind w:right="37"/>
              <w:rPr>
                <w:rFonts w:ascii="Arial" w:hAnsi="Arial" w:cs="Arial"/>
                <w:sz w:val="24"/>
              </w:rPr>
            </w:pPr>
            <w:r w:rsidRPr="00A71255">
              <w:rPr>
                <w:rFonts w:ascii="Arial" w:hAnsi="Arial" w:cs="Arial"/>
                <w:sz w:val="24"/>
              </w:rPr>
              <w:t>The business continuity strategies are identified and selected by the organisation</w:t>
            </w:r>
            <w:r w:rsidRPr="00A71255" w:rsidDel="00FA5BC7">
              <w:rPr>
                <w:rFonts w:ascii="Arial" w:hAnsi="Arial" w:cs="Arial"/>
                <w:sz w:val="24"/>
              </w:rPr>
              <w:t xml:space="preserve"> </w:t>
            </w:r>
            <w:r w:rsidRPr="00A71255">
              <w:rPr>
                <w:rFonts w:ascii="Arial" w:hAnsi="Arial" w:cs="Arial"/>
                <w:sz w:val="24"/>
              </w:rPr>
              <w:t>before</w:t>
            </w:r>
            <w:r>
              <w:rPr>
                <w:rFonts w:ascii="Arial" w:hAnsi="Arial" w:cs="Arial"/>
                <w:sz w:val="24"/>
              </w:rPr>
              <w:t>, during,</w:t>
            </w:r>
            <w:r w:rsidRPr="00A71255">
              <w:rPr>
                <w:rFonts w:ascii="Arial" w:hAnsi="Arial" w:cs="Arial"/>
                <w:sz w:val="24"/>
              </w:rPr>
              <w:t xml:space="preserve"> and after disruption based on the outputs from the risk assessments and </w:t>
            </w:r>
            <w:r w:rsidR="00C10F33">
              <w:rPr>
                <w:rFonts w:ascii="Arial" w:hAnsi="Arial" w:cs="Arial"/>
                <w:sz w:val="24"/>
              </w:rPr>
              <w:t>BIA</w:t>
            </w:r>
            <w:r w:rsidRPr="00A71255">
              <w:rPr>
                <w:rFonts w:ascii="Arial" w:hAnsi="Arial" w:cs="Arial"/>
                <w:sz w:val="24"/>
              </w:rPr>
              <w:t xml:space="preserve"> performed. Respective plans </w:t>
            </w:r>
            <w:r>
              <w:rPr>
                <w:rFonts w:ascii="Arial" w:hAnsi="Arial" w:cs="Arial"/>
                <w:sz w:val="24"/>
              </w:rPr>
              <w:t>are to</w:t>
            </w:r>
            <w:r w:rsidRPr="00A71255">
              <w:rPr>
                <w:rFonts w:ascii="Arial" w:hAnsi="Arial" w:cs="Arial"/>
                <w:sz w:val="24"/>
              </w:rPr>
              <w:t xml:space="preserve"> be developed, tested, and maintained to meet RTO and RPO </w:t>
            </w:r>
            <w:r>
              <w:rPr>
                <w:rFonts w:ascii="Arial" w:hAnsi="Arial" w:cs="Arial"/>
                <w:sz w:val="24"/>
              </w:rPr>
              <w:t xml:space="preserve">requirements </w:t>
            </w:r>
            <w:r w:rsidRPr="00A71255">
              <w:rPr>
                <w:rFonts w:ascii="Arial" w:hAnsi="Arial" w:cs="Arial"/>
                <w:sz w:val="24"/>
              </w:rPr>
              <w:t xml:space="preserve">as defined in the </w:t>
            </w:r>
            <w:r w:rsidR="003C095B">
              <w:rPr>
                <w:rFonts w:ascii="Arial" w:hAnsi="Arial" w:cs="Arial"/>
                <w:sz w:val="24"/>
              </w:rPr>
              <w:t>BIA</w:t>
            </w:r>
            <w:r>
              <w:rPr>
                <w:rFonts w:ascii="Arial" w:hAnsi="Arial" w:cs="Arial"/>
                <w:sz w:val="24"/>
              </w:rPr>
              <w:t xml:space="preserve"> or contractual agreements</w:t>
            </w:r>
            <w:r w:rsidRPr="00A71255">
              <w:rPr>
                <w:rFonts w:ascii="Arial" w:hAnsi="Arial" w:cs="Arial"/>
                <w:sz w:val="24"/>
              </w:rPr>
              <w:t>. The identified strategies</w:t>
            </w:r>
            <w:r>
              <w:rPr>
                <w:rFonts w:ascii="Arial" w:hAnsi="Arial" w:cs="Arial"/>
                <w:sz w:val="24"/>
              </w:rPr>
              <w:t xml:space="preserve"> and plans</w:t>
            </w:r>
            <w:r w:rsidRPr="00A71255">
              <w:rPr>
                <w:rFonts w:ascii="Arial" w:hAnsi="Arial" w:cs="Arial"/>
                <w:sz w:val="24"/>
              </w:rPr>
              <w:t xml:space="preserve"> </w:t>
            </w:r>
            <w:r>
              <w:rPr>
                <w:rFonts w:ascii="Arial" w:hAnsi="Arial" w:cs="Arial"/>
                <w:sz w:val="24"/>
              </w:rPr>
              <w:t>are to</w:t>
            </w:r>
            <w:r w:rsidRPr="00A71255">
              <w:rPr>
                <w:rFonts w:ascii="Arial" w:hAnsi="Arial" w:cs="Arial"/>
                <w:sz w:val="24"/>
              </w:rPr>
              <w:t>:</w:t>
            </w:r>
          </w:p>
          <w:p w14:paraId="0CD3D548" w14:textId="0EBC04C9" w:rsidR="00F656D8" w:rsidRPr="00A71255" w:rsidRDefault="00F656D8" w:rsidP="00724ED5">
            <w:pPr>
              <w:pStyle w:val="ListParagraph"/>
              <w:numPr>
                <w:ilvl w:val="0"/>
                <w:numId w:val="104"/>
              </w:numPr>
              <w:ind w:right="37"/>
              <w:rPr>
                <w:rFonts w:ascii="Arial" w:hAnsi="Arial" w:cs="Arial"/>
                <w:sz w:val="24"/>
              </w:rPr>
            </w:pPr>
            <w:r w:rsidRPr="00A71255">
              <w:rPr>
                <w:rFonts w:ascii="Arial" w:hAnsi="Arial" w:cs="Arial"/>
                <w:sz w:val="24"/>
              </w:rPr>
              <w:t>be developed by considering inhouse and cloud services which are being used to provide business critical services</w:t>
            </w:r>
          </w:p>
          <w:p w14:paraId="35A9F33D" w14:textId="63A950C4" w:rsidR="00F656D8" w:rsidRPr="00A71255" w:rsidRDefault="00F656D8" w:rsidP="00724ED5">
            <w:pPr>
              <w:pStyle w:val="ListParagraph"/>
              <w:numPr>
                <w:ilvl w:val="0"/>
                <w:numId w:val="104"/>
              </w:numPr>
              <w:ind w:right="37"/>
              <w:rPr>
                <w:rFonts w:ascii="Arial" w:hAnsi="Arial" w:cs="Arial"/>
                <w:sz w:val="24"/>
              </w:rPr>
            </w:pPr>
            <w:r w:rsidRPr="00A71255">
              <w:rPr>
                <w:rFonts w:ascii="Arial" w:hAnsi="Arial" w:cs="Arial"/>
                <w:sz w:val="24"/>
              </w:rPr>
              <w:t>consider the impacts and risks identified before, during and after disruption or in the event of failure</w:t>
            </w:r>
          </w:p>
          <w:p w14:paraId="53E53AF5" w14:textId="5EACAA55" w:rsidR="00F656D8" w:rsidRPr="00A71255" w:rsidRDefault="00F656D8" w:rsidP="00724ED5">
            <w:pPr>
              <w:pStyle w:val="ListParagraph"/>
              <w:numPr>
                <w:ilvl w:val="0"/>
                <w:numId w:val="104"/>
              </w:numPr>
              <w:ind w:right="37"/>
              <w:rPr>
                <w:rFonts w:ascii="Arial" w:hAnsi="Arial" w:cs="Arial"/>
                <w:sz w:val="24"/>
              </w:rPr>
            </w:pPr>
            <w:r w:rsidRPr="00A71255">
              <w:rPr>
                <w:rFonts w:ascii="Arial" w:hAnsi="Arial" w:cs="Arial"/>
                <w:sz w:val="24"/>
              </w:rPr>
              <w:t>consider and cover all actions within the required timeframe by aligning with the organisational risk appetite for prioritised services by reducing the likelihood of disruption</w:t>
            </w:r>
          </w:p>
          <w:p w14:paraId="5913915D" w14:textId="77777777" w:rsidR="00B4118A" w:rsidRDefault="00B4118A" w:rsidP="00724ED5">
            <w:pPr>
              <w:pStyle w:val="ListParagraph"/>
              <w:numPr>
                <w:ilvl w:val="0"/>
                <w:numId w:val="104"/>
              </w:numPr>
              <w:ind w:right="37"/>
              <w:rPr>
                <w:rFonts w:ascii="Arial" w:hAnsi="Arial" w:cs="Arial"/>
                <w:sz w:val="24"/>
              </w:rPr>
            </w:pPr>
            <w:r w:rsidRPr="00BC0D7F">
              <w:rPr>
                <w:rFonts w:ascii="Arial" w:hAnsi="Arial" w:cs="Arial"/>
                <w:sz w:val="24"/>
              </w:rPr>
              <w:t xml:space="preserve">include detailed </w:t>
            </w:r>
            <w:r>
              <w:rPr>
                <w:rFonts w:ascii="Arial" w:hAnsi="Arial" w:cs="Arial"/>
                <w:sz w:val="24"/>
              </w:rPr>
              <w:t>plans</w:t>
            </w:r>
            <w:r w:rsidRPr="00BC0D7F">
              <w:rPr>
                <w:rFonts w:ascii="Arial" w:hAnsi="Arial" w:cs="Arial"/>
                <w:sz w:val="24"/>
              </w:rPr>
              <w:t xml:space="preserve"> and procedures for implement</w:t>
            </w:r>
            <w:r>
              <w:rPr>
                <w:rFonts w:ascii="Arial" w:hAnsi="Arial" w:cs="Arial"/>
                <w:sz w:val="24"/>
              </w:rPr>
              <w:t>ation</w:t>
            </w:r>
          </w:p>
          <w:p w14:paraId="59035238" w14:textId="11E682AC" w:rsidR="00F656D8" w:rsidRDefault="00F656D8" w:rsidP="00724ED5">
            <w:pPr>
              <w:pStyle w:val="ListParagraph"/>
              <w:numPr>
                <w:ilvl w:val="0"/>
                <w:numId w:val="104"/>
              </w:numPr>
              <w:ind w:right="37"/>
              <w:rPr>
                <w:rFonts w:ascii="Arial" w:hAnsi="Arial" w:cs="Arial"/>
                <w:sz w:val="24"/>
              </w:rPr>
            </w:pPr>
            <w:r>
              <w:rPr>
                <w:rFonts w:ascii="Arial" w:hAnsi="Arial" w:cs="Arial"/>
                <w:sz w:val="24"/>
              </w:rPr>
              <w:t xml:space="preserve">ensure the competency </w:t>
            </w:r>
            <w:r w:rsidR="00E618AD">
              <w:rPr>
                <w:rFonts w:ascii="Arial" w:hAnsi="Arial" w:cs="Arial"/>
                <w:sz w:val="24"/>
              </w:rPr>
              <w:t xml:space="preserve">of assigned personnel </w:t>
            </w:r>
            <w:r>
              <w:rPr>
                <w:rFonts w:ascii="Arial" w:hAnsi="Arial" w:cs="Arial"/>
                <w:sz w:val="24"/>
              </w:rPr>
              <w:t>and adherence of sufficient service capability along with workable plans designed to ensure the agreed service continuity levels are maintained following major service failure or disaster</w:t>
            </w:r>
          </w:p>
          <w:p w14:paraId="22FA0973" w14:textId="7437A991" w:rsidR="00F656D8" w:rsidRPr="00A71255" w:rsidRDefault="00F656D8" w:rsidP="00724ED5">
            <w:pPr>
              <w:pStyle w:val="ListParagraph"/>
              <w:numPr>
                <w:ilvl w:val="0"/>
                <w:numId w:val="104"/>
              </w:numPr>
              <w:ind w:right="37"/>
              <w:rPr>
                <w:rFonts w:ascii="Arial" w:hAnsi="Arial" w:cs="Arial"/>
                <w:sz w:val="24"/>
              </w:rPr>
            </w:pPr>
            <w:r>
              <w:rPr>
                <w:rFonts w:ascii="Arial" w:hAnsi="Arial" w:cs="Arial"/>
                <w:sz w:val="24"/>
              </w:rPr>
              <w:t>ensure the availability of an alternative facility (i.e., disaster recovery site)</w:t>
            </w:r>
            <w:r w:rsidR="003434D1">
              <w:rPr>
                <w:rFonts w:ascii="Arial" w:hAnsi="Arial" w:cs="Arial"/>
                <w:sz w:val="24"/>
              </w:rPr>
              <w:t>.</w:t>
            </w:r>
            <w:r>
              <w:rPr>
                <w:rFonts w:ascii="Arial" w:hAnsi="Arial" w:cs="Arial"/>
                <w:sz w:val="24"/>
              </w:rPr>
              <w:t xml:space="preserve"> </w:t>
            </w:r>
          </w:p>
          <w:p w14:paraId="3AED4C87" w14:textId="77777777" w:rsidR="00F656D8" w:rsidRPr="00A71255" w:rsidRDefault="00F656D8" w:rsidP="00F656D8">
            <w:pPr>
              <w:ind w:right="37"/>
              <w:rPr>
                <w:rFonts w:ascii="Arial" w:hAnsi="Arial" w:cs="Arial"/>
                <w:sz w:val="24"/>
              </w:rPr>
            </w:pPr>
          </w:p>
          <w:p w14:paraId="3C9D996E" w14:textId="77533C09" w:rsidR="00F656D8" w:rsidRPr="00A71255" w:rsidRDefault="009F33F7" w:rsidP="00F656D8">
            <w:pPr>
              <w:ind w:right="37"/>
              <w:rPr>
                <w:rFonts w:ascii="Arial" w:hAnsi="Arial" w:cs="Arial"/>
                <w:sz w:val="24"/>
              </w:rPr>
            </w:pPr>
            <w:r w:rsidRPr="00BC0D7F">
              <w:rPr>
                <w:rFonts w:ascii="Arial" w:hAnsi="Arial" w:cs="Arial"/>
                <w:sz w:val="24"/>
              </w:rPr>
              <w:t xml:space="preserve">In addition to the above, documentation supporting the identified critical services, solutions, and solution procedure(s) </w:t>
            </w:r>
            <w:r>
              <w:rPr>
                <w:rFonts w:ascii="Arial" w:hAnsi="Arial" w:cs="Arial"/>
                <w:sz w:val="24"/>
              </w:rPr>
              <w:t>is</w:t>
            </w:r>
            <w:r w:rsidRPr="00BC0D7F">
              <w:rPr>
                <w:rFonts w:ascii="Arial" w:hAnsi="Arial" w:cs="Arial"/>
                <w:sz w:val="24"/>
              </w:rPr>
              <w:t xml:space="preserve"> to be made available and reviewed periodically </w:t>
            </w:r>
            <w:r>
              <w:rPr>
                <w:rFonts w:ascii="Arial" w:hAnsi="Arial" w:cs="Arial"/>
                <w:sz w:val="24"/>
              </w:rPr>
              <w:t xml:space="preserve">to </w:t>
            </w:r>
            <w:r w:rsidRPr="00BC0D7F">
              <w:rPr>
                <w:rFonts w:ascii="Arial" w:hAnsi="Arial" w:cs="Arial"/>
                <w:sz w:val="24"/>
              </w:rPr>
              <w:t xml:space="preserve">reflect the </w:t>
            </w:r>
            <w:r w:rsidR="00F656D8" w:rsidRPr="00A71255">
              <w:rPr>
                <w:rFonts w:ascii="Arial" w:hAnsi="Arial" w:cs="Arial"/>
                <w:sz w:val="24"/>
              </w:rPr>
              <w:t>organisation’s</w:t>
            </w:r>
            <w:r w:rsidR="00F656D8" w:rsidRPr="00A71255" w:rsidDel="00A57721">
              <w:rPr>
                <w:rFonts w:ascii="Arial" w:hAnsi="Arial" w:cs="Arial"/>
                <w:sz w:val="24"/>
              </w:rPr>
              <w:t xml:space="preserve"> </w:t>
            </w:r>
            <w:r w:rsidR="00F656D8" w:rsidRPr="00A71255">
              <w:rPr>
                <w:rFonts w:ascii="Arial" w:hAnsi="Arial" w:cs="Arial"/>
                <w:sz w:val="24"/>
              </w:rPr>
              <w:t xml:space="preserve">current environment. This documentation supporting the continuity of services </w:t>
            </w:r>
            <w:r w:rsidR="00840758">
              <w:rPr>
                <w:rFonts w:ascii="Arial" w:hAnsi="Arial" w:cs="Arial"/>
                <w:sz w:val="24"/>
              </w:rPr>
              <w:t>is to include</w:t>
            </w:r>
            <w:r w:rsidR="00F656D8" w:rsidRPr="00A71255">
              <w:rPr>
                <w:rFonts w:ascii="Arial" w:hAnsi="Arial" w:cs="Arial"/>
                <w:sz w:val="24"/>
              </w:rPr>
              <w:t>:</w:t>
            </w:r>
          </w:p>
          <w:p w14:paraId="0513E842" w14:textId="5A70610D" w:rsidR="00F656D8" w:rsidRPr="00A71255" w:rsidRDefault="00F656D8" w:rsidP="00724ED5">
            <w:pPr>
              <w:pStyle w:val="ListParagraph"/>
              <w:numPr>
                <w:ilvl w:val="0"/>
                <w:numId w:val="105"/>
              </w:numPr>
              <w:ind w:right="37"/>
              <w:rPr>
                <w:rFonts w:ascii="Arial" w:hAnsi="Arial" w:cs="Arial"/>
                <w:sz w:val="24"/>
              </w:rPr>
            </w:pPr>
            <w:r w:rsidRPr="00A71255">
              <w:rPr>
                <w:rFonts w:ascii="Arial" w:hAnsi="Arial" w:cs="Arial"/>
                <w:sz w:val="24"/>
              </w:rPr>
              <w:t>solution architecture diagrams</w:t>
            </w:r>
          </w:p>
          <w:p w14:paraId="67C1D08A" w14:textId="42640E9B" w:rsidR="00F656D8" w:rsidRPr="00A71255" w:rsidRDefault="00F656D8" w:rsidP="00724ED5">
            <w:pPr>
              <w:pStyle w:val="ListParagraph"/>
              <w:numPr>
                <w:ilvl w:val="0"/>
                <w:numId w:val="105"/>
              </w:numPr>
              <w:ind w:right="37"/>
              <w:rPr>
                <w:rFonts w:ascii="Arial" w:hAnsi="Arial" w:cs="Arial"/>
                <w:sz w:val="24"/>
              </w:rPr>
            </w:pPr>
            <w:r w:rsidRPr="00A71255">
              <w:rPr>
                <w:rFonts w:ascii="Arial" w:hAnsi="Arial" w:cs="Arial"/>
                <w:sz w:val="24"/>
              </w:rPr>
              <w:t>administrator and user guides</w:t>
            </w:r>
          </w:p>
          <w:p w14:paraId="116A308D" w14:textId="05AA894D" w:rsidR="00F656D8" w:rsidRPr="00A71255" w:rsidRDefault="00F656D8" w:rsidP="00724ED5">
            <w:pPr>
              <w:pStyle w:val="ListParagraph"/>
              <w:numPr>
                <w:ilvl w:val="0"/>
                <w:numId w:val="105"/>
              </w:numPr>
              <w:ind w:right="37"/>
              <w:rPr>
                <w:rFonts w:ascii="Arial" w:hAnsi="Arial" w:cs="Arial"/>
                <w:sz w:val="24"/>
              </w:rPr>
            </w:pPr>
            <w:r w:rsidRPr="00A71255">
              <w:rPr>
                <w:rFonts w:ascii="Arial" w:hAnsi="Arial" w:cs="Arial"/>
                <w:sz w:val="24"/>
              </w:rPr>
              <w:t>backup and restoration procedures</w:t>
            </w:r>
          </w:p>
          <w:p w14:paraId="31D552B6" w14:textId="077B7C40" w:rsidR="00F656D8" w:rsidRPr="00A71255" w:rsidRDefault="00F656D8" w:rsidP="00724ED5">
            <w:pPr>
              <w:pStyle w:val="ListParagraph"/>
              <w:numPr>
                <w:ilvl w:val="0"/>
                <w:numId w:val="105"/>
              </w:numPr>
              <w:ind w:right="37"/>
              <w:rPr>
                <w:rFonts w:ascii="Arial" w:hAnsi="Arial" w:cs="Arial"/>
                <w:sz w:val="24"/>
              </w:rPr>
            </w:pPr>
            <w:r w:rsidRPr="00A71255">
              <w:rPr>
                <w:rFonts w:ascii="Arial" w:hAnsi="Arial" w:cs="Arial"/>
                <w:sz w:val="24"/>
              </w:rPr>
              <w:t>software bill of materials</w:t>
            </w:r>
            <w:r>
              <w:rPr>
                <w:rFonts w:ascii="Arial" w:hAnsi="Arial" w:cs="Arial"/>
                <w:sz w:val="24"/>
              </w:rPr>
              <w:t xml:space="preserve"> (inventory of all components and software dependencies)</w:t>
            </w:r>
          </w:p>
          <w:p w14:paraId="5FD2E083" w14:textId="093034FC" w:rsidR="00F656D8" w:rsidRPr="00A71255" w:rsidRDefault="00F656D8" w:rsidP="00724ED5">
            <w:pPr>
              <w:pStyle w:val="ListParagraph"/>
              <w:numPr>
                <w:ilvl w:val="0"/>
                <w:numId w:val="105"/>
              </w:numPr>
              <w:ind w:right="37"/>
              <w:rPr>
                <w:rFonts w:ascii="Arial" w:hAnsi="Arial" w:cs="Arial"/>
                <w:sz w:val="24"/>
              </w:rPr>
            </w:pPr>
            <w:r w:rsidRPr="00A71255">
              <w:rPr>
                <w:rFonts w:ascii="Arial" w:hAnsi="Arial" w:cs="Arial"/>
                <w:sz w:val="24"/>
              </w:rPr>
              <w:t xml:space="preserve">configuration guides </w:t>
            </w:r>
            <w:r w:rsidR="001737C1">
              <w:rPr>
                <w:rFonts w:ascii="Arial" w:hAnsi="Arial" w:cs="Arial"/>
                <w:sz w:val="24"/>
              </w:rPr>
              <w:t>(</w:t>
            </w:r>
            <w:r w:rsidRPr="00A71255">
              <w:rPr>
                <w:rFonts w:ascii="Arial" w:hAnsi="Arial" w:cs="Arial"/>
                <w:sz w:val="24"/>
              </w:rPr>
              <w:t>where applicable</w:t>
            </w:r>
            <w:r w:rsidR="001737C1">
              <w:rPr>
                <w:rFonts w:ascii="Arial" w:hAnsi="Arial" w:cs="Arial"/>
                <w:sz w:val="24"/>
              </w:rPr>
              <w:t>)</w:t>
            </w:r>
          </w:p>
          <w:p w14:paraId="6D2A28DF" w14:textId="77777777" w:rsidR="00F656D8" w:rsidRDefault="00F656D8" w:rsidP="00F656D8">
            <w:pPr>
              <w:pStyle w:val="ListParagraph"/>
              <w:numPr>
                <w:ilvl w:val="0"/>
                <w:numId w:val="105"/>
              </w:numPr>
              <w:ind w:right="37"/>
              <w:rPr>
                <w:rFonts w:ascii="Arial" w:hAnsi="Arial" w:cs="Arial"/>
                <w:sz w:val="24"/>
              </w:rPr>
            </w:pPr>
            <w:r w:rsidRPr="00A71255">
              <w:rPr>
                <w:rFonts w:ascii="Arial" w:hAnsi="Arial" w:cs="Arial"/>
                <w:sz w:val="24"/>
              </w:rPr>
              <w:t xml:space="preserve">documented business continuity plans </w:t>
            </w:r>
            <w:r w:rsidR="00070E66">
              <w:rPr>
                <w:rFonts w:ascii="Arial" w:hAnsi="Arial" w:cs="Arial"/>
                <w:sz w:val="24"/>
              </w:rPr>
              <w:t xml:space="preserve">or </w:t>
            </w:r>
            <w:r w:rsidR="00D129A8">
              <w:rPr>
                <w:rFonts w:ascii="Arial" w:hAnsi="Arial" w:cs="Arial"/>
                <w:sz w:val="24"/>
              </w:rPr>
              <w:t>fall-back</w:t>
            </w:r>
            <w:r w:rsidR="00070E66">
              <w:rPr>
                <w:rFonts w:ascii="Arial" w:hAnsi="Arial" w:cs="Arial"/>
                <w:sz w:val="24"/>
              </w:rPr>
              <w:t xml:space="preserve"> </w:t>
            </w:r>
            <w:r w:rsidRPr="00A71255">
              <w:rPr>
                <w:rFonts w:ascii="Arial" w:hAnsi="Arial" w:cs="Arial"/>
                <w:sz w:val="24"/>
              </w:rPr>
              <w:t xml:space="preserve">procedures with a </w:t>
            </w:r>
            <w:r w:rsidR="00753B6B">
              <w:rPr>
                <w:rFonts w:ascii="Arial" w:hAnsi="Arial" w:cs="Arial"/>
                <w:sz w:val="24"/>
              </w:rPr>
              <w:t>BIA</w:t>
            </w:r>
            <w:r w:rsidRPr="00A71255">
              <w:rPr>
                <w:rFonts w:ascii="Arial" w:hAnsi="Arial" w:cs="Arial"/>
                <w:sz w:val="24"/>
              </w:rPr>
              <w:t xml:space="preserve"> and escalation procedures.</w:t>
            </w:r>
          </w:p>
          <w:p w14:paraId="37FBFDF9" w14:textId="117C6B39" w:rsidR="006E35F7" w:rsidRPr="002C536A" w:rsidRDefault="006E35F7" w:rsidP="006E35F7">
            <w:pPr>
              <w:pStyle w:val="ListParagraph"/>
              <w:ind w:left="360" w:right="37"/>
              <w:rPr>
                <w:rFonts w:ascii="Arial" w:hAnsi="Arial" w:cs="Arial"/>
                <w:sz w:val="24"/>
              </w:rPr>
            </w:pPr>
          </w:p>
        </w:tc>
      </w:tr>
      <w:tr w:rsidR="00F656D8" w:rsidRPr="00A71255" w14:paraId="0C8F13A5" w14:textId="77777777" w:rsidTr="009707A5">
        <w:tc>
          <w:tcPr>
            <w:tcW w:w="2835" w:type="dxa"/>
          </w:tcPr>
          <w:p w14:paraId="2D72BBD7" w14:textId="77777777" w:rsidR="00F656D8" w:rsidRPr="00A71255" w:rsidRDefault="00F656D8" w:rsidP="00F656D8">
            <w:pPr>
              <w:rPr>
                <w:rFonts w:ascii="Arial" w:hAnsi="Arial" w:cs="Arial"/>
                <w:sz w:val="24"/>
              </w:rPr>
            </w:pPr>
            <w:r w:rsidRPr="00A71255">
              <w:rPr>
                <w:rFonts w:ascii="Arial" w:hAnsi="Arial" w:cs="Arial"/>
                <w:sz w:val="24"/>
              </w:rPr>
              <w:lastRenderedPageBreak/>
              <w:t>Protect</w:t>
            </w:r>
          </w:p>
        </w:tc>
        <w:tc>
          <w:tcPr>
            <w:tcW w:w="2835" w:type="dxa"/>
          </w:tcPr>
          <w:p w14:paraId="259CE23A" w14:textId="77777777" w:rsidR="00F656D8" w:rsidRPr="00A71255" w:rsidRDefault="00F656D8" w:rsidP="00F656D8">
            <w:pPr>
              <w:rPr>
                <w:rFonts w:ascii="Arial" w:hAnsi="Arial" w:cs="Arial"/>
                <w:sz w:val="24"/>
              </w:rPr>
            </w:pPr>
            <w:r w:rsidRPr="00A71255">
              <w:rPr>
                <w:rFonts w:ascii="Arial" w:hAnsi="Arial" w:cs="Arial"/>
                <w:sz w:val="24"/>
              </w:rPr>
              <w:t>Information security during disruption</w:t>
            </w:r>
          </w:p>
        </w:tc>
        <w:tc>
          <w:tcPr>
            <w:tcW w:w="5029" w:type="dxa"/>
          </w:tcPr>
          <w:p w14:paraId="0E9F8A9D" w14:textId="62161E63" w:rsidR="00F656D8" w:rsidRPr="00A71255" w:rsidRDefault="001E4972" w:rsidP="00F656D8">
            <w:pPr>
              <w:rPr>
                <w:rFonts w:ascii="Arial" w:hAnsi="Arial" w:cs="Arial"/>
                <w:sz w:val="24"/>
              </w:rPr>
            </w:pPr>
            <w:r>
              <w:rPr>
                <w:rFonts w:ascii="Arial" w:hAnsi="Arial" w:cs="Arial"/>
                <w:sz w:val="24"/>
              </w:rPr>
              <w:t>HSUP3</w:t>
            </w:r>
            <w:r w:rsidR="002410F7">
              <w:rPr>
                <w:rFonts w:ascii="Arial" w:hAnsi="Arial" w:cs="Arial"/>
                <w:sz w:val="24"/>
              </w:rPr>
              <w:t>1</w:t>
            </w:r>
            <w:r>
              <w:rPr>
                <w:rFonts w:ascii="Arial" w:hAnsi="Arial" w:cs="Arial"/>
                <w:sz w:val="24"/>
              </w:rPr>
              <w:t xml:space="preserve">: </w:t>
            </w:r>
            <w:r w:rsidR="00F656D8" w:rsidRPr="00A71255">
              <w:rPr>
                <w:rFonts w:ascii="Arial" w:hAnsi="Arial" w:cs="Arial"/>
                <w:sz w:val="24"/>
              </w:rPr>
              <w:t>In the event of a disruption or failure, critical information or services are identified, and measures are taken for the continuity of services.</w:t>
            </w:r>
          </w:p>
          <w:p w14:paraId="19955DB6" w14:textId="77777777" w:rsidR="00F656D8" w:rsidRPr="00A71255" w:rsidRDefault="00F656D8" w:rsidP="00F656D8">
            <w:pPr>
              <w:rPr>
                <w:rFonts w:ascii="Arial" w:hAnsi="Arial" w:cs="Arial"/>
                <w:sz w:val="24"/>
              </w:rPr>
            </w:pPr>
          </w:p>
        </w:tc>
        <w:tc>
          <w:tcPr>
            <w:tcW w:w="10984" w:type="dxa"/>
          </w:tcPr>
          <w:p w14:paraId="1238DD32" w14:textId="03994403" w:rsidR="00F656D8" w:rsidRPr="00A71255" w:rsidRDefault="00F656D8" w:rsidP="00F656D8">
            <w:pPr>
              <w:rPr>
                <w:rFonts w:ascii="Arial" w:hAnsi="Arial" w:cs="Arial"/>
                <w:b/>
                <w:bCs/>
                <w:sz w:val="24"/>
              </w:rPr>
            </w:pPr>
            <w:r w:rsidRPr="00A71255">
              <w:rPr>
                <w:rFonts w:ascii="Arial" w:hAnsi="Arial" w:cs="Arial"/>
                <w:b/>
                <w:bCs/>
                <w:sz w:val="24"/>
              </w:rPr>
              <w:t xml:space="preserve">Maintaining </w:t>
            </w:r>
            <w:r w:rsidR="00EE3DB7">
              <w:rPr>
                <w:rFonts w:ascii="Arial" w:hAnsi="Arial" w:cs="Arial"/>
                <w:b/>
                <w:bCs/>
                <w:sz w:val="24"/>
              </w:rPr>
              <w:t>a</w:t>
            </w:r>
            <w:r w:rsidRPr="00A71255">
              <w:rPr>
                <w:rFonts w:ascii="Arial" w:hAnsi="Arial" w:cs="Arial"/>
                <w:b/>
                <w:bCs/>
                <w:sz w:val="24"/>
              </w:rPr>
              <w:t>vailability</w:t>
            </w:r>
          </w:p>
          <w:p w14:paraId="2A8A84FB" w14:textId="4C61D0C9" w:rsidR="00F656D8" w:rsidRPr="00A71255" w:rsidRDefault="00F656D8" w:rsidP="00F656D8">
            <w:pPr>
              <w:rPr>
                <w:rFonts w:ascii="Arial" w:hAnsi="Arial" w:cs="Arial"/>
                <w:sz w:val="24"/>
              </w:rPr>
            </w:pPr>
            <w:r w:rsidRPr="00A71255">
              <w:rPr>
                <w:rFonts w:ascii="Arial" w:hAnsi="Arial" w:cs="Arial"/>
                <w:sz w:val="24"/>
              </w:rPr>
              <w:t>To maintain the availability of critical services and systems containing information, the organisation’s</w:t>
            </w:r>
            <w:r w:rsidR="00E26DE6">
              <w:rPr>
                <w:rFonts w:ascii="Arial" w:hAnsi="Arial" w:cs="Arial"/>
                <w:sz w:val="24"/>
              </w:rPr>
              <w:t xml:space="preserve"> and customer’s</w:t>
            </w:r>
            <w:r w:rsidRPr="00A71255" w:rsidDel="00BD1FA4">
              <w:rPr>
                <w:rFonts w:ascii="Arial" w:hAnsi="Arial" w:cs="Arial"/>
                <w:sz w:val="24"/>
              </w:rPr>
              <w:t xml:space="preserve"> </w:t>
            </w:r>
            <w:r w:rsidRPr="00A71255">
              <w:rPr>
                <w:rFonts w:ascii="Arial" w:hAnsi="Arial" w:cs="Arial"/>
                <w:sz w:val="24"/>
              </w:rPr>
              <w:t xml:space="preserve">requirements are identified for its redundancy and implemented at an architecture level. The </w:t>
            </w:r>
            <w:r w:rsidR="00A337BF">
              <w:rPr>
                <w:rFonts w:ascii="Arial" w:hAnsi="Arial" w:cs="Arial"/>
                <w:sz w:val="24"/>
              </w:rPr>
              <w:t xml:space="preserve">documented and maintained </w:t>
            </w:r>
            <w:r w:rsidRPr="00A71255">
              <w:rPr>
                <w:rFonts w:ascii="Arial" w:hAnsi="Arial" w:cs="Arial"/>
                <w:sz w:val="24"/>
              </w:rPr>
              <w:t xml:space="preserve">architecture documentation helps with understanding if the services and systems are to be manually or automatically activated </w:t>
            </w:r>
            <w:r w:rsidR="00B6724F">
              <w:rPr>
                <w:rFonts w:ascii="Arial" w:hAnsi="Arial" w:cs="Arial"/>
                <w:sz w:val="24"/>
              </w:rPr>
              <w:t>(</w:t>
            </w:r>
            <w:r w:rsidRPr="00A71255">
              <w:rPr>
                <w:rFonts w:ascii="Arial" w:hAnsi="Arial" w:cs="Arial"/>
                <w:sz w:val="24"/>
              </w:rPr>
              <w:t>as and when required</w:t>
            </w:r>
            <w:r w:rsidR="00B6724F">
              <w:rPr>
                <w:rFonts w:ascii="Arial" w:hAnsi="Arial" w:cs="Arial"/>
                <w:sz w:val="24"/>
              </w:rPr>
              <w:t>)</w:t>
            </w:r>
            <w:r w:rsidRPr="00A71255">
              <w:rPr>
                <w:rFonts w:ascii="Arial" w:hAnsi="Arial" w:cs="Arial"/>
                <w:sz w:val="24"/>
              </w:rPr>
              <w:t xml:space="preserve">. </w:t>
            </w:r>
          </w:p>
          <w:p w14:paraId="1F1C6568" w14:textId="77777777" w:rsidR="00F656D8" w:rsidRPr="00A71255" w:rsidRDefault="00F656D8" w:rsidP="00F656D8">
            <w:pPr>
              <w:rPr>
                <w:rFonts w:ascii="Arial" w:hAnsi="Arial" w:cs="Arial"/>
                <w:sz w:val="24"/>
              </w:rPr>
            </w:pPr>
          </w:p>
          <w:p w14:paraId="1F6B008E" w14:textId="7A2F6827" w:rsidR="00F656D8" w:rsidRPr="00A71255" w:rsidRDefault="00C94522" w:rsidP="00F656D8">
            <w:pPr>
              <w:rPr>
                <w:rFonts w:ascii="Arial" w:hAnsi="Arial" w:cs="Arial"/>
                <w:sz w:val="24"/>
              </w:rPr>
            </w:pPr>
            <w:r>
              <w:rPr>
                <w:rFonts w:ascii="Arial" w:hAnsi="Arial" w:cs="Arial"/>
                <w:sz w:val="24"/>
              </w:rPr>
              <w:t>O</w:t>
            </w:r>
            <w:r w:rsidR="00F656D8" w:rsidRPr="00A71255">
              <w:rPr>
                <w:rFonts w:ascii="Arial" w:hAnsi="Arial" w:cs="Arial"/>
                <w:sz w:val="24"/>
              </w:rPr>
              <w:t>rganisations</w:t>
            </w:r>
            <w:r w:rsidR="00F656D8" w:rsidRPr="00A71255" w:rsidDel="00B30261">
              <w:rPr>
                <w:rFonts w:ascii="Arial" w:hAnsi="Arial" w:cs="Arial"/>
                <w:sz w:val="24"/>
              </w:rPr>
              <w:t xml:space="preserve"> </w:t>
            </w:r>
            <w:r w:rsidR="00F656D8" w:rsidRPr="00A71255">
              <w:rPr>
                <w:rFonts w:ascii="Arial" w:hAnsi="Arial" w:cs="Arial"/>
                <w:sz w:val="24"/>
              </w:rPr>
              <w:t xml:space="preserve">are encouraged to configure alerts </w:t>
            </w:r>
            <w:r w:rsidR="00CE58FB">
              <w:rPr>
                <w:rFonts w:ascii="Arial" w:hAnsi="Arial" w:cs="Arial"/>
                <w:sz w:val="24"/>
              </w:rPr>
              <w:t>so</w:t>
            </w:r>
            <w:r w:rsidR="00F656D8" w:rsidRPr="00A71255">
              <w:rPr>
                <w:rFonts w:ascii="Arial" w:hAnsi="Arial" w:cs="Arial"/>
                <w:sz w:val="24"/>
              </w:rPr>
              <w:t xml:space="preserve"> that they are notified in case any of the services and systems could potentially be unavailable </w:t>
            </w:r>
            <w:r w:rsidR="00C843D2">
              <w:rPr>
                <w:rFonts w:ascii="Arial" w:hAnsi="Arial" w:cs="Arial"/>
                <w:sz w:val="24"/>
              </w:rPr>
              <w:t>(</w:t>
            </w:r>
            <w:r w:rsidR="007B0189">
              <w:rPr>
                <w:rFonts w:ascii="Arial" w:hAnsi="Arial" w:cs="Arial"/>
                <w:sz w:val="24"/>
              </w:rPr>
              <w:t>so</w:t>
            </w:r>
            <w:r w:rsidR="007B0189" w:rsidRPr="00BC0D7F">
              <w:rPr>
                <w:rFonts w:ascii="Arial" w:hAnsi="Arial" w:cs="Arial"/>
                <w:sz w:val="24"/>
              </w:rPr>
              <w:t xml:space="preserve"> that continuity plans </w:t>
            </w:r>
            <w:r w:rsidR="007B0189">
              <w:rPr>
                <w:rFonts w:ascii="Arial" w:hAnsi="Arial" w:cs="Arial"/>
                <w:sz w:val="24"/>
              </w:rPr>
              <w:t>can be implemented as required</w:t>
            </w:r>
            <w:r w:rsidR="007B0189" w:rsidRPr="00BC0D7F">
              <w:rPr>
                <w:rFonts w:ascii="Arial" w:hAnsi="Arial" w:cs="Arial"/>
                <w:sz w:val="24"/>
              </w:rPr>
              <w:t xml:space="preserve"> to maintain the availability of information</w:t>
            </w:r>
            <w:r w:rsidR="007B0189">
              <w:rPr>
                <w:rFonts w:ascii="Arial" w:hAnsi="Arial" w:cs="Arial"/>
                <w:sz w:val="24"/>
              </w:rPr>
              <w:t>)</w:t>
            </w:r>
            <w:r w:rsidR="00F656D8" w:rsidRPr="00A71255">
              <w:rPr>
                <w:rFonts w:ascii="Arial" w:hAnsi="Arial" w:cs="Arial"/>
                <w:sz w:val="24"/>
              </w:rPr>
              <w:t xml:space="preserve">. While implementing redundant systems, </w:t>
            </w:r>
            <w:r w:rsidR="001E3052">
              <w:rPr>
                <w:rFonts w:ascii="Arial" w:hAnsi="Arial" w:cs="Arial"/>
                <w:sz w:val="24"/>
              </w:rPr>
              <w:t>consider</w:t>
            </w:r>
            <w:r w:rsidR="00F656D8" w:rsidRPr="00A71255">
              <w:rPr>
                <w:rFonts w:ascii="Arial" w:hAnsi="Arial" w:cs="Arial"/>
                <w:sz w:val="24"/>
              </w:rPr>
              <w:t>:</w:t>
            </w:r>
          </w:p>
          <w:p w14:paraId="6700FCC8" w14:textId="77777777" w:rsidR="00F656D8" w:rsidRPr="00A71255" w:rsidRDefault="00F656D8" w:rsidP="00724ED5">
            <w:pPr>
              <w:pStyle w:val="ListParagraph"/>
              <w:numPr>
                <w:ilvl w:val="0"/>
                <w:numId w:val="106"/>
              </w:numPr>
              <w:rPr>
                <w:rFonts w:ascii="Arial" w:hAnsi="Arial" w:cs="Arial"/>
                <w:sz w:val="24"/>
              </w:rPr>
            </w:pPr>
            <w:r w:rsidRPr="00A71255">
              <w:rPr>
                <w:rFonts w:ascii="Arial" w:hAnsi="Arial" w:cs="Arial"/>
                <w:sz w:val="24"/>
              </w:rPr>
              <w:lastRenderedPageBreak/>
              <w:t>internet service provider, power supply – contracting with a minimum of two suppliers that do not share the same internet backbone</w:t>
            </w:r>
          </w:p>
          <w:p w14:paraId="2BEE8383" w14:textId="6448062D" w:rsidR="00F656D8" w:rsidRPr="00A71255" w:rsidRDefault="00F656D8" w:rsidP="00724ED5">
            <w:pPr>
              <w:pStyle w:val="ListParagraph"/>
              <w:numPr>
                <w:ilvl w:val="0"/>
                <w:numId w:val="106"/>
              </w:numPr>
              <w:rPr>
                <w:rFonts w:ascii="Arial" w:hAnsi="Arial" w:cs="Arial"/>
                <w:sz w:val="24"/>
              </w:rPr>
            </w:pPr>
            <w:r w:rsidRPr="00A71255">
              <w:rPr>
                <w:rFonts w:ascii="Arial" w:hAnsi="Arial" w:cs="Arial"/>
                <w:sz w:val="24"/>
              </w:rPr>
              <w:t>data centres – the services are mirrored between data centres which are geographically separated</w:t>
            </w:r>
            <w:r>
              <w:rPr>
                <w:rFonts w:ascii="Arial" w:hAnsi="Arial" w:cs="Arial"/>
                <w:sz w:val="24"/>
              </w:rPr>
              <w:t xml:space="preserve"> and </w:t>
            </w:r>
            <w:r w:rsidR="00900262">
              <w:rPr>
                <w:rFonts w:ascii="Arial" w:hAnsi="Arial" w:cs="Arial"/>
                <w:sz w:val="24"/>
              </w:rPr>
              <w:t xml:space="preserve">are </w:t>
            </w:r>
            <w:r>
              <w:rPr>
                <w:rFonts w:ascii="Arial" w:hAnsi="Arial" w:cs="Arial"/>
                <w:sz w:val="24"/>
              </w:rPr>
              <w:t xml:space="preserve">not </w:t>
            </w:r>
            <w:r w:rsidR="00900262">
              <w:rPr>
                <w:rFonts w:ascii="Arial" w:hAnsi="Arial" w:cs="Arial"/>
                <w:sz w:val="24"/>
              </w:rPr>
              <w:t>with the similar</w:t>
            </w:r>
            <w:r>
              <w:rPr>
                <w:rFonts w:ascii="Arial" w:hAnsi="Arial" w:cs="Arial"/>
                <w:sz w:val="24"/>
              </w:rPr>
              <w:t xml:space="preserve"> threat landscape</w:t>
            </w:r>
          </w:p>
          <w:p w14:paraId="7837FFEB" w14:textId="77777777" w:rsidR="00F656D8" w:rsidRPr="00A71255" w:rsidRDefault="00F656D8" w:rsidP="00724ED5">
            <w:pPr>
              <w:pStyle w:val="ListParagraph"/>
              <w:numPr>
                <w:ilvl w:val="0"/>
                <w:numId w:val="106"/>
              </w:numPr>
              <w:rPr>
                <w:rFonts w:ascii="Arial" w:hAnsi="Arial" w:cs="Arial"/>
                <w:sz w:val="24"/>
              </w:rPr>
            </w:pPr>
            <w:r w:rsidRPr="00A71255">
              <w:rPr>
                <w:rFonts w:ascii="Arial" w:hAnsi="Arial" w:cs="Arial"/>
                <w:sz w:val="24"/>
              </w:rPr>
              <w:t>hardware – have duplicated systems with configurations and network connections</w:t>
            </w:r>
          </w:p>
          <w:p w14:paraId="1761D794" w14:textId="2BED0668" w:rsidR="00F656D8" w:rsidRPr="00A71255" w:rsidRDefault="00F656D8" w:rsidP="00724ED5">
            <w:pPr>
              <w:pStyle w:val="ListParagraph"/>
              <w:numPr>
                <w:ilvl w:val="0"/>
                <w:numId w:val="106"/>
              </w:numPr>
              <w:rPr>
                <w:rFonts w:ascii="Arial" w:hAnsi="Arial" w:cs="Arial"/>
                <w:sz w:val="24"/>
              </w:rPr>
            </w:pPr>
            <w:r w:rsidRPr="00A71255">
              <w:rPr>
                <w:rFonts w:ascii="Arial" w:hAnsi="Arial" w:cs="Arial"/>
                <w:sz w:val="24"/>
              </w:rPr>
              <w:t>cloud services - have duplicated data and systems in different geographic location</w:t>
            </w:r>
            <w:r w:rsidR="00F86537">
              <w:rPr>
                <w:rFonts w:ascii="Arial" w:hAnsi="Arial" w:cs="Arial"/>
                <w:sz w:val="24"/>
              </w:rPr>
              <w:t>s</w:t>
            </w:r>
          </w:p>
          <w:p w14:paraId="1F981053" w14:textId="6EC2047A" w:rsidR="00F656D8" w:rsidRPr="00A71255" w:rsidRDefault="00F656D8" w:rsidP="00724ED5">
            <w:pPr>
              <w:pStyle w:val="ListParagraph"/>
              <w:numPr>
                <w:ilvl w:val="0"/>
                <w:numId w:val="106"/>
              </w:numPr>
              <w:rPr>
                <w:rFonts w:ascii="Arial" w:hAnsi="Arial" w:cs="Arial"/>
                <w:sz w:val="24"/>
              </w:rPr>
            </w:pPr>
            <w:r w:rsidRPr="00A71255">
              <w:rPr>
                <w:rFonts w:ascii="Arial" w:hAnsi="Arial" w:cs="Arial"/>
                <w:sz w:val="24"/>
              </w:rPr>
              <w:t>customer information – offline</w:t>
            </w:r>
            <w:r w:rsidR="000C33C5">
              <w:rPr>
                <w:rFonts w:ascii="Arial" w:hAnsi="Arial" w:cs="Arial"/>
                <w:sz w:val="24"/>
              </w:rPr>
              <w:t>,</w:t>
            </w:r>
            <w:r w:rsidRPr="00A71255">
              <w:rPr>
                <w:rFonts w:ascii="Arial" w:hAnsi="Arial" w:cs="Arial"/>
                <w:sz w:val="24"/>
              </w:rPr>
              <w:t xml:space="preserve"> backed up customer information and services are tested periodically for restoration purposes and the results documented to ensure data can be restored successfully</w:t>
            </w:r>
            <w:r>
              <w:rPr>
                <w:rFonts w:ascii="Arial" w:hAnsi="Arial" w:cs="Arial"/>
                <w:sz w:val="24"/>
              </w:rPr>
              <w:t xml:space="preserve"> within agreed timeframes</w:t>
            </w:r>
            <w:r w:rsidRPr="00A71255">
              <w:rPr>
                <w:rFonts w:ascii="Arial" w:hAnsi="Arial" w:cs="Arial"/>
                <w:sz w:val="24"/>
              </w:rPr>
              <w:t>.</w:t>
            </w:r>
          </w:p>
          <w:p w14:paraId="27B7058A" w14:textId="77777777" w:rsidR="00F656D8" w:rsidRPr="00A71255" w:rsidRDefault="00F656D8" w:rsidP="00F656D8">
            <w:pPr>
              <w:rPr>
                <w:rFonts w:ascii="Arial" w:hAnsi="Arial" w:cs="Arial"/>
                <w:sz w:val="24"/>
              </w:rPr>
            </w:pPr>
          </w:p>
          <w:p w14:paraId="35800D68" w14:textId="55625766" w:rsidR="00F656D8" w:rsidRPr="00A71255" w:rsidRDefault="00F656D8" w:rsidP="00E307E1">
            <w:pPr>
              <w:rPr>
                <w:rFonts w:ascii="Arial" w:hAnsi="Arial" w:cs="Arial"/>
                <w:sz w:val="24"/>
              </w:rPr>
            </w:pPr>
            <w:r w:rsidRPr="00A71255">
              <w:rPr>
                <w:rFonts w:ascii="Arial" w:hAnsi="Arial" w:cs="Arial"/>
                <w:sz w:val="24"/>
              </w:rPr>
              <w:t>Implementation of redundancies could introduce risks to maintain integrity of information</w:t>
            </w:r>
            <w:r w:rsidR="00B36539">
              <w:rPr>
                <w:rFonts w:ascii="Arial" w:hAnsi="Arial" w:cs="Arial"/>
                <w:sz w:val="24"/>
              </w:rPr>
              <w:t>,</w:t>
            </w:r>
            <w:r w:rsidRPr="00A71255">
              <w:rPr>
                <w:rFonts w:ascii="Arial" w:hAnsi="Arial" w:cs="Arial"/>
                <w:sz w:val="24"/>
              </w:rPr>
              <w:t xml:space="preserve"> and the services that are being provided along with confidentiality requirements. These risks are to be considered during the architecture phase. In case of cloud services, it is </w:t>
            </w:r>
            <w:r>
              <w:rPr>
                <w:rFonts w:ascii="Arial" w:hAnsi="Arial" w:cs="Arial"/>
                <w:sz w:val="24"/>
              </w:rPr>
              <w:t>recommended to plan</w:t>
            </w:r>
            <w:r w:rsidRPr="00A71255">
              <w:rPr>
                <w:rFonts w:ascii="Arial" w:hAnsi="Arial" w:cs="Arial"/>
                <w:sz w:val="24"/>
              </w:rPr>
              <w:t xml:space="preserve"> for an automatic failover and load balancing between multiple physical locations which are geographically segregated.</w:t>
            </w:r>
            <w:r w:rsidR="00E307E1">
              <w:rPr>
                <w:rFonts w:ascii="Arial" w:hAnsi="Arial" w:cs="Arial"/>
                <w:sz w:val="24"/>
              </w:rPr>
              <w:t xml:space="preserve"> </w:t>
            </w:r>
            <w:r w:rsidRPr="00A71255">
              <w:rPr>
                <w:rFonts w:ascii="Arial" w:hAnsi="Arial" w:cs="Arial"/>
                <w:sz w:val="24"/>
              </w:rPr>
              <w:t xml:space="preserve">If any of these services are outsourced to a supplier, contractual arrangements, or service level agreements (SLAs) </w:t>
            </w:r>
            <w:r>
              <w:rPr>
                <w:rFonts w:ascii="Arial" w:hAnsi="Arial" w:cs="Arial"/>
                <w:sz w:val="24"/>
              </w:rPr>
              <w:t>are to</w:t>
            </w:r>
            <w:r w:rsidRPr="00A71255">
              <w:rPr>
                <w:rFonts w:ascii="Arial" w:hAnsi="Arial" w:cs="Arial"/>
                <w:sz w:val="24"/>
              </w:rPr>
              <w:t xml:space="preserve"> be documented to maintain and monitor the redundancy to the systems and services.  </w:t>
            </w:r>
          </w:p>
        </w:tc>
      </w:tr>
      <w:tr w:rsidR="00F656D8" w:rsidRPr="00A71255" w14:paraId="4BA3193B" w14:textId="77777777" w:rsidTr="009707A5">
        <w:tc>
          <w:tcPr>
            <w:tcW w:w="2835" w:type="dxa"/>
          </w:tcPr>
          <w:p w14:paraId="67F151A5" w14:textId="77777777" w:rsidR="00F656D8" w:rsidRPr="00A71255" w:rsidRDefault="00F656D8" w:rsidP="00F656D8">
            <w:pPr>
              <w:rPr>
                <w:rFonts w:ascii="Arial" w:hAnsi="Arial" w:cs="Arial"/>
                <w:sz w:val="24"/>
              </w:rPr>
            </w:pPr>
            <w:r w:rsidRPr="00A71255">
              <w:rPr>
                <w:rFonts w:ascii="Arial" w:hAnsi="Arial" w:cs="Arial"/>
                <w:sz w:val="24"/>
              </w:rPr>
              <w:lastRenderedPageBreak/>
              <w:t>Detect</w:t>
            </w:r>
          </w:p>
        </w:tc>
        <w:tc>
          <w:tcPr>
            <w:tcW w:w="2835" w:type="dxa"/>
          </w:tcPr>
          <w:p w14:paraId="2FD60354" w14:textId="77777777" w:rsidR="00F656D8" w:rsidRPr="00A71255" w:rsidRDefault="00F656D8" w:rsidP="00F656D8">
            <w:pPr>
              <w:rPr>
                <w:rFonts w:ascii="Arial" w:hAnsi="Arial" w:cs="Arial"/>
                <w:sz w:val="24"/>
              </w:rPr>
            </w:pPr>
            <w:r w:rsidRPr="00A71255">
              <w:rPr>
                <w:rFonts w:ascii="Arial" w:hAnsi="Arial" w:cs="Arial"/>
                <w:sz w:val="24"/>
              </w:rPr>
              <w:t>ICT readiness for business continuity</w:t>
            </w:r>
          </w:p>
        </w:tc>
        <w:tc>
          <w:tcPr>
            <w:tcW w:w="5029" w:type="dxa"/>
          </w:tcPr>
          <w:p w14:paraId="404A85EE" w14:textId="39523A0E" w:rsidR="00F656D8" w:rsidRPr="00A71255" w:rsidRDefault="00101148" w:rsidP="00F656D8">
            <w:pPr>
              <w:rPr>
                <w:rFonts w:ascii="Arial" w:hAnsi="Arial" w:cs="Arial"/>
                <w:sz w:val="24"/>
              </w:rPr>
            </w:pPr>
            <w:r>
              <w:rPr>
                <w:rFonts w:ascii="Arial" w:hAnsi="Arial" w:cs="Arial"/>
                <w:sz w:val="24"/>
              </w:rPr>
              <w:t xml:space="preserve">HSUP56: </w:t>
            </w:r>
            <w:r w:rsidR="00F656D8" w:rsidRPr="00A71255">
              <w:rPr>
                <w:rFonts w:ascii="Arial" w:hAnsi="Arial" w:cs="Arial"/>
                <w:sz w:val="24"/>
              </w:rPr>
              <w:t xml:space="preserve">The lessons learned from business continuity and disaster recovery testing are reflected </w:t>
            </w:r>
            <w:r w:rsidR="00F13553">
              <w:rPr>
                <w:rFonts w:ascii="Arial" w:hAnsi="Arial" w:cs="Arial"/>
                <w:sz w:val="24"/>
              </w:rPr>
              <w:t>i</w:t>
            </w:r>
            <w:r w:rsidR="00F656D8" w:rsidRPr="00A71255">
              <w:rPr>
                <w:rFonts w:ascii="Arial" w:hAnsi="Arial" w:cs="Arial"/>
                <w:sz w:val="24"/>
              </w:rPr>
              <w:t xml:space="preserve">n the </w:t>
            </w:r>
            <w:r w:rsidR="009F3257" w:rsidRPr="00A71255">
              <w:rPr>
                <w:rFonts w:ascii="Arial" w:hAnsi="Arial" w:cs="Arial"/>
                <w:sz w:val="24"/>
              </w:rPr>
              <w:t>established</w:t>
            </w:r>
            <w:r w:rsidR="009F3257">
              <w:rPr>
                <w:rFonts w:ascii="Arial" w:hAnsi="Arial" w:cs="Arial"/>
                <w:sz w:val="24"/>
              </w:rPr>
              <w:t xml:space="preserve"> and</w:t>
            </w:r>
            <w:r w:rsidR="00F656D8" w:rsidRPr="00A71255">
              <w:rPr>
                <w:rFonts w:ascii="Arial" w:hAnsi="Arial" w:cs="Arial"/>
                <w:sz w:val="24"/>
              </w:rPr>
              <w:t xml:space="preserve"> implemented information security controls.</w:t>
            </w:r>
          </w:p>
        </w:tc>
        <w:tc>
          <w:tcPr>
            <w:tcW w:w="10984" w:type="dxa"/>
          </w:tcPr>
          <w:p w14:paraId="0600E231" w14:textId="69CFAAB1" w:rsidR="00F656D8" w:rsidRPr="00A71255" w:rsidRDefault="00F656D8" w:rsidP="00F656D8">
            <w:pPr>
              <w:rPr>
                <w:rFonts w:ascii="Arial" w:hAnsi="Arial" w:cs="Arial"/>
                <w:b/>
                <w:bCs/>
                <w:sz w:val="24"/>
              </w:rPr>
            </w:pPr>
            <w:r w:rsidRPr="00A71255">
              <w:rPr>
                <w:rFonts w:ascii="Arial" w:hAnsi="Arial" w:cs="Arial"/>
                <w:b/>
                <w:bCs/>
                <w:sz w:val="24"/>
              </w:rPr>
              <w:t xml:space="preserve">ICT </w:t>
            </w:r>
            <w:r w:rsidR="0072681E">
              <w:rPr>
                <w:rFonts w:ascii="Arial" w:hAnsi="Arial" w:cs="Arial"/>
                <w:b/>
                <w:bCs/>
                <w:sz w:val="24"/>
              </w:rPr>
              <w:t>r</w:t>
            </w:r>
            <w:r w:rsidRPr="00A71255">
              <w:rPr>
                <w:rFonts w:ascii="Arial" w:hAnsi="Arial" w:cs="Arial"/>
                <w:b/>
                <w:bCs/>
                <w:sz w:val="24"/>
              </w:rPr>
              <w:t>eadiness</w:t>
            </w:r>
          </w:p>
          <w:p w14:paraId="76EB7E3B" w14:textId="68C5F311" w:rsidR="009E3CEF" w:rsidRPr="009311E2" w:rsidRDefault="009E3CEF" w:rsidP="009E3CEF">
            <w:pPr>
              <w:rPr>
                <w:rFonts w:ascii="Arial" w:hAnsi="Arial" w:cs="Arial"/>
                <w:sz w:val="24"/>
              </w:rPr>
            </w:pPr>
            <w:r w:rsidRPr="009311E2">
              <w:rPr>
                <w:rFonts w:ascii="Arial" w:hAnsi="Arial" w:cs="Arial"/>
                <w:sz w:val="24"/>
              </w:rPr>
              <w:t xml:space="preserve">After an emergency or disruption to an organisation, its readiness to maintain the critical functions is known as business continuity and the method of regaining its access to its </w:t>
            </w:r>
            <w:r>
              <w:rPr>
                <w:rFonts w:ascii="Arial" w:hAnsi="Arial" w:cs="Arial"/>
                <w:sz w:val="24"/>
              </w:rPr>
              <w:t xml:space="preserve">IT </w:t>
            </w:r>
            <w:r w:rsidRPr="009311E2">
              <w:rPr>
                <w:rFonts w:ascii="Arial" w:hAnsi="Arial" w:cs="Arial"/>
                <w:sz w:val="24"/>
              </w:rPr>
              <w:t>infrastructure is known as disaster recovery. Business continuity and disaster recovery plans are usually developed and tested for use in case of disruptions</w:t>
            </w:r>
            <w:r>
              <w:rPr>
                <w:rFonts w:ascii="Arial" w:hAnsi="Arial" w:cs="Arial"/>
                <w:sz w:val="24"/>
              </w:rPr>
              <w:t>,</w:t>
            </w:r>
            <w:r w:rsidRPr="009311E2">
              <w:rPr>
                <w:rFonts w:ascii="Arial" w:hAnsi="Arial" w:cs="Arial"/>
                <w:sz w:val="24"/>
              </w:rPr>
              <w:t xml:space="preserve"> to maintain availability of information</w:t>
            </w:r>
            <w:r w:rsidR="000325AC">
              <w:rPr>
                <w:rFonts w:ascii="Arial" w:hAnsi="Arial" w:cs="Arial"/>
                <w:sz w:val="24"/>
              </w:rPr>
              <w:t xml:space="preserve"> and</w:t>
            </w:r>
            <w:r>
              <w:rPr>
                <w:rFonts w:ascii="Arial" w:hAnsi="Arial" w:cs="Arial"/>
                <w:sz w:val="24"/>
              </w:rPr>
              <w:t xml:space="preserve"> </w:t>
            </w:r>
            <w:r w:rsidR="000325AC">
              <w:rPr>
                <w:rFonts w:ascii="Arial" w:hAnsi="Arial" w:cs="Arial"/>
                <w:sz w:val="24"/>
              </w:rPr>
              <w:t>services</w:t>
            </w:r>
            <w:r w:rsidRPr="009311E2">
              <w:rPr>
                <w:rFonts w:ascii="Arial" w:hAnsi="Arial" w:cs="Arial"/>
                <w:sz w:val="24"/>
              </w:rPr>
              <w:t xml:space="preserve">. The documented </w:t>
            </w:r>
            <w:r>
              <w:rPr>
                <w:rFonts w:ascii="Arial" w:hAnsi="Arial" w:cs="Arial"/>
                <w:sz w:val="24"/>
              </w:rPr>
              <w:t>BCP</w:t>
            </w:r>
            <w:r w:rsidRPr="009311E2">
              <w:rPr>
                <w:rFonts w:ascii="Arial" w:hAnsi="Arial" w:cs="Arial"/>
                <w:sz w:val="24"/>
              </w:rPr>
              <w:t xml:space="preserve"> and </w:t>
            </w:r>
            <w:r>
              <w:rPr>
                <w:rFonts w:ascii="Arial" w:hAnsi="Arial" w:cs="Arial"/>
                <w:sz w:val="24"/>
              </w:rPr>
              <w:t>DRP</w:t>
            </w:r>
            <w:r w:rsidRPr="009311E2">
              <w:rPr>
                <w:rFonts w:ascii="Arial" w:hAnsi="Arial" w:cs="Arial"/>
                <w:sz w:val="24"/>
              </w:rPr>
              <w:t xml:space="preserve"> are to be tested </w:t>
            </w:r>
            <w:r>
              <w:rPr>
                <w:rFonts w:ascii="Arial" w:hAnsi="Arial" w:cs="Arial"/>
                <w:sz w:val="24"/>
              </w:rPr>
              <w:t>annually</w:t>
            </w:r>
            <w:r w:rsidRPr="009311E2">
              <w:rPr>
                <w:rFonts w:ascii="Arial" w:hAnsi="Arial" w:cs="Arial"/>
                <w:sz w:val="24"/>
              </w:rPr>
              <w:t xml:space="preserve"> at a minimum</w:t>
            </w:r>
            <w:r>
              <w:rPr>
                <w:rFonts w:ascii="Arial" w:hAnsi="Arial" w:cs="Arial"/>
                <w:sz w:val="24"/>
              </w:rPr>
              <w:t>,</w:t>
            </w:r>
            <w:r w:rsidRPr="009311E2">
              <w:rPr>
                <w:rFonts w:ascii="Arial" w:hAnsi="Arial" w:cs="Arial"/>
                <w:sz w:val="24"/>
              </w:rPr>
              <w:t xml:space="preserve"> or as and when there are significant changes being made within the organisation. While performing these tests or reviews, </w:t>
            </w:r>
            <w:r>
              <w:rPr>
                <w:rFonts w:ascii="Arial" w:hAnsi="Arial" w:cs="Arial"/>
                <w:sz w:val="24"/>
              </w:rPr>
              <w:t>consider</w:t>
            </w:r>
            <w:r w:rsidRPr="009311E2">
              <w:rPr>
                <w:rFonts w:ascii="Arial" w:hAnsi="Arial" w:cs="Arial"/>
                <w:sz w:val="24"/>
              </w:rPr>
              <w:t>:</w:t>
            </w:r>
          </w:p>
          <w:p w14:paraId="66B80486" w14:textId="6A7014C5" w:rsidR="00F656D8" w:rsidRPr="00A71255" w:rsidRDefault="00F656D8" w:rsidP="00724ED5">
            <w:pPr>
              <w:pStyle w:val="ListParagraph"/>
              <w:numPr>
                <w:ilvl w:val="0"/>
                <w:numId w:val="107"/>
              </w:numPr>
              <w:rPr>
                <w:rFonts w:ascii="Arial" w:hAnsi="Arial" w:cs="Arial"/>
                <w:sz w:val="24"/>
              </w:rPr>
            </w:pPr>
            <w:r w:rsidRPr="00A71255">
              <w:rPr>
                <w:rFonts w:ascii="Arial" w:hAnsi="Arial" w:cs="Arial"/>
                <w:sz w:val="24"/>
              </w:rPr>
              <w:t xml:space="preserve">failover </w:t>
            </w:r>
            <w:r>
              <w:rPr>
                <w:rFonts w:ascii="Arial" w:hAnsi="Arial" w:cs="Arial"/>
                <w:sz w:val="24"/>
              </w:rPr>
              <w:t xml:space="preserve">and failback </w:t>
            </w:r>
            <w:r w:rsidRPr="00A71255">
              <w:rPr>
                <w:rFonts w:ascii="Arial" w:hAnsi="Arial" w:cs="Arial"/>
                <w:sz w:val="24"/>
              </w:rPr>
              <w:t>testing</w:t>
            </w:r>
          </w:p>
          <w:p w14:paraId="3C92710E" w14:textId="19D9FD0B" w:rsidR="00F656D8" w:rsidRPr="00A71255" w:rsidRDefault="00F656D8" w:rsidP="00724ED5">
            <w:pPr>
              <w:pStyle w:val="ListParagraph"/>
              <w:numPr>
                <w:ilvl w:val="0"/>
                <w:numId w:val="107"/>
              </w:numPr>
              <w:rPr>
                <w:rFonts w:ascii="Arial" w:hAnsi="Arial" w:cs="Arial"/>
                <w:sz w:val="24"/>
              </w:rPr>
            </w:pPr>
            <w:r w:rsidRPr="00A71255">
              <w:rPr>
                <w:rFonts w:ascii="Arial" w:hAnsi="Arial" w:cs="Arial"/>
                <w:sz w:val="24"/>
              </w:rPr>
              <w:t xml:space="preserve">processes documented within </w:t>
            </w:r>
            <w:r w:rsidR="00DD72C0">
              <w:rPr>
                <w:rFonts w:ascii="Arial" w:hAnsi="Arial" w:cs="Arial"/>
                <w:sz w:val="24"/>
              </w:rPr>
              <w:t xml:space="preserve">the </w:t>
            </w:r>
            <w:r w:rsidRPr="00A71255">
              <w:rPr>
                <w:rFonts w:ascii="Arial" w:hAnsi="Arial" w:cs="Arial"/>
                <w:sz w:val="24"/>
              </w:rPr>
              <w:t>business continuity plan</w:t>
            </w:r>
          </w:p>
          <w:p w14:paraId="590800E6" w14:textId="133C0270" w:rsidR="00F656D8" w:rsidRPr="00A71255" w:rsidRDefault="00F656D8" w:rsidP="00724ED5">
            <w:pPr>
              <w:pStyle w:val="ListParagraph"/>
              <w:numPr>
                <w:ilvl w:val="0"/>
                <w:numId w:val="107"/>
              </w:numPr>
              <w:rPr>
                <w:rFonts w:ascii="Arial" w:hAnsi="Arial" w:cs="Arial"/>
                <w:sz w:val="24"/>
              </w:rPr>
            </w:pPr>
            <w:r w:rsidRPr="00A71255">
              <w:rPr>
                <w:rFonts w:ascii="Arial" w:hAnsi="Arial" w:cs="Arial"/>
                <w:sz w:val="24"/>
              </w:rPr>
              <w:t xml:space="preserve">alignment with the RPOs and RTOs </w:t>
            </w:r>
            <w:r w:rsidR="00FD29F9">
              <w:rPr>
                <w:rFonts w:ascii="Arial" w:hAnsi="Arial" w:cs="Arial"/>
                <w:sz w:val="24"/>
              </w:rPr>
              <w:t>(</w:t>
            </w:r>
            <w:r w:rsidRPr="00A71255">
              <w:rPr>
                <w:rFonts w:ascii="Arial" w:hAnsi="Arial" w:cs="Arial"/>
                <w:sz w:val="24"/>
              </w:rPr>
              <w:t xml:space="preserve">as defined during </w:t>
            </w:r>
            <w:r w:rsidR="00DD72C0">
              <w:rPr>
                <w:rFonts w:ascii="Arial" w:hAnsi="Arial" w:cs="Arial"/>
                <w:sz w:val="24"/>
              </w:rPr>
              <w:t xml:space="preserve">a </w:t>
            </w:r>
            <w:r w:rsidR="00FD29F9">
              <w:rPr>
                <w:rFonts w:ascii="Arial" w:hAnsi="Arial" w:cs="Arial"/>
                <w:sz w:val="24"/>
              </w:rPr>
              <w:t>BIA)</w:t>
            </w:r>
          </w:p>
          <w:p w14:paraId="23175717" w14:textId="77777777" w:rsidR="00F656D8" w:rsidRPr="00A71255" w:rsidRDefault="00F656D8" w:rsidP="00724ED5">
            <w:pPr>
              <w:pStyle w:val="ListParagraph"/>
              <w:numPr>
                <w:ilvl w:val="0"/>
                <w:numId w:val="107"/>
              </w:numPr>
              <w:rPr>
                <w:rFonts w:ascii="Arial" w:hAnsi="Arial" w:cs="Arial"/>
                <w:sz w:val="24"/>
              </w:rPr>
            </w:pPr>
            <w:r w:rsidRPr="00A71255">
              <w:rPr>
                <w:rFonts w:ascii="Arial" w:hAnsi="Arial" w:cs="Arial"/>
                <w:sz w:val="24"/>
              </w:rPr>
              <w:t>roles and responsibilities of the various parties involved in the exercise</w:t>
            </w:r>
          </w:p>
          <w:p w14:paraId="5174D789" w14:textId="01F20034" w:rsidR="00F656D8" w:rsidRPr="00A71255" w:rsidRDefault="00F656D8" w:rsidP="00724ED5">
            <w:pPr>
              <w:pStyle w:val="ListParagraph"/>
              <w:numPr>
                <w:ilvl w:val="0"/>
                <w:numId w:val="107"/>
              </w:numPr>
              <w:rPr>
                <w:rFonts w:ascii="Arial" w:hAnsi="Arial" w:cs="Arial"/>
                <w:sz w:val="24"/>
              </w:rPr>
            </w:pPr>
            <w:r w:rsidRPr="00A71255">
              <w:rPr>
                <w:rFonts w:ascii="Arial" w:hAnsi="Arial" w:cs="Arial"/>
                <w:sz w:val="24"/>
              </w:rPr>
              <w:t>review and updat</w:t>
            </w:r>
            <w:r w:rsidR="0009693E">
              <w:rPr>
                <w:rFonts w:ascii="Arial" w:hAnsi="Arial" w:cs="Arial"/>
                <w:sz w:val="24"/>
              </w:rPr>
              <w:t>ing (as required)</w:t>
            </w:r>
            <w:r w:rsidRPr="00A71255">
              <w:rPr>
                <w:rFonts w:ascii="Arial" w:hAnsi="Arial" w:cs="Arial"/>
                <w:sz w:val="24"/>
              </w:rPr>
              <w:t xml:space="preserve"> of communication templates</w:t>
            </w:r>
          </w:p>
          <w:p w14:paraId="0A7D75DE" w14:textId="77777777" w:rsidR="00F656D8" w:rsidRPr="00A71255" w:rsidRDefault="00F656D8" w:rsidP="00724ED5">
            <w:pPr>
              <w:pStyle w:val="ListParagraph"/>
              <w:numPr>
                <w:ilvl w:val="0"/>
                <w:numId w:val="107"/>
              </w:numPr>
              <w:rPr>
                <w:rFonts w:ascii="Arial" w:hAnsi="Arial" w:cs="Arial"/>
                <w:sz w:val="24"/>
              </w:rPr>
            </w:pPr>
            <w:r w:rsidRPr="00A71255">
              <w:rPr>
                <w:rFonts w:ascii="Arial" w:hAnsi="Arial" w:cs="Arial"/>
                <w:sz w:val="24"/>
              </w:rPr>
              <w:t>lessons learned from previous events and exercises</w:t>
            </w:r>
          </w:p>
          <w:p w14:paraId="0A1F89FD" w14:textId="517FB903" w:rsidR="00F656D8" w:rsidRPr="00A71255" w:rsidRDefault="00F656D8" w:rsidP="00724ED5">
            <w:pPr>
              <w:pStyle w:val="ListParagraph"/>
              <w:numPr>
                <w:ilvl w:val="0"/>
                <w:numId w:val="107"/>
              </w:numPr>
              <w:rPr>
                <w:rFonts w:ascii="Arial" w:hAnsi="Arial" w:cs="Arial"/>
                <w:sz w:val="24"/>
              </w:rPr>
            </w:pPr>
            <w:r w:rsidRPr="00A71255">
              <w:rPr>
                <w:rFonts w:ascii="Arial" w:hAnsi="Arial" w:cs="Arial"/>
                <w:sz w:val="24"/>
              </w:rPr>
              <w:t>tabletop exercises</w:t>
            </w:r>
            <w:r>
              <w:rPr>
                <w:rFonts w:ascii="Arial" w:hAnsi="Arial" w:cs="Arial"/>
                <w:sz w:val="24"/>
              </w:rPr>
              <w:t xml:space="preserve"> to help simulate potential events and </w:t>
            </w:r>
            <w:r w:rsidR="00FF6D6B">
              <w:rPr>
                <w:rFonts w:ascii="Arial" w:hAnsi="Arial" w:cs="Arial"/>
                <w:sz w:val="24"/>
              </w:rPr>
              <w:t xml:space="preserve">test </w:t>
            </w:r>
            <w:r>
              <w:rPr>
                <w:rFonts w:ascii="Arial" w:hAnsi="Arial" w:cs="Arial"/>
                <w:sz w:val="24"/>
              </w:rPr>
              <w:t>the response lifecycle of all involved parties</w:t>
            </w:r>
            <w:r w:rsidR="00495ACA">
              <w:rPr>
                <w:rFonts w:ascii="Arial" w:hAnsi="Arial" w:cs="Arial"/>
                <w:sz w:val="24"/>
              </w:rPr>
              <w:t>.</w:t>
            </w:r>
          </w:p>
          <w:p w14:paraId="76FD5532" w14:textId="77777777" w:rsidR="00F656D8" w:rsidRPr="00A71255" w:rsidRDefault="00F656D8" w:rsidP="00F656D8">
            <w:pPr>
              <w:rPr>
                <w:rFonts w:ascii="Arial" w:hAnsi="Arial" w:cs="Arial"/>
                <w:sz w:val="24"/>
              </w:rPr>
            </w:pPr>
          </w:p>
          <w:p w14:paraId="5ADE16FF" w14:textId="01492313" w:rsidR="00F656D8" w:rsidRPr="00A71255" w:rsidRDefault="00F656D8" w:rsidP="00F656D8">
            <w:pPr>
              <w:rPr>
                <w:rFonts w:ascii="Arial" w:hAnsi="Arial" w:cs="Arial"/>
                <w:sz w:val="24"/>
              </w:rPr>
            </w:pPr>
            <w:r w:rsidRPr="00A71255">
              <w:rPr>
                <w:rFonts w:ascii="Arial" w:hAnsi="Arial" w:cs="Arial"/>
                <w:sz w:val="24"/>
              </w:rPr>
              <w:t>There can also be a disaster recovery plan which is usually part of tabletop exercises involv</w:t>
            </w:r>
            <w:r w:rsidR="005D5FBC">
              <w:rPr>
                <w:rFonts w:ascii="Arial" w:hAnsi="Arial" w:cs="Arial"/>
                <w:sz w:val="24"/>
              </w:rPr>
              <w:t>ing</w:t>
            </w:r>
            <w:r w:rsidRPr="00A71255">
              <w:rPr>
                <w:rFonts w:ascii="Arial" w:hAnsi="Arial" w:cs="Arial"/>
                <w:sz w:val="24"/>
              </w:rPr>
              <w:t xml:space="preserve"> local authorities like the fire department, health officials, police department, </w:t>
            </w:r>
            <w:r w:rsidR="005D5FBC">
              <w:rPr>
                <w:rFonts w:ascii="Arial" w:hAnsi="Arial" w:cs="Arial"/>
                <w:sz w:val="24"/>
              </w:rPr>
              <w:t xml:space="preserve">NZ </w:t>
            </w:r>
            <w:r w:rsidRPr="00A71255">
              <w:rPr>
                <w:rFonts w:ascii="Arial" w:hAnsi="Arial" w:cs="Arial"/>
                <w:sz w:val="24"/>
              </w:rPr>
              <w:t xml:space="preserve">Office of the Privacy Commissioner, etc. These exercises or tests are usually performed on non-production environment(s) such that the </w:t>
            </w:r>
            <w:r>
              <w:rPr>
                <w:rFonts w:ascii="Arial" w:hAnsi="Arial" w:cs="Arial"/>
                <w:sz w:val="24"/>
              </w:rPr>
              <w:t>customer</w:t>
            </w:r>
            <w:r w:rsidRPr="00A71255">
              <w:rPr>
                <w:rFonts w:ascii="Arial" w:hAnsi="Arial" w:cs="Arial"/>
                <w:sz w:val="24"/>
              </w:rPr>
              <w:t xml:space="preserve"> is not affected. It is important to note that the business continuity plans are different from disaster recovery plans. A failover </w:t>
            </w:r>
            <w:r>
              <w:rPr>
                <w:rFonts w:ascii="Arial" w:hAnsi="Arial" w:cs="Arial"/>
                <w:sz w:val="24"/>
              </w:rPr>
              <w:t xml:space="preserve">and failback </w:t>
            </w:r>
            <w:r w:rsidRPr="00A71255">
              <w:rPr>
                <w:rFonts w:ascii="Arial" w:hAnsi="Arial" w:cs="Arial"/>
                <w:sz w:val="24"/>
              </w:rPr>
              <w:t xml:space="preserve">disaster recovery (DR) exercise </w:t>
            </w:r>
            <w:r>
              <w:rPr>
                <w:rFonts w:ascii="Arial" w:hAnsi="Arial" w:cs="Arial"/>
                <w:sz w:val="24"/>
              </w:rPr>
              <w:t>is to</w:t>
            </w:r>
            <w:r w:rsidRPr="00A71255">
              <w:rPr>
                <w:rFonts w:ascii="Arial" w:hAnsi="Arial" w:cs="Arial"/>
                <w:sz w:val="24"/>
              </w:rPr>
              <w:t xml:space="preserve"> be conducted annually for critical services and systems. </w:t>
            </w:r>
            <w:r w:rsidR="00230F5A">
              <w:rPr>
                <w:rFonts w:ascii="Arial" w:hAnsi="Arial" w:cs="Arial"/>
                <w:sz w:val="24"/>
              </w:rPr>
              <w:t>O</w:t>
            </w:r>
            <w:r w:rsidRPr="00A71255">
              <w:rPr>
                <w:rFonts w:ascii="Arial" w:hAnsi="Arial" w:cs="Arial"/>
                <w:sz w:val="24"/>
              </w:rPr>
              <w:t xml:space="preserve">rganisations </w:t>
            </w:r>
            <w:r w:rsidR="00230F5A">
              <w:rPr>
                <w:rFonts w:ascii="Arial" w:hAnsi="Arial" w:cs="Arial"/>
                <w:sz w:val="24"/>
              </w:rPr>
              <w:t>are to</w:t>
            </w:r>
            <w:r w:rsidRPr="00A71255">
              <w:rPr>
                <w:rFonts w:ascii="Arial" w:hAnsi="Arial" w:cs="Arial"/>
                <w:sz w:val="24"/>
              </w:rPr>
              <w:t xml:space="preserve"> remain cogni</w:t>
            </w:r>
            <w:r w:rsidR="009D7780">
              <w:rPr>
                <w:rFonts w:ascii="Arial" w:hAnsi="Arial" w:cs="Arial"/>
                <w:sz w:val="24"/>
              </w:rPr>
              <w:t>s</w:t>
            </w:r>
            <w:r w:rsidRPr="00A71255">
              <w:rPr>
                <w:rFonts w:ascii="Arial" w:hAnsi="Arial" w:cs="Arial"/>
                <w:sz w:val="24"/>
              </w:rPr>
              <w:t xml:space="preserve">ant of the role that their information systems and the types of services which they provide to its customers play a vital role in providing continuous </w:t>
            </w:r>
            <w:r w:rsidR="006B31D5">
              <w:rPr>
                <w:rFonts w:ascii="Arial" w:hAnsi="Arial" w:cs="Arial"/>
                <w:sz w:val="24"/>
              </w:rPr>
              <w:t xml:space="preserve">business operations (including </w:t>
            </w:r>
            <w:r w:rsidR="008B7A45">
              <w:rPr>
                <w:rFonts w:ascii="Arial" w:hAnsi="Arial" w:cs="Arial"/>
                <w:sz w:val="24"/>
              </w:rPr>
              <w:t>patient care for their customers within health sector).</w:t>
            </w:r>
          </w:p>
          <w:p w14:paraId="15251BAB" w14:textId="77777777" w:rsidR="00F656D8" w:rsidRPr="00A71255" w:rsidRDefault="00F656D8" w:rsidP="00F656D8">
            <w:pPr>
              <w:rPr>
                <w:rFonts w:ascii="Arial" w:hAnsi="Arial" w:cs="Arial"/>
                <w:sz w:val="24"/>
              </w:rPr>
            </w:pPr>
          </w:p>
        </w:tc>
      </w:tr>
      <w:tr w:rsidR="00F656D8" w:rsidRPr="00A71255" w14:paraId="080152B0" w14:textId="77777777" w:rsidTr="009707A5">
        <w:tc>
          <w:tcPr>
            <w:tcW w:w="21683" w:type="dxa"/>
            <w:gridSpan w:val="4"/>
            <w:shd w:val="clear" w:color="auto" w:fill="D9D9D9" w:themeFill="background1" w:themeFillShade="D9"/>
          </w:tcPr>
          <w:p w14:paraId="3F2BFF4C" w14:textId="77777777" w:rsidR="00F656D8" w:rsidRPr="00756C11" w:rsidRDefault="00F656D8" w:rsidP="00E25FCE">
            <w:pPr>
              <w:pStyle w:val="Heading2"/>
              <w:pageBreakBefore/>
              <w:rPr>
                <w:rFonts w:ascii="Arial" w:hAnsi="Arial" w:cs="Arial"/>
                <w:color w:val="auto"/>
                <w:sz w:val="24"/>
              </w:rPr>
            </w:pPr>
            <w:bookmarkStart w:id="24" w:name="_Toc140567048"/>
            <w:r w:rsidRPr="00756C11">
              <w:rPr>
                <w:rFonts w:ascii="Arial" w:hAnsi="Arial" w:cs="Arial"/>
                <w:color w:val="auto"/>
                <w:sz w:val="24"/>
              </w:rPr>
              <w:lastRenderedPageBreak/>
              <w:t>Cryptography</w:t>
            </w:r>
            <w:bookmarkEnd w:id="24"/>
          </w:p>
          <w:p w14:paraId="15EDE04E" w14:textId="40BD3319" w:rsidR="00F656D8" w:rsidRPr="00A71255" w:rsidRDefault="00F656D8" w:rsidP="00F656D8">
            <w:pPr>
              <w:rPr>
                <w:rFonts w:ascii="Arial" w:hAnsi="Arial" w:cs="Arial"/>
                <w:sz w:val="24"/>
              </w:rPr>
            </w:pPr>
            <w:r w:rsidRPr="00A71255">
              <w:rPr>
                <w:rFonts w:ascii="Arial" w:hAnsi="Arial" w:cs="Arial"/>
                <w:sz w:val="24"/>
              </w:rPr>
              <w:t>Implementation of controls in this section ensures that confidentiality</w:t>
            </w:r>
            <w:r w:rsidR="00FE0711">
              <w:rPr>
                <w:rFonts w:ascii="Arial" w:hAnsi="Arial" w:cs="Arial"/>
                <w:sz w:val="24"/>
              </w:rPr>
              <w:t xml:space="preserve"> and</w:t>
            </w:r>
            <w:r>
              <w:rPr>
                <w:rFonts w:ascii="Arial" w:hAnsi="Arial" w:cs="Arial"/>
                <w:sz w:val="24"/>
              </w:rPr>
              <w:t xml:space="preserve"> </w:t>
            </w:r>
            <w:r w:rsidRPr="00A71255">
              <w:rPr>
                <w:rFonts w:ascii="Arial" w:hAnsi="Arial" w:cs="Arial"/>
                <w:sz w:val="24"/>
              </w:rPr>
              <w:t>integrity</w:t>
            </w:r>
            <w:r>
              <w:rPr>
                <w:rFonts w:ascii="Arial" w:hAnsi="Arial" w:cs="Arial"/>
                <w:sz w:val="24"/>
              </w:rPr>
              <w:t xml:space="preserve"> </w:t>
            </w:r>
            <w:r w:rsidRPr="00A71255">
              <w:rPr>
                <w:rFonts w:ascii="Arial" w:hAnsi="Arial" w:cs="Arial"/>
                <w:sz w:val="24"/>
              </w:rPr>
              <w:t xml:space="preserve">of information is maintained </w:t>
            </w:r>
            <w:r w:rsidR="00B91590">
              <w:rPr>
                <w:rFonts w:ascii="Arial" w:hAnsi="Arial" w:cs="Arial"/>
                <w:sz w:val="24"/>
              </w:rPr>
              <w:t>while in transit and at rest</w:t>
            </w:r>
            <w:r w:rsidRPr="00A71255">
              <w:rPr>
                <w:rFonts w:ascii="Arial" w:hAnsi="Arial" w:cs="Arial"/>
                <w:sz w:val="24"/>
              </w:rPr>
              <w:t>.</w:t>
            </w:r>
          </w:p>
          <w:p w14:paraId="61C2C4B6" w14:textId="77777777" w:rsidR="00F656D8" w:rsidRPr="00A71255" w:rsidRDefault="00F656D8" w:rsidP="00F656D8">
            <w:pPr>
              <w:rPr>
                <w:rFonts w:ascii="Arial" w:hAnsi="Arial" w:cs="Arial"/>
                <w:sz w:val="24"/>
              </w:rPr>
            </w:pPr>
          </w:p>
        </w:tc>
      </w:tr>
      <w:tr w:rsidR="00F656D8" w:rsidRPr="00A71255" w14:paraId="0A0A2B6C" w14:textId="77777777" w:rsidTr="009707A5">
        <w:tc>
          <w:tcPr>
            <w:tcW w:w="2835" w:type="dxa"/>
          </w:tcPr>
          <w:p w14:paraId="35CDD1E0" w14:textId="77777777" w:rsidR="00F656D8" w:rsidRPr="00A71255" w:rsidRDefault="00F656D8" w:rsidP="00F656D8">
            <w:pPr>
              <w:rPr>
                <w:rFonts w:ascii="Arial" w:hAnsi="Arial" w:cs="Arial"/>
                <w:sz w:val="24"/>
              </w:rPr>
            </w:pPr>
            <w:r w:rsidRPr="00A71255">
              <w:rPr>
                <w:rFonts w:ascii="Arial" w:hAnsi="Arial" w:cs="Arial"/>
                <w:sz w:val="24"/>
              </w:rPr>
              <w:t>Protect</w:t>
            </w:r>
          </w:p>
        </w:tc>
        <w:tc>
          <w:tcPr>
            <w:tcW w:w="2835" w:type="dxa"/>
          </w:tcPr>
          <w:p w14:paraId="33F95119" w14:textId="77777777" w:rsidR="00F656D8" w:rsidRPr="00A71255" w:rsidRDefault="00F656D8" w:rsidP="00F656D8">
            <w:pPr>
              <w:rPr>
                <w:rFonts w:ascii="Arial" w:hAnsi="Arial" w:cs="Arial"/>
                <w:sz w:val="24"/>
              </w:rPr>
            </w:pPr>
            <w:r w:rsidRPr="00A71255">
              <w:rPr>
                <w:rFonts w:ascii="Arial" w:hAnsi="Arial" w:cs="Arial"/>
                <w:sz w:val="24"/>
              </w:rPr>
              <w:t>Use of cryptography</w:t>
            </w:r>
          </w:p>
        </w:tc>
        <w:tc>
          <w:tcPr>
            <w:tcW w:w="5029" w:type="dxa"/>
          </w:tcPr>
          <w:p w14:paraId="7EA8F3EF" w14:textId="5F93973E" w:rsidR="00F656D8" w:rsidRPr="00A71255" w:rsidRDefault="001E4972" w:rsidP="00F656D8">
            <w:pPr>
              <w:rPr>
                <w:rFonts w:ascii="Arial" w:hAnsi="Arial" w:cs="Arial"/>
                <w:sz w:val="24"/>
              </w:rPr>
            </w:pPr>
            <w:r>
              <w:rPr>
                <w:rFonts w:ascii="Arial" w:hAnsi="Arial" w:cs="Arial"/>
                <w:sz w:val="24"/>
              </w:rPr>
              <w:t>HSUP3</w:t>
            </w:r>
            <w:r w:rsidR="002410F7">
              <w:rPr>
                <w:rFonts w:ascii="Arial" w:hAnsi="Arial" w:cs="Arial"/>
                <w:sz w:val="24"/>
              </w:rPr>
              <w:t>2</w:t>
            </w:r>
            <w:r>
              <w:rPr>
                <w:rFonts w:ascii="Arial" w:hAnsi="Arial" w:cs="Arial"/>
                <w:sz w:val="24"/>
              </w:rPr>
              <w:t xml:space="preserve">: </w:t>
            </w:r>
            <w:r w:rsidR="00F656D8" w:rsidRPr="00A71255">
              <w:rPr>
                <w:rFonts w:ascii="Arial" w:hAnsi="Arial" w:cs="Arial"/>
                <w:sz w:val="24"/>
              </w:rPr>
              <w:t>Rules for effective use of cryptography, including encryption,</w:t>
            </w:r>
            <w:r w:rsidR="00762109">
              <w:rPr>
                <w:rFonts w:ascii="Arial" w:hAnsi="Arial" w:cs="Arial"/>
                <w:sz w:val="24"/>
              </w:rPr>
              <w:t xml:space="preserve"> and</w:t>
            </w:r>
            <w:r w:rsidR="00F656D8" w:rsidRPr="00A71255">
              <w:rPr>
                <w:rFonts w:ascii="Arial" w:hAnsi="Arial" w:cs="Arial"/>
                <w:sz w:val="24"/>
              </w:rPr>
              <w:t xml:space="preserve"> key management are defined and implemented.</w:t>
            </w:r>
          </w:p>
          <w:p w14:paraId="32A31F72" w14:textId="77777777" w:rsidR="00F656D8" w:rsidRPr="00A71255" w:rsidRDefault="00F656D8" w:rsidP="00F656D8">
            <w:pPr>
              <w:rPr>
                <w:rFonts w:ascii="Arial" w:hAnsi="Arial" w:cs="Arial"/>
                <w:sz w:val="24"/>
              </w:rPr>
            </w:pPr>
          </w:p>
          <w:p w14:paraId="36FA2990" w14:textId="77777777" w:rsidR="00F656D8" w:rsidRPr="00A71255" w:rsidRDefault="00F656D8" w:rsidP="00F656D8">
            <w:pPr>
              <w:rPr>
                <w:rFonts w:ascii="Arial" w:hAnsi="Arial" w:cs="Arial"/>
                <w:sz w:val="24"/>
              </w:rPr>
            </w:pPr>
          </w:p>
          <w:p w14:paraId="3619484A" w14:textId="77777777" w:rsidR="00F656D8" w:rsidRPr="00A71255" w:rsidRDefault="00F656D8" w:rsidP="00F656D8">
            <w:pPr>
              <w:rPr>
                <w:rFonts w:ascii="Arial" w:hAnsi="Arial" w:cs="Arial"/>
                <w:sz w:val="24"/>
              </w:rPr>
            </w:pPr>
          </w:p>
        </w:tc>
        <w:tc>
          <w:tcPr>
            <w:tcW w:w="10984" w:type="dxa"/>
          </w:tcPr>
          <w:p w14:paraId="02F70399" w14:textId="77777777" w:rsidR="00F656D8" w:rsidRPr="00A71255" w:rsidRDefault="00F656D8" w:rsidP="00F656D8">
            <w:pPr>
              <w:tabs>
                <w:tab w:val="left" w:pos="391"/>
              </w:tabs>
              <w:ind w:right="34"/>
              <w:rPr>
                <w:rFonts w:ascii="Arial" w:hAnsi="Arial" w:cs="Arial"/>
                <w:b/>
                <w:bCs/>
                <w:sz w:val="24"/>
              </w:rPr>
            </w:pPr>
            <w:r w:rsidRPr="00A71255">
              <w:rPr>
                <w:rFonts w:ascii="Arial" w:hAnsi="Arial" w:cs="Arial"/>
                <w:b/>
                <w:bCs/>
                <w:sz w:val="24"/>
              </w:rPr>
              <w:t>Cryptography</w:t>
            </w:r>
          </w:p>
          <w:p w14:paraId="5951A759" w14:textId="2FD31F90" w:rsidR="00F656D8" w:rsidRPr="00A71255" w:rsidRDefault="00F656D8" w:rsidP="006E8134">
            <w:pPr>
              <w:tabs>
                <w:tab w:val="left" w:pos="391"/>
              </w:tabs>
              <w:ind w:right="34"/>
              <w:rPr>
                <w:rFonts w:ascii="Arial" w:hAnsi="Arial" w:cs="Arial"/>
                <w:sz w:val="24"/>
              </w:rPr>
            </w:pPr>
            <w:r w:rsidRPr="006E8134">
              <w:rPr>
                <w:rFonts w:ascii="Arial" w:hAnsi="Arial" w:cs="Arial"/>
                <w:sz w:val="24"/>
              </w:rPr>
              <w:t xml:space="preserve">Implementation of cryptographic mechanisms ensures that information and the services that are being provided is not altered during transit between the sender and the recipient and while in storage by an unauthorised person or entity. </w:t>
            </w:r>
            <w:r w:rsidR="00C41D27" w:rsidRPr="006E8134">
              <w:rPr>
                <w:rFonts w:ascii="Arial" w:hAnsi="Arial" w:cs="Arial"/>
                <w:sz w:val="24"/>
              </w:rPr>
              <w:t>I</w:t>
            </w:r>
            <w:r w:rsidRPr="006E8134">
              <w:rPr>
                <w:rFonts w:ascii="Arial" w:hAnsi="Arial" w:cs="Arial"/>
                <w:sz w:val="24"/>
              </w:rPr>
              <w:t>nformation and relevant services that are being provided</w:t>
            </w:r>
            <w:r w:rsidR="00C41D27" w:rsidRPr="006E8134">
              <w:rPr>
                <w:rFonts w:ascii="Arial" w:hAnsi="Arial" w:cs="Arial"/>
                <w:sz w:val="24"/>
              </w:rPr>
              <w:t xml:space="preserve"> to the customer</w:t>
            </w:r>
            <w:r w:rsidRPr="006E8134">
              <w:rPr>
                <w:rFonts w:ascii="Arial" w:hAnsi="Arial" w:cs="Arial"/>
                <w:sz w:val="24"/>
              </w:rPr>
              <w:t xml:space="preserve"> </w:t>
            </w:r>
            <w:r w:rsidR="00C41D27" w:rsidRPr="006E8134">
              <w:rPr>
                <w:rFonts w:ascii="Arial" w:hAnsi="Arial" w:cs="Arial"/>
                <w:sz w:val="24"/>
              </w:rPr>
              <w:t>are</w:t>
            </w:r>
            <w:r w:rsidRPr="006E8134">
              <w:rPr>
                <w:rFonts w:ascii="Arial" w:hAnsi="Arial" w:cs="Arial"/>
                <w:sz w:val="24"/>
              </w:rPr>
              <w:t xml:space="preserve"> to be secured during its transmission as per legal, regulatory, and contractual requirements to protect from malicious </w:t>
            </w:r>
            <w:r w:rsidR="00893E89" w:rsidRPr="006E8134">
              <w:rPr>
                <w:rFonts w:ascii="Arial" w:hAnsi="Arial" w:cs="Arial"/>
                <w:sz w:val="24"/>
              </w:rPr>
              <w:t>parties</w:t>
            </w:r>
            <w:r w:rsidRPr="006E8134">
              <w:rPr>
                <w:rFonts w:ascii="Arial" w:hAnsi="Arial" w:cs="Arial"/>
                <w:sz w:val="24"/>
              </w:rPr>
              <w:t>. This could be achieved by using encryption algorithms</w:t>
            </w:r>
            <w:r w:rsidR="6F6B5EF6" w:rsidRPr="5C82B69D">
              <w:rPr>
                <w:rFonts w:ascii="Arial" w:hAnsi="Arial" w:cs="Arial"/>
                <w:sz w:val="24"/>
              </w:rPr>
              <w:t>,</w:t>
            </w:r>
            <w:r w:rsidRPr="006E8134">
              <w:rPr>
                <w:rFonts w:ascii="Arial" w:hAnsi="Arial" w:cs="Arial"/>
                <w:sz w:val="24"/>
              </w:rPr>
              <w:t xml:space="preserve"> such as </w:t>
            </w:r>
            <w:r w:rsidR="6C69B77C" w:rsidRPr="5C82B69D">
              <w:rPr>
                <w:rFonts w:ascii="Arial" w:hAnsi="Arial" w:cs="Arial"/>
                <w:sz w:val="24"/>
              </w:rPr>
              <w:t>transport layer security (</w:t>
            </w:r>
            <w:r w:rsidRPr="006E8134">
              <w:rPr>
                <w:rFonts w:ascii="Arial" w:hAnsi="Arial" w:cs="Arial"/>
                <w:sz w:val="24"/>
              </w:rPr>
              <w:t>TLS</w:t>
            </w:r>
            <w:r w:rsidR="4291C182" w:rsidRPr="5C82B69D">
              <w:rPr>
                <w:rFonts w:ascii="Arial" w:hAnsi="Arial" w:cs="Arial"/>
                <w:sz w:val="24"/>
              </w:rPr>
              <w:t>)</w:t>
            </w:r>
            <w:r w:rsidR="2478CEE6" w:rsidRPr="5C82B69D">
              <w:rPr>
                <w:rFonts w:ascii="Arial" w:hAnsi="Arial" w:cs="Arial"/>
                <w:sz w:val="24"/>
              </w:rPr>
              <w:t>,</w:t>
            </w:r>
            <w:r w:rsidRPr="006E8134">
              <w:rPr>
                <w:rFonts w:ascii="Arial" w:hAnsi="Arial" w:cs="Arial"/>
                <w:sz w:val="24"/>
              </w:rPr>
              <w:t xml:space="preserve"> that protect communications that traverse untrusted networks to avoid data and identity theft cases by protecting:</w:t>
            </w:r>
          </w:p>
          <w:p w14:paraId="2C8DE5F7" w14:textId="210B51E3" w:rsidR="00F656D8" w:rsidRPr="00A71255" w:rsidRDefault="00F656D8" w:rsidP="00724ED5">
            <w:pPr>
              <w:pStyle w:val="ListParagraph"/>
              <w:numPr>
                <w:ilvl w:val="0"/>
                <w:numId w:val="116"/>
              </w:numPr>
              <w:tabs>
                <w:tab w:val="left" w:pos="391"/>
              </w:tabs>
              <w:ind w:right="34"/>
              <w:rPr>
                <w:rFonts w:ascii="Arial" w:hAnsi="Arial" w:cs="Arial"/>
                <w:sz w:val="24"/>
              </w:rPr>
            </w:pPr>
            <w:r w:rsidRPr="00A71255">
              <w:rPr>
                <w:rFonts w:ascii="Arial" w:hAnsi="Arial" w:cs="Arial"/>
                <w:sz w:val="24"/>
              </w:rPr>
              <w:t>confidentiality of information:</w:t>
            </w:r>
            <w:r w:rsidRPr="00A71255">
              <w:rPr>
                <w:rFonts w:ascii="Arial" w:hAnsi="Arial" w:cs="Arial"/>
                <w:sz w:val="24"/>
              </w:rPr>
              <w:br/>
              <w:t>encryption is used to protect information and the services that are being</w:t>
            </w:r>
            <w:r w:rsidR="00B856D8">
              <w:rPr>
                <w:rFonts w:ascii="Arial" w:hAnsi="Arial" w:cs="Arial"/>
                <w:sz w:val="24"/>
              </w:rPr>
              <w:t xml:space="preserve"> provided</w:t>
            </w:r>
            <w:r w:rsidRPr="00A71255">
              <w:rPr>
                <w:rFonts w:ascii="Arial" w:hAnsi="Arial" w:cs="Arial"/>
                <w:sz w:val="24"/>
              </w:rPr>
              <w:t xml:space="preserve"> </w:t>
            </w:r>
            <w:r w:rsidR="00232DFA">
              <w:rPr>
                <w:rFonts w:ascii="Arial" w:hAnsi="Arial" w:cs="Arial"/>
                <w:sz w:val="24"/>
              </w:rPr>
              <w:t>by the organisation to it</w:t>
            </w:r>
            <w:r w:rsidR="00B856D8">
              <w:rPr>
                <w:rFonts w:ascii="Arial" w:hAnsi="Arial" w:cs="Arial"/>
                <w:sz w:val="24"/>
              </w:rPr>
              <w:t xml:space="preserve">s customers </w:t>
            </w:r>
            <w:r w:rsidRPr="00A71255">
              <w:rPr>
                <w:rFonts w:ascii="Arial" w:hAnsi="Arial" w:cs="Arial"/>
                <w:sz w:val="24"/>
              </w:rPr>
              <w:t>when it is either being stored or transmitted.</w:t>
            </w:r>
          </w:p>
          <w:p w14:paraId="5ABBFD09" w14:textId="76CF70D1" w:rsidR="00F656D8" w:rsidRPr="00A71255" w:rsidRDefault="00F656D8" w:rsidP="00724ED5">
            <w:pPr>
              <w:pStyle w:val="ListParagraph"/>
              <w:numPr>
                <w:ilvl w:val="0"/>
                <w:numId w:val="116"/>
              </w:numPr>
              <w:tabs>
                <w:tab w:val="left" w:pos="391"/>
              </w:tabs>
              <w:ind w:right="34"/>
              <w:rPr>
                <w:rFonts w:ascii="Arial" w:hAnsi="Arial" w:cs="Arial"/>
                <w:sz w:val="24"/>
              </w:rPr>
            </w:pPr>
            <w:r w:rsidRPr="00A71255">
              <w:rPr>
                <w:rFonts w:ascii="Arial" w:hAnsi="Arial" w:cs="Arial"/>
                <w:sz w:val="24"/>
              </w:rPr>
              <w:t xml:space="preserve">integrity or authenticity of information: </w:t>
            </w:r>
            <w:r w:rsidRPr="00A71255">
              <w:rPr>
                <w:rFonts w:ascii="Arial" w:hAnsi="Arial" w:cs="Arial"/>
                <w:sz w:val="24"/>
              </w:rPr>
              <w:br/>
            </w:r>
            <w:r w:rsidR="006A4EE3" w:rsidRPr="00A71255">
              <w:rPr>
                <w:rFonts w:ascii="Arial" w:hAnsi="Arial" w:cs="Arial"/>
                <w:sz w:val="24"/>
              </w:rPr>
              <w:t>message authentication codes</w:t>
            </w:r>
            <w:r w:rsidRPr="00A71255">
              <w:rPr>
                <w:rFonts w:ascii="Arial" w:hAnsi="Arial" w:cs="Arial"/>
                <w:sz w:val="24"/>
              </w:rPr>
              <w:t xml:space="preserve"> (MAC) or digital signatures could be used to verify the authenticity or integrity of information that is stored or transmitted along with the services that are being provided. Algorithms could be used to check file integrity issues.</w:t>
            </w:r>
          </w:p>
          <w:p w14:paraId="78E726F8" w14:textId="677915E9" w:rsidR="00F656D8" w:rsidRPr="00A71255" w:rsidRDefault="00F656D8" w:rsidP="00724ED5">
            <w:pPr>
              <w:pStyle w:val="ListParagraph"/>
              <w:numPr>
                <w:ilvl w:val="0"/>
                <w:numId w:val="116"/>
              </w:numPr>
              <w:tabs>
                <w:tab w:val="left" w:pos="391"/>
              </w:tabs>
              <w:ind w:right="34"/>
              <w:rPr>
                <w:rFonts w:ascii="Arial" w:hAnsi="Arial" w:cs="Arial"/>
                <w:sz w:val="24"/>
              </w:rPr>
            </w:pPr>
            <w:r w:rsidRPr="00A71255">
              <w:rPr>
                <w:rFonts w:ascii="Arial" w:hAnsi="Arial" w:cs="Arial"/>
                <w:sz w:val="24"/>
              </w:rPr>
              <w:t xml:space="preserve">non-repudiation: </w:t>
            </w:r>
            <w:r w:rsidRPr="00A71255">
              <w:rPr>
                <w:rFonts w:ascii="Arial" w:hAnsi="Arial" w:cs="Arial"/>
                <w:sz w:val="24"/>
              </w:rPr>
              <w:br/>
              <w:t xml:space="preserve">used to provide evidence of </w:t>
            </w:r>
            <w:r>
              <w:rPr>
                <w:rFonts w:ascii="Arial" w:hAnsi="Arial" w:cs="Arial"/>
                <w:sz w:val="24"/>
              </w:rPr>
              <w:t>who or what performed a particular</w:t>
            </w:r>
            <w:r w:rsidRPr="00A71255">
              <w:rPr>
                <w:rFonts w:ascii="Arial" w:hAnsi="Arial" w:cs="Arial"/>
                <w:sz w:val="24"/>
              </w:rPr>
              <w:t xml:space="preserve"> action.</w:t>
            </w:r>
          </w:p>
          <w:p w14:paraId="56CEFD17" w14:textId="5D5099C2" w:rsidR="00F656D8" w:rsidRPr="00A71255" w:rsidRDefault="00F656D8" w:rsidP="00724ED5">
            <w:pPr>
              <w:pStyle w:val="ListParagraph"/>
              <w:numPr>
                <w:ilvl w:val="0"/>
                <w:numId w:val="116"/>
              </w:numPr>
              <w:tabs>
                <w:tab w:val="left" w:pos="391"/>
              </w:tabs>
              <w:ind w:right="34"/>
              <w:rPr>
                <w:rFonts w:ascii="Arial" w:hAnsi="Arial" w:cs="Arial"/>
                <w:sz w:val="24"/>
              </w:rPr>
            </w:pPr>
            <w:r w:rsidRPr="00A71255">
              <w:rPr>
                <w:rFonts w:ascii="Arial" w:hAnsi="Arial" w:cs="Arial"/>
                <w:sz w:val="24"/>
              </w:rPr>
              <w:t>authentication to</w:t>
            </w:r>
            <w:r>
              <w:rPr>
                <w:rFonts w:ascii="Arial" w:hAnsi="Arial" w:cs="Arial"/>
                <w:sz w:val="24"/>
              </w:rPr>
              <w:t xml:space="preserve"> access</w:t>
            </w:r>
            <w:r w:rsidRPr="00A71255">
              <w:rPr>
                <w:rFonts w:ascii="Arial" w:hAnsi="Arial" w:cs="Arial"/>
                <w:sz w:val="24"/>
              </w:rPr>
              <w:t xml:space="preserve"> information: </w:t>
            </w:r>
            <w:r w:rsidRPr="00A71255">
              <w:rPr>
                <w:rFonts w:ascii="Arial" w:hAnsi="Arial" w:cs="Arial"/>
                <w:sz w:val="24"/>
              </w:rPr>
              <w:br/>
            </w:r>
            <w:r>
              <w:rPr>
                <w:rFonts w:ascii="Arial" w:hAnsi="Arial" w:cs="Arial"/>
                <w:sz w:val="24"/>
              </w:rPr>
              <w:t>ensures a person or entity is who they claim to be before they have access to information.</w:t>
            </w:r>
          </w:p>
          <w:p w14:paraId="5DD04514" w14:textId="77777777" w:rsidR="00F656D8" w:rsidRPr="00A71255" w:rsidRDefault="00F656D8" w:rsidP="00F656D8">
            <w:pPr>
              <w:tabs>
                <w:tab w:val="left" w:pos="391"/>
              </w:tabs>
              <w:ind w:right="34"/>
              <w:rPr>
                <w:rFonts w:ascii="Arial" w:hAnsi="Arial" w:cs="Arial"/>
                <w:sz w:val="24"/>
              </w:rPr>
            </w:pPr>
          </w:p>
          <w:p w14:paraId="19F6F56C" w14:textId="32495B77" w:rsidR="00F656D8" w:rsidRPr="00A71255" w:rsidRDefault="00F656D8" w:rsidP="00F656D8">
            <w:pPr>
              <w:tabs>
                <w:tab w:val="left" w:pos="391"/>
              </w:tabs>
              <w:ind w:right="34"/>
              <w:rPr>
                <w:rFonts w:ascii="Arial" w:hAnsi="Arial" w:cs="Arial"/>
                <w:sz w:val="24"/>
              </w:rPr>
            </w:pPr>
            <w:r w:rsidRPr="00A71255">
              <w:rPr>
                <w:rFonts w:ascii="Arial" w:hAnsi="Arial" w:cs="Arial"/>
                <w:sz w:val="24"/>
              </w:rPr>
              <w:t xml:space="preserve">When using encryption mechanisms, </w:t>
            </w:r>
            <w:r>
              <w:rPr>
                <w:rFonts w:ascii="Arial" w:hAnsi="Arial" w:cs="Arial"/>
                <w:sz w:val="24"/>
              </w:rPr>
              <w:t xml:space="preserve">it is important for </w:t>
            </w:r>
            <w:r w:rsidR="002661F6">
              <w:rPr>
                <w:rFonts w:ascii="Arial" w:hAnsi="Arial" w:cs="Arial"/>
                <w:sz w:val="24"/>
              </w:rPr>
              <w:t>organisations</w:t>
            </w:r>
            <w:r>
              <w:rPr>
                <w:rFonts w:ascii="Arial" w:hAnsi="Arial" w:cs="Arial"/>
                <w:sz w:val="24"/>
              </w:rPr>
              <w:t xml:space="preserve"> to </w:t>
            </w:r>
            <w:r w:rsidR="00EA7E9B">
              <w:rPr>
                <w:rFonts w:ascii="Arial" w:hAnsi="Arial" w:cs="Arial"/>
                <w:sz w:val="24"/>
              </w:rPr>
              <w:t>ensure</w:t>
            </w:r>
            <w:r>
              <w:rPr>
                <w:rFonts w:ascii="Arial" w:hAnsi="Arial" w:cs="Arial"/>
                <w:sz w:val="24"/>
              </w:rPr>
              <w:t xml:space="preserve"> that the potential risk of disclosure of the information is reduced and </w:t>
            </w:r>
            <w:r w:rsidR="005758E9">
              <w:rPr>
                <w:rFonts w:ascii="Arial" w:hAnsi="Arial" w:cs="Arial"/>
                <w:sz w:val="24"/>
              </w:rPr>
              <w:t>consider</w:t>
            </w:r>
            <w:r w:rsidRPr="00A71255">
              <w:rPr>
                <w:rFonts w:ascii="Arial" w:hAnsi="Arial" w:cs="Arial"/>
                <w:sz w:val="24"/>
              </w:rPr>
              <w:t>:</w:t>
            </w:r>
          </w:p>
          <w:p w14:paraId="3231EBF4" w14:textId="0DC702C6" w:rsidR="00F656D8" w:rsidRPr="00CA3E23" w:rsidRDefault="00F656D8" w:rsidP="00724ED5">
            <w:pPr>
              <w:pStyle w:val="ListParagraph"/>
              <w:numPr>
                <w:ilvl w:val="0"/>
                <w:numId w:val="114"/>
              </w:numPr>
              <w:tabs>
                <w:tab w:val="left" w:pos="391"/>
              </w:tabs>
              <w:ind w:left="360" w:right="34"/>
              <w:rPr>
                <w:rFonts w:ascii="Arial" w:hAnsi="Arial" w:cs="Arial"/>
                <w:sz w:val="24"/>
              </w:rPr>
            </w:pPr>
            <w:r w:rsidRPr="00A71255">
              <w:rPr>
                <w:rFonts w:ascii="Arial" w:hAnsi="Arial" w:cs="Arial"/>
                <w:sz w:val="24"/>
              </w:rPr>
              <w:t xml:space="preserve">defined cryptography or encryption procedures </w:t>
            </w:r>
            <w:r w:rsidR="008C5B54">
              <w:rPr>
                <w:rFonts w:ascii="Arial" w:hAnsi="Arial" w:cs="Arial"/>
                <w:sz w:val="24"/>
              </w:rPr>
              <w:t>(</w:t>
            </w:r>
            <w:r w:rsidRPr="00A71255">
              <w:rPr>
                <w:rFonts w:ascii="Arial" w:hAnsi="Arial" w:cs="Arial"/>
                <w:sz w:val="24"/>
              </w:rPr>
              <w:t>or guidelines</w:t>
            </w:r>
            <w:r w:rsidR="008C5B54">
              <w:rPr>
                <w:rFonts w:ascii="Arial" w:hAnsi="Arial" w:cs="Arial"/>
                <w:sz w:val="24"/>
              </w:rPr>
              <w:t>)</w:t>
            </w:r>
            <w:r w:rsidRPr="00A71255">
              <w:rPr>
                <w:rFonts w:ascii="Arial" w:hAnsi="Arial" w:cs="Arial"/>
                <w:sz w:val="24"/>
              </w:rPr>
              <w:t xml:space="preserve"> to protect information and the services that are being provided to minimise the risk of not using cryptographic techniques </w:t>
            </w:r>
            <w:r w:rsidR="00CA3E23">
              <w:rPr>
                <w:rFonts w:ascii="Arial" w:hAnsi="Arial" w:cs="Arial"/>
                <w:sz w:val="24"/>
              </w:rPr>
              <w:t xml:space="preserve">(including </w:t>
            </w:r>
            <w:r w:rsidR="00CA3E23" w:rsidRPr="00854069">
              <w:rPr>
                <w:rFonts w:ascii="Arial" w:hAnsi="Arial" w:cs="Arial"/>
                <w:sz w:val="24"/>
              </w:rPr>
              <w:t>inappropriate or incorrect use</w:t>
            </w:r>
            <w:r w:rsidR="00CA3E23">
              <w:rPr>
                <w:rFonts w:ascii="Arial" w:hAnsi="Arial" w:cs="Arial"/>
                <w:sz w:val="24"/>
              </w:rPr>
              <w:t>) is minimised</w:t>
            </w:r>
          </w:p>
          <w:p w14:paraId="4035C090" w14:textId="76B07043" w:rsidR="00F656D8" w:rsidRPr="00A71255" w:rsidRDefault="00F656D8" w:rsidP="00724ED5">
            <w:pPr>
              <w:pStyle w:val="ListParagraph"/>
              <w:numPr>
                <w:ilvl w:val="0"/>
                <w:numId w:val="114"/>
              </w:numPr>
              <w:tabs>
                <w:tab w:val="left" w:pos="391"/>
              </w:tabs>
              <w:ind w:left="360" w:right="34"/>
              <w:rPr>
                <w:rFonts w:ascii="Arial" w:hAnsi="Arial" w:cs="Arial"/>
                <w:sz w:val="24"/>
              </w:rPr>
            </w:pPr>
            <w:r w:rsidRPr="00A71255">
              <w:rPr>
                <w:rFonts w:ascii="Arial" w:hAnsi="Arial" w:cs="Arial"/>
                <w:sz w:val="24"/>
              </w:rPr>
              <w:t>the required level of protection for information and relevant services</w:t>
            </w:r>
            <w:r w:rsidR="00E21C57" w:rsidRPr="00854069">
              <w:rPr>
                <w:rFonts w:ascii="Arial" w:hAnsi="Arial" w:cs="Arial"/>
                <w:sz w:val="24"/>
              </w:rPr>
              <w:t xml:space="preserve"> (if it is held on mobile user endpoint devices</w:t>
            </w:r>
            <w:r w:rsidR="00E21C57">
              <w:rPr>
                <w:rFonts w:ascii="Arial" w:hAnsi="Arial" w:cs="Arial"/>
                <w:sz w:val="24"/>
              </w:rPr>
              <w:t>,</w:t>
            </w:r>
            <w:r w:rsidR="00E21C57" w:rsidRPr="00854069">
              <w:rPr>
                <w:rFonts w:ascii="Arial" w:hAnsi="Arial" w:cs="Arial"/>
                <w:sz w:val="24"/>
              </w:rPr>
              <w:t xml:space="preserve"> storage media or transmitted over networks)</w:t>
            </w:r>
            <w:r w:rsidR="00E21C57">
              <w:rPr>
                <w:rFonts w:ascii="Arial" w:hAnsi="Arial" w:cs="Arial"/>
                <w:sz w:val="24"/>
              </w:rPr>
              <w:t xml:space="preserve"> is identified</w:t>
            </w:r>
          </w:p>
          <w:p w14:paraId="28549833" w14:textId="77777777" w:rsidR="00AB2566" w:rsidRPr="00854069" w:rsidRDefault="00AB2566" w:rsidP="00724ED5">
            <w:pPr>
              <w:pStyle w:val="ListParagraph"/>
              <w:numPr>
                <w:ilvl w:val="0"/>
                <w:numId w:val="114"/>
              </w:numPr>
              <w:tabs>
                <w:tab w:val="left" w:pos="391"/>
              </w:tabs>
              <w:ind w:left="360" w:right="34"/>
              <w:rPr>
                <w:rFonts w:ascii="Arial" w:hAnsi="Arial" w:cs="Arial"/>
                <w:sz w:val="24"/>
              </w:rPr>
            </w:pPr>
            <w:r>
              <w:rPr>
                <w:rFonts w:ascii="Arial" w:hAnsi="Arial" w:cs="Arial"/>
                <w:sz w:val="24"/>
              </w:rPr>
              <w:t>how</w:t>
            </w:r>
            <w:r w:rsidRPr="00854069">
              <w:rPr>
                <w:rFonts w:ascii="Arial" w:hAnsi="Arial" w:cs="Arial"/>
                <w:sz w:val="24"/>
              </w:rPr>
              <w:t xml:space="preserve"> encryption keys </w:t>
            </w:r>
            <w:r>
              <w:rPr>
                <w:rFonts w:ascii="Arial" w:hAnsi="Arial" w:cs="Arial"/>
                <w:sz w:val="24"/>
              </w:rPr>
              <w:t>(</w:t>
            </w:r>
            <w:r w:rsidRPr="00854069">
              <w:rPr>
                <w:rFonts w:ascii="Arial" w:hAnsi="Arial" w:cs="Arial"/>
                <w:sz w:val="24"/>
              </w:rPr>
              <w:t>including the ways to generate and protect their encryption</w:t>
            </w:r>
            <w:r>
              <w:rPr>
                <w:rFonts w:ascii="Arial" w:hAnsi="Arial" w:cs="Arial"/>
                <w:sz w:val="24"/>
              </w:rPr>
              <w:t>) are managed,</w:t>
            </w:r>
            <w:r w:rsidRPr="00854069">
              <w:rPr>
                <w:rFonts w:ascii="Arial" w:hAnsi="Arial" w:cs="Arial"/>
                <w:sz w:val="24"/>
              </w:rPr>
              <w:t xml:space="preserve"> along with information recovery </w:t>
            </w:r>
            <w:r>
              <w:rPr>
                <w:rFonts w:ascii="Arial" w:hAnsi="Arial" w:cs="Arial"/>
                <w:sz w:val="24"/>
              </w:rPr>
              <w:t>(</w:t>
            </w:r>
            <w:r w:rsidRPr="00854069">
              <w:rPr>
                <w:rFonts w:ascii="Arial" w:hAnsi="Arial" w:cs="Arial"/>
                <w:sz w:val="24"/>
              </w:rPr>
              <w:t>if the keys are compromised or lost or damaged</w:t>
            </w:r>
            <w:r>
              <w:rPr>
                <w:rFonts w:ascii="Arial" w:hAnsi="Arial" w:cs="Arial"/>
                <w:sz w:val="24"/>
              </w:rPr>
              <w:t>)</w:t>
            </w:r>
          </w:p>
          <w:p w14:paraId="505FA5BB" w14:textId="2625D342" w:rsidR="00AB2566" w:rsidRPr="00854069" w:rsidRDefault="008E6751" w:rsidP="00724ED5">
            <w:pPr>
              <w:pStyle w:val="ListParagraph"/>
              <w:numPr>
                <w:ilvl w:val="0"/>
                <w:numId w:val="114"/>
              </w:numPr>
              <w:tabs>
                <w:tab w:val="left" w:pos="391"/>
              </w:tabs>
              <w:ind w:left="360" w:right="34"/>
              <w:rPr>
                <w:rFonts w:ascii="Arial" w:hAnsi="Arial" w:cs="Arial"/>
                <w:sz w:val="24"/>
              </w:rPr>
            </w:pPr>
            <w:r>
              <w:rPr>
                <w:rFonts w:ascii="Arial" w:hAnsi="Arial" w:cs="Arial"/>
                <w:sz w:val="24"/>
              </w:rPr>
              <w:t xml:space="preserve">the </w:t>
            </w:r>
            <w:r w:rsidR="00AB2566">
              <w:rPr>
                <w:rFonts w:ascii="Arial" w:hAnsi="Arial" w:cs="Arial"/>
                <w:sz w:val="24"/>
              </w:rPr>
              <w:t xml:space="preserve">organisation’s </w:t>
            </w:r>
            <w:r w:rsidR="00AB2566" w:rsidRPr="00854069">
              <w:rPr>
                <w:rFonts w:ascii="Arial" w:hAnsi="Arial" w:cs="Arial"/>
                <w:sz w:val="24"/>
              </w:rPr>
              <w:t>roles and responsibilities for effective use of encryption</w:t>
            </w:r>
            <w:r w:rsidR="00AB2566">
              <w:rPr>
                <w:rFonts w:ascii="Arial" w:hAnsi="Arial" w:cs="Arial"/>
                <w:sz w:val="24"/>
              </w:rPr>
              <w:t>,</w:t>
            </w:r>
            <w:r w:rsidR="00AB2566" w:rsidRPr="00854069">
              <w:rPr>
                <w:rFonts w:ascii="Arial" w:hAnsi="Arial" w:cs="Arial"/>
                <w:sz w:val="24"/>
              </w:rPr>
              <w:t xml:space="preserve"> and key management </w:t>
            </w:r>
            <w:r w:rsidR="00AB2566">
              <w:rPr>
                <w:rFonts w:ascii="Arial" w:hAnsi="Arial" w:cs="Arial"/>
                <w:sz w:val="24"/>
              </w:rPr>
              <w:t>(</w:t>
            </w:r>
            <w:r w:rsidR="00AB2566" w:rsidRPr="00854069">
              <w:rPr>
                <w:rFonts w:ascii="Arial" w:hAnsi="Arial" w:cs="Arial"/>
                <w:sz w:val="24"/>
              </w:rPr>
              <w:t>including minimum baseline requirements or protocols which are approved for use</w:t>
            </w:r>
            <w:r w:rsidR="00AB2566">
              <w:rPr>
                <w:rFonts w:ascii="Arial" w:hAnsi="Arial" w:cs="Arial"/>
                <w:sz w:val="24"/>
              </w:rPr>
              <w:t>)</w:t>
            </w:r>
          </w:p>
          <w:p w14:paraId="0065E289" w14:textId="77777777" w:rsidR="00AB2566" w:rsidRPr="00854069" w:rsidRDefault="00AB2566" w:rsidP="00724ED5">
            <w:pPr>
              <w:pStyle w:val="ListParagraph"/>
              <w:numPr>
                <w:ilvl w:val="0"/>
                <w:numId w:val="115"/>
              </w:numPr>
              <w:tabs>
                <w:tab w:val="left" w:pos="391"/>
              </w:tabs>
              <w:ind w:left="360" w:right="34"/>
              <w:rPr>
                <w:rFonts w:ascii="Arial" w:hAnsi="Arial" w:cs="Arial"/>
                <w:sz w:val="24"/>
              </w:rPr>
            </w:pPr>
            <w:r w:rsidRPr="00854069">
              <w:rPr>
                <w:rFonts w:ascii="Arial" w:hAnsi="Arial" w:cs="Arial"/>
                <w:sz w:val="24"/>
              </w:rPr>
              <w:t xml:space="preserve">the way the encrypted keys are stored </w:t>
            </w:r>
            <w:r>
              <w:rPr>
                <w:rFonts w:ascii="Arial" w:hAnsi="Arial" w:cs="Arial"/>
                <w:sz w:val="24"/>
              </w:rPr>
              <w:t>(</w:t>
            </w:r>
            <w:r w:rsidRPr="00854069">
              <w:rPr>
                <w:rFonts w:ascii="Arial" w:hAnsi="Arial" w:cs="Arial"/>
                <w:sz w:val="24"/>
              </w:rPr>
              <w:t>i.e., not stored in plain text and made available to authorised personnel only</w:t>
            </w:r>
            <w:r>
              <w:rPr>
                <w:rFonts w:ascii="Arial" w:hAnsi="Arial" w:cs="Arial"/>
                <w:sz w:val="24"/>
              </w:rPr>
              <w:t>)</w:t>
            </w:r>
          </w:p>
          <w:p w14:paraId="106A2C49" w14:textId="348C6E29" w:rsidR="00F656D8" w:rsidRPr="00484C0C" w:rsidRDefault="00AB2566" w:rsidP="00724ED5">
            <w:pPr>
              <w:pStyle w:val="ListParagraph"/>
              <w:numPr>
                <w:ilvl w:val="0"/>
                <w:numId w:val="115"/>
              </w:numPr>
              <w:tabs>
                <w:tab w:val="left" w:pos="391"/>
              </w:tabs>
              <w:ind w:left="360" w:right="34"/>
              <w:rPr>
                <w:rFonts w:ascii="Arial" w:hAnsi="Arial" w:cs="Arial"/>
                <w:sz w:val="24"/>
              </w:rPr>
            </w:pPr>
            <w:r w:rsidRPr="00854069">
              <w:rPr>
                <w:rFonts w:ascii="Arial" w:hAnsi="Arial" w:cs="Arial"/>
                <w:sz w:val="24"/>
              </w:rPr>
              <w:t>validation of digital signatures, e-seals and certificates</w:t>
            </w:r>
            <w:r w:rsidRPr="00F97D90">
              <w:rPr>
                <w:rFonts w:ascii="Arial" w:hAnsi="Arial" w:cs="Arial"/>
                <w:sz w:val="24"/>
              </w:rPr>
              <w:t>.</w:t>
            </w:r>
          </w:p>
          <w:p w14:paraId="0CD4DFD5" w14:textId="77777777" w:rsidR="00F656D8" w:rsidRPr="00A71255" w:rsidRDefault="00F656D8" w:rsidP="00F656D8">
            <w:pPr>
              <w:tabs>
                <w:tab w:val="left" w:pos="391"/>
              </w:tabs>
              <w:ind w:right="34"/>
              <w:rPr>
                <w:rFonts w:ascii="Arial" w:hAnsi="Arial" w:cs="Arial"/>
                <w:sz w:val="24"/>
              </w:rPr>
            </w:pPr>
          </w:p>
          <w:p w14:paraId="543195E1" w14:textId="4C9F9679" w:rsidR="00F656D8" w:rsidRPr="00A71255" w:rsidRDefault="00F656D8" w:rsidP="00F656D8">
            <w:pPr>
              <w:tabs>
                <w:tab w:val="left" w:pos="391"/>
              </w:tabs>
              <w:ind w:right="34"/>
              <w:rPr>
                <w:rFonts w:ascii="Arial" w:hAnsi="Arial" w:cs="Arial"/>
                <w:sz w:val="24"/>
              </w:rPr>
            </w:pPr>
            <w:r w:rsidRPr="00A71255">
              <w:rPr>
                <w:rFonts w:ascii="Arial" w:hAnsi="Arial" w:cs="Arial"/>
                <w:sz w:val="24"/>
              </w:rPr>
              <w:t xml:space="preserve">The </w:t>
            </w:r>
            <w:r>
              <w:rPr>
                <w:rFonts w:ascii="Arial" w:hAnsi="Arial" w:cs="Arial"/>
                <w:sz w:val="24"/>
              </w:rPr>
              <w:t>requirements</w:t>
            </w:r>
            <w:r w:rsidRPr="00A71255">
              <w:rPr>
                <w:rFonts w:ascii="Arial" w:hAnsi="Arial" w:cs="Arial"/>
                <w:sz w:val="24"/>
              </w:rPr>
              <w:t xml:space="preserve"> for liability</w:t>
            </w:r>
            <w:r w:rsidR="002D771F">
              <w:rPr>
                <w:rFonts w:ascii="Arial" w:hAnsi="Arial" w:cs="Arial"/>
                <w:sz w:val="24"/>
              </w:rPr>
              <w:t xml:space="preserve"> and</w:t>
            </w:r>
            <w:r w:rsidRPr="00A71255">
              <w:rPr>
                <w:rFonts w:ascii="Arial" w:hAnsi="Arial" w:cs="Arial"/>
                <w:sz w:val="24"/>
              </w:rPr>
              <w:t xml:space="preserve"> response times </w:t>
            </w:r>
            <w:r>
              <w:rPr>
                <w:rFonts w:ascii="Arial" w:hAnsi="Arial" w:cs="Arial"/>
                <w:sz w:val="24"/>
              </w:rPr>
              <w:t>are to</w:t>
            </w:r>
            <w:r w:rsidRPr="00A71255">
              <w:rPr>
                <w:rFonts w:ascii="Arial" w:hAnsi="Arial" w:cs="Arial"/>
                <w:sz w:val="24"/>
              </w:rPr>
              <w:t xml:space="preserve"> be covered within service level agreements or contracts with customer</w:t>
            </w:r>
            <w:r>
              <w:rPr>
                <w:rFonts w:ascii="Arial" w:hAnsi="Arial" w:cs="Arial"/>
                <w:sz w:val="24"/>
              </w:rPr>
              <w:t>s</w:t>
            </w:r>
            <w:r w:rsidRPr="00A71255">
              <w:rPr>
                <w:rFonts w:ascii="Arial" w:hAnsi="Arial" w:cs="Arial"/>
                <w:sz w:val="24"/>
              </w:rPr>
              <w:t xml:space="preserve"> and applicable external suppliers </w:t>
            </w:r>
            <w:r>
              <w:rPr>
                <w:rFonts w:ascii="Arial" w:hAnsi="Arial" w:cs="Arial"/>
                <w:sz w:val="24"/>
              </w:rPr>
              <w:t>for</w:t>
            </w:r>
            <w:r w:rsidRPr="00A71255">
              <w:rPr>
                <w:rFonts w:ascii="Arial" w:hAnsi="Arial" w:cs="Arial"/>
                <w:sz w:val="24"/>
              </w:rPr>
              <w:t xml:space="preserve"> encryption services (e.g.</w:t>
            </w:r>
            <w:r>
              <w:rPr>
                <w:rFonts w:ascii="Arial" w:hAnsi="Arial" w:cs="Arial"/>
                <w:sz w:val="24"/>
              </w:rPr>
              <w:t>,</w:t>
            </w:r>
            <w:r w:rsidRPr="00A71255">
              <w:rPr>
                <w:rFonts w:ascii="Arial" w:hAnsi="Arial" w:cs="Arial"/>
                <w:sz w:val="24"/>
              </w:rPr>
              <w:t xml:space="preserve"> with a certification authority) </w:t>
            </w:r>
            <w:r w:rsidR="0062755D">
              <w:rPr>
                <w:rFonts w:ascii="Arial" w:hAnsi="Arial" w:cs="Arial"/>
                <w:sz w:val="24"/>
              </w:rPr>
              <w:t xml:space="preserve">including </w:t>
            </w:r>
            <w:r w:rsidRPr="00A71255">
              <w:rPr>
                <w:rFonts w:ascii="Arial" w:hAnsi="Arial" w:cs="Arial"/>
                <w:sz w:val="24"/>
              </w:rPr>
              <w:t>use of symmetric keys (</w:t>
            </w:r>
            <w:r w:rsidR="001F2911">
              <w:rPr>
                <w:rFonts w:ascii="Arial" w:hAnsi="Arial" w:cs="Arial"/>
                <w:sz w:val="24"/>
              </w:rPr>
              <w:t>for</w:t>
            </w:r>
            <w:r w:rsidRPr="00A71255">
              <w:rPr>
                <w:rFonts w:ascii="Arial" w:hAnsi="Arial" w:cs="Arial"/>
                <w:sz w:val="24"/>
              </w:rPr>
              <w:t xml:space="preserve"> data-at-rest) or asymmetric keys.</w:t>
            </w:r>
          </w:p>
          <w:p w14:paraId="0D4FBCC5" w14:textId="77777777" w:rsidR="00F656D8" w:rsidRDefault="00F656D8" w:rsidP="00F656D8">
            <w:pPr>
              <w:tabs>
                <w:tab w:val="left" w:pos="391"/>
              </w:tabs>
              <w:ind w:right="34"/>
              <w:rPr>
                <w:rFonts w:ascii="Arial" w:hAnsi="Arial" w:cs="Arial"/>
                <w:sz w:val="24"/>
              </w:rPr>
            </w:pPr>
          </w:p>
          <w:p w14:paraId="223C3547" w14:textId="77777777" w:rsidR="00354B6B" w:rsidRPr="00A71255" w:rsidRDefault="00354B6B" w:rsidP="00F656D8">
            <w:pPr>
              <w:tabs>
                <w:tab w:val="left" w:pos="391"/>
              </w:tabs>
              <w:ind w:right="34"/>
              <w:rPr>
                <w:rFonts w:ascii="Arial" w:hAnsi="Arial" w:cs="Arial"/>
                <w:sz w:val="24"/>
              </w:rPr>
            </w:pPr>
          </w:p>
          <w:p w14:paraId="470997D9" w14:textId="7E042A14" w:rsidR="00F656D8" w:rsidRPr="00A71255" w:rsidRDefault="00F656D8" w:rsidP="00F656D8">
            <w:pPr>
              <w:tabs>
                <w:tab w:val="left" w:pos="391"/>
              </w:tabs>
              <w:ind w:right="34"/>
              <w:rPr>
                <w:rFonts w:ascii="Arial" w:hAnsi="Arial" w:cs="Arial"/>
                <w:b/>
                <w:bCs/>
                <w:sz w:val="24"/>
              </w:rPr>
            </w:pPr>
            <w:r w:rsidRPr="00A71255">
              <w:rPr>
                <w:rFonts w:ascii="Arial" w:hAnsi="Arial" w:cs="Arial"/>
                <w:b/>
                <w:bCs/>
                <w:sz w:val="24"/>
              </w:rPr>
              <w:lastRenderedPageBreak/>
              <w:t>Ke</w:t>
            </w:r>
            <w:r w:rsidR="00764A24" w:rsidRPr="00A71255">
              <w:rPr>
                <w:rFonts w:ascii="Arial" w:hAnsi="Arial" w:cs="Arial"/>
                <w:b/>
                <w:bCs/>
                <w:sz w:val="24"/>
              </w:rPr>
              <w:t>y management plan</w:t>
            </w:r>
          </w:p>
          <w:p w14:paraId="6BD86085" w14:textId="77777777" w:rsidR="00F8202C" w:rsidRPr="00854069" w:rsidRDefault="00F656D8" w:rsidP="00F8202C">
            <w:pPr>
              <w:rPr>
                <w:rFonts w:ascii="Arial" w:hAnsi="Arial" w:cs="Arial"/>
                <w:sz w:val="24"/>
              </w:rPr>
            </w:pPr>
            <w:r w:rsidRPr="00A71255">
              <w:rPr>
                <w:rFonts w:ascii="Arial" w:hAnsi="Arial" w:cs="Arial"/>
                <w:sz w:val="24"/>
              </w:rPr>
              <w:t xml:space="preserve">The information </w:t>
            </w:r>
            <w:r w:rsidR="00F8202C" w:rsidRPr="00854069">
              <w:rPr>
                <w:rFonts w:ascii="Arial" w:hAnsi="Arial" w:cs="Arial"/>
                <w:sz w:val="24"/>
              </w:rPr>
              <w:t>is encrypted and decrypted with the use of encryption keys</w:t>
            </w:r>
            <w:r w:rsidR="00F8202C">
              <w:rPr>
                <w:rFonts w:ascii="Arial" w:hAnsi="Arial" w:cs="Arial"/>
                <w:sz w:val="24"/>
              </w:rPr>
              <w:t>, meaning any</w:t>
            </w:r>
            <w:r w:rsidR="00F8202C" w:rsidRPr="00854069">
              <w:rPr>
                <w:rFonts w:ascii="Arial" w:hAnsi="Arial" w:cs="Arial"/>
                <w:sz w:val="24"/>
              </w:rPr>
              <w:t xml:space="preserve"> loss or compromise of any encryption keys would invalidate the data security measures which are in place. To support the management of encryption keys, there </w:t>
            </w:r>
            <w:r w:rsidR="00F8202C">
              <w:rPr>
                <w:rFonts w:ascii="Arial" w:hAnsi="Arial" w:cs="Arial"/>
                <w:sz w:val="24"/>
              </w:rPr>
              <w:t>is to</w:t>
            </w:r>
            <w:r w:rsidR="00F8202C" w:rsidRPr="00854069">
              <w:rPr>
                <w:rFonts w:ascii="Arial" w:hAnsi="Arial" w:cs="Arial"/>
                <w:sz w:val="24"/>
              </w:rPr>
              <w:t xml:space="preserve"> be </w:t>
            </w:r>
            <w:r w:rsidR="00F8202C">
              <w:rPr>
                <w:rFonts w:ascii="Arial" w:hAnsi="Arial" w:cs="Arial"/>
                <w:sz w:val="24"/>
              </w:rPr>
              <w:t xml:space="preserve">a </w:t>
            </w:r>
            <w:r w:rsidR="00F8202C" w:rsidRPr="00854069">
              <w:rPr>
                <w:rFonts w:ascii="Arial" w:hAnsi="Arial" w:cs="Arial"/>
                <w:sz w:val="24"/>
              </w:rPr>
              <w:t xml:space="preserve">key management plan </w:t>
            </w:r>
            <w:r w:rsidR="00F8202C" w:rsidRPr="00854069" w:rsidDel="00103005">
              <w:rPr>
                <w:rFonts w:ascii="Arial" w:hAnsi="Arial" w:cs="Arial"/>
                <w:sz w:val="24"/>
              </w:rPr>
              <w:t xml:space="preserve">by </w:t>
            </w:r>
            <w:r w:rsidR="00F8202C" w:rsidRPr="00854069">
              <w:rPr>
                <w:rFonts w:ascii="Arial" w:hAnsi="Arial" w:cs="Arial"/>
                <w:sz w:val="24"/>
              </w:rPr>
              <w:t>considering:</w:t>
            </w:r>
          </w:p>
          <w:p w14:paraId="3CC5F411" w14:textId="2A7508F5" w:rsidR="00F656D8" w:rsidRPr="00A71255" w:rsidRDefault="00F656D8" w:rsidP="00724ED5">
            <w:pPr>
              <w:pStyle w:val="ListParagraph"/>
              <w:numPr>
                <w:ilvl w:val="0"/>
                <w:numId w:val="122"/>
              </w:numPr>
              <w:ind w:left="360"/>
              <w:rPr>
                <w:rFonts w:ascii="Arial" w:hAnsi="Arial" w:cs="Arial"/>
                <w:sz w:val="24"/>
              </w:rPr>
            </w:pPr>
            <w:r w:rsidRPr="00A71255">
              <w:rPr>
                <w:rFonts w:ascii="Arial" w:hAnsi="Arial" w:cs="Arial"/>
                <w:sz w:val="24"/>
              </w:rPr>
              <w:t xml:space="preserve">description of the system or service </w:t>
            </w:r>
            <w:r w:rsidR="00112164">
              <w:rPr>
                <w:rFonts w:ascii="Arial" w:hAnsi="Arial" w:cs="Arial"/>
                <w:sz w:val="24"/>
              </w:rPr>
              <w:t>(</w:t>
            </w:r>
            <w:r w:rsidRPr="00A71255">
              <w:rPr>
                <w:rFonts w:ascii="Arial" w:hAnsi="Arial" w:cs="Arial"/>
                <w:sz w:val="24"/>
              </w:rPr>
              <w:t>including the environment</w:t>
            </w:r>
            <w:r w:rsidR="00112164">
              <w:rPr>
                <w:rFonts w:ascii="Arial" w:hAnsi="Arial" w:cs="Arial"/>
                <w:sz w:val="24"/>
              </w:rPr>
              <w:t>)</w:t>
            </w:r>
            <w:r w:rsidRPr="00A71255">
              <w:rPr>
                <w:rFonts w:ascii="Arial" w:hAnsi="Arial" w:cs="Arial"/>
                <w:sz w:val="24"/>
              </w:rPr>
              <w:t xml:space="preserve">, cryptographic system topology </w:t>
            </w:r>
            <w:r w:rsidR="009A4576">
              <w:rPr>
                <w:rFonts w:ascii="Arial" w:hAnsi="Arial" w:cs="Arial"/>
                <w:sz w:val="24"/>
              </w:rPr>
              <w:t>(</w:t>
            </w:r>
            <w:r w:rsidRPr="00A71255">
              <w:rPr>
                <w:rFonts w:ascii="Arial" w:hAnsi="Arial" w:cs="Arial"/>
                <w:sz w:val="24"/>
              </w:rPr>
              <w:t>including data flows</w:t>
            </w:r>
            <w:r w:rsidR="009A4576">
              <w:rPr>
                <w:rFonts w:ascii="Arial" w:hAnsi="Arial" w:cs="Arial"/>
                <w:sz w:val="24"/>
              </w:rPr>
              <w:t>)</w:t>
            </w:r>
            <w:r w:rsidRPr="00A71255">
              <w:rPr>
                <w:rFonts w:ascii="Arial" w:hAnsi="Arial" w:cs="Arial"/>
                <w:sz w:val="24"/>
              </w:rPr>
              <w:t xml:space="preserve">, use </w:t>
            </w:r>
            <w:r>
              <w:rPr>
                <w:rFonts w:ascii="Arial" w:hAnsi="Arial" w:cs="Arial"/>
                <w:sz w:val="24"/>
              </w:rPr>
              <w:t xml:space="preserve">and ownership </w:t>
            </w:r>
            <w:r w:rsidRPr="00A71255">
              <w:rPr>
                <w:rFonts w:ascii="Arial" w:hAnsi="Arial" w:cs="Arial"/>
                <w:sz w:val="24"/>
              </w:rPr>
              <w:t>of keys, key algorithm, key length, key lifetime</w:t>
            </w:r>
          </w:p>
          <w:p w14:paraId="11310FB6" w14:textId="31B82A94" w:rsidR="00F656D8" w:rsidRPr="00A71255" w:rsidRDefault="00F656D8" w:rsidP="00724ED5">
            <w:pPr>
              <w:pStyle w:val="ListParagraph"/>
              <w:numPr>
                <w:ilvl w:val="0"/>
                <w:numId w:val="117"/>
              </w:numPr>
              <w:tabs>
                <w:tab w:val="left" w:pos="391"/>
              </w:tabs>
              <w:ind w:left="360" w:right="34"/>
              <w:rPr>
                <w:rFonts w:ascii="Arial" w:hAnsi="Arial" w:cs="Arial"/>
                <w:sz w:val="24"/>
              </w:rPr>
            </w:pPr>
            <w:r w:rsidRPr="00A71255">
              <w:rPr>
                <w:rFonts w:ascii="Arial" w:hAnsi="Arial" w:cs="Arial"/>
                <w:sz w:val="24"/>
              </w:rPr>
              <w:t xml:space="preserve">roles and administrative responsibilities </w:t>
            </w:r>
            <w:r w:rsidR="00B754A5">
              <w:rPr>
                <w:rFonts w:ascii="Arial" w:hAnsi="Arial" w:cs="Arial"/>
                <w:sz w:val="24"/>
              </w:rPr>
              <w:t>(</w:t>
            </w:r>
            <w:r w:rsidRPr="00A71255">
              <w:rPr>
                <w:rFonts w:ascii="Arial" w:hAnsi="Arial" w:cs="Arial"/>
                <w:sz w:val="24"/>
              </w:rPr>
              <w:t>whether the keys are managed in-house</w:t>
            </w:r>
            <w:r>
              <w:rPr>
                <w:rFonts w:ascii="Arial" w:hAnsi="Arial" w:cs="Arial"/>
                <w:sz w:val="24"/>
              </w:rPr>
              <w:t xml:space="preserve"> </w:t>
            </w:r>
            <w:r w:rsidR="007E5C0D">
              <w:rPr>
                <w:rFonts w:ascii="Arial" w:hAnsi="Arial" w:cs="Arial"/>
                <w:sz w:val="24"/>
              </w:rPr>
              <w:t>via a hardware security module</w:t>
            </w:r>
            <w:r>
              <w:rPr>
                <w:rFonts w:ascii="Arial" w:hAnsi="Arial" w:cs="Arial"/>
                <w:sz w:val="24"/>
              </w:rPr>
              <w:t xml:space="preserve"> </w:t>
            </w:r>
            <w:r w:rsidR="007E5C0D">
              <w:rPr>
                <w:rFonts w:ascii="Arial" w:hAnsi="Arial" w:cs="Arial"/>
                <w:sz w:val="24"/>
              </w:rPr>
              <w:t>(</w:t>
            </w:r>
            <w:r>
              <w:rPr>
                <w:rFonts w:ascii="Arial" w:hAnsi="Arial" w:cs="Arial"/>
                <w:sz w:val="24"/>
              </w:rPr>
              <w:t>HSM)</w:t>
            </w:r>
            <w:r w:rsidRPr="00A71255">
              <w:rPr>
                <w:rFonts w:ascii="Arial" w:hAnsi="Arial" w:cs="Arial"/>
                <w:sz w:val="24"/>
              </w:rPr>
              <w:t xml:space="preserve"> or by the customer</w:t>
            </w:r>
            <w:r>
              <w:rPr>
                <w:rFonts w:ascii="Arial" w:hAnsi="Arial" w:cs="Arial"/>
                <w:sz w:val="24"/>
              </w:rPr>
              <w:t xml:space="preserve"> </w:t>
            </w:r>
            <w:r w:rsidRPr="00A71255">
              <w:rPr>
                <w:rFonts w:ascii="Arial" w:hAnsi="Arial" w:cs="Arial"/>
                <w:sz w:val="24"/>
              </w:rPr>
              <w:t xml:space="preserve">or </w:t>
            </w:r>
            <w:r>
              <w:rPr>
                <w:rFonts w:ascii="Arial" w:hAnsi="Arial" w:cs="Arial"/>
                <w:sz w:val="24"/>
              </w:rPr>
              <w:t xml:space="preserve">if </w:t>
            </w:r>
            <w:r w:rsidRPr="00A71255">
              <w:rPr>
                <w:rFonts w:ascii="Arial" w:hAnsi="Arial" w:cs="Arial"/>
                <w:sz w:val="24"/>
              </w:rPr>
              <w:t xml:space="preserve">outsourced </w:t>
            </w:r>
            <w:r w:rsidR="00EA6836">
              <w:rPr>
                <w:rFonts w:ascii="Arial" w:hAnsi="Arial" w:cs="Arial"/>
                <w:sz w:val="24"/>
              </w:rPr>
              <w:t>or</w:t>
            </w:r>
            <w:r w:rsidRPr="00A71255">
              <w:rPr>
                <w:rFonts w:ascii="Arial" w:hAnsi="Arial" w:cs="Arial"/>
                <w:sz w:val="24"/>
              </w:rPr>
              <w:t xml:space="preserve"> automatically updated by </w:t>
            </w:r>
            <w:r>
              <w:rPr>
                <w:rFonts w:ascii="Arial" w:hAnsi="Arial" w:cs="Arial"/>
                <w:sz w:val="24"/>
              </w:rPr>
              <w:t>other suppliers</w:t>
            </w:r>
            <w:r w:rsidR="00093CA9">
              <w:rPr>
                <w:rFonts w:ascii="Arial" w:hAnsi="Arial" w:cs="Arial"/>
                <w:sz w:val="24"/>
              </w:rPr>
              <w:t>)</w:t>
            </w:r>
            <w:r w:rsidRPr="00A71255">
              <w:rPr>
                <w:rFonts w:ascii="Arial" w:hAnsi="Arial" w:cs="Arial"/>
                <w:sz w:val="24"/>
              </w:rPr>
              <w:t xml:space="preserve"> </w:t>
            </w:r>
            <w:r w:rsidR="00093CA9">
              <w:rPr>
                <w:rFonts w:ascii="Arial" w:hAnsi="Arial" w:cs="Arial"/>
                <w:sz w:val="24"/>
              </w:rPr>
              <w:t>including</w:t>
            </w:r>
            <w:r w:rsidRPr="00A71255">
              <w:rPr>
                <w:rFonts w:ascii="Arial" w:hAnsi="Arial" w:cs="Arial"/>
                <w:sz w:val="24"/>
              </w:rPr>
              <w:t xml:space="preserve"> the responsibilities of a record keeper and how authorised </w:t>
            </w:r>
            <w:r w:rsidR="7FF898DB" w:rsidRPr="2834B555">
              <w:rPr>
                <w:rFonts w:ascii="Arial" w:hAnsi="Arial" w:cs="Arial"/>
                <w:sz w:val="24"/>
              </w:rPr>
              <w:t>user</w:t>
            </w:r>
            <w:r w:rsidR="69154D2E" w:rsidRPr="2834B555">
              <w:rPr>
                <w:rFonts w:ascii="Arial" w:hAnsi="Arial" w:cs="Arial"/>
                <w:sz w:val="24"/>
              </w:rPr>
              <w:t>s</w:t>
            </w:r>
            <w:r w:rsidRPr="00A71255">
              <w:rPr>
                <w:rFonts w:ascii="Arial" w:hAnsi="Arial" w:cs="Arial"/>
                <w:sz w:val="24"/>
              </w:rPr>
              <w:t xml:space="preserve"> obtain access</w:t>
            </w:r>
          </w:p>
          <w:p w14:paraId="2234834C" w14:textId="6B7BA615" w:rsidR="00F656D8" w:rsidRPr="00A71255" w:rsidRDefault="00F656D8" w:rsidP="00724ED5">
            <w:pPr>
              <w:pStyle w:val="ListParagraph"/>
              <w:numPr>
                <w:ilvl w:val="0"/>
                <w:numId w:val="117"/>
              </w:numPr>
              <w:tabs>
                <w:tab w:val="left" w:pos="391"/>
              </w:tabs>
              <w:ind w:left="360" w:right="34"/>
              <w:rPr>
                <w:rFonts w:ascii="Arial" w:hAnsi="Arial" w:cs="Arial"/>
                <w:sz w:val="24"/>
              </w:rPr>
            </w:pPr>
            <w:r w:rsidRPr="00A71255">
              <w:rPr>
                <w:rFonts w:ascii="Arial" w:hAnsi="Arial" w:cs="Arial"/>
                <w:sz w:val="24"/>
              </w:rPr>
              <w:t xml:space="preserve">administrative tasks which are </w:t>
            </w:r>
            <w:r>
              <w:rPr>
                <w:rFonts w:ascii="Arial" w:hAnsi="Arial" w:cs="Arial"/>
                <w:sz w:val="24"/>
              </w:rPr>
              <w:t xml:space="preserve">to </w:t>
            </w:r>
            <w:r w:rsidRPr="00A71255">
              <w:rPr>
                <w:rFonts w:ascii="Arial" w:hAnsi="Arial" w:cs="Arial"/>
                <w:sz w:val="24"/>
              </w:rPr>
              <w:t>secure</w:t>
            </w:r>
            <w:r>
              <w:rPr>
                <w:rFonts w:ascii="Arial" w:hAnsi="Arial" w:cs="Arial"/>
                <w:sz w:val="24"/>
              </w:rPr>
              <w:t>ly</w:t>
            </w:r>
            <w:r w:rsidRPr="00A71255">
              <w:rPr>
                <w:rFonts w:ascii="Arial" w:hAnsi="Arial" w:cs="Arial"/>
                <w:sz w:val="24"/>
              </w:rPr>
              <w:t xml:space="preserve"> generate, exchange, store, rotate, temporarily</w:t>
            </w:r>
            <w:r>
              <w:rPr>
                <w:rFonts w:ascii="Arial" w:hAnsi="Arial" w:cs="Arial"/>
                <w:sz w:val="24"/>
              </w:rPr>
              <w:t>/permanently</w:t>
            </w:r>
            <w:r w:rsidRPr="00A71255">
              <w:rPr>
                <w:rFonts w:ascii="Arial" w:hAnsi="Arial" w:cs="Arial"/>
                <w:sz w:val="24"/>
              </w:rPr>
              <w:t xml:space="preserve"> suspend</w:t>
            </w:r>
            <w:r w:rsidR="005A2D8A">
              <w:rPr>
                <w:rFonts w:ascii="Arial" w:hAnsi="Arial" w:cs="Arial"/>
                <w:sz w:val="24"/>
              </w:rPr>
              <w:t>ed,</w:t>
            </w:r>
            <w:r w:rsidRPr="00A71255">
              <w:rPr>
                <w:rFonts w:ascii="Arial" w:hAnsi="Arial" w:cs="Arial"/>
                <w:sz w:val="24"/>
              </w:rPr>
              <w:t xml:space="preserve"> lost, corrupted, revoke</w:t>
            </w:r>
            <w:r>
              <w:rPr>
                <w:rFonts w:ascii="Arial" w:hAnsi="Arial" w:cs="Arial"/>
                <w:sz w:val="24"/>
              </w:rPr>
              <w:t>d</w:t>
            </w:r>
            <w:r w:rsidRPr="00A71255">
              <w:rPr>
                <w:rFonts w:ascii="Arial" w:hAnsi="Arial" w:cs="Arial"/>
                <w:sz w:val="24"/>
              </w:rPr>
              <w:t>, expire</w:t>
            </w:r>
            <w:r>
              <w:rPr>
                <w:rFonts w:ascii="Arial" w:hAnsi="Arial" w:cs="Arial"/>
                <w:sz w:val="24"/>
              </w:rPr>
              <w:t>d, compromised,</w:t>
            </w:r>
            <w:r w:rsidRPr="00A71255">
              <w:rPr>
                <w:rFonts w:ascii="Arial" w:hAnsi="Arial" w:cs="Arial"/>
                <w:sz w:val="24"/>
              </w:rPr>
              <w:t xml:space="preserve"> or destroy</w:t>
            </w:r>
            <w:r>
              <w:rPr>
                <w:rFonts w:ascii="Arial" w:hAnsi="Arial" w:cs="Arial"/>
                <w:sz w:val="24"/>
              </w:rPr>
              <w:t>ed</w:t>
            </w:r>
            <w:r w:rsidRPr="00A71255">
              <w:rPr>
                <w:rFonts w:ascii="Arial" w:hAnsi="Arial" w:cs="Arial"/>
                <w:sz w:val="24"/>
              </w:rPr>
              <w:t xml:space="preserve"> encryption keys </w:t>
            </w:r>
            <w:r w:rsidR="00AC79F8">
              <w:rPr>
                <w:rFonts w:ascii="Arial" w:hAnsi="Arial" w:cs="Arial"/>
                <w:sz w:val="24"/>
              </w:rPr>
              <w:t>(</w:t>
            </w:r>
            <w:r w:rsidRPr="00A71255">
              <w:rPr>
                <w:rFonts w:ascii="Arial" w:hAnsi="Arial" w:cs="Arial"/>
                <w:sz w:val="24"/>
              </w:rPr>
              <w:t>along with their backup and archival procedures</w:t>
            </w:r>
            <w:r w:rsidR="00AC79F8">
              <w:rPr>
                <w:rFonts w:ascii="Arial" w:hAnsi="Arial" w:cs="Arial"/>
                <w:sz w:val="24"/>
              </w:rPr>
              <w:t>)</w:t>
            </w:r>
          </w:p>
          <w:p w14:paraId="539DCDB4" w14:textId="7D01DB05" w:rsidR="00F656D8" w:rsidRPr="00A71255" w:rsidRDefault="00F656D8" w:rsidP="00724ED5">
            <w:pPr>
              <w:pStyle w:val="ListParagraph"/>
              <w:numPr>
                <w:ilvl w:val="0"/>
                <w:numId w:val="118"/>
              </w:numPr>
              <w:tabs>
                <w:tab w:val="left" w:pos="391"/>
              </w:tabs>
              <w:ind w:left="360" w:right="34"/>
              <w:rPr>
                <w:rFonts w:ascii="Arial" w:hAnsi="Arial" w:cs="Arial"/>
                <w:sz w:val="24"/>
              </w:rPr>
            </w:pPr>
            <w:r w:rsidRPr="00A71255">
              <w:rPr>
                <w:rFonts w:ascii="Arial" w:hAnsi="Arial" w:cs="Arial"/>
                <w:sz w:val="24"/>
              </w:rPr>
              <w:t>information security incident</w:t>
            </w:r>
            <w:r>
              <w:rPr>
                <w:rFonts w:ascii="Arial" w:hAnsi="Arial" w:cs="Arial"/>
                <w:sz w:val="24"/>
              </w:rPr>
              <w:t xml:space="preserve"> ready set playbooks</w:t>
            </w:r>
            <w:r w:rsidRPr="00A71255">
              <w:rPr>
                <w:rFonts w:ascii="Arial" w:hAnsi="Arial" w:cs="Arial"/>
                <w:sz w:val="24"/>
              </w:rPr>
              <w:t xml:space="preserve"> where the keys could be compromised</w:t>
            </w:r>
          </w:p>
          <w:p w14:paraId="67E95D16" w14:textId="01463C6C" w:rsidR="00F656D8" w:rsidRPr="00A71255" w:rsidRDefault="00F656D8" w:rsidP="00724ED5">
            <w:pPr>
              <w:pStyle w:val="ListParagraph"/>
              <w:numPr>
                <w:ilvl w:val="0"/>
                <w:numId w:val="120"/>
              </w:numPr>
              <w:tabs>
                <w:tab w:val="left" w:pos="391"/>
              </w:tabs>
              <w:ind w:left="391" w:right="34"/>
              <w:rPr>
                <w:rFonts w:ascii="Arial" w:hAnsi="Arial" w:cs="Arial"/>
                <w:sz w:val="24"/>
              </w:rPr>
            </w:pPr>
            <w:r w:rsidRPr="00A71255">
              <w:rPr>
                <w:rFonts w:ascii="Arial" w:hAnsi="Arial" w:cs="Arial"/>
                <w:sz w:val="24"/>
              </w:rPr>
              <w:t>key generation</w:t>
            </w:r>
            <w:r>
              <w:rPr>
                <w:rFonts w:ascii="Arial" w:hAnsi="Arial" w:cs="Arial"/>
                <w:sz w:val="24"/>
              </w:rPr>
              <w:t xml:space="preserve"> and setup</w:t>
            </w:r>
            <w:r w:rsidRPr="00A71255">
              <w:rPr>
                <w:rFonts w:ascii="Arial" w:hAnsi="Arial" w:cs="Arial"/>
                <w:sz w:val="24"/>
              </w:rPr>
              <w:t xml:space="preserve"> for different encryption mechanisms as suitable for relevant applications or services or systems</w:t>
            </w:r>
            <w:r>
              <w:rPr>
                <w:rFonts w:ascii="Arial" w:hAnsi="Arial" w:cs="Arial"/>
                <w:sz w:val="24"/>
              </w:rPr>
              <w:t xml:space="preserve"> (e.g., setting up private keys, generating SSH private/public keys, SSL/TLS certificates generation or rollouts, etc</w:t>
            </w:r>
            <w:r w:rsidR="33C47FF7" w:rsidRPr="2834B555">
              <w:rPr>
                <w:rFonts w:ascii="Arial" w:hAnsi="Arial" w:cs="Arial"/>
                <w:sz w:val="24"/>
              </w:rPr>
              <w:t>.</w:t>
            </w:r>
            <w:r w:rsidR="7FF898DB" w:rsidRPr="2834B555">
              <w:rPr>
                <w:rFonts w:ascii="Arial" w:hAnsi="Arial" w:cs="Arial"/>
                <w:sz w:val="24"/>
              </w:rPr>
              <w:t>)</w:t>
            </w:r>
          </w:p>
          <w:p w14:paraId="7EA50801" w14:textId="77777777" w:rsidR="00F656D8" w:rsidRPr="00A71255" w:rsidRDefault="00F656D8" w:rsidP="00724ED5">
            <w:pPr>
              <w:pStyle w:val="ListParagraph"/>
              <w:numPr>
                <w:ilvl w:val="0"/>
                <w:numId w:val="121"/>
              </w:numPr>
              <w:tabs>
                <w:tab w:val="left" w:pos="391"/>
              </w:tabs>
              <w:ind w:left="391" w:right="34"/>
              <w:rPr>
                <w:rFonts w:ascii="Arial" w:hAnsi="Arial" w:cs="Arial"/>
                <w:sz w:val="24"/>
              </w:rPr>
            </w:pPr>
            <w:r w:rsidRPr="00A71255">
              <w:rPr>
                <w:rFonts w:ascii="Arial" w:hAnsi="Arial" w:cs="Arial"/>
                <w:sz w:val="24"/>
              </w:rPr>
              <w:t>issuing and obtaining public key certificates</w:t>
            </w:r>
          </w:p>
          <w:p w14:paraId="1C31079A" w14:textId="77777777" w:rsidR="00F656D8" w:rsidRPr="00A71255" w:rsidRDefault="00F656D8" w:rsidP="00724ED5">
            <w:pPr>
              <w:pStyle w:val="ListParagraph"/>
              <w:numPr>
                <w:ilvl w:val="0"/>
                <w:numId w:val="121"/>
              </w:numPr>
              <w:tabs>
                <w:tab w:val="left" w:pos="391"/>
              </w:tabs>
              <w:ind w:left="391" w:right="34"/>
              <w:rPr>
                <w:rFonts w:ascii="Arial" w:hAnsi="Arial" w:cs="Arial"/>
                <w:sz w:val="24"/>
              </w:rPr>
            </w:pPr>
            <w:r w:rsidRPr="00A71255">
              <w:rPr>
                <w:rFonts w:ascii="Arial" w:hAnsi="Arial" w:cs="Arial"/>
                <w:sz w:val="24"/>
              </w:rPr>
              <w:t>logging and auditing of activities relating to key management</w:t>
            </w:r>
          </w:p>
          <w:p w14:paraId="1FFD4E87" w14:textId="0E976BB8" w:rsidR="00F656D8" w:rsidRPr="00A71255" w:rsidRDefault="00F656D8" w:rsidP="00724ED5">
            <w:pPr>
              <w:pStyle w:val="ListParagraph"/>
              <w:numPr>
                <w:ilvl w:val="0"/>
                <w:numId w:val="121"/>
              </w:numPr>
              <w:tabs>
                <w:tab w:val="left" w:pos="391"/>
              </w:tabs>
              <w:ind w:left="391" w:right="34"/>
              <w:rPr>
                <w:rFonts w:ascii="Arial" w:hAnsi="Arial" w:cs="Arial"/>
                <w:sz w:val="24"/>
              </w:rPr>
            </w:pPr>
            <w:r w:rsidRPr="00A71255">
              <w:rPr>
                <w:rFonts w:ascii="Arial" w:hAnsi="Arial" w:cs="Arial"/>
                <w:sz w:val="24"/>
              </w:rPr>
              <w:t xml:space="preserve">configuring activation and deactivation time periods for keys </w:t>
            </w:r>
            <w:r w:rsidR="00B15E75">
              <w:rPr>
                <w:rFonts w:ascii="Arial" w:hAnsi="Arial" w:cs="Arial"/>
                <w:sz w:val="24"/>
              </w:rPr>
              <w:t>(so</w:t>
            </w:r>
            <w:r w:rsidRPr="00A71255">
              <w:rPr>
                <w:rFonts w:ascii="Arial" w:hAnsi="Arial" w:cs="Arial"/>
                <w:sz w:val="24"/>
              </w:rPr>
              <w:t xml:space="preserve"> that keys are used only for </w:t>
            </w:r>
            <w:r>
              <w:rPr>
                <w:rFonts w:ascii="Arial" w:hAnsi="Arial" w:cs="Arial"/>
                <w:sz w:val="24"/>
              </w:rPr>
              <w:t>a</w:t>
            </w:r>
            <w:r w:rsidRPr="00A71255">
              <w:rPr>
                <w:rFonts w:ascii="Arial" w:hAnsi="Arial" w:cs="Arial"/>
                <w:sz w:val="24"/>
              </w:rPr>
              <w:t xml:space="preserve"> period of time as documented in the organisation’s policy or procedures</w:t>
            </w:r>
            <w:r w:rsidR="00D300D7">
              <w:rPr>
                <w:rFonts w:ascii="Arial" w:hAnsi="Arial" w:cs="Arial"/>
                <w:sz w:val="24"/>
              </w:rPr>
              <w:t>)</w:t>
            </w:r>
          </w:p>
          <w:p w14:paraId="53BA51A1" w14:textId="4E61E106" w:rsidR="00F656D8" w:rsidRPr="00A71255" w:rsidRDefault="00F656D8" w:rsidP="00724ED5">
            <w:pPr>
              <w:pStyle w:val="ListParagraph"/>
              <w:numPr>
                <w:ilvl w:val="0"/>
                <w:numId w:val="121"/>
              </w:numPr>
              <w:tabs>
                <w:tab w:val="left" w:pos="391"/>
              </w:tabs>
              <w:ind w:left="391" w:right="34"/>
              <w:rPr>
                <w:rFonts w:ascii="Arial" w:hAnsi="Arial" w:cs="Arial"/>
                <w:sz w:val="24"/>
              </w:rPr>
            </w:pPr>
            <w:r w:rsidRPr="00A71255">
              <w:rPr>
                <w:rFonts w:ascii="Arial" w:hAnsi="Arial" w:cs="Arial"/>
                <w:sz w:val="24"/>
              </w:rPr>
              <w:t xml:space="preserve">encryption keys are protected against modification and loss </w:t>
            </w:r>
            <w:r w:rsidR="005D7EAC">
              <w:rPr>
                <w:rFonts w:ascii="Arial" w:hAnsi="Arial" w:cs="Arial"/>
                <w:sz w:val="24"/>
              </w:rPr>
              <w:t>(</w:t>
            </w:r>
            <w:r w:rsidRPr="00A71255">
              <w:rPr>
                <w:rFonts w:ascii="Arial" w:hAnsi="Arial" w:cs="Arial"/>
                <w:sz w:val="24"/>
              </w:rPr>
              <w:t>where secret and private keys are protected against unauthorised use and disclosure</w:t>
            </w:r>
            <w:r w:rsidR="005D7EAC">
              <w:rPr>
                <w:rFonts w:ascii="Arial" w:hAnsi="Arial" w:cs="Arial"/>
                <w:sz w:val="24"/>
              </w:rPr>
              <w:t>)</w:t>
            </w:r>
          </w:p>
          <w:p w14:paraId="2DDA7D5C" w14:textId="2900D29D" w:rsidR="00F656D8" w:rsidRPr="00A71255" w:rsidRDefault="00F656D8" w:rsidP="00724ED5">
            <w:pPr>
              <w:pStyle w:val="ListParagraph"/>
              <w:numPr>
                <w:ilvl w:val="0"/>
                <w:numId w:val="119"/>
              </w:numPr>
              <w:tabs>
                <w:tab w:val="left" w:pos="391"/>
              </w:tabs>
              <w:ind w:left="391" w:right="34"/>
              <w:rPr>
                <w:rFonts w:ascii="Arial" w:hAnsi="Arial" w:cs="Arial"/>
                <w:sz w:val="24"/>
              </w:rPr>
            </w:pPr>
            <w:r w:rsidRPr="00A71255">
              <w:rPr>
                <w:rFonts w:ascii="Arial" w:hAnsi="Arial" w:cs="Arial"/>
                <w:sz w:val="24"/>
              </w:rPr>
              <w:t>legal, regulatory</w:t>
            </w:r>
            <w:r>
              <w:rPr>
                <w:rFonts w:ascii="Arial" w:hAnsi="Arial" w:cs="Arial"/>
                <w:sz w:val="24"/>
              </w:rPr>
              <w:t>,</w:t>
            </w:r>
            <w:r w:rsidRPr="00A71255">
              <w:rPr>
                <w:rFonts w:ascii="Arial" w:hAnsi="Arial" w:cs="Arial"/>
                <w:sz w:val="24"/>
              </w:rPr>
              <w:t xml:space="preserve"> and contractual requirements</w:t>
            </w:r>
            <w:r w:rsidR="009770E3">
              <w:rPr>
                <w:rFonts w:ascii="Arial" w:hAnsi="Arial" w:cs="Arial"/>
                <w:sz w:val="24"/>
              </w:rPr>
              <w:t xml:space="preserve"> are met</w:t>
            </w:r>
          </w:p>
          <w:p w14:paraId="3207ED2B" w14:textId="546AD990" w:rsidR="00F656D8" w:rsidRDefault="00F656D8" w:rsidP="00724ED5">
            <w:pPr>
              <w:pStyle w:val="ListParagraph"/>
              <w:numPr>
                <w:ilvl w:val="0"/>
                <w:numId w:val="119"/>
              </w:numPr>
              <w:tabs>
                <w:tab w:val="left" w:pos="391"/>
              </w:tabs>
              <w:ind w:left="391" w:right="34"/>
              <w:rPr>
                <w:rFonts w:ascii="Arial" w:hAnsi="Arial" w:cs="Arial"/>
                <w:sz w:val="24"/>
              </w:rPr>
            </w:pPr>
            <w:r w:rsidRPr="00A71255">
              <w:rPr>
                <w:rFonts w:ascii="Arial" w:hAnsi="Arial" w:cs="Arial"/>
                <w:sz w:val="24"/>
              </w:rPr>
              <w:t xml:space="preserve">protection and maintenance of software and hardware </w:t>
            </w:r>
            <w:r>
              <w:rPr>
                <w:rFonts w:ascii="Arial" w:hAnsi="Arial" w:cs="Arial"/>
                <w:sz w:val="24"/>
              </w:rPr>
              <w:t xml:space="preserve">used for key management </w:t>
            </w:r>
            <w:r w:rsidR="00CF52D8">
              <w:rPr>
                <w:rFonts w:ascii="Arial" w:hAnsi="Arial" w:cs="Arial"/>
                <w:sz w:val="24"/>
              </w:rPr>
              <w:t>(</w:t>
            </w:r>
            <w:r w:rsidRPr="00A71255">
              <w:rPr>
                <w:rFonts w:ascii="Arial" w:hAnsi="Arial" w:cs="Arial"/>
                <w:sz w:val="24"/>
              </w:rPr>
              <w:t>including destroying encryption keys as required</w:t>
            </w:r>
            <w:r w:rsidR="00CF52D8">
              <w:rPr>
                <w:rFonts w:ascii="Arial" w:hAnsi="Arial" w:cs="Arial"/>
                <w:sz w:val="24"/>
              </w:rPr>
              <w:t>)</w:t>
            </w:r>
          </w:p>
          <w:p w14:paraId="041DA130" w14:textId="7E88A7BD" w:rsidR="00F656D8" w:rsidRDefault="00F656D8" w:rsidP="00724ED5">
            <w:pPr>
              <w:pStyle w:val="ListParagraph"/>
              <w:numPr>
                <w:ilvl w:val="0"/>
                <w:numId w:val="119"/>
              </w:numPr>
              <w:tabs>
                <w:tab w:val="left" w:pos="391"/>
              </w:tabs>
              <w:ind w:left="391" w:right="34"/>
              <w:rPr>
                <w:rFonts w:ascii="Arial" w:hAnsi="Arial" w:cs="Arial"/>
                <w:sz w:val="24"/>
              </w:rPr>
            </w:pPr>
            <w:r>
              <w:rPr>
                <w:rFonts w:ascii="Arial" w:hAnsi="Arial" w:cs="Arial"/>
                <w:sz w:val="24"/>
              </w:rPr>
              <w:t>mitigation strategies to accommodate the risks if keys are owned by customer or supplier, or if they were to be distributed to their intended customers including how they are to be activated</w:t>
            </w:r>
            <w:r w:rsidR="0033415F">
              <w:rPr>
                <w:rFonts w:ascii="Arial" w:hAnsi="Arial" w:cs="Arial"/>
                <w:sz w:val="24"/>
              </w:rPr>
              <w:t>.</w:t>
            </w:r>
            <w:r>
              <w:rPr>
                <w:rFonts w:ascii="Arial" w:hAnsi="Arial" w:cs="Arial"/>
                <w:sz w:val="24"/>
              </w:rPr>
              <w:t xml:space="preserve"> </w:t>
            </w:r>
          </w:p>
          <w:p w14:paraId="75224DAE" w14:textId="77777777" w:rsidR="00F656D8" w:rsidRPr="00A71255" w:rsidRDefault="00F656D8" w:rsidP="00F656D8">
            <w:pPr>
              <w:tabs>
                <w:tab w:val="left" w:pos="391"/>
              </w:tabs>
              <w:ind w:right="34"/>
              <w:rPr>
                <w:rFonts w:ascii="Arial" w:hAnsi="Arial" w:cs="Arial"/>
                <w:sz w:val="24"/>
              </w:rPr>
            </w:pPr>
          </w:p>
          <w:p w14:paraId="400AFBDB" w14:textId="1B6BD257" w:rsidR="00F656D8" w:rsidRPr="00A71255" w:rsidRDefault="00F656D8" w:rsidP="00F656D8">
            <w:pPr>
              <w:tabs>
                <w:tab w:val="left" w:pos="391"/>
              </w:tabs>
              <w:ind w:right="34"/>
              <w:rPr>
                <w:rFonts w:ascii="Arial" w:hAnsi="Arial" w:cs="Arial"/>
                <w:b/>
                <w:bCs/>
                <w:sz w:val="24"/>
              </w:rPr>
            </w:pPr>
            <w:r w:rsidRPr="00A71255">
              <w:rPr>
                <w:rFonts w:ascii="Arial" w:hAnsi="Arial" w:cs="Arial"/>
                <w:b/>
                <w:bCs/>
                <w:sz w:val="24"/>
              </w:rPr>
              <w:t xml:space="preserve">Key </w:t>
            </w:r>
            <w:r w:rsidR="0033415F" w:rsidRPr="00A71255">
              <w:rPr>
                <w:rFonts w:ascii="Arial" w:hAnsi="Arial" w:cs="Arial"/>
                <w:b/>
                <w:bCs/>
                <w:sz w:val="24"/>
              </w:rPr>
              <w:t>lifecycle &amp; authentication</w:t>
            </w:r>
          </w:p>
          <w:p w14:paraId="68FDE401" w14:textId="5DA4DCD6" w:rsidR="00F656D8" w:rsidRPr="00A71255" w:rsidRDefault="00F656D8" w:rsidP="00F656D8">
            <w:pPr>
              <w:tabs>
                <w:tab w:val="left" w:pos="391"/>
              </w:tabs>
              <w:ind w:right="34"/>
              <w:rPr>
                <w:rFonts w:ascii="Arial" w:hAnsi="Arial" w:cs="Arial"/>
                <w:sz w:val="24"/>
              </w:rPr>
            </w:pPr>
            <w:r w:rsidRPr="00A71255">
              <w:rPr>
                <w:rFonts w:ascii="Arial" w:hAnsi="Arial" w:cs="Arial"/>
                <w:sz w:val="24"/>
              </w:rPr>
              <w:t>Procedures are to be documented on the lifecycle (create, maintain, terminate/expire) of encryption keys for relevant applications</w:t>
            </w:r>
            <w:r w:rsidR="00E531FA">
              <w:rPr>
                <w:rFonts w:ascii="Arial" w:hAnsi="Arial" w:cs="Arial"/>
                <w:sz w:val="24"/>
              </w:rPr>
              <w:t>,</w:t>
            </w:r>
            <w:r w:rsidR="00E531FA" w:rsidRPr="00A71255">
              <w:rPr>
                <w:rFonts w:ascii="Arial" w:hAnsi="Arial" w:cs="Arial"/>
                <w:sz w:val="24"/>
              </w:rPr>
              <w:t xml:space="preserve"> </w:t>
            </w:r>
            <w:r w:rsidRPr="00A71255">
              <w:rPr>
                <w:rFonts w:ascii="Arial" w:hAnsi="Arial" w:cs="Arial"/>
                <w:sz w:val="24"/>
              </w:rPr>
              <w:t>services</w:t>
            </w:r>
            <w:r w:rsidR="00E531FA">
              <w:rPr>
                <w:rFonts w:ascii="Arial" w:hAnsi="Arial" w:cs="Arial"/>
                <w:sz w:val="24"/>
              </w:rPr>
              <w:t>,</w:t>
            </w:r>
            <w:r w:rsidRPr="00A71255">
              <w:rPr>
                <w:rFonts w:ascii="Arial" w:hAnsi="Arial" w:cs="Arial"/>
                <w:sz w:val="24"/>
              </w:rPr>
              <w:t xml:space="preserve"> or systems. </w:t>
            </w:r>
            <w:r>
              <w:rPr>
                <w:rFonts w:ascii="Arial" w:hAnsi="Arial" w:cs="Arial"/>
                <w:sz w:val="24"/>
              </w:rPr>
              <w:t>Unique lifecycle for credential rotation of critical systems is to be documented along with the frequency of the rotation. If</w:t>
            </w:r>
            <w:r w:rsidRPr="00A71255">
              <w:rPr>
                <w:rFonts w:ascii="Arial" w:hAnsi="Arial" w:cs="Arial"/>
                <w:sz w:val="24"/>
              </w:rPr>
              <w:t xml:space="preserve"> there is a potential incident, the keys are </w:t>
            </w:r>
            <w:r>
              <w:rPr>
                <w:rFonts w:ascii="Arial" w:hAnsi="Arial" w:cs="Arial"/>
                <w:sz w:val="24"/>
              </w:rPr>
              <w:t xml:space="preserve">to be </w:t>
            </w:r>
            <w:r w:rsidRPr="00A71255">
              <w:rPr>
                <w:rFonts w:ascii="Arial" w:hAnsi="Arial" w:cs="Arial"/>
                <w:sz w:val="24"/>
              </w:rPr>
              <w:t xml:space="preserve">terminated, and new keys are generated to maintain </w:t>
            </w:r>
            <w:r w:rsidR="005E49D0">
              <w:rPr>
                <w:rFonts w:ascii="Arial" w:hAnsi="Arial" w:cs="Arial"/>
                <w:sz w:val="24"/>
              </w:rPr>
              <w:t xml:space="preserve">information </w:t>
            </w:r>
            <w:r w:rsidRPr="00A71255">
              <w:rPr>
                <w:rFonts w:ascii="Arial" w:hAnsi="Arial" w:cs="Arial"/>
                <w:sz w:val="24"/>
              </w:rPr>
              <w:t>security</w:t>
            </w:r>
            <w:r w:rsidR="00FA03C3">
              <w:rPr>
                <w:rFonts w:ascii="Arial" w:hAnsi="Arial" w:cs="Arial"/>
                <w:sz w:val="24"/>
              </w:rPr>
              <w:t xml:space="preserve"> and</w:t>
            </w:r>
            <w:r w:rsidRPr="00A71255">
              <w:rPr>
                <w:rFonts w:ascii="Arial" w:hAnsi="Arial" w:cs="Arial"/>
                <w:sz w:val="24"/>
              </w:rPr>
              <w:t xml:space="preserve"> the services that are being provided</w:t>
            </w:r>
            <w:r w:rsidR="00FA03C3">
              <w:rPr>
                <w:rFonts w:ascii="Arial" w:hAnsi="Arial" w:cs="Arial"/>
                <w:sz w:val="24"/>
              </w:rPr>
              <w:t xml:space="preserve"> to customers</w:t>
            </w:r>
            <w:r w:rsidRPr="00A71255">
              <w:rPr>
                <w:rFonts w:ascii="Arial" w:hAnsi="Arial" w:cs="Arial"/>
                <w:sz w:val="24"/>
              </w:rPr>
              <w:t xml:space="preserve">. Logs of accessing these keys are to be recorded and monitored </w:t>
            </w:r>
            <w:r w:rsidR="000862AF">
              <w:rPr>
                <w:rFonts w:ascii="Arial" w:hAnsi="Arial" w:cs="Arial"/>
                <w:sz w:val="24"/>
              </w:rPr>
              <w:t xml:space="preserve">to identify </w:t>
            </w:r>
            <w:r w:rsidR="0031603B">
              <w:rPr>
                <w:rFonts w:ascii="Arial" w:hAnsi="Arial" w:cs="Arial"/>
                <w:sz w:val="24"/>
              </w:rPr>
              <w:t>any</w:t>
            </w:r>
            <w:r w:rsidRPr="00A71255">
              <w:rPr>
                <w:rFonts w:ascii="Arial" w:hAnsi="Arial" w:cs="Arial"/>
                <w:sz w:val="24"/>
              </w:rPr>
              <w:t xml:space="preserve"> unauthorised access </w:t>
            </w:r>
            <w:r w:rsidR="0067492A">
              <w:rPr>
                <w:rFonts w:ascii="Arial" w:hAnsi="Arial" w:cs="Arial"/>
                <w:sz w:val="24"/>
              </w:rPr>
              <w:t>(</w:t>
            </w:r>
            <w:r w:rsidRPr="00A71255">
              <w:rPr>
                <w:rFonts w:ascii="Arial" w:hAnsi="Arial" w:cs="Arial"/>
                <w:sz w:val="24"/>
              </w:rPr>
              <w:t>including details</w:t>
            </w:r>
            <w:r>
              <w:rPr>
                <w:rFonts w:ascii="Arial" w:hAnsi="Arial" w:cs="Arial"/>
                <w:sz w:val="24"/>
              </w:rPr>
              <w:t xml:space="preserve"> </w:t>
            </w:r>
            <w:r w:rsidR="006A367E">
              <w:rPr>
                <w:rFonts w:ascii="Arial" w:hAnsi="Arial" w:cs="Arial"/>
                <w:sz w:val="24"/>
              </w:rPr>
              <w:t>of</w:t>
            </w:r>
            <w:r w:rsidRPr="00A71255">
              <w:rPr>
                <w:rFonts w:ascii="Arial" w:hAnsi="Arial" w:cs="Arial"/>
                <w:sz w:val="24"/>
              </w:rPr>
              <w:t xml:space="preserve"> roles and personnel with system administrator access along with personnel whose access was disabled or withdrawn</w:t>
            </w:r>
            <w:r w:rsidR="00871CB5">
              <w:rPr>
                <w:rFonts w:ascii="Arial" w:hAnsi="Arial" w:cs="Arial"/>
                <w:sz w:val="24"/>
              </w:rPr>
              <w:t>)</w:t>
            </w:r>
            <w:r w:rsidRPr="00A71255">
              <w:rPr>
                <w:rFonts w:ascii="Arial" w:hAnsi="Arial" w:cs="Arial"/>
                <w:sz w:val="24"/>
              </w:rPr>
              <w:t xml:space="preserve">. </w:t>
            </w:r>
          </w:p>
          <w:p w14:paraId="6F20E0A4" w14:textId="77777777" w:rsidR="00F656D8" w:rsidRPr="00A71255" w:rsidRDefault="00F656D8" w:rsidP="00F656D8">
            <w:pPr>
              <w:tabs>
                <w:tab w:val="left" w:pos="391"/>
              </w:tabs>
              <w:ind w:right="34"/>
              <w:rPr>
                <w:rFonts w:ascii="Arial" w:hAnsi="Arial" w:cs="Arial"/>
                <w:sz w:val="24"/>
              </w:rPr>
            </w:pPr>
          </w:p>
          <w:p w14:paraId="5B56D68F" w14:textId="3AD5ECCE" w:rsidR="00F656D8" w:rsidRPr="00A71255" w:rsidRDefault="00F656D8" w:rsidP="00F656D8">
            <w:pPr>
              <w:tabs>
                <w:tab w:val="left" w:pos="391"/>
              </w:tabs>
              <w:ind w:right="34"/>
              <w:rPr>
                <w:rFonts w:ascii="Arial" w:hAnsi="Arial" w:cs="Arial"/>
                <w:sz w:val="24"/>
              </w:rPr>
            </w:pPr>
            <w:r w:rsidRPr="00A71255">
              <w:rPr>
                <w:rFonts w:ascii="Arial" w:hAnsi="Arial" w:cs="Arial"/>
                <w:sz w:val="24"/>
              </w:rPr>
              <w:t>In addition to the above, the authenticity of the public keys needs to be addressed by the certificate authorit</w:t>
            </w:r>
            <w:r w:rsidR="00054F1E">
              <w:rPr>
                <w:rFonts w:ascii="Arial" w:hAnsi="Arial" w:cs="Arial"/>
                <w:sz w:val="24"/>
              </w:rPr>
              <w:t>y</w:t>
            </w:r>
            <w:r w:rsidRPr="00A71255">
              <w:rPr>
                <w:rFonts w:ascii="Arial" w:hAnsi="Arial" w:cs="Arial"/>
                <w:sz w:val="24"/>
              </w:rPr>
              <w:t xml:space="preserve"> who issues public key certificates.</w:t>
            </w:r>
          </w:p>
          <w:p w14:paraId="2D7203D7" w14:textId="77777777" w:rsidR="00F656D8" w:rsidRPr="00A71255" w:rsidRDefault="00F656D8" w:rsidP="00F656D8">
            <w:pPr>
              <w:rPr>
                <w:rFonts w:ascii="Arial" w:hAnsi="Arial" w:cs="Arial"/>
                <w:sz w:val="24"/>
              </w:rPr>
            </w:pPr>
          </w:p>
        </w:tc>
      </w:tr>
      <w:tr w:rsidR="00F656D8" w:rsidRPr="00A71255" w14:paraId="637C6CF9" w14:textId="77777777" w:rsidTr="009707A5">
        <w:tc>
          <w:tcPr>
            <w:tcW w:w="21683" w:type="dxa"/>
            <w:gridSpan w:val="4"/>
            <w:shd w:val="clear" w:color="auto" w:fill="D9D9D9" w:themeFill="background1" w:themeFillShade="D9"/>
          </w:tcPr>
          <w:p w14:paraId="43307951" w14:textId="795B13D9" w:rsidR="00F656D8" w:rsidRPr="00756C11" w:rsidRDefault="00F656D8" w:rsidP="00756C11">
            <w:pPr>
              <w:pStyle w:val="Heading2"/>
              <w:rPr>
                <w:rFonts w:ascii="Arial" w:hAnsi="Arial" w:cs="Arial"/>
                <w:color w:val="auto"/>
                <w:sz w:val="24"/>
              </w:rPr>
            </w:pPr>
            <w:bookmarkStart w:id="25" w:name="_Toc140567049"/>
            <w:r w:rsidRPr="00756C11">
              <w:rPr>
                <w:rFonts w:ascii="Arial" w:hAnsi="Arial" w:cs="Arial"/>
                <w:color w:val="auto"/>
                <w:sz w:val="24"/>
              </w:rPr>
              <w:lastRenderedPageBreak/>
              <w:t>Identity an</w:t>
            </w:r>
            <w:r w:rsidR="005D10E8" w:rsidRPr="00756C11">
              <w:rPr>
                <w:rFonts w:ascii="Arial" w:hAnsi="Arial" w:cs="Arial"/>
                <w:color w:val="auto"/>
                <w:sz w:val="24"/>
              </w:rPr>
              <w:t>d access management</w:t>
            </w:r>
            <w:bookmarkEnd w:id="25"/>
          </w:p>
          <w:p w14:paraId="35AB0346" w14:textId="77777777" w:rsidR="00F656D8" w:rsidRPr="00A71255" w:rsidRDefault="00F656D8" w:rsidP="00F656D8">
            <w:pPr>
              <w:rPr>
                <w:rFonts w:ascii="Arial" w:hAnsi="Arial" w:cs="Arial"/>
                <w:sz w:val="24"/>
              </w:rPr>
            </w:pPr>
            <w:r w:rsidRPr="00A71255">
              <w:rPr>
                <w:rFonts w:ascii="Arial" w:hAnsi="Arial" w:cs="Arial"/>
                <w:sz w:val="24"/>
              </w:rPr>
              <w:t>Implementation of controls in this section ensures that:</w:t>
            </w:r>
          </w:p>
          <w:p w14:paraId="7CA96F04" w14:textId="6C9F80E1" w:rsidR="00F656D8" w:rsidRPr="00A71255" w:rsidRDefault="00F656D8" w:rsidP="00F656D8">
            <w:pPr>
              <w:pStyle w:val="ListParagraph"/>
              <w:numPr>
                <w:ilvl w:val="0"/>
                <w:numId w:val="46"/>
              </w:numPr>
              <w:tabs>
                <w:tab w:val="left" w:pos="1890"/>
              </w:tabs>
              <w:rPr>
                <w:rFonts w:ascii="Arial" w:hAnsi="Arial" w:cs="Arial"/>
                <w:sz w:val="24"/>
              </w:rPr>
            </w:pPr>
            <w:r w:rsidRPr="00A71255">
              <w:rPr>
                <w:rFonts w:ascii="Arial" w:hAnsi="Arial" w:cs="Arial"/>
                <w:sz w:val="24"/>
              </w:rPr>
              <w:t xml:space="preserve">individuals and systems accessing the organisation’s information and devices that provide such access </w:t>
            </w:r>
            <w:r>
              <w:rPr>
                <w:rFonts w:ascii="Arial" w:hAnsi="Arial" w:cs="Arial"/>
                <w:sz w:val="24"/>
              </w:rPr>
              <w:t>is to</w:t>
            </w:r>
            <w:r w:rsidRPr="00A71255">
              <w:rPr>
                <w:rFonts w:ascii="Arial" w:hAnsi="Arial" w:cs="Arial"/>
                <w:sz w:val="24"/>
              </w:rPr>
              <w:t xml:space="preserve"> be uniquely identified</w:t>
            </w:r>
          </w:p>
          <w:p w14:paraId="0B14DD73" w14:textId="52F9EE56" w:rsidR="00F656D8" w:rsidRPr="00A71255" w:rsidRDefault="00F656D8" w:rsidP="00F656D8">
            <w:pPr>
              <w:pStyle w:val="ListParagraph"/>
              <w:numPr>
                <w:ilvl w:val="0"/>
                <w:numId w:val="46"/>
              </w:numPr>
              <w:rPr>
                <w:rFonts w:ascii="Arial" w:hAnsi="Arial" w:cs="Arial"/>
                <w:sz w:val="24"/>
              </w:rPr>
            </w:pPr>
            <w:r w:rsidRPr="00A71255">
              <w:rPr>
                <w:rFonts w:ascii="Arial" w:hAnsi="Arial" w:cs="Arial"/>
                <w:sz w:val="24"/>
              </w:rPr>
              <w:t xml:space="preserve">individuals and systems </w:t>
            </w:r>
            <w:r w:rsidR="002068DA">
              <w:rPr>
                <w:rFonts w:ascii="Arial" w:hAnsi="Arial" w:cs="Arial"/>
                <w:sz w:val="24"/>
              </w:rPr>
              <w:t>are</w:t>
            </w:r>
            <w:r>
              <w:rPr>
                <w:rFonts w:ascii="Arial" w:hAnsi="Arial" w:cs="Arial"/>
                <w:sz w:val="24"/>
              </w:rPr>
              <w:t xml:space="preserve"> to</w:t>
            </w:r>
            <w:r w:rsidRPr="00A71255">
              <w:rPr>
                <w:rFonts w:ascii="Arial" w:hAnsi="Arial" w:cs="Arial"/>
                <w:sz w:val="24"/>
              </w:rPr>
              <w:t xml:space="preserve"> be authenticated and circumventing the authentication process is prevented</w:t>
            </w:r>
          </w:p>
          <w:p w14:paraId="0F53B0C2" w14:textId="1992EF31" w:rsidR="00F656D8" w:rsidRPr="00A71255" w:rsidRDefault="00F656D8" w:rsidP="00F656D8">
            <w:pPr>
              <w:pStyle w:val="ListParagraph"/>
              <w:numPr>
                <w:ilvl w:val="0"/>
                <w:numId w:val="46"/>
              </w:numPr>
              <w:rPr>
                <w:rFonts w:ascii="Arial" w:hAnsi="Arial" w:cs="Arial"/>
                <w:sz w:val="24"/>
              </w:rPr>
            </w:pPr>
            <w:r w:rsidRPr="00A71255">
              <w:rPr>
                <w:rFonts w:ascii="Arial" w:hAnsi="Arial" w:cs="Arial"/>
                <w:sz w:val="24"/>
              </w:rPr>
              <w:t xml:space="preserve">access to customer information and associated </w:t>
            </w:r>
            <w:r>
              <w:rPr>
                <w:rFonts w:ascii="Arial" w:hAnsi="Arial" w:cs="Arial"/>
                <w:sz w:val="24"/>
              </w:rPr>
              <w:t>assets</w:t>
            </w:r>
            <w:r w:rsidRPr="00A71255">
              <w:rPr>
                <w:rFonts w:ascii="Arial" w:hAnsi="Arial" w:cs="Arial"/>
                <w:sz w:val="24"/>
              </w:rPr>
              <w:t xml:space="preserve"> </w:t>
            </w:r>
            <w:r>
              <w:rPr>
                <w:rFonts w:ascii="Arial" w:hAnsi="Arial" w:cs="Arial"/>
                <w:sz w:val="24"/>
              </w:rPr>
              <w:t>is to</w:t>
            </w:r>
            <w:r w:rsidRPr="00A71255">
              <w:rPr>
                <w:rFonts w:ascii="Arial" w:hAnsi="Arial" w:cs="Arial"/>
                <w:sz w:val="24"/>
              </w:rPr>
              <w:t xml:space="preserve"> be defined and authorised according to the business and security requirements.</w:t>
            </w:r>
          </w:p>
          <w:p w14:paraId="3A8034F5" w14:textId="7FD0FBAA" w:rsidR="00F656D8" w:rsidRPr="00A71255" w:rsidRDefault="00F656D8" w:rsidP="00F656D8">
            <w:pPr>
              <w:pStyle w:val="ListParagraph"/>
              <w:rPr>
                <w:rFonts w:ascii="Arial" w:hAnsi="Arial" w:cs="Arial"/>
                <w:sz w:val="24"/>
              </w:rPr>
            </w:pPr>
          </w:p>
        </w:tc>
      </w:tr>
      <w:tr w:rsidR="00F656D8" w:rsidRPr="00A71255" w14:paraId="2DDA94C5" w14:textId="77777777" w:rsidTr="009707A5">
        <w:tc>
          <w:tcPr>
            <w:tcW w:w="2835" w:type="dxa"/>
          </w:tcPr>
          <w:p w14:paraId="376D81B8" w14:textId="77777777" w:rsidR="00F656D8" w:rsidRPr="00A71255" w:rsidRDefault="00F656D8" w:rsidP="00F656D8">
            <w:pPr>
              <w:rPr>
                <w:rFonts w:ascii="Arial" w:hAnsi="Arial" w:cs="Arial"/>
                <w:sz w:val="24"/>
              </w:rPr>
            </w:pPr>
            <w:r w:rsidRPr="00A71255">
              <w:rPr>
                <w:rFonts w:ascii="Arial" w:hAnsi="Arial" w:cs="Arial"/>
                <w:sz w:val="24"/>
              </w:rPr>
              <w:t>Plan</w:t>
            </w:r>
          </w:p>
        </w:tc>
        <w:tc>
          <w:tcPr>
            <w:tcW w:w="2835" w:type="dxa"/>
          </w:tcPr>
          <w:p w14:paraId="7F1653F2" w14:textId="77777777" w:rsidR="00F656D8" w:rsidRPr="00A71255" w:rsidRDefault="00F656D8" w:rsidP="00F656D8">
            <w:pPr>
              <w:rPr>
                <w:rFonts w:ascii="Arial" w:hAnsi="Arial" w:cs="Arial"/>
                <w:sz w:val="24"/>
              </w:rPr>
            </w:pPr>
            <w:r w:rsidRPr="00A71255">
              <w:rPr>
                <w:rFonts w:ascii="Arial" w:hAnsi="Arial" w:cs="Arial"/>
                <w:sz w:val="24"/>
              </w:rPr>
              <w:t>Access control</w:t>
            </w:r>
          </w:p>
        </w:tc>
        <w:tc>
          <w:tcPr>
            <w:tcW w:w="5029" w:type="dxa"/>
          </w:tcPr>
          <w:p w14:paraId="7AFA455E" w14:textId="3C1E18C4" w:rsidR="00F656D8" w:rsidRPr="00A71255" w:rsidRDefault="00FE2458" w:rsidP="00F656D8">
            <w:pPr>
              <w:rPr>
                <w:rFonts w:ascii="Arial" w:hAnsi="Arial" w:cs="Arial"/>
                <w:sz w:val="24"/>
              </w:rPr>
            </w:pPr>
            <w:r>
              <w:rPr>
                <w:rFonts w:ascii="Arial" w:hAnsi="Arial" w:cs="Arial"/>
                <w:sz w:val="24"/>
              </w:rPr>
              <w:t>HSUP</w:t>
            </w:r>
            <w:r w:rsidR="00A4458A">
              <w:rPr>
                <w:rFonts w:ascii="Arial" w:hAnsi="Arial" w:cs="Arial"/>
                <w:sz w:val="24"/>
              </w:rPr>
              <w:t>09</w:t>
            </w:r>
            <w:r>
              <w:rPr>
                <w:rFonts w:ascii="Arial" w:hAnsi="Arial" w:cs="Arial"/>
                <w:sz w:val="24"/>
              </w:rPr>
              <w:t xml:space="preserve">: </w:t>
            </w:r>
            <w:r w:rsidR="00926138" w:rsidRPr="00854069">
              <w:rPr>
                <w:rFonts w:ascii="Arial" w:hAnsi="Arial" w:cs="Arial"/>
                <w:sz w:val="24"/>
              </w:rPr>
              <w:t xml:space="preserve">Establish, document, approve, </w:t>
            </w:r>
            <w:r w:rsidR="00926138">
              <w:rPr>
                <w:rFonts w:ascii="Arial" w:hAnsi="Arial" w:cs="Arial"/>
                <w:sz w:val="24"/>
              </w:rPr>
              <w:t xml:space="preserve">and </w:t>
            </w:r>
            <w:r w:rsidR="00926138" w:rsidRPr="00854069">
              <w:rPr>
                <w:rFonts w:ascii="Arial" w:hAnsi="Arial" w:cs="Arial"/>
                <w:sz w:val="24"/>
              </w:rPr>
              <w:t xml:space="preserve">implement rules to control physical and logical access to information and </w:t>
            </w:r>
            <w:r w:rsidR="00926138">
              <w:rPr>
                <w:rFonts w:ascii="Arial" w:hAnsi="Arial" w:cs="Arial"/>
                <w:sz w:val="24"/>
              </w:rPr>
              <w:t>its</w:t>
            </w:r>
            <w:r w:rsidR="00926138" w:rsidRPr="00854069">
              <w:rPr>
                <w:rFonts w:ascii="Arial" w:hAnsi="Arial" w:cs="Arial"/>
                <w:sz w:val="24"/>
              </w:rPr>
              <w:t xml:space="preserve"> assets.</w:t>
            </w:r>
          </w:p>
        </w:tc>
        <w:tc>
          <w:tcPr>
            <w:tcW w:w="10984" w:type="dxa"/>
          </w:tcPr>
          <w:p w14:paraId="6E442FAA" w14:textId="5B97F9D1" w:rsidR="00F656D8" w:rsidRDefault="008D295A" w:rsidP="00F656D8">
            <w:pPr>
              <w:ind w:left="-4" w:right="34"/>
              <w:rPr>
                <w:rFonts w:ascii="Arial" w:hAnsi="Arial" w:cs="Arial"/>
                <w:sz w:val="24"/>
              </w:rPr>
            </w:pPr>
            <w:r>
              <w:rPr>
                <w:rFonts w:ascii="Arial" w:hAnsi="Arial" w:cs="Arial"/>
                <w:sz w:val="24"/>
              </w:rPr>
              <w:t>O</w:t>
            </w:r>
            <w:r w:rsidRPr="00A71255">
              <w:rPr>
                <w:rFonts w:ascii="Arial" w:hAnsi="Arial" w:cs="Arial"/>
                <w:sz w:val="24"/>
              </w:rPr>
              <w:t>rganisations</w:t>
            </w:r>
            <w:r w:rsidR="00F656D8" w:rsidRPr="00A71255">
              <w:rPr>
                <w:rFonts w:ascii="Arial" w:hAnsi="Arial" w:cs="Arial"/>
                <w:sz w:val="24"/>
              </w:rPr>
              <w:t xml:space="preserve"> </w:t>
            </w:r>
            <w:r w:rsidR="00746122">
              <w:rPr>
                <w:rFonts w:ascii="Arial" w:hAnsi="Arial" w:cs="Arial"/>
                <w:sz w:val="24"/>
              </w:rPr>
              <w:t>with</w:t>
            </w:r>
            <w:r w:rsidR="00F656D8" w:rsidRPr="00A71255">
              <w:rPr>
                <w:rFonts w:ascii="Arial" w:hAnsi="Arial" w:cs="Arial"/>
                <w:sz w:val="24"/>
              </w:rPr>
              <w:t xml:space="preserve"> information and devices are to have</w:t>
            </w:r>
            <w:r w:rsidR="00F656D8">
              <w:rPr>
                <w:rFonts w:ascii="Arial" w:hAnsi="Arial" w:cs="Arial"/>
                <w:sz w:val="24"/>
              </w:rPr>
              <w:t xml:space="preserve"> only authenticated and authorised</w:t>
            </w:r>
            <w:r w:rsidR="00F656D8" w:rsidRPr="00A71255">
              <w:rPr>
                <w:rFonts w:ascii="Arial" w:hAnsi="Arial" w:cs="Arial"/>
                <w:sz w:val="24"/>
              </w:rPr>
              <w:t xml:space="preserve"> </w:t>
            </w:r>
            <w:r w:rsidR="0055617F">
              <w:rPr>
                <w:rFonts w:ascii="Arial" w:hAnsi="Arial" w:cs="Arial"/>
                <w:sz w:val="24"/>
              </w:rPr>
              <w:t>personnel to</w:t>
            </w:r>
            <w:r w:rsidR="00F656D8" w:rsidRPr="00A71255">
              <w:rPr>
                <w:rFonts w:ascii="Arial" w:hAnsi="Arial" w:cs="Arial"/>
                <w:sz w:val="24"/>
              </w:rPr>
              <w:t xml:space="preserve"> </w:t>
            </w:r>
            <w:r w:rsidR="00F656D8">
              <w:rPr>
                <w:rFonts w:ascii="Arial" w:hAnsi="Arial" w:cs="Arial"/>
                <w:sz w:val="24"/>
              </w:rPr>
              <w:t>access</w:t>
            </w:r>
            <w:r w:rsidR="00F656D8" w:rsidRPr="00A71255">
              <w:rPr>
                <w:rFonts w:ascii="Arial" w:hAnsi="Arial" w:cs="Arial"/>
                <w:sz w:val="24"/>
              </w:rPr>
              <w:t xml:space="preserve"> the information</w:t>
            </w:r>
            <w:r w:rsidR="003A691B">
              <w:rPr>
                <w:rFonts w:ascii="Arial" w:hAnsi="Arial" w:cs="Arial"/>
                <w:sz w:val="24"/>
              </w:rPr>
              <w:t xml:space="preserve"> and its associated</w:t>
            </w:r>
            <w:r w:rsidR="00F656D8" w:rsidRPr="00A71255">
              <w:rPr>
                <w:rFonts w:ascii="Arial" w:hAnsi="Arial" w:cs="Arial"/>
                <w:sz w:val="24"/>
              </w:rPr>
              <w:t xml:space="preserve"> assets. These owners are responsible </w:t>
            </w:r>
            <w:r w:rsidR="00B11A1F">
              <w:rPr>
                <w:rFonts w:ascii="Arial" w:hAnsi="Arial" w:cs="Arial"/>
                <w:sz w:val="24"/>
              </w:rPr>
              <w:t>for</w:t>
            </w:r>
            <w:r w:rsidR="00F656D8" w:rsidRPr="00A71255">
              <w:rPr>
                <w:rFonts w:ascii="Arial" w:hAnsi="Arial" w:cs="Arial"/>
                <w:sz w:val="24"/>
              </w:rPr>
              <w:t xml:space="preserve"> </w:t>
            </w:r>
            <w:r w:rsidR="7FF898DB" w:rsidRPr="2834B555">
              <w:rPr>
                <w:rFonts w:ascii="Arial" w:hAnsi="Arial" w:cs="Arial"/>
                <w:sz w:val="24"/>
              </w:rPr>
              <w:t>determin</w:t>
            </w:r>
            <w:r w:rsidR="33BC8C54" w:rsidRPr="2834B555">
              <w:rPr>
                <w:rFonts w:ascii="Arial" w:hAnsi="Arial" w:cs="Arial"/>
                <w:sz w:val="24"/>
              </w:rPr>
              <w:t>ing</w:t>
            </w:r>
            <w:r w:rsidR="00F656D8" w:rsidRPr="00A71255">
              <w:rPr>
                <w:rFonts w:ascii="Arial" w:hAnsi="Arial" w:cs="Arial"/>
                <w:sz w:val="24"/>
              </w:rPr>
              <w:t xml:space="preserve"> the business</w:t>
            </w:r>
            <w:r w:rsidR="00F656D8">
              <w:rPr>
                <w:rFonts w:ascii="Arial" w:hAnsi="Arial" w:cs="Arial"/>
                <w:sz w:val="24"/>
              </w:rPr>
              <w:t>, customer</w:t>
            </w:r>
            <w:r w:rsidR="00F656D8" w:rsidRPr="00A71255">
              <w:rPr>
                <w:rFonts w:ascii="Arial" w:hAnsi="Arial" w:cs="Arial"/>
                <w:sz w:val="24"/>
              </w:rPr>
              <w:t xml:space="preserve"> and security requirements of the related information assets</w:t>
            </w:r>
            <w:r w:rsidR="00AA4EC8">
              <w:rPr>
                <w:rFonts w:ascii="Arial" w:hAnsi="Arial" w:cs="Arial"/>
                <w:sz w:val="24"/>
              </w:rPr>
              <w:t xml:space="preserve">, </w:t>
            </w:r>
            <w:r w:rsidR="0040716E">
              <w:rPr>
                <w:rFonts w:ascii="Arial" w:hAnsi="Arial" w:cs="Arial"/>
                <w:sz w:val="24"/>
              </w:rPr>
              <w:t>including</w:t>
            </w:r>
            <w:r w:rsidR="00F656D8" w:rsidRPr="00A71255">
              <w:rPr>
                <w:rFonts w:ascii="Arial" w:hAnsi="Arial" w:cs="Arial"/>
                <w:sz w:val="24"/>
              </w:rPr>
              <w:t xml:space="preserve"> the personnel who will be having access to them</w:t>
            </w:r>
            <w:r w:rsidR="0040716E">
              <w:rPr>
                <w:rFonts w:ascii="Arial" w:hAnsi="Arial" w:cs="Arial"/>
                <w:sz w:val="24"/>
              </w:rPr>
              <w:t xml:space="preserve"> </w:t>
            </w:r>
            <w:r>
              <w:rPr>
                <w:rFonts w:ascii="Arial" w:hAnsi="Arial" w:cs="Arial"/>
                <w:sz w:val="24"/>
              </w:rPr>
              <w:t>(</w:t>
            </w:r>
            <w:r w:rsidRPr="00854069">
              <w:rPr>
                <w:rFonts w:ascii="Arial" w:hAnsi="Arial" w:cs="Arial"/>
                <w:sz w:val="24"/>
              </w:rPr>
              <w:t xml:space="preserve">and the duration </w:t>
            </w:r>
            <w:r>
              <w:rPr>
                <w:rFonts w:ascii="Arial" w:hAnsi="Arial" w:cs="Arial"/>
                <w:sz w:val="24"/>
              </w:rPr>
              <w:t xml:space="preserve">for </w:t>
            </w:r>
            <w:r w:rsidRPr="00854069">
              <w:rPr>
                <w:rFonts w:ascii="Arial" w:hAnsi="Arial" w:cs="Arial"/>
                <w:sz w:val="24"/>
              </w:rPr>
              <w:t>which access is granted</w:t>
            </w:r>
            <w:r>
              <w:rPr>
                <w:rFonts w:ascii="Arial" w:hAnsi="Arial" w:cs="Arial"/>
                <w:sz w:val="24"/>
              </w:rPr>
              <w:t>)</w:t>
            </w:r>
            <w:r w:rsidR="00F656D8" w:rsidRPr="00A71255">
              <w:rPr>
                <w:rFonts w:ascii="Arial" w:hAnsi="Arial" w:cs="Arial"/>
                <w:sz w:val="24"/>
              </w:rPr>
              <w:t xml:space="preserve">. </w:t>
            </w:r>
          </w:p>
          <w:p w14:paraId="49702D62" w14:textId="77777777" w:rsidR="0098456C" w:rsidRPr="00A71255" w:rsidRDefault="0098456C" w:rsidP="00F656D8">
            <w:pPr>
              <w:ind w:left="-4" w:right="34"/>
              <w:rPr>
                <w:rFonts w:ascii="Arial" w:hAnsi="Arial" w:cs="Arial"/>
                <w:sz w:val="24"/>
              </w:rPr>
            </w:pPr>
          </w:p>
          <w:p w14:paraId="6EAA116D" w14:textId="0087E600" w:rsidR="00F656D8" w:rsidRPr="00A71255" w:rsidRDefault="00F656D8" w:rsidP="00F656D8">
            <w:pPr>
              <w:ind w:left="-4" w:right="34"/>
              <w:rPr>
                <w:rFonts w:ascii="Arial" w:hAnsi="Arial" w:cs="Arial"/>
                <w:b/>
                <w:bCs/>
                <w:sz w:val="24"/>
              </w:rPr>
            </w:pPr>
            <w:r w:rsidRPr="00A71255">
              <w:rPr>
                <w:rFonts w:ascii="Arial" w:hAnsi="Arial" w:cs="Arial"/>
                <w:b/>
                <w:bCs/>
                <w:sz w:val="24"/>
              </w:rPr>
              <w:t xml:space="preserve">Identity </w:t>
            </w:r>
            <w:r w:rsidR="00FF2E9F" w:rsidRPr="00A71255">
              <w:rPr>
                <w:rFonts w:ascii="Arial" w:hAnsi="Arial" w:cs="Arial"/>
                <w:b/>
                <w:bCs/>
                <w:sz w:val="24"/>
              </w:rPr>
              <w:t>and access management policy or procedure</w:t>
            </w:r>
          </w:p>
          <w:p w14:paraId="0D6B7CE2" w14:textId="05DB0873" w:rsidR="00F656D8" w:rsidRPr="00A71255" w:rsidRDefault="00F656D8" w:rsidP="00F656D8">
            <w:pPr>
              <w:ind w:left="-4" w:right="34"/>
              <w:rPr>
                <w:rFonts w:ascii="Arial" w:hAnsi="Arial" w:cs="Arial"/>
                <w:sz w:val="24"/>
              </w:rPr>
            </w:pPr>
            <w:r w:rsidRPr="00A71255">
              <w:rPr>
                <w:rFonts w:ascii="Arial" w:hAnsi="Arial" w:cs="Arial"/>
                <w:sz w:val="24"/>
              </w:rPr>
              <w:t>An</w:t>
            </w:r>
            <w:r w:rsidR="00D315E9" w:rsidRPr="00A71255">
              <w:rPr>
                <w:rFonts w:ascii="Arial" w:hAnsi="Arial" w:cs="Arial"/>
                <w:sz w:val="24"/>
              </w:rPr>
              <w:t xml:space="preserve"> identity and access management p</w:t>
            </w:r>
            <w:r w:rsidRPr="00A71255">
              <w:rPr>
                <w:rFonts w:ascii="Arial" w:hAnsi="Arial" w:cs="Arial"/>
                <w:sz w:val="24"/>
              </w:rPr>
              <w:t>olicy or procedure is to be implemented considering business</w:t>
            </w:r>
            <w:r w:rsidR="00774299">
              <w:rPr>
                <w:rFonts w:ascii="Arial" w:hAnsi="Arial" w:cs="Arial"/>
                <w:sz w:val="24"/>
              </w:rPr>
              <w:t>, (customer as applicable)</w:t>
            </w:r>
            <w:r w:rsidRPr="00A71255">
              <w:rPr>
                <w:rFonts w:ascii="Arial" w:hAnsi="Arial" w:cs="Arial"/>
                <w:sz w:val="24"/>
              </w:rPr>
              <w:t xml:space="preserve"> and security requirements to prevent unauthorised access to information and </w:t>
            </w:r>
            <w:r w:rsidR="00774299">
              <w:rPr>
                <w:rFonts w:ascii="Arial" w:hAnsi="Arial" w:cs="Arial"/>
                <w:sz w:val="24"/>
              </w:rPr>
              <w:t>its</w:t>
            </w:r>
            <w:r w:rsidRPr="00A71255">
              <w:rPr>
                <w:rFonts w:ascii="Arial" w:hAnsi="Arial" w:cs="Arial"/>
                <w:sz w:val="24"/>
              </w:rPr>
              <w:t xml:space="preserve"> associated assets. Th</w:t>
            </w:r>
            <w:r w:rsidR="00557896">
              <w:rPr>
                <w:rFonts w:ascii="Arial" w:hAnsi="Arial" w:cs="Arial"/>
                <w:sz w:val="24"/>
              </w:rPr>
              <w:t>is</w:t>
            </w:r>
            <w:r w:rsidRPr="00A71255">
              <w:rPr>
                <w:rFonts w:ascii="Arial" w:hAnsi="Arial" w:cs="Arial"/>
                <w:sz w:val="24"/>
              </w:rPr>
              <w:t xml:space="preserve"> policy or procedure </w:t>
            </w:r>
            <w:r>
              <w:rPr>
                <w:rFonts w:ascii="Arial" w:hAnsi="Arial" w:cs="Arial"/>
                <w:sz w:val="24"/>
              </w:rPr>
              <w:t>is to</w:t>
            </w:r>
            <w:r w:rsidRPr="00A71255">
              <w:rPr>
                <w:rFonts w:ascii="Arial" w:hAnsi="Arial" w:cs="Arial"/>
                <w:sz w:val="24"/>
              </w:rPr>
              <w:t xml:space="preserve"> be formally documented, approved, published, communicated to relevant parties, and reviewed regularly</w:t>
            </w:r>
            <w:r w:rsidR="00BC1F50">
              <w:rPr>
                <w:rFonts w:ascii="Arial" w:hAnsi="Arial" w:cs="Arial"/>
                <w:sz w:val="24"/>
              </w:rPr>
              <w:t>. While documenting, c</w:t>
            </w:r>
            <w:r w:rsidRPr="00A71255">
              <w:rPr>
                <w:rFonts w:ascii="Arial" w:hAnsi="Arial" w:cs="Arial"/>
                <w:sz w:val="24"/>
              </w:rPr>
              <w:t>onsider:</w:t>
            </w:r>
          </w:p>
          <w:p w14:paraId="6FA2AE5C" w14:textId="655E465C" w:rsidR="00F656D8" w:rsidRPr="00A71255" w:rsidRDefault="00F656D8" w:rsidP="00F656D8">
            <w:pPr>
              <w:pStyle w:val="ListParagraph"/>
              <w:numPr>
                <w:ilvl w:val="0"/>
                <w:numId w:val="47"/>
              </w:numPr>
              <w:tabs>
                <w:tab w:val="left" w:pos="990"/>
              </w:tabs>
              <w:rPr>
                <w:rFonts w:ascii="Arial" w:hAnsi="Arial" w:cs="Arial"/>
                <w:sz w:val="24"/>
              </w:rPr>
            </w:pPr>
            <w:r w:rsidRPr="00A71255">
              <w:rPr>
                <w:rFonts w:ascii="Arial" w:hAnsi="Arial" w:cs="Arial"/>
                <w:sz w:val="24"/>
              </w:rPr>
              <w:t xml:space="preserve">which roles require </w:t>
            </w:r>
            <w:r>
              <w:rPr>
                <w:rFonts w:ascii="Arial" w:hAnsi="Arial" w:cs="Arial"/>
                <w:sz w:val="24"/>
              </w:rPr>
              <w:t>what</w:t>
            </w:r>
            <w:r w:rsidRPr="00A71255">
              <w:rPr>
                <w:rFonts w:ascii="Arial" w:hAnsi="Arial" w:cs="Arial"/>
                <w:sz w:val="24"/>
              </w:rPr>
              <w:t xml:space="preserve"> </w:t>
            </w:r>
            <w:r>
              <w:rPr>
                <w:rFonts w:ascii="Arial" w:hAnsi="Arial" w:cs="Arial"/>
                <w:sz w:val="24"/>
              </w:rPr>
              <w:t>level</w:t>
            </w:r>
            <w:r w:rsidRPr="00A71255">
              <w:rPr>
                <w:rFonts w:ascii="Arial" w:hAnsi="Arial" w:cs="Arial"/>
                <w:sz w:val="24"/>
              </w:rPr>
              <w:t xml:space="preserve"> of access</w:t>
            </w:r>
            <w:r>
              <w:rPr>
                <w:rFonts w:ascii="Arial" w:hAnsi="Arial" w:cs="Arial"/>
                <w:sz w:val="24"/>
              </w:rPr>
              <w:t xml:space="preserve"> and permissions (</w:t>
            </w:r>
            <w:r w:rsidR="003515C4">
              <w:rPr>
                <w:rFonts w:ascii="Arial" w:hAnsi="Arial" w:cs="Arial"/>
                <w:sz w:val="24"/>
              </w:rPr>
              <w:t>i.e</w:t>
            </w:r>
            <w:r>
              <w:rPr>
                <w:rFonts w:ascii="Arial" w:hAnsi="Arial" w:cs="Arial"/>
                <w:sz w:val="24"/>
              </w:rPr>
              <w:t>., authorisation level)</w:t>
            </w:r>
            <w:r w:rsidRPr="00A71255">
              <w:rPr>
                <w:rFonts w:ascii="Arial" w:hAnsi="Arial" w:cs="Arial"/>
                <w:sz w:val="24"/>
              </w:rPr>
              <w:t xml:space="preserve"> to information and</w:t>
            </w:r>
            <w:r>
              <w:rPr>
                <w:rFonts w:ascii="Arial" w:hAnsi="Arial" w:cs="Arial"/>
                <w:sz w:val="24"/>
              </w:rPr>
              <w:t xml:space="preserve"> </w:t>
            </w:r>
            <w:r w:rsidR="00391DEA">
              <w:rPr>
                <w:rFonts w:ascii="Arial" w:hAnsi="Arial" w:cs="Arial"/>
                <w:sz w:val="24"/>
              </w:rPr>
              <w:t>its</w:t>
            </w:r>
            <w:r w:rsidRPr="00A71255">
              <w:rPr>
                <w:rFonts w:ascii="Arial" w:hAnsi="Arial" w:cs="Arial"/>
                <w:sz w:val="24"/>
              </w:rPr>
              <w:t xml:space="preserve"> associated assets (</w:t>
            </w:r>
            <w:r w:rsidR="003515C4">
              <w:rPr>
                <w:rFonts w:ascii="Arial" w:hAnsi="Arial" w:cs="Arial"/>
                <w:sz w:val="24"/>
              </w:rPr>
              <w:t>i.e</w:t>
            </w:r>
            <w:r w:rsidRPr="00A71255">
              <w:rPr>
                <w:rFonts w:ascii="Arial" w:hAnsi="Arial" w:cs="Arial"/>
                <w:sz w:val="24"/>
              </w:rPr>
              <w:t>., the need-to-know principle)</w:t>
            </w:r>
          </w:p>
          <w:p w14:paraId="4F07EB78" w14:textId="1B178C9A" w:rsidR="00F656D8" w:rsidRDefault="00F656D8" w:rsidP="00F656D8">
            <w:pPr>
              <w:pStyle w:val="ListParagraph"/>
              <w:numPr>
                <w:ilvl w:val="0"/>
                <w:numId w:val="47"/>
              </w:numPr>
              <w:tabs>
                <w:tab w:val="left" w:pos="990"/>
              </w:tabs>
              <w:rPr>
                <w:rFonts w:ascii="Arial" w:hAnsi="Arial" w:cs="Arial"/>
                <w:sz w:val="24"/>
              </w:rPr>
            </w:pPr>
            <w:r w:rsidRPr="00A71255">
              <w:rPr>
                <w:rFonts w:ascii="Arial" w:hAnsi="Arial" w:cs="Arial"/>
                <w:sz w:val="24"/>
              </w:rPr>
              <w:t>business</w:t>
            </w:r>
            <w:r>
              <w:rPr>
                <w:rFonts w:ascii="Arial" w:hAnsi="Arial" w:cs="Arial"/>
                <w:sz w:val="24"/>
              </w:rPr>
              <w:t>, customer,</w:t>
            </w:r>
            <w:r w:rsidRPr="00A71255">
              <w:rPr>
                <w:rFonts w:ascii="Arial" w:hAnsi="Arial" w:cs="Arial"/>
                <w:sz w:val="24"/>
              </w:rPr>
              <w:t xml:space="preserve"> and security requirements (</w:t>
            </w:r>
            <w:r w:rsidR="003515C4">
              <w:rPr>
                <w:rFonts w:ascii="Arial" w:hAnsi="Arial" w:cs="Arial"/>
                <w:sz w:val="24"/>
              </w:rPr>
              <w:t>i.e</w:t>
            </w:r>
            <w:r w:rsidRPr="00A71255">
              <w:rPr>
                <w:rFonts w:ascii="Arial" w:hAnsi="Arial" w:cs="Arial"/>
                <w:sz w:val="24"/>
              </w:rPr>
              <w:t>., need-to-use)</w:t>
            </w:r>
          </w:p>
          <w:p w14:paraId="7B8B949C" w14:textId="665A4C91" w:rsidR="00F656D8" w:rsidRPr="00466A2A" w:rsidRDefault="00F656D8" w:rsidP="00466A2A">
            <w:pPr>
              <w:pStyle w:val="ListParagraph"/>
              <w:numPr>
                <w:ilvl w:val="0"/>
                <w:numId w:val="47"/>
              </w:numPr>
              <w:tabs>
                <w:tab w:val="left" w:pos="990"/>
              </w:tabs>
              <w:rPr>
                <w:rFonts w:ascii="Arial" w:hAnsi="Arial" w:cs="Arial"/>
                <w:sz w:val="24"/>
              </w:rPr>
            </w:pPr>
            <w:r w:rsidRPr="00466A2A">
              <w:rPr>
                <w:rFonts w:ascii="Arial" w:hAnsi="Arial" w:cs="Arial"/>
                <w:sz w:val="24"/>
              </w:rPr>
              <w:t>a risk-based approach to securing the authentication information of the user (i.e., multi-factor authentication (MFA)) based on the type of network, device (e.g., organisational asset or BYOD) and systems being accessed</w:t>
            </w:r>
            <w:r w:rsidR="00466A2A" w:rsidRPr="00466A2A">
              <w:rPr>
                <w:rFonts w:ascii="Arial" w:hAnsi="Arial" w:cs="Arial"/>
                <w:sz w:val="24"/>
              </w:rPr>
              <w:t xml:space="preserve">. </w:t>
            </w:r>
            <w:r w:rsidR="00466A2A">
              <w:rPr>
                <w:rFonts w:ascii="Arial" w:hAnsi="Arial" w:cs="Arial"/>
                <w:sz w:val="24"/>
              </w:rPr>
              <w:t>F</w:t>
            </w:r>
            <w:r w:rsidRPr="00466A2A">
              <w:rPr>
                <w:rFonts w:ascii="Arial" w:hAnsi="Arial" w:cs="Arial"/>
                <w:sz w:val="24"/>
              </w:rPr>
              <w:t>or unmanaged devices (BYOD), lifetime of each authentication session</w:t>
            </w:r>
            <w:r w:rsidR="00466A2A">
              <w:rPr>
                <w:rFonts w:ascii="Arial" w:hAnsi="Arial" w:cs="Arial"/>
                <w:sz w:val="24"/>
              </w:rPr>
              <w:t xml:space="preserve"> could be reduced</w:t>
            </w:r>
            <w:r w:rsidRPr="00466A2A">
              <w:rPr>
                <w:rFonts w:ascii="Arial" w:hAnsi="Arial" w:cs="Arial"/>
                <w:sz w:val="24"/>
              </w:rPr>
              <w:t xml:space="preserve"> to shorten the length of time a given token is viable</w:t>
            </w:r>
          </w:p>
          <w:p w14:paraId="7DE131BB" w14:textId="77777777" w:rsidR="00F656D8" w:rsidRPr="00A71255" w:rsidRDefault="00F656D8" w:rsidP="00F656D8">
            <w:pPr>
              <w:pStyle w:val="ListParagraph"/>
              <w:numPr>
                <w:ilvl w:val="0"/>
                <w:numId w:val="47"/>
              </w:numPr>
              <w:tabs>
                <w:tab w:val="left" w:pos="990"/>
              </w:tabs>
              <w:rPr>
                <w:rFonts w:ascii="Arial" w:hAnsi="Arial" w:cs="Arial"/>
                <w:sz w:val="24"/>
              </w:rPr>
            </w:pPr>
            <w:r w:rsidRPr="00A71255">
              <w:rPr>
                <w:rFonts w:ascii="Arial" w:hAnsi="Arial" w:cs="Arial"/>
                <w:sz w:val="24"/>
              </w:rPr>
              <w:t>security of relevant applications</w:t>
            </w:r>
          </w:p>
          <w:p w14:paraId="433DDCA7" w14:textId="77777777" w:rsidR="00F656D8" w:rsidRPr="00A71255" w:rsidRDefault="00F656D8" w:rsidP="00F656D8">
            <w:pPr>
              <w:pStyle w:val="ListParagraph"/>
              <w:numPr>
                <w:ilvl w:val="0"/>
                <w:numId w:val="47"/>
              </w:numPr>
              <w:tabs>
                <w:tab w:val="left" w:pos="990"/>
              </w:tabs>
              <w:rPr>
                <w:rFonts w:ascii="Arial" w:hAnsi="Arial" w:cs="Arial"/>
                <w:sz w:val="24"/>
              </w:rPr>
            </w:pPr>
            <w:r w:rsidRPr="00A71255">
              <w:rPr>
                <w:rFonts w:ascii="Arial" w:hAnsi="Arial" w:cs="Arial"/>
                <w:sz w:val="24"/>
              </w:rPr>
              <w:t>appropriate security controls to protect the assets</w:t>
            </w:r>
          </w:p>
          <w:p w14:paraId="3746C71D" w14:textId="77777777" w:rsidR="00F656D8" w:rsidRPr="00A71255" w:rsidRDefault="00F656D8" w:rsidP="00F656D8">
            <w:pPr>
              <w:pStyle w:val="ListParagraph"/>
              <w:numPr>
                <w:ilvl w:val="0"/>
                <w:numId w:val="47"/>
              </w:numPr>
              <w:tabs>
                <w:tab w:val="left" w:pos="990"/>
              </w:tabs>
              <w:rPr>
                <w:rFonts w:ascii="Arial" w:hAnsi="Arial" w:cs="Arial"/>
                <w:sz w:val="24"/>
              </w:rPr>
            </w:pPr>
            <w:r w:rsidRPr="00A71255">
              <w:rPr>
                <w:rFonts w:ascii="Arial" w:hAnsi="Arial" w:cs="Arial"/>
                <w:sz w:val="24"/>
              </w:rPr>
              <w:t>restrictions to privileged access</w:t>
            </w:r>
          </w:p>
          <w:p w14:paraId="31517236" w14:textId="4096C838" w:rsidR="00F656D8" w:rsidRPr="00A71255" w:rsidRDefault="00F656D8" w:rsidP="00F656D8">
            <w:pPr>
              <w:pStyle w:val="ListParagraph"/>
              <w:numPr>
                <w:ilvl w:val="0"/>
                <w:numId w:val="47"/>
              </w:numPr>
              <w:tabs>
                <w:tab w:val="left" w:pos="990"/>
              </w:tabs>
              <w:rPr>
                <w:rFonts w:ascii="Arial" w:hAnsi="Arial" w:cs="Arial"/>
                <w:sz w:val="24"/>
              </w:rPr>
            </w:pPr>
            <w:r w:rsidRPr="00A71255">
              <w:rPr>
                <w:rFonts w:ascii="Arial" w:hAnsi="Arial" w:cs="Arial"/>
                <w:sz w:val="24"/>
              </w:rPr>
              <w:t>segregation</w:t>
            </w:r>
            <w:r>
              <w:rPr>
                <w:rFonts w:ascii="Arial" w:hAnsi="Arial" w:cs="Arial"/>
                <w:sz w:val="24"/>
              </w:rPr>
              <w:t xml:space="preserve"> and rotation</w:t>
            </w:r>
            <w:r w:rsidRPr="00A71255">
              <w:rPr>
                <w:rFonts w:ascii="Arial" w:hAnsi="Arial" w:cs="Arial"/>
                <w:sz w:val="24"/>
              </w:rPr>
              <w:t xml:space="preserve"> of duties requirements</w:t>
            </w:r>
            <w:r>
              <w:rPr>
                <w:rFonts w:ascii="Arial" w:hAnsi="Arial" w:cs="Arial"/>
                <w:sz w:val="24"/>
              </w:rPr>
              <w:t xml:space="preserve"> </w:t>
            </w:r>
            <w:r w:rsidR="00000DD5">
              <w:rPr>
                <w:rFonts w:ascii="Arial" w:hAnsi="Arial" w:cs="Arial"/>
                <w:sz w:val="24"/>
              </w:rPr>
              <w:t>(</w:t>
            </w:r>
            <w:r>
              <w:rPr>
                <w:rFonts w:ascii="Arial" w:hAnsi="Arial" w:cs="Arial"/>
                <w:sz w:val="24"/>
              </w:rPr>
              <w:t>where and when applicable</w:t>
            </w:r>
            <w:r w:rsidR="00000DD5">
              <w:rPr>
                <w:rFonts w:ascii="Arial" w:hAnsi="Arial" w:cs="Arial"/>
                <w:sz w:val="24"/>
              </w:rPr>
              <w:t>)</w:t>
            </w:r>
          </w:p>
          <w:p w14:paraId="1C9750D2" w14:textId="224FC499" w:rsidR="00F656D8" w:rsidRPr="00A71255" w:rsidRDefault="00F656D8" w:rsidP="00F656D8">
            <w:pPr>
              <w:pStyle w:val="ListParagraph"/>
              <w:numPr>
                <w:ilvl w:val="0"/>
                <w:numId w:val="47"/>
              </w:numPr>
              <w:tabs>
                <w:tab w:val="left" w:pos="990"/>
              </w:tabs>
              <w:rPr>
                <w:rFonts w:ascii="Arial" w:hAnsi="Arial" w:cs="Arial"/>
                <w:sz w:val="24"/>
              </w:rPr>
            </w:pPr>
            <w:r w:rsidRPr="00A71255">
              <w:rPr>
                <w:rFonts w:ascii="Arial" w:hAnsi="Arial" w:cs="Arial"/>
                <w:sz w:val="24"/>
              </w:rPr>
              <w:t>relevant legislation, regulations</w:t>
            </w:r>
            <w:r>
              <w:rPr>
                <w:rFonts w:ascii="Arial" w:hAnsi="Arial" w:cs="Arial"/>
                <w:sz w:val="24"/>
              </w:rPr>
              <w:t>,</w:t>
            </w:r>
            <w:r w:rsidRPr="00A71255">
              <w:rPr>
                <w:rFonts w:ascii="Arial" w:hAnsi="Arial" w:cs="Arial"/>
                <w:sz w:val="24"/>
              </w:rPr>
              <w:t xml:space="preserve"> and any contractual obligations regarding limitation of access to information</w:t>
            </w:r>
            <w:r w:rsidR="00A34CAA">
              <w:rPr>
                <w:rFonts w:ascii="Arial" w:hAnsi="Arial" w:cs="Arial"/>
                <w:sz w:val="24"/>
              </w:rPr>
              <w:t>,</w:t>
            </w:r>
            <w:r w:rsidRPr="00A71255">
              <w:rPr>
                <w:rFonts w:ascii="Arial" w:hAnsi="Arial" w:cs="Arial"/>
                <w:sz w:val="24"/>
              </w:rPr>
              <w:t xml:space="preserve"> associated services</w:t>
            </w:r>
            <w:r w:rsidR="00A34CAA">
              <w:rPr>
                <w:rFonts w:ascii="Arial" w:hAnsi="Arial" w:cs="Arial"/>
                <w:sz w:val="24"/>
              </w:rPr>
              <w:t xml:space="preserve"> and assets</w:t>
            </w:r>
          </w:p>
          <w:p w14:paraId="74043B8A" w14:textId="77777777" w:rsidR="00F656D8" w:rsidRPr="00A71255" w:rsidRDefault="00F656D8" w:rsidP="00F656D8">
            <w:pPr>
              <w:pStyle w:val="ListParagraph"/>
              <w:numPr>
                <w:ilvl w:val="0"/>
                <w:numId w:val="47"/>
              </w:numPr>
              <w:tabs>
                <w:tab w:val="left" w:pos="990"/>
              </w:tabs>
              <w:rPr>
                <w:rFonts w:ascii="Arial" w:hAnsi="Arial" w:cs="Arial"/>
                <w:sz w:val="24"/>
              </w:rPr>
            </w:pPr>
            <w:r w:rsidRPr="00A71255">
              <w:rPr>
                <w:rFonts w:ascii="Arial" w:hAnsi="Arial" w:cs="Arial"/>
                <w:sz w:val="24"/>
              </w:rPr>
              <w:t>process of authorising access requests</w:t>
            </w:r>
          </w:p>
          <w:p w14:paraId="616D0043" w14:textId="77777777" w:rsidR="00F656D8" w:rsidRPr="00A71255" w:rsidRDefault="00F656D8" w:rsidP="00F656D8">
            <w:pPr>
              <w:pStyle w:val="ListParagraph"/>
              <w:numPr>
                <w:ilvl w:val="0"/>
                <w:numId w:val="47"/>
              </w:numPr>
              <w:tabs>
                <w:tab w:val="left" w:pos="990"/>
              </w:tabs>
              <w:rPr>
                <w:rFonts w:ascii="Arial" w:hAnsi="Arial" w:cs="Arial"/>
                <w:sz w:val="24"/>
              </w:rPr>
            </w:pPr>
            <w:r w:rsidRPr="00A71255">
              <w:rPr>
                <w:rFonts w:ascii="Arial" w:hAnsi="Arial" w:cs="Arial"/>
                <w:sz w:val="24"/>
              </w:rPr>
              <w:t>management of access rights</w:t>
            </w:r>
          </w:p>
          <w:p w14:paraId="2DAFF02B" w14:textId="779840E5" w:rsidR="00F656D8" w:rsidRPr="00A71255" w:rsidRDefault="003859BC" w:rsidP="00F656D8">
            <w:pPr>
              <w:pStyle w:val="ListParagraph"/>
              <w:numPr>
                <w:ilvl w:val="0"/>
                <w:numId w:val="47"/>
              </w:numPr>
              <w:tabs>
                <w:tab w:val="left" w:pos="990"/>
              </w:tabs>
              <w:rPr>
                <w:rFonts w:ascii="Arial" w:hAnsi="Arial" w:cs="Arial"/>
                <w:sz w:val="24"/>
              </w:rPr>
            </w:pPr>
            <w:r>
              <w:rPr>
                <w:rFonts w:ascii="Arial" w:hAnsi="Arial" w:cs="Arial"/>
                <w:sz w:val="24"/>
              </w:rPr>
              <w:t xml:space="preserve">creation and management of </w:t>
            </w:r>
            <w:r w:rsidR="00F656D8" w:rsidRPr="00A71255">
              <w:rPr>
                <w:rFonts w:ascii="Arial" w:hAnsi="Arial" w:cs="Arial"/>
                <w:sz w:val="24"/>
              </w:rPr>
              <w:t>system accounts</w:t>
            </w:r>
          </w:p>
          <w:p w14:paraId="519D75B1" w14:textId="7BF0F5BC" w:rsidR="00F656D8" w:rsidRDefault="00F656D8" w:rsidP="00F656D8">
            <w:pPr>
              <w:pStyle w:val="ListParagraph"/>
              <w:numPr>
                <w:ilvl w:val="0"/>
                <w:numId w:val="47"/>
              </w:numPr>
              <w:tabs>
                <w:tab w:val="left" w:pos="990"/>
              </w:tabs>
              <w:rPr>
                <w:rFonts w:ascii="Arial" w:hAnsi="Arial" w:cs="Arial"/>
                <w:sz w:val="24"/>
              </w:rPr>
            </w:pPr>
            <w:r w:rsidRPr="00A71255">
              <w:rPr>
                <w:rFonts w:ascii="Arial" w:hAnsi="Arial" w:cs="Arial"/>
                <w:sz w:val="24"/>
              </w:rPr>
              <w:t>logging</w:t>
            </w:r>
            <w:r>
              <w:rPr>
                <w:rFonts w:ascii="Arial" w:hAnsi="Arial" w:cs="Arial"/>
                <w:sz w:val="24"/>
              </w:rPr>
              <w:t xml:space="preserve"> and monitoring</w:t>
            </w:r>
          </w:p>
          <w:p w14:paraId="20B8D980" w14:textId="60C566C9" w:rsidR="00F656D8" w:rsidRPr="003B2463" w:rsidRDefault="00F656D8" w:rsidP="00F656D8">
            <w:pPr>
              <w:pStyle w:val="ListParagraph"/>
              <w:numPr>
                <w:ilvl w:val="0"/>
                <w:numId w:val="47"/>
              </w:numPr>
              <w:tabs>
                <w:tab w:val="left" w:pos="990"/>
              </w:tabs>
              <w:rPr>
                <w:rFonts w:ascii="Arial" w:hAnsi="Arial" w:cs="Arial"/>
                <w:sz w:val="24"/>
              </w:rPr>
            </w:pPr>
            <w:r w:rsidRPr="003B2463">
              <w:rPr>
                <w:rFonts w:ascii="Arial" w:hAnsi="Arial" w:cs="Arial"/>
                <w:sz w:val="24"/>
              </w:rPr>
              <w:t>configuring system alerts for abnormal activities with registered accounts</w:t>
            </w:r>
            <w:r w:rsidR="00A7386C">
              <w:rPr>
                <w:rFonts w:ascii="Arial" w:hAnsi="Arial" w:cs="Arial"/>
                <w:sz w:val="24"/>
              </w:rPr>
              <w:t xml:space="preserve"> </w:t>
            </w:r>
            <w:r w:rsidRPr="003B2463">
              <w:rPr>
                <w:rFonts w:ascii="Arial" w:hAnsi="Arial" w:cs="Arial"/>
                <w:sz w:val="24"/>
              </w:rPr>
              <w:t>regular access reviews for all account types</w:t>
            </w:r>
          </w:p>
          <w:p w14:paraId="6E7CC0F0" w14:textId="77777777" w:rsidR="00F656D8" w:rsidRPr="00A71255" w:rsidRDefault="00F656D8" w:rsidP="00F656D8">
            <w:pPr>
              <w:pStyle w:val="ListParagraph"/>
              <w:numPr>
                <w:ilvl w:val="0"/>
                <w:numId w:val="47"/>
              </w:numPr>
              <w:tabs>
                <w:tab w:val="left" w:pos="990"/>
              </w:tabs>
              <w:rPr>
                <w:rFonts w:ascii="Arial" w:hAnsi="Arial" w:cs="Arial"/>
                <w:sz w:val="24"/>
              </w:rPr>
            </w:pPr>
            <w:r w:rsidRPr="00A71255">
              <w:rPr>
                <w:rFonts w:ascii="Arial" w:hAnsi="Arial" w:cs="Arial"/>
                <w:sz w:val="24"/>
              </w:rPr>
              <w:t>principle of least privilege</w:t>
            </w:r>
          </w:p>
          <w:p w14:paraId="4302B54B" w14:textId="33C06288" w:rsidR="00F656D8" w:rsidRPr="00A71255" w:rsidRDefault="00F656D8" w:rsidP="00F656D8">
            <w:pPr>
              <w:pStyle w:val="ListParagraph"/>
              <w:numPr>
                <w:ilvl w:val="0"/>
                <w:numId w:val="47"/>
              </w:numPr>
              <w:tabs>
                <w:tab w:val="left" w:pos="990"/>
              </w:tabs>
              <w:rPr>
                <w:rFonts w:ascii="Arial" w:hAnsi="Arial" w:cs="Arial"/>
                <w:sz w:val="24"/>
              </w:rPr>
            </w:pPr>
            <w:r w:rsidRPr="00A71255">
              <w:rPr>
                <w:rFonts w:ascii="Arial" w:hAnsi="Arial" w:cs="Arial"/>
                <w:sz w:val="24"/>
              </w:rPr>
              <w:t>physical access to information assets.</w:t>
            </w:r>
          </w:p>
          <w:p w14:paraId="59F1CCB2" w14:textId="77777777" w:rsidR="00F656D8" w:rsidRPr="00A71255" w:rsidRDefault="00F656D8" w:rsidP="00F656D8">
            <w:pPr>
              <w:tabs>
                <w:tab w:val="left" w:pos="990"/>
              </w:tabs>
              <w:rPr>
                <w:rFonts w:ascii="Arial" w:hAnsi="Arial" w:cs="Arial"/>
                <w:sz w:val="24"/>
              </w:rPr>
            </w:pPr>
          </w:p>
          <w:p w14:paraId="2C46A953" w14:textId="4406F7A9" w:rsidR="00F656D8" w:rsidRPr="00A71255" w:rsidRDefault="00F656D8" w:rsidP="00F656D8">
            <w:pPr>
              <w:rPr>
                <w:rFonts w:ascii="Arial" w:hAnsi="Arial" w:cs="Arial"/>
                <w:sz w:val="24"/>
              </w:rPr>
            </w:pPr>
            <w:r w:rsidRPr="00A71255">
              <w:rPr>
                <w:rFonts w:ascii="Arial" w:hAnsi="Arial" w:cs="Arial"/>
                <w:sz w:val="24"/>
              </w:rPr>
              <w:t xml:space="preserve">It is important for </w:t>
            </w:r>
            <w:r w:rsidR="00457FF8">
              <w:rPr>
                <w:rFonts w:ascii="Arial" w:hAnsi="Arial" w:cs="Arial"/>
                <w:sz w:val="24"/>
              </w:rPr>
              <w:t>organisations</w:t>
            </w:r>
            <w:r w:rsidRPr="00A71255">
              <w:rPr>
                <w:rFonts w:ascii="Arial" w:hAnsi="Arial" w:cs="Arial"/>
                <w:sz w:val="24"/>
              </w:rPr>
              <w:t xml:space="preserve"> </w:t>
            </w:r>
            <w:r>
              <w:rPr>
                <w:rFonts w:ascii="Arial" w:hAnsi="Arial" w:cs="Arial"/>
                <w:sz w:val="24"/>
              </w:rPr>
              <w:t>to consider latency and response-time in their SLAs for the</w:t>
            </w:r>
            <w:r w:rsidRPr="00A71255">
              <w:rPr>
                <w:rFonts w:ascii="Arial" w:hAnsi="Arial" w:cs="Arial"/>
                <w:sz w:val="24"/>
              </w:rPr>
              <w:t xml:space="preserve"> services</w:t>
            </w:r>
            <w:r>
              <w:rPr>
                <w:rFonts w:ascii="Arial" w:hAnsi="Arial" w:cs="Arial"/>
                <w:sz w:val="24"/>
              </w:rPr>
              <w:t xml:space="preserve"> offered</w:t>
            </w:r>
            <w:r w:rsidRPr="00A71255">
              <w:rPr>
                <w:rFonts w:ascii="Arial" w:hAnsi="Arial" w:cs="Arial"/>
                <w:sz w:val="24"/>
              </w:rPr>
              <w:t xml:space="preserve"> to its customers. </w:t>
            </w:r>
            <w:r>
              <w:rPr>
                <w:rFonts w:ascii="Arial" w:hAnsi="Arial" w:cs="Arial"/>
                <w:sz w:val="24"/>
              </w:rPr>
              <w:t>P</w:t>
            </w:r>
            <w:r w:rsidRPr="00A71255">
              <w:rPr>
                <w:rFonts w:ascii="Arial" w:hAnsi="Arial" w:cs="Arial"/>
                <w:sz w:val="24"/>
              </w:rPr>
              <w:t xml:space="preserve">rocedures to provide access </w:t>
            </w:r>
            <w:r>
              <w:rPr>
                <w:rFonts w:ascii="Arial" w:hAnsi="Arial" w:cs="Arial"/>
                <w:sz w:val="24"/>
              </w:rPr>
              <w:t>for critical</w:t>
            </w:r>
            <w:r w:rsidRPr="00A71255">
              <w:rPr>
                <w:rFonts w:ascii="Arial" w:hAnsi="Arial" w:cs="Arial"/>
                <w:sz w:val="24"/>
              </w:rPr>
              <w:t xml:space="preserve"> services </w:t>
            </w:r>
            <w:r>
              <w:rPr>
                <w:rFonts w:ascii="Arial" w:hAnsi="Arial" w:cs="Arial"/>
                <w:sz w:val="24"/>
              </w:rPr>
              <w:t>are to</w:t>
            </w:r>
            <w:r w:rsidRPr="00A71255">
              <w:rPr>
                <w:rFonts w:ascii="Arial" w:hAnsi="Arial" w:cs="Arial"/>
                <w:sz w:val="24"/>
              </w:rPr>
              <w:t xml:space="preserve"> be used only in emergency situations</w:t>
            </w:r>
            <w:r>
              <w:rPr>
                <w:rFonts w:ascii="Arial" w:hAnsi="Arial" w:cs="Arial"/>
                <w:sz w:val="24"/>
              </w:rPr>
              <w:t xml:space="preserve"> and based on the security principle of just-in-time access</w:t>
            </w:r>
            <w:r w:rsidRPr="00A71255">
              <w:rPr>
                <w:rFonts w:ascii="Arial" w:hAnsi="Arial" w:cs="Arial"/>
                <w:sz w:val="24"/>
              </w:rPr>
              <w:t xml:space="preserve"> </w:t>
            </w:r>
            <w:r>
              <w:rPr>
                <w:rFonts w:ascii="Arial" w:hAnsi="Arial" w:cs="Arial"/>
                <w:sz w:val="24"/>
              </w:rPr>
              <w:t>where a</w:t>
            </w:r>
            <w:r w:rsidRPr="00A71255">
              <w:rPr>
                <w:rFonts w:ascii="Arial" w:hAnsi="Arial" w:cs="Arial"/>
                <w:sz w:val="24"/>
              </w:rPr>
              <w:t xml:space="preserve">pproval(s) for access provisioning </w:t>
            </w:r>
            <w:r w:rsidR="00A7386C">
              <w:rPr>
                <w:rFonts w:ascii="Arial" w:hAnsi="Arial" w:cs="Arial"/>
                <w:sz w:val="24"/>
              </w:rPr>
              <w:t>are</w:t>
            </w:r>
            <w:r w:rsidRPr="00A71255">
              <w:rPr>
                <w:rFonts w:ascii="Arial" w:hAnsi="Arial" w:cs="Arial"/>
                <w:sz w:val="24"/>
              </w:rPr>
              <w:t xml:space="preserve"> to be documented</w:t>
            </w:r>
            <w:r w:rsidR="00A7386C">
              <w:rPr>
                <w:rFonts w:ascii="Arial" w:hAnsi="Arial" w:cs="Arial"/>
                <w:sz w:val="24"/>
              </w:rPr>
              <w:t xml:space="preserve"> for reference purposes</w:t>
            </w:r>
            <w:r w:rsidRPr="00A71255">
              <w:rPr>
                <w:rFonts w:ascii="Arial" w:hAnsi="Arial" w:cs="Arial"/>
                <w:sz w:val="24"/>
              </w:rPr>
              <w:t xml:space="preserve">. </w:t>
            </w:r>
          </w:p>
        </w:tc>
      </w:tr>
      <w:tr w:rsidR="00F656D8" w:rsidRPr="00A71255" w14:paraId="7C933F47" w14:textId="77777777" w:rsidTr="009707A5">
        <w:tc>
          <w:tcPr>
            <w:tcW w:w="2835" w:type="dxa"/>
          </w:tcPr>
          <w:p w14:paraId="358A0536" w14:textId="77777777" w:rsidR="00F656D8" w:rsidRPr="00A71255" w:rsidRDefault="00F656D8" w:rsidP="00F656D8">
            <w:pPr>
              <w:rPr>
                <w:rFonts w:ascii="Arial" w:hAnsi="Arial" w:cs="Arial"/>
                <w:sz w:val="24"/>
              </w:rPr>
            </w:pPr>
            <w:r w:rsidRPr="00A71255">
              <w:rPr>
                <w:rFonts w:ascii="Arial" w:hAnsi="Arial" w:cs="Arial"/>
                <w:sz w:val="24"/>
              </w:rPr>
              <w:lastRenderedPageBreak/>
              <w:t>Protect</w:t>
            </w:r>
          </w:p>
        </w:tc>
        <w:tc>
          <w:tcPr>
            <w:tcW w:w="2835" w:type="dxa"/>
          </w:tcPr>
          <w:p w14:paraId="0AF6B293" w14:textId="77777777" w:rsidR="00F656D8" w:rsidRPr="00A71255" w:rsidRDefault="00F656D8" w:rsidP="00F656D8">
            <w:pPr>
              <w:rPr>
                <w:rFonts w:ascii="Arial" w:hAnsi="Arial" w:cs="Arial"/>
                <w:sz w:val="24"/>
              </w:rPr>
            </w:pPr>
            <w:r w:rsidRPr="00A71255">
              <w:rPr>
                <w:rFonts w:ascii="Arial" w:hAnsi="Arial" w:cs="Arial"/>
                <w:sz w:val="24"/>
              </w:rPr>
              <w:t>Identity Management</w:t>
            </w:r>
          </w:p>
        </w:tc>
        <w:tc>
          <w:tcPr>
            <w:tcW w:w="5029" w:type="dxa"/>
          </w:tcPr>
          <w:p w14:paraId="352D6F98" w14:textId="69A8D89D" w:rsidR="00F656D8" w:rsidRPr="00A71255" w:rsidRDefault="001E4972" w:rsidP="00F656D8">
            <w:pPr>
              <w:tabs>
                <w:tab w:val="left" w:pos="1890"/>
              </w:tabs>
              <w:rPr>
                <w:rFonts w:ascii="Arial" w:hAnsi="Arial" w:cs="Arial"/>
                <w:sz w:val="24"/>
              </w:rPr>
            </w:pPr>
            <w:r>
              <w:rPr>
                <w:rFonts w:ascii="Arial" w:hAnsi="Arial" w:cs="Arial"/>
                <w:sz w:val="24"/>
              </w:rPr>
              <w:t>HSUP3</w:t>
            </w:r>
            <w:r w:rsidR="002410F7">
              <w:rPr>
                <w:rFonts w:ascii="Arial" w:hAnsi="Arial" w:cs="Arial"/>
                <w:sz w:val="24"/>
              </w:rPr>
              <w:t>3</w:t>
            </w:r>
            <w:r>
              <w:rPr>
                <w:rFonts w:ascii="Arial" w:hAnsi="Arial" w:cs="Arial"/>
                <w:sz w:val="24"/>
              </w:rPr>
              <w:t xml:space="preserve">: </w:t>
            </w:r>
            <w:r w:rsidR="00F656D8" w:rsidRPr="00A71255">
              <w:rPr>
                <w:rFonts w:ascii="Arial" w:hAnsi="Arial" w:cs="Arial"/>
                <w:sz w:val="24"/>
              </w:rPr>
              <w:t>The complete lifecycle of the account(s) being used to access, process, or manage information and services is managed.</w:t>
            </w:r>
          </w:p>
          <w:p w14:paraId="2B1EEAEB" w14:textId="77777777" w:rsidR="00F656D8" w:rsidRPr="00A71255" w:rsidRDefault="00F656D8" w:rsidP="00F656D8">
            <w:pPr>
              <w:tabs>
                <w:tab w:val="left" w:pos="1890"/>
              </w:tabs>
              <w:rPr>
                <w:rFonts w:ascii="Arial" w:hAnsi="Arial" w:cs="Arial"/>
                <w:sz w:val="24"/>
              </w:rPr>
            </w:pPr>
          </w:p>
        </w:tc>
        <w:tc>
          <w:tcPr>
            <w:tcW w:w="10984" w:type="dxa"/>
          </w:tcPr>
          <w:p w14:paraId="2E065A46" w14:textId="5D0BE50E" w:rsidR="00F656D8" w:rsidRPr="00A71255" w:rsidRDefault="00F656D8" w:rsidP="00F656D8">
            <w:pPr>
              <w:spacing w:line="240" w:lineRule="auto"/>
              <w:rPr>
                <w:rFonts w:ascii="Arial" w:hAnsi="Arial" w:cs="Arial"/>
                <w:b/>
                <w:bCs/>
                <w:sz w:val="24"/>
              </w:rPr>
            </w:pPr>
            <w:r w:rsidRPr="00A71255">
              <w:rPr>
                <w:rFonts w:ascii="Arial" w:hAnsi="Arial" w:cs="Arial"/>
                <w:b/>
                <w:bCs/>
                <w:sz w:val="24"/>
              </w:rPr>
              <w:t xml:space="preserve">Unique </w:t>
            </w:r>
            <w:r w:rsidR="008002C8">
              <w:rPr>
                <w:rFonts w:ascii="Arial" w:hAnsi="Arial" w:cs="Arial"/>
                <w:b/>
                <w:bCs/>
                <w:sz w:val="24"/>
              </w:rPr>
              <w:t>i</w:t>
            </w:r>
            <w:r w:rsidRPr="00A71255">
              <w:rPr>
                <w:rFonts w:ascii="Arial" w:hAnsi="Arial" w:cs="Arial"/>
                <w:b/>
                <w:bCs/>
                <w:sz w:val="24"/>
              </w:rPr>
              <w:t>dentity</w:t>
            </w:r>
          </w:p>
          <w:p w14:paraId="5C2704E6" w14:textId="2BC0FCF0" w:rsidR="00F656D8" w:rsidRPr="00A71255" w:rsidRDefault="00A218C4" w:rsidP="00F656D8">
            <w:pPr>
              <w:spacing w:line="240" w:lineRule="auto"/>
              <w:rPr>
                <w:rFonts w:ascii="Arial" w:hAnsi="Arial" w:cs="Arial"/>
                <w:sz w:val="24"/>
              </w:rPr>
            </w:pPr>
            <w:r>
              <w:rPr>
                <w:rFonts w:ascii="Arial" w:hAnsi="Arial" w:cs="Arial"/>
                <w:sz w:val="24"/>
              </w:rPr>
              <w:t>O</w:t>
            </w:r>
            <w:r w:rsidR="00F656D8" w:rsidRPr="00A71255">
              <w:rPr>
                <w:rFonts w:ascii="Arial" w:hAnsi="Arial" w:cs="Arial"/>
                <w:sz w:val="24"/>
              </w:rPr>
              <w:t xml:space="preserve">rganisation’s processing, storing, or managing information and </w:t>
            </w:r>
            <w:r w:rsidR="00F656D8">
              <w:rPr>
                <w:rFonts w:ascii="Arial" w:hAnsi="Arial" w:cs="Arial"/>
                <w:sz w:val="24"/>
              </w:rPr>
              <w:t xml:space="preserve">their </w:t>
            </w:r>
            <w:r w:rsidR="00F656D8" w:rsidRPr="00A71255">
              <w:rPr>
                <w:rFonts w:ascii="Arial" w:hAnsi="Arial" w:cs="Arial"/>
                <w:sz w:val="24"/>
              </w:rPr>
              <w:t>respective devices</w:t>
            </w:r>
            <w:r w:rsidR="00F656D8">
              <w:rPr>
                <w:rFonts w:ascii="Arial" w:hAnsi="Arial" w:cs="Arial"/>
                <w:sz w:val="24"/>
              </w:rPr>
              <w:t>, services, etc</w:t>
            </w:r>
            <w:r w:rsidR="502B9BFC" w:rsidRPr="2834B555">
              <w:rPr>
                <w:rFonts w:ascii="Arial" w:hAnsi="Arial" w:cs="Arial"/>
                <w:sz w:val="24"/>
              </w:rPr>
              <w:t>.,</w:t>
            </w:r>
            <w:r w:rsidR="00F656D8" w:rsidRPr="00A71255">
              <w:rPr>
                <w:rFonts w:ascii="Arial" w:hAnsi="Arial" w:cs="Arial"/>
                <w:sz w:val="24"/>
              </w:rPr>
              <w:t xml:space="preserve"> are to have a unique identity for individuals to access systems or services</w:t>
            </w:r>
            <w:r w:rsidR="003C4B14">
              <w:rPr>
                <w:rFonts w:ascii="Arial" w:hAnsi="Arial" w:cs="Arial"/>
                <w:sz w:val="24"/>
              </w:rPr>
              <w:t xml:space="preserve">, </w:t>
            </w:r>
            <w:r w:rsidR="003C4B14" w:rsidRPr="00854069">
              <w:rPr>
                <w:rFonts w:ascii="Arial" w:hAnsi="Arial" w:cs="Arial"/>
                <w:sz w:val="24"/>
              </w:rPr>
              <w:t>ensur</w:t>
            </w:r>
            <w:r w:rsidR="003C4B14">
              <w:rPr>
                <w:rFonts w:ascii="Arial" w:hAnsi="Arial" w:cs="Arial"/>
                <w:sz w:val="24"/>
              </w:rPr>
              <w:t>ing</w:t>
            </w:r>
            <w:r w:rsidR="003C4B14" w:rsidRPr="00854069">
              <w:rPr>
                <w:rFonts w:ascii="Arial" w:hAnsi="Arial" w:cs="Arial"/>
                <w:sz w:val="24"/>
              </w:rPr>
              <w:t xml:space="preserve"> that appropriate access is provided and maintained</w:t>
            </w:r>
            <w:r w:rsidR="003C4B14">
              <w:rPr>
                <w:rFonts w:ascii="Arial" w:hAnsi="Arial" w:cs="Arial"/>
                <w:sz w:val="24"/>
              </w:rPr>
              <w:t>.</w:t>
            </w:r>
            <w:r w:rsidR="00F656D8" w:rsidRPr="00A71255">
              <w:rPr>
                <w:rFonts w:ascii="Arial" w:hAnsi="Arial" w:cs="Arial"/>
                <w:sz w:val="24"/>
              </w:rPr>
              <w:t xml:space="preserve"> </w:t>
            </w:r>
            <w:r w:rsidR="00A82D76" w:rsidRPr="00854069">
              <w:rPr>
                <w:rFonts w:ascii="Arial" w:hAnsi="Arial" w:cs="Arial"/>
                <w:sz w:val="24"/>
              </w:rPr>
              <w:t>There shall be a formal user access creation process</w:t>
            </w:r>
            <w:r w:rsidR="00A82D76">
              <w:rPr>
                <w:rFonts w:ascii="Arial" w:hAnsi="Arial" w:cs="Arial"/>
                <w:sz w:val="24"/>
              </w:rPr>
              <w:t>,</w:t>
            </w:r>
            <w:r w:rsidR="00A82D76" w:rsidRPr="00854069">
              <w:rPr>
                <w:rFonts w:ascii="Arial" w:hAnsi="Arial" w:cs="Arial"/>
                <w:sz w:val="24"/>
              </w:rPr>
              <w:t xml:space="preserve"> enabl</w:t>
            </w:r>
            <w:r w:rsidR="00A82D76">
              <w:rPr>
                <w:rFonts w:ascii="Arial" w:hAnsi="Arial" w:cs="Arial"/>
                <w:sz w:val="24"/>
              </w:rPr>
              <w:t>ing</w:t>
            </w:r>
            <w:r w:rsidR="00A82D76" w:rsidRPr="00854069" w:rsidDel="00D32DA6">
              <w:rPr>
                <w:rFonts w:ascii="Arial" w:hAnsi="Arial" w:cs="Arial"/>
                <w:sz w:val="24"/>
              </w:rPr>
              <w:t xml:space="preserve"> </w:t>
            </w:r>
            <w:r w:rsidR="00A82D76" w:rsidRPr="00854069">
              <w:rPr>
                <w:rFonts w:ascii="Arial" w:hAnsi="Arial" w:cs="Arial"/>
                <w:sz w:val="24"/>
              </w:rPr>
              <w:t xml:space="preserve">a unique identity which is consistent </w:t>
            </w:r>
            <w:r w:rsidR="00A82D76">
              <w:rPr>
                <w:rFonts w:ascii="Arial" w:hAnsi="Arial" w:cs="Arial"/>
                <w:sz w:val="24"/>
              </w:rPr>
              <w:t>with</w:t>
            </w:r>
            <w:r w:rsidR="00A82D76" w:rsidRPr="00854069">
              <w:rPr>
                <w:rFonts w:ascii="Arial" w:hAnsi="Arial" w:cs="Arial"/>
                <w:sz w:val="24"/>
              </w:rPr>
              <w:t xml:space="preserve"> the access permissions </w:t>
            </w:r>
            <w:r w:rsidR="00A82D76">
              <w:rPr>
                <w:rFonts w:ascii="Arial" w:hAnsi="Arial" w:cs="Arial"/>
                <w:sz w:val="24"/>
              </w:rPr>
              <w:t>needed</w:t>
            </w:r>
            <w:r w:rsidR="00A82D76" w:rsidRPr="00854069">
              <w:rPr>
                <w:rFonts w:ascii="Arial" w:hAnsi="Arial" w:cs="Arial"/>
                <w:sz w:val="24"/>
              </w:rPr>
              <w:t xml:space="preserve">. There is possibility for </w:t>
            </w:r>
            <w:r w:rsidR="00A82D76">
              <w:rPr>
                <w:rFonts w:ascii="Arial" w:hAnsi="Arial" w:cs="Arial"/>
                <w:sz w:val="24"/>
              </w:rPr>
              <w:t xml:space="preserve">a </w:t>
            </w:r>
            <w:r w:rsidR="00A82D76" w:rsidRPr="00854069">
              <w:rPr>
                <w:rFonts w:ascii="Arial" w:hAnsi="Arial" w:cs="Arial"/>
                <w:sz w:val="24"/>
              </w:rPr>
              <w:t>variety of accounts within the organisation</w:t>
            </w:r>
            <w:r w:rsidR="00A82D76">
              <w:rPr>
                <w:rFonts w:ascii="Arial" w:hAnsi="Arial" w:cs="Arial"/>
                <w:sz w:val="24"/>
              </w:rPr>
              <w:t>,</w:t>
            </w:r>
            <w:r w:rsidR="00A82D76" w:rsidRPr="00854069">
              <w:rPr>
                <w:rFonts w:ascii="Arial" w:hAnsi="Arial" w:cs="Arial"/>
                <w:sz w:val="24"/>
              </w:rPr>
              <w:t xml:space="preserve"> such as:</w:t>
            </w:r>
            <w:r w:rsidR="00F656D8" w:rsidRPr="00A71255">
              <w:rPr>
                <w:rFonts w:ascii="Arial" w:hAnsi="Arial" w:cs="Arial"/>
                <w:sz w:val="24"/>
              </w:rPr>
              <w:t xml:space="preserve"> </w:t>
            </w:r>
          </w:p>
          <w:p w14:paraId="26727F28" w14:textId="5313F78F" w:rsidR="00F656D8" w:rsidRPr="00965C71" w:rsidRDefault="00F656D8" w:rsidP="00296808">
            <w:pPr>
              <w:pStyle w:val="ListParagraph"/>
              <w:numPr>
                <w:ilvl w:val="0"/>
                <w:numId w:val="48"/>
              </w:numPr>
              <w:rPr>
                <w:rFonts w:ascii="Arial" w:hAnsi="Arial" w:cs="Arial"/>
                <w:sz w:val="24"/>
              </w:rPr>
            </w:pPr>
            <w:r w:rsidRPr="00965C71">
              <w:rPr>
                <w:rFonts w:ascii="Arial" w:hAnsi="Arial" w:cs="Arial"/>
                <w:sz w:val="24"/>
              </w:rPr>
              <w:t xml:space="preserve">standard user </w:t>
            </w:r>
            <w:r w:rsidR="00181D12" w:rsidRPr="00965C71">
              <w:rPr>
                <w:rFonts w:ascii="Arial" w:hAnsi="Arial" w:cs="Arial"/>
                <w:sz w:val="24"/>
              </w:rPr>
              <w:t>accounts</w:t>
            </w:r>
            <w:r w:rsidR="005379F5" w:rsidRPr="00965C71">
              <w:rPr>
                <w:rFonts w:ascii="Arial" w:hAnsi="Arial" w:cs="Arial"/>
                <w:sz w:val="24"/>
              </w:rPr>
              <w:t>:</w:t>
            </w:r>
            <w:r w:rsidR="005379F5" w:rsidRPr="00965C71">
              <w:rPr>
                <w:rFonts w:ascii="Arial" w:hAnsi="Arial" w:cs="Arial"/>
                <w:sz w:val="24"/>
              </w:rPr>
              <w:br/>
            </w:r>
            <w:r w:rsidRPr="00965C71">
              <w:rPr>
                <w:rFonts w:ascii="Arial" w:hAnsi="Arial" w:cs="Arial"/>
                <w:sz w:val="24"/>
              </w:rPr>
              <w:t xml:space="preserve">a day-to-day account used by personnel. These accounts are provided to individual users in order for them to access information on the </w:t>
            </w:r>
            <w:r w:rsidR="00EB6769" w:rsidRPr="00965C71">
              <w:rPr>
                <w:rFonts w:ascii="Arial" w:hAnsi="Arial" w:cs="Arial"/>
                <w:sz w:val="24"/>
              </w:rPr>
              <w:t>organisation’s</w:t>
            </w:r>
            <w:r w:rsidRPr="00965C71">
              <w:rPr>
                <w:rFonts w:ascii="Arial" w:hAnsi="Arial" w:cs="Arial"/>
                <w:sz w:val="24"/>
              </w:rPr>
              <w:t xml:space="preserve"> network</w:t>
            </w:r>
            <w:r w:rsidR="00EB6769" w:rsidRPr="00965C71">
              <w:rPr>
                <w:rFonts w:ascii="Arial" w:hAnsi="Arial" w:cs="Arial"/>
                <w:sz w:val="24"/>
              </w:rPr>
              <w:t xml:space="preserve"> and</w:t>
            </w:r>
            <w:r w:rsidRPr="00965C71">
              <w:rPr>
                <w:rFonts w:ascii="Arial" w:hAnsi="Arial" w:cs="Arial"/>
                <w:sz w:val="24"/>
              </w:rPr>
              <w:t xml:space="preserve"> are linked to a single person.</w:t>
            </w:r>
          </w:p>
          <w:p w14:paraId="4EC4DD54" w14:textId="4387FB4A" w:rsidR="00F656D8" w:rsidRPr="00965C71" w:rsidRDefault="00F656D8" w:rsidP="00296808">
            <w:pPr>
              <w:pStyle w:val="ListParagraph"/>
              <w:numPr>
                <w:ilvl w:val="0"/>
                <w:numId w:val="48"/>
              </w:numPr>
              <w:rPr>
                <w:rFonts w:ascii="Arial" w:hAnsi="Arial" w:cs="Arial"/>
                <w:sz w:val="24"/>
              </w:rPr>
            </w:pPr>
            <w:r w:rsidRPr="00965C71">
              <w:rPr>
                <w:rFonts w:ascii="Arial" w:hAnsi="Arial" w:cs="Arial"/>
                <w:sz w:val="24"/>
              </w:rPr>
              <w:t>privileged access:</w:t>
            </w:r>
          </w:p>
          <w:p w14:paraId="5078F97C" w14:textId="77C831E3" w:rsidR="00F656D8" w:rsidRPr="00965C71" w:rsidRDefault="00F656D8" w:rsidP="00F656D8">
            <w:pPr>
              <w:ind w:left="360"/>
              <w:rPr>
                <w:rFonts w:ascii="Arial" w:hAnsi="Arial" w:cs="Arial"/>
                <w:sz w:val="24"/>
              </w:rPr>
            </w:pPr>
            <w:r w:rsidRPr="00965C71">
              <w:rPr>
                <w:rFonts w:ascii="Arial" w:hAnsi="Arial" w:cs="Arial"/>
                <w:sz w:val="24"/>
              </w:rPr>
              <w:t>permissions that enable one or more of the following:</w:t>
            </w:r>
          </w:p>
          <w:p w14:paraId="730BE8C8" w14:textId="77777777" w:rsidR="00296808" w:rsidRPr="00965C71" w:rsidRDefault="00296808" w:rsidP="006B0A70">
            <w:pPr>
              <w:pStyle w:val="ListParagraph"/>
              <w:numPr>
                <w:ilvl w:val="0"/>
                <w:numId w:val="197"/>
              </w:numPr>
              <w:ind w:right="37"/>
              <w:rPr>
                <w:rFonts w:ascii="Arial" w:hAnsi="Arial" w:cs="Arial"/>
                <w:sz w:val="24"/>
              </w:rPr>
            </w:pPr>
            <w:r w:rsidRPr="00965C71">
              <w:rPr>
                <w:rFonts w:ascii="Arial" w:hAnsi="Arial" w:cs="Arial"/>
                <w:sz w:val="24"/>
              </w:rPr>
              <w:t>the ability to change control parameters</w:t>
            </w:r>
          </w:p>
          <w:p w14:paraId="2AEE28F5" w14:textId="77777777" w:rsidR="00296808" w:rsidRPr="00854069" w:rsidRDefault="00296808" w:rsidP="006B0A70">
            <w:pPr>
              <w:pStyle w:val="ListParagraph"/>
              <w:numPr>
                <w:ilvl w:val="0"/>
                <w:numId w:val="197"/>
              </w:numPr>
              <w:ind w:right="37"/>
              <w:rPr>
                <w:rFonts w:ascii="Arial" w:hAnsi="Arial" w:cs="Arial"/>
                <w:sz w:val="24"/>
              </w:rPr>
            </w:pPr>
            <w:r w:rsidRPr="00965C71">
              <w:rPr>
                <w:rFonts w:ascii="Arial" w:hAnsi="Arial" w:cs="Arial"/>
                <w:sz w:val="24"/>
              </w:rPr>
              <w:t>the ability to change</w:t>
            </w:r>
            <w:r w:rsidRPr="00854069">
              <w:rPr>
                <w:rFonts w:ascii="Arial" w:hAnsi="Arial" w:cs="Arial"/>
                <w:sz w:val="24"/>
              </w:rPr>
              <w:t xml:space="preserve"> key system configurations</w:t>
            </w:r>
          </w:p>
          <w:p w14:paraId="0DA612DA" w14:textId="77777777" w:rsidR="00296808" w:rsidRPr="00854069" w:rsidRDefault="00296808" w:rsidP="006B0A70">
            <w:pPr>
              <w:pStyle w:val="ListParagraph"/>
              <w:numPr>
                <w:ilvl w:val="0"/>
                <w:numId w:val="197"/>
              </w:numPr>
              <w:ind w:right="37"/>
              <w:rPr>
                <w:rFonts w:ascii="Arial" w:hAnsi="Arial" w:cs="Arial"/>
                <w:sz w:val="24"/>
              </w:rPr>
            </w:pPr>
            <w:r w:rsidRPr="00854069">
              <w:rPr>
                <w:rFonts w:ascii="Arial" w:hAnsi="Arial" w:cs="Arial"/>
                <w:sz w:val="24"/>
              </w:rPr>
              <w:t>access to audit and security monitoring information</w:t>
            </w:r>
          </w:p>
          <w:p w14:paraId="372DF27D" w14:textId="77777777" w:rsidR="00296808" w:rsidRDefault="00296808" w:rsidP="006B0A70">
            <w:pPr>
              <w:pStyle w:val="ListParagraph"/>
              <w:numPr>
                <w:ilvl w:val="0"/>
                <w:numId w:val="197"/>
              </w:numPr>
              <w:ind w:right="37"/>
              <w:rPr>
                <w:rFonts w:ascii="Arial" w:hAnsi="Arial" w:cs="Arial"/>
                <w:sz w:val="24"/>
              </w:rPr>
            </w:pPr>
            <w:r w:rsidRPr="00104126">
              <w:rPr>
                <w:rFonts w:ascii="Arial" w:hAnsi="Arial" w:cs="Arial"/>
                <w:sz w:val="24"/>
              </w:rPr>
              <w:t>the ability to circumvent security measures</w:t>
            </w:r>
          </w:p>
          <w:p w14:paraId="78BC6F36" w14:textId="77777777" w:rsidR="00296808" w:rsidRPr="00104126" w:rsidRDefault="00296808" w:rsidP="006B0A70">
            <w:pPr>
              <w:pStyle w:val="ListParagraph"/>
              <w:numPr>
                <w:ilvl w:val="0"/>
                <w:numId w:val="197"/>
              </w:numPr>
              <w:ind w:right="37"/>
              <w:rPr>
                <w:rFonts w:ascii="Arial" w:hAnsi="Arial" w:cs="Arial"/>
                <w:sz w:val="24"/>
              </w:rPr>
            </w:pPr>
            <w:r w:rsidRPr="00104126">
              <w:rPr>
                <w:rFonts w:ascii="Arial" w:hAnsi="Arial" w:cs="Arial"/>
                <w:sz w:val="24"/>
              </w:rPr>
              <w:t xml:space="preserve">access to all data, files and accounts used by other system users, including backups and media </w:t>
            </w:r>
          </w:p>
          <w:p w14:paraId="70036798" w14:textId="77777777" w:rsidR="00296808" w:rsidRPr="00854069" w:rsidRDefault="00296808" w:rsidP="006B0A70">
            <w:pPr>
              <w:pStyle w:val="ListParagraph"/>
              <w:numPr>
                <w:ilvl w:val="0"/>
                <w:numId w:val="197"/>
              </w:numPr>
              <w:ind w:right="37"/>
              <w:rPr>
                <w:rFonts w:ascii="Arial" w:hAnsi="Arial" w:cs="Arial"/>
                <w:sz w:val="24"/>
              </w:rPr>
            </w:pPr>
            <w:r w:rsidRPr="00854069">
              <w:rPr>
                <w:rFonts w:ascii="Arial" w:hAnsi="Arial" w:cs="Arial"/>
                <w:sz w:val="24"/>
              </w:rPr>
              <w:t>special access for troubleshooting the system.</w:t>
            </w:r>
          </w:p>
          <w:p w14:paraId="6533B70A" w14:textId="77777777" w:rsidR="00965C71" w:rsidRPr="00D6088D" w:rsidRDefault="00965C71" w:rsidP="00965C71">
            <w:pPr>
              <w:pStyle w:val="ListParagraph"/>
              <w:numPr>
                <w:ilvl w:val="0"/>
                <w:numId w:val="48"/>
              </w:numPr>
              <w:rPr>
                <w:rFonts w:ascii="Arial" w:hAnsi="Arial" w:cs="Arial"/>
                <w:sz w:val="24"/>
              </w:rPr>
            </w:pPr>
            <w:r w:rsidRPr="00854069">
              <w:rPr>
                <w:rFonts w:ascii="Arial" w:hAnsi="Arial" w:cs="Arial"/>
                <w:sz w:val="24"/>
              </w:rPr>
              <w:t xml:space="preserve">privileged account: </w:t>
            </w:r>
            <w:r>
              <w:rPr>
                <w:rFonts w:ascii="Arial" w:hAnsi="Arial" w:cs="Arial"/>
                <w:sz w:val="24"/>
              </w:rPr>
              <w:br/>
            </w:r>
            <w:r w:rsidRPr="00854069">
              <w:rPr>
                <w:rFonts w:ascii="Arial" w:hAnsi="Arial" w:cs="Arial"/>
                <w:sz w:val="24"/>
              </w:rPr>
              <w:t xml:space="preserve">an account that is used almost exclusively to perform actions based on privileged access. In almost all cases, a privileged user account will be issued to individuals with a </w:t>
            </w:r>
            <w:r w:rsidRPr="00D6088D">
              <w:rPr>
                <w:rFonts w:ascii="Arial" w:hAnsi="Arial" w:cs="Arial"/>
                <w:sz w:val="24"/>
              </w:rPr>
              <w:t>standard user account (which is used for day-to-day purposes).</w:t>
            </w:r>
          </w:p>
          <w:p w14:paraId="74FF4C71" w14:textId="77777777" w:rsidR="006D7C17" w:rsidRPr="00D6088D" w:rsidRDefault="00F656D8" w:rsidP="00296808">
            <w:pPr>
              <w:pStyle w:val="ListParagraph"/>
              <w:numPr>
                <w:ilvl w:val="0"/>
                <w:numId w:val="48"/>
              </w:numPr>
              <w:rPr>
                <w:rFonts w:ascii="Arial" w:hAnsi="Arial" w:cs="Arial"/>
                <w:sz w:val="24"/>
              </w:rPr>
            </w:pPr>
            <w:r w:rsidRPr="00D6088D">
              <w:rPr>
                <w:rFonts w:ascii="Arial" w:hAnsi="Arial" w:cs="Arial"/>
                <w:sz w:val="24"/>
              </w:rPr>
              <w:t xml:space="preserve">service account: </w:t>
            </w:r>
            <w:r w:rsidR="00965C71" w:rsidRPr="00D6088D">
              <w:rPr>
                <w:rFonts w:ascii="Arial" w:hAnsi="Arial" w:cs="Arial"/>
                <w:sz w:val="24"/>
              </w:rPr>
              <w:br/>
            </w:r>
            <w:r w:rsidR="006D7C17" w:rsidRPr="00D6088D">
              <w:rPr>
                <w:rFonts w:ascii="Arial" w:hAnsi="Arial" w:cs="Arial"/>
                <w:sz w:val="24"/>
              </w:rPr>
              <w:t>a special type of non-human privileged account, used to execute applications and run automated services, virtual machine instances, and other processes.</w:t>
            </w:r>
          </w:p>
          <w:p w14:paraId="70D6AF95" w14:textId="287D73D1" w:rsidR="00F656D8" w:rsidRPr="00D6088D" w:rsidRDefault="00F656D8" w:rsidP="00296808">
            <w:pPr>
              <w:pStyle w:val="ListParagraph"/>
              <w:numPr>
                <w:ilvl w:val="0"/>
                <w:numId w:val="48"/>
              </w:numPr>
              <w:rPr>
                <w:rFonts w:ascii="Arial" w:hAnsi="Arial" w:cs="Arial"/>
                <w:sz w:val="24"/>
              </w:rPr>
            </w:pPr>
            <w:r w:rsidRPr="00D6088D">
              <w:rPr>
                <w:rFonts w:ascii="Arial" w:hAnsi="Arial" w:cs="Arial"/>
                <w:sz w:val="24"/>
              </w:rPr>
              <w:t xml:space="preserve">supplier account: </w:t>
            </w:r>
            <w:r w:rsidR="006D7C17" w:rsidRPr="00D6088D">
              <w:rPr>
                <w:rFonts w:ascii="Arial" w:hAnsi="Arial" w:cs="Arial"/>
                <w:sz w:val="24"/>
              </w:rPr>
              <w:br/>
            </w:r>
            <w:r w:rsidRPr="00D6088D">
              <w:rPr>
                <w:rFonts w:ascii="Arial" w:hAnsi="Arial" w:cs="Arial"/>
                <w:sz w:val="24"/>
              </w:rPr>
              <w:t xml:space="preserve">an account used by a supplier to access the systems and devices on </w:t>
            </w:r>
            <w:r w:rsidR="004F23C2" w:rsidRPr="00D6088D">
              <w:rPr>
                <w:rFonts w:ascii="Arial" w:hAnsi="Arial" w:cs="Arial"/>
                <w:sz w:val="24"/>
              </w:rPr>
              <w:t>organisation’s</w:t>
            </w:r>
            <w:r w:rsidRPr="00D6088D">
              <w:rPr>
                <w:rFonts w:ascii="Arial" w:hAnsi="Arial" w:cs="Arial"/>
                <w:sz w:val="24"/>
              </w:rPr>
              <w:t xml:space="preserve"> network.</w:t>
            </w:r>
          </w:p>
          <w:p w14:paraId="53525157" w14:textId="461FE48D" w:rsidR="00181D12" w:rsidRPr="00D6088D" w:rsidRDefault="00F656D8" w:rsidP="00296808">
            <w:pPr>
              <w:pStyle w:val="ListParagraph"/>
              <w:numPr>
                <w:ilvl w:val="0"/>
                <w:numId w:val="48"/>
              </w:numPr>
              <w:spacing w:line="240" w:lineRule="auto"/>
              <w:rPr>
                <w:rFonts w:ascii="Arial" w:hAnsi="Arial" w:cs="Arial"/>
                <w:sz w:val="24"/>
              </w:rPr>
            </w:pPr>
            <w:r w:rsidRPr="00D6088D">
              <w:rPr>
                <w:rFonts w:ascii="Arial" w:hAnsi="Arial" w:cs="Arial"/>
                <w:sz w:val="24"/>
              </w:rPr>
              <w:t xml:space="preserve">just-in-time account: </w:t>
            </w:r>
            <w:r w:rsidR="00C72074" w:rsidRPr="00D6088D">
              <w:rPr>
                <w:rFonts w:ascii="Arial" w:hAnsi="Arial" w:cs="Arial"/>
                <w:sz w:val="24"/>
              </w:rPr>
              <w:br/>
            </w:r>
            <w:r w:rsidRPr="00D6088D">
              <w:rPr>
                <w:rFonts w:ascii="Arial" w:hAnsi="Arial" w:cs="Arial"/>
                <w:sz w:val="24"/>
              </w:rPr>
              <w:t>an account type that is provisioned in the privileged access management system that allows administrators to perform tasks if their privileged access accounts are not available to perform these tasks. It is usually provisioned for a specific duration until the task is over.</w:t>
            </w:r>
          </w:p>
          <w:p w14:paraId="200C7ADE" w14:textId="403551D2" w:rsidR="00F656D8" w:rsidRPr="00A71255" w:rsidRDefault="00F656D8" w:rsidP="00296808">
            <w:pPr>
              <w:pStyle w:val="ListParagraph"/>
              <w:numPr>
                <w:ilvl w:val="0"/>
                <w:numId w:val="48"/>
              </w:numPr>
              <w:spacing w:line="240" w:lineRule="auto"/>
              <w:rPr>
                <w:rFonts w:ascii="Arial" w:hAnsi="Arial" w:cs="Arial"/>
                <w:sz w:val="24"/>
              </w:rPr>
            </w:pPr>
            <w:r w:rsidRPr="00D6088D">
              <w:rPr>
                <w:rFonts w:ascii="Arial" w:hAnsi="Arial" w:cs="Arial"/>
                <w:sz w:val="24"/>
              </w:rPr>
              <w:t>break glass</w:t>
            </w:r>
            <w:r w:rsidR="00B238F9" w:rsidRPr="00D6088D">
              <w:rPr>
                <w:rFonts w:ascii="Arial" w:hAnsi="Arial" w:cs="Arial"/>
                <w:sz w:val="24"/>
              </w:rPr>
              <w:t xml:space="preserve"> or</w:t>
            </w:r>
            <w:r w:rsidRPr="00D6088D">
              <w:rPr>
                <w:rFonts w:ascii="Arial" w:hAnsi="Arial" w:cs="Arial"/>
                <w:sz w:val="24"/>
              </w:rPr>
              <w:t xml:space="preserve"> emergency account(s): </w:t>
            </w:r>
            <w:r w:rsidR="00C72074" w:rsidRPr="00D6088D">
              <w:rPr>
                <w:rFonts w:ascii="Arial" w:hAnsi="Arial" w:cs="Arial"/>
                <w:sz w:val="24"/>
              </w:rPr>
              <w:br/>
            </w:r>
            <w:r w:rsidR="00D70C0D" w:rsidRPr="00D6088D">
              <w:rPr>
                <w:rFonts w:ascii="Arial" w:hAnsi="Arial" w:cs="Arial"/>
                <w:sz w:val="24"/>
              </w:rPr>
              <w:t>an account that allows access when other privileged accounts do not authenticate. This account bypasses normal controls and so</w:t>
            </w:r>
            <w:r w:rsidR="00D70C0D" w:rsidRPr="00854069">
              <w:rPr>
                <w:rFonts w:ascii="Arial" w:hAnsi="Arial" w:cs="Arial"/>
                <w:sz w:val="24"/>
              </w:rPr>
              <w:t xml:space="preserve"> its credentials are stored offline. </w:t>
            </w:r>
          </w:p>
          <w:p w14:paraId="19D26B05" w14:textId="77777777" w:rsidR="00F656D8" w:rsidRPr="00A71255" w:rsidRDefault="00F656D8" w:rsidP="00F656D8">
            <w:pPr>
              <w:widowControl w:val="0"/>
              <w:spacing w:line="240" w:lineRule="auto"/>
              <w:rPr>
                <w:rFonts w:ascii="Arial" w:hAnsi="Arial" w:cs="Arial"/>
                <w:sz w:val="24"/>
              </w:rPr>
            </w:pPr>
          </w:p>
          <w:p w14:paraId="38606686" w14:textId="3092102D" w:rsidR="00F656D8" w:rsidRPr="00A71255" w:rsidRDefault="00F656D8" w:rsidP="00F656D8">
            <w:pPr>
              <w:widowControl w:val="0"/>
              <w:spacing w:line="240" w:lineRule="auto"/>
              <w:rPr>
                <w:rFonts w:ascii="Arial" w:hAnsi="Arial" w:cs="Arial"/>
                <w:sz w:val="24"/>
              </w:rPr>
            </w:pPr>
            <w:r w:rsidRPr="00A71255">
              <w:rPr>
                <w:rFonts w:ascii="Arial" w:hAnsi="Arial" w:cs="Arial"/>
                <w:sz w:val="24"/>
              </w:rPr>
              <w:t>All user accounts are to be provided access to systems containing information and relevant services as per documented business</w:t>
            </w:r>
            <w:r w:rsidR="00CA3E65">
              <w:rPr>
                <w:rFonts w:ascii="Arial" w:hAnsi="Arial" w:cs="Arial"/>
                <w:sz w:val="24"/>
              </w:rPr>
              <w:t>,</w:t>
            </w:r>
            <w:r w:rsidRPr="00A71255">
              <w:rPr>
                <w:rFonts w:ascii="Arial" w:hAnsi="Arial" w:cs="Arial"/>
                <w:sz w:val="24"/>
              </w:rPr>
              <w:t xml:space="preserve"> </w:t>
            </w:r>
            <w:r w:rsidR="07B4967E" w:rsidRPr="2834B555">
              <w:rPr>
                <w:rFonts w:ascii="Arial" w:hAnsi="Arial" w:cs="Arial"/>
                <w:sz w:val="24"/>
              </w:rPr>
              <w:t>customer</w:t>
            </w:r>
            <w:r w:rsidR="00CA3E65">
              <w:rPr>
                <w:rFonts w:ascii="Arial" w:hAnsi="Arial" w:cs="Arial"/>
                <w:sz w:val="24"/>
              </w:rPr>
              <w:t xml:space="preserve"> and </w:t>
            </w:r>
            <w:r w:rsidR="594FD9D7" w:rsidRPr="2834B555">
              <w:rPr>
                <w:rFonts w:ascii="Arial" w:hAnsi="Arial" w:cs="Arial"/>
                <w:sz w:val="24"/>
              </w:rPr>
              <w:t>security</w:t>
            </w:r>
            <w:r w:rsidRPr="00A71255">
              <w:rPr>
                <w:rFonts w:ascii="Arial" w:hAnsi="Arial" w:cs="Arial"/>
                <w:sz w:val="24"/>
              </w:rPr>
              <w:t xml:space="preserve"> requirements:</w:t>
            </w:r>
          </w:p>
          <w:p w14:paraId="6549F5FF" w14:textId="420CD2D7" w:rsidR="00F656D8" w:rsidRPr="00A71255" w:rsidRDefault="00F656D8" w:rsidP="00296808">
            <w:pPr>
              <w:pStyle w:val="ListParagraph"/>
              <w:widowControl w:val="0"/>
              <w:numPr>
                <w:ilvl w:val="0"/>
                <w:numId w:val="48"/>
              </w:numPr>
              <w:spacing w:line="240" w:lineRule="auto"/>
              <w:rPr>
                <w:rFonts w:ascii="Arial" w:hAnsi="Arial" w:cs="Arial"/>
                <w:sz w:val="24"/>
              </w:rPr>
            </w:pPr>
            <w:r w:rsidRPr="00A71255">
              <w:rPr>
                <w:rFonts w:ascii="Arial" w:hAnsi="Arial" w:cs="Arial"/>
                <w:sz w:val="24"/>
              </w:rPr>
              <w:t>upon verifying that the individual is an authorised system user (i.e., after relevant background checks including relevant qualifications are completed)</w:t>
            </w:r>
          </w:p>
          <w:p w14:paraId="02A705D1" w14:textId="35C61703" w:rsidR="00F656D8" w:rsidRPr="00A71255" w:rsidRDefault="00F656D8" w:rsidP="00296808">
            <w:pPr>
              <w:pStyle w:val="ListParagraph"/>
              <w:widowControl w:val="0"/>
              <w:numPr>
                <w:ilvl w:val="0"/>
                <w:numId w:val="48"/>
              </w:numPr>
              <w:spacing w:line="240" w:lineRule="auto"/>
              <w:rPr>
                <w:rFonts w:ascii="Arial" w:hAnsi="Arial" w:cs="Arial"/>
                <w:sz w:val="24"/>
              </w:rPr>
            </w:pPr>
            <w:r w:rsidRPr="00A71255">
              <w:rPr>
                <w:rFonts w:ascii="Arial" w:hAnsi="Arial" w:cs="Arial"/>
                <w:sz w:val="24"/>
              </w:rPr>
              <w:t>are named account</w:t>
            </w:r>
            <w:r w:rsidR="006840F8">
              <w:rPr>
                <w:rFonts w:ascii="Arial" w:hAnsi="Arial" w:cs="Arial"/>
                <w:sz w:val="24"/>
              </w:rPr>
              <w:t>s (</w:t>
            </w:r>
            <w:r w:rsidR="006840F8" w:rsidRPr="00A71255">
              <w:rPr>
                <w:rFonts w:ascii="Arial" w:hAnsi="Arial" w:cs="Arial"/>
                <w:sz w:val="24"/>
              </w:rPr>
              <w:t>i.e.</w:t>
            </w:r>
            <w:r>
              <w:rPr>
                <w:rFonts w:ascii="Arial" w:hAnsi="Arial" w:cs="Arial"/>
                <w:sz w:val="24"/>
              </w:rPr>
              <w:t xml:space="preserve">, all accounts are to have a structurally approved naming scheme that </w:t>
            </w:r>
            <w:r w:rsidR="00216D1F">
              <w:rPr>
                <w:rFonts w:ascii="Arial" w:hAnsi="Arial" w:cs="Arial"/>
                <w:sz w:val="24"/>
              </w:rPr>
              <w:t xml:space="preserve">is </w:t>
            </w:r>
            <w:r>
              <w:rPr>
                <w:rFonts w:ascii="Arial" w:hAnsi="Arial" w:cs="Arial"/>
                <w:sz w:val="24"/>
              </w:rPr>
              <w:t>consistent with the users’ identifications</w:t>
            </w:r>
            <w:r w:rsidR="15AE3BCF" w:rsidRPr="2834B555">
              <w:rPr>
                <w:rFonts w:ascii="Arial" w:hAnsi="Arial" w:cs="Arial"/>
                <w:sz w:val="24"/>
              </w:rPr>
              <w:t>,</w:t>
            </w:r>
            <w:r>
              <w:rPr>
                <w:rFonts w:ascii="Arial" w:hAnsi="Arial" w:cs="Arial"/>
                <w:sz w:val="24"/>
              </w:rPr>
              <w:t xml:space="preserve"> e.g., first name, last name</w:t>
            </w:r>
            <w:r w:rsidR="006840F8">
              <w:rPr>
                <w:rFonts w:ascii="Arial" w:hAnsi="Arial" w:cs="Arial"/>
                <w:sz w:val="24"/>
              </w:rPr>
              <w:t>).</w:t>
            </w:r>
          </w:p>
          <w:p w14:paraId="5C96D08E" w14:textId="77777777" w:rsidR="00F656D8" w:rsidRPr="00A71255" w:rsidRDefault="00F656D8" w:rsidP="00F656D8">
            <w:pPr>
              <w:widowControl w:val="0"/>
              <w:spacing w:line="240" w:lineRule="auto"/>
              <w:rPr>
                <w:rFonts w:ascii="Arial" w:hAnsi="Arial" w:cs="Arial"/>
                <w:sz w:val="24"/>
              </w:rPr>
            </w:pPr>
          </w:p>
          <w:p w14:paraId="20CBC92F" w14:textId="73790AE6" w:rsidR="00F656D8" w:rsidRPr="00A71255" w:rsidRDefault="00F656D8" w:rsidP="00F656D8">
            <w:pPr>
              <w:widowControl w:val="0"/>
              <w:spacing w:line="240" w:lineRule="auto"/>
              <w:rPr>
                <w:rFonts w:ascii="Arial" w:hAnsi="Arial" w:cs="Arial"/>
                <w:sz w:val="24"/>
              </w:rPr>
            </w:pPr>
            <w:r w:rsidRPr="00A71255">
              <w:rPr>
                <w:rFonts w:ascii="Arial" w:hAnsi="Arial" w:cs="Arial"/>
                <w:sz w:val="24"/>
              </w:rPr>
              <w:t>If there is no business use for any type of account,</w:t>
            </w:r>
            <w:r>
              <w:rPr>
                <w:rFonts w:ascii="Arial" w:hAnsi="Arial" w:cs="Arial"/>
                <w:sz w:val="24"/>
              </w:rPr>
              <w:t xml:space="preserve"> or if the user leaves the organisation,</w:t>
            </w:r>
            <w:r w:rsidRPr="00A71255">
              <w:rPr>
                <w:rFonts w:ascii="Arial" w:hAnsi="Arial" w:cs="Arial"/>
                <w:sz w:val="24"/>
              </w:rPr>
              <w:t xml:space="preserve"> it is recommended to disable </w:t>
            </w:r>
            <w:r w:rsidR="001546CA">
              <w:rPr>
                <w:rFonts w:ascii="Arial" w:hAnsi="Arial" w:cs="Arial"/>
                <w:sz w:val="24"/>
              </w:rPr>
              <w:t xml:space="preserve">their </w:t>
            </w:r>
            <w:r>
              <w:rPr>
                <w:rFonts w:ascii="Arial" w:hAnsi="Arial" w:cs="Arial"/>
                <w:sz w:val="24"/>
              </w:rPr>
              <w:t xml:space="preserve">access </w:t>
            </w:r>
            <w:r w:rsidRPr="00A71255">
              <w:rPr>
                <w:rFonts w:ascii="Arial" w:hAnsi="Arial" w:cs="Arial"/>
                <w:sz w:val="24"/>
              </w:rPr>
              <w:t>within appropriate time periods</w:t>
            </w:r>
            <w:r w:rsidR="00C6797D">
              <w:rPr>
                <w:rFonts w:ascii="Arial" w:hAnsi="Arial" w:cs="Arial"/>
                <w:sz w:val="24"/>
              </w:rPr>
              <w:t>,</w:t>
            </w:r>
            <w:r w:rsidRPr="00A71255">
              <w:rPr>
                <w:rFonts w:ascii="Arial" w:hAnsi="Arial" w:cs="Arial"/>
                <w:sz w:val="24"/>
              </w:rPr>
              <w:t xml:space="preserve"> </w:t>
            </w:r>
            <w:r w:rsidR="009C1639">
              <w:rPr>
                <w:rFonts w:ascii="Arial" w:hAnsi="Arial" w:cs="Arial"/>
                <w:sz w:val="24"/>
              </w:rPr>
              <w:t>with</w:t>
            </w:r>
            <w:r w:rsidRPr="00A71255">
              <w:rPr>
                <w:rFonts w:ascii="Arial" w:hAnsi="Arial" w:cs="Arial"/>
                <w:sz w:val="24"/>
              </w:rPr>
              <w:t xml:space="preserve"> reviews performed periodically to note that the right access is being provided to the user. </w:t>
            </w:r>
          </w:p>
          <w:p w14:paraId="44F1C247" w14:textId="77777777" w:rsidR="00F656D8" w:rsidRPr="00A71255" w:rsidRDefault="00F656D8" w:rsidP="00F656D8">
            <w:pPr>
              <w:autoSpaceDE w:val="0"/>
              <w:autoSpaceDN w:val="0"/>
              <w:adjustRightInd w:val="0"/>
              <w:spacing w:line="240" w:lineRule="auto"/>
              <w:rPr>
                <w:rFonts w:ascii="Arial" w:hAnsi="Arial" w:cs="Arial"/>
                <w:sz w:val="24"/>
              </w:rPr>
            </w:pPr>
          </w:p>
          <w:p w14:paraId="09B6EC19" w14:textId="703E578C" w:rsidR="00F656D8" w:rsidRPr="00A71255" w:rsidRDefault="009E2081" w:rsidP="00F656D8">
            <w:pPr>
              <w:rPr>
                <w:rFonts w:ascii="Arial" w:hAnsi="Arial" w:cs="Arial"/>
                <w:sz w:val="24"/>
              </w:rPr>
            </w:pPr>
            <w:r>
              <w:rPr>
                <w:rFonts w:ascii="Arial" w:hAnsi="Arial" w:cs="Arial"/>
                <w:sz w:val="24"/>
              </w:rPr>
              <w:lastRenderedPageBreak/>
              <w:t>For</w:t>
            </w:r>
            <w:r w:rsidR="00F656D8" w:rsidRPr="00A71255">
              <w:rPr>
                <w:rFonts w:ascii="Arial" w:hAnsi="Arial" w:cs="Arial"/>
                <w:sz w:val="24"/>
              </w:rPr>
              <w:t xml:space="preserve"> </w:t>
            </w:r>
            <w:r w:rsidR="00014E2A">
              <w:rPr>
                <w:rFonts w:ascii="Arial" w:hAnsi="Arial" w:cs="Arial"/>
                <w:sz w:val="24"/>
              </w:rPr>
              <w:t xml:space="preserve">internal or </w:t>
            </w:r>
            <w:r w:rsidR="00F656D8" w:rsidRPr="00A71255">
              <w:rPr>
                <w:rFonts w:ascii="Arial" w:hAnsi="Arial" w:cs="Arial"/>
                <w:sz w:val="24"/>
              </w:rPr>
              <w:t xml:space="preserve">supplier managed systems or services, </w:t>
            </w:r>
            <w:r w:rsidR="00F656D8">
              <w:rPr>
                <w:rFonts w:ascii="Arial" w:hAnsi="Arial" w:cs="Arial"/>
                <w:sz w:val="24"/>
              </w:rPr>
              <w:t xml:space="preserve">a </w:t>
            </w:r>
            <w:r w:rsidR="00EC71D5">
              <w:rPr>
                <w:rFonts w:ascii="Arial" w:hAnsi="Arial" w:cs="Arial"/>
                <w:sz w:val="24"/>
              </w:rPr>
              <w:t>zero-trust</w:t>
            </w:r>
            <w:r w:rsidR="00F656D8">
              <w:rPr>
                <w:rFonts w:ascii="Arial" w:hAnsi="Arial" w:cs="Arial"/>
                <w:sz w:val="24"/>
              </w:rPr>
              <w:t xml:space="preserve"> architecture</w:t>
            </w:r>
            <w:r w:rsidR="00F656D8" w:rsidRPr="00A71255">
              <w:rPr>
                <w:rFonts w:ascii="Arial" w:hAnsi="Arial" w:cs="Arial"/>
                <w:sz w:val="24"/>
              </w:rPr>
              <w:t xml:space="preserve"> is to be maintained along with documenting any associated risks which are known and appropriately treated.</w:t>
            </w:r>
          </w:p>
          <w:p w14:paraId="498C2770" w14:textId="77777777" w:rsidR="00F656D8" w:rsidRPr="00A71255" w:rsidRDefault="00F656D8" w:rsidP="00F656D8">
            <w:pPr>
              <w:rPr>
                <w:rFonts w:ascii="Arial" w:hAnsi="Arial" w:cs="Arial"/>
                <w:sz w:val="24"/>
              </w:rPr>
            </w:pPr>
          </w:p>
          <w:p w14:paraId="1572D1DD" w14:textId="3418E5C0" w:rsidR="00F656D8" w:rsidRPr="00A71255" w:rsidRDefault="00F656D8" w:rsidP="00F656D8">
            <w:pPr>
              <w:rPr>
                <w:rFonts w:ascii="Arial" w:hAnsi="Arial" w:cs="Arial"/>
                <w:b/>
                <w:bCs/>
                <w:sz w:val="24"/>
              </w:rPr>
            </w:pPr>
            <w:r w:rsidRPr="00A71255">
              <w:rPr>
                <w:rFonts w:ascii="Arial" w:hAnsi="Arial" w:cs="Arial"/>
                <w:b/>
                <w:bCs/>
                <w:sz w:val="24"/>
              </w:rPr>
              <w:t xml:space="preserve">Access </w:t>
            </w:r>
            <w:r w:rsidR="008E005C" w:rsidRPr="00A71255">
              <w:rPr>
                <w:rFonts w:ascii="Arial" w:hAnsi="Arial" w:cs="Arial"/>
                <w:b/>
                <w:bCs/>
                <w:sz w:val="24"/>
              </w:rPr>
              <w:t>creation and modification</w:t>
            </w:r>
          </w:p>
          <w:p w14:paraId="2ED4628A" w14:textId="3EBD1397" w:rsidR="00F656D8" w:rsidRDefault="00F656D8" w:rsidP="00F656D8">
            <w:pPr>
              <w:rPr>
                <w:rFonts w:ascii="Arial" w:hAnsi="Arial" w:cs="Arial"/>
                <w:sz w:val="24"/>
              </w:rPr>
            </w:pPr>
            <w:r w:rsidRPr="00A71255">
              <w:rPr>
                <w:rFonts w:ascii="Arial" w:hAnsi="Arial" w:cs="Arial"/>
                <w:sz w:val="24"/>
              </w:rPr>
              <w:t>For user access creations and modifications, organisations are to ensure that the request is authorised by</w:t>
            </w:r>
            <w:r>
              <w:rPr>
                <w:rFonts w:ascii="Arial" w:hAnsi="Arial" w:cs="Arial"/>
                <w:sz w:val="24"/>
              </w:rPr>
              <w:t xml:space="preserve"> the requester’s manager and approved by</w:t>
            </w:r>
            <w:r w:rsidRPr="00A71255">
              <w:rPr>
                <w:rFonts w:ascii="Arial" w:hAnsi="Arial" w:cs="Arial"/>
                <w:sz w:val="24"/>
              </w:rPr>
              <w:t xml:space="preserve"> the system</w:t>
            </w:r>
            <w:r w:rsidR="00B92318">
              <w:rPr>
                <w:rFonts w:ascii="Arial" w:hAnsi="Arial" w:cs="Arial"/>
                <w:sz w:val="24"/>
              </w:rPr>
              <w:t xml:space="preserve"> or</w:t>
            </w:r>
            <w:r>
              <w:rPr>
                <w:rFonts w:ascii="Arial" w:hAnsi="Arial" w:cs="Arial"/>
                <w:sz w:val="24"/>
              </w:rPr>
              <w:t xml:space="preserve"> business</w:t>
            </w:r>
            <w:r w:rsidRPr="00A71255">
              <w:rPr>
                <w:rFonts w:ascii="Arial" w:hAnsi="Arial" w:cs="Arial"/>
                <w:sz w:val="24"/>
              </w:rPr>
              <w:t xml:space="preserve"> owner (i.e., to confirm the business requirement) before access is granted. Separate approval process from management could also be appropriate. In case of temporary access, it is strongly recommended that the access is restricted to a limited time-period</w:t>
            </w:r>
            <w:r>
              <w:rPr>
                <w:rFonts w:ascii="Arial" w:hAnsi="Arial" w:cs="Arial"/>
                <w:sz w:val="24"/>
              </w:rPr>
              <w:t xml:space="preserve"> (i.e., just-in-time access)</w:t>
            </w:r>
            <w:r w:rsidRPr="00A71255">
              <w:rPr>
                <w:rFonts w:ascii="Arial" w:hAnsi="Arial" w:cs="Arial"/>
                <w:sz w:val="24"/>
              </w:rPr>
              <w:t>. User accounts are to be disabled when there is no business</w:t>
            </w:r>
            <w:r w:rsidR="003D502D">
              <w:rPr>
                <w:rFonts w:ascii="Arial" w:hAnsi="Arial" w:cs="Arial"/>
                <w:sz w:val="24"/>
              </w:rPr>
              <w:t>,</w:t>
            </w:r>
            <w:r w:rsidRPr="00A71255">
              <w:rPr>
                <w:rFonts w:ascii="Arial" w:hAnsi="Arial" w:cs="Arial"/>
                <w:sz w:val="24"/>
              </w:rPr>
              <w:t xml:space="preserve"> </w:t>
            </w:r>
            <w:r w:rsidR="12704855" w:rsidRPr="2834B555">
              <w:rPr>
                <w:rFonts w:ascii="Arial" w:hAnsi="Arial" w:cs="Arial"/>
                <w:sz w:val="24"/>
              </w:rPr>
              <w:t>customer</w:t>
            </w:r>
            <w:r w:rsidR="003D502D">
              <w:rPr>
                <w:rFonts w:ascii="Arial" w:hAnsi="Arial" w:cs="Arial"/>
                <w:sz w:val="24"/>
              </w:rPr>
              <w:t xml:space="preserve"> and </w:t>
            </w:r>
            <w:r w:rsidR="52BC165E" w:rsidRPr="2834B555">
              <w:rPr>
                <w:rFonts w:ascii="Arial" w:hAnsi="Arial" w:cs="Arial"/>
                <w:sz w:val="24"/>
              </w:rPr>
              <w:t>security</w:t>
            </w:r>
            <w:r w:rsidRPr="00A71255">
              <w:rPr>
                <w:rFonts w:ascii="Arial" w:hAnsi="Arial" w:cs="Arial"/>
                <w:sz w:val="24"/>
              </w:rPr>
              <w:t xml:space="preserve"> requirements for an individual </w:t>
            </w:r>
            <w:r w:rsidR="00E77A54">
              <w:rPr>
                <w:rFonts w:ascii="Arial" w:hAnsi="Arial" w:cs="Arial"/>
                <w:sz w:val="24"/>
              </w:rPr>
              <w:t xml:space="preserve">or a service account </w:t>
            </w:r>
            <w:r w:rsidRPr="00A71255">
              <w:rPr>
                <w:rFonts w:ascii="Arial" w:hAnsi="Arial" w:cs="Arial"/>
                <w:sz w:val="24"/>
              </w:rPr>
              <w:t xml:space="preserve">to have access to information and associated systems. To remove unnecessary or outdated permissions, regular access reviews are to be performed to prevent unauthorised access on all types of accounts and </w:t>
            </w:r>
            <w:r>
              <w:rPr>
                <w:rFonts w:ascii="Arial" w:hAnsi="Arial" w:cs="Arial"/>
                <w:sz w:val="24"/>
              </w:rPr>
              <w:t>their associated assets</w:t>
            </w:r>
            <w:r w:rsidRPr="00A71255">
              <w:rPr>
                <w:rFonts w:ascii="Arial" w:hAnsi="Arial" w:cs="Arial"/>
                <w:sz w:val="24"/>
              </w:rPr>
              <w:t>.</w:t>
            </w:r>
          </w:p>
          <w:p w14:paraId="1DF40AF3" w14:textId="77777777" w:rsidR="00E15AED" w:rsidRPr="00A71255" w:rsidRDefault="00E15AED" w:rsidP="00F656D8">
            <w:pPr>
              <w:rPr>
                <w:rFonts w:ascii="Arial" w:hAnsi="Arial" w:cs="Arial"/>
                <w:sz w:val="24"/>
              </w:rPr>
            </w:pPr>
          </w:p>
          <w:p w14:paraId="24D51922" w14:textId="3F6894F1" w:rsidR="00F656D8" w:rsidRPr="00A71255" w:rsidRDefault="00F656D8" w:rsidP="006E8134">
            <w:pPr>
              <w:rPr>
                <w:rFonts w:ascii="Arial" w:hAnsi="Arial" w:cs="Arial"/>
                <w:sz w:val="24"/>
              </w:rPr>
            </w:pPr>
            <w:r w:rsidRPr="006E8134">
              <w:rPr>
                <w:rFonts w:ascii="Arial" w:hAnsi="Arial" w:cs="Arial"/>
                <w:sz w:val="24"/>
              </w:rPr>
              <w:t>For the customers within health sector, it is important to note that though patients are not users of any systems, they have access to their information via online portals for which access reviews cannot be performed.</w:t>
            </w:r>
          </w:p>
          <w:p w14:paraId="1E31EE64" w14:textId="77777777" w:rsidR="00F656D8" w:rsidRPr="00A71255" w:rsidRDefault="00F656D8" w:rsidP="009C7512">
            <w:pPr>
              <w:rPr>
                <w:rFonts w:ascii="Arial" w:hAnsi="Arial" w:cs="Arial"/>
                <w:sz w:val="24"/>
              </w:rPr>
            </w:pPr>
          </w:p>
        </w:tc>
      </w:tr>
      <w:tr w:rsidR="00F656D8" w:rsidRPr="00A71255" w14:paraId="5064C19E" w14:textId="77777777" w:rsidTr="009707A5">
        <w:tc>
          <w:tcPr>
            <w:tcW w:w="2835" w:type="dxa"/>
          </w:tcPr>
          <w:p w14:paraId="37EF758A" w14:textId="77777777" w:rsidR="00F656D8" w:rsidRPr="00A71255" w:rsidRDefault="00F656D8" w:rsidP="00F656D8">
            <w:pPr>
              <w:rPr>
                <w:rFonts w:ascii="Arial" w:hAnsi="Arial" w:cs="Arial"/>
                <w:sz w:val="24"/>
              </w:rPr>
            </w:pPr>
            <w:r w:rsidRPr="00A71255">
              <w:rPr>
                <w:rFonts w:ascii="Arial" w:hAnsi="Arial" w:cs="Arial"/>
                <w:sz w:val="24"/>
              </w:rPr>
              <w:lastRenderedPageBreak/>
              <w:t>Protect</w:t>
            </w:r>
          </w:p>
        </w:tc>
        <w:tc>
          <w:tcPr>
            <w:tcW w:w="2835" w:type="dxa"/>
          </w:tcPr>
          <w:p w14:paraId="787CF497" w14:textId="77777777" w:rsidR="00F656D8" w:rsidRPr="00A71255" w:rsidRDefault="00F656D8" w:rsidP="00F656D8">
            <w:pPr>
              <w:rPr>
                <w:rFonts w:ascii="Arial" w:hAnsi="Arial" w:cs="Arial"/>
                <w:sz w:val="24"/>
              </w:rPr>
            </w:pPr>
            <w:r w:rsidRPr="00A71255">
              <w:rPr>
                <w:rFonts w:ascii="Arial" w:hAnsi="Arial" w:cs="Arial"/>
                <w:sz w:val="24"/>
              </w:rPr>
              <w:t>Information Authentication</w:t>
            </w:r>
          </w:p>
        </w:tc>
        <w:tc>
          <w:tcPr>
            <w:tcW w:w="5029" w:type="dxa"/>
          </w:tcPr>
          <w:p w14:paraId="6CC02D4E" w14:textId="0D8AEED5" w:rsidR="00F656D8" w:rsidRPr="00A71255" w:rsidRDefault="001E4972" w:rsidP="00F656D8">
            <w:pPr>
              <w:rPr>
                <w:rFonts w:ascii="Arial" w:hAnsi="Arial" w:cs="Arial"/>
                <w:sz w:val="24"/>
              </w:rPr>
            </w:pPr>
            <w:r>
              <w:rPr>
                <w:rFonts w:ascii="Arial" w:hAnsi="Arial" w:cs="Arial"/>
                <w:sz w:val="24"/>
              </w:rPr>
              <w:t>HSUP3</w:t>
            </w:r>
            <w:r w:rsidR="0014727A">
              <w:rPr>
                <w:rFonts w:ascii="Arial" w:hAnsi="Arial" w:cs="Arial"/>
                <w:sz w:val="24"/>
              </w:rPr>
              <w:t>4</w:t>
            </w:r>
            <w:r>
              <w:rPr>
                <w:rFonts w:ascii="Arial" w:hAnsi="Arial" w:cs="Arial"/>
                <w:sz w:val="24"/>
              </w:rPr>
              <w:t xml:space="preserve">: </w:t>
            </w:r>
            <w:r w:rsidR="00F656D8" w:rsidRPr="00A71255">
              <w:rPr>
                <w:rFonts w:ascii="Arial" w:hAnsi="Arial" w:cs="Arial"/>
                <w:sz w:val="24"/>
              </w:rPr>
              <w:t>User accounts are authenticated and circumventing the authentication process is prevented.</w:t>
            </w:r>
          </w:p>
          <w:p w14:paraId="2396EB45" w14:textId="77777777" w:rsidR="00F656D8" w:rsidRPr="00A71255" w:rsidRDefault="00F656D8" w:rsidP="00F656D8">
            <w:pPr>
              <w:rPr>
                <w:rFonts w:ascii="Arial" w:hAnsi="Arial" w:cs="Arial"/>
                <w:sz w:val="24"/>
              </w:rPr>
            </w:pPr>
          </w:p>
        </w:tc>
        <w:tc>
          <w:tcPr>
            <w:tcW w:w="10984" w:type="dxa"/>
          </w:tcPr>
          <w:p w14:paraId="6FCC7920" w14:textId="0874D457" w:rsidR="00F656D8" w:rsidRPr="00A71255" w:rsidRDefault="0014650B" w:rsidP="00F656D8">
            <w:pPr>
              <w:rPr>
                <w:rFonts w:ascii="Arial" w:hAnsi="Arial" w:cs="Arial"/>
                <w:sz w:val="24"/>
              </w:rPr>
            </w:pPr>
            <w:r>
              <w:rPr>
                <w:rFonts w:ascii="Arial" w:hAnsi="Arial" w:cs="Arial"/>
                <w:sz w:val="24"/>
              </w:rPr>
              <w:t>O</w:t>
            </w:r>
            <w:r w:rsidR="00F656D8" w:rsidRPr="00A71255">
              <w:rPr>
                <w:rFonts w:ascii="Arial" w:hAnsi="Arial" w:cs="Arial"/>
                <w:sz w:val="24"/>
              </w:rPr>
              <w:t>rganisations processing, storing, or managing information, services</w:t>
            </w:r>
            <w:r w:rsidR="00F656D8">
              <w:rPr>
                <w:rFonts w:ascii="Arial" w:hAnsi="Arial" w:cs="Arial"/>
                <w:sz w:val="24"/>
              </w:rPr>
              <w:t>,</w:t>
            </w:r>
            <w:r w:rsidR="00F656D8" w:rsidRPr="00A71255">
              <w:rPr>
                <w:rFonts w:ascii="Arial" w:hAnsi="Arial" w:cs="Arial"/>
                <w:sz w:val="24"/>
              </w:rPr>
              <w:t xml:space="preserve"> and </w:t>
            </w:r>
            <w:r w:rsidR="007F20F2">
              <w:rPr>
                <w:rFonts w:ascii="Arial" w:hAnsi="Arial" w:cs="Arial"/>
                <w:sz w:val="24"/>
              </w:rPr>
              <w:t xml:space="preserve">associated assets </w:t>
            </w:r>
            <w:r w:rsidR="00F656D8" w:rsidRPr="00A71255">
              <w:rPr>
                <w:rFonts w:ascii="Arial" w:hAnsi="Arial" w:cs="Arial"/>
                <w:sz w:val="24"/>
              </w:rPr>
              <w:t xml:space="preserve">are to ensure that their information systems, associated services, and network </w:t>
            </w:r>
            <w:r w:rsidR="00F656D8">
              <w:rPr>
                <w:rFonts w:ascii="Arial" w:hAnsi="Arial" w:cs="Arial"/>
                <w:sz w:val="24"/>
              </w:rPr>
              <w:t>re</w:t>
            </w:r>
            <w:r w:rsidR="00F656D8" w:rsidRPr="00A71255">
              <w:rPr>
                <w:rFonts w:ascii="Arial" w:hAnsi="Arial" w:cs="Arial"/>
                <w:sz w:val="24"/>
              </w:rPr>
              <w:t xml:space="preserve">sources are </w:t>
            </w:r>
            <w:r w:rsidR="00F656D8">
              <w:rPr>
                <w:rFonts w:ascii="Arial" w:hAnsi="Arial" w:cs="Arial"/>
                <w:sz w:val="24"/>
              </w:rPr>
              <w:t>protected</w:t>
            </w:r>
            <w:r w:rsidR="00F656D8" w:rsidRPr="00A71255">
              <w:rPr>
                <w:rFonts w:ascii="Arial" w:hAnsi="Arial" w:cs="Arial"/>
                <w:sz w:val="24"/>
              </w:rPr>
              <w:t xml:space="preserve"> by permitting only authenticated users or processes to gain access to their protected resources. </w:t>
            </w:r>
            <w:r w:rsidR="00C81195">
              <w:rPr>
                <w:rFonts w:ascii="Arial" w:hAnsi="Arial" w:cs="Arial"/>
                <w:sz w:val="24"/>
              </w:rPr>
              <w:t>O</w:t>
            </w:r>
            <w:r w:rsidR="00F656D8">
              <w:rPr>
                <w:rFonts w:ascii="Arial" w:hAnsi="Arial" w:cs="Arial"/>
                <w:sz w:val="24"/>
              </w:rPr>
              <w:t xml:space="preserve">rganisations are to protect the authentication information and process throughout all stages of the information lifecycle. </w:t>
            </w:r>
            <w:r w:rsidR="00F656D8" w:rsidRPr="00A71255">
              <w:rPr>
                <w:rFonts w:ascii="Arial" w:hAnsi="Arial" w:cs="Arial"/>
                <w:sz w:val="24"/>
              </w:rPr>
              <w:t>Authentication helps to prove that an individual or service accounts are who they or the service claims to be.</w:t>
            </w:r>
          </w:p>
          <w:p w14:paraId="124FB045" w14:textId="77777777" w:rsidR="00F656D8" w:rsidRPr="00A71255" w:rsidRDefault="00F656D8" w:rsidP="00F656D8">
            <w:pPr>
              <w:rPr>
                <w:rFonts w:ascii="Arial" w:hAnsi="Arial" w:cs="Arial"/>
                <w:sz w:val="24"/>
              </w:rPr>
            </w:pPr>
          </w:p>
          <w:p w14:paraId="162A136C" w14:textId="77777777" w:rsidR="00F656D8" w:rsidRPr="00A71255" w:rsidRDefault="00F656D8" w:rsidP="00F656D8">
            <w:pPr>
              <w:rPr>
                <w:rFonts w:ascii="Arial" w:hAnsi="Arial" w:cs="Arial"/>
                <w:b/>
                <w:bCs/>
                <w:sz w:val="24"/>
              </w:rPr>
            </w:pPr>
            <w:r w:rsidRPr="00A71255">
              <w:rPr>
                <w:rFonts w:ascii="Arial" w:hAnsi="Arial" w:cs="Arial"/>
                <w:b/>
                <w:bCs/>
                <w:sz w:val="24"/>
              </w:rPr>
              <w:t>Authentication</w:t>
            </w:r>
          </w:p>
          <w:p w14:paraId="6737CD3B" w14:textId="388FDD05" w:rsidR="00F656D8" w:rsidRPr="00A71255" w:rsidRDefault="00F656D8" w:rsidP="00F656D8">
            <w:pPr>
              <w:rPr>
                <w:rFonts w:ascii="Arial" w:hAnsi="Arial" w:cs="Arial"/>
                <w:sz w:val="24"/>
              </w:rPr>
            </w:pPr>
            <w:r w:rsidRPr="00A71255">
              <w:rPr>
                <w:rFonts w:ascii="Arial" w:hAnsi="Arial" w:cs="Arial"/>
                <w:sz w:val="24"/>
              </w:rPr>
              <w:t>Authentication is the process of verifying that you have the right to access an account either via username and password</w:t>
            </w:r>
            <w:r w:rsidR="00AB7203">
              <w:rPr>
                <w:rFonts w:ascii="Arial" w:hAnsi="Arial" w:cs="Arial"/>
                <w:sz w:val="24"/>
              </w:rPr>
              <w:t>,</w:t>
            </w:r>
            <w:r w:rsidR="00683362">
              <w:rPr>
                <w:rFonts w:ascii="Arial" w:hAnsi="Arial" w:cs="Arial"/>
                <w:sz w:val="24"/>
              </w:rPr>
              <w:t xml:space="preserve"> or </w:t>
            </w:r>
            <w:r w:rsidRPr="00A71255">
              <w:rPr>
                <w:rFonts w:ascii="Arial" w:hAnsi="Arial" w:cs="Arial"/>
                <w:sz w:val="24"/>
              </w:rPr>
              <w:t>PIN</w:t>
            </w:r>
            <w:r w:rsidR="00AB7203">
              <w:rPr>
                <w:rFonts w:ascii="Arial" w:hAnsi="Arial" w:cs="Arial"/>
                <w:sz w:val="24"/>
              </w:rPr>
              <w:t>,</w:t>
            </w:r>
            <w:r w:rsidRPr="00A71255">
              <w:rPr>
                <w:rFonts w:ascii="Arial" w:hAnsi="Arial" w:cs="Arial"/>
                <w:sz w:val="24"/>
              </w:rPr>
              <w:t xml:space="preserve"> or access cards</w:t>
            </w:r>
            <w:r w:rsidR="00AB7203">
              <w:rPr>
                <w:rFonts w:ascii="Arial" w:hAnsi="Arial" w:cs="Arial"/>
                <w:sz w:val="24"/>
              </w:rPr>
              <w:t xml:space="preserve">, or </w:t>
            </w:r>
            <w:r w:rsidR="009E52C0">
              <w:rPr>
                <w:rFonts w:ascii="Arial" w:hAnsi="Arial" w:cs="Arial"/>
                <w:sz w:val="24"/>
              </w:rPr>
              <w:t>physical tokens,</w:t>
            </w:r>
            <w:r w:rsidRPr="00A71255">
              <w:rPr>
                <w:rFonts w:ascii="Arial" w:hAnsi="Arial" w:cs="Arial"/>
                <w:sz w:val="24"/>
              </w:rPr>
              <w:t xml:space="preserve"> or biometrics. While allocating authentication information, organisations are to ensure that:</w:t>
            </w:r>
          </w:p>
          <w:p w14:paraId="62C936B5" w14:textId="0AE96884" w:rsidR="00F656D8" w:rsidRPr="00A71255" w:rsidRDefault="00F656D8" w:rsidP="00F656D8">
            <w:pPr>
              <w:pStyle w:val="ListParagraph"/>
              <w:numPr>
                <w:ilvl w:val="0"/>
                <w:numId w:val="50"/>
              </w:numPr>
              <w:rPr>
                <w:rFonts w:ascii="Arial" w:hAnsi="Arial" w:cs="Arial"/>
                <w:sz w:val="24"/>
              </w:rPr>
            </w:pPr>
            <w:r w:rsidRPr="00A71255">
              <w:rPr>
                <w:rFonts w:ascii="Arial" w:hAnsi="Arial" w:cs="Arial"/>
                <w:sz w:val="24"/>
              </w:rPr>
              <w:t>passwords or PINs generated during enrolment are changed after first log-on</w:t>
            </w:r>
          </w:p>
          <w:p w14:paraId="5C44BBA2" w14:textId="42DAD219" w:rsidR="00F656D8" w:rsidRPr="00A71255" w:rsidRDefault="00F656D8" w:rsidP="00F656D8">
            <w:pPr>
              <w:pStyle w:val="ListParagraph"/>
              <w:numPr>
                <w:ilvl w:val="0"/>
                <w:numId w:val="50"/>
              </w:numPr>
              <w:rPr>
                <w:rFonts w:ascii="Arial" w:hAnsi="Arial" w:cs="Arial"/>
                <w:sz w:val="24"/>
              </w:rPr>
            </w:pPr>
            <w:r w:rsidRPr="00A71255">
              <w:rPr>
                <w:rFonts w:ascii="Arial" w:hAnsi="Arial" w:cs="Arial"/>
                <w:sz w:val="24"/>
              </w:rPr>
              <w:t>default username and passwords provided by the supplier</w:t>
            </w:r>
            <w:r w:rsidR="00345F8E">
              <w:rPr>
                <w:rFonts w:ascii="Arial" w:hAnsi="Arial" w:cs="Arial"/>
                <w:sz w:val="24"/>
              </w:rPr>
              <w:t xml:space="preserve"> or manufacturer</w:t>
            </w:r>
            <w:r w:rsidRPr="00A71255">
              <w:rPr>
                <w:rFonts w:ascii="Arial" w:hAnsi="Arial" w:cs="Arial"/>
                <w:sz w:val="24"/>
              </w:rPr>
              <w:t xml:space="preserve"> are to be modified especially for administrative accounts</w:t>
            </w:r>
          </w:p>
          <w:p w14:paraId="53DF15AF" w14:textId="77777777" w:rsidR="00F656D8" w:rsidRPr="00A71255" w:rsidRDefault="00F656D8" w:rsidP="00F656D8">
            <w:pPr>
              <w:pStyle w:val="ListParagraph"/>
              <w:numPr>
                <w:ilvl w:val="0"/>
                <w:numId w:val="50"/>
              </w:numPr>
              <w:rPr>
                <w:rFonts w:ascii="Arial" w:hAnsi="Arial" w:cs="Arial"/>
                <w:sz w:val="24"/>
              </w:rPr>
            </w:pPr>
            <w:r w:rsidRPr="00A71255">
              <w:rPr>
                <w:rFonts w:ascii="Arial" w:hAnsi="Arial" w:cs="Arial"/>
                <w:sz w:val="24"/>
              </w:rPr>
              <w:t>documented processes are available for new or temporary authentication information and the information is shared in a secure manner</w:t>
            </w:r>
          </w:p>
          <w:p w14:paraId="304FC0A1" w14:textId="42977570" w:rsidR="00F656D8" w:rsidRPr="00A71255" w:rsidRDefault="00F656D8" w:rsidP="00F656D8">
            <w:pPr>
              <w:pStyle w:val="ListParagraph"/>
              <w:numPr>
                <w:ilvl w:val="0"/>
                <w:numId w:val="50"/>
              </w:numPr>
              <w:rPr>
                <w:rFonts w:ascii="Arial" w:hAnsi="Arial" w:cs="Arial"/>
                <w:sz w:val="24"/>
              </w:rPr>
            </w:pPr>
            <w:r w:rsidRPr="00A71255">
              <w:rPr>
                <w:rFonts w:ascii="Arial" w:hAnsi="Arial" w:cs="Arial"/>
                <w:sz w:val="24"/>
              </w:rPr>
              <w:t xml:space="preserve">if the authentication information cannot be changed, the information is kept </w:t>
            </w:r>
            <w:r>
              <w:rPr>
                <w:rFonts w:ascii="Arial" w:hAnsi="Arial" w:cs="Arial"/>
                <w:sz w:val="24"/>
              </w:rPr>
              <w:t>securely</w:t>
            </w:r>
            <w:r w:rsidRPr="00A71255">
              <w:rPr>
                <w:rFonts w:ascii="Arial" w:hAnsi="Arial" w:cs="Arial"/>
                <w:sz w:val="24"/>
              </w:rPr>
              <w:t xml:space="preserve"> to maintain its confidentiality.</w:t>
            </w:r>
          </w:p>
          <w:p w14:paraId="0557D74A" w14:textId="77777777" w:rsidR="00F656D8" w:rsidRPr="00A71255" w:rsidRDefault="00F656D8" w:rsidP="00F656D8">
            <w:pPr>
              <w:rPr>
                <w:rFonts w:ascii="Arial" w:hAnsi="Arial" w:cs="Arial"/>
                <w:b/>
                <w:bCs/>
                <w:sz w:val="24"/>
              </w:rPr>
            </w:pPr>
          </w:p>
          <w:p w14:paraId="7E9DA319" w14:textId="428FC8F2" w:rsidR="00F656D8" w:rsidRPr="00A71255" w:rsidRDefault="00F656D8" w:rsidP="00F656D8">
            <w:pPr>
              <w:rPr>
                <w:rFonts w:ascii="Arial" w:hAnsi="Arial" w:cs="Arial"/>
                <w:b/>
                <w:bCs/>
                <w:sz w:val="24"/>
              </w:rPr>
            </w:pPr>
            <w:r w:rsidRPr="00A71255">
              <w:rPr>
                <w:rFonts w:ascii="Arial" w:hAnsi="Arial" w:cs="Arial"/>
                <w:b/>
                <w:bCs/>
                <w:sz w:val="24"/>
              </w:rPr>
              <w:t xml:space="preserve">Authentication </w:t>
            </w:r>
            <w:r w:rsidR="00925343">
              <w:rPr>
                <w:rFonts w:ascii="Arial" w:hAnsi="Arial" w:cs="Arial"/>
                <w:b/>
                <w:bCs/>
                <w:sz w:val="24"/>
              </w:rPr>
              <w:t>m</w:t>
            </w:r>
            <w:r w:rsidRPr="00A71255">
              <w:rPr>
                <w:rFonts w:ascii="Arial" w:hAnsi="Arial" w:cs="Arial"/>
                <w:b/>
                <w:bCs/>
                <w:sz w:val="24"/>
              </w:rPr>
              <w:t>echanisms</w:t>
            </w:r>
          </w:p>
          <w:p w14:paraId="0086E248" w14:textId="2A26C548" w:rsidR="00F656D8" w:rsidRPr="00A71255" w:rsidRDefault="00F656D8" w:rsidP="00F656D8">
            <w:pPr>
              <w:rPr>
                <w:rFonts w:ascii="Arial" w:hAnsi="Arial" w:cs="Arial"/>
                <w:sz w:val="24"/>
              </w:rPr>
            </w:pPr>
            <w:r w:rsidRPr="00A71255">
              <w:rPr>
                <w:rFonts w:ascii="Arial" w:hAnsi="Arial" w:cs="Arial"/>
                <w:sz w:val="24"/>
              </w:rPr>
              <w:t xml:space="preserve">Strong authentication mechanisms could be used for checking a user’s identity when passwords or PINs are not sufficient (e.g., administrative accounts, privileged accounts). This usually </w:t>
            </w:r>
            <w:r w:rsidR="00B63E6A">
              <w:rPr>
                <w:rFonts w:ascii="Arial" w:hAnsi="Arial" w:cs="Arial"/>
                <w:sz w:val="24"/>
              </w:rPr>
              <w:t>combines</w:t>
            </w:r>
            <w:r w:rsidRPr="00A71255">
              <w:rPr>
                <w:rFonts w:ascii="Arial" w:hAnsi="Arial" w:cs="Arial"/>
                <w:sz w:val="24"/>
              </w:rPr>
              <w:t xml:space="preserve"> two or more different authentication factors below to improve the security of information system. </w:t>
            </w:r>
          </w:p>
          <w:p w14:paraId="51A3A2B8" w14:textId="77777777" w:rsidR="00F656D8" w:rsidRPr="00A71255" w:rsidRDefault="00F656D8" w:rsidP="00F656D8">
            <w:pPr>
              <w:pStyle w:val="ListParagraph"/>
              <w:numPr>
                <w:ilvl w:val="0"/>
                <w:numId w:val="49"/>
              </w:numPr>
              <w:rPr>
                <w:rFonts w:ascii="Arial" w:hAnsi="Arial" w:cs="Arial"/>
                <w:sz w:val="24"/>
              </w:rPr>
            </w:pPr>
            <w:r w:rsidRPr="00A71255">
              <w:rPr>
                <w:rFonts w:ascii="Arial" w:hAnsi="Arial" w:cs="Arial"/>
                <w:sz w:val="24"/>
              </w:rPr>
              <w:t>what you know (e.g., username or password)</w:t>
            </w:r>
          </w:p>
          <w:p w14:paraId="0DA66063" w14:textId="77777777" w:rsidR="00F656D8" w:rsidRPr="00A71255" w:rsidRDefault="00F656D8" w:rsidP="00F656D8">
            <w:pPr>
              <w:pStyle w:val="ListParagraph"/>
              <w:numPr>
                <w:ilvl w:val="0"/>
                <w:numId w:val="49"/>
              </w:numPr>
              <w:rPr>
                <w:rFonts w:ascii="Arial" w:hAnsi="Arial" w:cs="Arial"/>
                <w:sz w:val="24"/>
              </w:rPr>
            </w:pPr>
            <w:r w:rsidRPr="00A71255">
              <w:rPr>
                <w:rFonts w:ascii="Arial" w:hAnsi="Arial" w:cs="Arial"/>
                <w:sz w:val="24"/>
              </w:rPr>
              <w:t>what you have (e.g., device or security key)</w:t>
            </w:r>
          </w:p>
          <w:p w14:paraId="42CC785A" w14:textId="6E2A76BF" w:rsidR="00F656D8" w:rsidRDefault="00F656D8" w:rsidP="00F656D8">
            <w:pPr>
              <w:pStyle w:val="ListParagraph"/>
              <w:numPr>
                <w:ilvl w:val="0"/>
                <w:numId w:val="49"/>
              </w:numPr>
              <w:rPr>
                <w:rFonts w:ascii="Arial" w:hAnsi="Arial" w:cs="Arial"/>
                <w:sz w:val="24"/>
              </w:rPr>
            </w:pPr>
            <w:r w:rsidRPr="00A71255">
              <w:rPr>
                <w:rFonts w:ascii="Arial" w:hAnsi="Arial" w:cs="Arial"/>
                <w:sz w:val="24"/>
              </w:rPr>
              <w:t>what you are (e.g., fingerprint or your face)</w:t>
            </w:r>
          </w:p>
          <w:p w14:paraId="45E77BF1" w14:textId="739BAD0B" w:rsidR="00F656D8" w:rsidRPr="00854069" w:rsidRDefault="00F656D8" w:rsidP="00F656D8">
            <w:pPr>
              <w:pStyle w:val="ListParagraph"/>
              <w:numPr>
                <w:ilvl w:val="0"/>
                <w:numId w:val="49"/>
              </w:numPr>
              <w:rPr>
                <w:rFonts w:ascii="Arial" w:hAnsi="Arial" w:cs="Arial"/>
                <w:sz w:val="24"/>
              </w:rPr>
            </w:pPr>
            <w:r w:rsidRPr="00854069">
              <w:rPr>
                <w:rFonts w:ascii="Arial" w:hAnsi="Arial" w:cs="Arial"/>
                <w:sz w:val="24"/>
              </w:rPr>
              <w:lastRenderedPageBreak/>
              <w:t>where you are (e.g., geolocation or IP</w:t>
            </w:r>
            <w:r w:rsidR="4A9389B6" w:rsidRPr="2834B555">
              <w:rPr>
                <w:rFonts w:ascii="Arial" w:hAnsi="Arial" w:cs="Arial"/>
                <w:sz w:val="24"/>
              </w:rPr>
              <w:t>-</w:t>
            </w:r>
            <w:r w:rsidRPr="00854069">
              <w:rPr>
                <w:rFonts w:ascii="Arial" w:hAnsi="Arial" w:cs="Arial"/>
                <w:sz w:val="24"/>
              </w:rPr>
              <w:t>based)</w:t>
            </w:r>
          </w:p>
          <w:p w14:paraId="5C8AAE68" w14:textId="7E77F142" w:rsidR="00F656D8" w:rsidRPr="00854069" w:rsidRDefault="00F656D8" w:rsidP="00F656D8">
            <w:pPr>
              <w:pStyle w:val="ListParagraph"/>
              <w:numPr>
                <w:ilvl w:val="0"/>
                <w:numId w:val="49"/>
              </w:numPr>
              <w:rPr>
                <w:rFonts w:ascii="Arial" w:hAnsi="Arial" w:cs="Arial"/>
                <w:sz w:val="24"/>
              </w:rPr>
            </w:pPr>
            <w:r w:rsidRPr="00854069">
              <w:rPr>
                <w:rFonts w:ascii="Arial" w:hAnsi="Arial" w:cs="Arial"/>
                <w:sz w:val="24"/>
              </w:rPr>
              <w:t xml:space="preserve">which device or operating system is being used (e.g., </w:t>
            </w:r>
            <w:r w:rsidR="008746DB">
              <w:rPr>
                <w:rFonts w:ascii="Arial" w:hAnsi="Arial" w:cs="Arial"/>
                <w:sz w:val="24"/>
              </w:rPr>
              <w:t>organisation</w:t>
            </w:r>
            <w:r w:rsidRPr="00854069">
              <w:rPr>
                <w:rFonts w:ascii="Arial" w:hAnsi="Arial" w:cs="Arial"/>
                <w:sz w:val="24"/>
              </w:rPr>
              <w:t xml:space="preserve"> issued devices are only to be </w:t>
            </w:r>
            <w:r>
              <w:rPr>
                <w:rFonts w:ascii="Arial" w:hAnsi="Arial" w:cs="Arial"/>
                <w:sz w:val="24"/>
              </w:rPr>
              <w:t>granted access</w:t>
            </w:r>
            <w:r w:rsidRPr="00854069">
              <w:rPr>
                <w:rFonts w:ascii="Arial" w:hAnsi="Arial" w:cs="Arial"/>
                <w:sz w:val="24"/>
              </w:rPr>
              <w:t>)</w:t>
            </w:r>
            <w:r w:rsidR="00483C55">
              <w:rPr>
                <w:rFonts w:ascii="Arial" w:hAnsi="Arial" w:cs="Arial"/>
                <w:sz w:val="24"/>
              </w:rPr>
              <w:t>.</w:t>
            </w:r>
          </w:p>
          <w:p w14:paraId="0B85B916" w14:textId="77777777" w:rsidR="00F656D8" w:rsidRPr="00A71255" w:rsidRDefault="00F656D8" w:rsidP="00F656D8">
            <w:pPr>
              <w:rPr>
                <w:rFonts w:ascii="Arial" w:hAnsi="Arial" w:cs="Arial"/>
                <w:sz w:val="24"/>
              </w:rPr>
            </w:pPr>
          </w:p>
          <w:p w14:paraId="378BF095" w14:textId="74BCA550" w:rsidR="004703F5" w:rsidRPr="00854069" w:rsidRDefault="004703F5" w:rsidP="004703F5">
            <w:pPr>
              <w:rPr>
                <w:rFonts w:ascii="Arial" w:hAnsi="Arial" w:cs="Arial"/>
                <w:sz w:val="24"/>
              </w:rPr>
            </w:pPr>
            <w:r w:rsidRPr="00854069">
              <w:rPr>
                <w:rFonts w:ascii="Arial" w:hAnsi="Arial" w:cs="Arial"/>
                <w:sz w:val="24"/>
              </w:rPr>
              <w:t>It also includes the zero</w:t>
            </w:r>
            <w:r w:rsidR="00CC18E5">
              <w:rPr>
                <w:rFonts w:ascii="Arial" w:hAnsi="Arial" w:cs="Arial"/>
                <w:sz w:val="24"/>
              </w:rPr>
              <w:t>-</w:t>
            </w:r>
            <w:r w:rsidRPr="00854069">
              <w:rPr>
                <w:rFonts w:ascii="Arial" w:hAnsi="Arial" w:cs="Arial"/>
                <w:sz w:val="24"/>
              </w:rPr>
              <w:t xml:space="preserve">trust principle which </w:t>
            </w:r>
            <w:r>
              <w:rPr>
                <w:rFonts w:ascii="Arial" w:hAnsi="Arial" w:cs="Arial"/>
                <w:sz w:val="24"/>
              </w:rPr>
              <w:t>is to</w:t>
            </w:r>
            <w:r w:rsidRPr="00854069">
              <w:rPr>
                <w:rFonts w:ascii="Arial" w:hAnsi="Arial" w:cs="Arial"/>
                <w:sz w:val="24"/>
              </w:rPr>
              <w:t xml:space="preserve"> be applied where possible </w:t>
            </w:r>
            <w:r>
              <w:rPr>
                <w:rFonts w:ascii="Arial" w:hAnsi="Arial" w:cs="Arial"/>
                <w:sz w:val="24"/>
              </w:rPr>
              <w:t>(</w:t>
            </w:r>
            <w:r w:rsidRPr="00854069">
              <w:rPr>
                <w:rFonts w:ascii="Arial" w:hAnsi="Arial" w:cs="Arial"/>
                <w:sz w:val="24"/>
              </w:rPr>
              <w:t xml:space="preserve">where people, devices and networks </w:t>
            </w:r>
            <w:r>
              <w:rPr>
                <w:rFonts w:ascii="Arial" w:hAnsi="Arial" w:cs="Arial"/>
                <w:sz w:val="24"/>
              </w:rPr>
              <w:t xml:space="preserve">are </w:t>
            </w:r>
            <w:r w:rsidRPr="00854069">
              <w:rPr>
                <w:rFonts w:ascii="Arial" w:hAnsi="Arial" w:cs="Arial"/>
                <w:sz w:val="24"/>
              </w:rPr>
              <w:t>authenticate</w:t>
            </w:r>
            <w:r>
              <w:rPr>
                <w:rFonts w:ascii="Arial" w:hAnsi="Arial" w:cs="Arial"/>
                <w:sz w:val="24"/>
              </w:rPr>
              <w:t>d</w:t>
            </w:r>
            <w:r w:rsidRPr="00854069">
              <w:rPr>
                <w:rFonts w:ascii="Arial" w:hAnsi="Arial" w:cs="Arial"/>
                <w:sz w:val="24"/>
              </w:rPr>
              <w:t xml:space="preserve"> and authorised individually</w:t>
            </w:r>
            <w:r>
              <w:rPr>
                <w:rFonts w:ascii="Arial" w:hAnsi="Arial" w:cs="Arial"/>
                <w:sz w:val="24"/>
              </w:rPr>
              <w:t>, regardless of</w:t>
            </w:r>
            <w:r w:rsidRPr="00854069">
              <w:rPr>
                <w:rFonts w:ascii="Arial" w:hAnsi="Arial" w:cs="Arial"/>
                <w:sz w:val="24"/>
              </w:rPr>
              <w:t xml:space="preserve"> whether they are accessed internally or from outside the network perimeter</w:t>
            </w:r>
            <w:r>
              <w:rPr>
                <w:rFonts w:ascii="Arial" w:hAnsi="Arial" w:cs="Arial"/>
                <w:sz w:val="24"/>
              </w:rPr>
              <w:t>)</w:t>
            </w:r>
            <w:r w:rsidRPr="00854069">
              <w:rPr>
                <w:rFonts w:ascii="Arial" w:hAnsi="Arial" w:cs="Arial"/>
                <w:sz w:val="24"/>
              </w:rPr>
              <w:t>.</w:t>
            </w:r>
          </w:p>
          <w:p w14:paraId="4B3713D7" w14:textId="77777777" w:rsidR="00F656D8" w:rsidRPr="00A71255" w:rsidRDefault="00F656D8" w:rsidP="00F656D8">
            <w:pPr>
              <w:rPr>
                <w:rFonts w:ascii="Arial" w:hAnsi="Arial" w:cs="Arial"/>
                <w:sz w:val="24"/>
              </w:rPr>
            </w:pPr>
          </w:p>
          <w:p w14:paraId="2592FD69" w14:textId="312EC5D9" w:rsidR="00F656D8" w:rsidRPr="00A71255" w:rsidRDefault="00F656D8" w:rsidP="00F656D8">
            <w:pPr>
              <w:rPr>
                <w:rFonts w:ascii="Arial" w:hAnsi="Arial" w:cs="Arial"/>
                <w:sz w:val="24"/>
              </w:rPr>
            </w:pPr>
            <w:r w:rsidRPr="00A71255">
              <w:rPr>
                <w:rFonts w:ascii="Arial" w:hAnsi="Arial" w:cs="Arial"/>
                <w:sz w:val="24"/>
              </w:rPr>
              <w:t>Passwords are used in many authentication scenarios and have a limited ability to protect customer information, services</w:t>
            </w:r>
            <w:r>
              <w:rPr>
                <w:rFonts w:ascii="Arial" w:hAnsi="Arial" w:cs="Arial"/>
                <w:sz w:val="24"/>
              </w:rPr>
              <w:t>,</w:t>
            </w:r>
            <w:r w:rsidRPr="00A71255">
              <w:rPr>
                <w:rFonts w:ascii="Arial" w:hAnsi="Arial" w:cs="Arial"/>
                <w:sz w:val="24"/>
              </w:rPr>
              <w:t xml:space="preserve"> and devices. It is recommended to use passwords only when they are required. Otherwise, authentication mechanisms such as </w:t>
            </w:r>
            <w:r w:rsidRPr="2834B555">
              <w:rPr>
                <w:rFonts w:ascii="Arial" w:hAnsi="Arial" w:cs="Arial"/>
                <w:sz w:val="24"/>
              </w:rPr>
              <w:t>S</w:t>
            </w:r>
            <w:r w:rsidR="7FF898DB" w:rsidRPr="2834B555">
              <w:rPr>
                <w:rFonts w:ascii="Arial" w:hAnsi="Arial" w:cs="Arial"/>
                <w:sz w:val="24"/>
              </w:rPr>
              <w:t>ingle</w:t>
            </w:r>
            <w:r w:rsidRPr="2834B555">
              <w:rPr>
                <w:rFonts w:ascii="Arial" w:hAnsi="Arial" w:cs="Arial"/>
                <w:sz w:val="24"/>
              </w:rPr>
              <w:t>-S</w:t>
            </w:r>
            <w:r w:rsidR="7FF898DB" w:rsidRPr="2834B555">
              <w:rPr>
                <w:rFonts w:ascii="Arial" w:hAnsi="Arial" w:cs="Arial"/>
                <w:sz w:val="24"/>
              </w:rPr>
              <w:t>ign-</w:t>
            </w:r>
            <w:r w:rsidR="007359FA">
              <w:rPr>
                <w:rFonts w:ascii="Arial" w:hAnsi="Arial" w:cs="Arial"/>
                <w:sz w:val="24"/>
              </w:rPr>
              <w:t>O</w:t>
            </w:r>
            <w:r w:rsidRPr="00A71255">
              <w:rPr>
                <w:rFonts w:ascii="Arial" w:hAnsi="Arial" w:cs="Arial"/>
                <w:sz w:val="24"/>
              </w:rPr>
              <w:t xml:space="preserve">n (SSO) is recommended at an organisational level </w:t>
            </w:r>
            <w:r>
              <w:rPr>
                <w:rFonts w:ascii="Arial" w:hAnsi="Arial" w:cs="Arial"/>
                <w:sz w:val="24"/>
              </w:rPr>
              <w:t>along with the</w:t>
            </w:r>
            <w:r w:rsidRPr="00A71255">
              <w:rPr>
                <w:rFonts w:ascii="Arial" w:hAnsi="Arial" w:cs="Arial"/>
                <w:sz w:val="24"/>
              </w:rPr>
              <w:t xml:space="preserve"> use</w:t>
            </w:r>
            <w:r>
              <w:rPr>
                <w:rFonts w:ascii="Arial" w:hAnsi="Arial" w:cs="Arial"/>
                <w:sz w:val="24"/>
              </w:rPr>
              <w:t xml:space="preserve"> of</w:t>
            </w:r>
            <w:r w:rsidRPr="00A71255">
              <w:rPr>
                <w:rFonts w:ascii="Arial" w:hAnsi="Arial" w:cs="Arial"/>
                <w:sz w:val="24"/>
              </w:rPr>
              <w:t xml:space="preserve"> multi-factor authentication (MFA) for </w:t>
            </w:r>
            <w:r>
              <w:rPr>
                <w:rFonts w:ascii="Arial" w:hAnsi="Arial" w:cs="Arial"/>
                <w:sz w:val="24"/>
              </w:rPr>
              <w:t xml:space="preserve">all </w:t>
            </w:r>
            <w:r w:rsidRPr="00A71255">
              <w:rPr>
                <w:rFonts w:ascii="Arial" w:hAnsi="Arial" w:cs="Arial"/>
                <w:sz w:val="24"/>
              </w:rPr>
              <w:t xml:space="preserve">user accounts </w:t>
            </w:r>
            <w:r>
              <w:rPr>
                <w:rFonts w:ascii="Arial" w:hAnsi="Arial" w:cs="Arial"/>
                <w:sz w:val="24"/>
              </w:rPr>
              <w:t xml:space="preserve">and especially those </w:t>
            </w:r>
            <w:r w:rsidRPr="00A71255">
              <w:rPr>
                <w:rFonts w:ascii="Arial" w:hAnsi="Arial" w:cs="Arial"/>
                <w:sz w:val="24"/>
              </w:rPr>
              <w:t>with heightened privileges and</w:t>
            </w:r>
            <w:r>
              <w:rPr>
                <w:rFonts w:ascii="Arial" w:hAnsi="Arial" w:cs="Arial"/>
                <w:sz w:val="24"/>
              </w:rPr>
              <w:t>/or</w:t>
            </w:r>
            <w:r w:rsidRPr="00A71255">
              <w:rPr>
                <w:rFonts w:ascii="Arial" w:hAnsi="Arial" w:cs="Arial"/>
                <w:sz w:val="24"/>
              </w:rPr>
              <w:t xml:space="preserve"> internet facing systems and services. </w:t>
            </w:r>
          </w:p>
          <w:p w14:paraId="131059D2" w14:textId="77777777" w:rsidR="00F656D8" w:rsidRPr="00A71255" w:rsidRDefault="00F656D8" w:rsidP="00F656D8">
            <w:pPr>
              <w:rPr>
                <w:rFonts w:ascii="Arial" w:hAnsi="Arial" w:cs="Arial"/>
                <w:sz w:val="24"/>
              </w:rPr>
            </w:pPr>
          </w:p>
          <w:p w14:paraId="75529B5D" w14:textId="405A4162" w:rsidR="00F656D8" w:rsidRPr="00A71255" w:rsidRDefault="005C5AA7" w:rsidP="00F656D8">
            <w:pPr>
              <w:rPr>
                <w:rFonts w:ascii="Arial" w:hAnsi="Arial" w:cs="Arial"/>
                <w:sz w:val="24"/>
              </w:rPr>
            </w:pPr>
            <w:r>
              <w:rPr>
                <w:rFonts w:ascii="Arial" w:hAnsi="Arial" w:cs="Arial"/>
                <w:sz w:val="24"/>
              </w:rPr>
              <w:t>O</w:t>
            </w:r>
            <w:r w:rsidR="00F656D8" w:rsidRPr="00A71255">
              <w:rPr>
                <w:rFonts w:ascii="Arial" w:hAnsi="Arial" w:cs="Arial"/>
                <w:sz w:val="24"/>
              </w:rPr>
              <w:t>rganisations are to ensure that a robust password policy enforces secure authentication mechanisms. When passwords and PINs are used as authentication methods</w:t>
            </w:r>
            <w:r w:rsidR="00960874">
              <w:rPr>
                <w:rFonts w:ascii="Arial" w:hAnsi="Arial" w:cs="Arial"/>
                <w:sz w:val="24"/>
              </w:rPr>
              <w:t>, consider that</w:t>
            </w:r>
            <w:r w:rsidR="00F656D8" w:rsidRPr="00A71255">
              <w:rPr>
                <w:rFonts w:ascii="Arial" w:hAnsi="Arial" w:cs="Arial"/>
                <w:sz w:val="24"/>
              </w:rPr>
              <w:t>:</w:t>
            </w:r>
          </w:p>
          <w:p w14:paraId="7D1F22F6" w14:textId="77777777" w:rsidR="00F656D8" w:rsidRPr="00A71255" w:rsidRDefault="00F656D8" w:rsidP="006E8134">
            <w:pPr>
              <w:pStyle w:val="ListParagraph"/>
              <w:numPr>
                <w:ilvl w:val="0"/>
                <w:numId w:val="49"/>
              </w:numPr>
              <w:rPr>
                <w:rFonts w:ascii="Arial" w:hAnsi="Arial" w:cs="Arial"/>
                <w:sz w:val="24"/>
              </w:rPr>
            </w:pPr>
            <w:r w:rsidRPr="006E8134">
              <w:rPr>
                <w:rFonts w:ascii="Arial" w:hAnsi="Arial" w:cs="Arial"/>
                <w:sz w:val="24"/>
              </w:rPr>
              <w:t>passwords are managed and comply with the organisation’s password policy</w:t>
            </w:r>
          </w:p>
          <w:p w14:paraId="55159B7C" w14:textId="77777777" w:rsidR="008F6381" w:rsidRPr="00854069" w:rsidRDefault="008F6381" w:rsidP="008F6381">
            <w:pPr>
              <w:pStyle w:val="ListParagraph"/>
              <w:numPr>
                <w:ilvl w:val="0"/>
                <w:numId w:val="49"/>
              </w:numPr>
              <w:rPr>
                <w:rFonts w:ascii="Arial" w:hAnsi="Arial" w:cs="Arial"/>
                <w:sz w:val="24"/>
              </w:rPr>
            </w:pPr>
            <w:r w:rsidRPr="00854069">
              <w:rPr>
                <w:rFonts w:ascii="Arial" w:hAnsi="Arial" w:cs="Arial"/>
                <w:sz w:val="24"/>
              </w:rPr>
              <w:t>allocated passwords</w:t>
            </w:r>
            <w:r>
              <w:rPr>
                <w:rFonts w:ascii="Arial" w:hAnsi="Arial" w:cs="Arial"/>
                <w:sz w:val="24"/>
              </w:rPr>
              <w:t xml:space="preserve"> are changed</w:t>
            </w:r>
            <w:r w:rsidRPr="00854069">
              <w:rPr>
                <w:rFonts w:ascii="Arial" w:hAnsi="Arial" w:cs="Arial"/>
                <w:sz w:val="24"/>
              </w:rPr>
              <w:t xml:space="preserve"> at first log on</w:t>
            </w:r>
          </w:p>
          <w:p w14:paraId="14F0F88A" w14:textId="77777777" w:rsidR="00DA67CE" w:rsidRPr="00854069" w:rsidRDefault="00DA67CE" w:rsidP="00DA67CE">
            <w:pPr>
              <w:pStyle w:val="ListParagraph"/>
              <w:numPr>
                <w:ilvl w:val="0"/>
                <w:numId w:val="49"/>
              </w:numPr>
              <w:rPr>
                <w:rFonts w:ascii="Arial" w:hAnsi="Arial" w:cs="Arial"/>
                <w:sz w:val="24"/>
              </w:rPr>
            </w:pPr>
            <w:r>
              <w:rPr>
                <w:rFonts w:ascii="Arial" w:hAnsi="Arial" w:cs="Arial"/>
                <w:sz w:val="24"/>
              </w:rPr>
              <w:t xml:space="preserve">passwords are </w:t>
            </w:r>
            <w:r w:rsidRPr="00854069">
              <w:rPr>
                <w:rFonts w:ascii="Arial" w:hAnsi="Arial" w:cs="Arial"/>
                <w:sz w:val="24"/>
              </w:rPr>
              <w:t xml:space="preserve">not used in more than one system </w:t>
            </w:r>
            <w:r>
              <w:rPr>
                <w:rFonts w:ascii="Arial" w:hAnsi="Arial" w:cs="Arial"/>
                <w:sz w:val="24"/>
              </w:rPr>
              <w:t>(</w:t>
            </w:r>
            <w:r w:rsidRPr="00854069">
              <w:rPr>
                <w:rFonts w:ascii="Arial" w:hAnsi="Arial" w:cs="Arial"/>
                <w:sz w:val="24"/>
              </w:rPr>
              <w:t xml:space="preserve">or used </w:t>
            </w:r>
            <w:r>
              <w:rPr>
                <w:rFonts w:ascii="Arial" w:hAnsi="Arial" w:cs="Arial"/>
                <w:sz w:val="24"/>
              </w:rPr>
              <w:t>i</w:t>
            </w:r>
            <w:r w:rsidRPr="00854069">
              <w:rPr>
                <w:rFonts w:ascii="Arial" w:hAnsi="Arial" w:cs="Arial"/>
                <w:sz w:val="24"/>
              </w:rPr>
              <w:t>n personal accounts</w:t>
            </w:r>
            <w:r>
              <w:rPr>
                <w:rFonts w:ascii="Arial" w:hAnsi="Arial" w:cs="Arial"/>
                <w:sz w:val="24"/>
              </w:rPr>
              <w:t>)</w:t>
            </w:r>
          </w:p>
          <w:p w14:paraId="7B7B836C" w14:textId="77777777" w:rsidR="00DA67CE" w:rsidRPr="00854069" w:rsidRDefault="00DA67CE" w:rsidP="00DA67CE">
            <w:pPr>
              <w:pStyle w:val="ListParagraph"/>
              <w:numPr>
                <w:ilvl w:val="0"/>
                <w:numId w:val="49"/>
              </w:numPr>
              <w:rPr>
                <w:rFonts w:ascii="Arial" w:hAnsi="Arial" w:cs="Arial"/>
                <w:sz w:val="24"/>
              </w:rPr>
            </w:pPr>
            <w:r>
              <w:rPr>
                <w:rFonts w:ascii="Arial" w:hAnsi="Arial" w:cs="Arial"/>
                <w:sz w:val="24"/>
              </w:rPr>
              <w:t xml:space="preserve">passwords are </w:t>
            </w:r>
            <w:r w:rsidRPr="00854069">
              <w:rPr>
                <w:rFonts w:ascii="Arial" w:hAnsi="Arial" w:cs="Arial"/>
                <w:sz w:val="24"/>
              </w:rPr>
              <w:t xml:space="preserve">not </w:t>
            </w:r>
            <w:r>
              <w:rPr>
                <w:rFonts w:ascii="Arial" w:hAnsi="Arial" w:cs="Arial"/>
                <w:sz w:val="24"/>
              </w:rPr>
              <w:t xml:space="preserve">to </w:t>
            </w:r>
            <w:r w:rsidRPr="00854069">
              <w:rPr>
                <w:rFonts w:ascii="Arial" w:hAnsi="Arial" w:cs="Arial"/>
                <w:sz w:val="24"/>
              </w:rPr>
              <w:t>be reused over time (based on password history requirements)</w:t>
            </w:r>
          </w:p>
          <w:p w14:paraId="21E36B07" w14:textId="77777777" w:rsidR="0059185C" w:rsidRPr="00854069" w:rsidRDefault="0059185C" w:rsidP="0059185C">
            <w:pPr>
              <w:pStyle w:val="ListParagraph"/>
              <w:numPr>
                <w:ilvl w:val="0"/>
                <w:numId w:val="49"/>
              </w:numPr>
              <w:rPr>
                <w:rFonts w:ascii="Arial" w:hAnsi="Arial" w:cs="Arial"/>
                <w:sz w:val="24"/>
              </w:rPr>
            </w:pPr>
            <w:r>
              <w:rPr>
                <w:rFonts w:ascii="Arial" w:hAnsi="Arial" w:cs="Arial"/>
                <w:sz w:val="24"/>
              </w:rPr>
              <w:t xml:space="preserve">passwords are </w:t>
            </w:r>
            <w:r w:rsidRPr="00854069">
              <w:rPr>
                <w:rFonts w:ascii="Arial" w:hAnsi="Arial" w:cs="Arial"/>
                <w:sz w:val="24"/>
              </w:rPr>
              <w:t xml:space="preserve">forced to be changed if there is a possibility that it has been compromised </w:t>
            </w:r>
            <w:r>
              <w:rPr>
                <w:rFonts w:ascii="Arial" w:hAnsi="Arial" w:cs="Arial"/>
                <w:sz w:val="24"/>
              </w:rPr>
              <w:t>(</w:t>
            </w:r>
            <w:r w:rsidRPr="00854069">
              <w:rPr>
                <w:rFonts w:ascii="Arial" w:hAnsi="Arial" w:cs="Arial"/>
                <w:sz w:val="24"/>
              </w:rPr>
              <w:t xml:space="preserve">or when a staff </w:t>
            </w:r>
            <w:r>
              <w:rPr>
                <w:rFonts w:ascii="Arial" w:hAnsi="Arial" w:cs="Arial"/>
                <w:sz w:val="24"/>
              </w:rPr>
              <w:t xml:space="preserve">member </w:t>
            </w:r>
            <w:r w:rsidRPr="00854069">
              <w:rPr>
                <w:rFonts w:ascii="Arial" w:hAnsi="Arial" w:cs="Arial"/>
                <w:sz w:val="24"/>
              </w:rPr>
              <w:t>leaves, and they have access to a shared account</w:t>
            </w:r>
            <w:r>
              <w:rPr>
                <w:rFonts w:ascii="Arial" w:hAnsi="Arial" w:cs="Arial"/>
                <w:sz w:val="24"/>
              </w:rPr>
              <w:t>)</w:t>
            </w:r>
          </w:p>
          <w:p w14:paraId="2C8DA577" w14:textId="77777777" w:rsidR="0059185C" w:rsidRPr="00854069" w:rsidRDefault="0059185C" w:rsidP="0059185C">
            <w:pPr>
              <w:pStyle w:val="ListParagraph"/>
              <w:numPr>
                <w:ilvl w:val="0"/>
                <w:numId w:val="49"/>
              </w:numPr>
              <w:rPr>
                <w:rFonts w:ascii="Arial" w:hAnsi="Arial" w:cs="Arial"/>
                <w:sz w:val="24"/>
              </w:rPr>
            </w:pPr>
            <w:r>
              <w:rPr>
                <w:rFonts w:ascii="Arial" w:hAnsi="Arial" w:cs="Arial"/>
                <w:sz w:val="24"/>
              </w:rPr>
              <w:t xml:space="preserve">passwords are </w:t>
            </w:r>
            <w:r w:rsidRPr="00854069">
              <w:rPr>
                <w:rFonts w:ascii="Arial" w:hAnsi="Arial" w:cs="Arial"/>
                <w:sz w:val="24"/>
              </w:rPr>
              <w:t>not shared with others</w:t>
            </w:r>
          </w:p>
          <w:p w14:paraId="477DA301" w14:textId="3956D959" w:rsidR="0059185C" w:rsidRDefault="0059185C" w:rsidP="0059185C">
            <w:pPr>
              <w:pStyle w:val="ListParagraph"/>
              <w:numPr>
                <w:ilvl w:val="0"/>
                <w:numId w:val="49"/>
              </w:numPr>
              <w:rPr>
                <w:rFonts w:ascii="Arial" w:hAnsi="Arial" w:cs="Arial"/>
                <w:sz w:val="24"/>
              </w:rPr>
            </w:pPr>
            <w:r>
              <w:rPr>
                <w:rFonts w:ascii="Arial" w:hAnsi="Arial" w:cs="Arial"/>
                <w:sz w:val="24"/>
              </w:rPr>
              <w:t xml:space="preserve">passwords are </w:t>
            </w:r>
            <w:r w:rsidRPr="00854069">
              <w:rPr>
                <w:rFonts w:ascii="Arial" w:hAnsi="Arial" w:cs="Arial"/>
                <w:sz w:val="24"/>
              </w:rPr>
              <w:t xml:space="preserve">not displayed </w:t>
            </w:r>
            <w:r>
              <w:rPr>
                <w:rFonts w:ascii="Arial" w:hAnsi="Arial" w:cs="Arial"/>
                <w:sz w:val="24"/>
              </w:rPr>
              <w:t xml:space="preserve">in clear text </w:t>
            </w:r>
            <w:r w:rsidRPr="00854069">
              <w:rPr>
                <w:rFonts w:ascii="Arial" w:hAnsi="Arial" w:cs="Arial"/>
                <w:sz w:val="24"/>
              </w:rPr>
              <w:t>when being entered</w:t>
            </w:r>
          </w:p>
          <w:p w14:paraId="02C11378" w14:textId="62F0576D" w:rsidR="00F656D8" w:rsidRPr="00A71255" w:rsidRDefault="00F656D8" w:rsidP="006E8134">
            <w:pPr>
              <w:pStyle w:val="ListParagraph"/>
              <w:numPr>
                <w:ilvl w:val="0"/>
                <w:numId w:val="49"/>
              </w:numPr>
              <w:rPr>
                <w:rFonts w:ascii="Arial" w:hAnsi="Arial" w:cs="Arial"/>
                <w:sz w:val="24"/>
              </w:rPr>
            </w:pPr>
            <w:r w:rsidRPr="006E8134">
              <w:rPr>
                <w:rFonts w:ascii="Arial" w:hAnsi="Arial" w:cs="Arial"/>
                <w:sz w:val="24"/>
              </w:rPr>
              <w:t>approved password manager</w:t>
            </w:r>
            <w:r w:rsidR="0059185C" w:rsidRPr="006E8134">
              <w:rPr>
                <w:rFonts w:ascii="Arial" w:hAnsi="Arial" w:cs="Arial"/>
                <w:sz w:val="24"/>
              </w:rPr>
              <w:t xml:space="preserve"> is used to save passwords.</w:t>
            </w:r>
          </w:p>
          <w:p w14:paraId="61A3E591" w14:textId="77777777" w:rsidR="00F656D8" w:rsidRPr="00A71255" w:rsidRDefault="00F656D8" w:rsidP="00F656D8">
            <w:pPr>
              <w:rPr>
                <w:rFonts w:ascii="Arial" w:hAnsi="Arial" w:cs="Arial"/>
                <w:sz w:val="24"/>
              </w:rPr>
            </w:pPr>
          </w:p>
          <w:p w14:paraId="327EE7EA" w14:textId="77777777" w:rsidR="00F07705" w:rsidRDefault="00D113B9" w:rsidP="00F656D8">
            <w:pPr>
              <w:rPr>
                <w:rFonts w:ascii="Arial" w:hAnsi="Arial" w:cs="Arial"/>
                <w:sz w:val="24"/>
              </w:rPr>
            </w:pPr>
            <w:r>
              <w:rPr>
                <w:rFonts w:ascii="Arial" w:hAnsi="Arial" w:cs="Arial"/>
                <w:sz w:val="24"/>
              </w:rPr>
              <w:t>A</w:t>
            </w:r>
            <w:r w:rsidR="00F656D8" w:rsidRPr="00A71255">
              <w:rPr>
                <w:rFonts w:ascii="Arial" w:hAnsi="Arial" w:cs="Arial"/>
                <w:sz w:val="24"/>
              </w:rPr>
              <w:t xml:space="preserve">pplications or services where passwords </w:t>
            </w:r>
            <w:r w:rsidR="006622B8">
              <w:rPr>
                <w:rFonts w:ascii="Arial" w:hAnsi="Arial" w:cs="Arial"/>
                <w:sz w:val="24"/>
              </w:rPr>
              <w:t>canno</w:t>
            </w:r>
            <w:r w:rsidR="00F656D8" w:rsidRPr="00A71255">
              <w:rPr>
                <w:rFonts w:ascii="Arial" w:hAnsi="Arial" w:cs="Arial"/>
                <w:sz w:val="24"/>
              </w:rPr>
              <w:t>t be changed after first log-on are to be identified and associated risks are to be document</w:t>
            </w:r>
            <w:r w:rsidR="00DA6DE2">
              <w:rPr>
                <w:rFonts w:ascii="Arial" w:hAnsi="Arial" w:cs="Arial"/>
                <w:sz w:val="24"/>
              </w:rPr>
              <w:t>ed</w:t>
            </w:r>
            <w:r w:rsidR="00F656D8" w:rsidRPr="00A71255">
              <w:rPr>
                <w:rFonts w:ascii="Arial" w:hAnsi="Arial" w:cs="Arial"/>
                <w:sz w:val="24"/>
              </w:rPr>
              <w:t xml:space="preserve"> and managed with </w:t>
            </w:r>
            <w:r w:rsidR="001012D1">
              <w:rPr>
                <w:rFonts w:ascii="Arial" w:hAnsi="Arial" w:cs="Arial"/>
                <w:sz w:val="24"/>
              </w:rPr>
              <w:t>compensating</w:t>
            </w:r>
            <w:r w:rsidR="00F656D8" w:rsidRPr="00A71255">
              <w:rPr>
                <w:rFonts w:ascii="Arial" w:hAnsi="Arial" w:cs="Arial"/>
                <w:sz w:val="24"/>
              </w:rPr>
              <w:t xml:space="preserve"> controls being implemented. </w:t>
            </w:r>
          </w:p>
          <w:p w14:paraId="43720631" w14:textId="77777777" w:rsidR="00F07705" w:rsidRDefault="00F07705" w:rsidP="00F656D8">
            <w:pPr>
              <w:rPr>
                <w:rFonts w:ascii="Arial" w:hAnsi="Arial" w:cs="Arial"/>
                <w:sz w:val="24"/>
              </w:rPr>
            </w:pPr>
          </w:p>
          <w:p w14:paraId="10ABB62D" w14:textId="5235323B" w:rsidR="005A4BA0" w:rsidRDefault="00F656D8" w:rsidP="00F656D8">
            <w:pPr>
              <w:rPr>
                <w:rFonts w:ascii="Arial" w:hAnsi="Arial" w:cs="Arial"/>
                <w:sz w:val="24"/>
              </w:rPr>
            </w:pPr>
            <w:r w:rsidRPr="00A71255">
              <w:rPr>
                <w:rFonts w:ascii="Arial" w:hAnsi="Arial" w:cs="Arial"/>
                <w:sz w:val="24"/>
              </w:rPr>
              <w:t>For service and emergency accounts, passwords are to be stored and shared in a protected form (e.g., password manager).</w:t>
            </w:r>
            <w:r w:rsidR="000B26F4">
              <w:rPr>
                <w:rFonts w:ascii="Arial" w:hAnsi="Arial" w:cs="Arial"/>
                <w:sz w:val="24"/>
              </w:rPr>
              <w:t xml:space="preserve"> </w:t>
            </w:r>
            <w:r w:rsidR="005A4BA0" w:rsidRPr="00854069">
              <w:rPr>
                <w:rFonts w:ascii="Arial" w:hAnsi="Arial" w:cs="Arial"/>
                <w:sz w:val="24"/>
              </w:rPr>
              <w:t>For break glass accounts, passwords are to be stored offline in a tamper</w:t>
            </w:r>
            <w:r w:rsidR="5DFAB723" w:rsidRPr="2834B555">
              <w:rPr>
                <w:rFonts w:ascii="Arial" w:hAnsi="Arial" w:cs="Arial"/>
                <w:sz w:val="24"/>
              </w:rPr>
              <w:t>-</w:t>
            </w:r>
            <w:r w:rsidR="005A4BA0" w:rsidRPr="00854069">
              <w:rPr>
                <w:rFonts w:ascii="Arial" w:hAnsi="Arial" w:cs="Arial"/>
                <w:sz w:val="24"/>
              </w:rPr>
              <w:t xml:space="preserve">evident envelope in a locked drawer with a secure </w:t>
            </w:r>
            <w:r w:rsidR="005A4BA0">
              <w:rPr>
                <w:rFonts w:ascii="Arial" w:hAnsi="Arial" w:cs="Arial"/>
                <w:sz w:val="24"/>
              </w:rPr>
              <w:t>PIN</w:t>
            </w:r>
            <w:r w:rsidR="005A4BA0" w:rsidRPr="00854069">
              <w:rPr>
                <w:rFonts w:ascii="Arial" w:hAnsi="Arial" w:cs="Arial"/>
                <w:sz w:val="24"/>
              </w:rPr>
              <w:t>. Access to these drawers is to follow an approval process from senior management. In all these scenarios, passwords are shared with authorised personnel only</w:t>
            </w:r>
            <w:r w:rsidR="005A4BA0">
              <w:rPr>
                <w:rFonts w:ascii="Arial" w:hAnsi="Arial" w:cs="Arial"/>
                <w:sz w:val="24"/>
              </w:rPr>
              <w:t>,</w:t>
            </w:r>
            <w:r w:rsidR="005A4BA0" w:rsidRPr="00854069">
              <w:rPr>
                <w:rFonts w:ascii="Arial" w:hAnsi="Arial" w:cs="Arial"/>
                <w:sz w:val="24"/>
              </w:rPr>
              <w:t xml:space="preserve"> based on their roles and responsibilities and in line with business</w:t>
            </w:r>
            <w:r w:rsidR="003C3141">
              <w:rPr>
                <w:rFonts w:ascii="Arial" w:hAnsi="Arial" w:cs="Arial"/>
                <w:sz w:val="24"/>
              </w:rPr>
              <w:t>,</w:t>
            </w:r>
            <w:r w:rsidR="005A4BA0" w:rsidRPr="00854069">
              <w:rPr>
                <w:rFonts w:ascii="Arial" w:hAnsi="Arial" w:cs="Arial"/>
                <w:sz w:val="24"/>
              </w:rPr>
              <w:t xml:space="preserve"> </w:t>
            </w:r>
            <w:r w:rsidR="447DB551" w:rsidRPr="2834B555">
              <w:rPr>
                <w:rFonts w:ascii="Arial" w:hAnsi="Arial" w:cs="Arial"/>
                <w:sz w:val="24"/>
              </w:rPr>
              <w:t>customer</w:t>
            </w:r>
            <w:r w:rsidR="003C3141">
              <w:rPr>
                <w:rFonts w:ascii="Arial" w:hAnsi="Arial" w:cs="Arial"/>
                <w:sz w:val="24"/>
              </w:rPr>
              <w:t xml:space="preserve"> and </w:t>
            </w:r>
            <w:r w:rsidR="3A67F188" w:rsidRPr="2834B555">
              <w:rPr>
                <w:rFonts w:ascii="Arial" w:hAnsi="Arial" w:cs="Arial"/>
                <w:sz w:val="24"/>
              </w:rPr>
              <w:t>security</w:t>
            </w:r>
            <w:r w:rsidR="005A4BA0" w:rsidRPr="00854069">
              <w:rPr>
                <w:rFonts w:ascii="Arial" w:hAnsi="Arial" w:cs="Arial"/>
                <w:sz w:val="24"/>
              </w:rPr>
              <w:t xml:space="preserve"> requirements.</w:t>
            </w:r>
          </w:p>
          <w:p w14:paraId="25D8DF3D" w14:textId="77777777" w:rsidR="00F656D8" w:rsidRDefault="00F656D8" w:rsidP="00F656D8">
            <w:pPr>
              <w:rPr>
                <w:rFonts w:ascii="Arial" w:hAnsi="Arial" w:cs="Arial"/>
                <w:sz w:val="24"/>
              </w:rPr>
            </w:pPr>
          </w:p>
          <w:p w14:paraId="75DAA941" w14:textId="10FF145F" w:rsidR="00F656D8" w:rsidRPr="00A71255" w:rsidRDefault="00F656D8" w:rsidP="00F656D8">
            <w:pPr>
              <w:rPr>
                <w:rFonts w:ascii="Arial" w:hAnsi="Arial" w:cs="Arial"/>
                <w:sz w:val="24"/>
              </w:rPr>
            </w:pPr>
            <w:r>
              <w:rPr>
                <w:rFonts w:ascii="Arial" w:hAnsi="Arial" w:cs="Arial"/>
                <w:sz w:val="24"/>
              </w:rPr>
              <w:t xml:space="preserve">Any required changes to the break glass accounts are to follow rigid approval processes before </w:t>
            </w:r>
            <w:r w:rsidR="00152FBE">
              <w:rPr>
                <w:rFonts w:ascii="Arial" w:hAnsi="Arial" w:cs="Arial"/>
                <w:sz w:val="24"/>
              </w:rPr>
              <w:t>they</w:t>
            </w:r>
            <w:r>
              <w:rPr>
                <w:rFonts w:ascii="Arial" w:hAnsi="Arial" w:cs="Arial"/>
                <w:sz w:val="24"/>
              </w:rPr>
              <w:t xml:space="preserve"> are implemented.  </w:t>
            </w:r>
          </w:p>
          <w:p w14:paraId="09FB9106" w14:textId="77777777" w:rsidR="00F656D8" w:rsidRPr="00A71255" w:rsidRDefault="00F656D8" w:rsidP="00F656D8">
            <w:pPr>
              <w:rPr>
                <w:rFonts w:ascii="Arial" w:hAnsi="Arial" w:cs="Arial"/>
                <w:sz w:val="24"/>
              </w:rPr>
            </w:pPr>
          </w:p>
          <w:p w14:paraId="12F741CA" w14:textId="4985BA38" w:rsidR="00F656D8" w:rsidRPr="00A71255" w:rsidRDefault="00F656D8" w:rsidP="00F656D8">
            <w:pPr>
              <w:rPr>
                <w:rFonts w:ascii="Arial" w:hAnsi="Arial" w:cs="Arial"/>
                <w:b/>
                <w:bCs/>
                <w:sz w:val="24"/>
              </w:rPr>
            </w:pPr>
            <w:r w:rsidRPr="00A71255">
              <w:rPr>
                <w:rFonts w:ascii="Arial" w:hAnsi="Arial" w:cs="Arial"/>
                <w:b/>
                <w:bCs/>
                <w:sz w:val="24"/>
              </w:rPr>
              <w:t xml:space="preserve">Preventing </w:t>
            </w:r>
            <w:r w:rsidR="00172CC3">
              <w:rPr>
                <w:rFonts w:ascii="Arial" w:hAnsi="Arial" w:cs="Arial"/>
                <w:b/>
                <w:bCs/>
                <w:sz w:val="24"/>
              </w:rPr>
              <w:t>a</w:t>
            </w:r>
            <w:r w:rsidRPr="00A71255">
              <w:rPr>
                <w:rFonts w:ascii="Arial" w:hAnsi="Arial" w:cs="Arial"/>
                <w:b/>
                <w:bCs/>
                <w:sz w:val="24"/>
              </w:rPr>
              <w:t>uthentication</w:t>
            </w:r>
          </w:p>
          <w:p w14:paraId="32A3951C" w14:textId="36538B6F" w:rsidR="00F656D8" w:rsidRPr="00A71255" w:rsidRDefault="00F656D8" w:rsidP="00F656D8">
            <w:pPr>
              <w:rPr>
                <w:rFonts w:ascii="Arial" w:hAnsi="Arial" w:cs="Arial"/>
                <w:sz w:val="24"/>
              </w:rPr>
            </w:pPr>
            <w:r w:rsidRPr="00A71255">
              <w:rPr>
                <w:rFonts w:ascii="Arial" w:hAnsi="Arial" w:cs="Arial"/>
                <w:sz w:val="24"/>
              </w:rPr>
              <w:t>Occasionally it is necessary to prevent users or accounts authenticating to a system or the network (e.g.</w:t>
            </w:r>
            <w:r>
              <w:rPr>
                <w:rFonts w:ascii="Arial" w:hAnsi="Arial" w:cs="Arial"/>
                <w:sz w:val="24"/>
              </w:rPr>
              <w:t>,</w:t>
            </w:r>
            <w:r w:rsidRPr="00A71255">
              <w:rPr>
                <w:rFonts w:ascii="Arial" w:hAnsi="Arial" w:cs="Arial"/>
                <w:sz w:val="24"/>
              </w:rPr>
              <w:t xml:space="preserve"> lost authenticators may be retrieved by an unauthorised person or blocking access to personnel </w:t>
            </w:r>
            <w:r w:rsidRPr="00A71255">
              <w:rPr>
                <w:rFonts w:ascii="Arial" w:hAnsi="Arial" w:cs="Arial"/>
                <w:sz w:val="24"/>
              </w:rPr>
              <w:lastRenderedPageBreak/>
              <w:t>who is known to demonstrate malicious activity). Accounts can be prevented from authenticating through several mechanisms:</w:t>
            </w:r>
          </w:p>
          <w:p w14:paraId="489C2BE3" w14:textId="0B32B074" w:rsidR="00F656D8" w:rsidRPr="00A71255" w:rsidRDefault="00F656D8" w:rsidP="00F656D8">
            <w:pPr>
              <w:pStyle w:val="ListParagraph"/>
              <w:numPr>
                <w:ilvl w:val="0"/>
                <w:numId w:val="49"/>
              </w:numPr>
              <w:ind w:right="37"/>
              <w:rPr>
                <w:rFonts w:ascii="Arial" w:hAnsi="Arial" w:cs="Arial"/>
                <w:sz w:val="24"/>
              </w:rPr>
            </w:pPr>
            <w:r w:rsidRPr="00A71255">
              <w:rPr>
                <w:rFonts w:ascii="Arial" w:hAnsi="Arial" w:cs="Arial"/>
                <w:sz w:val="24"/>
              </w:rPr>
              <w:t>revocation or replacement of keys, authentication information</w:t>
            </w:r>
          </w:p>
          <w:p w14:paraId="2A4C7FB4" w14:textId="3E18EF40" w:rsidR="00F656D8" w:rsidRPr="00A71255" w:rsidRDefault="00F656D8" w:rsidP="00F656D8">
            <w:pPr>
              <w:pStyle w:val="ListParagraph"/>
              <w:numPr>
                <w:ilvl w:val="0"/>
                <w:numId w:val="49"/>
              </w:numPr>
              <w:ind w:right="37"/>
              <w:rPr>
                <w:rFonts w:ascii="Arial" w:hAnsi="Arial" w:cs="Arial"/>
                <w:sz w:val="24"/>
              </w:rPr>
            </w:pPr>
            <w:r w:rsidRPr="00A71255">
              <w:rPr>
                <w:rFonts w:ascii="Arial" w:hAnsi="Arial" w:cs="Arial"/>
                <w:sz w:val="24"/>
              </w:rPr>
              <w:t>disabling or removing the account.</w:t>
            </w:r>
          </w:p>
          <w:p w14:paraId="53CBE6DE" w14:textId="77777777" w:rsidR="00F656D8" w:rsidRPr="00A71255" w:rsidRDefault="00F656D8" w:rsidP="00F656D8">
            <w:pPr>
              <w:rPr>
                <w:rFonts w:ascii="Arial" w:hAnsi="Arial" w:cs="Arial"/>
                <w:sz w:val="24"/>
              </w:rPr>
            </w:pPr>
          </w:p>
        </w:tc>
      </w:tr>
      <w:tr w:rsidR="00F656D8" w:rsidRPr="00A71255" w14:paraId="5162F891" w14:textId="77777777" w:rsidTr="009707A5">
        <w:tc>
          <w:tcPr>
            <w:tcW w:w="2835" w:type="dxa"/>
          </w:tcPr>
          <w:p w14:paraId="4464A49D" w14:textId="77777777" w:rsidR="00F656D8" w:rsidRPr="00A71255" w:rsidRDefault="00F656D8" w:rsidP="00F656D8">
            <w:pPr>
              <w:rPr>
                <w:rFonts w:ascii="Arial" w:hAnsi="Arial" w:cs="Arial"/>
                <w:sz w:val="24"/>
              </w:rPr>
            </w:pPr>
            <w:r w:rsidRPr="00A71255">
              <w:rPr>
                <w:rFonts w:ascii="Arial" w:hAnsi="Arial" w:cs="Arial"/>
                <w:sz w:val="24"/>
              </w:rPr>
              <w:lastRenderedPageBreak/>
              <w:t>Protect</w:t>
            </w:r>
          </w:p>
        </w:tc>
        <w:tc>
          <w:tcPr>
            <w:tcW w:w="2835" w:type="dxa"/>
          </w:tcPr>
          <w:p w14:paraId="640BE92F" w14:textId="77777777" w:rsidR="00F656D8" w:rsidRPr="00A71255" w:rsidRDefault="00F656D8" w:rsidP="00F656D8">
            <w:pPr>
              <w:rPr>
                <w:rFonts w:ascii="Arial" w:hAnsi="Arial" w:cs="Arial"/>
                <w:sz w:val="24"/>
              </w:rPr>
            </w:pPr>
            <w:r w:rsidRPr="00A71255">
              <w:rPr>
                <w:rFonts w:ascii="Arial" w:hAnsi="Arial" w:cs="Arial"/>
                <w:sz w:val="24"/>
              </w:rPr>
              <w:t>Access Rights</w:t>
            </w:r>
          </w:p>
        </w:tc>
        <w:tc>
          <w:tcPr>
            <w:tcW w:w="5029" w:type="dxa"/>
          </w:tcPr>
          <w:p w14:paraId="37FD9B39" w14:textId="3C710EF2" w:rsidR="00F656D8" w:rsidRPr="00A71255" w:rsidRDefault="008B1F38" w:rsidP="00F656D8">
            <w:pPr>
              <w:ind w:left="-4" w:right="34"/>
              <w:rPr>
                <w:rFonts w:ascii="Arial" w:hAnsi="Arial" w:cs="Arial"/>
                <w:sz w:val="24"/>
              </w:rPr>
            </w:pPr>
            <w:r>
              <w:rPr>
                <w:rFonts w:ascii="Arial" w:hAnsi="Arial" w:cs="Arial"/>
                <w:sz w:val="24"/>
              </w:rPr>
              <w:t>HSUP3</w:t>
            </w:r>
            <w:r w:rsidR="008D4C48">
              <w:rPr>
                <w:rFonts w:ascii="Arial" w:hAnsi="Arial" w:cs="Arial"/>
                <w:sz w:val="24"/>
              </w:rPr>
              <w:t>5</w:t>
            </w:r>
            <w:r>
              <w:rPr>
                <w:rFonts w:ascii="Arial" w:hAnsi="Arial" w:cs="Arial"/>
                <w:sz w:val="24"/>
              </w:rPr>
              <w:t xml:space="preserve">: </w:t>
            </w:r>
            <w:r w:rsidR="00F656D8" w:rsidRPr="00A71255">
              <w:rPr>
                <w:rFonts w:ascii="Arial" w:hAnsi="Arial" w:cs="Arial"/>
                <w:sz w:val="24"/>
              </w:rPr>
              <w:t xml:space="preserve">Access to information and </w:t>
            </w:r>
            <w:r w:rsidR="00F656D8">
              <w:rPr>
                <w:rFonts w:ascii="Arial" w:hAnsi="Arial" w:cs="Arial"/>
                <w:sz w:val="24"/>
              </w:rPr>
              <w:t>its associated assets</w:t>
            </w:r>
            <w:r w:rsidR="00F656D8" w:rsidRPr="00A71255">
              <w:rPr>
                <w:rFonts w:ascii="Arial" w:hAnsi="Arial" w:cs="Arial"/>
                <w:sz w:val="24"/>
              </w:rPr>
              <w:t xml:space="preserve"> </w:t>
            </w:r>
            <w:r w:rsidR="00B300BD">
              <w:rPr>
                <w:rFonts w:ascii="Arial" w:hAnsi="Arial" w:cs="Arial"/>
                <w:sz w:val="24"/>
              </w:rPr>
              <w:t>is</w:t>
            </w:r>
            <w:r w:rsidR="00F656D8" w:rsidRPr="00A71255">
              <w:rPr>
                <w:rFonts w:ascii="Arial" w:hAnsi="Arial" w:cs="Arial"/>
                <w:sz w:val="24"/>
              </w:rPr>
              <w:t xml:space="preserve"> defined and authorised</w:t>
            </w:r>
            <w:r w:rsidR="00F656D8" w:rsidRPr="00A71255" w:rsidDel="00230931">
              <w:rPr>
                <w:rFonts w:ascii="Arial" w:hAnsi="Arial" w:cs="Arial"/>
                <w:sz w:val="24"/>
              </w:rPr>
              <w:t xml:space="preserve"> </w:t>
            </w:r>
            <w:r w:rsidR="00F656D8" w:rsidRPr="00A71255">
              <w:rPr>
                <w:rFonts w:ascii="Arial" w:hAnsi="Arial" w:cs="Arial"/>
                <w:sz w:val="24"/>
              </w:rPr>
              <w:t>according to the business,</w:t>
            </w:r>
            <w:r w:rsidR="00360F6E">
              <w:rPr>
                <w:rFonts w:ascii="Arial" w:hAnsi="Arial" w:cs="Arial"/>
                <w:sz w:val="24"/>
              </w:rPr>
              <w:t xml:space="preserve"> customer, and</w:t>
            </w:r>
            <w:r w:rsidR="00F656D8">
              <w:rPr>
                <w:rFonts w:ascii="Arial" w:hAnsi="Arial" w:cs="Arial"/>
                <w:sz w:val="24"/>
              </w:rPr>
              <w:t xml:space="preserve"> </w:t>
            </w:r>
            <w:r w:rsidR="00F656D8" w:rsidRPr="00A71255">
              <w:rPr>
                <w:rFonts w:ascii="Arial" w:hAnsi="Arial" w:cs="Arial"/>
                <w:sz w:val="24"/>
              </w:rPr>
              <w:t>security requirements</w:t>
            </w:r>
            <w:r>
              <w:rPr>
                <w:rFonts w:ascii="Arial" w:hAnsi="Arial" w:cs="Arial"/>
                <w:sz w:val="24"/>
              </w:rPr>
              <w:t xml:space="preserve"> </w:t>
            </w:r>
            <w:r w:rsidR="00C95024">
              <w:rPr>
                <w:rFonts w:ascii="Arial" w:hAnsi="Arial" w:cs="Arial"/>
                <w:sz w:val="24"/>
              </w:rPr>
              <w:t>by</w:t>
            </w:r>
            <w:r w:rsidR="00F656D8" w:rsidRPr="00A71255">
              <w:rPr>
                <w:rFonts w:ascii="Arial" w:hAnsi="Arial" w:cs="Arial"/>
                <w:sz w:val="24"/>
              </w:rPr>
              <w:t xml:space="preserve"> </w:t>
            </w:r>
            <w:r w:rsidR="00C95024" w:rsidRPr="00A71255">
              <w:rPr>
                <w:rFonts w:ascii="Arial" w:hAnsi="Arial" w:cs="Arial"/>
                <w:sz w:val="24"/>
              </w:rPr>
              <w:t>adher</w:t>
            </w:r>
            <w:r w:rsidR="00C95024">
              <w:rPr>
                <w:rFonts w:ascii="Arial" w:hAnsi="Arial" w:cs="Arial"/>
                <w:sz w:val="24"/>
              </w:rPr>
              <w:t>ing</w:t>
            </w:r>
            <w:r w:rsidR="00C95024" w:rsidRPr="00A71255">
              <w:rPr>
                <w:rFonts w:ascii="Arial" w:hAnsi="Arial" w:cs="Arial"/>
                <w:sz w:val="24"/>
              </w:rPr>
              <w:t xml:space="preserve"> </w:t>
            </w:r>
            <w:r w:rsidR="00F656D8" w:rsidRPr="00A71255">
              <w:rPr>
                <w:rFonts w:ascii="Arial" w:hAnsi="Arial" w:cs="Arial"/>
                <w:sz w:val="24"/>
              </w:rPr>
              <w:t xml:space="preserve">to the </w:t>
            </w:r>
            <w:r w:rsidR="00403680" w:rsidRPr="00A71255">
              <w:rPr>
                <w:rFonts w:ascii="Arial" w:hAnsi="Arial" w:cs="Arial"/>
                <w:sz w:val="24"/>
              </w:rPr>
              <w:t>organisation’s identity and access manag</w:t>
            </w:r>
            <w:r w:rsidR="00F656D8" w:rsidRPr="00A71255">
              <w:rPr>
                <w:rFonts w:ascii="Arial" w:hAnsi="Arial" w:cs="Arial"/>
                <w:sz w:val="24"/>
              </w:rPr>
              <w:t>ement policy or procedures.</w:t>
            </w:r>
          </w:p>
          <w:p w14:paraId="1738A9CF" w14:textId="77777777" w:rsidR="00F656D8" w:rsidRPr="00A71255" w:rsidRDefault="00F656D8" w:rsidP="00F656D8">
            <w:pPr>
              <w:rPr>
                <w:rFonts w:ascii="Arial" w:hAnsi="Arial" w:cs="Arial"/>
                <w:sz w:val="24"/>
              </w:rPr>
            </w:pPr>
          </w:p>
        </w:tc>
        <w:tc>
          <w:tcPr>
            <w:tcW w:w="10984" w:type="dxa"/>
          </w:tcPr>
          <w:p w14:paraId="3FBF5AFE" w14:textId="2BE3C77A" w:rsidR="00F656D8" w:rsidRPr="00A71255" w:rsidRDefault="00F656D8" w:rsidP="00F656D8">
            <w:pPr>
              <w:ind w:right="37"/>
              <w:rPr>
                <w:rFonts w:ascii="Arial" w:hAnsi="Arial" w:cs="Arial"/>
                <w:b/>
                <w:bCs/>
                <w:sz w:val="24"/>
              </w:rPr>
            </w:pPr>
            <w:r w:rsidRPr="00A71255">
              <w:rPr>
                <w:rFonts w:ascii="Arial" w:hAnsi="Arial" w:cs="Arial"/>
                <w:b/>
                <w:bCs/>
                <w:sz w:val="24"/>
              </w:rPr>
              <w:t>Provision</w:t>
            </w:r>
            <w:r w:rsidRPr="00A71255">
              <w:rPr>
                <w:rFonts w:ascii="Arial" w:hAnsi="Arial" w:cs="Arial"/>
                <w:b/>
                <w:sz w:val="24"/>
              </w:rPr>
              <w:t xml:space="preserve"> of </w:t>
            </w:r>
            <w:r w:rsidR="009F27DD">
              <w:rPr>
                <w:rFonts w:ascii="Arial" w:hAnsi="Arial" w:cs="Arial"/>
                <w:b/>
                <w:bCs/>
                <w:sz w:val="24"/>
              </w:rPr>
              <w:t>a</w:t>
            </w:r>
            <w:r w:rsidRPr="00A71255">
              <w:rPr>
                <w:rFonts w:ascii="Arial" w:hAnsi="Arial" w:cs="Arial"/>
                <w:b/>
                <w:bCs/>
                <w:sz w:val="24"/>
              </w:rPr>
              <w:t>ccess</w:t>
            </w:r>
          </w:p>
          <w:p w14:paraId="73D72457" w14:textId="5770F971" w:rsidR="00F656D8" w:rsidRPr="00A71255" w:rsidRDefault="00F656D8" w:rsidP="00F656D8">
            <w:pPr>
              <w:ind w:right="37"/>
              <w:rPr>
                <w:rFonts w:ascii="Arial" w:hAnsi="Arial" w:cs="Arial"/>
                <w:sz w:val="24"/>
              </w:rPr>
            </w:pPr>
            <w:r w:rsidRPr="00A71255">
              <w:rPr>
                <w:rFonts w:ascii="Arial" w:hAnsi="Arial" w:cs="Arial"/>
                <w:sz w:val="24"/>
              </w:rPr>
              <w:t>The services and applications used by organisations to support their customers are to be accessed by personnel based on their roles and responsibilities. The creation, modification</w:t>
            </w:r>
            <w:r w:rsidR="00FB2A9F">
              <w:rPr>
                <w:rFonts w:ascii="Arial" w:hAnsi="Arial" w:cs="Arial"/>
                <w:sz w:val="24"/>
              </w:rPr>
              <w:t>,</w:t>
            </w:r>
            <w:r w:rsidRPr="00A71255">
              <w:rPr>
                <w:rFonts w:ascii="Arial" w:hAnsi="Arial" w:cs="Arial"/>
                <w:sz w:val="24"/>
              </w:rPr>
              <w:t xml:space="preserve"> and deletion of these access rights is to follow a documented and approved process</w:t>
            </w:r>
            <w:r w:rsidR="003C1595">
              <w:rPr>
                <w:rFonts w:ascii="Arial" w:hAnsi="Arial" w:cs="Arial"/>
                <w:sz w:val="24"/>
              </w:rPr>
              <w:t>,</w:t>
            </w:r>
            <w:r w:rsidRPr="00A71255">
              <w:rPr>
                <w:rFonts w:ascii="Arial" w:hAnsi="Arial" w:cs="Arial"/>
                <w:sz w:val="24"/>
              </w:rPr>
              <w:t xml:space="preserve"> which is to be periodically reviewed to reduce the likelihood of unauthorised access to information and is to be provided using the principle of least privilege. While documenting this process, consider for both physical and logical accesses:</w:t>
            </w:r>
          </w:p>
          <w:p w14:paraId="1F9A1C03" w14:textId="771A1007" w:rsidR="00F656D8" w:rsidRPr="00A71255" w:rsidRDefault="00E902C3" w:rsidP="006B0A70">
            <w:pPr>
              <w:pStyle w:val="ListParagraph"/>
              <w:numPr>
                <w:ilvl w:val="0"/>
                <w:numId w:val="168"/>
              </w:numPr>
              <w:ind w:left="360" w:right="37"/>
              <w:rPr>
                <w:rFonts w:ascii="Arial" w:hAnsi="Arial" w:cs="Arial"/>
                <w:sz w:val="24"/>
              </w:rPr>
            </w:pPr>
            <w:r>
              <w:rPr>
                <w:rFonts w:ascii="Arial" w:hAnsi="Arial" w:cs="Arial"/>
                <w:sz w:val="24"/>
              </w:rPr>
              <w:t>a</w:t>
            </w:r>
            <w:r w:rsidR="00F656D8" w:rsidRPr="00A71255">
              <w:rPr>
                <w:rFonts w:ascii="Arial" w:hAnsi="Arial" w:cs="Arial"/>
                <w:sz w:val="24"/>
              </w:rPr>
              <w:t>ccess creation, modification, and deletion</w:t>
            </w:r>
            <w:r w:rsidR="00565E5C">
              <w:rPr>
                <w:rFonts w:ascii="Arial" w:hAnsi="Arial" w:cs="Arial"/>
                <w:sz w:val="24"/>
              </w:rPr>
              <w:t>:</w:t>
            </w:r>
          </w:p>
          <w:p w14:paraId="7631630C" w14:textId="77777777" w:rsidR="00F656D8" w:rsidRPr="00A71255" w:rsidRDefault="00F656D8" w:rsidP="006B0A70">
            <w:pPr>
              <w:pStyle w:val="ListParagraph"/>
              <w:numPr>
                <w:ilvl w:val="0"/>
                <w:numId w:val="171"/>
              </w:numPr>
              <w:ind w:right="37"/>
              <w:rPr>
                <w:rFonts w:ascii="Arial" w:hAnsi="Arial" w:cs="Arial"/>
                <w:sz w:val="24"/>
              </w:rPr>
            </w:pPr>
            <w:r w:rsidRPr="00A71255">
              <w:rPr>
                <w:rFonts w:ascii="Arial" w:hAnsi="Arial" w:cs="Arial"/>
                <w:sz w:val="24"/>
              </w:rPr>
              <w:t>personnel are trained prior to being given access to system(s)</w:t>
            </w:r>
          </w:p>
          <w:p w14:paraId="5FB1B9E5" w14:textId="774E70CE" w:rsidR="00F656D8" w:rsidRPr="00A71255" w:rsidRDefault="00F656D8" w:rsidP="006B0A70">
            <w:pPr>
              <w:pStyle w:val="ListParagraph"/>
              <w:numPr>
                <w:ilvl w:val="0"/>
                <w:numId w:val="171"/>
              </w:numPr>
              <w:ind w:right="37"/>
              <w:rPr>
                <w:rFonts w:ascii="Arial" w:hAnsi="Arial" w:cs="Arial"/>
                <w:sz w:val="24"/>
              </w:rPr>
            </w:pPr>
            <w:r w:rsidRPr="00A71255">
              <w:rPr>
                <w:rFonts w:ascii="Arial" w:hAnsi="Arial" w:cs="Arial"/>
                <w:sz w:val="24"/>
              </w:rPr>
              <w:t>a request is raised via a formal channel</w:t>
            </w:r>
            <w:r>
              <w:rPr>
                <w:rFonts w:ascii="Arial" w:hAnsi="Arial" w:cs="Arial"/>
                <w:sz w:val="24"/>
              </w:rPr>
              <w:t xml:space="preserve"> and access is activated only after authorisation by the right personnel </w:t>
            </w:r>
          </w:p>
          <w:p w14:paraId="40356DD1" w14:textId="0A91929C" w:rsidR="00F656D8" w:rsidRPr="00A71255" w:rsidRDefault="00F656D8" w:rsidP="006B0A70">
            <w:pPr>
              <w:pStyle w:val="ListParagraph"/>
              <w:numPr>
                <w:ilvl w:val="0"/>
                <w:numId w:val="171"/>
              </w:numPr>
              <w:ind w:right="37"/>
              <w:rPr>
                <w:rFonts w:ascii="Arial" w:hAnsi="Arial" w:cs="Arial"/>
                <w:sz w:val="24"/>
              </w:rPr>
            </w:pPr>
            <w:r w:rsidRPr="00A71255">
              <w:rPr>
                <w:rFonts w:ascii="Arial" w:hAnsi="Arial" w:cs="Arial"/>
                <w:sz w:val="24"/>
              </w:rPr>
              <w:t>the raised request is authorised by request</w:t>
            </w:r>
            <w:r w:rsidR="006F0803">
              <w:rPr>
                <w:rFonts w:ascii="Arial" w:hAnsi="Arial" w:cs="Arial"/>
                <w:sz w:val="24"/>
              </w:rPr>
              <w:t>e</w:t>
            </w:r>
            <w:r w:rsidRPr="00A71255">
              <w:rPr>
                <w:rFonts w:ascii="Arial" w:hAnsi="Arial" w:cs="Arial"/>
                <w:sz w:val="24"/>
              </w:rPr>
              <w:t>r’s manager</w:t>
            </w:r>
            <w:r w:rsidR="00F81A36">
              <w:rPr>
                <w:rFonts w:ascii="Arial" w:hAnsi="Arial" w:cs="Arial"/>
                <w:sz w:val="24"/>
              </w:rPr>
              <w:t>,</w:t>
            </w:r>
            <w:r w:rsidRPr="00A71255">
              <w:rPr>
                <w:rFonts w:ascii="Arial" w:hAnsi="Arial" w:cs="Arial"/>
                <w:sz w:val="24"/>
              </w:rPr>
              <w:t xml:space="preserve"> </w:t>
            </w:r>
            <w:r>
              <w:rPr>
                <w:rFonts w:ascii="Arial" w:hAnsi="Arial" w:cs="Arial"/>
                <w:sz w:val="24"/>
              </w:rPr>
              <w:t>then approved by the</w:t>
            </w:r>
            <w:r w:rsidRPr="00A71255">
              <w:rPr>
                <w:rFonts w:ascii="Arial" w:hAnsi="Arial" w:cs="Arial"/>
                <w:sz w:val="24"/>
              </w:rPr>
              <w:t xml:space="preserve"> </w:t>
            </w:r>
            <w:r>
              <w:rPr>
                <w:rFonts w:ascii="Arial" w:hAnsi="Arial" w:cs="Arial"/>
                <w:sz w:val="24"/>
              </w:rPr>
              <w:t>system</w:t>
            </w:r>
            <w:r w:rsidR="00F81A36">
              <w:rPr>
                <w:rFonts w:ascii="Arial" w:hAnsi="Arial" w:cs="Arial"/>
                <w:sz w:val="24"/>
              </w:rPr>
              <w:t xml:space="preserve"> or</w:t>
            </w:r>
            <w:r>
              <w:rPr>
                <w:rFonts w:ascii="Arial" w:hAnsi="Arial" w:cs="Arial"/>
                <w:sz w:val="24"/>
              </w:rPr>
              <w:t xml:space="preserve"> business </w:t>
            </w:r>
            <w:r w:rsidRPr="00A71255">
              <w:rPr>
                <w:rFonts w:ascii="Arial" w:hAnsi="Arial" w:cs="Arial"/>
                <w:sz w:val="24"/>
              </w:rPr>
              <w:t>owner of the information and</w:t>
            </w:r>
            <w:r>
              <w:rPr>
                <w:rFonts w:ascii="Arial" w:hAnsi="Arial" w:cs="Arial"/>
                <w:sz w:val="24"/>
              </w:rPr>
              <w:t>/or</w:t>
            </w:r>
            <w:r w:rsidRPr="00A71255">
              <w:rPr>
                <w:rFonts w:ascii="Arial" w:hAnsi="Arial" w:cs="Arial"/>
                <w:sz w:val="24"/>
              </w:rPr>
              <w:t xml:space="preserve"> </w:t>
            </w:r>
            <w:r>
              <w:rPr>
                <w:rFonts w:ascii="Arial" w:hAnsi="Arial" w:cs="Arial"/>
                <w:sz w:val="24"/>
              </w:rPr>
              <w:t>assets</w:t>
            </w:r>
            <w:r w:rsidRPr="00A71255">
              <w:rPr>
                <w:rFonts w:ascii="Arial" w:hAnsi="Arial" w:cs="Arial"/>
                <w:sz w:val="24"/>
              </w:rPr>
              <w:t xml:space="preserve"> considering business,</w:t>
            </w:r>
            <w:r>
              <w:rPr>
                <w:rFonts w:ascii="Arial" w:hAnsi="Arial" w:cs="Arial"/>
                <w:sz w:val="24"/>
              </w:rPr>
              <w:t xml:space="preserve"> </w:t>
            </w:r>
            <w:r w:rsidR="00360F6E">
              <w:rPr>
                <w:rFonts w:ascii="Arial" w:hAnsi="Arial" w:cs="Arial"/>
                <w:sz w:val="24"/>
              </w:rPr>
              <w:t xml:space="preserve">customer, and </w:t>
            </w:r>
            <w:r w:rsidRPr="00A71255">
              <w:rPr>
                <w:rFonts w:ascii="Arial" w:hAnsi="Arial" w:cs="Arial"/>
                <w:sz w:val="24"/>
              </w:rPr>
              <w:t>security requirements</w:t>
            </w:r>
          </w:p>
          <w:p w14:paraId="5CC2CCC8" w14:textId="0A072B23" w:rsidR="00F656D8" w:rsidRPr="00A71255" w:rsidRDefault="00F656D8" w:rsidP="006B0A70">
            <w:pPr>
              <w:pStyle w:val="ListParagraph"/>
              <w:numPr>
                <w:ilvl w:val="0"/>
                <w:numId w:val="171"/>
              </w:numPr>
              <w:ind w:right="37"/>
              <w:rPr>
                <w:rFonts w:ascii="Arial" w:hAnsi="Arial" w:cs="Arial"/>
                <w:sz w:val="24"/>
              </w:rPr>
            </w:pPr>
            <w:r w:rsidRPr="00A71255">
              <w:rPr>
                <w:rFonts w:ascii="Arial" w:hAnsi="Arial" w:cs="Arial"/>
                <w:sz w:val="24"/>
              </w:rPr>
              <w:t xml:space="preserve">segregation of duties </w:t>
            </w:r>
            <w:r w:rsidR="00883605">
              <w:rPr>
                <w:rFonts w:ascii="Arial" w:hAnsi="Arial" w:cs="Arial"/>
                <w:sz w:val="24"/>
              </w:rPr>
              <w:t>(</w:t>
            </w:r>
            <w:r w:rsidRPr="00A71255">
              <w:rPr>
                <w:rFonts w:ascii="Arial" w:hAnsi="Arial" w:cs="Arial"/>
                <w:sz w:val="24"/>
              </w:rPr>
              <w:t>for approval, implementation and along with separation of conflicting roles</w:t>
            </w:r>
            <w:r w:rsidR="00883605">
              <w:rPr>
                <w:rFonts w:ascii="Arial" w:hAnsi="Arial" w:cs="Arial"/>
                <w:sz w:val="24"/>
              </w:rPr>
              <w:t>)</w:t>
            </w:r>
          </w:p>
          <w:p w14:paraId="3836F70A" w14:textId="32C21FEF" w:rsidR="00F656D8" w:rsidRPr="00A71255" w:rsidRDefault="00F656D8" w:rsidP="006B0A70">
            <w:pPr>
              <w:pStyle w:val="ListParagraph"/>
              <w:numPr>
                <w:ilvl w:val="0"/>
                <w:numId w:val="171"/>
              </w:numPr>
              <w:ind w:right="37"/>
              <w:rPr>
                <w:rFonts w:ascii="Arial" w:hAnsi="Arial" w:cs="Arial"/>
                <w:sz w:val="24"/>
              </w:rPr>
            </w:pPr>
            <w:r w:rsidRPr="00A71255">
              <w:rPr>
                <w:rFonts w:ascii="Arial" w:hAnsi="Arial" w:cs="Arial"/>
                <w:sz w:val="24"/>
              </w:rPr>
              <w:t>the level of access provided is in accordance with the documented policy or procedure</w:t>
            </w:r>
          </w:p>
          <w:p w14:paraId="2FB00111" w14:textId="464DFE70" w:rsidR="00F656D8" w:rsidRPr="00A71255" w:rsidRDefault="00F656D8" w:rsidP="006B0A70">
            <w:pPr>
              <w:pStyle w:val="ListParagraph"/>
              <w:numPr>
                <w:ilvl w:val="0"/>
                <w:numId w:val="171"/>
              </w:numPr>
              <w:ind w:right="37"/>
              <w:rPr>
                <w:rFonts w:ascii="Arial" w:hAnsi="Arial" w:cs="Arial"/>
                <w:sz w:val="24"/>
              </w:rPr>
            </w:pPr>
            <w:r w:rsidRPr="00A71255">
              <w:rPr>
                <w:rFonts w:ascii="Arial" w:hAnsi="Arial" w:cs="Arial"/>
                <w:sz w:val="24"/>
              </w:rPr>
              <w:t>access is activated only after relevant checks are performed</w:t>
            </w:r>
            <w:r w:rsidR="00EF748E">
              <w:rPr>
                <w:rFonts w:ascii="Arial" w:hAnsi="Arial" w:cs="Arial"/>
                <w:sz w:val="24"/>
              </w:rPr>
              <w:t>,</w:t>
            </w:r>
            <w:r w:rsidRPr="00A71255">
              <w:rPr>
                <w:rFonts w:ascii="Arial" w:hAnsi="Arial" w:cs="Arial"/>
                <w:sz w:val="24"/>
              </w:rPr>
              <w:t xml:space="preserve"> or</w:t>
            </w:r>
            <w:r w:rsidR="00EF748E">
              <w:rPr>
                <w:rFonts w:ascii="Arial" w:hAnsi="Arial" w:cs="Arial"/>
                <w:sz w:val="24"/>
              </w:rPr>
              <w:t xml:space="preserve"> required</w:t>
            </w:r>
            <w:r w:rsidRPr="00A71255">
              <w:rPr>
                <w:rFonts w:ascii="Arial" w:hAnsi="Arial" w:cs="Arial"/>
                <w:sz w:val="24"/>
              </w:rPr>
              <w:t xml:space="preserve"> clearances are obtained</w:t>
            </w:r>
          </w:p>
          <w:p w14:paraId="0E25B921" w14:textId="77ADBEED" w:rsidR="00F656D8" w:rsidRPr="00A71255" w:rsidRDefault="00F656D8" w:rsidP="006B0A70">
            <w:pPr>
              <w:pStyle w:val="ListParagraph"/>
              <w:numPr>
                <w:ilvl w:val="0"/>
                <w:numId w:val="171"/>
              </w:numPr>
              <w:ind w:right="37"/>
              <w:rPr>
                <w:rFonts w:ascii="Arial" w:hAnsi="Arial" w:cs="Arial"/>
                <w:sz w:val="24"/>
              </w:rPr>
            </w:pPr>
            <w:r w:rsidRPr="00A71255">
              <w:rPr>
                <w:rFonts w:ascii="Arial" w:hAnsi="Arial" w:cs="Arial"/>
                <w:sz w:val="24"/>
              </w:rPr>
              <w:t xml:space="preserve">access rights are modified or adjusted for the personnel who had changed their roles within the organisation </w:t>
            </w:r>
            <w:r>
              <w:rPr>
                <w:rFonts w:ascii="Arial" w:hAnsi="Arial" w:cs="Arial"/>
                <w:sz w:val="24"/>
              </w:rPr>
              <w:t>and</w:t>
            </w:r>
            <w:r w:rsidRPr="00A71255">
              <w:rPr>
                <w:rFonts w:ascii="Arial" w:hAnsi="Arial" w:cs="Arial"/>
                <w:sz w:val="24"/>
              </w:rPr>
              <w:t xml:space="preserve"> the customer organisation</w:t>
            </w:r>
          </w:p>
          <w:p w14:paraId="583BD332" w14:textId="15683FA6" w:rsidR="00F656D8" w:rsidRPr="00A71255" w:rsidRDefault="00F656D8" w:rsidP="006B0A70">
            <w:pPr>
              <w:pStyle w:val="ListParagraph"/>
              <w:numPr>
                <w:ilvl w:val="0"/>
                <w:numId w:val="171"/>
              </w:numPr>
              <w:ind w:right="37"/>
              <w:rPr>
                <w:rFonts w:ascii="Arial" w:hAnsi="Arial" w:cs="Arial"/>
                <w:sz w:val="24"/>
              </w:rPr>
            </w:pPr>
            <w:r w:rsidRPr="00A71255">
              <w:rPr>
                <w:rFonts w:ascii="Arial" w:hAnsi="Arial" w:cs="Arial"/>
                <w:sz w:val="24"/>
              </w:rPr>
              <w:t xml:space="preserve">access provided is removed when someone </w:t>
            </w:r>
            <w:r w:rsidR="008E0140">
              <w:rPr>
                <w:rFonts w:ascii="Arial" w:hAnsi="Arial" w:cs="Arial"/>
                <w:sz w:val="24"/>
              </w:rPr>
              <w:t>no longer</w:t>
            </w:r>
            <w:r w:rsidRPr="00A71255">
              <w:rPr>
                <w:rFonts w:ascii="Arial" w:hAnsi="Arial" w:cs="Arial"/>
                <w:sz w:val="24"/>
              </w:rPr>
              <w:t xml:space="preserve"> need</w:t>
            </w:r>
            <w:r w:rsidR="00C23A09">
              <w:rPr>
                <w:rFonts w:ascii="Arial" w:hAnsi="Arial" w:cs="Arial"/>
                <w:sz w:val="24"/>
              </w:rPr>
              <w:t>s</w:t>
            </w:r>
            <w:r w:rsidRPr="00A71255">
              <w:rPr>
                <w:rFonts w:ascii="Arial" w:hAnsi="Arial" w:cs="Arial"/>
                <w:sz w:val="24"/>
              </w:rPr>
              <w:t xml:space="preserve"> access to information and </w:t>
            </w:r>
            <w:r>
              <w:rPr>
                <w:rFonts w:ascii="Arial" w:hAnsi="Arial" w:cs="Arial"/>
                <w:sz w:val="24"/>
              </w:rPr>
              <w:t>assets</w:t>
            </w:r>
            <w:r w:rsidRPr="00A71255">
              <w:rPr>
                <w:rFonts w:ascii="Arial" w:hAnsi="Arial" w:cs="Arial"/>
                <w:sz w:val="24"/>
              </w:rPr>
              <w:t xml:space="preserve"> especially when they exit from the organisation or customer organisation</w:t>
            </w:r>
          </w:p>
          <w:p w14:paraId="0A220573" w14:textId="29C4DB40" w:rsidR="00F656D8" w:rsidRPr="00A71255" w:rsidRDefault="00F656D8" w:rsidP="006B0A70">
            <w:pPr>
              <w:pStyle w:val="ListParagraph"/>
              <w:numPr>
                <w:ilvl w:val="0"/>
                <w:numId w:val="171"/>
              </w:numPr>
              <w:ind w:right="37"/>
              <w:rPr>
                <w:rFonts w:ascii="Arial" w:hAnsi="Arial" w:cs="Arial"/>
                <w:sz w:val="24"/>
              </w:rPr>
            </w:pPr>
            <w:r w:rsidRPr="00A71255">
              <w:rPr>
                <w:rFonts w:ascii="Arial" w:hAnsi="Arial" w:cs="Arial"/>
                <w:sz w:val="24"/>
              </w:rPr>
              <w:t xml:space="preserve">temporary access is provided for a limited </w:t>
            </w:r>
            <w:r>
              <w:rPr>
                <w:rFonts w:ascii="Arial" w:hAnsi="Arial" w:cs="Arial"/>
                <w:sz w:val="24"/>
              </w:rPr>
              <w:t>duration</w:t>
            </w:r>
            <w:r w:rsidRPr="00A71255">
              <w:rPr>
                <w:rFonts w:ascii="Arial" w:hAnsi="Arial" w:cs="Arial"/>
                <w:sz w:val="24"/>
              </w:rPr>
              <w:t xml:space="preserve"> with relevant approvals and removed on the date of expiration </w:t>
            </w:r>
            <w:r w:rsidR="00E80C91">
              <w:rPr>
                <w:rFonts w:ascii="Arial" w:hAnsi="Arial" w:cs="Arial"/>
                <w:sz w:val="24"/>
              </w:rPr>
              <w:t>(</w:t>
            </w:r>
            <w:r w:rsidRPr="00A71255">
              <w:rPr>
                <w:rFonts w:ascii="Arial" w:hAnsi="Arial" w:cs="Arial"/>
                <w:sz w:val="24"/>
              </w:rPr>
              <w:t>unless otherwise extended especially for locums, interns, volunteers etc</w:t>
            </w:r>
            <w:r w:rsidR="00E80C91">
              <w:rPr>
                <w:rFonts w:ascii="Arial" w:hAnsi="Arial" w:cs="Arial"/>
                <w:sz w:val="24"/>
              </w:rPr>
              <w:t>)</w:t>
            </w:r>
          </w:p>
          <w:p w14:paraId="5637CFE9" w14:textId="6DAC03C1" w:rsidR="00F656D8" w:rsidRPr="00A71255" w:rsidRDefault="00F656D8" w:rsidP="006B0A70">
            <w:pPr>
              <w:pStyle w:val="ListParagraph"/>
              <w:numPr>
                <w:ilvl w:val="0"/>
                <w:numId w:val="171"/>
              </w:numPr>
              <w:ind w:right="37"/>
              <w:rPr>
                <w:rFonts w:ascii="Arial" w:hAnsi="Arial" w:cs="Arial"/>
                <w:sz w:val="24"/>
              </w:rPr>
            </w:pPr>
            <w:r w:rsidRPr="00A71255">
              <w:rPr>
                <w:rFonts w:ascii="Arial" w:hAnsi="Arial" w:cs="Arial"/>
                <w:sz w:val="24"/>
              </w:rPr>
              <w:t xml:space="preserve">maintain a central record of access rights granted to </w:t>
            </w:r>
            <w:r w:rsidR="00210AE4">
              <w:rPr>
                <w:rFonts w:ascii="Arial" w:hAnsi="Arial" w:cs="Arial"/>
                <w:sz w:val="24"/>
              </w:rPr>
              <w:t>information and its associated assets</w:t>
            </w:r>
            <w:r w:rsidRPr="00A71255">
              <w:rPr>
                <w:rFonts w:ascii="Arial" w:hAnsi="Arial" w:cs="Arial"/>
                <w:sz w:val="24"/>
              </w:rPr>
              <w:t xml:space="preserve"> (ID, logical or physical).</w:t>
            </w:r>
          </w:p>
          <w:p w14:paraId="36301442" w14:textId="77777777" w:rsidR="00F656D8" w:rsidRPr="00A71255" w:rsidRDefault="00F656D8" w:rsidP="00F656D8">
            <w:pPr>
              <w:ind w:right="37"/>
              <w:rPr>
                <w:rFonts w:ascii="Arial" w:hAnsi="Arial" w:cs="Arial"/>
                <w:sz w:val="24"/>
              </w:rPr>
            </w:pPr>
          </w:p>
          <w:p w14:paraId="6D85F00E" w14:textId="63EB4FB1" w:rsidR="00F656D8" w:rsidRPr="00A71255" w:rsidRDefault="00F656D8" w:rsidP="00F656D8">
            <w:pPr>
              <w:ind w:right="37"/>
              <w:rPr>
                <w:rFonts w:ascii="Arial" w:hAnsi="Arial" w:cs="Arial"/>
                <w:sz w:val="24"/>
              </w:rPr>
            </w:pPr>
            <w:r w:rsidRPr="00A71255">
              <w:rPr>
                <w:rFonts w:ascii="Arial" w:hAnsi="Arial" w:cs="Arial"/>
                <w:sz w:val="24"/>
              </w:rPr>
              <w:t>It is strongly recommended to consider terminating the access rights within the organisation as and when there is a notice of removal</w:t>
            </w:r>
            <w:r w:rsidR="00320F29">
              <w:rPr>
                <w:rFonts w:ascii="Arial" w:hAnsi="Arial" w:cs="Arial"/>
                <w:sz w:val="24"/>
              </w:rPr>
              <w:t>,</w:t>
            </w:r>
            <w:r w:rsidRPr="00A71255">
              <w:rPr>
                <w:rFonts w:ascii="Arial" w:hAnsi="Arial" w:cs="Arial"/>
                <w:sz w:val="24"/>
              </w:rPr>
              <w:t xml:space="preserve"> </w:t>
            </w:r>
            <w:r w:rsidR="00320F29">
              <w:rPr>
                <w:rFonts w:ascii="Arial" w:hAnsi="Arial" w:cs="Arial"/>
                <w:sz w:val="24"/>
              </w:rPr>
              <w:t>termination</w:t>
            </w:r>
            <w:r w:rsidRPr="00A71255">
              <w:rPr>
                <w:rFonts w:ascii="Arial" w:hAnsi="Arial" w:cs="Arial"/>
                <w:sz w:val="24"/>
              </w:rPr>
              <w:t xml:space="preserve"> </w:t>
            </w:r>
            <w:r w:rsidR="00191156">
              <w:rPr>
                <w:rFonts w:ascii="Arial" w:hAnsi="Arial" w:cs="Arial"/>
                <w:sz w:val="24"/>
              </w:rPr>
              <w:t xml:space="preserve">or resignation </w:t>
            </w:r>
            <w:r w:rsidRPr="00A71255">
              <w:rPr>
                <w:rFonts w:ascii="Arial" w:hAnsi="Arial" w:cs="Arial"/>
                <w:sz w:val="24"/>
              </w:rPr>
              <w:t>where there could be an increased risk if information is accessed.</w:t>
            </w:r>
          </w:p>
          <w:p w14:paraId="26505961" w14:textId="77777777" w:rsidR="00F656D8" w:rsidRPr="00A71255" w:rsidRDefault="00F656D8" w:rsidP="00F656D8">
            <w:pPr>
              <w:ind w:right="37"/>
              <w:rPr>
                <w:rFonts w:ascii="Arial" w:hAnsi="Arial" w:cs="Arial"/>
                <w:sz w:val="24"/>
              </w:rPr>
            </w:pPr>
          </w:p>
          <w:p w14:paraId="46573F3F" w14:textId="4981EEF7" w:rsidR="00F656D8" w:rsidRPr="00A71255" w:rsidRDefault="00F656D8" w:rsidP="00F656D8">
            <w:pPr>
              <w:ind w:right="37"/>
              <w:rPr>
                <w:rFonts w:ascii="Arial" w:hAnsi="Arial" w:cs="Arial"/>
                <w:b/>
                <w:sz w:val="24"/>
              </w:rPr>
            </w:pPr>
            <w:r w:rsidRPr="00A71255">
              <w:rPr>
                <w:rFonts w:ascii="Arial" w:hAnsi="Arial" w:cs="Arial"/>
                <w:b/>
                <w:sz w:val="24"/>
              </w:rPr>
              <w:t xml:space="preserve">Access </w:t>
            </w:r>
            <w:r w:rsidR="004B635E">
              <w:rPr>
                <w:rFonts w:ascii="Arial" w:hAnsi="Arial" w:cs="Arial"/>
                <w:b/>
                <w:bCs/>
                <w:sz w:val="24"/>
              </w:rPr>
              <w:t>r</w:t>
            </w:r>
            <w:r w:rsidRPr="00A71255">
              <w:rPr>
                <w:rFonts w:ascii="Arial" w:hAnsi="Arial" w:cs="Arial"/>
                <w:b/>
                <w:bCs/>
                <w:sz w:val="24"/>
              </w:rPr>
              <w:t>eviews</w:t>
            </w:r>
          </w:p>
          <w:p w14:paraId="7726DFB5" w14:textId="77777777" w:rsidR="00F656D8" w:rsidRPr="00A71255" w:rsidRDefault="00F656D8" w:rsidP="00F656D8">
            <w:pPr>
              <w:ind w:right="37"/>
              <w:rPr>
                <w:rFonts w:ascii="Arial" w:hAnsi="Arial" w:cs="Arial"/>
                <w:sz w:val="24"/>
              </w:rPr>
            </w:pPr>
            <w:r w:rsidRPr="00A71255">
              <w:rPr>
                <w:rFonts w:ascii="Arial" w:hAnsi="Arial" w:cs="Arial"/>
                <w:sz w:val="24"/>
              </w:rPr>
              <w:t>Access reviews are to be performed:</w:t>
            </w:r>
          </w:p>
          <w:p w14:paraId="1C223EF6" w14:textId="67D8FF86" w:rsidR="00F656D8" w:rsidDel="00CE0144" w:rsidRDefault="00F656D8" w:rsidP="006B0A70">
            <w:pPr>
              <w:pStyle w:val="ListParagraph"/>
              <w:numPr>
                <w:ilvl w:val="0"/>
                <w:numId w:val="164"/>
              </w:numPr>
              <w:ind w:left="360" w:right="37"/>
              <w:rPr>
                <w:rFonts w:ascii="Arial" w:hAnsi="Arial" w:cs="Arial"/>
                <w:sz w:val="24"/>
              </w:rPr>
            </w:pPr>
            <w:r w:rsidRPr="00A71255">
              <w:rPr>
                <w:rFonts w:ascii="Arial" w:hAnsi="Arial" w:cs="Arial"/>
                <w:sz w:val="24"/>
              </w:rPr>
              <w:t xml:space="preserve">periodically at a minimum of every quarter for personnel with regular access rights and more frequently </w:t>
            </w:r>
            <w:r w:rsidR="00F15B97">
              <w:rPr>
                <w:rFonts w:ascii="Arial" w:hAnsi="Arial" w:cs="Arial"/>
                <w:sz w:val="24"/>
              </w:rPr>
              <w:t>(</w:t>
            </w:r>
            <w:r w:rsidRPr="00A71255">
              <w:rPr>
                <w:rFonts w:ascii="Arial" w:hAnsi="Arial" w:cs="Arial"/>
                <w:sz w:val="24"/>
              </w:rPr>
              <w:t>i.e., at a minimum of every month</w:t>
            </w:r>
            <w:r w:rsidR="00F15B97">
              <w:rPr>
                <w:rFonts w:ascii="Arial" w:hAnsi="Arial" w:cs="Arial"/>
                <w:sz w:val="24"/>
              </w:rPr>
              <w:t>)</w:t>
            </w:r>
            <w:r w:rsidRPr="00A71255">
              <w:rPr>
                <w:rFonts w:ascii="Arial" w:hAnsi="Arial" w:cs="Arial"/>
                <w:sz w:val="24"/>
              </w:rPr>
              <w:t xml:space="preserve"> for access rights with heightened permissions </w:t>
            </w:r>
          </w:p>
          <w:p w14:paraId="081C2B19" w14:textId="5C8B49E6" w:rsidR="00F656D8" w:rsidRPr="00CE0144" w:rsidDel="00CE0144" w:rsidRDefault="00F656D8" w:rsidP="006B0A70">
            <w:pPr>
              <w:pStyle w:val="ListParagraph"/>
              <w:numPr>
                <w:ilvl w:val="0"/>
                <w:numId w:val="164"/>
              </w:numPr>
              <w:ind w:left="360" w:right="37"/>
              <w:rPr>
                <w:rFonts w:ascii="Arial" w:hAnsi="Arial" w:cs="Arial"/>
                <w:sz w:val="24"/>
              </w:rPr>
            </w:pPr>
            <w:r w:rsidRPr="00CE0144">
              <w:rPr>
                <w:rFonts w:ascii="Arial" w:hAnsi="Arial" w:cs="Arial"/>
                <w:sz w:val="24"/>
              </w:rPr>
              <w:lastRenderedPageBreak/>
              <w:t xml:space="preserve">as and when there is any change with </w:t>
            </w:r>
            <w:r w:rsidR="00FC7484">
              <w:rPr>
                <w:rFonts w:ascii="Arial" w:hAnsi="Arial" w:cs="Arial"/>
                <w:sz w:val="24"/>
              </w:rPr>
              <w:t xml:space="preserve">personnel’s </w:t>
            </w:r>
            <w:r w:rsidRPr="00CE0144">
              <w:rPr>
                <w:rFonts w:ascii="Arial" w:hAnsi="Arial" w:cs="Arial"/>
                <w:sz w:val="24"/>
              </w:rPr>
              <w:t xml:space="preserve">role within the same </w:t>
            </w:r>
            <w:r w:rsidR="00595F8F" w:rsidRPr="00CE0144">
              <w:rPr>
                <w:rFonts w:ascii="Arial" w:hAnsi="Arial" w:cs="Arial"/>
                <w:sz w:val="24"/>
              </w:rPr>
              <w:t xml:space="preserve">or customer </w:t>
            </w:r>
            <w:r w:rsidRPr="00CE0144">
              <w:rPr>
                <w:rFonts w:ascii="Arial" w:hAnsi="Arial" w:cs="Arial"/>
                <w:sz w:val="24"/>
              </w:rPr>
              <w:t>organisation (e.g., job change, promotion, demotion, decommissioning a supplier) or</w:t>
            </w:r>
            <w:r w:rsidR="00595F8F">
              <w:rPr>
                <w:rFonts w:ascii="Arial" w:hAnsi="Arial" w:cs="Arial"/>
                <w:sz w:val="24"/>
              </w:rPr>
              <w:t xml:space="preserve"> </w:t>
            </w:r>
            <w:r w:rsidR="00DE5560">
              <w:rPr>
                <w:rFonts w:ascii="Arial" w:hAnsi="Arial" w:cs="Arial"/>
                <w:sz w:val="24"/>
              </w:rPr>
              <w:t>resignation, or</w:t>
            </w:r>
            <w:r w:rsidRPr="00CE0144">
              <w:rPr>
                <w:rFonts w:ascii="Arial" w:hAnsi="Arial" w:cs="Arial"/>
                <w:sz w:val="24"/>
              </w:rPr>
              <w:t xml:space="preserve"> termination of employment.</w:t>
            </w:r>
          </w:p>
          <w:p w14:paraId="756F7EDE" w14:textId="1B6BF7F7" w:rsidR="003D4287" w:rsidRPr="00CE0144" w:rsidRDefault="003D4287" w:rsidP="00F656D8">
            <w:pPr>
              <w:pStyle w:val="ListParagraph"/>
              <w:ind w:left="360" w:right="37"/>
              <w:rPr>
                <w:rFonts w:ascii="Arial" w:hAnsi="Arial" w:cs="Arial"/>
                <w:sz w:val="24"/>
              </w:rPr>
            </w:pPr>
          </w:p>
        </w:tc>
      </w:tr>
      <w:tr w:rsidR="00F656D8" w:rsidRPr="00A71255" w14:paraId="7EC56248" w14:textId="77777777" w:rsidTr="009707A5">
        <w:tc>
          <w:tcPr>
            <w:tcW w:w="2835" w:type="dxa"/>
          </w:tcPr>
          <w:p w14:paraId="5CE6BE7F" w14:textId="77777777" w:rsidR="00F656D8" w:rsidRPr="00A71255" w:rsidRDefault="00F656D8" w:rsidP="00F656D8">
            <w:pPr>
              <w:rPr>
                <w:rFonts w:ascii="Arial" w:hAnsi="Arial" w:cs="Arial"/>
                <w:sz w:val="24"/>
              </w:rPr>
            </w:pPr>
            <w:r w:rsidRPr="00A71255">
              <w:rPr>
                <w:rFonts w:ascii="Arial" w:hAnsi="Arial" w:cs="Arial"/>
                <w:sz w:val="24"/>
              </w:rPr>
              <w:lastRenderedPageBreak/>
              <w:t>Protect</w:t>
            </w:r>
          </w:p>
        </w:tc>
        <w:tc>
          <w:tcPr>
            <w:tcW w:w="2835" w:type="dxa"/>
          </w:tcPr>
          <w:p w14:paraId="1B26F697" w14:textId="51EE6D52" w:rsidR="00F656D8" w:rsidRPr="00A71255" w:rsidRDefault="00F656D8" w:rsidP="00F656D8">
            <w:pPr>
              <w:rPr>
                <w:rFonts w:ascii="Arial" w:hAnsi="Arial" w:cs="Arial"/>
                <w:sz w:val="24"/>
              </w:rPr>
            </w:pPr>
            <w:r w:rsidRPr="00A71255">
              <w:rPr>
                <w:rFonts w:ascii="Arial" w:hAnsi="Arial" w:cs="Arial"/>
                <w:sz w:val="24"/>
              </w:rPr>
              <w:t>Privileged Access Rights</w:t>
            </w:r>
          </w:p>
        </w:tc>
        <w:tc>
          <w:tcPr>
            <w:tcW w:w="5029" w:type="dxa"/>
          </w:tcPr>
          <w:p w14:paraId="40CEBA46" w14:textId="5FAD66B6" w:rsidR="00F656D8" w:rsidRPr="00A71255" w:rsidRDefault="008B1F38" w:rsidP="00F656D8">
            <w:pPr>
              <w:ind w:left="-4" w:right="34"/>
              <w:rPr>
                <w:rFonts w:ascii="Arial" w:hAnsi="Arial" w:cs="Arial"/>
                <w:sz w:val="24"/>
              </w:rPr>
            </w:pPr>
            <w:r>
              <w:rPr>
                <w:rFonts w:ascii="Arial" w:hAnsi="Arial" w:cs="Arial"/>
                <w:sz w:val="24"/>
              </w:rPr>
              <w:t>HSUP3</w:t>
            </w:r>
            <w:r w:rsidR="008D4C48">
              <w:rPr>
                <w:rFonts w:ascii="Arial" w:hAnsi="Arial" w:cs="Arial"/>
                <w:sz w:val="24"/>
              </w:rPr>
              <w:t>6</w:t>
            </w:r>
            <w:r>
              <w:rPr>
                <w:rFonts w:ascii="Arial" w:hAnsi="Arial" w:cs="Arial"/>
                <w:sz w:val="24"/>
              </w:rPr>
              <w:t xml:space="preserve">: </w:t>
            </w:r>
            <w:r w:rsidR="008B1494">
              <w:rPr>
                <w:rFonts w:ascii="Arial" w:hAnsi="Arial" w:cs="Arial"/>
                <w:sz w:val="24"/>
              </w:rPr>
              <w:t>O</w:t>
            </w:r>
            <w:r w:rsidR="00F656D8" w:rsidRPr="00A71255">
              <w:rPr>
                <w:rFonts w:ascii="Arial" w:hAnsi="Arial" w:cs="Arial"/>
                <w:sz w:val="24"/>
              </w:rPr>
              <w:t>rganisations are to ensure that only authorised users, software components and services are provided with privileged access rights.</w:t>
            </w:r>
          </w:p>
          <w:p w14:paraId="55CCEAD7" w14:textId="77777777" w:rsidR="00F656D8" w:rsidRPr="00A71255" w:rsidRDefault="00F656D8" w:rsidP="00F656D8">
            <w:pPr>
              <w:rPr>
                <w:rFonts w:ascii="Arial" w:hAnsi="Arial" w:cs="Arial"/>
                <w:sz w:val="24"/>
              </w:rPr>
            </w:pPr>
          </w:p>
        </w:tc>
        <w:tc>
          <w:tcPr>
            <w:tcW w:w="10984" w:type="dxa"/>
          </w:tcPr>
          <w:p w14:paraId="315A2B06" w14:textId="0BFA9D84" w:rsidR="00F656D8" w:rsidRPr="00A71255" w:rsidRDefault="00F656D8" w:rsidP="00F656D8">
            <w:pPr>
              <w:rPr>
                <w:rFonts w:ascii="Arial" w:hAnsi="Arial" w:cs="Arial"/>
                <w:b/>
                <w:bCs/>
                <w:sz w:val="24"/>
              </w:rPr>
            </w:pPr>
            <w:r w:rsidRPr="00A71255">
              <w:rPr>
                <w:rFonts w:ascii="Arial" w:hAnsi="Arial" w:cs="Arial"/>
                <w:b/>
                <w:bCs/>
                <w:sz w:val="24"/>
              </w:rPr>
              <w:t xml:space="preserve">Elevated or </w:t>
            </w:r>
            <w:r w:rsidR="00DE5560">
              <w:rPr>
                <w:rFonts w:ascii="Arial" w:hAnsi="Arial" w:cs="Arial"/>
                <w:b/>
                <w:bCs/>
                <w:sz w:val="24"/>
              </w:rPr>
              <w:t>h</w:t>
            </w:r>
            <w:r w:rsidRPr="00A71255">
              <w:rPr>
                <w:rFonts w:ascii="Arial" w:hAnsi="Arial" w:cs="Arial"/>
                <w:b/>
                <w:bCs/>
                <w:sz w:val="24"/>
              </w:rPr>
              <w:t xml:space="preserve">eightened </w:t>
            </w:r>
            <w:r w:rsidR="00DE5560">
              <w:rPr>
                <w:rFonts w:ascii="Arial" w:hAnsi="Arial" w:cs="Arial"/>
                <w:b/>
                <w:bCs/>
                <w:sz w:val="24"/>
              </w:rPr>
              <w:t>p</w:t>
            </w:r>
            <w:r w:rsidRPr="00A71255">
              <w:rPr>
                <w:rFonts w:ascii="Arial" w:hAnsi="Arial" w:cs="Arial"/>
                <w:b/>
                <w:bCs/>
                <w:sz w:val="24"/>
              </w:rPr>
              <w:t>ermissions</w:t>
            </w:r>
          </w:p>
          <w:p w14:paraId="2F308565" w14:textId="77777777" w:rsidR="003D4287" w:rsidRDefault="00F656D8" w:rsidP="00F656D8">
            <w:pPr>
              <w:rPr>
                <w:rFonts w:ascii="Arial" w:hAnsi="Arial" w:cs="Arial"/>
                <w:sz w:val="24"/>
              </w:rPr>
            </w:pPr>
            <w:r w:rsidRPr="00A71255">
              <w:rPr>
                <w:rFonts w:ascii="Arial" w:hAnsi="Arial" w:cs="Arial"/>
                <w:sz w:val="24"/>
              </w:rPr>
              <w:t xml:space="preserve">Special permissions </w:t>
            </w:r>
            <w:r w:rsidR="00F74789">
              <w:rPr>
                <w:rFonts w:ascii="Arial" w:hAnsi="Arial" w:cs="Arial"/>
                <w:sz w:val="24"/>
              </w:rPr>
              <w:t>are</w:t>
            </w:r>
            <w:r w:rsidRPr="00A71255">
              <w:rPr>
                <w:rFonts w:ascii="Arial" w:hAnsi="Arial" w:cs="Arial"/>
                <w:sz w:val="24"/>
              </w:rPr>
              <w:t xml:space="preserve"> required to allow organisations to secure information, the services that are being provided</w:t>
            </w:r>
            <w:r w:rsidR="006F7EE5">
              <w:rPr>
                <w:rFonts w:ascii="Arial" w:hAnsi="Arial" w:cs="Arial"/>
                <w:sz w:val="24"/>
              </w:rPr>
              <w:t xml:space="preserve"> to customers</w:t>
            </w:r>
            <w:r w:rsidRPr="00A71255">
              <w:rPr>
                <w:rFonts w:ascii="Arial" w:hAnsi="Arial" w:cs="Arial"/>
                <w:sz w:val="24"/>
              </w:rPr>
              <w:t>, devices,</w:t>
            </w:r>
            <w:r w:rsidR="006F1119">
              <w:rPr>
                <w:rFonts w:ascii="Arial" w:hAnsi="Arial" w:cs="Arial"/>
                <w:sz w:val="24"/>
              </w:rPr>
              <w:t xml:space="preserve"> systems,</w:t>
            </w:r>
            <w:r w:rsidRPr="00A71255">
              <w:rPr>
                <w:rFonts w:ascii="Arial" w:hAnsi="Arial" w:cs="Arial"/>
                <w:sz w:val="24"/>
              </w:rPr>
              <w:t xml:space="preserve"> and applications while maintaining confidentiality and </w:t>
            </w:r>
            <w:r>
              <w:rPr>
                <w:rFonts w:ascii="Arial" w:hAnsi="Arial" w:cs="Arial"/>
                <w:sz w:val="24"/>
              </w:rPr>
              <w:t xml:space="preserve">to </w:t>
            </w:r>
            <w:r w:rsidRPr="00A71255">
              <w:rPr>
                <w:rFonts w:ascii="Arial" w:hAnsi="Arial" w:cs="Arial"/>
                <w:sz w:val="24"/>
              </w:rPr>
              <w:t xml:space="preserve">protect from unauthorised access. </w:t>
            </w:r>
          </w:p>
          <w:p w14:paraId="315FC13B" w14:textId="77777777" w:rsidR="003D4287" w:rsidRDefault="003D4287" w:rsidP="00F656D8">
            <w:pPr>
              <w:rPr>
                <w:rFonts w:ascii="Arial" w:hAnsi="Arial" w:cs="Arial"/>
                <w:sz w:val="24"/>
              </w:rPr>
            </w:pPr>
          </w:p>
          <w:p w14:paraId="6CCB2DDA" w14:textId="26F6C842" w:rsidR="00F656D8" w:rsidRPr="00A71255" w:rsidRDefault="00F656D8" w:rsidP="00F656D8">
            <w:pPr>
              <w:rPr>
                <w:rFonts w:ascii="Arial" w:hAnsi="Arial" w:cs="Arial"/>
                <w:sz w:val="24"/>
              </w:rPr>
            </w:pPr>
            <w:r w:rsidRPr="00A71255">
              <w:rPr>
                <w:rFonts w:ascii="Arial" w:hAnsi="Arial" w:cs="Arial"/>
                <w:sz w:val="24"/>
              </w:rPr>
              <w:t xml:space="preserve">The management of privileged access rights supports the principle of least privilege </w:t>
            </w:r>
            <w:r>
              <w:rPr>
                <w:rFonts w:ascii="Arial" w:hAnsi="Arial" w:cs="Arial"/>
                <w:sz w:val="24"/>
              </w:rPr>
              <w:t xml:space="preserve">and just-in-time access </w:t>
            </w:r>
            <w:r w:rsidRPr="00A71255">
              <w:rPr>
                <w:rFonts w:ascii="Arial" w:hAnsi="Arial" w:cs="Arial"/>
                <w:sz w:val="24"/>
              </w:rPr>
              <w:t>as it provides an oversight to manage or mitigate the risk of accounts that have capabilities beyond</w:t>
            </w:r>
            <w:r>
              <w:rPr>
                <w:rFonts w:ascii="Arial" w:hAnsi="Arial" w:cs="Arial"/>
                <w:sz w:val="24"/>
              </w:rPr>
              <w:t xml:space="preserve"> the</w:t>
            </w:r>
            <w:r w:rsidRPr="00A71255">
              <w:rPr>
                <w:rFonts w:ascii="Arial" w:hAnsi="Arial" w:cs="Arial"/>
                <w:sz w:val="24"/>
              </w:rPr>
              <w:t xml:space="preserve"> standard user. Only authorised personnel and services </w:t>
            </w:r>
            <w:r>
              <w:rPr>
                <w:rFonts w:ascii="Arial" w:hAnsi="Arial" w:cs="Arial"/>
                <w:sz w:val="24"/>
              </w:rPr>
              <w:t>are to</w:t>
            </w:r>
            <w:r w:rsidRPr="00A71255">
              <w:rPr>
                <w:rFonts w:ascii="Arial" w:hAnsi="Arial" w:cs="Arial"/>
                <w:sz w:val="24"/>
              </w:rPr>
              <w:t xml:space="preserve"> have access with heightened permissions or </w:t>
            </w:r>
            <w:r w:rsidR="7FF898DB" w:rsidRPr="2834B555">
              <w:rPr>
                <w:rFonts w:ascii="Arial" w:hAnsi="Arial" w:cs="Arial"/>
                <w:sz w:val="24"/>
              </w:rPr>
              <w:t>privilege</w:t>
            </w:r>
            <w:r w:rsidR="512D0A61" w:rsidRPr="2834B555">
              <w:rPr>
                <w:rFonts w:ascii="Arial" w:hAnsi="Arial" w:cs="Arial"/>
                <w:sz w:val="24"/>
              </w:rPr>
              <w:t>d</w:t>
            </w:r>
            <w:r w:rsidRPr="00A71255">
              <w:rPr>
                <w:rFonts w:ascii="Arial" w:hAnsi="Arial" w:cs="Arial"/>
                <w:sz w:val="24"/>
              </w:rPr>
              <w:t xml:space="preserve"> access</w:t>
            </w:r>
            <w:r w:rsidR="00AC2911">
              <w:rPr>
                <w:rFonts w:ascii="Arial" w:hAnsi="Arial" w:cs="Arial"/>
                <w:sz w:val="24"/>
              </w:rPr>
              <w:t>,</w:t>
            </w:r>
            <w:r w:rsidRPr="00A71255">
              <w:rPr>
                <w:rFonts w:ascii="Arial" w:hAnsi="Arial" w:cs="Arial"/>
                <w:sz w:val="24"/>
              </w:rPr>
              <w:t xml:space="preserve"> </w:t>
            </w:r>
            <w:r w:rsidR="00766C69">
              <w:rPr>
                <w:rFonts w:ascii="Arial" w:hAnsi="Arial" w:cs="Arial"/>
                <w:sz w:val="24"/>
              </w:rPr>
              <w:t xml:space="preserve">and this authorisation </w:t>
            </w:r>
            <w:r w:rsidR="002C3C94">
              <w:rPr>
                <w:rFonts w:ascii="Arial" w:hAnsi="Arial" w:cs="Arial"/>
                <w:sz w:val="24"/>
              </w:rPr>
              <w:t xml:space="preserve">process follows organisation’s </w:t>
            </w:r>
            <w:r w:rsidR="00D93F2E">
              <w:rPr>
                <w:rFonts w:ascii="Arial" w:hAnsi="Arial" w:cs="Arial"/>
                <w:sz w:val="24"/>
              </w:rPr>
              <w:t>i</w:t>
            </w:r>
            <w:r w:rsidR="00D93F2E" w:rsidRPr="00854069">
              <w:rPr>
                <w:rFonts w:ascii="Arial" w:hAnsi="Arial" w:cs="Arial"/>
                <w:sz w:val="24"/>
              </w:rPr>
              <w:t xml:space="preserve">dentity and </w:t>
            </w:r>
            <w:r w:rsidR="00D93F2E">
              <w:rPr>
                <w:rFonts w:ascii="Arial" w:hAnsi="Arial" w:cs="Arial"/>
                <w:sz w:val="24"/>
              </w:rPr>
              <w:t>a</w:t>
            </w:r>
            <w:r w:rsidR="00D93F2E" w:rsidRPr="00854069">
              <w:rPr>
                <w:rFonts w:ascii="Arial" w:hAnsi="Arial" w:cs="Arial"/>
                <w:sz w:val="24"/>
              </w:rPr>
              <w:t xml:space="preserve">ccess </w:t>
            </w:r>
            <w:r w:rsidR="00D93F2E">
              <w:rPr>
                <w:rFonts w:ascii="Arial" w:hAnsi="Arial" w:cs="Arial"/>
                <w:sz w:val="24"/>
              </w:rPr>
              <w:t>m</w:t>
            </w:r>
            <w:r w:rsidR="00D93F2E" w:rsidRPr="00854069">
              <w:rPr>
                <w:rFonts w:ascii="Arial" w:hAnsi="Arial" w:cs="Arial"/>
                <w:sz w:val="24"/>
              </w:rPr>
              <w:t xml:space="preserve">anagement </w:t>
            </w:r>
            <w:r w:rsidR="00D93F2E">
              <w:rPr>
                <w:rFonts w:ascii="Arial" w:hAnsi="Arial" w:cs="Arial"/>
                <w:sz w:val="24"/>
              </w:rPr>
              <w:t>p</w:t>
            </w:r>
            <w:r w:rsidR="00D93F2E" w:rsidRPr="00854069">
              <w:rPr>
                <w:rFonts w:ascii="Arial" w:hAnsi="Arial" w:cs="Arial"/>
                <w:sz w:val="24"/>
              </w:rPr>
              <w:t xml:space="preserve">olicy or </w:t>
            </w:r>
            <w:r w:rsidR="00D93F2E">
              <w:rPr>
                <w:rFonts w:ascii="Arial" w:hAnsi="Arial" w:cs="Arial"/>
                <w:sz w:val="24"/>
              </w:rPr>
              <w:t>p</w:t>
            </w:r>
            <w:r w:rsidR="00D93F2E" w:rsidRPr="00854069">
              <w:rPr>
                <w:rFonts w:ascii="Arial" w:hAnsi="Arial" w:cs="Arial"/>
                <w:sz w:val="24"/>
              </w:rPr>
              <w:t>rocedures. While providing privileged access rights</w:t>
            </w:r>
            <w:r w:rsidR="00D93F2E">
              <w:rPr>
                <w:rFonts w:ascii="Arial" w:hAnsi="Arial" w:cs="Arial"/>
                <w:sz w:val="24"/>
              </w:rPr>
              <w:t>, consider</w:t>
            </w:r>
            <w:r w:rsidR="00D93F2E" w:rsidRPr="00854069">
              <w:rPr>
                <w:rFonts w:ascii="Arial" w:hAnsi="Arial" w:cs="Arial"/>
                <w:sz w:val="24"/>
              </w:rPr>
              <w:t>:</w:t>
            </w:r>
          </w:p>
          <w:p w14:paraId="5F967C85" w14:textId="77777777" w:rsidR="0063520A" w:rsidRDefault="00F656D8" w:rsidP="00724ED5">
            <w:pPr>
              <w:pStyle w:val="ListParagraph"/>
              <w:numPr>
                <w:ilvl w:val="0"/>
                <w:numId w:val="51"/>
              </w:numPr>
              <w:ind w:left="360"/>
              <w:rPr>
                <w:rFonts w:ascii="Arial" w:hAnsi="Arial" w:cs="Arial"/>
                <w:sz w:val="24"/>
              </w:rPr>
            </w:pPr>
            <w:r w:rsidRPr="0063520A">
              <w:rPr>
                <w:rFonts w:ascii="Arial" w:hAnsi="Arial" w:cs="Arial"/>
                <w:sz w:val="24"/>
              </w:rPr>
              <w:t>personnel are trained prior to being given access to system(s) and devices</w:t>
            </w:r>
          </w:p>
          <w:p w14:paraId="543A2EAC" w14:textId="68A6BBA1" w:rsidR="004063E5" w:rsidRPr="0063520A" w:rsidRDefault="004063E5" w:rsidP="00724ED5">
            <w:pPr>
              <w:pStyle w:val="ListParagraph"/>
              <w:numPr>
                <w:ilvl w:val="0"/>
                <w:numId w:val="51"/>
              </w:numPr>
              <w:ind w:left="360"/>
              <w:rPr>
                <w:rFonts w:ascii="Arial" w:hAnsi="Arial" w:cs="Arial"/>
                <w:sz w:val="24"/>
              </w:rPr>
            </w:pPr>
            <w:r w:rsidRPr="0063520A">
              <w:rPr>
                <w:rFonts w:ascii="Arial" w:hAnsi="Arial" w:cs="Arial"/>
                <w:sz w:val="24"/>
              </w:rPr>
              <w:t xml:space="preserve">access is provided </w:t>
            </w:r>
            <w:r w:rsidRPr="0063520A" w:rsidDel="000A40F1">
              <w:rPr>
                <w:rFonts w:ascii="Arial" w:hAnsi="Arial" w:cs="Arial"/>
                <w:sz w:val="24"/>
              </w:rPr>
              <w:t xml:space="preserve">only </w:t>
            </w:r>
            <w:r w:rsidRPr="0063520A">
              <w:rPr>
                <w:rFonts w:ascii="Arial" w:hAnsi="Arial" w:cs="Arial"/>
                <w:sz w:val="24"/>
              </w:rPr>
              <w:t>after the requests are authorised</w:t>
            </w:r>
            <w:r w:rsidR="22F42627" w:rsidRPr="2834B555">
              <w:rPr>
                <w:rFonts w:ascii="Arial" w:hAnsi="Arial" w:cs="Arial"/>
                <w:sz w:val="24"/>
              </w:rPr>
              <w:t>;</w:t>
            </w:r>
            <w:r w:rsidRPr="0063520A">
              <w:rPr>
                <w:rFonts w:ascii="Arial" w:hAnsi="Arial" w:cs="Arial"/>
                <w:sz w:val="24"/>
              </w:rPr>
              <w:t xml:space="preserve"> once business, </w:t>
            </w:r>
            <w:r w:rsidR="00D44AFD">
              <w:rPr>
                <w:rFonts w:ascii="Arial" w:hAnsi="Arial" w:cs="Arial"/>
                <w:sz w:val="24"/>
              </w:rPr>
              <w:t>customer,</w:t>
            </w:r>
            <w:r w:rsidR="00D44AFD" w:rsidRPr="0063520A">
              <w:rPr>
                <w:rFonts w:ascii="Arial" w:hAnsi="Arial" w:cs="Arial"/>
                <w:sz w:val="24"/>
              </w:rPr>
              <w:t xml:space="preserve"> </w:t>
            </w:r>
            <w:r w:rsidRPr="0063520A">
              <w:rPr>
                <w:rFonts w:ascii="Arial" w:hAnsi="Arial" w:cs="Arial"/>
                <w:sz w:val="24"/>
              </w:rPr>
              <w:t xml:space="preserve">and </w:t>
            </w:r>
            <w:r w:rsidR="00D44AFD">
              <w:rPr>
                <w:rFonts w:ascii="Arial" w:hAnsi="Arial" w:cs="Arial"/>
                <w:sz w:val="24"/>
              </w:rPr>
              <w:t>security</w:t>
            </w:r>
            <w:r w:rsidR="00D44AFD" w:rsidRPr="0063520A">
              <w:rPr>
                <w:rFonts w:ascii="Arial" w:hAnsi="Arial" w:cs="Arial"/>
                <w:sz w:val="24"/>
              </w:rPr>
              <w:t xml:space="preserve"> </w:t>
            </w:r>
            <w:r w:rsidRPr="0063520A">
              <w:rPr>
                <w:rFonts w:ascii="Arial" w:hAnsi="Arial" w:cs="Arial"/>
                <w:sz w:val="24"/>
              </w:rPr>
              <w:t>requirements are verified</w:t>
            </w:r>
          </w:p>
          <w:p w14:paraId="571D63A9" w14:textId="77777777" w:rsidR="004063E5" w:rsidRPr="00854069" w:rsidRDefault="004063E5" w:rsidP="00724ED5">
            <w:pPr>
              <w:pStyle w:val="ListParagraph"/>
              <w:numPr>
                <w:ilvl w:val="0"/>
                <w:numId w:val="51"/>
              </w:numPr>
              <w:ind w:left="360"/>
              <w:rPr>
                <w:rFonts w:ascii="Arial" w:hAnsi="Arial" w:cs="Arial"/>
                <w:sz w:val="24"/>
              </w:rPr>
            </w:pPr>
            <w:r>
              <w:rPr>
                <w:rFonts w:ascii="Arial" w:hAnsi="Arial" w:cs="Arial"/>
                <w:sz w:val="24"/>
              </w:rPr>
              <w:t>p</w:t>
            </w:r>
            <w:r w:rsidRPr="00854069">
              <w:rPr>
                <w:rFonts w:ascii="Arial" w:hAnsi="Arial" w:cs="Arial"/>
                <w:sz w:val="24"/>
              </w:rPr>
              <w:t xml:space="preserve">rivileged accounts </w:t>
            </w:r>
            <w:r>
              <w:rPr>
                <w:rFonts w:ascii="Arial" w:hAnsi="Arial" w:cs="Arial"/>
                <w:sz w:val="24"/>
              </w:rPr>
              <w:t>are to</w:t>
            </w:r>
            <w:r w:rsidRPr="00854069">
              <w:rPr>
                <w:rFonts w:ascii="Arial" w:hAnsi="Arial" w:cs="Arial"/>
                <w:sz w:val="24"/>
              </w:rPr>
              <w:t xml:space="preserve"> be linked by common identifiers so that there is a clear segregation of actions</w:t>
            </w:r>
          </w:p>
          <w:p w14:paraId="1D8528CE" w14:textId="77777777" w:rsidR="004063E5" w:rsidRPr="00854069" w:rsidRDefault="004063E5" w:rsidP="00724ED5">
            <w:pPr>
              <w:pStyle w:val="ListParagraph"/>
              <w:numPr>
                <w:ilvl w:val="0"/>
                <w:numId w:val="51"/>
              </w:numPr>
              <w:ind w:left="360"/>
              <w:rPr>
                <w:rFonts w:ascii="Arial" w:hAnsi="Arial" w:cs="Arial"/>
                <w:sz w:val="24"/>
              </w:rPr>
            </w:pPr>
            <w:r w:rsidRPr="00854069">
              <w:rPr>
                <w:rFonts w:ascii="Arial" w:hAnsi="Arial" w:cs="Arial"/>
                <w:sz w:val="24"/>
              </w:rPr>
              <w:t>unique accounts are to be assigned</w:t>
            </w:r>
          </w:p>
          <w:p w14:paraId="4BF94828" w14:textId="77777777" w:rsidR="00964911" w:rsidRPr="00854069" w:rsidRDefault="00964911" w:rsidP="00724ED5">
            <w:pPr>
              <w:pStyle w:val="ListParagraph"/>
              <w:numPr>
                <w:ilvl w:val="0"/>
                <w:numId w:val="51"/>
              </w:numPr>
              <w:ind w:left="360"/>
              <w:rPr>
                <w:rFonts w:ascii="Arial" w:hAnsi="Arial" w:cs="Arial"/>
                <w:sz w:val="24"/>
              </w:rPr>
            </w:pPr>
            <w:r>
              <w:rPr>
                <w:rFonts w:ascii="Arial" w:hAnsi="Arial" w:cs="Arial"/>
                <w:sz w:val="24"/>
              </w:rPr>
              <w:t>privileged accounts are not shared between personnel</w:t>
            </w:r>
          </w:p>
          <w:p w14:paraId="3551FAC0" w14:textId="667302CC" w:rsidR="00964911" w:rsidRPr="00831314" w:rsidRDefault="00964911" w:rsidP="006E8134">
            <w:pPr>
              <w:pStyle w:val="ListParagraph"/>
              <w:numPr>
                <w:ilvl w:val="0"/>
                <w:numId w:val="51"/>
              </w:numPr>
              <w:ind w:left="360"/>
              <w:rPr>
                <w:rFonts w:ascii="Arial" w:hAnsi="Arial" w:cs="Arial"/>
                <w:sz w:val="24"/>
              </w:rPr>
            </w:pPr>
            <w:r w:rsidRPr="006E8134">
              <w:rPr>
                <w:rFonts w:ascii="Arial" w:hAnsi="Arial" w:cs="Arial"/>
                <w:sz w:val="24"/>
              </w:rPr>
              <w:t xml:space="preserve">additional authentication mechanisms (e.g., MFA) requirements </w:t>
            </w:r>
            <w:r w:rsidR="5A300666" w:rsidRPr="2834B555">
              <w:rPr>
                <w:rFonts w:ascii="Arial" w:hAnsi="Arial" w:cs="Arial"/>
                <w:sz w:val="24"/>
              </w:rPr>
              <w:t xml:space="preserve">are </w:t>
            </w:r>
            <w:r w:rsidRPr="006E8134">
              <w:rPr>
                <w:rFonts w:ascii="Arial" w:hAnsi="Arial" w:cs="Arial"/>
                <w:sz w:val="24"/>
              </w:rPr>
              <w:t xml:space="preserve">enforced at the </w:t>
            </w:r>
            <w:r w:rsidR="00A82A8D">
              <w:rPr>
                <w:rFonts w:ascii="Arial" w:hAnsi="Arial" w:cs="Arial"/>
                <w:sz w:val="24"/>
              </w:rPr>
              <w:t>organisation’s</w:t>
            </w:r>
            <w:r w:rsidRPr="006E8134">
              <w:rPr>
                <w:rFonts w:ascii="Arial" w:hAnsi="Arial" w:cs="Arial"/>
                <w:sz w:val="24"/>
              </w:rPr>
              <w:t xml:space="preserve"> policy level</w:t>
            </w:r>
          </w:p>
          <w:p w14:paraId="250D77E3" w14:textId="77777777" w:rsidR="00964911" w:rsidRPr="00831314" w:rsidRDefault="00964911" w:rsidP="00724ED5">
            <w:pPr>
              <w:pStyle w:val="ListParagraph"/>
              <w:numPr>
                <w:ilvl w:val="0"/>
                <w:numId w:val="51"/>
              </w:numPr>
              <w:ind w:left="360"/>
              <w:rPr>
                <w:rFonts w:ascii="Arial" w:hAnsi="Arial" w:cs="Arial"/>
                <w:sz w:val="24"/>
              </w:rPr>
            </w:pPr>
            <w:r w:rsidRPr="00831314">
              <w:rPr>
                <w:rFonts w:ascii="Arial" w:hAnsi="Arial" w:cs="Arial"/>
                <w:sz w:val="24"/>
              </w:rPr>
              <w:t xml:space="preserve">provided with just-in-time (JIT) access where access is limited to predetermined periods of time or on an as-needed basis </w:t>
            </w:r>
          </w:p>
          <w:p w14:paraId="10BCF4AB" w14:textId="77777777" w:rsidR="00964911" w:rsidRPr="00831314" w:rsidRDefault="00964911" w:rsidP="00724ED5">
            <w:pPr>
              <w:pStyle w:val="ListParagraph"/>
              <w:numPr>
                <w:ilvl w:val="0"/>
                <w:numId w:val="51"/>
              </w:numPr>
              <w:ind w:left="360"/>
              <w:rPr>
                <w:rFonts w:ascii="Arial" w:hAnsi="Arial" w:cs="Arial"/>
                <w:sz w:val="24"/>
              </w:rPr>
            </w:pPr>
            <w:r w:rsidRPr="00831314">
              <w:rPr>
                <w:rFonts w:ascii="Arial" w:hAnsi="Arial" w:cs="Arial"/>
                <w:sz w:val="24"/>
              </w:rPr>
              <w:t xml:space="preserve">access to web applications including webmail and web access </w:t>
            </w:r>
            <w:r>
              <w:rPr>
                <w:rFonts w:ascii="Arial" w:hAnsi="Arial" w:cs="Arial"/>
                <w:sz w:val="24"/>
              </w:rPr>
              <w:t>is to be restricted</w:t>
            </w:r>
          </w:p>
          <w:p w14:paraId="3C02F640" w14:textId="261BDD9F" w:rsidR="00964911" w:rsidRPr="00831314" w:rsidRDefault="00964911" w:rsidP="00724ED5">
            <w:pPr>
              <w:pStyle w:val="ListParagraph"/>
              <w:numPr>
                <w:ilvl w:val="0"/>
                <w:numId w:val="51"/>
              </w:numPr>
              <w:ind w:left="360"/>
              <w:rPr>
                <w:rFonts w:ascii="Arial" w:hAnsi="Arial" w:cs="Arial"/>
                <w:sz w:val="24"/>
              </w:rPr>
            </w:pPr>
            <w:r w:rsidRPr="00831314">
              <w:rPr>
                <w:rFonts w:ascii="Arial" w:hAnsi="Arial" w:cs="Arial"/>
                <w:sz w:val="24"/>
              </w:rPr>
              <w:t>not be used for standard user activities</w:t>
            </w:r>
            <w:r w:rsidR="60D4AAED" w:rsidRPr="2834B555">
              <w:rPr>
                <w:rFonts w:ascii="Arial" w:hAnsi="Arial" w:cs="Arial"/>
                <w:sz w:val="24"/>
              </w:rPr>
              <w:t>,</w:t>
            </w:r>
            <w:r w:rsidRPr="00831314">
              <w:rPr>
                <w:rFonts w:ascii="Arial" w:hAnsi="Arial" w:cs="Arial"/>
                <w:sz w:val="24"/>
              </w:rPr>
              <w:t xml:space="preserve"> i.e., not designed for day-to-day computing and has access to perform tasks like installing applications, editing registry or anything that requires elevated rights  </w:t>
            </w:r>
          </w:p>
          <w:p w14:paraId="58ADBC95" w14:textId="54447A70" w:rsidR="00964911" w:rsidRPr="00831314" w:rsidRDefault="00964911" w:rsidP="00724ED5">
            <w:pPr>
              <w:pStyle w:val="ListParagraph"/>
              <w:numPr>
                <w:ilvl w:val="0"/>
                <w:numId w:val="51"/>
              </w:numPr>
              <w:ind w:left="360"/>
              <w:rPr>
                <w:rFonts w:ascii="Arial" w:hAnsi="Arial" w:cs="Arial"/>
                <w:sz w:val="24"/>
              </w:rPr>
            </w:pPr>
            <w:r w:rsidRPr="00854069">
              <w:rPr>
                <w:rFonts w:ascii="Arial" w:hAnsi="Arial" w:cs="Arial"/>
                <w:sz w:val="24"/>
              </w:rPr>
              <w:t>have all their</w:t>
            </w:r>
            <w:r w:rsidRPr="00831314">
              <w:rPr>
                <w:rFonts w:ascii="Arial" w:hAnsi="Arial" w:cs="Arial"/>
                <w:sz w:val="24"/>
              </w:rPr>
              <w:t xml:space="preserve"> activities logged and stored for audit and security purposes</w:t>
            </w:r>
            <w:r w:rsidR="51B13C83" w:rsidRPr="2834B555">
              <w:rPr>
                <w:rFonts w:ascii="Arial" w:hAnsi="Arial" w:cs="Arial"/>
                <w:sz w:val="24"/>
              </w:rPr>
              <w:t>,</w:t>
            </w:r>
            <w:r w:rsidRPr="00831314">
              <w:rPr>
                <w:rFonts w:ascii="Arial" w:hAnsi="Arial" w:cs="Arial"/>
                <w:sz w:val="24"/>
              </w:rPr>
              <w:t xml:space="preserve"> e.g., users added to one of the privileged access groups, etc</w:t>
            </w:r>
          </w:p>
          <w:p w14:paraId="2CCC68C8" w14:textId="7410CCD0" w:rsidR="00964911" w:rsidRDefault="00964911" w:rsidP="00724ED5">
            <w:pPr>
              <w:pStyle w:val="ListParagraph"/>
              <w:numPr>
                <w:ilvl w:val="0"/>
                <w:numId w:val="51"/>
              </w:numPr>
              <w:ind w:left="360"/>
              <w:rPr>
                <w:rFonts w:ascii="Arial" w:hAnsi="Arial" w:cs="Arial"/>
                <w:sz w:val="24"/>
              </w:rPr>
            </w:pPr>
            <w:r w:rsidRPr="00831314">
              <w:rPr>
                <w:rFonts w:ascii="Arial" w:hAnsi="Arial" w:cs="Arial"/>
                <w:sz w:val="24"/>
              </w:rPr>
              <w:t xml:space="preserve">reviewed </w:t>
            </w:r>
            <w:r>
              <w:rPr>
                <w:rFonts w:ascii="Arial" w:hAnsi="Arial" w:cs="Arial"/>
                <w:sz w:val="24"/>
              </w:rPr>
              <w:t>at least every month</w:t>
            </w:r>
            <w:r w:rsidRPr="00831314">
              <w:rPr>
                <w:rFonts w:ascii="Arial" w:hAnsi="Arial" w:cs="Arial"/>
                <w:sz w:val="24"/>
              </w:rPr>
              <w:t xml:space="preserve"> or after any changes within the </w:t>
            </w:r>
            <w:r w:rsidR="00AB69E1">
              <w:rPr>
                <w:rFonts w:ascii="Arial" w:hAnsi="Arial" w:cs="Arial"/>
                <w:sz w:val="24"/>
              </w:rPr>
              <w:t>organisation</w:t>
            </w:r>
            <w:r w:rsidR="00AB69E1" w:rsidRPr="00831314">
              <w:rPr>
                <w:rFonts w:ascii="Arial" w:hAnsi="Arial" w:cs="Arial"/>
                <w:sz w:val="24"/>
              </w:rPr>
              <w:t xml:space="preserve"> </w:t>
            </w:r>
            <w:r w:rsidRPr="00831314">
              <w:rPr>
                <w:rFonts w:ascii="Arial" w:hAnsi="Arial" w:cs="Arial"/>
                <w:sz w:val="24"/>
              </w:rPr>
              <w:t>that impact roles and responsibilities.</w:t>
            </w:r>
          </w:p>
          <w:p w14:paraId="6E76F662" w14:textId="703958AE" w:rsidR="00F656D8" w:rsidRPr="00091C58" w:rsidRDefault="00F656D8" w:rsidP="00091C58">
            <w:pPr>
              <w:rPr>
                <w:rFonts w:ascii="Arial" w:hAnsi="Arial" w:cs="Arial"/>
                <w:sz w:val="24"/>
              </w:rPr>
            </w:pPr>
          </w:p>
          <w:p w14:paraId="4BB9D42D" w14:textId="41226174" w:rsidR="00F656D8" w:rsidRPr="00A71255" w:rsidRDefault="00F656D8" w:rsidP="00396F6E">
            <w:pPr>
              <w:ind w:right="37"/>
              <w:rPr>
                <w:rFonts w:ascii="Arial" w:hAnsi="Arial" w:cs="Arial"/>
                <w:sz w:val="24"/>
              </w:rPr>
            </w:pPr>
            <w:r w:rsidRPr="00A71255">
              <w:rPr>
                <w:rFonts w:ascii="Arial" w:hAnsi="Arial" w:cs="Arial"/>
                <w:sz w:val="24"/>
              </w:rPr>
              <w:t xml:space="preserve">Especially while accessing customer information, it is important to note that access </w:t>
            </w:r>
            <w:r>
              <w:rPr>
                <w:rFonts w:ascii="Arial" w:hAnsi="Arial" w:cs="Arial"/>
                <w:sz w:val="24"/>
              </w:rPr>
              <w:t>is</w:t>
            </w:r>
            <w:r w:rsidRPr="00A71255">
              <w:rPr>
                <w:rFonts w:ascii="Arial" w:hAnsi="Arial" w:cs="Arial"/>
                <w:sz w:val="24"/>
              </w:rPr>
              <w:t xml:space="preserve"> restricted to </w:t>
            </w:r>
            <w:r>
              <w:rPr>
                <w:rFonts w:ascii="Arial" w:hAnsi="Arial" w:cs="Arial"/>
                <w:sz w:val="24"/>
              </w:rPr>
              <w:t xml:space="preserve">only </w:t>
            </w:r>
            <w:r w:rsidRPr="00A71255">
              <w:rPr>
                <w:rFonts w:ascii="Arial" w:hAnsi="Arial" w:cs="Arial"/>
                <w:sz w:val="24"/>
              </w:rPr>
              <w:t>authorised users. When removing user access, ensure that users who have left the</w:t>
            </w:r>
            <w:r>
              <w:rPr>
                <w:rFonts w:ascii="Arial" w:hAnsi="Arial" w:cs="Arial"/>
                <w:sz w:val="24"/>
              </w:rPr>
              <w:t xml:space="preserve"> </w:t>
            </w:r>
            <w:r w:rsidRPr="00A71255">
              <w:rPr>
                <w:rFonts w:ascii="Arial" w:hAnsi="Arial" w:cs="Arial"/>
                <w:sz w:val="24"/>
              </w:rPr>
              <w:t>organisation and customer</w:t>
            </w:r>
            <w:r w:rsidR="00396F6E">
              <w:rPr>
                <w:rFonts w:ascii="Arial" w:hAnsi="Arial" w:cs="Arial"/>
                <w:sz w:val="24"/>
              </w:rPr>
              <w:t>’</w:t>
            </w:r>
            <w:r w:rsidRPr="00A71255">
              <w:rPr>
                <w:rFonts w:ascii="Arial" w:hAnsi="Arial" w:cs="Arial"/>
                <w:sz w:val="24"/>
              </w:rPr>
              <w:t xml:space="preserve">s organisation have their user roles and accounts </w:t>
            </w:r>
            <w:r>
              <w:rPr>
                <w:rFonts w:ascii="Arial" w:hAnsi="Arial" w:cs="Arial"/>
                <w:sz w:val="24"/>
              </w:rPr>
              <w:t xml:space="preserve">disabled and/or </w:t>
            </w:r>
            <w:r w:rsidRPr="00A71255">
              <w:rPr>
                <w:rFonts w:ascii="Arial" w:hAnsi="Arial" w:cs="Arial"/>
                <w:sz w:val="24"/>
              </w:rPr>
              <w:t>deleted from the system.</w:t>
            </w:r>
          </w:p>
          <w:p w14:paraId="2531B3A4" w14:textId="06C19690" w:rsidR="00F656D8" w:rsidRPr="00A71255" w:rsidRDefault="00F656D8" w:rsidP="00F656D8">
            <w:pPr>
              <w:rPr>
                <w:rFonts w:ascii="Arial" w:hAnsi="Arial" w:cs="Arial"/>
                <w:sz w:val="24"/>
              </w:rPr>
            </w:pPr>
          </w:p>
        </w:tc>
      </w:tr>
      <w:tr w:rsidR="00F656D8" w:rsidRPr="00A71255" w14:paraId="71C7862A" w14:textId="77777777" w:rsidTr="009707A5">
        <w:tc>
          <w:tcPr>
            <w:tcW w:w="2835" w:type="dxa"/>
          </w:tcPr>
          <w:p w14:paraId="75585DD6" w14:textId="77777777" w:rsidR="00F656D8" w:rsidRPr="00A71255" w:rsidRDefault="00F656D8" w:rsidP="004056D1">
            <w:pPr>
              <w:pageBreakBefore/>
              <w:rPr>
                <w:rFonts w:ascii="Arial" w:hAnsi="Arial" w:cs="Arial"/>
                <w:sz w:val="24"/>
              </w:rPr>
            </w:pPr>
            <w:r w:rsidRPr="00A71255">
              <w:rPr>
                <w:rFonts w:ascii="Arial" w:hAnsi="Arial" w:cs="Arial"/>
                <w:sz w:val="24"/>
              </w:rPr>
              <w:lastRenderedPageBreak/>
              <w:t>Protect</w:t>
            </w:r>
          </w:p>
        </w:tc>
        <w:tc>
          <w:tcPr>
            <w:tcW w:w="2835" w:type="dxa"/>
          </w:tcPr>
          <w:p w14:paraId="5A14DA58" w14:textId="4CC2635B" w:rsidR="00F656D8" w:rsidRPr="00A71255" w:rsidRDefault="00F656D8" w:rsidP="00F656D8">
            <w:pPr>
              <w:rPr>
                <w:rFonts w:ascii="Arial" w:hAnsi="Arial" w:cs="Arial"/>
                <w:sz w:val="24"/>
              </w:rPr>
            </w:pPr>
            <w:r w:rsidRPr="00A71255">
              <w:rPr>
                <w:rFonts w:ascii="Arial" w:hAnsi="Arial" w:cs="Arial"/>
                <w:sz w:val="24"/>
              </w:rPr>
              <w:t>Access t</w:t>
            </w:r>
            <w:r w:rsidR="009A551B" w:rsidRPr="00A71255">
              <w:rPr>
                <w:rFonts w:ascii="Arial" w:hAnsi="Arial" w:cs="Arial"/>
                <w:sz w:val="24"/>
              </w:rPr>
              <w:t>o source co</w:t>
            </w:r>
            <w:r w:rsidRPr="00A71255">
              <w:rPr>
                <w:rFonts w:ascii="Arial" w:hAnsi="Arial" w:cs="Arial"/>
                <w:sz w:val="24"/>
              </w:rPr>
              <w:t>de</w:t>
            </w:r>
          </w:p>
        </w:tc>
        <w:tc>
          <w:tcPr>
            <w:tcW w:w="5029" w:type="dxa"/>
          </w:tcPr>
          <w:p w14:paraId="6D0948B1" w14:textId="1A4A4363" w:rsidR="00F656D8" w:rsidRPr="00A71255" w:rsidRDefault="008B1F38" w:rsidP="00F656D8">
            <w:pPr>
              <w:rPr>
                <w:rFonts w:ascii="Arial" w:hAnsi="Arial" w:cs="Arial"/>
                <w:sz w:val="24"/>
              </w:rPr>
            </w:pPr>
            <w:r>
              <w:rPr>
                <w:rFonts w:ascii="Arial" w:hAnsi="Arial" w:cs="Arial"/>
                <w:sz w:val="24"/>
              </w:rPr>
              <w:t>HSUP</w:t>
            </w:r>
            <w:r w:rsidR="008D4C48">
              <w:rPr>
                <w:rFonts w:ascii="Arial" w:hAnsi="Arial" w:cs="Arial"/>
                <w:sz w:val="24"/>
              </w:rPr>
              <w:t>37</w:t>
            </w:r>
            <w:r>
              <w:rPr>
                <w:rFonts w:ascii="Arial" w:hAnsi="Arial" w:cs="Arial"/>
                <w:sz w:val="24"/>
              </w:rPr>
              <w:t xml:space="preserve">: </w:t>
            </w:r>
            <w:r w:rsidR="00F656D8" w:rsidRPr="00A71255">
              <w:rPr>
                <w:rFonts w:ascii="Arial" w:hAnsi="Arial" w:cs="Arial"/>
                <w:sz w:val="24"/>
              </w:rPr>
              <w:t>Access to source code, development tools</w:t>
            </w:r>
            <w:r w:rsidR="00910B42">
              <w:rPr>
                <w:rFonts w:ascii="Arial" w:hAnsi="Arial" w:cs="Arial"/>
                <w:sz w:val="24"/>
              </w:rPr>
              <w:t>,</w:t>
            </w:r>
            <w:r w:rsidR="00F656D8" w:rsidRPr="00A71255">
              <w:rPr>
                <w:rFonts w:ascii="Arial" w:hAnsi="Arial" w:cs="Arial"/>
                <w:sz w:val="24"/>
              </w:rPr>
              <w:t xml:space="preserve"> and software libraries are restricted, appropriately managed</w:t>
            </w:r>
            <w:r w:rsidR="003F014E">
              <w:rPr>
                <w:rFonts w:ascii="Arial" w:hAnsi="Arial" w:cs="Arial"/>
                <w:sz w:val="24"/>
              </w:rPr>
              <w:t>,</w:t>
            </w:r>
            <w:r w:rsidR="00F656D8" w:rsidRPr="00A71255">
              <w:rPr>
                <w:rFonts w:ascii="Arial" w:hAnsi="Arial" w:cs="Arial"/>
                <w:sz w:val="24"/>
              </w:rPr>
              <w:t xml:space="preserve"> and maintained. </w:t>
            </w:r>
          </w:p>
        </w:tc>
        <w:tc>
          <w:tcPr>
            <w:tcW w:w="10984" w:type="dxa"/>
          </w:tcPr>
          <w:p w14:paraId="1836AFA1" w14:textId="3273A2FB" w:rsidR="00F656D8" w:rsidRPr="00A71255" w:rsidRDefault="0092007E" w:rsidP="00F656D8">
            <w:pPr>
              <w:ind w:right="37"/>
              <w:rPr>
                <w:rFonts w:ascii="Arial" w:hAnsi="Arial" w:cs="Arial"/>
                <w:sz w:val="24"/>
              </w:rPr>
            </w:pPr>
            <w:r w:rsidRPr="002D26AD">
              <w:rPr>
                <w:rFonts w:ascii="Arial" w:hAnsi="Arial" w:cs="Arial"/>
                <w:sz w:val="24"/>
              </w:rPr>
              <w:t xml:space="preserve">Only authorised personnel </w:t>
            </w:r>
            <w:r>
              <w:rPr>
                <w:rFonts w:ascii="Arial" w:hAnsi="Arial" w:cs="Arial"/>
                <w:sz w:val="24"/>
              </w:rPr>
              <w:t>are to</w:t>
            </w:r>
            <w:r w:rsidRPr="002D26AD">
              <w:rPr>
                <w:rFonts w:ascii="Arial" w:hAnsi="Arial" w:cs="Arial"/>
                <w:sz w:val="24"/>
              </w:rPr>
              <w:t xml:space="preserve"> have access to source code for internally developed or modified applications or services.</w:t>
            </w:r>
            <w:r w:rsidR="00F656D8" w:rsidRPr="00A71255">
              <w:rPr>
                <w:rFonts w:ascii="Arial" w:hAnsi="Arial" w:cs="Arial"/>
                <w:sz w:val="24"/>
              </w:rPr>
              <w:t xml:space="preserve"> Additional controls </w:t>
            </w:r>
            <w:r>
              <w:rPr>
                <w:rFonts w:ascii="Arial" w:hAnsi="Arial" w:cs="Arial"/>
                <w:sz w:val="24"/>
              </w:rPr>
              <w:t xml:space="preserve">are </w:t>
            </w:r>
            <w:r w:rsidR="00120D50">
              <w:rPr>
                <w:rFonts w:ascii="Arial" w:hAnsi="Arial" w:cs="Arial"/>
                <w:sz w:val="24"/>
              </w:rPr>
              <w:t xml:space="preserve">also </w:t>
            </w:r>
            <w:r w:rsidR="00F656D8" w:rsidRPr="00A71255">
              <w:rPr>
                <w:rFonts w:ascii="Arial" w:hAnsi="Arial" w:cs="Arial"/>
                <w:sz w:val="24"/>
              </w:rPr>
              <w:t xml:space="preserve">implemented </w:t>
            </w:r>
            <w:r w:rsidR="00120D50">
              <w:rPr>
                <w:rFonts w:ascii="Arial" w:hAnsi="Arial" w:cs="Arial"/>
                <w:sz w:val="24"/>
              </w:rPr>
              <w:t xml:space="preserve">to </w:t>
            </w:r>
            <w:r w:rsidR="00120D50" w:rsidRPr="002D26AD">
              <w:rPr>
                <w:rFonts w:ascii="Arial" w:hAnsi="Arial" w:cs="Arial"/>
                <w:sz w:val="24"/>
              </w:rPr>
              <w:t>prevent unintentional or malicious changes being made, while maintaining the confidentiality</w:t>
            </w:r>
            <w:r w:rsidR="00120D50">
              <w:rPr>
                <w:rFonts w:ascii="Arial" w:hAnsi="Arial" w:cs="Arial"/>
                <w:sz w:val="24"/>
              </w:rPr>
              <w:t>,</w:t>
            </w:r>
            <w:r w:rsidR="00120D50" w:rsidRPr="002D26AD">
              <w:rPr>
                <w:rFonts w:ascii="Arial" w:hAnsi="Arial" w:cs="Arial"/>
                <w:sz w:val="24"/>
              </w:rPr>
              <w:t xml:space="preserve"> integrity and availability of information.</w:t>
            </w:r>
            <w:r w:rsidR="00F656D8" w:rsidRPr="00A71255">
              <w:rPr>
                <w:rFonts w:ascii="Arial" w:hAnsi="Arial" w:cs="Arial"/>
                <w:sz w:val="24"/>
              </w:rPr>
              <w:t xml:space="preserve"> </w:t>
            </w:r>
          </w:p>
          <w:p w14:paraId="726C5F92" w14:textId="77777777" w:rsidR="00F656D8" w:rsidRPr="00A71255" w:rsidRDefault="00F656D8" w:rsidP="00F656D8">
            <w:pPr>
              <w:ind w:left="-4" w:right="34"/>
              <w:rPr>
                <w:rFonts w:ascii="Arial" w:hAnsi="Arial" w:cs="Arial"/>
                <w:b/>
                <w:bCs/>
                <w:sz w:val="24"/>
              </w:rPr>
            </w:pPr>
          </w:p>
          <w:p w14:paraId="64FDC142" w14:textId="54B13483" w:rsidR="00F656D8" w:rsidRPr="00A71255" w:rsidRDefault="00F656D8" w:rsidP="00F656D8">
            <w:pPr>
              <w:ind w:left="-4" w:right="34"/>
              <w:rPr>
                <w:rFonts w:ascii="Arial" w:hAnsi="Arial" w:cs="Arial"/>
                <w:b/>
                <w:bCs/>
                <w:sz w:val="24"/>
              </w:rPr>
            </w:pPr>
            <w:r w:rsidRPr="00A71255">
              <w:rPr>
                <w:rFonts w:ascii="Arial" w:hAnsi="Arial" w:cs="Arial"/>
                <w:b/>
                <w:bCs/>
                <w:sz w:val="24"/>
              </w:rPr>
              <w:t xml:space="preserve">Source </w:t>
            </w:r>
            <w:r w:rsidR="006C79A0">
              <w:rPr>
                <w:rFonts w:ascii="Arial" w:hAnsi="Arial" w:cs="Arial"/>
                <w:b/>
                <w:bCs/>
                <w:sz w:val="24"/>
              </w:rPr>
              <w:t>c</w:t>
            </w:r>
            <w:r w:rsidRPr="00A71255">
              <w:rPr>
                <w:rFonts w:ascii="Arial" w:hAnsi="Arial" w:cs="Arial"/>
                <w:b/>
                <w:bCs/>
                <w:sz w:val="24"/>
              </w:rPr>
              <w:t xml:space="preserve">ode </w:t>
            </w:r>
            <w:r w:rsidR="006C79A0">
              <w:rPr>
                <w:rFonts w:ascii="Arial" w:hAnsi="Arial" w:cs="Arial"/>
                <w:b/>
                <w:bCs/>
                <w:sz w:val="24"/>
              </w:rPr>
              <w:t>m</w:t>
            </w:r>
            <w:r w:rsidRPr="00A71255">
              <w:rPr>
                <w:rFonts w:ascii="Arial" w:hAnsi="Arial" w:cs="Arial"/>
                <w:b/>
                <w:bCs/>
                <w:sz w:val="24"/>
              </w:rPr>
              <w:t>anagement</w:t>
            </w:r>
          </w:p>
          <w:p w14:paraId="454E7DED" w14:textId="79F7DAD3" w:rsidR="00FB641D" w:rsidRDefault="00F656D8" w:rsidP="00F656D8">
            <w:pPr>
              <w:ind w:left="-4" w:right="34"/>
              <w:rPr>
                <w:rFonts w:ascii="Arial" w:hAnsi="Arial" w:cs="Arial"/>
                <w:sz w:val="24"/>
              </w:rPr>
            </w:pPr>
            <w:r w:rsidRPr="00A71255">
              <w:rPr>
                <w:rFonts w:ascii="Arial" w:hAnsi="Arial" w:cs="Arial"/>
                <w:sz w:val="24"/>
              </w:rPr>
              <w:t xml:space="preserve">A source code management system </w:t>
            </w:r>
            <w:r w:rsidR="004F12D0">
              <w:rPr>
                <w:rFonts w:ascii="Arial" w:hAnsi="Arial" w:cs="Arial"/>
                <w:sz w:val="24"/>
              </w:rPr>
              <w:t>is</w:t>
            </w:r>
            <w:r w:rsidRPr="00A71255">
              <w:rPr>
                <w:rFonts w:ascii="Arial" w:hAnsi="Arial" w:cs="Arial"/>
                <w:sz w:val="24"/>
              </w:rPr>
              <w:t xml:space="preserve"> used to control the read, write</w:t>
            </w:r>
            <w:r>
              <w:rPr>
                <w:rFonts w:ascii="Arial" w:hAnsi="Arial" w:cs="Arial"/>
                <w:sz w:val="24"/>
              </w:rPr>
              <w:t>,</w:t>
            </w:r>
            <w:r w:rsidRPr="00A71255">
              <w:rPr>
                <w:rFonts w:ascii="Arial" w:hAnsi="Arial" w:cs="Arial"/>
                <w:sz w:val="24"/>
              </w:rPr>
              <w:t xml:space="preserve"> and execute permissions and </w:t>
            </w:r>
            <w:r w:rsidR="00396EE8">
              <w:rPr>
                <w:rFonts w:ascii="Arial" w:hAnsi="Arial" w:cs="Arial"/>
                <w:sz w:val="24"/>
              </w:rPr>
              <w:t xml:space="preserve">access is </w:t>
            </w:r>
            <w:r w:rsidRPr="00A71255">
              <w:rPr>
                <w:rFonts w:ascii="Arial" w:hAnsi="Arial" w:cs="Arial"/>
                <w:sz w:val="24"/>
              </w:rPr>
              <w:t xml:space="preserve">assigned based on the personnel’s role within the organisation. </w:t>
            </w:r>
            <w:r w:rsidR="006C2257">
              <w:rPr>
                <w:rFonts w:ascii="Arial" w:hAnsi="Arial" w:cs="Arial"/>
                <w:sz w:val="24"/>
              </w:rPr>
              <w:t>T</w:t>
            </w:r>
            <w:r w:rsidRPr="00A71255">
              <w:rPr>
                <w:rFonts w:ascii="Arial" w:hAnsi="Arial" w:cs="Arial"/>
                <w:sz w:val="24"/>
              </w:rPr>
              <w:t xml:space="preserve">he write access to the source code is granted to authorised personnel or information </w:t>
            </w:r>
            <w:r w:rsidR="00622797">
              <w:rPr>
                <w:rFonts w:ascii="Arial" w:hAnsi="Arial" w:cs="Arial"/>
                <w:sz w:val="24"/>
              </w:rPr>
              <w:t>custodians</w:t>
            </w:r>
            <w:r w:rsidRPr="00A71255">
              <w:rPr>
                <w:rFonts w:ascii="Arial" w:hAnsi="Arial" w:cs="Arial"/>
                <w:sz w:val="24"/>
              </w:rPr>
              <w:t xml:space="preserve"> who have </w:t>
            </w:r>
            <w:r w:rsidR="7FF898DB" w:rsidRPr="2834B555">
              <w:rPr>
                <w:rFonts w:ascii="Arial" w:hAnsi="Arial" w:cs="Arial"/>
                <w:sz w:val="24"/>
              </w:rPr>
              <w:t>privilege</w:t>
            </w:r>
            <w:r w:rsidR="63FA3C34" w:rsidRPr="2834B555">
              <w:rPr>
                <w:rFonts w:ascii="Arial" w:hAnsi="Arial" w:cs="Arial"/>
                <w:sz w:val="24"/>
              </w:rPr>
              <w:t>d</w:t>
            </w:r>
            <w:r w:rsidRPr="00A71255">
              <w:rPr>
                <w:rFonts w:ascii="Arial" w:hAnsi="Arial" w:cs="Arial"/>
                <w:sz w:val="24"/>
              </w:rPr>
              <w:t xml:space="preserve"> access rights based on their roles and responsibilities</w:t>
            </w:r>
            <w:r w:rsidR="00622797">
              <w:rPr>
                <w:rFonts w:ascii="Arial" w:hAnsi="Arial" w:cs="Arial"/>
                <w:sz w:val="24"/>
              </w:rPr>
              <w:t xml:space="preserve">. </w:t>
            </w:r>
            <w:r w:rsidR="00477C29">
              <w:rPr>
                <w:rFonts w:ascii="Arial" w:hAnsi="Arial" w:cs="Arial"/>
                <w:sz w:val="24"/>
              </w:rPr>
              <w:t>R</w:t>
            </w:r>
            <w:r w:rsidRPr="00A71255">
              <w:rPr>
                <w:rFonts w:ascii="Arial" w:hAnsi="Arial" w:cs="Arial"/>
                <w:sz w:val="24"/>
              </w:rPr>
              <w:t xml:space="preserve">ead access is </w:t>
            </w:r>
            <w:r w:rsidR="00AB5F22">
              <w:rPr>
                <w:rFonts w:ascii="Arial" w:hAnsi="Arial" w:cs="Arial"/>
                <w:sz w:val="24"/>
              </w:rPr>
              <w:t>assigned</w:t>
            </w:r>
            <w:r w:rsidRPr="00A71255">
              <w:rPr>
                <w:rFonts w:ascii="Arial" w:hAnsi="Arial" w:cs="Arial"/>
                <w:sz w:val="24"/>
              </w:rPr>
              <w:t xml:space="preserve"> for the personnel based on their roles (e.g., DevOps teams). </w:t>
            </w:r>
          </w:p>
          <w:p w14:paraId="4AD2A757" w14:textId="77777777" w:rsidR="00FB641D" w:rsidRDefault="00FB641D" w:rsidP="00F656D8">
            <w:pPr>
              <w:ind w:left="-4" w:right="34"/>
              <w:rPr>
                <w:rFonts w:ascii="Arial" w:hAnsi="Arial" w:cs="Arial"/>
                <w:sz w:val="24"/>
              </w:rPr>
            </w:pPr>
          </w:p>
          <w:p w14:paraId="582758F6" w14:textId="77777777" w:rsidR="003C3F85" w:rsidRPr="002D26AD" w:rsidRDefault="003C3F85" w:rsidP="003C3F85">
            <w:pPr>
              <w:ind w:right="37"/>
              <w:rPr>
                <w:rFonts w:ascii="Arial" w:hAnsi="Arial" w:cs="Arial"/>
                <w:sz w:val="24"/>
              </w:rPr>
            </w:pPr>
            <w:r w:rsidRPr="002D26AD">
              <w:rPr>
                <w:rFonts w:ascii="Arial" w:hAnsi="Arial" w:cs="Arial"/>
                <w:sz w:val="24"/>
              </w:rPr>
              <w:t xml:space="preserve">When </w:t>
            </w:r>
            <w:r>
              <w:rPr>
                <w:rFonts w:ascii="Arial" w:hAnsi="Arial" w:cs="Arial"/>
                <w:sz w:val="24"/>
              </w:rPr>
              <w:t>providing</w:t>
            </w:r>
            <w:r w:rsidRPr="002D26AD">
              <w:rPr>
                <w:rFonts w:ascii="Arial" w:hAnsi="Arial" w:cs="Arial"/>
                <w:sz w:val="24"/>
              </w:rPr>
              <w:t xml:space="preserve"> access to executable source codes or development tools or any program libraries, </w:t>
            </w:r>
            <w:r>
              <w:rPr>
                <w:rFonts w:ascii="Arial" w:hAnsi="Arial" w:cs="Arial"/>
                <w:sz w:val="24"/>
              </w:rPr>
              <w:t>consider</w:t>
            </w:r>
            <w:r w:rsidRPr="002D26AD">
              <w:rPr>
                <w:rFonts w:ascii="Arial" w:hAnsi="Arial" w:cs="Arial"/>
                <w:sz w:val="24"/>
              </w:rPr>
              <w:t>:</w:t>
            </w:r>
          </w:p>
          <w:p w14:paraId="77D3EBF4" w14:textId="7AAFF369" w:rsidR="00F656D8" w:rsidRPr="00183466" w:rsidRDefault="00F656D8" w:rsidP="006B0A70">
            <w:pPr>
              <w:pStyle w:val="ListParagraph"/>
              <w:numPr>
                <w:ilvl w:val="0"/>
                <w:numId w:val="172"/>
              </w:numPr>
              <w:rPr>
                <w:rFonts w:ascii="Arial" w:hAnsi="Arial" w:cs="Arial"/>
                <w:sz w:val="24"/>
              </w:rPr>
            </w:pPr>
            <w:r w:rsidRPr="00183466">
              <w:rPr>
                <w:rFonts w:ascii="Arial" w:hAnsi="Arial" w:cs="Arial"/>
                <w:sz w:val="24"/>
              </w:rPr>
              <w:t>documented and approved</w:t>
            </w:r>
            <w:r>
              <w:rPr>
                <w:rFonts w:ascii="Arial" w:hAnsi="Arial" w:cs="Arial"/>
                <w:sz w:val="24"/>
              </w:rPr>
              <w:t xml:space="preserve"> </w:t>
            </w:r>
            <w:r w:rsidRPr="00183466">
              <w:rPr>
                <w:rFonts w:ascii="Arial" w:hAnsi="Arial" w:cs="Arial"/>
                <w:sz w:val="24"/>
              </w:rPr>
              <w:t>procedures are available to manage and maintain access to these repositories</w:t>
            </w:r>
          </w:p>
          <w:p w14:paraId="180FD8C5" w14:textId="62115838" w:rsidR="00F656D8" w:rsidRPr="00183466" w:rsidRDefault="00F656D8" w:rsidP="006B0A70">
            <w:pPr>
              <w:pStyle w:val="ListParagraph"/>
              <w:numPr>
                <w:ilvl w:val="0"/>
                <w:numId w:val="172"/>
              </w:numPr>
              <w:rPr>
                <w:rFonts w:ascii="Arial" w:hAnsi="Arial" w:cs="Arial"/>
                <w:sz w:val="24"/>
              </w:rPr>
            </w:pPr>
            <w:r w:rsidRPr="00183466">
              <w:rPr>
                <w:rFonts w:ascii="Arial" w:hAnsi="Arial" w:cs="Arial"/>
                <w:sz w:val="24"/>
              </w:rPr>
              <w:t>access is provided based on the business</w:t>
            </w:r>
            <w:r w:rsidR="00F326D9">
              <w:rPr>
                <w:rFonts w:ascii="Arial" w:hAnsi="Arial" w:cs="Arial"/>
                <w:sz w:val="24"/>
              </w:rPr>
              <w:t>,</w:t>
            </w:r>
            <w:r w:rsidRPr="00183466">
              <w:rPr>
                <w:rFonts w:ascii="Arial" w:hAnsi="Arial" w:cs="Arial"/>
                <w:sz w:val="24"/>
              </w:rPr>
              <w:t xml:space="preserve"> security</w:t>
            </w:r>
            <w:r w:rsidR="00F326D9">
              <w:rPr>
                <w:rFonts w:ascii="Arial" w:hAnsi="Arial" w:cs="Arial"/>
                <w:sz w:val="24"/>
              </w:rPr>
              <w:t xml:space="preserve"> and customer</w:t>
            </w:r>
            <w:r w:rsidRPr="00183466">
              <w:rPr>
                <w:rFonts w:ascii="Arial" w:hAnsi="Arial" w:cs="Arial"/>
                <w:sz w:val="24"/>
              </w:rPr>
              <w:t xml:space="preserve"> requirements along with the roles and responsibilities</w:t>
            </w:r>
          </w:p>
          <w:p w14:paraId="32FBAB0D" w14:textId="798F7150" w:rsidR="00F656D8" w:rsidRPr="00183466" w:rsidRDefault="00C14DCE" w:rsidP="006B0A70">
            <w:pPr>
              <w:pStyle w:val="ListParagraph"/>
              <w:numPr>
                <w:ilvl w:val="0"/>
                <w:numId w:val="172"/>
              </w:numPr>
              <w:rPr>
                <w:rFonts w:ascii="Arial" w:hAnsi="Arial" w:cs="Arial"/>
                <w:sz w:val="24"/>
              </w:rPr>
            </w:pPr>
            <w:r>
              <w:rPr>
                <w:rFonts w:ascii="Arial" w:hAnsi="Arial" w:cs="Arial"/>
                <w:sz w:val="24"/>
              </w:rPr>
              <w:t>organisation’s documented and approved</w:t>
            </w:r>
            <w:r w:rsidR="00F656D8" w:rsidRPr="00183466">
              <w:rPr>
                <w:rFonts w:ascii="Arial" w:hAnsi="Arial" w:cs="Arial"/>
                <w:sz w:val="24"/>
              </w:rPr>
              <w:t xml:space="preserve"> change control procedures are followed when any changes are being performed once the </w:t>
            </w:r>
            <w:r w:rsidR="00037547">
              <w:rPr>
                <w:rFonts w:ascii="Arial" w:hAnsi="Arial" w:cs="Arial"/>
                <w:sz w:val="24"/>
              </w:rPr>
              <w:t>change</w:t>
            </w:r>
            <w:r w:rsidR="00F656D8" w:rsidRPr="00183466">
              <w:rPr>
                <w:rFonts w:ascii="Arial" w:hAnsi="Arial" w:cs="Arial"/>
                <w:sz w:val="24"/>
              </w:rPr>
              <w:t xml:space="preserve"> requests are authorised</w:t>
            </w:r>
          </w:p>
          <w:p w14:paraId="7BDDCF03" w14:textId="6219EB89" w:rsidR="00F656D8" w:rsidRPr="007C1DB8" w:rsidRDefault="003D4E65" w:rsidP="006B0A70">
            <w:pPr>
              <w:pStyle w:val="ListParagraph"/>
              <w:numPr>
                <w:ilvl w:val="0"/>
                <w:numId w:val="172"/>
              </w:numPr>
              <w:ind w:right="37"/>
              <w:rPr>
                <w:rFonts w:ascii="Arial" w:hAnsi="Arial" w:cs="Arial"/>
                <w:sz w:val="24"/>
              </w:rPr>
            </w:pPr>
            <w:r w:rsidRPr="007C1DB8" w:rsidDel="002D26AD">
              <w:rPr>
                <w:rFonts w:ascii="Arial" w:hAnsi="Arial" w:cs="Arial"/>
                <w:sz w:val="24"/>
              </w:rPr>
              <w:t>auditing</w:t>
            </w:r>
            <w:r w:rsidRPr="007C1DB8">
              <w:rPr>
                <w:rFonts w:ascii="Arial" w:hAnsi="Arial" w:cs="Arial"/>
                <w:sz w:val="24"/>
              </w:rPr>
              <w:t xml:space="preserve"> and logging</w:t>
            </w:r>
            <w:r w:rsidRPr="007C1DB8" w:rsidDel="002D26AD">
              <w:rPr>
                <w:rFonts w:ascii="Arial" w:hAnsi="Arial" w:cs="Arial"/>
                <w:sz w:val="24"/>
              </w:rPr>
              <w:t xml:space="preserve"> </w:t>
            </w:r>
            <w:r w:rsidR="4C23119C" w:rsidRPr="2834B555">
              <w:rPr>
                <w:rFonts w:ascii="Arial" w:hAnsi="Arial" w:cs="Arial"/>
                <w:sz w:val="24"/>
              </w:rPr>
              <w:t>are</w:t>
            </w:r>
            <w:r w:rsidRPr="007C1DB8" w:rsidDel="002D26AD">
              <w:rPr>
                <w:rFonts w:ascii="Arial" w:hAnsi="Arial" w:cs="Arial"/>
                <w:sz w:val="24"/>
              </w:rPr>
              <w:t xml:space="preserve"> enabled on all user activities </w:t>
            </w:r>
            <w:r w:rsidRPr="007C1DB8">
              <w:rPr>
                <w:rFonts w:ascii="Arial" w:hAnsi="Arial" w:cs="Arial"/>
                <w:sz w:val="24"/>
              </w:rPr>
              <w:t>in addition to</w:t>
            </w:r>
            <w:r w:rsidRPr="007C1DB8" w:rsidDel="002D26AD">
              <w:rPr>
                <w:rFonts w:ascii="Arial" w:hAnsi="Arial" w:cs="Arial"/>
                <w:sz w:val="24"/>
              </w:rPr>
              <w:t xml:space="preserve"> changes to the source code and ingested to a centralised monitoring tool</w:t>
            </w:r>
          </w:p>
          <w:p w14:paraId="003E4CC5" w14:textId="4F7B89EC" w:rsidR="00F656D8" w:rsidRPr="004E7908" w:rsidRDefault="00F656D8" w:rsidP="006B0A70">
            <w:pPr>
              <w:numPr>
                <w:ilvl w:val="0"/>
                <w:numId w:val="172"/>
              </w:numPr>
              <w:ind w:right="34"/>
              <w:jc w:val="both"/>
              <w:rPr>
                <w:rFonts w:ascii="Arial" w:hAnsi="Arial" w:cs="Arial"/>
                <w:sz w:val="24"/>
              </w:rPr>
            </w:pPr>
            <w:r w:rsidRPr="00854069">
              <w:rPr>
                <w:rFonts w:ascii="Arial" w:hAnsi="Arial" w:cs="Arial"/>
                <w:sz w:val="24"/>
              </w:rPr>
              <w:t xml:space="preserve">write access is restricted for </w:t>
            </w:r>
            <w:r>
              <w:rPr>
                <w:rFonts w:ascii="Arial" w:hAnsi="Arial" w:cs="Arial"/>
                <w:sz w:val="24"/>
              </w:rPr>
              <w:t xml:space="preserve">the </w:t>
            </w:r>
            <w:r w:rsidRPr="00854069">
              <w:rPr>
                <w:rFonts w:ascii="Arial" w:hAnsi="Arial" w:cs="Arial"/>
                <w:sz w:val="24"/>
              </w:rPr>
              <w:t xml:space="preserve">use of open-source or third-party code components if any are being used within the </w:t>
            </w:r>
            <w:r>
              <w:rPr>
                <w:rFonts w:ascii="Arial" w:hAnsi="Arial" w:cs="Arial"/>
                <w:sz w:val="24"/>
              </w:rPr>
              <w:t>supplier</w:t>
            </w:r>
            <w:r w:rsidRPr="00854069">
              <w:rPr>
                <w:rFonts w:ascii="Arial" w:hAnsi="Arial" w:cs="Arial"/>
                <w:sz w:val="24"/>
              </w:rPr>
              <w:t xml:space="preserve"> </w:t>
            </w:r>
            <w:r>
              <w:rPr>
                <w:rFonts w:ascii="Arial" w:hAnsi="Arial" w:cs="Arial"/>
                <w:sz w:val="24"/>
              </w:rPr>
              <w:t>environment</w:t>
            </w:r>
            <w:r w:rsidRPr="00854069">
              <w:rPr>
                <w:rFonts w:ascii="Arial" w:hAnsi="Arial" w:cs="Arial"/>
                <w:sz w:val="24"/>
              </w:rPr>
              <w:t>.</w:t>
            </w:r>
          </w:p>
          <w:p w14:paraId="552E7190" w14:textId="77777777" w:rsidR="00F656D8" w:rsidRPr="00A71255" w:rsidRDefault="00F656D8" w:rsidP="00F656D8">
            <w:pPr>
              <w:rPr>
                <w:rFonts w:ascii="Arial" w:hAnsi="Arial" w:cs="Arial"/>
                <w:sz w:val="24"/>
              </w:rPr>
            </w:pPr>
          </w:p>
        </w:tc>
      </w:tr>
      <w:tr w:rsidR="00F656D8" w:rsidRPr="00A71255" w14:paraId="6A90DB0A" w14:textId="77777777" w:rsidTr="009707A5">
        <w:tc>
          <w:tcPr>
            <w:tcW w:w="21683" w:type="dxa"/>
            <w:gridSpan w:val="4"/>
            <w:shd w:val="clear" w:color="auto" w:fill="D9D9D9" w:themeFill="background1" w:themeFillShade="D9"/>
          </w:tcPr>
          <w:p w14:paraId="7891E5C1" w14:textId="7354A58D" w:rsidR="00F656D8" w:rsidRPr="00756C11" w:rsidRDefault="00F656D8" w:rsidP="00354B6B">
            <w:pPr>
              <w:pStyle w:val="Heading2"/>
              <w:pageBreakBefore/>
              <w:rPr>
                <w:rFonts w:ascii="Arial" w:hAnsi="Arial" w:cs="Arial"/>
                <w:color w:val="auto"/>
                <w:sz w:val="24"/>
              </w:rPr>
            </w:pPr>
            <w:bookmarkStart w:id="26" w:name="_Toc140567050"/>
            <w:r w:rsidRPr="00756C11">
              <w:rPr>
                <w:rFonts w:ascii="Arial" w:hAnsi="Arial" w:cs="Arial"/>
                <w:color w:val="auto"/>
                <w:sz w:val="24"/>
              </w:rPr>
              <w:lastRenderedPageBreak/>
              <w:t xml:space="preserve">Information </w:t>
            </w:r>
            <w:r w:rsidR="7A3D0AEB" w:rsidRPr="00756C11">
              <w:rPr>
                <w:rFonts w:ascii="Arial" w:hAnsi="Arial" w:cs="Arial"/>
                <w:color w:val="auto"/>
                <w:sz w:val="24"/>
              </w:rPr>
              <w:t>s</w:t>
            </w:r>
            <w:r w:rsidR="5D57AF8C" w:rsidRPr="00756C11">
              <w:rPr>
                <w:rFonts w:ascii="Arial" w:hAnsi="Arial" w:cs="Arial"/>
                <w:color w:val="auto"/>
                <w:sz w:val="24"/>
              </w:rPr>
              <w:t xml:space="preserve">ecurity </w:t>
            </w:r>
            <w:r w:rsidR="0B6735EE" w:rsidRPr="00756C11">
              <w:rPr>
                <w:rFonts w:ascii="Arial" w:hAnsi="Arial" w:cs="Arial"/>
                <w:color w:val="auto"/>
                <w:sz w:val="24"/>
              </w:rPr>
              <w:t>g</w:t>
            </w:r>
            <w:r w:rsidRPr="00756C11">
              <w:rPr>
                <w:rFonts w:ascii="Arial" w:hAnsi="Arial" w:cs="Arial"/>
                <w:color w:val="auto"/>
                <w:sz w:val="24"/>
              </w:rPr>
              <w:t>overnance</w:t>
            </w:r>
            <w:bookmarkEnd w:id="26"/>
          </w:p>
          <w:p w14:paraId="10280B1C" w14:textId="2C5F4472" w:rsidR="00F656D8" w:rsidRPr="00A71255" w:rsidRDefault="00F656D8" w:rsidP="00F656D8">
            <w:pPr>
              <w:rPr>
                <w:rFonts w:ascii="Arial" w:hAnsi="Arial" w:cs="Arial"/>
                <w:sz w:val="24"/>
              </w:rPr>
            </w:pPr>
            <w:r w:rsidRPr="00A71255">
              <w:rPr>
                <w:rFonts w:ascii="Arial" w:hAnsi="Arial" w:cs="Arial"/>
                <w:sz w:val="24"/>
              </w:rPr>
              <w:t>Implementation of controls in this section ensures that the organisation has the required information structure, leadership</w:t>
            </w:r>
            <w:r>
              <w:rPr>
                <w:rFonts w:ascii="Arial" w:hAnsi="Arial" w:cs="Arial"/>
                <w:sz w:val="24"/>
              </w:rPr>
              <w:t>,</w:t>
            </w:r>
            <w:r w:rsidRPr="00A71255">
              <w:rPr>
                <w:rFonts w:ascii="Arial" w:hAnsi="Arial" w:cs="Arial"/>
                <w:sz w:val="24"/>
              </w:rPr>
              <w:t xml:space="preserve"> and guidance to meet its security objectives.</w:t>
            </w:r>
          </w:p>
          <w:p w14:paraId="6B3EFD86" w14:textId="77777777" w:rsidR="00F656D8" w:rsidRPr="00A71255" w:rsidRDefault="00F656D8" w:rsidP="00F656D8">
            <w:pPr>
              <w:rPr>
                <w:rFonts w:ascii="Arial" w:hAnsi="Arial" w:cs="Arial"/>
                <w:sz w:val="24"/>
              </w:rPr>
            </w:pPr>
          </w:p>
        </w:tc>
      </w:tr>
      <w:tr w:rsidR="00F656D8" w:rsidRPr="00A71255" w14:paraId="4DD82004" w14:textId="77777777" w:rsidTr="009707A5">
        <w:tc>
          <w:tcPr>
            <w:tcW w:w="2835" w:type="dxa"/>
          </w:tcPr>
          <w:p w14:paraId="522FF50F" w14:textId="77777777" w:rsidR="00F656D8" w:rsidRPr="00A71255" w:rsidRDefault="00F656D8" w:rsidP="00F656D8">
            <w:pPr>
              <w:rPr>
                <w:rFonts w:ascii="Arial" w:hAnsi="Arial" w:cs="Arial"/>
                <w:sz w:val="24"/>
              </w:rPr>
            </w:pPr>
            <w:r w:rsidRPr="00A71255">
              <w:rPr>
                <w:rFonts w:ascii="Arial" w:hAnsi="Arial" w:cs="Arial"/>
                <w:sz w:val="24"/>
              </w:rPr>
              <w:t>Plan</w:t>
            </w:r>
          </w:p>
        </w:tc>
        <w:tc>
          <w:tcPr>
            <w:tcW w:w="2835" w:type="dxa"/>
          </w:tcPr>
          <w:p w14:paraId="14D925E8" w14:textId="77777777" w:rsidR="00F656D8" w:rsidRPr="00A71255" w:rsidRDefault="00F656D8" w:rsidP="00F656D8">
            <w:pPr>
              <w:rPr>
                <w:rFonts w:ascii="Arial" w:hAnsi="Arial" w:cs="Arial"/>
                <w:sz w:val="24"/>
              </w:rPr>
            </w:pPr>
            <w:r w:rsidRPr="00A71255">
              <w:rPr>
                <w:rFonts w:ascii="Arial" w:hAnsi="Arial" w:cs="Arial"/>
                <w:sz w:val="24"/>
              </w:rPr>
              <w:t>Ownership of Information Security</w:t>
            </w:r>
          </w:p>
        </w:tc>
        <w:tc>
          <w:tcPr>
            <w:tcW w:w="5029" w:type="dxa"/>
          </w:tcPr>
          <w:p w14:paraId="698FE682" w14:textId="2E07FCB1" w:rsidR="00F656D8" w:rsidRPr="00A71255" w:rsidRDefault="003C1968" w:rsidP="00F656D8">
            <w:pPr>
              <w:rPr>
                <w:rFonts w:ascii="Arial" w:hAnsi="Arial" w:cs="Arial"/>
                <w:sz w:val="24"/>
              </w:rPr>
            </w:pPr>
            <w:r>
              <w:rPr>
                <w:rFonts w:ascii="Arial" w:hAnsi="Arial" w:cs="Arial"/>
                <w:sz w:val="24"/>
              </w:rPr>
              <w:t>HSUP1</w:t>
            </w:r>
            <w:r w:rsidR="007F16CD">
              <w:rPr>
                <w:rFonts w:ascii="Arial" w:hAnsi="Arial" w:cs="Arial"/>
                <w:sz w:val="24"/>
              </w:rPr>
              <w:t>0</w:t>
            </w:r>
            <w:r>
              <w:rPr>
                <w:rFonts w:ascii="Arial" w:hAnsi="Arial" w:cs="Arial"/>
                <w:sz w:val="24"/>
              </w:rPr>
              <w:t>: The o</w:t>
            </w:r>
            <w:r w:rsidR="008F4F50">
              <w:rPr>
                <w:rFonts w:ascii="Arial" w:hAnsi="Arial" w:cs="Arial"/>
                <w:sz w:val="24"/>
              </w:rPr>
              <w:t>rganisation’s</w:t>
            </w:r>
            <w:r w:rsidR="00F656D8" w:rsidRPr="00A71255">
              <w:rPr>
                <w:rFonts w:ascii="Arial" w:hAnsi="Arial" w:cs="Arial"/>
                <w:sz w:val="24"/>
              </w:rPr>
              <w:t xml:space="preserve"> </w:t>
            </w:r>
            <w:r w:rsidR="00FE2458">
              <w:rPr>
                <w:rFonts w:ascii="Arial" w:hAnsi="Arial" w:cs="Arial"/>
                <w:sz w:val="24"/>
              </w:rPr>
              <w:t>B</w:t>
            </w:r>
            <w:r w:rsidR="00F656D8" w:rsidRPr="00A71255">
              <w:rPr>
                <w:rFonts w:ascii="Arial" w:hAnsi="Arial" w:cs="Arial"/>
                <w:sz w:val="24"/>
              </w:rPr>
              <w:t xml:space="preserve">oard or information security steering committee is accountable for information security governance. </w:t>
            </w:r>
          </w:p>
        </w:tc>
        <w:tc>
          <w:tcPr>
            <w:tcW w:w="10984" w:type="dxa"/>
          </w:tcPr>
          <w:p w14:paraId="508AF007" w14:textId="371F0A52" w:rsidR="00F656D8" w:rsidRPr="00A71255" w:rsidRDefault="00F656D8" w:rsidP="00F656D8">
            <w:pPr>
              <w:rPr>
                <w:rFonts w:ascii="Arial" w:hAnsi="Arial" w:cs="Arial"/>
                <w:b/>
                <w:bCs/>
                <w:sz w:val="24"/>
              </w:rPr>
            </w:pPr>
            <w:r w:rsidRPr="00A71255">
              <w:rPr>
                <w:rFonts w:ascii="Arial" w:hAnsi="Arial" w:cs="Arial"/>
                <w:b/>
                <w:bCs/>
                <w:sz w:val="24"/>
              </w:rPr>
              <w:t xml:space="preserve">Information </w:t>
            </w:r>
            <w:r w:rsidR="00C619EA" w:rsidRPr="00A71255">
              <w:rPr>
                <w:rFonts w:ascii="Arial" w:hAnsi="Arial" w:cs="Arial"/>
                <w:b/>
                <w:bCs/>
                <w:sz w:val="24"/>
              </w:rPr>
              <w:t>security governance</w:t>
            </w:r>
          </w:p>
          <w:p w14:paraId="7D271E79" w14:textId="79E3E023" w:rsidR="00F656D8" w:rsidRPr="00A71255" w:rsidRDefault="007F6AC4" w:rsidP="00F656D8">
            <w:pPr>
              <w:rPr>
                <w:rFonts w:ascii="Arial" w:hAnsi="Arial" w:cs="Arial"/>
                <w:sz w:val="24"/>
              </w:rPr>
            </w:pPr>
            <w:r>
              <w:rPr>
                <w:rFonts w:ascii="Arial" w:hAnsi="Arial" w:cs="Arial"/>
                <w:sz w:val="24"/>
              </w:rPr>
              <w:t>This is a</w:t>
            </w:r>
            <w:r w:rsidR="00F656D8" w:rsidRPr="00A71255">
              <w:rPr>
                <w:rFonts w:ascii="Arial" w:hAnsi="Arial" w:cs="Arial"/>
                <w:sz w:val="24"/>
              </w:rPr>
              <w:t xml:space="preserve"> combination of policies, practices, guidelines, and strategies that align the organisation’s personnel and resources to protect information through implementation of security controls and mechanisms. It is important to note that the governance of information security is different from IT security management. </w:t>
            </w:r>
          </w:p>
          <w:p w14:paraId="60C8F14E" w14:textId="77777777" w:rsidR="00F656D8" w:rsidRPr="00A71255" w:rsidRDefault="00F656D8" w:rsidP="00F656D8">
            <w:pPr>
              <w:rPr>
                <w:rFonts w:ascii="Arial" w:hAnsi="Arial" w:cs="Arial"/>
                <w:sz w:val="24"/>
              </w:rPr>
            </w:pPr>
          </w:p>
          <w:p w14:paraId="17DE262A" w14:textId="7EA69099" w:rsidR="00F656D8" w:rsidRPr="00A71255" w:rsidRDefault="00F656D8" w:rsidP="00F656D8">
            <w:pPr>
              <w:rPr>
                <w:rFonts w:ascii="Arial" w:hAnsi="Arial" w:cs="Arial"/>
                <w:sz w:val="24"/>
              </w:rPr>
            </w:pPr>
            <w:r w:rsidRPr="00A71255">
              <w:rPr>
                <w:rFonts w:ascii="Arial" w:hAnsi="Arial" w:cs="Arial"/>
                <w:sz w:val="24"/>
              </w:rPr>
              <w:t xml:space="preserve">Development and implementation of the above ensures that the organisation has the right infrastructure, leadership, guidance and </w:t>
            </w:r>
            <w:r w:rsidR="00D6439C">
              <w:rPr>
                <w:rFonts w:ascii="Arial" w:hAnsi="Arial" w:cs="Arial"/>
                <w:sz w:val="24"/>
              </w:rPr>
              <w:t xml:space="preserve">strategy </w:t>
            </w:r>
            <w:r w:rsidRPr="00A71255">
              <w:rPr>
                <w:rFonts w:ascii="Arial" w:hAnsi="Arial" w:cs="Arial"/>
                <w:sz w:val="24"/>
              </w:rPr>
              <w:t>to mitigate the risks associated with the technology which is being used to provide services for</w:t>
            </w:r>
            <w:r>
              <w:rPr>
                <w:rFonts w:ascii="Arial" w:hAnsi="Arial" w:cs="Arial"/>
                <w:sz w:val="24"/>
              </w:rPr>
              <w:t xml:space="preserve"> their</w:t>
            </w:r>
            <w:r w:rsidRPr="00A71255">
              <w:rPr>
                <w:rFonts w:ascii="Arial" w:hAnsi="Arial" w:cs="Arial"/>
                <w:sz w:val="24"/>
              </w:rPr>
              <w:t xml:space="preserve"> customers. The main objective of the governance is to ensure that the security strategies are aligned with the business</w:t>
            </w:r>
            <w:r w:rsidR="0070196F">
              <w:rPr>
                <w:rFonts w:ascii="Arial" w:hAnsi="Arial" w:cs="Arial"/>
                <w:sz w:val="24"/>
              </w:rPr>
              <w:t xml:space="preserve"> and</w:t>
            </w:r>
            <w:r w:rsidR="00603CC0">
              <w:rPr>
                <w:rFonts w:ascii="Arial" w:hAnsi="Arial" w:cs="Arial"/>
                <w:sz w:val="24"/>
              </w:rPr>
              <w:t xml:space="preserve"> customer</w:t>
            </w:r>
            <w:r w:rsidRPr="00A71255">
              <w:rPr>
                <w:rFonts w:ascii="Arial" w:hAnsi="Arial" w:cs="Arial"/>
                <w:sz w:val="24"/>
              </w:rPr>
              <w:t xml:space="preserve"> objectives of the </w:t>
            </w:r>
            <w:r w:rsidR="0063305E" w:rsidRPr="00A71255">
              <w:rPr>
                <w:rFonts w:ascii="Arial" w:hAnsi="Arial" w:cs="Arial"/>
                <w:sz w:val="24"/>
              </w:rPr>
              <w:t>organisation</w:t>
            </w:r>
            <w:r w:rsidR="0063305E">
              <w:rPr>
                <w:rFonts w:ascii="Arial" w:hAnsi="Arial" w:cs="Arial"/>
                <w:sz w:val="24"/>
              </w:rPr>
              <w:t xml:space="preserve"> and</w:t>
            </w:r>
            <w:r w:rsidRPr="00A71255">
              <w:rPr>
                <w:rFonts w:ascii="Arial" w:hAnsi="Arial" w:cs="Arial"/>
                <w:sz w:val="24"/>
              </w:rPr>
              <w:t xml:space="preserve"> are consistent with the regulations</w:t>
            </w:r>
            <w:r w:rsidR="00BB7BC2">
              <w:rPr>
                <w:rFonts w:ascii="Arial" w:hAnsi="Arial" w:cs="Arial"/>
                <w:sz w:val="24"/>
              </w:rPr>
              <w:t xml:space="preserve">, </w:t>
            </w:r>
            <w:r>
              <w:rPr>
                <w:rFonts w:ascii="Arial" w:hAnsi="Arial" w:cs="Arial"/>
                <w:sz w:val="24"/>
              </w:rPr>
              <w:t>needs and expectations of interested parties</w:t>
            </w:r>
            <w:r w:rsidRPr="00A71255">
              <w:rPr>
                <w:rFonts w:ascii="Arial" w:hAnsi="Arial" w:cs="Arial"/>
                <w:sz w:val="24"/>
              </w:rPr>
              <w:t xml:space="preserve">. </w:t>
            </w:r>
          </w:p>
          <w:p w14:paraId="5ED69AAD" w14:textId="77777777" w:rsidR="00F656D8" w:rsidRPr="00A71255" w:rsidRDefault="00F656D8" w:rsidP="00F656D8">
            <w:pPr>
              <w:rPr>
                <w:rFonts w:ascii="Arial" w:hAnsi="Arial" w:cs="Arial"/>
                <w:sz w:val="24"/>
              </w:rPr>
            </w:pPr>
          </w:p>
          <w:p w14:paraId="5CE6B256" w14:textId="7212975A" w:rsidR="00F656D8" w:rsidRPr="00A71255" w:rsidRDefault="00F656D8" w:rsidP="00F656D8">
            <w:pPr>
              <w:rPr>
                <w:rFonts w:ascii="Arial" w:hAnsi="Arial" w:cs="Arial"/>
                <w:sz w:val="24"/>
              </w:rPr>
            </w:pPr>
            <w:r w:rsidRPr="00A71255">
              <w:rPr>
                <w:rFonts w:ascii="Arial" w:hAnsi="Arial" w:cs="Arial"/>
                <w:sz w:val="24"/>
              </w:rPr>
              <w:t xml:space="preserve">The organisation </w:t>
            </w:r>
            <w:r>
              <w:rPr>
                <w:rFonts w:ascii="Arial" w:hAnsi="Arial" w:cs="Arial"/>
                <w:sz w:val="24"/>
              </w:rPr>
              <w:t xml:space="preserve">may </w:t>
            </w:r>
            <w:r w:rsidRPr="00A71255">
              <w:rPr>
                <w:rFonts w:ascii="Arial" w:hAnsi="Arial" w:cs="Arial"/>
                <w:sz w:val="24"/>
              </w:rPr>
              <w:t xml:space="preserve">nominate an executive </w:t>
            </w:r>
            <w:r w:rsidR="00A61C63">
              <w:rPr>
                <w:rFonts w:ascii="Arial" w:hAnsi="Arial" w:cs="Arial"/>
                <w:sz w:val="24"/>
              </w:rPr>
              <w:t xml:space="preserve">to take responsibility </w:t>
            </w:r>
            <w:r w:rsidR="00BA510B" w:rsidRPr="00AB03E2">
              <w:rPr>
                <w:rFonts w:ascii="Arial" w:hAnsi="Arial" w:cs="Arial"/>
                <w:sz w:val="24"/>
              </w:rPr>
              <w:t>for the implementation and maintenance of information security.</w:t>
            </w:r>
            <w:r w:rsidRPr="00A71255">
              <w:rPr>
                <w:rFonts w:ascii="Arial" w:hAnsi="Arial" w:cs="Arial"/>
                <w:sz w:val="24"/>
              </w:rPr>
              <w:t xml:space="preserve"> However, when they choose to delegate their authority to a senior executive at the organisation level</w:t>
            </w:r>
            <w:r w:rsidR="0047049E">
              <w:rPr>
                <w:rFonts w:ascii="Arial" w:hAnsi="Arial" w:cs="Arial"/>
                <w:sz w:val="24"/>
              </w:rPr>
              <w:t>,</w:t>
            </w:r>
            <w:r w:rsidRPr="00A71255">
              <w:rPr>
                <w:rFonts w:ascii="Arial" w:hAnsi="Arial" w:cs="Arial"/>
                <w:sz w:val="24"/>
              </w:rPr>
              <w:t xml:space="preserve"> or </w:t>
            </w:r>
            <w:r>
              <w:rPr>
                <w:rFonts w:ascii="Arial" w:hAnsi="Arial" w:cs="Arial"/>
                <w:sz w:val="24"/>
              </w:rPr>
              <w:t xml:space="preserve">if </w:t>
            </w:r>
            <w:r w:rsidRPr="00A71255">
              <w:rPr>
                <w:rFonts w:ascii="Arial" w:hAnsi="Arial" w:cs="Arial"/>
                <w:sz w:val="24"/>
              </w:rPr>
              <w:t xml:space="preserve">the position is outsourced, the </w:t>
            </w:r>
            <w:r w:rsidR="00D76E39">
              <w:rPr>
                <w:rFonts w:ascii="Arial" w:hAnsi="Arial" w:cs="Arial"/>
                <w:sz w:val="24"/>
              </w:rPr>
              <w:t>B</w:t>
            </w:r>
            <w:r w:rsidRPr="00A71255">
              <w:rPr>
                <w:rFonts w:ascii="Arial" w:hAnsi="Arial" w:cs="Arial"/>
                <w:sz w:val="24"/>
              </w:rPr>
              <w:t xml:space="preserve">oard </w:t>
            </w:r>
            <w:r w:rsidR="000216AA">
              <w:rPr>
                <w:rFonts w:ascii="Arial" w:hAnsi="Arial" w:cs="Arial"/>
                <w:sz w:val="24"/>
              </w:rPr>
              <w:t>(</w:t>
            </w:r>
            <w:r w:rsidRPr="00A71255">
              <w:rPr>
                <w:rFonts w:ascii="Arial" w:hAnsi="Arial" w:cs="Arial"/>
                <w:sz w:val="24"/>
              </w:rPr>
              <w:t>or the steering committee</w:t>
            </w:r>
            <w:r w:rsidR="000216AA">
              <w:rPr>
                <w:rFonts w:ascii="Arial" w:hAnsi="Arial" w:cs="Arial"/>
                <w:sz w:val="24"/>
              </w:rPr>
              <w:t>)</w:t>
            </w:r>
            <w:r w:rsidRPr="00A71255">
              <w:rPr>
                <w:rFonts w:ascii="Arial" w:hAnsi="Arial" w:cs="Arial"/>
                <w:sz w:val="24"/>
              </w:rPr>
              <w:t xml:space="preserve"> still remains accountable for the decisions made by their delegate</w:t>
            </w:r>
            <w:r w:rsidR="00F02F36">
              <w:rPr>
                <w:rFonts w:ascii="Arial" w:hAnsi="Arial" w:cs="Arial"/>
                <w:sz w:val="24"/>
              </w:rPr>
              <w:t xml:space="preserve"> and</w:t>
            </w:r>
            <w:r w:rsidRPr="00A71255">
              <w:rPr>
                <w:rFonts w:ascii="Arial" w:hAnsi="Arial" w:cs="Arial"/>
                <w:sz w:val="24"/>
              </w:rPr>
              <w:t xml:space="preserve"> determine that any delegated tasks have been correctly performed and budgets are allocated.</w:t>
            </w:r>
          </w:p>
          <w:p w14:paraId="0C9E7CE3" w14:textId="77777777" w:rsidR="00D27EC4" w:rsidRPr="00A71255" w:rsidRDefault="00D27EC4" w:rsidP="00F656D8">
            <w:pPr>
              <w:rPr>
                <w:rFonts w:ascii="Arial" w:hAnsi="Arial" w:cs="Arial"/>
                <w:sz w:val="24"/>
              </w:rPr>
            </w:pPr>
          </w:p>
          <w:p w14:paraId="59C0973C" w14:textId="4E6F7E9E" w:rsidR="00F656D8" w:rsidRPr="00A71255" w:rsidRDefault="00F656D8" w:rsidP="00F656D8">
            <w:pPr>
              <w:rPr>
                <w:rFonts w:ascii="Arial" w:hAnsi="Arial" w:cs="Arial"/>
                <w:sz w:val="24"/>
              </w:rPr>
            </w:pPr>
            <w:r w:rsidRPr="00A71255">
              <w:rPr>
                <w:rFonts w:ascii="Arial" w:hAnsi="Arial" w:cs="Arial"/>
                <w:sz w:val="24"/>
              </w:rPr>
              <w:t>Effective governance includes:</w:t>
            </w:r>
          </w:p>
          <w:p w14:paraId="4C76BAF4" w14:textId="0B38FEA4" w:rsidR="00F656D8" w:rsidRPr="00A71255" w:rsidRDefault="006B4CBB" w:rsidP="00724ED5">
            <w:pPr>
              <w:pStyle w:val="ListParagraph"/>
              <w:numPr>
                <w:ilvl w:val="0"/>
                <w:numId w:val="52"/>
              </w:numPr>
              <w:rPr>
                <w:rFonts w:ascii="Arial" w:hAnsi="Arial" w:cs="Arial"/>
                <w:sz w:val="24"/>
              </w:rPr>
            </w:pPr>
            <w:r>
              <w:rPr>
                <w:rFonts w:ascii="Arial" w:hAnsi="Arial" w:cs="Arial"/>
                <w:sz w:val="24"/>
              </w:rPr>
              <w:t xml:space="preserve">the </w:t>
            </w:r>
            <w:r w:rsidR="00D27EC4">
              <w:rPr>
                <w:rFonts w:ascii="Arial" w:hAnsi="Arial" w:cs="Arial"/>
                <w:sz w:val="24"/>
              </w:rPr>
              <w:t>B</w:t>
            </w:r>
            <w:r w:rsidR="00F656D8" w:rsidRPr="00A71255">
              <w:rPr>
                <w:rFonts w:ascii="Arial" w:hAnsi="Arial" w:cs="Arial"/>
                <w:sz w:val="24"/>
              </w:rPr>
              <w:t xml:space="preserve">oard </w:t>
            </w:r>
            <w:r w:rsidR="0029143E">
              <w:rPr>
                <w:rFonts w:ascii="Arial" w:hAnsi="Arial" w:cs="Arial"/>
                <w:sz w:val="24"/>
              </w:rPr>
              <w:t>(</w:t>
            </w:r>
            <w:r w:rsidR="00F656D8" w:rsidRPr="00A71255">
              <w:rPr>
                <w:rFonts w:ascii="Arial" w:hAnsi="Arial" w:cs="Arial"/>
                <w:sz w:val="24"/>
              </w:rPr>
              <w:t>or steering committee</w:t>
            </w:r>
            <w:r w:rsidR="0029143E">
              <w:rPr>
                <w:rFonts w:ascii="Arial" w:hAnsi="Arial" w:cs="Arial"/>
                <w:sz w:val="24"/>
              </w:rPr>
              <w:t>)</w:t>
            </w:r>
            <w:r w:rsidR="00F656D8" w:rsidRPr="00A71255">
              <w:rPr>
                <w:rFonts w:ascii="Arial" w:hAnsi="Arial" w:cs="Arial"/>
                <w:sz w:val="24"/>
              </w:rPr>
              <w:t xml:space="preserve"> members understand that information security is critical to the organisation and an update to the </w:t>
            </w:r>
            <w:r w:rsidR="00C833C0">
              <w:rPr>
                <w:rFonts w:ascii="Arial" w:hAnsi="Arial" w:cs="Arial"/>
                <w:sz w:val="24"/>
              </w:rPr>
              <w:t>group</w:t>
            </w:r>
            <w:r w:rsidR="00F656D8" w:rsidRPr="00A71255">
              <w:rPr>
                <w:rFonts w:ascii="Arial" w:hAnsi="Arial" w:cs="Arial"/>
                <w:sz w:val="24"/>
              </w:rPr>
              <w:t xml:space="preserve"> on security performance and breaches is provided every quarter</w:t>
            </w:r>
          </w:p>
          <w:p w14:paraId="01EEFA89" w14:textId="6FB65F76"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t>maintaining compliance with applicable laws</w:t>
            </w:r>
            <w:r w:rsidR="00522FB2">
              <w:rPr>
                <w:rFonts w:ascii="Arial" w:hAnsi="Arial" w:cs="Arial"/>
                <w:sz w:val="24"/>
              </w:rPr>
              <w:t>,</w:t>
            </w:r>
            <w:r w:rsidRPr="00A71255">
              <w:rPr>
                <w:rFonts w:ascii="Arial" w:hAnsi="Arial" w:cs="Arial"/>
                <w:sz w:val="24"/>
              </w:rPr>
              <w:t xml:space="preserve"> regulations, and in mitigating organisation’s risk at an acceptable risk level by performing regular risk assessments</w:t>
            </w:r>
          </w:p>
          <w:p w14:paraId="687492FD" w14:textId="77777777" w:rsidR="0023068C" w:rsidRDefault="00F656D8" w:rsidP="00724ED5">
            <w:pPr>
              <w:pStyle w:val="ListParagraph"/>
              <w:numPr>
                <w:ilvl w:val="0"/>
                <w:numId w:val="52"/>
              </w:numPr>
              <w:rPr>
                <w:rFonts w:ascii="Arial" w:hAnsi="Arial" w:cs="Arial"/>
                <w:sz w:val="24"/>
              </w:rPr>
            </w:pPr>
            <w:r w:rsidRPr="00AB03E2">
              <w:rPr>
                <w:rFonts w:ascii="Arial" w:hAnsi="Arial" w:cs="Arial"/>
                <w:sz w:val="24"/>
              </w:rPr>
              <w:t>documented and approved polic</w:t>
            </w:r>
            <w:r>
              <w:rPr>
                <w:rFonts w:ascii="Arial" w:hAnsi="Arial" w:cs="Arial"/>
                <w:sz w:val="24"/>
              </w:rPr>
              <w:t>ies</w:t>
            </w:r>
            <w:r w:rsidRPr="00AB03E2">
              <w:rPr>
                <w:rFonts w:ascii="Arial" w:hAnsi="Arial" w:cs="Arial"/>
                <w:sz w:val="24"/>
              </w:rPr>
              <w:t>, process</w:t>
            </w:r>
            <w:r>
              <w:rPr>
                <w:rFonts w:ascii="Arial" w:hAnsi="Arial" w:cs="Arial"/>
                <w:sz w:val="24"/>
              </w:rPr>
              <w:t>es,</w:t>
            </w:r>
            <w:r w:rsidRPr="00AB03E2">
              <w:rPr>
                <w:rFonts w:ascii="Arial" w:hAnsi="Arial" w:cs="Arial"/>
                <w:sz w:val="24"/>
              </w:rPr>
              <w:t xml:space="preserve"> and procedures to comply with the overall business and information security requirements are </w:t>
            </w:r>
            <w:r w:rsidR="006E3AF8">
              <w:rPr>
                <w:rFonts w:ascii="Arial" w:hAnsi="Arial" w:cs="Arial"/>
                <w:sz w:val="24"/>
              </w:rPr>
              <w:t>being conducted</w:t>
            </w:r>
            <w:r w:rsidRPr="00A71255" w:rsidDel="00F84866">
              <w:rPr>
                <w:rFonts w:ascii="Arial" w:hAnsi="Arial" w:cs="Arial"/>
                <w:sz w:val="24"/>
              </w:rPr>
              <w:t xml:space="preserve"> </w:t>
            </w:r>
          </w:p>
          <w:p w14:paraId="1CB933BC" w14:textId="176DC03D"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t>annual internal and external audits of the security program are conducted and reported. The results are discussed, corrective actions are taken in a timely manner and reviewed</w:t>
            </w:r>
          </w:p>
          <w:p w14:paraId="080284D3" w14:textId="607966FE"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t>a risk management plan is aligned with the organisation's strategic goals, forming the basis for the organisation's security policies and program</w:t>
            </w:r>
          </w:p>
          <w:p w14:paraId="63AE37BD" w14:textId="20D3A447"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t>a security team comprising of senior management across the organisation from various departments such as finance, information technology, security, risk management, privacy, human resources, communications/public relations, and procurement meet periodically to discuss the effectiveness of the security program, new issues, and to coordinate the resolution of risks and issues</w:t>
            </w:r>
          </w:p>
          <w:p w14:paraId="2D9D4A7E" w14:textId="55B8B393"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t>the documented policies and procedures enforce segregation of duties</w:t>
            </w:r>
            <w:r>
              <w:rPr>
                <w:rFonts w:ascii="Arial" w:hAnsi="Arial" w:cs="Arial"/>
                <w:sz w:val="24"/>
              </w:rPr>
              <w:t xml:space="preserve">, </w:t>
            </w:r>
            <w:r w:rsidRPr="00A71255">
              <w:rPr>
                <w:rFonts w:ascii="Arial" w:hAnsi="Arial" w:cs="Arial"/>
                <w:sz w:val="24"/>
              </w:rPr>
              <w:t>provide checks and balances</w:t>
            </w:r>
            <w:r>
              <w:rPr>
                <w:rFonts w:ascii="Arial" w:hAnsi="Arial" w:cs="Arial"/>
                <w:sz w:val="24"/>
              </w:rPr>
              <w:t>,</w:t>
            </w:r>
            <w:r w:rsidRPr="00A71255">
              <w:rPr>
                <w:rFonts w:ascii="Arial" w:hAnsi="Arial" w:cs="Arial"/>
                <w:sz w:val="24"/>
              </w:rPr>
              <w:t xml:space="preserve"> and audit trails against non-compliance or unauthorised access</w:t>
            </w:r>
          </w:p>
          <w:p w14:paraId="063F8EC8" w14:textId="2C2CDA43"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t>business, operational</w:t>
            </w:r>
            <w:r w:rsidR="00353552">
              <w:rPr>
                <w:rFonts w:ascii="Arial" w:hAnsi="Arial" w:cs="Arial"/>
                <w:sz w:val="24"/>
              </w:rPr>
              <w:t xml:space="preserve">, </w:t>
            </w:r>
            <w:r w:rsidRPr="00A71255">
              <w:rPr>
                <w:rFonts w:ascii="Arial" w:hAnsi="Arial" w:cs="Arial"/>
                <w:sz w:val="24"/>
              </w:rPr>
              <w:t>and security risks</w:t>
            </w:r>
            <w:r w:rsidR="00A046BD">
              <w:rPr>
                <w:rFonts w:ascii="Arial" w:hAnsi="Arial" w:cs="Arial"/>
                <w:sz w:val="24"/>
              </w:rPr>
              <w:t xml:space="preserve"> including customers are</w:t>
            </w:r>
            <w:r w:rsidRPr="00A71255">
              <w:rPr>
                <w:rFonts w:ascii="Arial" w:hAnsi="Arial" w:cs="Arial"/>
                <w:sz w:val="24"/>
              </w:rPr>
              <w:t xml:space="preserve"> identified</w:t>
            </w:r>
            <w:r w:rsidR="00A046BD">
              <w:rPr>
                <w:rFonts w:ascii="Arial" w:hAnsi="Arial" w:cs="Arial"/>
                <w:sz w:val="24"/>
              </w:rPr>
              <w:t>,</w:t>
            </w:r>
            <w:r w:rsidRPr="00A71255">
              <w:rPr>
                <w:rFonts w:ascii="Arial" w:hAnsi="Arial" w:cs="Arial"/>
                <w:sz w:val="24"/>
              </w:rPr>
              <w:t xml:space="preserve"> documented, regularly reviewed and the risk owners accept the risks for their systems and authorise or deny the identified risk</w:t>
            </w:r>
            <w:r>
              <w:rPr>
                <w:rFonts w:ascii="Arial" w:hAnsi="Arial" w:cs="Arial"/>
                <w:sz w:val="24"/>
              </w:rPr>
              <w:t>s</w:t>
            </w:r>
          </w:p>
          <w:p w14:paraId="4F553B50" w14:textId="7159E50D"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lastRenderedPageBreak/>
              <w:t xml:space="preserve">assignment of security risks to </w:t>
            </w:r>
            <w:r>
              <w:rPr>
                <w:rFonts w:ascii="Arial" w:hAnsi="Arial" w:cs="Arial"/>
                <w:sz w:val="24"/>
              </w:rPr>
              <w:t xml:space="preserve">respective </w:t>
            </w:r>
            <w:r w:rsidRPr="00A71255">
              <w:rPr>
                <w:rFonts w:ascii="Arial" w:hAnsi="Arial" w:cs="Arial"/>
                <w:sz w:val="24"/>
              </w:rPr>
              <w:t>business owners to manage the risks in the future</w:t>
            </w:r>
          </w:p>
          <w:p w14:paraId="13D14FCC" w14:textId="725205A4"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t>critical systems, services and digital assets are documented, have designated owners and defined security requirements</w:t>
            </w:r>
          </w:p>
          <w:p w14:paraId="5FEEEF84" w14:textId="2CA0F556"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t>zero tolerance for unauthorised changes</w:t>
            </w:r>
          </w:p>
          <w:p w14:paraId="6C6793CF" w14:textId="56D00C9C"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t>personnel are held accountable for not complying with security policies and procedures including reporting any potential security breaches, intentional compromises, or suspected internal violations of policies and procedures</w:t>
            </w:r>
          </w:p>
          <w:p w14:paraId="5C9E6BE0" w14:textId="77777777"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t>required products, tools and, managed services are purchased and deployed in a consistent and informed manner, using an established, documented process</w:t>
            </w:r>
          </w:p>
          <w:p w14:paraId="449D5DFF" w14:textId="35F0A103"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t xml:space="preserve">the goal of the enterprise security program is a continuous </w:t>
            </w:r>
            <w:r>
              <w:rPr>
                <w:rFonts w:ascii="Arial" w:hAnsi="Arial" w:cs="Arial"/>
                <w:sz w:val="24"/>
              </w:rPr>
              <w:t>risk management and assurance</w:t>
            </w:r>
            <w:r w:rsidRPr="00A71255">
              <w:rPr>
                <w:rFonts w:ascii="Arial" w:hAnsi="Arial" w:cs="Arial"/>
                <w:sz w:val="24"/>
              </w:rPr>
              <w:t xml:space="preserve"> process</w:t>
            </w:r>
          </w:p>
          <w:p w14:paraId="642BCF82" w14:textId="6BDBBEEE"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t>documented policies and procedures are regularly reviewed (at least annually or when a substantial change occurs in the organisation), approved, communicated, evaluated</w:t>
            </w:r>
            <w:r>
              <w:rPr>
                <w:rFonts w:ascii="Arial" w:hAnsi="Arial" w:cs="Arial"/>
                <w:sz w:val="24"/>
              </w:rPr>
              <w:t>,</w:t>
            </w:r>
            <w:r w:rsidRPr="00A71255">
              <w:rPr>
                <w:rFonts w:ascii="Arial" w:hAnsi="Arial" w:cs="Arial"/>
                <w:sz w:val="24"/>
              </w:rPr>
              <w:t xml:space="preserve"> and maintained</w:t>
            </w:r>
          </w:p>
          <w:p w14:paraId="7FC4A030" w14:textId="1524D0B7" w:rsidR="00F656D8" w:rsidRPr="00A71255" w:rsidRDefault="00F656D8" w:rsidP="00724ED5">
            <w:pPr>
              <w:pStyle w:val="ListParagraph"/>
              <w:numPr>
                <w:ilvl w:val="0"/>
                <w:numId w:val="52"/>
              </w:numPr>
              <w:rPr>
                <w:rFonts w:ascii="Arial" w:hAnsi="Arial" w:cs="Arial"/>
                <w:sz w:val="24"/>
              </w:rPr>
            </w:pPr>
            <w:r w:rsidRPr="00A71255">
              <w:rPr>
                <w:rFonts w:ascii="Arial" w:hAnsi="Arial" w:cs="Arial"/>
                <w:sz w:val="24"/>
              </w:rPr>
              <w:t>a security programme is in place to identify, monitor and implement cyber security projects by considering the organisation’s business and strategy model.</w:t>
            </w:r>
          </w:p>
          <w:p w14:paraId="35425C35" w14:textId="77777777" w:rsidR="00F656D8" w:rsidRPr="00A71255" w:rsidRDefault="00F656D8" w:rsidP="00F656D8">
            <w:pPr>
              <w:rPr>
                <w:rFonts w:ascii="Arial" w:hAnsi="Arial" w:cs="Arial"/>
                <w:sz w:val="24"/>
              </w:rPr>
            </w:pPr>
          </w:p>
        </w:tc>
      </w:tr>
      <w:tr w:rsidR="00F656D8" w:rsidRPr="00A71255" w14:paraId="0BBFCADD" w14:textId="77777777" w:rsidTr="009707A5">
        <w:tc>
          <w:tcPr>
            <w:tcW w:w="2835" w:type="dxa"/>
          </w:tcPr>
          <w:p w14:paraId="77510D38" w14:textId="77777777" w:rsidR="00F656D8" w:rsidRPr="00A71255" w:rsidRDefault="00F656D8" w:rsidP="00F656D8">
            <w:pPr>
              <w:rPr>
                <w:rFonts w:ascii="Arial" w:hAnsi="Arial" w:cs="Arial"/>
                <w:sz w:val="24"/>
              </w:rPr>
            </w:pPr>
            <w:r w:rsidRPr="00A71255">
              <w:rPr>
                <w:rFonts w:ascii="Arial" w:hAnsi="Arial" w:cs="Arial"/>
                <w:sz w:val="24"/>
              </w:rPr>
              <w:lastRenderedPageBreak/>
              <w:t>Identify</w:t>
            </w:r>
          </w:p>
        </w:tc>
        <w:tc>
          <w:tcPr>
            <w:tcW w:w="2835" w:type="dxa"/>
          </w:tcPr>
          <w:p w14:paraId="7B752064" w14:textId="77777777" w:rsidR="00F656D8" w:rsidRPr="00A71255" w:rsidRDefault="00F656D8" w:rsidP="00F656D8">
            <w:pPr>
              <w:rPr>
                <w:rFonts w:ascii="Arial" w:hAnsi="Arial" w:cs="Arial"/>
                <w:sz w:val="24"/>
              </w:rPr>
            </w:pPr>
            <w:r w:rsidRPr="00A71255">
              <w:rPr>
                <w:rFonts w:ascii="Arial" w:hAnsi="Arial" w:cs="Arial"/>
                <w:sz w:val="24"/>
              </w:rPr>
              <w:t>Roles and responsibilities</w:t>
            </w:r>
          </w:p>
        </w:tc>
        <w:tc>
          <w:tcPr>
            <w:tcW w:w="5029" w:type="dxa"/>
          </w:tcPr>
          <w:p w14:paraId="576890B1" w14:textId="0375CFF9" w:rsidR="00F656D8" w:rsidRPr="00A71255" w:rsidRDefault="00E3361A" w:rsidP="00F656D8">
            <w:pPr>
              <w:rPr>
                <w:rFonts w:ascii="Arial" w:hAnsi="Arial" w:cs="Arial"/>
                <w:sz w:val="24"/>
              </w:rPr>
            </w:pPr>
            <w:r>
              <w:rPr>
                <w:rFonts w:ascii="Arial" w:hAnsi="Arial" w:cs="Arial"/>
                <w:sz w:val="24"/>
              </w:rPr>
              <w:t>HSUP2</w:t>
            </w:r>
            <w:r w:rsidR="002410F7">
              <w:rPr>
                <w:rFonts w:ascii="Arial" w:hAnsi="Arial" w:cs="Arial"/>
                <w:sz w:val="24"/>
              </w:rPr>
              <w:t>3</w:t>
            </w:r>
            <w:r>
              <w:rPr>
                <w:rFonts w:ascii="Arial" w:hAnsi="Arial" w:cs="Arial"/>
                <w:sz w:val="24"/>
              </w:rPr>
              <w:t xml:space="preserve">: </w:t>
            </w:r>
            <w:r w:rsidR="00F656D8" w:rsidRPr="00A71255">
              <w:rPr>
                <w:rFonts w:ascii="Arial" w:hAnsi="Arial" w:cs="Arial"/>
                <w:sz w:val="24"/>
              </w:rPr>
              <w:t>Roles and responsibilities are defined and documented for planning, implementing, operating, assessing, and reporting on the organisation’s information security requirements</w:t>
            </w:r>
            <w:r w:rsidR="00F656D8" w:rsidRPr="00A71255" w:rsidDel="008E304A">
              <w:rPr>
                <w:rFonts w:ascii="Arial" w:hAnsi="Arial" w:cs="Arial"/>
                <w:sz w:val="24"/>
              </w:rPr>
              <w:t>.</w:t>
            </w:r>
          </w:p>
        </w:tc>
        <w:tc>
          <w:tcPr>
            <w:tcW w:w="10984" w:type="dxa"/>
          </w:tcPr>
          <w:p w14:paraId="1AF81662" w14:textId="5A58002F" w:rsidR="00994106" w:rsidRDefault="00994106" w:rsidP="00F656D8">
            <w:pPr>
              <w:rPr>
                <w:rFonts w:ascii="Arial" w:hAnsi="Arial" w:cs="Arial"/>
                <w:sz w:val="24"/>
              </w:rPr>
            </w:pPr>
            <w:r>
              <w:rPr>
                <w:rFonts w:ascii="Arial" w:hAnsi="Arial" w:cs="Arial"/>
                <w:sz w:val="24"/>
              </w:rPr>
              <w:t>Organisational personnel are to</w:t>
            </w:r>
            <w:r w:rsidRPr="17CF0AD1">
              <w:rPr>
                <w:rFonts w:ascii="Arial" w:hAnsi="Arial" w:cs="Arial"/>
                <w:sz w:val="24"/>
              </w:rPr>
              <w:t xml:space="preserve"> understand their role in </w:t>
            </w:r>
            <w:r w:rsidRPr="4E6DE945">
              <w:rPr>
                <w:rFonts w:ascii="Arial" w:hAnsi="Arial" w:cs="Arial"/>
                <w:sz w:val="24"/>
              </w:rPr>
              <w:t>cyber</w:t>
            </w:r>
            <w:r>
              <w:rPr>
                <w:rFonts w:ascii="Arial" w:hAnsi="Arial" w:cs="Arial"/>
                <w:sz w:val="24"/>
              </w:rPr>
              <w:t xml:space="preserve"> </w:t>
            </w:r>
            <w:r w:rsidRPr="4E6DE945">
              <w:rPr>
                <w:rFonts w:ascii="Arial" w:hAnsi="Arial" w:cs="Arial"/>
                <w:sz w:val="24"/>
              </w:rPr>
              <w:t xml:space="preserve">security governance and resilience. </w:t>
            </w:r>
            <w:r w:rsidRPr="4E6DE945" w:rsidDel="3F580D0F">
              <w:rPr>
                <w:rFonts w:ascii="Arial" w:hAnsi="Arial" w:cs="Arial"/>
                <w:sz w:val="24"/>
              </w:rPr>
              <w:t>Limited</w:t>
            </w:r>
            <w:r w:rsidRPr="00A23658">
              <w:rPr>
                <w:rFonts w:ascii="Arial" w:hAnsi="Arial" w:cs="Arial"/>
                <w:sz w:val="24"/>
              </w:rPr>
              <w:t xml:space="preserve"> resource availability could make the responsibilities of cyber security fall upon limited personnel. </w:t>
            </w:r>
            <w:r w:rsidR="00723D98">
              <w:rPr>
                <w:rFonts w:ascii="Arial" w:hAnsi="Arial" w:cs="Arial"/>
                <w:sz w:val="24"/>
              </w:rPr>
              <w:t>B</w:t>
            </w:r>
            <w:r>
              <w:rPr>
                <w:rFonts w:ascii="Arial" w:hAnsi="Arial" w:cs="Arial"/>
                <w:sz w:val="24"/>
              </w:rPr>
              <w:t>elow are the identified</w:t>
            </w:r>
            <w:r w:rsidRPr="00A23658">
              <w:rPr>
                <w:rFonts w:ascii="Arial" w:hAnsi="Arial" w:cs="Arial"/>
                <w:sz w:val="24"/>
              </w:rPr>
              <w:t xml:space="preserve"> roles and responsibilities for </w:t>
            </w:r>
            <w:r w:rsidRPr="59B5C5F0">
              <w:rPr>
                <w:rFonts w:ascii="Arial" w:hAnsi="Arial" w:cs="Arial"/>
                <w:sz w:val="24"/>
              </w:rPr>
              <w:t xml:space="preserve">each tier of management and </w:t>
            </w:r>
            <w:r w:rsidRPr="00A23658">
              <w:rPr>
                <w:rFonts w:ascii="Arial" w:hAnsi="Arial" w:cs="Arial"/>
                <w:sz w:val="24"/>
              </w:rPr>
              <w:t>information security governance</w:t>
            </w:r>
            <w:r>
              <w:rPr>
                <w:rFonts w:ascii="Arial" w:hAnsi="Arial" w:cs="Arial"/>
                <w:sz w:val="24"/>
              </w:rPr>
              <w:t>.</w:t>
            </w:r>
          </w:p>
          <w:p w14:paraId="0EC7741D" w14:textId="77777777" w:rsidR="00F656D8" w:rsidRPr="00A71255" w:rsidRDefault="00F656D8" w:rsidP="00F656D8">
            <w:pPr>
              <w:rPr>
                <w:rFonts w:ascii="Arial" w:hAnsi="Arial" w:cs="Arial"/>
                <w:sz w:val="24"/>
              </w:rPr>
            </w:pPr>
          </w:p>
          <w:p w14:paraId="14BE35A2" w14:textId="7D0BF70B" w:rsidR="00F656D8" w:rsidRPr="00A71255" w:rsidRDefault="00F656D8" w:rsidP="00F656D8">
            <w:pPr>
              <w:rPr>
                <w:rFonts w:ascii="Arial" w:hAnsi="Arial" w:cs="Arial"/>
                <w:b/>
                <w:bCs/>
                <w:sz w:val="24"/>
              </w:rPr>
            </w:pPr>
            <w:r w:rsidRPr="00A71255">
              <w:rPr>
                <w:rFonts w:ascii="Arial" w:hAnsi="Arial" w:cs="Arial"/>
                <w:b/>
                <w:bCs/>
                <w:sz w:val="24"/>
              </w:rPr>
              <w:t>The</w:t>
            </w:r>
            <w:r w:rsidR="00425340" w:rsidRPr="00A71255">
              <w:rPr>
                <w:rFonts w:ascii="Arial" w:hAnsi="Arial" w:cs="Arial"/>
                <w:b/>
                <w:bCs/>
                <w:sz w:val="24"/>
              </w:rPr>
              <w:t xml:space="preserve"> </w:t>
            </w:r>
            <w:r w:rsidR="00723D98">
              <w:rPr>
                <w:rFonts w:ascii="Arial" w:hAnsi="Arial" w:cs="Arial"/>
                <w:b/>
                <w:bCs/>
                <w:sz w:val="24"/>
              </w:rPr>
              <w:t>B</w:t>
            </w:r>
            <w:r w:rsidR="00425340" w:rsidRPr="00A71255">
              <w:rPr>
                <w:rFonts w:ascii="Arial" w:hAnsi="Arial" w:cs="Arial"/>
                <w:b/>
                <w:bCs/>
                <w:sz w:val="24"/>
              </w:rPr>
              <w:t xml:space="preserve">oard </w:t>
            </w:r>
            <w:r w:rsidR="00425340">
              <w:rPr>
                <w:rFonts w:ascii="Arial" w:hAnsi="Arial" w:cs="Arial"/>
                <w:b/>
                <w:bCs/>
                <w:sz w:val="24"/>
              </w:rPr>
              <w:t>(</w:t>
            </w:r>
            <w:r w:rsidR="00425340" w:rsidRPr="00A71255">
              <w:rPr>
                <w:rFonts w:ascii="Arial" w:hAnsi="Arial" w:cs="Arial"/>
                <w:b/>
                <w:bCs/>
                <w:sz w:val="24"/>
              </w:rPr>
              <w:t>or steering committee</w:t>
            </w:r>
            <w:r w:rsidR="00425340">
              <w:rPr>
                <w:rFonts w:ascii="Arial" w:hAnsi="Arial" w:cs="Arial"/>
                <w:b/>
                <w:bCs/>
                <w:sz w:val="24"/>
              </w:rPr>
              <w:t>)</w:t>
            </w:r>
          </w:p>
          <w:p w14:paraId="4FDF9CA5" w14:textId="4F115762" w:rsidR="00362CE9" w:rsidRDefault="00F656D8" w:rsidP="00362CE9">
            <w:pPr>
              <w:rPr>
                <w:rFonts w:ascii="Arial" w:hAnsi="Arial" w:cs="Arial"/>
                <w:sz w:val="24"/>
              </w:rPr>
            </w:pPr>
            <w:r w:rsidRPr="00A71255">
              <w:rPr>
                <w:rFonts w:ascii="Arial" w:hAnsi="Arial" w:cs="Arial"/>
                <w:sz w:val="24"/>
              </w:rPr>
              <w:t xml:space="preserve">The responsibilities below are to be carried out by the </w:t>
            </w:r>
            <w:r w:rsidR="00723D98">
              <w:rPr>
                <w:rFonts w:ascii="Arial" w:hAnsi="Arial" w:cs="Arial"/>
                <w:sz w:val="24"/>
              </w:rPr>
              <w:t>B</w:t>
            </w:r>
            <w:r w:rsidRPr="00A71255">
              <w:rPr>
                <w:rFonts w:ascii="Arial" w:hAnsi="Arial" w:cs="Arial"/>
                <w:sz w:val="24"/>
              </w:rPr>
              <w:t>oard and cannot be delegated:</w:t>
            </w:r>
          </w:p>
          <w:p w14:paraId="38787C08" w14:textId="5BF48D5A" w:rsidR="00F656D8" w:rsidRPr="00362CE9" w:rsidRDefault="00F656D8" w:rsidP="00724ED5">
            <w:pPr>
              <w:pStyle w:val="ListParagraph"/>
              <w:numPr>
                <w:ilvl w:val="0"/>
                <w:numId w:val="53"/>
              </w:numPr>
              <w:rPr>
                <w:rFonts w:ascii="Arial" w:hAnsi="Arial" w:cs="Arial"/>
                <w:sz w:val="24"/>
              </w:rPr>
            </w:pPr>
            <w:r w:rsidRPr="00362CE9">
              <w:rPr>
                <w:rFonts w:ascii="Arial" w:hAnsi="Arial" w:cs="Arial"/>
                <w:sz w:val="24"/>
              </w:rPr>
              <w:t>committed and accountable for the organisation’s security governance</w:t>
            </w:r>
          </w:p>
          <w:p w14:paraId="013B02DF" w14:textId="77777777"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provides strategic direction for cyber security practices and communicates its principles</w:t>
            </w:r>
          </w:p>
          <w:p w14:paraId="4FE9CED2" w14:textId="6E93831A" w:rsidR="00F656D8" w:rsidRDefault="00FB6E85" w:rsidP="00724ED5">
            <w:pPr>
              <w:pStyle w:val="ListParagraph"/>
              <w:numPr>
                <w:ilvl w:val="0"/>
                <w:numId w:val="53"/>
              </w:numPr>
              <w:rPr>
                <w:rFonts w:ascii="Arial" w:hAnsi="Arial" w:cs="Arial"/>
                <w:sz w:val="24"/>
              </w:rPr>
            </w:pPr>
            <w:r>
              <w:rPr>
                <w:rFonts w:ascii="Arial" w:hAnsi="Arial" w:cs="Arial"/>
                <w:sz w:val="24"/>
              </w:rPr>
              <w:t>s</w:t>
            </w:r>
            <w:r w:rsidRPr="5D0D7F7B">
              <w:rPr>
                <w:rFonts w:ascii="Arial" w:hAnsi="Arial" w:cs="Arial"/>
                <w:sz w:val="24"/>
              </w:rPr>
              <w:t>et</w:t>
            </w:r>
            <w:r>
              <w:rPr>
                <w:rFonts w:ascii="Arial" w:hAnsi="Arial" w:cs="Arial"/>
                <w:sz w:val="24"/>
              </w:rPr>
              <w:t>s</w:t>
            </w:r>
            <w:r w:rsidRPr="24EAFCE4">
              <w:rPr>
                <w:rFonts w:ascii="Arial" w:hAnsi="Arial" w:cs="Arial"/>
                <w:sz w:val="24"/>
              </w:rPr>
              <w:t xml:space="preserve"> priorities</w:t>
            </w:r>
            <w:r w:rsidRPr="00A23658">
              <w:rPr>
                <w:rFonts w:ascii="Arial" w:hAnsi="Arial" w:cs="Arial"/>
                <w:sz w:val="24"/>
              </w:rPr>
              <w:t xml:space="preserve"> by helping to identify critical assets and highlighting the associated risks</w:t>
            </w:r>
            <w:r w:rsidRPr="72BCDDBA">
              <w:rPr>
                <w:rFonts w:ascii="Arial" w:hAnsi="Arial" w:cs="Arial"/>
                <w:sz w:val="24"/>
              </w:rPr>
              <w:t xml:space="preserve"> to</w:t>
            </w:r>
            <w:r w:rsidR="00F656D8" w:rsidRPr="00A71255">
              <w:rPr>
                <w:rFonts w:ascii="Arial" w:hAnsi="Arial" w:cs="Arial"/>
                <w:sz w:val="24"/>
              </w:rPr>
              <w:t xml:space="preserve"> provide continuity </w:t>
            </w:r>
            <w:r w:rsidR="00F656D8">
              <w:rPr>
                <w:rFonts w:ascii="Arial" w:hAnsi="Arial" w:cs="Arial"/>
                <w:sz w:val="24"/>
              </w:rPr>
              <w:t>for organisational and customer operations</w:t>
            </w:r>
          </w:p>
          <w:p w14:paraId="697E1361" w14:textId="3F185B9A" w:rsidR="00F656D8" w:rsidRPr="00A71255" w:rsidRDefault="00F656D8" w:rsidP="00724ED5">
            <w:pPr>
              <w:pStyle w:val="ListParagraph"/>
              <w:numPr>
                <w:ilvl w:val="0"/>
                <w:numId w:val="53"/>
              </w:numPr>
              <w:rPr>
                <w:rFonts w:ascii="Arial" w:hAnsi="Arial" w:cs="Arial"/>
                <w:sz w:val="24"/>
              </w:rPr>
            </w:pPr>
            <w:r>
              <w:rPr>
                <w:rFonts w:ascii="Arial" w:hAnsi="Arial" w:cs="Arial"/>
                <w:sz w:val="24"/>
              </w:rPr>
              <w:t>endorse the organisation</w:t>
            </w:r>
            <w:r w:rsidR="007C3FFC">
              <w:rPr>
                <w:rFonts w:ascii="Arial" w:hAnsi="Arial" w:cs="Arial"/>
                <w:sz w:val="24"/>
              </w:rPr>
              <w:t>’s security</w:t>
            </w:r>
            <w:r>
              <w:rPr>
                <w:rFonts w:ascii="Arial" w:hAnsi="Arial" w:cs="Arial"/>
                <w:sz w:val="24"/>
              </w:rPr>
              <w:t xml:space="preserve"> policies along with their updates</w:t>
            </w:r>
          </w:p>
          <w:p w14:paraId="57B035C4" w14:textId="77777777"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 xml:space="preserve">assesses performance of the cyber security strategy by: </w:t>
            </w:r>
          </w:p>
          <w:p w14:paraId="1E0B7F97" w14:textId="4815116A" w:rsidR="00F656D8" w:rsidRPr="00A71255" w:rsidRDefault="00F656D8" w:rsidP="005C529E">
            <w:pPr>
              <w:pStyle w:val="ListParagraph"/>
              <w:numPr>
                <w:ilvl w:val="1"/>
                <w:numId w:val="53"/>
              </w:numPr>
              <w:rPr>
                <w:rFonts w:ascii="Arial" w:hAnsi="Arial" w:cs="Arial"/>
                <w:sz w:val="24"/>
              </w:rPr>
            </w:pPr>
            <w:r w:rsidRPr="00A71255">
              <w:rPr>
                <w:rFonts w:ascii="Arial" w:hAnsi="Arial" w:cs="Arial"/>
                <w:sz w:val="24"/>
              </w:rPr>
              <w:t xml:space="preserve">considering </w:t>
            </w:r>
            <w:r>
              <w:rPr>
                <w:rFonts w:ascii="Arial" w:hAnsi="Arial" w:cs="Arial"/>
                <w:sz w:val="24"/>
              </w:rPr>
              <w:t xml:space="preserve">key </w:t>
            </w:r>
            <w:r w:rsidRPr="00A71255">
              <w:rPr>
                <w:rFonts w:ascii="Arial" w:hAnsi="Arial" w:cs="Arial"/>
                <w:sz w:val="24"/>
              </w:rPr>
              <w:t>performance metrics and reporting</w:t>
            </w:r>
          </w:p>
          <w:p w14:paraId="3A2A8019" w14:textId="77777777" w:rsidR="00F656D8" w:rsidRPr="00A71255" w:rsidRDefault="00F656D8" w:rsidP="005C529E">
            <w:pPr>
              <w:pStyle w:val="ListParagraph"/>
              <w:numPr>
                <w:ilvl w:val="1"/>
                <w:numId w:val="53"/>
              </w:numPr>
              <w:rPr>
                <w:rFonts w:ascii="Arial" w:hAnsi="Arial" w:cs="Arial"/>
                <w:sz w:val="24"/>
              </w:rPr>
            </w:pPr>
            <w:r w:rsidRPr="00A71255">
              <w:rPr>
                <w:rFonts w:ascii="Arial" w:hAnsi="Arial" w:cs="Arial"/>
                <w:sz w:val="24"/>
              </w:rPr>
              <w:t>reviewing audits and security test reports</w:t>
            </w:r>
          </w:p>
          <w:p w14:paraId="2BB84ECE" w14:textId="106A48EF" w:rsidR="00F656D8" w:rsidRPr="009305F3" w:rsidRDefault="00F656D8" w:rsidP="005C529E">
            <w:pPr>
              <w:pStyle w:val="ListParagraph"/>
              <w:numPr>
                <w:ilvl w:val="1"/>
                <w:numId w:val="53"/>
              </w:numPr>
              <w:rPr>
                <w:rFonts w:ascii="Arial" w:hAnsi="Arial" w:cs="Arial"/>
                <w:sz w:val="24"/>
              </w:rPr>
            </w:pPr>
            <w:r w:rsidRPr="00A71255">
              <w:rPr>
                <w:rFonts w:ascii="Arial" w:hAnsi="Arial" w:cs="Arial"/>
                <w:sz w:val="24"/>
              </w:rPr>
              <w:t>reviewing cyber security incidents and near misses</w:t>
            </w:r>
            <w:r w:rsidR="009305F3">
              <w:rPr>
                <w:rFonts w:ascii="Arial" w:hAnsi="Arial" w:cs="Arial"/>
                <w:sz w:val="24"/>
              </w:rPr>
              <w:t>.</w:t>
            </w:r>
          </w:p>
          <w:p w14:paraId="7F2B9FFB" w14:textId="77777777" w:rsidR="00F656D8" w:rsidRPr="00A71255" w:rsidRDefault="00F656D8" w:rsidP="00F656D8">
            <w:pPr>
              <w:pStyle w:val="ListParagraph"/>
              <w:rPr>
                <w:rFonts w:ascii="Arial" w:hAnsi="Arial" w:cs="Arial"/>
                <w:sz w:val="24"/>
              </w:rPr>
            </w:pPr>
          </w:p>
          <w:p w14:paraId="1B9E9883" w14:textId="77777777" w:rsidR="005B3BD1" w:rsidRPr="00A23658" w:rsidRDefault="005B3BD1" w:rsidP="005B3BD1">
            <w:pPr>
              <w:rPr>
                <w:rFonts w:ascii="Arial" w:hAnsi="Arial" w:cs="Arial"/>
                <w:b/>
                <w:sz w:val="24"/>
              </w:rPr>
            </w:pPr>
            <w:r w:rsidRPr="24E2AAB7">
              <w:rPr>
                <w:rFonts w:ascii="Arial" w:hAnsi="Arial" w:cs="Arial"/>
                <w:b/>
                <w:bCs/>
                <w:sz w:val="24"/>
              </w:rPr>
              <w:t xml:space="preserve">Senior </w:t>
            </w:r>
            <w:r>
              <w:rPr>
                <w:rFonts w:ascii="Arial" w:hAnsi="Arial" w:cs="Arial"/>
                <w:b/>
                <w:sz w:val="24"/>
              </w:rPr>
              <w:t>m</w:t>
            </w:r>
            <w:r w:rsidRPr="00A23658">
              <w:rPr>
                <w:rFonts w:ascii="Arial" w:hAnsi="Arial" w:cs="Arial"/>
                <w:b/>
                <w:sz w:val="24"/>
              </w:rPr>
              <w:t>anagement (C-suite)</w:t>
            </w:r>
          </w:p>
          <w:p w14:paraId="2DD44EB2" w14:textId="2188243E" w:rsidR="00F656D8" w:rsidRPr="00A71255" w:rsidRDefault="00F656D8" w:rsidP="00F656D8">
            <w:pPr>
              <w:rPr>
                <w:rFonts w:ascii="Arial" w:hAnsi="Arial" w:cs="Arial"/>
                <w:sz w:val="24"/>
              </w:rPr>
            </w:pPr>
            <w:r w:rsidRPr="00A71255">
              <w:rPr>
                <w:rFonts w:ascii="Arial" w:hAnsi="Arial" w:cs="Arial"/>
                <w:sz w:val="24"/>
              </w:rPr>
              <w:t xml:space="preserve">The management team are responsible for implementation of cyber security strategy. </w:t>
            </w:r>
            <w:r>
              <w:rPr>
                <w:rFonts w:ascii="Arial" w:hAnsi="Arial" w:cs="Arial"/>
                <w:sz w:val="24"/>
              </w:rPr>
              <w:t>while</w:t>
            </w:r>
            <w:r w:rsidRPr="00A71255">
              <w:rPr>
                <w:rFonts w:ascii="Arial" w:hAnsi="Arial" w:cs="Arial"/>
                <w:sz w:val="24"/>
              </w:rPr>
              <w:t>:</w:t>
            </w:r>
          </w:p>
          <w:p w14:paraId="44DBDB61" w14:textId="67522424"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understand</w:t>
            </w:r>
            <w:r>
              <w:rPr>
                <w:rFonts w:ascii="Arial" w:hAnsi="Arial" w:cs="Arial"/>
                <w:sz w:val="24"/>
              </w:rPr>
              <w:t>ing</w:t>
            </w:r>
            <w:r w:rsidRPr="00A71255">
              <w:rPr>
                <w:rFonts w:ascii="Arial" w:hAnsi="Arial" w:cs="Arial"/>
                <w:sz w:val="24"/>
              </w:rPr>
              <w:t xml:space="preserve"> the cyber security strategy by the </w:t>
            </w:r>
            <w:r w:rsidR="005B33AC">
              <w:rPr>
                <w:rFonts w:ascii="Arial" w:hAnsi="Arial" w:cs="Arial"/>
                <w:sz w:val="24"/>
              </w:rPr>
              <w:t>B</w:t>
            </w:r>
            <w:r w:rsidRPr="00A71255">
              <w:rPr>
                <w:rFonts w:ascii="Arial" w:hAnsi="Arial" w:cs="Arial"/>
                <w:sz w:val="24"/>
              </w:rPr>
              <w:t>oard or the steering committee</w:t>
            </w:r>
          </w:p>
          <w:p w14:paraId="417BF47A" w14:textId="4D01D7B6"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allocat</w:t>
            </w:r>
            <w:r>
              <w:rPr>
                <w:rFonts w:ascii="Arial" w:hAnsi="Arial" w:cs="Arial"/>
                <w:sz w:val="24"/>
              </w:rPr>
              <w:t>ing</w:t>
            </w:r>
            <w:r w:rsidRPr="00A71255">
              <w:rPr>
                <w:rFonts w:ascii="Arial" w:hAnsi="Arial" w:cs="Arial"/>
                <w:sz w:val="24"/>
              </w:rPr>
              <w:t xml:space="preserve"> resources for implementation of the strategy</w:t>
            </w:r>
          </w:p>
          <w:p w14:paraId="4B5EB6CC" w14:textId="2A0149DD"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approv</w:t>
            </w:r>
            <w:r>
              <w:rPr>
                <w:rFonts w:ascii="Arial" w:hAnsi="Arial" w:cs="Arial"/>
                <w:sz w:val="24"/>
              </w:rPr>
              <w:t>ing</w:t>
            </w:r>
            <w:r w:rsidRPr="00A71255">
              <w:rPr>
                <w:rFonts w:ascii="Arial" w:hAnsi="Arial" w:cs="Arial"/>
                <w:sz w:val="24"/>
              </w:rPr>
              <w:t xml:space="preserve"> relevant </w:t>
            </w:r>
            <w:r>
              <w:rPr>
                <w:rFonts w:ascii="Arial" w:hAnsi="Arial" w:cs="Arial"/>
                <w:sz w:val="24"/>
              </w:rPr>
              <w:t>procedures</w:t>
            </w:r>
            <w:r w:rsidRPr="00A71255">
              <w:rPr>
                <w:rFonts w:ascii="Arial" w:hAnsi="Arial" w:cs="Arial"/>
                <w:sz w:val="24"/>
              </w:rPr>
              <w:t xml:space="preserve"> or standards or guidelines</w:t>
            </w:r>
          </w:p>
          <w:p w14:paraId="0B979F15" w14:textId="329E84BF"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measur</w:t>
            </w:r>
            <w:r>
              <w:rPr>
                <w:rFonts w:ascii="Arial" w:hAnsi="Arial" w:cs="Arial"/>
                <w:sz w:val="24"/>
              </w:rPr>
              <w:t>ing and reporting</w:t>
            </w:r>
            <w:r w:rsidRPr="00A71255">
              <w:rPr>
                <w:rFonts w:ascii="Arial" w:hAnsi="Arial" w:cs="Arial"/>
                <w:sz w:val="24"/>
              </w:rPr>
              <w:t xml:space="preserve"> the delivery of the cyber security programme by identifying </w:t>
            </w:r>
            <w:r>
              <w:rPr>
                <w:rFonts w:ascii="Arial" w:hAnsi="Arial" w:cs="Arial"/>
                <w:sz w:val="24"/>
              </w:rPr>
              <w:t xml:space="preserve">and tracking </w:t>
            </w:r>
            <w:r w:rsidRPr="00A71255">
              <w:rPr>
                <w:rFonts w:ascii="Arial" w:hAnsi="Arial" w:cs="Arial"/>
                <w:sz w:val="24"/>
              </w:rPr>
              <w:t>the performance indicators.</w:t>
            </w:r>
          </w:p>
          <w:p w14:paraId="47ECCE9E" w14:textId="77777777" w:rsidR="00F656D8" w:rsidRPr="00A71255" w:rsidRDefault="00F656D8" w:rsidP="00F656D8">
            <w:pPr>
              <w:rPr>
                <w:rFonts w:ascii="Arial" w:hAnsi="Arial" w:cs="Arial"/>
                <w:sz w:val="24"/>
              </w:rPr>
            </w:pPr>
          </w:p>
          <w:p w14:paraId="52BE9C7A" w14:textId="5541553D" w:rsidR="00F656D8" w:rsidRPr="00A71255" w:rsidRDefault="00F656D8" w:rsidP="00F656D8">
            <w:pPr>
              <w:rPr>
                <w:rFonts w:ascii="Arial" w:hAnsi="Arial" w:cs="Arial"/>
                <w:sz w:val="24"/>
              </w:rPr>
            </w:pPr>
            <w:r w:rsidRPr="00A71255">
              <w:rPr>
                <w:rFonts w:ascii="Arial" w:hAnsi="Arial" w:cs="Arial"/>
                <w:sz w:val="24"/>
              </w:rPr>
              <w:lastRenderedPageBreak/>
              <w:t xml:space="preserve">If the management is part of the </w:t>
            </w:r>
            <w:r w:rsidR="00757475">
              <w:rPr>
                <w:rFonts w:ascii="Arial" w:hAnsi="Arial" w:cs="Arial"/>
                <w:sz w:val="24"/>
              </w:rPr>
              <w:t>B</w:t>
            </w:r>
            <w:r w:rsidRPr="00A71255">
              <w:rPr>
                <w:rFonts w:ascii="Arial" w:hAnsi="Arial" w:cs="Arial"/>
                <w:sz w:val="24"/>
              </w:rPr>
              <w:t xml:space="preserve">oard </w:t>
            </w:r>
            <w:r w:rsidR="00BA26BC">
              <w:rPr>
                <w:rFonts w:ascii="Arial" w:hAnsi="Arial" w:cs="Arial"/>
                <w:sz w:val="24"/>
              </w:rPr>
              <w:t>(</w:t>
            </w:r>
            <w:r w:rsidRPr="00A71255">
              <w:rPr>
                <w:rFonts w:ascii="Arial" w:hAnsi="Arial" w:cs="Arial"/>
                <w:sz w:val="24"/>
              </w:rPr>
              <w:t>or steering committee</w:t>
            </w:r>
            <w:r w:rsidR="00BA26BC">
              <w:rPr>
                <w:rFonts w:ascii="Arial" w:hAnsi="Arial" w:cs="Arial"/>
                <w:sz w:val="24"/>
              </w:rPr>
              <w:t>)</w:t>
            </w:r>
            <w:r w:rsidRPr="00A71255">
              <w:rPr>
                <w:rFonts w:ascii="Arial" w:hAnsi="Arial" w:cs="Arial"/>
                <w:sz w:val="24"/>
              </w:rPr>
              <w:t>, it is important to note that segregation of duties</w:t>
            </w:r>
            <w:r>
              <w:rPr>
                <w:rFonts w:ascii="Arial" w:hAnsi="Arial" w:cs="Arial"/>
                <w:sz w:val="24"/>
              </w:rPr>
              <w:t xml:space="preserve"> is to</w:t>
            </w:r>
            <w:r w:rsidRPr="00A71255">
              <w:rPr>
                <w:rFonts w:ascii="Arial" w:hAnsi="Arial" w:cs="Arial"/>
                <w:sz w:val="24"/>
              </w:rPr>
              <w:t xml:space="preserve"> be maintained.</w:t>
            </w:r>
          </w:p>
          <w:p w14:paraId="7585E8D5" w14:textId="77777777" w:rsidR="00F656D8" w:rsidRPr="00A71255" w:rsidRDefault="00F656D8" w:rsidP="00F656D8">
            <w:pPr>
              <w:rPr>
                <w:rFonts w:ascii="Arial" w:hAnsi="Arial" w:cs="Arial"/>
                <w:sz w:val="24"/>
              </w:rPr>
            </w:pPr>
          </w:p>
          <w:p w14:paraId="2D421E87" w14:textId="1E5C81BB" w:rsidR="00F656D8" w:rsidRPr="00A71255" w:rsidRDefault="00F656D8" w:rsidP="00F656D8">
            <w:pPr>
              <w:rPr>
                <w:rFonts w:ascii="Arial" w:hAnsi="Arial" w:cs="Arial"/>
                <w:b/>
                <w:bCs/>
                <w:sz w:val="24"/>
              </w:rPr>
            </w:pPr>
            <w:r w:rsidRPr="00A71255">
              <w:rPr>
                <w:rFonts w:ascii="Arial" w:hAnsi="Arial" w:cs="Arial"/>
                <w:b/>
                <w:bCs/>
                <w:sz w:val="24"/>
              </w:rPr>
              <w:t>Chief Information Security Officer (CISO)</w:t>
            </w:r>
          </w:p>
          <w:p w14:paraId="52E19E2C" w14:textId="466FEF09" w:rsidR="00F656D8" w:rsidRPr="00A71255" w:rsidRDefault="00F656D8" w:rsidP="00F656D8">
            <w:pPr>
              <w:rPr>
                <w:rFonts w:ascii="Arial" w:hAnsi="Arial" w:cs="Arial"/>
                <w:b/>
                <w:bCs/>
                <w:sz w:val="24"/>
              </w:rPr>
            </w:pPr>
            <w:r w:rsidRPr="00A71255">
              <w:rPr>
                <w:rFonts w:ascii="Arial" w:hAnsi="Arial" w:cs="Arial"/>
                <w:sz w:val="24"/>
              </w:rPr>
              <w:t xml:space="preserve">The CISO role </w:t>
            </w:r>
            <w:r>
              <w:rPr>
                <w:rFonts w:ascii="Arial" w:hAnsi="Arial" w:cs="Arial"/>
                <w:sz w:val="24"/>
              </w:rPr>
              <w:t>overse</w:t>
            </w:r>
            <w:r w:rsidR="00C86825">
              <w:rPr>
                <w:rFonts w:ascii="Arial" w:hAnsi="Arial" w:cs="Arial"/>
                <w:sz w:val="24"/>
              </w:rPr>
              <w:t>e</w:t>
            </w:r>
            <w:r>
              <w:rPr>
                <w:rFonts w:ascii="Arial" w:hAnsi="Arial" w:cs="Arial"/>
                <w:sz w:val="24"/>
              </w:rPr>
              <w:t>s the alignment of</w:t>
            </w:r>
            <w:r w:rsidRPr="00A71255">
              <w:rPr>
                <w:rFonts w:ascii="Arial" w:hAnsi="Arial" w:cs="Arial"/>
                <w:sz w:val="24"/>
              </w:rPr>
              <w:t xml:space="preserve"> the </w:t>
            </w:r>
            <w:r w:rsidR="00427332" w:rsidRPr="00A71255">
              <w:rPr>
                <w:rFonts w:ascii="Arial" w:hAnsi="Arial" w:cs="Arial"/>
                <w:sz w:val="24"/>
              </w:rPr>
              <w:t xml:space="preserve">governance </w:t>
            </w:r>
            <w:r w:rsidR="00427332">
              <w:rPr>
                <w:rFonts w:ascii="Arial" w:hAnsi="Arial" w:cs="Arial"/>
                <w:sz w:val="24"/>
              </w:rPr>
              <w:t>and</w:t>
            </w:r>
            <w:r>
              <w:rPr>
                <w:rFonts w:ascii="Arial" w:hAnsi="Arial" w:cs="Arial"/>
                <w:sz w:val="24"/>
              </w:rPr>
              <w:t xml:space="preserve"> security objectives</w:t>
            </w:r>
            <w:r w:rsidRPr="00A71255">
              <w:rPr>
                <w:rFonts w:ascii="Arial" w:hAnsi="Arial" w:cs="Arial"/>
                <w:sz w:val="24"/>
              </w:rPr>
              <w:t xml:space="preserve"> </w:t>
            </w:r>
            <w:r w:rsidR="00334B0B">
              <w:rPr>
                <w:rFonts w:ascii="Arial" w:hAnsi="Arial" w:cs="Arial"/>
                <w:sz w:val="24"/>
              </w:rPr>
              <w:t>while</w:t>
            </w:r>
            <w:r>
              <w:rPr>
                <w:rFonts w:ascii="Arial" w:hAnsi="Arial" w:cs="Arial"/>
                <w:sz w:val="24"/>
              </w:rPr>
              <w:t>:</w:t>
            </w:r>
          </w:p>
          <w:p w14:paraId="5C99F14A" w14:textId="399C898E" w:rsidR="00F656D8" w:rsidRPr="00EF29B1" w:rsidRDefault="00EF29B1" w:rsidP="00724ED5">
            <w:pPr>
              <w:pStyle w:val="ListParagraph"/>
              <w:numPr>
                <w:ilvl w:val="0"/>
                <w:numId w:val="53"/>
              </w:numPr>
              <w:rPr>
                <w:rFonts w:ascii="Arial" w:hAnsi="Arial" w:cs="Arial"/>
                <w:sz w:val="24"/>
              </w:rPr>
            </w:pPr>
            <w:r w:rsidRPr="0069310B">
              <w:rPr>
                <w:rFonts w:ascii="Arial" w:hAnsi="Arial" w:cs="Arial"/>
                <w:sz w:val="24"/>
              </w:rPr>
              <w:t>being responsible for establishing</w:t>
            </w:r>
            <w:r w:rsidRPr="00A23658">
              <w:rPr>
                <w:rFonts w:ascii="Arial" w:hAnsi="Arial" w:cs="Arial"/>
                <w:sz w:val="24"/>
              </w:rPr>
              <w:t xml:space="preserve"> cyber security requirements</w:t>
            </w:r>
            <w:r>
              <w:rPr>
                <w:rFonts w:ascii="Arial" w:hAnsi="Arial" w:cs="Arial"/>
                <w:sz w:val="24"/>
              </w:rPr>
              <w:t xml:space="preserve"> </w:t>
            </w:r>
            <w:r w:rsidR="00F656D8" w:rsidRPr="00EF29B1">
              <w:rPr>
                <w:rFonts w:ascii="Arial" w:hAnsi="Arial" w:cs="Arial"/>
                <w:sz w:val="24"/>
              </w:rPr>
              <w:t>and governance practices</w:t>
            </w:r>
          </w:p>
          <w:p w14:paraId="6EABC400" w14:textId="0FED912C" w:rsidR="00F656D8" w:rsidRDefault="00F656D8" w:rsidP="00724ED5">
            <w:pPr>
              <w:pStyle w:val="ListParagraph"/>
              <w:numPr>
                <w:ilvl w:val="0"/>
                <w:numId w:val="53"/>
              </w:numPr>
              <w:rPr>
                <w:rFonts w:ascii="Arial" w:hAnsi="Arial" w:cs="Arial"/>
                <w:sz w:val="24"/>
              </w:rPr>
            </w:pPr>
            <w:r>
              <w:rPr>
                <w:rFonts w:ascii="Arial" w:hAnsi="Arial" w:cs="Arial"/>
                <w:sz w:val="24"/>
              </w:rPr>
              <w:t>enabling a security framework and architecture for minimal risk and to support scalable business operations (e.g., cloud migration, new region adoption, etc</w:t>
            </w:r>
            <w:r w:rsidR="2597999C" w:rsidRPr="2834B555">
              <w:rPr>
                <w:rFonts w:ascii="Arial" w:hAnsi="Arial" w:cs="Arial"/>
                <w:sz w:val="24"/>
              </w:rPr>
              <w:t>.</w:t>
            </w:r>
            <w:r w:rsidR="7FF898DB" w:rsidRPr="2834B555">
              <w:rPr>
                <w:rFonts w:ascii="Arial" w:hAnsi="Arial" w:cs="Arial"/>
                <w:sz w:val="24"/>
              </w:rPr>
              <w:t>)</w:t>
            </w:r>
            <w:r>
              <w:rPr>
                <w:rFonts w:ascii="Arial" w:hAnsi="Arial" w:cs="Arial"/>
                <w:sz w:val="24"/>
              </w:rPr>
              <w:t xml:space="preserve">  </w:t>
            </w:r>
          </w:p>
          <w:p w14:paraId="18CA9254" w14:textId="5A000C3B"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 xml:space="preserve">leads </w:t>
            </w:r>
            <w:r w:rsidR="003C1968">
              <w:rPr>
                <w:rFonts w:ascii="Arial" w:hAnsi="Arial" w:cs="Arial"/>
                <w:sz w:val="24"/>
              </w:rPr>
              <w:t xml:space="preserve">the </w:t>
            </w:r>
            <w:r w:rsidRPr="00A71255">
              <w:rPr>
                <w:rFonts w:ascii="Arial" w:hAnsi="Arial" w:cs="Arial"/>
                <w:sz w:val="24"/>
              </w:rPr>
              <w:t xml:space="preserve">security team </w:t>
            </w:r>
          </w:p>
          <w:p w14:paraId="2E5C7051" w14:textId="624148C5"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 xml:space="preserve">works with finance, legal, human resources, physical security, </w:t>
            </w:r>
            <w:r w:rsidR="56935D72" w:rsidRPr="2834B555">
              <w:rPr>
                <w:rFonts w:ascii="Arial" w:hAnsi="Arial" w:cs="Arial"/>
                <w:sz w:val="24"/>
              </w:rPr>
              <w:t xml:space="preserve">and </w:t>
            </w:r>
            <w:r w:rsidRPr="00A71255">
              <w:rPr>
                <w:rFonts w:ascii="Arial" w:hAnsi="Arial" w:cs="Arial"/>
                <w:sz w:val="24"/>
              </w:rPr>
              <w:t>infrastructure management</w:t>
            </w:r>
          </w:p>
          <w:p w14:paraId="2B4D9810" w14:textId="60BD115F"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accountable for representing cyber security within the organisation</w:t>
            </w:r>
          </w:p>
          <w:p w14:paraId="5ACF5FF9" w14:textId="1B2B92E9"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develops and maintains cyber security policies, procedures</w:t>
            </w:r>
            <w:r>
              <w:rPr>
                <w:rFonts w:ascii="Arial" w:hAnsi="Arial" w:cs="Arial"/>
                <w:sz w:val="24"/>
              </w:rPr>
              <w:t>,</w:t>
            </w:r>
            <w:r w:rsidRPr="00A71255">
              <w:rPr>
                <w:rFonts w:ascii="Arial" w:hAnsi="Arial" w:cs="Arial"/>
                <w:sz w:val="24"/>
              </w:rPr>
              <w:t xml:space="preserve"> and guidelines</w:t>
            </w:r>
            <w:r>
              <w:rPr>
                <w:rFonts w:ascii="Arial" w:hAnsi="Arial" w:cs="Arial"/>
                <w:sz w:val="24"/>
              </w:rPr>
              <w:t xml:space="preserve"> including any exemptions that may be needed</w:t>
            </w:r>
          </w:p>
          <w:p w14:paraId="37BE148C" w14:textId="76AC52D5"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provides guidance and leadership on cyber security procedures and guidelines</w:t>
            </w:r>
            <w:r>
              <w:rPr>
                <w:rFonts w:ascii="Arial" w:hAnsi="Arial" w:cs="Arial"/>
                <w:sz w:val="24"/>
              </w:rPr>
              <w:t xml:space="preserve"> for services, products, operational capabilities, along with the assurance activities that are being performed</w:t>
            </w:r>
          </w:p>
          <w:p w14:paraId="122709CA" w14:textId="77777777"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develops the cyber security strategy, architecture, and risk management process</w:t>
            </w:r>
          </w:p>
          <w:p w14:paraId="7EAF566E" w14:textId="77777777"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manages the budget and funding allocated for the cyber security programme</w:t>
            </w:r>
          </w:p>
          <w:p w14:paraId="2793C82D" w14:textId="25CBFC9C"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implements cyber security awareness</w:t>
            </w:r>
            <w:r>
              <w:rPr>
                <w:rFonts w:ascii="Arial" w:hAnsi="Arial" w:cs="Arial"/>
                <w:sz w:val="24"/>
              </w:rPr>
              <w:t>,</w:t>
            </w:r>
            <w:r w:rsidRPr="00A71255">
              <w:rPr>
                <w:rFonts w:ascii="Arial" w:hAnsi="Arial" w:cs="Arial"/>
                <w:sz w:val="24"/>
              </w:rPr>
              <w:t xml:space="preserve"> training</w:t>
            </w:r>
            <w:r>
              <w:rPr>
                <w:rFonts w:ascii="Arial" w:hAnsi="Arial" w:cs="Arial"/>
                <w:sz w:val="24"/>
              </w:rPr>
              <w:t xml:space="preserve"> and constantly evaluate organisational cultural security behaviour and its potential impact on business</w:t>
            </w:r>
            <w:r w:rsidR="001613D8">
              <w:rPr>
                <w:rFonts w:ascii="Arial" w:hAnsi="Arial" w:cs="Arial"/>
                <w:sz w:val="24"/>
              </w:rPr>
              <w:t xml:space="preserve">, </w:t>
            </w:r>
            <w:r w:rsidR="008403CD">
              <w:rPr>
                <w:rFonts w:ascii="Arial" w:hAnsi="Arial" w:cs="Arial"/>
                <w:sz w:val="24"/>
              </w:rPr>
              <w:t>security</w:t>
            </w:r>
            <w:r>
              <w:rPr>
                <w:rFonts w:ascii="Arial" w:hAnsi="Arial" w:cs="Arial"/>
                <w:sz w:val="24"/>
              </w:rPr>
              <w:t xml:space="preserve"> and customer operations</w:t>
            </w:r>
          </w:p>
          <w:p w14:paraId="3E0DD325" w14:textId="50505230"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assesses cyber security implications to the organisation when adopting new technologies or performing enhancements to the existing ones</w:t>
            </w:r>
          </w:p>
          <w:p w14:paraId="336A1845" w14:textId="33FFFD92"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 xml:space="preserve">guides </w:t>
            </w:r>
            <w:r w:rsidR="00751B0F">
              <w:rPr>
                <w:rFonts w:ascii="Arial" w:hAnsi="Arial" w:cs="Arial"/>
                <w:sz w:val="24"/>
              </w:rPr>
              <w:t xml:space="preserve">the </w:t>
            </w:r>
            <w:r w:rsidRPr="00A71255">
              <w:rPr>
                <w:rFonts w:ascii="Arial" w:hAnsi="Arial" w:cs="Arial"/>
                <w:sz w:val="24"/>
              </w:rPr>
              <w:t>organisation on potential consequences and impacts of threats</w:t>
            </w:r>
          </w:p>
          <w:p w14:paraId="0831E324" w14:textId="3290A786"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act</w:t>
            </w:r>
            <w:r>
              <w:rPr>
                <w:rFonts w:ascii="Arial" w:hAnsi="Arial" w:cs="Arial"/>
                <w:sz w:val="24"/>
              </w:rPr>
              <w:t>s</w:t>
            </w:r>
            <w:r w:rsidRPr="00A71255">
              <w:rPr>
                <w:rFonts w:ascii="Arial" w:hAnsi="Arial" w:cs="Arial"/>
                <w:sz w:val="24"/>
              </w:rPr>
              <w:t xml:space="preserve"> as</w:t>
            </w:r>
            <w:r w:rsidR="00751B0F">
              <w:rPr>
                <w:rFonts w:ascii="Arial" w:hAnsi="Arial" w:cs="Arial"/>
                <w:sz w:val="24"/>
              </w:rPr>
              <w:t xml:space="preserve"> a</w:t>
            </w:r>
            <w:r w:rsidRPr="00A71255">
              <w:rPr>
                <w:rFonts w:ascii="Arial" w:hAnsi="Arial" w:cs="Arial"/>
                <w:sz w:val="24"/>
              </w:rPr>
              <w:t xml:space="preserve"> point of contact for cyber security</w:t>
            </w:r>
          </w:p>
          <w:p w14:paraId="7CE387E8" w14:textId="52BBE072"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chairs security steering committee (if any)</w:t>
            </w:r>
          </w:p>
          <w:p w14:paraId="3FE1D973" w14:textId="77777777" w:rsidR="00F656D8" w:rsidRPr="00A71255" w:rsidRDefault="00F656D8" w:rsidP="00724ED5">
            <w:pPr>
              <w:pStyle w:val="ListParagraph"/>
              <w:numPr>
                <w:ilvl w:val="0"/>
                <w:numId w:val="53"/>
              </w:numPr>
              <w:rPr>
                <w:rFonts w:ascii="Arial" w:hAnsi="Arial" w:cs="Arial"/>
                <w:sz w:val="24"/>
              </w:rPr>
            </w:pPr>
            <w:r w:rsidRPr="00A71255">
              <w:rPr>
                <w:rFonts w:ascii="Arial" w:hAnsi="Arial" w:cs="Arial"/>
                <w:sz w:val="24"/>
              </w:rPr>
              <w:t>develops cyber security communication plan</w:t>
            </w:r>
          </w:p>
          <w:p w14:paraId="565FE884" w14:textId="606C83B8" w:rsidR="00F656D8" w:rsidRDefault="00F656D8" w:rsidP="00724ED5">
            <w:pPr>
              <w:pStyle w:val="ListParagraph"/>
              <w:numPr>
                <w:ilvl w:val="0"/>
                <w:numId w:val="53"/>
              </w:numPr>
              <w:rPr>
                <w:rFonts w:ascii="Arial" w:hAnsi="Arial" w:cs="Arial"/>
                <w:sz w:val="24"/>
              </w:rPr>
            </w:pPr>
            <w:r>
              <w:rPr>
                <w:rFonts w:ascii="Arial" w:hAnsi="Arial" w:cs="Arial"/>
                <w:sz w:val="24"/>
              </w:rPr>
              <w:t>lead</w:t>
            </w:r>
            <w:r w:rsidRPr="00A71255">
              <w:rPr>
                <w:rFonts w:ascii="Arial" w:hAnsi="Arial" w:cs="Arial"/>
                <w:sz w:val="24"/>
              </w:rPr>
              <w:t xml:space="preserve"> audit</w:t>
            </w:r>
            <w:r>
              <w:rPr>
                <w:rFonts w:ascii="Arial" w:hAnsi="Arial" w:cs="Arial"/>
                <w:sz w:val="24"/>
              </w:rPr>
              <w:t>,</w:t>
            </w:r>
            <w:r w:rsidRPr="00A71255">
              <w:rPr>
                <w:rFonts w:ascii="Arial" w:hAnsi="Arial" w:cs="Arial"/>
                <w:sz w:val="24"/>
              </w:rPr>
              <w:t xml:space="preserve"> assurance, </w:t>
            </w:r>
            <w:r>
              <w:rPr>
                <w:rFonts w:ascii="Arial" w:hAnsi="Arial" w:cs="Arial"/>
                <w:sz w:val="24"/>
              </w:rPr>
              <w:t xml:space="preserve">and </w:t>
            </w:r>
            <w:r w:rsidRPr="00A71255">
              <w:rPr>
                <w:rFonts w:ascii="Arial" w:hAnsi="Arial" w:cs="Arial"/>
                <w:sz w:val="24"/>
              </w:rPr>
              <w:t xml:space="preserve">risk management </w:t>
            </w:r>
            <w:r>
              <w:rPr>
                <w:rFonts w:ascii="Arial" w:hAnsi="Arial" w:cs="Arial"/>
                <w:sz w:val="24"/>
              </w:rPr>
              <w:t>initiatives</w:t>
            </w:r>
            <w:r w:rsidRPr="00A71255">
              <w:rPr>
                <w:rFonts w:ascii="Arial" w:hAnsi="Arial" w:cs="Arial"/>
                <w:sz w:val="24"/>
              </w:rPr>
              <w:t>.</w:t>
            </w:r>
          </w:p>
          <w:p w14:paraId="4C1C0B11" w14:textId="4F31F8FF" w:rsidR="00F656D8" w:rsidRPr="00B263D1" w:rsidRDefault="00F656D8" w:rsidP="00724ED5">
            <w:pPr>
              <w:pStyle w:val="ListParagraph"/>
              <w:numPr>
                <w:ilvl w:val="0"/>
                <w:numId w:val="53"/>
              </w:numPr>
              <w:rPr>
                <w:rFonts w:ascii="Arial" w:hAnsi="Arial" w:cs="Arial"/>
                <w:sz w:val="24"/>
              </w:rPr>
            </w:pPr>
            <w:r>
              <w:rPr>
                <w:rFonts w:ascii="Arial" w:hAnsi="Arial" w:cs="Arial"/>
                <w:sz w:val="24"/>
              </w:rPr>
              <w:t>r</w:t>
            </w:r>
            <w:r w:rsidRPr="00B263D1">
              <w:rPr>
                <w:rFonts w:ascii="Arial" w:hAnsi="Arial" w:cs="Arial"/>
                <w:sz w:val="24"/>
              </w:rPr>
              <w:t>eport</w:t>
            </w:r>
            <w:r>
              <w:rPr>
                <w:rFonts w:ascii="Arial" w:hAnsi="Arial" w:cs="Arial"/>
                <w:sz w:val="24"/>
              </w:rPr>
              <w:t>s</w:t>
            </w:r>
            <w:r w:rsidRPr="00B263D1">
              <w:rPr>
                <w:rFonts w:ascii="Arial" w:hAnsi="Arial" w:cs="Arial"/>
                <w:sz w:val="24"/>
              </w:rPr>
              <w:t xml:space="preserve"> to the </w:t>
            </w:r>
            <w:r w:rsidR="007E62B5">
              <w:rPr>
                <w:rFonts w:ascii="Arial" w:hAnsi="Arial" w:cs="Arial"/>
                <w:sz w:val="24"/>
              </w:rPr>
              <w:t>B</w:t>
            </w:r>
            <w:r w:rsidRPr="00B263D1">
              <w:rPr>
                <w:rFonts w:ascii="Arial" w:hAnsi="Arial" w:cs="Arial"/>
                <w:sz w:val="24"/>
              </w:rPr>
              <w:t>oard every quarter on the information security key performance indicators</w:t>
            </w:r>
            <w:r>
              <w:rPr>
                <w:rFonts w:ascii="Arial" w:hAnsi="Arial" w:cs="Arial"/>
                <w:sz w:val="24"/>
              </w:rPr>
              <w:t>.</w:t>
            </w:r>
          </w:p>
          <w:p w14:paraId="49AC21B8" w14:textId="77777777" w:rsidR="00F656D8" w:rsidRDefault="00F656D8" w:rsidP="00F656D8">
            <w:pPr>
              <w:rPr>
                <w:rFonts w:ascii="Arial" w:hAnsi="Arial" w:cs="Arial"/>
                <w:sz w:val="24"/>
              </w:rPr>
            </w:pPr>
          </w:p>
          <w:p w14:paraId="386804B1" w14:textId="2548AF48" w:rsidR="00F656D8" w:rsidRPr="00A71255" w:rsidRDefault="005A5C8E" w:rsidP="00F656D8">
            <w:pPr>
              <w:rPr>
                <w:rFonts w:ascii="Arial" w:hAnsi="Arial" w:cs="Arial"/>
                <w:sz w:val="24"/>
              </w:rPr>
            </w:pPr>
            <w:r>
              <w:rPr>
                <w:rFonts w:ascii="Arial" w:hAnsi="Arial" w:cs="Arial"/>
                <w:sz w:val="24"/>
              </w:rPr>
              <w:t>It is important to identify and manage any conflicts of interest, particularly in circumstances where the CISO may hold more than one role</w:t>
            </w:r>
            <w:r w:rsidRPr="00A71255">
              <w:rPr>
                <w:rFonts w:ascii="Arial" w:hAnsi="Arial" w:cs="Arial"/>
                <w:sz w:val="24"/>
              </w:rPr>
              <w:t xml:space="preserve"> </w:t>
            </w:r>
            <w:r>
              <w:rPr>
                <w:rFonts w:ascii="Arial" w:hAnsi="Arial" w:cs="Arial"/>
                <w:sz w:val="24"/>
              </w:rPr>
              <w:t>within the organisation.</w:t>
            </w:r>
            <w:r w:rsidR="00F656D8">
              <w:rPr>
                <w:rFonts w:ascii="Arial" w:hAnsi="Arial" w:cs="Arial"/>
                <w:sz w:val="24"/>
              </w:rPr>
              <w:t xml:space="preserve"> </w:t>
            </w:r>
            <w:r w:rsidR="004425BB">
              <w:rPr>
                <w:rFonts w:ascii="Arial" w:hAnsi="Arial" w:cs="Arial"/>
                <w:sz w:val="24"/>
              </w:rPr>
              <w:t>I</w:t>
            </w:r>
            <w:r w:rsidR="00F656D8">
              <w:rPr>
                <w:rFonts w:ascii="Arial" w:hAnsi="Arial" w:cs="Arial"/>
                <w:sz w:val="24"/>
              </w:rPr>
              <w:t>n-house knowledge transfer and other mitigation strategies in case of unavailability to ensure the organisational, business</w:t>
            </w:r>
            <w:r w:rsidR="004425BB">
              <w:rPr>
                <w:rFonts w:ascii="Arial" w:hAnsi="Arial" w:cs="Arial"/>
                <w:sz w:val="24"/>
              </w:rPr>
              <w:t>, customer</w:t>
            </w:r>
            <w:r w:rsidR="00F656D8">
              <w:rPr>
                <w:rFonts w:ascii="Arial" w:hAnsi="Arial" w:cs="Arial"/>
                <w:sz w:val="24"/>
              </w:rPr>
              <w:t xml:space="preserve"> and security requirements are met at all times</w:t>
            </w:r>
            <w:r w:rsidR="004425BB">
              <w:rPr>
                <w:rFonts w:ascii="Arial" w:hAnsi="Arial" w:cs="Arial"/>
                <w:sz w:val="24"/>
              </w:rPr>
              <w:t xml:space="preserve"> are to be considered.</w:t>
            </w:r>
          </w:p>
          <w:p w14:paraId="0988D3FE" w14:textId="77777777" w:rsidR="00F656D8" w:rsidRPr="00A71255" w:rsidRDefault="00F656D8" w:rsidP="00F656D8">
            <w:pPr>
              <w:rPr>
                <w:rFonts w:ascii="Arial" w:hAnsi="Arial" w:cs="Arial"/>
                <w:sz w:val="24"/>
              </w:rPr>
            </w:pPr>
          </w:p>
          <w:p w14:paraId="14F2108B" w14:textId="77777777" w:rsidR="00724B9D" w:rsidRPr="00A23658" w:rsidRDefault="00724B9D" w:rsidP="00724B9D">
            <w:pPr>
              <w:rPr>
                <w:rFonts w:ascii="Arial" w:hAnsi="Arial" w:cs="Arial"/>
                <w:b/>
                <w:sz w:val="24"/>
              </w:rPr>
            </w:pPr>
            <w:r w:rsidRPr="00A23658">
              <w:rPr>
                <w:rFonts w:ascii="Arial" w:hAnsi="Arial" w:cs="Arial"/>
                <w:b/>
                <w:sz w:val="24"/>
              </w:rPr>
              <w:t xml:space="preserve">Security </w:t>
            </w:r>
            <w:r>
              <w:rPr>
                <w:rFonts w:ascii="Arial" w:hAnsi="Arial" w:cs="Arial"/>
                <w:b/>
                <w:sz w:val="24"/>
              </w:rPr>
              <w:t>s</w:t>
            </w:r>
            <w:r w:rsidRPr="00A23658">
              <w:rPr>
                <w:rFonts w:ascii="Arial" w:hAnsi="Arial" w:cs="Arial"/>
                <w:b/>
                <w:sz w:val="24"/>
              </w:rPr>
              <w:t xml:space="preserve">teering </w:t>
            </w:r>
            <w:r>
              <w:rPr>
                <w:rFonts w:ascii="Arial" w:hAnsi="Arial" w:cs="Arial"/>
                <w:b/>
                <w:sz w:val="24"/>
              </w:rPr>
              <w:t>c</w:t>
            </w:r>
            <w:r w:rsidRPr="00A23658">
              <w:rPr>
                <w:rFonts w:ascii="Arial" w:hAnsi="Arial" w:cs="Arial"/>
                <w:b/>
                <w:sz w:val="24"/>
              </w:rPr>
              <w:t>ommittee</w:t>
            </w:r>
          </w:p>
          <w:p w14:paraId="7530DD5B" w14:textId="4B2A287A" w:rsidR="00F656D8" w:rsidRPr="00A71255" w:rsidRDefault="00F656D8" w:rsidP="00F656D8">
            <w:pPr>
              <w:rPr>
                <w:rFonts w:ascii="Arial" w:hAnsi="Arial" w:cs="Arial"/>
                <w:sz w:val="24"/>
              </w:rPr>
            </w:pPr>
            <w:r w:rsidRPr="00A71255">
              <w:rPr>
                <w:rFonts w:ascii="Arial" w:hAnsi="Arial" w:cs="Arial"/>
                <w:sz w:val="24"/>
              </w:rPr>
              <w:t xml:space="preserve">This committee is chaired by the CISO and provides an open forum for departments </w:t>
            </w:r>
            <w:r w:rsidR="00182E19" w:rsidRPr="00A23658">
              <w:rPr>
                <w:rFonts w:ascii="Arial" w:hAnsi="Arial" w:cs="Arial"/>
                <w:sz w:val="24"/>
              </w:rPr>
              <w:t xml:space="preserve">to </w:t>
            </w:r>
            <w:r w:rsidR="00182E19">
              <w:rPr>
                <w:rFonts w:ascii="Arial" w:hAnsi="Arial" w:cs="Arial"/>
                <w:sz w:val="24"/>
              </w:rPr>
              <w:t>discuss cyber security strategy, policies and procedures, and implementation</w:t>
            </w:r>
            <w:r w:rsidRPr="00A71255">
              <w:rPr>
                <w:rFonts w:ascii="Arial" w:hAnsi="Arial" w:cs="Arial"/>
                <w:sz w:val="24"/>
              </w:rPr>
              <w:t xml:space="preserve">. This committee consists of various personnel including a few members of the </w:t>
            </w:r>
            <w:r w:rsidR="00471E86">
              <w:rPr>
                <w:rFonts w:ascii="Arial" w:hAnsi="Arial" w:cs="Arial"/>
                <w:sz w:val="24"/>
              </w:rPr>
              <w:t>B</w:t>
            </w:r>
            <w:r w:rsidRPr="00A71255">
              <w:rPr>
                <w:rFonts w:ascii="Arial" w:hAnsi="Arial" w:cs="Arial"/>
                <w:sz w:val="24"/>
              </w:rPr>
              <w:t>oard, senior stakeholders within the organisation, subject matter experts, department executives and other personnel as applicable. These personnel meet regularly while focusing on the direction, scope, budget, timeline</w:t>
            </w:r>
            <w:r>
              <w:rPr>
                <w:rFonts w:ascii="Arial" w:hAnsi="Arial" w:cs="Arial"/>
                <w:sz w:val="24"/>
              </w:rPr>
              <w:t>, resources,</w:t>
            </w:r>
            <w:r w:rsidRPr="00A71255">
              <w:rPr>
                <w:rFonts w:ascii="Arial" w:hAnsi="Arial" w:cs="Arial"/>
                <w:sz w:val="24"/>
              </w:rPr>
              <w:t xml:space="preserve"> and methods which are being used by the organisation to maintain its information security requirements. </w:t>
            </w:r>
          </w:p>
          <w:p w14:paraId="6EA8DFE5" w14:textId="77777777" w:rsidR="00F656D8" w:rsidRDefault="00F656D8" w:rsidP="00F656D8">
            <w:pPr>
              <w:rPr>
                <w:rFonts w:ascii="Arial" w:hAnsi="Arial" w:cs="Arial"/>
                <w:sz w:val="24"/>
              </w:rPr>
            </w:pPr>
          </w:p>
          <w:p w14:paraId="76F90F17" w14:textId="77777777" w:rsidR="00354B6B" w:rsidRDefault="00354B6B" w:rsidP="00F656D8">
            <w:pPr>
              <w:rPr>
                <w:rFonts w:ascii="Arial" w:hAnsi="Arial" w:cs="Arial"/>
                <w:sz w:val="24"/>
              </w:rPr>
            </w:pPr>
          </w:p>
          <w:p w14:paraId="5C79472E" w14:textId="77777777" w:rsidR="00354B6B" w:rsidRPr="00A71255" w:rsidRDefault="00354B6B" w:rsidP="00F656D8">
            <w:pPr>
              <w:rPr>
                <w:rFonts w:ascii="Arial" w:hAnsi="Arial" w:cs="Arial"/>
                <w:sz w:val="24"/>
              </w:rPr>
            </w:pPr>
          </w:p>
          <w:p w14:paraId="5FA24D80" w14:textId="77777777" w:rsidR="00F656D8" w:rsidRPr="00A71255" w:rsidRDefault="00F656D8" w:rsidP="00F656D8">
            <w:pPr>
              <w:rPr>
                <w:rFonts w:ascii="Arial" w:hAnsi="Arial" w:cs="Arial"/>
                <w:b/>
                <w:bCs/>
                <w:sz w:val="24"/>
              </w:rPr>
            </w:pPr>
            <w:r w:rsidRPr="00A71255">
              <w:rPr>
                <w:rFonts w:ascii="Arial" w:hAnsi="Arial" w:cs="Arial"/>
                <w:b/>
                <w:bCs/>
                <w:sz w:val="24"/>
              </w:rPr>
              <w:lastRenderedPageBreak/>
              <w:t>Information Security Manager (ISM)</w:t>
            </w:r>
          </w:p>
          <w:p w14:paraId="70840455" w14:textId="4071BE52" w:rsidR="00F656D8" w:rsidRPr="00A71255" w:rsidRDefault="00F656D8" w:rsidP="00F656D8">
            <w:pPr>
              <w:rPr>
                <w:rFonts w:ascii="Arial" w:hAnsi="Arial" w:cs="Arial"/>
                <w:sz w:val="24"/>
              </w:rPr>
            </w:pPr>
            <w:r>
              <w:rPr>
                <w:rFonts w:ascii="Arial" w:hAnsi="Arial" w:cs="Arial"/>
                <w:sz w:val="24"/>
              </w:rPr>
              <w:t xml:space="preserve">The </w:t>
            </w:r>
            <w:r w:rsidRPr="00A71255">
              <w:rPr>
                <w:rFonts w:ascii="Arial" w:hAnsi="Arial" w:cs="Arial"/>
                <w:sz w:val="24"/>
              </w:rPr>
              <w:t>ISM role focuses on the delivery and operational management of cyber security along with the following responsibilities:</w:t>
            </w:r>
          </w:p>
          <w:p w14:paraId="7820B3D7" w14:textId="77777777" w:rsidR="00A56BA4" w:rsidRPr="00A23658" w:rsidRDefault="00A56BA4" w:rsidP="00724ED5">
            <w:pPr>
              <w:pStyle w:val="ListParagraph"/>
              <w:numPr>
                <w:ilvl w:val="0"/>
                <w:numId w:val="53"/>
              </w:numPr>
              <w:rPr>
                <w:rFonts w:ascii="Arial" w:hAnsi="Arial" w:cs="Arial"/>
                <w:sz w:val="24"/>
              </w:rPr>
            </w:pPr>
            <w:r w:rsidRPr="00A23658">
              <w:rPr>
                <w:rFonts w:ascii="Arial" w:hAnsi="Arial" w:cs="Arial"/>
                <w:sz w:val="24"/>
              </w:rPr>
              <w:t>mana</w:t>
            </w:r>
            <w:r>
              <w:rPr>
                <w:rFonts w:ascii="Arial" w:hAnsi="Arial" w:cs="Arial"/>
                <w:sz w:val="24"/>
              </w:rPr>
              <w:t>ging</w:t>
            </w:r>
            <w:r w:rsidRPr="00A23658">
              <w:rPr>
                <w:rFonts w:ascii="Arial" w:hAnsi="Arial" w:cs="Arial"/>
                <w:sz w:val="24"/>
              </w:rPr>
              <w:t xml:space="preserve"> and coordinat</w:t>
            </w:r>
            <w:r>
              <w:rPr>
                <w:rFonts w:ascii="Arial" w:hAnsi="Arial" w:cs="Arial"/>
                <w:sz w:val="24"/>
              </w:rPr>
              <w:t>ing</w:t>
            </w:r>
            <w:r w:rsidRPr="00A23658">
              <w:rPr>
                <w:rFonts w:ascii="Arial" w:hAnsi="Arial" w:cs="Arial"/>
                <w:sz w:val="24"/>
              </w:rPr>
              <w:t xml:space="preserve"> </w:t>
            </w:r>
            <w:r>
              <w:rPr>
                <w:rFonts w:ascii="Arial" w:hAnsi="Arial" w:cs="Arial"/>
                <w:sz w:val="24"/>
              </w:rPr>
              <w:t xml:space="preserve">the </w:t>
            </w:r>
            <w:r w:rsidRPr="00A23658">
              <w:rPr>
                <w:rFonts w:ascii="Arial" w:hAnsi="Arial" w:cs="Arial"/>
                <w:sz w:val="24"/>
              </w:rPr>
              <w:t xml:space="preserve">response to cyber security incidents, </w:t>
            </w:r>
            <w:r>
              <w:rPr>
                <w:rFonts w:ascii="Arial" w:hAnsi="Arial" w:cs="Arial"/>
                <w:sz w:val="24"/>
              </w:rPr>
              <w:t>emerging</w:t>
            </w:r>
            <w:r w:rsidRPr="00A23658">
              <w:rPr>
                <w:rFonts w:ascii="Arial" w:hAnsi="Arial" w:cs="Arial"/>
                <w:sz w:val="24"/>
              </w:rPr>
              <w:t xml:space="preserve"> threats and vulnerabilities</w:t>
            </w:r>
          </w:p>
          <w:p w14:paraId="19A03293" w14:textId="77777777" w:rsidR="00A56BA4" w:rsidRPr="00A23658" w:rsidRDefault="00A56BA4" w:rsidP="00724ED5">
            <w:pPr>
              <w:pStyle w:val="ListParagraph"/>
              <w:numPr>
                <w:ilvl w:val="0"/>
                <w:numId w:val="53"/>
              </w:numPr>
              <w:rPr>
                <w:rFonts w:ascii="Arial" w:hAnsi="Arial" w:cs="Arial"/>
                <w:sz w:val="24"/>
              </w:rPr>
            </w:pPr>
            <w:r w:rsidRPr="00A23658" w:rsidDel="001C0FAE">
              <w:rPr>
                <w:rFonts w:ascii="Arial" w:hAnsi="Arial" w:cs="Arial"/>
                <w:sz w:val="24"/>
              </w:rPr>
              <w:t>d</w:t>
            </w:r>
            <w:r w:rsidRPr="00A23658">
              <w:rPr>
                <w:rFonts w:ascii="Arial" w:hAnsi="Arial" w:cs="Arial"/>
                <w:sz w:val="24"/>
              </w:rPr>
              <w:t>evelop</w:t>
            </w:r>
            <w:r>
              <w:rPr>
                <w:rFonts w:ascii="Arial" w:hAnsi="Arial" w:cs="Arial"/>
                <w:sz w:val="24"/>
              </w:rPr>
              <w:t>ing</w:t>
            </w:r>
            <w:r w:rsidRPr="00A23658">
              <w:rPr>
                <w:rFonts w:ascii="Arial" w:hAnsi="Arial" w:cs="Arial"/>
                <w:sz w:val="24"/>
              </w:rPr>
              <w:t xml:space="preserve"> and maintain</w:t>
            </w:r>
            <w:r>
              <w:rPr>
                <w:rFonts w:ascii="Arial" w:hAnsi="Arial" w:cs="Arial"/>
                <w:sz w:val="24"/>
              </w:rPr>
              <w:t>ing</w:t>
            </w:r>
            <w:r w:rsidRPr="00A23658">
              <w:rPr>
                <w:rFonts w:ascii="Arial" w:hAnsi="Arial" w:cs="Arial"/>
                <w:sz w:val="24"/>
              </w:rPr>
              <w:t xml:space="preserve"> cyber security procedures and guidelines</w:t>
            </w:r>
          </w:p>
          <w:p w14:paraId="31C0E16F" w14:textId="77777777" w:rsidR="00A56BA4" w:rsidRPr="00A23658" w:rsidRDefault="00A56BA4" w:rsidP="00724ED5">
            <w:pPr>
              <w:pStyle w:val="ListParagraph"/>
              <w:numPr>
                <w:ilvl w:val="0"/>
                <w:numId w:val="53"/>
              </w:numPr>
              <w:rPr>
                <w:rFonts w:ascii="Arial" w:hAnsi="Arial" w:cs="Arial"/>
                <w:sz w:val="24"/>
              </w:rPr>
            </w:pPr>
            <w:r w:rsidRPr="00A23658">
              <w:rPr>
                <w:rFonts w:ascii="Arial" w:hAnsi="Arial" w:cs="Arial"/>
                <w:sz w:val="24"/>
              </w:rPr>
              <w:t>provid</w:t>
            </w:r>
            <w:r>
              <w:rPr>
                <w:rFonts w:ascii="Arial" w:hAnsi="Arial" w:cs="Arial"/>
                <w:sz w:val="24"/>
              </w:rPr>
              <w:t>ing</w:t>
            </w:r>
            <w:r w:rsidRPr="00A23658">
              <w:rPr>
                <w:rFonts w:ascii="Arial" w:hAnsi="Arial" w:cs="Arial"/>
                <w:sz w:val="24"/>
              </w:rPr>
              <w:t xml:space="preserve"> guidance on </w:t>
            </w:r>
            <w:r>
              <w:rPr>
                <w:rFonts w:ascii="Arial" w:hAnsi="Arial" w:cs="Arial"/>
                <w:sz w:val="24"/>
              </w:rPr>
              <w:t xml:space="preserve">the </w:t>
            </w:r>
            <w:r w:rsidRPr="00A23658">
              <w:rPr>
                <w:rFonts w:ascii="Arial" w:hAnsi="Arial" w:cs="Arial"/>
                <w:sz w:val="24"/>
              </w:rPr>
              <w:t xml:space="preserve">cyber security </w:t>
            </w:r>
            <w:r>
              <w:rPr>
                <w:rFonts w:ascii="Arial" w:hAnsi="Arial" w:cs="Arial"/>
                <w:sz w:val="24"/>
              </w:rPr>
              <w:t xml:space="preserve">implications of </w:t>
            </w:r>
            <w:r w:rsidRPr="00A23658">
              <w:rPr>
                <w:rFonts w:ascii="Arial" w:hAnsi="Arial" w:cs="Arial"/>
                <w:sz w:val="24"/>
              </w:rPr>
              <w:t xml:space="preserve">organisational and operational changes </w:t>
            </w:r>
          </w:p>
          <w:p w14:paraId="4F95235C" w14:textId="77777777" w:rsidR="00A56BA4" w:rsidRPr="00A23658" w:rsidRDefault="00A56BA4" w:rsidP="00724ED5">
            <w:pPr>
              <w:pStyle w:val="ListParagraph"/>
              <w:numPr>
                <w:ilvl w:val="0"/>
                <w:numId w:val="53"/>
              </w:numPr>
              <w:rPr>
                <w:rFonts w:ascii="Arial" w:hAnsi="Arial" w:cs="Arial"/>
                <w:sz w:val="24"/>
              </w:rPr>
            </w:pPr>
            <w:r w:rsidRPr="00A23658">
              <w:rPr>
                <w:rFonts w:ascii="Arial" w:hAnsi="Arial" w:cs="Arial"/>
                <w:sz w:val="24"/>
              </w:rPr>
              <w:t>manag</w:t>
            </w:r>
            <w:r>
              <w:rPr>
                <w:rFonts w:ascii="Arial" w:hAnsi="Arial" w:cs="Arial"/>
                <w:sz w:val="24"/>
              </w:rPr>
              <w:t>ing</w:t>
            </w:r>
            <w:r w:rsidRPr="00A23658">
              <w:rPr>
                <w:rFonts w:ascii="Arial" w:hAnsi="Arial" w:cs="Arial"/>
                <w:sz w:val="24"/>
              </w:rPr>
              <w:t xml:space="preserve"> the lifecycle of cyber security platforms including design, deployment, ongoing operation, and decommissioning</w:t>
            </w:r>
          </w:p>
          <w:p w14:paraId="277A5791" w14:textId="77777777" w:rsidR="00A56BA4" w:rsidRPr="00A23658" w:rsidRDefault="00A56BA4" w:rsidP="00724ED5">
            <w:pPr>
              <w:pStyle w:val="ListParagraph"/>
              <w:numPr>
                <w:ilvl w:val="0"/>
                <w:numId w:val="53"/>
              </w:numPr>
              <w:rPr>
                <w:rFonts w:ascii="Arial" w:hAnsi="Arial" w:cs="Arial"/>
                <w:sz w:val="24"/>
              </w:rPr>
            </w:pPr>
            <w:r w:rsidRPr="00A23658">
              <w:rPr>
                <w:rFonts w:ascii="Arial" w:hAnsi="Arial" w:cs="Arial"/>
                <w:sz w:val="24"/>
              </w:rPr>
              <w:t>ensur</w:t>
            </w:r>
            <w:r>
              <w:rPr>
                <w:rFonts w:ascii="Arial" w:hAnsi="Arial" w:cs="Arial"/>
                <w:sz w:val="24"/>
              </w:rPr>
              <w:t>ing</w:t>
            </w:r>
            <w:r w:rsidRPr="00A23658">
              <w:rPr>
                <w:rFonts w:ascii="Arial" w:hAnsi="Arial" w:cs="Arial"/>
                <w:sz w:val="24"/>
              </w:rPr>
              <w:t xml:space="preserve"> appropriate manageme</w:t>
            </w:r>
            <w:r>
              <w:rPr>
                <w:rFonts w:ascii="Arial" w:hAnsi="Arial" w:cs="Arial"/>
                <w:sz w:val="24"/>
              </w:rPr>
              <w:t>n</w:t>
            </w:r>
            <w:r w:rsidRPr="00A23658">
              <w:rPr>
                <w:rFonts w:ascii="Arial" w:hAnsi="Arial" w:cs="Arial"/>
                <w:sz w:val="24"/>
              </w:rPr>
              <w:t>t of the availability, capacity and performance of cyber security hardware and applications</w:t>
            </w:r>
          </w:p>
          <w:p w14:paraId="1B7E12AC" w14:textId="77777777" w:rsidR="00A56BA4" w:rsidRPr="00A23658" w:rsidRDefault="00A56BA4" w:rsidP="00724ED5">
            <w:pPr>
              <w:pStyle w:val="ListParagraph"/>
              <w:numPr>
                <w:ilvl w:val="0"/>
                <w:numId w:val="53"/>
              </w:numPr>
              <w:rPr>
                <w:rFonts w:ascii="Arial" w:hAnsi="Arial" w:cs="Arial"/>
                <w:sz w:val="24"/>
              </w:rPr>
            </w:pPr>
            <w:r w:rsidRPr="00A23658">
              <w:rPr>
                <w:rFonts w:ascii="Arial" w:hAnsi="Arial" w:cs="Arial"/>
                <w:sz w:val="24"/>
              </w:rPr>
              <w:t>provid</w:t>
            </w:r>
            <w:r>
              <w:rPr>
                <w:rFonts w:ascii="Arial" w:hAnsi="Arial" w:cs="Arial"/>
                <w:sz w:val="24"/>
              </w:rPr>
              <w:t>ing</w:t>
            </w:r>
            <w:r w:rsidRPr="00A23658">
              <w:rPr>
                <w:rFonts w:ascii="Arial" w:hAnsi="Arial" w:cs="Arial"/>
                <w:sz w:val="24"/>
              </w:rPr>
              <w:t xml:space="preserve"> input and support to regulatory compliance and </w:t>
            </w:r>
            <w:r>
              <w:rPr>
                <w:rFonts w:ascii="Arial" w:hAnsi="Arial" w:cs="Arial"/>
                <w:sz w:val="24"/>
              </w:rPr>
              <w:t>other</w:t>
            </w:r>
            <w:r w:rsidRPr="00A23658">
              <w:rPr>
                <w:rFonts w:ascii="Arial" w:hAnsi="Arial" w:cs="Arial"/>
                <w:sz w:val="24"/>
              </w:rPr>
              <w:t xml:space="preserve"> assurance activities, and managing any resultant remedial activity</w:t>
            </w:r>
          </w:p>
          <w:p w14:paraId="4E9EFE6A" w14:textId="77777777" w:rsidR="00A56BA4" w:rsidRPr="00A23658" w:rsidRDefault="00A56BA4" w:rsidP="00724ED5">
            <w:pPr>
              <w:pStyle w:val="ListParagraph"/>
              <w:numPr>
                <w:ilvl w:val="0"/>
                <w:numId w:val="53"/>
              </w:numPr>
              <w:rPr>
                <w:rFonts w:ascii="Arial" w:hAnsi="Arial" w:cs="Arial"/>
                <w:sz w:val="24"/>
              </w:rPr>
            </w:pPr>
            <w:r>
              <w:rPr>
                <w:rFonts w:ascii="Arial" w:hAnsi="Arial" w:cs="Arial"/>
                <w:sz w:val="24"/>
              </w:rPr>
              <w:t>d</w:t>
            </w:r>
            <w:r w:rsidRPr="00A23658">
              <w:rPr>
                <w:rFonts w:ascii="Arial" w:hAnsi="Arial" w:cs="Arial"/>
                <w:sz w:val="24"/>
              </w:rPr>
              <w:t>evelopi</w:t>
            </w:r>
            <w:r>
              <w:rPr>
                <w:rFonts w:ascii="Arial" w:hAnsi="Arial" w:cs="Arial"/>
                <w:sz w:val="24"/>
              </w:rPr>
              <w:t>ng</w:t>
            </w:r>
            <w:r w:rsidRPr="00A23658">
              <w:rPr>
                <w:rFonts w:ascii="Arial" w:hAnsi="Arial" w:cs="Arial"/>
                <w:sz w:val="24"/>
              </w:rPr>
              <w:t xml:space="preserve"> metrics and assurance framework</w:t>
            </w:r>
            <w:r>
              <w:rPr>
                <w:rFonts w:ascii="Arial" w:hAnsi="Arial" w:cs="Arial"/>
                <w:sz w:val="24"/>
              </w:rPr>
              <w:t>s</w:t>
            </w:r>
            <w:r w:rsidRPr="00A23658">
              <w:rPr>
                <w:rFonts w:ascii="Arial" w:hAnsi="Arial" w:cs="Arial"/>
                <w:sz w:val="24"/>
              </w:rPr>
              <w:t xml:space="preserve"> to measure the effectiveness of the security controls</w:t>
            </w:r>
          </w:p>
          <w:p w14:paraId="571D6C5C" w14:textId="2BE1613B" w:rsidR="00F656D8" w:rsidRPr="00675816" w:rsidRDefault="00A56BA4" w:rsidP="00724ED5">
            <w:pPr>
              <w:pStyle w:val="ListParagraph"/>
              <w:numPr>
                <w:ilvl w:val="0"/>
                <w:numId w:val="53"/>
              </w:numPr>
              <w:rPr>
                <w:rFonts w:ascii="Arial" w:hAnsi="Arial" w:cs="Arial"/>
                <w:sz w:val="24"/>
              </w:rPr>
            </w:pPr>
            <w:r w:rsidRPr="00A23658">
              <w:rPr>
                <w:rFonts w:ascii="Arial" w:hAnsi="Arial" w:cs="Arial"/>
                <w:sz w:val="24"/>
              </w:rPr>
              <w:t>provid</w:t>
            </w:r>
            <w:r>
              <w:rPr>
                <w:rFonts w:ascii="Arial" w:hAnsi="Arial" w:cs="Arial"/>
                <w:sz w:val="24"/>
              </w:rPr>
              <w:t>ing</w:t>
            </w:r>
            <w:r w:rsidRPr="00A23658">
              <w:rPr>
                <w:rFonts w:ascii="Arial" w:hAnsi="Arial" w:cs="Arial"/>
                <w:sz w:val="24"/>
              </w:rPr>
              <w:t xml:space="preserve"> day-to-day management and oversight of operational delivery.</w:t>
            </w:r>
          </w:p>
          <w:p w14:paraId="1ED2F105" w14:textId="77777777" w:rsidR="00F656D8" w:rsidRPr="00A71255" w:rsidRDefault="00F656D8" w:rsidP="00F656D8">
            <w:pPr>
              <w:rPr>
                <w:rFonts w:ascii="Arial" w:hAnsi="Arial" w:cs="Arial"/>
                <w:sz w:val="24"/>
              </w:rPr>
            </w:pPr>
          </w:p>
          <w:p w14:paraId="64972FF6" w14:textId="1F880D28" w:rsidR="00F656D8" w:rsidRPr="00A71255" w:rsidRDefault="00F656D8" w:rsidP="00F656D8">
            <w:pPr>
              <w:rPr>
                <w:rFonts w:ascii="Arial" w:hAnsi="Arial" w:cs="Arial"/>
                <w:sz w:val="24"/>
              </w:rPr>
            </w:pPr>
            <w:r w:rsidRPr="00A71255">
              <w:rPr>
                <w:rFonts w:ascii="Arial" w:hAnsi="Arial" w:cs="Arial"/>
                <w:sz w:val="24"/>
              </w:rPr>
              <w:t>Roles like the Cyber Security Operations Manager focuses on the technical aspects compared to the ISM and is more actively involved in the day-to-day operations of cyber security. A RASCI (Responsible, Accountable, Supporting, Consulted, Informed) model - a simple table is recommended to be defined at the organisation</w:t>
            </w:r>
            <w:r w:rsidR="004176C6">
              <w:rPr>
                <w:rFonts w:ascii="Arial" w:hAnsi="Arial" w:cs="Arial"/>
                <w:sz w:val="24"/>
              </w:rPr>
              <w:t>al</w:t>
            </w:r>
            <w:r w:rsidRPr="00A71255">
              <w:rPr>
                <w:rFonts w:ascii="Arial" w:hAnsi="Arial" w:cs="Arial"/>
                <w:sz w:val="24"/>
              </w:rPr>
              <w:t xml:space="preserve"> level for the activities which are to be performed.</w:t>
            </w:r>
          </w:p>
          <w:p w14:paraId="1717EBDA" w14:textId="77777777" w:rsidR="00F656D8" w:rsidRPr="00A71255" w:rsidRDefault="00F656D8" w:rsidP="00F656D8">
            <w:pPr>
              <w:rPr>
                <w:rFonts w:ascii="Arial" w:hAnsi="Arial" w:cs="Arial"/>
                <w:sz w:val="24"/>
              </w:rPr>
            </w:pPr>
          </w:p>
        </w:tc>
      </w:tr>
      <w:tr w:rsidR="00F656D8" w:rsidRPr="00A71255" w14:paraId="79AA4808" w14:textId="77777777" w:rsidTr="009707A5">
        <w:tc>
          <w:tcPr>
            <w:tcW w:w="2835" w:type="dxa"/>
          </w:tcPr>
          <w:p w14:paraId="11FB0D83" w14:textId="77777777" w:rsidR="00F656D8" w:rsidRPr="00A71255" w:rsidRDefault="00F656D8" w:rsidP="00F656D8">
            <w:pPr>
              <w:rPr>
                <w:rFonts w:ascii="Arial" w:hAnsi="Arial" w:cs="Arial"/>
                <w:sz w:val="24"/>
              </w:rPr>
            </w:pPr>
            <w:r w:rsidRPr="00A71255">
              <w:rPr>
                <w:rFonts w:ascii="Arial" w:hAnsi="Arial" w:cs="Arial"/>
                <w:sz w:val="24"/>
              </w:rPr>
              <w:lastRenderedPageBreak/>
              <w:t>Identify</w:t>
            </w:r>
          </w:p>
        </w:tc>
        <w:tc>
          <w:tcPr>
            <w:tcW w:w="2835" w:type="dxa"/>
          </w:tcPr>
          <w:p w14:paraId="6742224B" w14:textId="77777777" w:rsidR="00F656D8" w:rsidRPr="00A71255" w:rsidRDefault="00F656D8" w:rsidP="00F656D8">
            <w:pPr>
              <w:rPr>
                <w:rFonts w:ascii="Arial" w:hAnsi="Arial" w:cs="Arial"/>
                <w:sz w:val="24"/>
              </w:rPr>
            </w:pPr>
            <w:r w:rsidRPr="00A71255">
              <w:rPr>
                <w:rFonts w:ascii="Arial" w:hAnsi="Arial" w:cs="Arial"/>
                <w:sz w:val="24"/>
              </w:rPr>
              <w:t>Information security in project management</w:t>
            </w:r>
          </w:p>
        </w:tc>
        <w:tc>
          <w:tcPr>
            <w:tcW w:w="5029" w:type="dxa"/>
          </w:tcPr>
          <w:p w14:paraId="6F2A90ED" w14:textId="49B757B7" w:rsidR="00F656D8" w:rsidRPr="00A71255" w:rsidRDefault="00F35A19" w:rsidP="00F656D8">
            <w:pPr>
              <w:rPr>
                <w:rFonts w:ascii="Arial" w:hAnsi="Arial" w:cs="Arial"/>
                <w:sz w:val="24"/>
              </w:rPr>
            </w:pPr>
            <w:r>
              <w:rPr>
                <w:rFonts w:ascii="Arial" w:hAnsi="Arial" w:cs="Arial"/>
                <w:sz w:val="24"/>
              </w:rPr>
              <w:t>HSUP2</w:t>
            </w:r>
            <w:r w:rsidR="002410F7">
              <w:rPr>
                <w:rFonts w:ascii="Arial" w:hAnsi="Arial" w:cs="Arial"/>
                <w:sz w:val="24"/>
              </w:rPr>
              <w:t>4</w:t>
            </w:r>
            <w:r>
              <w:rPr>
                <w:rFonts w:ascii="Arial" w:hAnsi="Arial" w:cs="Arial"/>
                <w:sz w:val="24"/>
              </w:rPr>
              <w:t xml:space="preserve">: </w:t>
            </w:r>
            <w:r w:rsidR="009D1444">
              <w:rPr>
                <w:rFonts w:ascii="Arial" w:hAnsi="Arial" w:cs="Arial"/>
                <w:sz w:val="24"/>
              </w:rPr>
              <w:t>O</w:t>
            </w:r>
            <w:r w:rsidR="00F656D8" w:rsidRPr="00A71255">
              <w:rPr>
                <w:rFonts w:ascii="Arial" w:hAnsi="Arial" w:cs="Arial"/>
                <w:sz w:val="24"/>
              </w:rPr>
              <w:t>rganisations are to integrate information security into project management.</w:t>
            </w:r>
          </w:p>
        </w:tc>
        <w:tc>
          <w:tcPr>
            <w:tcW w:w="10984" w:type="dxa"/>
          </w:tcPr>
          <w:p w14:paraId="4F06D3B3" w14:textId="3701A2E6" w:rsidR="00F656D8" w:rsidRPr="00A71255" w:rsidRDefault="00F656D8" w:rsidP="00F656D8">
            <w:pPr>
              <w:rPr>
                <w:rFonts w:ascii="Arial" w:hAnsi="Arial" w:cs="Arial"/>
                <w:b/>
                <w:bCs/>
                <w:sz w:val="24"/>
              </w:rPr>
            </w:pPr>
            <w:r w:rsidRPr="00A71255">
              <w:rPr>
                <w:rFonts w:ascii="Arial" w:hAnsi="Arial" w:cs="Arial"/>
                <w:b/>
                <w:bCs/>
                <w:sz w:val="24"/>
              </w:rPr>
              <w:t xml:space="preserve">Project </w:t>
            </w:r>
            <w:r w:rsidR="00F86BE8">
              <w:rPr>
                <w:rFonts w:ascii="Arial" w:hAnsi="Arial" w:cs="Arial"/>
                <w:b/>
                <w:bCs/>
                <w:sz w:val="24"/>
              </w:rPr>
              <w:t>m</w:t>
            </w:r>
            <w:r w:rsidRPr="00A71255">
              <w:rPr>
                <w:rFonts w:ascii="Arial" w:hAnsi="Arial" w:cs="Arial"/>
                <w:b/>
                <w:bCs/>
                <w:sz w:val="24"/>
              </w:rPr>
              <w:t>anagement</w:t>
            </w:r>
          </w:p>
          <w:p w14:paraId="5ABBB46E" w14:textId="247FDDE1" w:rsidR="00110824" w:rsidRPr="00356EBD" w:rsidRDefault="00110824" w:rsidP="00110824">
            <w:pPr>
              <w:rPr>
                <w:rFonts w:ascii="Arial" w:hAnsi="Arial" w:cs="Arial"/>
                <w:sz w:val="24"/>
              </w:rPr>
            </w:pPr>
            <w:r>
              <w:rPr>
                <w:rFonts w:ascii="Arial" w:hAnsi="Arial" w:cs="Arial"/>
                <w:sz w:val="24"/>
              </w:rPr>
              <w:t xml:space="preserve">Information security is to be treated as an essential consideration in any </w:t>
            </w:r>
            <w:r w:rsidRPr="00356EBD">
              <w:rPr>
                <w:rFonts w:ascii="Arial" w:hAnsi="Arial" w:cs="Arial"/>
                <w:sz w:val="24"/>
              </w:rPr>
              <w:t xml:space="preserve">new </w:t>
            </w:r>
            <w:r>
              <w:rPr>
                <w:rFonts w:ascii="Arial" w:hAnsi="Arial" w:cs="Arial"/>
                <w:sz w:val="24"/>
              </w:rPr>
              <w:t xml:space="preserve">or existing </w:t>
            </w:r>
            <w:r w:rsidRPr="00356EBD">
              <w:rPr>
                <w:rFonts w:ascii="Arial" w:hAnsi="Arial" w:cs="Arial"/>
                <w:sz w:val="24"/>
              </w:rPr>
              <w:t>project</w:t>
            </w:r>
            <w:r>
              <w:rPr>
                <w:rFonts w:ascii="Arial" w:hAnsi="Arial" w:cs="Arial"/>
                <w:sz w:val="24"/>
              </w:rPr>
              <w:t>, regardless of the project’s</w:t>
            </w:r>
            <w:r w:rsidRPr="00356EBD">
              <w:rPr>
                <w:rFonts w:ascii="Arial" w:hAnsi="Arial" w:cs="Arial"/>
                <w:sz w:val="24"/>
              </w:rPr>
              <w:t xml:space="preserve"> complexity, duration or domain area. </w:t>
            </w:r>
            <w:r>
              <w:rPr>
                <w:rFonts w:ascii="Arial" w:hAnsi="Arial" w:cs="Arial"/>
                <w:sz w:val="24"/>
              </w:rPr>
              <w:t xml:space="preserve">Considering information security early in the development of the project could help protect information by </w:t>
            </w:r>
            <w:r w:rsidRPr="00356EBD">
              <w:rPr>
                <w:rFonts w:ascii="Arial" w:hAnsi="Arial" w:cs="Arial"/>
                <w:sz w:val="24"/>
              </w:rPr>
              <w:t>identifying potential threats, vulnerabilities</w:t>
            </w:r>
            <w:r>
              <w:rPr>
                <w:rFonts w:ascii="Arial" w:hAnsi="Arial" w:cs="Arial"/>
                <w:sz w:val="24"/>
              </w:rPr>
              <w:t>,</w:t>
            </w:r>
            <w:r w:rsidRPr="00356EBD">
              <w:rPr>
                <w:rFonts w:ascii="Arial" w:hAnsi="Arial" w:cs="Arial"/>
                <w:sz w:val="24"/>
              </w:rPr>
              <w:t xml:space="preserve"> information security risks</w:t>
            </w:r>
            <w:r>
              <w:rPr>
                <w:rFonts w:ascii="Arial" w:hAnsi="Arial" w:cs="Arial"/>
                <w:sz w:val="24"/>
              </w:rPr>
              <w:t xml:space="preserve">, </w:t>
            </w:r>
            <w:r w:rsidRPr="00356EBD">
              <w:rPr>
                <w:rFonts w:ascii="Arial" w:hAnsi="Arial" w:cs="Arial"/>
                <w:sz w:val="24"/>
              </w:rPr>
              <w:t xml:space="preserve">and implementing </w:t>
            </w:r>
            <w:r>
              <w:rPr>
                <w:rFonts w:ascii="Arial" w:hAnsi="Arial" w:cs="Arial"/>
                <w:sz w:val="24"/>
              </w:rPr>
              <w:t xml:space="preserve">appropriate </w:t>
            </w:r>
            <w:r w:rsidRPr="00356EBD">
              <w:rPr>
                <w:rFonts w:ascii="Arial" w:hAnsi="Arial" w:cs="Arial"/>
                <w:sz w:val="24"/>
              </w:rPr>
              <w:t>security controls</w:t>
            </w:r>
            <w:r>
              <w:rPr>
                <w:rFonts w:ascii="Arial" w:hAnsi="Arial" w:cs="Arial"/>
                <w:sz w:val="24"/>
              </w:rPr>
              <w:t>.</w:t>
            </w:r>
            <w:r w:rsidRPr="00356EBD">
              <w:rPr>
                <w:rFonts w:ascii="Arial" w:hAnsi="Arial" w:cs="Arial"/>
                <w:sz w:val="24"/>
              </w:rPr>
              <w:t xml:space="preserve"> </w:t>
            </w:r>
          </w:p>
          <w:p w14:paraId="5DB9509D" w14:textId="77777777" w:rsidR="00110824" w:rsidRDefault="00110824" w:rsidP="00F656D8">
            <w:pPr>
              <w:rPr>
                <w:rFonts w:ascii="Arial" w:hAnsi="Arial" w:cs="Arial"/>
                <w:sz w:val="24"/>
              </w:rPr>
            </w:pPr>
          </w:p>
          <w:p w14:paraId="22867160" w14:textId="1FAF7025" w:rsidR="00F656D8" w:rsidRPr="00A71255" w:rsidRDefault="00F656D8" w:rsidP="00F656D8">
            <w:pPr>
              <w:rPr>
                <w:rFonts w:ascii="Arial" w:hAnsi="Arial" w:cs="Arial"/>
                <w:sz w:val="24"/>
              </w:rPr>
            </w:pPr>
            <w:r w:rsidRPr="00A71255">
              <w:rPr>
                <w:rFonts w:ascii="Arial" w:hAnsi="Arial" w:cs="Arial"/>
                <w:sz w:val="24"/>
              </w:rPr>
              <w:t xml:space="preserve">For effective information security in project management, </w:t>
            </w:r>
            <w:r w:rsidR="00603999">
              <w:rPr>
                <w:rFonts w:ascii="Arial" w:hAnsi="Arial" w:cs="Arial"/>
                <w:sz w:val="24"/>
              </w:rPr>
              <w:t>consider</w:t>
            </w:r>
            <w:r w:rsidRPr="00A71255">
              <w:rPr>
                <w:rFonts w:ascii="Arial" w:hAnsi="Arial" w:cs="Arial"/>
                <w:sz w:val="24"/>
              </w:rPr>
              <w:t>:</w:t>
            </w:r>
          </w:p>
          <w:p w14:paraId="1AB831D1" w14:textId="711BBEE5" w:rsidR="00F656D8" w:rsidRDefault="00F656D8" w:rsidP="00724ED5">
            <w:pPr>
              <w:pStyle w:val="ListParagraph"/>
              <w:numPr>
                <w:ilvl w:val="0"/>
                <w:numId w:val="56"/>
              </w:numPr>
              <w:rPr>
                <w:rFonts w:ascii="Arial" w:hAnsi="Arial" w:cs="Arial"/>
                <w:sz w:val="24"/>
              </w:rPr>
            </w:pPr>
            <w:r w:rsidRPr="00A71255">
              <w:rPr>
                <w:rFonts w:ascii="Arial" w:hAnsi="Arial" w:cs="Arial"/>
                <w:sz w:val="24"/>
              </w:rPr>
              <w:t xml:space="preserve">information security objectives are part of the business case, identifying the time, effort and budget required for </w:t>
            </w:r>
            <w:r>
              <w:rPr>
                <w:rFonts w:ascii="Arial" w:hAnsi="Arial" w:cs="Arial"/>
                <w:sz w:val="24"/>
              </w:rPr>
              <w:t>information</w:t>
            </w:r>
            <w:r w:rsidRPr="00A71255">
              <w:rPr>
                <w:rFonts w:ascii="Arial" w:hAnsi="Arial" w:cs="Arial"/>
                <w:sz w:val="24"/>
              </w:rPr>
              <w:t xml:space="preserve"> security and the</w:t>
            </w:r>
            <w:r w:rsidRPr="00A71255">
              <w:rPr>
                <w:rFonts w:ascii="Arial" w:hAnsi="Arial" w:cs="Arial"/>
                <w:sz w:val="24"/>
                <w:lang w:eastAsia="en-NZ"/>
              </w:rPr>
              <w:t xml:space="preserve"> project objectives</w:t>
            </w:r>
          </w:p>
          <w:p w14:paraId="5246259F" w14:textId="183E5F97" w:rsidR="00F656D8" w:rsidRPr="000751BC" w:rsidRDefault="00F656D8" w:rsidP="00724ED5">
            <w:pPr>
              <w:pStyle w:val="ListParagraph"/>
              <w:numPr>
                <w:ilvl w:val="0"/>
                <w:numId w:val="56"/>
              </w:numPr>
              <w:rPr>
                <w:rFonts w:ascii="Arial" w:hAnsi="Arial" w:cs="Arial"/>
                <w:sz w:val="24"/>
              </w:rPr>
            </w:pPr>
            <w:r w:rsidRPr="00356EBD">
              <w:rPr>
                <w:rFonts w:ascii="Arial" w:hAnsi="Arial" w:cs="Arial"/>
                <w:sz w:val="24"/>
                <w:lang w:eastAsia="en-NZ"/>
              </w:rPr>
              <w:t>project risk management process is factored within the project lifecycle</w:t>
            </w:r>
          </w:p>
          <w:p w14:paraId="07BD9571" w14:textId="62D71A60" w:rsidR="00F656D8" w:rsidRPr="00227EB1" w:rsidRDefault="00F656D8" w:rsidP="00724ED5">
            <w:pPr>
              <w:pStyle w:val="ListParagraph"/>
              <w:numPr>
                <w:ilvl w:val="0"/>
                <w:numId w:val="56"/>
              </w:numPr>
              <w:rPr>
                <w:rFonts w:ascii="Arial" w:hAnsi="Arial" w:cs="Arial"/>
                <w:sz w:val="24"/>
              </w:rPr>
            </w:pPr>
            <w:r w:rsidRPr="00227EB1">
              <w:rPr>
                <w:rFonts w:ascii="Arial" w:hAnsi="Arial" w:cs="Arial"/>
                <w:sz w:val="24"/>
              </w:rPr>
              <w:t>perform</w:t>
            </w:r>
            <w:r w:rsidR="00230022" w:rsidRPr="00227EB1">
              <w:rPr>
                <w:rFonts w:ascii="Arial" w:hAnsi="Arial" w:cs="Arial"/>
                <w:sz w:val="24"/>
              </w:rPr>
              <w:t>ing</w:t>
            </w:r>
            <w:r w:rsidRPr="00227EB1">
              <w:rPr>
                <w:rFonts w:ascii="Arial" w:hAnsi="Arial" w:cs="Arial"/>
                <w:sz w:val="24"/>
              </w:rPr>
              <w:t xml:space="preserve"> an information security risk assessment</w:t>
            </w:r>
            <w:r w:rsidR="00227EB1" w:rsidRPr="00227EB1">
              <w:rPr>
                <w:rFonts w:ascii="Arial" w:hAnsi="Arial" w:cs="Arial"/>
                <w:sz w:val="24"/>
              </w:rPr>
              <w:t xml:space="preserve">, </w:t>
            </w:r>
            <w:r w:rsidRPr="00227EB1">
              <w:rPr>
                <w:rFonts w:ascii="Arial" w:hAnsi="Arial" w:cs="Arial"/>
                <w:sz w:val="24"/>
              </w:rPr>
              <w:t xml:space="preserve">identified risks are to be treated as per risk treatment plan, </w:t>
            </w:r>
            <w:r w:rsidR="00227EB1">
              <w:rPr>
                <w:rFonts w:ascii="Arial" w:hAnsi="Arial" w:cs="Arial"/>
                <w:sz w:val="24"/>
              </w:rPr>
              <w:t xml:space="preserve">and </w:t>
            </w:r>
            <w:r w:rsidRPr="00227EB1">
              <w:rPr>
                <w:rFonts w:ascii="Arial" w:hAnsi="Arial" w:cs="Arial"/>
                <w:sz w:val="24"/>
              </w:rPr>
              <w:t>evaluated for effectiveness</w:t>
            </w:r>
          </w:p>
          <w:p w14:paraId="0F1AB37F" w14:textId="77777777" w:rsidR="00F656D8" w:rsidRPr="00A71255" w:rsidRDefault="00F656D8" w:rsidP="00724ED5">
            <w:pPr>
              <w:pStyle w:val="ListParagraph"/>
              <w:numPr>
                <w:ilvl w:val="0"/>
                <w:numId w:val="56"/>
              </w:numPr>
              <w:rPr>
                <w:rFonts w:ascii="Arial" w:hAnsi="Arial" w:cs="Arial"/>
                <w:sz w:val="24"/>
              </w:rPr>
            </w:pPr>
            <w:r w:rsidRPr="00A71255">
              <w:rPr>
                <w:rFonts w:ascii="Arial" w:hAnsi="Arial" w:cs="Arial"/>
                <w:sz w:val="24"/>
              </w:rPr>
              <w:t>information security is part of all phases of project management</w:t>
            </w:r>
          </w:p>
          <w:p w14:paraId="0E64BF65" w14:textId="728DD1F6" w:rsidR="00F656D8" w:rsidRPr="00A71255" w:rsidRDefault="00F656D8" w:rsidP="00724ED5">
            <w:pPr>
              <w:pStyle w:val="ListParagraph"/>
              <w:numPr>
                <w:ilvl w:val="0"/>
                <w:numId w:val="56"/>
              </w:numPr>
              <w:rPr>
                <w:rFonts w:ascii="Arial" w:hAnsi="Arial" w:cs="Arial"/>
                <w:sz w:val="24"/>
              </w:rPr>
            </w:pPr>
            <w:r w:rsidRPr="00A71255">
              <w:rPr>
                <w:rFonts w:ascii="Arial" w:hAnsi="Arial" w:cs="Arial"/>
                <w:sz w:val="24"/>
              </w:rPr>
              <w:t>adher</w:t>
            </w:r>
            <w:r w:rsidR="00A83C05">
              <w:rPr>
                <w:rFonts w:ascii="Arial" w:hAnsi="Arial" w:cs="Arial"/>
                <w:sz w:val="24"/>
              </w:rPr>
              <w:t>ing</w:t>
            </w:r>
            <w:r w:rsidRPr="00A71255">
              <w:rPr>
                <w:rFonts w:ascii="Arial" w:hAnsi="Arial" w:cs="Arial"/>
                <w:sz w:val="24"/>
              </w:rPr>
              <w:t xml:space="preserve"> to the organisation’s documented and approved policies and procedures</w:t>
            </w:r>
          </w:p>
          <w:p w14:paraId="4A0F3845" w14:textId="083DA7BD" w:rsidR="00F656D8" w:rsidRPr="00A71255" w:rsidRDefault="00F656D8" w:rsidP="00724ED5">
            <w:pPr>
              <w:pStyle w:val="ListParagraph"/>
              <w:numPr>
                <w:ilvl w:val="0"/>
                <w:numId w:val="56"/>
              </w:numPr>
              <w:rPr>
                <w:rFonts w:ascii="Arial" w:hAnsi="Arial" w:cs="Arial"/>
                <w:sz w:val="24"/>
              </w:rPr>
            </w:pPr>
            <w:r w:rsidRPr="00A71255">
              <w:rPr>
                <w:rFonts w:ascii="Arial" w:hAnsi="Arial" w:cs="Arial"/>
                <w:sz w:val="24"/>
              </w:rPr>
              <w:t>creat</w:t>
            </w:r>
            <w:r w:rsidR="006B1C86">
              <w:rPr>
                <w:rFonts w:ascii="Arial" w:hAnsi="Arial" w:cs="Arial"/>
                <w:sz w:val="24"/>
              </w:rPr>
              <w:t>ing</w:t>
            </w:r>
            <w:r w:rsidRPr="00A71255">
              <w:rPr>
                <w:rFonts w:ascii="Arial" w:hAnsi="Arial" w:cs="Arial"/>
                <w:sz w:val="24"/>
              </w:rPr>
              <w:t xml:space="preserve"> relevant operating procedure documents supporting the project</w:t>
            </w:r>
          </w:p>
          <w:p w14:paraId="44EE79D8" w14:textId="31F53C76" w:rsidR="00F656D8" w:rsidRPr="00A71255" w:rsidRDefault="00F656D8" w:rsidP="00724ED5">
            <w:pPr>
              <w:pStyle w:val="ListParagraph"/>
              <w:numPr>
                <w:ilvl w:val="0"/>
                <w:numId w:val="56"/>
              </w:numPr>
              <w:rPr>
                <w:rFonts w:ascii="Arial" w:hAnsi="Arial" w:cs="Arial"/>
                <w:sz w:val="24"/>
              </w:rPr>
            </w:pPr>
            <w:r w:rsidRPr="00A71255">
              <w:rPr>
                <w:rFonts w:ascii="Arial" w:hAnsi="Arial" w:cs="Arial"/>
                <w:sz w:val="24"/>
              </w:rPr>
              <w:t>provid</w:t>
            </w:r>
            <w:r w:rsidR="00CC67E4">
              <w:rPr>
                <w:rFonts w:ascii="Arial" w:hAnsi="Arial" w:cs="Arial"/>
                <w:sz w:val="24"/>
              </w:rPr>
              <w:t>ing</w:t>
            </w:r>
            <w:r w:rsidRPr="00A71255">
              <w:rPr>
                <w:rFonts w:ascii="Arial" w:hAnsi="Arial" w:cs="Arial"/>
                <w:sz w:val="24"/>
              </w:rPr>
              <w:t xml:space="preserve"> training to relevant roles within the organisation</w:t>
            </w:r>
          </w:p>
          <w:p w14:paraId="0BC537F3" w14:textId="658A3CF0" w:rsidR="00F656D8" w:rsidRPr="00A71255" w:rsidRDefault="003C31F5" w:rsidP="00724ED5">
            <w:pPr>
              <w:pStyle w:val="ListParagraph"/>
              <w:numPr>
                <w:ilvl w:val="0"/>
                <w:numId w:val="56"/>
              </w:numPr>
              <w:rPr>
                <w:rFonts w:ascii="Arial" w:hAnsi="Arial" w:cs="Arial"/>
                <w:sz w:val="24"/>
              </w:rPr>
            </w:pPr>
            <w:r w:rsidRPr="00356EBD">
              <w:rPr>
                <w:rFonts w:ascii="Arial" w:hAnsi="Arial" w:cs="Arial"/>
                <w:sz w:val="24"/>
              </w:rPr>
              <w:t>log</w:t>
            </w:r>
            <w:r>
              <w:rPr>
                <w:rFonts w:ascii="Arial" w:hAnsi="Arial" w:cs="Arial"/>
                <w:sz w:val="24"/>
              </w:rPr>
              <w:t>ging</w:t>
            </w:r>
            <w:r w:rsidRPr="00356EBD">
              <w:rPr>
                <w:rFonts w:ascii="Arial" w:hAnsi="Arial" w:cs="Arial"/>
                <w:sz w:val="24"/>
              </w:rPr>
              <w:t xml:space="preserve"> and monitor</w:t>
            </w:r>
            <w:r>
              <w:rPr>
                <w:rFonts w:ascii="Arial" w:hAnsi="Arial" w:cs="Arial"/>
                <w:sz w:val="24"/>
              </w:rPr>
              <w:t>ing</w:t>
            </w:r>
            <w:r w:rsidR="00F656D8" w:rsidRPr="00A71255">
              <w:rPr>
                <w:rFonts w:ascii="Arial" w:hAnsi="Arial" w:cs="Arial"/>
                <w:sz w:val="24"/>
              </w:rPr>
              <w:t xml:space="preserve"> the activities that are being performed</w:t>
            </w:r>
            <w:r w:rsidR="00F656D8">
              <w:rPr>
                <w:rFonts w:ascii="Arial" w:hAnsi="Arial" w:cs="Arial"/>
                <w:sz w:val="24"/>
              </w:rPr>
              <w:t xml:space="preserve"> </w:t>
            </w:r>
            <w:r w:rsidR="00F656D8" w:rsidRPr="00A71255">
              <w:rPr>
                <w:rFonts w:ascii="Arial" w:hAnsi="Arial" w:cs="Arial"/>
                <w:sz w:val="24"/>
              </w:rPr>
              <w:t>on the applications or services which are used to process, store</w:t>
            </w:r>
            <w:r w:rsidR="00F656D8">
              <w:rPr>
                <w:rFonts w:ascii="Arial" w:hAnsi="Arial" w:cs="Arial"/>
                <w:sz w:val="24"/>
              </w:rPr>
              <w:t>,</w:t>
            </w:r>
            <w:r w:rsidR="00F656D8" w:rsidRPr="00A71255">
              <w:rPr>
                <w:rFonts w:ascii="Arial" w:hAnsi="Arial" w:cs="Arial"/>
                <w:sz w:val="24"/>
              </w:rPr>
              <w:t xml:space="preserve"> or transmit information</w:t>
            </w:r>
          </w:p>
          <w:p w14:paraId="28002F02" w14:textId="0680CA5F" w:rsidR="00F656D8" w:rsidRDefault="00F656D8" w:rsidP="00724ED5">
            <w:pPr>
              <w:pStyle w:val="ListParagraph"/>
              <w:numPr>
                <w:ilvl w:val="0"/>
                <w:numId w:val="56"/>
              </w:numPr>
              <w:rPr>
                <w:rFonts w:ascii="Arial" w:hAnsi="Arial" w:cs="Arial"/>
                <w:sz w:val="24"/>
              </w:rPr>
            </w:pPr>
            <w:r w:rsidRPr="00A71255">
              <w:rPr>
                <w:rFonts w:ascii="Arial" w:hAnsi="Arial" w:cs="Arial"/>
                <w:sz w:val="24"/>
              </w:rPr>
              <w:t>maintaining compliance with the legal, statutory, regulatory</w:t>
            </w:r>
            <w:r>
              <w:rPr>
                <w:rFonts w:ascii="Arial" w:hAnsi="Arial" w:cs="Arial"/>
                <w:sz w:val="24"/>
              </w:rPr>
              <w:t>,</w:t>
            </w:r>
            <w:r w:rsidRPr="00A71255">
              <w:rPr>
                <w:rFonts w:ascii="Arial" w:hAnsi="Arial" w:cs="Arial"/>
                <w:sz w:val="24"/>
              </w:rPr>
              <w:t xml:space="preserve"> and contractual obligations to the organisation.</w:t>
            </w:r>
          </w:p>
          <w:p w14:paraId="15E05703" w14:textId="4526874A" w:rsidR="00F656D8" w:rsidRPr="00662DA0" w:rsidRDefault="00F656D8" w:rsidP="00724ED5">
            <w:pPr>
              <w:pStyle w:val="ListParagraph"/>
              <w:numPr>
                <w:ilvl w:val="0"/>
                <w:numId w:val="56"/>
              </w:numPr>
              <w:rPr>
                <w:rFonts w:ascii="Arial" w:hAnsi="Arial" w:cs="Arial"/>
                <w:sz w:val="24"/>
              </w:rPr>
            </w:pPr>
            <w:r w:rsidRPr="00356EBD">
              <w:rPr>
                <w:rFonts w:ascii="Arial" w:hAnsi="Arial" w:cs="Arial"/>
                <w:sz w:val="24"/>
              </w:rPr>
              <w:lastRenderedPageBreak/>
              <w:t>perform</w:t>
            </w:r>
            <w:r w:rsidR="00FE0F06">
              <w:rPr>
                <w:rFonts w:ascii="Arial" w:hAnsi="Arial" w:cs="Arial"/>
                <w:sz w:val="24"/>
              </w:rPr>
              <w:t>ing</w:t>
            </w:r>
            <w:r w:rsidRPr="00356EBD">
              <w:rPr>
                <w:rFonts w:ascii="Arial" w:hAnsi="Arial" w:cs="Arial"/>
                <w:sz w:val="24"/>
              </w:rPr>
              <w:t xml:space="preserve"> security due diligence against all components across the project lifecycle</w:t>
            </w:r>
            <w:r>
              <w:rPr>
                <w:rFonts w:ascii="Arial" w:hAnsi="Arial" w:cs="Arial"/>
                <w:sz w:val="24"/>
              </w:rPr>
              <w:t xml:space="preserve"> considering third-party suppliers (if any)</w:t>
            </w:r>
            <w:r w:rsidRPr="00356EBD">
              <w:rPr>
                <w:rFonts w:ascii="Arial" w:hAnsi="Arial" w:cs="Arial"/>
                <w:sz w:val="24"/>
              </w:rPr>
              <w:t>. The identified risks are tracked and reviewed at the project governance level and necessary controls are to be implemented to attain an acceptable level</w:t>
            </w:r>
            <w:r>
              <w:rPr>
                <w:rFonts w:ascii="Arial" w:hAnsi="Arial" w:cs="Arial"/>
                <w:sz w:val="24"/>
              </w:rPr>
              <w:t xml:space="preserve"> of risk</w:t>
            </w:r>
            <w:r w:rsidRPr="00356EBD">
              <w:rPr>
                <w:rFonts w:ascii="Arial" w:hAnsi="Arial" w:cs="Arial"/>
                <w:sz w:val="24"/>
              </w:rPr>
              <w:t>.</w:t>
            </w:r>
          </w:p>
          <w:p w14:paraId="2A182F61" w14:textId="77777777" w:rsidR="00F656D8" w:rsidRPr="00A71255" w:rsidRDefault="00F656D8" w:rsidP="00F656D8">
            <w:pPr>
              <w:rPr>
                <w:rFonts w:ascii="Arial" w:hAnsi="Arial" w:cs="Arial"/>
                <w:sz w:val="24"/>
              </w:rPr>
            </w:pPr>
          </w:p>
          <w:p w14:paraId="7CDE52EF" w14:textId="589FC19C" w:rsidR="00F656D8" w:rsidRPr="00A71255" w:rsidRDefault="00F656D8" w:rsidP="00F656D8">
            <w:pPr>
              <w:rPr>
                <w:rFonts w:ascii="Arial" w:hAnsi="Arial" w:cs="Arial"/>
                <w:sz w:val="24"/>
              </w:rPr>
            </w:pPr>
            <w:r w:rsidRPr="00A71255">
              <w:rPr>
                <w:rFonts w:ascii="Arial" w:hAnsi="Arial" w:cs="Arial"/>
                <w:sz w:val="24"/>
              </w:rPr>
              <w:t xml:space="preserve">Implementing information security practices within project management helps organisations ensure that their desired output comes with </w:t>
            </w:r>
            <w:r>
              <w:rPr>
                <w:rFonts w:ascii="Arial" w:hAnsi="Arial" w:cs="Arial"/>
                <w:sz w:val="24"/>
              </w:rPr>
              <w:t xml:space="preserve">the </w:t>
            </w:r>
            <w:r w:rsidRPr="00A71255">
              <w:rPr>
                <w:rFonts w:ascii="Arial" w:hAnsi="Arial" w:cs="Arial"/>
                <w:sz w:val="24"/>
              </w:rPr>
              <w:t>highest level of possible security.</w:t>
            </w:r>
          </w:p>
          <w:p w14:paraId="344373A6" w14:textId="77777777" w:rsidR="00CC1588" w:rsidRPr="00A71255" w:rsidRDefault="00CC1588" w:rsidP="00F656D8">
            <w:pPr>
              <w:rPr>
                <w:rFonts w:ascii="Arial" w:hAnsi="Arial" w:cs="Arial"/>
                <w:b/>
                <w:bCs/>
                <w:sz w:val="24"/>
              </w:rPr>
            </w:pPr>
          </w:p>
          <w:p w14:paraId="139807EF" w14:textId="0DA7E7B5" w:rsidR="00F656D8" w:rsidRPr="00A71255" w:rsidRDefault="002D42B7" w:rsidP="00F656D8">
            <w:pPr>
              <w:rPr>
                <w:rFonts w:ascii="Arial" w:hAnsi="Arial" w:cs="Arial"/>
                <w:b/>
                <w:bCs/>
                <w:sz w:val="24"/>
              </w:rPr>
            </w:pPr>
            <w:r w:rsidRPr="00356EBD">
              <w:rPr>
                <w:rFonts w:ascii="Arial" w:hAnsi="Arial" w:cs="Arial"/>
                <w:b/>
                <w:sz w:val="24"/>
              </w:rPr>
              <w:t xml:space="preserve">Security </w:t>
            </w:r>
            <w:r>
              <w:rPr>
                <w:rFonts w:ascii="Arial" w:hAnsi="Arial" w:cs="Arial"/>
                <w:b/>
                <w:sz w:val="24"/>
              </w:rPr>
              <w:t>r</w:t>
            </w:r>
            <w:r w:rsidRPr="00356EBD">
              <w:rPr>
                <w:rFonts w:ascii="Arial" w:hAnsi="Arial" w:cs="Arial"/>
                <w:b/>
                <w:sz w:val="24"/>
              </w:rPr>
              <w:t xml:space="preserve">isk </w:t>
            </w:r>
            <w:r>
              <w:rPr>
                <w:rFonts w:ascii="Arial" w:hAnsi="Arial" w:cs="Arial"/>
                <w:b/>
                <w:sz w:val="24"/>
              </w:rPr>
              <w:t>a</w:t>
            </w:r>
            <w:r w:rsidRPr="00356EBD">
              <w:rPr>
                <w:rFonts w:ascii="Arial" w:hAnsi="Arial" w:cs="Arial"/>
                <w:b/>
                <w:sz w:val="24"/>
              </w:rPr>
              <w:t>ssessment</w:t>
            </w:r>
            <w:r>
              <w:rPr>
                <w:rFonts w:ascii="Arial" w:hAnsi="Arial" w:cs="Arial"/>
                <w:b/>
                <w:sz w:val="24"/>
              </w:rPr>
              <w:t xml:space="preserve"> (SRA)</w:t>
            </w:r>
          </w:p>
          <w:p w14:paraId="4A751AD7" w14:textId="5A4C367D" w:rsidR="00F656D8" w:rsidRPr="00A71255" w:rsidRDefault="006A7B29" w:rsidP="00F656D8">
            <w:pPr>
              <w:rPr>
                <w:rFonts w:ascii="Arial" w:hAnsi="Arial" w:cs="Arial"/>
                <w:sz w:val="24"/>
              </w:rPr>
            </w:pPr>
            <w:r>
              <w:rPr>
                <w:rFonts w:ascii="Arial" w:hAnsi="Arial" w:cs="Arial"/>
                <w:sz w:val="24"/>
              </w:rPr>
              <w:t xml:space="preserve">A </w:t>
            </w:r>
            <w:r w:rsidR="00992E16">
              <w:rPr>
                <w:rFonts w:ascii="Arial" w:hAnsi="Arial" w:cs="Arial"/>
                <w:sz w:val="24"/>
              </w:rPr>
              <w:t>security risk assessment is the</w:t>
            </w:r>
            <w:r w:rsidR="00F656D8" w:rsidRPr="00A71255">
              <w:rPr>
                <w:rFonts w:ascii="Arial" w:hAnsi="Arial" w:cs="Arial"/>
                <w:sz w:val="24"/>
              </w:rPr>
              <w:t xml:space="preserve"> process of identifying, evaluating, and prioritising </w:t>
            </w:r>
            <w:r w:rsidR="00F656D8">
              <w:rPr>
                <w:rFonts w:ascii="Arial" w:hAnsi="Arial" w:cs="Arial"/>
                <w:sz w:val="24"/>
              </w:rPr>
              <w:t>the likelihood of</w:t>
            </w:r>
            <w:r w:rsidR="00F656D8" w:rsidRPr="00A71255">
              <w:rPr>
                <w:rFonts w:ascii="Arial" w:hAnsi="Arial" w:cs="Arial"/>
                <w:sz w:val="24"/>
              </w:rPr>
              <w:t xml:space="preserve"> vulnerabilities</w:t>
            </w:r>
            <w:r w:rsidR="00F656D8">
              <w:rPr>
                <w:rFonts w:ascii="Arial" w:hAnsi="Arial" w:cs="Arial"/>
                <w:sz w:val="24"/>
              </w:rPr>
              <w:t xml:space="preserve"> being exploited along with their impact</w:t>
            </w:r>
            <w:r w:rsidR="00F656D8" w:rsidRPr="00A71255">
              <w:rPr>
                <w:rFonts w:ascii="Arial" w:hAnsi="Arial" w:cs="Arial"/>
                <w:sz w:val="24"/>
              </w:rPr>
              <w:t xml:space="preserve"> to various information assets. Performing an SRA helps the organisation to understand its </w:t>
            </w:r>
            <w:r w:rsidR="00F656D8">
              <w:rPr>
                <w:rFonts w:ascii="Arial" w:hAnsi="Arial" w:cs="Arial"/>
                <w:sz w:val="24"/>
              </w:rPr>
              <w:t xml:space="preserve">threat landscape and risk profile, </w:t>
            </w:r>
            <w:r w:rsidR="00F656D8" w:rsidRPr="00A71255">
              <w:rPr>
                <w:rFonts w:ascii="Arial" w:hAnsi="Arial" w:cs="Arial"/>
                <w:sz w:val="24"/>
              </w:rPr>
              <w:t>business functions, operational processes, information systems and information it needs to secure</w:t>
            </w:r>
            <w:r w:rsidR="00F656D8" w:rsidRPr="000C0933">
              <w:rPr>
                <w:rFonts w:ascii="Arial" w:hAnsi="Arial" w:cs="Arial"/>
                <w:sz w:val="24"/>
              </w:rPr>
              <w:t xml:space="preserve">. An SRA is typically </w:t>
            </w:r>
            <w:r w:rsidR="00C9619F">
              <w:rPr>
                <w:rFonts w:ascii="Arial" w:hAnsi="Arial" w:cs="Arial"/>
                <w:sz w:val="24"/>
              </w:rPr>
              <w:t>carried out</w:t>
            </w:r>
            <w:r w:rsidR="00F656D8" w:rsidRPr="000C0933">
              <w:rPr>
                <w:rFonts w:ascii="Arial" w:hAnsi="Arial" w:cs="Arial"/>
                <w:sz w:val="24"/>
              </w:rPr>
              <w:t xml:space="preserve"> by a Security Consultant, </w:t>
            </w:r>
            <w:r w:rsidR="00564F0A">
              <w:rPr>
                <w:rFonts w:ascii="Arial" w:hAnsi="Arial" w:cs="Arial"/>
                <w:sz w:val="24"/>
              </w:rPr>
              <w:t xml:space="preserve">and often takes place when </w:t>
            </w:r>
            <w:r w:rsidR="00564F0A" w:rsidRPr="00356EBD">
              <w:rPr>
                <w:rFonts w:ascii="Arial" w:hAnsi="Arial" w:cs="Arial"/>
                <w:sz w:val="24"/>
              </w:rPr>
              <w:t xml:space="preserve">new IT services or infrastructure </w:t>
            </w:r>
            <w:r w:rsidR="00564F0A">
              <w:rPr>
                <w:rFonts w:ascii="Arial" w:hAnsi="Arial" w:cs="Arial"/>
                <w:sz w:val="24"/>
              </w:rPr>
              <w:t xml:space="preserve">are introduced, </w:t>
            </w:r>
            <w:r w:rsidR="00564F0A" w:rsidRPr="00356EBD">
              <w:rPr>
                <w:rFonts w:ascii="Arial" w:hAnsi="Arial" w:cs="Arial"/>
                <w:sz w:val="24"/>
              </w:rPr>
              <w:t xml:space="preserve">or </w:t>
            </w:r>
            <w:r w:rsidR="00564F0A">
              <w:rPr>
                <w:rFonts w:ascii="Arial" w:hAnsi="Arial" w:cs="Arial"/>
                <w:sz w:val="24"/>
              </w:rPr>
              <w:t>when</w:t>
            </w:r>
            <w:r w:rsidR="00564F0A" w:rsidRPr="00356EBD">
              <w:rPr>
                <w:rFonts w:ascii="Arial" w:hAnsi="Arial" w:cs="Arial"/>
                <w:sz w:val="24"/>
              </w:rPr>
              <w:t xml:space="preserve"> a major change </w:t>
            </w:r>
            <w:r w:rsidR="00564F0A">
              <w:rPr>
                <w:rFonts w:ascii="Arial" w:hAnsi="Arial" w:cs="Arial"/>
                <w:sz w:val="24"/>
              </w:rPr>
              <w:t xml:space="preserve">is made </w:t>
            </w:r>
            <w:r w:rsidR="00564F0A" w:rsidRPr="00356EBD">
              <w:rPr>
                <w:rFonts w:ascii="Arial" w:hAnsi="Arial" w:cs="Arial"/>
                <w:sz w:val="24"/>
              </w:rPr>
              <w:t>to existing services or infrastructure.</w:t>
            </w:r>
            <w:r w:rsidR="00F656D8" w:rsidRPr="00A71255">
              <w:rPr>
                <w:rFonts w:ascii="Arial" w:hAnsi="Arial" w:cs="Arial"/>
                <w:sz w:val="24"/>
              </w:rPr>
              <w:t xml:space="preserve"> </w:t>
            </w:r>
          </w:p>
          <w:p w14:paraId="09937ABB" w14:textId="77777777" w:rsidR="00F656D8" w:rsidRPr="00A71255" w:rsidRDefault="00F656D8" w:rsidP="00F656D8">
            <w:pPr>
              <w:rPr>
                <w:rFonts w:ascii="Arial" w:hAnsi="Arial" w:cs="Arial"/>
                <w:sz w:val="24"/>
              </w:rPr>
            </w:pPr>
          </w:p>
          <w:p w14:paraId="79D81C7D" w14:textId="3549E6C0" w:rsidR="00F656D8" w:rsidRPr="00A71255" w:rsidRDefault="00F656D8" w:rsidP="00F656D8">
            <w:pPr>
              <w:rPr>
                <w:rFonts w:ascii="Arial" w:hAnsi="Arial" w:cs="Arial"/>
                <w:sz w:val="24"/>
              </w:rPr>
            </w:pPr>
            <w:r w:rsidRPr="00A71255">
              <w:rPr>
                <w:rFonts w:ascii="Arial" w:hAnsi="Arial" w:cs="Arial"/>
                <w:sz w:val="24"/>
              </w:rPr>
              <w:t>Identifying and understanding the risks organisations face can help them:</w:t>
            </w:r>
          </w:p>
          <w:p w14:paraId="34874377" w14:textId="6EA80CF2" w:rsidR="007C1A0D" w:rsidRDefault="007C1A0D" w:rsidP="00724ED5">
            <w:pPr>
              <w:pStyle w:val="ListParagraph"/>
              <w:numPr>
                <w:ilvl w:val="0"/>
                <w:numId w:val="55"/>
              </w:numPr>
              <w:rPr>
                <w:rFonts w:ascii="Arial" w:hAnsi="Arial" w:cs="Arial"/>
                <w:sz w:val="24"/>
              </w:rPr>
            </w:pPr>
            <w:r>
              <w:rPr>
                <w:rFonts w:ascii="Arial" w:hAnsi="Arial" w:cs="Arial"/>
                <w:sz w:val="24"/>
              </w:rPr>
              <w:t xml:space="preserve">assess </w:t>
            </w:r>
            <w:r w:rsidR="00FE1A96">
              <w:rPr>
                <w:rFonts w:ascii="Arial" w:hAnsi="Arial" w:cs="Arial"/>
                <w:sz w:val="24"/>
              </w:rPr>
              <w:t xml:space="preserve">and understand </w:t>
            </w:r>
            <w:r>
              <w:rPr>
                <w:rFonts w:ascii="Arial" w:hAnsi="Arial" w:cs="Arial"/>
                <w:sz w:val="24"/>
              </w:rPr>
              <w:t>the organisation’s ability to address the risk</w:t>
            </w:r>
          </w:p>
          <w:p w14:paraId="4630D085" w14:textId="0B28A2F3" w:rsidR="006606AF" w:rsidRDefault="006606AF" w:rsidP="00724ED5">
            <w:pPr>
              <w:pStyle w:val="ListParagraph"/>
              <w:numPr>
                <w:ilvl w:val="0"/>
                <w:numId w:val="55"/>
              </w:numPr>
              <w:rPr>
                <w:rFonts w:ascii="Arial" w:hAnsi="Arial" w:cs="Arial"/>
                <w:sz w:val="24"/>
              </w:rPr>
            </w:pPr>
            <w:r>
              <w:rPr>
                <w:rFonts w:ascii="Arial" w:hAnsi="Arial" w:cs="Arial"/>
                <w:sz w:val="24"/>
              </w:rPr>
              <w:t>understand whether the organisation is meeting its obligations to its customers, staff, partners and stakeholders</w:t>
            </w:r>
          </w:p>
          <w:p w14:paraId="482CAEE3" w14:textId="77777777" w:rsidR="00ED6FBF" w:rsidRDefault="00ED6FBF" w:rsidP="00724ED5">
            <w:pPr>
              <w:pStyle w:val="ListParagraph"/>
              <w:numPr>
                <w:ilvl w:val="0"/>
                <w:numId w:val="55"/>
              </w:numPr>
              <w:rPr>
                <w:rFonts w:ascii="Arial" w:hAnsi="Arial" w:cs="Arial"/>
                <w:sz w:val="24"/>
              </w:rPr>
            </w:pPr>
            <w:r w:rsidRPr="008F2B03">
              <w:rPr>
                <w:rFonts w:ascii="Arial" w:hAnsi="Arial" w:cs="Arial"/>
                <w:sz w:val="24"/>
              </w:rPr>
              <w:t>prioritise the work that needs to be done to prevent or mitigate a potential cyber security incident</w:t>
            </w:r>
            <w:r w:rsidRPr="00A71255">
              <w:rPr>
                <w:rFonts w:ascii="Arial" w:hAnsi="Arial" w:cs="Arial"/>
                <w:sz w:val="24"/>
              </w:rPr>
              <w:t xml:space="preserve"> </w:t>
            </w:r>
          </w:p>
          <w:p w14:paraId="47EF5689" w14:textId="447C9B05" w:rsidR="00F656D8" w:rsidRPr="00A71255" w:rsidRDefault="00F656D8" w:rsidP="00724ED5">
            <w:pPr>
              <w:pStyle w:val="ListParagraph"/>
              <w:numPr>
                <w:ilvl w:val="0"/>
                <w:numId w:val="55"/>
              </w:numPr>
              <w:rPr>
                <w:rFonts w:ascii="Arial" w:hAnsi="Arial" w:cs="Arial"/>
                <w:sz w:val="24"/>
              </w:rPr>
            </w:pPr>
            <w:r w:rsidRPr="00A71255">
              <w:rPr>
                <w:rFonts w:ascii="Arial" w:hAnsi="Arial" w:cs="Arial"/>
                <w:sz w:val="24"/>
              </w:rPr>
              <w:t>manage the ongoing risks by understanding</w:t>
            </w:r>
            <w:r>
              <w:rPr>
                <w:rFonts w:ascii="Arial" w:hAnsi="Arial" w:cs="Arial"/>
                <w:sz w:val="24"/>
              </w:rPr>
              <w:t xml:space="preserve">, assessing, and evaluating </w:t>
            </w:r>
            <w:r w:rsidRPr="00A71255">
              <w:rPr>
                <w:rFonts w:ascii="Arial" w:hAnsi="Arial" w:cs="Arial"/>
                <w:sz w:val="24"/>
              </w:rPr>
              <w:t>the current risk</w:t>
            </w:r>
            <w:r>
              <w:rPr>
                <w:rFonts w:ascii="Arial" w:hAnsi="Arial" w:cs="Arial"/>
                <w:sz w:val="24"/>
              </w:rPr>
              <w:t>s</w:t>
            </w:r>
            <w:r w:rsidRPr="00A71255">
              <w:rPr>
                <w:rFonts w:ascii="Arial" w:hAnsi="Arial" w:cs="Arial"/>
                <w:sz w:val="24"/>
              </w:rPr>
              <w:t xml:space="preserve">, controls and their effectiveness and </w:t>
            </w:r>
            <w:r>
              <w:rPr>
                <w:rFonts w:ascii="Arial" w:hAnsi="Arial" w:cs="Arial"/>
                <w:sz w:val="24"/>
              </w:rPr>
              <w:t xml:space="preserve">the </w:t>
            </w:r>
            <w:r w:rsidRPr="00A71255">
              <w:rPr>
                <w:rFonts w:ascii="Arial" w:hAnsi="Arial" w:cs="Arial"/>
                <w:sz w:val="24"/>
              </w:rPr>
              <w:t>residual risks</w:t>
            </w:r>
            <w:r>
              <w:rPr>
                <w:rFonts w:ascii="Arial" w:hAnsi="Arial" w:cs="Arial"/>
                <w:sz w:val="24"/>
              </w:rPr>
              <w:t xml:space="preserve"> as a result of the assessment</w:t>
            </w:r>
          </w:p>
          <w:p w14:paraId="2D10422E" w14:textId="77777777" w:rsidR="00F656D8" w:rsidRPr="00A71255" w:rsidRDefault="00F656D8" w:rsidP="00724ED5">
            <w:pPr>
              <w:pStyle w:val="ListParagraph"/>
              <w:numPr>
                <w:ilvl w:val="0"/>
                <w:numId w:val="55"/>
              </w:numPr>
              <w:rPr>
                <w:rFonts w:ascii="Arial" w:hAnsi="Arial" w:cs="Arial"/>
                <w:sz w:val="24"/>
              </w:rPr>
            </w:pPr>
            <w:r w:rsidRPr="00A71255">
              <w:rPr>
                <w:rFonts w:ascii="Arial" w:hAnsi="Arial" w:cs="Arial"/>
                <w:sz w:val="24"/>
              </w:rPr>
              <w:t>to see if contractual and compliance requirements are met</w:t>
            </w:r>
          </w:p>
          <w:p w14:paraId="5D0D3BDE" w14:textId="77777777" w:rsidR="00545402" w:rsidRDefault="00F656D8" w:rsidP="00724ED5">
            <w:pPr>
              <w:pStyle w:val="ListParagraph"/>
              <w:numPr>
                <w:ilvl w:val="0"/>
                <w:numId w:val="55"/>
              </w:numPr>
              <w:rPr>
                <w:rFonts w:ascii="Arial" w:hAnsi="Arial" w:cs="Arial"/>
                <w:sz w:val="24"/>
              </w:rPr>
            </w:pPr>
            <w:r w:rsidRPr="00A71255">
              <w:rPr>
                <w:rFonts w:ascii="Arial" w:hAnsi="Arial" w:cs="Arial"/>
                <w:sz w:val="24"/>
              </w:rPr>
              <w:t xml:space="preserve">close the </w:t>
            </w:r>
            <w:r>
              <w:rPr>
                <w:rFonts w:ascii="Arial" w:hAnsi="Arial" w:cs="Arial"/>
                <w:sz w:val="24"/>
              </w:rPr>
              <w:t xml:space="preserve">security </w:t>
            </w:r>
            <w:r w:rsidRPr="00A71255">
              <w:rPr>
                <w:rFonts w:ascii="Arial" w:hAnsi="Arial" w:cs="Arial"/>
                <w:sz w:val="24"/>
              </w:rPr>
              <w:t>gaps and strategically develop the organisation’s security program</w:t>
            </w:r>
          </w:p>
          <w:p w14:paraId="5FBEAAEF" w14:textId="77777777" w:rsidR="00545402" w:rsidRPr="00A71255" w:rsidRDefault="00545402" w:rsidP="00545402">
            <w:pPr>
              <w:pStyle w:val="ListParagraph"/>
              <w:numPr>
                <w:ilvl w:val="0"/>
                <w:numId w:val="55"/>
              </w:numPr>
              <w:rPr>
                <w:rFonts w:ascii="Arial" w:hAnsi="Arial" w:cs="Arial"/>
                <w:sz w:val="24"/>
              </w:rPr>
            </w:pPr>
            <w:r>
              <w:rPr>
                <w:rFonts w:ascii="Arial" w:hAnsi="Arial" w:cs="Arial"/>
                <w:sz w:val="24"/>
              </w:rPr>
              <w:t>reach an informed risk management strategy</w:t>
            </w:r>
          </w:p>
          <w:p w14:paraId="30B07342" w14:textId="77777777" w:rsidR="00545402" w:rsidRDefault="00545402" w:rsidP="00545402">
            <w:pPr>
              <w:pStyle w:val="ListParagraph"/>
              <w:numPr>
                <w:ilvl w:val="0"/>
                <w:numId w:val="55"/>
              </w:numPr>
              <w:rPr>
                <w:rFonts w:ascii="Arial" w:hAnsi="Arial" w:cs="Arial"/>
                <w:sz w:val="24"/>
              </w:rPr>
            </w:pPr>
            <w:r w:rsidRPr="00A71255">
              <w:rPr>
                <w:rFonts w:ascii="Arial" w:hAnsi="Arial" w:cs="Arial"/>
                <w:sz w:val="24"/>
              </w:rPr>
              <w:t>agree on residual risk and any control non-compliance that may need to be addressed.</w:t>
            </w:r>
          </w:p>
          <w:p w14:paraId="7C427C0C" w14:textId="77777777" w:rsidR="00545402" w:rsidRDefault="00545402" w:rsidP="00545402">
            <w:pPr>
              <w:pStyle w:val="ListParagraph"/>
              <w:numPr>
                <w:ilvl w:val="0"/>
                <w:numId w:val="55"/>
              </w:numPr>
              <w:rPr>
                <w:rFonts w:ascii="Arial" w:hAnsi="Arial" w:cs="Arial"/>
                <w:sz w:val="24"/>
              </w:rPr>
            </w:pPr>
            <w:r>
              <w:rPr>
                <w:rFonts w:ascii="Arial" w:hAnsi="Arial" w:cs="Arial"/>
                <w:sz w:val="24"/>
              </w:rPr>
              <w:t>limit uncertainty on what may go wrong with organisational and customer information systems</w:t>
            </w:r>
          </w:p>
          <w:p w14:paraId="63C797A8" w14:textId="10413341" w:rsidR="00F656D8" w:rsidRPr="00545402" w:rsidRDefault="00545402" w:rsidP="00545402">
            <w:pPr>
              <w:pStyle w:val="ListParagraph"/>
              <w:numPr>
                <w:ilvl w:val="0"/>
                <w:numId w:val="55"/>
              </w:numPr>
              <w:rPr>
                <w:rFonts w:ascii="Arial" w:hAnsi="Arial" w:cs="Arial"/>
                <w:sz w:val="24"/>
              </w:rPr>
            </w:pPr>
            <w:r>
              <w:rPr>
                <w:rFonts w:ascii="Arial" w:hAnsi="Arial" w:cs="Arial"/>
                <w:sz w:val="24"/>
              </w:rPr>
              <w:t>have better visibility of the information threat landscape</w:t>
            </w:r>
            <w:r w:rsidR="00F656D8" w:rsidRPr="00545402">
              <w:rPr>
                <w:rFonts w:ascii="Arial" w:hAnsi="Arial" w:cs="Arial"/>
                <w:sz w:val="24"/>
              </w:rPr>
              <w:t>.</w:t>
            </w:r>
          </w:p>
          <w:p w14:paraId="7B11E3AA" w14:textId="77777777" w:rsidR="00F656D8" w:rsidRPr="00A71255" w:rsidRDefault="00F656D8" w:rsidP="00F656D8">
            <w:pPr>
              <w:rPr>
                <w:rFonts w:ascii="Arial" w:hAnsi="Arial" w:cs="Arial"/>
                <w:sz w:val="24"/>
              </w:rPr>
            </w:pPr>
          </w:p>
          <w:p w14:paraId="28A04225" w14:textId="77777777" w:rsidR="00025766" w:rsidRPr="00356EBD" w:rsidRDefault="00025766" w:rsidP="00025766">
            <w:pPr>
              <w:rPr>
                <w:rFonts w:ascii="Arial" w:hAnsi="Arial" w:cs="Arial"/>
                <w:b/>
                <w:sz w:val="24"/>
              </w:rPr>
            </w:pPr>
            <w:r w:rsidRPr="00356EBD">
              <w:rPr>
                <w:rFonts w:ascii="Arial" w:hAnsi="Arial" w:cs="Arial"/>
                <w:b/>
                <w:sz w:val="24"/>
              </w:rPr>
              <w:t xml:space="preserve">Security by </w:t>
            </w:r>
            <w:r>
              <w:rPr>
                <w:rFonts w:ascii="Arial" w:hAnsi="Arial" w:cs="Arial"/>
                <w:b/>
                <w:sz w:val="24"/>
              </w:rPr>
              <w:t>d</w:t>
            </w:r>
            <w:r w:rsidRPr="00356EBD">
              <w:rPr>
                <w:rFonts w:ascii="Arial" w:hAnsi="Arial" w:cs="Arial"/>
                <w:b/>
                <w:sz w:val="24"/>
              </w:rPr>
              <w:t>esign</w:t>
            </w:r>
          </w:p>
          <w:p w14:paraId="619B757D" w14:textId="16F873E6" w:rsidR="00F656D8" w:rsidRPr="00A71255" w:rsidRDefault="542477D8" w:rsidP="00F656D8">
            <w:pPr>
              <w:rPr>
                <w:rFonts w:ascii="Arial" w:hAnsi="Arial" w:cs="Arial"/>
                <w:sz w:val="24"/>
              </w:rPr>
            </w:pPr>
            <w:r w:rsidRPr="2834B555">
              <w:rPr>
                <w:rFonts w:ascii="Arial" w:hAnsi="Arial" w:cs="Arial"/>
                <w:sz w:val="24"/>
              </w:rPr>
              <w:t>Security by design</w:t>
            </w:r>
            <w:r w:rsidR="007F17E3">
              <w:rPr>
                <w:rFonts w:ascii="Arial" w:hAnsi="Arial" w:cs="Arial"/>
                <w:sz w:val="24"/>
              </w:rPr>
              <w:t xml:space="preserve"> </w:t>
            </w:r>
            <w:r w:rsidR="00F656D8" w:rsidRPr="00A71255">
              <w:rPr>
                <w:rFonts w:ascii="Arial" w:hAnsi="Arial" w:cs="Arial"/>
                <w:sz w:val="24"/>
              </w:rPr>
              <w:t>is an approach to strengthen the cyber security of the organisation by develop</w:t>
            </w:r>
            <w:r w:rsidR="00F656D8">
              <w:rPr>
                <w:rFonts w:ascii="Arial" w:hAnsi="Arial" w:cs="Arial"/>
                <w:sz w:val="24"/>
              </w:rPr>
              <w:t>ing</w:t>
            </w:r>
            <w:r w:rsidR="00F656D8" w:rsidRPr="00A71255">
              <w:rPr>
                <w:rFonts w:ascii="Arial" w:hAnsi="Arial" w:cs="Arial"/>
                <w:sz w:val="24"/>
              </w:rPr>
              <w:t xml:space="preserve"> a robust </w:t>
            </w:r>
            <w:r w:rsidR="00F656D8">
              <w:rPr>
                <w:rFonts w:ascii="Arial" w:hAnsi="Arial" w:cs="Arial"/>
                <w:sz w:val="24"/>
              </w:rPr>
              <w:t>information security</w:t>
            </w:r>
            <w:r w:rsidR="00F656D8" w:rsidRPr="00A71255">
              <w:rPr>
                <w:rFonts w:ascii="Arial" w:hAnsi="Arial" w:cs="Arial"/>
                <w:sz w:val="24"/>
              </w:rPr>
              <w:t xml:space="preserve"> </w:t>
            </w:r>
            <w:r w:rsidR="00F656D8">
              <w:rPr>
                <w:rFonts w:ascii="Arial" w:hAnsi="Arial" w:cs="Arial"/>
                <w:sz w:val="24"/>
              </w:rPr>
              <w:t>architecture</w:t>
            </w:r>
            <w:r w:rsidR="00F656D8" w:rsidRPr="00A71255">
              <w:rPr>
                <w:rFonts w:ascii="Arial" w:hAnsi="Arial" w:cs="Arial"/>
                <w:sz w:val="24"/>
              </w:rPr>
              <w:t xml:space="preserve"> and </w:t>
            </w:r>
            <w:r w:rsidR="00F656D8">
              <w:rPr>
                <w:rFonts w:ascii="Arial" w:hAnsi="Arial" w:cs="Arial"/>
                <w:sz w:val="24"/>
              </w:rPr>
              <w:t xml:space="preserve">their </w:t>
            </w:r>
            <w:r w:rsidR="00F656D8" w:rsidRPr="00A71255">
              <w:rPr>
                <w:rFonts w:ascii="Arial" w:hAnsi="Arial" w:cs="Arial"/>
                <w:sz w:val="24"/>
              </w:rPr>
              <w:t xml:space="preserve">underlying </w:t>
            </w:r>
            <w:r w:rsidR="00F656D8">
              <w:rPr>
                <w:rFonts w:ascii="Arial" w:hAnsi="Arial" w:cs="Arial"/>
                <w:sz w:val="24"/>
              </w:rPr>
              <w:t>dependencies</w:t>
            </w:r>
            <w:r w:rsidR="00F656D8" w:rsidRPr="00A71255">
              <w:rPr>
                <w:rFonts w:ascii="Arial" w:hAnsi="Arial" w:cs="Arial"/>
                <w:sz w:val="24"/>
              </w:rPr>
              <w:t xml:space="preserve"> for any </w:t>
            </w:r>
            <w:r w:rsidR="00F656D8">
              <w:rPr>
                <w:rFonts w:ascii="Arial" w:hAnsi="Arial" w:cs="Arial"/>
                <w:sz w:val="24"/>
              </w:rPr>
              <w:t xml:space="preserve">new or current </w:t>
            </w:r>
            <w:r w:rsidR="00F656D8" w:rsidRPr="00A71255">
              <w:rPr>
                <w:rFonts w:ascii="Arial" w:hAnsi="Arial" w:cs="Arial"/>
                <w:sz w:val="24"/>
              </w:rPr>
              <w:t>project. It is more of a proactive approach rather than a reactive approach. The principles of software development lifecycle (SDLC) methods are to be documented and followed for any project to strengthen the security of the application of the service which is being developed or enhanced. This approach focuses on capturing and analysing the security aspects and incorporating the security measures throughout the</w:t>
            </w:r>
            <w:r w:rsidR="00F656D8">
              <w:rPr>
                <w:rFonts w:ascii="Arial" w:hAnsi="Arial" w:cs="Arial"/>
                <w:sz w:val="24"/>
              </w:rPr>
              <w:t xml:space="preserve"> ideation,</w:t>
            </w:r>
            <w:r w:rsidR="00F656D8" w:rsidRPr="00A71255">
              <w:rPr>
                <w:rFonts w:ascii="Arial" w:hAnsi="Arial" w:cs="Arial"/>
                <w:sz w:val="24"/>
              </w:rPr>
              <w:t xml:space="preserve"> development</w:t>
            </w:r>
            <w:r w:rsidR="00F656D8">
              <w:rPr>
                <w:rFonts w:ascii="Arial" w:hAnsi="Arial" w:cs="Arial"/>
                <w:sz w:val="24"/>
              </w:rPr>
              <w:t>,</w:t>
            </w:r>
            <w:r w:rsidR="00F656D8" w:rsidRPr="00A71255">
              <w:rPr>
                <w:rFonts w:ascii="Arial" w:hAnsi="Arial" w:cs="Arial"/>
                <w:sz w:val="24"/>
              </w:rPr>
              <w:t xml:space="preserve"> and implementation process.</w:t>
            </w:r>
          </w:p>
          <w:p w14:paraId="23F721A4" w14:textId="77777777" w:rsidR="00F656D8" w:rsidRPr="00A71255" w:rsidRDefault="00F656D8" w:rsidP="00F656D8">
            <w:pPr>
              <w:rPr>
                <w:rFonts w:ascii="Arial" w:hAnsi="Arial" w:cs="Arial"/>
                <w:sz w:val="24"/>
              </w:rPr>
            </w:pPr>
          </w:p>
          <w:p w14:paraId="3E811909" w14:textId="49D1AB9B" w:rsidR="00F656D8" w:rsidRPr="00A71255" w:rsidRDefault="00F656D8" w:rsidP="00F656D8">
            <w:pPr>
              <w:rPr>
                <w:rFonts w:ascii="Arial" w:hAnsi="Arial" w:cs="Arial"/>
                <w:sz w:val="24"/>
              </w:rPr>
            </w:pPr>
            <w:r w:rsidRPr="00A71255">
              <w:rPr>
                <w:rFonts w:ascii="Arial" w:hAnsi="Arial" w:cs="Arial"/>
                <w:sz w:val="24"/>
              </w:rPr>
              <w:t xml:space="preserve">It is vital to understand that this approach is not going to fully safeguard the information. However, </w:t>
            </w:r>
            <w:r>
              <w:rPr>
                <w:rFonts w:ascii="Arial" w:hAnsi="Arial" w:cs="Arial"/>
                <w:sz w:val="24"/>
              </w:rPr>
              <w:t>it</w:t>
            </w:r>
            <w:r w:rsidRPr="00A71255">
              <w:rPr>
                <w:rFonts w:ascii="Arial" w:hAnsi="Arial" w:cs="Arial"/>
                <w:sz w:val="24"/>
              </w:rPr>
              <w:t xml:space="preserve"> aims to enhance the security measures that can reduce the cyber security risks and weaknesses as it </w:t>
            </w:r>
            <w:r>
              <w:rPr>
                <w:rFonts w:ascii="Arial" w:hAnsi="Arial" w:cs="Arial"/>
                <w:sz w:val="24"/>
              </w:rPr>
              <w:t>requires</w:t>
            </w:r>
            <w:r w:rsidRPr="00A71255">
              <w:rPr>
                <w:rFonts w:ascii="Arial" w:hAnsi="Arial" w:cs="Arial"/>
                <w:sz w:val="24"/>
              </w:rPr>
              <w:t xml:space="preserve"> to investigate the safety aspects from the beginning of the infrastructure and/or application development.</w:t>
            </w:r>
            <w:r w:rsidR="00561357">
              <w:rPr>
                <w:rFonts w:ascii="Arial" w:hAnsi="Arial" w:cs="Arial"/>
                <w:sz w:val="24"/>
              </w:rPr>
              <w:t xml:space="preserve"> </w:t>
            </w:r>
            <w:r w:rsidRPr="00A71255">
              <w:rPr>
                <w:rFonts w:ascii="Arial" w:hAnsi="Arial" w:cs="Arial"/>
                <w:sz w:val="24"/>
              </w:rPr>
              <w:t>The project manager or scrum master is typically responsible for ensuring the IT project team adheres to the security by design principle during the design phase of the project.</w:t>
            </w:r>
          </w:p>
        </w:tc>
      </w:tr>
      <w:tr w:rsidR="008B5573" w:rsidRPr="00A71255" w14:paraId="74FB8D66" w14:textId="77777777" w:rsidTr="009707A5">
        <w:tc>
          <w:tcPr>
            <w:tcW w:w="2835" w:type="dxa"/>
          </w:tcPr>
          <w:p w14:paraId="5F4644A3" w14:textId="1D24FF03" w:rsidR="008B5573" w:rsidRPr="00A71255" w:rsidRDefault="008B5573" w:rsidP="005A7375">
            <w:pPr>
              <w:pageBreakBefore/>
              <w:rPr>
                <w:rFonts w:ascii="Arial" w:hAnsi="Arial" w:cs="Arial"/>
                <w:sz w:val="24"/>
              </w:rPr>
            </w:pPr>
            <w:r w:rsidRPr="00A71255">
              <w:rPr>
                <w:rFonts w:ascii="Arial" w:hAnsi="Arial" w:cs="Arial"/>
                <w:sz w:val="24"/>
              </w:rPr>
              <w:lastRenderedPageBreak/>
              <w:t>Protect</w:t>
            </w:r>
          </w:p>
        </w:tc>
        <w:tc>
          <w:tcPr>
            <w:tcW w:w="2835" w:type="dxa"/>
          </w:tcPr>
          <w:p w14:paraId="25C40AB7" w14:textId="2F57CC1D" w:rsidR="008B5573" w:rsidRPr="00A71255" w:rsidRDefault="008B5573" w:rsidP="008B5573">
            <w:pPr>
              <w:rPr>
                <w:rFonts w:ascii="Arial" w:hAnsi="Arial" w:cs="Arial"/>
                <w:sz w:val="24"/>
              </w:rPr>
            </w:pPr>
            <w:r w:rsidRPr="00A71255">
              <w:rPr>
                <w:rFonts w:ascii="Arial" w:hAnsi="Arial" w:cs="Arial"/>
                <w:sz w:val="24"/>
              </w:rPr>
              <w:t>Performance Measurement</w:t>
            </w:r>
          </w:p>
        </w:tc>
        <w:tc>
          <w:tcPr>
            <w:tcW w:w="5029" w:type="dxa"/>
          </w:tcPr>
          <w:p w14:paraId="563E4CF3" w14:textId="19ACDEA0" w:rsidR="008B5573" w:rsidRPr="00A71255" w:rsidRDefault="00776C46" w:rsidP="008B5573">
            <w:pPr>
              <w:rPr>
                <w:rFonts w:ascii="Arial" w:hAnsi="Arial" w:cs="Arial"/>
                <w:sz w:val="24"/>
              </w:rPr>
            </w:pPr>
            <w:r>
              <w:rPr>
                <w:rFonts w:ascii="Arial" w:hAnsi="Arial" w:cs="Arial"/>
                <w:sz w:val="24"/>
              </w:rPr>
              <w:t>HSUP</w:t>
            </w:r>
            <w:r w:rsidR="008D4C48">
              <w:rPr>
                <w:rFonts w:ascii="Arial" w:hAnsi="Arial" w:cs="Arial"/>
                <w:sz w:val="24"/>
              </w:rPr>
              <w:t>38</w:t>
            </w:r>
            <w:r>
              <w:rPr>
                <w:rFonts w:ascii="Arial" w:hAnsi="Arial" w:cs="Arial"/>
                <w:sz w:val="24"/>
              </w:rPr>
              <w:t xml:space="preserve">: </w:t>
            </w:r>
            <w:r w:rsidR="008B5573" w:rsidRPr="00A71255">
              <w:rPr>
                <w:rFonts w:ascii="Arial" w:hAnsi="Arial" w:cs="Arial"/>
                <w:sz w:val="24"/>
              </w:rPr>
              <w:t xml:space="preserve">Metrics affecting the organisation’s cyber security </w:t>
            </w:r>
            <w:r w:rsidR="008B5573">
              <w:rPr>
                <w:rFonts w:ascii="Arial" w:hAnsi="Arial" w:cs="Arial"/>
                <w:sz w:val="24"/>
              </w:rPr>
              <w:t>posture</w:t>
            </w:r>
            <w:r w:rsidR="008B5573" w:rsidRPr="00A71255">
              <w:rPr>
                <w:rFonts w:ascii="Arial" w:hAnsi="Arial" w:cs="Arial"/>
                <w:sz w:val="24"/>
              </w:rPr>
              <w:t xml:space="preserve"> are </w:t>
            </w:r>
            <w:r w:rsidR="001E4271">
              <w:rPr>
                <w:rFonts w:ascii="Arial" w:hAnsi="Arial" w:cs="Arial"/>
                <w:sz w:val="24"/>
              </w:rPr>
              <w:t>regularly</w:t>
            </w:r>
            <w:r w:rsidR="008B5573" w:rsidRPr="00A71255">
              <w:rPr>
                <w:rFonts w:ascii="Arial" w:hAnsi="Arial" w:cs="Arial"/>
                <w:sz w:val="24"/>
              </w:rPr>
              <w:t xml:space="preserve"> reported to the </w:t>
            </w:r>
            <w:r w:rsidR="00624FC6">
              <w:rPr>
                <w:rFonts w:ascii="Arial" w:hAnsi="Arial" w:cs="Arial"/>
                <w:sz w:val="24"/>
              </w:rPr>
              <w:t>B</w:t>
            </w:r>
            <w:r w:rsidR="008B5573" w:rsidRPr="00A71255">
              <w:rPr>
                <w:rFonts w:ascii="Arial" w:hAnsi="Arial" w:cs="Arial"/>
                <w:sz w:val="24"/>
              </w:rPr>
              <w:t>oard</w:t>
            </w:r>
            <w:r w:rsidR="0071235A">
              <w:rPr>
                <w:rFonts w:ascii="Arial" w:hAnsi="Arial" w:cs="Arial"/>
                <w:sz w:val="24"/>
              </w:rPr>
              <w:t>,</w:t>
            </w:r>
            <w:r w:rsidR="008B5573" w:rsidRPr="00A71255">
              <w:rPr>
                <w:rFonts w:ascii="Arial" w:hAnsi="Arial" w:cs="Arial"/>
                <w:sz w:val="24"/>
              </w:rPr>
              <w:t xml:space="preserve"> and </w:t>
            </w:r>
            <w:r w:rsidR="008B5573">
              <w:rPr>
                <w:rFonts w:ascii="Arial" w:hAnsi="Arial" w:cs="Arial"/>
                <w:sz w:val="24"/>
              </w:rPr>
              <w:t>any</w:t>
            </w:r>
            <w:r w:rsidR="008B5573" w:rsidRPr="00A71255">
              <w:rPr>
                <w:rFonts w:ascii="Arial" w:hAnsi="Arial" w:cs="Arial"/>
                <w:sz w:val="24"/>
              </w:rPr>
              <w:t xml:space="preserve"> decisions made are </w:t>
            </w:r>
            <w:r w:rsidR="00B74D7A">
              <w:rPr>
                <w:rFonts w:ascii="Arial" w:hAnsi="Arial" w:cs="Arial"/>
                <w:sz w:val="24"/>
              </w:rPr>
              <w:t>clearly</w:t>
            </w:r>
            <w:r w:rsidR="008B5573" w:rsidRPr="00A71255">
              <w:rPr>
                <w:rFonts w:ascii="Arial" w:hAnsi="Arial" w:cs="Arial"/>
                <w:sz w:val="24"/>
              </w:rPr>
              <w:t xml:space="preserve"> documented.</w:t>
            </w:r>
          </w:p>
          <w:p w14:paraId="25BE07D0" w14:textId="77777777" w:rsidR="008B5573" w:rsidRDefault="008B5573" w:rsidP="008B5573">
            <w:pPr>
              <w:rPr>
                <w:rFonts w:ascii="Arial" w:hAnsi="Arial" w:cs="Arial"/>
                <w:sz w:val="24"/>
              </w:rPr>
            </w:pPr>
          </w:p>
          <w:p w14:paraId="6CDBDEBA" w14:textId="3CAF2227" w:rsidR="00776C46" w:rsidRPr="00776C46" w:rsidRDefault="00776C46" w:rsidP="00776C46">
            <w:pPr>
              <w:jc w:val="center"/>
              <w:rPr>
                <w:rFonts w:ascii="Arial" w:hAnsi="Arial" w:cs="Arial"/>
                <w:sz w:val="24"/>
              </w:rPr>
            </w:pPr>
          </w:p>
        </w:tc>
        <w:tc>
          <w:tcPr>
            <w:tcW w:w="10984" w:type="dxa"/>
          </w:tcPr>
          <w:p w14:paraId="0D15CFA0" w14:textId="0EFC3224" w:rsidR="008B5573" w:rsidRPr="008432C3" w:rsidRDefault="008B5573" w:rsidP="008B5573">
            <w:pPr>
              <w:rPr>
                <w:rFonts w:ascii="Arial" w:hAnsi="Arial" w:cs="Arial"/>
                <w:b/>
                <w:sz w:val="24"/>
              </w:rPr>
            </w:pPr>
            <w:r w:rsidRPr="00A71255">
              <w:rPr>
                <w:rFonts w:ascii="Arial" w:hAnsi="Arial" w:cs="Arial"/>
                <w:b/>
                <w:bCs/>
                <w:sz w:val="24"/>
              </w:rPr>
              <w:t xml:space="preserve">Measuring </w:t>
            </w:r>
            <w:r w:rsidR="008432C3">
              <w:rPr>
                <w:rFonts w:ascii="Arial" w:hAnsi="Arial" w:cs="Arial"/>
                <w:b/>
                <w:sz w:val="24"/>
              </w:rPr>
              <w:t>e</w:t>
            </w:r>
            <w:r w:rsidR="008432C3" w:rsidRPr="00356EBD">
              <w:rPr>
                <w:rFonts w:ascii="Arial" w:hAnsi="Arial" w:cs="Arial"/>
                <w:b/>
                <w:sz w:val="24"/>
              </w:rPr>
              <w:t xml:space="preserve">ffectiveness of </w:t>
            </w:r>
            <w:r w:rsidR="008432C3">
              <w:rPr>
                <w:rFonts w:ascii="Arial" w:hAnsi="Arial" w:cs="Arial"/>
                <w:b/>
                <w:sz w:val="24"/>
              </w:rPr>
              <w:t>c</w:t>
            </w:r>
            <w:r w:rsidR="008432C3" w:rsidRPr="00356EBD">
              <w:rPr>
                <w:rFonts w:ascii="Arial" w:hAnsi="Arial" w:cs="Arial"/>
                <w:b/>
                <w:sz w:val="24"/>
              </w:rPr>
              <w:t xml:space="preserve">yber </w:t>
            </w:r>
            <w:r w:rsidR="008432C3">
              <w:rPr>
                <w:rFonts w:ascii="Arial" w:hAnsi="Arial" w:cs="Arial"/>
                <w:b/>
                <w:sz w:val="24"/>
              </w:rPr>
              <w:t>s</w:t>
            </w:r>
            <w:r w:rsidR="008432C3" w:rsidRPr="00356EBD">
              <w:rPr>
                <w:rFonts w:ascii="Arial" w:hAnsi="Arial" w:cs="Arial"/>
                <w:b/>
                <w:sz w:val="24"/>
              </w:rPr>
              <w:t>ecurity</w:t>
            </w:r>
          </w:p>
          <w:p w14:paraId="18CAEF11" w14:textId="0DE3DB3C" w:rsidR="008B5573" w:rsidRPr="00356EBD" w:rsidRDefault="008B5573" w:rsidP="008B5573">
            <w:pPr>
              <w:rPr>
                <w:rFonts w:ascii="Arial" w:hAnsi="Arial" w:cs="Arial"/>
                <w:sz w:val="24"/>
              </w:rPr>
            </w:pPr>
            <w:r w:rsidRPr="00A71255">
              <w:rPr>
                <w:rFonts w:ascii="Arial" w:hAnsi="Arial" w:cs="Arial"/>
                <w:sz w:val="24"/>
              </w:rPr>
              <w:t>The cyber security activities are to be accurately measured, assessed</w:t>
            </w:r>
            <w:r>
              <w:rPr>
                <w:rFonts w:ascii="Arial" w:hAnsi="Arial" w:cs="Arial"/>
                <w:sz w:val="24"/>
              </w:rPr>
              <w:t>, monitored,</w:t>
            </w:r>
            <w:r w:rsidRPr="00A71255">
              <w:rPr>
                <w:rFonts w:ascii="Arial" w:hAnsi="Arial" w:cs="Arial"/>
                <w:sz w:val="24"/>
              </w:rPr>
              <w:t xml:space="preserve"> and reported to the organisation management and the </w:t>
            </w:r>
            <w:r w:rsidR="00DF123E">
              <w:rPr>
                <w:rFonts w:ascii="Arial" w:hAnsi="Arial" w:cs="Arial"/>
                <w:sz w:val="24"/>
              </w:rPr>
              <w:t>B</w:t>
            </w:r>
            <w:r w:rsidRPr="00A71255">
              <w:rPr>
                <w:rFonts w:ascii="Arial" w:hAnsi="Arial" w:cs="Arial"/>
                <w:sz w:val="24"/>
              </w:rPr>
              <w:t xml:space="preserve">oard including any relevant stakeholders </w:t>
            </w:r>
            <w:r>
              <w:rPr>
                <w:rFonts w:ascii="Arial" w:hAnsi="Arial" w:cs="Arial"/>
                <w:sz w:val="24"/>
              </w:rPr>
              <w:t>regularly</w:t>
            </w:r>
            <w:r w:rsidRPr="00A71255">
              <w:rPr>
                <w:rFonts w:ascii="Arial" w:hAnsi="Arial" w:cs="Arial"/>
                <w:sz w:val="24"/>
              </w:rPr>
              <w:t xml:space="preserve"> (at least every quarter) for its effectiveness. The CISO is to be accountable for this reporting measurement forming part of their responsibilities </w:t>
            </w:r>
            <w:r w:rsidRPr="00A71255" w:rsidDel="008E251C">
              <w:rPr>
                <w:rFonts w:ascii="Arial" w:hAnsi="Arial" w:cs="Arial"/>
                <w:sz w:val="24"/>
              </w:rPr>
              <w:t xml:space="preserve">for </w:t>
            </w:r>
            <w:r w:rsidRPr="00A71255">
              <w:rPr>
                <w:rFonts w:ascii="Arial" w:hAnsi="Arial" w:cs="Arial"/>
                <w:sz w:val="24"/>
              </w:rPr>
              <w:t xml:space="preserve">information security governance. </w:t>
            </w:r>
            <w:r w:rsidRPr="00356EBD">
              <w:rPr>
                <w:rFonts w:ascii="Arial" w:hAnsi="Arial" w:cs="Arial"/>
                <w:sz w:val="24"/>
              </w:rPr>
              <w:t xml:space="preserve">It is then the responsibility of the </w:t>
            </w:r>
            <w:r w:rsidR="0017326B">
              <w:rPr>
                <w:rFonts w:ascii="Arial" w:hAnsi="Arial" w:cs="Arial"/>
                <w:sz w:val="24"/>
              </w:rPr>
              <w:t>B</w:t>
            </w:r>
            <w:r w:rsidRPr="00356EBD">
              <w:rPr>
                <w:rFonts w:ascii="Arial" w:hAnsi="Arial" w:cs="Arial"/>
                <w:sz w:val="24"/>
              </w:rPr>
              <w:t>oard to decide on:</w:t>
            </w:r>
          </w:p>
          <w:p w14:paraId="43529015" w14:textId="77777777" w:rsidR="0041627C" w:rsidRPr="00356EBD" w:rsidRDefault="0041627C" w:rsidP="006B0A70">
            <w:pPr>
              <w:pStyle w:val="ListParagraph"/>
              <w:numPr>
                <w:ilvl w:val="0"/>
                <w:numId w:val="183"/>
              </w:numPr>
              <w:rPr>
                <w:rFonts w:ascii="Arial" w:hAnsi="Arial" w:cs="Arial"/>
                <w:sz w:val="24"/>
              </w:rPr>
            </w:pPr>
            <w:r w:rsidRPr="00356EBD">
              <w:rPr>
                <w:rFonts w:ascii="Arial" w:hAnsi="Arial" w:cs="Arial"/>
                <w:sz w:val="24"/>
              </w:rPr>
              <w:t>what measurement needs attention</w:t>
            </w:r>
            <w:r>
              <w:rPr>
                <w:rFonts w:ascii="Arial" w:hAnsi="Arial" w:cs="Arial"/>
                <w:sz w:val="24"/>
              </w:rPr>
              <w:t>?</w:t>
            </w:r>
          </w:p>
          <w:p w14:paraId="516E547D" w14:textId="77777777" w:rsidR="0041627C" w:rsidRPr="00356EBD" w:rsidRDefault="0041627C" w:rsidP="006B0A70">
            <w:pPr>
              <w:pStyle w:val="ListParagraph"/>
              <w:numPr>
                <w:ilvl w:val="0"/>
                <w:numId w:val="183"/>
              </w:numPr>
              <w:rPr>
                <w:rFonts w:ascii="Arial" w:hAnsi="Arial" w:cs="Arial"/>
                <w:sz w:val="24"/>
              </w:rPr>
            </w:pPr>
            <w:r w:rsidRPr="00356EBD">
              <w:rPr>
                <w:rFonts w:ascii="Arial" w:hAnsi="Arial" w:cs="Arial"/>
                <w:sz w:val="24"/>
              </w:rPr>
              <w:t>what additional activities are to be measured and monitored?</w:t>
            </w:r>
          </w:p>
          <w:p w14:paraId="10AC179B" w14:textId="77777777" w:rsidR="0041627C" w:rsidRPr="00356EBD" w:rsidRDefault="0041627C" w:rsidP="006B0A70">
            <w:pPr>
              <w:pStyle w:val="ListParagraph"/>
              <w:numPr>
                <w:ilvl w:val="0"/>
                <w:numId w:val="183"/>
              </w:numPr>
              <w:rPr>
                <w:rFonts w:ascii="Arial" w:hAnsi="Arial" w:cs="Arial"/>
                <w:sz w:val="24"/>
              </w:rPr>
            </w:pPr>
            <w:r w:rsidRPr="00356EBD">
              <w:rPr>
                <w:rFonts w:ascii="Arial" w:hAnsi="Arial" w:cs="Arial"/>
                <w:sz w:val="24"/>
              </w:rPr>
              <w:t>who shall monitor</w:t>
            </w:r>
            <w:r>
              <w:rPr>
                <w:rFonts w:ascii="Arial" w:hAnsi="Arial" w:cs="Arial"/>
                <w:sz w:val="24"/>
              </w:rPr>
              <w:t>?</w:t>
            </w:r>
          </w:p>
          <w:p w14:paraId="351240C5" w14:textId="77777777" w:rsidR="0041627C" w:rsidRPr="00356EBD" w:rsidRDefault="0041627C" w:rsidP="006B0A70">
            <w:pPr>
              <w:pStyle w:val="ListParagraph"/>
              <w:numPr>
                <w:ilvl w:val="0"/>
                <w:numId w:val="183"/>
              </w:numPr>
              <w:rPr>
                <w:rFonts w:ascii="Arial" w:hAnsi="Arial" w:cs="Arial"/>
                <w:sz w:val="24"/>
              </w:rPr>
            </w:pPr>
            <w:r w:rsidRPr="00356EBD">
              <w:rPr>
                <w:rFonts w:ascii="Arial" w:hAnsi="Arial" w:cs="Arial"/>
                <w:sz w:val="24"/>
              </w:rPr>
              <w:t>how to monitor</w:t>
            </w:r>
            <w:r>
              <w:rPr>
                <w:rFonts w:ascii="Arial" w:hAnsi="Arial" w:cs="Arial"/>
                <w:sz w:val="24"/>
              </w:rPr>
              <w:t>?</w:t>
            </w:r>
          </w:p>
          <w:p w14:paraId="184B8688" w14:textId="77777777" w:rsidR="0041627C" w:rsidRPr="00356EBD" w:rsidRDefault="0041627C" w:rsidP="006B0A70">
            <w:pPr>
              <w:pStyle w:val="ListParagraph"/>
              <w:numPr>
                <w:ilvl w:val="0"/>
                <w:numId w:val="183"/>
              </w:numPr>
              <w:rPr>
                <w:rFonts w:ascii="Arial" w:hAnsi="Arial" w:cs="Arial"/>
                <w:sz w:val="24"/>
              </w:rPr>
            </w:pPr>
            <w:r w:rsidRPr="00356EBD">
              <w:rPr>
                <w:rFonts w:ascii="Arial" w:hAnsi="Arial" w:cs="Arial"/>
                <w:sz w:val="24"/>
              </w:rPr>
              <w:t>frequency of monitoring</w:t>
            </w:r>
          </w:p>
          <w:p w14:paraId="2474D564" w14:textId="77777777" w:rsidR="0041627C" w:rsidRPr="00356EBD" w:rsidRDefault="0041627C" w:rsidP="006B0A70">
            <w:pPr>
              <w:pStyle w:val="ListParagraph"/>
              <w:numPr>
                <w:ilvl w:val="0"/>
                <w:numId w:val="183"/>
              </w:numPr>
              <w:rPr>
                <w:rFonts w:ascii="Arial" w:hAnsi="Arial" w:cs="Arial"/>
                <w:sz w:val="24"/>
              </w:rPr>
            </w:pPr>
            <w:r w:rsidRPr="00356EBD">
              <w:rPr>
                <w:rFonts w:ascii="Arial" w:hAnsi="Arial" w:cs="Arial"/>
                <w:sz w:val="24"/>
              </w:rPr>
              <w:t>who shall analyse and evaluate the results obtained and its frequency</w:t>
            </w:r>
            <w:r>
              <w:rPr>
                <w:rFonts w:ascii="Arial" w:hAnsi="Arial" w:cs="Arial"/>
                <w:sz w:val="24"/>
              </w:rPr>
              <w:t>?</w:t>
            </w:r>
          </w:p>
          <w:p w14:paraId="2C919543" w14:textId="77777777" w:rsidR="002C6F43" w:rsidRDefault="002C6F43" w:rsidP="008B5573">
            <w:pPr>
              <w:rPr>
                <w:rFonts w:ascii="Arial" w:hAnsi="Arial" w:cs="Arial"/>
                <w:sz w:val="24"/>
              </w:rPr>
            </w:pPr>
          </w:p>
          <w:p w14:paraId="4CB73442" w14:textId="2F856C1E" w:rsidR="008B5573" w:rsidRPr="00A71255" w:rsidRDefault="008B5573" w:rsidP="008B5573">
            <w:pPr>
              <w:rPr>
                <w:rFonts w:ascii="Arial" w:hAnsi="Arial" w:cs="Arial"/>
                <w:sz w:val="24"/>
              </w:rPr>
            </w:pPr>
            <w:r w:rsidRPr="00A71255">
              <w:rPr>
                <w:rFonts w:ascii="Arial" w:hAnsi="Arial" w:cs="Arial"/>
                <w:sz w:val="24"/>
              </w:rPr>
              <w:t xml:space="preserve">Measurement of cyber security is also performed by testing the </w:t>
            </w:r>
            <w:r>
              <w:rPr>
                <w:rFonts w:ascii="Arial" w:hAnsi="Arial" w:cs="Arial"/>
                <w:sz w:val="24"/>
              </w:rPr>
              <w:t>effectiveness</w:t>
            </w:r>
            <w:r w:rsidRPr="00A71255">
              <w:rPr>
                <w:rFonts w:ascii="Arial" w:hAnsi="Arial" w:cs="Arial"/>
                <w:sz w:val="24"/>
              </w:rPr>
              <w:t xml:space="preserve"> of the security controls to maintain confidentiality, integrity</w:t>
            </w:r>
            <w:r>
              <w:rPr>
                <w:rFonts w:ascii="Arial" w:hAnsi="Arial" w:cs="Arial"/>
                <w:sz w:val="24"/>
              </w:rPr>
              <w:t>,</w:t>
            </w:r>
            <w:r w:rsidRPr="00A71255">
              <w:rPr>
                <w:rFonts w:ascii="Arial" w:hAnsi="Arial" w:cs="Arial"/>
                <w:sz w:val="24"/>
              </w:rPr>
              <w:t xml:space="preserve"> and availability of </w:t>
            </w:r>
            <w:r w:rsidR="00025523">
              <w:rPr>
                <w:rFonts w:ascii="Arial" w:hAnsi="Arial" w:cs="Arial"/>
                <w:sz w:val="24"/>
              </w:rPr>
              <w:t>i</w:t>
            </w:r>
            <w:r w:rsidRPr="00A71255">
              <w:rPr>
                <w:rFonts w:ascii="Arial" w:hAnsi="Arial" w:cs="Arial"/>
                <w:sz w:val="24"/>
              </w:rPr>
              <w:t>nformation by the organisation. The evaluation of these security controls can be performed by using a combination of internal and external methods such as:</w:t>
            </w:r>
          </w:p>
          <w:p w14:paraId="2B5C97A0" w14:textId="77777777" w:rsidR="008B5573" w:rsidRPr="00A71255" w:rsidRDefault="008B5573" w:rsidP="00724ED5">
            <w:pPr>
              <w:pStyle w:val="ListParagraph"/>
              <w:numPr>
                <w:ilvl w:val="0"/>
                <w:numId w:val="54"/>
              </w:numPr>
              <w:rPr>
                <w:rFonts w:ascii="Arial" w:hAnsi="Arial" w:cs="Arial"/>
                <w:sz w:val="24"/>
              </w:rPr>
            </w:pPr>
            <w:r w:rsidRPr="00A71255">
              <w:rPr>
                <w:rFonts w:ascii="Arial" w:hAnsi="Arial" w:cs="Arial"/>
                <w:sz w:val="24"/>
              </w:rPr>
              <w:t>self-assessments</w:t>
            </w:r>
          </w:p>
          <w:p w14:paraId="1A31B230" w14:textId="77777777" w:rsidR="008B5573" w:rsidRPr="00A71255" w:rsidRDefault="008B5573" w:rsidP="00724ED5">
            <w:pPr>
              <w:pStyle w:val="ListParagraph"/>
              <w:numPr>
                <w:ilvl w:val="0"/>
                <w:numId w:val="54"/>
              </w:numPr>
              <w:rPr>
                <w:rFonts w:ascii="Arial" w:hAnsi="Arial" w:cs="Arial"/>
                <w:sz w:val="24"/>
              </w:rPr>
            </w:pPr>
            <w:r w:rsidRPr="00A71255">
              <w:rPr>
                <w:rFonts w:ascii="Arial" w:hAnsi="Arial" w:cs="Arial"/>
                <w:sz w:val="24"/>
              </w:rPr>
              <w:t>internal reviews or audits</w:t>
            </w:r>
          </w:p>
          <w:p w14:paraId="7F8DA5D6" w14:textId="77777777" w:rsidR="008B5573" w:rsidRPr="00A71255" w:rsidRDefault="008B5573" w:rsidP="00724ED5">
            <w:pPr>
              <w:pStyle w:val="ListParagraph"/>
              <w:numPr>
                <w:ilvl w:val="0"/>
                <w:numId w:val="54"/>
              </w:numPr>
              <w:rPr>
                <w:rFonts w:ascii="Arial" w:hAnsi="Arial" w:cs="Arial"/>
                <w:sz w:val="24"/>
              </w:rPr>
            </w:pPr>
            <w:r w:rsidRPr="00A71255">
              <w:rPr>
                <w:rFonts w:ascii="Arial" w:hAnsi="Arial" w:cs="Arial"/>
                <w:sz w:val="24"/>
              </w:rPr>
              <w:t>penetration testing or security reviews</w:t>
            </w:r>
          </w:p>
          <w:p w14:paraId="7820111A" w14:textId="732B9F88" w:rsidR="008B5573" w:rsidRPr="00A71255" w:rsidRDefault="008B5573" w:rsidP="00724ED5">
            <w:pPr>
              <w:pStyle w:val="ListParagraph"/>
              <w:numPr>
                <w:ilvl w:val="0"/>
                <w:numId w:val="54"/>
              </w:numPr>
              <w:rPr>
                <w:rFonts w:ascii="Arial" w:hAnsi="Arial" w:cs="Arial"/>
                <w:sz w:val="24"/>
              </w:rPr>
            </w:pPr>
            <w:r w:rsidRPr="00A71255">
              <w:rPr>
                <w:rFonts w:ascii="Arial" w:hAnsi="Arial" w:cs="Arial"/>
                <w:sz w:val="24"/>
              </w:rPr>
              <w:t xml:space="preserve">independent reviews or external audits to maintain </w:t>
            </w:r>
            <w:r w:rsidR="002E6FCD" w:rsidRPr="00A71255">
              <w:rPr>
                <w:rFonts w:ascii="Arial" w:hAnsi="Arial" w:cs="Arial"/>
                <w:sz w:val="24"/>
              </w:rPr>
              <w:t>organisation</w:t>
            </w:r>
            <w:r w:rsidR="002E6FCD">
              <w:rPr>
                <w:rFonts w:ascii="Arial" w:hAnsi="Arial" w:cs="Arial"/>
                <w:sz w:val="24"/>
              </w:rPr>
              <w:t>’</w:t>
            </w:r>
            <w:r w:rsidR="002E6FCD" w:rsidRPr="00A71255">
              <w:rPr>
                <w:rFonts w:ascii="Arial" w:hAnsi="Arial" w:cs="Arial"/>
                <w:sz w:val="24"/>
              </w:rPr>
              <w:t>s</w:t>
            </w:r>
            <w:r w:rsidRPr="00A71255">
              <w:rPr>
                <w:rFonts w:ascii="Arial" w:hAnsi="Arial" w:cs="Arial"/>
                <w:sz w:val="24"/>
              </w:rPr>
              <w:t xml:space="preserve"> </w:t>
            </w:r>
            <w:r>
              <w:rPr>
                <w:rFonts w:ascii="Arial" w:hAnsi="Arial" w:cs="Arial"/>
                <w:sz w:val="24"/>
              </w:rPr>
              <w:t>and customer’s</w:t>
            </w:r>
            <w:r w:rsidRPr="00A71255">
              <w:rPr>
                <w:rFonts w:ascii="Arial" w:hAnsi="Arial" w:cs="Arial"/>
                <w:sz w:val="24"/>
              </w:rPr>
              <w:t xml:space="preserve"> compliance requirements. </w:t>
            </w:r>
          </w:p>
          <w:p w14:paraId="013D1726" w14:textId="77777777" w:rsidR="008B5573" w:rsidRPr="00A71255" w:rsidRDefault="008B5573" w:rsidP="008B5573">
            <w:pPr>
              <w:rPr>
                <w:rFonts w:ascii="Arial" w:hAnsi="Arial" w:cs="Arial"/>
                <w:sz w:val="24"/>
              </w:rPr>
            </w:pPr>
          </w:p>
          <w:p w14:paraId="2071BC48" w14:textId="10B9102E" w:rsidR="006B7C16" w:rsidRDefault="006B7C16" w:rsidP="008B5573">
            <w:pPr>
              <w:rPr>
                <w:rFonts w:ascii="Arial" w:hAnsi="Arial" w:cs="Arial"/>
                <w:sz w:val="24"/>
              </w:rPr>
            </w:pPr>
            <w:r>
              <w:rPr>
                <w:rFonts w:ascii="Arial" w:hAnsi="Arial" w:cs="Arial"/>
                <w:sz w:val="24"/>
              </w:rPr>
              <w:t xml:space="preserve">When developing cyber security performance measures, it is important to consider a mix of </w:t>
            </w:r>
            <w:r w:rsidRPr="00356EBD">
              <w:rPr>
                <w:rFonts w:ascii="Arial" w:hAnsi="Arial" w:cs="Arial"/>
                <w:sz w:val="24"/>
              </w:rPr>
              <w:t xml:space="preserve">quantitative </w:t>
            </w:r>
            <w:r>
              <w:rPr>
                <w:rFonts w:ascii="Arial" w:hAnsi="Arial" w:cs="Arial"/>
                <w:sz w:val="24"/>
              </w:rPr>
              <w:t xml:space="preserve">and </w:t>
            </w:r>
            <w:r w:rsidRPr="00356EBD">
              <w:rPr>
                <w:rFonts w:ascii="Arial" w:hAnsi="Arial" w:cs="Arial"/>
                <w:sz w:val="24"/>
              </w:rPr>
              <w:t xml:space="preserve">qualitative measures. </w:t>
            </w:r>
            <w:r w:rsidR="00F269FC" w:rsidRPr="00A71255">
              <w:rPr>
                <w:rFonts w:ascii="Arial" w:hAnsi="Arial" w:cs="Arial"/>
                <w:sz w:val="24"/>
              </w:rPr>
              <w:t xml:space="preserve">Organisations are to develop, report and monitor Key Performance Indicators (KPIs) and Key Risk Indicators (KRIs) to assist senior stakeholders in </w:t>
            </w:r>
            <w:r w:rsidR="00F269FC">
              <w:rPr>
                <w:rFonts w:ascii="Arial" w:hAnsi="Arial" w:cs="Arial"/>
                <w:sz w:val="24"/>
              </w:rPr>
              <w:t>risk</w:t>
            </w:r>
            <w:r w:rsidR="00100B21">
              <w:rPr>
                <w:rFonts w:ascii="Arial" w:hAnsi="Arial" w:cs="Arial"/>
                <w:sz w:val="24"/>
              </w:rPr>
              <w:t>,</w:t>
            </w:r>
            <w:r w:rsidR="00F269FC">
              <w:rPr>
                <w:rFonts w:ascii="Arial" w:hAnsi="Arial" w:cs="Arial"/>
                <w:sz w:val="24"/>
              </w:rPr>
              <w:t xml:space="preserve"> </w:t>
            </w:r>
            <w:r w:rsidR="00F269FC" w:rsidRPr="00A71255">
              <w:rPr>
                <w:rFonts w:ascii="Arial" w:hAnsi="Arial" w:cs="Arial"/>
                <w:sz w:val="24"/>
              </w:rPr>
              <w:t>performance</w:t>
            </w:r>
            <w:r w:rsidR="00F269FC">
              <w:rPr>
                <w:rFonts w:ascii="Arial" w:hAnsi="Arial" w:cs="Arial"/>
                <w:sz w:val="24"/>
              </w:rPr>
              <w:t xml:space="preserve"> measurement and</w:t>
            </w:r>
            <w:r w:rsidR="00F269FC" w:rsidRPr="00A71255">
              <w:rPr>
                <w:rFonts w:ascii="Arial" w:hAnsi="Arial" w:cs="Arial"/>
                <w:sz w:val="24"/>
              </w:rPr>
              <w:t xml:space="preserve"> monitoring</w:t>
            </w:r>
            <w:r w:rsidR="00F269FC">
              <w:rPr>
                <w:rFonts w:ascii="Arial" w:hAnsi="Arial" w:cs="Arial"/>
                <w:sz w:val="24"/>
              </w:rPr>
              <w:t xml:space="preserve"> respectively,</w:t>
            </w:r>
            <w:r w:rsidR="00F269FC" w:rsidRPr="00A71255">
              <w:rPr>
                <w:rFonts w:ascii="Arial" w:hAnsi="Arial" w:cs="Arial"/>
                <w:sz w:val="24"/>
              </w:rPr>
              <w:t xml:space="preserve"> and trend analysis </w:t>
            </w:r>
            <w:r w:rsidR="00F269FC">
              <w:rPr>
                <w:rFonts w:ascii="Arial" w:hAnsi="Arial" w:cs="Arial"/>
                <w:sz w:val="24"/>
              </w:rPr>
              <w:t xml:space="preserve">projections </w:t>
            </w:r>
            <w:r w:rsidR="00F269FC" w:rsidRPr="00A71255">
              <w:rPr>
                <w:rFonts w:ascii="Arial" w:hAnsi="Arial" w:cs="Arial"/>
                <w:sz w:val="24"/>
              </w:rPr>
              <w:t xml:space="preserve">of the cyber security program. </w:t>
            </w:r>
            <w:r>
              <w:rPr>
                <w:rFonts w:ascii="Arial" w:hAnsi="Arial" w:cs="Arial"/>
                <w:sz w:val="24"/>
              </w:rPr>
              <w:t xml:space="preserve">It is also important to develop these measures not only with respect to emerging threats, risks, behaviours but also to the </w:t>
            </w:r>
            <w:r w:rsidR="003D0FA1">
              <w:rPr>
                <w:rFonts w:ascii="Arial" w:hAnsi="Arial" w:cs="Arial"/>
                <w:sz w:val="24"/>
              </w:rPr>
              <w:t>organisation</w:t>
            </w:r>
            <w:r w:rsidR="00F269FC">
              <w:rPr>
                <w:rFonts w:ascii="Arial" w:hAnsi="Arial" w:cs="Arial"/>
                <w:sz w:val="24"/>
              </w:rPr>
              <w:t>’</w:t>
            </w:r>
            <w:r w:rsidR="003D0FA1">
              <w:rPr>
                <w:rFonts w:ascii="Arial" w:hAnsi="Arial" w:cs="Arial"/>
                <w:sz w:val="24"/>
              </w:rPr>
              <w:t>s</w:t>
            </w:r>
            <w:r>
              <w:rPr>
                <w:rFonts w:ascii="Arial" w:hAnsi="Arial" w:cs="Arial"/>
                <w:sz w:val="24"/>
              </w:rPr>
              <w:t xml:space="preserve"> priorities, strategies</w:t>
            </w:r>
            <w:r w:rsidRPr="00356EBD">
              <w:rPr>
                <w:rFonts w:ascii="Arial" w:hAnsi="Arial" w:cs="Arial"/>
                <w:sz w:val="24"/>
              </w:rPr>
              <w:t xml:space="preserve"> and risk tolerance, or the need for further investment. All metrics are recommended to follow the SMART model: </w:t>
            </w:r>
            <w:r>
              <w:rPr>
                <w:rFonts w:ascii="Arial" w:hAnsi="Arial" w:cs="Arial"/>
                <w:sz w:val="24"/>
              </w:rPr>
              <w:t>s</w:t>
            </w:r>
            <w:r w:rsidRPr="00356EBD">
              <w:rPr>
                <w:rFonts w:ascii="Arial" w:hAnsi="Arial" w:cs="Arial"/>
                <w:sz w:val="24"/>
              </w:rPr>
              <w:t xml:space="preserve">pecific, </w:t>
            </w:r>
            <w:r>
              <w:rPr>
                <w:rFonts w:ascii="Arial" w:hAnsi="Arial" w:cs="Arial"/>
                <w:sz w:val="24"/>
              </w:rPr>
              <w:t>m</w:t>
            </w:r>
            <w:r w:rsidRPr="00356EBD">
              <w:rPr>
                <w:rFonts w:ascii="Arial" w:hAnsi="Arial" w:cs="Arial"/>
                <w:sz w:val="24"/>
              </w:rPr>
              <w:t xml:space="preserve">easurable, </w:t>
            </w:r>
            <w:r>
              <w:rPr>
                <w:rFonts w:ascii="Arial" w:hAnsi="Arial" w:cs="Arial"/>
                <w:sz w:val="24"/>
              </w:rPr>
              <w:t>a</w:t>
            </w:r>
            <w:r w:rsidRPr="00356EBD">
              <w:rPr>
                <w:rFonts w:ascii="Arial" w:hAnsi="Arial" w:cs="Arial"/>
                <w:sz w:val="24"/>
              </w:rPr>
              <w:t xml:space="preserve">chievable, </w:t>
            </w:r>
            <w:r>
              <w:rPr>
                <w:rFonts w:ascii="Arial" w:hAnsi="Arial" w:cs="Arial"/>
                <w:sz w:val="24"/>
              </w:rPr>
              <w:t>r</w:t>
            </w:r>
            <w:r w:rsidRPr="00356EBD">
              <w:rPr>
                <w:rFonts w:ascii="Arial" w:hAnsi="Arial" w:cs="Arial"/>
                <w:sz w:val="24"/>
              </w:rPr>
              <w:t xml:space="preserve">elevant and </w:t>
            </w:r>
            <w:r w:rsidR="00070E88">
              <w:rPr>
                <w:rFonts w:ascii="Arial" w:hAnsi="Arial" w:cs="Arial"/>
                <w:sz w:val="24"/>
              </w:rPr>
              <w:t>t</w:t>
            </w:r>
            <w:r w:rsidR="00070E88" w:rsidRPr="00356EBD">
              <w:rPr>
                <w:rFonts w:ascii="Arial" w:hAnsi="Arial" w:cs="Arial"/>
                <w:sz w:val="24"/>
              </w:rPr>
              <w:t>ime</w:t>
            </w:r>
            <w:r w:rsidR="34423A55" w:rsidRPr="2834B555">
              <w:rPr>
                <w:rFonts w:ascii="Arial" w:hAnsi="Arial" w:cs="Arial"/>
                <w:sz w:val="24"/>
              </w:rPr>
              <w:t>-</w:t>
            </w:r>
            <w:r w:rsidR="00070E88" w:rsidRPr="00356EBD">
              <w:rPr>
                <w:rFonts w:ascii="Arial" w:hAnsi="Arial" w:cs="Arial"/>
                <w:sz w:val="24"/>
              </w:rPr>
              <w:t>bound</w:t>
            </w:r>
            <w:r w:rsidRPr="00356EBD">
              <w:rPr>
                <w:rFonts w:ascii="Arial" w:hAnsi="Arial" w:cs="Arial"/>
                <w:sz w:val="24"/>
              </w:rPr>
              <w:t xml:space="preserve">. These actions indicate the cyber resilience of the </w:t>
            </w:r>
            <w:r w:rsidR="009C0CE8">
              <w:rPr>
                <w:rFonts w:ascii="Arial" w:hAnsi="Arial" w:cs="Arial"/>
                <w:sz w:val="24"/>
              </w:rPr>
              <w:t>organisation</w:t>
            </w:r>
            <w:r w:rsidRPr="00356EBD">
              <w:rPr>
                <w:rFonts w:ascii="Arial" w:hAnsi="Arial" w:cs="Arial"/>
                <w:sz w:val="24"/>
              </w:rPr>
              <w:t>, and progress made through the cyber security programme. Measurement and reporting are vital to good governance, enabling information decision-making and sustainable investment in cyber security. Any indicators which are not meeting their target levels are to be documented and recorded for tracking purposes.</w:t>
            </w:r>
          </w:p>
          <w:p w14:paraId="49FC7404" w14:textId="77777777" w:rsidR="008B5573" w:rsidRPr="00A71255" w:rsidRDefault="008B5573" w:rsidP="00CE7DE9">
            <w:pPr>
              <w:rPr>
                <w:rFonts w:ascii="Arial" w:hAnsi="Arial" w:cs="Arial"/>
                <w:b/>
                <w:bCs/>
                <w:sz w:val="24"/>
              </w:rPr>
            </w:pPr>
          </w:p>
        </w:tc>
      </w:tr>
      <w:tr w:rsidR="008B5573" w:rsidRPr="00A71255" w14:paraId="10820415" w14:textId="77777777" w:rsidTr="009707A5">
        <w:tc>
          <w:tcPr>
            <w:tcW w:w="21683" w:type="dxa"/>
            <w:gridSpan w:val="4"/>
            <w:shd w:val="clear" w:color="auto" w:fill="D9D9D9" w:themeFill="background1" w:themeFillShade="D9"/>
          </w:tcPr>
          <w:p w14:paraId="149A4BFA" w14:textId="7A9A0967" w:rsidR="008B5573" w:rsidRPr="00756C11" w:rsidRDefault="008B5573" w:rsidP="00645608">
            <w:pPr>
              <w:pStyle w:val="Heading2"/>
              <w:pageBreakBefore/>
              <w:rPr>
                <w:rFonts w:ascii="Arial" w:hAnsi="Arial" w:cs="Arial"/>
                <w:color w:val="auto"/>
                <w:sz w:val="24"/>
              </w:rPr>
            </w:pPr>
            <w:bookmarkStart w:id="27" w:name="_Toc140567051"/>
            <w:r w:rsidRPr="00756C11">
              <w:rPr>
                <w:rFonts w:ascii="Arial" w:hAnsi="Arial" w:cs="Arial"/>
                <w:color w:val="auto"/>
                <w:sz w:val="24"/>
              </w:rPr>
              <w:lastRenderedPageBreak/>
              <w:t xml:space="preserve">Physical and </w:t>
            </w:r>
            <w:r w:rsidR="26D30E13" w:rsidRPr="00756C11">
              <w:rPr>
                <w:rFonts w:ascii="Arial" w:hAnsi="Arial" w:cs="Arial"/>
                <w:color w:val="auto"/>
                <w:sz w:val="24"/>
              </w:rPr>
              <w:t>e</w:t>
            </w:r>
            <w:r w:rsidR="1C1DF37A" w:rsidRPr="00756C11">
              <w:rPr>
                <w:rFonts w:ascii="Arial" w:hAnsi="Arial" w:cs="Arial"/>
                <w:color w:val="auto"/>
                <w:sz w:val="24"/>
              </w:rPr>
              <w:t xml:space="preserve">nvironmental </w:t>
            </w:r>
            <w:r w:rsidR="05DEB99A" w:rsidRPr="00756C11">
              <w:rPr>
                <w:rFonts w:ascii="Arial" w:hAnsi="Arial" w:cs="Arial"/>
                <w:color w:val="auto"/>
                <w:sz w:val="24"/>
              </w:rPr>
              <w:t>s</w:t>
            </w:r>
            <w:r w:rsidRPr="00756C11">
              <w:rPr>
                <w:rFonts w:ascii="Arial" w:hAnsi="Arial" w:cs="Arial"/>
                <w:color w:val="auto"/>
                <w:sz w:val="24"/>
              </w:rPr>
              <w:t>ecurity</w:t>
            </w:r>
            <w:bookmarkEnd w:id="27"/>
          </w:p>
          <w:p w14:paraId="7E616D0A" w14:textId="58217AE9" w:rsidR="008B5573" w:rsidRPr="00A71255" w:rsidRDefault="008B5573" w:rsidP="008B5573">
            <w:pPr>
              <w:rPr>
                <w:rFonts w:ascii="Arial" w:hAnsi="Arial" w:cs="Arial"/>
                <w:sz w:val="24"/>
              </w:rPr>
            </w:pPr>
            <w:r w:rsidRPr="00A71255">
              <w:rPr>
                <w:rFonts w:ascii="Arial" w:hAnsi="Arial" w:cs="Arial"/>
                <w:sz w:val="24"/>
              </w:rPr>
              <w:t xml:space="preserve">Implementation of controls in this section ensures that unauthorised physical access to the restricted areas within the organisation and its’s information processing facilities are managed. </w:t>
            </w:r>
          </w:p>
          <w:p w14:paraId="7AA113D0" w14:textId="77777777" w:rsidR="008B5573" w:rsidRPr="00A71255" w:rsidRDefault="008B5573" w:rsidP="008B5573">
            <w:pPr>
              <w:rPr>
                <w:rFonts w:ascii="Arial" w:hAnsi="Arial" w:cs="Arial"/>
                <w:sz w:val="24"/>
              </w:rPr>
            </w:pPr>
          </w:p>
        </w:tc>
      </w:tr>
      <w:tr w:rsidR="008B5573" w:rsidRPr="00A71255" w14:paraId="361254FA" w14:textId="77777777" w:rsidTr="009707A5">
        <w:tc>
          <w:tcPr>
            <w:tcW w:w="2835" w:type="dxa"/>
          </w:tcPr>
          <w:p w14:paraId="66E3544C" w14:textId="77777777" w:rsidR="008B5573" w:rsidRPr="00A71255" w:rsidRDefault="008B5573" w:rsidP="008B5573">
            <w:pPr>
              <w:rPr>
                <w:rFonts w:ascii="Arial" w:hAnsi="Arial" w:cs="Arial"/>
                <w:sz w:val="24"/>
              </w:rPr>
            </w:pPr>
            <w:r w:rsidRPr="00A71255">
              <w:rPr>
                <w:rFonts w:ascii="Arial" w:hAnsi="Arial" w:cs="Arial"/>
                <w:sz w:val="24"/>
              </w:rPr>
              <w:t>Plan</w:t>
            </w:r>
          </w:p>
        </w:tc>
        <w:tc>
          <w:tcPr>
            <w:tcW w:w="2835" w:type="dxa"/>
          </w:tcPr>
          <w:p w14:paraId="3A25CA11" w14:textId="77777777" w:rsidR="008B5573" w:rsidRPr="00A71255" w:rsidRDefault="008B5573" w:rsidP="008B5573">
            <w:pPr>
              <w:rPr>
                <w:rFonts w:ascii="Arial" w:hAnsi="Arial" w:cs="Arial"/>
                <w:sz w:val="24"/>
              </w:rPr>
            </w:pPr>
            <w:r w:rsidRPr="00A71255">
              <w:rPr>
                <w:rFonts w:ascii="Arial" w:hAnsi="Arial" w:cs="Arial"/>
                <w:sz w:val="24"/>
              </w:rPr>
              <w:t>Policies and Procedures</w:t>
            </w:r>
          </w:p>
        </w:tc>
        <w:tc>
          <w:tcPr>
            <w:tcW w:w="5029" w:type="dxa"/>
          </w:tcPr>
          <w:p w14:paraId="56C5BB93" w14:textId="7E706AE6" w:rsidR="008B5573" w:rsidRPr="00A71255" w:rsidRDefault="00E772EB" w:rsidP="008B5573">
            <w:pPr>
              <w:rPr>
                <w:rFonts w:ascii="Arial" w:hAnsi="Arial" w:cs="Arial"/>
                <w:sz w:val="24"/>
              </w:rPr>
            </w:pPr>
            <w:r>
              <w:rPr>
                <w:rFonts w:ascii="Arial" w:hAnsi="Arial" w:cs="Arial"/>
                <w:sz w:val="24"/>
              </w:rPr>
              <w:t>HSUP1</w:t>
            </w:r>
            <w:r w:rsidR="007F16CD">
              <w:rPr>
                <w:rFonts w:ascii="Arial" w:hAnsi="Arial" w:cs="Arial"/>
                <w:sz w:val="24"/>
              </w:rPr>
              <w:t>1</w:t>
            </w:r>
            <w:r>
              <w:rPr>
                <w:rFonts w:ascii="Arial" w:hAnsi="Arial" w:cs="Arial"/>
                <w:sz w:val="24"/>
              </w:rPr>
              <w:t xml:space="preserve">: </w:t>
            </w:r>
            <w:r w:rsidR="00771814">
              <w:rPr>
                <w:rFonts w:ascii="Arial" w:hAnsi="Arial" w:cs="Arial"/>
                <w:sz w:val="24"/>
              </w:rPr>
              <w:t>A</w:t>
            </w:r>
            <w:r w:rsidR="008B5573" w:rsidRPr="00A71255">
              <w:rPr>
                <w:rFonts w:ascii="Arial" w:hAnsi="Arial" w:cs="Arial"/>
                <w:sz w:val="24"/>
              </w:rPr>
              <w:t xml:space="preserve"> documented policy and supporting procedures for maintaining physical security within the organisation</w:t>
            </w:r>
            <w:r w:rsidR="00D8552E">
              <w:rPr>
                <w:rFonts w:ascii="Arial" w:hAnsi="Arial" w:cs="Arial"/>
                <w:sz w:val="24"/>
              </w:rPr>
              <w:t xml:space="preserve"> is in place</w:t>
            </w:r>
            <w:r w:rsidR="008B5573" w:rsidRPr="00A71255">
              <w:rPr>
                <w:rFonts w:ascii="Arial" w:hAnsi="Arial" w:cs="Arial"/>
                <w:sz w:val="24"/>
              </w:rPr>
              <w:t>.</w:t>
            </w:r>
          </w:p>
          <w:p w14:paraId="7AB9E897" w14:textId="77777777" w:rsidR="008B5573" w:rsidRPr="00A71255" w:rsidRDefault="008B5573" w:rsidP="008B5573">
            <w:pPr>
              <w:rPr>
                <w:rFonts w:ascii="Arial" w:hAnsi="Arial" w:cs="Arial"/>
                <w:sz w:val="24"/>
              </w:rPr>
            </w:pPr>
          </w:p>
        </w:tc>
        <w:tc>
          <w:tcPr>
            <w:tcW w:w="10984" w:type="dxa"/>
          </w:tcPr>
          <w:p w14:paraId="426F369A" w14:textId="0267B91F" w:rsidR="008B5573" w:rsidRDefault="008B5573" w:rsidP="006E8134">
            <w:pPr>
              <w:rPr>
                <w:rFonts w:ascii="Arial" w:hAnsi="Arial" w:cs="Arial"/>
                <w:sz w:val="24"/>
              </w:rPr>
            </w:pPr>
            <w:r w:rsidRPr="006E8134">
              <w:rPr>
                <w:rFonts w:ascii="Arial" w:hAnsi="Arial" w:cs="Arial"/>
                <w:sz w:val="24"/>
              </w:rPr>
              <w:t>It is important to secure areas of a</w:t>
            </w:r>
            <w:r w:rsidR="00EE257D">
              <w:rPr>
                <w:rFonts w:ascii="Arial" w:hAnsi="Arial" w:cs="Arial"/>
                <w:sz w:val="24"/>
              </w:rPr>
              <w:t>n</w:t>
            </w:r>
            <w:r w:rsidRPr="006E8134">
              <w:rPr>
                <w:rFonts w:ascii="Arial" w:hAnsi="Arial" w:cs="Arial"/>
                <w:sz w:val="24"/>
              </w:rPr>
              <w:t xml:space="preserve"> </w:t>
            </w:r>
            <w:r w:rsidR="00EE257D">
              <w:rPr>
                <w:rFonts w:ascii="Arial" w:hAnsi="Arial" w:cs="Arial"/>
                <w:sz w:val="24"/>
              </w:rPr>
              <w:t>organisation</w:t>
            </w:r>
            <w:r w:rsidR="00290A76" w:rsidRPr="006E8134">
              <w:rPr>
                <w:rFonts w:ascii="Arial" w:hAnsi="Arial" w:cs="Arial"/>
                <w:sz w:val="24"/>
              </w:rPr>
              <w:t xml:space="preserve"> </w:t>
            </w:r>
            <w:r w:rsidRPr="006E8134">
              <w:rPr>
                <w:rFonts w:ascii="Arial" w:hAnsi="Arial" w:cs="Arial"/>
                <w:sz w:val="24"/>
              </w:rPr>
              <w:t xml:space="preserve">where information is stored and processed, to guard against both physical threats to information (such as theft, tampering with devices, or </w:t>
            </w:r>
            <w:r w:rsidR="003A31EA" w:rsidRPr="006E8134">
              <w:rPr>
                <w:rFonts w:ascii="Arial" w:hAnsi="Arial" w:cs="Arial"/>
                <w:sz w:val="24"/>
              </w:rPr>
              <w:t>visitors</w:t>
            </w:r>
            <w:r w:rsidRPr="006E8134">
              <w:rPr>
                <w:rFonts w:ascii="Arial" w:hAnsi="Arial" w:cs="Arial"/>
                <w:sz w:val="24"/>
              </w:rPr>
              <w:t xml:space="preserve"> accidentally wandering into information storage areas) and environmental threats (such as those posed by floods, fires or extreme weather).</w:t>
            </w:r>
          </w:p>
          <w:p w14:paraId="03D08664" w14:textId="77777777" w:rsidR="00D80CB5" w:rsidRPr="00A71255" w:rsidRDefault="00D80CB5" w:rsidP="008B5573">
            <w:pPr>
              <w:rPr>
                <w:rFonts w:ascii="Arial" w:hAnsi="Arial" w:cs="Arial"/>
                <w:sz w:val="24"/>
              </w:rPr>
            </w:pPr>
          </w:p>
          <w:p w14:paraId="3F8E9C32" w14:textId="6268A8FA" w:rsidR="008B5573" w:rsidRPr="00A71255" w:rsidRDefault="008B5573" w:rsidP="008B5573">
            <w:pPr>
              <w:rPr>
                <w:rFonts w:ascii="Arial" w:hAnsi="Arial" w:cs="Arial"/>
                <w:b/>
                <w:bCs/>
                <w:sz w:val="24"/>
              </w:rPr>
            </w:pPr>
            <w:r w:rsidRPr="00A71255">
              <w:rPr>
                <w:rFonts w:ascii="Arial" w:hAnsi="Arial" w:cs="Arial"/>
                <w:b/>
                <w:bCs/>
                <w:sz w:val="24"/>
              </w:rPr>
              <w:t>Physical an</w:t>
            </w:r>
            <w:r w:rsidR="009F1776" w:rsidRPr="00A71255">
              <w:rPr>
                <w:rFonts w:ascii="Arial" w:hAnsi="Arial" w:cs="Arial"/>
                <w:b/>
                <w:bCs/>
                <w:sz w:val="24"/>
              </w:rPr>
              <w:t>d environmental security policy &amp; procedures</w:t>
            </w:r>
          </w:p>
          <w:p w14:paraId="5D0AF35E" w14:textId="3FABD98D" w:rsidR="008B5573" w:rsidRPr="00A71255" w:rsidRDefault="008B5573" w:rsidP="008B5573">
            <w:pPr>
              <w:rPr>
                <w:rFonts w:ascii="Arial" w:hAnsi="Arial" w:cs="Arial"/>
                <w:sz w:val="24"/>
              </w:rPr>
            </w:pPr>
            <w:r w:rsidRPr="00A71255">
              <w:rPr>
                <w:rFonts w:ascii="Arial" w:hAnsi="Arial" w:cs="Arial"/>
                <w:sz w:val="24"/>
              </w:rPr>
              <w:t>Physical security within a</w:t>
            </w:r>
            <w:r w:rsidR="002C50CC">
              <w:rPr>
                <w:rFonts w:ascii="Arial" w:hAnsi="Arial" w:cs="Arial"/>
                <w:sz w:val="24"/>
              </w:rPr>
              <w:t>n</w:t>
            </w:r>
            <w:r w:rsidRPr="00A71255">
              <w:rPr>
                <w:rFonts w:ascii="Arial" w:hAnsi="Arial" w:cs="Arial"/>
                <w:sz w:val="24"/>
              </w:rPr>
              <w:t xml:space="preserve"> organisation refers to the entire space including all entries/exits, smoking area, car parks, storage areas, and is not to be limited to the front door as they can </w:t>
            </w:r>
            <w:r w:rsidR="0BB7AF23" w:rsidRPr="2834B555">
              <w:rPr>
                <w:rFonts w:ascii="Arial" w:hAnsi="Arial" w:cs="Arial"/>
                <w:sz w:val="24"/>
              </w:rPr>
              <w:t xml:space="preserve">all </w:t>
            </w:r>
            <w:r w:rsidRPr="00A71255">
              <w:rPr>
                <w:rFonts w:ascii="Arial" w:hAnsi="Arial" w:cs="Arial"/>
                <w:sz w:val="24"/>
              </w:rPr>
              <w:t xml:space="preserve">pose a risk to the organisation. The mechanisms to implement controls for safeguarding physical security is to be supported by a documented </w:t>
            </w:r>
            <w:r w:rsidR="00400A37">
              <w:rPr>
                <w:rFonts w:ascii="Arial" w:hAnsi="Arial" w:cs="Arial"/>
                <w:sz w:val="24"/>
              </w:rPr>
              <w:t xml:space="preserve">and approved </w:t>
            </w:r>
            <w:r w:rsidRPr="00A71255">
              <w:rPr>
                <w:rFonts w:ascii="Arial" w:hAnsi="Arial" w:cs="Arial"/>
                <w:sz w:val="24"/>
              </w:rPr>
              <w:t>policy</w:t>
            </w:r>
            <w:r w:rsidR="00400A37">
              <w:rPr>
                <w:rFonts w:ascii="Arial" w:hAnsi="Arial" w:cs="Arial"/>
                <w:sz w:val="24"/>
              </w:rPr>
              <w:t xml:space="preserve"> along with</w:t>
            </w:r>
            <w:r>
              <w:rPr>
                <w:rFonts w:ascii="Arial" w:hAnsi="Arial" w:cs="Arial"/>
                <w:sz w:val="24"/>
              </w:rPr>
              <w:t xml:space="preserve"> relevant</w:t>
            </w:r>
            <w:r w:rsidR="004821A0">
              <w:rPr>
                <w:rFonts w:ascii="Arial" w:hAnsi="Arial" w:cs="Arial"/>
                <w:sz w:val="24"/>
              </w:rPr>
              <w:t xml:space="preserve"> supporting</w:t>
            </w:r>
            <w:r>
              <w:rPr>
                <w:rFonts w:ascii="Arial" w:hAnsi="Arial" w:cs="Arial"/>
                <w:sz w:val="24"/>
              </w:rPr>
              <w:t xml:space="preserve"> procedures</w:t>
            </w:r>
            <w:r w:rsidRPr="00A71255">
              <w:rPr>
                <w:rFonts w:ascii="Arial" w:hAnsi="Arial" w:cs="Arial"/>
                <w:sz w:val="24"/>
              </w:rPr>
              <w:t>. The</w:t>
            </w:r>
            <w:r>
              <w:rPr>
                <w:rFonts w:ascii="Arial" w:hAnsi="Arial" w:cs="Arial"/>
                <w:sz w:val="24"/>
              </w:rPr>
              <w:t>se</w:t>
            </w:r>
            <w:r w:rsidRPr="00A71255">
              <w:rPr>
                <w:rFonts w:ascii="Arial" w:hAnsi="Arial" w:cs="Arial"/>
                <w:sz w:val="24"/>
              </w:rPr>
              <w:t xml:space="preserve"> document</w:t>
            </w:r>
            <w:r>
              <w:rPr>
                <w:rFonts w:ascii="Arial" w:hAnsi="Arial" w:cs="Arial"/>
                <w:sz w:val="24"/>
              </w:rPr>
              <w:t>s</w:t>
            </w:r>
            <w:r w:rsidRPr="00A71255">
              <w:rPr>
                <w:rFonts w:ascii="Arial" w:hAnsi="Arial" w:cs="Arial"/>
                <w:sz w:val="24"/>
              </w:rPr>
              <w:t xml:space="preserve"> provide a steer to the team who is developing the procedures to achieve the required outcome. While developing this document, consider:</w:t>
            </w:r>
          </w:p>
          <w:p w14:paraId="082748C0" w14:textId="3E24180C" w:rsidR="008B5573" w:rsidRPr="00A71255" w:rsidRDefault="008B5573" w:rsidP="00724ED5">
            <w:pPr>
              <w:pStyle w:val="ListParagraph"/>
              <w:numPr>
                <w:ilvl w:val="0"/>
                <w:numId w:val="57"/>
              </w:numPr>
              <w:rPr>
                <w:rFonts w:ascii="Arial" w:hAnsi="Arial" w:cs="Arial"/>
                <w:sz w:val="24"/>
              </w:rPr>
            </w:pPr>
            <w:r w:rsidRPr="00A71255">
              <w:rPr>
                <w:rFonts w:ascii="Arial" w:hAnsi="Arial" w:cs="Arial"/>
                <w:sz w:val="24"/>
              </w:rPr>
              <w:t xml:space="preserve">scope </w:t>
            </w:r>
            <w:r>
              <w:rPr>
                <w:rFonts w:ascii="Arial" w:hAnsi="Arial" w:cs="Arial"/>
                <w:sz w:val="24"/>
              </w:rPr>
              <w:t>and purpose</w:t>
            </w:r>
            <w:r w:rsidRPr="00A71255">
              <w:rPr>
                <w:rFonts w:ascii="Arial" w:hAnsi="Arial" w:cs="Arial"/>
                <w:sz w:val="24"/>
              </w:rPr>
              <w:t xml:space="preserve"> of the document</w:t>
            </w:r>
          </w:p>
          <w:p w14:paraId="28F5A05D" w14:textId="77777777" w:rsidR="00A12C0B" w:rsidRPr="00356EBD" w:rsidRDefault="00A12C0B" w:rsidP="00724ED5">
            <w:pPr>
              <w:pStyle w:val="ListParagraph"/>
              <w:numPr>
                <w:ilvl w:val="0"/>
                <w:numId w:val="57"/>
              </w:numPr>
              <w:rPr>
                <w:rFonts w:ascii="Arial" w:hAnsi="Arial" w:cs="Arial"/>
                <w:sz w:val="24"/>
              </w:rPr>
            </w:pPr>
            <w:r w:rsidRPr="00356EBD">
              <w:rPr>
                <w:rFonts w:ascii="Arial" w:hAnsi="Arial" w:cs="Arial"/>
                <w:sz w:val="24"/>
              </w:rPr>
              <w:t>the installed security systems comply with building codes</w:t>
            </w:r>
            <w:r>
              <w:rPr>
                <w:rFonts w:ascii="Arial" w:hAnsi="Arial" w:cs="Arial"/>
                <w:sz w:val="24"/>
              </w:rPr>
              <w:t>,</w:t>
            </w:r>
            <w:r w:rsidRPr="00356EBD">
              <w:rPr>
                <w:rFonts w:ascii="Arial" w:hAnsi="Arial" w:cs="Arial"/>
                <w:sz w:val="24"/>
              </w:rPr>
              <w:t xml:space="preserve"> fire prevention codes</w:t>
            </w:r>
            <w:r>
              <w:rPr>
                <w:rFonts w:ascii="Arial" w:hAnsi="Arial" w:cs="Arial"/>
                <w:sz w:val="24"/>
              </w:rPr>
              <w:t xml:space="preserve">, other regulations and </w:t>
            </w:r>
            <w:r w:rsidRPr="00356EBD">
              <w:rPr>
                <w:rFonts w:ascii="Arial" w:hAnsi="Arial" w:cs="Arial"/>
                <w:sz w:val="24"/>
              </w:rPr>
              <w:t>contractual agreements</w:t>
            </w:r>
          </w:p>
          <w:p w14:paraId="3F2A8A9B" w14:textId="5335556C" w:rsidR="008B5573" w:rsidRPr="00A71255" w:rsidRDefault="008B5573" w:rsidP="00724ED5">
            <w:pPr>
              <w:pStyle w:val="ListParagraph"/>
              <w:numPr>
                <w:ilvl w:val="0"/>
                <w:numId w:val="57"/>
              </w:numPr>
              <w:rPr>
                <w:rFonts w:ascii="Arial" w:hAnsi="Arial" w:cs="Arial"/>
                <w:sz w:val="24"/>
              </w:rPr>
            </w:pPr>
            <w:r w:rsidRPr="00A71255">
              <w:rPr>
                <w:rFonts w:ascii="Arial" w:hAnsi="Arial" w:cs="Arial"/>
                <w:sz w:val="24"/>
              </w:rPr>
              <w:t>provisioning of physical access to all areas of the organisation is to be documented and managed</w:t>
            </w:r>
          </w:p>
          <w:p w14:paraId="63D814A7" w14:textId="77777777" w:rsidR="00D45116" w:rsidRPr="00356EBD" w:rsidRDefault="00D45116" w:rsidP="00724ED5">
            <w:pPr>
              <w:pStyle w:val="ListParagraph"/>
              <w:numPr>
                <w:ilvl w:val="0"/>
                <w:numId w:val="57"/>
              </w:numPr>
              <w:rPr>
                <w:rFonts w:ascii="Arial" w:hAnsi="Arial" w:cs="Arial"/>
                <w:sz w:val="24"/>
              </w:rPr>
            </w:pPr>
            <w:r w:rsidRPr="00356EBD">
              <w:rPr>
                <w:rFonts w:ascii="Arial" w:hAnsi="Arial" w:cs="Arial"/>
                <w:sz w:val="24"/>
              </w:rPr>
              <w:t>access to all entry/exit points</w:t>
            </w:r>
            <w:r>
              <w:rPr>
                <w:rFonts w:ascii="Arial" w:hAnsi="Arial" w:cs="Arial"/>
                <w:sz w:val="24"/>
              </w:rPr>
              <w:t>,</w:t>
            </w:r>
            <w:r w:rsidRPr="00356EBD">
              <w:rPr>
                <w:rFonts w:ascii="Arial" w:hAnsi="Arial" w:cs="Arial"/>
                <w:sz w:val="24"/>
              </w:rPr>
              <w:t xml:space="preserve"> especially </w:t>
            </w:r>
            <w:r>
              <w:rPr>
                <w:rFonts w:ascii="Arial" w:hAnsi="Arial" w:cs="Arial"/>
                <w:sz w:val="24"/>
              </w:rPr>
              <w:t xml:space="preserve">those leading to </w:t>
            </w:r>
            <w:r w:rsidRPr="00356EBD">
              <w:rPr>
                <w:rFonts w:ascii="Arial" w:hAnsi="Arial" w:cs="Arial"/>
                <w:sz w:val="24"/>
              </w:rPr>
              <w:t>restricted areas</w:t>
            </w:r>
            <w:r>
              <w:rPr>
                <w:rFonts w:ascii="Arial" w:hAnsi="Arial" w:cs="Arial"/>
                <w:sz w:val="24"/>
              </w:rPr>
              <w:t>,</w:t>
            </w:r>
            <w:r w:rsidRPr="00356EBD">
              <w:rPr>
                <w:rFonts w:ascii="Arial" w:hAnsi="Arial" w:cs="Arial"/>
                <w:sz w:val="24"/>
              </w:rPr>
              <w:t xml:space="preserve"> are to be controlled </w:t>
            </w:r>
            <w:r>
              <w:rPr>
                <w:rFonts w:ascii="Arial" w:hAnsi="Arial" w:cs="Arial"/>
                <w:sz w:val="24"/>
              </w:rPr>
              <w:t xml:space="preserve">by </w:t>
            </w:r>
            <w:r w:rsidRPr="00356EBD">
              <w:rPr>
                <w:rFonts w:ascii="Arial" w:hAnsi="Arial" w:cs="Arial"/>
                <w:sz w:val="24"/>
              </w:rPr>
              <w:t>access cards, biometrics, pins</w:t>
            </w:r>
            <w:r>
              <w:rPr>
                <w:rFonts w:ascii="Arial" w:hAnsi="Arial" w:cs="Arial"/>
                <w:sz w:val="24"/>
              </w:rPr>
              <w:t xml:space="preserve"> and similar measures, and how access will be recorded</w:t>
            </w:r>
          </w:p>
          <w:p w14:paraId="739D23C1" w14:textId="77777777" w:rsidR="00D45116" w:rsidRPr="00356EBD" w:rsidRDefault="00D45116" w:rsidP="00724ED5">
            <w:pPr>
              <w:pStyle w:val="ListParagraph"/>
              <w:numPr>
                <w:ilvl w:val="0"/>
                <w:numId w:val="57"/>
              </w:numPr>
              <w:rPr>
                <w:rFonts w:ascii="Arial" w:hAnsi="Arial" w:cs="Arial"/>
                <w:sz w:val="24"/>
              </w:rPr>
            </w:pPr>
            <w:r>
              <w:rPr>
                <w:rFonts w:ascii="Arial" w:hAnsi="Arial" w:cs="Arial"/>
                <w:sz w:val="24"/>
              </w:rPr>
              <w:t>managing the access of visitors or temporary personnel</w:t>
            </w:r>
          </w:p>
          <w:p w14:paraId="6E71A230" w14:textId="77777777" w:rsidR="00D45116" w:rsidRPr="00356EBD" w:rsidRDefault="00D45116" w:rsidP="00724ED5">
            <w:pPr>
              <w:pStyle w:val="ListParagraph"/>
              <w:numPr>
                <w:ilvl w:val="0"/>
                <w:numId w:val="57"/>
              </w:numPr>
              <w:rPr>
                <w:rFonts w:ascii="Arial" w:hAnsi="Arial" w:cs="Arial"/>
                <w:sz w:val="24"/>
              </w:rPr>
            </w:pPr>
            <w:r>
              <w:rPr>
                <w:rFonts w:ascii="Arial" w:hAnsi="Arial" w:cs="Arial"/>
                <w:sz w:val="24"/>
              </w:rPr>
              <w:t>managing and recording access to restricted areas</w:t>
            </w:r>
          </w:p>
          <w:p w14:paraId="18680E0A" w14:textId="77777777" w:rsidR="00D45116" w:rsidRDefault="00D45116" w:rsidP="00724ED5">
            <w:pPr>
              <w:pStyle w:val="ListParagraph"/>
              <w:numPr>
                <w:ilvl w:val="0"/>
                <w:numId w:val="57"/>
              </w:numPr>
              <w:rPr>
                <w:rFonts w:ascii="Arial" w:hAnsi="Arial" w:cs="Arial"/>
                <w:sz w:val="24"/>
              </w:rPr>
            </w:pPr>
            <w:r>
              <w:rPr>
                <w:rFonts w:ascii="Arial" w:hAnsi="Arial" w:cs="Arial"/>
                <w:sz w:val="24"/>
              </w:rPr>
              <w:t xml:space="preserve">how </w:t>
            </w:r>
            <w:r w:rsidRPr="00356EBD">
              <w:rPr>
                <w:rFonts w:ascii="Arial" w:hAnsi="Arial" w:cs="Arial"/>
                <w:sz w:val="24"/>
              </w:rPr>
              <w:t xml:space="preserve">secure areas are protected </w:t>
            </w:r>
            <w:r>
              <w:rPr>
                <w:rFonts w:ascii="Arial" w:hAnsi="Arial" w:cs="Arial"/>
                <w:sz w:val="24"/>
              </w:rPr>
              <w:t xml:space="preserve">against </w:t>
            </w:r>
            <w:r w:rsidRPr="00356EBD">
              <w:rPr>
                <w:rFonts w:ascii="Arial" w:hAnsi="Arial" w:cs="Arial"/>
                <w:sz w:val="24"/>
              </w:rPr>
              <w:t xml:space="preserve">threats such as extreme temperature, humidity, floods, </w:t>
            </w:r>
            <w:r>
              <w:rPr>
                <w:rFonts w:ascii="Arial" w:hAnsi="Arial" w:cs="Arial"/>
                <w:sz w:val="24"/>
              </w:rPr>
              <w:t xml:space="preserve">and </w:t>
            </w:r>
            <w:r w:rsidRPr="00356EBD">
              <w:rPr>
                <w:rFonts w:ascii="Arial" w:hAnsi="Arial" w:cs="Arial"/>
                <w:sz w:val="24"/>
              </w:rPr>
              <w:t>power failures</w:t>
            </w:r>
          </w:p>
          <w:p w14:paraId="6A4ACAFA" w14:textId="570F707A" w:rsidR="00FE680B" w:rsidRDefault="00DD01AF" w:rsidP="00724ED5">
            <w:pPr>
              <w:pStyle w:val="ListParagraph"/>
              <w:numPr>
                <w:ilvl w:val="0"/>
                <w:numId w:val="57"/>
              </w:numPr>
              <w:rPr>
                <w:rFonts w:ascii="Arial" w:hAnsi="Arial" w:cs="Arial"/>
                <w:sz w:val="24"/>
              </w:rPr>
            </w:pPr>
            <w:r>
              <w:rPr>
                <w:rFonts w:ascii="Arial" w:hAnsi="Arial" w:cs="Arial"/>
                <w:sz w:val="24"/>
              </w:rPr>
              <w:t>how new areas or sites will be assessed for physical and environmental security</w:t>
            </w:r>
          </w:p>
          <w:p w14:paraId="2022D9F0" w14:textId="1D2E8CBA" w:rsidR="008B5573" w:rsidRDefault="008B5573" w:rsidP="00724ED5">
            <w:pPr>
              <w:pStyle w:val="ListParagraph"/>
              <w:numPr>
                <w:ilvl w:val="0"/>
                <w:numId w:val="57"/>
              </w:numPr>
              <w:rPr>
                <w:rFonts w:ascii="Arial" w:hAnsi="Arial" w:cs="Arial"/>
                <w:sz w:val="24"/>
              </w:rPr>
            </w:pPr>
            <w:r w:rsidRPr="00A71255">
              <w:rPr>
                <w:rFonts w:ascii="Arial" w:hAnsi="Arial" w:cs="Arial"/>
                <w:sz w:val="24"/>
              </w:rPr>
              <w:t>performance of site assessments when acquiring or setting up new areas to provide services to customers</w:t>
            </w:r>
          </w:p>
          <w:p w14:paraId="63DF9E16" w14:textId="514666AE" w:rsidR="008B5573" w:rsidRPr="00FF6764" w:rsidRDefault="008B5573" w:rsidP="00724ED5">
            <w:pPr>
              <w:pStyle w:val="ListParagraph"/>
              <w:numPr>
                <w:ilvl w:val="0"/>
                <w:numId w:val="57"/>
              </w:numPr>
              <w:rPr>
                <w:rFonts w:ascii="Arial" w:hAnsi="Arial" w:cs="Arial"/>
                <w:sz w:val="24"/>
              </w:rPr>
            </w:pPr>
            <w:r w:rsidRPr="00576788">
              <w:rPr>
                <w:rFonts w:ascii="Arial" w:hAnsi="Arial" w:cs="Arial"/>
                <w:sz w:val="24"/>
              </w:rPr>
              <w:t>securely maintain and monitor a physical logbook or an electronic audit trail of access to restricted areas while protecting the logs</w:t>
            </w:r>
          </w:p>
          <w:p w14:paraId="740F8FB2" w14:textId="77777777" w:rsidR="008B5573" w:rsidRPr="00A71255" w:rsidRDefault="008B5573" w:rsidP="00724ED5">
            <w:pPr>
              <w:pStyle w:val="ListParagraph"/>
              <w:numPr>
                <w:ilvl w:val="0"/>
                <w:numId w:val="57"/>
              </w:numPr>
              <w:rPr>
                <w:rFonts w:ascii="Arial" w:hAnsi="Arial" w:cs="Arial"/>
                <w:sz w:val="24"/>
              </w:rPr>
            </w:pPr>
            <w:r w:rsidRPr="00A71255">
              <w:rPr>
                <w:rFonts w:ascii="Arial" w:hAnsi="Arial" w:cs="Arial"/>
                <w:sz w:val="24"/>
              </w:rPr>
              <w:t xml:space="preserve">police vetting for security guards </w:t>
            </w:r>
          </w:p>
          <w:p w14:paraId="140892C2" w14:textId="77777777" w:rsidR="008B5573" w:rsidRPr="00A71255" w:rsidRDefault="008B5573" w:rsidP="00724ED5">
            <w:pPr>
              <w:pStyle w:val="ListParagraph"/>
              <w:numPr>
                <w:ilvl w:val="0"/>
                <w:numId w:val="57"/>
              </w:numPr>
              <w:rPr>
                <w:rFonts w:ascii="Arial" w:hAnsi="Arial" w:cs="Arial"/>
                <w:sz w:val="24"/>
              </w:rPr>
            </w:pPr>
            <w:r w:rsidRPr="00A71255">
              <w:rPr>
                <w:rFonts w:ascii="Arial" w:hAnsi="Arial" w:cs="Arial"/>
                <w:sz w:val="24"/>
              </w:rPr>
              <w:t xml:space="preserve">access cards – </w:t>
            </w:r>
          </w:p>
          <w:p w14:paraId="27F2CFF4" w14:textId="7B38C0D8" w:rsidR="008B5573" w:rsidRDefault="008B5573" w:rsidP="006B0A70">
            <w:pPr>
              <w:pStyle w:val="ListParagraph"/>
              <w:numPr>
                <w:ilvl w:val="0"/>
                <w:numId w:val="184"/>
              </w:numPr>
              <w:rPr>
                <w:rFonts w:ascii="Arial" w:hAnsi="Arial" w:cs="Arial"/>
                <w:sz w:val="24"/>
              </w:rPr>
            </w:pPr>
            <w:r w:rsidRPr="00A71255">
              <w:rPr>
                <w:rFonts w:ascii="Arial" w:hAnsi="Arial" w:cs="Arial"/>
                <w:sz w:val="24"/>
              </w:rPr>
              <w:t>are to have photo identification</w:t>
            </w:r>
          </w:p>
          <w:p w14:paraId="33D08CED" w14:textId="27AC1E79" w:rsidR="000C3D4E" w:rsidRDefault="0043743B" w:rsidP="006B0A70">
            <w:pPr>
              <w:pStyle w:val="ListParagraph"/>
              <w:numPr>
                <w:ilvl w:val="0"/>
                <w:numId w:val="184"/>
              </w:numPr>
              <w:rPr>
                <w:rFonts w:ascii="Arial" w:hAnsi="Arial" w:cs="Arial"/>
                <w:sz w:val="24"/>
              </w:rPr>
            </w:pPr>
            <w:r>
              <w:rPr>
                <w:rFonts w:ascii="Arial" w:hAnsi="Arial" w:cs="Arial"/>
                <w:sz w:val="24"/>
              </w:rPr>
              <w:t>cards are not to be shared</w:t>
            </w:r>
          </w:p>
          <w:p w14:paraId="26B65AC7" w14:textId="1E1DC367" w:rsidR="0043743B" w:rsidRDefault="00804F22" w:rsidP="006B0A70">
            <w:pPr>
              <w:pStyle w:val="ListParagraph"/>
              <w:numPr>
                <w:ilvl w:val="0"/>
                <w:numId w:val="184"/>
              </w:numPr>
              <w:rPr>
                <w:rFonts w:ascii="Arial" w:hAnsi="Arial" w:cs="Arial"/>
                <w:sz w:val="24"/>
              </w:rPr>
            </w:pPr>
            <w:r>
              <w:rPr>
                <w:rFonts w:ascii="Arial" w:hAnsi="Arial" w:cs="Arial"/>
                <w:sz w:val="24"/>
              </w:rPr>
              <w:t xml:space="preserve">clear </w:t>
            </w:r>
            <w:r w:rsidR="00870BD2">
              <w:rPr>
                <w:rFonts w:ascii="Arial" w:hAnsi="Arial" w:cs="Arial"/>
                <w:sz w:val="24"/>
              </w:rPr>
              <w:t xml:space="preserve">return process for when a </w:t>
            </w:r>
            <w:r w:rsidR="00F27776">
              <w:rPr>
                <w:rFonts w:ascii="Arial" w:hAnsi="Arial" w:cs="Arial"/>
                <w:sz w:val="24"/>
              </w:rPr>
              <w:t>personnel</w:t>
            </w:r>
            <w:r w:rsidR="00870BD2">
              <w:rPr>
                <w:rFonts w:ascii="Arial" w:hAnsi="Arial" w:cs="Arial"/>
                <w:sz w:val="24"/>
              </w:rPr>
              <w:t xml:space="preserve"> ends their employment</w:t>
            </w:r>
          </w:p>
          <w:p w14:paraId="422D692C" w14:textId="6E36B95C" w:rsidR="00870BD2" w:rsidRDefault="00296435" w:rsidP="006B0A70">
            <w:pPr>
              <w:pStyle w:val="ListParagraph"/>
              <w:numPr>
                <w:ilvl w:val="0"/>
                <w:numId w:val="184"/>
              </w:numPr>
              <w:rPr>
                <w:rFonts w:ascii="Arial" w:hAnsi="Arial" w:cs="Arial"/>
                <w:sz w:val="24"/>
              </w:rPr>
            </w:pPr>
            <w:r>
              <w:rPr>
                <w:rFonts w:ascii="Arial" w:hAnsi="Arial" w:cs="Arial"/>
                <w:sz w:val="24"/>
              </w:rPr>
              <w:t xml:space="preserve">lost </w:t>
            </w:r>
            <w:r w:rsidRPr="00356EBD">
              <w:rPr>
                <w:rFonts w:ascii="Arial" w:hAnsi="Arial" w:cs="Arial"/>
                <w:sz w:val="24"/>
              </w:rPr>
              <w:t xml:space="preserve">cards </w:t>
            </w:r>
            <w:r>
              <w:rPr>
                <w:rFonts w:ascii="Arial" w:hAnsi="Arial" w:cs="Arial"/>
                <w:sz w:val="24"/>
              </w:rPr>
              <w:t xml:space="preserve">are to </w:t>
            </w:r>
            <w:r w:rsidRPr="00356EBD">
              <w:rPr>
                <w:rFonts w:ascii="Arial" w:hAnsi="Arial" w:cs="Arial"/>
                <w:sz w:val="24"/>
              </w:rPr>
              <w:t>be reported immediately</w:t>
            </w:r>
            <w:r>
              <w:rPr>
                <w:rFonts w:ascii="Arial" w:hAnsi="Arial" w:cs="Arial"/>
                <w:sz w:val="24"/>
              </w:rPr>
              <w:t xml:space="preserve"> and cancelled </w:t>
            </w:r>
            <w:r w:rsidRPr="00356EBD">
              <w:rPr>
                <w:rFonts w:ascii="Arial" w:hAnsi="Arial" w:cs="Arial"/>
                <w:sz w:val="24"/>
              </w:rPr>
              <w:t xml:space="preserve">promptly </w:t>
            </w:r>
            <w:r w:rsidRPr="00AF2C70">
              <w:rPr>
                <w:rFonts w:ascii="Arial" w:hAnsi="Arial" w:cs="Arial"/>
                <w:sz w:val="24"/>
              </w:rPr>
              <w:t>when they are reported lost</w:t>
            </w:r>
          </w:p>
          <w:p w14:paraId="42D84244" w14:textId="7FBF7206" w:rsidR="00296435" w:rsidRPr="00A71255" w:rsidRDefault="00946F22" w:rsidP="006E8134">
            <w:pPr>
              <w:pStyle w:val="ListParagraph"/>
              <w:numPr>
                <w:ilvl w:val="0"/>
                <w:numId w:val="184"/>
              </w:numPr>
              <w:rPr>
                <w:rFonts w:ascii="Arial" w:hAnsi="Arial" w:cs="Arial"/>
                <w:sz w:val="24"/>
              </w:rPr>
            </w:pPr>
            <w:r w:rsidRPr="006E8134">
              <w:rPr>
                <w:rFonts w:ascii="Arial" w:hAnsi="Arial" w:cs="Arial"/>
                <w:sz w:val="24"/>
              </w:rPr>
              <w:t xml:space="preserve">allow an individual to access areas of the </w:t>
            </w:r>
            <w:r w:rsidR="007B33E9">
              <w:rPr>
                <w:rFonts w:ascii="Arial" w:hAnsi="Arial" w:cs="Arial"/>
                <w:sz w:val="24"/>
              </w:rPr>
              <w:t>organisation</w:t>
            </w:r>
            <w:r w:rsidR="00941121" w:rsidRPr="006E8134">
              <w:rPr>
                <w:rFonts w:ascii="Arial" w:hAnsi="Arial" w:cs="Arial"/>
                <w:sz w:val="24"/>
              </w:rPr>
              <w:t xml:space="preserve"> </w:t>
            </w:r>
            <w:r w:rsidRPr="006E8134">
              <w:rPr>
                <w:rFonts w:ascii="Arial" w:hAnsi="Arial" w:cs="Arial"/>
                <w:sz w:val="24"/>
              </w:rPr>
              <w:t>they need to visit</w:t>
            </w:r>
          </w:p>
          <w:p w14:paraId="29209550" w14:textId="2C6E953A" w:rsidR="008B5573" w:rsidRPr="00A71255" w:rsidRDefault="008B5573" w:rsidP="006B0A70">
            <w:pPr>
              <w:pStyle w:val="ListParagraph"/>
              <w:numPr>
                <w:ilvl w:val="0"/>
                <w:numId w:val="184"/>
              </w:numPr>
              <w:rPr>
                <w:rFonts w:ascii="Arial" w:hAnsi="Arial" w:cs="Arial"/>
                <w:sz w:val="24"/>
              </w:rPr>
            </w:pPr>
            <w:r w:rsidRPr="00A71255">
              <w:rPr>
                <w:rFonts w:ascii="Arial" w:hAnsi="Arial" w:cs="Arial"/>
                <w:sz w:val="24"/>
              </w:rPr>
              <w:t>access provisioning, modification: the request with a valid reason is to be authorised by the manager</w:t>
            </w:r>
            <w:r w:rsidR="00301A1F">
              <w:rPr>
                <w:rFonts w:ascii="Arial" w:hAnsi="Arial" w:cs="Arial"/>
                <w:sz w:val="24"/>
              </w:rPr>
              <w:t>,</w:t>
            </w:r>
            <w:r w:rsidRPr="00A71255">
              <w:rPr>
                <w:rFonts w:ascii="Arial" w:hAnsi="Arial" w:cs="Arial"/>
                <w:sz w:val="24"/>
              </w:rPr>
              <w:t xml:space="preserve"> and approved by physical security team manager prior providing or modifying the access</w:t>
            </w:r>
            <w:r w:rsidR="00B40182">
              <w:rPr>
                <w:rFonts w:ascii="Arial" w:hAnsi="Arial" w:cs="Arial"/>
                <w:sz w:val="24"/>
              </w:rPr>
              <w:t xml:space="preserve"> or moving between departments with different access levels</w:t>
            </w:r>
          </w:p>
          <w:p w14:paraId="620CF773" w14:textId="0C3364D2" w:rsidR="008B5573" w:rsidRPr="00A71255" w:rsidRDefault="008B5573" w:rsidP="006B0A70">
            <w:pPr>
              <w:pStyle w:val="ListParagraph"/>
              <w:numPr>
                <w:ilvl w:val="0"/>
                <w:numId w:val="184"/>
              </w:numPr>
              <w:rPr>
                <w:rFonts w:ascii="Arial" w:hAnsi="Arial" w:cs="Arial"/>
                <w:sz w:val="24"/>
              </w:rPr>
            </w:pPr>
            <w:r w:rsidRPr="00A71255">
              <w:rPr>
                <w:rFonts w:ascii="Arial" w:hAnsi="Arial" w:cs="Arial"/>
                <w:sz w:val="24"/>
              </w:rPr>
              <w:t>access de-provisioning: to be included as part of exit process when a person is being terminated or at the end of contract with the organisation</w:t>
            </w:r>
            <w:r>
              <w:rPr>
                <w:rFonts w:ascii="Arial" w:hAnsi="Arial" w:cs="Arial"/>
                <w:sz w:val="24"/>
              </w:rPr>
              <w:t xml:space="preserve"> </w:t>
            </w:r>
          </w:p>
          <w:p w14:paraId="267DEB5E" w14:textId="307C0026" w:rsidR="008B5573" w:rsidRPr="00A71255" w:rsidRDefault="008B5573" w:rsidP="006B0A70">
            <w:pPr>
              <w:pStyle w:val="ListParagraph"/>
              <w:numPr>
                <w:ilvl w:val="0"/>
                <w:numId w:val="184"/>
              </w:numPr>
              <w:rPr>
                <w:rFonts w:ascii="Arial" w:hAnsi="Arial" w:cs="Arial"/>
                <w:sz w:val="24"/>
              </w:rPr>
            </w:pPr>
            <w:r w:rsidRPr="00A71255">
              <w:rPr>
                <w:rFonts w:ascii="Arial" w:hAnsi="Arial" w:cs="Arial"/>
                <w:sz w:val="24"/>
              </w:rPr>
              <w:lastRenderedPageBreak/>
              <w:t xml:space="preserve">access reviews: reviews on access cards are to be performed for all locations by comparing with the active personnel list within the organisation at least every quarter to check if they are still valid. Access to the identified restricted areas is to be reviewed at a minimum of </w:t>
            </w:r>
            <w:r>
              <w:rPr>
                <w:rFonts w:ascii="Arial" w:hAnsi="Arial" w:cs="Arial"/>
                <w:sz w:val="24"/>
              </w:rPr>
              <w:t xml:space="preserve">once </w:t>
            </w:r>
            <w:r w:rsidRPr="00A71255">
              <w:rPr>
                <w:rFonts w:ascii="Arial" w:hAnsi="Arial" w:cs="Arial"/>
                <w:sz w:val="24"/>
              </w:rPr>
              <w:t xml:space="preserve">every month to remove the access which </w:t>
            </w:r>
            <w:r w:rsidR="009544F0">
              <w:rPr>
                <w:rFonts w:ascii="Arial" w:hAnsi="Arial" w:cs="Arial"/>
                <w:sz w:val="24"/>
              </w:rPr>
              <w:t>is</w:t>
            </w:r>
            <w:r w:rsidR="009544F0" w:rsidRPr="00A71255">
              <w:rPr>
                <w:rFonts w:ascii="Arial" w:hAnsi="Arial" w:cs="Arial"/>
                <w:sz w:val="24"/>
              </w:rPr>
              <w:t xml:space="preserve"> </w:t>
            </w:r>
            <w:r w:rsidRPr="00A71255">
              <w:rPr>
                <w:rFonts w:ascii="Arial" w:hAnsi="Arial" w:cs="Arial"/>
                <w:sz w:val="24"/>
              </w:rPr>
              <w:t>no longer required</w:t>
            </w:r>
            <w:r w:rsidR="001B6EFE">
              <w:rPr>
                <w:rFonts w:ascii="Arial" w:hAnsi="Arial" w:cs="Arial"/>
                <w:sz w:val="24"/>
              </w:rPr>
              <w:t>. Any suppliers having access are to be reviewed with the sup</w:t>
            </w:r>
            <w:r w:rsidR="00BB11D4">
              <w:rPr>
                <w:rFonts w:ascii="Arial" w:hAnsi="Arial" w:cs="Arial"/>
                <w:sz w:val="24"/>
              </w:rPr>
              <w:t>p</w:t>
            </w:r>
            <w:r w:rsidR="001B6EFE">
              <w:rPr>
                <w:rFonts w:ascii="Arial" w:hAnsi="Arial" w:cs="Arial"/>
                <w:sz w:val="24"/>
              </w:rPr>
              <w:t>lier</w:t>
            </w:r>
          </w:p>
          <w:p w14:paraId="55439713" w14:textId="77777777" w:rsidR="008B5573" w:rsidRPr="00A71255" w:rsidRDefault="008B5573" w:rsidP="00724ED5">
            <w:pPr>
              <w:pStyle w:val="ListParagraph"/>
              <w:numPr>
                <w:ilvl w:val="0"/>
                <w:numId w:val="57"/>
              </w:numPr>
              <w:rPr>
                <w:rFonts w:ascii="Arial" w:hAnsi="Arial" w:cs="Arial"/>
                <w:sz w:val="24"/>
              </w:rPr>
            </w:pPr>
            <w:r w:rsidRPr="00A71255">
              <w:rPr>
                <w:rFonts w:ascii="Arial" w:hAnsi="Arial" w:cs="Arial"/>
                <w:sz w:val="24"/>
              </w:rPr>
              <w:t>utility systems –</w:t>
            </w:r>
          </w:p>
          <w:p w14:paraId="1D078880" w14:textId="670C697C" w:rsidR="008B5573" w:rsidRPr="00183466" w:rsidRDefault="008B5573" w:rsidP="006B0A70">
            <w:pPr>
              <w:pStyle w:val="ListParagraph"/>
              <w:numPr>
                <w:ilvl w:val="0"/>
                <w:numId w:val="187"/>
              </w:numPr>
              <w:rPr>
                <w:rFonts w:ascii="Arial" w:hAnsi="Arial" w:cs="Arial"/>
                <w:sz w:val="24"/>
              </w:rPr>
            </w:pPr>
            <w:r w:rsidRPr="00183466">
              <w:rPr>
                <w:rFonts w:ascii="Arial" w:hAnsi="Arial" w:cs="Arial"/>
                <w:sz w:val="24"/>
              </w:rPr>
              <w:t>all utility systems are to be identified and documented along with respective testing and maintenance requirements which are to be followed</w:t>
            </w:r>
          </w:p>
          <w:p w14:paraId="450C4CC0" w14:textId="201E7278" w:rsidR="008B5573" w:rsidRPr="00183466" w:rsidRDefault="008B5573" w:rsidP="006B0A70">
            <w:pPr>
              <w:pStyle w:val="ListParagraph"/>
              <w:numPr>
                <w:ilvl w:val="0"/>
                <w:numId w:val="187"/>
              </w:numPr>
              <w:rPr>
                <w:rFonts w:ascii="Arial" w:hAnsi="Arial" w:cs="Arial"/>
                <w:sz w:val="24"/>
              </w:rPr>
            </w:pPr>
            <w:r w:rsidRPr="00183466">
              <w:rPr>
                <w:rFonts w:ascii="Arial" w:hAnsi="Arial" w:cs="Arial"/>
                <w:sz w:val="24"/>
              </w:rPr>
              <w:t xml:space="preserve">secured from unauthorised access and alarm to be set </w:t>
            </w:r>
            <w:r w:rsidR="000707D6">
              <w:rPr>
                <w:rFonts w:ascii="Arial" w:hAnsi="Arial" w:cs="Arial"/>
                <w:sz w:val="24"/>
              </w:rPr>
              <w:t>to warn against</w:t>
            </w:r>
            <w:r w:rsidR="000707D6" w:rsidRPr="00183466">
              <w:rPr>
                <w:rFonts w:ascii="Arial" w:hAnsi="Arial" w:cs="Arial"/>
                <w:sz w:val="24"/>
              </w:rPr>
              <w:t xml:space="preserve"> </w:t>
            </w:r>
            <w:r w:rsidRPr="00183466">
              <w:rPr>
                <w:rFonts w:ascii="Arial" w:hAnsi="Arial" w:cs="Arial"/>
                <w:sz w:val="24"/>
              </w:rPr>
              <w:t>malfunctions</w:t>
            </w:r>
          </w:p>
          <w:p w14:paraId="03E928B6" w14:textId="77777777" w:rsidR="008B5573" w:rsidRPr="00183466" w:rsidRDefault="008B5573" w:rsidP="006B0A70">
            <w:pPr>
              <w:pStyle w:val="ListParagraph"/>
              <w:numPr>
                <w:ilvl w:val="0"/>
                <w:numId w:val="187"/>
              </w:numPr>
              <w:rPr>
                <w:rFonts w:ascii="Arial" w:hAnsi="Arial" w:cs="Arial"/>
                <w:sz w:val="24"/>
              </w:rPr>
            </w:pPr>
            <w:r w:rsidRPr="00183466">
              <w:rPr>
                <w:rFonts w:ascii="Arial" w:hAnsi="Arial" w:cs="Arial"/>
                <w:sz w:val="24"/>
              </w:rPr>
              <w:t>emergency systems, lighting, fire suppression, and emergency power systems, are in place and tested regularly to ensure functionality</w:t>
            </w:r>
          </w:p>
          <w:p w14:paraId="22CB821F" w14:textId="77777777" w:rsidR="008B5573" w:rsidRPr="00183466" w:rsidRDefault="008B5573" w:rsidP="006B0A70">
            <w:pPr>
              <w:pStyle w:val="ListParagraph"/>
              <w:numPr>
                <w:ilvl w:val="0"/>
                <w:numId w:val="187"/>
              </w:numPr>
              <w:rPr>
                <w:rFonts w:ascii="Arial" w:hAnsi="Arial" w:cs="Arial"/>
                <w:sz w:val="24"/>
              </w:rPr>
            </w:pPr>
            <w:r w:rsidRPr="00183466">
              <w:rPr>
                <w:rFonts w:ascii="Arial" w:hAnsi="Arial" w:cs="Arial"/>
                <w:sz w:val="24"/>
              </w:rPr>
              <w:t>redundancy is configured for critical utility systems</w:t>
            </w:r>
          </w:p>
          <w:p w14:paraId="744B94FC" w14:textId="0E93985C" w:rsidR="008B5573" w:rsidRPr="00A71255" w:rsidRDefault="008B5573" w:rsidP="00724ED5">
            <w:pPr>
              <w:pStyle w:val="ListParagraph"/>
              <w:numPr>
                <w:ilvl w:val="0"/>
                <w:numId w:val="57"/>
              </w:numPr>
              <w:rPr>
                <w:rFonts w:ascii="Arial" w:hAnsi="Arial" w:cs="Arial"/>
                <w:sz w:val="24"/>
              </w:rPr>
            </w:pPr>
            <w:r w:rsidRPr="00A71255">
              <w:rPr>
                <w:rFonts w:ascii="Arial" w:hAnsi="Arial" w:cs="Arial"/>
                <w:sz w:val="24"/>
              </w:rPr>
              <w:t>clean</w:t>
            </w:r>
            <w:r w:rsidR="005D4A1E">
              <w:rPr>
                <w:rFonts w:ascii="Arial" w:hAnsi="Arial" w:cs="Arial"/>
                <w:sz w:val="24"/>
              </w:rPr>
              <w:t xml:space="preserve">ers </w:t>
            </w:r>
            <w:r w:rsidRPr="00A71255">
              <w:rPr>
                <w:rFonts w:ascii="Arial" w:hAnsi="Arial" w:cs="Arial"/>
                <w:sz w:val="24"/>
              </w:rPr>
              <w:t>–</w:t>
            </w:r>
          </w:p>
          <w:p w14:paraId="08C3B4FE" w14:textId="77777777" w:rsidR="008B5573" w:rsidRPr="00A71255" w:rsidRDefault="008B5573" w:rsidP="006B0A70">
            <w:pPr>
              <w:pStyle w:val="ListParagraph"/>
              <w:numPr>
                <w:ilvl w:val="0"/>
                <w:numId w:val="186"/>
              </w:numPr>
              <w:rPr>
                <w:rFonts w:ascii="Arial" w:hAnsi="Arial" w:cs="Arial"/>
                <w:sz w:val="24"/>
              </w:rPr>
            </w:pPr>
            <w:r w:rsidRPr="00A71255">
              <w:rPr>
                <w:rFonts w:ascii="Arial" w:hAnsi="Arial" w:cs="Arial"/>
                <w:sz w:val="24"/>
              </w:rPr>
              <w:t>adequate and appropriate police vetting are to be performed</w:t>
            </w:r>
          </w:p>
          <w:p w14:paraId="57032760" w14:textId="344C4082" w:rsidR="008B5573" w:rsidRPr="00A71255" w:rsidRDefault="00AA7F03" w:rsidP="006B0A70">
            <w:pPr>
              <w:pStyle w:val="ListParagraph"/>
              <w:numPr>
                <w:ilvl w:val="0"/>
                <w:numId w:val="186"/>
              </w:numPr>
              <w:rPr>
                <w:rFonts w:ascii="Arial" w:hAnsi="Arial" w:cs="Arial"/>
                <w:sz w:val="24"/>
              </w:rPr>
            </w:pPr>
            <w:r>
              <w:rPr>
                <w:rFonts w:ascii="Arial" w:hAnsi="Arial" w:cs="Arial"/>
                <w:sz w:val="24"/>
              </w:rPr>
              <w:t>are</w:t>
            </w:r>
            <w:r w:rsidR="008B5573" w:rsidRPr="00A71255">
              <w:rPr>
                <w:rFonts w:ascii="Arial" w:hAnsi="Arial" w:cs="Arial"/>
                <w:sz w:val="24"/>
              </w:rPr>
              <w:t xml:space="preserve"> </w:t>
            </w:r>
            <w:r w:rsidR="003404EB" w:rsidRPr="00356EBD">
              <w:rPr>
                <w:rFonts w:ascii="Arial" w:hAnsi="Arial" w:cs="Arial"/>
                <w:sz w:val="24"/>
              </w:rPr>
              <w:t xml:space="preserve">assigned a unique identifier that </w:t>
            </w:r>
            <w:r w:rsidR="003404EB">
              <w:rPr>
                <w:rFonts w:ascii="Arial" w:hAnsi="Arial" w:cs="Arial"/>
                <w:sz w:val="24"/>
              </w:rPr>
              <w:t xml:space="preserve">records their access around the </w:t>
            </w:r>
            <w:r w:rsidR="003404EB" w:rsidRPr="00356EBD">
              <w:rPr>
                <w:rFonts w:ascii="Arial" w:hAnsi="Arial" w:cs="Arial"/>
                <w:sz w:val="24"/>
              </w:rPr>
              <w:t>facility</w:t>
            </w:r>
            <w:r w:rsidR="003404EB" w:rsidRPr="00A71255">
              <w:rPr>
                <w:rFonts w:ascii="Arial" w:hAnsi="Arial" w:cs="Arial"/>
                <w:sz w:val="24"/>
              </w:rPr>
              <w:t xml:space="preserve"> </w:t>
            </w:r>
          </w:p>
          <w:p w14:paraId="2F0A6312" w14:textId="5600B806" w:rsidR="008B5573" w:rsidRPr="00A71255" w:rsidRDefault="008B5573" w:rsidP="006B0A70">
            <w:pPr>
              <w:pStyle w:val="ListParagraph"/>
              <w:numPr>
                <w:ilvl w:val="0"/>
                <w:numId w:val="186"/>
              </w:numPr>
              <w:rPr>
                <w:rFonts w:ascii="Arial" w:hAnsi="Arial" w:cs="Arial"/>
                <w:sz w:val="24"/>
              </w:rPr>
            </w:pPr>
            <w:r w:rsidRPr="00A71255">
              <w:rPr>
                <w:rFonts w:ascii="Arial" w:hAnsi="Arial" w:cs="Arial"/>
                <w:sz w:val="24"/>
              </w:rPr>
              <w:t>able to be identified with the help of uniforms, badges with photo ID, etc</w:t>
            </w:r>
            <w:r w:rsidR="5805EA6E" w:rsidRPr="2834B555">
              <w:rPr>
                <w:rFonts w:ascii="Arial" w:hAnsi="Arial" w:cs="Arial"/>
                <w:sz w:val="24"/>
              </w:rPr>
              <w:t>.</w:t>
            </w:r>
          </w:p>
          <w:p w14:paraId="3C87712C" w14:textId="5A7927D3" w:rsidR="008B5573" w:rsidRPr="00A71255" w:rsidRDefault="004D56B7" w:rsidP="006B0A70">
            <w:pPr>
              <w:pStyle w:val="ListParagraph"/>
              <w:numPr>
                <w:ilvl w:val="0"/>
                <w:numId w:val="186"/>
              </w:numPr>
              <w:rPr>
                <w:rFonts w:ascii="Arial" w:hAnsi="Arial" w:cs="Arial"/>
                <w:sz w:val="24"/>
              </w:rPr>
            </w:pPr>
            <w:r>
              <w:rPr>
                <w:rFonts w:ascii="Arial" w:hAnsi="Arial" w:cs="Arial"/>
                <w:sz w:val="24"/>
              </w:rPr>
              <w:t xml:space="preserve">access to </w:t>
            </w:r>
            <w:r w:rsidRPr="00356EBD">
              <w:rPr>
                <w:rFonts w:ascii="Arial" w:hAnsi="Arial" w:cs="Arial"/>
                <w:sz w:val="24"/>
              </w:rPr>
              <w:t>restricted areas</w:t>
            </w:r>
            <w:r>
              <w:rPr>
                <w:rFonts w:ascii="Arial" w:hAnsi="Arial" w:cs="Arial"/>
                <w:sz w:val="24"/>
              </w:rPr>
              <w:t xml:space="preserve"> is not provided</w:t>
            </w:r>
            <w:r w:rsidRPr="00356EBD">
              <w:rPr>
                <w:rFonts w:ascii="Arial" w:hAnsi="Arial" w:cs="Arial"/>
                <w:sz w:val="24"/>
              </w:rPr>
              <w:t xml:space="preserve"> </w:t>
            </w:r>
            <w:r>
              <w:rPr>
                <w:rFonts w:ascii="Arial" w:hAnsi="Arial" w:cs="Arial"/>
                <w:sz w:val="24"/>
              </w:rPr>
              <w:t xml:space="preserve">without </w:t>
            </w:r>
            <w:r w:rsidRPr="00356EBD">
              <w:rPr>
                <w:rFonts w:ascii="Arial" w:hAnsi="Arial" w:cs="Arial"/>
                <w:sz w:val="24"/>
              </w:rPr>
              <w:t>prior approval from security</w:t>
            </w:r>
            <w:r w:rsidRPr="00A71255">
              <w:rPr>
                <w:rFonts w:ascii="Arial" w:hAnsi="Arial" w:cs="Arial"/>
                <w:sz w:val="24"/>
              </w:rPr>
              <w:t xml:space="preserve"> </w:t>
            </w:r>
          </w:p>
          <w:p w14:paraId="330D7156" w14:textId="77777777" w:rsidR="008B5573" w:rsidRPr="00A71255" w:rsidRDefault="008B5573" w:rsidP="00724ED5">
            <w:pPr>
              <w:pStyle w:val="ListParagraph"/>
              <w:numPr>
                <w:ilvl w:val="0"/>
                <w:numId w:val="57"/>
              </w:numPr>
              <w:rPr>
                <w:rFonts w:ascii="Arial" w:hAnsi="Arial" w:cs="Arial"/>
                <w:sz w:val="24"/>
              </w:rPr>
            </w:pPr>
            <w:r w:rsidRPr="00A71255">
              <w:rPr>
                <w:rFonts w:ascii="Arial" w:hAnsi="Arial" w:cs="Arial"/>
                <w:sz w:val="24"/>
              </w:rPr>
              <w:t>loading/delivery zones –</w:t>
            </w:r>
          </w:p>
          <w:p w14:paraId="25C1CD9B" w14:textId="13FE3037" w:rsidR="008B5573" w:rsidRPr="00A71255" w:rsidRDefault="00543700" w:rsidP="006B0A70">
            <w:pPr>
              <w:pStyle w:val="ListParagraph"/>
              <w:numPr>
                <w:ilvl w:val="0"/>
                <w:numId w:val="185"/>
              </w:numPr>
              <w:rPr>
                <w:rFonts w:ascii="Arial" w:hAnsi="Arial" w:cs="Arial"/>
                <w:sz w:val="24"/>
              </w:rPr>
            </w:pPr>
            <w:r>
              <w:rPr>
                <w:rFonts w:ascii="Arial" w:hAnsi="Arial" w:cs="Arial"/>
                <w:sz w:val="24"/>
              </w:rPr>
              <w:t xml:space="preserve">there are clear </w:t>
            </w:r>
            <w:r w:rsidRPr="00356EBD">
              <w:rPr>
                <w:rFonts w:ascii="Arial" w:hAnsi="Arial" w:cs="Arial"/>
                <w:sz w:val="24"/>
              </w:rPr>
              <w:t xml:space="preserve">procedures </w:t>
            </w:r>
            <w:r>
              <w:rPr>
                <w:rFonts w:ascii="Arial" w:hAnsi="Arial" w:cs="Arial"/>
                <w:sz w:val="24"/>
              </w:rPr>
              <w:t xml:space="preserve">for </w:t>
            </w:r>
            <w:r w:rsidRPr="00356EBD">
              <w:rPr>
                <w:rFonts w:ascii="Arial" w:hAnsi="Arial" w:cs="Arial"/>
                <w:sz w:val="24"/>
              </w:rPr>
              <w:t>sending, receiving, and screening equipment or parcels</w:t>
            </w:r>
            <w:r w:rsidRPr="00A71255">
              <w:rPr>
                <w:rFonts w:ascii="Arial" w:hAnsi="Arial" w:cs="Arial"/>
                <w:sz w:val="24"/>
              </w:rPr>
              <w:t xml:space="preserve"> </w:t>
            </w:r>
          </w:p>
          <w:p w14:paraId="16F9733A" w14:textId="1752D3BD" w:rsidR="008B5573" w:rsidRPr="00A71255" w:rsidRDefault="00D42B18" w:rsidP="006B0A70">
            <w:pPr>
              <w:pStyle w:val="ListParagraph"/>
              <w:numPr>
                <w:ilvl w:val="0"/>
                <w:numId w:val="185"/>
              </w:numPr>
              <w:rPr>
                <w:rFonts w:ascii="Arial" w:hAnsi="Arial" w:cs="Arial"/>
                <w:sz w:val="24"/>
              </w:rPr>
            </w:pPr>
            <w:r>
              <w:rPr>
                <w:rFonts w:ascii="Arial" w:hAnsi="Arial" w:cs="Arial"/>
                <w:sz w:val="24"/>
              </w:rPr>
              <w:t xml:space="preserve">equipment is to be screened </w:t>
            </w:r>
            <w:r w:rsidRPr="00356EBD">
              <w:rPr>
                <w:rFonts w:ascii="Arial" w:hAnsi="Arial" w:cs="Arial"/>
                <w:sz w:val="24"/>
              </w:rPr>
              <w:t xml:space="preserve">before </w:t>
            </w:r>
            <w:r>
              <w:rPr>
                <w:rFonts w:ascii="Arial" w:hAnsi="Arial" w:cs="Arial"/>
                <w:sz w:val="24"/>
              </w:rPr>
              <w:t xml:space="preserve">it is connected </w:t>
            </w:r>
            <w:r w:rsidRPr="00356EBD">
              <w:rPr>
                <w:rFonts w:ascii="Arial" w:hAnsi="Arial" w:cs="Arial"/>
                <w:sz w:val="24"/>
              </w:rPr>
              <w:t xml:space="preserve">to the </w:t>
            </w:r>
            <w:r w:rsidR="31BCBDD5" w:rsidRPr="2834B555">
              <w:rPr>
                <w:rFonts w:ascii="Arial" w:hAnsi="Arial" w:cs="Arial"/>
                <w:sz w:val="24"/>
              </w:rPr>
              <w:t>organisation</w:t>
            </w:r>
            <w:r w:rsidR="5AD16F7B" w:rsidRPr="2834B555">
              <w:rPr>
                <w:rFonts w:ascii="Arial" w:hAnsi="Arial" w:cs="Arial"/>
                <w:sz w:val="24"/>
              </w:rPr>
              <w:t>’s</w:t>
            </w:r>
            <w:r w:rsidR="00F2771C" w:rsidRPr="00356EBD">
              <w:rPr>
                <w:rFonts w:ascii="Arial" w:hAnsi="Arial" w:cs="Arial"/>
                <w:sz w:val="24"/>
              </w:rPr>
              <w:t xml:space="preserve"> </w:t>
            </w:r>
            <w:r w:rsidRPr="00356EBD">
              <w:rPr>
                <w:rFonts w:ascii="Arial" w:hAnsi="Arial" w:cs="Arial"/>
                <w:sz w:val="24"/>
              </w:rPr>
              <w:t>network</w:t>
            </w:r>
            <w:r w:rsidRPr="00A71255">
              <w:rPr>
                <w:rFonts w:ascii="Arial" w:hAnsi="Arial" w:cs="Arial"/>
                <w:sz w:val="24"/>
              </w:rPr>
              <w:t xml:space="preserve"> </w:t>
            </w:r>
          </w:p>
          <w:p w14:paraId="7AC62938" w14:textId="020C7B82" w:rsidR="008B5573" w:rsidRPr="00A71255" w:rsidRDefault="00F03C98" w:rsidP="006B0A70">
            <w:pPr>
              <w:pStyle w:val="ListParagraph"/>
              <w:numPr>
                <w:ilvl w:val="0"/>
                <w:numId w:val="185"/>
              </w:numPr>
              <w:rPr>
                <w:rFonts w:ascii="Arial" w:hAnsi="Arial" w:cs="Arial"/>
                <w:sz w:val="24"/>
              </w:rPr>
            </w:pPr>
            <w:r>
              <w:rPr>
                <w:rFonts w:ascii="Arial" w:hAnsi="Arial" w:cs="Arial"/>
                <w:sz w:val="24"/>
              </w:rPr>
              <w:t>receipts for sending and receiving equipment and parcels are to be documented for reference</w:t>
            </w:r>
            <w:r w:rsidRPr="00A71255">
              <w:rPr>
                <w:rFonts w:ascii="Arial" w:hAnsi="Arial" w:cs="Arial"/>
                <w:sz w:val="24"/>
              </w:rPr>
              <w:t xml:space="preserve"> </w:t>
            </w:r>
          </w:p>
          <w:p w14:paraId="1F284F8B" w14:textId="74D9313F" w:rsidR="008B5573" w:rsidRPr="007D6565" w:rsidRDefault="007D6565" w:rsidP="00724ED5">
            <w:pPr>
              <w:pStyle w:val="ListParagraph"/>
              <w:numPr>
                <w:ilvl w:val="0"/>
                <w:numId w:val="57"/>
              </w:numPr>
              <w:ind w:left="720"/>
              <w:rPr>
                <w:rFonts w:ascii="Arial" w:hAnsi="Arial" w:cs="Arial"/>
                <w:sz w:val="24"/>
              </w:rPr>
            </w:pPr>
            <w:r>
              <w:rPr>
                <w:rFonts w:ascii="Arial" w:hAnsi="Arial" w:cs="Arial"/>
                <w:sz w:val="24"/>
              </w:rPr>
              <w:t xml:space="preserve">are secure areas, </w:t>
            </w:r>
            <w:r w:rsidRPr="000E2A17">
              <w:rPr>
                <w:rFonts w:ascii="Arial" w:hAnsi="Arial" w:cs="Arial"/>
                <w:sz w:val="24"/>
              </w:rPr>
              <w:t xml:space="preserve">separate from </w:t>
            </w:r>
            <w:r w:rsidRPr="00406725">
              <w:rPr>
                <w:rFonts w:ascii="Arial" w:hAnsi="Arial" w:cs="Arial"/>
                <w:sz w:val="24"/>
              </w:rPr>
              <w:t>public areas and with restricted access</w:t>
            </w:r>
          </w:p>
          <w:p w14:paraId="68804742" w14:textId="1FF1669C" w:rsidR="008B5573" w:rsidRPr="00A71255" w:rsidRDefault="008B5573" w:rsidP="00724ED5">
            <w:pPr>
              <w:pStyle w:val="ListParagraph"/>
              <w:numPr>
                <w:ilvl w:val="0"/>
                <w:numId w:val="57"/>
              </w:numPr>
              <w:tabs>
                <w:tab w:val="left" w:pos="5864"/>
              </w:tabs>
              <w:rPr>
                <w:rFonts w:ascii="Arial" w:hAnsi="Arial" w:cs="Arial"/>
                <w:sz w:val="24"/>
              </w:rPr>
            </w:pPr>
            <w:r w:rsidRPr="00A71255">
              <w:rPr>
                <w:rFonts w:ascii="Arial" w:hAnsi="Arial" w:cs="Arial"/>
                <w:sz w:val="24"/>
              </w:rPr>
              <w:t>monitoring the premises using CCTV cameras, security alarms, guards and keeping a record of the entire movement to provide a complete view especially in restricted areas</w:t>
            </w:r>
          </w:p>
          <w:p w14:paraId="1C3A9EEC" w14:textId="70F4F347" w:rsidR="008B5573" w:rsidRPr="00A71255" w:rsidRDefault="008B5573" w:rsidP="00724ED5">
            <w:pPr>
              <w:pStyle w:val="ListParagraph"/>
              <w:numPr>
                <w:ilvl w:val="0"/>
                <w:numId w:val="57"/>
              </w:numPr>
              <w:tabs>
                <w:tab w:val="left" w:pos="5864"/>
              </w:tabs>
              <w:rPr>
                <w:rFonts w:ascii="Arial" w:hAnsi="Arial" w:cs="Arial"/>
                <w:sz w:val="24"/>
              </w:rPr>
            </w:pPr>
            <w:r w:rsidRPr="00A71255">
              <w:rPr>
                <w:rFonts w:ascii="Arial" w:hAnsi="Arial" w:cs="Arial"/>
                <w:sz w:val="24"/>
              </w:rPr>
              <w:t xml:space="preserve">backups </w:t>
            </w:r>
            <w:r w:rsidR="00BF7D80">
              <w:rPr>
                <w:rFonts w:ascii="Arial" w:hAnsi="Arial" w:cs="Arial"/>
                <w:sz w:val="24"/>
              </w:rPr>
              <w:t>for</w:t>
            </w:r>
            <w:r w:rsidRPr="00A71255">
              <w:rPr>
                <w:rFonts w:ascii="Arial" w:hAnsi="Arial" w:cs="Arial"/>
                <w:sz w:val="24"/>
              </w:rPr>
              <w:t xml:space="preserve"> access control systems </w:t>
            </w:r>
            <w:r w:rsidR="00095631">
              <w:rPr>
                <w:rFonts w:ascii="Arial" w:hAnsi="Arial" w:cs="Arial"/>
                <w:sz w:val="24"/>
              </w:rPr>
              <w:t>(</w:t>
            </w:r>
            <w:r>
              <w:rPr>
                <w:rFonts w:ascii="Arial" w:hAnsi="Arial" w:cs="Arial"/>
                <w:sz w:val="24"/>
              </w:rPr>
              <w:t xml:space="preserve">including but not limited to </w:t>
            </w:r>
            <w:r w:rsidRPr="00A71255">
              <w:rPr>
                <w:rFonts w:ascii="Arial" w:hAnsi="Arial" w:cs="Arial"/>
                <w:sz w:val="24"/>
              </w:rPr>
              <w:t xml:space="preserve">biometrics, access cards, </w:t>
            </w:r>
            <w:r w:rsidR="4C5C472E" w:rsidRPr="2834B555">
              <w:rPr>
                <w:rFonts w:ascii="Arial" w:hAnsi="Arial" w:cs="Arial"/>
                <w:sz w:val="24"/>
              </w:rPr>
              <w:t>PIN</w:t>
            </w:r>
            <w:r w:rsidRPr="00A71255">
              <w:rPr>
                <w:rFonts w:ascii="Arial" w:hAnsi="Arial" w:cs="Arial"/>
                <w:sz w:val="24"/>
              </w:rPr>
              <w:t>s), CCTV recordings</w:t>
            </w:r>
            <w:r>
              <w:rPr>
                <w:rFonts w:ascii="Arial" w:hAnsi="Arial" w:cs="Arial"/>
                <w:sz w:val="24"/>
              </w:rPr>
              <w:t xml:space="preserve"> configurations</w:t>
            </w:r>
            <w:r w:rsidRPr="00A71255">
              <w:rPr>
                <w:rFonts w:ascii="Arial" w:hAnsi="Arial" w:cs="Arial"/>
                <w:sz w:val="24"/>
              </w:rPr>
              <w:t xml:space="preserve"> </w:t>
            </w:r>
            <w:r>
              <w:rPr>
                <w:rFonts w:ascii="Arial" w:hAnsi="Arial" w:cs="Arial"/>
                <w:sz w:val="24"/>
              </w:rPr>
              <w:t>are to be performed and tested</w:t>
            </w:r>
          </w:p>
          <w:p w14:paraId="0FEF8573" w14:textId="734E6EDF" w:rsidR="008B5573" w:rsidRPr="00A71255" w:rsidRDefault="00964405" w:rsidP="00724ED5">
            <w:pPr>
              <w:pStyle w:val="ListParagraph"/>
              <w:numPr>
                <w:ilvl w:val="0"/>
                <w:numId w:val="57"/>
              </w:numPr>
              <w:rPr>
                <w:rFonts w:ascii="Arial" w:hAnsi="Arial" w:cs="Arial"/>
                <w:sz w:val="24"/>
              </w:rPr>
            </w:pPr>
            <w:r>
              <w:rPr>
                <w:rFonts w:ascii="Arial" w:hAnsi="Arial" w:cs="Arial"/>
                <w:sz w:val="24"/>
              </w:rPr>
              <w:t>any</w:t>
            </w:r>
            <w:r w:rsidR="008B5573" w:rsidRPr="00A71255">
              <w:rPr>
                <w:rFonts w:ascii="Arial" w:hAnsi="Arial" w:cs="Arial"/>
                <w:sz w:val="24"/>
              </w:rPr>
              <w:t xml:space="preserve"> technology changes or enhancements that are being made to the existing physical security mechanisms </w:t>
            </w:r>
            <w:r w:rsidR="008B5573">
              <w:rPr>
                <w:rFonts w:ascii="Arial" w:hAnsi="Arial" w:cs="Arial"/>
                <w:sz w:val="24"/>
              </w:rPr>
              <w:t>is to</w:t>
            </w:r>
            <w:r w:rsidR="008B5573" w:rsidRPr="00A71255">
              <w:rPr>
                <w:rFonts w:ascii="Arial" w:hAnsi="Arial" w:cs="Arial"/>
                <w:sz w:val="24"/>
              </w:rPr>
              <w:t xml:space="preserve"> undergo a documented risk management and change management process.</w:t>
            </w:r>
          </w:p>
          <w:p w14:paraId="72DF4BB7" w14:textId="77777777" w:rsidR="008B5573" w:rsidRPr="00A71255" w:rsidRDefault="008B5573" w:rsidP="008B5573">
            <w:pPr>
              <w:rPr>
                <w:rFonts w:ascii="Arial" w:hAnsi="Arial" w:cs="Arial"/>
                <w:sz w:val="24"/>
              </w:rPr>
            </w:pPr>
          </w:p>
          <w:p w14:paraId="7B689B7F" w14:textId="0025EDD9" w:rsidR="008B5573" w:rsidRPr="00A71255" w:rsidRDefault="008B5573" w:rsidP="008B5573">
            <w:pPr>
              <w:rPr>
                <w:rFonts w:ascii="Arial" w:hAnsi="Arial" w:cs="Arial"/>
                <w:sz w:val="24"/>
              </w:rPr>
            </w:pPr>
            <w:r w:rsidRPr="00F16009">
              <w:rPr>
                <w:rFonts w:ascii="Arial" w:hAnsi="Arial" w:cs="Arial"/>
                <w:sz w:val="24"/>
              </w:rPr>
              <w:t xml:space="preserve">Any incidents such as unauthorised access or tampered equipment </w:t>
            </w:r>
            <w:r>
              <w:rPr>
                <w:rFonts w:ascii="Arial" w:hAnsi="Arial" w:cs="Arial"/>
                <w:sz w:val="24"/>
              </w:rPr>
              <w:t>are to</w:t>
            </w:r>
            <w:r w:rsidRPr="00F16009">
              <w:rPr>
                <w:rFonts w:ascii="Arial" w:hAnsi="Arial" w:cs="Arial"/>
                <w:sz w:val="24"/>
              </w:rPr>
              <w:t xml:space="preserve"> be logged and dealt</w:t>
            </w:r>
            <w:r w:rsidRPr="00A71255">
              <w:rPr>
                <w:rFonts w:ascii="Arial" w:hAnsi="Arial" w:cs="Arial"/>
                <w:sz w:val="24"/>
              </w:rPr>
              <w:t xml:space="preserve"> </w:t>
            </w:r>
            <w:r w:rsidR="003718A3">
              <w:rPr>
                <w:rFonts w:ascii="Arial" w:hAnsi="Arial" w:cs="Arial"/>
                <w:sz w:val="24"/>
              </w:rPr>
              <w:t xml:space="preserve">in accordance </w:t>
            </w:r>
            <w:r w:rsidR="009E0C55">
              <w:rPr>
                <w:rFonts w:ascii="Arial" w:hAnsi="Arial" w:cs="Arial"/>
                <w:sz w:val="24"/>
              </w:rPr>
              <w:t>with</w:t>
            </w:r>
            <w:r w:rsidR="000A20C2">
              <w:rPr>
                <w:rFonts w:ascii="Arial" w:hAnsi="Arial" w:cs="Arial"/>
                <w:sz w:val="24"/>
              </w:rPr>
              <w:t xml:space="preserve"> the</w:t>
            </w:r>
            <w:r w:rsidRPr="00A71255">
              <w:rPr>
                <w:rFonts w:ascii="Arial" w:hAnsi="Arial" w:cs="Arial"/>
                <w:sz w:val="24"/>
              </w:rPr>
              <w:t xml:space="preserve"> organisation’s documented incident management procedures.</w:t>
            </w:r>
          </w:p>
          <w:p w14:paraId="77224641" w14:textId="77777777" w:rsidR="008B5573" w:rsidRPr="00A71255" w:rsidRDefault="008B5573" w:rsidP="008B5573">
            <w:pPr>
              <w:rPr>
                <w:rFonts w:ascii="Arial" w:hAnsi="Arial" w:cs="Arial"/>
                <w:sz w:val="24"/>
              </w:rPr>
            </w:pPr>
          </w:p>
          <w:p w14:paraId="78EE13D6" w14:textId="76CF59C2" w:rsidR="008B5573" w:rsidRPr="00A71255" w:rsidRDefault="008B5573" w:rsidP="008B5573">
            <w:pPr>
              <w:rPr>
                <w:rFonts w:ascii="Arial" w:hAnsi="Arial" w:cs="Arial"/>
                <w:sz w:val="24"/>
              </w:rPr>
            </w:pPr>
            <w:r w:rsidRPr="00A71255">
              <w:rPr>
                <w:rFonts w:ascii="Arial" w:hAnsi="Arial" w:cs="Arial"/>
                <w:sz w:val="24"/>
              </w:rPr>
              <w:t>Exceptions to the policy or procedure are to be approved by authorised personnel, documented for reference along with an end date for further review or as per the organisation’s exception management guidelines.</w:t>
            </w:r>
          </w:p>
          <w:p w14:paraId="607BEC0E" w14:textId="77777777" w:rsidR="008B5573" w:rsidRPr="00A71255" w:rsidRDefault="008B5573" w:rsidP="008B5573">
            <w:pPr>
              <w:rPr>
                <w:rFonts w:ascii="Arial" w:hAnsi="Arial" w:cs="Arial"/>
                <w:sz w:val="24"/>
              </w:rPr>
            </w:pPr>
          </w:p>
          <w:p w14:paraId="7D37678E" w14:textId="7ED6EBB5" w:rsidR="008B5573" w:rsidRDefault="006137FC" w:rsidP="008B5573">
            <w:pPr>
              <w:rPr>
                <w:rFonts w:ascii="Arial" w:hAnsi="Arial" w:cs="Arial"/>
                <w:sz w:val="24"/>
              </w:rPr>
            </w:pPr>
            <w:r>
              <w:rPr>
                <w:rFonts w:ascii="Arial" w:hAnsi="Arial" w:cs="Arial"/>
                <w:sz w:val="24"/>
              </w:rPr>
              <w:t xml:space="preserve">The documented policy and procedures are to be reviewed regularly or when there is a change in the </w:t>
            </w:r>
            <w:r w:rsidR="001943D1">
              <w:rPr>
                <w:rFonts w:ascii="Arial" w:hAnsi="Arial" w:cs="Arial"/>
                <w:sz w:val="24"/>
              </w:rPr>
              <w:t>organisation’s</w:t>
            </w:r>
            <w:r>
              <w:rPr>
                <w:rFonts w:ascii="Arial" w:hAnsi="Arial" w:cs="Arial"/>
                <w:sz w:val="24"/>
              </w:rPr>
              <w:t xml:space="preserve"> structure. </w:t>
            </w:r>
            <w:r w:rsidRPr="00D364E2">
              <w:rPr>
                <w:rFonts w:ascii="Arial" w:hAnsi="Arial" w:cs="Arial"/>
                <w:sz w:val="24"/>
              </w:rPr>
              <w:t xml:space="preserve">Exceptions </w:t>
            </w:r>
            <w:r>
              <w:rPr>
                <w:rFonts w:ascii="Arial" w:hAnsi="Arial" w:cs="Arial"/>
                <w:sz w:val="24"/>
              </w:rPr>
              <w:t>identified</w:t>
            </w:r>
            <w:r w:rsidRPr="00D364E2">
              <w:rPr>
                <w:rFonts w:ascii="Arial" w:hAnsi="Arial" w:cs="Arial"/>
                <w:sz w:val="24"/>
              </w:rPr>
              <w:t xml:space="preserve"> </w:t>
            </w:r>
            <w:r>
              <w:rPr>
                <w:rFonts w:ascii="Arial" w:hAnsi="Arial" w:cs="Arial"/>
                <w:sz w:val="24"/>
              </w:rPr>
              <w:t>are to</w:t>
            </w:r>
            <w:r w:rsidRPr="00D364E2">
              <w:rPr>
                <w:rFonts w:ascii="Arial" w:hAnsi="Arial" w:cs="Arial"/>
                <w:sz w:val="24"/>
              </w:rPr>
              <w:t xml:space="preserve"> be approved by authorised personnel</w:t>
            </w:r>
            <w:r>
              <w:rPr>
                <w:rFonts w:ascii="Arial" w:hAnsi="Arial" w:cs="Arial"/>
                <w:sz w:val="24"/>
              </w:rPr>
              <w:t xml:space="preserve"> and well </w:t>
            </w:r>
            <w:r w:rsidRPr="00D364E2">
              <w:rPr>
                <w:rFonts w:ascii="Arial" w:hAnsi="Arial" w:cs="Arial"/>
                <w:sz w:val="24"/>
              </w:rPr>
              <w:t>documented</w:t>
            </w:r>
            <w:r>
              <w:rPr>
                <w:rFonts w:ascii="Arial" w:hAnsi="Arial" w:cs="Arial"/>
                <w:sz w:val="24"/>
              </w:rPr>
              <w:t>, including a</w:t>
            </w:r>
            <w:r w:rsidRPr="00D364E2">
              <w:rPr>
                <w:rFonts w:ascii="Arial" w:hAnsi="Arial" w:cs="Arial"/>
                <w:sz w:val="24"/>
              </w:rPr>
              <w:t xml:space="preserve"> date </w:t>
            </w:r>
            <w:r>
              <w:rPr>
                <w:rFonts w:ascii="Arial" w:hAnsi="Arial" w:cs="Arial"/>
                <w:sz w:val="24"/>
              </w:rPr>
              <w:t>at which</w:t>
            </w:r>
            <w:r w:rsidRPr="00D364E2">
              <w:rPr>
                <w:rFonts w:ascii="Arial" w:hAnsi="Arial" w:cs="Arial"/>
                <w:sz w:val="24"/>
              </w:rPr>
              <w:t xml:space="preserve"> the exception </w:t>
            </w:r>
            <w:r>
              <w:rPr>
                <w:rFonts w:ascii="Arial" w:hAnsi="Arial" w:cs="Arial"/>
                <w:sz w:val="24"/>
              </w:rPr>
              <w:t xml:space="preserve">is to </w:t>
            </w:r>
            <w:r w:rsidRPr="00D364E2">
              <w:rPr>
                <w:rFonts w:ascii="Arial" w:hAnsi="Arial" w:cs="Arial"/>
                <w:sz w:val="24"/>
              </w:rPr>
              <w:t xml:space="preserve">be reviewed. </w:t>
            </w:r>
            <w:r>
              <w:rPr>
                <w:rFonts w:ascii="Arial" w:hAnsi="Arial" w:cs="Arial"/>
                <w:sz w:val="24"/>
              </w:rPr>
              <w:t>P</w:t>
            </w:r>
            <w:r w:rsidRPr="00D364E2">
              <w:rPr>
                <w:rFonts w:ascii="Arial" w:hAnsi="Arial" w:cs="Arial"/>
                <w:sz w:val="24"/>
              </w:rPr>
              <w:t xml:space="preserve">ersonnel found to have violated this policy may be subject to disciplinary action as per </w:t>
            </w:r>
            <w:r w:rsidR="002F1B56">
              <w:rPr>
                <w:rFonts w:ascii="Arial" w:hAnsi="Arial" w:cs="Arial"/>
                <w:sz w:val="24"/>
              </w:rPr>
              <w:t>organisation</w:t>
            </w:r>
            <w:r w:rsidRPr="00D364E2">
              <w:rPr>
                <w:rFonts w:ascii="Arial" w:hAnsi="Arial" w:cs="Arial"/>
                <w:sz w:val="24"/>
              </w:rPr>
              <w:t>’s documented processes, up to and including termination of employment, and related civil or criminal penalties.</w:t>
            </w:r>
          </w:p>
          <w:p w14:paraId="4253B05E" w14:textId="77777777" w:rsidR="006137FC" w:rsidRPr="00A71255" w:rsidRDefault="006137FC" w:rsidP="008B5573">
            <w:pPr>
              <w:rPr>
                <w:rFonts w:ascii="Arial" w:hAnsi="Arial" w:cs="Arial"/>
                <w:sz w:val="24"/>
              </w:rPr>
            </w:pPr>
          </w:p>
          <w:p w14:paraId="518CAF57" w14:textId="525E5693" w:rsidR="008B5573" w:rsidRPr="00A71255" w:rsidRDefault="008B5573" w:rsidP="008B5573">
            <w:pPr>
              <w:rPr>
                <w:rFonts w:ascii="Arial" w:hAnsi="Arial" w:cs="Arial"/>
                <w:sz w:val="24"/>
              </w:rPr>
            </w:pPr>
            <w:r w:rsidRPr="00A71255">
              <w:rPr>
                <w:rFonts w:ascii="Arial" w:hAnsi="Arial" w:cs="Arial"/>
                <w:sz w:val="24"/>
              </w:rPr>
              <w:lastRenderedPageBreak/>
              <w:t>The above documented policy or procedure helps in protecting the organisation from physical attacks which can be of various types such as:</w:t>
            </w:r>
          </w:p>
          <w:p w14:paraId="1D2F8715" w14:textId="77777777" w:rsidR="008B5573" w:rsidRPr="00A71255" w:rsidRDefault="008B5573" w:rsidP="00724ED5">
            <w:pPr>
              <w:pStyle w:val="ListParagraph"/>
              <w:numPr>
                <w:ilvl w:val="0"/>
                <w:numId w:val="57"/>
              </w:numPr>
              <w:rPr>
                <w:rFonts w:ascii="Arial" w:hAnsi="Arial" w:cs="Arial"/>
                <w:sz w:val="24"/>
              </w:rPr>
            </w:pPr>
            <w:r w:rsidRPr="00A71255">
              <w:rPr>
                <w:rFonts w:ascii="Arial" w:hAnsi="Arial" w:cs="Arial"/>
                <w:sz w:val="24"/>
              </w:rPr>
              <w:t>accessing restricted/secure areas</w:t>
            </w:r>
          </w:p>
          <w:p w14:paraId="435DE860" w14:textId="24D1D7F7" w:rsidR="008B5573" w:rsidRPr="00A71255" w:rsidRDefault="008B5573" w:rsidP="00724ED5">
            <w:pPr>
              <w:pStyle w:val="ListParagraph"/>
              <w:numPr>
                <w:ilvl w:val="0"/>
                <w:numId w:val="57"/>
              </w:numPr>
              <w:rPr>
                <w:rFonts w:ascii="Arial" w:hAnsi="Arial" w:cs="Arial"/>
                <w:sz w:val="24"/>
              </w:rPr>
            </w:pPr>
            <w:r w:rsidRPr="00A71255">
              <w:rPr>
                <w:rFonts w:ascii="Arial" w:hAnsi="Arial" w:cs="Arial"/>
                <w:sz w:val="24"/>
              </w:rPr>
              <w:t xml:space="preserve">stealing </w:t>
            </w:r>
            <w:r w:rsidR="00EB621E">
              <w:rPr>
                <w:rFonts w:ascii="Arial" w:hAnsi="Arial" w:cs="Arial"/>
                <w:sz w:val="24"/>
              </w:rPr>
              <w:t xml:space="preserve">the </w:t>
            </w:r>
            <w:r w:rsidRPr="00A71255">
              <w:rPr>
                <w:rFonts w:ascii="Arial" w:hAnsi="Arial" w:cs="Arial"/>
                <w:sz w:val="24"/>
              </w:rPr>
              <w:t>organisation’s information assets</w:t>
            </w:r>
          </w:p>
          <w:p w14:paraId="04A88A1D" w14:textId="4FA81ADB" w:rsidR="008B5573" w:rsidRPr="00A71255" w:rsidRDefault="008B5573" w:rsidP="00724ED5">
            <w:pPr>
              <w:pStyle w:val="ListParagraph"/>
              <w:numPr>
                <w:ilvl w:val="0"/>
                <w:numId w:val="57"/>
              </w:numPr>
              <w:rPr>
                <w:rFonts w:ascii="Arial" w:hAnsi="Arial" w:cs="Arial"/>
                <w:sz w:val="24"/>
              </w:rPr>
            </w:pPr>
            <w:r w:rsidRPr="00A71255">
              <w:rPr>
                <w:rFonts w:ascii="Arial" w:hAnsi="Arial" w:cs="Arial"/>
                <w:sz w:val="24"/>
              </w:rPr>
              <w:t xml:space="preserve">gaining unauthorised access to </w:t>
            </w:r>
            <w:r>
              <w:rPr>
                <w:rFonts w:ascii="Arial" w:hAnsi="Arial" w:cs="Arial"/>
                <w:sz w:val="24"/>
              </w:rPr>
              <w:t>organisational assets in restricted areas</w:t>
            </w:r>
            <w:r w:rsidRPr="00A71255">
              <w:rPr>
                <w:rFonts w:ascii="Arial" w:hAnsi="Arial" w:cs="Arial"/>
                <w:sz w:val="24"/>
              </w:rPr>
              <w:t xml:space="preserve"> which </w:t>
            </w:r>
            <w:r w:rsidR="0077425D">
              <w:rPr>
                <w:rFonts w:ascii="Arial" w:hAnsi="Arial" w:cs="Arial"/>
                <w:sz w:val="24"/>
              </w:rPr>
              <w:t>host</w:t>
            </w:r>
            <w:r w:rsidR="0077425D" w:rsidRPr="00A71255">
              <w:rPr>
                <w:rFonts w:ascii="Arial" w:hAnsi="Arial" w:cs="Arial"/>
                <w:sz w:val="24"/>
              </w:rPr>
              <w:t xml:space="preserve"> </w:t>
            </w:r>
            <w:r w:rsidRPr="00A71255">
              <w:rPr>
                <w:rFonts w:ascii="Arial" w:hAnsi="Arial" w:cs="Arial"/>
                <w:sz w:val="24"/>
              </w:rPr>
              <w:t xml:space="preserve">critical applications or services e.g., server room, network rooms, cabling risers/ducts, </w:t>
            </w:r>
            <w:r w:rsidR="46E7D26D" w:rsidRPr="2834B555">
              <w:rPr>
                <w:rFonts w:ascii="Arial" w:hAnsi="Arial" w:cs="Arial"/>
                <w:sz w:val="24"/>
              </w:rPr>
              <w:t>uninterruptible power suppl</w:t>
            </w:r>
            <w:r w:rsidR="41F03E10" w:rsidRPr="2834B555">
              <w:rPr>
                <w:rFonts w:ascii="Arial" w:hAnsi="Arial" w:cs="Arial"/>
                <w:sz w:val="24"/>
              </w:rPr>
              <w:t>ies</w:t>
            </w:r>
            <w:r w:rsidR="46E7D26D" w:rsidRPr="2834B555">
              <w:rPr>
                <w:rFonts w:ascii="Arial" w:hAnsi="Arial" w:cs="Arial"/>
                <w:sz w:val="24"/>
              </w:rPr>
              <w:t xml:space="preserve"> (</w:t>
            </w:r>
            <w:r w:rsidR="750697F8" w:rsidRPr="2834B555">
              <w:rPr>
                <w:rFonts w:ascii="Arial" w:hAnsi="Arial" w:cs="Arial"/>
                <w:sz w:val="24"/>
              </w:rPr>
              <w:t>UPS</w:t>
            </w:r>
            <w:r w:rsidR="62B453BE" w:rsidRPr="2834B555">
              <w:rPr>
                <w:rFonts w:ascii="Arial" w:hAnsi="Arial" w:cs="Arial"/>
                <w:sz w:val="24"/>
              </w:rPr>
              <w:t>)</w:t>
            </w:r>
            <w:r w:rsidR="750697F8" w:rsidRPr="2834B555">
              <w:rPr>
                <w:rFonts w:ascii="Arial" w:hAnsi="Arial" w:cs="Arial"/>
                <w:sz w:val="24"/>
              </w:rPr>
              <w:t>, generator</w:t>
            </w:r>
            <w:r w:rsidR="2875044E" w:rsidRPr="2834B555">
              <w:rPr>
                <w:rFonts w:ascii="Arial" w:hAnsi="Arial" w:cs="Arial"/>
                <w:sz w:val="24"/>
              </w:rPr>
              <w:t>s</w:t>
            </w:r>
            <w:r w:rsidR="750697F8" w:rsidRPr="2834B555">
              <w:rPr>
                <w:rFonts w:ascii="Arial" w:hAnsi="Arial" w:cs="Arial"/>
                <w:sz w:val="24"/>
              </w:rPr>
              <w:t xml:space="preserve">, </w:t>
            </w:r>
            <w:r w:rsidR="16BE16CA" w:rsidRPr="2834B555">
              <w:rPr>
                <w:rFonts w:ascii="Arial" w:hAnsi="Arial" w:cs="Arial"/>
                <w:sz w:val="24"/>
              </w:rPr>
              <w:t>b</w:t>
            </w:r>
            <w:r w:rsidR="750697F8" w:rsidRPr="2834B555">
              <w:rPr>
                <w:rFonts w:ascii="Arial" w:hAnsi="Arial" w:cs="Arial"/>
                <w:sz w:val="24"/>
              </w:rPr>
              <w:t xml:space="preserve">uilding </w:t>
            </w:r>
            <w:r w:rsidR="50C0867A" w:rsidRPr="2834B555">
              <w:rPr>
                <w:rFonts w:ascii="Arial" w:hAnsi="Arial" w:cs="Arial"/>
                <w:sz w:val="24"/>
              </w:rPr>
              <w:t>m</w:t>
            </w:r>
            <w:r w:rsidR="750697F8" w:rsidRPr="2834B555">
              <w:rPr>
                <w:rFonts w:ascii="Arial" w:hAnsi="Arial" w:cs="Arial"/>
                <w:sz w:val="24"/>
              </w:rPr>
              <w:t xml:space="preserve">anagement </w:t>
            </w:r>
            <w:r w:rsidR="29F607BF" w:rsidRPr="2834B555">
              <w:rPr>
                <w:rFonts w:ascii="Arial" w:hAnsi="Arial" w:cs="Arial"/>
                <w:sz w:val="24"/>
              </w:rPr>
              <w:t>s</w:t>
            </w:r>
            <w:r w:rsidR="750697F8" w:rsidRPr="2834B555">
              <w:rPr>
                <w:rFonts w:ascii="Arial" w:hAnsi="Arial" w:cs="Arial"/>
                <w:sz w:val="24"/>
              </w:rPr>
              <w:t>ystems (BMS)</w:t>
            </w:r>
            <w:r w:rsidR="1314E661" w:rsidRPr="2834B555">
              <w:rPr>
                <w:rFonts w:ascii="Arial" w:hAnsi="Arial" w:cs="Arial"/>
                <w:sz w:val="24"/>
              </w:rPr>
              <w:t>, heating, ventilation, and air conditioning (</w:t>
            </w:r>
            <w:r w:rsidR="750697F8" w:rsidRPr="2834B555">
              <w:rPr>
                <w:rFonts w:ascii="Arial" w:hAnsi="Arial" w:cs="Arial"/>
                <w:sz w:val="24"/>
              </w:rPr>
              <w:t>HVAC</w:t>
            </w:r>
            <w:r w:rsidR="0DDF00A1" w:rsidRPr="2834B555">
              <w:rPr>
                <w:rFonts w:ascii="Arial" w:hAnsi="Arial" w:cs="Arial"/>
                <w:sz w:val="24"/>
              </w:rPr>
              <w:t>)</w:t>
            </w:r>
            <w:r w:rsidR="750697F8" w:rsidRPr="2834B555">
              <w:rPr>
                <w:rFonts w:ascii="Arial" w:hAnsi="Arial" w:cs="Arial"/>
                <w:sz w:val="24"/>
              </w:rPr>
              <w:t xml:space="preserve"> </w:t>
            </w:r>
            <w:r w:rsidR="5FBCBA23" w:rsidRPr="2834B555">
              <w:rPr>
                <w:rFonts w:ascii="Arial" w:hAnsi="Arial" w:cs="Arial"/>
                <w:sz w:val="24"/>
              </w:rPr>
              <w:t xml:space="preserve">systems, </w:t>
            </w:r>
            <w:r w:rsidR="750697F8" w:rsidRPr="2834B555">
              <w:rPr>
                <w:rFonts w:ascii="Arial" w:hAnsi="Arial" w:cs="Arial"/>
                <w:sz w:val="24"/>
              </w:rPr>
              <w:t>etc</w:t>
            </w:r>
            <w:r w:rsidR="42C8D469" w:rsidRPr="2834B555">
              <w:rPr>
                <w:rFonts w:ascii="Arial" w:hAnsi="Arial" w:cs="Arial"/>
                <w:sz w:val="24"/>
              </w:rPr>
              <w:t>.</w:t>
            </w:r>
          </w:p>
          <w:p w14:paraId="50C728D7" w14:textId="1D311898" w:rsidR="008B5573" w:rsidRPr="00A71255" w:rsidRDefault="008B5573" w:rsidP="00724ED5">
            <w:pPr>
              <w:pStyle w:val="ListParagraph"/>
              <w:numPr>
                <w:ilvl w:val="0"/>
                <w:numId w:val="57"/>
              </w:numPr>
              <w:rPr>
                <w:rFonts w:ascii="Arial" w:hAnsi="Arial" w:cs="Arial"/>
                <w:sz w:val="24"/>
              </w:rPr>
            </w:pPr>
            <w:r w:rsidRPr="00A71255">
              <w:rPr>
                <w:rFonts w:ascii="Arial" w:hAnsi="Arial" w:cs="Arial"/>
                <w:sz w:val="24"/>
              </w:rPr>
              <w:t xml:space="preserve">ingesting malware </w:t>
            </w:r>
            <w:r w:rsidR="090C0E83" w:rsidRPr="2834B555">
              <w:rPr>
                <w:rFonts w:ascii="Arial" w:hAnsi="Arial" w:cs="Arial"/>
                <w:sz w:val="24"/>
              </w:rPr>
              <w:t>i</w:t>
            </w:r>
            <w:r w:rsidRPr="00A71255">
              <w:rPr>
                <w:rFonts w:ascii="Arial" w:hAnsi="Arial" w:cs="Arial"/>
                <w:sz w:val="24"/>
              </w:rPr>
              <w:t>nto organisation devices and network ports</w:t>
            </w:r>
            <w:r>
              <w:rPr>
                <w:rFonts w:ascii="Arial" w:hAnsi="Arial" w:cs="Arial"/>
                <w:sz w:val="24"/>
              </w:rPr>
              <w:t xml:space="preserve"> through unauthorised physical access (e.g., inserting malicious USB drive into a computer or server)</w:t>
            </w:r>
            <w:r w:rsidRPr="00A71255">
              <w:rPr>
                <w:rFonts w:ascii="Arial" w:hAnsi="Arial" w:cs="Arial"/>
                <w:sz w:val="24"/>
              </w:rPr>
              <w:t xml:space="preserve">. </w:t>
            </w:r>
          </w:p>
          <w:p w14:paraId="0376A3B0" w14:textId="77777777" w:rsidR="008B5573" w:rsidRPr="00A71255" w:rsidRDefault="008B5573" w:rsidP="008B5573">
            <w:pPr>
              <w:rPr>
                <w:rFonts w:ascii="Arial" w:hAnsi="Arial" w:cs="Arial"/>
                <w:sz w:val="24"/>
              </w:rPr>
            </w:pPr>
          </w:p>
          <w:p w14:paraId="6F24E3AC" w14:textId="77777777" w:rsidR="001A790D" w:rsidRPr="00356EBD" w:rsidRDefault="001A790D" w:rsidP="001A790D">
            <w:pPr>
              <w:rPr>
                <w:rFonts w:ascii="Arial" w:hAnsi="Arial" w:cs="Arial"/>
                <w:b/>
                <w:sz w:val="24"/>
              </w:rPr>
            </w:pPr>
            <w:r w:rsidRPr="00356EBD">
              <w:rPr>
                <w:rFonts w:ascii="Arial" w:hAnsi="Arial" w:cs="Arial"/>
                <w:b/>
                <w:sz w:val="24"/>
              </w:rPr>
              <w:t xml:space="preserve">Physical </w:t>
            </w:r>
            <w:r>
              <w:rPr>
                <w:rFonts w:ascii="Arial" w:hAnsi="Arial" w:cs="Arial"/>
                <w:b/>
                <w:sz w:val="24"/>
              </w:rPr>
              <w:t>s</w:t>
            </w:r>
            <w:r w:rsidRPr="00356EBD">
              <w:rPr>
                <w:rFonts w:ascii="Arial" w:hAnsi="Arial" w:cs="Arial"/>
                <w:b/>
                <w:sz w:val="24"/>
              </w:rPr>
              <w:t xml:space="preserve">ecurity </w:t>
            </w:r>
            <w:r>
              <w:rPr>
                <w:rFonts w:ascii="Arial" w:hAnsi="Arial" w:cs="Arial"/>
                <w:b/>
                <w:sz w:val="24"/>
              </w:rPr>
              <w:t>r</w:t>
            </w:r>
            <w:r w:rsidRPr="00356EBD">
              <w:rPr>
                <w:rFonts w:ascii="Arial" w:hAnsi="Arial" w:cs="Arial"/>
                <w:b/>
                <w:sz w:val="24"/>
              </w:rPr>
              <w:t xml:space="preserve">isk </w:t>
            </w:r>
            <w:r>
              <w:rPr>
                <w:rFonts w:ascii="Arial" w:hAnsi="Arial" w:cs="Arial"/>
                <w:b/>
                <w:sz w:val="24"/>
              </w:rPr>
              <w:t>a</w:t>
            </w:r>
            <w:r w:rsidRPr="00356EBD">
              <w:rPr>
                <w:rFonts w:ascii="Arial" w:hAnsi="Arial" w:cs="Arial"/>
                <w:b/>
                <w:sz w:val="24"/>
              </w:rPr>
              <w:t>ssessments</w:t>
            </w:r>
          </w:p>
          <w:p w14:paraId="32EADBAB" w14:textId="4C93E9F7" w:rsidR="008B5573" w:rsidRPr="00A71255" w:rsidRDefault="008B5573" w:rsidP="008B5573">
            <w:pPr>
              <w:rPr>
                <w:rFonts w:ascii="Arial" w:hAnsi="Arial" w:cs="Arial"/>
                <w:sz w:val="24"/>
              </w:rPr>
            </w:pPr>
            <w:r w:rsidRPr="00A71255">
              <w:rPr>
                <w:rFonts w:ascii="Arial" w:hAnsi="Arial" w:cs="Arial"/>
                <w:sz w:val="24"/>
              </w:rPr>
              <w:t xml:space="preserve">Risk assessments that identify the potential consequences of physical and environmental threats are to be performed prior to beginning of operations at any location, and at regular intervals. Necessary safeguards are to be implemented and changes to threats are to be monitored and reassessed. Specialist advice is to be obtained on how to manage risks arising from physical and environmental threats such as fire, floods, earthquakes, explosions, civil unrest, toxic waste, environmental emissions and other forms of natural disaster or disaster caused by human beings. Physical premises location and construction </w:t>
            </w:r>
            <w:r>
              <w:rPr>
                <w:rFonts w:ascii="Arial" w:hAnsi="Arial" w:cs="Arial"/>
                <w:sz w:val="24"/>
              </w:rPr>
              <w:t>are to</w:t>
            </w:r>
            <w:r w:rsidRPr="00A71255">
              <w:rPr>
                <w:rFonts w:ascii="Arial" w:hAnsi="Arial" w:cs="Arial"/>
                <w:sz w:val="24"/>
              </w:rPr>
              <w:t xml:space="preserve"> take account of:</w:t>
            </w:r>
          </w:p>
          <w:p w14:paraId="76FA07C2" w14:textId="77777777" w:rsidR="008B5573" w:rsidRPr="00A71255" w:rsidRDefault="008B5573" w:rsidP="00724ED5">
            <w:pPr>
              <w:pStyle w:val="ListParagraph"/>
              <w:numPr>
                <w:ilvl w:val="0"/>
                <w:numId w:val="58"/>
              </w:numPr>
              <w:rPr>
                <w:rFonts w:ascii="Arial" w:hAnsi="Arial" w:cs="Arial"/>
                <w:sz w:val="24"/>
              </w:rPr>
            </w:pPr>
            <w:r w:rsidRPr="00A71255">
              <w:rPr>
                <w:rFonts w:ascii="Arial" w:hAnsi="Arial" w:cs="Arial"/>
                <w:sz w:val="24"/>
              </w:rPr>
              <w:t>local topography, such as appropriate elevation, bodies of water and tectonic fault lines</w:t>
            </w:r>
          </w:p>
          <w:p w14:paraId="7108991B" w14:textId="69E1EF10" w:rsidR="008B5573" w:rsidRPr="00A71255" w:rsidRDefault="008B5573" w:rsidP="00724ED5">
            <w:pPr>
              <w:pStyle w:val="ListParagraph"/>
              <w:numPr>
                <w:ilvl w:val="0"/>
                <w:numId w:val="58"/>
              </w:numPr>
              <w:rPr>
                <w:rFonts w:ascii="Arial" w:hAnsi="Arial" w:cs="Arial"/>
                <w:sz w:val="24"/>
              </w:rPr>
            </w:pPr>
            <w:r w:rsidRPr="00A71255">
              <w:rPr>
                <w:rFonts w:ascii="Arial" w:hAnsi="Arial" w:cs="Arial"/>
                <w:sz w:val="24"/>
              </w:rPr>
              <w:t>urban threats, such as locations with a high profile for attracting political unrest, criminal activity</w:t>
            </w:r>
            <w:r>
              <w:rPr>
                <w:rFonts w:ascii="Arial" w:hAnsi="Arial" w:cs="Arial"/>
                <w:sz w:val="24"/>
              </w:rPr>
              <w:t>,</w:t>
            </w:r>
            <w:r w:rsidRPr="00A71255">
              <w:rPr>
                <w:rFonts w:ascii="Arial" w:hAnsi="Arial" w:cs="Arial"/>
                <w:sz w:val="24"/>
              </w:rPr>
              <w:t xml:space="preserve"> or terrorist attacks.</w:t>
            </w:r>
          </w:p>
          <w:p w14:paraId="71E695EB" w14:textId="77777777" w:rsidR="008B5573" w:rsidRPr="00A71255" w:rsidRDefault="008B5573" w:rsidP="008B5573">
            <w:pPr>
              <w:rPr>
                <w:rFonts w:ascii="Arial" w:hAnsi="Arial" w:cs="Arial"/>
                <w:sz w:val="24"/>
              </w:rPr>
            </w:pPr>
            <w:r w:rsidRPr="00A71255">
              <w:rPr>
                <w:rFonts w:ascii="Arial" w:hAnsi="Arial" w:cs="Arial"/>
                <w:sz w:val="24"/>
              </w:rPr>
              <w:t xml:space="preserve">     </w:t>
            </w:r>
          </w:p>
        </w:tc>
      </w:tr>
      <w:tr w:rsidR="00A42630" w:rsidRPr="00A71255" w14:paraId="6021BFB7" w14:textId="77777777" w:rsidTr="009707A5">
        <w:tc>
          <w:tcPr>
            <w:tcW w:w="2835" w:type="dxa"/>
          </w:tcPr>
          <w:p w14:paraId="72A5E271" w14:textId="132D2C86" w:rsidR="00A42630" w:rsidRPr="00A71255" w:rsidRDefault="00A42630" w:rsidP="00A42630">
            <w:pPr>
              <w:rPr>
                <w:rFonts w:ascii="Arial" w:hAnsi="Arial" w:cs="Arial"/>
                <w:sz w:val="24"/>
              </w:rPr>
            </w:pPr>
            <w:r w:rsidRPr="00A71255">
              <w:rPr>
                <w:rFonts w:ascii="Arial" w:hAnsi="Arial" w:cs="Arial"/>
                <w:sz w:val="24"/>
              </w:rPr>
              <w:lastRenderedPageBreak/>
              <w:t>Plan</w:t>
            </w:r>
          </w:p>
        </w:tc>
        <w:tc>
          <w:tcPr>
            <w:tcW w:w="2835" w:type="dxa"/>
          </w:tcPr>
          <w:p w14:paraId="60ECF0C0" w14:textId="4711C67A" w:rsidR="00A42630" w:rsidRPr="00A71255" w:rsidRDefault="00A42630" w:rsidP="00A42630">
            <w:pPr>
              <w:rPr>
                <w:rFonts w:ascii="Arial" w:hAnsi="Arial" w:cs="Arial"/>
                <w:sz w:val="24"/>
              </w:rPr>
            </w:pPr>
            <w:r w:rsidRPr="00A71255">
              <w:rPr>
                <w:rFonts w:ascii="Arial" w:hAnsi="Arial" w:cs="Arial"/>
                <w:sz w:val="24"/>
              </w:rPr>
              <w:t>Clear Desk and Clear Screen Procedure</w:t>
            </w:r>
          </w:p>
        </w:tc>
        <w:tc>
          <w:tcPr>
            <w:tcW w:w="5029" w:type="dxa"/>
          </w:tcPr>
          <w:p w14:paraId="7CDCDE92" w14:textId="39C1F75C" w:rsidR="00A42630" w:rsidRDefault="00E772EB" w:rsidP="00A42630">
            <w:pPr>
              <w:rPr>
                <w:rFonts w:ascii="Arial" w:hAnsi="Arial" w:cs="Arial"/>
                <w:sz w:val="24"/>
              </w:rPr>
            </w:pPr>
            <w:r>
              <w:rPr>
                <w:rFonts w:ascii="Arial" w:hAnsi="Arial" w:cs="Arial"/>
                <w:sz w:val="24"/>
              </w:rPr>
              <w:t>HSUP1</w:t>
            </w:r>
            <w:r w:rsidR="000972B6">
              <w:rPr>
                <w:rFonts w:ascii="Arial" w:hAnsi="Arial" w:cs="Arial"/>
                <w:sz w:val="24"/>
              </w:rPr>
              <w:t>2</w:t>
            </w:r>
            <w:r>
              <w:rPr>
                <w:rFonts w:ascii="Arial" w:hAnsi="Arial" w:cs="Arial"/>
                <w:sz w:val="24"/>
              </w:rPr>
              <w:t xml:space="preserve">: </w:t>
            </w:r>
            <w:r w:rsidR="00A42630" w:rsidRPr="00A71255">
              <w:rPr>
                <w:rFonts w:ascii="Arial" w:hAnsi="Arial" w:cs="Arial"/>
                <w:sz w:val="24"/>
              </w:rPr>
              <w:t>A documented and approved procedure to remove papers and removable storage from easily accessible areas is to be implemented.</w:t>
            </w:r>
          </w:p>
        </w:tc>
        <w:tc>
          <w:tcPr>
            <w:tcW w:w="10984" w:type="dxa"/>
          </w:tcPr>
          <w:p w14:paraId="3CF7EAE4" w14:textId="714B5E99" w:rsidR="00A42630" w:rsidRPr="00A71255" w:rsidRDefault="00A42630" w:rsidP="00A42630">
            <w:pPr>
              <w:rPr>
                <w:rFonts w:ascii="Arial" w:hAnsi="Arial" w:cs="Arial"/>
                <w:sz w:val="24"/>
              </w:rPr>
            </w:pPr>
            <w:r>
              <w:rPr>
                <w:rFonts w:ascii="Arial" w:hAnsi="Arial" w:cs="Arial"/>
                <w:sz w:val="24"/>
              </w:rPr>
              <w:t>Documents</w:t>
            </w:r>
            <w:r w:rsidRPr="00A71255">
              <w:rPr>
                <w:rFonts w:ascii="Arial" w:hAnsi="Arial" w:cs="Arial"/>
                <w:sz w:val="24"/>
              </w:rPr>
              <w:t xml:space="preserve"> containing information</w:t>
            </w:r>
            <w:r>
              <w:rPr>
                <w:rFonts w:ascii="Arial" w:hAnsi="Arial" w:cs="Arial"/>
                <w:sz w:val="24"/>
              </w:rPr>
              <w:t xml:space="preserve"> of customers within the health sector</w:t>
            </w:r>
            <w:r w:rsidRPr="00A71255">
              <w:rPr>
                <w:rFonts w:ascii="Arial" w:hAnsi="Arial" w:cs="Arial"/>
                <w:sz w:val="24"/>
              </w:rPr>
              <w:t xml:space="preserve">, are often extracted and printed for </w:t>
            </w:r>
            <w:r w:rsidR="007E3E4E">
              <w:rPr>
                <w:rFonts w:ascii="Arial" w:hAnsi="Arial" w:cs="Arial"/>
                <w:sz w:val="24"/>
              </w:rPr>
              <w:t>various</w:t>
            </w:r>
            <w:r w:rsidRPr="00A71255">
              <w:rPr>
                <w:rFonts w:ascii="Arial" w:hAnsi="Arial" w:cs="Arial"/>
                <w:sz w:val="24"/>
              </w:rPr>
              <w:t xml:space="preserve"> purposes. </w:t>
            </w:r>
            <w:r>
              <w:rPr>
                <w:rFonts w:ascii="Arial" w:hAnsi="Arial" w:cs="Arial"/>
                <w:sz w:val="24"/>
              </w:rPr>
              <w:t>N</w:t>
            </w:r>
            <w:r w:rsidRPr="00A71255">
              <w:rPr>
                <w:rFonts w:ascii="Arial" w:hAnsi="Arial" w:cs="Arial"/>
                <w:sz w:val="24"/>
              </w:rPr>
              <w:t xml:space="preserve">ot </w:t>
            </w:r>
            <w:r w:rsidR="00A45100">
              <w:rPr>
                <w:rFonts w:ascii="Arial" w:hAnsi="Arial" w:cs="Arial"/>
                <w:sz w:val="24"/>
              </w:rPr>
              <w:t xml:space="preserve">everyone working </w:t>
            </w:r>
            <w:r>
              <w:rPr>
                <w:rFonts w:ascii="Arial" w:hAnsi="Arial" w:cs="Arial"/>
                <w:sz w:val="24"/>
              </w:rPr>
              <w:t>within the organisation</w:t>
            </w:r>
            <w:r w:rsidRPr="00A71255">
              <w:rPr>
                <w:rFonts w:ascii="Arial" w:hAnsi="Arial" w:cs="Arial"/>
                <w:sz w:val="24"/>
              </w:rPr>
              <w:t xml:space="preserve"> are authorised to view or </w:t>
            </w:r>
            <w:r w:rsidR="005B5198">
              <w:rPr>
                <w:rFonts w:ascii="Arial" w:hAnsi="Arial" w:cs="Arial"/>
                <w:sz w:val="24"/>
              </w:rPr>
              <w:t>be aware of</w:t>
            </w:r>
            <w:r w:rsidR="005B5198" w:rsidRPr="00A71255">
              <w:rPr>
                <w:rFonts w:ascii="Arial" w:hAnsi="Arial" w:cs="Arial"/>
                <w:sz w:val="24"/>
              </w:rPr>
              <w:t xml:space="preserve"> </w:t>
            </w:r>
            <w:r w:rsidRPr="00A71255">
              <w:rPr>
                <w:rFonts w:ascii="Arial" w:hAnsi="Arial" w:cs="Arial"/>
                <w:sz w:val="24"/>
              </w:rPr>
              <w:t>the information as it might contain personal and/or confidential information. So, it is important to protect such information from being accessed by unauthorised personnel.</w:t>
            </w:r>
          </w:p>
          <w:p w14:paraId="0DFB06AC" w14:textId="77777777" w:rsidR="00A42630" w:rsidRPr="00A71255" w:rsidRDefault="00A42630" w:rsidP="00A42630">
            <w:pPr>
              <w:rPr>
                <w:rFonts w:ascii="Arial" w:hAnsi="Arial" w:cs="Arial"/>
                <w:b/>
                <w:bCs/>
                <w:sz w:val="24"/>
              </w:rPr>
            </w:pPr>
          </w:p>
          <w:p w14:paraId="0AFE9220" w14:textId="77777777" w:rsidR="006D64DF" w:rsidRPr="006D70F1" w:rsidRDefault="006D64DF" w:rsidP="006D64DF">
            <w:pPr>
              <w:rPr>
                <w:rFonts w:ascii="Arial" w:hAnsi="Arial" w:cs="Arial"/>
                <w:b/>
                <w:sz w:val="24"/>
              </w:rPr>
            </w:pPr>
            <w:r w:rsidRPr="006D70F1">
              <w:rPr>
                <w:rFonts w:ascii="Arial" w:hAnsi="Arial" w:cs="Arial"/>
                <w:b/>
                <w:sz w:val="24"/>
              </w:rPr>
              <w:t xml:space="preserve">Clear </w:t>
            </w:r>
            <w:r>
              <w:rPr>
                <w:rFonts w:ascii="Arial" w:hAnsi="Arial" w:cs="Arial"/>
                <w:b/>
                <w:sz w:val="24"/>
              </w:rPr>
              <w:t>d</w:t>
            </w:r>
            <w:r w:rsidRPr="006D70F1">
              <w:rPr>
                <w:rFonts w:ascii="Arial" w:hAnsi="Arial" w:cs="Arial"/>
                <w:b/>
                <w:sz w:val="24"/>
              </w:rPr>
              <w:t xml:space="preserve">esk and </w:t>
            </w:r>
            <w:r>
              <w:rPr>
                <w:rFonts w:ascii="Arial" w:hAnsi="Arial" w:cs="Arial"/>
                <w:b/>
                <w:sz w:val="24"/>
              </w:rPr>
              <w:t>c</w:t>
            </w:r>
            <w:r w:rsidRPr="006D70F1">
              <w:rPr>
                <w:rFonts w:ascii="Arial" w:hAnsi="Arial" w:cs="Arial"/>
                <w:b/>
                <w:sz w:val="24"/>
              </w:rPr>
              <w:t xml:space="preserve">lear </w:t>
            </w:r>
            <w:r>
              <w:rPr>
                <w:rFonts w:ascii="Arial" w:hAnsi="Arial" w:cs="Arial"/>
                <w:b/>
                <w:sz w:val="24"/>
              </w:rPr>
              <w:t>s</w:t>
            </w:r>
            <w:r w:rsidRPr="006D70F1">
              <w:rPr>
                <w:rFonts w:ascii="Arial" w:hAnsi="Arial" w:cs="Arial"/>
                <w:b/>
                <w:sz w:val="24"/>
              </w:rPr>
              <w:t xml:space="preserve">creen </w:t>
            </w:r>
            <w:r>
              <w:rPr>
                <w:rFonts w:ascii="Arial" w:hAnsi="Arial" w:cs="Arial"/>
                <w:b/>
                <w:sz w:val="24"/>
              </w:rPr>
              <w:t>p</w:t>
            </w:r>
            <w:r w:rsidRPr="006D70F1">
              <w:rPr>
                <w:rFonts w:ascii="Arial" w:hAnsi="Arial" w:cs="Arial"/>
                <w:b/>
                <w:sz w:val="24"/>
              </w:rPr>
              <w:t>rocedures</w:t>
            </w:r>
          </w:p>
          <w:p w14:paraId="746E0822" w14:textId="7378F656" w:rsidR="00A42630" w:rsidRPr="00A71255" w:rsidRDefault="00A42630" w:rsidP="00A42630">
            <w:pPr>
              <w:rPr>
                <w:rFonts w:ascii="Arial" w:hAnsi="Arial" w:cs="Arial"/>
                <w:sz w:val="24"/>
              </w:rPr>
            </w:pPr>
            <w:r w:rsidRPr="00A71255">
              <w:rPr>
                <w:rFonts w:ascii="Arial" w:hAnsi="Arial" w:cs="Arial"/>
                <w:bCs/>
                <w:sz w:val="24"/>
              </w:rPr>
              <w:t xml:space="preserve">There is a need for a </w:t>
            </w:r>
            <w:r w:rsidRPr="00A71255">
              <w:rPr>
                <w:rFonts w:ascii="Arial" w:hAnsi="Arial" w:cs="Arial"/>
                <w:sz w:val="24"/>
              </w:rPr>
              <w:t>procedure</w:t>
            </w:r>
            <w:r w:rsidRPr="00A71255">
              <w:rPr>
                <w:rFonts w:ascii="Arial" w:hAnsi="Arial" w:cs="Arial"/>
                <w:bCs/>
                <w:sz w:val="24"/>
              </w:rPr>
              <w:t xml:space="preserve"> to ensure that all information that the </w:t>
            </w:r>
            <w:r w:rsidRPr="00A71255">
              <w:rPr>
                <w:rFonts w:ascii="Arial" w:hAnsi="Arial" w:cs="Arial"/>
                <w:sz w:val="24"/>
              </w:rPr>
              <w:t>organisation</w:t>
            </w:r>
            <w:r w:rsidRPr="00A71255">
              <w:rPr>
                <w:rFonts w:ascii="Arial" w:hAnsi="Arial" w:cs="Arial"/>
                <w:bCs/>
                <w:sz w:val="24"/>
              </w:rPr>
              <w:t xml:space="preserve"> holds are </w:t>
            </w:r>
            <w:r>
              <w:rPr>
                <w:rFonts w:ascii="Arial" w:hAnsi="Arial" w:cs="Arial"/>
                <w:bCs/>
                <w:sz w:val="24"/>
              </w:rPr>
              <w:t xml:space="preserve">always </w:t>
            </w:r>
            <w:r w:rsidRPr="00A71255">
              <w:rPr>
                <w:rFonts w:ascii="Arial" w:hAnsi="Arial" w:cs="Arial"/>
                <w:bCs/>
                <w:sz w:val="24"/>
              </w:rPr>
              <w:t>kept secure. The documented procedures are to be adhered to by all personnel who are responsible for storing, processing</w:t>
            </w:r>
            <w:r>
              <w:rPr>
                <w:rFonts w:ascii="Arial" w:hAnsi="Arial" w:cs="Arial"/>
                <w:bCs/>
                <w:sz w:val="24"/>
              </w:rPr>
              <w:t>,</w:t>
            </w:r>
            <w:r w:rsidRPr="00A71255">
              <w:rPr>
                <w:rFonts w:ascii="Arial" w:hAnsi="Arial" w:cs="Arial"/>
                <w:bCs/>
                <w:sz w:val="24"/>
              </w:rPr>
              <w:t xml:space="preserve"> and transmitting information. The implementation responsibility of this document lies with the managers of respective departments within the </w:t>
            </w:r>
            <w:r w:rsidRPr="00A71255">
              <w:rPr>
                <w:rFonts w:ascii="Arial" w:hAnsi="Arial" w:cs="Arial"/>
                <w:sz w:val="24"/>
              </w:rPr>
              <w:t>organisation</w:t>
            </w:r>
            <w:r w:rsidRPr="00A71255">
              <w:rPr>
                <w:rFonts w:ascii="Arial" w:hAnsi="Arial" w:cs="Arial"/>
                <w:bCs/>
                <w:sz w:val="24"/>
              </w:rPr>
              <w:t xml:space="preserve">. They need to ensure that all </w:t>
            </w:r>
            <w:r>
              <w:rPr>
                <w:rFonts w:ascii="Arial" w:hAnsi="Arial" w:cs="Arial"/>
                <w:bCs/>
                <w:sz w:val="24"/>
              </w:rPr>
              <w:t>business</w:t>
            </w:r>
            <w:r w:rsidR="00114DEF">
              <w:rPr>
                <w:rFonts w:ascii="Arial" w:hAnsi="Arial" w:cs="Arial"/>
                <w:bCs/>
                <w:sz w:val="24"/>
              </w:rPr>
              <w:t>, customer</w:t>
            </w:r>
            <w:r>
              <w:rPr>
                <w:rFonts w:ascii="Arial" w:hAnsi="Arial" w:cs="Arial"/>
                <w:bCs/>
                <w:sz w:val="24"/>
              </w:rPr>
              <w:t xml:space="preserve"> information </w:t>
            </w:r>
            <w:r w:rsidR="00E7395B" w:rsidRPr="00A71255">
              <w:rPr>
                <w:rFonts w:ascii="Arial" w:hAnsi="Arial" w:cs="Arial"/>
                <w:bCs/>
                <w:sz w:val="24"/>
              </w:rPr>
              <w:t>is</w:t>
            </w:r>
            <w:r w:rsidRPr="00A71255">
              <w:rPr>
                <w:rFonts w:ascii="Arial" w:hAnsi="Arial" w:cs="Arial"/>
                <w:bCs/>
                <w:sz w:val="24"/>
              </w:rPr>
              <w:t xml:space="preserve"> removed from workspaces and locked/filed away when not in use or if the personnel are not at their workstation. </w:t>
            </w:r>
            <w:r w:rsidRPr="00A71255">
              <w:rPr>
                <w:rFonts w:ascii="Arial" w:hAnsi="Arial" w:cs="Arial"/>
                <w:sz w:val="24"/>
              </w:rPr>
              <w:t xml:space="preserve">While documenting a procedure, </w:t>
            </w:r>
            <w:r>
              <w:rPr>
                <w:rFonts w:ascii="Arial" w:hAnsi="Arial" w:cs="Arial"/>
                <w:sz w:val="24"/>
              </w:rPr>
              <w:t>consider</w:t>
            </w:r>
            <w:r w:rsidRPr="00A71255">
              <w:rPr>
                <w:rFonts w:ascii="Arial" w:hAnsi="Arial" w:cs="Arial"/>
                <w:sz w:val="24"/>
              </w:rPr>
              <w:t>:</w:t>
            </w:r>
          </w:p>
          <w:p w14:paraId="3C3AF504" w14:textId="77777777" w:rsidR="00A42630" w:rsidRPr="00A71255" w:rsidRDefault="00A42630" w:rsidP="00724ED5">
            <w:pPr>
              <w:pStyle w:val="ListParagraph"/>
              <w:numPr>
                <w:ilvl w:val="0"/>
                <w:numId w:val="63"/>
              </w:numPr>
              <w:rPr>
                <w:rFonts w:ascii="Arial" w:hAnsi="Arial" w:cs="Arial"/>
                <w:sz w:val="24"/>
              </w:rPr>
            </w:pPr>
            <w:r w:rsidRPr="00A71255">
              <w:rPr>
                <w:rFonts w:ascii="Arial" w:hAnsi="Arial" w:cs="Arial"/>
                <w:sz w:val="24"/>
              </w:rPr>
              <w:t>all devices – laptops, desktops, mobiles are to be electronically locked when not in use</w:t>
            </w:r>
            <w:r>
              <w:rPr>
                <w:rFonts w:ascii="Arial" w:hAnsi="Arial" w:cs="Arial"/>
                <w:sz w:val="24"/>
              </w:rPr>
              <w:t xml:space="preserve"> or unattended</w:t>
            </w:r>
          </w:p>
          <w:p w14:paraId="3CD66D40" w14:textId="5B70E12C" w:rsidR="00A42630" w:rsidRPr="00A71255" w:rsidRDefault="00A42630" w:rsidP="00724ED5">
            <w:pPr>
              <w:pStyle w:val="ListParagraph"/>
              <w:numPr>
                <w:ilvl w:val="0"/>
                <w:numId w:val="63"/>
              </w:numPr>
              <w:rPr>
                <w:rFonts w:ascii="Arial" w:hAnsi="Arial" w:cs="Arial"/>
                <w:sz w:val="24"/>
              </w:rPr>
            </w:pPr>
            <w:r w:rsidRPr="00A71255">
              <w:rPr>
                <w:rFonts w:ascii="Arial" w:hAnsi="Arial" w:cs="Arial"/>
                <w:sz w:val="24"/>
              </w:rPr>
              <w:t>information available as hardcopy or in removable storage is either locked or encrypted and is accessible by authorised personnel only</w:t>
            </w:r>
            <w:r>
              <w:rPr>
                <w:rFonts w:ascii="Arial" w:hAnsi="Arial" w:cs="Arial"/>
                <w:sz w:val="24"/>
              </w:rPr>
              <w:t xml:space="preserve"> if still in use. Otherwise, the information is to be either shredded or destroyed </w:t>
            </w:r>
          </w:p>
          <w:p w14:paraId="0929FF14" w14:textId="028F2AAC" w:rsidR="00A42630" w:rsidRPr="00A71255" w:rsidRDefault="00A42630" w:rsidP="00724ED5">
            <w:pPr>
              <w:pStyle w:val="ListParagraph"/>
              <w:numPr>
                <w:ilvl w:val="0"/>
                <w:numId w:val="63"/>
              </w:numPr>
              <w:rPr>
                <w:rFonts w:ascii="Arial" w:hAnsi="Arial" w:cs="Arial"/>
                <w:sz w:val="24"/>
              </w:rPr>
            </w:pPr>
            <w:r w:rsidRPr="00A71255">
              <w:rPr>
                <w:rFonts w:ascii="Arial" w:hAnsi="Arial" w:cs="Arial"/>
                <w:sz w:val="24"/>
              </w:rPr>
              <w:t xml:space="preserve">keys </w:t>
            </w:r>
            <w:r>
              <w:rPr>
                <w:rFonts w:ascii="Arial" w:hAnsi="Arial" w:cs="Arial"/>
                <w:sz w:val="24"/>
              </w:rPr>
              <w:t>to storage units</w:t>
            </w:r>
            <w:r w:rsidRPr="00A71255">
              <w:rPr>
                <w:rFonts w:ascii="Arial" w:hAnsi="Arial" w:cs="Arial"/>
                <w:sz w:val="24"/>
              </w:rPr>
              <w:t xml:space="preserve"> are not to be left unattended and </w:t>
            </w:r>
            <w:r w:rsidR="00993906">
              <w:rPr>
                <w:rFonts w:ascii="Arial" w:hAnsi="Arial" w:cs="Arial"/>
                <w:sz w:val="24"/>
              </w:rPr>
              <w:t>PINS</w:t>
            </w:r>
            <w:r w:rsidRPr="00A71255">
              <w:rPr>
                <w:rFonts w:ascii="Arial" w:hAnsi="Arial" w:cs="Arial"/>
                <w:sz w:val="24"/>
              </w:rPr>
              <w:t xml:space="preserve"> or passwords used are to be stored in a</w:t>
            </w:r>
            <w:r>
              <w:rPr>
                <w:rFonts w:ascii="Arial" w:hAnsi="Arial" w:cs="Arial"/>
                <w:sz w:val="24"/>
              </w:rPr>
              <w:t>n approved</w:t>
            </w:r>
            <w:r w:rsidRPr="00A71255">
              <w:rPr>
                <w:rFonts w:ascii="Arial" w:hAnsi="Arial" w:cs="Arial"/>
                <w:sz w:val="24"/>
              </w:rPr>
              <w:t xml:space="preserve"> password manager </w:t>
            </w:r>
            <w:r>
              <w:rPr>
                <w:rFonts w:ascii="Arial" w:hAnsi="Arial" w:cs="Arial"/>
                <w:sz w:val="24"/>
              </w:rPr>
              <w:t>and not written down</w:t>
            </w:r>
          </w:p>
          <w:p w14:paraId="2B2B590A" w14:textId="0088A3CC" w:rsidR="00A42630" w:rsidRPr="00A71255" w:rsidRDefault="00A42630" w:rsidP="00724ED5">
            <w:pPr>
              <w:pStyle w:val="ListParagraph"/>
              <w:numPr>
                <w:ilvl w:val="0"/>
                <w:numId w:val="63"/>
              </w:numPr>
              <w:rPr>
                <w:rFonts w:ascii="Arial" w:hAnsi="Arial" w:cs="Arial"/>
                <w:sz w:val="24"/>
              </w:rPr>
            </w:pPr>
            <w:r>
              <w:rPr>
                <w:rFonts w:ascii="Arial" w:hAnsi="Arial" w:cs="Arial"/>
                <w:sz w:val="24"/>
              </w:rPr>
              <w:t>documents</w:t>
            </w:r>
            <w:r w:rsidRPr="00A71255">
              <w:rPr>
                <w:rFonts w:ascii="Arial" w:hAnsi="Arial" w:cs="Arial"/>
                <w:sz w:val="24"/>
              </w:rPr>
              <w:t xml:space="preserve"> from printers are to be removed as soon as they are printed</w:t>
            </w:r>
          </w:p>
          <w:p w14:paraId="3903A601" w14:textId="4EC3D7A6" w:rsidR="00A42630" w:rsidRPr="00A71255" w:rsidRDefault="00A42630" w:rsidP="00724ED5">
            <w:pPr>
              <w:pStyle w:val="ListParagraph"/>
              <w:numPr>
                <w:ilvl w:val="0"/>
                <w:numId w:val="63"/>
              </w:numPr>
              <w:rPr>
                <w:rFonts w:ascii="Arial" w:hAnsi="Arial" w:cs="Arial"/>
                <w:sz w:val="24"/>
              </w:rPr>
            </w:pPr>
            <w:r>
              <w:rPr>
                <w:rFonts w:ascii="Arial" w:hAnsi="Arial" w:cs="Arial"/>
                <w:sz w:val="24"/>
              </w:rPr>
              <w:lastRenderedPageBreak/>
              <w:t xml:space="preserve">secure printing is to be used to avoid potential disclosure of information </w:t>
            </w:r>
          </w:p>
          <w:p w14:paraId="5C04583E" w14:textId="53C515F9" w:rsidR="00A42630" w:rsidRPr="00A71255" w:rsidRDefault="00A42630" w:rsidP="00724ED5">
            <w:pPr>
              <w:pStyle w:val="ListParagraph"/>
              <w:numPr>
                <w:ilvl w:val="0"/>
                <w:numId w:val="63"/>
              </w:numPr>
              <w:rPr>
                <w:rFonts w:ascii="Arial" w:hAnsi="Arial" w:cs="Arial"/>
                <w:sz w:val="24"/>
              </w:rPr>
            </w:pPr>
            <w:r w:rsidRPr="00A71255">
              <w:rPr>
                <w:rFonts w:ascii="Arial" w:hAnsi="Arial" w:cs="Arial"/>
                <w:sz w:val="24"/>
              </w:rPr>
              <w:t>hardcopies of information are to be disposed of as per</w:t>
            </w:r>
            <w:r w:rsidR="007354DC">
              <w:rPr>
                <w:rFonts w:ascii="Arial" w:hAnsi="Arial" w:cs="Arial"/>
                <w:sz w:val="24"/>
              </w:rPr>
              <w:t xml:space="preserve"> the</w:t>
            </w:r>
            <w:r w:rsidRPr="00A71255">
              <w:rPr>
                <w:rFonts w:ascii="Arial" w:hAnsi="Arial" w:cs="Arial"/>
                <w:sz w:val="24"/>
              </w:rPr>
              <w:t xml:space="preserve"> organisation’s security requirements</w:t>
            </w:r>
          </w:p>
          <w:p w14:paraId="2DBA213C" w14:textId="48A704FC" w:rsidR="00A42630" w:rsidRDefault="00A42630" w:rsidP="00724ED5">
            <w:pPr>
              <w:pStyle w:val="ListParagraph"/>
              <w:numPr>
                <w:ilvl w:val="0"/>
                <w:numId w:val="63"/>
              </w:numPr>
              <w:rPr>
                <w:rFonts w:ascii="Arial" w:hAnsi="Arial" w:cs="Arial"/>
                <w:sz w:val="24"/>
              </w:rPr>
            </w:pPr>
            <w:r w:rsidRPr="00A71255">
              <w:rPr>
                <w:rFonts w:ascii="Arial" w:hAnsi="Arial" w:cs="Arial"/>
                <w:sz w:val="24"/>
              </w:rPr>
              <w:t>boards containing information are to be erased</w:t>
            </w:r>
            <w:r w:rsidR="009F6EA8">
              <w:rPr>
                <w:rFonts w:ascii="Arial" w:hAnsi="Arial" w:cs="Arial"/>
                <w:sz w:val="24"/>
              </w:rPr>
              <w:t xml:space="preserve"> or notes securely disposed off </w:t>
            </w:r>
            <w:r w:rsidR="009F6EA8" w:rsidRPr="006D70F1">
              <w:rPr>
                <w:rFonts w:ascii="Arial" w:hAnsi="Arial" w:cs="Arial"/>
                <w:sz w:val="24"/>
              </w:rPr>
              <w:t>before the area is unattended e.g., whiteboards</w:t>
            </w:r>
            <w:r w:rsidR="009F6EA8">
              <w:rPr>
                <w:rFonts w:ascii="Arial" w:hAnsi="Arial" w:cs="Arial"/>
                <w:sz w:val="24"/>
              </w:rPr>
              <w:t xml:space="preserve"> and flipcharts</w:t>
            </w:r>
            <w:r w:rsidR="009F6EA8" w:rsidRPr="006D70F1">
              <w:rPr>
                <w:rFonts w:ascii="Arial" w:hAnsi="Arial" w:cs="Arial"/>
                <w:sz w:val="24"/>
              </w:rPr>
              <w:t xml:space="preserve"> in meeting rooms</w:t>
            </w:r>
            <w:r w:rsidRPr="00A71255">
              <w:rPr>
                <w:rFonts w:ascii="Arial" w:hAnsi="Arial" w:cs="Arial"/>
                <w:sz w:val="24"/>
              </w:rPr>
              <w:t xml:space="preserve"> </w:t>
            </w:r>
          </w:p>
          <w:p w14:paraId="5899C50D" w14:textId="4964AB7A" w:rsidR="00A42630" w:rsidRPr="00A71255" w:rsidRDefault="00A42630" w:rsidP="00724ED5">
            <w:pPr>
              <w:pStyle w:val="ListParagraph"/>
              <w:numPr>
                <w:ilvl w:val="0"/>
                <w:numId w:val="63"/>
              </w:numPr>
              <w:rPr>
                <w:rFonts w:ascii="Arial" w:hAnsi="Arial" w:cs="Arial"/>
                <w:sz w:val="24"/>
              </w:rPr>
            </w:pPr>
            <w:r>
              <w:rPr>
                <w:rFonts w:ascii="Arial" w:hAnsi="Arial" w:cs="Arial"/>
                <w:sz w:val="24"/>
              </w:rPr>
              <w:t>screens displaying information is to be positioned so that they can</w:t>
            </w:r>
            <w:r w:rsidR="007354DC">
              <w:rPr>
                <w:rFonts w:ascii="Arial" w:hAnsi="Arial" w:cs="Arial"/>
                <w:sz w:val="24"/>
              </w:rPr>
              <w:t>not</w:t>
            </w:r>
            <w:r>
              <w:rPr>
                <w:rFonts w:ascii="Arial" w:hAnsi="Arial" w:cs="Arial"/>
                <w:sz w:val="24"/>
              </w:rPr>
              <w:t xml:space="preserve"> be seen by unauthorised personnel</w:t>
            </w:r>
          </w:p>
          <w:p w14:paraId="1E295DCA" w14:textId="77777777" w:rsidR="00A42630" w:rsidRPr="00A71255" w:rsidRDefault="00A42630" w:rsidP="00A42630">
            <w:pPr>
              <w:rPr>
                <w:rFonts w:ascii="Arial" w:hAnsi="Arial" w:cs="Arial"/>
                <w:sz w:val="24"/>
              </w:rPr>
            </w:pPr>
          </w:p>
          <w:p w14:paraId="33FFCE99" w14:textId="06B124BB" w:rsidR="00A42630" w:rsidRPr="00A71255" w:rsidRDefault="00A42630" w:rsidP="00A42630">
            <w:pPr>
              <w:rPr>
                <w:rFonts w:ascii="Arial" w:hAnsi="Arial" w:cs="Arial"/>
                <w:sz w:val="24"/>
              </w:rPr>
            </w:pPr>
            <w:r w:rsidRPr="00A71255">
              <w:rPr>
                <w:rFonts w:ascii="Arial" w:hAnsi="Arial" w:cs="Arial"/>
                <w:sz w:val="24"/>
              </w:rPr>
              <w:t>Care is to be taken within the organisation:</w:t>
            </w:r>
          </w:p>
          <w:p w14:paraId="77A5909B" w14:textId="69AADF71" w:rsidR="00A42630" w:rsidRPr="00A71255" w:rsidRDefault="00A42630" w:rsidP="00724ED5">
            <w:pPr>
              <w:pStyle w:val="ListParagraph"/>
              <w:numPr>
                <w:ilvl w:val="0"/>
                <w:numId w:val="64"/>
              </w:numPr>
              <w:rPr>
                <w:rFonts w:ascii="Arial" w:hAnsi="Arial" w:cs="Arial"/>
                <w:sz w:val="24"/>
              </w:rPr>
            </w:pPr>
            <w:r>
              <w:rPr>
                <w:rFonts w:ascii="Arial" w:hAnsi="Arial" w:cs="Arial"/>
                <w:sz w:val="24"/>
              </w:rPr>
              <w:t xml:space="preserve">to </w:t>
            </w:r>
            <w:r w:rsidRPr="00A71255">
              <w:rPr>
                <w:rFonts w:ascii="Arial" w:hAnsi="Arial" w:cs="Arial"/>
                <w:sz w:val="24"/>
              </w:rPr>
              <w:t xml:space="preserve">ensure that the organisation </w:t>
            </w:r>
            <w:r>
              <w:rPr>
                <w:rFonts w:ascii="Arial" w:hAnsi="Arial" w:cs="Arial"/>
                <w:sz w:val="24"/>
              </w:rPr>
              <w:t>and customer’s</w:t>
            </w:r>
            <w:r w:rsidRPr="00A71255">
              <w:rPr>
                <w:rFonts w:ascii="Arial" w:hAnsi="Arial" w:cs="Arial"/>
                <w:sz w:val="24"/>
              </w:rPr>
              <w:t xml:space="preserve"> assets are not left behind (e.g.</w:t>
            </w:r>
            <w:r>
              <w:rPr>
                <w:rFonts w:ascii="Arial" w:hAnsi="Arial" w:cs="Arial"/>
                <w:sz w:val="24"/>
              </w:rPr>
              <w:t>,</w:t>
            </w:r>
            <w:r w:rsidRPr="00A71255">
              <w:rPr>
                <w:rFonts w:ascii="Arial" w:hAnsi="Arial" w:cs="Arial"/>
                <w:sz w:val="24"/>
              </w:rPr>
              <w:t xml:space="preserve"> documents fallen behind drawers or furniture)</w:t>
            </w:r>
            <w:r>
              <w:rPr>
                <w:rFonts w:ascii="Arial" w:hAnsi="Arial" w:cs="Arial"/>
                <w:sz w:val="24"/>
              </w:rPr>
              <w:t xml:space="preserve"> </w:t>
            </w:r>
            <w:r w:rsidRPr="00A71255">
              <w:rPr>
                <w:rFonts w:ascii="Arial" w:hAnsi="Arial" w:cs="Arial"/>
                <w:sz w:val="24"/>
              </w:rPr>
              <w:t>when facilities are being vacated</w:t>
            </w:r>
          </w:p>
          <w:p w14:paraId="25A98006" w14:textId="4CDFBCD2" w:rsidR="00A42630" w:rsidRPr="00A71255" w:rsidRDefault="00A42630" w:rsidP="00724ED5">
            <w:pPr>
              <w:pStyle w:val="ListParagraph"/>
              <w:numPr>
                <w:ilvl w:val="0"/>
                <w:numId w:val="64"/>
              </w:numPr>
              <w:rPr>
                <w:rFonts w:ascii="Arial" w:hAnsi="Arial" w:cs="Arial"/>
                <w:sz w:val="24"/>
              </w:rPr>
            </w:pPr>
            <w:r w:rsidRPr="00A71255">
              <w:rPr>
                <w:rFonts w:ascii="Arial" w:hAnsi="Arial" w:cs="Arial"/>
                <w:sz w:val="24"/>
              </w:rPr>
              <w:t>visitors are only as close to IT equipment (</w:t>
            </w:r>
            <w:r>
              <w:rPr>
                <w:rFonts w:ascii="Arial" w:hAnsi="Arial" w:cs="Arial"/>
                <w:sz w:val="24"/>
              </w:rPr>
              <w:t xml:space="preserve">i.e., </w:t>
            </w:r>
            <w:r w:rsidRPr="00A71255">
              <w:rPr>
                <w:rFonts w:ascii="Arial" w:hAnsi="Arial" w:cs="Arial"/>
                <w:sz w:val="24"/>
              </w:rPr>
              <w:t xml:space="preserve">servers, storage devices, </w:t>
            </w:r>
            <w:r>
              <w:rPr>
                <w:rFonts w:ascii="Arial" w:hAnsi="Arial" w:cs="Arial"/>
                <w:sz w:val="24"/>
              </w:rPr>
              <w:t xml:space="preserve">printers, </w:t>
            </w:r>
            <w:r w:rsidRPr="00A71255">
              <w:rPr>
                <w:rFonts w:ascii="Arial" w:hAnsi="Arial" w:cs="Arial"/>
                <w:sz w:val="24"/>
              </w:rPr>
              <w:t xml:space="preserve">terminals and displays) as </w:t>
            </w:r>
            <w:r>
              <w:rPr>
                <w:rFonts w:ascii="Arial" w:hAnsi="Arial" w:cs="Arial"/>
                <w:sz w:val="24"/>
              </w:rPr>
              <w:t>business</w:t>
            </w:r>
            <w:r w:rsidR="00383E6C">
              <w:rPr>
                <w:rFonts w:ascii="Arial" w:hAnsi="Arial" w:cs="Arial"/>
                <w:sz w:val="24"/>
              </w:rPr>
              <w:t>, customer</w:t>
            </w:r>
            <w:r>
              <w:rPr>
                <w:rFonts w:ascii="Arial" w:hAnsi="Arial" w:cs="Arial"/>
                <w:sz w:val="24"/>
              </w:rPr>
              <w:t xml:space="preserve"> and security</w:t>
            </w:r>
            <w:r w:rsidRPr="00A71255">
              <w:rPr>
                <w:rFonts w:ascii="Arial" w:hAnsi="Arial" w:cs="Arial"/>
                <w:sz w:val="24"/>
              </w:rPr>
              <w:t xml:space="preserve"> processes demand</w:t>
            </w:r>
          </w:p>
          <w:p w14:paraId="72A12771" w14:textId="6E2B04A2" w:rsidR="00A42630" w:rsidRPr="00A71255" w:rsidRDefault="00A42630" w:rsidP="00724ED5">
            <w:pPr>
              <w:pStyle w:val="ListParagraph"/>
              <w:numPr>
                <w:ilvl w:val="0"/>
                <w:numId w:val="64"/>
              </w:numPr>
              <w:rPr>
                <w:rFonts w:ascii="Arial" w:hAnsi="Arial" w:cs="Arial"/>
                <w:sz w:val="24"/>
              </w:rPr>
            </w:pPr>
            <w:r w:rsidRPr="00A71255">
              <w:rPr>
                <w:rFonts w:ascii="Arial" w:hAnsi="Arial" w:cs="Arial"/>
                <w:sz w:val="24"/>
              </w:rPr>
              <w:t>the screens with information and monitors at the workstations are to be placed such that they are not readable or accessible to unauthorised personnel</w:t>
            </w:r>
            <w:r>
              <w:rPr>
                <w:rFonts w:ascii="Arial" w:hAnsi="Arial" w:cs="Arial"/>
                <w:sz w:val="24"/>
              </w:rPr>
              <w:t xml:space="preserve"> and certainly not in publicly accessible areas</w:t>
            </w:r>
          </w:p>
          <w:p w14:paraId="2B72FBE9" w14:textId="3D798390" w:rsidR="00A42630" w:rsidRPr="00A71255" w:rsidRDefault="00A42630" w:rsidP="00724ED5">
            <w:pPr>
              <w:pStyle w:val="ListParagraph"/>
              <w:numPr>
                <w:ilvl w:val="0"/>
                <w:numId w:val="64"/>
              </w:numPr>
              <w:rPr>
                <w:rFonts w:ascii="Arial" w:hAnsi="Arial" w:cs="Arial"/>
                <w:sz w:val="24"/>
              </w:rPr>
            </w:pPr>
            <w:r w:rsidRPr="00A71255">
              <w:rPr>
                <w:rFonts w:ascii="Arial" w:hAnsi="Arial" w:cs="Arial"/>
                <w:sz w:val="24"/>
              </w:rPr>
              <w:t xml:space="preserve">cables connecting network and/or medical equipment are protected by </w:t>
            </w:r>
            <w:r w:rsidR="00CF4E5E" w:rsidRPr="00A71255">
              <w:rPr>
                <w:rFonts w:ascii="Arial" w:hAnsi="Arial" w:cs="Arial"/>
                <w:sz w:val="24"/>
              </w:rPr>
              <w:t>considering</w:t>
            </w:r>
            <w:r w:rsidR="00201DA3">
              <w:rPr>
                <w:rFonts w:ascii="Arial" w:hAnsi="Arial" w:cs="Arial"/>
                <w:sz w:val="24"/>
              </w:rPr>
              <w:t xml:space="preserve"> </w:t>
            </w:r>
            <w:r w:rsidRPr="00A71255">
              <w:rPr>
                <w:rFonts w:ascii="Arial" w:hAnsi="Arial" w:cs="Arial"/>
                <w:sz w:val="24"/>
              </w:rPr>
              <w:t>health and safety considerations.</w:t>
            </w:r>
          </w:p>
          <w:p w14:paraId="40538BAA" w14:textId="77777777" w:rsidR="00A42630" w:rsidRDefault="00A42630" w:rsidP="00A42630">
            <w:pPr>
              <w:rPr>
                <w:rFonts w:ascii="Arial" w:hAnsi="Arial" w:cs="Arial"/>
                <w:sz w:val="24"/>
              </w:rPr>
            </w:pPr>
          </w:p>
        </w:tc>
      </w:tr>
      <w:tr w:rsidR="00A42630" w:rsidRPr="00A71255" w14:paraId="2877CD85" w14:textId="77777777" w:rsidTr="009707A5">
        <w:tc>
          <w:tcPr>
            <w:tcW w:w="2835" w:type="dxa"/>
          </w:tcPr>
          <w:p w14:paraId="7852D75B" w14:textId="77777777" w:rsidR="00A42630" w:rsidRPr="00A71255" w:rsidRDefault="00A42630" w:rsidP="00A42630">
            <w:pPr>
              <w:rPr>
                <w:rFonts w:ascii="Arial" w:hAnsi="Arial" w:cs="Arial"/>
                <w:sz w:val="24"/>
              </w:rPr>
            </w:pPr>
            <w:r w:rsidRPr="00A71255">
              <w:rPr>
                <w:rFonts w:ascii="Arial" w:hAnsi="Arial" w:cs="Arial"/>
                <w:sz w:val="24"/>
              </w:rPr>
              <w:lastRenderedPageBreak/>
              <w:t>Protect</w:t>
            </w:r>
          </w:p>
        </w:tc>
        <w:tc>
          <w:tcPr>
            <w:tcW w:w="2835" w:type="dxa"/>
          </w:tcPr>
          <w:p w14:paraId="1D1CA46A" w14:textId="77777777" w:rsidR="00A42630" w:rsidRPr="00A71255" w:rsidRDefault="00A42630" w:rsidP="00A42630">
            <w:pPr>
              <w:rPr>
                <w:rFonts w:ascii="Arial" w:hAnsi="Arial" w:cs="Arial"/>
                <w:sz w:val="24"/>
              </w:rPr>
            </w:pPr>
            <w:r w:rsidRPr="00A71255">
              <w:rPr>
                <w:rFonts w:ascii="Arial" w:hAnsi="Arial" w:cs="Arial"/>
                <w:sz w:val="24"/>
              </w:rPr>
              <w:t>Maintenance of Physical and Environmental Security</w:t>
            </w:r>
          </w:p>
        </w:tc>
        <w:tc>
          <w:tcPr>
            <w:tcW w:w="5029" w:type="dxa"/>
          </w:tcPr>
          <w:p w14:paraId="6EDC2EC7" w14:textId="79B90FCA" w:rsidR="00A42630" w:rsidRPr="00A71255" w:rsidRDefault="00776C46" w:rsidP="00A42630">
            <w:pPr>
              <w:rPr>
                <w:rFonts w:ascii="Arial" w:hAnsi="Arial" w:cs="Arial"/>
                <w:sz w:val="24"/>
              </w:rPr>
            </w:pPr>
            <w:r>
              <w:rPr>
                <w:rFonts w:ascii="Arial" w:hAnsi="Arial" w:cs="Arial"/>
                <w:sz w:val="24"/>
              </w:rPr>
              <w:t>HSUP</w:t>
            </w:r>
            <w:r w:rsidR="008D4C48">
              <w:rPr>
                <w:rFonts w:ascii="Arial" w:hAnsi="Arial" w:cs="Arial"/>
                <w:sz w:val="24"/>
              </w:rPr>
              <w:t>39</w:t>
            </w:r>
            <w:r>
              <w:rPr>
                <w:rFonts w:ascii="Arial" w:hAnsi="Arial" w:cs="Arial"/>
                <w:sz w:val="24"/>
              </w:rPr>
              <w:t xml:space="preserve">: </w:t>
            </w:r>
            <w:r w:rsidR="009447DA">
              <w:rPr>
                <w:rFonts w:ascii="Arial" w:hAnsi="Arial" w:cs="Arial"/>
                <w:sz w:val="24"/>
              </w:rPr>
              <w:t>Update, protect and maintain the</w:t>
            </w:r>
            <w:r w:rsidR="009447DA" w:rsidRPr="0090627A">
              <w:rPr>
                <w:rFonts w:ascii="Arial" w:hAnsi="Arial" w:cs="Arial"/>
                <w:sz w:val="24"/>
              </w:rPr>
              <w:t xml:space="preserve"> devices installed as physical security safeguards </w:t>
            </w:r>
            <w:r w:rsidR="009447DA">
              <w:rPr>
                <w:rFonts w:ascii="Arial" w:hAnsi="Arial" w:cs="Arial"/>
                <w:sz w:val="24"/>
              </w:rPr>
              <w:t>including</w:t>
            </w:r>
            <w:r w:rsidR="009447DA" w:rsidRPr="0090627A">
              <w:rPr>
                <w:rFonts w:ascii="Arial" w:hAnsi="Arial" w:cs="Arial"/>
                <w:sz w:val="24"/>
              </w:rPr>
              <w:t xml:space="preserve"> the utilities</w:t>
            </w:r>
            <w:r w:rsidR="009447DA" w:rsidRPr="006D70F1">
              <w:rPr>
                <w:rFonts w:ascii="Arial" w:hAnsi="Arial" w:cs="Arial"/>
                <w:sz w:val="24"/>
              </w:rPr>
              <w:t>.</w:t>
            </w:r>
          </w:p>
        </w:tc>
        <w:tc>
          <w:tcPr>
            <w:tcW w:w="10984" w:type="dxa"/>
          </w:tcPr>
          <w:p w14:paraId="0FFB71F2" w14:textId="37E1D7EE" w:rsidR="00A42630" w:rsidRPr="00A71255" w:rsidRDefault="00A42630" w:rsidP="00A42630">
            <w:pPr>
              <w:rPr>
                <w:rFonts w:ascii="Arial" w:hAnsi="Arial" w:cs="Arial"/>
                <w:b/>
                <w:bCs/>
                <w:sz w:val="24"/>
              </w:rPr>
            </w:pPr>
            <w:r w:rsidRPr="00A71255">
              <w:rPr>
                <w:rFonts w:ascii="Arial" w:hAnsi="Arial" w:cs="Arial"/>
                <w:b/>
                <w:bCs/>
                <w:sz w:val="24"/>
              </w:rPr>
              <w:t xml:space="preserve">External and </w:t>
            </w:r>
            <w:r w:rsidR="00807483" w:rsidRPr="00A71255">
              <w:rPr>
                <w:rFonts w:ascii="Arial" w:hAnsi="Arial" w:cs="Arial"/>
                <w:b/>
                <w:bCs/>
                <w:sz w:val="24"/>
              </w:rPr>
              <w:t>environmental threats</w:t>
            </w:r>
          </w:p>
          <w:p w14:paraId="3C4F08E3" w14:textId="5A40C2FF" w:rsidR="00A42630" w:rsidRPr="00A71255" w:rsidRDefault="00A42630" w:rsidP="00A42630">
            <w:pPr>
              <w:rPr>
                <w:rFonts w:ascii="Arial" w:hAnsi="Arial" w:cs="Arial"/>
                <w:sz w:val="24"/>
              </w:rPr>
            </w:pPr>
            <w:r w:rsidRPr="00A71255">
              <w:rPr>
                <w:rFonts w:ascii="Arial" w:hAnsi="Arial" w:cs="Arial"/>
                <w:sz w:val="24"/>
              </w:rPr>
              <w:t>Areas, buildings</w:t>
            </w:r>
            <w:r>
              <w:rPr>
                <w:rFonts w:ascii="Arial" w:hAnsi="Arial" w:cs="Arial"/>
                <w:sz w:val="24"/>
              </w:rPr>
              <w:t>,</w:t>
            </w:r>
            <w:r w:rsidRPr="00A71255">
              <w:rPr>
                <w:rFonts w:ascii="Arial" w:hAnsi="Arial" w:cs="Arial"/>
                <w:sz w:val="24"/>
              </w:rPr>
              <w:t xml:space="preserve"> and rooms that house information, its associated processing facilities and assets are to be protected from physical damage</w:t>
            </w:r>
            <w:r>
              <w:rPr>
                <w:rFonts w:ascii="Arial" w:hAnsi="Arial" w:cs="Arial"/>
                <w:sz w:val="24"/>
              </w:rPr>
              <w:t>, tampering,</w:t>
            </w:r>
            <w:r w:rsidRPr="00A71255">
              <w:rPr>
                <w:rFonts w:ascii="Arial" w:hAnsi="Arial" w:cs="Arial"/>
                <w:sz w:val="24"/>
              </w:rPr>
              <w:t xml:space="preserve"> or unauthorised access</w:t>
            </w:r>
            <w:r w:rsidR="00550726">
              <w:rPr>
                <w:rFonts w:ascii="Arial" w:hAnsi="Arial" w:cs="Arial"/>
                <w:sz w:val="24"/>
              </w:rPr>
              <w:t xml:space="preserve"> including</w:t>
            </w:r>
            <w:r w:rsidRPr="00A71255">
              <w:rPr>
                <w:rFonts w:ascii="Arial" w:hAnsi="Arial" w:cs="Arial"/>
                <w:sz w:val="24"/>
              </w:rPr>
              <w:t xml:space="preserve"> flood</w:t>
            </w:r>
            <w:r w:rsidR="00F17118">
              <w:rPr>
                <w:rFonts w:ascii="Arial" w:hAnsi="Arial" w:cs="Arial"/>
                <w:sz w:val="24"/>
              </w:rPr>
              <w:t>s</w:t>
            </w:r>
            <w:r w:rsidRPr="00A71255">
              <w:rPr>
                <w:rFonts w:ascii="Arial" w:hAnsi="Arial" w:cs="Arial"/>
                <w:sz w:val="24"/>
              </w:rPr>
              <w:t>, fire</w:t>
            </w:r>
            <w:r w:rsidR="00F17118">
              <w:rPr>
                <w:rFonts w:ascii="Arial" w:hAnsi="Arial" w:cs="Arial"/>
                <w:sz w:val="24"/>
              </w:rPr>
              <w:t>s</w:t>
            </w:r>
            <w:r w:rsidRPr="00A71255">
              <w:rPr>
                <w:rFonts w:ascii="Arial" w:hAnsi="Arial" w:cs="Arial"/>
                <w:sz w:val="24"/>
              </w:rPr>
              <w:t>, leaks</w:t>
            </w:r>
            <w:r w:rsidR="00711BAA">
              <w:rPr>
                <w:rFonts w:ascii="Arial" w:hAnsi="Arial" w:cs="Arial"/>
                <w:sz w:val="24"/>
              </w:rPr>
              <w:t xml:space="preserve"> and</w:t>
            </w:r>
            <w:r w:rsidRPr="00A71255">
              <w:rPr>
                <w:rFonts w:ascii="Arial" w:hAnsi="Arial" w:cs="Arial"/>
                <w:sz w:val="24"/>
              </w:rPr>
              <w:t xml:space="preserve"> temperature sensitivities.</w:t>
            </w:r>
          </w:p>
          <w:p w14:paraId="3F14BA3E" w14:textId="77777777" w:rsidR="00A42630" w:rsidRPr="00A71255" w:rsidRDefault="00A42630" w:rsidP="00A42630">
            <w:pPr>
              <w:rPr>
                <w:rFonts w:ascii="Arial" w:hAnsi="Arial" w:cs="Arial"/>
                <w:sz w:val="24"/>
              </w:rPr>
            </w:pPr>
          </w:p>
          <w:p w14:paraId="1939A4D5" w14:textId="4CC3FA06" w:rsidR="00A42630" w:rsidRPr="00A71255" w:rsidRDefault="00A42630" w:rsidP="00A42630">
            <w:pPr>
              <w:rPr>
                <w:rFonts w:ascii="Arial" w:hAnsi="Arial" w:cs="Arial"/>
                <w:b/>
                <w:bCs/>
                <w:sz w:val="24"/>
              </w:rPr>
            </w:pPr>
            <w:r w:rsidRPr="00A71255">
              <w:rPr>
                <w:rFonts w:ascii="Arial" w:hAnsi="Arial" w:cs="Arial"/>
                <w:b/>
                <w:bCs/>
                <w:sz w:val="24"/>
              </w:rPr>
              <w:t xml:space="preserve">Site </w:t>
            </w:r>
            <w:r w:rsidR="00486695">
              <w:rPr>
                <w:rFonts w:ascii="Arial" w:hAnsi="Arial" w:cs="Arial"/>
                <w:b/>
                <w:bCs/>
                <w:sz w:val="24"/>
              </w:rPr>
              <w:t>p</w:t>
            </w:r>
            <w:r w:rsidRPr="00A71255">
              <w:rPr>
                <w:rFonts w:ascii="Arial" w:hAnsi="Arial" w:cs="Arial"/>
                <w:b/>
                <w:bCs/>
                <w:sz w:val="24"/>
              </w:rPr>
              <w:t>lan</w:t>
            </w:r>
          </w:p>
          <w:p w14:paraId="53753DB8" w14:textId="18D478C8" w:rsidR="00A42630" w:rsidRPr="00A71255" w:rsidRDefault="00A42630" w:rsidP="00A42630">
            <w:pPr>
              <w:rPr>
                <w:rFonts w:ascii="Arial" w:hAnsi="Arial" w:cs="Arial"/>
                <w:sz w:val="24"/>
              </w:rPr>
            </w:pPr>
            <w:r w:rsidRPr="00A71255">
              <w:rPr>
                <w:rFonts w:ascii="Arial" w:hAnsi="Arial" w:cs="Arial"/>
                <w:sz w:val="24"/>
              </w:rPr>
              <w:t>To determine the different types of threats, one must understand the way the facility is designed</w:t>
            </w:r>
            <w:r>
              <w:rPr>
                <w:rFonts w:ascii="Arial" w:hAnsi="Arial" w:cs="Arial"/>
                <w:sz w:val="24"/>
              </w:rPr>
              <w:t>.</w:t>
            </w:r>
            <w:r w:rsidRPr="00A71255">
              <w:rPr>
                <w:rFonts w:ascii="Arial" w:hAnsi="Arial" w:cs="Arial"/>
                <w:sz w:val="24"/>
              </w:rPr>
              <w:t xml:space="preserve"> To </w:t>
            </w:r>
            <w:r w:rsidR="009C2B61">
              <w:rPr>
                <w:rFonts w:ascii="Arial" w:hAnsi="Arial" w:cs="Arial"/>
                <w:sz w:val="24"/>
              </w:rPr>
              <w:t xml:space="preserve">understand how to </w:t>
            </w:r>
            <w:r w:rsidRPr="00A71255">
              <w:rPr>
                <w:rFonts w:ascii="Arial" w:hAnsi="Arial" w:cs="Arial"/>
                <w:sz w:val="24"/>
              </w:rPr>
              <w:t xml:space="preserve">protect information </w:t>
            </w:r>
            <w:r>
              <w:rPr>
                <w:rFonts w:ascii="Arial" w:hAnsi="Arial" w:cs="Arial"/>
                <w:sz w:val="24"/>
              </w:rPr>
              <w:t xml:space="preserve">from these threats, </w:t>
            </w:r>
            <w:r w:rsidR="00C22271">
              <w:rPr>
                <w:rFonts w:ascii="Arial" w:hAnsi="Arial" w:cs="Arial"/>
                <w:sz w:val="24"/>
              </w:rPr>
              <w:t xml:space="preserve">a </w:t>
            </w:r>
            <w:r>
              <w:rPr>
                <w:rFonts w:ascii="Arial" w:hAnsi="Arial" w:cs="Arial"/>
                <w:sz w:val="24"/>
              </w:rPr>
              <w:t>site plan is to be developed, regularly reviewed and updated. As well as setting out the physical layout of the site and networks such as the electrical plan and surveillance systems, the documentation is to consider</w:t>
            </w:r>
            <w:r w:rsidRPr="00A71255">
              <w:rPr>
                <w:rFonts w:ascii="Arial" w:hAnsi="Arial" w:cs="Arial"/>
                <w:sz w:val="24"/>
              </w:rPr>
              <w:t>:</w:t>
            </w:r>
          </w:p>
          <w:p w14:paraId="53CD9A7A" w14:textId="60C54932" w:rsidR="00A42630" w:rsidRPr="00A71255" w:rsidRDefault="00A42630" w:rsidP="00724ED5">
            <w:pPr>
              <w:pStyle w:val="ListParagraph"/>
              <w:numPr>
                <w:ilvl w:val="0"/>
                <w:numId w:val="59"/>
              </w:numPr>
              <w:rPr>
                <w:rFonts w:ascii="Arial" w:hAnsi="Arial" w:cs="Arial"/>
                <w:sz w:val="24"/>
              </w:rPr>
            </w:pPr>
            <w:r w:rsidRPr="00A71255">
              <w:rPr>
                <w:rFonts w:ascii="Arial" w:hAnsi="Arial" w:cs="Arial"/>
                <w:sz w:val="24"/>
              </w:rPr>
              <w:t>areas</w:t>
            </w:r>
            <w:r w:rsidR="000A7C62">
              <w:rPr>
                <w:rFonts w:ascii="Arial" w:hAnsi="Arial" w:cs="Arial"/>
                <w:sz w:val="24"/>
              </w:rPr>
              <w:t xml:space="preserve"> or</w:t>
            </w:r>
            <w:r>
              <w:rPr>
                <w:rFonts w:ascii="Arial" w:hAnsi="Arial" w:cs="Arial"/>
                <w:sz w:val="24"/>
              </w:rPr>
              <w:t xml:space="preserve"> zones</w:t>
            </w:r>
            <w:r w:rsidRPr="00A71255">
              <w:rPr>
                <w:rFonts w:ascii="Arial" w:hAnsi="Arial" w:cs="Arial"/>
                <w:sz w:val="24"/>
              </w:rPr>
              <w:t xml:space="preserve"> covered within the site</w:t>
            </w:r>
          </w:p>
          <w:p w14:paraId="11AC23F9" w14:textId="77777777" w:rsidR="00A42630" w:rsidRPr="00A71255" w:rsidRDefault="00A42630" w:rsidP="00724ED5">
            <w:pPr>
              <w:pStyle w:val="ListParagraph"/>
              <w:numPr>
                <w:ilvl w:val="0"/>
                <w:numId w:val="59"/>
              </w:numPr>
              <w:rPr>
                <w:rFonts w:ascii="Arial" w:hAnsi="Arial" w:cs="Arial"/>
                <w:sz w:val="24"/>
              </w:rPr>
            </w:pPr>
            <w:r w:rsidRPr="00A71255">
              <w:rPr>
                <w:rFonts w:ascii="Arial" w:hAnsi="Arial" w:cs="Arial"/>
                <w:sz w:val="24"/>
              </w:rPr>
              <w:t>building and design layout including electrical plan and surveillance systems</w:t>
            </w:r>
          </w:p>
          <w:p w14:paraId="13ECBF48" w14:textId="4513B3CD" w:rsidR="00A42630" w:rsidRPr="00A71255" w:rsidRDefault="00A42630" w:rsidP="00724ED5">
            <w:pPr>
              <w:pStyle w:val="ListParagraph"/>
              <w:numPr>
                <w:ilvl w:val="0"/>
                <w:numId w:val="59"/>
              </w:numPr>
              <w:rPr>
                <w:rFonts w:ascii="Arial" w:hAnsi="Arial" w:cs="Arial"/>
                <w:sz w:val="24"/>
              </w:rPr>
            </w:pPr>
            <w:r w:rsidRPr="00A71255">
              <w:rPr>
                <w:rFonts w:ascii="Arial" w:hAnsi="Arial" w:cs="Arial"/>
                <w:sz w:val="24"/>
              </w:rPr>
              <w:t xml:space="preserve">a summary of the security risk review for the site including </w:t>
            </w:r>
            <w:r w:rsidR="00BB336E">
              <w:rPr>
                <w:rFonts w:ascii="Arial" w:hAnsi="Arial" w:cs="Arial"/>
                <w:sz w:val="24"/>
              </w:rPr>
              <w:t>possible</w:t>
            </w:r>
            <w:r w:rsidRPr="00A71255">
              <w:rPr>
                <w:rFonts w:ascii="Arial" w:hAnsi="Arial" w:cs="Arial"/>
                <w:sz w:val="24"/>
              </w:rPr>
              <w:t xml:space="preserve"> threats</w:t>
            </w:r>
            <w:r>
              <w:rPr>
                <w:rFonts w:ascii="Arial" w:hAnsi="Arial" w:cs="Arial"/>
                <w:sz w:val="24"/>
              </w:rPr>
              <w:t xml:space="preserve"> and</w:t>
            </w:r>
            <w:r w:rsidRPr="00A71255">
              <w:rPr>
                <w:rFonts w:ascii="Arial" w:hAnsi="Arial" w:cs="Arial"/>
                <w:sz w:val="24"/>
              </w:rPr>
              <w:t xml:space="preserve"> risks identified, </w:t>
            </w:r>
            <w:r w:rsidR="008F7E56">
              <w:rPr>
                <w:rFonts w:ascii="Arial" w:hAnsi="Arial" w:cs="Arial"/>
                <w:sz w:val="24"/>
              </w:rPr>
              <w:t xml:space="preserve">and </w:t>
            </w:r>
            <w:r w:rsidRPr="00A71255">
              <w:rPr>
                <w:rFonts w:ascii="Arial" w:hAnsi="Arial" w:cs="Arial"/>
                <w:sz w:val="24"/>
              </w:rPr>
              <w:t>security controls implemented to manage the identified risks</w:t>
            </w:r>
            <w:r>
              <w:rPr>
                <w:rFonts w:ascii="Arial" w:hAnsi="Arial" w:cs="Arial"/>
                <w:sz w:val="24"/>
              </w:rPr>
              <w:t xml:space="preserve"> and their effectiveness</w:t>
            </w:r>
          </w:p>
          <w:p w14:paraId="7C72ECFE" w14:textId="77777777" w:rsidR="00A42630" w:rsidRPr="00A71255" w:rsidRDefault="00A42630" w:rsidP="00724ED5">
            <w:pPr>
              <w:pStyle w:val="ListParagraph"/>
              <w:numPr>
                <w:ilvl w:val="0"/>
                <w:numId w:val="59"/>
              </w:numPr>
              <w:rPr>
                <w:rFonts w:ascii="Arial" w:hAnsi="Arial" w:cs="Arial"/>
                <w:sz w:val="24"/>
              </w:rPr>
            </w:pPr>
            <w:r w:rsidRPr="00A71255">
              <w:rPr>
                <w:rFonts w:ascii="Arial" w:hAnsi="Arial" w:cs="Arial"/>
                <w:sz w:val="24"/>
              </w:rPr>
              <w:t>roles and responsibilities of security personnel</w:t>
            </w:r>
          </w:p>
          <w:p w14:paraId="5FFAC32F" w14:textId="165C026B" w:rsidR="00A42630" w:rsidRPr="00A71255" w:rsidRDefault="00A42630" w:rsidP="00724ED5">
            <w:pPr>
              <w:pStyle w:val="ListParagraph"/>
              <w:numPr>
                <w:ilvl w:val="0"/>
                <w:numId w:val="59"/>
              </w:numPr>
              <w:rPr>
                <w:rFonts w:ascii="Arial" w:hAnsi="Arial" w:cs="Arial"/>
                <w:sz w:val="24"/>
              </w:rPr>
            </w:pPr>
            <w:r w:rsidRPr="00A71255">
              <w:rPr>
                <w:rFonts w:ascii="Arial" w:hAnsi="Arial" w:cs="Arial"/>
                <w:sz w:val="24"/>
              </w:rPr>
              <w:t>administration, operation and maintenance of the access control, security alarm</w:t>
            </w:r>
            <w:r w:rsidR="002E57D2">
              <w:rPr>
                <w:rFonts w:ascii="Arial" w:hAnsi="Arial" w:cs="Arial"/>
                <w:sz w:val="24"/>
              </w:rPr>
              <w:t>,</w:t>
            </w:r>
            <w:r w:rsidRPr="00A71255">
              <w:rPr>
                <w:rFonts w:ascii="Arial" w:hAnsi="Arial" w:cs="Arial"/>
                <w:sz w:val="24"/>
              </w:rPr>
              <w:t xml:space="preserve"> and utilities installed along with relevant responses in case of any </w:t>
            </w:r>
            <w:r w:rsidR="009C38AA">
              <w:rPr>
                <w:rFonts w:ascii="Arial" w:hAnsi="Arial" w:cs="Arial"/>
                <w:sz w:val="24"/>
              </w:rPr>
              <w:t>security events so as to operate in a fail-safe manner in the event of a breakdown</w:t>
            </w:r>
            <w:r w:rsidR="009C38AA" w:rsidRPr="00A71255">
              <w:rPr>
                <w:rFonts w:ascii="Arial" w:hAnsi="Arial" w:cs="Arial"/>
                <w:sz w:val="24"/>
              </w:rPr>
              <w:t xml:space="preserve"> </w:t>
            </w:r>
          </w:p>
          <w:p w14:paraId="321EC61B" w14:textId="77777777" w:rsidR="00A42630" w:rsidRPr="00A71255" w:rsidRDefault="00A42630" w:rsidP="00724ED5">
            <w:pPr>
              <w:pStyle w:val="ListParagraph"/>
              <w:numPr>
                <w:ilvl w:val="0"/>
                <w:numId w:val="59"/>
              </w:numPr>
              <w:rPr>
                <w:rFonts w:ascii="Arial" w:hAnsi="Arial" w:cs="Arial"/>
                <w:sz w:val="24"/>
              </w:rPr>
            </w:pPr>
            <w:r w:rsidRPr="00A71255">
              <w:rPr>
                <w:rFonts w:ascii="Arial" w:hAnsi="Arial" w:cs="Arial"/>
                <w:sz w:val="24"/>
              </w:rPr>
              <w:t>key management, assigning or unassigning access cards, enabling biometrics, personal identification number codes, passwords, etc as applicable</w:t>
            </w:r>
          </w:p>
          <w:p w14:paraId="61A2C017" w14:textId="77777777" w:rsidR="00A42630" w:rsidRPr="00A71255" w:rsidRDefault="00A42630" w:rsidP="00724ED5">
            <w:pPr>
              <w:pStyle w:val="ListParagraph"/>
              <w:numPr>
                <w:ilvl w:val="0"/>
                <w:numId w:val="59"/>
              </w:numPr>
              <w:rPr>
                <w:rFonts w:ascii="Arial" w:hAnsi="Arial" w:cs="Arial"/>
                <w:sz w:val="24"/>
              </w:rPr>
            </w:pPr>
            <w:r w:rsidRPr="00A71255">
              <w:rPr>
                <w:rFonts w:ascii="Arial" w:hAnsi="Arial" w:cs="Arial"/>
                <w:sz w:val="24"/>
              </w:rPr>
              <w:t>security awareness training and regular briefings</w:t>
            </w:r>
          </w:p>
          <w:p w14:paraId="3BB01ABB" w14:textId="1B44C37A" w:rsidR="00A42630" w:rsidRPr="00A71255" w:rsidRDefault="00A42630" w:rsidP="00724ED5">
            <w:pPr>
              <w:pStyle w:val="ListParagraph"/>
              <w:numPr>
                <w:ilvl w:val="0"/>
                <w:numId w:val="59"/>
              </w:numPr>
              <w:rPr>
                <w:rFonts w:ascii="Arial" w:hAnsi="Arial" w:cs="Arial"/>
                <w:sz w:val="24"/>
              </w:rPr>
            </w:pPr>
            <w:r>
              <w:rPr>
                <w:rFonts w:ascii="Arial" w:hAnsi="Arial" w:cs="Arial"/>
                <w:sz w:val="24"/>
              </w:rPr>
              <w:t xml:space="preserve">processes for regularly </w:t>
            </w:r>
            <w:r w:rsidRPr="00A71255">
              <w:rPr>
                <w:rFonts w:ascii="Arial" w:hAnsi="Arial" w:cs="Arial"/>
                <w:sz w:val="24"/>
              </w:rPr>
              <w:t>inspecti</w:t>
            </w:r>
            <w:r>
              <w:rPr>
                <w:rFonts w:ascii="Arial" w:hAnsi="Arial" w:cs="Arial"/>
                <w:sz w:val="24"/>
              </w:rPr>
              <w:t>ng</w:t>
            </w:r>
            <w:r w:rsidRPr="00A71255">
              <w:rPr>
                <w:rFonts w:ascii="Arial" w:hAnsi="Arial" w:cs="Arial"/>
                <w:sz w:val="24"/>
              </w:rPr>
              <w:t xml:space="preserve"> audit trails and </w:t>
            </w:r>
            <w:r>
              <w:rPr>
                <w:rFonts w:ascii="Arial" w:hAnsi="Arial" w:cs="Arial"/>
                <w:sz w:val="24"/>
              </w:rPr>
              <w:t xml:space="preserve">access </w:t>
            </w:r>
            <w:r w:rsidRPr="00A71255">
              <w:rPr>
                <w:rFonts w:ascii="Arial" w:hAnsi="Arial" w:cs="Arial"/>
                <w:sz w:val="24"/>
              </w:rPr>
              <w:t>logs for the implemented security mechanisms</w:t>
            </w:r>
          </w:p>
          <w:p w14:paraId="0C92C7AF" w14:textId="77777777" w:rsidR="00835AE7" w:rsidRPr="006D70F1" w:rsidRDefault="00835AE7" w:rsidP="00724ED5">
            <w:pPr>
              <w:pStyle w:val="ListParagraph"/>
              <w:numPr>
                <w:ilvl w:val="0"/>
                <w:numId w:val="59"/>
              </w:numPr>
              <w:rPr>
                <w:rFonts w:ascii="Arial" w:hAnsi="Arial" w:cs="Arial"/>
                <w:sz w:val="24"/>
              </w:rPr>
            </w:pPr>
            <w:r>
              <w:rPr>
                <w:rFonts w:ascii="Arial" w:hAnsi="Arial" w:cs="Arial"/>
                <w:sz w:val="24"/>
              </w:rPr>
              <w:t>daily inspections and lockups</w:t>
            </w:r>
          </w:p>
          <w:p w14:paraId="760345C2" w14:textId="77777777" w:rsidR="00835AE7" w:rsidRPr="006D70F1" w:rsidRDefault="00835AE7" w:rsidP="00724ED5">
            <w:pPr>
              <w:pStyle w:val="ListParagraph"/>
              <w:numPr>
                <w:ilvl w:val="0"/>
                <w:numId w:val="59"/>
              </w:numPr>
              <w:rPr>
                <w:rFonts w:ascii="Arial" w:hAnsi="Arial" w:cs="Arial"/>
                <w:sz w:val="24"/>
              </w:rPr>
            </w:pPr>
            <w:r>
              <w:rPr>
                <w:rFonts w:ascii="Arial" w:hAnsi="Arial" w:cs="Arial"/>
                <w:sz w:val="24"/>
              </w:rPr>
              <w:t>incident reporting</w:t>
            </w:r>
          </w:p>
          <w:p w14:paraId="6F2F4FFC" w14:textId="450C1387" w:rsidR="00A42630" w:rsidRPr="00A71255" w:rsidRDefault="00A42630" w:rsidP="00724ED5">
            <w:pPr>
              <w:pStyle w:val="ListParagraph"/>
              <w:numPr>
                <w:ilvl w:val="0"/>
                <w:numId w:val="59"/>
              </w:numPr>
              <w:rPr>
                <w:rFonts w:ascii="Arial" w:hAnsi="Arial" w:cs="Arial"/>
                <w:sz w:val="24"/>
              </w:rPr>
            </w:pPr>
            <w:r>
              <w:rPr>
                <w:rFonts w:ascii="Arial" w:hAnsi="Arial" w:cs="Arial"/>
                <w:sz w:val="24"/>
              </w:rPr>
              <w:lastRenderedPageBreak/>
              <w:t>periodically conduct</w:t>
            </w:r>
            <w:r w:rsidRPr="00A71255">
              <w:rPr>
                <w:rFonts w:ascii="Arial" w:hAnsi="Arial" w:cs="Arial"/>
                <w:sz w:val="24"/>
              </w:rPr>
              <w:t xml:space="preserve"> risk assessment for the facility</w:t>
            </w:r>
            <w:r>
              <w:rPr>
                <w:rFonts w:ascii="Arial" w:hAnsi="Arial" w:cs="Arial"/>
                <w:sz w:val="24"/>
              </w:rPr>
              <w:t xml:space="preserve"> or upon major changes</w:t>
            </w:r>
            <w:r w:rsidR="00F7694B">
              <w:rPr>
                <w:rFonts w:ascii="Arial" w:hAnsi="Arial" w:cs="Arial"/>
                <w:sz w:val="24"/>
              </w:rPr>
              <w:t xml:space="preserve"> to the facility</w:t>
            </w:r>
          </w:p>
          <w:p w14:paraId="051C76FA" w14:textId="1A7515DB" w:rsidR="00A42630" w:rsidRPr="00A71255" w:rsidRDefault="00A42630" w:rsidP="00724ED5">
            <w:pPr>
              <w:pStyle w:val="ListParagraph"/>
              <w:numPr>
                <w:ilvl w:val="0"/>
                <w:numId w:val="59"/>
              </w:numPr>
              <w:rPr>
                <w:rFonts w:ascii="Arial" w:hAnsi="Arial" w:cs="Arial"/>
                <w:sz w:val="24"/>
              </w:rPr>
            </w:pPr>
            <w:r w:rsidRPr="00A71255">
              <w:rPr>
                <w:rFonts w:ascii="Arial" w:hAnsi="Arial" w:cs="Arial"/>
                <w:sz w:val="24"/>
              </w:rPr>
              <w:t>review of this documentation along with its authorisation, approval</w:t>
            </w:r>
            <w:r>
              <w:rPr>
                <w:rFonts w:ascii="Arial" w:hAnsi="Arial" w:cs="Arial"/>
                <w:sz w:val="24"/>
              </w:rPr>
              <w:t>,</w:t>
            </w:r>
            <w:r w:rsidRPr="00A71255">
              <w:rPr>
                <w:rFonts w:ascii="Arial" w:hAnsi="Arial" w:cs="Arial"/>
                <w:sz w:val="24"/>
              </w:rPr>
              <w:t xml:space="preserve"> and communication process.</w:t>
            </w:r>
          </w:p>
          <w:p w14:paraId="0B237D9E" w14:textId="77777777" w:rsidR="00A42630" w:rsidRPr="00A71255" w:rsidRDefault="00A42630" w:rsidP="00A42630">
            <w:pPr>
              <w:rPr>
                <w:rFonts w:ascii="Arial" w:hAnsi="Arial" w:cs="Arial"/>
                <w:sz w:val="24"/>
              </w:rPr>
            </w:pPr>
          </w:p>
          <w:p w14:paraId="00F2870B" w14:textId="4089EF6F" w:rsidR="00A42630" w:rsidRPr="00A71255" w:rsidRDefault="00A42630" w:rsidP="00A42630">
            <w:pPr>
              <w:rPr>
                <w:rFonts w:ascii="Arial" w:hAnsi="Arial" w:cs="Arial"/>
                <w:b/>
                <w:bCs/>
                <w:sz w:val="24"/>
              </w:rPr>
            </w:pPr>
            <w:r w:rsidRPr="00A71255">
              <w:rPr>
                <w:rFonts w:ascii="Arial" w:hAnsi="Arial" w:cs="Arial"/>
                <w:b/>
                <w:bCs/>
                <w:sz w:val="24"/>
              </w:rPr>
              <w:t xml:space="preserve">Maintenance of </w:t>
            </w:r>
            <w:r w:rsidR="00B62580">
              <w:rPr>
                <w:rFonts w:ascii="Arial" w:hAnsi="Arial" w:cs="Arial"/>
                <w:b/>
                <w:bCs/>
                <w:sz w:val="24"/>
              </w:rPr>
              <w:t>u</w:t>
            </w:r>
            <w:r w:rsidRPr="00A71255">
              <w:rPr>
                <w:rFonts w:ascii="Arial" w:hAnsi="Arial" w:cs="Arial"/>
                <w:b/>
                <w:bCs/>
                <w:sz w:val="24"/>
              </w:rPr>
              <w:t>tilities</w:t>
            </w:r>
          </w:p>
          <w:p w14:paraId="73561C9E" w14:textId="5AF3CB6B" w:rsidR="00A42630" w:rsidRDefault="00A42630" w:rsidP="00A42630">
            <w:pPr>
              <w:rPr>
                <w:rFonts w:ascii="Arial" w:hAnsi="Arial" w:cs="Arial"/>
                <w:sz w:val="24"/>
              </w:rPr>
            </w:pPr>
            <w:r>
              <w:rPr>
                <w:rFonts w:ascii="Arial" w:hAnsi="Arial" w:cs="Arial"/>
                <w:sz w:val="24"/>
              </w:rPr>
              <w:t xml:space="preserve">It is important to have a thorough understanding of the utilities used in the </w:t>
            </w:r>
            <w:r w:rsidR="00755CA5">
              <w:rPr>
                <w:rFonts w:ascii="Arial" w:hAnsi="Arial" w:cs="Arial"/>
                <w:sz w:val="24"/>
              </w:rPr>
              <w:t>organisation</w:t>
            </w:r>
            <w:r>
              <w:rPr>
                <w:rFonts w:ascii="Arial" w:hAnsi="Arial" w:cs="Arial"/>
                <w:sz w:val="24"/>
              </w:rPr>
              <w:t xml:space="preserve">, and how they are interconnected, as damage or tampering to one system may have major consequences for the </w:t>
            </w:r>
            <w:r w:rsidR="00755CA5">
              <w:rPr>
                <w:rFonts w:ascii="Arial" w:hAnsi="Arial" w:cs="Arial"/>
                <w:sz w:val="24"/>
              </w:rPr>
              <w:t>organisation</w:t>
            </w:r>
            <w:r>
              <w:rPr>
                <w:rFonts w:ascii="Arial" w:hAnsi="Arial" w:cs="Arial"/>
                <w:sz w:val="24"/>
              </w:rPr>
              <w:t xml:space="preserve"> as a whole. These utilities may include:</w:t>
            </w:r>
          </w:p>
          <w:p w14:paraId="4994D6D4" w14:textId="77777777" w:rsidR="00A42630" w:rsidRPr="000C45FA" w:rsidRDefault="00A42630" w:rsidP="006B0A70">
            <w:pPr>
              <w:pStyle w:val="ListParagraph"/>
              <w:numPr>
                <w:ilvl w:val="0"/>
                <w:numId w:val="189"/>
              </w:numPr>
              <w:rPr>
                <w:rFonts w:ascii="Arial" w:hAnsi="Arial" w:cs="Arial"/>
                <w:sz w:val="24"/>
              </w:rPr>
            </w:pPr>
            <w:r w:rsidRPr="000C45FA">
              <w:rPr>
                <w:rFonts w:ascii="Arial" w:hAnsi="Arial" w:cs="Arial"/>
                <w:sz w:val="24"/>
              </w:rPr>
              <w:t>cabling</w:t>
            </w:r>
          </w:p>
          <w:p w14:paraId="6E025F8D" w14:textId="77777777" w:rsidR="00A42630" w:rsidRPr="000C45FA" w:rsidRDefault="00A42630" w:rsidP="006B0A70">
            <w:pPr>
              <w:pStyle w:val="ListParagraph"/>
              <w:numPr>
                <w:ilvl w:val="0"/>
                <w:numId w:val="189"/>
              </w:numPr>
              <w:rPr>
                <w:rFonts w:ascii="Arial" w:hAnsi="Arial" w:cs="Arial"/>
                <w:sz w:val="24"/>
              </w:rPr>
            </w:pPr>
            <w:r w:rsidRPr="000C45FA">
              <w:rPr>
                <w:rFonts w:ascii="Arial" w:hAnsi="Arial" w:cs="Arial"/>
                <w:sz w:val="24"/>
              </w:rPr>
              <w:t>network ports</w:t>
            </w:r>
          </w:p>
          <w:p w14:paraId="6C188A93" w14:textId="77777777" w:rsidR="00A42630" w:rsidRPr="000C45FA" w:rsidRDefault="00A42630" w:rsidP="006B0A70">
            <w:pPr>
              <w:pStyle w:val="ListParagraph"/>
              <w:numPr>
                <w:ilvl w:val="0"/>
                <w:numId w:val="189"/>
              </w:numPr>
              <w:rPr>
                <w:rFonts w:ascii="Arial" w:hAnsi="Arial" w:cs="Arial"/>
                <w:sz w:val="24"/>
              </w:rPr>
            </w:pPr>
            <w:r w:rsidRPr="000C45FA">
              <w:rPr>
                <w:rFonts w:ascii="Arial" w:hAnsi="Arial" w:cs="Arial"/>
                <w:sz w:val="24"/>
              </w:rPr>
              <w:t>water sprinklers</w:t>
            </w:r>
          </w:p>
          <w:p w14:paraId="0489080A" w14:textId="77777777" w:rsidR="00A42630" w:rsidRPr="000C45FA" w:rsidRDefault="00A42630" w:rsidP="006B0A70">
            <w:pPr>
              <w:pStyle w:val="ListParagraph"/>
              <w:numPr>
                <w:ilvl w:val="0"/>
                <w:numId w:val="189"/>
              </w:numPr>
              <w:rPr>
                <w:rFonts w:ascii="Arial" w:hAnsi="Arial" w:cs="Arial"/>
                <w:sz w:val="24"/>
              </w:rPr>
            </w:pPr>
            <w:r w:rsidRPr="000C45FA">
              <w:rPr>
                <w:rFonts w:ascii="Arial" w:hAnsi="Arial" w:cs="Arial"/>
                <w:sz w:val="24"/>
              </w:rPr>
              <w:t>fire detectors</w:t>
            </w:r>
          </w:p>
          <w:p w14:paraId="18062AFF" w14:textId="77777777" w:rsidR="00A42630" w:rsidRPr="000C45FA" w:rsidRDefault="00A42630" w:rsidP="006B0A70">
            <w:pPr>
              <w:pStyle w:val="ListParagraph"/>
              <w:numPr>
                <w:ilvl w:val="0"/>
                <w:numId w:val="189"/>
              </w:numPr>
              <w:rPr>
                <w:rFonts w:ascii="Arial" w:hAnsi="Arial" w:cs="Arial"/>
                <w:sz w:val="24"/>
              </w:rPr>
            </w:pPr>
            <w:r w:rsidRPr="000C45FA">
              <w:rPr>
                <w:rFonts w:ascii="Arial" w:hAnsi="Arial" w:cs="Arial"/>
                <w:sz w:val="24"/>
              </w:rPr>
              <w:t>temperature and motion sensors</w:t>
            </w:r>
          </w:p>
          <w:p w14:paraId="3FAC376D" w14:textId="77777777" w:rsidR="00A42630" w:rsidRPr="000C45FA" w:rsidRDefault="00A42630" w:rsidP="006B0A70">
            <w:pPr>
              <w:pStyle w:val="ListParagraph"/>
              <w:numPr>
                <w:ilvl w:val="0"/>
                <w:numId w:val="189"/>
              </w:numPr>
              <w:rPr>
                <w:rFonts w:ascii="Arial" w:hAnsi="Arial" w:cs="Arial"/>
                <w:sz w:val="24"/>
              </w:rPr>
            </w:pPr>
            <w:r w:rsidRPr="000C45FA">
              <w:rPr>
                <w:rFonts w:ascii="Arial" w:hAnsi="Arial" w:cs="Arial"/>
                <w:sz w:val="24"/>
              </w:rPr>
              <w:t>humidity management devices</w:t>
            </w:r>
          </w:p>
          <w:p w14:paraId="4CD732AE" w14:textId="04739DD4" w:rsidR="00A42630" w:rsidRPr="000C45FA" w:rsidRDefault="00A42630" w:rsidP="006B0A70">
            <w:pPr>
              <w:pStyle w:val="ListParagraph"/>
              <w:numPr>
                <w:ilvl w:val="0"/>
                <w:numId w:val="189"/>
              </w:numPr>
              <w:rPr>
                <w:rFonts w:ascii="Arial" w:hAnsi="Arial" w:cs="Arial"/>
                <w:sz w:val="24"/>
              </w:rPr>
            </w:pPr>
            <w:r w:rsidRPr="000C45FA">
              <w:rPr>
                <w:rFonts w:ascii="Arial" w:hAnsi="Arial" w:cs="Arial"/>
                <w:sz w:val="24"/>
              </w:rPr>
              <w:t xml:space="preserve">power </w:t>
            </w:r>
            <w:r w:rsidR="00BE6CED">
              <w:rPr>
                <w:rFonts w:ascii="Arial" w:hAnsi="Arial" w:cs="Arial"/>
                <w:sz w:val="24"/>
              </w:rPr>
              <w:t xml:space="preserve">generators, </w:t>
            </w:r>
            <w:r w:rsidRPr="000C45FA">
              <w:rPr>
                <w:rFonts w:ascii="Arial" w:hAnsi="Arial" w:cs="Arial"/>
                <w:sz w:val="24"/>
              </w:rPr>
              <w:t>backups</w:t>
            </w:r>
          </w:p>
          <w:p w14:paraId="40EB0EC9" w14:textId="55CFBEEE" w:rsidR="00A42630" w:rsidRPr="000C45FA" w:rsidRDefault="00A42630" w:rsidP="006B0A70">
            <w:pPr>
              <w:pStyle w:val="ListParagraph"/>
              <w:numPr>
                <w:ilvl w:val="0"/>
                <w:numId w:val="189"/>
              </w:numPr>
              <w:rPr>
                <w:rFonts w:ascii="Arial" w:hAnsi="Arial" w:cs="Arial"/>
                <w:sz w:val="24"/>
              </w:rPr>
            </w:pPr>
            <w:r w:rsidRPr="000C45FA">
              <w:rPr>
                <w:rFonts w:ascii="Arial" w:hAnsi="Arial" w:cs="Arial"/>
                <w:sz w:val="24"/>
              </w:rPr>
              <w:t>surveillance cameras</w:t>
            </w:r>
            <w:r w:rsidR="00755CA5">
              <w:rPr>
                <w:rFonts w:ascii="Arial" w:hAnsi="Arial" w:cs="Arial"/>
                <w:sz w:val="24"/>
              </w:rPr>
              <w:t>.</w:t>
            </w:r>
          </w:p>
          <w:p w14:paraId="14A3062B" w14:textId="77777777" w:rsidR="00A42630" w:rsidRDefault="00A42630" w:rsidP="00A42630">
            <w:pPr>
              <w:rPr>
                <w:rFonts w:ascii="Arial" w:hAnsi="Arial" w:cs="Arial"/>
                <w:sz w:val="24"/>
              </w:rPr>
            </w:pPr>
          </w:p>
          <w:p w14:paraId="4D306E98" w14:textId="7F895096" w:rsidR="00A42630" w:rsidRPr="000C45FA" w:rsidRDefault="00A42630" w:rsidP="00A42630">
            <w:pPr>
              <w:rPr>
                <w:rFonts w:ascii="Arial" w:hAnsi="Arial" w:cs="Arial"/>
                <w:sz w:val="24"/>
              </w:rPr>
            </w:pPr>
            <w:r>
              <w:rPr>
                <w:rFonts w:ascii="Arial" w:hAnsi="Arial" w:cs="Arial"/>
                <w:sz w:val="24"/>
              </w:rPr>
              <w:t>An overview of the utilities in a</w:t>
            </w:r>
            <w:r w:rsidR="00DC2A21">
              <w:rPr>
                <w:rFonts w:ascii="Arial" w:hAnsi="Arial" w:cs="Arial"/>
                <w:sz w:val="24"/>
              </w:rPr>
              <w:t>n</w:t>
            </w:r>
            <w:r>
              <w:rPr>
                <w:rFonts w:ascii="Arial" w:hAnsi="Arial" w:cs="Arial"/>
                <w:sz w:val="24"/>
              </w:rPr>
              <w:t xml:space="preserve"> </w:t>
            </w:r>
            <w:r w:rsidR="0050642F">
              <w:rPr>
                <w:rFonts w:ascii="Arial" w:hAnsi="Arial" w:cs="Arial"/>
                <w:sz w:val="24"/>
              </w:rPr>
              <w:t>organisation</w:t>
            </w:r>
            <w:r>
              <w:rPr>
                <w:rFonts w:ascii="Arial" w:hAnsi="Arial" w:cs="Arial"/>
                <w:sz w:val="24"/>
              </w:rPr>
              <w:t xml:space="preserve"> is to be developed, regularly reviewed noting their location, their maintenance schedules, responsibilities for updates and checks, and how they can be kept secure from damage, theft or tampering. </w:t>
            </w:r>
            <w:r w:rsidRPr="007C2FD3">
              <w:rPr>
                <w:rFonts w:ascii="Arial" w:hAnsi="Arial" w:cs="Arial"/>
                <w:sz w:val="24"/>
              </w:rPr>
              <w:t xml:space="preserve">If outsourced, utility providers are to look beyond gates, fences, and keys to maintain round-the clock security for the organisation’s </w:t>
            </w:r>
            <w:r w:rsidR="29040D63" w:rsidRPr="2834B555">
              <w:rPr>
                <w:rFonts w:ascii="Arial" w:hAnsi="Arial" w:cs="Arial"/>
                <w:sz w:val="24"/>
              </w:rPr>
              <w:t>premise</w:t>
            </w:r>
            <w:r w:rsidR="1438AA7B" w:rsidRPr="2834B555">
              <w:rPr>
                <w:rFonts w:ascii="Arial" w:hAnsi="Arial" w:cs="Arial"/>
                <w:sz w:val="24"/>
              </w:rPr>
              <w:t>s</w:t>
            </w:r>
            <w:r w:rsidR="29040D63" w:rsidRPr="2834B555">
              <w:rPr>
                <w:rFonts w:ascii="Arial" w:hAnsi="Arial" w:cs="Arial"/>
                <w:sz w:val="24"/>
              </w:rPr>
              <w:t>.</w:t>
            </w:r>
            <w:r w:rsidRPr="007C2FD3">
              <w:rPr>
                <w:rFonts w:ascii="Arial" w:hAnsi="Arial" w:cs="Arial"/>
                <w:sz w:val="24"/>
              </w:rPr>
              <w:t xml:space="preserve"> This requires relevant </w:t>
            </w:r>
            <w:r>
              <w:rPr>
                <w:rFonts w:ascii="Arial" w:hAnsi="Arial" w:cs="Arial"/>
                <w:sz w:val="24"/>
              </w:rPr>
              <w:t>teams</w:t>
            </w:r>
            <w:r w:rsidRPr="007C2FD3">
              <w:rPr>
                <w:rFonts w:ascii="Arial" w:hAnsi="Arial" w:cs="Arial"/>
                <w:sz w:val="24"/>
              </w:rPr>
              <w:t xml:space="preserve"> to understand the weaknesses, potential threats </w:t>
            </w:r>
            <w:r w:rsidR="198A61E0" w:rsidRPr="2834B555">
              <w:rPr>
                <w:rFonts w:ascii="Arial" w:hAnsi="Arial" w:cs="Arial"/>
                <w:sz w:val="24"/>
              </w:rPr>
              <w:t>to</w:t>
            </w:r>
            <w:r w:rsidRPr="007C2FD3">
              <w:rPr>
                <w:rFonts w:ascii="Arial" w:hAnsi="Arial" w:cs="Arial"/>
                <w:sz w:val="24"/>
              </w:rPr>
              <w:t xml:space="preserve"> the site and the response procedures which are to be followed if there are any suspicious behaviours or potential incidents.</w:t>
            </w:r>
          </w:p>
          <w:p w14:paraId="0D01BDA5" w14:textId="77777777" w:rsidR="00A42630" w:rsidRPr="00A71255" w:rsidRDefault="00A42630" w:rsidP="00A42630">
            <w:pPr>
              <w:rPr>
                <w:rFonts w:ascii="Arial" w:hAnsi="Arial" w:cs="Arial"/>
                <w:sz w:val="24"/>
              </w:rPr>
            </w:pPr>
          </w:p>
          <w:p w14:paraId="16D51BBD" w14:textId="7C4853D8" w:rsidR="00A42630" w:rsidRPr="00A71255" w:rsidRDefault="00A42630" w:rsidP="00A42630">
            <w:pPr>
              <w:rPr>
                <w:rFonts w:ascii="Arial" w:hAnsi="Arial" w:cs="Arial"/>
                <w:b/>
                <w:bCs/>
                <w:sz w:val="24"/>
              </w:rPr>
            </w:pPr>
            <w:r w:rsidRPr="00A71255">
              <w:rPr>
                <w:rFonts w:ascii="Arial" w:hAnsi="Arial" w:cs="Arial"/>
                <w:b/>
                <w:bCs/>
                <w:sz w:val="24"/>
              </w:rPr>
              <w:t xml:space="preserve">Security of </w:t>
            </w:r>
            <w:r w:rsidR="00677B70">
              <w:rPr>
                <w:rFonts w:ascii="Arial" w:hAnsi="Arial" w:cs="Arial"/>
                <w:b/>
                <w:bCs/>
                <w:sz w:val="24"/>
              </w:rPr>
              <w:t>c</w:t>
            </w:r>
            <w:r w:rsidRPr="00A71255">
              <w:rPr>
                <w:rFonts w:ascii="Arial" w:hAnsi="Arial" w:cs="Arial"/>
                <w:b/>
                <w:bCs/>
                <w:sz w:val="24"/>
              </w:rPr>
              <w:t>abling</w:t>
            </w:r>
          </w:p>
          <w:p w14:paraId="0895EF5D" w14:textId="4302C564" w:rsidR="00A42630" w:rsidRPr="00A71255" w:rsidRDefault="00A42630" w:rsidP="00A42630">
            <w:pPr>
              <w:rPr>
                <w:rFonts w:ascii="Arial" w:hAnsi="Arial" w:cs="Arial"/>
                <w:sz w:val="24"/>
              </w:rPr>
            </w:pPr>
            <w:r w:rsidRPr="00A71255">
              <w:rPr>
                <w:rFonts w:ascii="Arial" w:hAnsi="Arial" w:cs="Arial"/>
                <w:sz w:val="24"/>
              </w:rPr>
              <w:t xml:space="preserve">Cables are used to carry power, voice, information and supporting services. Structured cabling is used to establish an organised path for the connections in maintaining the organisation’s infrastructure. Improper installation of cables </w:t>
            </w:r>
            <w:r>
              <w:rPr>
                <w:rFonts w:ascii="Arial" w:hAnsi="Arial" w:cs="Arial"/>
                <w:sz w:val="24"/>
              </w:rPr>
              <w:t xml:space="preserve">may </w:t>
            </w:r>
            <w:r w:rsidRPr="00A71255">
              <w:rPr>
                <w:rFonts w:ascii="Arial" w:hAnsi="Arial" w:cs="Arial"/>
                <w:sz w:val="24"/>
              </w:rPr>
              <w:t xml:space="preserve">lead to </w:t>
            </w:r>
            <w:r>
              <w:rPr>
                <w:rFonts w:ascii="Arial" w:hAnsi="Arial" w:cs="Arial"/>
                <w:sz w:val="24"/>
              </w:rPr>
              <w:t xml:space="preserve">potentially </w:t>
            </w:r>
            <w:r w:rsidRPr="00A71255">
              <w:rPr>
                <w:rFonts w:ascii="Arial" w:hAnsi="Arial" w:cs="Arial"/>
                <w:sz w:val="24"/>
              </w:rPr>
              <w:t xml:space="preserve">damaging the equipment, electrical surges, </w:t>
            </w:r>
            <w:r>
              <w:rPr>
                <w:rFonts w:ascii="Arial" w:hAnsi="Arial" w:cs="Arial"/>
                <w:sz w:val="24"/>
              </w:rPr>
              <w:t xml:space="preserve">and </w:t>
            </w:r>
            <w:r w:rsidRPr="00A71255">
              <w:rPr>
                <w:rFonts w:ascii="Arial" w:hAnsi="Arial" w:cs="Arial"/>
                <w:sz w:val="24"/>
              </w:rPr>
              <w:t xml:space="preserve">fire hazards. A clear cabling structure is recommended to be in place to add or remove components, fix related issues, identify its path to the connected devices. </w:t>
            </w:r>
          </w:p>
          <w:p w14:paraId="4241DCCD" w14:textId="77777777" w:rsidR="00A42630" w:rsidRPr="00A71255" w:rsidRDefault="00A42630" w:rsidP="00A42630">
            <w:pPr>
              <w:rPr>
                <w:rFonts w:ascii="Arial" w:hAnsi="Arial" w:cs="Arial"/>
                <w:sz w:val="24"/>
              </w:rPr>
            </w:pPr>
          </w:p>
          <w:p w14:paraId="7B0C841F" w14:textId="243ABB7C" w:rsidR="00A42630" w:rsidRPr="00A71255" w:rsidRDefault="00A42630" w:rsidP="00A42630">
            <w:pPr>
              <w:rPr>
                <w:rFonts w:ascii="Arial" w:hAnsi="Arial" w:cs="Arial"/>
                <w:sz w:val="24"/>
              </w:rPr>
            </w:pPr>
            <w:r w:rsidRPr="00A71255">
              <w:rPr>
                <w:rFonts w:ascii="Arial" w:hAnsi="Arial" w:cs="Arial"/>
                <w:sz w:val="24"/>
              </w:rPr>
              <w:t>Protecting cables not only keeps cables together but also reduces the risk of trips, slips, damage from water, chemicals that may cause fire or electrical shortages, and reduces signal interfaces. Standardising cabling installations ensures that the cabling system performance is at an acceptable level. While standardising, consider:</w:t>
            </w:r>
          </w:p>
          <w:p w14:paraId="2A358217" w14:textId="6B3F46B7" w:rsidR="00A42630" w:rsidRPr="00A71255" w:rsidRDefault="00A42630" w:rsidP="00724ED5">
            <w:pPr>
              <w:pStyle w:val="ListParagraph"/>
              <w:numPr>
                <w:ilvl w:val="0"/>
                <w:numId w:val="60"/>
              </w:numPr>
              <w:rPr>
                <w:rFonts w:ascii="Arial" w:hAnsi="Arial" w:cs="Arial"/>
                <w:sz w:val="24"/>
              </w:rPr>
            </w:pPr>
            <w:r w:rsidRPr="00A71255">
              <w:rPr>
                <w:rFonts w:ascii="Arial" w:hAnsi="Arial" w:cs="Arial"/>
                <w:sz w:val="24"/>
              </w:rPr>
              <w:t xml:space="preserve">shielding: reduces electrical noise and reduces its impact on signals and lowers electromagnetic radiation  </w:t>
            </w:r>
          </w:p>
          <w:p w14:paraId="61CC6453" w14:textId="714D9281" w:rsidR="00A42630" w:rsidRPr="00A71255" w:rsidRDefault="00A42630" w:rsidP="00724ED5">
            <w:pPr>
              <w:pStyle w:val="ListParagraph"/>
              <w:numPr>
                <w:ilvl w:val="0"/>
                <w:numId w:val="60"/>
              </w:numPr>
              <w:rPr>
                <w:rFonts w:ascii="Arial" w:hAnsi="Arial" w:cs="Arial"/>
                <w:sz w:val="24"/>
              </w:rPr>
            </w:pPr>
            <w:r w:rsidRPr="00A71255">
              <w:rPr>
                <w:rFonts w:ascii="Arial" w:hAnsi="Arial" w:cs="Arial"/>
                <w:sz w:val="24"/>
              </w:rPr>
              <w:t>labelling: to make it easy for personnel to find the other end of the cable</w:t>
            </w:r>
          </w:p>
          <w:p w14:paraId="7931B84A" w14:textId="1F0E8C91" w:rsidR="00A42630" w:rsidRPr="00A71255" w:rsidRDefault="00A42630" w:rsidP="00724ED5">
            <w:pPr>
              <w:pStyle w:val="ListParagraph"/>
              <w:numPr>
                <w:ilvl w:val="0"/>
                <w:numId w:val="60"/>
              </w:numPr>
              <w:rPr>
                <w:rFonts w:ascii="Arial" w:hAnsi="Arial" w:cs="Arial"/>
                <w:sz w:val="24"/>
              </w:rPr>
            </w:pPr>
            <w:r w:rsidRPr="00A71255">
              <w:rPr>
                <w:rFonts w:ascii="Arial" w:hAnsi="Arial" w:cs="Arial"/>
                <w:sz w:val="24"/>
              </w:rPr>
              <w:t>colour coding:</w:t>
            </w:r>
            <w:r w:rsidR="00F429D6">
              <w:rPr>
                <w:rFonts w:ascii="Arial" w:hAnsi="Arial" w:cs="Arial"/>
                <w:sz w:val="24"/>
              </w:rPr>
              <w:t xml:space="preserve"> </w:t>
            </w:r>
            <w:r w:rsidRPr="00A71255">
              <w:rPr>
                <w:rFonts w:ascii="Arial" w:hAnsi="Arial" w:cs="Arial"/>
                <w:sz w:val="24"/>
              </w:rPr>
              <w:t>to separate types of cables and to organise and to avoid wrong connections</w:t>
            </w:r>
          </w:p>
          <w:p w14:paraId="0377DD8E" w14:textId="7588C40D" w:rsidR="00A42630" w:rsidRPr="00A71255" w:rsidRDefault="00A42630" w:rsidP="00724ED5">
            <w:pPr>
              <w:pStyle w:val="ListParagraph"/>
              <w:numPr>
                <w:ilvl w:val="0"/>
                <w:numId w:val="60"/>
              </w:numPr>
              <w:rPr>
                <w:rFonts w:ascii="Arial" w:hAnsi="Arial" w:cs="Arial"/>
                <w:sz w:val="24"/>
              </w:rPr>
            </w:pPr>
            <w:r w:rsidRPr="00A71255">
              <w:rPr>
                <w:rFonts w:ascii="Arial" w:hAnsi="Arial" w:cs="Arial"/>
                <w:sz w:val="24"/>
              </w:rPr>
              <w:t>grouping of cables</w:t>
            </w:r>
            <w:r>
              <w:rPr>
                <w:rFonts w:ascii="Arial" w:hAnsi="Arial" w:cs="Arial"/>
                <w:sz w:val="24"/>
              </w:rPr>
              <w:t xml:space="preserve"> and access to patch panels and cable rooms</w:t>
            </w:r>
          </w:p>
          <w:p w14:paraId="287B4F01" w14:textId="6CB18405" w:rsidR="00A42630" w:rsidRPr="00A71255" w:rsidRDefault="00A42630" w:rsidP="00724ED5">
            <w:pPr>
              <w:pStyle w:val="ListParagraph"/>
              <w:numPr>
                <w:ilvl w:val="0"/>
                <w:numId w:val="60"/>
              </w:numPr>
              <w:rPr>
                <w:rFonts w:ascii="Arial" w:hAnsi="Arial" w:cs="Arial"/>
                <w:sz w:val="24"/>
              </w:rPr>
            </w:pPr>
            <w:r w:rsidRPr="00A71255">
              <w:rPr>
                <w:rFonts w:ascii="Arial" w:hAnsi="Arial" w:cs="Arial"/>
                <w:sz w:val="24"/>
              </w:rPr>
              <w:t xml:space="preserve">cabling inspection to be performed </w:t>
            </w:r>
            <w:r>
              <w:rPr>
                <w:rFonts w:ascii="Arial" w:hAnsi="Arial" w:cs="Arial"/>
                <w:sz w:val="24"/>
              </w:rPr>
              <w:t xml:space="preserve">regularly </w:t>
            </w:r>
            <w:r w:rsidRPr="00A71255">
              <w:rPr>
                <w:rFonts w:ascii="Arial" w:hAnsi="Arial" w:cs="Arial"/>
                <w:sz w:val="24"/>
              </w:rPr>
              <w:t>to detect unauthorised tampering</w:t>
            </w:r>
          </w:p>
          <w:p w14:paraId="1D92989B" w14:textId="78FAA218" w:rsidR="00A42630" w:rsidRPr="00A71255" w:rsidRDefault="00A42630" w:rsidP="00724ED5">
            <w:pPr>
              <w:pStyle w:val="ListParagraph"/>
              <w:numPr>
                <w:ilvl w:val="0"/>
                <w:numId w:val="60"/>
              </w:numPr>
              <w:rPr>
                <w:rFonts w:ascii="Arial" w:hAnsi="Arial" w:cs="Arial"/>
                <w:sz w:val="24"/>
              </w:rPr>
            </w:pPr>
            <w:r w:rsidRPr="00A71255">
              <w:rPr>
                <w:rFonts w:ascii="Arial" w:hAnsi="Arial" w:cs="Arial"/>
                <w:sz w:val="24"/>
              </w:rPr>
              <w:t>power and communication cables are to be segregated</w:t>
            </w:r>
            <w:r>
              <w:rPr>
                <w:rFonts w:ascii="Arial" w:hAnsi="Arial" w:cs="Arial"/>
                <w:sz w:val="24"/>
              </w:rPr>
              <w:t xml:space="preserve"> to prevent interference</w:t>
            </w:r>
            <w:r w:rsidRPr="00A71255">
              <w:rPr>
                <w:rFonts w:ascii="Arial" w:hAnsi="Arial" w:cs="Arial"/>
                <w:sz w:val="24"/>
              </w:rPr>
              <w:t>.</w:t>
            </w:r>
          </w:p>
          <w:p w14:paraId="484683E0" w14:textId="0A8261EA" w:rsidR="00A42630" w:rsidRDefault="00A42630" w:rsidP="00724ED5">
            <w:pPr>
              <w:pStyle w:val="ListParagraph"/>
              <w:numPr>
                <w:ilvl w:val="0"/>
                <w:numId w:val="60"/>
              </w:numPr>
              <w:rPr>
                <w:rFonts w:ascii="Arial" w:hAnsi="Arial" w:cs="Arial"/>
                <w:sz w:val="24"/>
              </w:rPr>
            </w:pPr>
            <w:r>
              <w:rPr>
                <w:rFonts w:ascii="Arial" w:hAnsi="Arial" w:cs="Arial"/>
                <w:sz w:val="24"/>
              </w:rPr>
              <w:t>measures to protect cables from accidental damage</w:t>
            </w:r>
          </w:p>
          <w:p w14:paraId="009DB709" w14:textId="0E3B14BB" w:rsidR="00A42630" w:rsidRDefault="00A42630" w:rsidP="00724ED5">
            <w:pPr>
              <w:pStyle w:val="ListParagraph"/>
              <w:numPr>
                <w:ilvl w:val="0"/>
                <w:numId w:val="60"/>
              </w:numPr>
              <w:rPr>
                <w:rFonts w:ascii="Arial" w:hAnsi="Arial" w:cs="Arial"/>
                <w:sz w:val="24"/>
              </w:rPr>
            </w:pPr>
            <w:r>
              <w:rPr>
                <w:rFonts w:ascii="Arial" w:hAnsi="Arial" w:cs="Arial"/>
                <w:sz w:val="24"/>
              </w:rPr>
              <w:t>as applicable, fibre-optic cables are used</w:t>
            </w:r>
            <w:r w:rsidR="00C506B7">
              <w:rPr>
                <w:rFonts w:ascii="Arial" w:hAnsi="Arial" w:cs="Arial"/>
                <w:sz w:val="24"/>
              </w:rPr>
              <w:t>.</w:t>
            </w:r>
          </w:p>
          <w:p w14:paraId="1C9A4649" w14:textId="1070F8F1" w:rsidR="00A42630" w:rsidRDefault="00A42630" w:rsidP="00A42630">
            <w:pPr>
              <w:rPr>
                <w:rFonts w:ascii="Arial" w:hAnsi="Arial" w:cs="Arial"/>
                <w:sz w:val="24"/>
              </w:rPr>
            </w:pPr>
          </w:p>
          <w:p w14:paraId="590AF670" w14:textId="7C444A84" w:rsidR="00A42630" w:rsidRPr="008932C4" w:rsidRDefault="00A42630" w:rsidP="00A42630">
            <w:pPr>
              <w:rPr>
                <w:rFonts w:ascii="Arial" w:hAnsi="Arial" w:cs="Arial"/>
                <w:sz w:val="24"/>
              </w:rPr>
            </w:pPr>
            <w:r>
              <w:rPr>
                <w:rFonts w:ascii="Arial" w:hAnsi="Arial" w:cs="Arial"/>
                <w:sz w:val="24"/>
              </w:rPr>
              <w:t xml:space="preserve">In all cases, potential risks arising from cabling incidents or malfunctioning are to be identified and managed. </w:t>
            </w:r>
          </w:p>
          <w:p w14:paraId="1BF5317A" w14:textId="77777777" w:rsidR="00A42630" w:rsidRPr="00A71255" w:rsidRDefault="00A42630" w:rsidP="00A42630">
            <w:pPr>
              <w:rPr>
                <w:rFonts w:ascii="Arial" w:hAnsi="Arial" w:cs="Arial"/>
                <w:sz w:val="24"/>
              </w:rPr>
            </w:pPr>
          </w:p>
        </w:tc>
      </w:tr>
      <w:tr w:rsidR="00A42630" w:rsidRPr="00A71255" w14:paraId="0BB35B9F" w14:textId="77777777" w:rsidTr="009707A5">
        <w:tc>
          <w:tcPr>
            <w:tcW w:w="2835" w:type="dxa"/>
          </w:tcPr>
          <w:p w14:paraId="171423A3" w14:textId="77777777" w:rsidR="00A42630" w:rsidRPr="00A71255" w:rsidRDefault="00A42630" w:rsidP="00A42630">
            <w:pPr>
              <w:rPr>
                <w:rFonts w:ascii="Arial" w:hAnsi="Arial" w:cs="Arial"/>
                <w:sz w:val="24"/>
              </w:rPr>
            </w:pPr>
            <w:r w:rsidRPr="00A71255">
              <w:rPr>
                <w:rFonts w:ascii="Arial" w:hAnsi="Arial" w:cs="Arial"/>
                <w:sz w:val="24"/>
              </w:rPr>
              <w:lastRenderedPageBreak/>
              <w:t>Protect</w:t>
            </w:r>
          </w:p>
        </w:tc>
        <w:tc>
          <w:tcPr>
            <w:tcW w:w="2835" w:type="dxa"/>
          </w:tcPr>
          <w:p w14:paraId="7AA7E027" w14:textId="77777777" w:rsidR="00A42630" w:rsidRPr="00A71255" w:rsidRDefault="00A42630" w:rsidP="00A42630">
            <w:pPr>
              <w:rPr>
                <w:rFonts w:ascii="Arial" w:hAnsi="Arial" w:cs="Arial"/>
                <w:sz w:val="24"/>
              </w:rPr>
            </w:pPr>
            <w:r w:rsidRPr="00A71255">
              <w:rPr>
                <w:rFonts w:ascii="Arial" w:hAnsi="Arial" w:cs="Arial"/>
                <w:sz w:val="24"/>
              </w:rPr>
              <w:t>Visitor Management System</w:t>
            </w:r>
          </w:p>
        </w:tc>
        <w:tc>
          <w:tcPr>
            <w:tcW w:w="5029" w:type="dxa"/>
          </w:tcPr>
          <w:p w14:paraId="154F445D" w14:textId="4B9FA87A" w:rsidR="00A42630" w:rsidRPr="00A71255" w:rsidRDefault="00B51B5E" w:rsidP="00A42630">
            <w:pPr>
              <w:rPr>
                <w:rFonts w:ascii="Arial" w:hAnsi="Arial" w:cs="Arial"/>
                <w:sz w:val="24"/>
              </w:rPr>
            </w:pPr>
            <w:r>
              <w:rPr>
                <w:rFonts w:ascii="Arial" w:hAnsi="Arial" w:cs="Arial"/>
                <w:sz w:val="24"/>
              </w:rPr>
              <w:t>HSUP4</w:t>
            </w:r>
            <w:r w:rsidR="008D4C48">
              <w:rPr>
                <w:rFonts w:ascii="Arial" w:hAnsi="Arial" w:cs="Arial"/>
                <w:sz w:val="24"/>
              </w:rPr>
              <w:t>0</w:t>
            </w:r>
            <w:r>
              <w:rPr>
                <w:rFonts w:ascii="Arial" w:hAnsi="Arial" w:cs="Arial"/>
                <w:sz w:val="24"/>
              </w:rPr>
              <w:t xml:space="preserve">: </w:t>
            </w:r>
            <w:r w:rsidR="00A42630" w:rsidRPr="00A71255">
              <w:rPr>
                <w:rFonts w:ascii="Arial" w:hAnsi="Arial" w:cs="Arial"/>
                <w:sz w:val="24"/>
              </w:rPr>
              <w:t>Secure areas of the organisation are protected from unauthorised personnel.</w:t>
            </w:r>
          </w:p>
          <w:p w14:paraId="11A2BF6F" w14:textId="50E32532" w:rsidR="00A42630" w:rsidRPr="00A71255" w:rsidRDefault="00A42630" w:rsidP="00A42630">
            <w:pPr>
              <w:rPr>
                <w:rFonts w:ascii="Arial" w:hAnsi="Arial" w:cs="Arial"/>
                <w:sz w:val="24"/>
              </w:rPr>
            </w:pPr>
          </w:p>
          <w:p w14:paraId="1CFE5192" w14:textId="40A83FC2" w:rsidR="00A42630" w:rsidRPr="00A71255" w:rsidRDefault="00A42630" w:rsidP="00A42630">
            <w:pPr>
              <w:rPr>
                <w:rFonts w:ascii="Arial" w:hAnsi="Arial" w:cs="Arial"/>
                <w:sz w:val="24"/>
              </w:rPr>
            </w:pPr>
          </w:p>
        </w:tc>
        <w:tc>
          <w:tcPr>
            <w:tcW w:w="10984" w:type="dxa"/>
          </w:tcPr>
          <w:p w14:paraId="638C00D7" w14:textId="6F87CF14" w:rsidR="00A42630" w:rsidRDefault="00A42630" w:rsidP="00A42630">
            <w:pPr>
              <w:rPr>
                <w:rFonts w:ascii="Arial" w:hAnsi="Arial" w:cs="Arial"/>
                <w:sz w:val="24"/>
              </w:rPr>
            </w:pPr>
            <w:r w:rsidRPr="00A71255">
              <w:rPr>
                <w:rFonts w:ascii="Arial" w:hAnsi="Arial" w:cs="Arial"/>
                <w:b/>
                <w:bCs/>
                <w:sz w:val="24"/>
              </w:rPr>
              <w:t xml:space="preserve">Visitor </w:t>
            </w:r>
            <w:r w:rsidR="00F275B2">
              <w:rPr>
                <w:rFonts w:ascii="Arial" w:hAnsi="Arial" w:cs="Arial"/>
                <w:b/>
                <w:bCs/>
                <w:sz w:val="24"/>
              </w:rPr>
              <w:t>m</w:t>
            </w:r>
            <w:r w:rsidRPr="00A71255">
              <w:rPr>
                <w:rFonts w:ascii="Arial" w:hAnsi="Arial" w:cs="Arial"/>
                <w:b/>
                <w:bCs/>
                <w:sz w:val="24"/>
              </w:rPr>
              <w:t>anagement</w:t>
            </w:r>
            <w:r>
              <w:br/>
            </w:r>
            <w:r w:rsidRPr="00A71255">
              <w:rPr>
                <w:rFonts w:ascii="Arial" w:hAnsi="Arial" w:cs="Arial"/>
                <w:sz w:val="24"/>
              </w:rPr>
              <w:t>A visitor is anyone in an organisation</w:t>
            </w:r>
            <w:r w:rsidR="00C811FF">
              <w:rPr>
                <w:rFonts w:ascii="Arial" w:hAnsi="Arial" w:cs="Arial"/>
                <w:sz w:val="24"/>
              </w:rPr>
              <w:t>,</w:t>
            </w:r>
            <w:r w:rsidRPr="00A71255">
              <w:rPr>
                <w:rFonts w:ascii="Arial" w:hAnsi="Arial" w:cs="Arial"/>
                <w:sz w:val="24"/>
              </w:rPr>
              <w:t xml:space="preserve"> related facility or </w:t>
            </w:r>
            <w:r w:rsidR="00C50FCA">
              <w:rPr>
                <w:rFonts w:ascii="Arial" w:hAnsi="Arial" w:cs="Arial"/>
                <w:sz w:val="24"/>
              </w:rPr>
              <w:t>in</w:t>
            </w:r>
            <w:r w:rsidRPr="00A71255">
              <w:rPr>
                <w:rFonts w:ascii="Arial" w:hAnsi="Arial" w:cs="Arial"/>
                <w:sz w:val="24"/>
              </w:rPr>
              <w:t xml:space="preserve"> the </w:t>
            </w:r>
            <w:r w:rsidR="29040D63" w:rsidRPr="2834B555">
              <w:rPr>
                <w:rFonts w:ascii="Arial" w:hAnsi="Arial" w:cs="Arial"/>
                <w:sz w:val="24"/>
              </w:rPr>
              <w:t>premise</w:t>
            </w:r>
            <w:r w:rsidRPr="00A71255" w:rsidDel="00AA1C9B">
              <w:rPr>
                <w:rFonts w:ascii="Arial" w:hAnsi="Arial" w:cs="Arial"/>
                <w:sz w:val="24"/>
              </w:rPr>
              <w:t xml:space="preserve"> </w:t>
            </w:r>
            <w:r w:rsidRPr="00A71255">
              <w:rPr>
                <w:rFonts w:ascii="Arial" w:hAnsi="Arial" w:cs="Arial"/>
                <w:sz w:val="24"/>
              </w:rPr>
              <w:t>who</w:t>
            </w:r>
            <w:r w:rsidRPr="00A71255" w:rsidDel="00DA46E4">
              <w:rPr>
                <w:rFonts w:ascii="Arial" w:hAnsi="Arial" w:cs="Arial"/>
                <w:sz w:val="24"/>
              </w:rPr>
              <w:t xml:space="preserve"> </w:t>
            </w:r>
            <w:r w:rsidRPr="00A71255">
              <w:rPr>
                <w:rFonts w:ascii="Arial" w:hAnsi="Arial" w:cs="Arial"/>
                <w:sz w:val="24"/>
              </w:rPr>
              <w:t xml:space="preserve">is not an employee and/or who has been granted access to the facility or area e.g., temporary personnel who work within the organisation on behalf of suppliers. </w:t>
            </w:r>
            <w:r>
              <w:rPr>
                <w:rFonts w:ascii="Arial" w:hAnsi="Arial" w:cs="Arial"/>
                <w:sz w:val="24"/>
              </w:rPr>
              <w:t xml:space="preserve">It is important to keep track of everyone who is on </w:t>
            </w:r>
            <w:r w:rsidR="00223B6B">
              <w:rPr>
                <w:rFonts w:ascii="Arial" w:hAnsi="Arial" w:cs="Arial"/>
                <w:sz w:val="24"/>
              </w:rPr>
              <w:t xml:space="preserve">the </w:t>
            </w:r>
            <w:r>
              <w:rPr>
                <w:rFonts w:ascii="Arial" w:hAnsi="Arial" w:cs="Arial"/>
                <w:sz w:val="24"/>
              </w:rPr>
              <w:t>organisational premises and is a visitor. At any given time, this helps guard against unauthorised access to secure areas, and also helps account for everyone in the case of emergencies or evacuations.</w:t>
            </w:r>
          </w:p>
          <w:p w14:paraId="77882A78" w14:textId="77777777" w:rsidR="00A42630" w:rsidRDefault="00A42630" w:rsidP="00A42630">
            <w:pPr>
              <w:rPr>
                <w:rFonts w:ascii="Arial" w:hAnsi="Arial" w:cs="Arial"/>
                <w:sz w:val="24"/>
              </w:rPr>
            </w:pPr>
          </w:p>
          <w:p w14:paraId="513F3323" w14:textId="5CE0B359" w:rsidR="00A42630" w:rsidRPr="00A71255" w:rsidRDefault="00A42630" w:rsidP="00A42630">
            <w:pPr>
              <w:rPr>
                <w:rFonts w:ascii="Arial" w:hAnsi="Arial" w:cs="Arial"/>
                <w:sz w:val="24"/>
              </w:rPr>
            </w:pPr>
            <w:r w:rsidRPr="00A71255">
              <w:rPr>
                <w:rFonts w:ascii="Arial" w:hAnsi="Arial" w:cs="Arial"/>
                <w:sz w:val="24"/>
              </w:rPr>
              <w:t>Relevant procedures based on the organisation’s requirements are documented</w:t>
            </w:r>
            <w:r w:rsidR="0070172C">
              <w:rPr>
                <w:rFonts w:ascii="Arial" w:hAnsi="Arial" w:cs="Arial"/>
                <w:sz w:val="24"/>
              </w:rPr>
              <w:t>,</w:t>
            </w:r>
            <w:r w:rsidRPr="00A71255">
              <w:rPr>
                <w:rFonts w:ascii="Arial" w:hAnsi="Arial" w:cs="Arial"/>
                <w:sz w:val="24"/>
              </w:rPr>
              <w:t xml:space="preserve"> approved and </w:t>
            </w:r>
            <w:r w:rsidR="00B75B12">
              <w:rPr>
                <w:rFonts w:ascii="Arial" w:hAnsi="Arial" w:cs="Arial"/>
                <w:sz w:val="24"/>
              </w:rPr>
              <w:t xml:space="preserve">implemented </w:t>
            </w:r>
            <w:r w:rsidRPr="00A71255">
              <w:rPr>
                <w:rFonts w:ascii="Arial" w:hAnsi="Arial" w:cs="Arial"/>
                <w:sz w:val="24"/>
              </w:rPr>
              <w:t>to allow different types of visitors i.e., utility maintenance personnel, suppliers, etc and the areas within the organisation which they are authorised to visit.</w:t>
            </w:r>
          </w:p>
          <w:p w14:paraId="60EACA59" w14:textId="77777777" w:rsidR="00A42630" w:rsidRDefault="00A42630" w:rsidP="00A42630">
            <w:pPr>
              <w:rPr>
                <w:rFonts w:ascii="Arial" w:hAnsi="Arial" w:cs="Arial"/>
                <w:bCs/>
                <w:sz w:val="24"/>
              </w:rPr>
            </w:pPr>
          </w:p>
          <w:p w14:paraId="4B996C7D" w14:textId="66FFEA27" w:rsidR="00A42630" w:rsidRPr="00A71255" w:rsidRDefault="00A42630" w:rsidP="00A42630">
            <w:pPr>
              <w:rPr>
                <w:rFonts w:ascii="Arial" w:hAnsi="Arial" w:cs="Arial"/>
                <w:sz w:val="24"/>
              </w:rPr>
            </w:pPr>
            <w:r w:rsidRPr="00A71255">
              <w:rPr>
                <w:rFonts w:ascii="Arial" w:hAnsi="Arial" w:cs="Arial"/>
                <w:b/>
                <w:bCs/>
                <w:sz w:val="24"/>
              </w:rPr>
              <w:t xml:space="preserve">Visitor </w:t>
            </w:r>
            <w:r w:rsidR="00DD3B62">
              <w:rPr>
                <w:rFonts w:ascii="Arial" w:hAnsi="Arial" w:cs="Arial"/>
                <w:b/>
                <w:bCs/>
                <w:sz w:val="24"/>
              </w:rPr>
              <w:t>m</w:t>
            </w:r>
            <w:r w:rsidRPr="00A71255">
              <w:rPr>
                <w:rFonts w:ascii="Arial" w:hAnsi="Arial" w:cs="Arial"/>
                <w:b/>
                <w:bCs/>
                <w:sz w:val="24"/>
              </w:rPr>
              <w:t xml:space="preserve">anagement </w:t>
            </w:r>
            <w:r w:rsidR="00DD3B62">
              <w:rPr>
                <w:rFonts w:ascii="Arial" w:hAnsi="Arial" w:cs="Arial"/>
                <w:b/>
                <w:bCs/>
                <w:sz w:val="24"/>
              </w:rPr>
              <w:t>s</w:t>
            </w:r>
            <w:r w:rsidRPr="00A71255">
              <w:rPr>
                <w:rFonts w:ascii="Arial" w:hAnsi="Arial" w:cs="Arial"/>
                <w:b/>
                <w:bCs/>
                <w:sz w:val="24"/>
              </w:rPr>
              <w:t>ystem</w:t>
            </w:r>
          </w:p>
          <w:p w14:paraId="395FCD4C" w14:textId="470F1FF8" w:rsidR="00A42630" w:rsidRDefault="00A42630" w:rsidP="00A42630">
            <w:pPr>
              <w:rPr>
                <w:rFonts w:ascii="Arial" w:hAnsi="Arial" w:cs="Arial"/>
                <w:sz w:val="24"/>
              </w:rPr>
            </w:pPr>
            <w:r w:rsidRPr="00A71255">
              <w:rPr>
                <w:rFonts w:ascii="Arial" w:hAnsi="Arial" w:cs="Arial"/>
                <w:sz w:val="24"/>
              </w:rPr>
              <w:t xml:space="preserve">To manage visitors </w:t>
            </w:r>
            <w:r>
              <w:rPr>
                <w:rFonts w:ascii="Arial" w:hAnsi="Arial" w:cs="Arial"/>
                <w:sz w:val="24"/>
              </w:rPr>
              <w:t xml:space="preserve">effectively, </w:t>
            </w:r>
            <w:r w:rsidRPr="00A71255">
              <w:rPr>
                <w:rFonts w:ascii="Arial" w:hAnsi="Arial" w:cs="Arial"/>
                <w:sz w:val="24"/>
              </w:rPr>
              <w:t>either a visitor register, or</w:t>
            </w:r>
            <w:r>
              <w:rPr>
                <w:rFonts w:ascii="Arial" w:hAnsi="Arial" w:cs="Arial"/>
                <w:sz w:val="24"/>
              </w:rPr>
              <w:t xml:space="preserve"> an equivalent electronic system</w:t>
            </w:r>
            <w:r w:rsidRPr="00A71255">
              <w:rPr>
                <w:rFonts w:ascii="Arial" w:hAnsi="Arial" w:cs="Arial"/>
                <w:sz w:val="24"/>
              </w:rPr>
              <w:t xml:space="preserve"> </w:t>
            </w:r>
            <w:r>
              <w:rPr>
                <w:rFonts w:ascii="Arial" w:hAnsi="Arial" w:cs="Arial"/>
                <w:sz w:val="24"/>
              </w:rPr>
              <w:t>may be used. T</w:t>
            </w:r>
            <w:r w:rsidRPr="00A71255">
              <w:rPr>
                <w:rFonts w:ascii="Arial" w:hAnsi="Arial" w:cs="Arial"/>
                <w:sz w:val="24"/>
              </w:rPr>
              <w:t>emporary access cards could be provided</w:t>
            </w:r>
            <w:r>
              <w:rPr>
                <w:rFonts w:ascii="Arial" w:hAnsi="Arial" w:cs="Arial"/>
                <w:sz w:val="24"/>
              </w:rPr>
              <w:t xml:space="preserve"> to </w:t>
            </w:r>
            <w:r w:rsidR="00C36E60">
              <w:rPr>
                <w:rFonts w:ascii="Arial" w:hAnsi="Arial" w:cs="Arial"/>
                <w:sz w:val="24"/>
              </w:rPr>
              <w:t>visitors,</w:t>
            </w:r>
            <w:r w:rsidR="00B4050C">
              <w:rPr>
                <w:rFonts w:ascii="Arial" w:hAnsi="Arial" w:cs="Arial"/>
                <w:sz w:val="24"/>
              </w:rPr>
              <w:t xml:space="preserve"> </w:t>
            </w:r>
            <w:r w:rsidR="009463A1">
              <w:rPr>
                <w:rFonts w:ascii="Arial" w:hAnsi="Arial" w:cs="Arial"/>
                <w:sz w:val="24"/>
              </w:rPr>
              <w:t>or</w:t>
            </w:r>
            <w:r w:rsidR="00B4050C">
              <w:rPr>
                <w:rFonts w:ascii="Arial" w:hAnsi="Arial" w:cs="Arial"/>
                <w:sz w:val="24"/>
              </w:rPr>
              <w:t xml:space="preserve"> they</w:t>
            </w:r>
            <w:r w:rsidR="00ED57A7">
              <w:rPr>
                <w:rFonts w:ascii="Arial" w:hAnsi="Arial" w:cs="Arial"/>
                <w:sz w:val="24"/>
              </w:rPr>
              <w:t xml:space="preserve"> could be</w:t>
            </w:r>
            <w:r w:rsidR="009463A1">
              <w:rPr>
                <w:rFonts w:ascii="Arial" w:hAnsi="Arial" w:cs="Arial"/>
                <w:sz w:val="24"/>
              </w:rPr>
              <w:t xml:space="preserve"> escorted by </w:t>
            </w:r>
            <w:r w:rsidR="00B4050C">
              <w:rPr>
                <w:rFonts w:ascii="Arial" w:hAnsi="Arial" w:cs="Arial"/>
                <w:sz w:val="24"/>
              </w:rPr>
              <w:t xml:space="preserve">the </w:t>
            </w:r>
            <w:r w:rsidR="009463A1">
              <w:rPr>
                <w:rFonts w:ascii="Arial" w:hAnsi="Arial" w:cs="Arial"/>
                <w:sz w:val="24"/>
              </w:rPr>
              <w:t xml:space="preserve">organisation’s personnel </w:t>
            </w:r>
            <w:r w:rsidR="00ED57A7">
              <w:rPr>
                <w:rFonts w:ascii="Arial" w:hAnsi="Arial" w:cs="Arial"/>
                <w:sz w:val="24"/>
              </w:rPr>
              <w:t>when they</w:t>
            </w:r>
            <w:r>
              <w:rPr>
                <w:rFonts w:ascii="Arial" w:hAnsi="Arial" w:cs="Arial"/>
                <w:sz w:val="24"/>
              </w:rPr>
              <w:t xml:space="preserve"> need access to certain areas</w:t>
            </w:r>
            <w:r w:rsidRPr="00A71255">
              <w:rPr>
                <w:rFonts w:ascii="Arial" w:hAnsi="Arial" w:cs="Arial"/>
                <w:sz w:val="24"/>
              </w:rPr>
              <w:t xml:space="preserve">. </w:t>
            </w:r>
          </w:p>
          <w:p w14:paraId="431887A4" w14:textId="77777777" w:rsidR="00A42630" w:rsidRDefault="00A42630" w:rsidP="00A42630">
            <w:pPr>
              <w:rPr>
                <w:rFonts w:ascii="Arial" w:hAnsi="Arial" w:cs="Arial"/>
                <w:sz w:val="24"/>
              </w:rPr>
            </w:pPr>
          </w:p>
          <w:p w14:paraId="57E3C8B5" w14:textId="7CDE167A" w:rsidR="00A42630" w:rsidRPr="00A71255" w:rsidRDefault="007E127E" w:rsidP="00A42630">
            <w:pPr>
              <w:rPr>
                <w:rFonts w:ascii="Arial" w:hAnsi="Arial" w:cs="Arial"/>
                <w:sz w:val="24"/>
              </w:rPr>
            </w:pPr>
            <w:r>
              <w:rPr>
                <w:rFonts w:ascii="Arial" w:hAnsi="Arial" w:cs="Arial"/>
                <w:sz w:val="24"/>
              </w:rPr>
              <w:t>The v</w:t>
            </w:r>
            <w:r w:rsidR="00A42630" w:rsidRPr="00A71255">
              <w:rPr>
                <w:rFonts w:ascii="Arial" w:hAnsi="Arial" w:cs="Arial"/>
                <w:sz w:val="24"/>
              </w:rPr>
              <w:t>isitors are to be authenticated using a valid form of photo ID such as a staff ID or driver’s license</w:t>
            </w:r>
            <w:r w:rsidR="00A42630">
              <w:rPr>
                <w:rFonts w:ascii="Arial" w:hAnsi="Arial" w:cs="Arial"/>
                <w:sz w:val="24"/>
              </w:rPr>
              <w:t xml:space="preserve"> and capture</w:t>
            </w:r>
            <w:r w:rsidR="00A42630" w:rsidRPr="00A71255">
              <w:rPr>
                <w:rFonts w:ascii="Arial" w:hAnsi="Arial" w:cs="Arial"/>
                <w:sz w:val="24"/>
              </w:rPr>
              <w:t>:</w:t>
            </w:r>
          </w:p>
          <w:p w14:paraId="3EE9F52D" w14:textId="77777777" w:rsidR="007E0681" w:rsidRPr="00F72F31" w:rsidRDefault="007E0681" w:rsidP="00724ED5">
            <w:pPr>
              <w:pStyle w:val="ListParagraph"/>
              <w:numPr>
                <w:ilvl w:val="0"/>
                <w:numId w:val="61"/>
              </w:numPr>
              <w:rPr>
                <w:rFonts w:ascii="Arial" w:hAnsi="Arial" w:cs="Arial"/>
                <w:sz w:val="24"/>
              </w:rPr>
            </w:pPr>
            <w:r>
              <w:rPr>
                <w:rFonts w:ascii="Arial" w:hAnsi="Arial" w:cs="Arial"/>
                <w:sz w:val="24"/>
              </w:rPr>
              <w:t>n</w:t>
            </w:r>
            <w:r w:rsidRPr="00F72F31">
              <w:rPr>
                <w:rFonts w:ascii="Arial" w:hAnsi="Arial" w:cs="Arial"/>
                <w:sz w:val="24"/>
              </w:rPr>
              <w:t xml:space="preserve">ame </w:t>
            </w:r>
            <w:r>
              <w:rPr>
                <w:rFonts w:ascii="Arial" w:hAnsi="Arial" w:cs="Arial"/>
                <w:sz w:val="24"/>
              </w:rPr>
              <w:t>and organisation</w:t>
            </w:r>
          </w:p>
          <w:p w14:paraId="306FA64D" w14:textId="77777777" w:rsidR="007E0681" w:rsidRPr="00F72F31" w:rsidRDefault="007E0681" w:rsidP="00724ED5">
            <w:pPr>
              <w:pStyle w:val="ListParagraph"/>
              <w:numPr>
                <w:ilvl w:val="0"/>
                <w:numId w:val="61"/>
              </w:numPr>
              <w:rPr>
                <w:rFonts w:ascii="Arial" w:hAnsi="Arial" w:cs="Arial"/>
                <w:sz w:val="24"/>
              </w:rPr>
            </w:pPr>
            <w:r w:rsidRPr="00F72F31">
              <w:rPr>
                <w:rFonts w:ascii="Arial" w:hAnsi="Arial" w:cs="Arial"/>
                <w:sz w:val="24"/>
              </w:rPr>
              <w:t>person visiting</w:t>
            </w:r>
            <w:r>
              <w:rPr>
                <w:rFonts w:ascii="Arial" w:hAnsi="Arial" w:cs="Arial"/>
                <w:sz w:val="24"/>
              </w:rPr>
              <w:t>,</w:t>
            </w:r>
            <w:r w:rsidRPr="00F72F31">
              <w:rPr>
                <w:rFonts w:ascii="Arial" w:hAnsi="Arial" w:cs="Arial"/>
                <w:sz w:val="24"/>
              </w:rPr>
              <w:t xml:space="preserve"> role</w:t>
            </w:r>
            <w:r>
              <w:rPr>
                <w:rFonts w:ascii="Arial" w:hAnsi="Arial" w:cs="Arial"/>
                <w:sz w:val="24"/>
              </w:rPr>
              <w:t>, and email ID</w:t>
            </w:r>
          </w:p>
          <w:p w14:paraId="464BA17A" w14:textId="77777777" w:rsidR="007E0681" w:rsidRPr="00F72F31" w:rsidRDefault="007E0681" w:rsidP="00724ED5">
            <w:pPr>
              <w:pStyle w:val="ListParagraph"/>
              <w:numPr>
                <w:ilvl w:val="0"/>
                <w:numId w:val="61"/>
              </w:numPr>
              <w:rPr>
                <w:rFonts w:ascii="Arial" w:hAnsi="Arial" w:cs="Arial"/>
                <w:sz w:val="24"/>
              </w:rPr>
            </w:pPr>
            <w:r w:rsidRPr="00F72F31">
              <w:rPr>
                <w:rFonts w:ascii="Arial" w:hAnsi="Arial" w:cs="Arial"/>
                <w:sz w:val="24"/>
              </w:rPr>
              <w:t>entry and exit date and time</w:t>
            </w:r>
          </w:p>
          <w:p w14:paraId="5E7EA66D" w14:textId="77777777" w:rsidR="007E0681" w:rsidRPr="00F72F31" w:rsidRDefault="007E0681" w:rsidP="00724ED5">
            <w:pPr>
              <w:pStyle w:val="ListParagraph"/>
              <w:numPr>
                <w:ilvl w:val="0"/>
                <w:numId w:val="61"/>
              </w:numPr>
              <w:rPr>
                <w:rFonts w:ascii="Arial" w:hAnsi="Arial" w:cs="Arial"/>
                <w:sz w:val="24"/>
              </w:rPr>
            </w:pPr>
            <w:r w:rsidRPr="00F72F31">
              <w:rPr>
                <w:rFonts w:ascii="Arial" w:hAnsi="Arial" w:cs="Arial"/>
                <w:sz w:val="24"/>
              </w:rPr>
              <w:t>purpose of the visit</w:t>
            </w:r>
          </w:p>
          <w:p w14:paraId="3BC38D06" w14:textId="77777777" w:rsidR="007E0681" w:rsidRPr="00F72F31" w:rsidRDefault="007E0681" w:rsidP="00724ED5">
            <w:pPr>
              <w:pStyle w:val="ListParagraph"/>
              <w:numPr>
                <w:ilvl w:val="0"/>
                <w:numId w:val="61"/>
              </w:numPr>
              <w:rPr>
                <w:rFonts w:ascii="Arial" w:hAnsi="Arial" w:cs="Arial"/>
                <w:sz w:val="24"/>
              </w:rPr>
            </w:pPr>
            <w:r w:rsidRPr="00F72F31">
              <w:rPr>
                <w:rFonts w:ascii="Arial" w:hAnsi="Arial" w:cs="Arial"/>
                <w:sz w:val="24"/>
              </w:rPr>
              <w:t>contact number</w:t>
            </w:r>
          </w:p>
          <w:p w14:paraId="5805E875" w14:textId="77777777" w:rsidR="007E0681" w:rsidRPr="00F72F31" w:rsidRDefault="007E0681" w:rsidP="00724ED5">
            <w:pPr>
              <w:pStyle w:val="ListParagraph"/>
              <w:numPr>
                <w:ilvl w:val="0"/>
                <w:numId w:val="61"/>
              </w:numPr>
              <w:rPr>
                <w:rFonts w:ascii="Arial" w:hAnsi="Arial" w:cs="Arial"/>
                <w:sz w:val="24"/>
              </w:rPr>
            </w:pPr>
            <w:r w:rsidRPr="00F72F31">
              <w:rPr>
                <w:rFonts w:ascii="Arial" w:hAnsi="Arial" w:cs="Arial"/>
                <w:sz w:val="24"/>
              </w:rPr>
              <w:t>visitor pass number</w:t>
            </w:r>
            <w:r>
              <w:rPr>
                <w:rFonts w:ascii="Arial" w:hAnsi="Arial" w:cs="Arial"/>
                <w:sz w:val="24"/>
              </w:rPr>
              <w:t>.</w:t>
            </w:r>
          </w:p>
          <w:p w14:paraId="75653677" w14:textId="77777777" w:rsidR="00A42630" w:rsidRPr="007E0681" w:rsidRDefault="00A42630" w:rsidP="007E0681">
            <w:pPr>
              <w:rPr>
                <w:rFonts w:ascii="Arial" w:hAnsi="Arial" w:cs="Arial"/>
                <w:sz w:val="24"/>
              </w:rPr>
            </w:pPr>
          </w:p>
          <w:p w14:paraId="4D53E8A9" w14:textId="447BD6E3" w:rsidR="00A42630" w:rsidRPr="00F72F31" w:rsidRDefault="00A42630" w:rsidP="00A42630">
            <w:pPr>
              <w:rPr>
                <w:rFonts w:ascii="Arial" w:hAnsi="Arial" w:cs="Arial"/>
                <w:sz w:val="24"/>
              </w:rPr>
            </w:pPr>
            <w:r>
              <w:rPr>
                <w:rFonts w:ascii="Arial" w:hAnsi="Arial" w:cs="Arial"/>
                <w:sz w:val="24"/>
              </w:rPr>
              <w:t>Additionally</w:t>
            </w:r>
            <w:r w:rsidRPr="00A71255">
              <w:rPr>
                <w:rFonts w:ascii="Arial" w:hAnsi="Arial" w:cs="Arial"/>
                <w:sz w:val="24"/>
              </w:rPr>
              <w:t>, visitors are to be briefed on emergency exits and evacuation procedures. Multiple visitor registers could be maintained based on the area of the organisation which is being accessed</w:t>
            </w:r>
            <w:r w:rsidR="4A03D6C6" w:rsidRPr="2834B555">
              <w:rPr>
                <w:rFonts w:ascii="Arial" w:hAnsi="Arial" w:cs="Arial"/>
                <w:sz w:val="24"/>
              </w:rPr>
              <w:t>,</w:t>
            </w:r>
            <w:r w:rsidRPr="00A71255">
              <w:rPr>
                <w:rFonts w:ascii="Arial" w:hAnsi="Arial" w:cs="Arial"/>
                <w:sz w:val="24"/>
              </w:rPr>
              <w:t xml:space="preserve"> </w:t>
            </w:r>
            <w:r>
              <w:rPr>
                <w:rFonts w:ascii="Arial" w:hAnsi="Arial" w:cs="Arial"/>
                <w:sz w:val="24"/>
              </w:rPr>
              <w:t>e</w:t>
            </w:r>
            <w:r w:rsidRPr="00A71255">
              <w:rPr>
                <w:rFonts w:ascii="Arial" w:hAnsi="Arial" w:cs="Arial"/>
                <w:sz w:val="24"/>
              </w:rPr>
              <w:t>.g.</w:t>
            </w:r>
            <w:r>
              <w:rPr>
                <w:rFonts w:ascii="Arial" w:hAnsi="Arial" w:cs="Arial"/>
                <w:sz w:val="24"/>
              </w:rPr>
              <w:t>,</w:t>
            </w:r>
            <w:r w:rsidRPr="00A71255">
              <w:rPr>
                <w:rFonts w:ascii="Arial" w:hAnsi="Arial" w:cs="Arial"/>
                <w:sz w:val="24"/>
              </w:rPr>
              <w:t xml:space="preserve"> </w:t>
            </w:r>
            <w:r w:rsidR="00925B19">
              <w:rPr>
                <w:rFonts w:ascii="Arial" w:hAnsi="Arial" w:cs="Arial"/>
                <w:sz w:val="24"/>
              </w:rPr>
              <w:t>s</w:t>
            </w:r>
            <w:r w:rsidRPr="00A71255">
              <w:rPr>
                <w:rFonts w:ascii="Arial" w:hAnsi="Arial" w:cs="Arial"/>
                <w:sz w:val="24"/>
              </w:rPr>
              <w:t>erver room</w:t>
            </w:r>
            <w:r>
              <w:rPr>
                <w:rFonts w:ascii="Arial" w:hAnsi="Arial" w:cs="Arial"/>
                <w:sz w:val="24"/>
              </w:rPr>
              <w:t>s</w:t>
            </w:r>
            <w:r w:rsidRPr="00A71255">
              <w:rPr>
                <w:rFonts w:ascii="Arial" w:hAnsi="Arial" w:cs="Arial"/>
                <w:sz w:val="24"/>
              </w:rPr>
              <w:t>.</w:t>
            </w:r>
            <w:r w:rsidR="00925B19">
              <w:rPr>
                <w:rFonts w:ascii="Arial" w:hAnsi="Arial" w:cs="Arial"/>
                <w:sz w:val="24"/>
              </w:rPr>
              <w:t xml:space="preserve"> </w:t>
            </w:r>
            <w:r w:rsidRPr="00F72F31">
              <w:rPr>
                <w:rFonts w:ascii="Arial" w:hAnsi="Arial" w:cs="Arial"/>
                <w:sz w:val="24"/>
              </w:rPr>
              <w:t xml:space="preserve">Security personnel </w:t>
            </w:r>
            <w:r>
              <w:rPr>
                <w:rFonts w:ascii="Arial" w:hAnsi="Arial" w:cs="Arial"/>
                <w:sz w:val="24"/>
              </w:rPr>
              <w:t xml:space="preserve">are to </w:t>
            </w:r>
            <w:r w:rsidRPr="00F72F31">
              <w:rPr>
                <w:rFonts w:ascii="Arial" w:hAnsi="Arial" w:cs="Arial"/>
                <w:sz w:val="24"/>
              </w:rPr>
              <w:t xml:space="preserve">be notified of unescorted visitors unless an exception is granted. Any suspicious behaviour </w:t>
            </w:r>
            <w:r>
              <w:rPr>
                <w:rFonts w:ascii="Arial" w:hAnsi="Arial" w:cs="Arial"/>
                <w:sz w:val="24"/>
              </w:rPr>
              <w:t xml:space="preserve">is to </w:t>
            </w:r>
            <w:r w:rsidRPr="00F72F31">
              <w:rPr>
                <w:rFonts w:ascii="Arial" w:hAnsi="Arial" w:cs="Arial"/>
                <w:sz w:val="24"/>
              </w:rPr>
              <w:t xml:space="preserve">be reported as potential incidents and dealt with accordingly. </w:t>
            </w:r>
          </w:p>
          <w:p w14:paraId="01D928F5" w14:textId="77777777" w:rsidR="00A42630" w:rsidRPr="00A71255" w:rsidRDefault="00A42630" w:rsidP="00A42630">
            <w:pPr>
              <w:rPr>
                <w:rFonts w:ascii="Arial" w:hAnsi="Arial" w:cs="Arial"/>
                <w:sz w:val="24"/>
              </w:rPr>
            </w:pPr>
          </w:p>
          <w:p w14:paraId="31D63B63" w14:textId="65B5E2E9" w:rsidR="00A42630" w:rsidRPr="00A71255" w:rsidRDefault="00A42630" w:rsidP="00A42630">
            <w:pPr>
              <w:rPr>
                <w:rFonts w:ascii="Arial" w:hAnsi="Arial" w:cs="Arial"/>
                <w:sz w:val="24"/>
              </w:rPr>
            </w:pPr>
            <w:r w:rsidRPr="00A71255">
              <w:rPr>
                <w:rFonts w:ascii="Arial" w:hAnsi="Arial" w:cs="Arial"/>
                <w:sz w:val="24"/>
              </w:rPr>
              <w:t>If a</w:t>
            </w:r>
            <w:r>
              <w:rPr>
                <w:rFonts w:ascii="Arial" w:hAnsi="Arial" w:cs="Arial"/>
                <w:sz w:val="24"/>
              </w:rPr>
              <w:t>n electronic</w:t>
            </w:r>
            <w:r w:rsidRPr="00A71255">
              <w:rPr>
                <w:rFonts w:ascii="Arial" w:hAnsi="Arial" w:cs="Arial"/>
                <w:sz w:val="24"/>
              </w:rPr>
              <w:t xml:space="preserve"> visitor management system is used, care </w:t>
            </w:r>
            <w:r w:rsidR="00C31CA4">
              <w:rPr>
                <w:rFonts w:ascii="Arial" w:hAnsi="Arial" w:cs="Arial"/>
                <w:sz w:val="24"/>
              </w:rPr>
              <w:t>is to</w:t>
            </w:r>
            <w:r w:rsidRPr="00A71255">
              <w:rPr>
                <w:rFonts w:ascii="Arial" w:hAnsi="Arial" w:cs="Arial"/>
                <w:sz w:val="24"/>
              </w:rPr>
              <w:t xml:space="preserve"> be taken such that:</w:t>
            </w:r>
          </w:p>
          <w:p w14:paraId="02B11B70" w14:textId="7B83C0A2" w:rsidR="00A42630" w:rsidRPr="00A71255" w:rsidRDefault="00A42630" w:rsidP="00724ED5">
            <w:pPr>
              <w:pStyle w:val="ListParagraph"/>
              <w:numPr>
                <w:ilvl w:val="0"/>
                <w:numId w:val="62"/>
              </w:numPr>
              <w:rPr>
                <w:rFonts w:ascii="Arial" w:hAnsi="Arial" w:cs="Arial"/>
                <w:sz w:val="24"/>
              </w:rPr>
            </w:pPr>
            <w:r w:rsidRPr="00A71255">
              <w:rPr>
                <w:rFonts w:ascii="Arial" w:hAnsi="Arial" w:cs="Arial"/>
                <w:sz w:val="24"/>
              </w:rPr>
              <w:t>the device is not stolen</w:t>
            </w:r>
            <w:r>
              <w:rPr>
                <w:rFonts w:ascii="Arial" w:hAnsi="Arial" w:cs="Arial"/>
                <w:sz w:val="24"/>
              </w:rPr>
              <w:t xml:space="preserve"> or tampered with</w:t>
            </w:r>
          </w:p>
          <w:p w14:paraId="5F763C53" w14:textId="6D386446" w:rsidR="00A42630" w:rsidRPr="00A71255" w:rsidRDefault="00A42630" w:rsidP="00724ED5">
            <w:pPr>
              <w:pStyle w:val="ListParagraph"/>
              <w:numPr>
                <w:ilvl w:val="0"/>
                <w:numId w:val="62"/>
              </w:numPr>
              <w:rPr>
                <w:rFonts w:ascii="Arial" w:hAnsi="Arial" w:cs="Arial"/>
                <w:sz w:val="24"/>
              </w:rPr>
            </w:pPr>
            <w:r w:rsidRPr="00A71255">
              <w:rPr>
                <w:rFonts w:ascii="Arial" w:hAnsi="Arial" w:cs="Arial"/>
                <w:sz w:val="24"/>
              </w:rPr>
              <w:t>device</w:t>
            </w:r>
            <w:r>
              <w:rPr>
                <w:rFonts w:ascii="Arial" w:hAnsi="Arial" w:cs="Arial"/>
                <w:sz w:val="24"/>
              </w:rPr>
              <w:t>s are assessed for security risks before being</w:t>
            </w:r>
            <w:r w:rsidRPr="00A71255">
              <w:rPr>
                <w:rFonts w:ascii="Arial" w:hAnsi="Arial" w:cs="Arial"/>
                <w:sz w:val="24"/>
              </w:rPr>
              <w:t xml:space="preserve"> connected to the organisation network</w:t>
            </w:r>
          </w:p>
          <w:p w14:paraId="55F5358A" w14:textId="77777777" w:rsidR="00A42630" w:rsidRPr="00A71255" w:rsidRDefault="00A42630" w:rsidP="00724ED5">
            <w:pPr>
              <w:pStyle w:val="ListParagraph"/>
              <w:numPr>
                <w:ilvl w:val="0"/>
                <w:numId w:val="62"/>
              </w:numPr>
              <w:rPr>
                <w:rFonts w:ascii="Arial" w:hAnsi="Arial" w:cs="Arial"/>
                <w:sz w:val="24"/>
              </w:rPr>
            </w:pPr>
            <w:r w:rsidRPr="00A71255">
              <w:rPr>
                <w:rFonts w:ascii="Arial" w:hAnsi="Arial" w:cs="Arial"/>
                <w:sz w:val="24"/>
              </w:rPr>
              <w:t>identified security risks are mitigated before implementation of the system and/or device</w:t>
            </w:r>
          </w:p>
          <w:p w14:paraId="3B13C381" w14:textId="77777777" w:rsidR="00A42630" w:rsidRPr="00A71255" w:rsidRDefault="00A42630" w:rsidP="00724ED5">
            <w:pPr>
              <w:pStyle w:val="ListParagraph"/>
              <w:numPr>
                <w:ilvl w:val="0"/>
                <w:numId w:val="62"/>
              </w:numPr>
              <w:rPr>
                <w:rFonts w:ascii="Arial" w:hAnsi="Arial" w:cs="Arial"/>
                <w:sz w:val="24"/>
              </w:rPr>
            </w:pPr>
            <w:r w:rsidRPr="00A71255">
              <w:rPr>
                <w:rFonts w:ascii="Arial" w:hAnsi="Arial" w:cs="Arial"/>
                <w:sz w:val="24"/>
              </w:rPr>
              <w:t>the device is maintained with security patches</w:t>
            </w:r>
          </w:p>
          <w:p w14:paraId="003FF393" w14:textId="2011DCAA" w:rsidR="00A42630" w:rsidRPr="00A71255" w:rsidRDefault="00A42630" w:rsidP="00724ED5">
            <w:pPr>
              <w:pStyle w:val="ListParagraph"/>
              <w:numPr>
                <w:ilvl w:val="0"/>
                <w:numId w:val="62"/>
              </w:numPr>
              <w:rPr>
                <w:rFonts w:ascii="Arial" w:hAnsi="Arial" w:cs="Arial"/>
                <w:sz w:val="24"/>
              </w:rPr>
            </w:pPr>
            <w:r w:rsidRPr="00A71255">
              <w:rPr>
                <w:rFonts w:ascii="Arial" w:hAnsi="Arial" w:cs="Arial"/>
                <w:sz w:val="24"/>
              </w:rPr>
              <w:t>appropriate training is to be provided to the personnel maintain</w:t>
            </w:r>
            <w:r>
              <w:rPr>
                <w:rFonts w:ascii="Arial" w:hAnsi="Arial" w:cs="Arial"/>
                <w:sz w:val="24"/>
              </w:rPr>
              <w:t>ing</w:t>
            </w:r>
            <w:r w:rsidRPr="00A71255">
              <w:rPr>
                <w:rFonts w:ascii="Arial" w:hAnsi="Arial" w:cs="Arial"/>
                <w:sz w:val="24"/>
              </w:rPr>
              <w:t xml:space="preserve"> the device </w:t>
            </w:r>
            <w:r>
              <w:rPr>
                <w:rFonts w:ascii="Arial" w:hAnsi="Arial" w:cs="Arial"/>
                <w:sz w:val="24"/>
              </w:rPr>
              <w:t xml:space="preserve">such as </w:t>
            </w:r>
            <w:r w:rsidR="006A72B4">
              <w:rPr>
                <w:rFonts w:ascii="Arial" w:hAnsi="Arial" w:cs="Arial"/>
                <w:sz w:val="24"/>
              </w:rPr>
              <w:t xml:space="preserve">the </w:t>
            </w:r>
            <w:r>
              <w:rPr>
                <w:rFonts w:ascii="Arial" w:hAnsi="Arial" w:cs="Arial"/>
                <w:sz w:val="24"/>
              </w:rPr>
              <w:t>technical team and</w:t>
            </w:r>
            <w:r w:rsidRPr="00A71255">
              <w:rPr>
                <w:rFonts w:ascii="Arial" w:hAnsi="Arial" w:cs="Arial"/>
                <w:sz w:val="24"/>
              </w:rPr>
              <w:t xml:space="preserve"> reception </w:t>
            </w:r>
            <w:r>
              <w:rPr>
                <w:rFonts w:ascii="Arial" w:hAnsi="Arial" w:cs="Arial"/>
                <w:sz w:val="24"/>
              </w:rPr>
              <w:t>staff</w:t>
            </w:r>
          </w:p>
          <w:p w14:paraId="306FFB5C" w14:textId="2EBB4C2A" w:rsidR="00A42630" w:rsidRPr="00A71255" w:rsidRDefault="00A42630" w:rsidP="00724ED5">
            <w:pPr>
              <w:pStyle w:val="ListParagraph"/>
              <w:numPr>
                <w:ilvl w:val="0"/>
                <w:numId w:val="62"/>
              </w:numPr>
              <w:rPr>
                <w:rFonts w:ascii="Arial" w:hAnsi="Arial" w:cs="Arial"/>
                <w:sz w:val="24"/>
              </w:rPr>
            </w:pPr>
            <w:r w:rsidRPr="00A71255">
              <w:rPr>
                <w:rFonts w:ascii="Arial" w:hAnsi="Arial" w:cs="Arial"/>
                <w:sz w:val="24"/>
              </w:rPr>
              <w:t xml:space="preserve">controls in place to mitigate </w:t>
            </w:r>
            <w:r>
              <w:rPr>
                <w:rFonts w:ascii="Arial" w:hAnsi="Arial" w:cs="Arial"/>
                <w:sz w:val="24"/>
              </w:rPr>
              <w:t xml:space="preserve">against potential </w:t>
            </w:r>
            <w:r w:rsidRPr="00A71255">
              <w:rPr>
                <w:rFonts w:ascii="Arial" w:hAnsi="Arial" w:cs="Arial"/>
                <w:sz w:val="24"/>
              </w:rPr>
              <w:t xml:space="preserve">physical or logical </w:t>
            </w:r>
            <w:r>
              <w:rPr>
                <w:rFonts w:ascii="Arial" w:hAnsi="Arial" w:cs="Arial"/>
                <w:sz w:val="24"/>
              </w:rPr>
              <w:t>threats</w:t>
            </w:r>
          </w:p>
          <w:p w14:paraId="530AD1A9" w14:textId="77777777" w:rsidR="00A42630" w:rsidRPr="00A71255" w:rsidRDefault="00A42630" w:rsidP="00A42630">
            <w:pPr>
              <w:rPr>
                <w:rFonts w:ascii="Arial" w:hAnsi="Arial" w:cs="Arial"/>
                <w:sz w:val="24"/>
              </w:rPr>
            </w:pPr>
          </w:p>
          <w:p w14:paraId="754D984A" w14:textId="1F25B1AF" w:rsidR="00A42630" w:rsidRPr="00A71255" w:rsidRDefault="00A42630" w:rsidP="00A42630">
            <w:pPr>
              <w:rPr>
                <w:rFonts w:ascii="Arial" w:hAnsi="Arial" w:cs="Arial"/>
                <w:b/>
                <w:bCs/>
                <w:sz w:val="24"/>
              </w:rPr>
            </w:pPr>
            <w:r w:rsidRPr="00A71255">
              <w:rPr>
                <w:rFonts w:ascii="Arial" w:hAnsi="Arial" w:cs="Arial"/>
                <w:b/>
                <w:bCs/>
                <w:sz w:val="24"/>
              </w:rPr>
              <w:lastRenderedPageBreak/>
              <w:t xml:space="preserve">Temporary </w:t>
            </w:r>
            <w:r w:rsidR="00246D2A">
              <w:rPr>
                <w:rFonts w:ascii="Arial" w:hAnsi="Arial" w:cs="Arial"/>
                <w:b/>
                <w:bCs/>
                <w:sz w:val="24"/>
              </w:rPr>
              <w:t>a</w:t>
            </w:r>
            <w:r w:rsidRPr="00A71255">
              <w:rPr>
                <w:rFonts w:ascii="Arial" w:hAnsi="Arial" w:cs="Arial"/>
                <w:b/>
                <w:bCs/>
                <w:sz w:val="24"/>
              </w:rPr>
              <w:t xml:space="preserve">ccess </w:t>
            </w:r>
            <w:r w:rsidR="00246D2A">
              <w:rPr>
                <w:rFonts w:ascii="Arial" w:hAnsi="Arial" w:cs="Arial"/>
                <w:b/>
                <w:bCs/>
                <w:sz w:val="24"/>
              </w:rPr>
              <w:t>c</w:t>
            </w:r>
            <w:r w:rsidRPr="00A71255">
              <w:rPr>
                <w:rFonts w:ascii="Arial" w:hAnsi="Arial" w:cs="Arial"/>
                <w:b/>
                <w:bCs/>
                <w:sz w:val="24"/>
              </w:rPr>
              <w:t>ards</w:t>
            </w:r>
          </w:p>
          <w:p w14:paraId="3CD85860" w14:textId="166AB24C" w:rsidR="00A42630" w:rsidRPr="00A71255" w:rsidRDefault="00A42630" w:rsidP="00A42630">
            <w:pPr>
              <w:rPr>
                <w:rFonts w:ascii="Arial" w:hAnsi="Arial" w:cs="Arial"/>
                <w:sz w:val="24"/>
              </w:rPr>
            </w:pPr>
            <w:r w:rsidRPr="00A71255">
              <w:rPr>
                <w:rFonts w:ascii="Arial" w:hAnsi="Arial" w:cs="Arial"/>
                <w:sz w:val="24"/>
              </w:rPr>
              <w:t xml:space="preserve">Access cards </w:t>
            </w:r>
            <w:r w:rsidR="00A80E3F">
              <w:rPr>
                <w:rFonts w:ascii="Arial" w:hAnsi="Arial" w:cs="Arial"/>
                <w:sz w:val="24"/>
              </w:rPr>
              <w:t xml:space="preserve">are issued </w:t>
            </w:r>
            <w:r w:rsidRPr="00A71255">
              <w:rPr>
                <w:rFonts w:ascii="Arial" w:hAnsi="Arial" w:cs="Arial"/>
                <w:sz w:val="24"/>
              </w:rPr>
              <w:t xml:space="preserve">for a limited amount of time </w:t>
            </w:r>
            <w:r>
              <w:rPr>
                <w:rFonts w:ascii="Arial" w:hAnsi="Arial" w:cs="Arial"/>
                <w:sz w:val="24"/>
              </w:rPr>
              <w:t>(</w:t>
            </w:r>
            <w:r w:rsidR="00CB5BD3">
              <w:rPr>
                <w:rFonts w:ascii="Arial" w:hAnsi="Arial" w:cs="Arial"/>
                <w:sz w:val="24"/>
              </w:rPr>
              <w:t>i.e.,</w:t>
            </w:r>
            <w:r>
              <w:rPr>
                <w:rFonts w:ascii="Arial" w:hAnsi="Arial" w:cs="Arial"/>
                <w:sz w:val="24"/>
              </w:rPr>
              <w:t xml:space="preserve"> just-in-time access) </w:t>
            </w:r>
            <w:r w:rsidRPr="00A71255">
              <w:rPr>
                <w:rFonts w:ascii="Arial" w:hAnsi="Arial" w:cs="Arial"/>
                <w:sz w:val="24"/>
              </w:rPr>
              <w:t>for visitors to use during their visit are to be kept separately</w:t>
            </w:r>
            <w:r w:rsidR="00A643EC">
              <w:rPr>
                <w:rFonts w:ascii="Arial" w:hAnsi="Arial" w:cs="Arial"/>
                <w:sz w:val="24"/>
              </w:rPr>
              <w:t xml:space="preserve"> from the standard access cards</w:t>
            </w:r>
            <w:r w:rsidRPr="00A71255">
              <w:rPr>
                <w:rFonts w:ascii="Arial" w:hAnsi="Arial" w:cs="Arial"/>
                <w:sz w:val="24"/>
              </w:rPr>
              <w:t>. A review of the temporary access cards is to be performed at the end of each day</w:t>
            </w:r>
            <w:r>
              <w:rPr>
                <w:rFonts w:ascii="Arial" w:hAnsi="Arial" w:cs="Arial"/>
                <w:sz w:val="24"/>
              </w:rPr>
              <w:t>. Any missing</w:t>
            </w:r>
            <w:r w:rsidRPr="00A71255">
              <w:rPr>
                <w:rFonts w:ascii="Arial" w:hAnsi="Arial" w:cs="Arial"/>
                <w:sz w:val="24"/>
              </w:rPr>
              <w:t xml:space="preserve"> cards are to be disabled immediate</w:t>
            </w:r>
            <w:r>
              <w:rPr>
                <w:rFonts w:ascii="Arial" w:hAnsi="Arial" w:cs="Arial"/>
                <w:sz w:val="24"/>
              </w:rPr>
              <w:t>ly</w:t>
            </w:r>
            <w:r w:rsidR="00D937B8">
              <w:rPr>
                <w:rFonts w:ascii="Arial" w:hAnsi="Arial" w:cs="Arial"/>
                <w:sz w:val="24"/>
              </w:rPr>
              <w:t>,</w:t>
            </w:r>
            <w:r w:rsidRPr="00A71255">
              <w:rPr>
                <w:rFonts w:ascii="Arial" w:hAnsi="Arial" w:cs="Arial"/>
                <w:sz w:val="24"/>
              </w:rPr>
              <w:t xml:space="preserve"> and access logs are to be checked for unauthorised access</w:t>
            </w:r>
            <w:r>
              <w:rPr>
                <w:rFonts w:ascii="Arial" w:hAnsi="Arial" w:cs="Arial"/>
                <w:sz w:val="24"/>
              </w:rPr>
              <w:t xml:space="preserve"> or tampering</w:t>
            </w:r>
            <w:r w:rsidRPr="00A71255">
              <w:rPr>
                <w:rFonts w:ascii="Arial" w:hAnsi="Arial" w:cs="Arial"/>
                <w:sz w:val="24"/>
              </w:rPr>
              <w:t>.</w:t>
            </w:r>
          </w:p>
          <w:p w14:paraId="48F3D314" w14:textId="77777777" w:rsidR="00A42630" w:rsidRPr="00A71255" w:rsidRDefault="00A42630" w:rsidP="00A42630">
            <w:pPr>
              <w:rPr>
                <w:rFonts w:ascii="Arial" w:hAnsi="Arial" w:cs="Arial"/>
                <w:sz w:val="24"/>
              </w:rPr>
            </w:pPr>
          </w:p>
          <w:p w14:paraId="27960D76" w14:textId="1C1118FE" w:rsidR="00A42630" w:rsidRPr="00A71255" w:rsidRDefault="00A42630" w:rsidP="00A42630">
            <w:pPr>
              <w:rPr>
                <w:rFonts w:ascii="Arial" w:hAnsi="Arial" w:cs="Arial"/>
                <w:b/>
                <w:bCs/>
                <w:sz w:val="24"/>
              </w:rPr>
            </w:pPr>
            <w:r w:rsidRPr="00A71255">
              <w:rPr>
                <w:rFonts w:ascii="Arial" w:hAnsi="Arial" w:cs="Arial"/>
                <w:b/>
                <w:bCs/>
                <w:sz w:val="24"/>
              </w:rPr>
              <w:t xml:space="preserve">Secure or </w:t>
            </w:r>
            <w:r w:rsidR="000D6E1D">
              <w:rPr>
                <w:rFonts w:ascii="Arial" w:hAnsi="Arial" w:cs="Arial"/>
                <w:b/>
                <w:bCs/>
                <w:sz w:val="24"/>
              </w:rPr>
              <w:t>r</w:t>
            </w:r>
            <w:r w:rsidRPr="00A71255">
              <w:rPr>
                <w:rFonts w:ascii="Arial" w:hAnsi="Arial" w:cs="Arial"/>
                <w:b/>
                <w:bCs/>
                <w:sz w:val="24"/>
              </w:rPr>
              <w:t xml:space="preserve">estricted </w:t>
            </w:r>
            <w:r w:rsidR="000D6E1D">
              <w:rPr>
                <w:rFonts w:ascii="Arial" w:hAnsi="Arial" w:cs="Arial"/>
                <w:b/>
                <w:bCs/>
                <w:sz w:val="24"/>
              </w:rPr>
              <w:t>a</w:t>
            </w:r>
            <w:r w:rsidRPr="00A71255">
              <w:rPr>
                <w:rFonts w:ascii="Arial" w:hAnsi="Arial" w:cs="Arial"/>
                <w:b/>
                <w:bCs/>
                <w:sz w:val="24"/>
              </w:rPr>
              <w:t>reas</w:t>
            </w:r>
          </w:p>
          <w:p w14:paraId="7979CAF6" w14:textId="1338341D" w:rsidR="00467611" w:rsidRDefault="00217FA6" w:rsidP="00A42630">
            <w:pPr>
              <w:rPr>
                <w:rFonts w:ascii="Arial" w:hAnsi="Arial" w:cs="Arial"/>
                <w:sz w:val="24"/>
              </w:rPr>
            </w:pPr>
            <w:r>
              <w:rPr>
                <w:rFonts w:ascii="Arial" w:hAnsi="Arial" w:cs="Arial"/>
                <w:sz w:val="24"/>
              </w:rPr>
              <w:t>O</w:t>
            </w:r>
            <w:r w:rsidR="00A42630" w:rsidRPr="00A71255">
              <w:rPr>
                <w:rFonts w:ascii="Arial" w:hAnsi="Arial" w:cs="Arial"/>
                <w:sz w:val="24"/>
              </w:rPr>
              <w:t xml:space="preserve">rganisations might contain secure or restricted areas such as server and/or network room, laboratories, etc. These areas are to be </w:t>
            </w:r>
            <w:r w:rsidR="00A42630">
              <w:rPr>
                <w:rFonts w:ascii="Arial" w:hAnsi="Arial" w:cs="Arial"/>
                <w:sz w:val="24"/>
              </w:rPr>
              <w:t xml:space="preserve">closely monitored and </w:t>
            </w:r>
            <w:r w:rsidR="00A42630" w:rsidRPr="00A71255">
              <w:rPr>
                <w:rFonts w:ascii="Arial" w:hAnsi="Arial" w:cs="Arial"/>
                <w:sz w:val="24"/>
              </w:rPr>
              <w:t xml:space="preserve">accessed by authorised personnel only. </w:t>
            </w:r>
            <w:r w:rsidR="00A42630">
              <w:rPr>
                <w:rFonts w:ascii="Arial" w:hAnsi="Arial" w:cs="Arial"/>
                <w:sz w:val="24"/>
              </w:rPr>
              <w:t>E</w:t>
            </w:r>
            <w:r w:rsidR="00A42630" w:rsidRPr="00A71255">
              <w:rPr>
                <w:rFonts w:ascii="Arial" w:hAnsi="Arial" w:cs="Arial"/>
                <w:sz w:val="24"/>
              </w:rPr>
              <w:t xml:space="preserve">ntry to these areas </w:t>
            </w:r>
            <w:r w:rsidR="00352A6A" w:rsidRPr="00A71255">
              <w:rPr>
                <w:rFonts w:ascii="Arial" w:hAnsi="Arial" w:cs="Arial"/>
                <w:sz w:val="24"/>
              </w:rPr>
              <w:t>is</w:t>
            </w:r>
            <w:r w:rsidR="00A42630" w:rsidRPr="00A71255">
              <w:rPr>
                <w:rFonts w:ascii="Arial" w:hAnsi="Arial" w:cs="Arial"/>
                <w:sz w:val="24"/>
              </w:rPr>
              <w:t xml:space="preserve"> to be controlled by access control mechanisms such as biometrics, PIN</w:t>
            </w:r>
            <w:r w:rsidR="00EB7036">
              <w:rPr>
                <w:rFonts w:ascii="Arial" w:hAnsi="Arial" w:cs="Arial"/>
                <w:sz w:val="24"/>
              </w:rPr>
              <w:t>s</w:t>
            </w:r>
            <w:r w:rsidR="00A42630" w:rsidRPr="00A71255">
              <w:rPr>
                <w:rFonts w:ascii="Arial" w:hAnsi="Arial" w:cs="Arial"/>
                <w:sz w:val="24"/>
              </w:rPr>
              <w:t xml:space="preserve">, access cards, lock and </w:t>
            </w:r>
            <w:r w:rsidR="009004D5" w:rsidRPr="00A71255">
              <w:rPr>
                <w:rFonts w:ascii="Arial" w:hAnsi="Arial" w:cs="Arial"/>
                <w:sz w:val="24"/>
              </w:rPr>
              <w:t>key, etc</w:t>
            </w:r>
            <w:r w:rsidR="00A42630" w:rsidRPr="00A71255">
              <w:rPr>
                <w:rFonts w:ascii="Arial" w:hAnsi="Arial" w:cs="Arial"/>
                <w:sz w:val="24"/>
              </w:rPr>
              <w:t xml:space="preserve">.  </w:t>
            </w:r>
          </w:p>
          <w:p w14:paraId="35116A61" w14:textId="77777777" w:rsidR="00467611" w:rsidRDefault="00467611" w:rsidP="00A42630">
            <w:pPr>
              <w:rPr>
                <w:rFonts w:ascii="Arial" w:hAnsi="Arial" w:cs="Arial"/>
                <w:sz w:val="24"/>
              </w:rPr>
            </w:pPr>
          </w:p>
          <w:p w14:paraId="428F3A10" w14:textId="1646BDA4" w:rsidR="00A42630" w:rsidRPr="00A71255" w:rsidRDefault="00A42630" w:rsidP="00A42630">
            <w:pPr>
              <w:rPr>
                <w:rFonts w:ascii="Arial" w:hAnsi="Arial" w:cs="Arial"/>
                <w:sz w:val="24"/>
              </w:rPr>
            </w:pPr>
            <w:r w:rsidRPr="00A71255">
              <w:rPr>
                <w:rFonts w:ascii="Arial" w:hAnsi="Arial" w:cs="Arial"/>
                <w:sz w:val="24"/>
              </w:rPr>
              <w:t xml:space="preserve">Access is to be provided to authorised personnel only and for a restricted amount of time based on the </w:t>
            </w:r>
            <w:r>
              <w:rPr>
                <w:rFonts w:ascii="Arial" w:hAnsi="Arial" w:cs="Arial"/>
                <w:sz w:val="24"/>
              </w:rPr>
              <w:t xml:space="preserve">business, </w:t>
            </w:r>
            <w:r w:rsidR="002F6C67">
              <w:rPr>
                <w:rFonts w:ascii="Arial" w:hAnsi="Arial" w:cs="Arial"/>
                <w:sz w:val="24"/>
              </w:rPr>
              <w:t>customer</w:t>
            </w:r>
            <w:r w:rsidR="00A41EB7">
              <w:rPr>
                <w:rFonts w:ascii="Arial" w:hAnsi="Arial" w:cs="Arial"/>
                <w:sz w:val="24"/>
              </w:rPr>
              <w:t>,</w:t>
            </w:r>
            <w:r>
              <w:rPr>
                <w:rFonts w:ascii="Arial" w:hAnsi="Arial" w:cs="Arial"/>
                <w:sz w:val="24"/>
              </w:rPr>
              <w:t xml:space="preserve"> and </w:t>
            </w:r>
            <w:r w:rsidRPr="00A71255">
              <w:rPr>
                <w:rFonts w:ascii="Arial" w:hAnsi="Arial" w:cs="Arial"/>
                <w:sz w:val="24"/>
              </w:rPr>
              <w:t xml:space="preserve">security requirements. Access reviews are to be performed such that access is provided to authorised personnel only and logs are to be reviewed to check that there </w:t>
            </w:r>
            <w:r w:rsidR="00A744C3">
              <w:rPr>
                <w:rFonts w:ascii="Arial" w:hAnsi="Arial" w:cs="Arial"/>
                <w:sz w:val="24"/>
              </w:rPr>
              <w:t>is</w:t>
            </w:r>
            <w:r w:rsidR="00A744C3" w:rsidRPr="00A71255">
              <w:rPr>
                <w:rFonts w:ascii="Arial" w:hAnsi="Arial" w:cs="Arial"/>
                <w:sz w:val="24"/>
              </w:rPr>
              <w:t xml:space="preserve"> </w:t>
            </w:r>
            <w:r w:rsidRPr="00A71255">
              <w:rPr>
                <w:rFonts w:ascii="Arial" w:hAnsi="Arial" w:cs="Arial"/>
                <w:sz w:val="24"/>
              </w:rPr>
              <w:t xml:space="preserve">no unauthorised </w:t>
            </w:r>
            <w:r>
              <w:rPr>
                <w:rFonts w:ascii="Arial" w:hAnsi="Arial" w:cs="Arial"/>
                <w:sz w:val="24"/>
              </w:rPr>
              <w:t>access or tampering</w:t>
            </w:r>
            <w:r w:rsidRPr="00A71255">
              <w:rPr>
                <w:rFonts w:ascii="Arial" w:hAnsi="Arial" w:cs="Arial"/>
                <w:sz w:val="24"/>
              </w:rPr>
              <w:t xml:space="preserve">. These areas are to be further monitored </w:t>
            </w:r>
            <w:r>
              <w:rPr>
                <w:rFonts w:ascii="Arial" w:hAnsi="Arial" w:cs="Arial"/>
                <w:sz w:val="24"/>
              </w:rPr>
              <w:t>via</w:t>
            </w:r>
            <w:r w:rsidRPr="00A71255">
              <w:rPr>
                <w:rFonts w:ascii="Arial" w:hAnsi="Arial" w:cs="Arial"/>
                <w:sz w:val="24"/>
              </w:rPr>
              <w:t xml:space="preserve"> surveillance cameras for suspicious behaviour. </w:t>
            </w:r>
            <w:r w:rsidRPr="00A71255">
              <w:rPr>
                <w:rFonts w:ascii="Arial" w:hAnsi="Arial" w:cs="Arial"/>
                <w:sz w:val="24"/>
              </w:rPr>
              <w:br/>
            </w:r>
          </w:p>
        </w:tc>
      </w:tr>
      <w:tr w:rsidR="00A42630" w:rsidRPr="00A71255" w14:paraId="254D0E3C" w14:textId="77777777" w:rsidTr="009707A5">
        <w:tc>
          <w:tcPr>
            <w:tcW w:w="2835" w:type="dxa"/>
          </w:tcPr>
          <w:p w14:paraId="5CDDAD36" w14:textId="77777777" w:rsidR="00A42630" w:rsidRPr="00A71255" w:rsidRDefault="00A42630" w:rsidP="00A42630">
            <w:pPr>
              <w:rPr>
                <w:rFonts w:ascii="Arial" w:hAnsi="Arial" w:cs="Arial"/>
                <w:sz w:val="24"/>
              </w:rPr>
            </w:pPr>
            <w:r w:rsidRPr="00A71255">
              <w:rPr>
                <w:rFonts w:ascii="Arial" w:hAnsi="Arial" w:cs="Arial"/>
                <w:sz w:val="24"/>
              </w:rPr>
              <w:lastRenderedPageBreak/>
              <w:t>Detect</w:t>
            </w:r>
          </w:p>
        </w:tc>
        <w:tc>
          <w:tcPr>
            <w:tcW w:w="2835" w:type="dxa"/>
          </w:tcPr>
          <w:p w14:paraId="3F4AEB80" w14:textId="77777777" w:rsidR="00A42630" w:rsidRPr="00A71255" w:rsidRDefault="00A42630" w:rsidP="00A42630">
            <w:pPr>
              <w:rPr>
                <w:rFonts w:ascii="Arial" w:hAnsi="Arial" w:cs="Arial"/>
                <w:sz w:val="24"/>
              </w:rPr>
            </w:pPr>
            <w:r w:rsidRPr="00A71255">
              <w:rPr>
                <w:rFonts w:ascii="Arial" w:hAnsi="Arial" w:cs="Arial"/>
                <w:sz w:val="24"/>
              </w:rPr>
              <w:t>Monitoring of physical and environmental security mechanisms</w:t>
            </w:r>
          </w:p>
        </w:tc>
        <w:tc>
          <w:tcPr>
            <w:tcW w:w="5029" w:type="dxa"/>
          </w:tcPr>
          <w:p w14:paraId="38396325" w14:textId="22E971EF" w:rsidR="00A42630" w:rsidRPr="00A71255" w:rsidRDefault="00101148" w:rsidP="00A42630">
            <w:pPr>
              <w:rPr>
                <w:rFonts w:ascii="Arial" w:hAnsi="Arial" w:cs="Arial"/>
                <w:sz w:val="24"/>
              </w:rPr>
            </w:pPr>
            <w:r>
              <w:rPr>
                <w:rFonts w:ascii="Arial" w:hAnsi="Arial" w:cs="Arial"/>
                <w:sz w:val="24"/>
              </w:rPr>
              <w:t xml:space="preserve">HSUP57: </w:t>
            </w:r>
            <w:r w:rsidR="00A42630" w:rsidRPr="00A71255">
              <w:rPr>
                <w:rFonts w:ascii="Arial" w:hAnsi="Arial" w:cs="Arial"/>
                <w:sz w:val="24"/>
              </w:rPr>
              <w:t>Installed physical and environmental security mechanisms are monitored for potential security incidents.</w:t>
            </w:r>
          </w:p>
        </w:tc>
        <w:tc>
          <w:tcPr>
            <w:tcW w:w="10984" w:type="dxa"/>
          </w:tcPr>
          <w:p w14:paraId="0C9D4D86" w14:textId="54136EFD" w:rsidR="00A42630" w:rsidRPr="00A71255" w:rsidRDefault="00A42630" w:rsidP="00A42630">
            <w:pPr>
              <w:rPr>
                <w:rFonts w:ascii="Arial" w:hAnsi="Arial" w:cs="Arial"/>
                <w:b/>
                <w:bCs/>
                <w:sz w:val="24"/>
              </w:rPr>
            </w:pPr>
            <w:r w:rsidRPr="00A71255">
              <w:rPr>
                <w:rFonts w:ascii="Arial" w:hAnsi="Arial" w:cs="Arial"/>
                <w:b/>
                <w:bCs/>
                <w:sz w:val="24"/>
              </w:rPr>
              <w:t xml:space="preserve">Continuous </w:t>
            </w:r>
            <w:r w:rsidR="00BE4C27">
              <w:rPr>
                <w:rFonts w:ascii="Arial" w:hAnsi="Arial" w:cs="Arial"/>
                <w:b/>
                <w:bCs/>
                <w:sz w:val="24"/>
              </w:rPr>
              <w:t>m</w:t>
            </w:r>
            <w:r w:rsidRPr="00A71255">
              <w:rPr>
                <w:rFonts w:ascii="Arial" w:hAnsi="Arial" w:cs="Arial"/>
                <w:b/>
                <w:bCs/>
                <w:sz w:val="24"/>
              </w:rPr>
              <w:t>onitoring</w:t>
            </w:r>
          </w:p>
          <w:p w14:paraId="09B3C14F" w14:textId="56E97074" w:rsidR="00A42630" w:rsidRPr="00A71255" w:rsidRDefault="00A42630" w:rsidP="00A42630">
            <w:pPr>
              <w:rPr>
                <w:rFonts w:ascii="Arial" w:hAnsi="Arial" w:cs="Arial"/>
                <w:sz w:val="24"/>
              </w:rPr>
            </w:pPr>
            <w:r w:rsidRPr="00A71255">
              <w:rPr>
                <w:rFonts w:ascii="Arial" w:hAnsi="Arial" w:cs="Arial"/>
                <w:sz w:val="24"/>
              </w:rPr>
              <w:t>Physical premises</w:t>
            </w:r>
            <w:r>
              <w:rPr>
                <w:rFonts w:ascii="Arial" w:hAnsi="Arial" w:cs="Arial"/>
                <w:sz w:val="24"/>
              </w:rPr>
              <w:t xml:space="preserve"> and restricted areas</w:t>
            </w:r>
            <w:r w:rsidRPr="00A71255">
              <w:rPr>
                <w:rFonts w:ascii="Arial" w:hAnsi="Arial" w:cs="Arial"/>
                <w:sz w:val="24"/>
              </w:rPr>
              <w:t xml:space="preserve"> are to be continuously monitored by surveillance systems, security guards, alarms, CCTV</w:t>
            </w:r>
            <w:r>
              <w:rPr>
                <w:rFonts w:ascii="Arial" w:hAnsi="Arial" w:cs="Arial"/>
                <w:sz w:val="24"/>
              </w:rPr>
              <w:t>,</w:t>
            </w:r>
            <w:r w:rsidRPr="00A71255">
              <w:rPr>
                <w:rFonts w:ascii="Arial" w:hAnsi="Arial" w:cs="Arial"/>
                <w:sz w:val="24"/>
              </w:rPr>
              <w:t xml:space="preserve"> and other management software(s). These services are either managed internally by the organisation or outsourced to a service provider. Access to restricted areas within the organisation are to be continuously monitored to detect unauthorised access or suspicious behaviour. Various mechanisms such as those below are used to protect the organisation from physical and environmental threats that are identified:</w:t>
            </w:r>
          </w:p>
          <w:p w14:paraId="500BACF2" w14:textId="77777777" w:rsidR="00A42630" w:rsidRPr="00A71255" w:rsidRDefault="00A42630" w:rsidP="00724ED5">
            <w:pPr>
              <w:pStyle w:val="ListParagraph"/>
              <w:numPr>
                <w:ilvl w:val="0"/>
                <w:numId w:val="65"/>
              </w:numPr>
              <w:rPr>
                <w:rFonts w:ascii="Arial" w:hAnsi="Arial" w:cs="Arial"/>
                <w:sz w:val="24"/>
              </w:rPr>
            </w:pPr>
            <w:r w:rsidRPr="00A71255">
              <w:rPr>
                <w:rFonts w:ascii="Arial" w:hAnsi="Arial" w:cs="Arial"/>
                <w:sz w:val="24"/>
              </w:rPr>
              <w:t>CCTV to detect suspicious behaviour</w:t>
            </w:r>
          </w:p>
          <w:p w14:paraId="6AF6910F" w14:textId="5EDA1D83" w:rsidR="00A42630" w:rsidRPr="00A71255" w:rsidRDefault="00A42630" w:rsidP="00724ED5">
            <w:pPr>
              <w:pStyle w:val="ListParagraph"/>
              <w:numPr>
                <w:ilvl w:val="0"/>
                <w:numId w:val="65"/>
              </w:numPr>
              <w:rPr>
                <w:rFonts w:ascii="Arial" w:hAnsi="Arial" w:cs="Arial"/>
                <w:sz w:val="24"/>
              </w:rPr>
            </w:pPr>
            <w:r w:rsidRPr="00A71255">
              <w:rPr>
                <w:rFonts w:ascii="Arial" w:hAnsi="Arial" w:cs="Arial"/>
                <w:sz w:val="24"/>
              </w:rPr>
              <w:t>access controls mechanisms to detect unauthorised access</w:t>
            </w:r>
            <w:r>
              <w:rPr>
                <w:rFonts w:ascii="Arial" w:hAnsi="Arial" w:cs="Arial"/>
                <w:sz w:val="24"/>
              </w:rPr>
              <w:t xml:space="preserve"> (i.e., contact, sound, and motion detectors, etc</w:t>
            </w:r>
            <w:r w:rsidR="5964A606" w:rsidRPr="2834B555">
              <w:rPr>
                <w:rFonts w:ascii="Arial" w:hAnsi="Arial" w:cs="Arial"/>
                <w:sz w:val="24"/>
              </w:rPr>
              <w:t>.</w:t>
            </w:r>
            <w:r w:rsidR="29040D63" w:rsidRPr="2834B555">
              <w:rPr>
                <w:rFonts w:ascii="Arial" w:hAnsi="Arial" w:cs="Arial"/>
                <w:sz w:val="24"/>
              </w:rPr>
              <w:t>)</w:t>
            </w:r>
          </w:p>
          <w:p w14:paraId="51D1417C" w14:textId="77777777" w:rsidR="00E94CC2" w:rsidRDefault="00A42630" w:rsidP="00724ED5">
            <w:pPr>
              <w:pStyle w:val="ListParagraph"/>
              <w:numPr>
                <w:ilvl w:val="0"/>
                <w:numId w:val="65"/>
              </w:numPr>
              <w:rPr>
                <w:rFonts w:ascii="Arial" w:hAnsi="Arial" w:cs="Arial"/>
                <w:sz w:val="24"/>
              </w:rPr>
            </w:pPr>
            <w:r w:rsidRPr="00A71255">
              <w:rPr>
                <w:rFonts w:ascii="Arial" w:hAnsi="Arial" w:cs="Arial"/>
                <w:sz w:val="24"/>
              </w:rPr>
              <w:t>different types of sensors to detect temperature, fire, humidity levels, water levels</w:t>
            </w:r>
          </w:p>
          <w:p w14:paraId="5CA16C97" w14:textId="23857474" w:rsidR="00A42630" w:rsidRPr="00E94CC2" w:rsidRDefault="00A42630" w:rsidP="00724ED5">
            <w:pPr>
              <w:pStyle w:val="ListParagraph"/>
              <w:numPr>
                <w:ilvl w:val="0"/>
                <w:numId w:val="65"/>
              </w:numPr>
              <w:rPr>
                <w:rFonts w:ascii="Arial" w:hAnsi="Arial" w:cs="Arial"/>
                <w:sz w:val="24"/>
              </w:rPr>
            </w:pPr>
            <w:r w:rsidRPr="00E94CC2">
              <w:rPr>
                <w:rFonts w:ascii="Arial" w:hAnsi="Arial" w:cs="Arial"/>
                <w:sz w:val="24"/>
              </w:rPr>
              <w:t>duress alarms for any protests or civil unrest.</w:t>
            </w:r>
          </w:p>
          <w:p w14:paraId="5867DE72" w14:textId="77777777" w:rsidR="00E94CC2" w:rsidRDefault="00E94CC2" w:rsidP="00A42630">
            <w:pPr>
              <w:rPr>
                <w:rFonts w:ascii="Arial" w:hAnsi="Arial" w:cs="Arial"/>
                <w:sz w:val="24"/>
              </w:rPr>
            </w:pPr>
          </w:p>
          <w:p w14:paraId="37CFB93E" w14:textId="0D2403A6" w:rsidR="00A42630" w:rsidRPr="00A71255" w:rsidRDefault="00A42630" w:rsidP="00A42630">
            <w:pPr>
              <w:rPr>
                <w:rFonts w:ascii="Arial" w:hAnsi="Arial" w:cs="Arial"/>
                <w:sz w:val="24"/>
              </w:rPr>
            </w:pPr>
            <w:r w:rsidRPr="00A71255">
              <w:rPr>
                <w:rFonts w:ascii="Arial" w:hAnsi="Arial" w:cs="Arial"/>
                <w:sz w:val="24"/>
              </w:rPr>
              <w:t xml:space="preserve">The implementation of monitoring systems along with their design plans are to be kept confidential to protect the organisation from </w:t>
            </w:r>
            <w:r>
              <w:rPr>
                <w:rFonts w:ascii="Arial" w:hAnsi="Arial" w:cs="Arial"/>
                <w:sz w:val="24"/>
              </w:rPr>
              <w:t xml:space="preserve">potential </w:t>
            </w:r>
            <w:r w:rsidRPr="00A71255">
              <w:rPr>
                <w:rFonts w:ascii="Arial" w:hAnsi="Arial" w:cs="Arial"/>
                <w:sz w:val="24"/>
              </w:rPr>
              <w:t xml:space="preserve">security incidents which </w:t>
            </w:r>
            <w:r w:rsidR="00A34FA0">
              <w:rPr>
                <w:rFonts w:ascii="Arial" w:hAnsi="Arial" w:cs="Arial"/>
                <w:sz w:val="24"/>
              </w:rPr>
              <w:t>may</w:t>
            </w:r>
            <w:r w:rsidR="00A34FA0" w:rsidRPr="00A71255">
              <w:rPr>
                <w:rFonts w:ascii="Arial" w:hAnsi="Arial" w:cs="Arial"/>
                <w:sz w:val="24"/>
              </w:rPr>
              <w:t xml:space="preserve"> </w:t>
            </w:r>
            <w:r w:rsidRPr="00A71255">
              <w:rPr>
                <w:rFonts w:ascii="Arial" w:hAnsi="Arial" w:cs="Arial"/>
                <w:sz w:val="24"/>
              </w:rPr>
              <w:t>go undetected</w:t>
            </w:r>
            <w:r w:rsidR="6CD88477" w:rsidRPr="2834B555">
              <w:rPr>
                <w:rFonts w:ascii="Arial" w:hAnsi="Arial" w:cs="Arial"/>
                <w:sz w:val="24"/>
              </w:rPr>
              <w:t xml:space="preserve"> </w:t>
            </w:r>
            <w:r w:rsidR="00A34FA0">
              <w:rPr>
                <w:rFonts w:ascii="Arial" w:hAnsi="Arial" w:cs="Arial"/>
                <w:sz w:val="24"/>
              </w:rPr>
              <w:t>and</w:t>
            </w:r>
            <w:r w:rsidR="6CD88477" w:rsidRPr="2834B555">
              <w:rPr>
                <w:rFonts w:ascii="Arial" w:hAnsi="Arial" w:cs="Arial"/>
                <w:sz w:val="24"/>
              </w:rPr>
              <w:t xml:space="preserve"> lead to</w:t>
            </w:r>
            <w:r>
              <w:rPr>
                <w:rFonts w:ascii="Arial" w:hAnsi="Arial" w:cs="Arial"/>
                <w:sz w:val="24"/>
              </w:rPr>
              <w:t xml:space="preserve"> theft, damage, or tampering</w:t>
            </w:r>
            <w:r w:rsidRPr="00A71255">
              <w:rPr>
                <w:rFonts w:ascii="Arial" w:hAnsi="Arial" w:cs="Arial"/>
                <w:sz w:val="24"/>
              </w:rPr>
              <w:t xml:space="preserve">. </w:t>
            </w:r>
          </w:p>
          <w:p w14:paraId="370257F1" w14:textId="77777777" w:rsidR="00A42630" w:rsidRPr="00A71255" w:rsidRDefault="00A42630" w:rsidP="00A42630">
            <w:pPr>
              <w:rPr>
                <w:rFonts w:ascii="Arial" w:hAnsi="Arial" w:cs="Arial"/>
                <w:sz w:val="24"/>
              </w:rPr>
            </w:pPr>
          </w:p>
          <w:p w14:paraId="6FF478E9" w14:textId="034AB4BB" w:rsidR="00A42630" w:rsidRPr="00A71255" w:rsidRDefault="00A42630" w:rsidP="00A42630">
            <w:pPr>
              <w:rPr>
                <w:rFonts w:ascii="Arial" w:hAnsi="Arial" w:cs="Arial"/>
                <w:sz w:val="24"/>
              </w:rPr>
            </w:pPr>
            <w:r w:rsidRPr="00A71255">
              <w:rPr>
                <w:rFonts w:ascii="Arial" w:hAnsi="Arial" w:cs="Arial"/>
                <w:sz w:val="24"/>
              </w:rPr>
              <w:t xml:space="preserve">Care is to be taken to protect monitoring systems </w:t>
            </w:r>
            <w:r w:rsidR="00C3040F">
              <w:rPr>
                <w:rFonts w:ascii="Arial" w:hAnsi="Arial" w:cs="Arial"/>
                <w:sz w:val="24"/>
              </w:rPr>
              <w:t>from:</w:t>
            </w:r>
            <w:r w:rsidRPr="00A71255">
              <w:rPr>
                <w:rFonts w:ascii="Arial" w:hAnsi="Arial" w:cs="Arial"/>
                <w:sz w:val="24"/>
              </w:rPr>
              <w:t xml:space="preserve"> </w:t>
            </w:r>
          </w:p>
          <w:p w14:paraId="71B81EA8" w14:textId="77777777" w:rsidR="00C02BAC" w:rsidRPr="005177A1" w:rsidRDefault="00C02BAC" w:rsidP="00724ED5">
            <w:pPr>
              <w:pStyle w:val="ListParagraph"/>
              <w:numPr>
                <w:ilvl w:val="0"/>
                <w:numId w:val="66"/>
              </w:numPr>
              <w:rPr>
                <w:rFonts w:ascii="Arial" w:hAnsi="Arial" w:cs="Arial"/>
                <w:sz w:val="24"/>
              </w:rPr>
            </w:pPr>
            <w:r w:rsidRPr="005177A1">
              <w:rPr>
                <w:rFonts w:ascii="Arial" w:hAnsi="Arial" w:cs="Arial"/>
                <w:sz w:val="24"/>
              </w:rPr>
              <w:t>unauthorised access to prevent loss of information which is being recorded or collected</w:t>
            </w:r>
          </w:p>
          <w:p w14:paraId="704323C0" w14:textId="77777777" w:rsidR="00C02BAC" w:rsidRDefault="00C02BAC" w:rsidP="00724ED5">
            <w:pPr>
              <w:pStyle w:val="ListParagraph"/>
              <w:numPr>
                <w:ilvl w:val="0"/>
                <w:numId w:val="66"/>
              </w:numPr>
              <w:rPr>
                <w:rFonts w:ascii="Arial" w:hAnsi="Arial" w:cs="Arial"/>
                <w:sz w:val="24"/>
              </w:rPr>
            </w:pPr>
            <w:r w:rsidRPr="00C02BAC">
              <w:rPr>
                <w:rFonts w:ascii="Arial" w:hAnsi="Arial" w:cs="Arial"/>
                <w:sz w:val="24"/>
              </w:rPr>
              <w:t>being disabled remotely by malicious users</w:t>
            </w:r>
          </w:p>
          <w:p w14:paraId="628BB290" w14:textId="52F3DBC6" w:rsidR="00A42630" w:rsidRPr="00C02BAC" w:rsidRDefault="00C02BAC" w:rsidP="00724ED5">
            <w:pPr>
              <w:pStyle w:val="ListParagraph"/>
              <w:numPr>
                <w:ilvl w:val="0"/>
                <w:numId w:val="66"/>
              </w:numPr>
              <w:rPr>
                <w:rFonts w:ascii="Arial" w:hAnsi="Arial" w:cs="Arial"/>
                <w:sz w:val="24"/>
              </w:rPr>
            </w:pPr>
            <w:r w:rsidRPr="00C02BAC">
              <w:rPr>
                <w:rFonts w:ascii="Arial" w:hAnsi="Arial" w:cs="Arial"/>
                <w:sz w:val="24"/>
              </w:rPr>
              <w:t>be protected from tampering and are to be regularly tested to ensure that it is working as intended.</w:t>
            </w:r>
          </w:p>
          <w:p w14:paraId="7FD306D4" w14:textId="77777777" w:rsidR="00C02BAC" w:rsidRDefault="00C02BAC" w:rsidP="00A42630">
            <w:pPr>
              <w:rPr>
                <w:rFonts w:ascii="Arial" w:hAnsi="Arial" w:cs="Arial"/>
                <w:sz w:val="24"/>
              </w:rPr>
            </w:pPr>
          </w:p>
          <w:p w14:paraId="759EFAE2" w14:textId="41ABB812" w:rsidR="00A42630" w:rsidRPr="00A71255" w:rsidRDefault="00A42630" w:rsidP="00A42630">
            <w:pPr>
              <w:rPr>
                <w:rFonts w:ascii="Arial" w:hAnsi="Arial" w:cs="Arial"/>
                <w:sz w:val="24"/>
              </w:rPr>
            </w:pPr>
            <w:r w:rsidRPr="00A71255">
              <w:rPr>
                <w:rFonts w:ascii="Arial" w:hAnsi="Arial" w:cs="Arial"/>
                <w:sz w:val="24"/>
              </w:rPr>
              <w:t>The information which is being recorded are to be stored</w:t>
            </w:r>
            <w:r>
              <w:rPr>
                <w:rFonts w:ascii="Arial" w:hAnsi="Arial" w:cs="Arial"/>
                <w:sz w:val="24"/>
              </w:rPr>
              <w:t>, backed up and archived</w:t>
            </w:r>
            <w:r w:rsidRPr="00A71255">
              <w:rPr>
                <w:rFonts w:ascii="Arial" w:hAnsi="Arial" w:cs="Arial"/>
                <w:sz w:val="24"/>
              </w:rPr>
              <w:t xml:space="preserve"> </w:t>
            </w:r>
            <w:r>
              <w:rPr>
                <w:rFonts w:ascii="Arial" w:hAnsi="Arial" w:cs="Arial"/>
                <w:sz w:val="24"/>
              </w:rPr>
              <w:t>according to</w:t>
            </w:r>
            <w:r w:rsidRPr="00A71255">
              <w:rPr>
                <w:rFonts w:ascii="Arial" w:hAnsi="Arial" w:cs="Arial"/>
                <w:sz w:val="24"/>
              </w:rPr>
              <w:t xml:space="preserve"> the organisation’s data retention requirements</w:t>
            </w:r>
            <w:r>
              <w:rPr>
                <w:rFonts w:ascii="Arial" w:hAnsi="Arial" w:cs="Arial"/>
                <w:sz w:val="24"/>
              </w:rPr>
              <w:t xml:space="preserve"> while also complying with regulatory requirements.</w:t>
            </w:r>
          </w:p>
          <w:p w14:paraId="6108AFCC" w14:textId="1C3F330D" w:rsidR="00A42630" w:rsidRPr="00A71255" w:rsidRDefault="00A42630" w:rsidP="00A42630">
            <w:pPr>
              <w:rPr>
                <w:rFonts w:ascii="Arial" w:hAnsi="Arial" w:cs="Arial"/>
                <w:sz w:val="24"/>
              </w:rPr>
            </w:pPr>
          </w:p>
        </w:tc>
      </w:tr>
      <w:tr w:rsidR="00A42630" w:rsidRPr="00A71255" w14:paraId="5EF4F7B6" w14:textId="77777777" w:rsidTr="009707A5">
        <w:tc>
          <w:tcPr>
            <w:tcW w:w="21683" w:type="dxa"/>
            <w:gridSpan w:val="4"/>
            <w:shd w:val="clear" w:color="auto" w:fill="D9D9D9" w:themeFill="background1" w:themeFillShade="D9"/>
          </w:tcPr>
          <w:p w14:paraId="1827E792" w14:textId="522D9815" w:rsidR="00A42630" w:rsidRPr="00756C11" w:rsidRDefault="00A42630" w:rsidP="00756C11">
            <w:pPr>
              <w:pStyle w:val="Heading2"/>
              <w:rPr>
                <w:rFonts w:ascii="Arial" w:hAnsi="Arial" w:cs="Arial"/>
                <w:color w:val="auto"/>
                <w:sz w:val="24"/>
              </w:rPr>
            </w:pPr>
            <w:bookmarkStart w:id="28" w:name="_Toc140567052"/>
            <w:r w:rsidRPr="00756C11">
              <w:rPr>
                <w:rFonts w:ascii="Arial" w:hAnsi="Arial" w:cs="Arial"/>
                <w:color w:val="auto"/>
                <w:sz w:val="24"/>
              </w:rPr>
              <w:lastRenderedPageBreak/>
              <w:t xml:space="preserve">Remote </w:t>
            </w:r>
            <w:r w:rsidR="33093A11" w:rsidRPr="00756C11">
              <w:rPr>
                <w:rFonts w:ascii="Arial" w:hAnsi="Arial" w:cs="Arial"/>
                <w:color w:val="auto"/>
                <w:sz w:val="24"/>
              </w:rPr>
              <w:t>w</w:t>
            </w:r>
            <w:r w:rsidRPr="00756C11">
              <w:rPr>
                <w:rFonts w:ascii="Arial" w:hAnsi="Arial" w:cs="Arial"/>
                <w:color w:val="auto"/>
                <w:sz w:val="24"/>
              </w:rPr>
              <w:t>orking</w:t>
            </w:r>
            <w:bookmarkEnd w:id="28"/>
          </w:p>
          <w:p w14:paraId="5DF8261D" w14:textId="77777777" w:rsidR="00A42630" w:rsidRDefault="00A42630" w:rsidP="00A42630">
            <w:pPr>
              <w:rPr>
                <w:rFonts w:ascii="Arial" w:hAnsi="Arial" w:cs="Arial"/>
                <w:sz w:val="24"/>
              </w:rPr>
            </w:pPr>
            <w:r w:rsidRPr="00A71255">
              <w:rPr>
                <w:rFonts w:ascii="Arial" w:hAnsi="Arial" w:cs="Arial"/>
                <w:sz w:val="24"/>
              </w:rPr>
              <w:t>Implementation of controls in this section ensures that organisational and customer information is protected when personnel are working from remote locations.</w:t>
            </w:r>
          </w:p>
          <w:p w14:paraId="4DEB825D" w14:textId="73C16978" w:rsidR="002E5451" w:rsidRPr="00A71255" w:rsidRDefault="002E5451" w:rsidP="00A42630">
            <w:pPr>
              <w:rPr>
                <w:rFonts w:ascii="Arial" w:hAnsi="Arial" w:cs="Arial"/>
                <w:sz w:val="24"/>
              </w:rPr>
            </w:pPr>
          </w:p>
        </w:tc>
      </w:tr>
      <w:tr w:rsidR="00A42630" w:rsidRPr="00A71255" w14:paraId="6CF20488" w14:textId="77777777" w:rsidTr="009707A5">
        <w:tc>
          <w:tcPr>
            <w:tcW w:w="2835" w:type="dxa"/>
          </w:tcPr>
          <w:p w14:paraId="76CFD75B" w14:textId="0035CEB1" w:rsidR="00A42630" w:rsidRPr="00A71255" w:rsidRDefault="00A42630" w:rsidP="00A42630">
            <w:pPr>
              <w:rPr>
                <w:rFonts w:ascii="Arial" w:hAnsi="Arial" w:cs="Arial"/>
                <w:sz w:val="24"/>
              </w:rPr>
            </w:pPr>
            <w:r w:rsidRPr="00A71255">
              <w:rPr>
                <w:rFonts w:ascii="Arial" w:hAnsi="Arial" w:cs="Arial"/>
                <w:sz w:val="24"/>
              </w:rPr>
              <w:t>Protect</w:t>
            </w:r>
          </w:p>
        </w:tc>
        <w:tc>
          <w:tcPr>
            <w:tcW w:w="2835" w:type="dxa"/>
          </w:tcPr>
          <w:p w14:paraId="1E85C0E3" w14:textId="77777777" w:rsidR="00A42630" w:rsidRPr="00A71255" w:rsidRDefault="00A42630" w:rsidP="00A42630">
            <w:pPr>
              <w:rPr>
                <w:rFonts w:ascii="Arial" w:hAnsi="Arial" w:cs="Arial"/>
                <w:sz w:val="24"/>
              </w:rPr>
            </w:pPr>
            <w:r w:rsidRPr="00A71255">
              <w:rPr>
                <w:rFonts w:ascii="Arial" w:hAnsi="Arial" w:cs="Arial"/>
                <w:sz w:val="24"/>
              </w:rPr>
              <w:t>Remote Working Requirements</w:t>
            </w:r>
          </w:p>
        </w:tc>
        <w:tc>
          <w:tcPr>
            <w:tcW w:w="5029" w:type="dxa"/>
          </w:tcPr>
          <w:p w14:paraId="0C457DA3" w14:textId="2A4A4A28" w:rsidR="00A42630" w:rsidRPr="00A71255" w:rsidRDefault="00B51B5E" w:rsidP="00A42630">
            <w:pPr>
              <w:rPr>
                <w:rFonts w:ascii="Arial" w:hAnsi="Arial" w:cs="Arial"/>
                <w:sz w:val="24"/>
              </w:rPr>
            </w:pPr>
            <w:r>
              <w:rPr>
                <w:rFonts w:ascii="Arial" w:hAnsi="Arial" w:cs="Arial"/>
                <w:sz w:val="24"/>
              </w:rPr>
              <w:t>HSUP4</w:t>
            </w:r>
            <w:r w:rsidR="008D4C48">
              <w:rPr>
                <w:rFonts w:ascii="Arial" w:hAnsi="Arial" w:cs="Arial"/>
                <w:sz w:val="24"/>
              </w:rPr>
              <w:t>1</w:t>
            </w:r>
            <w:r>
              <w:rPr>
                <w:rFonts w:ascii="Arial" w:hAnsi="Arial" w:cs="Arial"/>
                <w:sz w:val="24"/>
              </w:rPr>
              <w:t xml:space="preserve">: </w:t>
            </w:r>
            <w:r w:rsidR="00A42630" w:rsidRPr="00A71255">
              <w:rPr>
                <w:rFonts w:ascii="Arial" w:hAnsi="Arial" w:cs="Arial"/>
                <w:sz w:val="24"/>
              </w:rPr>
              <w:t xml:space="preserve">Secure mechanisms are available and supported by a documented policy or guidelines to connect to the organisation’s </w:t>
            </w:r>
            <w:r w:rsidR="00A42630">
              <w:rPr>
                <w:rFonts w:ascii="Arial" w:hAnsi="Arial" w:cs="Arial"/>
                <w:sz w:val="24"/>
              </w:rPr>
              <w:t xml:space="preserve">or customer’s </w:t>
            </w:r>
            <w:r w:rsidR="00A42630" w:rsidRPr="00A71255">
              <w:rPr>
                <w:rFonts w:ascii="Arial" w:hAnsi="Arial" w:cs="Arial"/>
                <w:sz w:val="24"/>
              </w:rPr>
              <w:t>network</w:t>
            </w:r>
            <w:r w:rsidR="00567844">
              <w:rPr>
                <w:rFonts w:ascii="Arial" w:hAnsi="Arial" w:cs="Arial"/>
                <w:sz w:val="24"/>
              </w:rPr>
              <w:t>.</w:t>
            </w:r>
          </w:p>
        </w:tc>
        <w:tc>
          <w:tcPr>
            <w:tcW w:w="10984" w:type="dxa"/>
          </w:tcPr>
          <w:p w14:paraId="60F1A064" w14:textId="7CEE5EA3" w:rsidR="00A42630" w:rsidRPr="00A71255" w:rsidRDefault="00A42630" w:rsidP="00A42630">
            <w:pPr>
              <w:rPr>
                <w:rFonts w:ascii="Arial" w:hAnsi="Arial" w:cs="Arial"/>
                <w:b/>
                <w:bCs/>
                <w:sz w:val="24"/>
              </w:rPr>
            </w:pPr>
            <w:r w:rsidRPr="00A71255">
              <w:rPr>
                <w:rFonts w:ascii="Arial" w:hAnsi="Arial" w:cs="Arial"/>
                <w:b/>
                <w:bCs/>
                <w:sz w:val="24"/>
              </w:rPr>
              <w:t xml:space="preserve">Remote </w:t>
            </w:r>
            <w:r w:rsidR="00C131B4">
              <w:rPr>
                <w:rFonts w:ascii="Arial" w:hAnsi="Arial" w:cs="Arial"/>
                <w:b/>
                <w:bCs/>
                <w:sz w:val="24"/>
              </w:rPr>
              <w:t>w</w:t>
            </w:r>
            <w:r w:rsidRPr="00A71255">
              <w:rPr>
                <w:rFonts w:ascii="Arial" w:hAnsi="Arial" w:cs="Arial"/>
                <w:b/>
                <w:bCs/>
                <w:sz w:val="24"/>
              </w:rPr>
              <w:t>orking</w:t>
            </w:r>
          </w:p>
          <w:p w14:paraId="30A315CA" w14:textId="4ECB9BC0" w:rsidR="00A42630" w:rsidRPr="00A71255" w:rsidRDefault="00A42630" w:rsidP="00A42630">
            <w:pPr>
              <w:rPr>
                <w:rFonts w:ascii="Arial" w:hAnsi="Arial" w:cs="Arial"/>
                <w:sz w:val="24"/>
              </w:rPr>
            </w:pPr>
            <w:r w:rsidRPr="00A71255">
              <w:rPr>
                <w:rFonts w:ascii="Arial" w:hAnsi="Arial" w:cs="Arial"/>
                <w:sz w:val="24"/>
              </w:rPr>
              <w:t xml:space="preserve">The practice of personnel doing their jobs from a location other than the one provided by the organisation is termed remote working. With modern technologies and devices, remote working has become important to support flexible ways of working and in response to events that prevent </w:t>
            </w:r>
            <w:r w:rsidR="00260210">
              <w:rPr>
                <w:rFonts w:ascii="Arial" w:hAnsi="Arial" w:cs="Arial"/>
                <w:sz w:val="24"/>
              </w:rPr>
              <w:t xml:space="preserve">personnel </w:t>
            </w:r>
            <w:r w:rsidRPr="00A71255">
              <w:rPr>
                <w:rFonts w:ascii="Arial" w:hAnsi="Arial" w:cs="Arial"/>
                <w:sz w:val="24"/>
              </w:rPr>
              <w:t xml:space="preserve">from working from the organisation. </w:t>
            </w:r>
          </w:p>
          <w:p w14:paraId="7B87AAB7" w14:textId="77777777" w:rsidR="00A42630" w:rsidRPr="00A71255" w:rsidRDefault="00A42630" w:rsidP="00A42630">
            <w:pPr>
              <w:rPr>
                <w:rFonts w:ascii="Arial" w:hAnsi="Arial" w:cs="Arial"/>
                <w:sz w:val="24"/>
              </w:rPr>
            </w:pPr>
          </w:p>
          <w:p w14:paraId="1EAD217F" w14:textId="0CB793DA" w:rsidR="00A42630" w:rsidRPr="00A71255" w:rsidRDefault="00A42630" w:rsidP="00A42630">
            <w:pPr>
              <w:rPr>
                <w:rFonts w:ascii="Arial" w:hAnsi="Arial" w:cs="Arial"/>
                <w:sz w:val="24"/>
              </w:rPr>
            </w:pPr>
            <w:r w:rsidRPr="00A71255">
              <w:rPr>
                <w:rFonts w:ascii="Arial" w:hAnsi="Arial" w:cs="Arial"/>
                <w:sz w:val="24"/>
              </w:rPr>
              <w:t>For those roles which can be performed from remote locations</w:t>
            </w:r>
            <w:r w:rsidR="000E0348">
              <w:rPr>
                <w:rFonts w:ascii="Arial" w:hAnsi="Arial" w:cs="Arial"/>
                <w:sz w:val="24"/>
              </w:rPr>
              <w:t xml:space="preserve"> within the organisation</w:t>
            </w:r>
            <w:r w:rsidRPr="00A71255">
              <w:rPr>
                <w:rFonts w:ascii="Arial" w:hAnsi="Arial" w:cs="Arial"/>
                <w:sz w:val="24"/>
              </w:rPr>
              <w:t xml:space="preserve">, it is </w:t>
            </w:r>
            <w:r w:rsidR="00F248B8">
              <w:rPr>
                <w:rFonts w:ascii="Arial" w:hAnsi="Arial" w:cs="Arial"/>
                <w:sz w:val="24"/>
              </w:rPr>
              <w:t>essential to set approved and well documented guidelines for how those roles handle information.</w:t>
            </w:r>
          </w:p>
          <w:p w14:paraId="72EAD814" w14:textId="77777777" w:rsidR="00A42630" w:rsidRPr="00A71255" w:rsidRDefault="00A42630" w:rsidP="00A42630">
            <w:pPr>
              <w:rPr>
                <w:rFonts w:ascii="Arial" w:hAnsi="Arial" w:cs="Arial"/>
                <w:sz w:val="24"/>
              </w:rPr>
            </w:pPr>
          </w:p>
          <w:p w14:paraId="36707A64" w14:textId="510F3475" w:rsidR="00A42630" w:rsidRPr="00A71255" w:rsidRDefault="00A42630" w:rsidP="00A42630">
            <w:pPr>
              <w:rPr>
                <w:rFonts w:ascii="Arial" w:hAnsi="Arial" w:cs="Arial"/>
                <w:sz w:val="24"/>
              </w:rPr>
            </w:pPr>
            <w:r w:rsidRPr="00A71255">
              <w:rPr>
                <w:rFonts w:ascii="Arial" w:hAnsi="Arial" w:cs="Arial"/>
                <w:b/>
                <w:bCs/>
                <w:sz w:val="24"/>
              </w:rPr>
              <w:t xml:space="preserve">Remote </w:t>
            </w:r>
            <w:r w:rsidR="00F248B8">
              <w:rPr>
                <w:rFonts w:ascii="Arial" w:hAnsi="Arial" w:cs="Arial"/>
                <w:b/>
                <w:bCs/>
                <w:sz w:val="24"/>
              </w:rPr>
              <w:t>w</w:t>
            </w:r>
            <w:r w:rsidRPr="00A71255">
              <w:rPr>
                <w:rFonts w:ascii="Arial" w:hAnsi="Arial" w:cs="Arial"/>
                <w:b/>
                <w:bCs/>
                <w:sz w:val="24"/>
              </w:rPr>
              <w:t xml:space="preserve">orking </w:t>
            </w:r>
            <w:r w:rsidR="00F248B8">
              <w:rPr>
                <w:rFonts w:ascii="Arial" w:hAnsi="Arial" w:cs="Arial"/>
                <w:b/>
                <w:bCs/>
                <w:sz w:val="24"/>
              </w:rPr>
              <w:t>p</w:t>
            </w:r>
            <w:r w:rsidRPr="00A71255">
              <w:rPr>
                <w:rFonts w:ascii="Arial" w:hAnsi="Arial" w:cs="Arial"/>
                <w:b/>
                <w:bCs/>
                <w:sz w:val="24"/>
              </w:rPr>
              <w:t>rocedures</w:t>
            </w:r>
          </w:p>
          <w:p w14:paraId="14142360" w14:textId="3A304076" w:rsidR="00A42630" w:rsidRPr="00A71255" w:rsidRDefault="00A42630" w:rsidP="00A42630">
            <w:pPr>
              <w:rPr>
                <w:rFonts w:ascii="Arial" w:hAnsi="Arial" w:cs="Arial"/>
                <w:sz w:val="24"/>
              </w:rPr>
            </w:pPr>
            <w:r w:rsidRPr="00A71255">
              <w:rPr>
                <w:rFonts w:ascii="Arial" w:hAnsi="Arial" w:cs="Arial"/>
                <w:sz w:val="24"/>
              </w:rPr>
              <w:t>Compared to any other field, customers from</w:t>
            </w:r>
            <w:r>
              <w:rPr>
                <w:rFonts w:ascii="Arial" w:hAnsi="Arial" w:cs="Arial"/>
                <w:sz w:val="24"/>
              </w:rPr>
              <w:t xml:space="preserve"> the</w:t>
            </w:r>
            <w:r w:rsidRPr="00A71255">
              <w:rPr>
                <w:rFonts w:ascii="Arial" w:hAnsi="Arial" w:cs="Arial"/>
                <w:sz w:val="24"/>
              </w:rPr>
              <w:t xml:space="preserve"> health </w:t>
            </w:r>
            <w:r>
              <w:rPr>
                <w:rFonts w:ascii="Arial" w:hAnsi="Arial" w:cs="Arial"/>
                <w:sz w:val="24"/>
              </w:rPr>
              <w:t>sector</w:t>
            </w:r>
            <w:r w:rsidRPr="00A71255">
              <w:rPr>
                <w:rFonts w:ascii="Arial" w:hAnsi="Arial" w:cs="Arial"/>
                <w:sz w:val="24"/>
              </w:rPr>
              <w:t xml:space="preserve"> deals with sensitive health and personal patient</w:t>
            </w:r>
            <w:r w:rsidR="008E1F42">
              <w:rPr>
                <w:rFonts w:ascii="Arial" w:hAnsi="Arial" w:cs="Arial"/>
                <w:sz w:val="24"/>
              </w:rPr>
              <w:t xml:space="preserve"> identifiable</w:t>
            </w:r>
            <w:r w:rsidRPr="00A71255">
              <w:rPr>
                <w:rFonts w:ascii="Arial" w:hAnsi="Arial" w:cs="Arial"/>
                <w:sz w:val="24"/>
              </w:rPr>
              <w:t xml:space="preserve"> information whose security </w:t>
            </w:r>
            <w:r>
              <w:rPr>
                <w:rFonts w:ascii="Arial" w:hAnsi="Arial" w:cs="Arial"/>
                <w:sz w:val="24"/>
              </w:rPr>
              <w:t>is to</w:t>
            </w:r>
            <w:r w:rsidRPr="00A71255">
              <w:rPr>
                <w:rFonts w:ascii="Arial" w:hAnsi="Arial" w:cs="Arial"/>
                <w:sz w:val="24"/>
              </w:rPr>
              <w:t xml:space="preserve"> be maintained. Roles for which remote working is allowed are to be supported with guidelines and procedures which are to be followed. While </w:t>
            </w:r>
            <w:r w:rsidR="004B7499">
              <w:rPr>
                <w:rFonts w:ascii="Arial" w:hAnsi="Arial" w:cs="Arial"/>
                <w:sz w:val="24"/>
              </w:rPr>
              <w:t>developing</w:t>
            </w:r>
            <w:r w:rsidR="004B7499" w:rsidRPr="00A71255">
              <w:rPr>
                <w:rFonts w:ascii="Arial" w:hAnsi="Arial" w:cs="Arial"/>
                <w:sz w:val="24"/>
              </w:rPr>
              <w:t xml:space="preserve"> </w:t>
            </w:r>
            <w:r w:rsidRPr="00A71255">
              <w:rPr>
                <w:rFonts w:ascii="Arial" w:hAnsi="Arial" w:cs="Arial"/>
                <w:sz w:val="24"/>
              </w:rPr>
              <w:t>this document, consider:</w:t>
            </w:r>
          </w:p>
          <w:p w14:paraId="70FD0976" w14:textId="3544BB1B" w:rsidR="00A42630" w:rsidRPr="00144208" w:rsidRDefault="004B7499" w:rsidP="006B0A70">
            <w:pPr>
              <w:pStyle w:val="ListParagraph"/>
              <w:numPr>
                <w:ilvl w:val="0"/>
                <w:numId w:val="198"/>
              </w:numPr>
              <w:rPr>
                <w:rFonts w:ascii="Arial" w:hAnsi="Arial" w:cs="Arial"/>
                <w:sz w:val="24"/>
              </w:rPr>
            </w:pPr>
            <w:r>
              <w:rPr>
                <w:rFonts w:ascii="Arial" w:hAnsi="Arial" w:cs="Arial"/>
                <w:sz w:val="24"/>
              </w:rPr>
              <w:t xml:space="preserve">the </w:t>
            </w:r>
            <w:r w:rsidR="00A42630">
              <w:rPr>
                <w:rFonts w:ascii="Arial" w:hAnsi="Arial" w:cs="Arial"/>
                <w:sz w:val="24"/>
              </w:rPr>
              <w:t>use of encryption with multi-factor authentication and conditional access control to login remotely to the organisation</w:t>
            </w:r>
            <w:r w:rsidR="005B4B35">
              <w:rPr>
                <w:rFonts w:ascii="Arial" w:hAnsi="Arial" w:cs="Arial"/>
                <w:sz w:val="24"/>
              </w:rPr>
              <w:t>’s</w:t>
            </w:r>
            <w:r w:rsidR="003171A2">
              <w:rPr>
                <w:rFonts w:ascii="Arial" w:hAnsi="Arial" w:cs="Arial"/>
                <w:sz w:val="24"/>
              </w:rPr>
              <w:t xml:space="preserve"> or customer</w:t>
            </w:r>
            <w:r w:rsidR="00A42630">
              <w:rPr>
                <w:rFonts w:ascii="Arial" w:hAnsi="Arial" w:cs="Arial"/>
                <w:sz w:val="24"/>
              </w:rPr>
              <w:t>’s network</w:t>
            </w:r>
            <w:r w:rsidR="00A42630" w:rsidRPr="00144208">
              <w:rPr>
                <w:rFonts w:ascii="Arial" w:hAnsi="Arial" w:cs="Arial"/>
                <w:sz w:val="24"/>
              </w:rPr>
              <w:t xml:space="preserve"> </w:t>
            </w:r>
          </w:p>
          <w:p w14:paraId="38CA5CA2" w14:textId="608DD8CB" w:rsidR="00A42630" w:rsidRPr="00A71255" w:rsidRDefault="00A42630" w:rsidP="006B0A70">
            <w:pPr>
              <w:pStyle w:val="ListParagraph"/>
              <w:numPr>
                <w:ilvl w:val="0"/>
                <w:numId w:val="198"/>
              </w:numPr>
              <w:rPr>
                <w:rFonts w:ascii="Arial" w:hAnsi="Arial" w:cs="Arial"/>
                <w:sz w:val="24"/>
              </w:rPr>
            </w:pPr>
            <w:r w:rsidRPr="00A71255">
              <w:rPr>
                <w:rFonts w:ascii="Arial" w:hAnsi="Arial" w:cs="Arial"/>
                <w:sz w:val="24"/>
              </w:rPr>
              <w:t>information is</w:t>
            </w:r>
            <w:r w:rsidR="00FE4E28">
              <w:rPr>
                <w:rFonts w:ascii="Arial" w:hAnsi="Arial" w:cs="Arial"/>
                <w:sz w:val="24"/>
              </w:rPr>
              <w:t xml:space="preserve"> encrypted and</w:t>
            </w:r>
            <w:r w:rsidRPr="00A71255">
              <w:rPr>
                <w:rFonts w:ascii="Arial" w:hAnsi="Arial" w:cs="Arial"/>
                <w:sz w:val="24"/>
              </w:rPr>
              <w:t xml:space="preserve"> transferred only via </w:t>
            </w:r>
            <w:r>
              <w:rPr>
                <w:rFonts w:ascii="Arial" w:hAnsi="Arial" w:cs="Arial"/>
                <w:sz w:val="24"/>
              </w:rPr>
              <w:t xml:space="preserve">authorised individuals, </w:t>
            </w:r>
            <w:r w:rsidRPr="00A71255">
              <w:rPr>
                <w:rFonts w:ascii="Arial" w:hAnsi="Arial" w:cs="Arial"/>
                <w:sz w:val="24"/>
              </w:rPr>
              <w:t xml:space="preserve">approved </w:t>
            </w:r>
            <w:r>
              <w:rPr>
                <w:rFonts w:ascii="Arial" w:hAnsi="Arial" w:cs="Arial"/>
                <w:sz w:val="24"/>
              </w:rPr>
              <w:t xml:space="preserve">channels, </w:t>
            </w:r>
            <w:r w:rsidRPr="00A71255">
              <w:rPr>
                <w:rFonts w:ascii="Arial" w:hAnsi="Arial" w:cs="Arial"/>
                <w:sz w:val="24"/>
              </w:rPr>
              <w:t>processes</w:t>
            </w:r>
            <w:r>
              <w:rPr>
                <w:rFonts w:ascii="Arial" w:hAnsi="Arial" w:cs="Arial"/>
                <w:sz w:val="24"/>
              </w:rPr>
              <w:t>, and technologies</w:t>
            </w:r>
          </w:p>
          <w:p w14:paraId="5223DB34" w14:textId="010E738C" w:rsidR="00A42630" w:rsidRDefault="00A42630" w:rsidP="006B0A70">
            <w:pPr>
              <w:pStyle w:val="ListParagraph"/>
              <w:numPr>
                <w:ilvl w:val="0"/>
                <w:numId w:val="198"/>
              </w:numPr>
              <w:rPr>
                <w:rFonts w:ascii="Arial" w:hAnsi="Arial" w:cs="Arial"/>
                <w:sz w:val="24"/>
              </w:rPr>
            </w:pPr>
            <w:r w:rsidRPr="00A71255">
              <w:rPr>
                <w:rFonts w:ascii="Arial" w:hAnsi="Arial" w:cs="Arial"/>
                <w:sz w:val="24"/>
              </w:rPr>
              <w:t xml:space="preserve">approved devices are to be used to access information and the services that are being provided </w:t>
            </w:r>
          </w:p>
          <w:p w14:paraId="46508F76" w14:textId="4A63EF45" w:rsidR="00A42630" w:rsidRPr="00A71255" w:rsidRDefault="00A42630" w:rsidP="006B0A70">
            <w:pPr>
              <w:pStyle w:val="ListParagraph"/>
              <w:numPr>
                <w:ilvl w:val="0"/>
                <w:numId w:val="198"/>
              </w:numPr>
              <w:rPr>
                <w:rFonts w:ascii="Arial" w:hAnsi="Arial" w:cs="Arial"/>
                <w:sz w:val="24"/>
              </w:rPr>
            </w:pPr>
            <w:r>
              <w:rPr>
                <w:rFonts w:ascii="Arial" w:hAnsi="Arial" w:cs="Arial"/>
                <w:sz w:val="24"/>
              </w:rPr>
              <w:t>all</w:t>
            </w:r>
            <w:r w:rsidRPr="00A71255">
              <w:rPr>
                <w:rFonts w:ascii="Arial" w:hAnsi="Arial" w:cs="Arial"/>
                <w:sz w:val="24"/>
              </w:rPr>
              <w:t xml:space="preserve"> applications</w:t>
            </w:r>
            <w:r>
              <w:rPr>
                <w:rFonts w:ascii="Arial" w:hAnsi="Arial" w:cs="Arial"/>
                <w:sz w:val="24"/>
              </w:rPr>
              <w:t>,</w:t>
            </w:r>
            <w:r w:rsidRPr="00A71255">
              <w:rPr>
                <w:rFonts w:ascii="Arial" w:hAnsi="Arial" w:cs="Arial"/>
                <w:sz w:val="24"/>
              </w:rPr>
              <w:t xml:space="preserve"> supporting services and the devices are maintained with latest patch updates</w:t>
            </w:r>
          </w:p>
          <w:p w14:paraId="2C881D8F" w14:textId="27659967" w:rsidR="00A42630" w:rsidRDefault="00A42630" w:rsidP="006B0A70">
            <w:pPr>
              <w:pStyle w:val="ListParagraph"/>
              <w:numPr>
                <w:ilvl w:val="0"/>
                <w:numId w:val="198"/>
              </w:numPr>
              <w:rPr>
                <w:rFonts w:ascii="Arial" w:hAnsi="Arial" w:cs="Arial"/>
                <w:sz w:val="24"/>
              </w:rPr>
            </w:pPr>
            <w:r w:rsidRPr="00A71255">
              <w:rPr>
                <w:rFonts w:ascii="Arial" w:hAnsi="Arial" w:cs="Arial"/>
                <w:sz w:val="24"/>
              </w:rPr>
              <w:t>information is not allowed to be downloaded</w:t>
            </w:r>
            <w:r w:rsidR="00B12D42">
              <w:rPr>
                <w:rFonts w:ascii="Arial" w:hAnsi="Arial" w:cs="Arial"/>
                <w:sz w:val="24"/>
              </w:rPr>
              <w:t>,</w:t>
            </w:r>
            <w:r w:rsidRPr="00A71255">
              <w:rPr>
                <w:rFonts w:ascii="Arial" w:hAnsi="Arial" w:cs="Arial"/>
                <w:sz w:val="24"/>
              </w:rPr>
              <w:t xml:space="preserve"> or stored on personal devices</w:t>
            </w:r>
          </w:p>
          <w:p w14:paraId="116E2326" w14:textId="0B066549" w:rsidR="00A42630" w:rsidRPr="002605B0" w:rsidRDefault="00A42630" w:rsidP="006B0A70">
            <w:pPr>
              <w:pStyle w:val="ListParagraph"/>
              <w:numPr>
                <w:ilvl w:val="0"/>
                <w:numId w:val="198"/>
              </w:numPr>
              <w:rPr>
                <w:rFonts w:ascii="Arial" w:hAnsi="Arial" w:cs="Arial"/>
                <w:sz w:val="28"/>
                <w:szCs w:val="28"/>
              </w:rPr>
            </w:pPr>
            <w:r w:rsidRPr="2834B555">
              <w:rPr>
                <w:rFonts w:ascii="Arial" w:hAnsi="Arial" w:cs="Arial"/>
                <w:sz w:val="24"/>
              </w:rPr>
              <w:t xml:space="preserve">use of software(s) on all devices to allow the organisation </w:t>
            </w:r>
            <w:r w:rsidR="005B652C" w:rsidRPr="2834B555">
              <w:rPr>
                <w:rFonts w:ascii="Arial" w:hAnsi="Arial" w:cs="Arial"/>
                <w:sz w:val="24"/>
              </w:rPr>
              <w:t xml:space="preserve">to </w:t>
            </w:r>
            <w:r w:rsidRPr="2834B555">
              <w:rPr>
                <w:rFonts w:ascii="Arial" w:hAnsi="Arial" w:cs="Arial"/>
                <w:sz w:val="24"/>
              </w:rPr>
              <w:t>manage staff devices, enforce security settings and policies such as remote wiping, device location tracking, installation of applications, etc</w:t>
            </w:r>
            <w:r w:rsidR="16C718AC" w:rsidRPr="2834B555">
              <w:rPr>
                <w:rFonts w:ascii="Arial" w:hAnsi="Arial" w:cs="Arial"/>
                <w:sz w:val="24"/>
              </w:rPr>
              <w:t>.</w:t>
            </w:r>
          </w:p>
          <w:p w14:paraId="602DFECD" w14:textId="77777777" w:rsidR="00A42630" w:rsidRPr="00A71255" w:rsidRDefault="00A42630" w:rsidP="006B0A70">
            <w:pPr>
              <w:pStyle w:val="ListParagraph"/>
              <w:numPr>
                <w:ilvl w:val="0"/>
                <w:numId w:val="198"/>
              </w:numPr>
              <w:rPr>
                <w:rFonts w:ascii="Arial" w:hAnsi="Arial" w:cs="Arial"/>
                <w:sz w:val="24"/>
              </w:rPr>
            </w:pPr>
            <w:r w:rsidRPr="00A71255">
              <w:rPr>
                <w:rFonts w:ascii="Arial" w:hAnsi="Arial" w:cs="Arial"/>
                <w:sz w:val="24"/>
              </w:rPr>
              <w:t>physical security of the devices</w:t>
            </w:r>
          </w:p>
          <w:p w14:paraId="66D4D83F" w14:textId="77777777" w:rsidR="002D1A5E" w:rsidRDefault="00A42630" w:rsidP="006B0A70">
            <w:pPr>
              <w:pStyle w:val="ListParagraph"/>
              <w:numPr>
                <w:ilvl w:val="0"/>
                <w:numId w:val="198"/>
              </w:numPr>
              <w:rPr>
                <w:rFonts w:ascii="Arial" w:hAnsi="Arial" w:cs="Arial"/>
                <w:sz w:val="24"/>
              </w:rPr>
            </w:pPr>
            <w:r w:rsidRPr="002D1A5E">
              <w:rPr>
                <w:rFonts w:ascii="Arial" w:hAnsi="Arial" w:cs="Arial"/>
                <w:sz w:val="24"/>
              </w:rPr>
              <w:t>devices to be accessed by authorised personnel only and passwords or passphrases are not stored in clear text</w:t>
            </w:r>
          </w:p>
          <w:p w14:paraId="0267FCE6" w14:textId="0960147A" w:rsidR="00A42630" w:rsidRPr="002D1A5E" w:rsidRDefault="00A42630" w:rsidP="006B0A70">
            <w:pPr>
              <w:pStyle w:val="ListParagraph"/>
              <w:numPr>
                <w:ilvl w:val="0"/>
                <w:numId w:val="198"/>
              </w:numPr>
              <w:rPr>
                <w:rFonts w:ascii="Arial" w:hAnsi="Arial" w:cs="Arial"/>
                <w:sz w:val="24"/>
              </w:rPr>
            </w:pPr>
            <w:r w:rsidRPr="002D1A5E">
              <w:rPr>
                <w:rFonts w:ascii="Arial" w:hAnsi="Arial" w:cs="Arial"/>
                <w:sz w:val="24"/>
              </w:rPr>
              <w:t>home or public networks are to be protected by strong authentication</w:t>
            </w:r>
            <w:r w:rsidR="4FCC5DCD" w:rsidRPr="2834B555">
              <w:rPr>
                <w:rFonts w:ascii="Arial" w:hAnsi="Arial" w:cs="Arial"/>
                <w:sz w:val="24"/>
              </w:rPr>
              <w:t>,</w:t>
            </w:r>
            <w:r w:rsidRPr="002D1A5E">
              <w:rPr>
                <w:rFonts w:ascii="Arial" w:hAnsi="Arial" w:cs="Arial"/>
                <w:sz w:val="24"/>
              </w:rPr>
              <w:t xml:space="preserve"> i.e., </w:t>
            </w:r>
            <w:r w:rsidR="002D1A5E" w:rsidRPr="002D1A5E">
              <w:rPr>
                <w:rFonts w:ascii="Arial" w:hAnsi="Arial" w:cs="Arial"/>
                <w:sz w:val="24"/>
              </w:rPr>
              <w:t>PIN</w:t>
            </w:r>
            <w:r w:rsidRPr="002D1A5E">
              <w:rPr>
                <w:rFonts w:ascii="Arial" w:hAnsi="Arial" w:cs="Arial"/>
                <w:sz w:val="24"/>
              </w:rPr>
              <w:t xml:space="preserve"> or password</w:t>
            </w:r>
            <w:r w:rsidR="002D1A5E" w:rsidRPr="002D1A5E">
              <w:rPr>
                <w:rFonts w:ascii="Arial" w:hAnsi="Arial" w:cs="Arial"/>
                <w:sz w:val="24"/>
              </w:rPr>
              <w:t>.</w:t>
            </w:r>
          </w:p>
          <w:p w14:paraId="4D1A857B" w14:textId="77777777" w:rsidR="002D1A5E" w:rsidRDefault="002D1A5E" w:rsidP="00A42630">
            <w:pPr>
              <w:rPr>
                <w:rFonts w:ascii="Arial" w:hAnsi="Arial" w:cs="Arial"/>
                <w:sz w:val="24"/>
              </w:rPr>
            </w:pPr>
          </w:p>
          <w:p w14:paraId="0FA16060" w14:textId="77777777" w:rsidR="003431D1" w:rsidRDefault="00D679AD" w:rsidP="00927D5A">
            <w:pPr>
              <w:rPr>
                <w:rFonts w:ascii="Arial" w:hAnsi="Arial" w:cs="Arial"/>
                <w:sz w:val="24"/>
              </w:rPr>
            </w:pPr>
            <w:r w:rsidRPr="005177A1">
              <w:rPr>
                <w:rFonts w:ascii="Arial" w:hAnsi="Arial" w:cs="Arial"/>
                <w:sz w:val="24"/>
              </w:rPr>
              <w:t xml:space="preserve">Unless otherwise specified, </w:t>
            </w:r>
            <w:r>
              <w:rPr>
                <w:rFonts w:ascii="Arial" w:hAnsi="Arial" w:cs="Arial"/>
                <w:sz w:val="24"/>
              </w:rPr>
              <w:t xml:space="preserve">a staff member’s manager is to authorise the </w:t>
            </w:r>
            <w:r w:rsidRPr="005177A1">
              <w:rPr>
                <w:rFonts w:ascii="Arial" w:hAnsi="Arial" w:cs="Arial"/>
                <w:sz w:val="24"/>
              </w:rPr>
              <w:t xml:space="preserve">use of </w:t>
            </w:r>
            <w:r>
              <w:rPr>
                <w:rFonts w:ascii="Arial" w:hAnsi="Arial" w:cs="Arial"/>
                <w:sz w:val="24"/>
              </w:rPr>
              <w:t>organisation</w:t>
            </w:r>
            <w:r w:rsidRPr="005177A1">
              <w:rPr>
                <w:rFonts w:ascii="Arial" w:hAnsi="Arial" w:cs="Arial"/>
                <w:sz w:val="24"/>
              </w:rPr>
              <w:t xml:space="preserve"> issued devices from remote locations</w:t>
            </w:r>
            <w:r>
              <w:rPr>
                <w:rFonts w:ascii="Arial" w:hAnsi="Arial" w:cs="Arial"/>
                <w:sz w:val="24"/>
              </w:rPr>
              <w:t xml:space="preserve"> and </w:t>
            </w:r>
            <w:r w:rsidRPr="005177A1">
              <w:rPr>
                <w:rFonts w:ascii="Arial" w:hAnsi="Arial" w:cs="Arial"/>
                <w:sz w:val="24"/>
              </w:rPr>
              <w:t xml:space="preserve">approved by the </w:t>
            </w:r>
            <w:r>
              <w:rPr>
                <w:rFonts w:ascii="Arial" w:hAnsi="Arial" w:cs="Arial"/>
                <w:sz w:val="24"/>
              </w:rPr>
              <w:t>business</w:t>
            </w:r>
            <w:r w:rsidRPr="005177A1">
              <w:rPr>
                <w:rFonts w:ascii="Arial" w:hAnsi="Arial" w:cs="Arial"/>
                <w:sz w:val="24"/>
              </w:rPr>
              <w:t xml:space="preserve"> owner listed in the asset management register. </w:t>
            </w:r>
          </w:p>
          <w:p w14:paraId="0222F3DF" w14:textId="77777777" w:rsidR="003431D1" w:rsidRDefault="003431D1" w:rsidP="00927D5A">
            <w:pPr>
              <w:rPr>
                <w:rFonts w:ascii="Arial" w:hAnsi="Arial" w:cs="Arial"/>
                <w:sz w:val="24"/>
              </w:rPr>
            </w:pPr>
          </w:p>
          <w:p w14:paraId="1A23EF35" w14:textId="3CFAF201" w:rsidR="00927D5A" w:rsidRPr="005177A1" w:rsidRDefault="00AF068A" w:rsidP="00927D5A">
            <w:pPr>
              <w:rPr>
                <w:rFonts w:ascii="Arial" w:hAnsi="Arial" w:cs="Arial"/>
                <w:sz w:val="24"/>
              </w:rPr>
            </w:pPr>
            <w:r>
              <w:rPr>
                <w:rFonts w:ascii="Arial" w:hAnsi="Arial" w:cs="Arial"/>
                <w:sz w:val="24"/>
              </w:rPr>
              <w:t>The r</w:t>
            </w:r>
            <w:r w:rsidR="00A42630" w:rsidRPr="00A71255">
              <w:rPr>
                <w:rFonts w:ascii="Arial" w:hAnsi="Arial" w:cs="Arial"/>
                <w:sz w:val="24"/>
              </w:rPr>
              <w:t>isks of using these devices outside the organisation network are to be documented within their organisation’s risk register</w:t>
            </w:r>
            <w:r w:rsidR="00A42116">
              <w:rPr>
                <w:rFonts w:ascii="Arial" w:hAnsi="Arial" w:cs="Arial"/>
                <w:sz w:val="24"/>
              </w:rPr>
              <w:t>,</w:t>
            </w:r>
            <w:r w:rsidR="00A42630" w:rsidRPr="00A71255">
              <w:rPr>
                <w:rFonts w:ascii="Arial" w:hAnsi="Arial" w:cs="Arial"/>
                <w:sz w:val="24"/>
              </w:rPr>
              <w:t xml:space="preserve"> and</w:t>
            </w:r>
            <w:r w:rsidR="00CD2CFC">
              <w:rPr>
                <w:rFonts w:ascii="Arial" w:hAnsi="Arial" w:cs="Arial"/>
                <w:sz w:val="24"/>
              </w:rPr>
              <w:t xml:space="preserve"> these</w:t>
            </w:r>
            <w:r w:rsidR="00927D5A">
              <w:rPr>
                <w:rFonts w:ascii="Arial" w:hAnsi="Arial" w:cs="Arial"/>
                <w:sz w:val="24"/>
              </w:rPr>
              <w:t xml:space="preserve"> risks </w:t>
            </w:r>
            <w:r w:rsidR="00927D5A" w:rsidRPr="005177A1">
              <w:rPr>
                <w:rFonts w:ascii="Arial" w:hAnsi="Arial" w:cs="Arial"/>
                <w:sz w:val="24"/>
              </w:rPr>
              <w:t xml:space="preserve">are to be mitigated and managed by implementing security controls. If any abnormalities are found on the devices, </w:t>
            </w:r>
            <w:r w:rsidR="00927D5A">
              <w:rPr>
                <w:rFonts w:ascii="Arial" w:hAnsi="Arial" w:cs="Arial"/>
                <w:sz w:val="24"/>
              </w:rPr>
              <w:t xml:space="preserve">they are to be logged as a </w:t>
            </w:r>
            <w:r w:rsidR="00927D5A" w:rsidRPr="005177A1">
              <w:rPr>
                <w:rFonts w:ascii="Arial" w:hAnsi="Arial" w:cs="Arial"/>
                <w:sz w:val="24"/>
              </w:rPr>
              <w:t xml:space="preserve">potential security incident and </w:t>
            </w:r>
            <w:r w:rsidR="00927D5A">
              <w:rPr>
                <w:rFonts w:ascii="Arial" w:hAnsi="Arial" w:cs="Arial"/>
                <w:sz w:val="24"/>
              </w:rPr>
              <w:t xml:space="preserve">managed accordingly. </w:t>
            </w:r>
          </w:p>
          <w:p w14:paraId="038A19D8" w14:textId="77777777" w:rsidR="00A42630" w:rsidRDefault="00A42630" w:rsidP="00A42630">
            <w:pPr>
              <w:rPr>
                <w:rFonts w:ascii="Arial" w:hAnsi="Arial" w:cs="Arial"/>
                <w:sz w:val="24"/>
              </w:rPr>
            </w:pPr>
          </w:p>
          <w:p w14:paraId="2A5CCF73" w14:textId="77777777" w:rsidR="007F17E3" w:rsidRDefault="007F17E3" w:rsidP="00A42630">
            <w:pPr>
              <w:rPr>
                <w:rFonts w:ascii="Arial" w:hAnsi="Arial" w:cs="Arial"/>
                <w:sz w:val="24"/>
              </w:rPr>
            </w:pPr>
          </w:p>
          <w:p w14:paraId="223865B9" w14:textId="77777777" w:rsidR="007F17E3" w:rsidRPr="00A71255" w:rsidRDefault="007F17E3" w:rsidP="00A42630">
            <w:pPr>
              <w:rPr>
                <w:rFonts w:ascii="Arial" w:hAnsi="Arial" w:cs="Arial"/>
                <w:sz w:val="24"/>
              </w:rPr>
            </w:pPr>
          </w:p>
          <w:p w14:paraId="40824129" w14:textId="3B57AC37" w:rsidR="00A42630" w:rsidRPr="00A71255" w:rsidRDefault="00A42630" w:rsidP="00A42630">
            <w:pPr>
              <w:rPr>
                <w:rFonts w:ascii="Arial" w:hAnsi="Arial" w:cs="Arial"/>
                <w:b/>
                <w:bCs/>
                <w:sz w:val="24"/>
              </w:rPr>
            </w:pPr>
            <w:r w:rsidRPr="00A71255">
              <w:rPr>
                <w:rFonts w:ascii="Arial" w:hAnsi="Arial" w:cs="Arial"/>
                <w:b/>
                <w:bCs/>
                <w:sz w:val="24"/>
              </w:rPr>
              <w:lastRenderedPageBreak/>
              <w:t xml:space="preserve">Remote </w:t>
            </w:r>
            <w:r w:rsidR="00927D5A">
              <w:rPr>
                <w:rFonts w:ascii="Arial" w:hAnsi="Arial" w:cs="Arial"/>
                <w:b/>
                <w:bCs/>
                <w:sz w:val="24"/>
              </w:rPr>
              <w:t>w</w:t>
            </w:r>
            <w:r w:rsidRPr="00A71255">
              <w:rPr>
                <w:rFonts w:ascii="Arial" w:hAnsi="Arial" w:cs="Arial"/>
                <w:b/>
                <w:bCs/>
                <w:sz w:val="24"/>
              </w:rPr>
              <w:t xml:space="preserve">orking </w:t>
            </w:r>
            <w:r w:rsidR="00927D5A">
              <w:rPr>
                <w:rFonts w:ascii="Arial" w:hAnsi="Arial" w:cs="Arial"/>
                <w:b/>
                <w:bCs/>
                <w:sz w:val="24"/>
              </w:rPr>
              <w:t>g</w:t>
            </w:r>
            <w:r w:rsidRPr="00A71255">
              <w:rPr>
                <w:rFonts w:ascii="Arial" w:hAnsi="Arial" w:cs="Arial"/>
                <w:b/>
                <w:bCs/>
                <w:sz w:val="24"/>
              </w:rPr>
              <w:t>uidelines</w:t>
            </w:r>
          </w:p>
          <w:p w14:paraId="09B552EB" w14:textId="77777777" w:rsidR="002C0CDE" w:rsidRDefault="002C0CDE" w:rsidP="006B0A70">
            <w:pPr>
              <w:pStyle w:val="ListParagraph"/>
              <w:numPr>
                <w:ilvl w:val="0"/>
                <w:numId w:val="198"/>
              </w:numPr>
              <w:rPr>
                <w:rFonts w:ascii="Arial" w:hAnsi="Arial" w:cs="Arial"/>
                <w:sz w:val="24"/>
              </w:rPr>
            </w:pPr>
            <w:r>
              <w:rPr>
                <w:rFonts w:ascii="Arial" w:hAnsi="Arial" w:cs="Arial"/>
                <w:sz w:val="24"/>
              </w:rPr>
              <w:t xml:space="preserve">appropriate training and guidance are to be provided to personnel who have been approved to work remotely. </w:t>
            </w:r>
          </w:p>
          <w:p w14:paraId="0C3ABEAA" w14:textId="3067049E" w:rsidR="002C0CDE" w:rsidRDefault="002C0CDE" w:rsidP="006B0A70">
            <w:pPr>
              <w:pStyle w:val="ListParagraph"/>
              <w:numPr>
                <w:ilvl w:val="0"/>
                <w:numId w:val="198"/>
              </w:numPr>
              <w:rPr>
                <w:rFonts w:ascii="Arial" w:hAnsi="Arial" w:cs="Arial"/>
                <w:sz w:val="24"/>
              </w:rPr>
            </w:pPr>
            <w:r>
              <w:rPr>
                <w:rFonts w:ascii="Arial" w:hAnsi="Arial" w:cs="Arial"/>
                <w:sz w:val="24"/>
              </w:rPr>
              <w:t>only authorised organisation or customer devices are to be used</w:t>
            </w:r>
          </w:p>
          <w:p w14:paraId="0C7C75AA" w14:textId="5D2D1A98" w:rsidR="00A42630" w:rsidRPr="00A71255" w:rsidRDefault="00A42630" w:rsidP="006B0A70">
            <w:pPr>
              <w:pStyle w:val="ListParagraph"/>
              <w:numPr>
                <w:ilvl w:val="0"/>
                <w:numId w:val="198"/>
              </w:numPr>
              <w:rPr>
                <w:rFonts w:ascii="Arial" w:hAnsi="Arial" w:cs="Arial"/>
                <w:sz w:val="24"/>
              </w:rPr>
            </w:pPr>
            <w:r w:rsidRPr="00A71255">
              <w:rPr>
                <w:rFonts w:ascii="Arial" w:hAnsi="Arial" w:cs="Arial"/>
                <w:sz w:val="24"/>
              </w:rPr>
              <w:t>the type of customer and organisational information, applications, systems</w:t>
            </w:r>
            <w:r>
              <w:rPr>
                <w:rFonts w:ascii="Arial" w:hAnsi="Arial" w:cs="Arial"/>
                <w:sz w:val="24"/>
              </w:rPr>
              <w:t>,</w:t>
            </w:r>
            <w:r w:rsidRPr="00A71255">
              <w:rPr>
                <w:rFonts w:ascii="Arial" w:hAnsi="Arial" w:cs="Arial"/>
                <w:sz w:val="24"/>
              </w:rPr>
              <w:t xml:space="preserve"> and services that require authorisation for access are identified</w:t>
            </w:r>
          </w:p>
          <w:p w14:paraId="14C89FB0" w14:textId="5D229B46" w:rsidR="00784D38" w:rsidRDefault="00784D38" w:rsidP="006B0A70">
            <w:pPr>
              <w:pStyle w:val="ListParagraph"/>
              <w:numPr>
                <w:ilvl w:val="0"/>
                <w:numId w:val="198"/>
              </w:numPr>
              <w:rPr>
                <w:rFonts w:ascii="Arial" w:hAnsi="Arial" w:cs="Arial"/>
                <w:sz w:val="24"/>
              </w:rPr>
            </w:pPr>
            <w:r>
              <w:rPr>
                <w:rFonts w:ascii="Arial" w:hAnsi="Arial" w:cs="Arial"/>
                <w:sz w:val="24"/>
              </w:rPr>
              <w:t>means of connecting securely</w:t>
            </w:r>
            <w:r w:rsidRPr="005177A1">
              <w:rPr>
                <w:rFonts w:ascii="Arial" w:hAnsi="Arial" w:cs="Arial"/>
                <w:sz w:val="24"/>
              </w:rPr>
              <w:t xml:space="preserve"> to the </w:t>
            </w:r>
            <w:r>
              <w:rPr>
                <w:rFonts w:ascii="Arial" w:hAnsi="Arial" w:cs="Arial"/>
                <w:sz w:val="24"/>
              </w:rPr>
              <w:t>organisation or customer</w:t>
            </w:r>
            <w:r w:rsidRPr="005177A1">
              <w:rPr>
                <w:rFonts w:ascii="Arial" w:hAnsi="Arial" w:cs="Arial"/>
                <w:sz w:val="24"/>
              </w:rPr>
              <w:t xml:space="preserve"> network</w:t>
            </w:r>
          </w:p>
          <w:p w14:paraId="17F169EC" w14:textId="77777777" w:rsidR="004A096C" w:rsidRDefault="004A096C" w:rsidP="006B0A70">
            <w:pPr>
              <w:pStyle w:val="ListParagraph"/>
              <w:numPr>
                <w:ilvl w:val="0"/>
                <w:numId w:val="198"/>
              </w:numPr>
              <w:rPr>
                <w:rFonts w:ascii="Arial" w:hAnsi="Arial" w:cs="Arial"/>
                <w:sz w:val="24"/>
              </w:rPr>
            </w:pPr>
            <w:r>
              <w:rPr>
                <w:rFonts w:ascii="Arial" w:hAnsi="Arial" w:cs="Arial"/>
                <w:sz w:val="24"/>
              </w:rPr>
              <w:t>business continuity procedures if any applications are not accessible</w:t>
            </w:r>
          </w:p>
          <w:p w14:paraId="237943ED" w14:textId="77777777" w:rsidR="004A096C" w:rsidRPr="005177A1" w:rsidRDefault="004A096C" w:rsidP="006B0A70">
            <w:pPr>
              <w:pStyle w:val="ListParagraph"/>
              <w:numPr>
                <w:ilvl w:val="0"/>
                <w:numId w:val="198"/>
              </w:numPr>
              <w:rPr>
                <w:rFonts w:ascii="Arial" w:hAnsi="Arial" w:cs="Arial"/>
                <w:sz w:val="24"/>
              </w:rPr>
            </w:pPr>
            <w:r>
              <w:rPr>
                <w:rFonts w:ascii="Arial" w:hAnsi="Arial" w:cs="Arial"/>
                <w:sz w:val="24"/>
              </w:rPr>
              <w:t>securing the devices by locking the screens when not in use</w:t>
            </w:r>
          </w:p>
          <w:p w14:paraId="7E2F8F9E" w14:textId="77777777" w:rsidR="004A096C" w:rsidRDefault="004A096C" w:rsidP="006B0A70">
            <w:pPr>
              <w:pStyle w:val="ListParagraph"/>
              <w:numPr>
                <w:ilvl w:val="0"/>
                <w:numId w:val="198"/>
              </w:numPr>
              <w:rPr>
                <w:rFonts w:ascii="Arial" w:hAnsi="Arial" w:cs="Arial"/>
                <w:sz w:val="24"/>
              </w:rPr>
            </w:pPr>
            <w:r>
              <w:rPr>
                <w:rFonts w:ascii="Arial" w:hAnsi="Arial" w:cs="Arial"/>
                <w:sz w:val="24"/>
              </w:rPr>
              <w:t>ways to report suspected tampering with devices</w:t>
            </w:r>
          </w:p>
          <w:p w14:paraId="01A5AD45" w14:textId="77777777" w:rsidR="004A096C" w:rsidRPr="005177A1" w:rsidRDefault="004A096C" w:rsidP="006B0A70">
            <w:pPr>
              <w:pStyle w:val="ListParagraph"/>
              <w:numPr>
                <w:ilvl w:val="0"/>
                <w:numId w:val="198"/>
              </w:numPr>
              <w:rPr>
                <w:rFonts w:ascii="Arial" w:hAnsi="Arial" w:cs="Arial"/>
                <w:sz w:val="24"/>
              </w:rPr>
            </w:pPr>
            <w:r>
              <w:rPr>
                <w:rFonts w:ascii="Arial" w:hAnsi="Arial" w:cs="Arial"/>
                <w:sz w:val="24"/>
              </w:rPr>
              <w:t xml:space="preserve">ways to recognise and deal with </w:t>
            </w:r>
            <w:r w:rsidRPr="005177A1">
              <w:rPr>
                <w:rFonts w:ascii="Arial" w:hAnsi="Arial" w:cs="Arial"/>
                <w:sz w:val="24"/>
              </w:rPr>
              <w:t>spam email</w:t>
            </w:r>
            <w:r>
              <w:rPr>
                <w:rFonts w:ascii="Arial" w:hAnsi="Arial" w:cs="Arial"/>
                <w:sz w:val="24"/>
              </w:rPr>
              <w:t xml:space="preserve"> and</w:t>
            </w:r>
            <w:r w:rsidRPr="005177A1">
              <w:rPr>
                <w:rFonts w:ascii="Arial" w:hAnsi="Arial" w:cs="Arial"/>
                <w:sz w:val="24"/>
              </w:rPr>
              <w:t xml:space="preserve"> malicious links</w:t>
            </w:r>
          </w:p>
          <w:p w14:paraId="0DF7890E" w14:textId="1913854F" w:rsidR="00A42630" w:rsidRPr="00A71255" w:rsidRDefault="00A42630" w:rsidP="006B0A70">
            <w:pPr>
              <w:pStyle w:val="ListParagraph"/>
              <w:numPr>
                <w:ilvl w:val="0"/>
                <w:numId w:val="198"/>
              </w:numPr>
              <w:rPr>
                <w:rFonts w:ascii="Arial" w:hAnsi="Arial" w:cs="Arial"/>
                <w:sz w:val="24"/>
              </w:rPr>
            </w:pPr>
            <w:r w:rsidRPr="00A71255">
              <w:rPr>
                <w:rFonts w:ascii="Arial" w:hAnsi="Arial" w:cs="Arial"/>
                <w:sz w:val="24"/>
              </w:rPr>
              <w:t xml:space="preserve">family </w:t>
            </w:r>
            <w:r>
              <w:rPr>
                <w:rFonts w:ascii="Arial" w:hAnsi="Arial" w:cs="Arial"/>
                <w:sz w:val="24"/>
              </w:rPr>
              <w:t>and</w:t>
            </w:r>
            <w:r w:rsidRPr="00A71255">
              <w:rPr>
                <w:rFonts w:ascii="Arial" w:hAnsi="Arial" w:cs="Arial"/>
                <w:sz w:val="24"/>
              </w:rPr>
              <w:t xml:space="preserve"> friends </w:t>
            </w:r>
            <w:r>
              <w:rPr>
                <w:rFonts w:ascii="Arial" w:hAnsi="Arial" w:cs="Arial"/>
                <w:sz w:val="24"/>
              </w:rPr>
              <w:t>are</w:t>
            </w:r>
            <w:r w:rsidR="001F243B">
              <w:rPr>
                <w:rFonts w:ascii="Arial" w:hAnsi="Arial" w:cs="Arial"/>
                <w:sz w:val="24"/>
              </w:rPr>
              <w:t xml:space="preserve"> </w:t>
            </w:r>
            <w:r>
              <w:rPr>
                <w:rFonts w:ascii="Arial" w:hAnsi="Arial" w:cs="Arial"/>
                <w:sz w:val="24"/>
              </w:rPr>
              <w:t>n</w:t>
            </w:r>
            <w:r w:rsidR="001F243B">
              <w:rPr>
                <w:rFonts w:ascii="Arial" w:hAnsi="Arial" w:cs="Arial"/>
                <w:sz w:val="24"/>
              </w:rPr>
              <w:t>o</w:t>
            </w:r>
            <w:r>
              <w:rPr>
                <w:rFonts w:ascii="Arial" w:hAnsi="Arial" w:cs="Arial"/>
                <w:sz w:val="24"/>
              </w:rPr>
              <w:t>t allowed</w:t>
            </w:r>
            <w:r w:rsidRPr="00A71255">
              <w:rPr>
                <w:rFonts w:ascii="Arial" w:hAnsi="Arial" w:cs="Arial"/>
                <w:sz w:val="24"/>
              </w:rPr>
              <w:t xml:space="preserve"> access </w:t>
            </w:r>
            <w:r>
              <w:rPr>
                <w:rFonts w:ascii="Arial" w:hAnsi="Arial" w:cs="Arial"/>
                <w:sz w:val="24"/>
              </w:rPr>
              <w:t xml:space="preserve">to </w:t>
            </w:r>
            <w:r w:rsidRPr="00A71255">
              <w:rPr>
                <w:rFonts w:ascii="Arial" w:hAnsi="Arial" w:cs="Arial"/>
                <w:sz w:val="24"/>
              </w:rPr>
              <w:t>organisation</w:t>
            </w:r>
            <w:r w:rsidR="00305923">
              <w:rPr>
                <w:rFonts w:ascii="Arial" w:hAnsi="Arial" w:cs="Arial"/>
                <w:sz w:val="24"/>
              </w:rPr>
              <w:t xml:space="preserve"> and</w:t>
            </w:r>
            <w:r w:rsidR="00056D57">
              <w:rPr>
                <w:rFonts w:ascii="Arial" w:hAnsi="Arial" w:cs="Arial"/>
                <w:sz w:val="24"/>
              </w:rPr>
              <w:t xml:space="preserve"> customer</w:t>
            </w:r>
            <w:r w:rsidRPr="00A71255">
              <w:rPr>
                <w:rFonts w:ascii="Arial" w:hAnsi="Arial" w:cs="Arial"/>
                <w:sz w:val="24"/>
              </w:rPr>
              <w:t xml:space="preserve"> issued devices</w:t>
            </w:r>
          </w:p>
          <w:p w14:paraId="6C519575" w14:textId="4B2D60BF" w:rsidR="00A42630" w:rsidRPr="00A71255" w:rsidRDefault="00A42630" w:rsidP="006B0A70">
            <w:pPr>
              <w:pStyle w:val="ListParagraph"/>
              <w:numPr>
                <w:ilvl w:val="0"/>
                <w:numId w:val="198"/>
              </w:numPr>
              <w:rPr>
                <w:rFonts w:ascii="Arial" w:hAnsi="Arial" w:cs="Arial"/>
                <w:sz w:val="24"/>
              </w:rPr>
            </w:pPr>
            <w:r w:rsidRPr="00A71255">
              <w:rPr>
                <w:rFonts w:ascii="Arial" w:hAnsi="Arial" w:cs="Arial"/>
                <w:sz w:val="24"/>
              </w:rPr>
              <w:t>patching, backup schedules, antivirus and firewalls are not terminated</w:t>
            </w:r>
          </w:p>
          <w:p w14:paraId="07CF01EB" w14:textId="1CEDED89" w:rsidR="00117E2C" w:rsidRPr="005177A1" w:rsidRDefault="00117E2C" w:rsidP="006B0A70">
            <w:pPr>
              <w:pStyle w:val="ListParagraph"/>
              <w:numPr>
                <w:ilvl w:val="0"/>
                <w:numId w:val="198"/>
              </w:numPr>
              <w:rPr>
                <w:rFonts w:ascii="Arial" w:hAnsi="Arial" w:cs="Arial"/>
                <w:sz w:val="24"/>
              </w:rPr>
            </w:pPr>
            <w:r>
              <w:rPr>
                <w:rFonts w:ascii="Arial" w:hAnsi="Arial" w:cs="Arial"/>
                <w:sz w:val="24"/>
              </w:rPr>
              <w:t>ways to connect organisation</w:t>
            </w:r>
            <w:r w:rsidRPr="005177A1">
              <w:rPr>
                <w:rFonts w:ascii="Arial" w:hAnsi="Arial" w:cs="Arial"/>
                <w:sz w:val="24"/>
              </w:rPr>
              <w:t xml:space="preserve"> issued devices to authorised printers</w:t>
            </w:r>
          </w:p>
          <w:p w14:paraId="009B9AD5" w14:textId="77777777" w:rsidR="00D07240" w:rsidRDefault="00D07240" w:rsidP="006B0A70">
            <w:pPr>
              <w:pStyle w:val="ListParagraph"/>
              <w:numPr>
                <w:ilvl w:val="0"/>
                <w:numId w:val="198"/>
              </w:numPr>
              <w:rPr>
                <w:rFonts w:ascii="Arial" w:hAnsi="Arial" w:cs="Arial"/>
                <w:sz w:val="24"/>
              </w:rPr>
            </w:pPr>
            <w:r>
              <w:rPr>
                <w:rFonts w:ascii="Arial" w:hAnsi="Arial" w:cs="Arial"/>
                <w:sz w:val="24"/>
              </w:rPr>
              <w:t>ways</w:t>
            </w:r>
            <w:r w:rsidRPr="00ED0173">
              <w:rPr>
                <w:rFonts w:ascii="Arial" w:hAnsi="Arial" w:cs="Arial"/>
                <w:sz w:val="24"/>
              </w:rPr>
              <w:t xml:space="preserve"> to securely dispose of </w:t>
            </w:r>
            <w:r w:rsidRPr="005177A1">
              <w:rPr>
                <w:rFonts w:ascii="Arial" w:hAnsi="Arial" w:cs="Arial"/>
                <w:sz w:val="24"/>
              </w:rPr>
              <w:t xml:space="preserve">printed material </w:t>
            </w:r>
          </w:p>
          <w:p w14:paraId="0C5C0370" w14:textId="6EBE5F55" w:rsidR="00A42630" w:rsidRDefault="00A42630" w:rsidP="006B0A70">
            <w:pPr>
              <w:pStyle w:val="ListParagraph"/>
              <w:numPr>
                <w:ilvl w:val="0"/>
                <w:numId w:val="198"/>
              </w:numPr>
              <w:rPr>
                <w:rFonts w:ascii="Arial" w:hAnsi="Arial" w:cs="Arial"/>
                <w:sz w:val="24"/>
              </w:rPr>
            </w:pPr>
            <w:r>
              <w:rPr>
                <w:rFonts w:ascii="Arial" w:hAnsi="Arial" w:cs="Arial"/>
                <w:sz w:val="24"/>
              </w:rPr>
              <w:t>return of equipment at the end of contract termination or upon change of role that does</w:t>
            </w:r>
            <w:r w:rsidR="00305923">
              <w:rPr>
                <w:rFonts w:ascii="Arial" w:hAnsi="Arial" w:cs="Arial"/>
                <w:sz w:val="24"/>
              </w:rPr>
              <w:t xml:space="preserve"> </w:t>
            </w:r>
            <w:r>
              <w:rPr>
                <w:rFonts w:ascii="Arial" w:hAnsi="Arial" w:cs="Arial"/>
                <w:sz w:val="24"/>
              </w:rPr>
              <w:t>n</w:t>
            </w:r>
            <w:r w:rsidR="00305923">
              <w:rPr>
                <w:rFonts w:ascii="Arial" w:hAnsi="Arial" w:cs="Arial"/>
                <w:sz w:val="24"/>
              </w:rPr>
              <w:t>o</w:t>
            </w:r>
            <w:r>
              <w:rPr>
                <w:rFonts w:ascii="Arial" w:hAnsi="Arial" w:cs="Arial"/>
                <w:sz w:val="24"/>
              </w:rPr>
              <w:t>t require remote working</w:t>
            </w:r>
            <w:r w:rsidR="00D07240">
              <w:rPr>
                <w:rFonts w:ascii="Arial" w:hAnsi="Arial" w:cs="Arial"/>
                <w:sz w:val="24"/>
              </w:rPr>
              <w:t>.</w:t>
            </w:r>
            <w:r>
              <w:rPr>
                <w:rFonts w:ascii="Arial" w:hAnsi="Arial" w:cs="Arial"/>
                <w:sz w:val="24"/>
              </w:rPr>
              <w:t xml:space="preserve">  </w:t>
            </w:r>
          </w:p>
          <w:p w14:paraId="32150F20" w14:textId="77777777" w:rsidR="00A42630" w:rsidRPr="00A71255" w:rsidRDefault="00A42630" w:rsidP="00A42630">
            <w:pPr>
              <w:rPr>
                <w:rFonts w:ascii="Arial" w:hAnsi="Arial" w:cs="Arial"/>
                <w:sz w:val="24"/>
              </w:rPr>
            </w:pPr>
          </w:p>
        </w:tc>
      </w:tr>
      <w:tr w:rsidR="00A42630" w:rsidRPr="00A71255" w14:paraId="091260B3" w14:textId="77777777" w:rsidTr="009707A5">
        <w:tc>
          <w:tcPr>
            <w:tcW w:w="21683" w:type="dxa"/>
            <w:gridSpan w:val="4"/>
            <w:shd w:val="clear" w:color="auto" w:fill="D9D9D9" w:themeFill="background1" w:themeFillShade="D9"/>
          </w:tcPr>
          <w:p w14:paraId="01ABDA58" w14:textId="185C336C" w:rsidR="00A42630" w:rsidRPr="00756C11" w:rsidRDefault="00A42630" w:rsidP="00957682">
            <w:pPr>
              <w:pStyle w:val="Heading2"/>
              <w:pageBreakBefore/>
              <w:rPr>
                <w:rFonts w:ascii="Arial" w:hAnsi="Arial" w:cs="Arial"/>
                <w:color w:val="auto"/>
                <w:sz w:val="24"/>
              </w:rPr>
            </w:pPr>
            <w:bookmarkStart w:id="29" w:name="_Toc140567053"/>
            <w:r w:rsidRPr="00756C11">
              <w:rPr>
                <w:rFonts w:ascii="Arial" w:hAnsi="Arial" w:cs="Arial"/>
                <w:color w:val="auto"/>
                <w:sz w:val="24"/>
              </w:rPr>
              <w:lastRenderedPageBreak/>
              <w:t xml:space="preserve">Web </w:t>
            </w:r>
            <w:r w:rsidR="38E1F01D" w:rsidRPr="00756C11">
              <w:rPr>
                <w:rFonts w:ascii="Arial" w:hAnsi="Arial" w:cs="Arial"/>
                <w:color w:val="auto"/>
                <w:sz w:val="24"/>
              </w:rPr>
              <w:t>s</w:t>
            </w:r>
            <w:r w:rsidRPr="00756C11">
              <w:rPr>
                <w:rFonts w:ascii="Arial" w:hAnsi="Arial" w:cs="Arial"/>
                <w:color w:val="auto"/>
                <w:sz w:val="24"/>
              </w:rPr>
              <w:t>ecurity</w:t>
            </w:r>
            <w:bookmarkEnd w:id="29"/>
            <w:r w:rsidRPr="00756C11">
              <w:rPr>
                <w:rFonts w:ascii="Arial" w:hAnsi="Arial" w:cs="Arial"/>
                <w:color w:val="auto"/>
                <w:sz w:val="24"/>
              </w:rPr>
              <w:t xml:space="preserve"> </w:t>
            </w:r>
          </w:p>
          <w:p w14:paraId="3B22B707" w14:textId="77777777" w:rsidR="00A42630" w:rsidRDefault="00A42630" w:rsidP="00A42630">
            <w:pPr>
              <w:rPr>
                <w:rFonts w:ascii="Arial" w:hAnsi="Arial" w:cs="Arial"/>
                <w:sz w:val="24"/>
              </w:rPr>
            </w:pPr>
            <w:r w:rsidRPr="00A71255">
              <w:rPr>
                <w:rFonts w:ascii="Arial" w:hAnsi="Arial" w:cs="Arial"/>
                <w:sz w:val="24"/>
              </w:rPr>
              <w:t>Implementation of controls in this section ensures that the web applications which were hosted by or on behalf of the organisation are secure.</w:t>
            </w:r>
          </w:p>
          <w:p w14:paraId="6ACE57FC" w14:textId="12D61CFC" w:rsidR="006E36D0" w:rsidRPr="00A71255" w:rsidRDefault="006E36D0" w:rsidP="00A42630">
            <w:pPr>
              <w:rPr>
                <w:rFonts w:ascii="Arial" w:hAnsi="Arial" w:cs="Arial"/>
                <w:sz w:val="24"/>
              </w:rPr>
            </w:pPr>
          </w:p>
        </w:tc>
      </w:tr>
      <w:tr w:rsidR="00A42630" w:rsidRPr="00A71255" w14:paraId="2D25864F" w14:textId="77777777" w:rsidTr="009707A5">
        <w:tc>
          <w:tcPr>
            <w:tcW w:w="2835" w:type="dxa"/>
          </w:tcPr>
          <w:p w14:paraId="21147A23" w14:textId="236A8D52" w:rsidR="00A42630" w:rsidRPr="00A71255" w:rsidRDefault="00A42630" w:rsidP="00A42630">
            <w:pPr>
              <w:rPr>
                <w:rFonts w:ascii="Arial" w:hAnsi="Arial" w:cs="Arial"/>
                <w:sz w:val="24"/>
              </w:rPr>
            </w:pPr>
            <w:r w:rsidRPr="00A71255">
              <w:rPr>
                <w:rFonts w:ascii="Arial" w:hAnsi="Arial" w:cs="Arial"/>
                <w:sz w:val="24"/>
              </w:rPr>
              <w:t>Protect</w:t>
            </w:r>
          </w:p>
        </w:tc>
        <w:tc>
          <w:tcPr>
            <w:tcW w:w="2835" w:type="dxa"/>
          </w:tcPr>
          <w:p w14:paraId="299E52A7" w14:textId="49BC43C0" w:rsidR="00A42630" w:rsidRPr="00A71255" w:rsidRDefault="00A42630" w:rsidP="00A42630">
            <w:pPr>
              <w:rPr>
                <w:rFonts w:ascii="Arial" w:hAnsi="Arial" w:cs="Arial"/>
                <w:sz w:val="24"/>
              </w:rPr>
            </w:pPr>
            <w:r w:rsidRPr="00A71255">
              <w:rPr>
                <w:rFonts w:ascii="Arial" w:hAnsi="Arial" w:cs="Arial"/>
                <w:sz w:val="24"/>
              </w:rPr>
              <w:t>Security of Web Applications</w:t>
            </w:r>
          </w:p>
        </w:tc>
        <w:tc>
          <w:tcPr>
            <w:tcW w:w="5029" w:type="dxa"/>
          </w:tcPr>
          <w:p w14:paraId="39D5A483" w14:textId="7F0BAAEE" w:rsidR="00A42630" w:rsidRPr="00A71255" w:rsidRDefault="00B51B5E" w:rsidP="00A42630">
            <w:pPr>
              <w:rPr>
                <w:rFonts w:ascii="Arial" w:hAnsi="Arial" w:cs="Arial"/>
                <w:sz w:val="24"/>
              </w:rPr>
            </w:pPr>
            <w:r>
              <w:rPr>
                <w:rFonts w:ascii="Arial" w:hAnsi="Arial" w:cs="Arial"/>
                <w:sz w:val="24"/>
              </w:rPr>
              <w:t>HSUP4</w:t>
            </w:r>
            <w:r w:rsidR="008D4C48">
              <w:rPr>
                <w:rFonts w:ascii="Arial" w:hAnsi="Arial" w:cs="Arial"/>
                <w:sz w:val="24"/>
              </w:rPr>
              <w:t>2</w:t>
            </w:r>
            <w:r>
              <w:rPr>
                <w:rFonts w:ascii="Arial" w:hAnsi="Arial" w:cs="Arial"/>
                <w:sz w:val="24"/>
              </w:rPr>
              <w:t xml:space="preserve">: </w:t>
            </w:r>
            <w:r w:rsidR="00A42630" w:rsidRPr="00A71255">
              <w:rPr>
                <w:rFonts w:ascii="Arial" w:hAnsi="Arial" w:cs="Arial"/>
                <w:sz w:val="24"/>
              </w:rPr>
              <w:t>Security controls are implemented if the organisation</w:t>
            </w:r>
            <w:r w:rsidR="004E6ACB">
              <w:rPr>
                <w:rFonts w:ascii="Arial" w:hAnsi="Arial" w:cs="Arial"/>
                <w:sz w:val="24"/>
              </w:rPr>
              <w:t xml:space="preserve"> is</w:t>
            </w:r>
            <w:r w:rsidR="00A42630" w:rsidRPr="00A71255">
              <w:rPr>
                <w:rFonts w:ascii="Arial" w:hAnsi="Arial" w:cs="Arial"/>
                <w:sz w:val="24"/>
              </w:rPr>
              <w:t xml:space="preserve"> developing the web applications to protect them</w:t>
            </w:r>
            <w:r w:rsidR="00A42630">
              <w:rPr>
                <w:rFonts w:ascii="Arial" w:hAnsi="Arial" w:cs="Arial"/>
                <w:sz w:val="24"/>
              </w:rPr>
              <w:t xml:space="preserve"> and their customers</w:t>
            </w:r>
            <w:r w:rsidR="00A42630" w:rsidRPr="00A71255">
              <w:rPr>
                <w:rFonts w:ascii="Arial" w:hAnsi="Arial" w:cs="Arial"/>
                <w:sz w:val="24"/>
              </w:rPr>
              <w:t xml:space="preserve"> from </w:t>
            </w:r>
            <w:r w:rsidR="00A42630">
              <w:rPr>
                <w:rFonts w:ascii="Arial" w:hAnsi="Arial" w:cs="Arial"/>
                <w:sz w:val="24"/>
              </w:rPr>
              <w:t xml:space="preserve">potential </w:t>
            </w:r>
            <w:r w:rsidR="00A42630" w:rsidRPr="00A71255">
              <w:rPr>
                <w:rFonts w:ascii="Arial" w:hAnsi="Arial" w:cs="Arial"/>
                <w:sz w:val="24"/>
              </w:rPr>
              <w:t>cyber-attacks.</w:t>
            </w:r>
          </w:p>
        </w:tc>
        <w:tc>
          <w:tcPr>
            <w:tcW w:w="10984" w:type="dxa"/>
          </w:tcPr>
          <w:p w14:paraId="006966A3" w14:textId="31D6EC6D" w:rsidR="00A42630" w:rsidRPr="00A71255" w:rsidRDefault="00A42630" w:rsidP="00A42630">
            <w:pPr>
              <w:rPr>
                <w:rFonts w:ascii="Arial" w:hAnsi="Arial" w:cs="Arial"/>
                <w:b/>
                <w:bCs/>
                <w:sz w:val="24"/>
              </w:rPr>
            </w:pPr>
            <w:r w:rsidRPr="00A71255">
              <w:rPr>
                <w:rFonts w:ascii="Arial" w:hAnsi="Arial" w:cs="Arial"/>
                <w:b/>
                <w:bCs/>
                <w:sz w:val="24"/>
              </w:rPr>
              <w:t xml:space="preserve">Web </w:t>
            </w:r>
            <w:r w:rsidR="002B16B5">
              <w:rPr>
                <w:rFonts w:ascii="Arial" w:hAnsi="Arial" w:cs="Arial"/>
                <w:b/>
                <w:bCs/>
                <w:sz w:val="24"/>
              </w:rPr>
              <w:t>a</w:t>
            </w:r>
            <w:r w:rsidRPr="00A71255">
              <w:rPr>
                <w:rFonts w:ascii="Arial" w:hAnsi="Arial" w:cs="Arial"/>
                <w:b/>
                <w:bCs/>
                <w:sz w:val="24"/>
              </w:rPr>
              <w:t>pplications</w:t>
            </w:r>
          </w:p>
          <w:p w14:paraId="584FBFF8" w14:textId="579FE229" w:rsidR="00A42630" w:rsidRDefault="002B16B5" w:rsidP="00A42630">
            <w:pPr>
              <w:rPr>
                <w:rFonts w:ascii="Arial" w:hAnsi="Arial" w:cs="Arial"/>
                <w:sz w:val="24"/>
              </w:rPr>
            </w:pPr>
            <w:r w:rsidRPr="00EE7927">
              <w:rPr>
                <w:rFonts w:ascii="Arial" w:hAnsi="Arial" w:cs="Arial"/>
                <w:sz w:val="24"/>
              </w:rPr>
              <w:t xml:space="preserve">A web application (web app) is a software program that </w:t>
            </w:r>
            <w:r>
              <w:rPr>
                <w:rFonts w:ascii="Arial" w:hAnsi="Arial" w:cs="Arial"/>
                <w:sz w:val="24"/>
              </w:rPr>
              <w:t xml:space="preserve">can be accessed </w:t>
            </w:r>
            <w:r w:rsidRPr="00EE7927">
              <w:rPr>
                <w:rFonts w:ascii="Arial" w:hAnsi="Arial" w:cs="Arial"/>
                <w:sz w:val="24"/>
              </w:rPr>
              <w:t xml:space="preserve">over the Internet through any browser interface. Due to an increase in cyber-attacks and data breaches, maintaining security in web applications is a real concern. As web applications become critical, complex, and connected, the difficulty of achieving its security increases exponentially. </w:t>
            </w:r>
          </w:p>
          <w:p w14:paraId="5EEA60FC" w14:textId="77777777" w:rsidR="002B16B5" w:rsidRPr="00A71255" w:rsidRDefault="002B16B5" w:rsidP="00A42630">
            <w:pPr>
              <w:rPr>
                <w:rFonts w:ascii="Arial" w:hAnsi="Arial" w:cs="Arial"/>
                <w:sz w:val="24"/>
              </w:rPr>
            </w:pPr>
          </w:p>
          <w:p w14:paraId="06846477" w14:textId="19F767C8" w:rsidR="00A42630" w:rsidRPr="00A71255" w:rsidRDefault="00A42630" w:rsidP="00A42630">
            <w:pPr>
              <w:rPr>
                <w:rFonts w:ascii="Arial" w:hAnsi="Arial" w:cs="Arial"/>
                <w:b/>
                <w:bCs/>
                <w:sz w:val="24"/>
              </w:rPr>
            </w:pPr>
            <w:r w:rsidRPr="00A71255">
              <w:rPr>
                <w:rFonts w:ascii="Arial" w:hAnsi="Arial" w:cs="Arial"/>
                <w:b/>
                <w:bCs/>
                <w:sz w:val="24"/>
              </w:rPr>
              <w:t xml:space="preserve">Web </w:t>
            </w:r>
            <w:r w:rsidR="0053656C">
              <w:rPr>
                <w:rFonts w:ascii="Arial" w:hAnsi="Arial" w:cs="Arial"/>
                <w:b/>
                <w:bCs/>
                <w:sz w:val="24"/>
              </w:rPr>
              <w:t>s</w:t>
            </w:r>
            <w:r w:rsidRPr="00A71255">
              <w:rPr>
                <w:rFonts w:ascii="Arial" w:hAnsi="Arial" w:cs="Arial"/>
                <w:b/>
                <w:bCs/>
                <w:sz w:val="24"/>
              </w:rPr>
              <w:t>ecurity</w:t>
            </w:r>
          </w:p>
          <w:p w14:paraId="200ED4C4" w14:textId="778BDB2E" w:rsidR="00A42630" w:rsidRPr="00A71255" w:rsidRDefault="00A42630" w:rsidP="00A42630">
            <w:pPr>
              <w:rPr>
                <w:rFonts w:ascii="Arial" w:hAnsi="Arial" w:cs="Arial"/>
                <w:sz w:val="24"/>
              </w:rPr>
            </w:pPr>
            <w:r w:rsidRPr="00A71255">
              <w:rPr>
                <w:rFonts w:ascii="Arial" w:hAnsi="Arial" w:cs="Arial"/>
                <w:sz w:val="24"/>
              </w:rPr>
              <w:t xml:space="preserve">Implementing </w:t>
            </w:r>
            <w:r>
              <w:rPr>
                <w:rFonts w:ascii="Arial" w:hAnsi="Arial" w:cs="Arial"/>
                <w:sz w:val="24"/>
              </w:rPr>
              <w:t>security</w:t>
            </w:r>
            <w:r w:rsidRPr="00A71255">
              <w:rPr>
                <w:rFonts w:ascii="Arial" w:hAnsi="Arial" w:cs="Arial"/>
                <w:sz w:val="24"/>
              </w:rPr>
              <w:t xml:space="preserve"> measures to protect websites against cyber-attacks, from malicious users</w:t>
            </w:r>
            <w:r w:rsidR="00D91098">
              <w:rPr>
                <w:rFonts w:ascii="Arial" w:hAnsi="Arial" w:cs="Arial"/>
                <w:sz w:val="24"/>
              </w:rPr>
              <w:t xml:space="preserve"> and</w:t>
            </w:r>
            <w:r w:rsidRPr="00A71255">
              <w:rPr>
                <w:rFonts w:ascii="Arial" w:hAnsi="Arial" w:cs="Arial"/>
                <w:sz w:val="24"/>
              </w:rPr>
              <w:t xml:space="preserve"> to maintain confidentiality, integrity</w:t>
            </w:r>
            <w:r>
              <w:rPr>
                <w:rFonts w:ascii="Arial" w:hAnsi="Arial" w:cs="Arial"/>
                <w:sz w:val="24"/>
              </w:rPr>
              <w:t>,</w:t>
            </w:r>
            <w:r w:rsidRPr="00A71255">
              <w:rPr>
                <w:rFonts w:ascii="Arial" w:hAnsi="Arial" w:cs="Arial"/>
                <w:sz w:val="24"/>
              </w:rPr>
              <w:t xml:space="preserve"> and availability of the information on the website is known as web security. Due to the increasing use of online tools and technologies to provide better services to customers, organisations use or develop various web applications. To protect the information and the services that are being provided from malicious users, </w:t>
            </w:r>
            <w:r w:rsidR="00924FFA">
              <w:rPr>
                <w:rFonts w:ascii="Arial" w:hAnsi="Arial" w:cs="Arial"/>
                <w:sz w:val="24"/>
              </w:rPr>
              <w:t>consider</w:t>
            </w:r>
            <w:r w:rsidRPr="00A71255">
              <w:rPr>
                <w:rFonts w:ascii="Arial" w:hAnsi="Arial" w:cs="Arial"/>
                <w:sz w:val="24"/>
              </w:rPr>
              <w:t>:</w:t>
            </w:r>
          </w:p>
          <w:p w14:paraId="05965F62" w14:textId="77777777" w:rsidR="00664A10" w:rsidRPr="00EE7927" w:rsidDel="00F10FCD" w:rsidRDefault="00664A10" w:rsidP="00724ED5">
            <w:pPr>
              <w:pStyle w:val="ListParagraph"/>
              <w:numPr>
                <w:ilvl w:val="0"/>
                <w:numId w:val="123"/>
              </w:numPr>
              <w:rPr>
                <w:rFonts w:ascii="Arial" w:hAnsi="Arial" w:cs="Arial"/>
                <w:sz w:val="24"/>
              </w:rPr>
            </w:pPr>
            <w:r>
              <w:rPr>
                <w:rFonts w:ascii="Arial" w:hAnsi="Arial" w:cs="Arial"/>
                <w:sz w:val="24"/>
              </w:rPr>
              <w:t xml:space="preserve">only authorised personnel have </w:t>
            </w:r>
            <w:r w:rsidRPr="00EE7927">
              <w:rPr>
                <w:rFonts w:ascii="Arial" w:hAnsi="Arial" w:cs="Arial"/>
                <w:sz w:val="24"/>
              </w:rPr>
              <w:t>access to information stored on the website</w:t>
            </w:r>
          </w:p>
          <w:p w14:paraId="05549F95" w14:textId="6F821408" w:rsidR="00A42630" w:rsidRPr="00A71255" w:rsidRDefault="00664A10" w:rsidP="00724ED5">
            <w:pPr>
              <w:pStyle w:val="ListParagraph"/>
              <w:numPr>
                <w:ilvl w:val="0"/>
                <w:numId w:val="123"/>
              </w:numPr>
              <w:rPr>
                <w:rFonts w:ascii="Arial" w:hAnsi="Arial" w:cs="Arial"/>
                <w:sz w:val="24"/>
              </w:rPr>
            </w:pPr>
            <w:r>
              <w:rPr>
                <w:rFonts w:ascii="Arial" w:hAnsi="Arial" w:cs="Arial"/>
                <w:sz w:val="24"/>
              </w:rPr>
              <w:t xml:space="preserve">use </w:t>
            </w:r>
            <w:r w:rsidR="007A1232">
              <w:rPr>
                <w:rFonts w:ascii="Arial" w:hAnsi="Arial" w:cs="Arial"/>
                <w:sz w:val="24"/>
              </w:rPr>
              <w:t xml:space="preserve">of </w:t>
            </w:r>
            <w:r w:rsidR="508CB26E" w:rsidRPr="5C82B69D">
              <w:rPr>
                <w:rFonts w:ascii="Arial" w:hAnsi="Arial" w:cs="Arial"/>
                <w:sz w:val="24"/>
              </w:rPr>
              <w:t>w</w:t>
            </w:r>
            <w:r w:rsidR="3005E9DE" w:rsidRPr="5C82B69D">
              <w:rPr>
                <w:rFonts w:ascii="Arial" w:hAnsi="Arial" w:cs="Arial"/>
                <w:sz w:val="24"/>
              </w:rPr>
              <w:t xml:space="preserve">eb </w:t>
            </w:r>
            <w:r w:rsidR="0063D1FC" w:rsidRPr="5C82B69D">
              <w:rPr>
                <w:rFonts w:ascii="Arial" w:hAnsi="Arial" w:cs="Arial"/>
                <w:sz w:val="24"/>
              </w:rPr>
              <w:t>a</w:t>
            </w:r>
            <w:r w:rsidR="3005E9DE" w:rsidRPr="5C82B69D">
              <w:rPr>
                <w:rFonts w:ascii="Arial" w:hAnsi="Arial" w:cs="Arial"/>
                <w:sz w:val="24"/>
              </w:rPr>
              <w:t xml:space="preserve">pplication </w:t>
            </w:r>
            <w:r w:rsidR="3DB60415" w:rsidRPr="5C82B69D">
              <w:rPr>
                <w:rFonts w:ascii="Arial" w:hAnsi="Arial" w:cs="Arial"/>
                <w:sz w:val="24"/>
              </w:rPr>
              <w:t>f</w:t>
            </w:r>
            <w:r w:rsidR="00A42630" w:rsidRPr="00A71255">
              <w:rPr>
                <w:rFonts w:ascii="Arial" w:hAnsi="Arial" w:cs="Arial"/>
                <w:sz w:val="24"/>
              </w:rPr>
              <w:t>irewalls (WAFs) to provide defence-in-depth protection against application specific threats</w:t>
            </w:r>
          </w:p>
          <w:p w14:paraId="1A7ABDB8" w14:textId="517305DB" w:rsidR="00A42630" w:rsidRPr="00A71255" w:rsidRDefault="002F40F8" w:rsidP="00724ED5">
            <w:pPr>
              <w:pStyle w:val="ListParagraph"/>
              <w:numPr>
                <w:ilvl w:val="0"/>
                <w:numId w:val="123"/>
              </w:numPr>
              <w:rPr>
                <w:rFonts w:ascii="Arial" w:hAnsi="Arial" w:cs="Arial"/>
                <w:sz w:val="24"/>
              </w:rPr>
            </w:pPr>
            <w:r>
              <w:rPr>
                <w:rFonts w:ascii="Arial" w:hAnsi="Arial" w:cs="Arial"/>
                <w:sz w:val="24"/>
              </w:rPr>
              <w:t xml:space="preserve">the </w:t>
            </w:r>
            <w:r w:rsidR="00A42630" w:rsidRPr="00A71255">
              <w:rPr>
                <w:rFonts w:ascii="Arial" w:hAnsi="Arial" w:cs="Arial"/>
                <w:sz w:val="24"/>
              </w:rPr>
              <w:t xml:space="preserve">latest version of TLS and other protocols as required are used </w:t>
            </w:r>
            <w:r w:rsidR="009A38B6">
              <w:rPr>
                <w:rFonts w:ascii="Arial" w:hAnsi="Arial" w:cs="Arial"/>
                <w:sz w:val="24"/>
              </w:rPr>
              <w:t>to authenticate and encrypt</w:t>
            </w:r>
            <w:r w:rsidR="00A42630" w:rsidRPr="00A71255">
              <w:rPr>
                <w:rFonts w:ascii="Arial" w:hAnsi="Arial" w:cs="Arial"/>
                <w:sz w:val="24"/>
              </w:rPr>
              <w:t xml:space="preserve"> information</w:t>
            </w:r>
          </w:p>
          <w:p w14:paraId="155451B9" w14:textId="22357913" w:rsidR="00A42630" w:rsidRDefault="00A42630" w:rsidP="00724ED5">
            <w:pPr>
              <w:pStyle w:val="ListParagraph"/>
              <w:numPr>
                <w:ilvl w:val="0"/>
                <w:numId w:val="123"/>
              </w:numPr>
              <w:rPr>
                <w:rFonts w:ascii="Arial" w:hAnsi="Arial" w:cs="Arial"/>
                <w:sz w:val="24"/>
              </w:rPr>
            </w:pPr>
            <w:r w:rsidRPr="00EE7927">
              <w:rPr>
                <w:rFonts w:ascii="Arial" w:hAnsi="Arial" w:cs="Arial"/>
                <w:sz w:val="24"/>
              </w:rPr>
              <w:t>use of conditional access policy to limit access to web applications from a specific location, IP range, web-client, etc</w:t>
            </w:r>
            <w:r w:rsidR="6190BDB7" w:rsidRPr="2834B555">
              <w:rPr>
                <w:rFonts w:ascii="Arial" w:hAnsi="Arial" w:cs="Arial"/>
                <w:sz w:val="24"/>
              </w:rPr>
              <w:t>.,</w:t>
            </w:r>
            <w:r w:rsidRPr="00EE7927">
              <w:rPr>
                <w:rFonts w:ascii="Arial" w:hAnsi="Arial" w:cs="Arial"/>
                <w:sz w:val="24"/>
              </w:rPr>
              <w:t xml:space="preserve"> to reduce some of the attack vectors </w:t>
            </w:r>
          </w:p>
          <w:p w14:paraId="1656F05D" w14:textId="1D563DF6" w:rsidR="00A42630" w:rsidRPr="00E72617" w:rsidRDefault="00A42630" w:rsidP="00724ED5">
            <w:pPr>
              <w:pStyle w:val="ListParagraph"/>
              <w:numPr>
                <w:ilvl w:val="0"/>
                <w:numId w:val="123"/>
              </w:numPr>
              <w:rPr>
                <w:rFonts w:ascii="Arial" w:hAnsi="Arial" w:cs="Arial"/>
                <w:sz w:val="24"/>
              </w:rPr>
            </w:pPr>
            <w:r>
              <w:rPr>
                <w:rFonts w:ascii="Arial" w:hAnsi="Arial" w:cs="Arial"/>
                <w:sz w:val="24"/>
              </w:rPr>
              <w:t xml:space="preserve">secure-by-design and secure-by-default strategies to tackle the software development cycle (SDLC) </w:t>
            </w:r>
          </w:p>
          <w:p w14:paraId="535765D3" w14:textId="66112BC5" w:rsidR="00A42630" w:rsidRPr="00A71255" w:rsidRDefault="00A42630" w:rsidP="00724ED5">
            <w:pPr>
              <w:pStyle w:val="ListParagraph"/>
              <w:numPr>
                <w:ilvl w:val="0"/>
                <w:numId w:val="123"/>
              </w:numPr>
              <w:rPr>
                <w:rFonts w:ascii="Arial" w:hAnsi="Arial" w:cs="Arial"/>
                <w:sz w:val="24"/>
              </w:rPr>
            </w:pPr>
            <w:r w:rsidRPr="00A71255">
              <w:rPr>
                <w:rFonts w:ascii="Arial" w:hAnsi="Arial" w:cs="Arial"/>
                <w:sz w:val="24"/>
              </w:rPr>
              <w:t xml:space="preserve">security controls and mechanisms are in place to </w:t>
            </w:r>
            <w:r>
              <w:rPr>
                <w:rFonts w:ascii="Arial" w:hAnsi="Arial" w:cs="Arial"/>
                <w:sz w:val="24"/>
              </w:rPr>
              <w:t xml:space="preserve">protect against the OWASP top ten most critical security risks to web applications </w:t>
            </w:r>
          </w:p>
          <w:p w14:paraId="24CEA358" w14:textId="77777777" w:rsidR="001E7D7A" w:rsidRPr="00EE7927" w:rsidRDefault="001E7D7A" w:rsidP="00724ED5">
            <w:pPr>
              <w:pStyle w:val="ListParagraph"/>
              <w:numPr>
                <w:ilvl w:val="0"/>
                <w:numId w:val="123"/>
              </w:numPr>
              <w:rPr>
                <w:rFonts w:ascii="Arial" w:hAnsi="Arial" w:cs="Arial"/>
                <w:sz w:val="24"/>
              </w:rPr>
            </w:pPr>
            <w:r>
              <w:rPr>
                <w:rFonts w:ascii="Arial" w:hAnsi="Arial" w:cs="Arial"/>
                <w:sz w:val="24"/>
              </w:rPr>
              <w:t>o</w:t>
            </w:r>
            <w:r w:rsidRPr="00EE7927">
              <w:rPr>
                <w:rFonts w:ascii="Arial" w:hAnsi="Arial" w:cs="Arial"/>
                <w:sz w:val="24"/>
              </w:rPr>
              <w:t xml:space="preserve">nly fully supported browsers and email clients </w:t>
            </w:r>
            <w:r>
              <w:rPr>
                <w:rFonts w:ascii="Arial" w:hAnsi="Arial" w:cs="Arial"/>
                <w:sz w:val="24"/>
              </w:rPr>
              <w:t>are</w:t>
            </w:r>
            <w:r w:rsidRPr="00EE7927">
              <w:rPr>
                <w:rFonts w:ascii="Arial" w:hAnsi="Arial" w:cs="Arial"/>
                <w:sz w:val="24"/>
              </w:rPr>
              <w:t xml:space="preserve"> allowed,</w:t>
            </w:r>
            <w:r>
              <w:rPr>
                <w:rFonts w:ascii="Arial" w:hAnsi="Arial" w:cs="Arial"/>
                <w:sz w:val="24"/>
              </w:rPr>
              <w:t xml:space="preserve"> kept up to date with</w:t>
            </w:r>
            <w:r w:rsidRPr="00EE7927">
              <w:rPr>
                <w:rFonts w:ascii="Arial" w:hAnsi="Arial" w:cs="Arial"/>
                <w:sz w:val="24"/>
              </w:rPr>
              <w:t xml:space="preserve"> the latest version of browsers and email clients provided </w:t>
            </w:r>
            <w:r>
              <w:rPr>
                <w:rFonts w:ascii="Arial" w:hAnsi="Arial" w:cs="Arial"/>
                <w:sz w:val="24"/>
              </w:rPr>
              <w:t xml:space="preserve">by </w:t>
            </w:r>
            <w:r w:rsidRPr="00EE7927">
              <w:rPr>
                <w:rFonts w:ascii="Arial" w:hAnsi="Arial" w:cs="Arial"/>
                <w:sz w:val="24"/>
              </w:rPr>
              <w:t>the supplier</w:t>
            </w:r>
          </w:p>
          <w:p w14:paraId="67BED07B" w14:textId="0A54B1F2" w:rsidR="00A42630" w:rsidRPr="00A71255" w:rsidRDefault="00A42630" w:rsidP="00724ED5">
            <w:pPr>
              <w:pStyle w:val="ListParagraph"/>
              <w:numPr>
                <w:ilvl w:val="0"/>
                <w:numId w:val="123"/>
              </w:numPr>
              <w:rPr>
                <w:rFonts w:ascii="Arial" w:hAnsi="Arial" w:cs="Arial"/>
                <w:sz w:val="24"/>
              </w:rPr>
            </w:pPr>
            <w:r w:rsidRPr="00A71255">
              <w:rPr>
                <w:rFonts w:ascii="Arial" w:hAnsi="Arial" w:cs="Arial"/>
                <w:sz w:val="24"/>
              </w:rPr>
              <w:t>restrict, either through uninstalling or disabling, any unauthorised or unnecessary browser or email client plugins, extensions</w:t>
            </w:r>
            <w:r>
              <w:rPr>
                <w:rFonts w:ascii="Arial" w:hAnsi="Arial" w:cs="Arial"/>
                <w:sz w:val="24"/>
              </w:rPr>
              <w:t>,</w:t>
            </w:r>
            <w:r w:rsidRPr="00A71255">
              <w:rPr>
                <w:rFonts w:ascii="Arial" w:hAnsi="Arial" w:cs="Arial"/>
                <w:sz w:val="24"/>
              </w:rPr>
              <w:t xml:space="preserve"> and add-on applications</w:t>
            </w:r>
          </w:p>
          <w:p w14:paraId="1E50F705" w14:textId="77777777" w:rsidR="00A42630" w:rsidRPr="00A71255" w:rsidRDefault="00A42630" w:rsidP="00724ED5">
            <w:pPr>
              <w:pStyle w:val="ListParagraph"/>
              <w:numPr>
                <w:ilvl w:val="0"/>
                <w:numId w:val="123"/>
              </w:numPr>
              <w:rPr>
                <w:rFonts w:ascii="Arial" w:hAnsi="Arial" w:cs="Arial"/>
                <w:sz w:val="24"/>
              </w:rPr>
            </w:pPr>
            <w:r w:rsidRPr="00A71255">
              <w:rPr>
                <w:rFonts w:ascii="Arial" w:hAnsi="Arial" w:cs="Arial"/>
                <w:sz w:val="24"/>
              </w:rPr>
              <w:t>performing penetration tests against OWASP top 10 and configuration reviews before the website or web application goes live</w:t>
            </w:r>
          </w:p>
          <w:p w14:paraId="232149B8" w14:textId="0E29BB5B" w:rsidR="00A42630" w:rsidRPr="00A71255" w:rsidRDefault="00A42630" w:rsidP="00724ED5">
            <w:pPr>
              <w:pStyle w:val="ListParagraph"/>
              <w:numPr>
                <w:ilvl w:val="0"/>
                <w:numId w:val="123"/>
              </w:numPr>
              <w:rPr>
                <w:rFonts w:ascii="Arial" w:hAnsi="Arial" w:cs="Arial"/>
                <w:sz w:val="24"/>
              </w:rPr>
            </w:pPr>
            <w:r w:rsidRPr="00A71255">
              <w:rPr>
                <w:rFonts w:ascii="Arial" w:hAnsi="Arial" w:cs="Arial"/>
                <w:sz w:val="24"/>
              </w:rPr>
              <w:t>continu</w:t>
            </w:r>
            <w:r w:rsidR="00F43BCA">
              <w:rPr>
                <w:rFonts w:ascii="Arial" w:hAnsi="Arial" w:cs="Arial"/>
                <w:sz w:val="24"/>
              </w:rPr>
              <w:t>ally</w:t>
            </w:r>
            <w:r w:rsidRPr="00A71255">
              <w:rPr>
                <w:rFonts w:ascii="Arial" w:hAnsi="Arial" w:cs="Arial"/>
                <w:sz w:val="24"/>
              </w:rPr>
              <w:t xml:space="preserve"> monitor for malware, phishing, </w:t>
            </w:r>
            <w:r>
              <w:rPr>
                <w:rFonts w:ascii="Arial" w:hAnsi="Arial" w:cs="Arial"/>
                <w:sz w:val="24"/>
              </w:rPr>
              <w:t xml:space="preserve">and other kinds of </w:t>
            </w:r>
            <w:r w:rsidRPr="00A71255">
              <w:rPr>
                <w:rFonts w:ascii="Arial" w:hAnsi="Arial" w:cs="Arial"/>
                <w:sz w:val="24"/>
              </w:rPr>
              <w:t>cyber-attacks, etc</w:t>
            </w:r>
            <w:r w:rsidR="554C233A" w:rsidRPr="2834B555">
              <w:rPr>
                <w:rFonts w:ascii="Arial" w:hAnsi="Arial" w:cs="Arial"/>
                <w:sz w:val="24"/>
              </w:rPr>
              <w:t>.,</w:t>
            </w:r>
            <w:r w:rsidRPr="00A71255">
              <w:rPr>
                <w:rFonts w:ascii="Arial" w:hAnsi="Arial" w:cs="Arial"/>
                <w:sz w:val="24"/>
              </w:rPr>
              <w:t xml:space="preserve"> which </w:t>
            </w:r>
            <w:r w:rsidR="00402101">
              <w:rPr>
                <w:rFonts w:ascii="Arial" w:hAnsi="Arial" w:cs="Arial"/>
                <w:sz w:val="24"/>
              </w:rPr>
              <w:t>may</w:t>
            </w:r>
            <w:r w:rsidR="00402101" w:rsidRPr="00A71255">
              <w:rPr>
                <w:rFonts w:ascii="Arial" w:hAnsi="Arial" w:cs="Arial"/>
                <w:sz w:val="24"/>
              </w:rPr>
              <w:t xml:space="preserve"> </w:t>
            </w:r>
            <w:r w:rsidRPr="00A71255">
              <w:rPr>
                <w:rFonts w:ascii="Arial" w:hAnsi="Arial" w:cs="Arial"/>
                <w:sz w:val="24"/>
              </w:rPr>
              <w:t>lead to information loss</w:t>
            </w:r>
            <w:r>
              <w:rPr>
                <w:rFonts w:ascii="Arial" w:hAnsi="Arial" w:cs="Arial"/>
                <w:sz w:val="24"/>
              </w:rPr>
              <w:t>, tampering or unauthorised disclosure</w:t>
            </w:r>
            <w:r w:rsidRPr="00A71255">
              <w:rPr>
                <w:rFonts w:ascii="Arial" w:hAnsi="Arial" w:cs="Arial"/>
                <w:sz w:val="24"/>
              </w:rPr>
              <w:t>.</w:t>
            </w:r>
          </w:p>
          <w:p w14:paraId="7BFA9A3F" w14:textId="77777777" w:rsidR="00A23C66" w:rsidRPr="00A71255" w:rsidDel="006C4839" w:rsidRDefault="00A23C66" w:rsidP="00A42630">
            <w:pPr>
              <w:rPr>
                <w:rFonts w:ascii="Arial" w:hAnsi="Arial" w:cs="Arial"/>
                <w:sz w:val="24"/>
              </w:rPr>
            </w:pPr>
          </w:p>
          <w:p w14:paraId="13AFA8BF" w14:textId="77777777" w:rsidR="00A42630" w:rsidRPr="00A71255" w:rsidRDefault="00A42630" w:rsidP="00A42630">
            <w:pPr>
              <w:rPr>
                <w:rFonts w:ascii="Arial" w:hAnsi="Arial" w:cs="Arial"/>
                <w:sz w:val="24"/>
              </w:rPr>
            </w:pPr>
            <w:r w:rsidRPr="00A71255">
              <w:rPr>
                <w:rFonts w:ascii="Arial" w:hAnsi="Arial" w:cs="Arial"/>
                <w:sz w:val="24"/>
              </w:rPr>
              <w:t>Implementing these measures can:</w:t>
            </w:r>
          </w:p>
          <w:p w14:paraId="54E96547" w14:textId="6CA7469B" w:rsidR="00A42630" w:rsidRDefault="00A42630" w:rsidP="00724ED5">
            <w:pPr>
              <w:pStyle w:val="ListParagraph"/>
              <w:numPr>
                <w:ilvl w:val="0"/>
                <w:numId w:val="124"/>
              </w:numPr>
              <w:rPr>
                <w:rFonts w:ascii="Arial" w:hAnsi="Arial" w:cs="Arial"/>
                <w:sz w:val="24"/>
              </w:rPr>
            </w:pPr>
            <w:r w:rsidRPr="00A71255">
              <w:rPr>
                <w:rFonts w:ascii="Arial" w:hAnsi="Arial" w:cs="Arial"/>
                <w:sz w:val="24"/>
              </w:rPr>
              <w:t>protect organisation</w:t>
            </w:r>
            <w:r w:rsidR="00AC2284">
              <w:rPr>
                <w:rFonts w:ascii="Arial" w:hAnsi="Arial" w:cs="Arial"/>
                <w:sz w:val="24"/>
              </w:rPr>
              <w:t>s</w:t>
            </w:r>
            <w:r w:rsidRPr="00A71255">
              <w:rPr>
                <w:rFonts w:ascii="Arial" w:hAnsi="Arial" w:cs="Arial"/>
                <w:sz w:val="24"/>
              </w:rPr>
              <w:t xml:space="preserve"> by preventing loss</w:t>
            </w:r>
            <w:r w:rsidR="00BC0CA3">
              <w:rPr>
                <w:rFonts w:ascii="Arial" w:hAnsi="Arial" w:cs="Arial"/>
                <w:sz w:val="24"/>
              </w:rPr>
              <w:t>,</w:t>
            </w:r>
            <w:r w:rsidRPr="00A71255">
              <w:rPr>
                <w:rFonts w:ascii="Arial" w:hAnsi="Arial" w:cs="Arial"/>
                <w:sz w:val="24"/>
              </w:rPr>
              <w:t xml:space="preserve"> </w:t>
            </w:r>
            <w:r w:rsidRPr="00EE7927">
              <w:rPr>
                <w:rFonts w:ascii="Arial" w:hAnsi="Arial" w:cs="Arial"/>
                <w:sz w:val="24"/>
              </w:rPr>
              <w:t xml:space="preserve">tampering or unauthorised disclosure </w:t>
            </w:r>
            <w:r w:rsidRPr="00A71255">
              <w:rPr>
                <w:rFonts w:ascii="Arial" w:hAnsi="Arial" w:cs="Arial"/>
                <w:sz w:val="24"/>
              </w:rPr>
              <w:t xml:space="preserve">of customer and </w:t>
            </w:r>
            <w:r>
              <w:rPr>
                <w:rFonts w:ascii="Arial" w:hAnsi="Arial" w:cs="Arial"/>
                <w:sz w:val="24"/>
              </w:rPr>
              <w:t>organisation</w:t>
            </w:r>
            <w:r w:rsidRPr="00A71255">
              <w:rPr>
                <w:rFonts w:ascii="Arial" w:hAnsi="Arial" w:cs="Arial"/>
                <w:sz w:val="24"/>
              </w:rPr>
              <w:t xml:space="preserve"> information</w:t>
            </w:r>
          </w:p>
          <w:p w14:paraId="3070B942" w14:textId="70932FD8" w:rsidR="00794598" w:rsidRPr="00794598" w:rsidRDefault="00794598" w:rsidP="00724ED5">
            <w:pPr>
              <w:pStyle w:val="ListParagraph"/>
              <w:numPr>
                <w:ilvl w:val="0"/>
                <w:numId w:val="124"/>
              </w:numPr>
              <w:rPr>
                <w:rFonts w:ascii="Arial" w:hAnsi="Arial" w:cs="Arial"/>
                <w:sz w:val="24"/>
              </w:rPr>
            </w:pPr>
            <w:r w:rsidRPr="00EE7927">
              <w:rPr>
                <w:rFonts w:ascii="Arial" w:hAnsi="Arial" w:cs="Arial"/>
                <w:sz w:val="24"/>
              </w:rPr>
              <w:t xml:space="preserve">protect </w:t>
            </w:r>
            <w:r w:rsidR="00C97789">
              <w:rPr>
                <w:rFonts w:ascii="Arial" w:hAnsi="Arial" w:cs="Arial"/>
                <w:sz w:val="24"/>
              </w:rPr>
              <w:t xml:space="preserve">the </w:t>
            </w:r>
            <w:r>
              <w:rPr>
                <w:rFonts w:ascii="Arial" w:hAnsi="Arial" w:cs="Arial"/>
                <w:sz w:val="24"/>
              </w:rPr>
              <w:t>organisation</w:t>
            </w:r>
            <w:r w:rsidRPr="00EE7927">
              <w:rPr>
                <w:rFonts w:ascii="Arial" w:hAnsi="Arial" w:cs="Arial"/>
                <w:sz w:val="24"/>
              </w:rPr>
              <w:t xml:space="preserve"> from negative legal, financial or reputational exposure</w:t>
            </w:r>
          </w:p>
          <w:p w14:paraId="45408C32" w14:textId="02EF91B1" w:rsidR="00A42630" w:rsidRPr="00A71255" w:rsidRDefault="00A42630" w:rsidP="00724ED5">
            <w:pPr>
              <w:pStyle w:val="ListParagraph"/>
              <w:numPr>
                <w:ilvl w:val="0"/>
                <w:numId w:val="124"/>
              </w:numPr>
              <w:rPr>
                <w:rFonts w:ascii="Arial" w:hAnsi="Arial" w:cs="Arial"/>
                <w:sz w:val="24"/>
              </w:rPr>
            </w:pPr>
            <w:r>
              <w:rPr>
                <w:rFonts w:ascii="Arial" w:hAnsi="Arial" w:cs="Arial"/>
                <w:sz w:val="24"/>
              </w:rPr>
              <w:t>reduce or limit</w:t>
            </w:r>
            <w:r w:rsidRPr="00A71255">
              <w:rPr>
                <w:rFonts w:ascii="Arial" w:hAnsi="Arial" w:cs="Arial"/>
                <w:sz w:val="24"/>
              </w:rPr>
              <w:t xml:space="preserve"> exploitations and injection of malicious code</w:t>
            </w:r>
          </w:p>
          <w:p w14:paraId="584F361A" w14:textId="37ADEE91" w:rsidR="00A42630" w:rsidRPr="00A71255" w:rsidRDefault="00A42630" w:rsidP="00724ED5">
            <w:pPr>
              <w:pStyle w:val="ListParagraph"/>
              <w:numPr>
                <w:ilvl w:val="0"/>
                <w:numId w:val="124"/>
              </w:numPr>
              <w:rPr>
                <w:rFonts w:ascii="Arial" w:hAnsi="Arial" w:cs="Arial"/>
                <w:sz w:val="24"/>
              </w:rPr>
            </w:pPr>
            <w:r w:rsidRPr="00A71255">
              <w:rPr>
                <w:rFonts w:ascii="Arial" w:hAnsi="Arial" w:cs="Arial"/>
                <w:sz w:val="24"/>
              </w:rPr>
              <w:t xml:space="preserve">provide </w:t>
            </w:r>
            <w:r w:rsidR="00186B4D">
              <w:rPr>
                <w:rFonts w:ascii="Arial" w:hAnsi="Arial" w:cs="Arial"/>
                <w:sz w:val="24"/>
              </w:rPr>
              <w:t xml:space="preserve">continuous and </w:t>
            </w:r>
            <w:r w:rsidRPr="00A71255">
              <w:rPr>
                <w:rFonts w:ascii="Arial" w:hAnsi="Arial" w:cs="Arial"/>
                <w:sz w:val="24"/>
              </w:rPr>
              <w:t xml:space="preserve">better experience for </w:t>
            </w:r>
            <w:r w:rsidR="00186B4D">
              <w:rPr>
                <w:rFonts w:ascii="Arial" w:hAnsi="Arial" w:cs="Arial"/>
                <w:sz w:val="24"/>
              </w:rPr>
              <w:t>c</w:t>
            </w:r>
            <w:r>
              <w:rPr>
                <w:rFonts w:ascii="Arial" w:hAnsi="Arial" w:cs="Arial"/>
                <w:sz w:val="24"/>
              </w:rPr>
              <w:t>ustomers</w:t>
            </w:r>
          </w:p>
          <w:p w14:paraId="25232075" w14:textId="53636D00" w:rsidR="00A42630" w:rsidRDefault="00A42630" w:rsidP="00724ED5">
            <w:pPr>
              <w:pStyle w:val="ListParagraph"/>
              <w:numPr>
                <w:ilvl w:val="0"/>
                <w:numId w:val="124"/>
              </w:numPr>
              <w:rPr>
                <w:rFonts w:ascii="Arial" w:hAnsi="Arial" w:cs="Arial"/>
                <w:sz w:val="24"/>
              </w:rPr>
            </w:pPr>
            <w:r>
              <w:rPr>
                <w:rFonts w:ascii="Arial" w:hAnsi="Arial" w:cs="Arial"/>
                <w:sz w:val="24"/>
              </w:rPr>
              <w:t>help meet</w:t>
            </w:r>
            <w:r w:rsidR="00DD4589">
              <w:rPr>
                <w:rFonts w:ascii="Arial" w:hAnsi="Arial" w:cs="Arial"/>
                <w:sz w:val="24"/>
              </w:rPr>
              <w:t xml:space="preserve"> the</w:t>
            </w:r>
            <w:r>
              <w:rPr>
                <w:rFonts w:ascii="Arial" w:hAnsi="Arial" w:cs="Arial"/>
                <w:sz w:val="24"/>
              </w:rPr>
              <w:t xml:space="preserve"> </w:t>
            </w:r>
            <w:r w:rsidR="00AF47AD">
              <w:rPr>
                <w:rFonts w:ascii="Arial" w:hAnsi="Arial" w:cs="Arial"/>
                <w:sz w:val="24"/>
              </w:rPr>
              <w:t xml:space="preserve">organisation’s customer, </w:t>
            </w:r>
            <w:r>
              <w:rPr>
                <w:rFonts w:ascii="Arial" w:hAnsi="Arial" w:cs="Arial"/>
                <w:sz w:val="24"/>
              </w:rPr>
              <w:t xml:space="preserve">security and business objectives </w:t>
            </w:r>
          </w:p>
          <w:p w14:paraId="4BFC5BDC" w14:textId="1E474849" w:rsidR="00A42630" w:rsidRPr="00776E2B" w:rsidRDefault="00A42630" w:rsidP="00724ED5">
            <w:pPr>
              <w:pStyle w:val="ListParagraph"/>
              <w:numPr>
                <w:ilvl w:val="0"/>
                <w:numId w:val="124"/>
              </w:numPr>
              <w:rPr>
                <w:rFonts w:ascii="Arial" w:hAnsi="Arial" w:cs="Arial"/>
                <w:sz w:val="24"/>
              </w:rPr>
            </w:pPr>
            <w:r w:rsidRPr="00776E2B">
              <w:rPr>
                <w:rFonts w:ascii="Arial" w:hAnsi="Arial" w:cs="Arial"/>
                <w:sz w:val="24"/>
              </w:rPr>
              <w:t>help comply with regulatory, statutory, and legal requirements</w:t>
            </w:r>
            <w:r w:rsidR="00776E2B" w:rsidRPr="00776E2B">
              <w:rPr>
                <w:rFonts w:ascii="Arial" w:hAnsi="Arial" w:cs="Arial"/>
                <w:sz w:val="24"/>
              </w:rPr>
              <w:t>.</w:t>
            </w:r>
          </w:p>
          <w:p w14:paraId="3AFA3DE6" w14:textId="77777777" w:rsidR="00A42630" w:rsidRPr="00A71255" w:rsidRDefault="00A42630" w:rsidP="00A42630">
            <w:pPr>
              <w:rPr>
                <w:rFonts w:ascii="Arial" w:hAnsi="Arial" w:cs="Arial"/>
                <w:sz w:val="24"/>
              </w:rPr>
            </w:pPr>
          </w:p>
        </w:tc>
      </w:tr>
      <w:tr w:rsidR="00A42630" w:rsidRPr="00A71255" w14:paraId="2531A1D4" w14:textId="77777777" w:rsidTr="009707A5">
        <w:tc>
          <w:tcPr>
            <w:tcW w:w="21683" w:type="dxa"/>
            <w:gridSpan w:val="4"/>
            <w:shd w:val="clear" w:color="auto" w:fill="D9D9D9" w:themeFill="background1" w:themeFillShade="D9"/>
          </w:tcPr>
          <w:p w14:paraId="7542CFAE" w14:textId="77777777" w:rsidR="00A42630" w:rsidRPr="00756C11" w:rsidRDefault="00A42630" w:rsidP="00756C11">
            <w:pPr>
              <w:pStyle w:val="Heading2"/>
              <w:rPr>
                <w:rFonts w:ascii="Arial" w:hAnsi="Arial" w:cs="Arial"/>
                <w:color w:val="auto"/>
                <w:sz w:val="24"/>
              </w:rPr>
            </w:pPr>
            <w:bookmarkStart w:id="30" w:name="_Toc140567054"/>
            <w:r w:rsidRPr="00756C11">
              <w:rPr>
                <w:rFonts w:ascii="Arial" w:hAnsi="Arial" w:cs="Arial"/>
                <w:color w:val="auto"/>
                <w:sz w:val="24"/>
              </w:rPr>
              <w:lastRenderedPageBreak/>
              <w:t>Compliance</w:t>
            </w:r>
            <w:bookmarkEnd w:id="30"/>
          </w:p>
          <w:p w14:paraId="31D0FED8" w14:textId="77777777" w:rsidR="00A42630" w:rsidRDefault="00A42630" w:rsidP="00A42630">
            <w:pPr>
              <w:rPr>
                <w:rFonts w:ascii="Arial" w:hAnsi="Arial" w:cs="Arial"/>
                <w:sz w:val="24"/>
              </w:rPr>
            </w:pPr>
            <w:r w:rsidRPr="00A71255">
              <w:rPr>
                <w:rFonts w:ascii="Arial" w:hAnsi="Arial" w:cs="Arial"/>
                <w:sz w:val="24"/>
              </w:rPr>
              <w:t>Implementation of controls in this section ensures that relevant legal, regulatory</w:t>
            </w:r>
            <w:r>
              <w:rPr>
                <w:rFonts w:ascii="Arial" w:hAnsi="Arial" w:cs="Arial"/>
                <w:sz w:val="24"/>
              </w:rPr>
              <w:t>,</w:t>
            </w:r>
            <w:r w:rsidRPr="00A71255">
              <w:rPr>
                <w:rFonts w:ascii="Arial" w:hAnsi="Arial" w:cs="Arial"/>
                <w:sz w:val="24"/>
              </w:rPr>
              <w:t xml:space="preserve"> and contractual requirements are met.</w:t>
            </w:r>
          </w:p>
          <w:p w14:paraId="292C57D0" w14:textId="252FB21E" w:rsidR="00C337CB" w:rsidRPr="00A71255" w:rsidRDefault="00C337CB" w:rsidP="00A42630">
            <w:pPr>
              <w:rPr>
                <w:rFonts w:ascii="Arial" w:hAnsi="Arial" w:cs="Arial"/>
                <w:sz w:val="24"/>
              </w:rPr>
            </w:pPr>
          </w:p>
        </w:tc>
      </w:tr>
      <w:tr w:rsidR="00A42630" w:rsidRPr="00A71255" w14:paraId="0A5034AA" w14:textId="77777777" w:rsidTr="009707A5">
        <w:tc>
          <w:tcPr>
            <w:tcW w:w="2835" w:type="dxa"/>
          </w:tcPr>
          <w:p w14:paraId="7C19FEA1" w14:textId="77C875D7" w:rsidR="00A42630" w:rsidRPr="00A71255" w:rsidRDefault="00A42630" w:rsidP="00A42630">
            <w:pPr>
              <w:rPr>
                <w:rFonts w:ascii="Arial" w:hAnsi="Arial" w:cs="Arial"/>
                <w:sz w:val="24"/>
              </w:rPr>
            </w:pPr>
            <w:r w:rsidRPr="00A71255">
              <w:rPr>
                <w:rFonts w:ascii="Arial" w:hAnsi="Arial" w:cs="Arial"/>
                <w:sz w:val="24"/>
              </w:rPr>
              <w:t>Identify</w:t>
            </w:r>
          </w:p>
        </w:tc>
        <w:tc>
          <w:tcPr>
            <w:tcW w:w="2835" w:type="dxa"/>
          </w:tcPr>
          <w:p w14:paraId="0C4A64AC" w14:textId="605DAF6A" w:rsidR="00A42630" w:rsidRPr="00A71255" w:rsidRDefault="00A42630" w:rsidP="00A42630">
            <w:pPr>
              <w:rPr>
                <w:rFonts w:ascii="Arial" w:hAnsi="Arial" w:cs="Arial"/>
                <w:sz w:val="24"/>
              </w:rPr>
            </w:pPr>
            <w:r w:rsidRPr="00A71255">
              <w:rPr>
                <w:rFonts w:ascii="Arial" w:hAnsi="Arial" w:cs="Arial"/>
                <w:sz w:val="24"/>
              </w:rPr>
              <w:t>Compliance requirements</w:t>
            </w:r>
          </w:p>
        </w:tc>
        <w:tc>
          <w:tcPr>
            <w:tcW w:w="5029" w:type="dxa"/>
          </w:tcPr>
          <w:p w14:paraId="1D04C978" w14:textId="7DA97AD2" w:rsidR="00A42630" w:rsidRPr="00A71255" w:rsidRDefault="00F35A19" w:rsidP="00A42630">
            <w:pPr>
              <w:rPr>
                <w:rFonts w:ascii="Arial" w:hAnsi="Arial" w:cs="Arial"/>
                <w:sz w:val="24"/>
              </w:rPr>
            </w:pPr>
            <w:r>
              <w:rPr>
                <w:rFonts w:ascii="Arial" w:hAnsi="Arial" w:cs="Arial"/>
                <w:sz w:val="24"/>
              </w:rPr>
              <w:t>HSUP2</w:t>
            </w:r>
            <w:r w:rsidR="002410F7">
              <w:rPr>
                <w:rFonts w:ascii="Arial" w:hAnsi="Arial" w:cs="Arial"/>
                <w:sz w:val="24"/>
              </w:rPr>
              <w:t>5</w:t>
            </w:r>
            <w:r>
              <w:rPr>
                <w:rFonts w:ascii="Arial" w:hAnsi="Arial" w:cs="Arial"/>
                <w:sz w:val="24"/>
              </w:rPr>
              <w:t xml:space="preserve">: </w:t>
            </w:r>
            <w:r w:rsidR="00A42630" w:rsidRPr="00A71255">
              <w:rPr>
                <w:rFonts w:ascii="Arial" w:hAnsi="Arial" w:cs="Arial"/>
                <w:sz w:val="24"/>
              </w:rPr>
              <w:t>Relevant legal, regulatory</w:t>
            </w:r>
            <w:r w:rsidR="00A42630">
              <w:rPr>
                <w:rFonts w:ascii="Arial" w:hAnsi="Arial" w:cs="Arial"/>
                <w:sz w:val="24"/>
              </w:rPr>
              <w:t>,</w:t>
            </w:r>
            <w:r w:rsidR="00A42630" w:rsidRPr="00A71255">
              <w:rPr>
                <w:rFonts w:ascii="Arial" w:hAnsi="Arial" w:cs="Arial"/>
                <w:sz w:val="24"/>
              </w:rPr>
              <w:t xml:space="preserve"> and contractual requirements are identified and implemented.</w:t>
            </w:r>
          </w:p>
        </w:tc>
        <w:tc>
          <w:tcPr>
            <w:tcW w:w="10984" w:type="dxa"/>
          </w:tcPr>
          <w:p w14:paraId="21DFA535" w14:textId="77777777" w:rsidR="00A42630" w:rsidRPr="00A71255" w:rsidRDefault="00A42630" w:rsidP="00A42630">
            <w:pPr>
              <w:rPr>
                <w:rFonts w:ascii="Arial" w:hAnsi="Arial" w:cs="Arial"/>
                <w:b/>
                <w:bCs/>
                <w:sz w:val="24"/>
              </w:rPr>
            </w:pPr>
            <w:r w:rsidRPr="00A71255">
              <w:rPr>
                <w:rFonts w:ascii="Arial" w:hAnsi="Arial" w:cs="Arial"/>
                <w:b/>
                <w:bCs/>
                <w:sz w:val="24"/>
              </w:rPr>
              <w:t>Compliance</w:t>
            </w:r>
          </w:p>
          <w:p w14:paraId="09BF9A10" w14:textId="64246CC3" w:rsidR="006C0A85" w:rsidRPr="00EE7927" w:rsidRDefault="006C0A85" w:rsidP="006C0A85">
            <w:pPr>
              <w:rPr>
                <w:rFonts w:ascii="Arial" w:hAnsi="Arial" w:cs="Arial"/>
                <w:sz w:val="24"/>
              </w:rPr>
            </w:pPr>
            <w:r>
              <w:rPr>
                <w:rFonts w:ascii="Arial" w:hAnsi="Arial" w:cs="Arial"/>
                <w:sz w:val="24"/>
              </w:rPr>
              <w:t xml:space="preserve">There are a range of </w:t>
            </w:r>
            <w:r w:rsidRPr="00EE7927">
              <w:rPr>
                <w:rFonts w:ascii="Arial" w:hAnsi="Arial" w:cs="Arial"/>
                <w:sz w:val="24"/>
              </w:rPr>
              <w:t xml:space="preserve">laws, rules and regulations </w:t>
            </w:r>
            <w:r>
              <w:rPr>
                <w:rFonts w:ascii="Arial" w:hAnsi="Arial" w:cs="Arial"/>
                <w:sz w:val="24"/>
              </w:rPr>
              <w:t xml:space="preserve">that </w:t>
            </w:r>
            <w:r w:rsidR="001859AF">
              <w:rPr>
                <w:rFonts w:ascii="Arial" w:hAnsi="Arial" w:cs="Arial"/>
                <w:sz w:val="24"/>
              </w:rPr>
              <w:t>organisations</w:t>
            </w:r>
            <w:r>
              <w:rPr>
                <w:rFonts w:ascii="Arial" w:hAnsi="Arial" w:cs="Arial"/>
                <w:sz w:val="24"/>
              </w:rPr>
              <w:t xml:space="preserve"> are to comply with.</w:t>
            </w:r>
            <w:r w:rsidRPr="00EE7927">
              <w:rPr>
                <w:rFonts w:ascii="Arial" w:hAnsi="Arial" w:cs="Arial"/>
                <w:sz w:val="24"/>
              </w:rPr>
              <w:t xml:space="preserve"> Adhering to these </w:t>
            </w:r>
            <w:r>
              <w:rPr>
                <w:rFonts w:ascii="Arial" w:hAnsi="Arial" w:cs="Arial"/>
                <w:sz w:val="24"/>
              </w:rPr>
              <w:t>along with</w:t>
            </w:r>
            <w:r w:rsidRPr="00EE7927">
              <w:rPr>
                <w:rFonts w:ascii="Arial" w:hAnsi="Arial" w:cs="Arial"/>
                <w:sz w:val="24"/>
              </w:rPr>
              <w:t xml:space="preserve"> contractual requirements help</w:t>
            </w:r>
            <w:r w:rsidR="001859AF">
              <w:rPr>
                <w:rFonts w:ascii="Arial" w:hAnsi="Arial" w:cs="Arial"/>
                <w:sz w:val="24"/>
              </w:rPr>
              <w:t xml:space="preserve"> organisations</w:t>
            </w:r>
            <w:r w:rsidRPr="00EE7927">
              <w:rPr>
                <w:rFonts w:ascii="Arial" w:hAnsi="Arial" w:cs="Arial"/>
                <w:sz w:val="24"/>
              </w:rPr>
              <w:t xml:space="preserve"> in meeting various controls to protect the confidentiality, integrity and availability of information.</w:t>
            </w:r>
            <w:r>
              <w:rPr>
                <w:rFonts w:ascii="Arial" w:hAnsi="Arial" w:cs="Arial"/>
                <w:sz w:val="24"/>
              </w:rPr>
              <w:t xml:space="preserve"> This can be </w:t>
            </w:r>
            <w:r w:rsidRPr="00EE7927">
              <w:rPr>
                <w:rFonts w:ascii="Arial" w:hAnsi="Arial" w:cs="Arial"/>
                <w:sz w:val="24"/>
              </w:rPr>
              <w:t xml:space="preserve">achieved by implementing security controls, along with policies, procedures, guidelines and best practices. </w:t>
            </w:r>
            <w:r>
              <w:rPr>
                <w:rFonts w:ascii="Arial" w:hAnsi="Arial" w:cs="Arial"/>
                <w:sz w:val="24"/>
              </w:rPr>
              <w:t>These laws, regulations and contractual requirements are to be considered whenever:</w:t>
            </w:r>
          </w:p>
          <w:p w14:paraId="64E87505" w14:textId="77777777" w:rsidR="004418A3" w:rsidRPr="00EE7927" w:rsidRDefault="004418A3" w:rsidP="006B0A70">
            <w:pPr>
              <w:pStyle w:val="ListParagraph"/>
              <w:numPr>
                <w:ilvl w:val="0"/>
                <w:numId w:val="199"/>
              </w:numPr>
              <w:rPr>
                <w:rFonts w:ascii="Arial" w:hAnsi="Arial" w:cs="Arial"/>
                <w:sz w:val="24"/>
              </w:rPr>
            </w:pPr>
            <w:r w:rsidRPr="00EE7927">
              <w:rPr>
                <w:rFonts w:ascii="Arial" w:hAnsi="Arial" w:cs="Arial"/>
                <w:sz w:val="24"/>
              </w:rPr>
              <w:t>policies and procedures are being developed</w:t>
            </w:r>
          </w:p>
          <w:p w14:paraId="44DE375A" w14:textId="77777777" w:rsidR="004418A3" w:rsidRPr="00EE7927" w:rsidRDefault="004418A3" w:rsidP="00724ED5">
            <w:pPr>
              <w:pStyle w:val="ListParagraph"/>
              <w:numPr>
                <w:ilvl w:val="0"/>
                <w:numId w:val="125"/>
              </w:numPr>
              <w:rPr>
                <w:rFonts w:ascii="Arial" w:hAnsi="Arial" w:cs="Arial"/>
                <w:sz w:val="24"/>
              </w:rPr>
            </w:pPr>
            <w:r w:rsidRPr="00EE7927">
              <w:rPr>
                <w:rFonts w:ascii="Arial" w:hAnsi="Arial" w:cs="Arial"/>
                <w:sz w:val="24"/>
              </w:rPr>
              <w:t>security controls are being designed, implemented or modified</w:t>
            </w:r>
          </w:p>
          <w:p w14:paraId="1BFE5F2C" w14:textId="77777777" w:rsidR="004418A3" w:rsidRPr="00EE7927" w:rsidRDefault="004418A3" w:rsidP="00724ED5">
            <w:pPr>
              <w:pStyle w:val="ListParagraph"/>
              <w:numPr>
                <w:ilvl w:val="0"/>
                <w:numId w:val="125"/>
              </w:numPr>
              <w:rPr>
                <w:rFonts w:ascii="Arial" w:hAnsi="Arial" w:cs="Arial"/>
                <w:sz w:val="24"/>
              </w:rPr>
            </w:pPr>
            <w:r w:rsidRPr="00EE7927">
              <w:rPr>
                <w:rFonts w:ascii="Arial" w:hAnsi="Arial" w:cs="Arial"/>
                <w:sz w:val="24"/>
              </w:rPr>
              <w:t>roles and responsibilities relating to information security are being determined or modified</w:t>
            </w:r>
          </w:p>
          <w:p w14:paraId="0895EEE8" w14:textId="77777777" w:rsidR="004418A3" w:rsidRPr="00EE7927" w:rsidRDefault="004418A3" w:rsidP="00724ED5">
            <w:pPr>
              <w:pStyle w:val="ListParagraph"/>
              <w:numPr>
                <w:ilvl w:val="0"/>
                <w:numId w:val="125"/>
              </w:numPr>
              <w:rPr>
                <w:rFonts w:ascii="Arial" w:hAnsi="Arial" w:cs="Arial"/>
                <w:sz w:val="24"/>
              </w:rPr>
            </w:pPr>
            <w:r w:rsidRPr="00EE7927">
              <w:rPr>
                <w:rFonts w:ascii="Arial" w:hAnsi="Arial" w:cs="Arial"/>
                <w:sz w:val="24"/>
              </w:rPr>
              <w:t>information security requirements are being documented for suppliers</w:t>
            </w:r>
          </w:p>
          <w:p w14:paraId="7AFAFE8A" w14:textId="238363C3" w:rsidR="004418A3" w:rsidRPr="00EE7927" w:rsidRDefault="004418A3" w:rsidP="00724ED5">
            <w:pPr>
              <w:pStyle w:val="ListParagraph"/>
              <w:numPr>
                <w:ilvl w:val="0"/>
                <w:numId w:val="125"/>
              </w:numPr>
              <w:rPr>
                <w:rFonts w:ascii="Arial" w:hAnsi="Arial" w:cs="Arial"/>
                <w:sz w:val="24"/>
              </w:rPr>
            </w:pPr>
            <w:r>
              <w:rPr>
                <w:rFonts w:ascii="Arial" w:hAnsi="Arial" w:cs="Arial"/>
                <w:sz w:val="24"/>
              </w:rPr>
              <w:t>i</w:t>
            </w:r>
            <w:r w:rsidRPr="00EE7927">
              <w:rPr>
                <w:rFonts w:ascii="Arial" w:hAnsi="Arial" w:cs="Arial"/>
                <w:sz w:val="24"/>
              </w:rPr>
              <w:t xml:space="preserve">nformation security risk assessments </w:t>
            </w:r>
            <w:r>
              <w:rPr>
                <w:rFonts w:ascii="Arial" w:hAnsi="Arial" w:cs="Arial"/>
                <w:sz w:val="24"/>
              </w:rPr>
              <w:t xml:space="preserve">are being performed </w:t>
            </w:r>
            <w:r w:rsidRPr="00EE7927">
              <w:rPr>
                <w:rFonts w:ascii="Arial" w:hAnsi="Arial" w:cs="Arial"/>
                <w:sz w:val="24"/>
              </w:rPr>
              <w:t xml:space="preserve">using </w:t>
            </w:r>
            <w:r>
              <w:rPr>
                <w:rFonts w:ascii="Arial" w:hAnsi="Arial" w:cs="Arial"/>
                <w:sz w:val="24"/>
              </w:rPr>
              <w:t>organisation</w:t>
            </w:r>
            <w:r w:rsidRPr="00EE7927">
              <w:rPr>
                <w:rFonts w:ascii="Arial" w:hAnsi="Arial" w:cs="Arial"/>
                <w:sz w:val="24"/>
              </w:rPr>
              <w:t>’s risk assessment methodology</w:t>
            </w:r>
          </w:p>
          <w:p w14:paraId="0A03E02F" w14:textId="77777777" w:rsidR="004418A3" w:rsidRPr="00EE7927" w:rsidRDefault="004418A3" w:rsidP="00724ED5">
            <w:pPr>
              <w:pStyle w:val="ListParagraph"/>
              <w:numPr>
                <w:ilvl w:val="0"/>
                <w:numId w:val="125"/>
              </w:numPr>
              <w:rPr>
                <w:rFonts w:ascii="Arial" w:hAnsi="Arial" w:cs="Arial"/>
                <w:sz w:val="24"/>
              </w:rPr>
            </w:pPr>
            <w:r>
              <w:rPr>
                <w:rFonts w:ascii="Arial" w:hAnsi="Arial" w:cs="Arial"/>
                <w:sz w:val="24"/>
              </w:rPr>
              <w:t>i</w:t>
            </w:r>
            <w:r w:rsidRPr="00EE7927">
              <w:rPr>
                <w:rFonts w:ascii="Arial" w:hAnsi="Arial" w:cs="Arial"/>
                <w:sz w:val="24"/>
              </w:rPr>
              <w:t>nformation security risk treatment activities</w:t>
            </w:r>
            <w:r>
              <w:rPr>
                <w:rFonts w:ascii="Arial" w:hAnsi="Arial" w:cs="Arial"/>
                <w:sz w:val="24"/>
              </w:rPr>
              <w:t xml:space="preserve"> are being performed</w:t>
            </w:r>
          </w:p>
          <w:p w14:paraId="51BC1BDA" w14:textId="474BCBF6" w:rsidR="004418A3" w:rsidRPr="00EE7927" w:rsidRDefault="004418A3" w:rsidP="00724ED5">
            <w:pPr>
              <w:pStyle w:val="ListParagraph"/>
              <w:numPr>
                <w:ilvl w:val="0"/>
                <w:numId w:val="125"/>
              </w:numPr>
              <w:rPr>
                <w:rFonts w:ascii="Arial" w:hAnsi="Arial" w:cs="Arial"/>
                <w:sz w:val="24"/>
              </w:rPr>
            </w:pPr>
            <w:r w:rsidRPr="00EE7927">
              <w:rPr>
                <w:rFonts w:ascii="Arial" w:hAnsi="Arial" w:cs="Arial"/>
                <w:sz w:val="24"/>
              </w:rPr>
              <w:t xml:space="preserve">contracts and master service agreements are being drafted for the products or services which are being </w:t>
            </w:r>
            <w:r w:rsidR="00D27706">
              <w:rPr>
                <w:rFonts w:ascii="Arial" w:hAnsi="Arial" w:cs="Arial"/>
                <w:sz w:val="24"/>
              </w:rPr>
              <w:t xml:space="preserve">provided to a customer or being </w:t>
            </w:r>
            <w:r w:rsidRPr="00EE7927">
              <w:rPr>
                <w:rFonts w:ascii="Arial" w:hAnsi="Arial" w:cs="Arial"/>
                <w:sz w:val="24"/>
              </w:rPr>
              <w:t>outsourced to a supplier</w:t>
            </w:r>
          </w:p>
          <w:p w14:paraId="38855D8D" w14:textId="41DC760E" w:rsidR="004418A3" w:rsidRPr="00EE7927" w:rsidRDefault="004418A3" w:rsidP="00724ED5">
            <w:pPr>
              <w:pStyle w:val="ListParagraph"/>
              <w:numPr>
                <w:ilvl w:val="0"/>
                <w:numId w:val="125"/>
              </w:numPr>
              <w:rPr>
                <w:rFonts w:ascii="Arial" w:hAnsi="Arial" w:cs="Arial"/>
                <w:sz w:val="24"/>
              </w:rPr>
            </w:pPr>
            <w:r w:rsidRPr="00EE7927">
              <w:rPr>
                <w:rFonts w:ascii="Arial" w:hAnsi="Arial" w:cs="Arial"/>
                <w:sz w:val="24"/>
              </w:rPr>
              <w:t>information is being stored in other countries and its encryption requirements</w:t>
            </w:r>
          </w:p>
          <w:p w14:paraId="6F62BE84" w14:textId="77777777" w:rsidR="004418A3" w:rsidRPr="00EE7927" w:rsidRDefault="004418A3" w:rsidP="00724ED5">
            <w:pPr>
              <w:pStyle w:val="ListParagraph"/>
              <w:numPr>
                <w:ilvl w:val="0"/>
                <w:numId w:val="125"/>
              </w:numPr>
              <w:rPr>
                <w:rFonts w:ascii="Arial" w:hAnsi="Arial" w:cs="Arial"/>
                <w:sz w:val="24"/>
              </w:rPr>
            </w:pPr>
            <w:r>
              <w:rPr>
                <w:rFonts w:ascii="Arial" w:hAnsi="Arial" w:cs="Arial"/>
                <w:sz w:val="24"/>
              </w:rPr>
              <w:t>c</w:t>
            </w:r>
            <w:r w:rsidRPr="00EE7927">
              <w:rPr>
                <w:rFonts w:ascii="Arial" w:hAnsi="Arial" w:cs="Arial"/>
                <w:sz w:val="24"/>
              </w:rPr>
              <w:t>yber insurance</w:t>
            </w:r>
            <w:r>
              <w:rPr>
                <w:rFonts w:ascii="Arial" w:hAnsi="Arial" w:cs="Arial"/>
                <w:sz w:val="24"/>
              </w:rPr>
              <w:t xml:space="preserve"> is being acquired or claimed</w:t>
            </w:r>
          </w:p>
          <w:p w14:paraId="3A33B50E" w14:textId="43AA94FD" w:rsidR="004418A3" w:rsidRPr="00EE7927" w:rsidRDefault="004418A3" w:rsidP="00724ED5">
            <w:pPr>
              <w:pStyle w:val="ListParagraph"/>
              <w:numPr>
                <w:ilvl w:val="0"/>
                <w:numId w:val="125"/>
              </w:numPr>
              <w:rPr>
                <w:rFonts w:ascii="Arial" w:hAnsi="Arial" w:cs="Arial"/>
                <w:sz w:val="24"/>
              </w:rPr>
            </w:pPr>
            <w:r w:rsidRPr="00EE7927">
              <w:rPr>
                <w:rFonts w:ascii="Arial" w:hAnsi="Arial" w:cs="Arial"/>
                <w:sz w:val="24"/>
              </w:rPr>
              <w:t>while developing any in-house application to process, store or transmit information by protecting the intellectual property of the code developed</w:t>
            </w:r>
          </w:p>
          <w:p w14:paraId="6CB5B186" w14:textId="77777777" w:rsidR="004418A3" w:rsidRPr="00EE7927" w:rsidRDefault="004418A3" w:rsidP="00724ED5">
            <w:pPr>
              <w:pStyle w:val="ListParagraph"/>
              <w:numPr>
                <w:ilvl w:val="0"/>
                <w:numId w:val="125"/>
              </w:numPr>
              <w:rPr>
                <w:rFonts w:ascii="Arial" w:hAnsi="Arial" w:cs="Arial"/>
                <w:sz w:val="24"/>
              </w:rPr>
            </w:pPr>
            <w:r w:rsidRPr="00EE7927">
              <w:rPr>
                <w:rFonts w:ascii="Arial" w:hAnsi="Arial" w:cs="Arial"/>
                <w:sz w:val="24"/>
              </w:rPr>
              <w:t xml:space="preserve">data retention </w:t>
            </w:r>
            <w:r>
              <w:rPr>
                <w:rFonts w:ascii="Arial" w:hAnsi="Arial" w:cs="Arial"/>
                <w:sz w:val="24"/>
              </w:rPr>
              <w:t xml:space="preserve">and archival </w:t>
            </w:r>
            <w:r w:rsidRPr="00EE7927">
              <w:rPr>
                <w:rFonts w:ascii="Arial" w:hAnsi="Arial" w:cs="Arial"/>
                <w:sz w:val="24"/>
              </w:rPr>
              <w:t>requirements are being defined</w:t>
            </w:r>
          </w:p>
          <w:p w14:paraId="116860E9" w14:textId="77777777" w:rsidR="004418A3" w:rsidRDefault="004418A3" w:rsidP="00724ED5">
            <w:pPr>
              <w:pStyle w:val="ListParagraph"/>
              <w:numPr>
                <w:ilvl w:val="0"/>
                <w:numId w:val="125"/>
              </w:numPr>
              <w:rPr>
                <w:rFonts w:ascii="Arial" w:hAnsi="Arial" w:cs="Arial"/>
                <w:sz w:val="24"/>
              </w:rPr>
            </w:pPr>
            <w:r w:rsidRPr="00EE7927">
              <w:rPr>
                <w:rFonts w:ascii="Arial" w:hAnsi="Arial" w:cs="Arial"/>
                <w:sz w:val="24"/>
              </w:rPr>
              <w:t>incident response plan</w:t>
            </w:r>
            <w:r>
              <w:rPr>
                <w:rFonts w:ascii="Arial" w:hAnsi="Arial" w:cs="Arial"/>
                <w:sz w:val="24"/>
              </w:rPr>
              <w:t>s</w:t>
            </w:r>
            <w:r w:rsidRPr="00EE7927">
              <w:rPr>
                <w:rFonts w:ascii="Arial" w:hAnsi="Arial" w:cs="Arial"/>
                <w:sz w:val="24"/>
              </w:rPr>
              <w:t xml:space="preserve"> </w:t>
            </w:r>
            <w:r>
              <w:rPr>
                <w:rFonts w:ascii="Arial" w:hAnsi="Arial" w:cs="Arial"/>
                <w:sz w:val="24"/>
              </w:rPr>
              <w:t>are</w:t>
            </w:r>
            <w:r w:rsidRPr="00EE7927">
              <w:rPr>
                <w:rFonts w:ascii="Arial" w:hAnsi="Arial" w:cs="Arial"/>
                <w:sz w:val="24"/>
              </w:rPr>
              <w:t xml:space="preserve"> being developed </w:t>
            </w:r>
          </w:p>
          <w:p w14:paraId="6C5A8E9A" w14:textId="77777777" w:rsidR="004418A3" w:rsidRPr="00EE7927" w:rsidRDefault="004418A3" w:rsidP="00724ED5">
            <w:pPr>
              <w:pStyle w:val="ListParagraph"/>
              <w:numPr>
                <w:ilvl w:val="0"/>
                <w:numId w:val="125"/>
              </w:numPr>
              <w:rPr>
                <w:rFonts w:ascii="Arial" w:hAnsi="Arial" w:cs="Arial"/>
                <w:sz w:val="24"/>
              </w:rPr>
            </w:pPr>
            <w:r w:rsidRPr="007460D8">
              <w:rPr>
                <w:rFonts w:ascii="Arial" w:hAnsi="Arial" w:cs="Arial"/>
                <w:sz w:val="24"/>
              </w:rPr>
              <w:t>information breach response procedures are being developed</w:t>
            </w:r>
            <w:r w:rsidRPr="00EE7927">
              <w:rPr>
                <w:rFonts w:ascii="Arial" w:hAnsi="Arial" w:cs="Arial"/>
                <w:sz w:val="24"/>
              </w:rPr>
              <w:t>.</w:t>
            </w:r>
          </w:p>
          <w:p w14:paraId="5424A4B0" w14:textId="77777777" w:rsidR="00A42630" w:rsidRPr="00A71255" w:rsidRDefault="00A42630" w:rsidP="00A42630">
            <w:pPr>
              <w:rPr>
                <w:rFonts w:ascii="Arial" w:hAnsi="Arial" w:cs="Arial"/>
                <w:sz w:val="24"/>
              </w:rPr>
            </w:pPr>
          </w:p>
          <w:p w14:paraId="265DE5C1" w14:textId="10DF2545" w:rsidR="00A42630" w:rsidRPr="00A71255" w:rsidRDefault="003C0B58" w:rsidP="00A42630">
            <w:pPr>
              <w:rPr>
                <w:rFonts w:ascii="Arial" w:hAnsi="Arial" w:cs="Arial"/>
                <w:sz w:val="24"/>
              </w:rPr>
            </w:pPr>
            <w:r w:rsidRPr="00EE7927">
              <w:rPr>
                <w:rFonts w:ascii="Arial" w:hAnsi="Arial" w:cs="Arial"/>
                <w:sz w:val="24"/>
              </w:rPr>
              <w:t>The</w:t>
            </w:r>
            <w:r>
              <w:rPr>
                <w:rFonts w:ascii="Arial" w:hAnsi="Arial" w:cs="Arial"/>
                <w:sz w:val="24"/>
              </w:rPr>
              <w:t>se policies and processes, standards, guidelines, contracts,</w:t>
            </w:r>
            <w:r w:rsidRPr="00EE7927">
              <w:rPr>
                <w:rFonts w:ascii="Arial" w:hAnsi="Arial" w:cs="Arial"/>
                <w:sz w:val="24"/>
              </w:rPr>
              <w:t xml:space="preserve"> requirements are to be reviewed periodically so that </w:t>
            </w:r>
            <w:r>
              <w:rPr>
                <w:rFonts w:ascii="Arial" w:hAnsi="Arial" w:cs="Arial"/>
                <w:sz w:val="24"/>
              </w:rPr>
              <w:t xml:space="preserve">they continue to comply </w:t>
            </w:r>
            <w:r w:rsidRPr="00EE7927">
              <w:rPr>
                <w:rFonts w:ascii="Arial" w:hAnsi="Arial" w:cs="Arial"/>
                <w:sz w:val="24"/>
              </w:rPr>
              <w:t xml:space="preserve">with the </w:t>
            </w:r>
            <w:r>
              <w:rPr>
                <w:rFonts w:ascii="Arial" w:hAnsi="Arial" w:cs="Arial"/>
                <w:sz w:val="24"/>
              </w:rPr>
              <w:t>relevant laws, rules and regulations</w:t>
            </w:r>
            <w:r w:rsidRPr="00EE7927">
              <w:rPr>
                <w:rFonts w:ascii="Arial" w:hAnsi="Arial" w:cs="Arial"/>
                <w:sz w:val="24"/>
              </w:rPr>
              <w:t>.</w:t>
            </w:r>
          </w:p>
          <w:p w14:paraId="5575266E" w14:textId="77777777" w:rsidR="00A42630" w:rsidRPr="00A71255" w:rsidRDefault="00A42630" w:rsidP="00A42630">
            <w:pPr>
              <w:rPr>
                <w:rFonts w:ascii="Arial" w:hAnsi="Arial" w:cs="Arial"/>
                <w:sz w:val="24"/>
              </w:rPr>
            </w:pPr>
          </w:p>
        </w:tc>
      </w:tr>
      <w:tr w:rsidR="00A42630" w:rsidRPr="00A71255" w14:paraId="43DE8872" w14:textId="77777777" w:rsidTr="009707A5">
        <w:tc>
          <w:tcPr>
            <w:tcW w:w="2835" w:type="dxa"/>
          </w:tcPr>
          <w:p w14:paraId="4201040C" w14:textId="5EA42186" w:rsidR="00A42630" w:rsidRPr="00A71255" w:rsidRDefault="00A42630" w:rsidP="00A42630">
            <w:pPr>
              <w:rPr>
                <w:rFonts w:ascii="Arial" w:hAnsi="Arial" w:cs="Arial"/>
                <w:sz w:val="24"/>
              </w:rPr>
            </w:pPr>
            <w:r w:rsidRPr="00A71255">
              <w:rPr>
                <w:rFonts w:ascii="Arial" w:hAnsi="Arial" w:cs="Arial"/>
                <w:sz w:val="24"/>
              </w:rPr>
              <w:t>Detect</w:t>
            </w:r>
          </w:p>
        </w:tc>
        <w:tc>
          <w:tcPr>
            <w:tcW w:w="2835" w:type="dxa"/>
          </w:tcPr>
          <w:p w14:paraId="3C05133B" w14:textId="59A706B7" w:rsidR="00A42630" w:rsidRPr="00A71255" w:rsidRDefault="00A42630" w:rsidP="00A42630">
            <w:pPr>
              <w:rPr>
                <w:rFonts w:ascii="Arial" w:hAnsi="Arial" w:cs="Arial"/>
                <w:sz w:val="24"/>
              </w:rPr>
            </w:pPr>
            <w:r w:rsidRPr="00A71255">
              <w:rPr>
                <w:rFonts w:ascii="Arial" w:hAnsi="Arial" w:cs="Arial"/>
                <w:sz w:val="24"/>
              </w:rPr>
              <w:t xml:space="preserve">Review of compliance requirements </w:t>
            </w:r>
          </w:p>
        </w:tc>
        <w:tc>
          <w:tcPr>
            <w:tcW w:w="5029" w:type="dxa"/>
          </w:tcPr>
          <w:p w14:paraId="29BF943A" w14:textId="44214FCE" w:rsidR="00A42630" w:rsidRPr="00A71255" w:rsidRDefault="00101148" w:rsidP="00A42630">
            <w:pPr>
              <w:rPr>
                <w:rFonts w:ascii="Arial" w:hAnsi="Arial" w:cs="Arial"/>
                <w:sz w:val="24"/>
              </w:rPr>
            </w:pPr>
            <w:r>
              <w:rPr>
                <w:rFonts w:ascii="Arial" w:hAnsi="Arial" w:cs="Arial"/>
                <w:sz w:val="24"/>
              </w:rPr>
              <w:t xml:space="preserve">HSUP58: </w:t>
            </w:r>
            <w:r w:rsidR="00A42630" w:rsidRPr="00A71255">
              <w:rPr>
                <w:rFonts w:ascii="Arial" w:hAnsi="Arial" w:cs="Arial"/>
                <w:sz w:val="24"/>
              </w:rPr>
              <w:t xml:space="preserve">Regular reviews are performed to </w:t>
            </w:r>
            <w:r w:rsidR="00DC66E0">
              <w:rPr>
                <w:rFonts w:ascii="Arial" w:hAnsi="Arial" w:cs="Arial"/>
                <w:sz w:val="24"/>
              </w:rPr>
              <w:t>confirm that the</w:t>
            </w:r>
            <w:r w:rsidR="001E51D1">
              <w:rPr>
                <w:rFonts w:ascii="Arial" w:hAnsi="Arial" w:cs="Arial"/>
                <w:sz w:val="24"/>
              </w:rPr>
              <w:t xml:space="preserve"> </w:t>
            </w:r>
            <w:r w:rsidR="00A42630" w:rsidRPr="00A71255">
              <w:rPr>
                <w:rFonts w:ascii="Arial" w:hAnsi="Arial" w:cs="Arial"/>
                <w:sz w:val="24"/>
              </w:rPr>
              <w:t>legal, regulatory</w:t>
            </w:r>
            <w:r w:rsidR="00A42630">
              <w:rPr>
                <w:rFonts w:ascii="Arial" w:hAnsi="Arial" w:cs="Arial"/>
                <w:sz w:val="24"/>
              </w:rPr>
              <w:t>,</w:t>
            </w:r>
            <w:r w:rsidR="00A42630" w:rsidRPr="00A71255">
              <w:rPr>
                <w:rFonts w:ascii="Arial" w:hAnsi="Arial" w:cs="Arial"/>
                <w:sz w:val="24"/>
              </w:rPr>
              <w:t xml:space="preserve"> </w:t>
            </w:r>
            <w:r w:rsidR="00A42630">
              <w:rPr>
                <w:rFonts w:ascii="Arial" w:hAnsi="Arial" w:cs="Arial"/>
                <w:sz w:val="24"/>
              </w:rPr>
              <w:t xml:space="preserve">statutory, </w:t>
            </w:r>
            <w:r w:rsidR="00A42630" w:rsidRPr="00A71255">
              <w:rPr>
                <w:rFonts w:ascii="Arial" w:hAnsi="Arial" w:cs="Arial"/>
                <w:sz w:val="24"/>
              </w:rPr>
              <w:t>and contractual requirements are met.</w:t>
            </w:r>
          </w:p>
        </w:tc>
        <w:tc>
          <w:tcPr>
            <w:tcW w:w="10984" w:type="dxa"/>
          </w:tcPr>
          <w:p w14:paraId="24D7CF9D" w14:textId="7B324DA0" w:rsidR="00A42630" w:rsidRPr="00A71255" w:rsidRDefault="00A42630" w:rsidP="00A42630">
            <w:pPr>
              <w:rPr>
                <w:rFonts w:ascii="Arial" w:hAnsi="Arial" w:cs="Arial"/>
                <w:b/>
                <w:bCs/>
                <w:sz w:val="24"/>
              </w:rPr>
            </w:pPr>
            <w:r w:rsidRPr="00A71255">
              <w:rPr>
                <w:rFonts w:ascii="Arial" w:hAnsi="Arial" w:cs="Arial"/>
                <w:b/>
                <w:bCs/>
                <w:sz w:val="24"/>
              </w:rPr>
              <w:t xml:space="preserve">Compliance </w:t>
            </w:r>
            <w:r w:rsidR="00586FDB">
              <w:rPr>
                <w:rFonts w:ascii="Arial" w:hAnsi="Arial" w:cs="Arial"/>
                <w:b/>
                <w:bCs/>
                <w:sz w:val="24"/>
              </w:rPr>
              <w:t>reviews</w:t>
            </w:r>
          </w:p>
          <w:p w14:paraId="70D49971" w14:textId="3B7F0758" w:rsidR="00BB04F9" w:rsidRPr="00A71255" w:rsidRDefault="001D1BA2" w:rsidP="00BB04F9">
            <w:pPr>
              <w:rPr>
                <w:rFonts w:ascii="Arial" w:hAnsi="Arial" w:cs="Arial"/>
                <w:sz w:val="24"/>
              </w:rPr>
            </w:pPr>
            <w:r>
              <w:rPr>
                <w:rFonts w:ascii="Arial" w:hAnsi="Arial" w:cs="Arial"/>
                <w:sz w:val="24"/>
              </w:rPr>
              <w:t>C</w:t>
            </w:r>
            <w:r w:rsidR="00A42630" w:rsidRPr="00A71255">
              <w:rPr>
                <w:rFonts w:ascii="Arial" w:hAnsi="Arial" w:cs="Arial"/>
                <w:sz w:val="24"/>
              </w:rPr>
              <w:t>ompliance reviews help organisations</w:t>
            </w:r>
            <w:r w:rsidR="00BD05EA">
              <w:rPr>
                <w:rFonts w:ascii="Arial" w:hAnsi="Arial" w:cs="Arial"/>
                <w:sz w:val="24"/>
              </w:rPr>
              <w:t xml:space="preserve"> to </w:t>
            </w:r>
            <w:r w:rsidR="008204C8">
              <w:rPr>
                <w:rFonts w:ascii="Arial" w:hAnsi="Arial" w:cs="Arial"/>
                <w:sz w:val="24"/>
              </w:rPr>
              <w:t xml:space="preserve">confirm they are meeting relevant legislative and regulatory requirements, and to </w:t>
            </w:r>
            <w:r w:rsidR="008204C8" w:rsidRPr="00EE7927">
              <w:rPr>
                <w:rFonts w:ascii="Arial" w:hAnsi="Arial" w:cs="Arial"/>
                <w:sz w:val="24"/>
              </w:rPr>
              <w:t xml:space="preserve">identify </w:t>
            </w:r>
            <w:r w:rsidR="008204C8">
              <w:rPr>
                <w:rFonts w:ascii="Arial" w:hAnsi="Arial" w:cs="Arial"/>
                <w:sz w:val="24"/>
              </w:rPr>
              <w:t xml:space="preserve">any </w:t>
            </w:r>
            <w:r w:rsidR="008204C8" w:rsidRPr="00EE7927">
              <w:rPr>
                <w:rFonts w:ascii="Arial" w:hAnsi="Arial" w:cs="Arial"/>
                <w:sz w:val="24"/>
              </w:rPr>
              <w:t>gaps</w:t>
            </w:r>
            <w:r w:rsidR="008204C8">
              <w:rPr>
                <w:rFonts w:ascii="Arial" w:hAnsi="Arial" w:cs="Arial"/>
                <w:sz w:val="24"/>
              </w:rPr>
              <w:t xml:space="preserve"> compared with </w:t>
            </w:r>
            <w:r w:rsidR="008204C8" w:rsidRPr="00EE7927">
              <w:rPr>
                <w:rFonts w:ascii="Arial" w:hAnsi="Arial" w:cs="Arial"/>
                <w:sz w:val="24"/>
              </w:rPr>
              <w:t>international best practice</w:t>
            </w:r>
            <w:r w:rsidR="008204C8">
              <w:rPr>
                <w:rFonts w:ascii="Arial" w:hAnsi="Arial" w:cs="Arial"/>
                <w:sz w:val="24"/>
              </w:rPr>
              <w:t>(s)</w:t>
            </w:r>
            <w:r w:rsidR="008204C8" w:rsidRPr="00EE7927">
              <w:rPr>
                <w:rFonts w:ascii="Arial" w:hAnsi="Arial" w:cs="Arial"/>
                <w:sz w:val="24"/>
              </w:rPr>
              <w:t xml:space="preserve">. </w:t>
            </w:r>
            <w:r w:rsidR="008204C8">
              <w:rPr>
                <w:rFonts w:ascii="Arial" w:hAnsi="Arial" w:cs="Arial"/>
                <w:sz w:val="24"/>
              </w:rPr>
              <w:t>As well as ensuring the security of information, these reviews help organisations minimise</w:t>
            </w:r>
            <w:r w:rsidR="008204C8" w:rsidRPr="00EE7927">
              <w:rPr>
                <w:rFonts w:ascii="Arial" w:hAnsi="Arial" w:cs="Arial"/>
                <w:sz w:val="24"/>
              </w:rPr>
              <w:t xml:space="preserve"> potential security incidents</w:t>
            </w:r>
            <w:r w:rsidR="008204C8">
              <w:rPr>
                <w:rFonts w:ascii="Arial" w:hAnsi="Arial" w:cs="Arial"/>
                <w:sz w:val="24"/>
              </w:rPr>
              <w:t xml:space="preserve">, and avoid </w:t>
            </w:r>
            <w:r w:rsidR="008204C8" w:rsidRPr="00EE7927">
              <w:rPr>
                <w:rFonts w:ascii="Arial" w:hAnsi="Arial" w:cs="Arial"/>
                <w:sz w:val="24"/>
              </w:rPr>
              <w:t xml:space="preserve">fines, penalties, lawsuits </w:t>
            </w:r>
          </w:p>
          <w:p w14:paraId="439CA0AA" w14:textId="5212ECAE" w:rsidR="00603AA8" w:rsidRDefault="00A42630" w:rsidP="00A42630">
            <w:pPr>
              <w:rPr>
                <w:rFonts w:ascii="Arial" w:hAnsi="Arial" w:cs="Arial"/>
                <w:sz w:val="24"/>
              </w:rPr>
            </w:pPr>
            <w:r w:rsidRPr="00A71255">
              <w:rPr>
                <w:rFonts w:ascii="Arial" w:hAnsi="Arial" w:cs="Arial"/>
                <w:sz w:val="24"/>
              </w:rPr>
              <w:t>or in worst case, loss of patient life</w:t>
            </w:r>
            <w:r w:rsidR="00C929B2">
              <w:rPr>
                <w:rFonts w:ascii="Arial" w:hAnsi="Arial" w:cs="Arial"/>
                <w:sz w:val="24"/>
              </w:rPr>
              <w:t xml:space="preserve"> </w:t>
            </w:r>
            <w:r w:rsidR="00C929B2" w:rsidRPr="00A71255">
              <w:rPr>
                <w:rFonts w:ascii="Arial" w:hAnsi="Arial" w:cs="Arial"/>
                <w:sz w:val="24"/>
              </w:rPr>
              <w:t>(</w:t>
            </w:r>
            <w:r w:rsidR="00C929B2">
              <w:rPr>
                <w:rFonts w:ascii="Arial" w:hAnsi="Arial" w:cs="Arial"/>
                <w:sz w:val="24"/>
              </w:rPr>
              <w:t>dependent</w:t>
            </w:r>
            <w:r w:rsidR="00C929B2" w:rsidRPr="00A71255">
              <w:rPr>
                <w:rFonts w:ascii="Arial" w:hAnsi="Arial" w:cs="Arial"/>
                <w:sz w:val="24"/>
              </w:rPr>
              <w:t xml:space="preserve"> on the services that are being provided to the organisation’s </w:t>
            </w:r>
            <w:r w:rsidR="00C929B2">
              <w:rPr>
                <w:rFonts w:ascii="Arial" w:hAnsi="Arial" w:cs="Arial"/>
                <w:sz w:val="24"/>
              </w:rPr>
              <w:t xml:space="preserve">customers within </w:t>
            </w:r>
            <w:r w:rsidR="00C929B2" w:rsidRPr="00A71255">
              <w:rPr>
                <w:rFonts w:ascii="Arial" w:hAnsi="Arial" w:cs="Arial"/>
                <w:sz w:val="24"/>
              </w:rPr>
              <w:t xml:space="preserve">health </w:t>
            </w:r>
            <w:r w:rsidR="00C929B2">
              <w:rPr>
                <w:rFonts w:ascii="Arial" w:hAnsi="Arial" w:cs="Arial"/>
                <w:sz w:val="24"/>
              </w:rPr>
              <w:t>sector</w:t>
            </w:r>
            <w:r w:rsidR="00C929B2" w:rsidRPr="00A71255">
              <w:rPr>
                <w:rFonts w:ascii="Arial" w:hAnsi="Arial" w:cs="Arial"/>
                <w:sz w:val="24"/>
              </w:rPr>
              <w:t>)</w:t>
            </w:r>
            <w:r w:rsidRPr="00A71255">
              <w:rPr>
                <w:rFonts w:ascii="Arial" w:hAnsi="Arial" w:cs="Arial"/>
                <w:sz w:val="24"/>
              </w:rPr>
              <w:t xml:space="preserve"> or organisational closure. </w:t>
            </w:r>
          </w:p>
          <w:p w14:paraId="40088B6D" w14:textId="77777777" w:rsidR="00603AA8" w:rsidRDefault="00603AA8" w:rsidP="00A42630">
            <w:pPr>
              <w:rPr>
                <w:rFonts w:ascii="Arial" w:hAnsi="Arial" w:cs="Arial"/>
                <w:sz w:val="24"/>
              </w:rPr>
            </w:pPr>
          </w:p>
          <w:p w14:paraId="1670696D" w14:textId="77777777" w:rsidR="002173A7" w:rsidRPr="00EE7927" w:rsidRDefault="002173A7" w:rsidP="002173A7">
            <w:pPr>
              <w:rPr>
                <w:rFonts w:ascii="Arial" w:hAnsi="Arial" w:cs="Arial"/>
                <w:sz w:val="24"/>
              </w:rPr>
            </w:pPr>
            <w:r>
              <w:rPr>
                <w:rFonts w:ascii="Arial" w:hAnsi="Arial" w:cs="Arial"/>
                <w:sz w:val="24"/>
              </w:rPr>
              <w:t>When performing a compliance review:</w:t>
            </w:r>
          </w:p>
          <w:p w14:paraId="0B8E7C3B" w14:textId="6D7E3F62" w:rsidR="00A42630" w:rsidRPr="00A71255" w:rsidRDefault="00A42630" w:rsidP="00625226">
            <w:pPr>
              <w:pStyle w:val="ListParagraph"/>
              <w:numPr>
                <w:ilvl w:val="0"/>
                <w:numId w:val="126"/>
              </w:numPr>
              <w:rPr>
                <w:rFonts w:ascii="Arial" w:hAnsi="Arial" w:cs="Arial"/>
                <w:sz w:val="24"/>
              </w:rPr>
            </w:pPr>
            <w:r w:rsidRPr="00A71255">
              <w:rPr>
                <w:rFonts w:ascii="Arial" w:hAnsi="Arial" w:cs="Arial"/>
                <w:sz w:val="24"/>
              </w:rPr>
              <w:t>identify the list of requirements, applicable laws</w:t>
            </w:r>
            <w:r>
              <w:rPr>
                <w:rFonts w:ascii="Arial" w:hAnsi="Arial" w:cs="Arial"/>
                <w:sz w:val="24"/>
              </w:rPr>
              <w:t>,</w:t>
            </w:r>
            <w:r w:rsidRPr="00A71255">
              <w:rPr>
                <w:rFonts w:ascii="Arial" w:hAnsi="Arial" w:cs="Arial"/>
                <w:sz w:val="24"/>
              </w:rPr>
              <w:t xml:space="preserve"> </w:t>
            </w:r>
            <w:r>
              <w:rPr>
                <w:rFonts w:ascii="Arial" w:hAnsi="Arial" w:cs="Arial"/>
                <w:sz w:val="24"/>
              </w:rPr>
              <w:t>statutory stipulations,</w:t>
            </w:r>
            <w:r w:rsidRPr="00A71255">
              <w:rPr>
                <w:rFonts w:ascii="Arial" w:hAnsi="Arial" w:cs="Arial"/>
                <w:sz w:val="24"/>
              </w:rPr>
              <w:t xml:space="preserve"> and regulations to comply with</w:t>
            </w:r>
          </w:p>
          <w:p w14:paraId="6B01904D" w14:textId="6F4DE52E" w:rsidR="00A42630" w:rsidRPr="00A71255" w:rsidRDefault="00A42630" w:rsidP="00625226">
            <w:pPr>
              <w:pStyle w:val="ListParagraph"/>
              <w:numPr>
                <w:ilvl w:val="0"/>
                <w:numId w:val="126"/>
              </w:numPr>
              <w:rPr>
                <w:rFonts w:ascii="Arial" w:hAnsi="Arial" w:cs="Arial"/>
                <w:sz w:val="24"/>
              </w:rPr>
            </w:pPr>
            <w:r w:rsidRPr="00A71255">
              <w:rPr>
                <w:rFonts w:ascii="Arial" w:hAnsi="Arial" w:cs="Arial"/>
                <w:sz w:val="24"/>
              </w:rPr>
              <w:t xml:space="preserve">clearly document the compliance process and ways to </w:t>
            </w:r>
            <w:r>
              <w:rPr>
                <w:rFonts w:ascii="Arial" w:hAnsi="Arial" w:cs="Arial"/>
                <w:sz w:val="24"/>
              </w:rPr>
              <w:t xml:space="preserve">continuously assess and </w:t>
            </w:r>
            <w:r w:rsidRPr="00A71255">
              <w:rPr>
                <w:rFonts w:ascii="Arial" w:hAnsi="Arial" w:cs="Arial"/>
                <w:sz w:val="24"/>
              </w:rPr>
              <w:t xml:space="preserve">maintain </w:t>
            </w:r>
            <w:r w:rsidR="00E03910">
              <w:rPr>
                <w:rFonts w:ascii="Arial" w:hAnsi="Arial" w:cs="Arial"/>
                <w:sz w:val="24"/>
              </w:rPr>
              <w:t>compliance</w:t>
            </w:r>
          </w:p>
          <w:p w14:paraId="3609BD67" w14:textId="40B365D9" w:rsidR="00A42630" w:rsidRPr="00A71255" w:rsidRDefault="00A42630" w:rsidP="00625226">
            <w:pPr>
              <w:pStyle w:val="ListParagraph"/>
              <w:numPr>
                <w:ilvl w:val="0"/>
                <w:numId w:val="126"/>
              </w:numPr>
              <w:rPr>
                <w:rFonts w:ascii="Arial" w:hAnsi="Arial" w:cs="Arial"/>
                <w:sz w:val="24"/>
              </w:rPr>
            </w:pPr>
            <w:r w:rsidRPr="00A71255">
              <w:rPr>
                <w:rFonts w:ascii="Arial" w:hAnsi="Arial" w:cs="Arial"/>
                <w:sz w:val="24"/>
              </w:rPr>
              <w:lastRenderedPageBreak/>
              <w:t>monitor the changes</w:t>
            </w:r>
            <w:r w:rsidR="002B768F">
              <w:rPr>
                <w:rFonts w:ascii="Arial" w:hAnsi="Arial" w:cs="Arial"/>
                <w:sz w:val="24"/>
              </w:rPr>
              <w:t xml:space="preserve"> to the laws, regulations, agreements, requirements</w:t>
            </w:r>
            <w:r w:rsidR="002B768F" w:rsidRPr="00EE7927">
              <w:rPr>
                <w:rFonts w:ascii="Arial" w:hAnsi="Arial" w:cs="Arial"/>
                <w:sz w:val="24"/>
              </w:rPr>
              <w:t xml:space="preserve"> and determine if they apply to the </w:t>
            </w:r>
            <w:r w:rsidRPr="00A71255">
              <w:rPr>
                <w:rFonts w:ascii="Arial" w:hAnsi="Arial" w:cs="Arial"/>
                <w:sz w:val="24"/>
              </w:rPr>
              <w:t>organisation</w:t>
            </w:r>
            <w:r>
              <w:rPr>
                <w:rFonts w:ascii="Arial" w:hAnsi="Arial" w:cs="Arial"/>
                <w:sz w:val="24"/>
              </w:rPr>
              <w:t xml:space="preserve"> and/or the customers</w:t>
            </w:r>
          </w:p>
          <w:p w14:paraId="270E5C51" w14:textId="3D56FF30" w:rsidR="00107A0C" w:rsidRPr="00EE7927" w:rsidRDefault="00107A0C" w:rsidP="00625226">
            <w:pPr>
              <w:pStyle w:val="ListParagraph"/>
              <w:numPr>
                <w:ilvl w:val="0"/>
                <w:numId w:val="126"/>
              </w:numPr>
              <w:rPr>
                <w:rFonts w:ascii="Arial" w:hAnsi="Arial" w:cs="Arial"/>
                <w:sz w:val="24"/>
              </w:rPr>
            </w:pPr>
            <w:r w:rsidRPr="00EE7927">
              <w:rPr>
                <w:rFonts w:ascii="Arial" w:hAnsi="Arial" w:cs="Arial"/>
                <w:sz w:val="24"/>
              </w:rPr>
              <w:t xml:space="preserve">track the </w:t>
            </w:r>
            <w:r>
              <w:rPr>
                <w:rFonts w:ascii="Arial" w:hAnsi="Arial" w:cs="Arial"/>
                <w:sz w:val="24"/>
              </w:rPr>
              <w:t xml:space="preserve">identified </w:t>
            </w:r>
            <w:r w:rsidRPr="00EE7927">
              <w:rPr>
                <w:rFonts w:ascii="Arial" w:hAnsi="Arial" w:cs="Arial"/>
                <w:sz w:val="24"/>
              </w:rPr>
              <w:t xml:space="preserve">changes and prepare an implementation plan so that they are reflected in </w:t>
            </w:r>
            <w:r>
              <w:rPr>
                <w:rFonts w:ascii="Arial" w:hAnsi="Arial" w:cs="Arial"/>
                <w:sz w:val="24"/>
              </w:rPr>
              <w:t>organisation</w:t>
            </w:r>
            <w:r w:rsidRPr="00EE7927">
              <w:rPr>
                <w:rFonts w:ascii="Arial" w:hAnsi="Arial" w:cs="Arial"/>
                <w:sz w:val="24"/>
              </w:rPr>
              <w:t>’s documented policies, procedures, guidelines, etc</w:t>
            </w:r>
          </w:p>
          <w:p w14:paraId="489B1D10" w14:textId="38268937" w:rsidR="00A42630" w:rsidRPr="00A71255" w:rsidRDefault="00A42630" w:rsidP="00625226">
            <w:pPr>
              <w:pStyle w:val="ListParagraph"/>
              <w:numPr>
                <w:ilvl w:val="0"/>
                <w:numId w:val="126"/>
              </w:numPr>
              <w:rPr>
                <w:rFonts w:ascii="Arial" w:hAnsi="Arial" w:cs="Arial"/>
                <w:sz w:val="24"/>
              </w:rPr>
            </w:pPr>
            <w:r w:rsidRPr="00A71255">
              <w:rPr>
                <w:rFonts w:ascii="Arial" w:hAnsi="Arial" w:cs="Arial"/>
                <w:sz w:val="24"/>
              </w:rPr>
              <w:t xml:space="preserve">communicate the </w:t>
            </w:r>
            <w:r w:rsidR="005E7EE0">
              <w:rPr>
                <w:rFonts w:ascii="Arial" w:hAnsi="Arial" w:cs="Arial"/>
                <w:sz w:val="24"/>
              </w:rPr>
              <w:t xml:space="preserve">implemented </w:t>
            </w:r>
            <w:r w:rsidRPr="00A71255">
              <w:rPr>
                <w:rFonts w:ascii="Arial" w:hAnsi="Arial" w:cs="Arial"/>
                <w:sz w:val="24"/>
              </w:rPr>
              <w:t xml:space="preserve">changes which are being performed to relevant </w:t>
            </w:r>
            <w:r>
              <w:rPr>
                <w:rFonts w:ascii="Arial" w:hAnsi="Arial" w:cs="Arial"/>
                <w:sz w:val="24"/>
              </w:rPr>
              <w:t>stakeholders</w:t>
            </w:r>
            <w:r w:rsidRPr="00A71255">
              <w:rPr>
                <w:rFonts w:ascii="Arial" w:hAnsi="Arial" w:cs="Arial"/>
                <w:sz w:val="24"/>
              </w:rPr>
              <w:t>.</w:t>
            </w:r>
          </w:p>
          <w:p w14:paraId="00CFA0E9" w14:textId="77777777" w:rsidR="00A42630" w:rsidRPr="00A71255" w:rsidRDefault="00A42630" w:rsidP="00A42630">
            <w:pPr>
              <w:pStyle w:val="ListParagraph"/>
              <w:rPr>
                <w:rFonts w:ascii="Arial" w:hAnsi="Arial" w:cs="Arial"/>
                <w:sz w:val="24"/>
              </w:rPr>
            </w:pPr>
          </w:p>
          <w:p w14:paraId="582664FE" w14:textId="77777777" w:rsidR="00AB1239" w:rsidRPr="00EE7927" w:rsidRDefault="00AB1239" w:rsidP="00AB1239">
            <w:pPr>
              <w:rPr>
                <w:rFonts w:ascii="Arial" w:hAnsi="Arial" w:cs="Arial"/>
                <w:b/>
                <w:sz w:val="24"/>
              </w:rPr>
            </w:pPr>
            <w:r w:rsidRPr="00EE7927">
              <w:rPr>
                <w:rFonts w:ascii="Arial" w:hAnsi="Arial" w:cs="Arial"/>
                <w:b/>
                <w:sz w:val="24"/>
              </w:rPr>
              <w:t>Review of policies, procedures and other relevant documents</w:t>
            </w:r>
          </w:p>
          <w:p w14:paraId="458677F6" w14:textId="3D2CC4E4" w:rsidR="00A42630" w:rsidRPr="00A71255" w:rsidRDefault="00A42630" w:rsidP="00A42630">
            <w:pPr>
              <w:rPr>
                <w:rFonts w:ascii="Arial" w:hAnsi="Arial" w:cs="Arial"/>
                <w:sz w:val="24"/>
              </w:rPr>
            </w:pPr>
            <w:r w:rsidRPr="00A71255">
              <w:rPr>
                <w:rFonts w:ascii="Arial" w:hAnsi="Arial" w:cs="Arial"/>
                <w:sz w:val="24"/>
              </w:rPr>
              <w:t>To maintain compliance, the developed documentation is to be reviewed to ensure that it stays current. It is the responsibility of the managers</w:t>
            </w:r>
            <w:r w:rsidR="006F453A">
              <w:rPr>
                <w:rFonts w:ascii="Arial" w:hAnsi="Arial" w:cs="Arial"/>
                <w:sz w:val="24"/>
              </w:rPr>
              <w:t>,</w:t>
            </w:r>
            <w:r w:rsidR="006F453A" w:rsidRPr="00A71255">
              <w:rPr>
                <w:rFonts w:ascii="Arial" w:hAnsi="Arial" w:cs="Arial"/>
                <w:sz w:val="24"/>
              </w:rPr>
              <w:t xml:space="preserve"> </w:t>
            </w:r>
            <w:r w:rsidRPr="00A71255">
              <w:rPr>
                <w:rFonts w:ascii="Arial" w:hAnsi="Arial" w:cs="Arial"/>
                <w:sz w:val="24"/>
              </w:rPr>
              <w:t>service owners</w:t>
            </w:r>
            <w:r w:rsidR="006F453A">
              <w:rPr>
                <w:rFonts w:ascii="Arial" w:hAnsi="Arial" w:cs="Arial"/>
                <w:sz w:val="24"/>
              </w:rPr>
              <w:t>,</w:t>
            </w:r>
            <w:r w:rsidRPr="00A71255">
              <w:rPr>
                <w:rFonts w:ascii="Arial" w:hAnsi="Arial" w:cs="Arial"/>
                <w:sz w:val="24"/>
              </w:rPr>
              <w:t xml:space="preserve"> product owners within the area to identify the gaps and update the documentation accordingly such that the compliance requirements are met. If any change is to be performed on any product or service, </w:t>
            </w:r>
            <w:r w:rsidR="684D6B8E" w:rsidRPr="2834B555">
              <w:rPr>
                <w:rFonts w:ascii="Arial" w:hAnsi="Arial" w:cs="Arial"/>
                <w:sz w:val="24"/>
              </w:rPr>
              <w:t xml:space="preserve">the </w:t>
            </w:r>
            <w:r w:rsidRPr="00A71255">
              <w:rPr>
                <w:rFonts w:ascii="Arial" w:hAnsi="Arial" w:cs="Arial"/>
                <w:sz w:val="24"/>
              </w:rPr>
              <w:t xml:space="preserve">organisation’s change management process is followed. The performed changes on the documentation and/or to the product or service is to be communicated to relevant </w:t>
            </w:r>
            <w:r>
              <w:rPr>
                <w:rFonts w:ascii="Arial" w:hAnsi="Arial" w:cs="Arial"/>
                <w:sz w:val="24"/>
              </w:rPr>
              <w:t>stakeholders</w:t>
            </w:r>
            <w:r w:rsidRPr="00A71255">
              <w:rPr>
                <w:rFonts w:ascii="Arial" w:hAnsi="Arial" w:cs="Arial"/>
                <w:sz w:val="24"/>
              </w:rPr>
              <w:t xml:space="preserve"> including affected customers in a timely manner.</w:t>
            </w:r>
          </w:p>
          <w:p w14:paraId="5253A403" w14:textId="77777777" w:rsidR="00A42630" w:rsidRPr="00A71255" w:rsidRDefault="00A42630" w:rsidP="00A42630">
            <w:pPr>
              <w:rPr>
                <w:rFonts w:ascii="Arial" w:hAnsi="Arial" w:cs="Arial"/>
                <w:b/>
                <w:bCs/>
                <w:sz w:val="24"/>
              </w:rPr>
            </w:pPr>
          </w:p>
          <w:p w14:paraId="0596CC15" w14:textId="2D0F0B82" w:rsidR="00A42630" w:rsidRPr="00A71255" w:rsidRDefault="00A42630" w:rsidP="00A42630">
            <w:pPr>
              <w:rPr>
                <w:rFonts w:ascii="Arial" w:hAnsi="Arial" w:cs="Arial"/>
                <w:b/>
                <w:bCs/>
                <w:sz w:val="24"/>
              </w:rPr>
            </w:pPr>
            <w:r w:rsidRPr="00A71255">
              <w:rPr>
                <w:rFonts w:ascii="Arial" w:hAnsi="Arial" w:cs="Arial"/>
                <w:b/>
                <w:bCs/>
                <w:sz w:val="24"/>
              </w:rPr>
              <w:t xml:space="preserve">Planning an </w:t>
            </w:r>
            <w:r w:rsidR="00EA5D57">
              <w:rPr>
                <w:rFonts w:ascii="Arial" w:hAnsi="Arial" w:cs="Arial"/>
                <w:b/>
                <w:bCs/>
                <w:sz w:val="24"/>
              </w:rPr>
              <w:t>a</w:t>
            </w:r>
            <w:r w:rsidRPr="00A71255">
              <w:rPr>
                <w:rFonts w:ascii="Arial" w:hAnsi="Arial" w:cs="Arial"/>
                <w:b/>
                <w:bCs/>
                <w:sz w:val="24"/>
              </w:rPr>
              <w:t>udit</w:t>
            </w:r>
          </w:p>
          <w:p w14:paraId="38BEFB11" w14:textId="77777777" w:rsidR="00722594" w:rsidRDefault="00EA5D57" w:rsidP="00A42630">
            <w:pPr>
              <w:rPr>
                <w:rFonts w:ascii="Arial" w:hAnsi="Arial" w:cs="Arial"/>
                <w:sz w:val="24"/>
              </w:rPr>
            </w:pPr>
            <w:r>
              <w:rPr>
                <w:rFonts w:ascii="Arial" w:hAnsi="Arial" w:cs="Arial"/>
                <w:sz w:val="24"/>
              </w:rPr>
              <w:t>O</w:t>
            </w:r>
            <w:r w:rsidR="00A42630" w:rsidRPr="00A71255">
              <w:rPr>
                <w:rFonts w:ascii="Arial" w:hAnsi="Arial" w:cs="Arial"/>
                <w:sz w:val="24"/>
              </w:rPr>
              <w:t xml:space="preserve">rganisations are to develop and maintain processes to conduct reviews </w:t>
            </w:r>
            <w:r w:rsidR="002C003A">
              <w:rPr>
                <w:rFonts w:ascii="Arial" w:hAnsi="Arial" w:cs="Arial"/>
                <w:sz w:val="24"/>
              </w:rPr>
              <w:t xml:space="preserve">of </w:t>
            </w:r>
            <w:r w:rsidR="00A42630" w:rsidRPr="00A71255">
              <w:rPr>
                <w:rFonts w:ascii="Arial" w:hAnsi="Arial" w:cs="Arial"/>
                <w:sz w:val="24"/>
              </w:rPr>
              <w:t xml:space="preserve">their security posture. </w:t>
            </w:r>
            <w:r w:rsidR="00722594">
              <w:rPr>
                <w:rFonts w:ascii="Arial" w:hAnsi="Arial" w:cs="Arial"/>
                <w:sz w:val="24"/>
              </w:rPr>
              <w:t>While t</w:t>
            </w:r>
            <w:r w:rsidR="00722594" w:rsidRPr="00EE7927">
              <w:rPr>
                <w:rFonts w:ascii="Arial" w:hAnsi="Arial" w:cs="Arial"/>
                <w:sz w:val="24"/>
              </w:rPr>
              <w:t xml:space="preserve">hese reviews </w:t>
            </w:r>
            <w:r w:rsidR="00722594">
              <w:rPr>
                <w:rFonts w:ascii="Arial" w:hAnsi="Arial" w:cs="Arial"/>
                <w:sz w:val="24"/>
              </w:rPr>
              <w:t xml:space="preserve">are </w:t>
            </w:r>
            <w:r w:rsidR="00722594" w:rsidRPr="00EE7927">
              <w:rPr>
                <w:rFonts w:ascii="Arial" w:hAnsi="Arial" w:cs="Arial"/>
                <w:sz w:val="24"/>
              </w:rPr>
              <w:t>initiated by management</w:t>
            </w:r>
            <w:r w:rsidR="00722594">
              <w:rPr>
                <w:rFonts w:ascii="Arial" w:hAnsi="Arial" w:cs="Arial"/>
                <w:sz w:val="24"/>
              </w:rPr>
              <w:t>, the audit team is to be independent, and appropriately skilled.</w:t>
            </w:r>
            <w:r w:rsidR="00722594" w:rsidRPr="00EE7927">
              <w:rPr>
                <w:rFonts w:ascii="Arial" w:hAnsi="Arial" w:cs="Arial"/>
                <w:sz w:val="24"/>
              </w:rPr>
              <w:t xml:space="preserve"> The results of these reviews are reported to management</w:t>
            </w:r>
            <w:r w:rsidR="00722594">
              <w:rPr>
                <w:rFonts w:ascii="Arial" w:hAnsi="Arial" w:cs="Arial"/>
                <w:sz w:val="24"/>
              </w:rPr>
              <w:t>, and t</w:t>
            </w:r>
            <w:r w:rsidR="00722594" w:rsidRPr="00EE7927">
              <w:rPr>
                <w:rFonts w:ascii="Arial" w:hAnsi="Arial" w:cs="Arial"/>
                <w:sz w:val="24"/>
              </w:rPr>
              <w:t xml:space="preserve">he findings from these reports are be recorded and </w:t>
            </w:r>
            <w:r w:rsidR="00722594">
              <w:rPr>
                <w:rFonts w:ascii="Arial" w:hAnsi="Arial" w:cs="Arial"/>
                <w:sz w:val="24"/>
              </w:rPr>
              <w:t xml:space="preserve">a </w:t>
            </w:r>
            <w:r w:rsidR="00722594" w:rsidRPr="00EE7927">
              <w:rPr>
                <w:rFonts w:ascii="Arial" w:hAnsi="Arial" w:cs="Arial"/>
                <w:sz w:val="24"/>
              </w:rPr>
              <w:t>remediation</w:t>
            </w:r>
            <w:r w:rsidR="00722594">
              <w:rPr>
                <w:rFonts w:ascii="Arial" w:hAnsi="Arial" w:cs="Arial"/>
                <w:sz w:val="24"/>
              </w:rPr>
              <w:t xml:space="preserve"> plan is developed to mitigate the identified issues</w:t>
            </w:r>
            <w:r w:rsidR="00722594" w:rsidRPr="00EE7927">
              <w:rPr>
                <w:rFonts w:ascii="Arial" w:hAnsi="Arial" w:cs="Arial"/>
                <w:sz w:val="24"/>
              </w:rPr>
              <w:t>.</w:t>
            </w:r>
          </w:p>
          <w:p w14:paraId="07205943" w14:textId="77777777" w:rsidR="00722594" w:rsidRDefault="00722594" w:rsidP="00A42630">
            <w:pPr>
              <w:rPr>
                <w:rFonts w:ascii="Arial" w:hAnsi="Arial" w:cs="Arial"/>
                <w:sz w:val="24"/>
              </w:rPr>
            </w:pPr>
          </w:p>
          <w:p w14:paraId="746966A7" w14:textId="31CCFA3C" w:rsidR="00A42630" w:rsidRPr="00A71255" w:rsidRDefault="00A42630" w:rsidP="00A42630">
            <w:pPr>
              <w:rPr>
                <w:rFonts w:ascii="Arial" w:hAnsi="Arial" w:cs="Arial"/>
                <w:sz w:val="24"/>
              </w:rPr>
            </w:pPr>
            <w:r w:rsidRPr="00A71255">
              <w:rPr>
                <w:rFonts w:ascii="Arial" w:hAnsi="Arial" w:cs="Arial"/>
                <w:sz w:val="24"/>
              </w:rPr>
              <w:t xml:space="preserve">Reviews are to be performed </w:t>
            </w:r>
            <w:r>
              <w:rPr>
                <w:rFonts w:ascii="Arial" w:hAnsi="Arial" w:cs="Arial"/>
                <w:sz w:val="24"/>
              </w:rPr>
              <w:t>regularly and/ or</w:t>
            </w:r>
            <w:r w:rsidRPr="00A71255">
              <w:rPr>
                <w:rFonts w:ascii="Arial" w:hAnsi="Arial" w:cs="Arial"/>
                <w:sz w:val="24"/>
              </w:rPr>
              <w:t xml:space="preserve"> when there:</w:t>
            </w:r>
          </w:p>
          <w:p w14:paraId="0A93F93A" w14:textId="654C7265" w:rsidR="00A42630" w:rsidRPr="00A71255" w:rsidRDefault="00A42630" w:rsidP="00625226">
            <w:pPr>
              <w:pStyle w:val="ListParagraph"/>
              <w:numPr>
                <w:ilvl w:val="0"/>
                <w:numId w:val="126"/>
              </w:numPr>
              <w:rPr>
                <w:rFonts w:ascii="Arial" w:hAnsi="Arial" w:cs="Arial"/>
                <w:sz w:val="24"/>
              </w:rPr>
            </w:pPr>
            <w:r w:rsidRPr="00A71255">
              <w:rPr>
                <w:rFonts w:ascii="Arial" w:hAnsi="Arial" w:cs="Arial"/>
                <w:sz w:val="24"/>
              </w:rPr>
              <w:t>is a change in the organisation’s strategy</w:t>
            </w:r>
          </w:p>
          <w:p w14:paraId="69CCD08D" w14:textId="36832AD6" w:rsidR="00A42630" w:rsidRPr="00A71255" w:rsidRDefault="00A42630" w:rsidP="00625226">
            <w:pPr>
              <w:pStyle w:val="ListParagraph"/>
              <w:numPr>
                <w:ilvl w:val="0"/>
                <w:numId w:val="126"/>
              </w:numPr>
              <w:rPr>
                <w:rFonts w:ascii="Arial" w:hAnsi="Arial" w:cs="Arial"/>
                <w:sz w:val="24"/>
              </w:rPr>
            </w:pPr>
            <w:r w:rsidRPr="00A71255">
              <w:rPr>
                <w:rFonts w:ascii="Arial" w:hAnsi="Arial" w:cs="Arial"/>
                <w:sz w:val="24"/>
              </w:rPr>
              <w:t>are structural changes to the roles within the organisation</w:t>
            </w:r>
          </w:p>
          <w:p w14:paraId="7169B10C" w14:textId="0177A72A" w:rsidR="00A42630" w:rsidRPr="00A71255" w:rsidRDefault="00A42630" w:rsidP="00625226">
            <w:pPr>
              <w:pStyle w:val="ListParagraph"/>
              <w:numPr>
                <w:ilvl w:val="0"/>
                <w:numId w:val="126"/>
              </w:numPr>
              <w:rPr>
                <w:rFonts w:ascii="Arial" w:hAnsi="Arial" w:cs="Arial"/>
                <w:sz w:val="24"/>
              </w:rPr>
            </w:pPr>
            <w:r w:rsidRPr="00A71255">
              <w:rPr>
                <w:rFonts w:ascii="Arial" w:hAnsi="Arial" w:cs="Arial"/>
                <w:sz w:val="24"/>
              </w:rPr>
              <w:t>is a change in the leadership</w:t>
            </w:r>
          </w:p>
          <w:p w14:paraId="7EBA14EA" w14:textId="77777777" w:rsidR="00A42630" w:rsidRPr="00A71255" w:rsidRDefault="00A42630" w:rsidP="00625226">
            <w:pPr>
              <w:pStyle w:val="ListParagraph"/>
              <w:numPr>
                <w:ilvl w:val="0"/>
                <w:numId w:val="126"/>
              </w:numPr>
              <w:rPr>
                <w:rFonts w:ascii="Arial" w:hAnsi="Arial" w:cs="Arial"/>
                <w:sz w:val="24"/>
              </w:rPr>
            </w:pPr>
            <w:r w:rsidRPr="00A71255">
              <w:rPr>
                <w:rFonts w:ascii="Arial" w:hAnsi="Arial" w:cs="Arial"/>
                <w:sz w:val="24"/>
              </w:rPr>
              <w:t>is a merger or acquisition</w:t>
            </w:r>
          </w:p>
          <w:p w14:paraId="43C14314" w14:textId="0E92D6FA" w:rsidR="00A42630" w:rsidRPr="00A71255" w:rsidRDefault="00A42630" w:rsidP="00625226">
            <w:pPr>
              <w:pStyle w:val="ListParagraph"/>
              <w:numPr>
                <w:ilvl w:val="0"/>
                <w:numId w:val="126"/>
              </w:numPr>
              <w:rPr>
                <w:rFonts w:ascii="Arial" w:hAnsi="Arial" w:cs="Arial"/>
                <w:sz w:val="24"/>
              </w:rPr>
            </w:pPr>
            <w:r w:rsidRPr="00A71255">
              <w:rPr>
                <w:rFonts w:ascii="Arial" w:hAnsi="Arial" w:cs="Arial"/>
                <w:sz w:val="24"/>
              </w:rPr>
              <w:t xml:space="preserve">is a change in the information security </w:t>
            </w:r>
            <w:r>
              <w:rPr>
                <w:rFonts w:ascii="Arial" w:hAnsi="Arial" w:cs="Arial"/>
                <w:sz w:val="24"/>
              </w:rPr>
              <w:t xml:space="preserve">objectives and/or </w:t>
            </w:r>
            <w:r w:rsidRPr="00A71255">
              <w:rPr>
                <w:rFonts w:ascii="Arial" w:hAnsi="Arial" w:cs="Arial"/>
                <w:sz w:val="24"/>
              </w:rPr>
              <w:t>requirements</w:t>
            </w:r>
          </w:p>
          <w:p w14:paraId="12C76977" w14:textId="0507C3FB" w:rsidR="00941325" w:rsidRPr="00EE7927" w:rsidRDefault="00941325" w:rsidP="00625226">
            <w:pPr>
              <w:pStyle w:val="ListParagraph"/>
              <w:numPr>
                <w:ilvl w:val="0"/>
                <w:numId w:val="126"/>
              </w:numPr>
              <w:rPr>
                <w:rFonts w:ascii="Arial" w:hAnsi="Arial" w:cs="Arial"/>
                <w:sz w:val="24"/>
              </w:rPr>
            </w:pPr>
            <w:r w:rsidRPr="00EE7927">
              <w:rPr>
                <w:rFonts w:ascii="Arial" w:hAnsi="Arial" w:cs="Arial"/>
                <w:sz w:val="24"/>
              </w:rPr>
              <w:t>is IT infrastructure that is introduced</w:t>
            </w:r>
            <w:r w:rsidR="3FD6652F" w:rsidRPr="2834B555">
              <w:rPr>
                <w:rFonts w:ascii="Arial" w:hAnsi="Arial" w:cs="Arial"/>
                <w:sz w:val="24"/>
              </w:rPr>
              <w:t>,</w:t>
            </w:r>
            <w:r w:rsidRPr="00EE7927">
              <w:rPr>
                <w:rFonts w:ascii="Arial" w:hAnsi="Arial" w:cs="Arial"/>
                <w:sz w:val="24"/>
              </w:rPr>
              <w:t xml:space="preserve"> e.g., cloud migrations, new deployments or if there is a significant change in the existing IT environment</w:t>
            </w:r>
          </w:p>
          <w:p w14:paraId="2746189B" w14:textId="6E3C3C3E" w:rsidR="00A42630" w:rsidRPr="00A71255" w:rsidRDefault="00C41686" w:rsidP="00625226">
            <w:pPr>
              <w:pStyle w:val="ListParagraph"/>
              <w:numPr>
                <w:ilvl w:val="0"/>
                <w:numId w:val="126"/>
              </w:numPr>
              <w:rPr>
                <w:rFonts w:ascii="Arial" w:hAnsi="Arial" w:cs="Arial"/>
                <w:sz w:val="24"/>
              </w:rPr>
            </w:pPr>
            <w:r>
              <w:rPr>
                <w:rFonts w:ascii="Arial" w:hAnsi="Arial" w:cs="Arial"/>
                <w:sz w:val="24"/>
              </w:rPr>
              <w:t>is a change in</w:t>
            </w:r>
            <w:r w:rsidR="00A42630" w:rsidRPr="00A71255">
              <w:rPr>
                <w:rFonts w:ascii="Arial" w:hAnsi="Arial" w:cs="Arial"/>
                <w:sz w:val="24"/>
              </w:rPr>
              <w:t xml:space="preserve"> contractual requirements.</w:t>
            </w:r>
          </w:p>
          <w:p w14:paraId="472AAE7A" w14:textId="77777777" w:rsidR="00A42630" w:rsidRPr="00A71255" w:rsidRDefault="00A42630" w:rsidP="00A42630">
            <w:pPr>
              <w:rPr>
                <w:rFonts w:ascii="Arial" w:hAnsi="Arial" w:cs="Arial"/>
                <w:sz w:val="24"/>
              </w:rPr>
            </w:pPr>
          </w:p>
          <w:p w14:paraId="4B7452B0" w14:textId="77777777" w:rsidR="00A42630" w:rsidRPr="00A71255" w:rsidRDefault="00A42630" w:rsidP="00A42630">
            <w:pPr>
              <w:rPr>
                <w:rFonts w:ascii="Arial" w:hAnsi="Arial" w:cs="Arial"/>
                <w:sz w:val="24"/>
              </w:rPr>
            </w:pPr>
            <w:r w:rsidRPr="00A71255">
              <w:rPr>
                <w:rFonts w:ascii="Arial" w:hAnsi="Arial" w:cs="Arial"/>
                <w:sz w:val="24"/>
              </w:rPr>
              <w:t>Review of compliance can be performed in various ways such as:</w:t>
            </w:r>
          </w:p>
          <w:p w14:paraId="26612239" w14:textId="13294E51" w:rsidR="00A42630" w:rsidRPr="00652A3F" w:rsidRDefault="006335D7" w:rsidP="00625226">
            <w:pPr>
              <w:pStyle w:val="ListParagraph"/>
              <w:numPr>
                <w:ilvl w:val="0"/>
                <w:numId w:val="126"/>
              </w:numPr>
              <w:rPr>
                <w:rFonts w:ascii="Arial" w:hAnsi="Arial" w:cs="Arial"/>
                <w:sz w:val="24"/>
              </w:rPr>
            </w:pPr>
            <w:r w:rsidRPr="00652A3F">
              <w:rPr>
                <w:rFonts w:ascii="Arial" w:hAnsi="Arial" w:cs="Arial"/>
                <w:sz w:val="24"/>
              </w:rPr>
              <w:t>i</w:t>
            </w:r>
            <w:r w:rsidR="00A42630" w:rsidRPr="00652A3F">
              <w:rPr>
                <w:rFonts w:ascii="Arial" w:hAnsi="Arial" w:cs="Arial"/>
                <w:sz w:val="24"/>
              </w:rPr>
              <w:t xml:space="preserve">nternal audits: </w:t>
            </w:r>
            <w:r w:rsidR="00926022" w:rsidRPr="00652A3F">
              <w:rPr>
                <w:rFonts w:ascii="Arial" w:hAnsi="Arial" w:cs="Arial"/>
                <w:sz w:val="24"/>
              </w:rPr>
              <w:t>internal (</w:t>
            </w:r>
            <w:r w:rsidRPr="00652A3F">
              <w:rPr>
                <w:rFonts w:ascii="Arial" w:hAnsi="Arial" w:cs="Arial"/>
                <w:sz w:val="24"/>
              </w:rPr>
              <w:t>i</w:t>
            </w:r>
            <w:r w:rsidR="00A42630" w:rsidRPr="00652A3F">
              <w:rPr>
                <w:rFonts w:ascii="Arial" w:hAnsi="Arial" w:cs="Arial"/>
                <w:sz w:val="24"/>
              </w:rPr>
              <w:t>nhouse</w:t>
            </w:r>
            <w:r w:rsidR="00926022" w:rsidRPr="00652A3F">
              <w:rPr>
                <w:rFonts w:ascii="Arial" w:hAnsi="Arial" w:cs="Arial"/>
                <w:sz w:val="24"/>
              </w:rPr>
              <w:t>)</w:t>
            </w:r>
            <w:r w:rsidR="00A42630" w:rsidRPr="00652A3F">
              <w:rPr>
                <w:rFonts w:ascii="Arial" w:hAnsi="Arial" w:cs="Arial"/>
                <w:sz w:val="24"/>
              </w:rPr>
              <w:t xml:space="preserve"> audits are to be performed periodically to review the organisation’s adherence to the documented requirements. These audits are to closely evaluate the requirements by validating or reviewing associated policies, processes, procedures, and guidelines and the way they are implemented within the organisation for compliance. The reports generated helps the organisation to prepare for formally conducted external and compliance audits which are conducted by independent parties.</w:t>
            </w:r>
            <w:r w:rsidR="00652A3F" w:rsidRPr="00652A3F">
              <w:rPr>
                <w:rFonts w:ascii="Arial" w:hAnsi="Arial" w:cs="Arial"/>
                <w:sz w:val="24"/>
              </w:rPr>
              <w:t xml:space="preserve"> </w:t>
            </w:r>
            <w:r w:rsidR="00A42630" w:rsidRPr="00652A3F">
              <w:rPr>
                <w:rFonts w:ascii="Arial" w:hAnsi="Arial" w:cs="Arial"/>
                <w:sz w:val="24"/>
              </w:rPr>
              <w:t xml:space="preserve">The internal audit function is responsible for: </w:t>
            </w:r>
          </w:p>
          <w:p w14:paraId="776AABE3" w14:textId="56869F0C" w:rsidR="00A42630" w:rsidRPr="00EE7927" w:rsidRDefault="00A42630" w:rsidP="00460FEB">
            <w:pPr>
              <w:pStyle w:val="ListParagraph"/>
              <w:numPr>
                <w:ilvl w:val="1"/>
                <w:numId w:val="126"/>
              </w:numPr>
              <w:rPr>
                <w:rFonts w:ascii="Arial" w:hAnsi="Arial" w:cs="Arial"/>
                <w:sz w:val="24"/>
              </w:rPr>
            </w:pPr>
            <w:r w:rsidRPr="00EE7927">
              <w:rPr>
                <w:rFonts w:ascii="Arial" w:hAnsi="Arial" w:cs="Arial"/>
                <w:sz w:val="24"/>
              </w:rPr>
              <w:t>assess</w:t>
            </w:r>
            <w:r>
              <w:rPr>
                <w:rFonts w:ascii="Arial" w:hAnsi="Arial" w:cs="Arial"/>
                <w:sz w:val="24"/>
              </w:rPr>
              <w:t>ing</w:t>
            </w:r>
            <w:r w:rsidRPr="00EE7927">
              <w:rPr>
                <w:rFonts w:ascii="Arial" w:hAnsi="Arial" w:cs="Arial"/>
                <w:sz w:val="24"/>
              </w:rPr>
              <w:t xml:space="preserve"> cybersecurity risks against</w:t>
            </w:r>
            <w:r>
              <w:rPr>
                <w:rFonts w:ascii="Arial" w:hAnsi="Arial" w:cs="Arial"/>
                <w:sz w:val="24"/>
              </w:rPr>
              <w:t xml:space="preserve"> the</w:t>
            </w:r>
            <w:r w:rsidRPr="00EE7927">
              <w:rPr>
                <w:rFonts w:ascii="Arial" w:hAnsi="Arial" w:cs="Arial"/>
                <w:sz w:val="24"/>
              </w:rPr>
              <w:t xml:space="preserve"> </w:t>
            </w:r>
            <w:r>
              <w:rPr>
                <w:rFonts w:ascii="Arial" w:hAnsi="Arial" w:cs="Arial"/>
                <w:sz w:val="24"/>
              </w:rPr>
              <w:t>organisation’s</w:t>
            </w:r>
            <w:r w:rsidRPr="00EE7927">
              <w:rPr>
                <w:rFonts w:ascii="Arial" w:hAnsi="Arial" w:cs="Arial"/>
                <w:sz w:val="24"/>
              </w:rPr>
              <w:t xml:space="preserve"> strategy, business, and security goals</w:t>
            </w:r>
          </w:p>
          <w:p w14:paraId="525112BC" w14:textId="3421BF28" w:rsidR="00A42630" w:rsidRPr="00EE7927" w:rsidRDefault="00A42630" w:rsidP="00460FEB">
            <w:pPr>
              <w:pStyle w:val="ListParagraph"/>
              <w:numPr>
                <w:ilvl w:val="1"/>
                <w:numId w:val="126"/>
              </w:numPr>
              <w:rPr>
                <w:rFonts w:ascii="Arial" w:hAnsi="Arial" w:cs="Arial"/>
                <w:sz w:val="24"/>
              </w:rPr>
            </w:pPr>
            <w:r w:rsidRPr="00EE7927">
              <w:rPr>
                <w:rFonts w:ascii="Arial" w:hAnsi="Arial" w:cs="Arial"/>
                <w:sz w:val="24"/>
              </w:rPr>
              <w:t>conduct</w:t>
            </w:r>
            <w:r>
              <w:rPr>
                <w:rFonts w:ascii="Arial" w:hAnsi="Arial" w:cs="Arial"/>
                <w:sz w:val="24"/>
              </w:rPr>
              <w:t>ing</w:t>
            </w:r>
            <w:r w:rsidRPr="00EE7927">
              <w:rPr>
                <w:rFonts w:ascii="Arial" w:hAnsi="Arial" w:cs="Arial"/>
                <w:sz w:val="24"/>
              </w:rPr>
              <w:t xml:space="preserve"> risk-based cybersecurity assessment</w:t>
            </w:r>
            <w:r>
              <w:rPr>
                <w:rFonts w:ascii="Arial" w:hAnsi="Arial" w:cs="Arial"/>
                <w:sz w:val="24"/>
              </w:rPr>
              <w:t>s</w:t>
            </w:r>
            <w:r w:rsidRPr="00EE7927">
              <w:rPr>
                <w:rFonts w:ascii="Arial" w:hAnsi="Arial" w:cs="Arial"/>
                <w:sz w:val="24"/>
              </w:rPr>
              <w:t xml:space="preserve"> against the </w:t>
            </w:r>
            <w:r>
              <w:rPr>
                <w:rFonts w:ascii="Arial" w:hAnsi="Arial" w:cs="Arial"/>
                <w:sz w:val="24"/>
              </w:rPr>
              <w:t>organisation’s</w:t>
            </w:r>
            <w:r w:rsidRPr="00EE7927">
              <w:rPr>
                <w:rFonts w:ascii="Arial" w:hAnsi="Arial" w:cs="Arial"/>
                <w:sz w:val="24"/>
              </w:rPr>
              <w:t xml:space="preserve"> technology, people, and processes</w:t>
            </w:r>
          </w:p>
          <w:p w14:paraId="0B488619" w14:textId="163594AF" w:rsidR="00A42630" w:rsidRPr="00EE7927" w:rsidRDefault="00A42630" w:rsidP="00460FEB">
            <w:pPr>
              <w:pStyle w:val="ListParagraph"/>
              <w:numPr>
                <w:ilvl w:val="1"/>
                <w:numId w:val="126"/>
              </w:numPr>
              <w:rPr>
                <w:rFonts w:ascii="Arial" w:hAnsi="Arial" w:cs="Arial"/>
                <w:sz w:val="24"/>
              </w:rPr>
            </w:pPr>
            <w:r w:rsidRPr="00EE7927">
              <w:rPr>
                <w:rFonts w:ascii="Arial" w:hAnsi="Arial" w:cs="Arial"/>
                <w:sz w:val="24"/>
              </w:rPr>
              <w:t>assess</w:t>
            </w:r>
            <w:r>
              <w:rPr>
                <w:rFonts w:ascii="Arial" w:hAnsi="Arial" w:cs="Arial"/>
                <w:sz w:val="24"/>
              </w:rPr>
              <w:t>ing</w:t>
            </w:r>
            <w:r w:rsidRPr="00EE7927">
              <w:rPr>
                <w:rFonts w:ascii="Arial" w:hAnsi="Arial" w:cs="Arial"/>
                <w:sz w:val="24"/>
              </w:rPr>
              <w:t xml:space="preserve"> </w:t>
            </w:r>
            <w:r>
              <w:rPr>
                <w:rFonts w:ascii="Arial" w:hAnsi="Arial" w:cs="Arial"/>
                <w:sz w:val="24"/>
              </w:rPr>
              <w:t>the organisation’s</w:t>
            </w:r>
            <w:r w:rsidRPr="00EE7927">
              <w:rPr>
                <w:rFonts w:ascii="Arial" w:hAnsi="Arial" w:cs="Arial"/>
                <w:sz w:val="24"/>
              </w:rPr>
              <w:t xml:space="preserve"> compliance</w:t>
            </w:r>
            <w:r>
              <w:rPr>
                <w:rFonts w:ascii="Arial" w:hAnsi="Arial" w:cs="Arial"/>
                <w:sz w:val="24"/>
              </w:rPr>
              <w:t xml:space="preserve"> against</w:t>
            </w:r>
            <w:r w:rsidRPr="00EE7927">
              <w:rPr>
                <w:rFonts w:ascii="Arial" w:hAnsi="Arial" w:cs="Arial"/>
                <w:sz w:val="24"/>
              </w:rPr>
              <w:t xml:space="preserve"> cybersecurity regulations, contracts, and other legal</w:t>
            </w:r>
            <w:r>
              <w:rPr>
                <w:rFonts w:ascii="Arial" w:hAnsi="Arial" w:cs="Arial"/>
                <w:sz w:val="24"/>
              </w:rPr>
              <w:t xml:space="preserve"> and statutory</w:t>
            </w:r>
            <w:r w:rsidRPr="00EE7927">
              <w:rPr>
                <w:rFonts w:ascii="Arial" w:hAnsi="Arial" w:cs="Arial"/>
                <w:sz w:val="24"/>
              </w:rPr>
              <w:t xml:space="preserve"> requirements</w:t>
            </w:r>
          </w:p>
          <w:p w14:paraId="784D31B7" w14:textId="77777777" w:rsidR="00A42630" w:rsidRPr="00EE7927" w:rsidRDefault="00A42630" w:rsidP="00460FEB">
            <w:pPr>
              <w:pStyle w:val="ListParagraph"/>
              <w:numPr>
                <w:ilvl w:val="1"/>
                <w:numId w:val="126"/>
              </w:numPr>
              <w:rPr>
                <w:rFonts w:ascii="Arial" w:hAnsi="Arial" w:cs="Arial"/>
                <w:sz w:val="24"/>
              </w:rPr>
            </w:pPr>
            <w:r w:rsidRPr="00EE7927">
              <w:rPr>
                <w:rFonts w:ascii="Arial" w:hAnsi="Arial" w:cs="Arial"/>
                <w:sz w:val="24"/>
              </w:rPr>
              <w:lastRenderedPageBreak/>
              <w:t>report</w:t>
            </w:r>
            <w:r>
              <w:rPr>
                <w:rFonts w:ascii="Arial" w:hAnsi="Arial" w:cs="Arial"/>
                <w:sz w:val="24"/>
              </w:rPr>
              <w:t>ing</w:t>
            </w:r>
            <w:r w:rsidRPr="00EE7927">
              <w:rPr>
                <w:rFonts w:ascii="Arial" w:hAnsi="Arial" w:cs="Arial"/>
                <w:sz w:val="24"/>
              </w:rPr>
              <w:t xml:space="preserve"> and escalat</w:t>
            </w:r>
            <w:r>
              <w:rPr>
                <w:rFonts w:ascii="Arial" w:hAnsi="Arial" w:cs="Arial"/>
                <w:sz w:val="24"/>
              </w:rPr>
              <w:t>ing</w:t>
            </w:r>
            <w:r w:rsidRPr="00EE7927">
              <w:rPr>
                <w:rFonts w:ascii="Arial" w:hAnsi="Arial" w:cs="Arial"/>
                <w:sz w:val="24"/>
              </w:rPr>
              <w:t xml:space="preserve"> risks to management for mitigation</w:t>
            </w:r>
          </w:p>
          <w:p w14:paraId="1AC6D80D" w14:textId="49D8949C" w:rsidR="00A42630" w:rsidRPr="00A71255" w:rsidRDefault="00C46AD5" w:rsidP="00625226">
            <w:pPr>
              <w:pStyle w:val="ListParagraph"/>
              <w:numPr>
                <w:ilvl w:val="0"/>
                <w:numId w:val="126"/>
              </w:numPr>
              <w:rPr>
                <w:rFonts w:ascii="Arial" w:hAnsi="Arial" w:cs="Arial"/>
                <w:sz w:val="24"/>
              </w:rPr>
            </w:pPr>
            <w:r>
              <w:rPr>
                <w:rFonts w:ascii="Arial" w:hAnsi="Arial" w:cs="Arial"/>
                <w:sz w:val="24"/>
              </w:rPr>
              <w:t>e</w:t>
            </w:r>
            <w:r w:rsidR="00A42630" w:rsidRPr="00A71255">
              <w:rPr>
                <w:rFonts w:ascii="Arial" w:hAnsi="Arial" w:cs="Arial"/>
                <w:sz w:val="24"/>
              </w:rPr>
              <w:t xml:space="preserve">xternal audits: </w:t>
            </w:r>
            <w:r>
              <w:rPr>
                <w:rFonts w:ascii="Arial" w:hAnsi="Arial" w:cs="Arial"/>
                <w:sz w:val="24"/>
              </w:rPr>
              <w:t>t</w:t>
            </w:r>
            <w:r w:rsidR="00A42630" w:rsidRPr="00A71255">
              <w:rPr>
                <w:rFonts w:ascii="Arial" w:hAnsi="Arial" w:cs="Arial"/>
                <w:sz w:val="24"/>
              </w:rPr>
              <w:t xml:space="preserve">hese audits are performed by independent </w:t>
            </w:r>
            <w:r w:rsidR="00371ED5" w:rsidRPr="00A71255">
              <w:rPr>
                <w:rFonts w:ascii="Arial" w:hAnsi="Arial" w:cs="Arial"/>
                <w:sz w:val="24"/>
              </w:rPr>
              <w:t>parties</w:t>
            </w:r>
            <w:r w:rsidR="00525C33">
              <w:rPr>
                <w:rFonts w:ascii="Arial" w:hAnsi="Arial" w:cs="Arial"/>
                <w:sz w:val="24"/>
              </w:rPr>
              <w:t>,</w:t>
            </w:r>
            <w:r w:rsidR="00371ED5">
              <w:rPr>
                <w:rFonts w:ascii="Arial" w:hAnsi="Arial" w:cs="Arial"/>
                <w:sz w:val="24"/>
              </w:rPr>
              <w:t xml:space="preserve"> </w:t>
            </w:r>
            <w:r w:rsidR="00151F71">
              <w:rPr>
                <w:rFonts w:ascii="Arial" w:hAnsi="Arial" w:cs="Arial"/>
                <w:sz w:val="24"/>
              </w:rPr>
              <w:t>provide</w:t>
            </w:r>
            <w:r w:rsidR="00A42630" w:rsidRPr="00A71255">
              <w:rPr>
                <w:rFonts w:ascii="Arial" w:hAnsi="Arial" w:cs="Arial"/>
                <w:sz w:val="24"/>
              </w:rPr>
              <w:t xml:space="preserve"> a general overview of the organisation’s security posture</w:t>
            </w:r>
            <w:r w:rsidR="00B67D0D">
              <w:rPr>
                <w:rFonts w:ascii="Arial" w:hAnsi="Arial" w:cs="Arial"/>
                <w:sz w:val="24"/>
              </w:rPr>
              <w:t>,</w:t>
            </w:r>
            <w:r w:rsidR="00A42630" w:rsidRPr="00A71255">
              <w:rPr>
                <w:rFonts w:ascii="Arial" w:hAnsi="Arial" w:cs="Arial"/>
                <w:sz w:val="24"/>
              </w:rPr>
              <w:t xml:space="preserve"> to see if the findings identified are aligned with the claims made by the </w:t>
            </w:r>
            <w:r w:rsidR="00A42630">
              <w:rPr>
                <w:rFonts w:ascii="Arial" w:hAnsi="Arial" w:cs="Arial"/>
                <w:sz w:val="24"/>
              </w:rPr>
              <w:t xml:space="preserve">auditee </w:t>
            </w:r>
            <w:r w:rsidR="00A42630" w:rsidRPr="00A71255">
              <w:rPr>
                <w:rFonts w:ascii="Arial" w:hAnsi="Arial" w:cs="Arial"/>
                <w:sz w:val="24"/>
              </w:rPr>
              <w:t xml:space="preserve">organisation. The generated report is usually not as detailed as </w:t>
            </w:r>
            <w:r w:rsidR="00A42630">
              <w:rPr>
                <w:rFonts w:ascii="Arial" w:hAnsi="Arial" w:cs="Arial"/>
                <w:sz w:val="24"/>
              </w:rPr>
              <w:t>an</w:t>
            </w:r>
            <w:r w:rsidR="00A42630" w:rsidRPr="00A71255">
              <w:rPr>
                <w:rFonts w:ascii="Arial" w:hAnsi="Arial" w:cs="Arial"/>
                <w:sz w:val="24"/>
              </w:rPr>
              <w:t xml:space="preserve"> internal audit</w:t>
            </w:r>
            <w:r w:rsidR="00A42630">
              <w:rPr>
                <w:rFonts w:ascii="Arial" w:hAnsi="Arial" w:cs="Arial"/>
                <w:sz w:val="24"/>
              </w:rPr>
              <w:t xml:space="preserve"> report</w:t>
            </w:r>
            <w:r w:rsidR="00A42630" w:rsidRPr="00A71255">
              <w:rPr>
                <w:rFonts w:ascii="Arial" w:hAnsi="Arial" w:cs="Arial"/>
                <w:sz w:val="24"/>
              </w:rPr>
              <w:t xml:space="preserve">. </w:t>
            </w:r>
          </w:p>
          <w:p w14:paraId="595B1D99" w14:textId="77777777" w:rsidR="00A42630" w:rsidRPr="00A71255" w:rsidRDefault="00A42630" w:rsidP="00A42630">
            <w:pPr>
              <w:rPr>
                <w:rFonts w:ascii="Arial" w:hAnsi="Arial" w:cs="Arial"/>
                <w:sz w:val="24"/>
              </w:rPr>
            </w:pPr>
          </w:p>
          <w:p w14:paraId="178B5D3D" w14:textId="5D8F8DC8" w:rsidR="00A42630" w:rsidRPr="00A71255" w:rsidRDefault="00A42630" w:rsidP="00A42630">
            <w:pPr>
              <w:rPr>
                <w:rFonts w:ascii="Arial" w:hAnsi="Arial" w:cs="Arial"/>
                <w:b/>
                <w:bCs/>
                <w:sz w:val="24"/>
              </w:rPr>
            </w:pPr>
            <w:r w:rsidRPr="00A71255">
              <w:rPr>
                <w:rFonts w:ascii="Arial" w:hAnsi="Arial" w:cs="Arial"/>
                <w:b/>
                <w:bCs/>
                <w:sz w:val="24"/>
              </w:rPr>
              <w:t xml:space="preserve">Components of an </w:t>
            </w:r>
            <w:r w:rsidR="00724ED5">
              <w:rPr>
                <w:rFonts w:ascii="Arial" w:hAnsi="Arial" w:cs="Arial"/>
                <w:b/>
                <w:bCs/>
                <w:sz w:val="24"/>
              </w:rPr>
              <w:t>a</w:t>
            </w:r>
            <w:r w:rsidRPr="00A71255">
              <w:rPr>
                <w:rFonts w:ascii="Arial" w:hAnsi="Arial" w:cs="Arial"/>
                <w:b/>
                <w:bCs/>
                <w:sz w:val="24"/>
              </w:rPr>
              <w:t>udit</w:t>
            </w:r>
          </w:p>
          <w:p w14:paraId="69A0827C" w14:textId="77777777" w:rsidR="001B1FD1" w:rsidRDefault="001B1FD1" w:rsidP="001B1FD1">
            <w:pPr>
              <w:rPr>
                <w:rFonts w:ascii="Arial" w:hAnsi="Arial" w:cs="Arial"/>
                <w:sz w:val="24"/>
              </w:rPr>
            </w:pPr>
            <w:r>
              <w:rPr>
                <w:rFonts w:ascii="Arial" w:hAnsi="Arial" w:cs="Arial"/>
                <w:sz w:val="24"/>
              </w:rPr>
              <w:t xml:space="preserve">Typically, an audit consists of: </w:t>
            </w:r>
          </w:p>
          <w:p w14:paraId="4DBAC5CF" w14:textId="77777777" w:rsidR="001B1FD1" w:rsidRDefault="001B1FD1" w:rsidP="00625226">
            <w:pPr>
              <w:pStyle w:val="ListParagraph"/>
              <w:numPr>
                <w:ilvl w:val="0"/>
                <w:numId w:val="126"/>
              </w:numPr>
              <w:rPr>
                <w:rFonts w:ascii="Arial" w:hAnsi="Arial" w:cs="Arial"/>
                <w:sz w:val="24"/>
              </w:rPr>
            </w:pPr>
            <w:r w:rsidRPr="00EE7927">
              <w:rPr>
                <w:rFonts w:ascii="Arial" w:hAnsi="Arial" w:cs="Arial"/>
                <w:sz w:val="24"/>
              </w:rPr>
              <w:t>interviews with relevant key personnel and stakeholders</w:t>
            </w:r>
            <w:r w:rsidRPr="007A602C">
              <w:rPr>
                <w:rFonts w:ascii="Arial" w:hAnsi="Arial" w:cs="Arial"/>
                <w:sz w:val="24"/>
              </w:rPr>
              <w:t xml:space="preserve"> </w:t>
            </w:r>
          </w:p>
          <w:p w14:paraId="11436C38" w14:textId="77777777" w:rsidR="001B1FD1" w:rsidRDefault="001B1FD1" w:rsidP="00625226">
            <w:pPr>
              <w:pStyle w:val="ListParagraph"/>
              <w:numPr>
                <w:ilvl w:val="0"/>
                <w:numId w:val="126"/>
              </w:numPr>
              <w:rPr>
                <w:rFonts w:ascii="Arial" w:hAnsi="Arial" w:cs="Arial"/>
                <w:sz w:val="24"/>
              </w:rPr>
            </w:pPr>
            <w:r w:rsidRPr="007A602C">
              <w:rPr>
                <w:rFonts w:ascii="Arial" w:hAnsi="Arial" w:cs="Arial"/>
                <w:sz w:val="24"/>
              </w:rPr>
              <w:t>the</w:t>
            </w:r>
            <w:r w:rsidRPr="00EE7927">
              <w:rPr>
                <w:rFonts w:ascii="Arial" w:hAnsi="Arial" w:cs="Arial"/>
                <w:sz w:val="24"/>
              </w:rPr>
              <w:t xml:space="preserve"> observation of </w:t>
            </w:r>
            <w:r>
              <w:rPr>
                <w:rFonts w:ascii="Arial" w:hAnsi="Arial" w:cs="Arial"/>
                <w:sz w:val="24"/>
              </w:rPr>
              <w:t xml:space="preserve">a control </w:t>
            </w:r>
            <w:r w:rsidRPr="00EE7927">
              <w:rPr>
                <w:rFonts w:ascii="Arial" w:hAnsi="Arial" w:cs="Arial"/>
                <w:sz w:val="24"/>
              </w:rPr>
              <w:t>execution</w:t>
            </w:r>
          </w:p>
          <w:p w14:paraId="629B67E6" w14:textId="58E0EF19" w:rsidR="001B1FD1" w:rsidRPr="00EE7927" w:rsidRDefault="001B1FD1" w:rsidP="00625226">
            <w:pPr>
              <w:pStyle w:val="ListParagraph"/>
              <w:numPr>
                <w:ilvl w:val="0"/>
                <w:numId w:val="126"/>
              </w:numPr>
              <w:rPr>
                <w:rFonts w:ascii="Arial" w:hAnsi="Arial" w:cs="Arial"/>
                <w:sz w:val="24"/>
              </w:rPr>
            </w:pPr>
            <w:r w:rsidRPr="00EE7927">
              <w:rPr>
                <w:rFonts w:ascii="Arial" w:hAnsi="Arial" w:cs="Arial"/>
                <w:sz w:val="24"/>
              </w:rPr>
              <w:t>reviews of records such as</w:t>
            </w:r>
            <w:r w:rsidRPr="003103E2">
              <w:rPr>
                <w:rFonts w:ascii="Arial" w:hAnsi="Arial" w:cs="Arial"/>
                <w:sz w:val="24"/>
              </w:rPr>
              <w:t xml:space="preserve"> </w:t>
            </w:r>
            <w:r w:rsidRPr="00EE7927">
              <w:rPr>
                <w:rFonts w:ascii="Arial" w:hAnsi="Arial" w:cs="Arial"/>
                <w:sz w:val="24"/>
              </w:rPr>
              <w:t xml:space="preserve">documented policies within the </w:t>
            </w:r>
            <w:r>
              <w:rPr>
                <w:rFonts w:ascii="Arial" w:hAnsi="Arial" w:cs="Arial"/>
                <w:sz w:val="24"/>
              </w:rPr>
              <w:t>organisation</w:t>
            </w:r>
          </w:p>
          <w:p w14:paraId="7EEDCE4C" w14:textId="2BCBE1DF" w:rsidR="001B1FD1" w:rsidRPr="00EE7927" w:rsidRDefault="001B1FD1" w:rsidP="00625226">
            <w:pPr>
              <w:pStyle w:val="ListParagraph"/>
              <w:numPr>
                <w:ilvl w:val="0"/>
                <w:numId w:val="126"/>
              </w:numPr>
              <w:rPr>
                <w:rFonts w:ascii="Arial" w:hAnsi="Arial" w:cs="Arial"/>
                <w:sz w:val="24"/>
              </w:rPr>
            </w:pPr>
            <w:r w:rsidRPr="003103E2">
              <w:rPr>
                <w:rFonts w:ascii="Arial" w:hAnsi="Arial" w:cs="Arial"/>
                <w:sz w:val="24"/>
              </w:rPr>
              <w:t>assessments</w:t>
            </w:r>
            <w:r w:rsidRPr="00EE7927">
              <w:rPr>
                <w:rFonts w:ascii="Arial" w:hAnsi="Arial" w:cs="Arial"/>
                <w:sz w:val="24"/>
              </w:rPr>
              <w:t xml:space="preserve"> of the knowledge/competency of the </w:t>
            </w:r>
            <w:r>
              <w:rPr>
                <w:rFonts w:ascii="Arial" w:hAnsi="Arial" w:cs="Arial"/>
                <w:sz w:val="24"/>
              </w:rPr>
              <w:t>organisation</w:t>
            </w:r>
            <w:r w:rsidRPr="00EE7927">
              <w:rPr>
                <w:rFonts w:ascii="Arial" w:hAnsi="Arial" w:cs="Arial"/>
                <w:sz w:val="24"/>
              </w:rPr>
              <w:t>’s security personnel</w:t>
            </w:r>
          </w:p>
          <w:p w14:paraId="04104175" w14:textId="77777777" w:rsidR="001B1FD1" w:rsidRPr="00EE7927" w:rsidRDefault="001B1FD1" w:rsidP="00625226">
            <w:pPr>
              <w:pStyle w:val="ListParagraph"/>
              <w:numPr>
                <w:ilvl w:val="0"/>
                <w:numId w:val="126"/>
              </w:numPr>
              <w:rPr>
                <w:rFonts w:ascii="Arial" w:hAnsi="Arial" w:cs="Arial"/>
                <w:sz w:val="24"/>
              </w:rPr>
            </w:pPr>
            <w:r w:rsidRPr="003103E2">
              <w:rPr>
                <w:rFonts w:ascii="Arial" w:hAnsi="Arial" w:cs="Arial"/>
                <w:sz w:val="24"/>
              </w:rPr>
              <w:t>assessment</w:t>
            </w:r>
            <w:r>
              <w:rPr>
                <w:rFonts w:ascii="Arial" w:hAnsi="Arial" w:cs="Arial"/>
                <w:sz w:val="24"/>
              </w:rPr>
              <w:t xml:space="preserve"> of </w:t>
            </w:r>
            <w:r w:rsidRPr="00EE7927">
              <w:rPr>
                <w:rFonts w:ascii="Arial" w:hAnsi="Arial" w:cs="Arial"/>
                <w:sz w:val="24"/>
              </w:rPr>
              <w:t xml:space="preserve">physical and environmental security measures </w:t>
            </w:r>
          </w:p>
          <w:p w14:paraId="7EABE51D" w14:textId="77777777" w:rsidR="001B1FD1" w:rsidRPr="00EE7927" w:rsidRDefault="001B1FD1" w:rsidP="00625226">
            <w:pPr>
              <w:pStyle w:val="ListParagraph"/>
              <w:numPr>
                <w:ilvl w:val="0"/>
                <w:numId w:val="126"/>
              </w:numPr>
              <w:rPr>
                <w:rFonts w:ascii="Arial" w:hAnsi="Arial" w:cs="Arial"/>
                <w:sz w:val="24"/>
              </w:rPr>
            </w:pPr>
            <w:r w:rsidRPr="003103E2">
              <w:rPr>
                <w:rFonts w:ascii="Arial" w:hAnsi="Arial" w:cs="Arial"/>
                <w:sz w:val="24"/>
              </w:rPr>
              <w:t>reviews</w:t>
            </w:r>
            <w:r w:rsidRPr="00EE7927">
              <w:rPr>
                <w:rFonts w:ascii="Arial" w:hAnsi="Arial" w:cs="Arial"/>
                <w:sz w:val="24"/>
              </w:rPr>
              <w:t xml:space="preserve"> of penetration tests</w:t>
            </w:r>
            <w:r>
              <w:rPr>
                <w:rFonts w:ascii="Arial" w:hAnsi="Arial" w:cs="Arial"/>
                <w:sz w:val="24"/>
              </w:rPr>
              <w:t>,</w:t>
            </w:r>
            <w:r w:rsidRPr="00EE7927">
              <w:rPr>
                <w:rFonts w:ascii="Arial" w:hAnsi="Arial" w:cs="Arial"/>
                <w:sz w:val="24"/>
              </w:rPr>
              <w:t xml:space="preserve"> technical reviews</w:t>
            </w:r>
            <w:r>
              <w:rPr>
                <w:rFonts w:ascii="Arial" w:hAnsi="Arial" w:cs="Arial"/>
                <w:sz w:val="24"/>
              </w:rPr>
              <w:t>,</w:t>
            </w:r>
            <w:r w:rsidRPr="00EE7927">
              <w:rPr>
                <w:rFonts w:ascii="Arial" w:hAnsi="Arial" w:cs="Arial"/>
                <w:sz w:val="24"/>
              </w:rPr>
              <w:t xml:space="preserve"> service reports obtained from the suppliers</w:t>
            </w:r>
          </w:p>
          <w:p w14:paraId="238191E8" w14:textId="77777777" w:rsidR="001B1FD1" w:rsidRPr="00EE7927" w:rsidRDefault="001B1FD1" w:rsidP="00625226">
            <w:pPr>
              <w:pStyle w:val="ListParagraph"/>
              <w:numPr>
                <w:ilvl w:val="0"/>
                <w:numId w:val="126"/>
              </w:numPr>
              <w:rPr>
                <w:rFonts w:ascii="Arial" w:hAnsi="Arial" w:cs="Arial"/>
                <w:sz w:val="24"/>
              </w:rPr>
            </w:pPr>
            <w:r w:rsidRPr="003103E2">
              <w:rPr>
                <w:rFonts w:ascii="Arial" w:hAnsi="Arial" w:cs="Arial"/>
                <w:sz w:val="24"/>
              </w:rPr>
              <w:t>reviews</w:t>
            </w:r>
            <w:r>
              <w:rPr>
                <w:rFonts w:ascii="Arial" w:hAnsi="Arial" w:cs="Arial"/>
                <w:sz w:val="24"/>
              </w:rPr>
              <w:t xml:space="preserve"> of the </w:t>
            </w:r>
            <w:r w:rsidRPr="00EE7927">
              <w:rPr>
                <w:rFonts w:ascii="Arial" w:hAnsi="Arial" w:cs="Arial"/>
                <w:sz w:val="24"/>
              </w:rPr>
              <w:t xml:space="preserve">implementation plan </w:t>
            </w:r>
            <w:r>
              <w:rPr>
                <w:rFonts w:ascii="Arial" w:hAnsi="Arial" w:cs="Arial"/>
                <w:sz w:val="24"/>
              </w:rPr>
              <w:t xml:space="preserve">developed from any internal audit </w:t>
            </w:r>
            <w:r w:rsidRPr="00EE7927">
              <w:rPr>
                <w:rFonts w:ascii="Arial" w:hAnsi="Arial" w:cs="Arial"/>
                <w:sz w:val="24"/>
              </w:rPr>
              <w:t>findings.</w:t>
            </w:r>
          </w:p>
          <w:p w14:paraId="1EBDCF25" w14:textId="77777777" w:rsidR="00A42630" w:rsidRPr="00A71255" w:rsidRDefault="00A42630" w:rsidP="00A42630">
            <w:pPr>
              <w:rPr>
                <w:rFonts w:ascii="Arial" w:hAnsi="Arial" w:cs="Arial"/>
                <w:sz w:val="24"/>
              </w:rPr>
            </w:pPr>
          </w:p>
          <w:p w14:paraId="750897AD" w14:textId="77777777" w:rsidR="00E527CD" w:rsidRPr="00EE7927" w:rsidRDefault="00E527CD" w:rsidP="00E527CD">
            <w:pPr>
              <w:rPr>
                <w:rFonts w:ascii="Arial" w:hAnsi="Arial" w:cs="Arial"/>
                <w:b/>
                <w:sz w:val="24"/>
              </w:rPr>
            </w:pPr>
            <w:r w:rsidRPr="00EE7927">
              <w:rPr>
                <w:rFonts w:ascii="Arial" w:hAnsi="Arial" w:cs="Arial"/>
                <w:b/>
                <w:sz w:val="24"/>
              </w:rPr>
              <w:t>Self-assessment</w:t>
            </w:r>
          </w:p>
          <w:p w14:paraId="60A1DF35" w14:textId="0ED012C1" w:rsidR="00A42630" w:rsidRPr="00A71255" w:rsidRDefault="00A42630" w:rsidP="00A42630">
            <w:pPr>
              <w:rPr>
                <w:rFonts w:ascii="Arial" w:hAnsi="Arial" w:cs="Arial"/>
                <w:sz w:val="24"/>
              </w:rPr>
            </w:pPr>
            <w:r w:rsidRPr="00A71255">
              <w:rPr>
                <w:rFonts w:ascii="Arial" w:hAnsi="Arial" w:cs="Arial"/>
                <w:sz w:val="24"/>
              </w:rPr>
              <w:t xml:space="preserve">An assessment on the compliance requirements to determine the security posture of the organisation can be performed. While performing a self-assessment, </w:t>
            </w:r>
            <w:r w:rsidR="006964B3">
              <w:rPr>
                <w:rFonts w:ascii="Arial" w:hAnsi="Arial" w:cs="Arial"/>
                <w:sz w:val="24"/>
              </w:rPr>
              <w:t>consider</w:t>
            </w:r>
            <w:r w:rsidRPr="00A71255">
              <w:rPr>
                <w:rFonts w:ascii="Arial" w:hAnsi="Arial" w:cs="Arial"/>
                <w:sz w:val="24"/>
              </w:rPr>
              <w:t>:</w:t>
            </w:r>
          </w:p>
          <w:p w14:paraId="3AF480C0" w14:textId="016E29DC" w:rsidR="00A42630" w:rsidRPr="00474A2C" w:rsidRDefault="00A42630" w:rsidP="00625226">
            <w:pPr>
              <w:pStyle w:val="ListParagraph"/>
              <w:numPr>
                <w:ilvl w:val="0"/>
                <w:numId w:val="126"/>
              </w:numPr>
              <w:rPr>
                <w:rFonts w:ascii="Arial" w:hAnsi="Arial" w:cs="Arial"/>
                <w:sz w:val="24"/>
              </w:rPr>
            </w:pPr>
            <w:r w:rsidRPr="00474A2C">
              <w:rPr>
                <w:rFonts w:ascii="Arial" w:hAnsi="Arial" w:cs="Arial"/>
                <w:sz w:val="24"/>
              </w:rPr>
              <w:t>mapping internal controls</w:t>
            </w:r>
            <w:r>
              <w:rPr>
                <w:rFonts w:ascii="Arial" w:hAnsi="Arial" w:cs="Arial"/>
                <w:sz w:val="24"/>
              </w:rPr>
              <w:t xml:space="preserve"> and their</w:t>
            </w:r>
            <w:r w:rsidRPr="00474A2C">
              <w:rPr>
                <w:rFonts w:ascii="Arial" w:hAnsi="Arial" w:cs="Arial"/>
                <w:sz w:val="24"/>
              </w:rPr>
              <w:t xml:space="preserve"> </w:t>
            </w:r>
            <w:r>
              <w:rPr>
                <w:rFonts w:ascii="Arial" w:hAnsi="Arial" w:cs="Arial"/>
                <w:sz w:val="24"/>
              </w:rPr>
              <w:t xml:space="preserve">compliance </w:t>
            </w:r>
            <w:r w:rsidRPr="00474A2C">
              <w:rPr>
                <w:rFonts w:ascii="Arial" w:hAnsi="Arial" w:cs="Arial"/>
                <w:sz w:val="24"/>
              </w:rPr>
              <w:t>to external frameworks, standards, contractual</w:t>
            </w:r>
            <w:r>
              <w:rPr>
                <w:rFonts w:ascii="Arial" w:hAnsi="Arial" w:cs="Arial"/>
                <w:sz w:val="24"/>
              </w:rPr>
              <w:t>,</w:t>
            </w:r>
            <w:r w:rsidRPr="00474A2C">
              <w:rPr>
                <w:rFonts w:ascii="Arial" w:hAnsi="Arial" w:cs="Arial"/>
                <w:sz w:val="24"/>
              </w:rPr>
              <w:t xml:space="preserve"> legal</w:t>
            </w:r>
            <w:r>
              <w:rPr>
                <w:rFonts w:ascii="Arial" w:hAnsi="Arial" w:cs="Arial"/>
                <w:sz w:val="24"/>
              </w:rPr>
              <w:t>, and statutory</w:t>
            </w:r>
            <w:r w:rsidRPr="00474A2C">
              <w:rPr>
                <w:rFonts w:ascii="Arial" w:hAnsi="Arial" w:cs="Arial"/>
                <w:sz w:val="24"/>
              </w:rPr>
              <w:t xml:space="preserve"> requirements</w:t>
            </w:r>
            <w:r>
              <w:rPr>
                <w:rFonts w:ascii="Arial" w:hAnsi="Arial" w:cs="Arial"/>
                <w:sz w:val="24"/>
              </w:rPr>
              <w:t xml:space="preserve"> </w:t>
            </w:r>
          </w:p>
          <w:p w14:paraId="373BE8B6" w14:textId="77777777" w:rsidR="003B216B" w:rsidRPr="00EE7927" w:rsidRDefault="003B216B" w:rsidP="00625226">
            <w:pPr>
              <w:pStyle w:val="ListParagraph"/>
              <w:numPr>
                <w:ilvl w:val="0"/>
                <w:numId w:val="126"/>
              </w:numPr>
              <w:rPr>
                <w:rFonts w:ascii="Arial" w:hAnsi="Arial" w:cs="Arial"/>
                <w:sz w:val="24"/>
              </w:rPr>
            </w:pPr>
            <w:r>
              <w:rPr>
                <w:rFonts w:ascii="Arial" w:hAnsi="Arial" w:cs="Arial"/>
                <w:sz w:val="24"/>
              </w:rPr>
              <w:t>s</w:t>
            </w:r>
            <w:r w:rsidRPr="00EE7927">
              <w:rPr>
                <w:rFonts w:ascii="Arial" w:hAnsi="Arial" w:cs="Arial"/>
                <w:sz w:val="24"/>
              </w:rPr>
              <w:t>ecurity policies</w:t>
            </w:r>
            <w:r>
              <w:rPr>
                <w:rFonts w:ascii="Arial" w:hAnsi="Arial" w:cs="Arial"/>
                <w:sz w:val="24"/>
              </w:rPr>
              <w:t>,</w:t>
            </w:r>
            <w:r w:rsidRPr="00EE7927">
              <w:rPr>
                <w:rFonts w:ascii="Arial" w:hAnsi="Arial" w:cs="Arial"/>
                <w:sz w:val="24"/>
              </w:rPr>
              <w:t xml:space="preserve"> procedures</w:t>
            </w:r>
            <w:r>
              <w:rPr>
                <w:rFonts w:ascii="Arial" w:hAnsi="Arial" w:cs="Arial"/>
                <w:sz w:val="24"/>
              </w:rPr>
              <w:t>, standards and guidelines</w:t>
            </w:r>
            <w:r w:rsidRPr="00EE7927">
              <w:rPr>
                <w:rFonts w:ascii="Arial" w:hAnsi="Arial" w:cs="Arial"/>
                <w:sz w:val="24"/>
              </w:rPr>
              <w:t xml:space="preserve"> </w:t>
            </w:r>
            <w:r>
              <w:rPr>
                <w:rFonts w:ascii="Arial" w:hAnsi="Arial" w:cs="Arial"/>
                <w:sz w:val="24"/>
              </w:rPr>
              <w:t xml:space="preserve">are </w:t>
            </w:r>
            <w:r w:rsidRPr="00EE7927">
              <w:rPr>
                <w:rFonts w:ascii="Arial" w:hAnsi="Arial" w:cs="Arial"/>
                <w:sz w:val="24"/>
              </w:rPr>
              <w:t>documented, approved</w:t>
            </w:r>
            <w:r>
              <w:rPr>
                <w:rFonts w:ascii="Arial" w:hAnsi="Arial" w:cs="Arial"/>
                <w:sz w:val="24"/>
              </w:rPr>
              <w:t>,</w:t>
            </w:r>
            <w:r w:rsidRPr="00EE7927">
              <w:rPr>
                <w:rFonts w:ascii="Arial" w:hAnsi="Arial" w:cs="Arial"/>
                <w:sz w:val="24"/>
              </w:rPr>
              <w:t xml:space="preserve"> communicated, implemented</w:t>
            </w:r>
            <w:r>
              <w:rPr>
                <w:rFonts w:ascii="Arial" w:hAnsi="Arial" w:cs="Arial"/>
                <w:sz w:val="24"/>
              </w:rPr>
              <w:t xml:space="preserve"> and reviewed</w:t>
            </w:r>
          </w:p>
          <w:p w14:paraId="19BCC49E" w14:textId="06991CE8" w:rsidR="00056A19" w:rsidRPr="00EE7927" w:rsidRDefault="00056A19" w:rsidP="00625226">
            <w:pPr>
              <w:pStyle w:val="ListParagraph"/>
              <w:numPr>
                <w:ilvl w:val="0"/>
                <w:numId w:val="126"/>
              </w:numPr>
              <w:rPr>
                <w:rFonts w:ascii="Arial" w:hAnsi="Arial" w:cs="Arial"/>
                <w:sz w:val="24"/>
              </w:rPr>
            </w:pPr>
            <w:r>
              <w:rPr>
                <w:rFonts w:ascii="Arial" w:hAnsi="Arial" w:cs="Arial"/>
                <w:sz w:val="24"/>
              </w:rPr>
              <w:t>i</w:t>
            </w:r>
            <w:r w:rsidRPr="00EE7927">
              <w:rPr>
                <w:rFonts w:ascii="Arial" w:hAnsi="Arial" w:cs="Arial"/>
                <w:sz w:val="24"/>
              </w:rPr>
              <w:t xml:space="preserve">ndependent audit and assurance assessments </w:t>
            </w:r>
            <w:r>
              <w:rPr>
                <w:rFonts w:ascii="Arial" w:hAnsi="Arial" w:cs="Arial"/>
                <w:sz w:val="24"/>
              </w:rPr>
              <w:t xml:space="preserve">are </w:t>
            </w:r>
            <w:r w:rsidRPr="00EE7927">
              <w:rPr>
                <w:rFonts w:ascii="Arial" w:hAnsi="Arial" w:cs="Arial"/>
                <w:sz w:val="24"/>
              </w:rPr>
              <w:t>conducted according to relevant standards at least annually and contractual agreements</w:t>
            </w:r>
            <w:r>
              <w:rPr>
                <w:rFonts w:ascii="Arial" w:hAnsi="Arial" w:cs="Arial"/>
                <w:sz w:val="24"/>
              </w:rPr>
              <w:t>, etc</w:t>
            </w:r>
            <w:r w:rsidR="1FA6D335" w:rsidRPr="2834B555">
              <w:rPr>
                <w:rFonts w:ascii="Arial" w:hAnsi="Arial" w:cs="Arial"/>
                <w:sz w:val="24"/>
              </w:rPr>
              <w:t>.,</w:t>
            </w:r>
            <w:r w:rsidRPr="00EE7927">
              <w:rPr>
                <w:rFonts w:ascii="Arial" w:hAnsi="Arial" w:cs="Arial"/>
                <w:sz w:val="24"/>
              </w:rPr>
              <w:t xml:space="preserve"> </w:t>
            </w:r>
            <w:r>
              <w:rPr>
                <w:rFonts w:ascii="Arial" w:hAnsi="Arial" w:cs="Arial"/>
                <w:sz w:val="24"/>
              </w:rPr>
              <w:t xml:space="preserve">are </w:t>
            </w:r>
            <w:r w:rsidRPr="00EE7927">
              <w:rPr>
                <w:rFonts w:ascii="Arial" w:hAnsi="Arial" w:cs="Arial"/>
                <w:sz w:val="24"/>
              </w:rPr>
              <w:t>documented</w:t>
            </w:r>
            <w:r>
              <w:rPr>
                <w:rFonts w:ascii="Arial" w:hAnsi="Arial" w:cs="Arial"/>
                <w:sz w:val="24"/>
              </w:rPr>
              <w:t xml:space="preserve"> and considered</w:t>
            </w:r>
          </w:p>
          <w:p w14:paraId="010FABA2" w14:textId="77777777" w:rsidR="003D136A" w:rsidRPr="00EE7927" w:rsidRDefault="003D136A" w:rsidP="00625226">
            <w:pPr>
              <w:pStyle w:val="ListParagraph"/>
              <w:numPr>
                <w:ilvl w:val="0"/>
                <w:numId w:val="126"/>
              </w:numPr>
              <w:rPr>
                <w:rFonts w:ascii="Arial" w:hAnsi="Arial" w:cs="Arial"/>
                <w:sz w:val="24"/>
              </w:rPr>
            </w:pPr>
            <w:r w:rsidRPr="00EE7927">
              <w:rPr>
                <w:rFonts w:ascii="Arial" w:hAnsi="Arial" w:cs="Arial"/>
                <w:sz w:val="24"/>
              </w:rPr>
              <w:t xml:space="preserve">independent audit and assurance assessments </w:t>
            </w:r>
            <w:r>
              <w:rPr>
                <w:rFonts w:ascii="Arial" w:hAnsi="Arial" w:cs="Arial"/>
                <w:sz w:val="24"/>
              </w:rPr>
              <w:t xml:space="preserve">are </w:t>
            </w:r>
            <w:r w:rsidRPr="00EE7927">
              <w:rPr>
                <w:rFonts w:ascii="Arial" w:hAnsi="Arial" w:cs="Arial"/>
                <w:sz w:val="24"/>
              </w:rPr>
              <w:t>performed according to risk-based plans and policies</w:t>
            </w:r>
          </w:p>
          <w:p w14:paraId="673463F7" w14:textId="77777777" w:rsidR="003572FA" w:rsidRDefault="00625226" w:rsidP="003572FA">
            <w:pPr>
              <w:pStyle w:val="ListParagraph"/>
              <w:numPr>
                <w:ilvl w:val="0"/>
                <w:numId w:val="126"/>
              </w:numPr>
              <w:rPr>
                <w:rFonts w:ascii="Arial" w:hAnsi="Arial" w:cs="Arial"/>
                <w:sz w:val="24"/>
              </w:rPr>
            </w:pPr>
            <w:r>
              <w:rPr>
                <w:rFonts w:ascii="Arial" w:hAnsi="Arial" w:cs="Arial"/>
                <w:sz w:val="24"/>
              </w:rPr>
              <w:t>a</w:t>
            </w:r>
            <w:r w:rsidRPr="00EE7927">
              <w:rPr>
                <w:rFonts w:ascii="Arial" w:hAnsi="Arial" w:cs="Arial"/>
                <w:sz w:val="24"/>
              </w:rPr>
              <w:t xml:space="preserve">n audit management process </w:t>
            </w:r>
            <w:r>
              <w:rPr>
                <w:rFonts w:ascii="Arial" w:hAnsi="Arial" w:cs="Arial"/>
                <w:sz w:val="24"/>
              </w:rPr>
              <w:t>that includes</w:t>
            </w:r>
            <w:r w:rsidRPr="00EE7927">
              <w:rPr>
                <w:rFonts w:ascii="Arial" w:hAnsi="Arial" w:cs="Arial"/>
                <w:sz w:val="24"/>
              </w:rPr>
              <w:t xml:space="preserve"> planning, risk analysis, security control assessments, remediation </w:t>
            </w:r>
            <w:r>
              <w:rPr>
                <w:rFonts w:ascii="Arial" w:hAnsi="Arial" w:cs="Arial"/>
                <w:sz w:val="24"/>
              </w:rPr>
              <w:t>activities, review of previous</w:t>
            </w:r>
            <w:r w:rsidRPr="00EE7927">
              <w:rPr>
                <w:rFonts w:ascii="Arial" w:hAnsi="Arial" w:cs="Arial"/>
                <w:sz w:val="24"/>
              </w:rPr>
              <w:t xml:space="preserve"> reports and supporting </w:t>
            </w:r>
            <w:r>
              <w:rPr>
                <w:rFonts w:ascii="Arial" w:hAnsi="Arial" w:cs="Arial"/>
                <w:sz w:val="24"/>
              </w:rPr>
              <w:t xml:space="preserve">evidence is </w:t>
            </w:r>
            <w:r w:rsidRPr="00EE7927">
              <w:rPr>
                <w:rFonts w:ascii="Arial" w:hAnsi="Arial" w:cs="Arial"/>
                <w:sz w:val="24"/>
              </w:rPr>
              <w:t>defined and implemented</w:t>
            </w:r>
          </w:p>
          <w:p w14:paraId="7B205354" w14:textId="77777777" w:rsidR="00A42630" w:rsidRDefault="00625226" w:rsidP="003572FA">
            <w:pPr>
              <w:pStyle w:val="ListParagraph"/>
              <w:numPr>
                <w:ilvl w:val="0"/>
                <w:numId w:val="126"/>
              </w:numPr>
              <w:rPr>
                <w:rFonts w:ascii="Arial" w:hAnsi="Arial" w:cs="Arial"/>
                <w:sz w:val="24"/>
              </w:rPr>
            </w:pPr>
            <w:r w:rsidRPr="003572FA">
              <w:rPr>
                <w:rFonts w:ascii="Arial" w:hAnsi="Arial" w:cs="Arial"/>
                <w:sz w:val="24"/>
              </w:rPr>
              <w:t>personnel’s security awareness training is reviewed regularly and conducted for all relevant personnel.</w:t>
            </w:r>
          </w:p>
          <w:p w14:paraId="6D432490" w14:textId="5FEBFB9B" w:rsidR="003572FA" w:rsidRPr="00A71255" w:rsidRDefault="003572FA" w:rsidP="003572FA">
            <w:pPr>
              <w:pStyle w:val="ListParagraph"/>
              <w:ind w:left="360"/>
              <w:rPr>
                <w:rFonts w:ascii="Arial" w:hAnsi="Arial" w:cs="Arial"/>
                <w:sz w:val="24"/>
              </w:rPr>
            </w:pPr>
          </w:p>
        </w:tc>
      </w:tr>
      <w:tr w:rsidR="00A42630" w:rsidRPr="00A71255" w14:paraId="3FCD3CD0" w14:textId="77777777" w:rsidTr="009707A5">
        <w:tc>
          <w:tcPr>
            <w:tcW w:w="21683" w:type="dxa"/>
            <w:gridSpan w:val="4"/>
            <w:shd w:val="clear" w:color="auto" w:fill="D9D9D9" w:themeFill="background1" w:themeFillShade="D9"/>
          </w:tcPr>
          <w:p w14:paraId="5AAEB9A8" w14:textId="59AD9825" w:rsidR="00A42630" w:rsidRPr="00756C11" w:rsidRDefault="00A42630" w:rsidP="00957682">
            <w:pPr>
              <w:pStyle w:val="Heading2"/>
              <w:pageBreakBefore/>
              <w:rPr>
                <w:rFonts w:ascii="Arial" w:hAnsi="Arial" w:cs="Arial"/>
                <w:color w:val="auto"/>
                <w:sz w:val="24"/>
              </w:rPr>
            </w:pPr>
            <w:bookmarkStart w:id="31" w:name="_Toc140567055"/>
            <w:r w:rsidRPr="00756C11">
              <w:rPr>
                <w:rFonts w:ascii="Arial" w:hAnsi="Arial" w:cs="Arial"/>
                <w:color w:val="auto"/>
                <w:sz w:val="24"/>
              </w:rPr>
              <w:lastRenderedPageBreak/>
              <w:t xml:space="preserve">Cloud </w:t>
            </w:r>
            <w:r w:rsidR="1C6EB351" w:rsidRPr="00756C11">
              <w:rPr>
                <w:rFonts w:ascii="Arial" w:hAnsi="Arial" w:cs="Arial"/>
                <w:color w:val="auto"/>
                <w:sz w:val="24"/>
              </w:rPr>
              <w:t>s</w:t>
            </w:r>
            <w:r w:rsidRPr="00756C11">
              <w:rPr>
                <w:rFonts w:ascii="Arial" w:hAnsi="Arial" w:cs="Arial"/>
                <w:color w:val="auto"/>
                <w:sz w:val="24"/>
              </w:rPr>
              <w:t>ecurity</w:t>
            </w:r>
            <w:bookmarkEnd w:id="31"/>
          </w:p>
          <w:p w14:paraId="7C1558F0" w14:textId="77777777" w:rsidR="00A42630" w:rsidRPr="00A71255" w:rsidRDefault="00A42630" w:rsidP="00A42630">
            <w:pPr>
              <w:rPr>
                <w:rFonts w:ascii="Arial" w:hAnsi="Arial" w:cs="Arial"/>
                <w:sz w:val="24"/>
              </w:rPr>
            </w:pPr>
            <w:r w:rsidRPr="00A71255">
              <w:rPr>
                <w:rFonts w:ascii="Arial" w:hAnsi="Arial" w:cs="Arial"/>
                <w:sz w:val="24"/>
              </w:rPr>
              <w:t>Implementation of controls in this section ensures that the risks raised with the use of cloud services are managed.</w:t>
            </w:r>
          </w:p>
          <w:p w14:paraId="1CA9F94A" w14:textId="77777777" w:rsidR="00A42630" w:rsidRPr="00A71255" w:rsidRDefault="00A42630" w:rsidP="00A42630">
            <w:pPr>
              <w:rPr>
                <w:rFonts w:ascii="Arial" w:hAnsi="Arial" w:cs="Arial"/>
                <w:sz w:val="24"/>
              </w:rPr>
            </w:pPr>
          </w:p>
        </w:tc>
      </w:tr>
      <w:tr w:rsidR="00B31B99" w:rsidRPr="00A71255" w14:paraId="43128C1A" w14:textId="77777777" w:rsidTr="009707A5">
        <w:tc>
          <w:tcPr>
            <w:tcW w:w="2835" w:type="dxa"/>
          </w:tcPr>
          <w:p w14:paraId="7655E0EF" w14:textId="299E4488" w:rsidR="00B31B99" w:rsidRPr="00A71255" w:rsidRDefault="00B31B99" w:rsidP="00B31B99">
            <w:pPr>
              <w:rPr>
                <w:rFonts w:ascii="Arial" w:hAnsi="Arial" w:cs="Arial"/>
                <w:sz w:val="24"/>
              </w:rPr>
            </w:pPr>
            <w:r w:rsidRPr="00A71255">
              <w:rPr>
                <w:rFonts w:ascii="Arial" w:hAnsi="Arial" w:cs="Arial"/>
                <w:sz w:val="24"/>
              </w:rPr>
              <w:t>Plan</w:t>
            </w:r>
          </w:p>
        </w:tc>
        <w:tc>
          <w:tcPr>
            <w:tcW w:w="2835" w:type="dxa"/>
          </w:tcPr>
          <w:p w14:paraId="57A322CA" w14:textId="3BDCD10F" w:rsidR="00B31B99" w:rsidRPr="00A71255" w:rsidRDefault="00B31B99" w:rsidP="00B31B99">
            <w:pPr>
              <w:rPr>
                <w:rFonts w:ascii="Arial" w:hAnsi="Arial" w:cs="Arial"/>
                <w:sz w:val="24"/>
              </w:rPr>
            </w:pPr>
            <w:r w:rsidRPr="00A71255">
              <w:rPr>
                <w:rFonts w:ascii="Arial" w:hAnsi="Arial" w:cs="Arial"/>
                <w:sz w:val="24"/>
              </w:rPr>
              <w:t>Cloud security policy &amp; cloud security agreement (CSA)</w:t>
            </w:r>
          </w:p>
        </w:tc>
        <w:tc>
          <w:tcPr>
            <w:tcW w:w="5029" w:type="dxa"/>
          </w:tcPr>
          <w:p w14:paraId="287A83DD" w14:textId="69D9CEFC" w:rsidR="00B31B99" w:rsidRDefault="00E772EB" w:rsidP="00B31B99">
            <w:pPr>
              <w:rPr>
                <w:rFonts w:ascii="Arial" w:hAnsi="Arial" w:cs="Arial"/>
                <w:sz w:val="24"/>
              </w:rPr>
            </w:pPr>
            <w:r>
              <w:rPr>
                <w:rFonts w:ascii="Arial" w:hAnsi="Arial" w:cs="Arial"/>
                <w:sz w:val="24"/>
              </w:rPr>
              <w:t>HSUP1</w:t>
            </w:r>
            <w:r w:rsidR="000972B6">
              <w:rPr>
                <w:rFonts w:ascii="Arial" w:hAnsi="Arial" w:cs="Arial"/>
                <w:sz w:val="24"/>
              </w:rPr>
              <w:t>3</w:t>
            </w:r>
            <w:r>
              <w:rPr>
                <w:rFonts w:ascii="Arial" w:hAnsi="Arial" w:cs="Arial"/>
                <w:sz w:val="24"/>
              </w:rPr>
              <w:t xml:space="preserve">: </w:t>
            </w:r>
            <w:r w:rsidR="00B31B99">
              <w:rPr>
                <w:rFonts w:ascii="Arial" w:hAnsi="Arial" w:cs="Arial"/>
                <w:sz w:val="24"/>
              </w:rPr>
              <w:t>O</w:t>
            </w:r>
            <w:r w:rsidR="00B31B99" w:rsidRPr="00A71255">
              <w:rPr>
                <w:rFonts w:ascii="Arial" w:hAnsi="Arial" w:cs="Arial"/>
                <w:sz w:val="24"/>
              </w:rPr>
              <w:t xml:space="preserve">rganisations </w:t>
            </w:r>
            <w:r w:rsidR="002476FA">
              <w:rPr>
                <w:rFonts w:ascii="Arial" w:hAnsi="Arial" w:cs="Arial"/>
                <w:sz w:val="24"/>
              </w:rPr>
              <w:t>have planned</w:t>
            </w:r>
            <w:r w:rsidR="00B31B99" w:rsidRPr="00A71255">
              <w:rPr>
                <w:rFonts w:ascii="Arial" w:hAnsi="Arial" w:cs="Arial"/>
                <w:sz w:val="24"/>
              </w:rPr>
              <w:t xml:space="preserve"> maintenance of information and services that are being provided to their customers via cloud services as per documented policies and agreements.</w:t>
            </w:r>
          </w:p>
        </w:tc>
        <w:tc>
          <w:tcPr>
            <w:tcW w:w="10984" w:type="dxa"/>
          </w:tcPr>
          <w:p w14:paraId="64ED5F0D" w14:textId="469B6F0A" w:rsidR="00B31B99" w:rsidRPr="00A71255" w:rsidRDefault="00B31B99" w:rsidP="00B31B99">
            <w:pPr>
              <w:rPr>
                <w:rFonts w:ascii="Arial" w:hAnsi="Arial" w:cs="Arial"/>
                <w:b/>
                <w:sz w:val="24"/>
              </w:rPr>
            </w:pPr>
            <w:r w:rsidRPr="00A71255">
              <w:rPr>
                <w:rFonts w:ascii="Arial" w:hAnsi="Arial" w:cs="Arial"/>
                <w:b/>
                <w:sz w:val="24"/>
              </w:rPr>
              <w:t xml:space="preserve">Cloud </w:t>
            </w:r>
            <w:r w:rsidR="00E87168">
              <w:rPr>
                <w:rFonts w:ascii="Arial" w:hAnsi="Arial" w:cs="Arial"/>
                <w:b/>
                <w:sz w:val="24"/>
              </w:rPr>
              <w:t>s</w:t>
            </w:r>
            <w:r w:rsidRPr="00A71255">
              <w:rPr>
                <w:rFonts w:ascii="Arial" w:hAnsi="Arial" w:cs="Arial"/>
                <w:b/>
                <w:sz w:val="24"/>
              </w:rPr>
              <w:t xml:space="preserve">ecurity </w:t>
            </w:r>
            <w:r w:rsidR="00E87168">
              <w:rPr>
                <w:rFonts w:ascii="Arial" w:hAnsi="Arial" w:cs="Arial"/>
                <w:b/>
                <w:sz w:val="24"/>
              </w:rPr>
              <w:t>p</w:t>
            </w:r>
            <w:r w:rsidRPr="00A71255">
              <w:rPr>
                <w:rFonts w:ascii="Arial" w:hAnsi="Arial" w:cs="Arial"/>
                <w:b/>
                <w:sz w:val="24"/>
              </w:rPr>
              <w:t>olicy</w:t>
            </w:r>
          </w:p>
          <w:p w14:paraId="01646BF7" w14:textId="24084479" w:rsidR="00B31B99" w:rsidRPr="00A71255" w:rsidRDefault="00B31B99" w:rsidP="00B31B99">
            <w:pPr>
              <w:rPr>
                <w:rFonts w:ascii="Arial" w:hAnsi="Arial" w:cs="Arial"/>
                <w:sz w:val="24"/>
              </w:rPr>
            </w:pPr>
            <w:r w:rsidRPr="00A71255">
              <w:rPr>
                <w:rFonts w:ascii="Arial" w:hAnsi="Arial" w:cs="Arial"/>
                <w:sz w:val="24"/>
              </w:rPr>
              <w:t>Cloud security is the practice of protecting cloud-based information, applications and infrastructure from cyber-attacks and cyber threats.</w:t>
            </w:r>
            <w:r>
              <w:rPr>
                <w:rFonts w:ascii="Arial" w:hAnsi="Arial" w:cs="Arial"/>
                <w:sz w:val="24"/>
              </w:rPr>
              <w:t xml:space="preserve"> </w:t>
            </w:r>
            <w:r w:rsidRPr="00A71255">
              <w:rPr>
                <w:rFonts w:ascii="Arial" w:hAnsi="Arial" w:cs="Arial"/>
                <w:sz w:val="24"/>
              </w:rPr>
              <w:t xml:space="preserve">As enterprise adoption of cloud services increase, business-critical applications and associated information is being migrated to trusted third-party cloud service providers (CSPs). Although most major CSPs offer standard cyber security tools with monitoring and alerting functions as part of their service offerings, in-house IT security personnel may find that there are gaps between what is being offered </w:t>
            </w:r>
            <w:r w:rsidR="00BF59B9">
              <w:rPr>
                <w:rFonts w:ascii="Arial" w:hAnsi="Arial" w:cs="Arial"/>
                <w:sz w:val="24"/>
              </w:rPr>
              <w:t>with</w:t>
            </w:r>
            <w:r w:rsidRPr="00A71255">
              <w:rPr>
                <w:rFonts w:ascii="Arial" w:hAnsi="Arial" w:cs="Arial"/>
                <w:sz w:val="24"/>
              </w:rPr>
              <w:t>in the CSP’s tools</w:t>
            </w:r>
            <w:r w:rsidR="00BF59B9">
              <w:rPr>
                <w:rFonts w:ascii="Arial" w:hAnsi="Arial" w:cs="Arial"/>
                <w:sz w:val="24"/>
              </w:rPr>
              <w:t>et</w:t>
            </w:r>
            <w:r w:rsidR="00F544D8">
              <w:rPr>
                <w:rFonts w:ascii="Arial" w:hAnsi="Arial" w:cs="Arial"/>
                <w:sz w:val="24"/>
              </w:rPr>
              <w:t>,</w:t>
            </w:r>
            <w:r w:rsidRPr="00A71255">
              <w:rPr>
                <w:rFonts w:ascii="Arial" w:hAnsi="Arial" w:cs="Arial"/>
                <w:sz w:val="24"/>
              </w:rPr>
              <w:t xml:space="preserve"> organisation’s requirements</w:t>
            </w:r>
            <w:r>
              <w:rPr>
                <w:rFonts w:ascii="Arial" w:hAnsi="Arial" w:cs="Arial"/>
                <w:sz w:val="24"/>
              </w:rPr>
              <w:t xml:space="preserve"> and their customers’ legal and regulatory obligation</w:t>
            </w:r>
            <w:r w:rsidR="00F544D8">
              <w:rPr>
                <w:rFonts w:ascii="Arial" w:hAnsi="Arial" w:cs="Arial"/>
                <w:sz w:val="24"/>
              </w:rPr>
              <w:t>s</w:t>
            </w:r>
            <w:r w:rsidRPr="00A71255">
              <w:rPr>
                <w:rFonts w:ascii="Arial" w:hAnsi="Arial" w:cs="Arial"/>
                <w:sz w:val="24"/>
              </w:rPr>
              <w:t xml:space="preserve">. </w:t>
            </w:r>
          </w:p>
          <w:p w14:paraId="048E87F9" w14:textId="77777777" w:rsidR="00B31B99" w:rsidRPr="00A71255" w:rsidRDefault="00B31B99" w:rsidP="00B31B99">
            <w:pPr>
              <w:rPr>
                <w:rFonts w:ascii="Arial" w:hAnsi="Arial" w:cs="Arial"/>
                <w:sz w:val="24"/>
              </w:rPr>
            </w:pPr>
          </w:p>
          <w:p w14:paraId="6B03197F" w14:textId="3B3C9549" w:rsidR="00B31B99" w:rsidRDefault="00B31B99" w:rsidP="00B31B99">
            <w:pPr>
              <w:rPr>
                <w:rFonts w:ascii="Arial" w:hAnsi="Arial" w:cs="Arial"/>
                <w:sz w:val="24"/>
              </w:rPr>
            </w:pPr>
            <w:r w:rsidRPr="00A71255">
              <w:rPr>
                <w:rFonts w:ascii="Arial" w:hAnsi="Arial" w:cs="Arial"/>
                <w:sz w:val="24"/>
              </w:rPr>
              <w:t>The development of a cloud security policy helps the organisation</w:t>
            </w:r>
            <w:r>
              <w:rPr>
                <w:rFonts w:ascii="Arial" w:hAnsi="Arial" w:cs="Arial"/>
                <w:sz w:val="24"/>
              </w:rPr>
              <w:t>’s</w:t>
            </w:r>
            <w:r w:rsidRPr="00A71255">
              <w:rPr>
                <w:rFonts w:ascii="Arial" w:hAnsi="Arial" w:cs="Arial"/>
                <w:sz w:val="24"/>
              </w:rPr>
              <w:t xml:space="preserve"> </w:t>
            </w:r>
            <w:r w:rsidRPr="00A71255" w:rsidDel="00494A42">
              <w:rPr>
                <w:rFonts w:ascii="Arial" w:hAnsi="Arial" w:cs="Arial"/>
                <w:sz w:val="24"/>
              </w:rPr>
              <w:t>management</w:t>
            </w:r>
            <w:r w:rsidRPr="00A71255">
              <w:rPr>
                <w:rFonts w:ascii="Arial" w:hAnsi="Arial" w:cs="Arial"/>
                <w:sz w:val="24"/>
              </w:rPr>
              <w:t xml:space="preserve"> to balance the benefits of adopting cloud services with </w:t>
            </w:r>
            <w:r>
              <w:rPr>
                <w:rFonts w:ascii="Arial" w:hAnsi="Arial" w:cs="Arial"/>
                <w:sz w:val="24"/>
              </w:rPr>
              <w:t>an acceptable</w:t>
            </w:r>
            <w:r w:rsidRPr="00A71255">
              <w:rPr>
                <w:rFonts w:ascii="Arial" w:hAnsi="Arial" w:cs="Arial"/>
                <w:sz w:val="24"/>
              </w:rPr>
              <w:t xml:space="preserve"> level of information security risk. This further reduces the risk of information being lost or breached, avoids non-compliance, </w:t>
            </w:r>
            <w:r>
              <w:rPr>
                <w:rFonts w:ascii="Arial" w:hAnsi="Arial" w:cs="Arial"/>
                <w:sz w:val="24"/>
              </w:rPr>
              <w:t xml:space="preserve">reputational damage, </w:t>
            </w:r>
            <w:r w:rsidRPr="00A71255">
              <w:rPr>
                <w:rFonts w:ascii="Arial" w:hAnsi="Arial" w:cs="Arial"/>
                <w:sz w:val="24"/>
              </w:rPr>
              <w:t>fines</w:t>
            </w:r>
            <w:r w:rsidR="00237397">
              <w:rPr>
                <w:rFonts w:ascii="Arial" w:hAnsi="Arial" w:cs="Arial"/>
                <w:sz w:val="24"/>
              </w:rPr>
              <w:t>,</w:t>
            </w:r>
            <w:r w:rsidRPr="00A71255">
              <w:rPr>
                <w:rFonts w:ascii="Arial" w:hAnsi="Arial" w:cs="Arial"/>
                <w:sz w:val="24"/>
              </w:rPr>
              <w:t xml:space="preserve"> maintain business continuity and availability of information as required.</w:t>
            </w:r>
          </w:p>
          <w:p w14:paraId="62193C6B" w14:textId="77777777" w:rsidR="00237397" w:rsidRPr="00A71255" w:rsidRDefault="00237397" w:rsidP="00B31B99">
            <w:pPr>
              <w:rPr>
                <w:rFonts w:ascii="Arial" w:hAnsi="Arial" w:cs="Arial"/>
                <w:sz w:val="24"/>
              </w:rPr>
            </w:pPr>
          </w:p>
          <w:p w14:paraId="70F611C1" w14:textId="5033749F" w:rsidR="00B31B99" w:rsidRPr="00A71255" w:rsidRDefault="00B31B99" w:rsidP="00B31B99">
            <w:pPr>
              <w:rPr>
                <w:rFonts w:ascii="Arial" w:hAnsi="Arial" w:cs="Arial"/>
                <w:sz w:val="24"/>
              </w:rPr>
            </w:pPr>
            <w:r w:rsidRPr="00A71255">
              <w:rPr>
                <w:rFonts w:ascii="Arial" w:hAnsi="Arial" w:cs="Arial"/>
                <w:sz w:val="24"/>
              </w:rPr>
              <w:t>While developing a cloud security policy, the organisation is to consider:</w:t>
            </w:r>
          </w:p>
          <w:p w14:paraId="2B141A5E" w14:textId="77777777" w:rsidR="00B31B99" w:rsidRDefault="00B31B99" w:rsidP="00B31B99">
            <w:pPr>
              <w:pStyle w:val="ListParagraph"/>
              <w:numPr>
                <w:ilvl w:val="0"/>
                <w:numId w:val="135"/>
              </w:numPr>
              <w:rPr>
                <w:rFonts w:ascii="Arial" w:hAnsi="Arial" w:cs="Arial"/>
                <w:sz w:val="24"/>
              </w:rPr>
            </w:pPr>
            <w:r>
              <w:rPr>
                <w:rFonts w:ascii="Arial" w:hAnsi="Arial" w:cs="Arial"/>
                <w:sz w:val="24"/>
              </w:rPr>
              <w:t xml:space="preserve">the purpose and scope of the policy </w:t>
            </w:r>
          </w:p>
          <w:p w14:paraId="7F98E4CF" w14:textId="1E65ED12" w:rsidR="00B31B99" w:rsidRDefault="00B31B99" w:rsidP="00B31B99">
            <w:pPr>
              <w:pStyle w:val="ListParagraph"/>
              <w:numPr>
                <w:ilvl w:val="0"/>
                <w:numId w:val="135"/>
              </w:numPr>
              <w:rPr>
                <w:rFonts w:ascii="Arial" w:hAnsi="Arial" w:cs="Arial"/>
                <w:sz w:val="24"/>
              </w:rPr>
            </w:pPr>
            <w:r>
              <w:rPr>
                <w:rFonts w:ascii="Arial" w:hAnsi="Arial" w:cs="Arial"/>
                <w:sz w:val="24"/>
              </w:rPr>
              <w:t>cloud service provider selection criteria and risk management</w:t>
            </w:r>
          </w:p>
          <w:p w14:paraId="278ECEEA" w14:textId="2BD1D6B8" w:rsidR="00B31B99" w:rsidRDefault="00B31B99" w:rsidP="00B31B99">
            <w:pPr>
              <w:pStyle w:val="ListParagraph"/>
              <w:numPr>
                <w:ilvl w:val="0"/>
                <w:numId w:val="135"/>
              </w:numPr>
              <w:rPr>
                <w:rFonts w:ascii="Arial" w:hAnsi="Arial" w:cs="Arial"/>
                <w:sz w:val="24"/>
              </w:rPr>
            </w:pPr>
            <w:r>
              <w:rPr>
                <w:rFonts w:ascii="Arial" w:hAnsi="Arial" w:cs="Arial"/>
                <w:sz w:val="24"/>
              </w:rPr>
              <w:t>cloud service provider contractual and data processing agreements</w:t>
            </w:r>
          </w:p>
          <w:p w14:paraId="2CA4A846" w14:textId="72FF8B60" w:rsidR="00B31B99" w:rsidRPr="00A71255" w:rsidRDefault="00B31B99" w:rsidP="00B31B99">
            <w:pPr>
              <w:pStyle w:val="ListParagraph"/>
              <w:numPr>
                <w:ilvl w:val="0"/>
                <w:numId w:val="135"/>
              </w:numPr>
              <w:rPr>
                <w:rFonts w:ascii="Arial" w:hAnsi="Arial" w:cs="Arial"/>
                <w:sz w:val="24"/>
              </w:rPr>
            </w:pPr>
            <w:r w:rsidRPr="00A71255">
              <w:rPr>
                <w:rFonts w:ascii="Arial" w:hAnsi="Arial" w:cs="Arial"/>
                <w:sz w:val="24"/>
              </w:rPr>
              <w:t>what information can be uploaded to the cloud and how it is to be protected</w:t>
            </w:r>
          </w:p>
          <w:p w14:paraId="0E14B18B" w14:textId="77777777" w:rsidR="00450985" w:rsidRPr="00EE7927" w:rsidRDefault="00450985" w:rsidP="00450985">
            <w:pPr>
              <w:pStyle w:val="ListParagraph"/>
              <w:numPr>
                <w:ilvl w:val="0"/>
                <w:numId w:val="135"/>
              </w:numPr>
              <w:rPr>
                <w:rFonts w:ascii="Arial" w:hAnsi="Arial" w:cs="Arial"/>
                <w:sz w:val="24"/>
              </w:rPr>
            </w:pPr>
            <w:r>
              <w:rPr>
                <w:rFonts w:ascii="Arial" w:hAnsi="Arial" w:cs="Arial"/>
                <w:sz w:val="24"/>
              </w:rPr>
              <w:t xml:space="preserve">the </w:t>
            </w:r>
            <w:r w:rsidRPr="00EE7927">
              <w:rPr>
                <w:rFonts w:ascii="Arial" w:hAnsi="Arial" w:cs="Arial"/>
                <w:sz w:val="24"/>
              </w:rPr>
              <w:t>information security risks for each type of information asset and how they are to be mitigated</w:t>
            </w:r>
          </w:p>
          <w:p w14:paraId="4AEBCFA7" w14:textId="77777777" w:rsidR="00450985" w:rsidRPr="00EE7927" w:rsidRDefault="00450985" w:rsidP="00450985">
            <w:pPr>
              <w:pStyle w:val="ListParagraph"/>
              <w:numPr>
                <w:ilvl w:val="0"/>
                <w:numId w:val="135"/>
              </w:numPr>
              <w:rPr>
                <w:rFonts w:ascii="Arial" w:hAnsi="Arial" w:cs="Arial"/>
                <w:sz w:val="24"/>
              </w:rPr>
            </w:pPr>
            <w:r w:rsidRPr="00EE7927">
              <w:rPr>
                <w:rFonts w:ascii="Arial" w:hAnsi="Arial" w:cs="Arial"/>
                <w:sz w:val="24"/>
              </w:rPr>
              <w:t>who is authorised to use cloud platforms and the constraints (e.g., legal and organisational) they operate under</w:t>
            </w:r>
          </w:p>
          <w:p w14:paraId="538A0F4F" w14:textId="77777777" w:rsidR="00450985" w:rsidRPr="00EE7927" w:rsidRDefault="00450985" w:rsidP="00450985">
            <w:pPr>
              <w:pStyle w:val="ListParagraph"/>
              <w:numPr>
                <w:ilvl w:val="0"/>
                <w:numId w:val="135"/>
              </w:numPr>
              <w:rPr>
                <w:rFonts w:ascii="Arial" w:hAnsi="Arial" w:cs="Arial"/>
                <w:sz w:val="24"/>
              </w:rPr>
            </w:pPr>
            <w:r w:rsidRPr="00EE7927">
              <w:rPr>
                <w:rFonts w:ascii="Arial" w:hAnsi="Arial" w:cs="Arial"/>
                <w:sz w:val="24"/>
              </w:rPr>
              <w:t>use of multi-factor authentication</w:t>
            </w:r>
          </w:p>
          <w:p w14:paraId="727A3B23" w14:textId="77777777" w:rsidR="00450985" w:rsidRPr="00EE7927" w:rsidRDefault="00450985" w:rsidP="00450985">
            <w:pPr>
              <w:pStyle w:val="ListParagraph"/>
              <w:numPr>
                <w:ilvl w:val="0"/>
                <w:numId w:val="135"/>
              </w:numPr>
              <w:rPr>
                <w:rFonts w:ascii="Arial" w:hAnsi="Arial" w:cs="Arial"/>
                <w:sz w:val="24"/>
              </w:rPr>
            </w:pPr>
            <w:r w:rsidRPr="00EE7927">
              <w:rPr>
                <w:rFonts w:ascii="Arial" w:hAnsi="Arial" w:cs="Arial"/>
                <w:sz w:val="24"/>
              </w:rPr>
              <w:t>enforcement of conditional access policies</w:t>
            </w:r>
          </w:p>
          <w:p w14:paraId="563BAE11" w14:textId="77777777" w:rsidR="00450985" w:rsidRPr="00EE7927" w:rsidRDefault="00450985" w:rsidP="00450985">
            <w:pPr>
              <w:pStyle w:val="ListParagraph"/>
              <w:numPr>
                <w:ilvl w:val="0"/>
                <w:numId w:val="135"/>
              </w:numPr>
              <w:rPr>
                <w:rFonts w:ascii="Arial" w:hAnsi="Arial" w:cs="Arial"/>
                <w:sz w:val="24"/>
              </w:rPr>
            </w:pPr>
            <w:r w:rsidRPr="00EE7927">
              <w:rPr>
                <w:rFonts w:ascii="Arial" w:hAnsi="Arial" w:cs="Arial"/>
                <w:sz w:val="24"/>
              </w:rPr>
              <w:t>use of cloud services and conformance to its compliance objectives</w:t>
            </w:r>
          </w:p>
          <w:p w14:paraId="4A91A1DC" w14:textId="77777777" w:rsidR="00450985" w:rsidRPr="00EE7927" w:rsidRDefault="00450985" w:rsidP="00450985">
            <w:pPr>
              <w:pStyle w:val="ListParagraph"/>
              <w:numPr>
                <w:ilvl w:val="0"/>
                <w:numId w:val="135"/>
              </w:numPr>
              <w:rPr>
                <w:rFonts w:ascii="Arial" w:hAnsi="Arial" w:cs="Arial"/>
                <w:sz w:val="24"/>
              </w:rPr>
            </w:pPr>
            <w:r>
              <w:rPr>
                <w:rFonts w:ascii="Arial" w:hAnsi="Arial" w:cs="Arial"/>
                <w:sz w:val="24"/>
              </w:rPr>
              <w:t>information security incident management</w:t>
            </w:r>
          </w:p>
          <w:p w14:paraId="4FFB4D09" w14:textId="77777777" w:rsidR="00450985" w:rsidRPr="00EE7927" w:rsidRDefault="00450985" w:rsidP="00450985">
            <w:pPr>
              <w:pStyle w:val="ListParagraph"/>
              <w:numPr>
                <w:ilvl w:val="0"/>
                <w:numId w:val="135"/>
              </w:numPr>
              <w:rPr>
                <w:rFonts w:ascii="Arial" w:hAnsi="Arial" w:cs="Arial"/>
                <w:sz w:val="24"/>
              </w:rPr>
            </w:pPr>
            <w:r w:rsidRPr="00EE7927">
              <w:rPr>
                <w:rFonts w:ascii="Arial" w:hAnsi="Arial" w:cs="Arial"/>
                <w:sz w:val="24"/>
              </w:rPr>
              <w:t>logging and monitoring of all events based on threat modelling</w:t>
            </w:r>
          </w:p>
          <w:p w14:paraId="76C7437C" w14:textId="1800CD55" w:rsidR="00450985" w:rsidRPr="00EE7927" w:rsidRDefault="00450985" w:rsidP="00450985">
            <w:pPr>
              <w:pStyle w:val="ListParagraph"/>
              <w:numPr>
                <w:ilvl w:val="0"/>
                <w:numId w:val="134"/>
              </w:numPr>
              <w:rPr>
                <w:rFonts w:ascii="Arial" w:hAnsi="Arial" w:cs="Arial"/>
                <w:sz w:val="24"/>
              </w:rPr>
            </w:pPr>
            <w:r w:rsidRPr="00EE7927">
              <w:rPr>
                <w:rFonts w:ascii="Arial" w:hAnsi="Arial" w:cs="Arial"/>
                <w:sz w:val="24"/>
              </w:rPr>
              <w:t xml:space="preserve">documentation of all information security controls that are managed by the CSP and the </w:t>
            </w:r>
            <w:r>
              <w:rPr>
                <w:rFonts w:ascii="Arial" w:hAnsi="Arial" w:cs="Arial"/>
                <w:sz w:val="24"/>
              </w:rPr>
              <w:t>controls</w:t>
            </w:r>
            <w:r w:rsidRPr="00EE7927">
              <w:rPr>
                <w:rFonts w:ascii="Arial" w:hAnsi="Arial" w:cs="Arial"/>
                <w:sz w:val="24"/>
              </w:rPr>
              <w:t xml:space="preserve"> that are managed by the </w:t>
            </w:r>
            <w:r w:rsidR="00697D79">
              <w:rPr>
                <w:rFonts w:ascii="Arial" w:hAnsi="Arial" w:cs="Arial"/>
                <w:sz w:val="24"/>
              </w:rPr>
              <w:t>organisation</w:t>
            </w:r>
          </w:p>
          <w:p w14:paraId="71D1F198" w14:textId="77777777" w:rsidR="00697D79" w:rsidRPr="00EE7927" w:rsidRDefault="00697D79" w:rsidP="00697D79">
            <w:pPr>
              <w:pStyle w:val="ListParagraph"/>
              <w:numPr>
                <w:ilvl w:val="0"/>
                <w:numId w:val="134"/>
              </w:numPr>
              <w:rPr>
                <w:rFonts w:ascii="Arial" w:hAnsi="Arial" w:cs="Arial"/>
                <w:sz w:val="24"/>
              </w:rPr>
            </w:pPr>
            <w:r w:rsidRPr="00EE7927">
              <w:rPr>
                <w:rFonts w:ascii="Arial" w:hAnsi="Arial" w:cs="Arial"/>
                <w:sz w:val="24"/>
              </w:rPr>
              <w:t>obtaining assurance on information security controls that are implemented by the CSP</w:t>
            </w:r>
          </w:p>
          <w:p w14:paraId="1E2E4B82" w14:textId="77777777" w:rsidR="00697D79" w:rsidRPr="00EE7927" w:rsidRDefault="00697D79" w:rsidP="00697D79">
            <w:pPr>
              <w:pStyle w:val="ListParagraph"/>
              <w:numPr>
                <w:ilvl w:val="0"/>
                <w:numId w:val="134"/>
              </w:numPr>
              <w:rPr>
                <w:rFonts w:ascii="Arial" w:hAnsi="Arial" w:cs="Arial"/>
                <w:sz w:val="24"/>
              </w:rPr>
            </w:pPr>
            <w:r w:rsidRPr="00EE7927">
              <w:rPr>
                <w:rFonts w:ascii="Arial" w:hAnsi="Arial" w:cs="Arial"/>
                <w:sz w:val="24"/>
              </w:rPr>
              <w:t>managing changes in services that are being provided by the CSP</w:t>
            </w:r>
          </w:p>
          <w:p w14:paraId="7113744B" w14:textId="73E770D6" w:rsidR="00697D79" w:rsidRPr="00EE7927" w:rsidRDefault="00697D79" w:rsidP="00697D79">
            <w:pPr>
              <w:pStyle w:val="ListParagraph"/>
              <w:numPr>
                <w:ilvl w:val="0"/>
                <w:numId w:val="134"/>
              </w:numPr>
              <w:rPr>
                <w:rFonts w:ascii="Arial" w:hAnsi="Arial" w:cs="Arial"/>
                <w:sz w:val="24"/>
              </w:rPr>
            </w:pPr>
            <w:r w:rsidRPr="00EE7927">
              <w:rPr>
                <w:rFonts w:ascii="Arial" w:hAnsi="Arial" w:cs="Arial"/>
                <w:sz w:val="24"/>
              </w:rPr>
              <w:t xml:space="preserve">portability and interoperability between the services within the </w:t>
            </w:r>
            <w:r w:rsidR="00A1056F">
              <w:rPr>
                <w:rFonts w:ascii="Arial" w:hAnsi="Arial" w:cs="Arial"/>
                <w:sz w:val="24"/>
              </w:rPr>
              <w:t>organisation</w:t>
            </w:r>
          </w:p>
          <w:p w14:paraId="7D3949E2" w14:textId="77777777" w:rsidR="0084470B" w:rsidRPr="00EE7927" w:rsidRDefault="0084470B" w:rsidP="0084470B">
            <w:pPr>
              <w:pStyle w:val="ListParagraph"/>
              <w:numPr>
                <w:ilvl w:val="0"/>
                <w:numId w:val="134"/>
              </w:numPr>
              <w:rPr>
                <w:rFonts w:ascii="Arial" w:hAnsi="Arial" w:cs="Arial"/>
                <w:sz w:val="24"/>
              </w:rPr>
            </w:pPr>
            <w:r w:rsidRPr="00EE7927">
              <w:rPr>
                <w:rFonts w:ascii="Arial" w:hAnsi="Arial" w:cs="Arial"/>
                <w:sz w:val="24"/>
              </w:rPr>
              <w:t>whether the cloud service provider</w:t>
            </w:r>
            <w:r>
              <w:rPr>
                <w:rFonts w:ascii="Arial" w:hAnsi="Arial" w:cs="Arial"/>
                <w:sz w:val="24"/>
              </w:rPr>
              <w:t>:</w:t>
            </w:r>
            <w:r w:rsidRPr="00EE7927">
              <w:rPr>
                <w:rFonts w:ascii="Arial" w:hAnsi="Arial" w:cs="Arial"/>
                <w:sz w:val="24"/>
              </w:rPr>
              <w:t xml:space="preserve"> </w:t>
            </w:r>
          </w:p>
          <w:p w14:paraId="19D4596A" w14:textId="3B0EBE8E" w:rsidR="0084470B" w:rsidRPr="00EE7927" w:rsidRDefault="0084470B" w:rsidP="006B0A70">
            <w:pPr>
              <w:pStyle w:val="ListParagraph"/>
              <w:numPr>
                <w:ilvl w:val="0"/>
                <w:numId w:val="188"/>
              </w:numPr>
              <w:rPr>
                <w:rFonts w:ascii="Arial" w:hAnsi="Arial" w:cs="Arial"/>
                <w:sz w:val="24"/>
              </w:rPr>
            </w:pPr>
            <w:r w:rsidRPr="00EE7927">
              <w:rPr>
                <w:rFonts w:ascii="Arial" w:hAnsi="Arial" w:cs="Arial"/>
                <w:sz w:val="24"/>
              </w:rPr>
              <w:t xml:space="preserve">had undergone a CSA STAR certification and/or attestation </w:t>
            </w:r>
          </w:p>
          <w:p w14:paraId="02770A28" w14:textId="73B2AD03" w:rsidR="0084470B" w:rsidRPr="00691B23" w:rsidRDefault="0084470B" w:rsidP="006B0A70">
            <w:pPr>
              <w:pStyle w:val="ListParagraph"/>
              <w:numPr>
                <w:ilvl w:val="0"/>
                <w:numId w:val="188"/>
              </w:numPr>
              <w:rPr>
                <w:rFonts w:ascii="Arial" w:hAnsi="Arial" w:cs="Arial"/>
                <w:sz w:val="24"/>
              </w:rPr>
            </w:pPr>
            <w:r w:rsidRPr="00EE7927">
              <w:rPr>
                <w:rFonts w:ascii="Arial" w:hAnsi="Arial" w:cs="Arial"/>
                <w:sz w:val="24"/>
              </w:rPr>
              <w:t xml:space="preserve">would allow the </w:t>
            </w:r>
            <w:r>
              <w:rPr>
                <w:rFonts w:ascii="Arial" w:hAnsi="Arial" w:cs="Arial"/>
                <w:sz w:val="24"/>
              </w:rPr>
              <w:t>supplier organisation</w:t>
            </w:r>
            <w:r w:rsidRPr="00EE7927">
              <w:rPr>
                <w:rFonts w:ascii="Arial" w:hAnsi="Arial" w:cs="Arial"/>
                <w:sz w:val="24"/>
              </w:rPr>
              <w:t xml:space="preserve"> to review a recent third-party audit report (i.e., ISO 27001 or SOC 2 Type II) that include assessment of controls and practices related to virtualisation and separation of </w:t>
            </w:r>
            <w:r w:rsidR="00A56EB8">
              <w:rPr>
                <w:rFonts w:ascii="Arial" w:hAnsi="Arial" w:cs="Arial"/>
                <w:sz w:val="24"/>
              </w:rPr>
              <w:t xml:space="preserve">organisation and </w:t>
            </w:r>
            <w:r>
              <w:rPr>
                <w:rFonts w:ascii="Arial" w:hAnsi="Arial" w:cs="Arial"/>
                <w:sz w:val="24"/>
              </w:rPr>
              <w:t>customer</w:t>
            </w:r>
            <w:r w:rsidRPr="00EE7927">
              <w:rPr>
                <w:rFonts w:ascii="Arial" w:hAnsi="Arial" w:cs="Arial"/>
                <w:sz w:val="24"/>
              </w:rPr>
              <w:t xml:space="preserve"> information</w:t>
            </w:r>
          </w:p>
          <w:p w14:paraId="18865AB3" w14:textId="77777777" w:rsidR="00B31B99" w:rsidRPr="00A71255" w:rsidRDefault="00B31B99" w:rsidP="00B31B99">
            <w:pPr>
              <w:pStyle w:val="ListParagraph"/>
              <w:numPr>
                <w:ilvl w:val="0"/>
                <w:numId w:val="135"/>
              </w:numPr>
              <w:rPr>
                <w:rFonts w:ascii="Arial" w:hAnsi="Arial" w:cs="Arial"/>
                <w:sz w:val="24"/>
              </w:rPr>
            </w:pPr>
            <w:r>
              <w:rPr>
                <w:rFonts w:ascii="Arial" w:hAnsi="Arial" w:cs="Arial"/>
                <w:sz w:val="24"/>
              </w:rPr>
              <w:t>policy compliance measurement, exceptions, non-compliance, and continual improvement</w:t>
            </w:r>
          </w:p>
          <w:p w14:paraId="2F51385E" w14:textId="1039F4EF" w:rsidR="00B31B99" w:rsidRPr="00A71255" w:rsidRDefault="00B31B99" w:rsidP="00B31B99">
            <w:pPr>
              <w:pStyle w:val="ListParagraph"/>
              <w:numPr>
                <w:ilvl w:val="0"/>
                <w:numId w:val="134"/>
              </w:numPr>
              <w:rPr>
                <w:rFonts w:ascii="Arial" w:hAnsi="Arial" w:cs="Arial"/>
                <w:sz w:val="24"/>
              </w:rPr>
            </w:pPr>
            <w:r>
              <w:rPr>
                <w:rFonts w:ascii="Arial" w:hAnsi="Arial" w:cs="Arial"/>
                <w:sz w:val="24"/>
              </w:rPr>
              <w:t>managing changes to migrate to other cloud service supplier</w:t>
            </w:r>
            <w:r w:rsidR="00B67811">
              <w:rPr>
                <w:rFonts w:ascii="Arial" w:hAnsi="Arial" w:cs="Arial"/>
                <w:sz w:val="24"/>
              </w:rPr>
              <w:t>.</w:t>
            </w:r>
            <w:r>
              <w:rPr>
                <w:rFonts w:ascii="Arial" w:hAnsi="Arial" w:cs="Arial"/>
                <w:sz w:val="24"/>
              </w:rPr>
              <w:t xml:space="preserve"> </w:t>
            </w:r>
          </w:p>
          <w:p w14:paraId="777803FD" w14:textId="77777777" w:rsidR="00B31B99" w:rsidRPr="00A71255" w:rsidRDefault="00B31B99" w:rsidP="00B31B99">
            <w:pPr>
              <w:rPr>
                <w:rFonts w:ascii="Arial" w:hAnsi="Arial" w:cs="Arial"/>
                <w:sz w:val="24"/>
              </w:rPr>
            </w:pPr>
          </w:p>
          <w:p w14:paraId="523DF8B8" w14:textId="77777777" w:rsidR="00B31B99" w:rsidRPr="00A71255" w:rsidRDefault="00B31B99" w:rsidP="00B31B99">
            <w:pPr>
              <w:rPr>
                <w:rFonts w:ascii="Arial" w:hAnsi="Arial" w:cs="Arial"/>
                <w:b/>
                <w:bCs/>
                <w:sz w:val="24"/>
              </w:rPr>
            </w:pPr>
            <w:r w:rsidRPr="00A71255">
              <w:rPr>
                <w:rFonts w:ascii="Arial" w:hAnsi="Arial" w:cs="Arial"/>
                <w:b/>
                <w:bCs/>
                <w:sz w:val="24"/>
              </w:rPr>
              <w:t>Cloud Service Agreement (CSA)</w:t>
            </w:r>
          </w:p>
          <w:p w14:paraId="4282E343" w14:textId="5C2C3F02" w:rsidR="00B22C42" w:rsidRDefault="00B31B99" w:rsidP="00B31B99">
            <w:pPr>
              <w:rPr>
                <w:rFonts w:ascii="Arial" w:hAnsi="Arial" w:cs="Arial"/>
                <w:sz w:val="24"/>
              </w:rPr>
            </w:pPr>
            <w:r w:rsidRPr="00A71255">
              <w:rPr>
                <w:rFonts w:ascii="Arial" w:hAnsi="Arial" w:cs="Arial"/>
                <w:sz w:val="24"/>
              </w:rPr>
              <w:t xml:space="preserve">CSAs are </w:t>
            </w:r>
            <w:r>
              <w:rPr>
                <w:rFonts w:ascii="Arial" w:hAnsi="Arial" w:cs="Arial"/>
                <w:sz w:val="24"/>
              </w:rPr>
              <w:t>used</w:t>
            </w:r>
            <w:r w:rsidRPr="00A71255">
              <w:rPr>
                <w:rFonts w:ascii="Arial" w:hAnsi="Arial" w:cs="Arial"/>
                <w:sz w:val="24"/>
              </w:rPr>
              <w:t xml:space="preserve"> to set clear expectations for service between the organisation and the CSP from a service, security</w:t>
            </w:r>
            <w:r>
              <w:rPr>
                <w:rFonts w:ascii="Arial" w:hAnsi="Arial" w:cs="Arial"/>
                <w:sz w:val="24"/>
              </w:rPr>
              <w:t>,</w:t>
            </w:r>
            <w:r w:rsidRPr="00A71255">
              <w:rPr>
                <w:rFonts w:ascii="Arial" w:hAnsi="Arial" w:cs="Arial"/>
                <w:sz w:val="24"/>
              </w:rPr>
              <w:t xml:space="preserve"> and commercial point of view. The CSA protects the organisation’s access to information, minimises the expense of any required remedial action, and specifies what happens in the event of service interruption and </w:t>
            </w:r>
            <w:r w:rsidR="006A6087">
              <w:rPr>
                <w:rFonts w:ascii="Arial" w:hAnsi="Arial" w:cs="Arial"/>
                <w:sz w:val="24"/>
              </w:rPr>
              <w:t>any</w:t>
            </w:r>
            <w:r w:rsidRPr="00A71255">
              <w:rPr>
                <w:rFonts w:ascii="Arial" w:hAnsi="Arial" w:cs="Arial"/>
                <w:sz w:val="24"/>
              </w:rPr>
              <w:t xml:space="preserve"> penalties</w:t>
            </w:r>
            <w:r w:rsidR="0018277C">
              <w:rPr>
                <w:rFonts w:ascii="Arial" w:hAnsi="Arial" w:cs="Arial"/>
                <w:sz w:val="24"/>
              </w:rPr>
              <w:t>.</w:t>
            </w:r>
            <w:r w:rsidRPr="00A71255">
              <w:rPr>
                <w:rFonts w:ascii="Arial" w:hAnsi="Arial" w:cs="Arial"/>
                <w:sz w:val="24"/>
              </w:rPr>
              <w:t xml:space="preserve"> </w:t>
            </w:r>
          </w:p>
          <w:p w14:paraId="0D7B5DB3" w14:textId="77777777" w:rsidR="00B22C42" w:rsidRDefault="00B22C42" w:rsidP="00B31B99">
            <w:pPr>
              <w:rPr>
                <w:rFonts w:ascii="Arial" w:hAnsi="Arial" w:cs="Arial"/>
                <w:sz w:val="24"/>
              </w:rPr>
            </w:pPr>
          </w:p>
          <w:p w14:paraId="2E7B95C5" w14:textId="311E1423" w:rsidR="00B31B99" w:rsidRPr="00A71255" w:rsidRDefault="00B31B99" w:rsidP="00B31B99">
            <w:pPr>
              <w:rPr>
                <w:rFonts w:ascii="Arial" w:hAnsi="Arial" w:cs="Arial"/>
                <w:sz w:val="24"/>
              </w:rPr>
            </w:pPr>
            <w:r w:rsidRPr="00A71255">
              <w:rPr>
                <w:rFonts w:ascii="Arial" w:hAnsi="Arial" w:cs="Arial"/>
                <w:sz w:val="24"/>
              </w:rPr>
              <w:t xml:space="preserve">Although every CSA is </w:t>
            </w:r>
            <w:r>
              <w:rPr>
                <w:rFonts w:ascii="Arial" w:hAnsi="Arial" w:cs="Arial"/>
                <w:sz w:val="24"/>
              </w:rPr>
              <w:t>different</w:t>
            </w:r>
            <w:r w:rsidRPr="00A71255">
              <w:rPr>
                <w:rFonts w:ascii="Arial" w:hAnsi="Arial" w:cs="Arial"/>
                <w:sz w:val="24"/>
              </w:rPr>
              <w:t xml:space="preserve">, it </w:t>
            </w:r>
            <w:r>
              <w:rPr>
                <w:rFonts w:ascii="Arial" w:hAnsi="Arial" w:cs="Arial"/>
                <w:sz w:val="24"/>
              </w:rPr>
              <w:t>will usually cover the three</w:t>
            </w:r>
            <w:r w:rsidRPr="00A71255">
              <w:rPr>
                <w:rFonts w:ascii="Arial" w:hAnsi="Arial" w:cs="Arial"/>
                <w:sz w:val="24"/>
              </w:rPr>
              <w:t xml:space="preserve"> </w:t>
            </w:r>
            <w:r>
              <w:rPr>
                <w:rFonts w:ascii="Arial" w:hAnsi="Arial" w:cs="Arial"/>
                <w:sz w:val="24"/>
              </w:rPr>
              <w:t>areas</w:t>
            </w:r>
            <w:r w:rsidRPr="00A71255">
              <w:rPr>
                <w:rFonts w:ascii="Arial" w:hAnsi="Arial" w:cs="Arial"/>
                <w:sz w:val="24"/>
              </w:rPr>
              <w:t>:</w:t>
            </w:r>
          </w:p>
          <w:p w14:paraId="562D61C2" w14:textId="77777777" w:rsidR="00B31B99" w:rsidRPr="00A71255" w:rsidRDefault="00B31B99" w:rsidP="00B31B99">
            <w:pPr>
              <w:numPr>
                <w:ilvl w:val="0"/>
                <w:numId w:val="136"/>
              </w:numPr>
              <w:rPr>
                <w:rFonts w:ascii="Arial" w:hAnsi="Arial" w:cs="Arial"/>
                <w:sz w:val="24"/>
              </w:rPr>
            </w:pPr>
            <w:r w:rsidRPr="00A71255">
              <w:rPr>
                <w:rFonts w:ascii="Arial" w:hAnsi="Arial" w:cs="Arial"/>
                <w:sz w:val="24"/>
              </w:rPr>
              <w:t>customer agreement</w:t>
            </w:r>
          </w:p>
          <w:p w14:paraId="260C3C59" w14:textId="77777777" w:rsidR="00B31B99" w:rsidRPr="00A71255" w:rsidRDefault="00B31B99" w:rsidP="00B31B99">
            <w:pPr>
              <w:numPr>
                <w:ilvl w:val="0"/>
                <w:numId w:val="136"/>
              </w:numPr>
              <w:rPr>
                <w:rFonts w:ascii="Arial" w:hAnsi="Arial" w:cs="Arial"/>
                <w:sz w:val="24"/>
              </w:rPr>
            </w:pPr>
            <w:r w:rsidRPr="00A71255">
              <w:rPr>
                <w:rFonts w:ascii="Arial" w:hAnsi="Arial" w:cs="Arial"/>
                <w:sz w:val="24"/>
              </w:rPr>
              <w:t>acceptable use policy</w:t>
            </w:r>
          </w:p>
          <w:p w14:paraId="3E73F940" w14:textId="77777777" w:rsidR="00B31B99" w:rsidRPr="00A71255" w:rsidRDefault="00B31B99" w:rsidP="00B31B99">
            <w:pPr>
              <w:numPr>
                <w:ilvl w:val="0"/>
                <w:numId w:val="136"/>
              </w:numPr>
              <w:rPr>
                <w:rFonts w:ascii="Arial" w:hAnsi="Arial" w:cs="Arial"/>
                <w:sz w:val="24"/>
              </w:rPr>
            </w:pPr>
            <w:r w:rsidRPr="00A71255">
              <w:rPr>
                <w:rFonts w:ascii="Arial" w:hAnsi="Arial" w:cs="Arial"/>
                <w:sz w:val="24"/>
              </w:rPr>
              <w:t>service level agreement</w:t>
            </w:r>
          </w:p>
          <w:p w14:paraId="022DDAB4" w14:textId="77777777" w:rsidR="00B31B99" w:rsidRPr="00A71255" w:rsidRDefault="00B31B99" w:rsidP="006B0A70">
            <w:pPr>
              <w:numPr>
                <w:ilvl w:val="0"/>
                <w:numId w:val="173"/>
              </w:numPr>
              <w:rPr>
                <w:rFonts w:ascii="Arial" w:hAnsi="Arial" w:cs="Arial"/>
                <w:sz w:val="24"/>
              </w:rPr>
            </w:pPr>
            <w:r>
              <w:rPr>
                <w:rFonts w:ascii="Arial" w:hAnsi="Arial" w:cs="Arial"/>
                <w:sz w:val="24"/>
              </w:rPr>
              <w:t xml:space="preserve">confidentiality and </w:t>
            </w:r>
            <w:r w:rsidRPr="00A71255">
              <w:rPr>
                <w:rFonts w:ascii="Arial" w:hAnsi="Arial" w:cs="Arial"/>
                <w:sz w:val="24"/>
              </w:rPr>
              <w:t>availability of information</w:t>
            </w:r>
          </w:p>
          <w:p w14:paraId="342BE5B0" w14:textId="1C08DCD5" w:rsidR="00B31B99" w:rsidRPr="00A71255" w:rsidRDefault="00B31B99" w:rsidP="006B0A70">
            <w:pPr>
              <w:numPr>
                <w:ilvl w:val="0"/>
                <w:numId w:val="173"/>
              </w:numPr>
              <w:rPr>
                <w:rFonts w:ascii="Arial" w:hAnsi="Arial" w:cs="Arial"/>
                <w:sz w:val="24"/>
              </w:rPr>
            </w:pPr>
            <w:r w:rsidRPr="00A71255">
              <w:rPr>
                <w:rFonts w:ascii="Arial" w:hAnsi="Arial" w:cs="Arial"/>
                <w:sz w:val="24"/>
              </w:rPr>
              <w:t>information access</w:t>
            </w:r>
            <w:r>
              <w:rPr>
                <w:rFonts w:ascii="Arial" w:hAnsi="Arial" w:cs="Arial"/>
                <w:sz w:val="24"/>
              </w:rPr>
              <w:t>, retention,</w:t>
            </w:r>
            <w:r w:rsidRPr="00A71255">
              <w:rPr>
                <w:rFonts w:ascii="Arial" w:hAnsi="Arial" w:cs="Arial"/>
                <w:sz w:val="24"/>
              </w:rPr>
              <w:t xml:space="preserve"> protection</w:t>
            </w:r>
            <w:r>
              <w:rPr>
                <w:rFonts w:ascii="Arial" w:hAnsi="Arial" w:cs="Arial"/>
                <w:sz w:val="24"/>
              </w:rPr>
              <w:t>, and removal requirements</w:t>
            </w:r>
          </w:p>
          <w:p w14:paraId="1317508F" w14:textId="4AA52BD3" w:rsidR="00B31B99" w:rsidRPr="00A71255" w:rsidRDefault="00B31B99" w:rsidP="006B0A70">
            <w:pPr>
              <w:numPr>
                <w:ilvl w:val="0"/>
                <w:numId w:val="173"/>
              </w:numPr>
              <w:rPr>
                <w:rFonts w:ascii="Arial" w:hAnsi="Arial" w:cs="Arial"/>
                <w:sz w:val="24"/>
              </w:rPr>
            </w:pPr>
            <w:r w:rsidRPr="00A71255">
              <w:rPr>
                <w:rFonts w:ascii="Arial" w:hAnsi="Arial" w:cs="Arial"/>
                <w:sz w:val="24"/>
              </w:rPr>
              <w:t xml:space="preserve">performance </w:t>
            </w:r>
            <w:r>
              <w:rPr>
                <w:rFonts w:ascii="Arial" w:hAnsi="Arial" w:cs="Arial"/>
                <w:sz w:val="24"/>
              </w:rPr>
              <w:t>objectives</w:t>
            </w:r>
          </w:p>
          <w:p w14:paraId="0A57AC7D" w14:textId="3D8F2966" w:rsidR="008B17C3" w:rsidRDefault="00B31B99" w:rsidP="006B0A70">
            <w:pPr>
              <w:numPr>
                <w:ilvl w:val="0"/>
                <w:numId w:val="173"/>
              </w:numPr>
              <w:rPr>
                <w:rFonts w:ascii="Arial" w:hAnsi="Arial" w:cs="Arial"/>
                <w:sz w:val="24"/>
              </w:rPr>
            </w:pPr>
            <w:r w:rsidRPr="00A71255">
              <w:rPr>
                <w:rFonts w:ascii="Arial" w:hAnsi="Arial" w:cs="Arial"/>
                <w:sz w:val="24"/>
              </w:rPr>
              <w:t>roles and responsibilities</w:t>
            </w:r>
            <w:r>
              <w:rPr>
                <w:rFonts w:ascii="Arial" w:hAnsi="Arial" w:cs="Arial"/>
                <w:sz w:val="24"/>
              </w:rPr>
              <w:t xml:space="preserve"> for the services being covered</w:t>
            </w:r>
          </w:p>
          <w:p w14:paraId="007A2A3C" w14:textId="17DCBD52" w:rsidR="00B31B99" w:rsidRPr="00A71255" w:rsidRDefault="00B31B99" w:rsidP="006B0A70">
            <w:pPr>
              <w:numPr>
                <w:ilvl w:val="0"/>
                <w:numId w:val="173"/>
              </w:numPr>
              <w:rPr>
                <w:rFonts w:ascii="Arial" w:hAnsi="Arial" w:cs="Arial"/>
                <w:sz w:val="24"/>
              </w:rPr>
            </w:pPr>
            <w:r>
              <w:rPr>
                <w:rFonts w:ascii="Arial" w:hAnsi="Arial" w:cs="Arial"/>
                <w:sz w:val="24"/>
              </w:rPr>
              <w:t>incident handling</w:t>
            </w:r>
          </w:p>
          <w:p w14:paraId="69B300AF" w14:textId="38340F8A" w:rsidR="00B31B99" w:rsidRPr="00A71255" w:rsidRDefault="00B31B99" w:rsidP="006B0A70">
            <w:pPr>
              <w:numPr>
                <w:ilvl w:val="0"/>
                <w:numId w:val="173"/>
              </w:numPr>
              <w:rPr>
                <w:rFonts w:ascii="Arial" w:hAnsi="Arial" w:cs="Arial"/>
                <w:sz w:val="24"/>
              </w:rPr>
            </w:pPr>
            <w:r>
              <w:rPr>
                <w:rFonts w:ascii="Arial" w:hAnsi="Arial" w:cs="Arial"/>
                <w:sz w:val="24"/>
              </w:rPr>
              <w:t xml:space="preserve">security requirements along with business continuity </w:t>
            </w:r>
          </w:p>
          <w:p w14:paraId="132E1EF5" w14:textId="4044E0AC" w:rsidR="00B31B99" w:rsidRPr="00A71255" w:rsidRDefault="00B31B99" w:rsidP="006B0A70">
            <w:pPr>
              <w:numPr>
                <w:ilvl w:val="0"/>
                <w:numId w:val="173"/>
              </w:numPr>
              <w:rPr>
                <w:rFonts w:ascii="Arial" w:hAnsi="Arial" w:cs="Arial"/>
                <w:sz w:val="24"/>
              </w:rPr>
            </w:pPr>
            <w:r w:rsidRPr="00A71255">
              <w:rPr>
                <w:rFonts w:ascii="Arial" w:hAnsi="Arial" w:cs="Arial"/>
                <w:sz w:val="24"/>
              </w:rPr>
              <w:t>policy and compliance requirements by obtaining independent assessment reports</w:t>
            </w:r>
          </w:p>
          <w:p w14:paraId="6B6652BA" w14:textId="2D6C0186" w:rsidR="00B31B99" w:rsidRPr="00A71255" w:rsidRDefault="00B31B99" w:rsidP="006B0A70">
            <w:pPr>
              <w:numPr>
                <w:ilvl w:val="0"/>
                <w:numId w:val="173"/>
              </w:numPr>
              <w:rPr>
                <w:rFonts w:ascii="Arial" w:hAnsi="Arial" w:cs="Arial"/>
                <w:sz w:val="24"/>
              </w:rPr>
            </w:pPr>
            <w:r w:rsidRPr="00A71255">
              <w:rPr>
                <w:rFonts w:ascii="Arial" w:hAnsi="Arial" w:cs="Arial"/>
                <w:sz w:val="24"/>
              </w:rPr>
              <w:t>service management requirements</w:t>
            </w:r>
          </w:p>
          <w:p w14:paraId="1199F52C" w14:textId="0F8F6D5E" w:rsidR="00B31B99" w:rsidRPr="00A71255" w:rsidRDefault="00B31B99" w:rsidP="006B0A70">
            <w:pPr>
              <w:numPr>
                <w:ilvl w:val="0"/>
                <w:numId w:val="173"/>
              </w:numPr>
              <w:rPr>
                <w:rFonts w:ascii="Arial" w:hAnsi="Arial" w:cs="Arial"/>
                <w:sz w:val="24"/>
              </w:rPr>
            </w:pPr>
            <w:r w:rsidRPr="00A71255">
              <w:rPr>
                <w:rFonts w:ascii="Arial" w:hAnsi="Arial" w:cs="Arial"/>
                <w:sz w:val="24"/>
              </w:rPr>
              <w:t>effective governance process</w:t>
            </w:r>
          </w:p>
          <w:p w14:paraId="14F6BD30" w14:textId="77777777" w:rsidR="00B31B99" w:rsidRPr="00A71255" w:rsidRDefault="00B31B99" w:rsidP="006B0A70">
            <w:pPr>
              <w:numPr>
                <w:ilvl w:val="0"/>
                <w:numId w:val="173"/>
              </w:numPr>
              <w:rPr>
                <w:rFonts w:ascii="Arial" w:hAnsi="Arial" w:cs="Arial"/>
                <w:sz w:val="24"/>
              </w:rPr>
            </w:pPr>
            <w:r w:rsidRPr="00A71255">
              <w:rPr>
                <w:rFonts w:ascii="Arial" w:hAnsi="Arial" w:cs="Arial"/>
                <w:sz w:val="24"/>
              </w:rPr>
              <w:t>fines and service credits</w:t>
            </w:r>
          </w:p>
          <w:p w14:paraId="58C4A211" w14:textId="77777777" w:rsidR="00B31B99" w:rsidRPr="00A71255" w:rsidRDefault="00B31B99" w:rsidP="006B0A70">
            <w:pPr>
              <w:numPr>
                <w:ilvl w:val="0"/>
                <w:numId w:val="173"/>
              </w:numPr>
              <w:rPr>
                <w:rFonts w:ascii="Arial" w:hAnsi="Arial" w:cs="Arial"/>
                <w:sz w:val="24"/>
              </w:rPr>
            </w:pPr>
            <w:r w:rsidRPr="00A71255">
              <w:rPr>
                <w:rFonts w:ascii="Arial" w:hAnsi="Arial" w:cs="Arial"/>
                <w:sz w:val="24"/>
              </w:rPr>
              <w:t>supply chain management</w:t>
            </w:r>
          </w:p>
          <w:p w14:paraId="0A8A58E5" w14:textId="7D3A642D" w:rsidR="00B31B99" w:rsidRPr="00A71255" w:rsidRDefault="00B31B99" w:rsidP="006B0A70">
            <w:pPr>
              <w:numPr>
                <w:ilvl w:val="0"/>
                <w:numId w:val="173"/>
              </w:numPr>
              <w:rPr>
                <w:rFonts w:ascii="Arial" w:hAnsi="Arial" w:cs="Arial"/>
                <w:sz w:val="24"/>
              </w:rPr>
            </w:pPr>
            <w:r w:rsidRPr="00A71255">
              <w:rPr>
                <w:rFonts w:ascii="Arial" w:hAnsi="Arial" w:cs="Arial"/>
                <w:sz w:val="24"/>
              </w:rPr>
              <w:t>exit process</w:t>
            </w:r>
            <w:r>
              <w:rPr>
                <w:rFonts w:ascii="Arial" w:hAnsi="Arial" w:cs="Arial"/>
                <w:sz w:val="24"/>
              </w:rPr>
              <w:t>.</w:t>
            </w:r>
          </w:p>
          <w:p w14:paraId="78810030" w14:textId="77777777" w:rsidR="00B31B99" w:rsidRPr="00A71255" w:rsidRDefault="00B31B99" w:rsidP="00B31B99">
            <w:pPr>
              <w:rPr>
                <w:rFonts w:ascii="Arial" w:hAnsi="Arial" w:cs="Arial"/>
                <w:sz w:val="24"/>
              </w:rPr>
            </w:pPr>
          </w:p>
          <w:p w14:paraId="07F117B8" w14:textId="037BAEB8" w:rsidR="00B31B99" w:rsidRPr="00A71255" w:rsidRDefault="00BC17DE" w:rsidP="00B31B99">
            <w:pPr>
              <w:rPr>
                <w:rFonts w:ascii="Arial" w:hAnsi="Arial" w:cs="Arial"/>
                <w:sz w:val="24"/>
              </w:rPr>
            </w:pPr>
            <w:r>
              <w:rPr>
                <w:rFonts w:ascii="Arial" w:hAnsi="Arial" w:cs="Arial"/>
                <w:sz w:val="24"/>
              </w:rPr>
              <w:t xml:space="preserve">Before negotiating or signing a CSA, the organisation is to obtain legal and technical security advice, as cloud services </w:t>
            </w:r>
            <w:r w:rsidRPr="00EE7927">
              <w:rPr>
                <w:rFonts w:ascii="Arial" w:hAnsi="Arial" w:cs="Arial"/>
                <w:sz w:val="24"/>
              </w:rPr>
              <w:t xml:space="preserve">usually involve multiple service providers who may or may not be legally bound to the </w:t>
            </w:r>
            <w:r>
              <w:rPr>
                <w:rFonts w:ascii="Arial" w:hAnsi="Arial" w:cs="Arial"/>
                <w:sz w:val="24"/>
              </w:rPr>
              <w:t>organisation</w:t>
            </w:r>
            <w:r w:rsidRPr="00EE7927">
              <w:rPr>
                <w:rFonts w:ascii="Arial" w:hAnsi="Arial" w:cs="Arial"/>
                <w:sz w:val="24"/>
              </w:rPr>
              <w:t xml:space="preserve">. </w:t>
            </w:r>
            <w:r>
              <w:rPr>
                <w:rFonts w:ascii="Arial" w:hAnsi="Arial" w:cs="Arial"/>
                <w:sz w:val="24"/>
              </w:rPr>
              <w:t>A</w:t>
            </w:r>
            <w:r w:rsidRPr="00EE7927">
              <w:rPr>
                <w:rFonts w:ascii="Arial" w:hAnsi="Arial" w:cs="Arial"/>
                <w:sz w:val="24"/>
              </w:rPr>
              <w:t xml:space="preserve"> robust CSA is important to protect the rights of the </w:t>
            </w:r>
            <w:r>
              <w:rPr>
                <w:rFonts w:ascii="Arial" w:hAnsi="Arial" w:cs="Arial"/>
                <w:sz w:val="24"/>
              </w:rPr>
              <w:t>organisation, its customers</w:t>
            </w:r>
            <w:r w:rsidRPr="00EE7927">
              <w:rPr>
                <w:rFonts w:ascii="Arial" w:hAnsi="Arial" w:cs="Arial"/>
                <w:sz w:val="24"/>
              </w:rPr>
              <w:t xml:space="preserve"> and </w:t>
            </w:r>
            <w:r>
              <w:rPr>
                <w:rFonts w:ascii="Arial" w:hAnsi="Arial" w:cs="Arial"/>
                <w:sz w:val="24"/>
              </w:rPr>
              <w:t xml:space="preserve">to </w:t>
            </w:r>
            <w:r w:rsidRPr="00EE7927">
              <w:rPr>
                <w:rFonts w:ascii="Arial" w:hAnsi="Arial" w:cs="Arial"/>
                <w:sz w:val="24"/>
              </w:rPr>
              <w:t>ensure there is no misunderstanding between the parties. </w:t>
            </w:r>
          </w:p>
          <w:p w14:paraId="7F217F03" w14:textId="77777777" w:rsidR="00B31B99" w:rsidRPr="00A71255" w:rsidRDefault="00B31B99" w:rsidP="00B31B99">
            <w:pPr>
              <w:rPr>
                <w:rFonts w:ascii="Arial" w:hAnsi="Arial" w:cs="Arial"/>
                <w:b/>
                <w:bCs/>
                <w:sz w:val="24"/>
              </w:rPr>
            </w:pPr>
          </w:p>
        </w:tc>
      </w:tr>
      <w:tr w:rsidR="00B31B99" w:rsidRPr="00A71255" w14:paraId="00142CBC" w14:textId="77777777" w:rsidTr="009707A5">
        <w:tc>
          <w:tcPr>
            <w:tcW w:w="2835" w:type="dxa"/>
          </w:tcPr>
          <w:p w14:paraId="3FA2C27E" w14:textId="14C29685" w:rsidR="00B31B99" w:rsidRPr="00A71255" w:rsidRDefault="00B31B99" w:rsidP="00B31B99">
            <w:pPr>
              <w:rPr>
                <w:rFonts w:ascii="Arial" w:hAnsi="Arial" w:cs="Arial"/>
                <w:sz w:val="24"/>
              </w:rPr>
            </w:pPr>
            <w:r w:rsidRPr="00A71255">
              <w:rPr>
                <w:rFonts w:ascii="Arial" w:hAnsi="Arial" w:cs="Arial"/>
                <w:sz w:val="24"/>
              </w:rPr>
              <w:lastRenderedPageBreak/>
              <w:t>Identify</w:t>
            </w:r>
          </w:p>
        </w:tc>
        <w:tc>
          <w:tcPr>
            <w:tcW w:w="2835" w:type="dxa"/>
          </w:tcPr>
          <w:p w14:paraId="620C27D3" w14:textId="4933DE61" w:rsidR="00B31B99" w:rsidRPr="00A71255" w:rsidRDefault="005D28F1" w:rsidP="00B31B99">
            <w:pPr>
              <w:rPr>
                <w:rFonts w:ascii="Arial" w:hAnsi="Arial" w:cs="Arial"/>
                <w:sz w:val="24"/>
              </w:rPr>
            </w:pPr>
            <w:r w:rsidRPr="00EE7927">
              <w:rPr>
                <w:rFonts w:ascii="Arial" w:hAnsi="Arial" w:cs="Arial"/>
                <w:sz w:val="24"/>
              </w:rPr>
              <w:t xml:space="preserve">Cloud </w:t>
            </w:r>
            <w:r>
              <w:rPr>
                <w:rFonts w:ascii="Arial" w:hAnsi="Arial" w:cs="Arial"/>
                <w:sz w:val="24"/>
              </w:rPr>
              <w:t>s</w:t>
            </w:r>
            <w:r w:rsidRPr="00EE7927">
              <w:rPr>
                <w:rFonts w:ascii="Arial" w:hAnsi="Arial" w:cs="Arial"/>
                <w:sz w:val="24"/>
              </w:rPr>
              <w:t xml:space="preserve">ecurity </w:t>
            </w:r>
            <w:r>
              <w:rPr>
                <w:rFonts w:ascii="Arial" w:hAnsi="Arial" w:cs="Arial"/>
                <w:sz w:val="24"/>
              </w:rPr>
              <w:t>r</w:t>
            </w:r>
            <w:r w:rsidRPr="00EE7927">
              <w:rPr>
                <w:rFonts w:ascii="Arial" w:hAnsi="Arial" w:cs="Arial"/>
                <w:sz w:val="24"/>
              </w:rPr>
              <w:t xml:space="preserve">isk </w:t>
            </w:r>
            <w:r>
              <w:rPr>
                <w:rFonts w:ascii="Arial" w:hAnsi="Arial" w:cs="Arial"/>
                <w:sz w:val="24"/>
              </w:rPr>
              <w:t>a</w:t>
            </w:r>
            <w:r w:rsidRPr="00EE7927">
              <w:rPr>
                <w:rFonts w:ascii="Arial" w:hAnsi="Arial" w:cs="Arial"/>
                <w:sz w:val="24"/>
              </w:rPr>
              <w:t xml:space="preserve">ssessment and </w:t>
            </w:r>
            <w:r>
              <w:rPr>
                <w:rFonts w:ascii="Arial" w:hAnsi="Arial" w:cs="Arial"/>
                <w:sz w:val="24"/>
              </w:rPr>
              <w:t>a</w:t>
            </w:r>
            <w:r w:rsidRPr="00EE7927">
              <w:rPr>
                <w:rFonts w:ascii="Arial" w:hAnsi="Arial" w:cs="Arial"/>
                <w:sz w:val="24"/>
              </w:rPr>
              <w:t>ssurance</w:t>
            </w:r>
          </w:p>
        </w:tc>
        <w:tc>
          <w:tcPr>
            <w:tcW w:w="5029" w:type="dxa"/>
          </w:tcPr>
          <w:p w14:paraId="0760B182" w14:textId="63E68DC2" w:rsidR="00B31B99" w:rsidRPr="00A71255" w:rsidRDefault="00F35A19" w:rsidP="00B31B99">
            <w:pPr>
              <w:rPr>
                <w:rFonts w:ascii="Arial" w:hAnsi="Arial" w:cs="Arial"/>
                <w:sz w:val="24"/>
              </w:rPr>
            </w:pPr>
            <w:r>
              <w:rPr>
                <w:rFonts w:ascii="Arial" w:hAnsi="Arial" w:cs="Arial"/>
                <w:sz w:val="24"/>
              </w:rPr>
              <w:t>HSUP2</w:t>
            </w:r>
            <w:r w:rsidR="002410F7">
              <w:rPr>
                <w:rFonts w:ascii="Arial" w:hAnsi="Arial" w:cs="Arial"/>
                <w:sz w:val="24"/>
              </w:rPr>
              <w:t>6</w:t>
            </w:r>
            <w:r>
              <w:rPr>
                <w:rFonts w:ascii="Arial" w:hAnsi="Arial" w:cs="Arial"/>
                <w:sz w:val="24"/>
              </w:rPr>
              <w:t xml:space="preserve">: </w:t>
            </w:r>
            <w:r w:rsidR="00624A79">
              <w:rPr>
                <w:rFonts w:ascii="Arial" w:hAnsi="Arial" w:cs="Arial"/>
                <w:sz w:val="24"/>
              </w:rPr>
              <w:t>A</w:t>
            </w:r>
            <w:r w:rsidR="00624A79" w:rsidRPr="00EE7927">
              <w:rPr>
                <w:rFonts w:ascii="Arial" w:hAnsi="Arial" w:cs="Arial"/>
                <w:sz w:val="24"/>
              </w:rPr>
              <w:t xml:space="preserve"> risk assessment methodology</w:t>
            </w:r>
            <w:r w:rsidR="00624A79">
              <w:rPr>
                <w:rFonts w:ascii="Arial" w:hAnsi="Arial" w:cs="Arial"/>
                <w:sz w:val="24"/>
              </w:rPr>
              <w:t xml:space="preserve"> </w:t>
            </w:r>
            <w:r w:rsidR="00624A79" w:rsidRPr="00EE7927">
              <w:rPr>
                <w:rFonts w:ascii="Arial" w:hAnsi="Arial" w:cs="Arial"/>
                <w:sz w:val="24"/>
              </w:rPr>
              <w:t>and cloud assurance activities that support the use of cloud technologies</w:t>
            </w:r>
            <w:r w:rsidR="00624A79">
              <w:rPr>
                <w:rFonts w:ascii="Arial" w:hAnsi="Arial" w:cs="Arial"/>
                <w:sz w:val="24"/>
              </w:rPr>
              <w:t xml:space="preserve"> are in place</w:t>
            </w:r>
            <w:r w:rsidR="00624A79" w:rsidRPr="00EE7927">
              <w:rPr>
                <w:rFonts w:ascii="Arial" w:hAnsi="Arial" w:cs="Arial"/>
                <w:sz w:val="24"/>
              </w:rPr>
              <w:t>.</w:t>
            </w:r>
          </w:p>
        </w:tc>
        <w:tc>
          <w:tcPr>
            <w:tcW w:w="10984" w:type="dxa"/>
          </w:tcPr>
          <w:p w14:paraId="280BE6AF" w14:textId="77777777" w:rsidR="00C34838" w:rsidRPr="00EE7927" w:rsidRDefault="00C34838" w:rsidP="00C34838">
            <w:pPr>
              <w:rPr>
                <w:rFonts w:ascii="Arial" w:hAnsi="Arial" w:cs="Arial"/>
                <w:b/>
                <w:sz w:val="24"/>
              </w:rPr>
            </w:pPr>
            <w:r w:rsidRPr="00EE7927">
              <w:rPr>
                <w:rFonts w:ascii="Arial" w:hAnsi="Arial" w:cs="Arial"/>
                <w:b/>
                <w:sz w:val="24"/>
              </w:rPr>
              <w:t xml:space="preserve">Risk </w:t>
            </w:r>
            <w:r>
              <w:rPr>
                <w:rFonts w:ascii="Arial" w:hAnsi="Arial" w:cs="Arial"/>
                <w:b/>
                <w:sz w:val="24"/>
              </w:rPr>
              <w:t>a</w:t>
            </w:r>
            <w:r w:rsidRPr="00EE7927">
              <w:rPr>
                <w:rFonts w:ascii="Arial" w:hAnsi="Arial" w:cs="Arial"/>
                <w:b/>
                <w:sz w:val="24"/>
              </w:rPr>
              <w:t xml:space="preserve">ssessment </w:t>
            </w:r>
            <w:r>
              <w:rPr>
                <w:rFonts w:ascii="Arial" w:hAnsi="Arial" w:cs="Arial"/>
                <w:b/>
                <w:sz w:val="24"/>
              </w:rPr>
              <w:t>m</w:t>
            </w:r>
            <w:r w:rsidRPr="00EE7927">
              <w:rPr>
                <w:rFonts w:ascii="Arial" w:hAnsi="Arial" w:cs="Arial"/>
                <w:b/>
                <w:sz w:val="24"/>
              </w:rPr>
              <w:t xml:space="preserve">ethodology </w:t>
            </w:r>
          </w:p>
          <w:p w14:paraId="0E61B1D6" w14:textId="43DAFCC8" w:rsidR="00B31B99" w:rsidRPr="00A71255" w:rsidRDefault="00B31B99" w:rsidP="00B31B99">
            <w:pPr>
              <w:rPr>
                <w:rFonts w:ascii="Arial" w:hAnsi="Arial" w:cs="Arial"/>
                <w:sz w:val="24"/>
              </w:rPr>
            </w:pPr>
            <w:r>
              <w:rPr>
                <w:rFonts w:ascii="Arial" w:hAnsi="Arial" w:cs="Arial"/>
                <w:sz w:val="24"/>
              </w:rPr>
              <w:t>O</w:t>
            </w:r>
            <w:r w:rsidRPr="00A71255">
              <w:rPr>
                <w:rFonts w:ascii="Arial" w:hAnsi="Arial" w:cs="Arial"/>
                <w:sz w:val="24"/>
              </w:rPr>
              <w:t>rganisations may take a proactive and repetitive approach to address information security concerns around the information</w:t>
            </w:r>
            <w:r w:rsidR="00895F97">
              <w:rPr>
                <w:rFonts w:ascii="Arial" w:hAnsi="Arial" w:cs="Arial"/>
                <w:sz w:val="24"/>
              </w:rPr>
              <w:t xml:space="preserve"> which they hold</w:t>
            </w:r>
            <w:r w:rsidRPr="00A71255">
              <w:rPr>
                <w:rFonts w:ascii="Arial" w:hAnsi="Arial" w:cs="Arial"/>
                <w:sz w:val="24"/>
              </w:rPr>
              <w:t>. A documented risk assessment methodology or processes helps them to:</w:t>
            </w:r>
          </w:p>
          <w:p w14:paraId="54F023E6" w14:textId="77777777" w:rsidR="00B31B99" w:rsidRPr="00A71255" w:rsidRDefault="00B31B99" w:rsidP="00B31B99">
            <w:pPr>
              <w:pStyle w:val="ListParagraph"/>
              <w:numPr>
                <w:ilvl w:val="0"/>
                <w:numId w:val="131"/>
              </w:numPr>
              <w:rPr>
                <w:rFonts w:ascii="Arial" w:hAnsi="Arial" w:cs="Arial"/>
                <w:sz w:val="24"/>
              </w:rPr>
            </w:pPr>
            <w:r w:rsidRPr="00A71255">
              <w:rPr>
                <w:rFonts w:ascii="Arial" w:hAnsi="Arial" w:cs="Arial"/>
                <w:sz w:val="24"/>
              </w:rPr>
              <w:t xml:space="preserve">identify the hazards </w:t>
            </w:r>
          </w:p>
          <w:p w14:paraId="1B9E217F" w14:textId="77777777" w:rsidR="00B31B99" w:rsidRPr="00A71255" w:rsidRDefault="00B31B99" w:rsidP="00B31B99">
            <w:pPr>
              <w:pStyle w:val="ListParagraph"/>
              <w:numPr>
                <w:ilvl w:val="0"/>
                <w:numId w:val="131"/>
              </w:numPr>
              <w:rPr>
                <w:rFonts w:ascii="Arial" w:hAnsi="Arial" w:cs="Arial"/>
                <w:sz w:val="24"/>
              </w:rPr>
            </w:pPr>
            <w:r w:rsidRPr="00A71255">
              <w:rPr>
                <w:rFonts w:ascii="Arial" w:hAnsi="Arial" w:cs="Arial"/>
                <w:sz w:val="24"/>
              </w:rPr>
              <w:t>assess the risks</w:t>
            </w:r>
          </w:p>
          <w:p w14:paraId="1C77D10B" w14:textId="19A47C49" w:rsidR="00B31B99" w:rsidRPr="00A71255" w:rsidRDefault="00B31B99" w:rsidP="00B31B99">
            <w:pPr>
              <w:pStyle w:val="ListParagraph"/>
              <w:numPr>
                <w:ilvl w:val="0"/>
                <w:numId w:val="131"/>
              </w:numPr>
              <w:rPr>
                <w:rFonts w:ascii="Arial" w:hAnsi="Arial" w:cs="Arial"/>
                <w:sz w:val="24"/>
              </w:rPr>
            </w:pPr>
            <w:r>
              <w:rPr>
                <w:rFonts w:ascii="Arial" w:hAnsi="Arial" w:cs="Arial"/>
                <w:sz w:val="24"/>
              </w:rPr>
              <w:t>mitigate</w:t>
            </w:r>
            <w:r w:rsidRPr="00A71255">
              <w:rPr>
                <w:rFonts w:ascii="Arial" w:hAnsi="Arial" w:cs="Arial"/>
                <w:sz w:val="24"/>
              </w:rPr>
              <w:t xml:space="preserve"> the risks</w:t>
            </w:r>
          </w:p>
          <w:p w14:paraId="3B9B468C" w14:textId="77777777" w:rsidR="00B31B99" w:rsidRPr="00A71255" w:rsidRDefault="00B31B99" w:rsidP="00B31B99">
            <w:pPr>
              <w:pStyle w:val="ListParagraph"/>
              <w:numPr>
                <w:ilvl w:val="0"/>
                <w:numId w:val="131"/>
              </w:numPr>
              <w:rPr>
                <w:rFonts w:ascii="Arial" w:hAnsi="Arial" w:cs="Arial"/>
                <w:sz w:val="24"/>
              </w:rPr>
            </w:pPr>
            <w:r w:rsidRPr="00A71255">
              <w:rPr>
                <w:rFonts w:ascii="Arial" w:hAnsi="Arial" w:cs="Arial"/>
                <w:sz w:val="24"/>
              </w:rPr>
              <w:t>record the findings</w:t>
            </w:r>
          </w:p>
          <w:p w14:paraId="4EEE4180" w14:textId="77777777" w:rsidR="00B31B99" w:rsidRPr="00A71255" w:rsidRDefault="00B31B99" w:rsidP="00B31B99">
            <w:pPr>
              <w:pStyle w:val="ListParagraph"/>
              <w:numPr>
                <w:ilvl w:val="0"/>
                <w:numId w:val="131"/>
              </w:numPr>
              <w:rPr>
                <w:rFonts w:ascii="Arial" w:hAnsi="Arial" w:cs="Arial"/>
                <w:sz w:val="24"/>
              </w:rPr>
            </w:pPr>
            <w:r w:rsidRPr="00A71255">
              <w:rPr>
                <w:rFonts w:ascii="Arial" w:hAnsi="Arial" w:cs="Arial"/>
                <w:sz w:val="24"/>
              </w:rPr>
              <w:t>review the implemented controls.</w:t>
            </w:r>
          </w:p>
          <w:p w14:paraId="2553A0C5" w14:textId="77777777" w:rsidR="00B31B99" w:rsidRPr="00A71255" w:rsidRDefault="00B31B99" w:rsidP="00B31B99">
            <w:pPr>
              <w:rPr>
                <w:rFonts w:ascii="Arial" w:hAnsi="Arial" w:cs="Arial"/>
                <w:sz w:val="24"/>
              </w:rPr>
            </w:pPr>
          </w:p>
          <w:p w14:paraId="144B742B" w14:textId="3DDFF1BE" w:rsidR="00B31B99" w:rsidRPr="00A71255" w:rsidRDefault="00B31B99" w:rsidP="00B31B99">
            <w:pPr>
              <w:rPr>
                <w:rFonts w:ascii="Arial" w:hAnsi="Arial" w:cs="Arial"/>
                <w:b/>
                <w:bCs/>
                <w:sz w:val="24"/>
              </w:rPr>
            </w:pPr>
            <w:r w:rsidRPr="00A71255">
              <w:rPr>
                <w:rFonts w:ascii="Arial" w:hAnsi="Arial" w:cs="Arial"/>
                <w:b/>
                <w:bCs/>
                <w:sz w:val="24"/>
              </w:rPr>
              <w:t>Ri</w:t>
            </w:r>
            <w:r w:rsidR="000A3706" w:rsidRPr="00A71255">
              <w:rPr>
                <w:rFonts w:ascii="Arial" w:hAnsi="Arial" w:cs="Arial"/>
                <w:b/>
                <w:bCs/>
                <w:sz w:val="24"/>
              </w:rPr>
              <w:t>sk assessment ma</w:t>
            </w:r>
            <w:r w:rsidRPr="00A71255">
              <w:rPr>
                <w:rFonts w:ascii="Arial" w:hAnsi="Arial" w:cs="Arial"/>
                <w:b/>
                <w:bCs/>
                <w:sz w:val="24"/>
              </w:rPr>
              <w:t>trix</w:t>
            </w:r>
          </w:p>
          <w:p w14:paraId="2DB45DDA" w14:textId="6F106ACF" w:rsidR="00B31B99" w:rsidRPr="00A71255" w:rsidRDefault="00B31B99" w:rsidP="00B31B99">
            <w:pPr>
              <w:rPr>
                <w:rFonts w:ascii="Arial" w:hAnsi="Arial" w:cs="Arial"/>
                <w:sz w:val="24"/>
              </w:rPr>
            </w:pPr>
            <w:r w:rsidRPr="00A71255">
              <w:rPr>
                <w:rFonts w:ascii="Arial" w:hAnsi="Arial" w:cs="Arial"/>
                <w:sz w:val="24"/>
              </w:rPr>
              <w:t>A risk assessment matrix</w:t>
            </w:r>
            <w:r w:rsidR="001006A2">
              <w:rPr>
                <w:rFonts w:ascii="Arial" w:hAnsi="Arial" w:cs="Arial"/>
                <w:sz w:val="24"/>
              </w:rPr>
              <w:t>,</w:t>
            </w:r>
            <w:r w:rsidRPr="00A71255">
              <w:rPr>
                <w:rFonts w:ascii="Arial" w:hAnsi="Arial" w:cs="Arial"/>
                <w:sz w:val="24"/>
              </w:rPr>
              <w:t xml:space="preserve"> also known as a probability and severity matrix is a tool used for risk evaluation. Depending on the likelihood and severity, risks </w:t>
            </w:r>
            <w:r>
              <w:rPr>
                <w:rFonts w:ascii="Arial" w:hAnsi="Arial" w:cs="Arial"/>
                <w:sz w:val="24"/>
              </w:rPr>
              <w:t>are to</w:t>
            </w:r>
            <w:r w:rsidRPr="00A71255">
              <w:rPr>
                <w:rFonts w:ascii="Arial" w:hAnsi="Arial" w:cs="Arial"/>
                <w:sz w:val="24"/>
              </w:rPr>
              <w:t xml:space="preserve"> be categorised as extreme, high, moderate/medium, or low. As part of the risk management process, organisations use risk matrices </w:t>
            </w:r>
            <w:r w:rsidRPr="00A71255">
              <w:rPr>
                <w:rFonts w:ascii="Arial" w:hAnsi="Arial" w:cs="Arial"/>
                <w:sz w:val="24"/>
              </w:rPr>
              <w:lastRenderedPageBreak/>
              <w:t xml:space="preserve">to help them prioritise different risks and develop an appropriate mitigation strategy. </w:t>
            </w:r>
            <w:r w:rsidR="00C90907">
              <w:rPr>
                <w:rFonts w:ascii="Arial" w:hAnsi="Arial" w:cs="Arial"/>
                <w:sz w:val="24"/>
              </w:rPr>
              <w:t>A</w:t>
            </w:r>
            <w:r w:rsidRPr="00A71255">
              <w:rPr>
                <w:rFonts w:ascii="Arial" w:hAnsi="Arial" w:cs="Arial"/>
                <w:sz w:val="24"/>
              </w:rPr>
              <w:t xml:space="preserve"> risk assessment matrix</w:t>
            </w:r>
            <w:r w:rsidR="00C90907">
              <w:rPr>
                <w:rFonts w:ascii="Arial" w:hAnsi="Arial" w:cs="Arial"/>
                <w:sz w:val="24"/>
              </w:rPr>
              <w:t xml:space="preserve"> usually</w:t>
            </w:r>
            <w:r w:rsidRPr="00A71255">
              <w:rPr>
                <w:rFonts w:ascii="Arial" w:hAnsi="Arial" w:cs="Arial"/>
                <w:sz w:val="24"/>
              </w:rPr>
              <w:t>:</w:t>
            </w:r>
          </w:p>
          <w:p w14:paraId="7B8151ED" w14:textId="6DE1B166" w:rsidR="00B31B99" w:rsidRPr="00A71255" w:rsidRDefault="00B31B99" w:rsidP="00B31B99">
            <w:pPr>
              <w:pStyle w:val="ListParagraph"/>
              <w:numPr>
                <w:ilvl w:val="0"/>
                <w:numId w:val="133"/>
              </w:numPr>
              <w:rPr>
                <w:rFonts w:ascii="Arial" w:hAnsi="Arial" w:cs="Arial"/>
                <w:sz w:val="24"/>
              </w:rPr>
            </w:pPr>
            <w:r w:rsidRPr="00A71255">
              <w:rPr>
                <w:rFonts w:ascii="Arial" w:hAnsi="Arial" w:cs="Arial"/>
                <w:sz w:val="24"/>
              </w:rPr>
              <w:t>identif</w:t>
            </w:r>
            <w:r w:rsidR="00C90907">
              <w:rPr>
                <w:rFonts w:ascii="Arial" w:hAnsi="Arial" w:cs="Arial"/>
                <w:sz w:val="24"/>
              </w:rPr>
              <w:t>ies</w:t>
            </w:r>
            <w:r w:rsidRPr="00A71255">
              <w:rPr>
                <w:rFonts w:ascii="Arial" w:hAnsi="Arial" w:cs="Arial"/>
                <w:sz w:val="24"/>
              </w:rPr>
              <w:t xml:space="preserve"> the risk </w:t>
            </w:r>
            <w:r>
              <w:rPr>
                <w:rFonts w:ascii="Arial" w:hAnsi="Arial" w:cs="Arial"/>
                <w:sz w:val="24"/>
              </w:rPr>
              <w:t>profile</w:t>
            </w:r>
            <w:r w:rsidRPr="00A71255">
              <w:rPr>
                <w:rFonts w:ascii="Arial" w:hAnsi="Arial" w:cs="Arial"/>
                <w:sz w:val="24"/>
              </w:rPr>
              <w:t xml:space="preserve"> – strategic, operational, financial, reputational, </w:t>
            </w:r>
            <w:r>
              <w:rPr>
                <w:rFonts w:ascii="Arial" w:hAnsi="Arial" w:cs="Arial"/>
                <w:sz w:val="24"/>
              </w:rPr>
              <w:t>legal,</w:t>
            </w:r>
            <w:r w:rsidRPr="00A71255">
              <w:rPr>
                <w:rFonts w:ascii="Arial" w:hAnsi="Arial" w:cs="Arial"/>
                <w:sz w:val="24"/>
              </w:rPr>
              <w:t xml:space="preserve"> and external</w:t>
            </w:r>
          </w:p>
          <w:p w14:paraId="2B30FA38" w14:textId="0B34CA8B" w:rsidR="00B31B99" w:rsidRPr="00A71255" w:rsidRDefault="00B31B99" w:rsidP="00B31B99">
            <w:pPr>
              <w:pStyle w:val="ListParagraph"/>
              <w:numPr>
                <w:ilvl w:val="0"/>
                <w:numId w:val="133"/>
              </w:numPr>
              <w:rPr>
                <w:rFonts w:ascii="Arial" w:hAnsi="Arial" w:cs="Arial"/>
                <w:sz w:val="24"/>
              </w:rPr>
            </w:pPr>
            <w:r w:rsidRPr="00A71255">
              <w:rPr>
                <w:rFonts w:ascii="Arial" w:hAnsi="Arial" w:cs="Arial"/>
                <w:sz w:val="24"/>
              </w:rPr>
              <w:t>determine</w:t>
            </w:r>
            <w:r w:rsidR="00C90907">
              <w:rPr>
                <w:rFonts w:ascii="Arial" w:hAnsi="Arial" w:cs="Arial"/>
                <w:sz w:val="24"/>
              </w:rPr>
              <w:t>s</w:t>
            </w:r>
            <w:r w:rsidRPr="00A71255">
              <w:rPr>
                <w:rFonts w:ascii="Arial" w:hAnsi="Arial" w:cs="Arial"/>
                <w:sz w:val="24"/>
              </w:rPr>
              <w:t xml:space="preserve"> the risk criteria – likelihood, impact</w:t>
            </w:r>
          </w:p>
          <w:p w14:paraId="10FBF968" w14:textId="573DE28D" w:rsidR="00B31B99" w:rsidRPr="00A71255" w:rsidRDefault="00B31B99" w:rsidP="00B31B99">
            <w:pPr>
              <w:pStyle w:val="ListParagraph"/>
              <w:numPr>
                <w:ilvl w:val="0"/>
                <w:numId w:val="133"/>
              </w:numPr>
              <w:rPr>
                <w:rFonts w:ascii="Arial" w:hAnsi="Arial" w:cs="Arial"/>
                <w:sz w:val="24"/>
              </w:rPr>
            </w:pPr>
            <w:r w:rsidRPr="00A71255">
              <w:rPr>
                <w:rFonts w:ascii="Arial" w:hAnsi="Arial" w:cs="Arial"/>
                <w:sz w:val="24"/>
              </w:rPr>
              <w:t xml:space="preserve">assess the risks – </w:t>
            </w:r>
            <w:r>
              <w:rPr>
                <w:rFonts w:ascii="Arial" w:hAnsi="Arial" w:cs="Arial"/>
                <w:sz w:val="24"/>
              </w:rPr>
              <w:t xml:space="preserve">extreme, </w:t>
            </w:r>
            <w:r w:rsidRPr="00A71255">
              <w:rPr>
                <w:rFonts w:ascii="Arial" w:hAnsi="Arial" w:cs="Arial"/>
                <w:sz w:val="24"/>
              </w:rPr>
              <w:t xml:space="preserve">high, </w:t>
            </w:r>
            <w:r>
              <w:rPr>
                <w:rFonts w:ascii="Arial" w:hAnsi="Arial" w:cs="Arial"/>
                <w:sz w:val="24"/>
              </w:rPr>
              <w:t>moderate</w:t>
            </w:r>
            <w:r w:rsidR="00562AD7">
              <w:rPr>
                <w:rFonts w:ascii="Arial" w:hAnsi="Arial" w:cs="Arial"/>
                <w:sz w:val="24"/>
              </w:rPr>
              <w:t xml:space="preserve"> or</w:t>
            </w:r>
            <w:r>
              <w:rPr>
                <w:rFonts w:ascii="Arial" w:hAnsi="Arial" w:cs="Arial"/>
                <w:sz w:val="24"/>
              </w:rPr>
              <w:t xml:space="preserve"> </w:t>
            </w:r>
            <w:r w:rsidRPr="00A71255">
              <w:rPr>
                <w:rFonts w:ascii="Arial" w:hAnsi="Arial" w:cs="Arial"/>
                <w:sz w:val="24"/>
              </w:rPr>
              <w:t>medium, low</w:t>
            </w:r>
            <w:r w:rsidR="00562AD7">
              <w:rPr>
                <w:rFonts w:ascii="Arial" w:hAnsi="Arial" w:cs="Arial"/>
                <w:sz w:val="24"/>
              </w:rPr>
              <w:t>, very low</w:t>
            </w:r>
          </w:p>
          <w:p w14:paraId="2D9BD410" w14:textId="3A00A540" w:rsidR="00B31B99" w:rsidRPr="00A71255" w:rsidRDefault="00B31B99" w:rsidP="00B31B99">
            <w:pPr>
              <w:pStyle w:val="ListParagraph"/>
              <w:numPr>
                <w:ilvl w:val="0"/>
                <w:numId w:val="133"/>
              </w:numPr>
              <w:rPr>
                <w:rFonts w:ascii="Arial" w:hAnsi="Arial" w:cs="Arial"/>
                <w:sz w:val="24"/>
              </w:rPr>
            </w:pPr>
            <w:r w:rsidRPr="00A71255">
              <w:rPr>
                <w:rFonts w:ascii="Arial" w:hAnsi="Arial" w:cs="Arial"/>
                <w:sz w:val="24"/>
              </w:rPr>
              <w:t>prioritise</w:t>
            </w:r>
            <w:r w:rsidR="00C90907">
              <w:rPr>
                <w:rFonts w:ascii="Arial" w:hAnsi="Arial" w:cs="Arial"/>
                <w:sz w:val="24"/>
              </w:rPr>
              <w:t>s</w:t>
            </w:r>
            <w:r w:rsidRPr="00A71255">
              <w:rPr>
                <w:rFonts w:ascii="Arial" w:hAnsi="Arial" w:cs="Arial"/>
                <w:sz w:val="24"/>
              </w:rPr>
              <w:t xml:space="preserve"> the risks</w:t>
            </w:r>
            <w:r w:rsidR="004A7A29">
              <w:rPr>
                <w:rFonts w:ascii="Arial" w:hAnsi="Arial" w:cs="Arial"/>
                <w:sz w:val="24"/>
              </w:rPr>
              <w:t xml:space="preserve"> and implement a mitigation strategy</w:t>
            </w:r>
            <w:r w:rsidRPr="00A71255">
              <w:rPr>
                <w:rFonts w:ascii="Arial" w:hAnsi="Arial" w:cs="Arial"/>
                <w:sz w:val="24"/>
              </w:rPr>
              <w:t>.</w:t>
            </w:r>
          </w:p>
          <w:p w14:paraId="4E233604" w14:textId="77777777" w:rsidR="00B31B99" w:rsidRDefault="00B31B99" w:rsidP="00B31B99">
            <w:pPr>
              <w:rPr>
                <w:rFonts w:ascii="Arial" w:hAnsi="Arial" w:cs="Arial"/>
                <w:sz w:val="24"/>
              </w:rPr>
            </w:pPr>
          </w:p>
          <w:p w14:paraId="0C7492A9" w14:textId="6F2B234D" w:rsidR="00C90907" w:rsidRDefault="00C90907" w:rsidP="00B31B99">
            <w:pPr>
              <w:rPr>
                <w:rFonts w:ascii="Arial" w:hAnsi="Arial" w:cs="Arial"/>
                <w:sz w:val="24"/>
              </w:rPr>
            </w:pPr>
            <w:r>
              <w:rPr>
                <w:rFonts w:ascii="Arial" w:hAnsi="Arial" w:cs="Arial"/>
                <w:sz w:val="24"/>
              </w:rPr>
              <w:t>It is important to note that organisations may have their own risk rating levels that are different than the ones mentioned here, which could be used to evaluate their own risks.</w:t>
            </w:r>
          </w:p>
          <w:p w14:paraId="1937B1BD" w14:textId="77777777" w:rsidR="00C90907" w:rsidRPr="00A71255" w:rsidRDefault="00C90907" w:rsidP="00B31B99">
            <w:pPr>
              <w:rPr>
                <w:rFonts w:ascii="Arial" w:hAnsi="Arial" w:cs="Arial"/>
                <w:sz w:val="24"/>
              </w:rPr>
            </w:pPr>
          </w:p>
          <w:p w14:paraId="37DC06E1" w14:textId="1BBE0E89" w:rsidR="00B31B99" w:rsidRPr="00A71255" w:rsidRDefault="00B31B99" w:rsidP="00B31B99">
            <w:pPr>
              <w:rPr>
                <w:rFonts w:ascii="Arial" w:hAnsi="Arial" w:cs="Arial"/>
                <w:b/>
                <w:bCs/>
                <w:sz w:val="24"/>
              </w:rPr>
            </w:pPr>
            <w:r w:rsidRPr="00A71255">
              <w:rPr>
                <w:rFonts w:ascii="Arial" w:hAnsi="Arial" w:cs="Arial"/>
                <w:b/>
                <w:bCs/>
                <w:sz w:val="24"/>
              </w:rPr>
              <w:t xml:space="preserve">Performing </w:t>
            </w:r>
            <w:r w:rsidR="00C90907" w:rsidRPr="00A71255">
              <w:rPr>
                <w:rFonts w:ascii="Arial" w:hAnsi="Arial" w:cs="Arial"/>
                <w:b/>
                <w:bCs/>
                <w:sz w:val="24"/>
              </w:rPr>
              <w:t>security risk assessments</w:t>
            </w:r>
            <w:r w:rsidRPr="00A71255">
              <w:rPr>
                <w:rFonts w:ascii="Arial" w:hAnsi="Arial" w:cs="Arial"/>
                <w:b/>
                <w:bCs/>
                <w:sz w:val="24"/>
              </w:rPr>
              <w:t xml:space="preserve"> (SRA)</w:t>
            </w:r>
          </w:p>
          <w:p w14:paraId="7D2D427C" w14:textId="77777777" w:rsidR="00F30DE8" w:rsidRDefault="00B31B99" w:rsidP="00B31B99">
            <w:pPr>
              <w:rPr>
                <w:rFonts w:ascii="Arial" w:hAnsi="Arial" w:cs="Arial"/>
                <w:sz w:val="24"/>
              </w:rPr>
            </w:pPr>
            <w:r w:rsidRPr="00A71255">
              <w:rPr>
                <w:rFonts w:ascii="Arial" w:hAnsi="Arial" w:cs="Arial"/>
                <w:sz w:val="24"/>
              </w:rPr>
              <w:t xml:space="preserve">A typical SRA is performed based on the criticality of the information and services which are being managed or processed by the application or service based on the results from </w:t>
            </w:r>
            <w:r w:rsidRPr="00304374">
              <w:rPr>
                <w:rFonts w:ascii="Arial" w:hAnsi="Arial" w:cs="Arial"/>
                <w:sz w:val="24"/>
              </w:rPr>
              <w:t xml:space="preserve">the </w:t>
            </w:r>
            <w:r w:rsidR="000432FA">
              <w:rPr>
                <w:rFonts w:ascii="Arial" w:hAnsi="Arial" w:cs="Arial"/>
                <w:sz w:val="24"/>
              </w:rPr>
              <w:t>business impact analysis</w:t>
            </w:r>
            <w:r w:rsidRPr="00304374">
              <w:rPr>
                <w:rFonts w:ascii="Arial" w:hAnsi="Arial" w:cs="Arial"/>
                <w:sz w:val="24"/>
              </w:rPr>
              <w:t xml:space="preserve"> (</w:t>
            </w:r>
            <w:r w:rsidR="000432FA">
              <w:rPr>
                <w:rFonts w:ascii="Arial" w:hAnsi="Arial" w:cs="Arial"/>
                <w:sz w:val="24"/>
              </w:rPr>
              <w:t>BI</w:t>
            </w:r>
            <w:r w:rsidRPr="00304374">
              <w:rPr>
                <w:rFonts w:ascii="Arial" w:hAnsi="Arial" w:cs="Arial"/>
                <w:sz w:val="24"/>
              </w:rPr>
              <w:t>A)</w:t>
            </w:r>
            <w:r>
              <w:rPr>
                <w:rFonts w:ascii="Arial" w:hAnsi="Arial" w:cs="Arial"/>
                <w:sz w:val="24"/>
              </w:rPr>
              <w:t xml:space="preserve"> as explained </w:t>
            </w:r>
            <w:r w:rsidR="002A034E">
              <w:rPr>
                <w:rFonts w:ascii="Arial" w:hAnsi="Arial" w:cs="Arial"/>
                <w:sz w:val="24"/>
              </w:rPr>
              <w:t>in business continuity and disaster recovery d</w:t>
            </w:r>
            <w:r>
              <w:rPr>
                <w:rFonts w:ascii="Arial" w:hAnsi="Arial" w:cs="Arial"/>
                <w:sz w:val="24"/>
              </w:rPr>
              <w:t>omain</w:t>
            </w:r>
            <w:r w:rsidRPr="00A71255">
              <w:rPr>
                <w:rFonts w:ascii="Arial" w:hAnsi="Arial" w:cs="Arial"/>
                <w:sz w:val="24"/>
              </w:rPr>
              <w:t xml:space="preserve">. </w:t>
            </w:r>
          </w:p>
          <w:p w14:paraId="13FC3281" w14:textId="77777777" w:rsidR="00F30DE8" w:rsidRDefault="00F30DE8" w:rsidP="00B31B99">
            <w:pPr>
              <w:rPr>
                <w:rFonts w:ascii="Arial" w:hAnsi="Arial" w:cs="Arial"/>
                <w:sz w:val="24"/>
              </w:rPr>
            </w:pPr>
          </w:p>
          <w:p w14:paraId="0F00ADE6" w14:textId="2C7AFA47" w:rsidR="00B31B99" w:rsidRDefault="000432FA" w:rsidP="00B31B99">
            <w:pPr>
              <w:rPr>
                <w:rFonts w:ascii="Arial" w:hAnsi="Arial" w:cs="Arial"/>
                <w:sz w:val="24"/>
              </w:rPr>
            </w:pPr>
            <w:r>
              <w:rPr>
                <w:rFonts w:ascii="Arial" w:hAnsi="Arial" w:cs="Arial"/>
                <w:sz w:val="24"/>
              </w:rPr>
              <w:t>O</w:t>
            </w:r>
            <w:r w:rsidR="00B31B99" w:rsidRPr="00A71255">
              <w:rPr>
                <w:rFonts w:ascii="Arial" w:hAnsi="Arial" w:cs="Arial"/>
                <w:sz w:val="24"/>
              </w:rPr>
              <w:t xml:space="preserve">rganisations are to </w:t>
            </w:r>
            <w:r w:rsidR="007B2FA9">
              <w:rPr>
                <w:rFonts w:ascii="Arial" w:hAnsi="Arial" w:cs="Arial"/>
                <w:sz w:val="24"/>
              </w:rPr>
              <w:t xml:space="preserve">periodically carry out </w:t>
            </w:r>
            <w:r w:rsidR="00B31B99" w:rsidRPr="00A71255">
              <w:rPr>
                <w:rFonts w:ascii="Arial" w:hAnsi="Arial" w:cs="Arial"/>
                <w:sz w:val="24"/>
              </w:rPr>
              <w:t>an SRA on new and existing systems</w:t>
            </w:r>
            <w:r w:rsidR="00023AC1">
              <w:rPr>
                <w:rFonts w:ascii="Arial" w:hAnsi="Arial" w:cs="Arial"/>
                <w:sz w:val="24"/>
              </w:rPr>
              <w:t>,</w:t>
            </w:r>
            <w:r w:rsidR="00B31B99" w:rsidRPr="00A71255">
              <w:rPr>
                <w:rFonts w:ascii="Arial" w:hAnsi="Arial" w:cs="Arial"/>
                <w:sz w:val="24"/>
              </w:rPr>
              <w:t xml:space="preserve"> applications to understand their risk profile or when any system changes are being introduced. While performing an SRA</w:t>
            </w:r>
            <w:r w:rsidR="00363E78">
              <w:rPr>
                <w:rFonts w:ascii="Arial" w:hAnsi="Arial" w:cs="Arial"/>
                <w:sz w:val="24"/>
              </w:rPr>
              <w:t>,</w:t>
            </w:r>
            <w:r w:rsidR="0081449A">
              <w:rPr>
                <w:rFonts w:ascii="Arial" w:hAnsi="Arial" w:cs="Arial"/>
                <w:sz w:val="24"/>
              </w:rPr>
              <w:t xml:space="preserve"> there is to be a representation from all departments where there are vulnerabilities and an effective consultation and communication among all stakeholders</w:t>
            </w:r>
            <w:r w:rsidR="009B3E84">
              <w:rPr>
                <w:rFonts w:ascii="Arial" w:hAnsi="Arial" w:cs="Arial"/>
                <w:sz w:val="24"/>
              </w:rPr>
              <w:t>.</w:t>
            </w:r>
          </w:p>
          <w:p w14:paraId="74703EA3" w14:textId="77777777" w:rsidR="009B3E84" w:rsidRDefault="009B3E84" w:rsidP="00B31B99">
            <w:pPr>
              <w:rPr>
                <w:rFonts w:ascii="Arial" w:hAnsi="Arial" w:cs="Arial"/>
                <w:sz w:val="24"/>
              </w:rPr>
            </w:pPr>
          </w:p>
          <w:p w14:paraId="155653CA" w14:textId="77777777" w:rsidR="003F7E7F" w:rsidRPr="003D3EB2" w:rsidRDefault="003F7E7F" w:rsidP="003F7E7F">
            <w:pPr>
              <w:rPr>
                <w:rFonts w:ascii="Arial" w:hAnsi="Arial" w:cs="Arial"/>
                <w:sz w:val="24"/>
              </w:rPr>
            </w:pPr>
            <w:r>
              <w:rPr>
                <w:rFonts w:ascii="Arial" w:hAnsi="Arial" w:cs="Arial"/>
                <w:sz w:val="24"/>
              </w:rPr>
              <w:t>An SRA typically involves:</w:t>
            </w:r>
          </w:p>
          <w:p w14:paraId="2BD931C5" w14:textId="77777777" w:rsidR="003F7E7F" w:rsidRPr="003D3EB2" w:rsidRDefault="003F7E7F" w:rsidP="003F7E7F">
            <w:pPr>
              <w:pStyle w:val="ListParagraph"/>
              <w:numPr>
                <w:ilvl w:val="0"/>
                <w:numId w:val="132"/>
              </w:numPr>
              <w:rPr>
                <w:rFonts w:ascii="Arial" w:hAnsi="Arial" w:cs="Arial"/>
                <w:sz w:val="24"/>
              </w:rPr>
            </w:pPr>
            <w:r>
              <w:rPr>
                <w:rFonts w:ascii="Arial" w:hAnsi="Arial" w:cs="Arial"/>
                <w:sz w:val="24"/>
              </w:rPr>
              <w:t>r</w:t>
            </w:r>
            <w:r w:rsidRPr="003D3EB2">
              <w:rPr>
                <w:rFonts w:ascii="Arial" w:hAnsi="Arial" w:cs="Arial"/>
                <w:sz w:val="24"/>
              </w:rPr>
              <w:t>isk identification:</w:t>
            </w:r>
          </w:p>
          <w:p w14:paraId="46570DAF" w14:textId="05C161EC" w:rsidR="003F7E7F" w:rsidRPr="00EE7927" w:rsidRDefault="003F7E7F" w:rsidP="006B0A70">
            <w:pPr>
              <w:pStyle w:val="ListParagraph"/>
              <w:numPr>
                <w:ilvl w:val="0"/>
                <w:numId w:val="200"/>
              </w:numPr>
              <w:rPr>
                <w:rFonts w:ascii="Arial" w:hAnsi="Arial" w:cs="Arial"/>
                <w:sz w:val="24"/>
              </w:rPr>
            </w:pPr>
            <w:r w:rsidRPr="00EE7927">
              <w:rPr>
                <w:rFonts w:ascii="Arial" w:hAnsi="Arial" w:cs="Arial"/>
                <w:sz w:val="24"/>
              </w:rPr>
              <w:t xml:space="preserve">identify </w:t>
            </w:r>
            <w:r>
              <w:rPr>
                <w:rFonts w:ascii="Arial" w:hAnsi="Arial" w:cs="Arial"/>
                <w:sz w:val="24"/>
              </w:rPr>
              <w:t>potential</w:t>
            </w:r>
            <w:r w:rsidRPr="00EE7927">
              <w:rPr>
                <w:rFonts w:ascii="Arial" w:hAnsi="Arial" w:cs="Arial"/>
                <w:sz w:val="24"/>
              </w:rPr>
              <w:t xml:space="preserve"> threats</w:t>
            </w:r>
            <w:r>
              <w:rPr>
                <w:rFonts w:ascii="Arial" w:hAnsi="Arial" w:cs="Arial"/>
                <w:sz w:val="24"/>
              </w:rPr>
              <w:t>, such as</w:t>
            </w:r>
            <w:r w:rsidRPr="00EE7927">
              <w:rPr>
                <w:rFonts w:ascii="Arial" w:hAnsi="Arial" w:cs="Arial"/>
                <w:sz w:val="24"/>
              </w:rPr>
              <w:t xml:space="preserve"> natural disasters, hardware failure, malicious behaviours</w:t>
            </w:r>
            <w:r w:rsidR="10A8D611" w:rsidRPr="2834B555">
              <w:rPr>
                <w:rFonts w:ascii="Arial" w:hAnsi="Arial" w:cs="Arial"/>
                <w:sz w:val="24"/>
              </w:rPr>
              <w:t>,</w:t>
            </w:r>
            <w:r w:rsidRPr="00EE7927">
              <w:rPr>
                <w:rFonts w:ascii="Arial" w:hAnsi="Arial" w:cs="Arial"/>
                <w:sz w:val="24"/>
              </w:rPr>
              <w:t xml:space="preserve"> i.e., performing threat modelling </w:t>
            </w:r>
          </w:p>
          <w:p w14:paraId="6B45A0D9" w14:textId="0B5FC567" w:rsidR="005C5734" w:rsidRPr="003471C5" w:rsidRDefault="003F7E7F" w:rsidP="003471C5">
            <w:pPr>
              <w:pStyle w:val="ListParagraph"/>
              <w:numPr>
                <w:ilvl w:val="0"/>
                <w:numId w:val="200"/>
              </w:numPr>
              <w:rPr>
                <w:rFonts w:ascii="Arial" w:hAnsi="Arial" w:cs="Arial"/>
                <w:sz w:val="24"/>
              </w:rPr>
            </w:pPr>
            <w:r w:rsidRPr="00EE7927">
              <w:rPr>
                <w:rFonts w:ascii="Arial" w:hAnsi="Arial" w:cs="Arial"/>
                <w:sz w:val="24"/>
              </w:rPr>
              <w:t>identify vulnerabilities including software, physical and human vulnerabilities</w:t>
            </w:r>
            <w:r w:rsidR="1999C917" w:rsidRPr="2834B555">
              <w:rPr>
                <w:rFonts w:ascii="Arial" w:hAnsi="Arial" w:cs="Arial"/>
                <w:sz w:val="24"/>
              </w:rPr>
              <w:t>,</w:t>
            </w:r>
            <w:r w:rsidRPr="00EE7927">
              <w:rPr>
                <w:rFonts w:ascii="Arial" w:hAnsi="Arial" w:cs="Arial"/>
                <w:sz w:val="24"/>
              </w:rPr>
              <w:t xml:space="preserve"> i.e., performing </w:t>
            </w:r>
            <w:r>
              <w:rPr>
                <w:rFonts w:ascii="Arial" w:hAnsi="Arial" w:cs="Arial"/>
                <w:sz w:val="24"/>
              </w:rPr>
              <w:t>a vulnerability</w:t>
            </w:r>
            <w:r w:rsidRPr="00EE7927">
              <w:rPr>
                <w:rFonts w:ascii="Arial" w:hAnsi="Arial" w:cs="Arial"/>
                <w:sz w:val="24"/>
              </w:rPr>
              <w:t xml:space="preserve"> assessment</w:t>
            </w:r>
          </w:p>
          <w:p w14:paraId="2D3EB772" w14:textId="3F3A1C9F" w:rsidR="00B31B99" w:rsidRPr="00A71255" w:rsidRDefault="00903F18" w:rsidP="00B31B99">
            <w:pPr>
              <w:pStyle w:val="ListParagraph"/>
              <w:numPr>
                <w:ilvl w:val="0"/>
                <w:numId w:val="132"/>
              </w:numPr>
              <w:rPr>
                <w:rFonts w:ascii="Arial" w:hAnsi="Arial" w:cs="Arial"/>
                <w:sz w:val="24"/>
              </w:rPr>
            </w:pPr>
            <w:r>
              <w:rPr>
                <w:rFonts w:ascii="Arial" w:hAnsi="Arial" w:cs="Arial"/>
                <w:sz w:val="24"/>
              </w:rPr>
              <w:t>r</w:t>
            </w:r>
            <w:r w:rsidR="00B31B99" w:rsidRPr="00A71255">
              <w:rPr>
                <w:rFonts w:ascii="Arial" w:hAnsi="Arial" w:cs="Arial"/>
                <w:sz w:val="24"/>
              </w:rPr>
              <w:t>isk analysis:</w:t>
            </w:r>
          </w:p>
          <w:p w14:paraId="5A105319" w14:textId="04E0338A" w:rsidR="00B31B99" w:rsidRPr="00A71255" w:rsidRDefault="00B31B99" w:rsidP="006B0A70">
            <w:pPr>
              <w:pStyle w:val="ListParagraph"/>
              <w:numPr>
                <w:ilvl w:val="0"/>
                <w:numId w:val="205"/>
              </w:numPr>
              <w:rPr>
                <w:rFonts w:ascii="Arial" w:hAnsi="Arial" w:cs="Arial"/>
                <w:sz w:val="24"/>
              </w:rPr>
            </w:pPr>
            <w:r w:rsidRPr="00A71255">
              <w:rPr>
                <w:rFonts w:ascii="Arial" w:hAnsi="Arial" w:cs="Arial"/>
                <w:sz w:val="24"/>
              </w:rPr>
              <w:t>analys</w:t>
            </w:r>
            <w:r w:rsidR="0086616D">
              <w:rPr>
                <w:rFonts w:ascii="Arial" w:hAnsi="Arial" w:cs="Arial"/>
                <w:sz w:val="24"/>
              </w:rPr>
              <w:t>e</w:t>
            </w:r>
            <w:r w:rsidRPr="00A71255">
              <w:rPr>
                <w:rFonts w:ascii="Arial" w:hAnsi="Arial" w:cs="Arial"/>
                <w:sz w:val="24"/>
              </w:rPr>
              <w:t xml:space="preserve"> the implemented organisation and security controls, determine the likelihood of the identified </w:t>
            </w:r>
            <w:r>
              <w:rPr>
                <w:rFonts w:ascii="Arial" w:hAnsi="Arial" w:cs="Arial"/>
                <w:sz w:val="24"/>
              </w:rPr>
              <w:t>risks</w:t>
            </w:r>
            <w:r w:rsidRPr="00A71255">
              <w:rPr>
                <w:rFonts w:ascii="Arial" w:hAnsi="Arial" w:cs="Arial"/>
                <w:sz w:val="24"/>
              </w:rPr>
              <w:t xml:space="preserve"> along with its consequence </w:t>
            </w:r>
          </w:p>
          <w:p w14:paraId="3F50D93F" w14:textId="7A949475" w:rsidR="00B31B99" w:rsidRPr="00A71255" w:rsidRDefault="00B31B99" w:rsidP="006B0A70">
            <w:pPr>
              <w:pStyle w:val="ListParagraph"/>
              <w:numPr>
                <w:ilvl w:val="0"/>
                <w:numId w:val="205"/>
              </w:numPr>
              <w:rPr>
                <w:rFonts w:ascii="Arial" w:hAnsi="Arial" w:cs="Arial"/>
                <w:sz w:val="24"/>
              </w:rPr>
            </w:pPr>
            <w:r w:rsidRPr="00A71255">
              <w:rPr>
                <w:rFonts w:ascii="Arial" w:hAnsi="Arial" w:cs="Arial"/>
                <w:sz w:val="24"/>
              </w:rPr>
              <w:t>determine the controls (deterrent, preventative, detective</w:t>
            </w:r>
            <w:r>
              <w:rPr>
                <w:rFonts w:ascii="Arial" w:hAnsi="Arial" w:cs="Arial"/>
                <w:sz w:val="24"/>
              </w:rPr>
              <w:t>,</w:t>
            </w:r>
            <w:r w:rsidRPr="00A71255">
              <w:rPr>
                <w:rFonts w:ascii="Arial" w:hAnsi="Arial" w:cs="Arial"/>
                <w:sz w:val="24"/>
              </w:rPr>
              <w:t xml:space="preserve"> and corrective) to mitigate or manage the risk</w:t>
            </w:r>
          </w:p>
          <w:p w14:paraId="1BAB26B2" w14:textId="77777777" w:rsidR="00B31B99" w:rsidRPr="00A71255" w:rsidRDefault="00B31B99" w:rsidP="006B0A70">
            <w:pPr>
              <w:pStyle w:val="ListParagraph"/>
              <w:numPr>
                <w:ilvl w:val="0"/>
                <w:numId w:val="205"/>
              </w:numPr>
              <w:rPr>
                <w:rFonts w:ascii="Arial" w:hAnsi="Arial" w:cs="Arial"/>
                <w:sz w:val="24"/>
              </w:rPr>
            </w:pPr>
            <w:r w:rsidRPr="00A71255">
              <w:rPr>
                <w:rFonts w:ascii="Arial" w:hAnsi="Arial" w:cs="Arial"/>
                <w:sz w:val="24"/>
              </w:rPr>
              <w:t>document the results to develop a risk assessment report which is acknowledged by the business owner (and risk owner unless they are not the same personnel)</w:t>
            </w:r>
          </w:p>
          <w:p w14:paraId="0FF84838" w14:textId="35BFD3EA" w:rsidR="00B31B99" w:rsidRPr="00A71255" w:rsidRDefault="00D3306D" w:rsidP="00B31B99">
            <w:pPr>
              <w:pStyle w:val="ListParagraph"/>
              <w:numPr>
                <w:ilvl w:val="0"/>
                <w:numId w:val="132"/>
              </w:numPr>
              <w:rPr>
                <w:rFonts w:ascii="Arial" w:hAnsi="Arial" w:cs="Arial"/>
                <w:sz w:val="24"/>
              </w:rPr>
            </w:pPr>
            <w:r>
              <w:rPr>
                <w:rFonts w:ascii="Arial" w:hAnsi="Arial" w:cs="Arial"/>
                <w:sz w:val="24"/>
              </w:rPr>
              <w:t>r</w:t>
            </w:r>
            <w:r w:rsidR="00B31B99" w:rsidRPr="00A71255">
              <w:rPr>
                <w:rFonts w:ascii="Arial" w:hAnsi="Arial" w:cs="Arial"/>
                <w:sz w:val="24"/>
              </w:rPr>
              <w:t>isk evaluation: evaluat</w:t>
            </w:r>
            <w:r w:rsidR="00B31B99">
              <w:rPr>
                <w:rFonts w:ascii="Arial" w:hAnsi="Arial" w:cs="Arial"/>
                <w:sz w:val="24"/>
              </w:rPr>
              <w:t>e</w:t>
            </w:r>
            <w:r w:rsidR="00B31B99" w:rsidRPr="00A71255">
              <w:rPr>
                <w:rFonts w:ascii="Arial" w:hAnsi="Arial" w:cs="Arial"/>
                <w:sz w:val="24"/>
              </w:rPr>
              <w:t xml:space="preserve"> the risks against the organisation’s tolerance levels</w:t>
            </w:r>
            <w:r w:rsidR="00B31B99">
              <w:rPr>
                <w:rFonts w:ascii="Arial" w:hAnsi="Arial" w:cs="Arial"/>
                <w:sz w:val="24"/>
              </w:rPr>
              <w:t xml:space="preserve"> </w:t>
            </w:r>
            <w:r w:rsidR="35A5B5EB" w:rsidRPr="2834B555">
              <w:rPr>
                <w:rFonts w:ascii="Arial" w:hAnsi="Arial" w:cs="Arial"/>
                <w:sz w:val="24"/>
              </w:rPr>
              <w:t>,</w:t>
            </w:r>
            <w:r w:rsidR="00B31B99">
              <w:rPr>
                <w:rFonts w:ascii="Arial" w:hAnsi="Arial" w:cs="Arial"/>
                <w:sz w:val="24"/>
              </w:rPr>
              <w:t>i.e., risk profile</w:t>
            </w:r>
          </w:p>
          <w:p w14:paraId="42F73FBF" w14:textId="7F59EA85" w:rsidR="00B31B99" w:rsidRPr="00A71255" w:rsidRDefault="008A081D" w:rsidP="00B31B99">
            <w:pPr>
              <w:pStyle w:val="ListParagraph"/>
              <w:numPr>
                <w:ilvl w:val="0"/>
                <w:numId w:val="132"/>
              </w:numPr>
              <w:rPr>
                <w:rFonts w:ascii="Arial" w:hAnsi="Arial" w:cs="Arial"/>
                <w:sz w:val="24"/>
              </w:rPr>
            </w:pPr>
            <w:r>
              <w:rPr>
                <w:rFonts w:ascii="Arial" w:hAnsi="Arial" w:cs="Arial"/>
                <w:sz w:val="24"/>
              </w:rPr>
              <w:t>r</w:t>
            </w:r>
            <w:r w:rsidR="00B31B99" w:rsidRPr="00A71255">
              <w:rPr>
                <w:rFonts w:ascii="Arial" w:hAnsi="Arial" w:cs="Arial"/>
                <w:sz w:val="24"/>
              </w:rPr>
              <w:t>isk treatment: select</w:t>
            </w:r>
            <w:r w:rsidR="00B31B99">
              <w:rPr>
                <w:rFonts w:ascii="Arial" w:hAnsi="Arial" w:cs="Arial"/>
                <w:sz w:val="24"/>
              </w:rPr>
              <w:t xml:space="preserve">, </w:t>
            </w:r>
            <w:r w:rsidR="00B31B99" w:rsidRPr="00A71255">
              <w:rPr>
                <w:rFonts w:ascii="Arial" w:hAnsi="Arial" w:cs="Arial"/>
                <w:sz w:val="24"/>
              </w:rPr>
              <w:t>implement</w:t>
            </w:r>
            <w:r w:rsidR="00B31B99">
              <w:rPr>
                <w:rFonts w:ascii="Arial" w:hAnsi="Arial" w:cs="Arial"/>
                <w:sz w:val="24"/>
              </w:rPr>
              <w:t xml:space="preserve"> and evaluate the effectiveness of</w:t>
            </w:r>
            <w:r w:rsidR="00B31B99" w:rsidRPr="00A71255">
              <w:rPr>
                <w:rFonts w:ascii="Arial" w:hAnsi="Arial" w:cs="Arial"/>
                <w:sz w:val="24"/>
              </w:rPr>
              <w:t xml:space="preserve"> controls</w:t>
            </w:r>
            <w:r w:rsidR="00B31B99">
              <w:rPr>
                <w:rFonts w:ascii="Arial" w:hAnsi="Arial" w:cs="Arial"/>
                <w:sz w:val="24"/>
              </w:rPr>
              <w:t xml:space="preserve"> which </w:t>
            </w:r>
            <w:r w:rsidR="00B31B99" w:rsidRPr="00A71255">
              <w:rPr>
                <w:rFonts w:ascii="Arial" w:hAnsi="Arial" w:cs="Arial"/>
                <w:sz w:val="24"/>
              </w:rPr>
              <w:t>modif</w:t>
            </w:r>
            <w:r w:rsidR="00B31B99">
              <w:rPr>
                <w:rFonts w:ascii="Arial" w:hAnsi="Arial" w:cs="Arial"/>
                <w:sz w:val="24"/>
              </w:rPr>
              <w:t>ies</w:t>
            </w:r>
            <w:r w:rsidR="00B31B99" w:rsidRPr="00A71255">
              <w:rPr>
                <w:rFonts w:ascii="Arial" w:hAnsi="Arial" w:cs="Arial"/>
                <w:sz w:val="24"/>
              </w:rPr>
              <w:t xml:space="preserve"> the risk status (accept, treat, avoid, transfer)</w:t>
            </w:r>
            <w:r w:rsidR="00B31B99">
              <w:rPr>
                <w:rFonts w:ascii="Arial" w:hAnsi="Arial" w:cs="Arial"/>
                <w:sz w:val="24"/>
              </w:rPr>
              <w:t xml:space="preserve"> of the documented risks in the risk register</w:t>
            </w:r>
            <w:r w:rsidR="00B31B99" w:rsidRPr="00A71255">
              <w:rPr>
                <w:rFonts w:ascii="Arial" w:hAnsi="Arial" w:cs="Arial"/>
                <w:sz w:val="24"/>
              </w:rPr>
              <w:t xml:space="preserve">. </w:t>
            </w:r>
          </w:p>
          <w:p w14:paraId="22554D18" w14:textId="78133619" w:rsidR="00B31B99" w:rsidRPr="00A71255" w:rsidRDefault="00131C90" w:rsidP="00B31B99">
            <w:pPr>
              <w:pStyle w:val="ListParagraph"/>
              <w:numPr>
                <w:ilvl w:val="0"/>
                <w:numId w:val="132"/>
              </w:numPr>
              <w:rPr>
                <w:rFonts w:ascii="Arial" w:hAnsi="Arial" w:cs="Arial"/>
                <w:sz w:val="24"/>
              </w:rPr>
            </w:pPr>
            <w:r w:rsidRPr="00A71255">
              <w:rPr>
                <w:rFonts w:ascii="Arial" w:hAnsi="Arial" w:cs="Arial"/>
                <w:sz w:val="24"/>
              </w:rPr>
              <w:t>risk treatment plan or security risk management pla</w:t>
            </w:r>
            <w:r w:rsidR="00B31B99" w:rsidRPr="00A71255">
              <w:rPr>
                <w:rFonts w:ascii="Arial" w:hAnsi="Arial" w:cs="Arial"/>
                <w:sz w:val="24"/>
              </w:rPr>
              <w:t>n (SRMP):</w:t>
            </w:r>
            <w:r>
              <w:rPr>
                <w:rFonts w:ascii="Arial" w:hAnsi="Arial" w:cs="Arial"/>
                <w:sz w:val="24"/>
              </w:rPr>
              <w:t xml:space="preserve"> </w:t>
            </w:r>
            <w:r w:rsidR="00B31B99" w:rsidRPr="00A71255">
              <w:rPr>
                <w:rFonts w:ascii="Arial" w:hAnsi="Arial" w:cs="Arial"/>
                <w:sz w:val="24"/>
              </w:rPr>
              <w:t>once the treatment for the risks is selected, it is the process of implementing those treatments which includes the implementation details of action plans</w:t>
            </w:r>
            <w:r w:rsidR="00B31B99">
              <w:rPr>
                <w:rFonts w:ascii="Arial" w:hAnsi="Arial" w:cs="Arial"/>
                <w:sz w:val="24"/>
              </w:rPr>
              <w:t xml:space="preserve"> as documented and approved</w:t>
            </w:r>
            <w:r w:rsidR="00B31B99" w:rsidRPr="00A71255">
              <w:rPr>
                <w:rFonts w:ascii="Arial" w:hAnsi="Arial" w:cs="Arial"/>
                <w:sz w:val="24"/>
              </w:rPr>
              <w:t xml:space="preserve">. This could be applicable to individual systems or applications processing or storing information or a single plan for the organisation covering all information processing systems or applications </w:t>
            </w:r>
          </w:p>
          <w:p w14:paraId="3D7B48DE" w14:textId="6FB2FFE0" w:rsidR="00B31B99" w:rsidRPr="00A71255" w:rsidRDefault="002218CF" w:rsidP="00B31B99">
            <w:pPr>
              <w:pStyle w:val="ListParagraph"/>
              <w:numPr>
                <w:ilvl w:val="0"/>
                <w:numId w:val="132"/>
              </w:numPr>
              <w:rPr>
                <w:rFonts w:ascii="Arial" w:hAnsi="Arial" w:cs="Arial"/>
                <w:sz w:val="24"/>
              </w:rPr>
            </w:pPr>
            <w:r w:rsidRPr="00A71255">
              <w:rPr>
                <w:rFonts w:ascii="Arial" w:hAnsi="Arial" w:cs="Arial"/>
                <w:sz w:val="24"/>
              </w:rPr>
              <w:t>system security pl</w:t>
            </w:r>
            <w:r w:rsidR="00B31B99" w:rsidRPr="00A71255">
              <w:rPr>
                <w:rFonts w:ascii="Arial" w:hAnsi="Arial" w:cs="Arial"/>
                <w:sz w:val="24"/>
              </w:rPr>
              <w:t>an (SSP):</w:t>
            </w:r>
            <w:r>
              <w:rPr>
                <w:rFonts w:ascii="Arial" w:hAnsi="Arial" w:cs="Arial"/>
                <w:sz w:val="24"/>
              </w:rPr>
              <w:t xml:space="preserve"> </w:t>
            </w:r>
            <w:r w:rsidR="00B31B99" w:rsidRPr="00A71255">
              <w:rPr>
                <w:rFonts w:ascii="Arial" w:hAnsi="Arial" w:cs="Arial"/>
                <w:sz w:val="24"/>
              </w:rPr>
              <w:t>contains details of system description, system boundary, architecture, and security controls in one document along with the details on how all the security controls are implemented</w:t>
            </w:r>
          </w:p>
          <w:p w14:paraId="191AB5A8" w14:textId="77777777" w:rsidR="00F4236A" w:rsidRDefault="00CD44AF" w:rsidP="00B31B99">
            <w:pPr>
              <w:pStyle w:val="ListParagraph"/>
              <w:numPr>
                <w:ilvl w:val="0"/>
                <w:numId w:val="132"/>
              </w:numPr>
              <w:rPr>
                <w:rFonts w:ascii="Arial" w:hAnsi="Arial" w:cs="Arial"/>
                <w:sz w:val="24"/>
              </w:rPr>
            </w:pPr>
            <w:r>
              <w:rPr>
                <w:rFonts w:ascii="Arial" w:hAnsi="Arial" w:cs="Arial"/>
                <w:sz w:val="24"/>
              </w:rPr>
              <w:lastRenderedPageBreak/>
              <w:t>m</w:t>
            </w:r>
            <w:r w:rsidR="00B31B99" w:rsidRPr="00A71255">
              <w:rPr>
                <w:rFonts w:ascii="Arial" w:hAnsi="Arial" w:cs="Arial"/>
                <w:sz w:val="24"/>
              </w:rPr>
              <w:t>onitoring and review:</w:t>
            </w:r>
            <w:r w:rsidR="00AC125E">
              <w:rPr>
                <w:rFonts w:ascii="Arial" w:hAnsi="Arial" w:cs="Arial"/>
                <w:sz w:val="24"/>
              </w:rPr>
              <w:t xml:space="preserve"> </w:t>
            </w:r>
            <w:r w:rsidR="00B31B99">
              <w:rPr>
                <w:rFonts w:ascii="Arial" w:hAnsi="Arial" w:cs="Arial"/>
                <w:sz w:val="24"/>
              </w:rPr>
              <w:t>continual</w:t>
            </w:r>
            <w:r w:rsidR="00B31B99" w:rsidRPr="00A71255">
              <w:rPr>
                <w:rFonts w:ascii="Arial" w:hAnsi="Arial" w:cs="Arial"/>
                <w:sz w:val="24"/>
              </w:rPr>
              <w:t xml:space="preserve"> </w:t>
            </w:r>
            <w:r w:rsidR="00B31B99">
              <w:rPr>
                <w:rFonts w:ascii="Arial" w:hAnsi="Arial" w:cs="Arial"/>
                <w:sz w:val="24"/>
              </w:rPr>
              <w:t>assessment</w:t>
            </w:r>
            <w:r w:rsidR="00B31B99" w:rsidRPr="00A71255">
              <w:rPr>
                <w:rFonts w:ascii="Arial" w:hAnsi="Arial" w:cs="Arial"/>
                <w:sz w:val="24"/>
              </w:rPr>
              <w:t xml:space="preserve"> of risks to ensure that the selected treatment remains effective. </w:t>
            </w:r>
            <w:r w:rsidR="00F4236A" w:rsidRPr="008D5BD1">
              <w:rPr>
                <w:rFonts w:ascii="Arial" w:hAnsi="Arial" w:cs="Arial"/>
                <w:sz w:val="24"/>
              </w:rPr>
              <w:t>This ensures that likelihood has not increased and to ascertain if the cost of the control(s) to reduce the impact has decreased to a level that makes its implementation affordable</w:t>
            </w:r>
            <w:r w:rsidR="00F4236A" w:rsidRPr="00A71255">
              <w:rPr>
                <w:rFonts w:ascii="Arial" w:hAnsi="Arial" w:cs="Arial"/>
                <w:sz w:val="24"/>
              </w:rPr>
              <w:t xml:space="preserve"> </w:t>
            </w:r>
          </w:p>
          <w:p w14:paraId="537C0FC6" w14:textId="2D122AF2" w:rsidR="00B31B99" w:rsidRPr="00A71255" w:rsidRDefault="00F4236A" w:rsidP="00B31B99">
            <w:pPr>
              <w:pStyle w:val="ListParagraph"/>
              <w:numPr>
                <w:ilvl w:val="0"/>
                <w:numId w:val="132"/>
              </w:numPr>
              <w:rPr>
                <w:rFonts w:ascii="Arial" w:hAnsi="Arial" w:cs="Arial"/>
                <w:sz w:val="24"/>
              </w:rPr>
            </w:pPr>
            <w:r>
              <w:rPr>
                <w:rFonts w:ascii="Arial" w:hAnsi="Arial" w:cs="Arial"/>
                <w:sz w:val="24"/>
              </w:rPr>
              <w:t>c</w:t>
            </w:r>
            <w:r w:rsidR="00B31B99" w:rsidRPr="00A71255">
              <w:rPr>
                <w:rFonts w:ascii="Arial" w:hAnsi="Arial" w:cs="Arial"/>
                <w:sz w:val="24"/>
              </w:rPr>
              <w:t>ommunication and consultation:</w:t>
            </w:r>
            <w:r>
              <w:rPr>
                <w:rFonts w:ascii="Arial" w:hAnsi="Arial" w:cs="Arial"/>
                <w:sz w:val="24"/>
              </w:rPr>
              <w:t xml:space="preserve"> </w:t>
            </w:r>
            <w:r w:rsidR="00B31B99" w:rsidRPr="00A71255">
              <w:rPr>
                <w:rFonts w:ascii="Arial" w:hAnsi="Arial" w:cs="Arial"/>
                <w:sz w:val="24"/>
              </w:rPr>
              <w:t>effective communication between stakeholders is to ensure that risks are understood and decisions about risk response selection are appropriate.</w:t>
            </w:r>
            <w:r w:rsidR="00B31B99" w:rsidRPr="00A71255">
              <w:rPr>
                <w:rFonts w:ascii="Arial" w:hAnsi="Arial" w:cs="Arial"/>
                <w:sz w:val="24"/>
              </w:rPr>
              <w:br/>
            </w:r>
          </w:p>
          <w:p w14:paraId="5975FF83" w14:textId="4E8E7F89" w:rsidR="00B31B99" w:rsidRPr="00A71255" w:rsidRDefault="00B31B99" w:rsidP="00B31B99">
            <w:pPr>
              <w:rPr>
                <w:rFonts w:ascii="Arial" w:hAnsi="Arial" w:cs="Arial"/>
                <w:sz w:val="24"/>
              </w:rPr>
            </w:pPr>
            <w:r w:rsidRPr="00A71255">
              <w:rPr>
                <w:rFonts w:ascii="Arial" w:hAnsi="Arial" w:cs="Arial"/>
                <w:sz w:val="24"/>
              </w:rPr>
              <w:t>While performing a risk assessment, risks associated with both internal and externally hosted systems</w:t>
            </w:r>
            <w:r w:rsidR="00193746">
              <w:rPr>
                <w:rFonts w:ascii="Arial" w:hAnsi="Arial" w:cs="Arial"/>
                <w:sz w:val="24"/>
              </w:rPr>
              <w:t>, applications and services</w:t>
            </w:r>
            <w:r w:rsidRPr="00A71255">
              <w:rPr>
                <w:rFonts w:ascii="Arial" w:hAnsi="Arial" w:cs="Arial"/>
                <w:sz w:val="24"/>
              </w:rPr>
              <w:t xml:space="preserve"> are to be considered along with ICT supply chain risks. ICT supply chain </w:t>
            </w:r>
            <w:r>
              <w:rPr>
                <w:rFonts w:ascii="Arial" w:hAnsi="Arial" w:cs="Arial"/>
                <w:sz w:val="24"/>
              </w:rPr>
              <w:t>risks</w:t>
            </w:r>
            <w:r w:rsidRPr="00A71255">
              <w:rPr>
                <w:rFonts w:ascii="Arial" w:hAnsi="Arial" w:cs="Arial"/>
                <w:sz w:val="24"/>
              </w:rPr>
              <w:t xml:space="preserve"> are managed through the procurement process</w:t>
            </w:r>
            <w:r w:rsidR="00F771AB">
              <w:rPr>
                <w:rFonts w:ascii="Arial" w:hAnsi="Arial" w:cs="Arial"/>
                <w:sz w:val="24"/>
              </w:rPr>
              <w:t>,</w:t>
            </w:r>
            <w:r w:rsidRPr="00A71255">
              <w:rPr>
                <w:rFonts w:ascii="Arial" w:hAnsi="Arial" w:cs="Arial"/>
                <w:sz w:val="24"/>
              </w:rPr>
              <w:t xml:space="preserve"> technical checks and control assessments. </w:t>
            </w:r>
          </w:p>
          <w:p w14:paraId="1ED8239A" w14:textId="77777777" w:rsidR="00B31B99" w:rsidRPr="00A71255" w:rsidRDefault="00B31B99" w:rsidP="00B31B99">
            <w:pPr>
              <w:rPr>
                <w:rFonts w:ascii="Arial" w:hAnsi="Arial" w:cs="Arial"/>
                <w:sz w:val="24"/>
              </w:rPr>
            </w:pPr>
          </w:p>
          <w:p w14:paraId="64DA8AB5" w14:textId="408C9734" w:rsidR="00B31B99" w:rsidRPr="00A71255" w:rsidRDefault="00B31B99" w:rsidP="00B31B99">
            <w:pPr>
              <w:rPr>
                <w:rFonts w:ascii="Arial" w:hAnsi="Arial" w:cs="Arial"/>
                <w:sz w:val="24"/>
              </w:rPr>
            </w:pPr>
            <w:r w:rsidRPr="00A71255">
              <w:rPr>
                <w:rFonts w:ascii="Arial" w:hAnsi="Arial" w:cs="Arial"/>
                <w:sz w:val="24"/>
              </w:rPr>
              <w:t xml:space="preserve">Any changes which are being performed to the service or system or application as a result of risk assessment process is to follow the </w:t>
            </w:r>
            <w:r w:rsidR="005B2A02">
              <w:rPr>
                <w:rFonts w:ascii="Arial" w:hAnsi="Arial" w:cs="Arial"/>
                <w:sz w:val="24"/>
              </w:rPr>
              <w:t xml:space="preserve">organisation’s </w:t>
            </w:r>
            <w:r w:rsidRPr="00A71255">
              <w:rPr>
                <w:rFonts w:ascii="Arial" w:hAnsi="Arial" w:cs="Arial"/>
                <w:sz w:val="24"/>
              </w:rPr>
              <w:t>documented change management procedures.</w:t>
            </w:r>
          </w:p>
          <w:p w14:paraId="611D74F6" w14:textId="77777777" w:rsidR="00B31B99" w:rsidRPr="00A71255" w:rsidRDefault="00B31B99" w:rsidP="00B31B99">
            <w:pPr>
              <w:rPr>
                <w:rFonts w:ascii="Arial" w:hAnsi="Arial" w:cs="Arial"/>
                <w:sz w:val="24"/>
              </w:rPr>
            </w:pPr>
          </w:p>
          <w:p w14:paraId="421CF163" w14:textId="011C3BE4" w:rsidR="00B31B99" w:rsidRPr="00A71255" w:rsidRDefault="00B31B99" w:rsidP="00B31B99">
            <w:pPr>
              <w:rPr>
                <w:rFonts w:ascii="Arial" w:hAnsi="Arial" w:cs="Arial"/>
                <w:b/>
                <w:bCs/>
                <w:sz w:val="24"/>
              </w:rPr>
            </w:pPr>
            <w:r w:rsidRPr="00A71255">
              <w:rPr>
                <w:rFonts w:ascii="Arial" w:hAnsi="Arial" w:cs="Arial"/>
                <w:b/>
                <w:bCs/>
                <w:sz w:val="24"/>
              </w:rPr>
              <w:t xml:space="preserve">Cloud </w:t>
            </w:r>
            <w:r w:rsidR="005D23F9" w:rsidRPr="00A71255">
              <w:rPr>
                <w:rFonts w:ascii="Arial" w:hAnsi="Arial" w:cs="Arial"/>
                <w:b/>
                <w:bCs/>
                <w:sz w:val="24"/>
              </w:rPr>
              <w:t>assurance activities</w:t>
            </w:r>
          </w:p>
          <w:p w14:paraId="6B652BA5" w14:textId="731FCF67" w:rsidR="00B31B99" w:rsidRPr="00A71255" w:rsidRDefault="005D23F9" w:rsidP="00B31B99">
            <w:pPr>
              <w:rPr>
                <w:rFonts w:ascii="Arial" w:hAnsi="Arial" w:cs="Arial"/>
                <w:sz w:val="24"/>
              </w:rPr>
            </w:pPr>
            <w:r>
              <w:rPr>
                <w:rFonts w:ascii="Arial" w:hAnsi="Arial" w:cs="Arial"/>
                <w:sz w:val="24"/>
              </w:rPr>
              <w:t>O</w:t>
            </w:r>
            <w:r w:rsidR="00B31B99" w:rsidRPr="00A71255">
              <w:rPr>
                <w:rFonts w:ascii="Arial" w:hAnsi="Arial" w:cs="Arial"/>
                <w:sz w:val="24"/>
              </w:rPr>
              <w:t xml:space="preserve">rganisations are to perform due diligence activities on services </w:t>
            </w:r>
            <w:r w:rsidR="00B31B99">
              <w:rPr>
                <w:rFonts w:ascii="Arial" w:hAnsi="Arial" w:cs="Arial"/>
                <w:sz w:val="24"/>
              </w:rPr>
              <w:t xml:space="preserve">both </w:t>
            </w:r>
            <w:r w:rsidR="00B31B99" w:rsidRPr="00A71255">
              <w:rPr>
                <w:rFonts w:ascii="Arial" w:hAnsi="Arial" w:cs="Arial"/>
                <w:sz w:val="24"/>
              </w:rPr>
              <w:t xml:space="preserve">which are being obtained </w:t>
            </w:r>
            <w:r w:rsidR="00B31B99">
              <w:rPr>
                <w:rFonts w:ascii="Arial" w:hAnsi="Arial" w:cs="Arial"/>
                <w:sz w:val="24"/>
              </w:rPr>
              <w:t>or offered to their customers through</w:t>
            </w:r>
            <w:r w:rsidR="00B31B99" w:rsidRPr="00A71255">
              <w:rPr>
                <w:rFonts w:ascii="Arial" w:hAnsi="Arial" w:cs="Arial"/>
                <w:sz w:val="24"/>
              </w:rPr>
              <w:t xml:space="preserve"> the Cloud Service Provider (CSP) when they are being onboarded, </w:t>
            </w:r>
            <w:r w:rsidR="00C13991">
              <w:rPr>
                <w:rFonts w:ascii="Arial" w:hAnsi="Arial" w:cs="Arial"/>
                <w:sz w:val="24"/>
              </w:rPr>
              <w:t xml:space="preserve">but also during the service period and </w:t>
            </w:r>
            <w:r w:rsidR="00C13991" w:rsidRPr="00EE7927">
              <w:rPr>
                <w:rFonts w:ascii="Arial" w:hAnsi="Arial" w:cs="Arial"/>
                <w:sz w:val="24"/>
              </w:rPr>
              <w:t xml:space="preserve">when there is a change in the </w:t>
            </w:r>
            <w:r w:rsidR="00C13991">
              <w:rPr>
                <w:rFonts w:ascii="Arial" w:hAnsi="Arial" w:cs="Arial"/>
                <w:sz w:val="24"/>
              </w:rPr>
              <w:t xml:space="preserve">system or </w:t>
            </w:r>
            <w:r w:rsidR="00C13991" w:rsidRPr="00EE7927">
              <w:rPr>
                <w:rFonts w:ascii="Arial" w:hAnsi="Arial" w:cs="Arial"/>
                <w:sz w:val="24"/>
              </w:rPr>
              <w:t>service</w:t>
            </w:r>
            <w:r w:rsidR="00C13991">
              <w:rPr>
                <w:rFonts w:ascii="Arial" w:hAnsi="Arial" w:cs="Arial"/>
                <w:sz w:val="24"/>
              </w:rPr>
              <w:t xml:space="preserve"> or application</w:t>
            </w:r>
            <w:r w:rsidR="00B31B99" w:rsidRPr="00A71255">
              <w:rPr>
                <w:rFonts w:ascii="Arial" w:hAnsi="Arial" w:cs="Arial"/>
                <w:sz w:val="24"/>
              </w:rPr>
              <w:t>.</w:t>
            </w:r>
          </w:p>
          <w:p w14:paraId="23483A20" w14:textId="77777777" w:rsidR="00B31B99" w:rsidRPr="00A71255" w:rsidRDefault="00B31B99" w:rsidP="00B31B99">
            <w:pPr>
              <w:rPr>
                <w:rFonts w:ascii="Arial" w:hAnsi="Arial" w:cs="Arial"/>
                <w:sz w:val="24"/>
              </w:rPr>
            </w:pPr>
          </w:p>
          <w:p w14:paraId="24EAA7BB" w14:textId="63B916F5" w:rsidR="00B31B99" w:rsidRPr="00A71255" w:rsidRDefault="00B31B99" w:rsidP="00B31B99">
            <w:pPr>
              <w:rPr>
                <w:rFonts w:ascii="Arial" w:hAnsi="Arial" w:cs="Arial"/>
                <w:sz w:val="24"/>
              </w:rPr>
            </w:pPr>
            <w:r w:rsidRPr="00A71255">
              <w:rPr>
                <w:rFonts w:ascii="Arial" w:hAnsi="Arial" w:cs="Arial"/>
                <w:sz w:val="24"/>
              </w:rPr>
              <w:t xml:space="preserve">As the CSPs are responsible for their infrastructure, platform and the software based on the services obtained by the organisation, organisations are </w:t>
            </w:r>
            <w:r w:rsidRPr="00EE7927">
              <w:rPr>
                <w:rFonts w:ascii="Arial" w:hAnsi="Arial" w:cs="Arial"/>
                <w:sz w:val="24"/>
              </w:rPr>
              <w:t>accountable for the risks and implications they may endure as a result of using the services from the CSP</w:t>
            </w:r>
            <w:r w:rsidRPr="00A71255">
              <w:rPr>
                <w:rFonts w:ascii="Arial" w:hAnsi="Arial" w:cs="Arial"/>
                <w:sz w:val="24"/>
              </w:rPr>
              <w:t xml:space="preserve">. Independent assurance reports such as </w:t>
            </w:r>
            <w:r w:rsidR="008F4D86" w:rsidRPr="00A71255">
              <w:rPr>
                <w:rFonts w:ascii="Arial" w:hAnsi="Arial" w:cs="Arial"/>
                <w:sz w:val="24"/>
              </w:rPr>
              <w:t>service organisation contr</w:t>
            </w:r>
            <w:r w:rsidRPr="00A71255">
              <w:rPr>
                <w:rFonts w:ascii="Arial" w:hAnsi="Arial" w:cs="Arial"/>
                <w:sz w:val="24"/>
              </w:rPr>
              <w:t xml:space="preserve">ols (SOC) 2 reports, ISO certifications or compliance reports could be obtained from the CSPs to understand their operations and compliance status against various international standards and best practices. </w:t>
            </w:r>
            <w:r>
              <w:rPr>
                <w:rFonts w:ascii="Arial" w:hAnsi="Arial" w:cs="Arial"/>
                <w:sz w:val="24"/>
              </w:rPr>
              <w:t xml:space="preserve">Additionally, a latest copy of the CAIQ self-assessment can be obtained from the provider </w:t>
            </w:r>
            <w:r w:rsidR="00735331">
              <w:rPr>
                <w:rFonts w:ascii="Arial" w:hAnsi="Arial" w:cs="Arial"/>
                <w:sz w:val="24"/>
              </w:rPr>
              <w:t xml:space="preserve">through the cloud security alliance </w:t>
            </w:r>
            <w:r>
              <w:rPr>
                <w:rFonts w:ascii="Arial" w:hAnsi="Arial" w:cs="Arial"/>
                <w:sz w:val="24"/>
              </w:rPr>
              <w:t xml:space="preserve">(CSA) </w:t>
            </w:r>
            <w:r w:rsidR="00735331">
              <w:rPr>
                <w:rFonts w:ascii="Arial" w:hAnsi="Arial" w:cs="Arial"/>
                <w:sz w:val="24"/>
              </w:rPr>
              <w:t>star registry</w:t>
            </w:r>
            <w:r>
              <w:rPr>
                <w:rFonts w:ascii="Arial" w:hAnsi="Arial" w:cs="Arial"/>
                <w:sz w:val="24"/>
              </w:rPr>
              <w:t xml:space="preserve">.  </w:t>
            </w:r>
          </w:p>
          <w:p w14:paraId="59317D0F" w14:textId="77777777" w:rsidR="00B31B99" w:rsidRPr="00A71255" w:rsidRDefault="00B31B99" w:rsidP="00B31B99">
            <w:pPr>
              <w:rPr>
                <w:rFonts w:ascii="Arial" w:hAnsi="Arial" w:cs="Arial"/>
                <w:sz w:val="24"/>
              </w:rPr>
            </w:pPr>
          </w:p>
          <w:p w14:paraId="0F0F7403" w14:textId="5E43EDF0" w:rsidR="00B31B99" w:rsidRPr="00A71255" w:rsidRDefault="00B31B99" w:rsidP="00B31B99">
            <w:pPr>
              <w:rPr>
                <w:rFonts w:ascii="Arial" w:hAnsi="Arial" w:cs="Arial"/>
                <w:sz w:val="24"/>
              </w:rPr>
            </w:pPr>
            <w:r w:rsidRPr="00A71255">
              <w:rPr>
                <w:rFonts w:ascii="Arial" w:hAnsi="Arial" w:cs="Arial"/>
                <w:sz w:val="24"/>
              </w:rPr>
              <w:t xml:space="preserve">While reviewing the reports, it is important to note that the services which are being acquired by the organisation from the CSP are within the scope of the report. </w:t>
            </w:r>
          </w:p>
          <w:p w14:paraId="0F490A13" w14:textId="32089A2D" w:rsidR="00B31B99" w:rsidRPr="00A71255" w:rsidRDefault="00B31B99" w:rsidP="00B31B99">
            <w:pPr>
              <w:rPr>
                <w:rFonts w:ascii="Arial" w:hAnsi="Arial" w:cs="Arial"/>
                <w:sz w:val="24"/>
              </w:rPr>
            </w:pPr>
          </w:p>
        </w:tc>
      </w:tr>
      <w:tr w:rsidR="00B31B99" w:rsidRPr="00A71255" w14:paraId="2736ADB7" w14:textId="77777777" w:rsidTr="009707A5">
        <w:tc>
          <w:tcPr>
            <w:tcW w:w="2835" w:type="dxa"/>
          </w:tcPr>
          <w:p w14:paraId="2104D3C2" w14:textId="49A26CD5" w:rsidR="00B31B99" w:rsidRPr="00A71255" w:rsidRDefault="00B31B99" w:rsidP="00B31B99">
            <w:pPr>
              <w:rPr>
                <w:rFonts w:ascii="Arial" w:hAnsi="Arial" w:cs="Arial"/>
                <w:sz w:val="24"/>
              </w:rPr>
            </w:pPr>
            <w:r w:rsidRPr="00A71255">
              <w:rPr>
                <w:rFonts w:ascii="Arial" w:hAnsi="Arial" w:cs="Arial"/>
                <w:sz w:val="24"/>
              </w:rPr>
              <w:lastRenderedPageBreak/>
              <w:t>Protect</w:t>
            </w:r>
          </w:p>
        </w:tc>
        <w:tc>
          <w:tcPr>
            <w:tcW w:w="2835" w:type="dxa"/>
          </w:tcPr>
          <w:p w14:paraId="513C7A71" w14:textId="77360CAE" w:rsidR="00B31B99" w:rsidRPr="00A71255" w:rsidRDefault="00B31B99" w:rsidP="00B31B99">
            <w:pPr>
              <w:rPr>
                <w:rFonts w:ascii="Arial" w:hAnsi="Arial" w:cs="Arial"/>
                <w:sz w:val="24"/>
              </w:rPr>
            </w:pPr>
            <w:r w:rsidRPr="00A71255">
              <w:rPr>
                <w:rFonts w:ascii="Arial" w:hAnsi="Arial" w:cs="Arial"/>
                <w:sz w:val="24"/>
              </w:rPr>
              <w:t>Cloud Security Architecture</w:t>
            </w:r>
          </w:p>
        </w:tc>
        <w:tc>
          <w:tcPr>
            <w:tcW w:w="5029" w:type="dxa"/>
          </w:tcPr>
          <w:p w14:paraId="183214AC" w14:textId="1ED9411E" w:rsidR="00B31B99" w:rsidRPr="00A71255" w:rsidRDefault="00B51B5E" w:rsidP="00B31B99">
            <w:pPr>
              <w:rPr>
                <w:rFonts w:ascii="Arial" w:hAnsi="Arial" w:cs="Arial"/>
                <w:sz w:val="24"/>
              </w:rPr>
            </w:pPr>
            <w:r>
              <w:rPr>
                <w:rFonts w:ascii="Arial" w:hAnsi="Arial" w:cs="Arial"/>
                <w:sz w:val="24"/>
              </w:rPr>
              <w:t>HSUP4</w:t>
            </w:r>
            <w:r w:rsidR="008D4C48">
              <w:rPr>
                <w:rFonts w:ascii="Arial" w:hAnsi="Arial" w:cs="Arial"/>
                <w:sz w:val="24"/>
              </w:rPr>
              <w:t>3</w:t>
            </w:r>
            <w:r>
              <w:rPr>
                <w:rFonts w:ascii="Arial" w:hAnsi="Arial" w:cs="Arial"/>
                <w:sz w:val="24"/>
              </w:rPr>
              <w:t xml:space="preserve">: </w:t>
            </w:r>
            <w:r w:rsidR="00B31B99" w:rsidRPr="00A71255">
              <w:rPr>
                <w:rFonts w:ascii="Arial" w:hAnsi="Arial" w:cs="Arial"/>
                <w:sz w:val="24"/>
              </w:rPr>
              <w:t xml:space="preserve">The organisation's architectural strategy supports the adoption of cloud technologies. </w:t>
            </w:r>
          </w:p>
        </w:tc>
        <w:tc>
          <w:tcPr>
            <w:tcW w:w="10984" w:type="dxa"/>
          </w:tcPr>
          <w:p w14:paraId="74F5D0A9" w14:textId="04624082" w:rsidR="00B31B99" w:rsidRPr="00A71255" w:rsidRDefault="00B31B99" w:rsidP="00B31B99">
            <w:pPr>
              <w:rPr>
                <w:rFonts w:ascii="Arial" w:hAnsi="Arial" w:cs="Arial"/>
                <w:b/>
                <w:bCs/>
                <w:sz w:val="24"/>
              </w:rPr>
            </w:pPr>
            <w:r w:rsidRPr="00A71255">
              <w:rPr>
                <w:rFonts w:ascii="Arial" w:hAnsi="Arial" w:cs="Arial"/>
                <w:b/>
                <w:bCs/>
                <w:sz w:val="24"/>
              </w:rPr>
              <w:t xml:space="preserve">Cloud </w:t>
            </w:r>
            <w:r w:rsidR="00766396">
              <w:rPr>
                <w:rFonts w:ascii="Arial" w:hAnsi="Arial" w:cs="Arial"/>
                <w:b/>
                <w:bCs/>
                <w:sz w:val="24"/>
              </w:rPr>
              <w:t>c</w:t>
            </w:r>
            <w:r w:rsidRPr="00A71255">
              <w:rPr>
                <w:rFonts w:ascii="Arial" w:hAnsi="Arial" w:cs="Arial"/>
                <w:b/>
                <w:bCs/>
                <w:sz w:val="24"/>
              </w:rPr>
              <w:t>omputing</w:t>
            </w:r>
          </w:p>
          <w:p w14:paraId="1552D6A3" w14:textId="023E5948" w:rsidR="00B31B99" w:rsidRPr="00A71255" w:rsidRDefault="00B31B99" w:rsidP="00B31B99">
            <w:pPr>
              <w:rPr>
                <w:rFonts w:ascii="Arial" w:hAnsi="Arial" w:cs="Arial"/>
                <w:sz w:val="24"/>
              </w:rPr>
            </w:pPr>
            <w:r w:rsidRPr="00A71255">
              <w:rPr>
                <w:rFonts w:ascii="Arial" w:hAnsi="Arial" w:cs="Arial"/>
                <w:sz w:val="24"/>
              </w:rPr>
              <w:t>The on-demand availability</w:t>
            </w:r>
            <w:r>
              <w:rPr>
                <w:rFonts w:ascii="Arial" w:hAnsi="Arial" w:cs="Arial"/>
                <w:sz w:val="24"/>
              </w:rPr>
              <w:t>, elasticity,</w:t>
            </w:r>
            <w:r w:rsidRPr="00A71255">
              <w:rPr>
                <w:rFonts w:ascii="Arial" w:hAnsi="Arial" w:cs="Arial"/>
                <w:sz w:val="24"/>
              </w:rPr>
              <w:t xml:space="preserve"> </w:t>
            </w:r>
            <w:r>
              <w:rPr>
                <w:rFonts w:ascii="Arial" w:hAnsi="Arial" w:cs="Arial"/>
                <w:sz w:val="24"/>
              </w:rPr>
              <w:t>and scalability</w:t>
            </w:r>
            <w:r w:rsidRPr="00A71255">
              <w:rPr>
                <w:rFonts w:ascii="Arial" w:hAnsi="Arial" w:cs="Arial"/>
                <w:sz w:val="24"/>
              </w:rPr>
              <w:t xml:space="preserve"> of </w:t>
            </w:r>
            <w:r>
              <w:rPr>
                <w:rFonts w:ascii="Arial" w:hAnsi="Arial" w:cs="Arial"/>
                <w:sz w:val="24"/>
              </w:rPr>
              <w:t>computing</w:t>
            </w:r>
            <w:r w:rsidRPr="00A71255">
              <w:rPr>
                <w:rFonts w:ascii="Arial" w:hAnsi="Arial" w:cs="Arial"/>
                <w:sz w:val="24"/>
              </w:rPr>
              <w:t xml:space="preserve"> </w:t>
            </w:r>
            <w:r>
              <w:rPr>
                <w:rFonts w:ascii="Arial" w:hAnsi="Arial" w:cs="Arial"/>
                <w:sz w:val="24"/>
              </w:rPr>
              <w:t>power</w:t>
            </w:r>
            <w:r w:rsidRPr="00A71255">
              <w:rPr>
                <w:rFonts w:ascii="Arial" w:hAnsi="Arial" w:cs="Arial"/>
                <w:sz w:val="24"/>
              </w:rPr>
              <w:t xml:space="preserve"> without direct management by any personnel is known as cloud computing. These </w:t>
            </w:r>
            <w:r w:rsidR="001663C5">
              <w:rPr>
                <w:rFonts w:ascii="Arial" w:hAnsi="Arial" w:cs="Arial"/>
                <w:sz w:val="24"/>
              </w:rPr>
              <w:t>i</w:t>
            </w:r>
            <w:r>
              <w:rPr>
                <w:rFonts w:ascii="Arial" w:hAnsi="Arial" w:cs="Arial"/>
                <w:sz w:val="24"/>
              </w:rPr>
              <w:t>nternet</w:t>
            </w:r>
            <w:r w:rsidRPr="00A71255">
              <w:rPr>
                <w:rFonts w:ascii="Arial" w:hAnsi="Arial" w:cs="Arial"/>
                <w:sz w:val="24"/>
              </w:rPr>
              <w:t xml:space="preserve"> technologies provide access to storage, files, software</w:t>
            </w:r>
            <w:r>
              <w:rPr>
                <w:rFonts w:ascii="Arial" w:hAnsi="Arial" w:cs="Arial"/>
                <w:sz w:val="24"/>
              </w:rPr>
              <w:t>,</w:t>
            </w:r>
            <w:r w:rsidRPr="00A71255">
              <w:rPr>
                <w:rFonts w:ascii="Arial" w:hAnsi="Arial" w:cs="Arial"/>
                <w:sz w:val="24"/>
              </w:rPr>
              <w:t xml:space="preserve"> and devices that are used to process, store</w:t>
            </w:r>
            <w:r>
              <w:rPr>
                <w:rFonts w:ascii="Arial" w:hAnsi="Arial" w:cs="Arial"/>
                <w:sz w:val="24"/>
              </w:rPr>
              <w:t>,</w:t>
            </w:r>
            <w:r w:rsidRPr="00A71255">
              <w:rPr>
                <w:rFonts w:ascii="Arial" w:hAnsi="Arial" w:cs="Arial"/>
                <w:sz w:val="24"/>
              </w:rPr>
              <w:t xml:space="preserve"> and transmit information with the help of the internet. </w:t>
            </w:r>
          </w:p>
          <w:p w14:paraId="2600ECC7" w14:textId="77777777" w:rsidR="00B31B99" w:rsidRPr="00A71255" w:rsidRDefault="00B31B99" w:rsidP="00B31B99">
            <w:pPr>
              <w:rPr>
                <w:rFonts w:ascii="Arial" w:hAnsi="Arial" w:cs="Arial"/>
                <w:sz w:val="24"/>
              </w:rPr>
            </w:pPr>
          </w:p>
          <w:p w14:paraId="0C8865AA" w14:textId="4ABCAED9" w:rsidR="00B31B99" w:rsidRPr="00A71255" w:rsidRDefault="00B31B99" w:rsidP="00B31B99">
            <w:pPr>
              <w:rPr>
                <w:rFonts w:ascii="Arial" w:hAnsi="Arial" w:cs="Arial"/>
                <w:b/>
                <w:bCs/>
                <w:sz w:val="24"/>
              </w:rPr>
            </w:pPr>
            <w:r w:rsidRPr="00A71255">
              <w:rPr>
                <w:rFonts w:ascii="Arial" w:hAnsi="Arial" w:cs="Arial"/>
                <w:b/>
                <w:bCs/>
                <w:sz w:val="24"/>
              </w:rPr>
              <w:t xml:space="preserve">Cloud </w:t>
            </w:r>
            <w:r w:rsidR="001663C5">
              <w:rPr>
                <w:rFonts w:ascii="Arial" w:hAnsi="Arial" w:cs="Arial"/>
                <w:b/>
                <w:bCs/>
                <w:sz w:val="24"/>
              </w:rPr>
              <w:t>c</w:t>
            </w:r>
            <w:r w:rsidRPr="00A71255">
              <w:rPr>
                <w:rFonts w:ascii="Arial" w:hAnsi="Arial" w:cs="Arial"/>
                <w:b/>
                <w:bCs/>
                <w:sz w:val="24"/>
              </w:rPr>
              <w:t xml:space="preserve">omputing </w:t>
            </w:r>
            <w:r w:rsidR="001663C5">
              <w:rPr>
                <w:rFonts w:ascii="Arial" w:hAnsi="Arial" w:cs="Arial"/>
                <w:b/>
                <w:bCs/>
                <w:sz w:val="24"/>
              </w:rPr>
              <w:t>s</w:t>
            </w:r>
            <w:r w:rsidRPr="00A71255">
              <w:rPr>
                <w:rFonts w:ascii="Arial" w:hAnsi="Arial" w:cs="Arial"/>
                <w:b/>
                <w:bCs/>
                <w:sz w:val="24"/>
              </w:rPr>
              <w:t>ervices</w:t>
            </w:r>
          </w:p>
          <w:p w14:paraId="67B0D64A" w14:textId="77777777" w:rsidR="00B31B99" w:rsidRPr="00A71255" w:rsidRDefault="00B31B99" w:rsidP="00B31B99">
            <w:pPr>
              <w:rPr>
                <w:rFonts w:ascii="Arial" w:hAnsi="Arial" w:cs="Arial"/>
                <w:sz w:val="24"/>
              </w:rPr>
            </w:pPr>
            <w:r w:rsidRPr="00A71255">
              <w:rPr>
                <w:rFonts w:ascii="Arial" w:hAnsi="Arial" w:cs="Arial"/>
                <w:sz w:val="24"/>
              </w:rPr>
              <w:t>Use of cloud computing technologies and services is more flexible and reliable with increased performance and efficiency. Delivering these services are categorised into:</w:t>
            </w:r>
          </w:p>
          <w:p w14:paraId="0619C32E" w14:textId="51967385" w:rsidR="00B31B99" w:rsidRPr="00A71255" w:rsidRDefault="00B31B99" w:rsidP="00B31B99">
            <w:pPr>
              <w:pStyle w:val="ListParagraph"/>
              <w:numPr>
                <w:ilvl w:val="0"/>
                <w:numId w:val="128"/>
              </w:numPr>
              <w:rPr>
                <w:rFonts w:ascii="Arial" w:hAnsi="Arial" w:cs="Arial"/>
                <w:sz w:val="24"/>
              </w:rPr>
            </w:pPr>
            <w:r w:rsidRPr="00A71255">
              <w:rPr>
                <w:rFonts w:ascii="Arial" w:hAnsi="Arial" w:cs="Arial"/>
                <w:sz w:val="24"/>
              </w:rPr>
              <w:t>Infrastructure as a Service (IaaS):</w:t>
            </w:r>
            <w:r w:rsidR="007F18EA">
              <w:rPr>
                <w:rFonts w:ascii="Arial" w:hAnsi="Arial" w:cs="Arial"/>
                <w:sz w:val="24"/>
              </w:rPr>
              <w:t xml:space="preserve"> s</w:t>
            </w:r>
            <w:r w:rsidRPr="00A71255">
              <w:rPr>
                <w:rFonts w:ascii="Arial" w:hAnsi="Arial" w:cs="Arial"/>
                <w:sz w:val="24"/>
              </w:rPr>
              <w:t xml:space="preserve">ervice that offers on-demand virtualised computing resources such as storage, networking over the internet from a cloud service provider (CSP). The CSP is responsible for maintaining and managing the infrastructure </w:t>
            </w:r>
            <w:r w:rsidR="00473641">
              <w:rPr>
                <w:rFonts w:ascii="Arial" w:hAnsi="Arial" w:cs="Arial"/>
                <w:sz w:val="24"/>
              </w:rPr>
              <w:t>while</w:t>
            </w:r>
            <w:r w:rsidRPr="00A71255">
              <w:rPr>
                <w:rFonts w:ascii="Arial" w:hAnsi="Arial" w:cs="Arial"/>
                <w:sz w:val="24"/>
              </w:rPr>
              <w:t xml:space="preserve"> organisations </w:t>
            </w:r>
            <w:r w:rsidR="00FE4926">
              <w:rPr>
                <w:rFonts w:ascii="Arial" w:hAnsi="Arial" w:cs="Arial"/>
                <w:sz w:val="24"/>
              </w:rPr>
              <w:t>manage</w:t>
            </w:r>
            <w:r>
              <w:rPr>
                <w:rFonts w:ascii="Arial" w:hAnsi="Arial" w:cs="Arial"/>
                <w:sz w:val="24"/>
              </w:rPr>
              <w:t xml:space="preserve"> the platform, data, software and</w:t>
            </w:r>
            <w:r w:rsidRPr="00A71255">
              <w:rPr>
                <w:rFonts w:ascii="Arial" w:hAnsi="Arial" w:cs="Arial"/>
                <w:sz w:val="24"/>
              </w:rPr>
              <w:t xml:space="preserve"> pay only for the resources which they consume </w:t>
            </w:r>
          </w:p>
          <w:p w14:paraId="25617D93" w14:textId="7C75375D" w:rsidR="00B31B99" w:rsidRPr="00A71255" w:rsidRDefault="00B31B99" w:rsidP="00B31B99">
            <w:pPr>
              <w:pStyle w:val="ListParagraph"/>
              <w:numPr>
                <w:ilvl w:val="0"/>
                <w:numId w:val="128"/>
              </w:numPr>
              <w:rPr>
                <w:rFonts w:ascii="Arial" w:hAnsi="Arial" w:cs="Arial"/>
                <w:sz w:val="24"/>
              </w:rPr>
            </w:pPr>
            <w:r w:rsidRPr="00A71255">
              <w:rPr>
                <w:rFonts w:ascii="Arial" w:hAnsi="Arial" w:cs="Arial"/>
                <w:sz w:val="24"/>
              </w:rPr>
              <w:lastRenderedPageBreak/>
              <w:t>Platform as a Service (PaaS):</w:t>
            </w:r>
            <w:r w:rsidR="00607C52">
              <w:rPr>
                <w:rFonts w:ascii="Arial" w:hAnsi="Arial" w:cs="Arial"/>
                <w:sz w:val="24"/>
              </w:rPr>
              <w:t xml:space="preserve"> s</w:t>
            </w:r>
            <w:r w:rsidRPr="00A71255">
              <w:rPr>
                <w:rFonts w:ascii="Arial" w:hAnsi="Arial" w:cs="Arial"/>
                <w:sz w:val="24"/>
              </w:rPr>
              <w:t>ervice that offers a flexible, scalable cloud platform to develop, deploy, run, and manage applications from a CSP. The CSP is responsible for updating and maintaining hardware, software</w:t>
            </w:r>
            <w:r>
              <w:rPr>
                <w:rFonts w:ascii="Arial" w:hAnsi="Arial" w:cs="Arial"/>
                <w:sz w:val="24"/>
              </w:rPr>
              <w:t>,</w:t>
            </w:r>
            <w:r w:rsidRPr="00A71255">
              <w:rPr>
                <w:rFonts w:ascii="Arial" w:hAnsi="Arial" w:cs="Arial"/>
                <w:sz w:val="24"/>
              </w:rPr>
              <w:t xml:space="preserve"> and development tools. Applications are built</w:t>
            </w:r>
            <w:r w:rsidRPr="00A71255">
              <w:rPr>
                <w:rFonts w:ascii="Arial" w:hAnsi="Arial" w:cs="Arial"/>
                <w:color w:val="5F6368"/>
                <w:sz w:val="24"/>
                <w:shd w:val="clear" w:color="auto" w:fill="FFFFFF"/>
              </w:rPr>
              <w:t xml:space="preserve"> </w:t>
            </w:r>
            <w:r w:rsidRPr="00A71255">
              <w:rPr>
                <w:rFonts w:ascii="Arial" w:hAnsi="Arial" w:cs="Arial"/>
                <w:sz w:val="24"/>
              </w:rPr>
              <w:t xml:space="preserve">directly on the PaaS system and can be immediately deployed once they are completed </w:t>
            </w:r>
          </w:p>
          <w:p w14:paraId="281B3D48" w14:textId="3CB0C170" w:rsidR="00B31B99" w:rsidRPr="00A71255" w:rsidRDefault="00B31B99" w:rsidP="00B31B99">
            <w:pPr>
              <w:pStyle w:val="ListParagraph"/>
              <w:numPr>
                <w:ilvl w:val="0"/>
                <w:numId w:val="128"/>
              </w:numPr>
              <w:rPr>
                <w:rFonts w:ascii="Arial" w:hAnsi="Arial" w:cs="Arial"/>
                <w:sz w:val="24"/>
              </w:rPr>
            </w:pPr>
            <w:r w:rsidRPr="00A71255">
              <w:rPr>
                <w:rFonts w:ascii="Arial" w:hAnsi="Arial" w:cs="Arial"/>
                <w:sz w:val="24"/>
              </w:rPr>
              <w:t>Software as a Service (SaaS):</w:t>
            </w:r>
            <w:r w:rsidR="00A51B6F">
              <w:rPr>
                <w:rFonts w:ascii="Arial" w:hAnsi="Arial" w:cs="Arial"/>
                <w:sz w:val="24"/>
              </w:rPr>
              <w:t xml:space="preserve"> s</w:t>
            </w:r>
            <w:r w:rsidRPr="00A71255">
              <w:rPr>
                <w:rFonts w:ascii="Arial" w:hAnsi="Arial" w:cs="Arial"/>
                <w:sz w:val="24"/>
              </w:rPr>
              <w:t>ervice that offers applications over the internet by a CSP.  The CSP is responsible for maintaining and managing the infrastructure, platform</w:t>
            </w:r>
            <w:r>
              <w:rPr>
                <w:rFonts w:ascii="Arial" w:hAnsi="Arial" w:cs="Arial"/>
                <w:sz w:val="24"/>
              </w:rPr>
              <w:t>,</w:t>
            </w:r>
            <w:r w:rsidRPr="00A71255">
              <w:rPr>
                <w:rFonts w:ascii="Arial" w:hAnsi="Arial" w:cs="Arial"/>
                <w:sz w:val="24"/>
              </w:rPr>
              <w:t xml:space="preserve"> and software</w:t>
            </w:r>
          </w:p>
          <w:p w14:paraId="27741E1A" w14:textId="280277AF" w:rsidR="00B31B99" w:rsidRPr="00A71255" w:rsidRDefault="00B31B99" w:rsidP="00B31B99">
            <w:pPr>
              <w:pStyle w:val="ListParagraph"/>
              <w:numPr>
                <w:ilvl w:val="0"/>
                <w:numId w:val="128"/>
              </w:numPr>
              <w:rPr>
                <w:rFonts w:ascii="Arial" w:hAnsi="Arial" w:cs="Arial"/>
                <w:sz w:val="24"/>
              </w:rPr>
            </w:pPr>
            <w:r w:rsidRPr="00A71255">
              <w:rPr>
                <w:rFonts w:ascii="Arial" w:hAnsi="Arial" w:cs="Arial"/>
                <w:sz w:val="24"/>
              </w:rPr>
              <w:t>Function as a Service (FaaS):</w:t>
            </w:r>
            <w:r w:rsidR="00B61D52">
              <w:rPr>
                <w:rFonts w:ascii="Arial" w:hAnsi="Arial" w:cs="Arial"/>
                <w:sz w:val="24"/>
              </w:rPr>
              <w:t xml:space="preserve"> t</w:t>
            </w:r>
            <w:r w:rsidRPr="00A71255">
              <w:rPr>
                <w:rFonts w:ascii="Arial" w:hAnsi="Arial" w:cs="Arial"/>
                <w:sz w:val="24"/>
              </w:rPr>
              <w:t>his service is also known as serverless computing. In serverless computing, cloud applications are split into smaller components called functions. These functions are run only when required and are billed based on the usage. They are called serverless because, they don’t have to run on specific dedicated machines. Serverless functions can scale up easily based on demands.</w:t>
            </w:r>
            <w:r>
              <w:rPr>
                <w:rFonts w:ascii="Arial" w:hAnsi="Arial" w:cs="Arial"/>
                <w:sz w:val="24"/>
              </w:rPr>
              <w:t xml:space="preserve"> </w:t>
            </w:r>
          </w:p>
          <w:p w14:paraId="0DBE0E79" w14:textId="77777777" w:rsidR="00B31B99" w:rsidRPr="00A71255" w:rsidRDefault="00B31B99" w:rsidP="00B31B99">
            <w:pPr>
              <w:rPr>
                <w:rFonts w:ascii="Arial" w:hAnsi="Arial" w:cs="Arial"/>
                <w:sz w:val="24"/>
              </w:rPr>
            </w:pPr>
          </w:p>
          <w:p w14:paraId="4F3DEBBB" w14:textId="3152B388" w:rsidR="00B31B99" w:rsidRPr="00A71255" w:rsidRDefault="00B31B99" w:rsidP="00B31B99">
            <w:pPr>
              <w:rPr>
                <w:rFonts w:ascii="Arial" w:hAnsi="Arial" w:cs="Arial"/>
                <w:b/>
                <w:bCs/>
                <w:sz w:val="24"/>
              </w:rPr>
            </w:pPr>
            <w:r w:rsidRPr="00A71255">
              <w:rPr>
                <w:rFonts w:ascii="Arial" w:hAnsi="Arial" w:cs="Arial"/>
                <w:b/>
                <w:bCs/>
                <w:sz w:val="24"/>
              </w:rPr>
              <w:t xml:space="preserve">Cloud </w:t>
            </w:r>
            <w:r w:rsidR="00B0563D">
              <w:rPr>
                <w:rFonts w:ascii="Arial" w:hAnsi="Arial" w:cs="Arial"/>
                <w:b/>
                <w:bCs/>
                <w:sz w:val="24"/>
              </w:rPr>
              <w:t>c</w:t>
            </w:r>
            <w:r w:rsidRPr="00A71255">
              <w:rPr>
                <w:rFonts w:ascii="Arial" w:hAnsi="Arial" w:cs="Arial"/>
                <w:b/>
                <w:bCs/>
                <w:sz w:val="24"/>
              </w:rPr>
              <w:t xml:space="preserve">omputing </w:t>
            </w:r>
            <w:r w:rsidR="00B0563D">
              <w:rPr>
                <w:rFonts w:ascii="Arial" w:hAnsi="Arial" w:cs="Arial"/>
                <w:b/>
                <w:bCs/>
                <w:sz w:val="24"/>
              </w:rPr>
              <w:t>d</w:t>
            </w:r>
            <w:r w:rsidRPr="00A71255">
              <w:rPr>
                <w:rFonts w:ascii="Arial" w:hAnsi="Arial" w:cs="Arial"/>
                <w:b/>
                <w:bCs/>
                <w:sz w:val="24"/>
              </w:rPr>
              <w:t>eployments</w:t>
            </w:r>
          </w:p>
          <w:p w14:paraId="1589527B" w14:textId="77777777" w:rsidR="00B31B99" w:rsidRPr="00A71255" w:rsidRDefault="00B31B99" w:rsidP="00B31B99">
            <w:pPr>
              <w:rPr>
                <w:rFonts w:ascii="Arial" w:hAnsi="Arial" w:cs="Arial"/>
                <w:b/>
                <w:bCs/>
                <w:sz w:val="24"/>
              </w:rPr>
            </w:pPr>
            <w:r w:rsidRPr="00A71255">
              <w:rPr>
                <w:rFonts w:ascii="Arial" w:hAnsi="Arial" w:cs="Arial"/>
                <w:sz w:val="24"/>
              </w:rPr>
              <w:t>Based on where the cloud servers are and who manages them, the cloud computing environment is classified into the following types:</w:t>
            </w:r>
          </w:p>
          <w:p w14:paraId="502E0197" w14:textId="16FC7D64" w:rsidR="00B31B99" w:rsidRPr="00A71255" w:rsidRDefault="00B31B99" w:rsidP="00B31B99">
            <w:pPr>
              <w:pStyle w:val="ListParagraph"/>
              <w:numPr>
                <w:ilvl w:val="0"/>
                <w:numId w:val="129"/>
              </w:numPr>
              <w:rPr>
                <w:rFonts w:ascii="Arial" w:hAnsi="Arial" w:cs="Arial"/>
                <w:sz w:val="24"/>
              </w:rPr>
            </w:pPr>
            <w:r w:rsidRPr="00A71255">
              <w:rPr>
                <w:rFonts w:ascii="Arial" w:hAnsi="Arial" w:cs="Arial"/>
                <w:sz w:val="24"/>
              </w:rPr>
              <w:t xml:space="preserve">Public </w:t>
            </w:r>
            <w:r w:rsidR="000E6859">
              <w:rPr>
                <w:rFonts w:ascii="Arial" w:hAnsi="Arial" w:cs="Arial"/>
                <w:sz w:val="24"/>
              </w:rPr>
              <w:t>c</w:t>
            </w:r>
            <w:r w:rsidRPr="00A71255">
              <w:rPr>
                <w:rFonts w:ascii="Arial" w:hAnsi="Arial" w:cs="Arial"/>
                <w:sz w:val="24"/>
              </w:rPr>
              <w:t>loud:</w:t>
            </w:r>
            <w:r w:rsidR="000E6859">
              <w:rPr>
                <w:rFonts w:ascii="Arial" w:hAnsi="Arial" w:cs="Arial"/>
                <w:sz w:val="24"/>
              </w:rPr>
              <w:t xml:space="preserve"> </w:t>
            </w:r>
            <w:r w:rsidRPr="00A71255">
              <w:rPr>
                <w:rFonts w:ascii="Arial" w:hAnsi="Arial" w:cs="Arial"/>
                <w:sz w:val="24"/>
              </w:rPr>
              <w:t xml:space="preserve">is a cloud computing service provided by a CSP that may include multiple servers, data </w:t>
            </w:r>
            <w:r w:rsidR="00C92803" w:rsidRPr="00A71255">
              <w:rPr>
                <w:rFonts w:ascii="Arial" w:hAnsi="Arial" w:cs="Arial"/>
                <w:sz w:val="24"/>
              </w:rPr>
              <w:t>centres</w:t>
            </w:r>
            <w:r w:rsidRPr="00A71255">
              <w:rPr>
                <w:rFonts w:ascii="Arial" w:hAnsi="Arial" w:cs="Arial"/>
                <w:sz w:val="24"/>
              </w:rPr>
              <w:t xml:space="preserve"> and software. In this case, the computing facilities could be shared by </w:t>
            </w:r>
            <w:r>
              <w:rPr>
                <w:rFonts w:ascii="Arial" w:hAnsi="Arial" w:cs="Arial"/>
                <w:sz w:val="24"/>
              </w:rPr>
              <w:t xml:space="preserve">individuals and </w:t>
            </w:r>
            <w:r w:rsidR="00E72240">
              <w:rPr>
                <w:rFonts w:ascii="Arial" w:hAnsi="Arial" w:cs="Arial"/>
                <w:sz w:val="24"/>
              </w:rPr>
              <w:t xml:space="preserve">multiple </w:t>
            </w:r>
            <w:r w:rsidRPr="00A71255">
              <w:rPr>
                <w:rFonts w:ascii="Arial" w:hAnsi="Arial" w:cs="Arial"/>
                <w:sz w:val="24"/>
              </w:rPr>
              <w:t>organisations. Even a single physical server may be shared by multiple tenants using the virtualisation technology</w:t>
            </w:r>
          </w:p>
          <w:p w14:paraId="0FFFCD95" w14:textId="52E25C0E" w:rsidR="00B31B99" w:rsidRPr="00A71255" w:rsidRDefault="00B31B99" w:rsidP="00B31B99">
            <w:pPr>
              <w:pStyle w:val="ListParagraph"/>
              <w:numPr>
                <w:ilvl w:val="0"/>
                <w:numId w:val="129"/>
              </w:numPr>
              <w:rPr>
                <w:rFonts w:ascii="Arial" w:hAnsi="Arial" w:cs="Arial"/>
                <w:sz w:val="24"/>
              </w:rPr>
            </w:pPr>
            <w:r w:rsidRPr="00A71255">
              <w:rPr>
                <w:rFonts w:ascii="Arial" w:hAnsi="Arial" w:cs="Arial"/>
                <w:sz w:val="24"/>
              </w:rPr>
              <w:t>Private</w:t>
            </w:r>
            <w:r>
              <w:rPr>
                <w:rFonts w:ascii="Arial" w:hAnsi="Arial" w:cs="Arial"/>
                <w:sz w:val="24"/>
              </w:rPr>
              <w:t xml:space="preserve"> </w:t>
            </w:r>
            <w:r w:rsidR="000E6859">
              <w:rPr>
                <w:rFonts w:ascii="Arial" w:hAnsi="Arial" w:cs="Arial"/>
                <w:sz w:val="24"/>
              </w:rPr>
              <w:t>c</w:t>
            </w:r>
            <w:r>
              <w:rPr>
                <w:rFonts w:ascii="Arial" w:hAnsi="Arial" w:cs="Arial"/>
                <w:sz w:val="24"/>
              </w:rPr>
              <w:t>loud</w:t>
            </w:r>
            <w:r w:rsidRPr="00A71255">
              <w:rPr>
                <w:rFonts w:ascii="Arial" w:hAnsi="Arial" w:cs="Arial"/>
                <w:sz w:val="24"/>
              </w:rPr>
              <w:t>:</w:t>
            </w:r>
            <w:r w:rsidR="000E6859">
              <w:rPr>
                <w:rFonts w:ascii="Arial" w:hAnsi="Arial" w:cs="Arial"/>
                <w:sz w:val="24"/>
              </w:rPr>
              <w:t xml:space="preserve"> </w:t>
            </w:r>
            <w:r w:rsidRPr="00A71255">
              <w:rPr>
                <w:rFonts w:ascii="Arial" w:hAnsi="Arial" w:cs="Arial"/>
                <w:sz w:val="24"/>
              </w:rPr>
              <w:t xml:space="preserve">is a set of servers, a data </w:t>
            </w:r>
            <w:r w:rsidR="008A4D28" w:rsidRPr="00A71255">
              <w:rPr>
                <w:rFonts w:ascii="Arial" w:hAnsi="Arial" w:cs="Arial"/>
                <w:sz w:val="24"/>
              </w:rPr>
              <w:t>centre</w:t>
            </w:r>
            <w:r w:rsidRPr="00A71255">
              <w:rPr>
                <w:rFonts w:ascii="Arial" w:hAnsi="Arial" w:cs="Arial"/>
                <w:sz w:val="24"/>
              </w:rPr>
              <w:t xml:space="preserve"> or distributed network, which is solely operated for one organisation, whether managed internally or by a third party and hosted either internally or externally</w:t>
            </w:r>
          </w:p>
          <w:p w14:paraId="637E8ACB" w14:textId="0A1BC651" w:rsidR="00B31B99" w:rsidRPr="00A71255" w:rsidRDefault="00B31B99" w:rsidP="00B31B99">
            <w:pPr>
              <w:pStyle w:val="ListParagraph"/>
              <w:numPr>
                <w:ilvl w:val="0"/>
                <w:numId w:val="129"/>
              </w:numPr>
              <w:rPr>
                <w:rFonts w:ascii="Arial" w:hAnsi="Arial" w:cs="Arial"/>
                <w:sz w:val="24"/>
              </w:rPr>
            </w:pPr>
            <w:r w:rsidRPr="00A71255">
              <w:rPr>
                <w:rFonts w:ascii="Arial" w:hAnsi="Arial" w:cs="Arial"/>
                <w:sz w:val="24"/>
              </w:rPr>
              <w:t>Hybrid</w:t>
            </w:r>
            <w:r>
              <w:rPr>
                <w:rFonts w:ascii="Arial" w:hAnsi="Arial" w:cs="Arial"/>
                <w:sz w:val="24"/>
              </w:rPr>
              <w:t xml:space="preserve"> </w:t>
            </w:r>
            <w:r w:rsidR="000E6859">
              <w:rPr>
                <w:rFonts w:ascii="Arial" w:hAnsi="Arial" w:cs="Arial"/>
                <w:sz w:val="24"/>
              </w:rPr>
              <w:t>c</w:t>
            </w:r>
            <w:r>
              <w:rPr>
                <w:rFonts w:ascii="Arial" w:hAnsi="Arial" w:cs="Arial"/>
                <w:sz w:val="24"/>
              </w:rPr>
              <w:t>loud</w:t>
            </w:r>
            <w:r w:rsidRPr="00A71255">
              <w:rPr>
                <w:rFonts w:ascii="Arial" w:hAnsi="Arial" w:cs="Arial"/>
                <w:sz w:val="24"/>
              </w:rPr>
              <w:t>:</w:t>
            </w:r>
            <w:r w:rsidR="000E6859">
              <w:rPr>
                <w:rFonts w:ascii="Arial" w:hAnsi="Arial" w:cs="Arial"/>
                <w:sz w:val="24"/>
              </w:rPr>
              <w:t xml:space="preserve"> </w:t>
            </w:r>
            <w:r w:rsidRPr="00A71255">
              <w:rPr>
                <w:rFonts w:ascii="Arial" w:hAnsi="Arial" w:cs="Arial"/>
                <w:sz w:val="24"/>
              </w:rPr>
              <w:t xml:space="preserve">is a combination of public and private clouds. In this case, organisations may use a private cloud to store and process their critical information and </w:t>
            </w:r>
            <w:r>
              <w:rPr>
                <w:rFonts w:ascii="Arial" w:hAnsi="Arial" w:cs="Arial"/>
                <w:sz w:val="24"/>
              </w:rPr>
              <w:t xml:space="preserve">a </w:t>
            </w:r>
            <w:r w:rsidRPr="00A71255">
              <w:rPr>
                <w:rFonts w:ascii="Arial" w:hAnsi="Arial" w:cs="Arial"/>
                <w:sz w:val="24"/>
              </w:rPr>
              <w:t>public cloud for their other services. Some may even use a public cloud as a backup of their private cloud</w:t>
            </w:r>
          </w:p>
          <w:p w14:paraId="089F7A65" w14:textId="0C87853A" w:rsidR="00B31B99" w:rsidRPr="00A71255" w:rsidRDefault="00B31B99" w:rsidP="00B31B99">
            <w:pPr>
              <w:pStyle w:val="ListParagraph"/>
              <w:numPr>
                <w:ilvl w:val="0"/>
                <w:numId w:val="129"/>
              </w:numPr>
              <w:rPr>
                <w:rFonts w:ascii="Arial" w:hAnsi="Arial" w:cs="Arial"/>
                <w:sz w:val="24"/>
              </w:rPr>
            </w:pPr>
            <w:r w:rsidRPr="00A71255">
              <w:rPr>
                <w:rFonts w:ascii="Arial" w:hAnsi="Arial" w:cs="Arial"/>
                <w:sz w:val="24"/>
              </w:rPr>
              <w:t>Multi</w:t>
            </w:r>
            <w:r w:rsidR="006A5126">
              <w:rPr>
                <w:rFonts w:ascii="Arial" w:hAnsi="Arial" w:cs="Arial"/>
                <w:sz w:val="24"/>
              </w:rPr>
              <w:t>-</w:t>
            </w:r>
            <w:r w:rsidRPr="00A71255">
              <w:rPr>
                <w:rFonts w:ascii="Arial" w:hAnsi="Arial" w:cs="Arial"/>
                <w:sz w:val="24"/>
              </w:rPr>
              <w:t>cloud:</w:t>
            </w:r>
            <w:r w:rsidR="000E6859">
              <w:rPr>
                <w:rFonts w:ascii="Arial" w:hAnsi="Arial" w:cs="Arial"/>
                <w:sz w:val="24"/>
              </w:rPr>
              <w:t xml:space="preserve"> </w:t>
            </w:r>
            <w:r w:rsidRPr="00A71255">
              <w:rPr>
                <w:rFonts w:ascii="Arial" w:hAnsi="Arial" w:cs="Arial"/>
                <w:sz w:val="24"/>
              </w:rPr>
              <w:t xml:space="preserve">is a kind of deployment where multiple </w:t>
            </w:r>
            <w:r>
              <w:rPr>
                <w:rFonts w:ascii="Arial" w:hAnsi="Arial" w:cs="Arial"/>
                <w:sz w:val="24"/>
              </w:rPr>
              <w:t xml:space="preserve">public </w:t>
            </w:r>
            <w:r w:rsidRPr="00A71255">
              <w:rPr>
                <w:rFonts w:ascii="Arial" w:hAnsi="Arial" w:cs="Arial"/>
                <w:sz w:val="24"/>
              </w:rPr>
              <w:t>cloud computing services in a single heterogeneous architecture from multiple suppliers are used. It differs from hybrid cloud in that it refers to multiple cloud services, rather than multiple deployment modes (public, private, legacy</w:t>
            </w:r>
            <w:r w:rsidR="000E6859">
              <w:rPr>
                <w:rFonts w:ascii="Arial" w:hAnsi="Arial" w:cs="Arial"/>
                <w:sz w:val="24"/>
              </w:rPr>
              <w:t>)</w:t>
            </w:r>
            <w:r w:rsidR="003C472C">
              <w:rPr>
                <w:rFonts w:ascii="Arial" w:hAnsi="Arial" w:cs="Arial"/>
                <w:sz w:val="24"/>
              </w:rPr>
              <w:t xml:space="preserve"> instead of </w:t>
            </w:r>
            <w:r w:rsidR="003C472C" w:rsidRPr="00341B04">
              <w:rPr>
                <w:rFonts w:ascii="Arial" w:hAnsi="Arial" w:cs="Arial"/>
                <w:sz w:val="24"/>
              </w:rPr>
              <w:t>a mixed computing environment where applications are run using a combination of computing, storage, and services in different environments</w:t>
            </w:r>
            <w:r w:rsidR="003C472C">
              <w:rPr>
                <w:rFonts w:ascii="Arial" w:hAnsi="Arial" w:cs="Arial"/>
                <w:sz w:val="24"/>
              </w:rPr>
              <w:t xml:space="preserve"> - </w:t>
            </w:r>
            <w:r w:rsidR="003C472C" w:rsidRPr="00341B04">
              <w:rPr>
                <w:rFonts w:ascii="Arial" w:hAnsi="Arial" w:cs="Arial"/>
                <w:sz w:val="24"/>
              </w:rPr>
              <w:t>public clouds and private clouds, including on-premises data centres or edge locations</w:t>
            </w:r>
            <w:r w:rsidRPr="00A71255">
              <w:rPr>
                <w:rFonts w:ascii="Arial" w:hAnsi="Arial" w:cs="Arial"/>
                <w:sz w:val="24"/>
              </w:rPr>
              <w:t xml:space="preserve">  </w:t>
            </w:r>
          </w:p>
          <w:p w14:paraId="79C24817" w14:textId="157F9B61" w:rsidR="00B31B99" w:rsidRPr="000E6859" w:rsidRDefault="00B31B99" w:rsidP="00FE1C0E">
            <w:pPr>
              <w:pStyle w:val="ListParagraph"/>
              <w:numPr>
                <w:ilvl w:val="0"/>
                <w:numId w:val="129"/>
              </w:numPr>
              <w:rPr>
                <w:rFonts w:ascii="Arial" w:hAnsi="Arial" w:cs="Arial"/>
                <w:sz w:val="24"/>
              </w:rPr>
            </w:pPr>
            <w:r w:rsidRPr="000E6859">
              <w:rPr>
                <w:rFonts w:ascii="Arial" w:hAnsi="Arial" w:cs="Arial"/>
                <w:sz w:val="24"/>
              </w:rPr>
              <w:t xml:space="preserve">Community </w:t>
            </w:r>
            <w:r w:rsidR="000E6859" w:rsidRPr="000E6859">
              <w:rPr>
                <w:rFonts w:ascii="Arial" w:hAnsi="Arial" w:cs="Arial"/>
                <w:sz w:val="24"/>
              </w:rPr>
              <w:t>c</w:t>
            </w:r>
            <w:r w:rsidRPr="000E6859">
              <w:rPr>
                <w:rFonts w:ascii="Arial" w:hAnsi="Arial" w:cs="Arial"/>
                <w:sz w:val="24"/>
              </w:rPr>
              <w:t>loud:</w:t>
            </w:r>
            <w:r w:rsidR="000E6859" w:rsidRPr="000E6859">
              <w:rPr>
                <w:rFonts w:ascii="Arial" w:hAnsi="Arial" w:cs="Arial"/>
                <w:sz w:val="24"/>
              </w:rPr>
              <w:t xml:space="preserve"> </w:t>
            </w:r>
            <w:r w:rsidRPr="000E6859">
              <w:rPr>
                <w:rFonts w:ascii="Arial" w:hAnsi="Arial" w:cs="Arial"/>
                <w:sz w:val="24"/>
              </w:rPr>
              <w:t>is a shared cloud computing service that is targeted to a limited set of organisations</w:t>
            </w:r>
            <w:r w:rsidR="00F0002D">
              <w:rPr>
                <w:rFonts w:ascii="Arial" w:hAnsi="Arial" w:cs="Arial"/>
                <w:sz w:val="24"/>
              </w:rPr>
              <w:t xml:space="preserve"> or personnel</w:t>
            </w:r>
            <w:r w:rsidR="000E6859">
              <w:rPr>
                <w:rFonts w:ascii="Arial" w:hAnsi="Arial" w:cs="Arial"/>
                <w:sz w:val="24"/>
              </w:rPr>
              <w:t>.</w:t>
            </w:r>
            <w:r w:rsidRPr="000E6859">
              <w:rPr>
                <w:rFonts w:ascii="Arial" w:hAnsi="Arial" w:cs="Arial"/>
                <w:sz w:val="24"/>
              </w:rPr>
              <w:t xml:space="preserve">   </w:t>
            </w:r>
          </w:p>
          <w:p w14:paraId="692736B3" w14:textId="77777777" w:rsidR="00B31B99" w:rsidRPr="00A71255" w:rsidRDefault="00B31B99" w:rsidP="00B31B99">
            <w:pPr>
              <w:rPr>
                <w:rFonts w:ascii="Arial" w:hAnsi="Arial" w:cs="Arial"/>
                <w:sz w:val="24"/>
              </w:rPr>
            </w:pPr>
          </w:p>
          <w:p w14:paraId="206A7235" w14:textId="6BEA5380" w:rsidR="00B31B99" w:rsidRPr="00A71255" w:rsidRDefault="00B31B99" w:rsidP="00B31B99">
            <w:pPr>
              <w:rPr>
                <w:rFonts w:ascii="Arial" w:hAnsi="Arial" w:cs="Arial"/>
                <w:b/>
                <w:sz w:val="24"/>
              </w:rPr>
            </w:pPr>
            <w:r w:rsidRPr="00A71255">
              <w:rPr>
                <w:rFonts w:ascii="Arial" w:hAnsi="Arial" w:cs="Arial"/>
                <w:b/>
                <w:sz w:val="24"/>
              </w:rPr>
              <w:t xml:space="preserve">Cloud </w:t>
            </w:r>
            <w:r w:rsidR="00F0002D">
              <w:rPr>
                <w:rFonts w:ascii="Arial" w:hAnsi="Arial" w:cs="Arial"/>
                <w:b/>
                <w:sz w:val="24"/>
              </w:rPr>
              <w:t>a</w:t>
            </w:r>
            <w:r w:rsidRPr="00A71255">
              <w:rPr>
                <w:rFonts w:ascii="Arial" w:hAnsi="Arial" w:cs="Arial"/>
                <w:b/>
                <w:sz w:val="24"/>
              </w:rPr>
              <w:t xml:space="preserve">doption </w:t>
            </w:r>
            <w:r w:rsidR="00F0002D">
              <w:rPr>
                <w:rFonts w:ascii="Arial" w:hAnsi="Arial" w:cs="Arial"/>
                <w:b/>
                <w:sz w:val="24"/>
              </w:rPr>
              <w:t>s</w:t>
            </w:r>
            <w:r w:rsidRPr="00A71255">
              <w:rPr>
                <w:rFonts w:ascii="Arial" w:hAnsi="Arial" w:cs="Arial"/>
                <w:b/>
                <w:sz w:val="24"/>
              </w:rPr>
              <w:t>trategy</w:t>
            </w:r>
          </w:p>
          <w:p w14:paraId="2EAC146D" w14:textId="355C61D2" w:rsidR="00B31B99" w:rsidRPr="00A71255" w:rsidRDefault="00B31B99" w:rsidP="00B31B99">
            <w:pPr>
              <w:rPr>
                <w:rFonts w:ascii="Arial" w:hAnsi="Arial" w:cs="Arial"/>
                <w:sz w:val="24"/>
              </w:rPr>
            </w:pPr>
            <w:r w:rsidRPr="00A71255">
              <w:rPr>
                <w:rFonts w:ascii="Arial" w:hAnsi="Arial" w:cs="Arial"/>
                <w:sz w:val="24"/>
              </w:rPr>
              <w:t xml:space="preserve">Due to the different types of cloud computing deployments, organisations are to have a strategy in place to improve the scalability of internet-based services while reducing cost and risk. To achieve this, organisations can </w:t>
            </w:r>
            <w:r>
              <w:rPr>
                <w:rFonts w:ascii="Arial" w:hAnsi="Arial" w:cs="Arial"/>
                <w:sz w:val="24"/>
              </w:rPr>
              <w:t>use</w:t>
            </w:r>
            <w:r w:rsidRPr="00A71255">
              <w:rPr>
                <w:rFonts w:ascii="Arial" w:hAnsi="Arial" w:cs="Arial"/>
                <w:sz w:val="24"/>
              </w:rPr>
              <w:t xml:space="preserve"> cloud computing to store, manage and process information via cloud services such as SaaS, PaaS, IaaS</w:t>
            </w:r>
            <w:r>
              <w:rPr>
                <w:rFonts w:ascii="Arial" w:hAnsi="Arial" w:cs="Arial"/>
                <w:sz w:val="24"/>
              </w:rPr>
              <w:t>, FaaS</w:t>
            </w:r>
            <w:r w:rsidRPr="00A71255">
              <w:rPr>
                <w:rFonts w:ascii="Arial" w:hAnsi="Arial" w:cs="Arial"/>
                <w:sz w:val="24"/>
              </w:rPr>
              <w:t xml:space="preserve">. Adoption of a cloud strategy helps organisations to store information in the private cloud while leveraging the technological resources from the public cloud to run applications relying on </w:t>
            </w:r>
            <w:r w:rsidR="005A71FB">
              <w:rPr>
                <w:rFonts w:ascii="Arial" w:hAnsi="Arial" w:cs="Arial"/>
                <w:sz w:val="24"/>
              </w:rPr>
              <w:t>both organisational and customer</w:t>
            </w:r>
            <w:r w:rsidRPr="00A71255">
              <w:rPr>
                <w:rFonts w:ascii="Arial" w:hAnsi="Arial" w:cs="Arial"/>
                <w:sz w:val="24"/>
              </w:rPr>
              <w:t xml:space="preserve"> information. </w:t>
            </w:r>
          </w:p>
          <w:p w14:paraId="1A9863C7" w14:textId="77777777" w:rsidR="00B31B99" w:rsidRDefault="00B31B99" w:rsidP="00B31B99">
            <w:pPr>
              <w:rPr>
                <w:rFonts w:ascii="Arial" w:hAnsi="Arial" w:cs="Arial"/>
                <w:sz w:val="24"/>
              </w:rPr>
            </w:pPr>
          </w:p>
          <w:p w14:paraId="3E00C658" w14:textId="77777777" w:rsidR="003471C5" w:rsidRDefault="003471C5" w:rsidP="00B31B99">
            <w:pPr>
              <w:rPr>
                <w:rFonts w:ascii="Arial" w:hAnsi="Arial" w:cs="Arial"/>
                <w:sz w:val="24"/>
              </w:rPr>
            </w:pPr>
          </w:p>
          <w:p w14:paraId="4AEBDB71" w14:textId="77777777" w:rsidR="003471C5" w:rsidRPr="00A71255" w:rsidRDefault="003471C5" w:rsidP="00B31B99">
            <w:pPr>
              <w:rPr>
                <w:rFonts w:ascii="Arial" w:hAnsi="Arial" w:cs="Arial"/>
                <w:sz w:val="24"/>
              </w:rPr>
            </w:pPr>
          </w:p>
          <w:p w14:paraId="151940A5" w14:textId="77777777" w:rsidR="00F63095" w:rsidRPr="00EE7927" w:rsidRDefault="00F63095" w:rsidP="00F63095">
            <w:pPr>
              <w:rPr>
                <w:rFonts w:ascii="Arial" w:hAnsi="Arial" w:cs="Arial"/>
                <w:b/>
                <w:sz w:val="24"/>
              </w:rPr>
            </w:pPr>
            <w:r w:rsidRPr="00EE7927">
              <w:rPr>
                <w:rFonts w:ascii="Arial" w:hAnsi="Arial" w:cs="Arial"/>
                <w:b/>
                <w:sz w:val="24"/>
              </w:rPr>
              <w:lastRenderedPageBreak/>
              <w:t xml:space="preserve">Cloud </w:t>
            </w:r>
            <w:r>
              <w:rPr>
                <w:rFonts w:ascii="Arial" w:hAnsi="Arial" w:cs="Arial"/>
                <w:b/>
                <w:sz w:val="24"/>
              </w:rPr>
              <w:t>s</w:t>
            </w:r>
            <w:r w:rsidRPr="00EE7927">
              <w:rPr>
                <w:rFonts w:ascii="Arial" w:hAnsi="Arial" w:cs="Arial"/>
                <w:b/>
                <w:sz w:val="24"/>
              </w:rPr>
              <w:t xml:space="preserve">ecurity </w:t>
            </w:r>
            <w:r>
              <w:rPr>
                <w:rFonts w:ascii="Arial" w:hAnsi="Arial" w:cs="Arial"/>
                <w:b/>
                <w:sz w:val="24"/>
              </w:rPr>
              <w:t>r</w:t>
            </w:r>
            <w:r w:rsidRPr="00EE7927">
              <w:rPr>
                <w:rFonts w:ascii="Arial" w:hAnsi="Arial" w:cs="Arial"/>
                <w:b/>
                <w:sz w:val="24"/>
              </w:rPr>
              <w:t xml:space="preserve">isk </w:t>
            </w:r>
            <w:r>
              <w:rPr>
                <w:rFonts w:ascii="Arial" w:hAnsi="Arial" w:cs="Arial"/>
                <w:b/>
                <w:sz w:val="24"/>
              </w:rPr>
              <w:t>a</w:t>
            </w:r>
            <w:r w:rsidRPr="00EE7927">
              <w:rPr>
                <w:rFonts w:ascii="Arial" w:hAnsi="Arial" w:cs="Arial"/>
                <w:b/>
                <w:sz w:val="24"/>
              </w:rPr>
              <w:t>ssessments</w:t>
            </w:r>
          </w:p>
          <w:p w14:paraId="0DD46CAB" w14:textId="3D471149" w:rsidR="00B31B99" w:rsidRPr="00A71255" w:rsidRDefault="00B31B99" w:rsidP="00B31B99">
            <w:pPr>
              <w:rPr>
                <w:rFonts w:ascii="Arial" w:hAnsi="Arial" w:cs="Arial"/>
                <w:sz w:val="24"/>
              </w:rPr>
            </w:pPr>
            <w:r w:rsidRPr="00A71255">
              <w:rPr>
                <w:rFonts w:ascii="Arial" w:hAnsi="Arial" w:cs="Arial"/>
                <w:sz w:val="24"/>
              </w:rPr>
              <w:t>Use of cloud technologies introduces risks to organisations. The potential security risks are to be identified prior onboarding these services so that appropriate security controls are implemented to manage or mitigate the risks. While performing the risk assessments, organisations will:</w:t>
            </w:r>
          </w:p>
          <w:p w14:paraId="29598269" w14:textId="2CEB6589" w:rsidR="00B31B99" w:rsidRPr="00A71255" w:rsidRDefault="00B31B99" w:rsidP="00B31B99">
            <w:pPr>
              <w:pStyle w:val="ListParagraph"/>
              <w:numPr>
                <w:ilvl w:val="0"/>
                <w:numId w:val="130"/>
              </w:numPr>
              <w:rPr>
                <w:rFonts w:ascii="Arial" w:hAnsi="Arial" w:cs="Arial"/>
                <w:sz w:val="24"/>
              </w:rPr>
            </w:pPr>
            <w:r w:rsidRPr="00A71255">
              <w:rPr>
                <w:rFonts w:ascii="Arial" w:hAnsi="Arial" w:cs="Arial"/>
                <w:sz w:val="24"/>
              </w:rPr>
              <w:t>follow the organisation’s documented risk methodology</w:t>
            </w:r>
          </w:p>
          <w:p w14:paraId="3BE8743F" w14:textId="32028A3F" w:rsidR="00B31B99" w:rsidRPr="00A71255" w:rsidRDefault="00525499" w:rsidP="00B31B99">
            <w:pPr>
              <w:pStyle w:val="ListParagraph"/>
              <w:numPr>
                <w:ilvl w:val="0"/>
                <w:numId w:val="127"/>
              </w:numPr>
              <w:rPr>
                <w:rFonts w:ascii="Arial" w:hAnsi="Arial" w:cs="Arial"/>
                <w:sz w:val="24"/>
              </w:rPr>
            </w:pPr>
            <w:r>
              <w:rPr>
                <w:rFonts w:ascii="Arial" w:hAnsi="Arial" w:cs="Arial"/>
                <w:sz w:val="24"/>
              </w:rPr>
              <w:t xml:space="preserve">identify </w:t>
            </w:r>
            <w:r w:rsidR="00B31B99" w:rsidRPr="00A71255">
              <w:rPr>
                <w:rFonts w:ascii="Arial" w:hAnsi="Arial" w:cs="Arial"/>
                <w:sz w:val="24"/>
              </w:rPr>
              <w:t xml:space="preserve">the risk of unavailability of the cloud services </w:t>
            </w:r>
            <w:r w:rsidR="00B31B99">
              <w:rPr>
                <w:rFonts w:ascii="Arial" w:hAnsi="Arial" w:cs="Arial"/>
                <w:sz w:val="24"/>
              </w:rPr>
              <w:t>including its interoperability</w:t>
            </w:r>
            <w:r w:rsidR="00B31B99" w:rsidRPr="00A71255">
              <w:rPr>
                <w:rFonts w:ascii="Arial" w:hAnsi="Arial" w:cs="Arial"/>
                <w:sz w:val="24"/>
              </w:rPr>
              <w:t xml:space="preserve"> is</w:t>
            </w:r>
            <w:r w:rsidR="00B31B99">
              <w:rPr>
                <w:rFonts w:ascii="Arial" w:hAnsi="Arial" w:cs="Arial"/>
                <w:sz w:val="24"/>
              </w:rPr>
              <w:t xml:space="preserve"> to be</w:t>
            </w:r>
            <w:r w:rsidR="00B31B99" w:rsidRPr="00A71255">
              <w:rPr>
                <w:rFonts w:ascii="Arial" w:hAnsi="Arial" w:cs="Arial"/>
                <w:sz w:val="24"/>
              </w:rPr>
              <w:t xml:space="preserve"> considered during the design phase.</w:t>
            </w:r>
          </w:p>
          <w:p w14:paraId="5FC06DE6" w14:textId="77777777" w:rsidR="00B31B99" w:rsidRPr="00A71255" w:rsidRDefault="00B31B99" w:rsidP="00B31B99">
            <w:pPr>
              <w:rPr>
                <w:rFonts w:ascii="Arial" w:hAnsi="Arial" w:cs="Arial"/>
                <w:sz w:val="24"/>
              </w:rPr>
            </w:pPr>
          </w:p>
          <w:p w14:paraId="744508A9" w14:textId="7A0E4092" w:rsidR="00B31B99" w:rsidRPr="00A71255" w:rsidRDefault="00B31B99" w:rsidP="00B31B99">
            <w:pPr>
              <w:rPr>
                <w:rFonts w:ascii="Arial" w:hAnsi="Arial" w:cs="Arial"/>
                <w:sz w:val="24"/>
              </w:rPr>
            </w:pPr>
            <w:r w:rsidRPr="00A71255">
              <w:rPr>
                <w:rFonts w:ascii="Arial" w:hAnsi="Arial" w:cs="Arial"/>
                <w:sz w:val="24"/>
              </w:rPr>
              <w:t>Identifying and understanding the risks organisations could face can help them:</w:t>
            </w:r>
          </w:p>
          <w:p w14:paraId="176A421E" w14:textId="77777777" w:rsidR="00B31B99" w:rsidRPr="00A71255" w:rsidRDefault="00B31B99" w:rsidP="00B31B99">
            <w:pPr>
              <w:pStyle w:val="ListParagraph"/>
              <w:numPr>
                <w:ilvl w:val="0"/>
                <w:numId w:val="55"/>
              </w:numPr>
              <w:rPr>
                <w:rFonts w:ascii="Arial" w:hAnsi="Arial" w:cs="Arial"/>
                <w:sz w:val="24"/>
              </w:rPr>
            </w:pPr>
            <w:r w:rsidRPr="00A71255">
              <w:rPr>
                <w:rFonts w:ascii="Arial" w:hAnsi="Arial" w:cs="Arial"/>
                <w:sz w:val="24"/>
              </w:rPr>
              <w:t>prioritise the risks which are to be mitigated or managed to prevent a potential cyber security incident in a cost-effective manner</w:t>
            </w:r>
          </w:p>
          <w:p w14:paraId="62774327" w14:textId="6DB18BF8" w:rsidR="00B31B99" w:rsidRPr="00A71255" w:rsidRDefault="00B31B99" w:rsidP="00B31B99">
            <w:pPr>
              <w:pStyle w:val="ListParagraph"/>
              <w:numPr>
                <w:ilvl w:val="0"/>
                <w:numId w:val="55"/>
              </w:numPr>
              <w:rPr>
                <w:rFonts w:ascii="Arial" w:hAnsi="Arial" w:cs="Arial"/>
                <w:sz w:val="24"/>
              </w:rPr>
            </w:pPr>
            <w:r w:rsidRPr="00A71255">
              <w:rPr>
                <w:rFonts w:ascii="Arial" w:hAnsi="Arial" w:cs="Arial"/>
                <w:sz w:val="24"/>
              </w:rPr>
              <w:t>review the implemented security controls</w:t>
            </w:r>
            <w:r>
              <w:rPr>
                <w:rFonts w:ascii="Arial" w:hAnsi="Arial" w:cs="Arial"/>
                <w:sz w:val="24"/>
              </w:rPr>
              <w:t xml:space="preserve"> and decide the need for additional controls</w:t>
            </w:r>
          </w:p>
          <w:p w14:paraId="1458093C" w14:textId="264347FE" w:rsidR="00B31B99" w:rsidRPr="00A71255" w:rsidRDefault="00B31B99" w:rsidP="00B31B99">
            <w:pPr>
              <w:pStyle w:val="ListParagraph"/>
              <w:numPr>
                <w:ilvl w:val="0"/>
                <w:numId w:val="55"/>
              </w:numPr>
              <w:rPr>
                <w:rFonts w:ascii="Arial" w:hAnsi="Arial" w:cs="Arial"/>
                <w:sz w:val="24"/>
              </w:rPr>
            </w:pPr>
            <w:r w:rsidRPr="00A71255">
              <w:rPr>
                <w:rFonts w:ascii="Arial" w:hAnsi="Arial" w:cs="Arial"/>
                <w:sz w:val="24"/>
              </w:rPr>
              <w:t xml:space="preserve">understand the organisation’s ability to address </w:t>
            </w:r>
            <w:r>
              <w:rPr>
                <w:rFonts w:ascii="Arial" w:hAnsi="Arial" w:cs="Arial"/>
                <w:sz w:val="24"/>
              </w:rPr>
              <w:t>potential</w:t>
            </w:r>
            <w:r w:rsidRPr="00A71255">
              <w:rPr>
                <w:rFonts w:ascii="Arial" w:hAnsi="Arial" w:cs="Arial"/>
                <w:sz w:val="24"/>
              </w:rPr>
              <w:t xml:space="preserve"> security threat</w:t>
            </w:r>
            <w:r>
              <w:rPr>
                <w:rFonts w:ascii="Arial" w:hAnsi="Arial" w:cs="Arial"/>
                <w:sz w:val="24"/>
              </w:rPr>
              <w:t xml:space="preserve">s and/or vulnerabilities </w:t>
            </w:r>
            <w:r w:rsidRPr="00A71255">
              <w:rPr>
                <w:rFonts w:ascii="Arial" w:hAnsi="Arial" w:cs="Arial"/>
                <w:sz w:val="24"/>
              </w:rPr>
              <w:t xml:space="preserve"> </w:t>
            </w:r>
          </w:p>
          <w:p w14:paraId="10670303" w14:textId="01A30C13" w:rsidR="00B31B99" w:rsidRPr="00A71255" w:rsidRDefault="00B31B99" w:rsidP="00B31B99">
            <w:pPr>
              <w:pStyle w:val="ListParagraph"/>
              <w:numPr>
                <w:ilvl w:val="0"/>
                <w:numId w:val="55"/>
              </w:numPr>
              <w:rPr>
                <w:rFonts w:ascii="Arial" w:hAnsi="Arial" w:cs="Arial"/>
                <w:sz w:val="24"/>
              </w:rPr>
            </w:pPr>
            <w:r>
              <w:rPr>
                <w:rFonts w:ascii="Arial" w:hAnsi="Arial" w:cs="Arial"/>
                <w:sz w:val="24"/>
              </w:rPr>
              <w:t>determine</w:t>
            </w:r>
            <w:r w:rsidRPr="00A71255">
              <w:rPr>
                <w:rFonts w:ascii="Arial" w:hAnsi="Arial" w:cs="Arial"/>
                <w:sz w:val="24"/>
              </w:rPr>
              <w:t xml:space="preserve"> if contractual and compliance requirements </w:t>
            </w:r>
            <w:r>
              <w:rPr>
                <w:rFonts w:ascii="Arial" w:hAnsi="Arial" w:cs="Arial"/>
                <w:sz w:val="24"/>
              </w:rPr>
              <w:t>can be</w:t>
            </w:r>
            <w:r w:rsidRPr="00A71255">
              <w:rPr>
                <w:rFonts w:ascii="Arial" w:hAnsi="Arial" w:cs="Arial"/>
                <w:sz w:val="24"/>
              </w:rPr>
              <w:t xml:space="preserve"> met</w:t>
            </w:r>
          </w:p>
          <w:p w14:paraId="5AEB571D" w14:textId="1EAEA896" w:rsidR="00B31B99" w:rsidRPr="00A71255" w:rsidRDefault="00B31B99" w:rsidP="00B31B99">
            <w:pPr>
              <w:pStyle w:val="ListParagraph"/>
              <w:numPr>
                <w:ilvl w:val="0"/>
                <w:numId w:val="55"/>
              </w:numPr>
              <w:rPr>
                <w:rFonts w:ascii="Arial" w:hAnsi="Arial" w:cs="Arial"/>
                <w:sz w:val="24"/>
              </w:rPr>
            </w:pPr>
            <w:r w:rsidRPr="00A71255">
              <w:rPr>
                <w:rFonts w:ascii="Arial" w:hAnsi="Arial" w:cs="Arial"/>
                <w:sz w:val="24"/>
              </w:rPr>
              <w:t>close the gaps and strategically develop the organisation’s</w:t>
            </w:r>
            <w:r w:rsidR="000B4FA9">
              <w:rPr>
                <w:rFonts w:ascii="Arial" w:hAnsi="Arial" w:cs="Arial"/>
                <w:sz w:val="24"/>
              </w:rPr>
              <w:t xml:space="preserve"> information</w:t>
            </w:r>
            <w:r w:rsidRPr="00A71255">
              <w:rPr>
                <w:rFonts w:ascii="Arial" w:hAnsi="Arial" w:cs="Arial"/>
                <w:sz w:val="24"/>
              </w:rPr>
              <w:t xml:space="preserve"> security program.</w:t>
            </w:r>
          </w:p>
          <w:p w14:paraId="3D15E263" w14:textId="2825DC06" w:rsidR="00B31B99" w:rsidRDefault="00B31B99" w:rsidP="00DF0A5F">
            <w:pPr>
              <w:pStyle w:val="ListParagraph"/>
              <w:numPr>
                <w:ilvl w:val="0"/>
                <w:numId w:val="55"/>
              </w:numPr>
              <w:rPr>
                <w:rFonts w:ascii="Arial" w:hAnsi="Arial" w:cs="Arial"/>
                <w:sz w:val="24"/>
              </w:rPr>
            </w:pPr>
            <w:r w:rsidRPr="00EE7927">
              <w:rPr>
                <w:rFonts w:ascii="Arial" w:hAnsi="Arial" w:cs="Arial"/>
                <w:sz w:val="24"/>
              </w:rPr>
              <w:t>make risk-based decision</w:t>
            </w:r>
            <w:r>
              <w:rPr>
                <w:rFonts w:ascii="Arial" w:hAnsi="Arial" w:cs="Arial"/>
                <w:sz w:val="24"/>
              </w:rPr>
              <w:t>s</w:t>
            </w:r>
            <w:r w:rsidRPr="00EE7927">
              <w:rPr>
                <w:rFonts w:ascii="Arial" w:hAnsi="Arial" w:cs="Arial"/>
                <w:sz w:val="24"/>
              </w:rPr>
              <w:t xml:space="preserve"> on whether to either treat or accept the risk</w:t>
            </w:r>
          </w:p>
          <w:p w14:paraId="1179E940" w14:textId="2C0DBE77" w:rsidR="00B31B99" w:rsidRPr="00EC6772" w:rsidRDefault="000B4FA9" w:rsidP="00B31B99">
            <w:pPr>
              <w:pStyle w:val="ListParagraph"/>
              <w:numPr>
                <w:ilvl w:val="0"/>
                <w:numId w:val="55"/>
              </w:numPr>
              <w:rPr>
                <w:rFonts w:ascii="Arial" w:hAnsi="Arial" w:cs="Arial"/>
                <w:sz w:val="24"/>
              </w:rPr>
            </w:pPr>
            <w:r w:rsidRPr="00EC6772">
              <w:rPr>
                <w:rFonts w:ascii="Arial" w:hAnsi="Arial" w:cs="Arial"/>
                <w:sz w:val="24"/>
              </w:rPr>
              <w:t>b</w:t>
            </w:r>
            <w:r w:rsidR="00B31B99" w:rsidRPr="00EC6772">
              <w:rPr>
                <w:rFonts w:ascii="Arial" w:hAnsi="Arial" w:cs="Arial"/>
                <w:sz w:val="24"/>
              </w:rPr>
              <w:t>uild products with security-by-design and by default</w:t>
            </w:r>
            <w:r w:rsidRPr="00EC6772">
              <w:rPr>
                <w:rFonts w:ascii="Arial" w:hAnsi="Arial" w:cs="Arial"/>
                <w:sz w:val="24"/>
              </w:rPr>
              <w:t>.</w:t>
            </w:r>
          </w:p>
          <w:p w14:paraId="7F7359E6" w14:textId="77777777" w:rsidR="000B4FA9" w:rsidRDefault="000B4FA9" w:rsidP="00B31B99">
            <w:pPr>
              <w:rPr>
                <w:rFonts w:ascii="Arial" w:hAnsi="Arial" w:cs="Arial"/>
                <w:b/>
                <w:bCs/>
                <w:sz w:val="24"/>
              </w:rPr>
            </w:pPr>
          </w:p>
          <w:p w14:paraId="6DD7B1DB" w14:textId="77777777" w:rsidR="006142DA" w:rsidRPr="00EE7927" w:rsidRDefault="006142DA" w:rsidP="006142DA">
            <w:pPr>
              <w:rPr>
                <w:rFonts w:ascii="Arial" w:hAnsi="Arial" w:cs="Arial"/>
                <w:b/>
                <w:sz w:val="24"/>
              </w:rPr>
            </w:pPr>
            <w:r w:rsidRPr="00EE7927">
              <w:rPr>
                <w:rFonts w:ascii="Arial" w:hAnsi="Arial" w:cs="Arial"/>
                <w:b/>
                <w:sz w:val="24"/>
              </w:rPr>
              <w:t xml:space="preserve">Content </w:t>
            </w:r>
            <w:r>
              <w:rPr>
                <w:rFonts w:ascii="Arial" w:hAnsi="Arial" w:cs="Arial"/>
                <w:b/>
                <w:sz w:val="24"/>
              </w:rPr>
              <w:t>d</w:t>
            </w:r>
            <w:r w:rsidRPr="00EE7927">
              <w:rPr>
                <w:rFonts w:ascii="Arial" w:hAnsi="Arial" w:cs="Arial"/>
                <w:b/>
                <w:sz w:val="24"/>
              </w:rPr>
              <w:t xml:space="preserve">elivery </w:t>
            </w:r>
            <w:r>
              <w:rPr>
                <w:rFonts w:ascii="Arial" w:hAnsi="Arial" w:cs="Arial"/>
                <w:b/>
                <w:sz w:val="24"/>
              </w:rPr>
              <w:t>n</w:t>
            </w:r>
            <w:r w:rsidRPr="00EE7927">
              <w:rPr>
                <w:rFonts w:ascii="Arial" w:hAnsi="Arial" w:cs="Arial"/>
                <w:b/>
                <w:sz w:val="24"/>
              </w:rPr>
              <w:t>etwork (CDN)</w:t>
            </w:r>
          </w:p>
          <w:p w14:paraId="06CF238F" w14:textId="4F769012" w:rsidR="006142DA" w:rsidRPr="00EE7927" w:rsidRDefault="006142DA" w:rsidP="006142DA">
            <w:pPr>
              <w:rPr>
                <w:rFonts w:ascii="Arial" w:hAnsi="Arial" w:cs="Arial"/>
                <w:sz w:val="24"/>
              </w:rPr>
            </w:pPr>
            <w:r w:rsidRPr="00EE7927">
              <w:rPr>
                <w:rFonts w:ascii="Arial" w:hAnsi="Arial" w:cs="Arial"/>
                <w:sz w:val="24"/>
              </w:rPr>
              <w:t xml:space="preserve">Content </w:t>
            </w:r>
            <w:r>
              <w:rPr>
                <w:rFonts w:ascii="Arial" w:hAnsi="Arial" w:cs="Arial"/>
                <w:sz w:val="24"/>
              </w:rPr>
              <w:t>d</w:t>
            </w:r>
            <w:r w:rsidRPr="00EE7927">
              <w:rPr>
                <w:rFonts w:ascii="Arial" w:hAnsi="Arial" w:cs="Arial"/>
                <w:sz w:val="24"/>
              </w:rPr>
              <w:t xml:space="preserve">elivery or </w:t>
            </w:r>
            <w:r>
              <w:rPr>
                <w:rFonts w:ascii="Arial" w:hAnsi="Arial" w:cs="Arial"/>
                <w:sz w:val="24"/>
              </w:rPr>
              <w:t>d</w:t>
            </w:r>
            <w:r w:rsidRPr="00EE7927">
              <w:rPr>
                <w:rFonts w:ascii="Arial" w:hAnsi="Arial" w:cs="Arial"/>
                <w:sz w:val="24"/>
              </w:rPr>
              <w:t xml:space="preserve">istribution </w:t>
            </w:r>
            <w:r>
              <w:rPr>
                <w:rFonts w:ascii="Arial" w:hAnsi="Arial" w:cs="Arial"/>
                <w:sz w:val="24"/>
              </w:rPr>
              <w:t>n</w:t>
            </w:r>
            <w:r w:rsidRPr="00EE7927">
              <w:rPr>
                <w:rFonts w:ascii="Arial" w:hAnsi="Arial" w:cs="Arial"/>
                <w:sz w:val="24"/>
              </w:rPr>
              <w:t xml:space="preserve">etwork is a group of servers which are geographically distributed and interconnected for faster web performance, and security for web properties. The CDN uses the </w:t>
            </w:r>
            <w:r>
              <w:rPr>
                <w:rFonts w:ascii="Arial" w:hAnsi="Arial" w:cs="Arial"/>
                <w:sz w:val="24"/>
              </w:rPr>
              <w:t>organisation</w:t>
            </w:r>
            <w:r w:rsidRPr="00EE7927">
              <w:rPr>
                <w:rFonts w:ascii="Arial" w:hAnsi="Arial" w:cs="Arial"/>
                <w:sz w:val="24"/>
              </w:rPr>
              <w:t xml:space="preserve">'s cloud service provider’s network to accelerate response times for their websites and applications and also helps </w:t>
            </w:r>
            <w:r w:rsidR="00EC6772">
              <w:rPr>
                <w:rFonts w:ascii="Arial" w:hAnsi="Arial" w:cs="Arial"/>
                <w:sz w:val="24"/>
              </w:rPr>
              <w:t>organisations</w:t>
            </w:r>
            <w:r w:rsidR="00EC6772" w:rsidRPr="00EE7927">
              <w:rPr>
                <w:rFonts w:ascii="Arial" w:hAnsi="Arial" w:cs="Arial"/>
                <w:sz w:val="24"/>
              </w:rPr>
              <w:t xml:space="preserve"> </w:t>
            </w:r>
            <w:r w:rsidRPr="00EE7927">
              <w:rPr>
                <w:rFonts w:ascii="Arial" w:hAnsi="Arial" w:cs="Arial"/>
                <w:sz w:val="24"/>
              </w:rPr>
              <w:t xml:space="preserve">seamlessly handle seasonal spikes in traffic. This helps to increase availability of services to </w:t>
            </w:r>
            <w:r>
              <w:rPr>
                <w:rFonts w:ascii="Arial" w:hAnsi="Arial" w:cs="Arial"/>
                <w:sz w:val="24"/>
              </w:rPr>
              <w:t>organisations</w:t>
            </w:r>
            <w:r w:rsidRPr="00EE7927">
              <w:rPr>
                <w:rFonts w:ascii="Arial" w:hAnsi="Arial" w:cs="Arial"/>
                <w:sz w:val="24"/>
              </w:rPr>
              <w:t xml:space="preserve">. </w:t>
            </w:r>
          </w:p>
          <w:p w14:paraId="6705C9E7" w14:textId="77777777" w:rsidR="00B31B99" w:rsidRPr="00A71255" w:rsidRDefault="00B31B99" w:rsidP="00B31B99">
            <w:pPr>
              <w:rPr>
                <w:rFonts w:ascii="Arial" w:hAnsi="Arial" w:cs="Arial"/>
                <w:sz w:val="24"/>
              </w:rPr>
            </w:pPr>
          </w:p>
          <w:p w14:paraId="641F8F56" w14:textId="77777777" w:rsidR="00B31B99" w:rsidRPr="00A71255" w:rsidRDefault="00B31B99" w:rsidP="00B31B99">
            <w:pPr>
              <w:rPr>
                <w:rFonts w:ascii="Arial" w:hAnsi="Arial" w:cs="Arial"/>
                <w:sz w:val="24"/>
              </w:rPr>
            </w:pPr>
            <w:r w:rsidRPr="00A71255">
              <w:rPr>
                <w:rFonts w:ascii="Arial" w:hAnsi="Arial" w:cs="Arial"/>
                <w:sz w:val="24"/>
              </w:rPr>
              <w:t>Implementation of CDNs could introduce a risk of a side channel attack being performed, where attackers observe for information leaks that help them break into the cloud service. This can be prevented via restricting access to the origin server’s IP address to the CDN and using an authorised management network which are to be identified during the architecture phase for implementation.</w:t>
            </w:r>
          </w:p>
          <w:p w14:paraId="02C052D7" w14:textId="77777777" w:rsidR="00B31B99" w:rsidRPr="00A71255" w:rsidRDefault="00B31B99" w:rsidP="00B31B99">
            <w:pPr>
              <w:rPr>
                <w:rFonts w:ascii="Arial" w:hAnsi="Arial" w:cs="Arial"/>
                <w:sz w:val="24"/>
              </w:rPr>
            </w:pPr>
          </w:p>
        </w:tc>
      </w:tr>
      <w:tr w:rsidR="00B31B99" w:rsidRPr="00A71255" w14:paraId="24667152" w14:textId="77777777" w:rsidTr="009707A5">
        <w:tc>
          <w:tcPr>
            <w:tcW w:w="2835" w:type="dxa"/>
          </w:tcPr>
          <w:p w14:paraId="7D558B55" w14:textId="3A18359B" w:rsidR="00B31B99" w:rsidRPr="00A71255" w:rsidRDefault="00B31B99" w:rsidP="00B31B99">
            <w:pPr>
              <w:rPr>
                <w:rFonts w:ascii="Arial" w:hAnsi="Arial" w:cs="Arial"/>
                <w:sz w:val="24"/>
              </w:rPr>
            </w:pPr>
            <w:r w:rsidRPr="00A71255">
              <w:rPr>
                <w:rFonts w:ascii="Arial" w:hAnsi="Arial" w:cs="Arial"/>
                <w:sz w:val="24"/>
              </w:rPr>
              <w:lastRenderedPageBreak/>
              <w:t>Protect</w:t>
            </w:r>
          </w:p>
        </w:tc>
        <w:tc>
          <w:tcPr>
            <w:tcW w:w="2835" w:type="dxa"/>
          </w:tcPr>
          <w:p w14:paraId="55CF2F58" w14:textId="32A17CB8" w:rsidR="00B31B99" w:rsidRPr="00A71255" w:rsidRDefault="002C2D5F" w:rsidP="00B31B99">
            <w:pPr>
              <w:rPr>
                <w:rFonts w:ascii="Arial" w:hAnsi="Arial" w:cs="Arial"/>
                <w:sz w:val="24"/>
              </w:rPr>
            </w:pPr>
            <w:r w:rsidRPr="00EE7927">
              <w:rPr>
                <w:rFonts w:ascii="Arial" w:hAnsi="Arial" w:cs="Arial"/>
                <w:sz w:val="24"/>
              </w:rPr>
              <w:t xml:space="preserve">Use of </w:t>
            </w:r>
            <w:r>
              <w:rPr>
                <w:rFonts w:ascii="Arial" w:hAnsi="Arial" w:cs="Arial"/>
                <w:sz w:val="24"/>
              </w:rPr>
              <w:t>a</w:t>
            </w:r>
            <w:r w:rsidRPr="00EE7927">
              <w:rPr>
                <w:rFonts w:ascii="Arial" w:hAnsi="Arial" w:cs="Arial"/>
                <w:sz w:val="24"/>
              </w:rPr>
              <w:t xml:space="preserve">pplication &amp; </w:t>
            </w:r>
            <w:r>
              <w:rPr>
                <w:rFonts w:ascii="Arial" w:hAnsi="Arial" w:cs="Arial"/>
                <w:sz w:val="24"/>
              </w:rPr>
              <w:t>p</w:t>
            </w:r>
            <w:r w:rsidRPr="00EE7927">
              <w:rPr>
                <w:rFonts w:ascii="Arial" w:hAnsi="Arial" w:cs="Arial"/>
                <w:sz w:val="24"/>
              </w:rPr>
              <w:t xml:space="preserve">rogramming </w:t>
            </w:r>
            <w:r>
              <w:rPr>
                <w:rFonts w:ascii="Arial" w:hAnsi="Arial" w:cs="Arial"/>
                <w:sz w:val="24"/>
              </w:rPr>
              <w:t>i</w:t>
            </w:r>
            <w:r w:rsidRPr="00EE7927">
              <w:rPr>
                <w:rFonts w:ascii="Arial" w:hAnsi="Arial" w:cs="Arial"/>
                <w:sz w:val="24"/>
              </w:rPr>
              <w:t>nterface (API)</w:t>
            </w:r>
          </w:p>
        </w:tc>
        <w:tc>
          <w:tcPr>
            <w:tcW w:w="5029" w:type="dxa"/>
          </w:tcPr>
          <w:p w14:paraId="0858195D" w14:textId="0FA3D61F" w:rsidR="00B31B99" w:rsidRPr="00A71255" w:rsidRDefault="00335553" w:rsidP="00B31B99">
            <w:pPr>
              <w:rPr>
                <w:rFonts w:ascii="Arial" w:hAnsi="Arial" w:cs="Arial"/>
                <w:sz w:val="24"/>
              </w:rPr>
            </w:pPr>
            <w:r>
              <w:rPr>
                <w:rFonts w:ascii="Arial" w:hAnsi="Arial" w:cs="Arial"/>
                <w:sz w:val="24"/>
              </w:rPr>
              <w:t>HSUP4</w:t>
            </w:r>
            <w:r w:rsidR="008D4C48">
              <w:rPr>
                <w:rFonts w:ascii="Arial" w:hAnsi="Arial" w:cs="Arial"/>
                <w:sz w:val="24"/>
              </w:rPr>
              <w:t>4</w:t>
            </w:r>
            <w:r>
              <w:rPr>
                <w:rFonts w:ascii="Arial" w:hAnsi="Arial" w:cs="Arial"/>
                <w:sz w:val="24"/>
              </w:rPr>
              <w:t xml:space="preserve">: </w:t>
            </w:r>
            <w:r w:rsidR="00B31B99" w:rsidRPr="00A71255">
              <w:rPr>
                <w:rFonts w:ascii="Arial" w:hAnsi="Arial" w:cs="Arial"/>
                <w:sz w:val="24"/>
              </w:rPr>
              <w:t>Organisations are to make use of developed and configured APIs for secure transfer of information between different cloud components.</w:t>
            </w:r>
          </w:p>
        </w:tc>
        <w:tc>
          <w:tcPr>
            <w:tcW w:w="10984" w:type="dxa"/>
          </w:tcPr>
          <w:p w14:paraId="21C44727" w14:textId="097316C5" w:rsidR="00B31B99" w:rsidRPr="00A71255" w:rsidRDefault="00B31B99" w:rsidP="00B31B99">
            <w:pPr>
              <w:rPr>
                <w:rFonts w:ascii="Arial" w:hAnsi="Arial" w:cs="Arial"/>
                <w:b/>
                <w:sz w:val="24"/>
              </w:rPr>
            </w:pPr>
            <w:r w:rsidRPr="00A71255">
              <w:rPr>
                <w:rFonts w:ascii="Arial" w:hAnsi="Arial" w:cs="Arial"/>
                <w:b/>
                <w:sz w:val="24"/>
              </w:rPr>
              <w:t>Cloud API Security</w:t>
            </w:r>
          </w:p>
          <w:p w14:paraId="6D1C72DF" w14:textId="15046FDA" w:rsidR="00B31B99" w:rsidRPr="00786CBD" w:rsidRDefault="00B31B99" w:rsidP="00786CBD">
            <w:pPr>
              <w:rPr>
                <w:rFonts w:ascii="Arial" w:hAnsi="Arial" w:cs="Arial"/>
                <w:sz w:val="24"/>
              </w:rPr>
            </w:pPr>
            <w:r w:rsidRPr="00786CBD">
              <w:rPr>
                <w:rFonts w:ascii="Arial" w:hAnsi="Arial" w:cs="Arial"/>
                <w:sz w:val="24"/>
              </w:rPr>
              <w:t xml:space="preserve">Multiple cloud services used by a organisations internally and to provide its services to its customers </w:t>
            </w:r>
            <w:r w:rsidR="001B064B" w:rsidRPr="00786CBD">
              <w:rPr>
                <w:rFonts w:ascii="Arial" w:hAnsi="Arial" w:cs="Arial"/>
                <w:sz w:val="24"/>
              </w:rPr>
              <w:t>can</w:t>
            </w:r>
            <w:r w:rsidRPr="00786CBD">
              <w:rPr>
                <w:rFonts w:ascii="Arial" w:hAnsi="Arial" w:cs="Arial"/>
                <w:sz w:val="24"/>
              </w:rPr>
              <w:t xml:space="preserve"> be linked together. Cloud application programming interface (Cloud API) enables applications to communicate and transfer information between different cloud services. Cloud API security is the practice of protecting the implemented APIs between cloud applications from cyber-attacks to preserve its integrity, availability and confidentiality </w:t>
            </w:r>
            <w:r w:rsidR="00D543B2" w:rsidRPr="00786CBD">
              <w:rPr>
                <w:rFonts w:ascii="Arial" w:hAnsi="Arial" w:cs="Arial"/>
                <w:sz w:val="24"/>
              </w:rPr>
              <w:t>(including the information it processes and transmits over the cloud network and the wider internet)</w:t>
            </w:r>
            <w:r w:rsidRPr="00786CBD">
              <w:rPr>
                <w:rFonts w:ascii="Arial" w:hAnsi="Arial" w:cs="Arial"/>
                <w:sz w:val="24"/>
              </w:rPr>
              <w:t>.</w:t>
            </w:r>
            <w:r w:rsidR="007920A5" w:rsidRPr="00786CBD">
              <w:rPr>
                <w:rFonts w:ascii="Arial" w:hAnsi="Arial" w:cs="Arial"/>
                <w:sz w:val="24"/>
              </w:rPr>
              <w:t xml:space="preserve"> This affects the service and the information it processes and transmits over the cloud network and the wider internet.</w:t>
            </w:r>
            <w:r w:rsidRPr="00786CBD">
              <w:rPr>
                <w:rFonts w:ascii="Arial" w:hAnsi="Arial" w:cs="Arial"/>
                <w:sz w:val="24"/>
              </w:rPr>
              <w:t xml:space="preserve"> Proper API security measures ensure that all processed requests to the configured APIs are valid, from legitimate sources, and all responses from the API are protected from interception, tampering or exploitation.</w:t>
            </w:r>
          </w:p>
          <w:p w14:paraId="776FD5F6" w14:textId="77777777" w:rsidR="00B31B99" w:rsidRPr="00A71255" w:rsidRDefault="00B31B99" w:rsidP="00B31B99">
            <w:pPr>
              <w:rPr>
                <w:rFonts w:ascii="Arial" w:hAnsi="Arial" w:cs="Arial"/>
                <w:sz w:val="24"/>
              </w:rPr>
            </w:pPr>
          </w:p>
          <w:p w14:paraId="18702F70" w14:textId="237CA186" w:rsidR="00B31B99" w:rsidRPr="00A71255" w:rsidRDefault="00B31B99" w:rsidP="00B31B99">
            <w:pPr>
              <w:rPr>
                <w:rFonts w:ascii="Arial" w:hAnsi="Arial" w:cs="Arial"/>
                <w:b/>
                <w:bCs/>
                <w:sz w:val="24"/>
              </w:rPr>
            </w:pPr>
            <w:r w:rsidRPr="00A71255">
              <w:rPr>
                <w:rFonts w:ascii="Arial" w:hAnsi="Arial" w:cs="Arial"/>
                <w:b/>
                <w:bCs/>
                <w:sz w:val="24"/>
              </w:rPr>
              <w:t xml:space="preserve">Best </w:t>
            </w:r>
            <w:r w:rsidR="00550BC9">
              <w:rPr>
                <w:rFonts w:ascii="Arial" w:hAnsi="Arial" w:cs="Arial"/>
                <w:b/>
                <w:bCs/>
                <w:sz w:val="24"/>
              </w:rPr>
              <w:t>p</w:t>
            </w:r>
            <w:r w:rsidRPr="00A71255">
              <w:rPr>
                <w:rFonts w:ascii="Arial" w:hAnsi="Arial" w:cs="Arial"/>
                <w:b/>
                <w:bCs/>
                <w:sz w:val="24"/>
              </w:rPr>
              <w:t>ractices</w:t>
            </w:r>
          </w:p>
          <w:p w14:paraId="22D892E9" w14:textId="6A01C916" w:rsidR="00B31B99" w:rsidRPr="00A71255" w:rsidRDefault="00B31B99" w:rsidP="00B31B99">
            <w:pPr>
              <w:rPr>
                <w:rFonts w:ascii="Arial" w:hAnsi="Arial" w:cs="Arial"/>
                <w:sz w:val="24"/>
              </w:rPr>
            </w:pPr>
            <w:r w:rsidRPr="00A71255">
              <w:rPr>
                <w:rFonts w:ascii="Arial" w:hAnsi="Arial" w:cs="Arial"/>
                <w:sz w:val="24"/>
              </w:rPr>
              <w:t xml:space="preserve">As </w:t>
            </w:r>
            <w:r w:rsidR="00196DAA">
              <w:rPr>
                <w:rFonts w:ascii="Arial" w:hAnsi="Arial" w:cs="Arial"/>
                <w:sz w:val="24"/>
              </w:rPr>
              <w:t>c</w:t>
            </w:r>
            <w:r w:rsidRPr="00A71255">
              <w:rPr>
                <w:rFonts w:ascii="Arial" w:hAnsi="Arial" w:cs="Arial"/>
                <w:sz w:val="24"/>
              </w:rPr>
              <w:t xml:space="preserve">loud APIs involve communication between several cloud applications, the communication mechanisms are often prone to different type of cyber-attacks such as stolen authentication </w:t>
            </w:r>
            <w:r w:rsidRPr="00A71255">
              <w:rPr>
                <w:rFonts w:ascii="Arial" w:hAnsi="Arial" w:cs="Arial"/>
                <w:sz w:val="24"/>
              </w:rPr>
              <w:lastRenderedPageBreak/>
              <w:t xml:space="preserve">credentials, man-in-the-middle attack, code injections, </w:t>
            </w:r>
            <w:r>
              <w:rPr>
                <w:rFonts w:ascii="Arial" w:hAnsi="Arial" w:cs="Arial"/>
                <w:sz w:val="24"/>
              </w:rPr>
              <w:t>and</w:t>
            </w:r>
            <w:r w:rsidRPr="00A71255">
              <w:rPr>
                <w:rFonts w:ascii="Arial" w:hAnsi="Arial" w:cs="Arial"/>
                <w:sz w:val="24"/>
              </w:rPr>
              <w:t xml:space="preserve"> denial-of-service (DoS). To prevent </w:t>
            </w:r>
            <w:r>
              <w:rPr>
                <w:rFonts w:ascii="Arial" w:hAnsi="Arial" w:cs="Arial"/>
                <w:sz w:val="24"/>
              </w:rPr>
              <w:t>these attacks and</w:t>
            </w:r>
            <w:r w:rsidRPr="00A71255">
              <w:rPr>
                <w:rFonts w:ascii="Arial" w:hAnsi="Arial" w:cs="Arial"/>
                <w:sz w:val="24"/>
              </w:rPr>
              <w:t xml:space="preserve"> protect information, some of the cloud API security</w:t>
            </w:r>
            <w:r w:rsidRPr="00A71255" w:rsidDel="00B6131C">
              <w:rPr>
                <w:rFonts w:ascii="Arial" w:hAnsi="Arial" w:cs="Arial"/>
                <w:sz w:val="24"/>
              </w:rPr>
              <w:t xml:space="preserve"> best practices</w:t>
            </w:r>
            <w:r w:rsidRPr="00A71255">
              <w:rPr>
                <w:rFonts w:ascii="Arial" w:hAnsi="Arial" w:cs="Arial"/>
                <w:sz w:val="24"/>
              </w:rPr>
              <w:t xml:space="preserve"> include:</w:t>
            </w:r>
          </w:p>
          <w:p w14:paraId="6988C976" w14:textId="72F69672" w:rsidR="00B31B99" w:rsidRPr="00A71255" w:rsidRDefault="00B31B99" w:rsidP="006B0A70">
            <w:pPr>
              <w:pStyle w:val="ListParagraph"/>
              <w:numPr>
                <w:ilvl w:val="0"/>
                <w:numId w:val="137"/>
              </w:numPr>
              <w:rPr>
                <w:rFonts w:ascii="Arial" w:hAnsi="Arial" w:cs="Arial"/>
                <w:sz w:val="24"/>
              </w:rPr>
            </w:pPr>
            <w:r w:rsidRPr="00A71255">
              <w:rPr>
                <w:rFonts w:ascii="Arial" w:hAnsi="Arial" w:cs="Arial"/>
                <w:sz w:val="24"/>
              </w:rPr>
              <w:t xml:space="preserve">enabling secure </w:t>
            </w:r>
            <w:r w:rsidR="00CD6548">
              <w:rPr>
                <w:rFonts w:ascii="Arial" w:hAnsi="Arial" w:cs="Arial"/>
                <w:sz w:val="24"/>
              </w:rPr>
              <w:t>or</w:t>
            </w:r>
            <w:r w:rsidRPr="00A71255">
              <w:rPr>
                <w:rFonts w:ascii="Arial" w:hAnsi="Arial" w:cs="Arial"/>
                <w:sz w:val="24"/>
              </w:rPr>
              <w:t xml:space="preserve"> robust authentication and authorisation</w:t>
            </w:r>
            <w:r w:rsidRPr="00EE7927">
              <w:rPr>
                <w:rFonts w:ascii="Arial" w:hAnsi="Arial" w:cs="Arial"/>
                <w:sz w:val="24"/>
              </w:rPr>
              <w:t xml:space="preserve"> i.e., OAuth2 for SSO with OpenID </w:t>
            </w:r>
            <w:r w:rsidR="00322E80">
              <w:rPr>
                <w:rFonts w:ascii="Arial" w:hAnsi="Arial" w:cs="Arial"/>
                <w:sz w:val="24"/>
              </w:rPr>
              <w:t>c</w:t>
            </w:r>
            <w:r w:rsidRPr="00EE7927">
              <w:rPr>
                <w:rFonts w:ascii="Arial" w:hAnsi="Arial" w:cs="Arial"/>
                <w:sz w:val="24"/>
              </w:rPr>
              <w:t>onnect, request-level authorisation</w:t>
            </w:r>
          </w:p>
          <w:p w14:paraId="3FA5A562" w14:textId="77777777" w:rsidR="00B31B99" w:rsidRPr="00A71255" w:rsidRDefault="00B31B99" w:rsidP="006B0A70">
            <w:pPr>
              <w:pStyle w:val="ListParagraph"/>
              <w:numPr>
                <w:ilvl w:val="0"/>
                <w:numId w:val="137"/>
              </w:numPr>
              <w:rPr>
                <w:rFonts w:ascii="Arial" w:hAnsi="Arial" w:cs="Arial"/>
                <w:sz w:val="24"/>
              </w:rPr>
            </w:pPr>
            <w:r w:rsidRPr="00A71255">
              <w:rPr>
                <w:rFonts w:ascii="Arial" w:hAnsi="Arial" w:cs="Arial"/>
                <w:sz w:val="24"/>
              </w:rPr>
              <w:t>validating all requests</w:t>
            </w:r>
          </w:p>
          <w:p w14:paraId="50C6818F" w14:textId="77777777" w:rsidR="00B31B99" w:rsidRPr="00A71255" w:rsidRDefault="00B31B99" w:rsidP="006B0A70">
            <w:pPr>
              <w:pStyle w:val="ListParagraph"/>
              <w:numPr>
                <w:ilvl w:val="0"/>
                <w:numId w:val="137"/>
              </w:numPr>
              <w:rPr>
                <w:rFonts w:ascii="Arial" w:hAnsi="Arial" w:cs="Arial"/>
                <w:sz w:val="24"/>
              </w:rPr>
            </w:pPr>
            <w:r w:rsidRPr="00A71255">
              <w:rPr>
                <w:rFonts w:ascii="Arial" w:hAnsi="Arial" w:cs="Arial"/>
                <w:sz w:val="24"/>
              </w:rPr>
              <w:t>encrypting all requests and responses</w:t>
            </w:r>
          </w:p>
          <w:p w14:paraId="6A65266F" w14:textId="77777777" w:rsidR="00B31B99" w:rsidRPr="00A71255" w:rsidRDefault="00B31B99" w:rsidP="006B0A70">
            <w:pPr>
              <w:pStyle w:val="ListParagraph"/>
              <w:numPr>
                <w:ilvl w:val="0"/>
                <w:numId w:val="137"/>
              </w:numPr>
              <w:rPr>
                <w:rFonts w:ascii="Arial" w:hAnsi="Arial" w:cs="Arial"/>
                <w:sz w:val="24"/>
              </w:rPr>
            </w:pPr>
            <w:r w:rsidRPr="00A71255">
              <w:rPr>
                <w:rFonts w:ascii="Arial" w:hAnsi="Arial" w:cs="Arial"/>
                <w:sz w:val="24"/>
              </w:rPr>
              <w:t>only include necessary information</w:t>
            </w:r>
          </w:p>
          <w:p w14:paraId="45806836" w14:textId="77777777" w:rsidR="00B31B99" w:rsidRPr="00A71255" w:rsidRDefault="00B31B99" w:rsidP="006B0A70">
            <w:pPr>
              <w:pStyle w:val="ListParagraph"/>
              <w:numPr>
                <w:ilvl w:val="0"/>
                <w:numId w:val="137"/>
              </w:numPr>
              <w:rPr>
                <w:rFonts w:ascii="Arial" w:hAnsi="Arial" w:cs="Arial"/>
                <w:sz w:val="24"/>
              </w:rPr>
            </w:pPr>
            <w:r w:rsidRPr="00A71255">
              <w:rPr>
                <w:rFonts w:ascii="Arial" w:hAnsi="Arial" w:cs="Arial"/>
                <w:sz w:val="24"/>
              </w:rPr>
              <w:t>throttling API requests and establish quotas</w:t>
            </w:r>
          </w:p>
          <w:p w14:paraId="6A2AAB11" w14:textId="582FBAF4" w:rsidR="00B31B99" w:rsidRPr="00A71255" w:rsidRDefault="00B31B99" w:rsidP="006B0A70">
            <w:pPr>
              <w:pStyle w:val="ListParagraph"/>
              <w:numPr>
                <w:ilvl w:val="0"/>
                <w:numId w:val="137"/>
              </w:numPr>
              <w:rPr>
                <w:rFonts w:ascii="Arial" w:hAnsi="Arial" w:cs="Arial"/>
                <w:sz w:val="24"/>
              </w:rPr>
            </w:pPr>
            <w:r w:rsidRPr="00A71255">
              <w:rPr>
                <w:rFonts w:ascii="Arial" w:hAnsi="Arial" w:cs="Arial"/>
                <w:sz w:val="24"/>
              </w:rPr>
              <w:t>logging API activity</w:t>
            </w:r>
          </w:p>
          <w:p w14:paraId="3A2409F8" w14:textId="0C9F06AB" w:rsidR="00B31B99" w:rsidRPr="00A71255" w:rsidRDefault="00B31B99" w:rsidP="006B0A70">
            <w:pPr>
              <w:pStyle w:val="ListParagraph"/>
              <w:numPr>
                <w:ilvl w:val="0"/>
                <w:numId w:val="137"/>
              </w:numPr>
              <w:rPr>
                <w:rFonts w:ascii="Arial" w:hAnsi="Arial" w:cs="Arial"/>
                <w:sz w:val="24"/>
              </w:rPr>
            </w:pPr>
            <w:r w:rsidRPr="00EE7927">
              <w:rPr>
                <w:rFonts w:ascii="Arial" w:hAnsi="Arial" w:cs="Arial"/>
                <w:sz w:val="24"/>
              </w:rPr>
              <w:t xml:space="preserve">using code that is from a trusted third-party </w:t>
            </w:r>
            <w:r w:rsidR="00385311">
              <w:rPr>
                <w:rFonts w:ascii="Arial" w:hAnsi="Arial" w:cs="Arial"/>
                <w:sz w:val="24"/>
              </w:rPr>
              <w:t>or</w:t>
            </w:r>
            <w:r w:rsidRPr="00EE7927">
              <w:rPr>
                <w:rFonts w:ascii="Arial" w:hAnsi="Arial" w:cs="Arial"/>
                <w:sz w:val="24"/>
              </w:rPr>
              <w:t xml:space="preserve"> librar</w:t>
            </w:r>
            <w:r w:rsidR="00385311">
              <w:rPr>
                <w:rFonts w:ascii="Arial" w:hAnsi="Arial" w:cs="Arial"/>
                <w:sz w:val="24"/>
              </w:rPr>
              <w:t>ies</w:t>
            </w:r>
          </w:p>
          <w:p w14:paraId="01F1A803" w14:textId="39B6061B" w:rsidR="00B31B99" w:rsidRPr="00A71255" w:rsidRDefault="00B31B99" w:rsidP="006B0A70">
            <w:pPr>
              <w:pStyle w:val="ListParagraph"/>
              <w:numPr>
                <w:ilvl w:val="0"/>
                <w:numId w:val="137"/>
              </w:numPr>
              <w:rPr>
                <w:rFonts w:ascii="Arial" w:hAnsi="Arial" w:cs="Arial"/>
                <w:sz w:val="24"/>
              </w:rPr>
            </w:pPr>
            <w:r w:rsidRPr="00A71255">
              <w:rPr>
                <w:rFonts w:ascii="Arial" w:hAnsi="Arial" w:cs="Arial"/>
                <w:sz w:val="24"/>
              </w:rPr>
              <w:t>conducting security tests.</w:t>
            </w:r>
          </w:p>
          <w:p w14:paraId="1715179F" w14:textId="74E568EF" w:rsidR="00B31B99" w:rsidRDefault="00C37B89" w:rsidP="006B0A70">
            <w:pPr>
              <w:pStyle w:val="ListParagraph"/>
              <w:numPr>
                <w:ilvl w:val="0"/>
                <w:numId w:val="137"/>
              </w:numPr>
              <w:rPr>
                <w:rFonts w:ascii="Arial" w:hAnsi="Arial" w:cs="Arial"/>
                <w:sz w:val="24"/>
              </w:rPr>
            </w:pPr>
            <w:r>
              <w:rPr>
                <w:rFonts w:ascii="Arial" w:hAnsi="Arial" w:cs="Arial"/>
                <w:sz w:val="24"/>
              </w:rPr>
              <w:t>i</w:t>
            </w:r>
            <w:r w:rsidR="00B31B99">
              <w:rPr>
                <w:rFonts w:ascii="Arial" w:hAnsi="Arial" w:cs="Arial"/>
                <w:sz w:val="24"/>
              </w:rPr>
              <w:t>mplementation of a zero-trust model and re-authentication for all API calls i.e., not permitting session persistence and cookie-based sessions etc</w:t>
            </w:r>
          </w:p>
          <w:p w14:paraId="009FAAA7" w14:textId="7D6E97C1" w:rsidR="00B31B99" w:rsidRPr="00A71255" w:rsidRDefault="00BF7792" w:rsidP="006B0A70">
            <w:pPr>
              <w:pStyle w:val="ListParagraph"/>
              <w:numPr>
                <w:ilvl w:val="0"/>
                <w:numId w:val="137"/>
              </w:numPr>
              <w:rPr>
                <w:rFonts w:ascii="Arial" w:hAnsi="Arial" w:cs="Arial"/>
                <w:sz w:val="24"/>
              </w:rPr>
            </w:pPr>
            <w:r>
              <w:rPr>
                <w:rFonts w:ascii="Arial" w:hAnsi="Arial" w:cs="Arial"/>
                <w:sz w:val="24"/>
              </w:rPr>
              <w:t>h</w:t>
            </w:r>
            <w:r w:rsidR="00B31B99">
              <w:rPr>
                <w:rFonts w:ascii="Arial" w:hAnsi="Arial" w:cs="Arial"/>
                <w:sz w:val="24"/>
              </w:rPr>
              <w:t>aving web application firewalls (WAFs) and API gateways to filter traffic</w:t>
            </w:r>
          </w:p>
          <w:p w14:paraId="59E82039" w14:textId="77E2A0DC" w:rsidR="00C37B89" w:rsidRDefault="00C37B89" w:rsidP="006B0A70">
            <w:pPr>
              <w:pStyle w:val="ListParagraph"/>
              <w:numPr>
                <w:ilvl w:val="0"/>
                <w:numId w:val="137"/>
              </w:numPr>
              <w:rPr>
                <w:rFonts w:ascii="Arial" w:hAnsi="Arial" w:cs="Arial"/>
                <w:sz w:val="24"/>
              </w:rPr>
            </w:pPr>
            <w:r>
              <w:rPr>
                <w:rFonts w:ascii="Arial" w:hAnsi="Arial" w:cs="Arial"/>
                <w:sz w:val="24"/>
              </w:rPr>
              <w:t>s</w:t>
            </w:r>
            <w:r w:rsidR="00B31B99">
              <w:rPr>
                <w:rFonts w:ascii="Arial" w:hAnsi="Arial" w:cs="Arial"/>
                <w:sz w:val="24"/>
              </w:rPr>
              <w:t xml:space="preserve">etting appropriate identity and </w:t>
            </w:r>
            <w:r w:rsidR="00C5189E">
              <w:rPr>
                <w:rFonts w:ascii="Arial" w:hAnsi="Arial" w:cs="Arial"/>
                <w:sz w:val="24"/>
              </w:rPr>
              <w:t>a</w:t>
            </w:r>
            <w:r w:rsidR="00B31B99">
              <w:rPr>
                <w:rFonts w:ascii="Arial" w:hAnsi="Arial" w:cs="Arial"/>
                <w:sz w:val="24"/>
              </w:rPr>
              <w:t xml:space="preserve">ccess </w:t>
            </w:r>
            <w:r w:rsidR="00C5189E">
              <w:rPr>
                <w:rFonts w:ascii="Arial" w:hAnsi="Arial" w:cs="Arial"/>
                <w:sz w:val="24"/>
              </w:rPr>
              <w:t>m</w:t>
            </w:r>
            <w:r w:rsidR="00B31B99">
              <w:rPr>
                <w:rFonts w:ascii="Arial" w:hAnsi="Arial" w:cs="Arial"/>
                <w:sz w:val="24"/>
              </w:rPr>
              <w:t>anagement (IAM) permissions to API keys</w:t>
            </w:r>
            <w:r w:rsidR="68DB2302" w:rsidRPr="2834B555">
              <w:rPr>
                <w:rFonts w:ascii="Arial" w:hAnsi="Arial" w:cs="Arial"/>
                <w:sz w:val="24"/>
              </w:rPr>
              <w:t>,</w:t>
            </w:r>
            <w:r w:rsidR="00B31B99">
              <w:rPr>
                <w:rFonts w:ascii="Arial" w:hAnsi="Arial" w:cs="Arial"/>
                <w:sz w:val="24"/>
              </w:rPr>
              <w:t xml:space="preserve"> i.e., development environment synchroni</w:t>
            </w:r>
            <w:r w:rsidR="00C5189E">
              <w:rPr>
                <w:rFonts w:ascii="Arial" w:hAnsi="Arial" w:cs="Arial"/>
                <w:sz w:val="24"/>
              </w:rPr>
              <w:t>s</w:t>
            </w:r>
            <w:r w:rsidR="00B31B99">
              <w:rPr>
                <w:rFonts w:ascii="Arial" w:hAnsi="Arial" w:cs="Arial"/>
                <w:sz w:val="24"/>
              </w:rPr>
              <w:t>ing code with the cloud through set API keys</w:t>
            </w:r>
            <w:r>
              <w:rPr>
                <w:rFonts w:ascii="Arial" w:hAnsi="Arial" w:cs="Arial"/>
                <w:sz w:val="24"/>
              </w:rPr>
              <w:t>.</w:t>
            </w:r>
          </w:p>
          <w:p w14:paraId="70847416" w14:textId="20F45EDE" w:rsidR="00B31B99" w:rsidRPr="00A71255" w:rsidRDefault="00B31B99" w:rsidP="00C37B89">
            <w:pPr>
              <w:pStyle w:val="ListParagraph"/>
              <w:ind w:left="360"/>
              <w:rPr>
                <w:rFonts w:ascii="Arial" w:hAnsi="Arial" w:cs="Arial"/>
                <w:sz w:val="24"/>
              </w:rPr>
            </w:pPr>
            <w:r w:rsidRPr="00A71255">
              <w:rPr>
                <w:rFonts w:ascii="Arial" w:hAnsi="Arial" w:cs="Arial"/>
                <w:sz w:val="24"/>
              </w:rPr>
              <w:t xml:space="preserve"> </w:t>
            </w:r>
          </w:p>
        </w:tc>
      </w:tr>
      <w:tr w:rsidR="00B31B99" w:rsidRPr="00A71255" w14:paraId="3610125F" w14:textId="77777777" w:rsidTr="009707A5">
        <w:tc>
          <w:tcPr>
            <w:tcW w:w="2835" w:type="dxa"/>
          </w:tcPr>
          <w:p w14:paraId="09161E0D" w14:textId="28191BF5" w:rsidR="00B31B99" w:rsidRPr="00A71255" w:rsidRDefault="00B31B99" w:rsidP="00B31B99">
            <w:pPr>
              <w:rPr>
                <w:rFonts w:ascii="Arial" w:hAnsi="Arial" w:cs="Arial"/>
                <w:sz w:val="24"/>
              </w:rPr>
            </w:pPr>
            <w:r w:rsidRPr="00A71255">
              <w:rPr>
                <w:rFonts w:ascii="Arial" w:hAnsi="Arial" w:cs="Arial"/>
                <w:sz w:val="24"/>
              </w:rPr>
              <w:lastRenderedPageBreak/>
              <w:t>Protect</w:t>
            </w:r>
          </w:p>
        </w:tc>
        <w:tc>
          <w:tcPr>
            <w:tcW w:w="2835" w:type="dxa"/>
          </w:tcPr>
          <w:p w14:paraId="308B823C" w14:textId="12D59CBE" w:rsidR="00B31B99" w:rsidRPr="00A71255" w:rsidRDefault="00B31B99" w:rsidP="00B31B99">
            <w:pPr>
              <w:rPr>
                <w:rFonts w:ascii="Arial" w:hAnsi="Arial" w:cs="Arial"/>
                <w:sz w:val="24"/>
              </w:rPr>
            </w:pPr>
            <w:r w:rsidRPr="00A71255">
              <w:rPr>
                <w:rFonts w:ascii="Arial" w:hAnsi="Arial" w:cs="Arial"/>
                <w:sz w:val="24"/>
              </w:rPr>
              <w:t xml:space="preserve">Cloud </w:t>
            </w:r>
            <w:r w:rsidR="001651E0">
              <w:rPr>
                <w:rFonts w:ascii="Arial" w:hAnsi="Arial" w:cs="Arial"/>
                <w:sz w:val="24"/>
              </w:rPr>
              <w:t>s</w:t>
            </w:r>
            <w:r w:rsidRPr="00A71255">
              <w:rPr>
                <w:rFonts w:ascii="Arial" w:hAnsi="Arial" w:cs="Arial"/>
                <w:sz w:val="24"/>
              </w:rPr>
              <w:t xml:space="preserve">ecurity </w:t>
            </w:r>
            <w:r w:rsidR="001651E0">
              <w:rPr>
                <w:rFonts w:ascii="Arial" w:hAnsi="Arial" w:cs="Arial"/>
                <w:sz w:val="24"/>
              </w:rPr>
              <w:t>c</w:t>
            </w:r>
            <w:r w:rsidRPr="00A71255">
              <w:rPr>
                <w:rFonts w:ascii="Arial" w:hAnsi="Arial" w:cs="Arial"/>
                <w:sz w:val="24"/>
              </w:rPr>
              <w:t>ontrols</w:t>
            </w:r>
          </w:p>
        </w:tc>
        <w:tc>
          <w:tcPr>
            <w:tcW w:w="5029" w:type="dxa"/>
          </w:tcPr>
          <w:p w14:paraId="73100366" w14:textId="1B5A1BE9" w:rsidR="00B31B99" w:rsidRPr="00A71255" w:rsidRDefault="00335553" w:rsidP="00B31B99">
            <w:pPr>
              <w:rPr>
                <w:rFonts w:ascii="Arial" w:hAnsi="Arial" w:cs="Arial"/>
                <w:sz w:val="24"/>
              </w:rPr>
            </w:pPr>
            <w:r>
              <w:rPr>
                <w:rFonts w:ascii="Arial" w:hAnsi="Arial" w:cs="Arial"/>
                <w:sz w:val="24"/>
              </w:rPr>
              <w:t>HSUP4</w:t>
            </w:r>
            <w:r w:rsidR="008D4C48">
              <w:rPr>
                <w:rFonts w:ascii="Arial" w:hAnsi="Arial" w:cs="Arial"/>
                <w:sz w:val="24"/>
              </w:rPr>
              <w:t>5</w:t>
            </w:r>
            <w:r>
              <w:rPr>
                <w:rFonts w:ascii="Arial" w:hAnsi="Arial" w:cs="Arial"/>
                <w:sz w:val="24"/>
              </w:rPr>
              <w:t xml:space="preserve">: </w:t>
            </w:r>
            <w:r w:rsidR="00B31B99" w:rsidRPr="00A71255">
              <w:rPr>
                <w:rFonts w:ascii="Arial" w:hAnsi="Arial" w:cs="Arial"/>
                <w:sz w:val="24"/>
              </w:rPr>
              <w:t>Organisations are to ensure that appropriate controls are implemented to protect information in a multi-tenant cloud environment.</w:t>
            </w:r>
          </w:p>
        </w:tc>
        <w:tc>
          <w:tcPr>
            <w:tcW w:w="10984" w:type="dxa"/>
          </w:tcPr>
          <w:p w14:paraId="5CDF432B" w14:textId="1281DDBB" w:rsidR="00570E23" w:rsidRPr="00EE7927" w:rsidRDefault="00570E23" w:rsidP="00570E23">
            <w:pPr>
              <w:rPr>
                <w:rFonts w:ascii="Arial" w:hAnsi="Arial" w:cs="Arial"/>
                <w:b/>
                <w:sz w:val="24"/>
              </w:rPr>
            </w:pPr>
            <w:r w:rsidRPr="00EE7927">
              <w:rPr>
                <w:rFonts w:ascii="Arial" w:hAnsi="Arial" w:cs="Arial"/>
                <w:b/>
                <w:sz w:val="24"/>
              </w:rPr>
              <w:t>Multi-</w:t>
            </w:r>
            <w:r>
              <w:rPr>
                <w:rFonts w:ascii="Arial" w:hAnsi="Arial" w:cs="Arial"/>
                <w:b/>
                <w:sz w:val="24"/>
              </w:rPr>
              <w:t>t</w:t>
            </w:r>
            <w:r w:rsidRPr="00EE7927">
              <w:rPr>
                <w:rFonts w:ascii="Arial" w:hAnsi="Arial" w:cs="Arial"/>
                <w:b/>
                <w:sz w:val="24"/>
              </w:rPr>
              <w:t xml:space="preserve">enant </w:t>
            </w:r>
            <w:r>
              <w:rPr>
                <w:rFonts w:ascii="Arial" w:hAnsi="Arial" w:cs="Arial"/>
                <w:b/>
                <w:sz w:val="24"/>
              </w:rPr>
              <w:t>e</w:t>
            </w:r>
            <w:r w:rsidRPr="00EE7927">
              <w:rPr>
                <w:rFonts w:ascii="Arial" w:hAnsi="Arial" w:cs="Arial"/>
                <w:b/>
                <w:sz w:val="24"/>
              </w:rPr>
              <w:t>nvironment</w:t>
            </w:r>
          </w:p>
          <w:p w14:paraId="665ACE24" w14:textId="77777777" w:rsidR="00B74CAF" w:rsidRDefault="00B31B99" w:rsidP="00B31B99">
            <w:pPr>
              <w:rPr>
                <w:rFonts w:ascii="Arial" w:hAnsi="Arial" w:cs="Arial"/>
                <w:sz w:val="24"/>
              </w:rPr>
            </w:pPr>
            <w:r w:rsidRPr="00A71255">
              <w:rPr>
                <w:rFonts w:ascii="Arial" w:hAnsi="Arial" w:cs="Arial"/>
                <w:sz w:val="24"/>
              </w:rPr>
              <w:t xml:space="preserve">Using the same CSP computing resources </w:t>
            </w:r>
            <w:r>
              <w:rPr>
                <w:rFonts w:ascii="Arial" w:hAnsi="Arial" w:cs="Arial"/>
                <w:sz w:val="24"/>
              </w:rPr>
              <w:t>allocated to</w:t>
            </w:r>
            <w:r w:rsidRPr="00A71255">
              <w:rPr>
                <w:rFonts w:ascii="Arial" w:hAnsi="Arial" w:cs="Arial"/>
                <w:sz w:val="24"/>
              </w:rPr>
              <w:t xml:space="preserve"> multiple customers </w:t>
            </w:r>
            <w:r>
              <w:rPr>
                <w:rFonts w:ascii="Arial" w:hAnsi="Arial" w:cs="Arial"/>
                <w:sz w:val="24"/>
              </w:rPr>
              <w:t>at the same time</w:t>
            </w:r>
            <w:r w:rsidRPr="00A71255">
              <w:rPr>
                <w:rFonts w:ascii="Arial" w:hAnsi="Arial" w:cs="Arial"/>
                <w:sz w:val="24"/>
              </w:rPr>
              <w:t xml:space="preserve"> is known as a multi-tenant environment. This type of architecture is commonly seen in in many types of public cloud computing including IaaS, PaaS, SaaS, </w:t>
            </w:r>
            <w:r>
              <w:rPr>
                <w:rFonts w:ascii="Arial" w:hAnsi="Arial" w:cs="Arial"/>
                <w:sz w:val="24"/>
              </w:rPr>
              <w:t>and FaaS</w:t>
            </w:r>
            <w:r w:rsidRPr="00A71255">
              <w:rPr>
                <w:rFonts w:ascii="Arial" w:hAnsi="Arial" w:cs="Arial"/>
                <w:sz w:val="24"/>
              </w:rPr>
              <w:t xml:space="preserve">. </w:t>
            </w:r>
          </w:p>
          <w:p w14:paraId="452BCA92" w14:textId="77777777" w:rsidR="00B74CAF" w:rsidRDefault="00B74CAF" w:rsidP="00B31B99">
            <w:pPr>
              <w:rPr>
                <w:rFonts w:ascii="Arial" w:hAnsi="Arial" w:cs="Arial"/>
                <w:sz w:val="24"/>
              </w:rPr>
            </w:pPr>
          </w:p>
          <w:p w14:paraId="5EEEFC04" w14:textId="44A33B6E" w:rsidR="00B31B99" w:rsidRPr="00A71255" w:rsidRDefault="00B31B99" w:rsidP="00B31B99">
            <w:pPr>
              <w:rPr>
                <w:rFonts w:ascii="Arial" w:hAnsi="Arial" w:cs="Arial"/>
                <w:sz w:val="24"/>
              </w:rPr>
            </w:pPr>
            <w:r w:rsidRPr="00A71255">
              <w:rPr>
                <w:rFonts w:ascii="Arial" w:hAnsi="Arial" w:cs="Arial"/>
                <w:sz w:val="24"/>
              </w:rPr>
              <w:t xml:space="preserve">To ensure that information is protected, </w:t>
            </w:r>
            <w:r>
              <w:rPr>
                <w:rFonts w:ascii="Arial" w:hAnsi="Arial" w:cs="Arial"/>
                <w:sz w:val="24"/>
              </w:rPr>
              <w:t xml:space="preserve">the </w:t>
            </w:r>
            <w:r w:rsidRPr="00A71255">
              <w:rPr>
                <w:rFonts w:ascii="Arial" w:hAnsi="Arial" w:cs="Arial"/>
                <w:sz w:val="24"/>
              </w:rPr>
              <w:t xml:space="preserve">organisations are to recognise the threats, vulnerabilities, and implement defences </w:t>
            </w:r>
            <w:r>
              <w:rPr>
                <w:rFonts w:ascii="Arial" w:hAnsi="Arial" w:cs="Arial"/>
                <w:sz w:val="24"/>
              </w:rPr>
              <w:t xml:space="preserve">and evaluate their effectiveness </w:t>
            </w:r>
            <w:r w:rsidRPr="00A71255">
              <w:rPr>
                <w:rFonts w:ascii="Arial" w:hAnsi="Arial" w:cs="Arial"/>
                <w:sz w:val="24"/>
              </w:rPr>
              <w:t xml:space="preserve">to complement the cyber security measures offered by their CSPs. This can be performed by the following control </w:t>
            </w:r>
            <w:r>
              <w:rPr>
                <w:rFonts w:ascii="Arial" w:hAnsi="Arial" w:cs="Arial"/>
                <w:sz w:val="24"/>
              </w:rPr>
              <w:t>types</w:t>
            </w:r>
            <w:r w:rsidRPr="00A71255">
              <w:rPr>
                <w:rFonts w:ascii="Arial" w:hAnsi="Arial" w:cs="Arial"/>
                <w:sz w:val="24"/>
              </w:rPr>
              <w:t>:</w:t>
            </w:r>
          </w:p>
          <w:p w14:paraId="0E93EA8A" w14:textId="77777777" w:rsidR="00E152DF" w:rsidRPr="00EE7927" w:rsidRDefault="00E152DF" w:rsidP="006B0A70">
            <w:pPr>
              <w:pStyle w:val="ListParagraph"/>
              <w:numPr>
                <w:ilvl w:val="0"/>
                <w:numId w:val="138"/>
              </w:numPr>
              <w:rPr>
                <w:rFonts w:ascii="Arial" w:hAnsi="Arial" w:cs="Arial"/>
                <w:sz w:val="24"/>
              </w:rPr>
            </w:pPr>
            <w:r>
              <w:rPr>
                <w:rFonts w:ascii="Arial" w:hAnsi="Arial" w:cs="Arial"/>
                <w:sz w:val="24"/>
              </w:rPr>
              <w:t>p</w:t>
            </w:r>
            <w:r w:rsidRPr="00EE7927">
              <w:rPr>
                <w:rFonts w:ascii="Arial" w:hAnsi="Arial" w:cs="Arial"/>
                <w:sz w:val="24"/>
              </w:rPr>
              <w:t xml:space="preserve">reventative </w:t>
            </w:r>
            <w:r>
              <w:rPr>
                <w:rFonts w:ascii="Arial" w:hAnsi="Arial" w:cs="Arial"/>
                <w:sz w:val="24"/>
              </w:rPr>
              <w:t>c</w:t>
            </w:r>
            <w:r w:rsidRPr="00EE7927">
              <w:rPr>
                <w:rFonts w:ascii="Arial" w:hAnsi="Arial" w:cs="Arial"/>
                <w:sz w:val="24"/>
              </w:rPr>
              <w:t>ontrols</w:t>
            </w:r>
            <w:r>
              <w:rPr>
                <w:rFonts w:ascii="Arial" w:hAnsi="Arial" w:cs="Arial"/>
                <w:sz w:val="24"/>
              </w:rPr>
              <w:t>: t</w:t>
            </w:r>
            <w:r w:rsidRPr="00EE7927">
              <w:rPr>
                <w:rFonts w:ascii="Arial" w:hAnsi="Arial" w:cs="Arial"/>
                <w:sz w:val="24"/>
              </w:rPr>
              <w:t>hese controls address the vulnerabilities in cloud services to strengthen the cloud’s resilience to attacks by removing security flaws. These are critical in strengthening the service</w:t>
            </w:r>
          </w:p>
          <w:p w14:paraId="5B995DB0" w14:textId="77777777" w:rsidR="00E152DF" w:rsidRPr="00EE7927" w:rsidRDefault="00E152DF" w:rsidP="006B0A70">
            <w:pPr>
              <w:pStyle w:val="ListParagraph"/>
              <w:numPr>
                <w:ilvl w:val="0"/>
                <w:numId w:val="138"/>
              </w:numPr>
              <w:rPr>
                <w:rFonts w:ascii="Arial" w:hAnsi="Arial" w:cs="Arial"/>
                <w:sz w:val="24"/>
              </w:rPr>
            </w:pPr>
            <w:r>
              <w:rPr>
                <w:rFonts w:ascii="Arial" w:hAnsi="Arial" w:cs="Arial"/>
                <w:sz w:val="24"/>
              </w:rPr>
              <w:t>d</w:t>
            </w:r>
            <w:r w:rsidRPr="00EE7927">
              <w:rPr>
                <w:rFonts w:ascii="Arial" w:hAnsi="Arial" w:cs="Arial"/>
                <w:sz w:val="24"/>
              </w:rPr>
              <w:t xml:space="preserve">eterrent </w:t>
            </w:r>
            <w:r>
              <w:rPr>
                <w:rFonts w:ascii="Arial" w:hAnsi="Arial" w:cs="Arial"/>
                <w:sz w:val="24"/>
              </w:rPr>
              <w:t>c</w:t>
            </w:r>
            <w:r w:rsidRPr="00EE7927">
              <w:rPr>
                <w:rFonts w:ascii="Arial" w:hAnsi="Arial" w:cs="Arial"/>
                <w:sz w:val="24"/>
              </w:rPr>
              <w:t>ontrols</w:t>
            </w:r>
            <w:r>
              <w:rPr>
                <w:rFonts w:ascii="Arial" w:hAnsi="Arial" w:cs="Arial"/>
                <w:sz w:val="24"/>
              </w:rPr>
              <w:t>: t</w:t>
            </w:r>
            <w:r w:rsidRPr="00EE7927">
              <w:rPr>
                <w:rFonts w:ascii="Arial" w:hAnsi="Arial" w:cs="Arial"/>
                <w:sz w:val="24"/>
              </w:rPr>
              <w:t>hese controls are more like a warning system to malicious users but do not protect the cloud environment</w:t>
            </w:r>
          </w:p>
          <w:p w14:paraId="25AC1390" w14:textId="77777777" w:rsidR="00E152DF" w:rsidRPr="00EE7927" w:rsidRDefault="00E152DF" w:rsidP="006B0A70">
            <w:pPr>
              <w:pStyle w:val="ListParagraph"/>
              <w:numPr>
                <w:ilvl w:val="0"/>
                <w:numId w:val="138"/>
              </w:numPr>
              <w:rPr>
                <w:rFonts w:ascii="Arial" w:hAnsi="Arial" w:cs="Arial"/>
                <w:sz w:val="24"/>
              </w:rPr>
            </w:pPr>
            <w:r>
              <w:rPr>
                <w:rFonts w:ascii="Arial" w:hAnsi="Arial" w:cs="Arial"/>
                <w:sz w:val="24"/>
              </w:rPr>
              <w:t>d</w:t>
            </w:r>
            <w:r w:rsidRPr="00EE7927">
              <w:rPr>
                <w:rFonts w:ascii="Arial" w:hAnsi="Arial" w:cs="Arial"/>
                <w:sz w:val="24"/>
              </w:rPr>
              <w:t xml:space="preserve">etective </w:t>
            </w:r>
            <w:r>
              <w:rPr>
                <w:rFonts w:ascii="Arial" w:hAnsi="Arial" w:cs="Arial"/>
                <w:sz w:val="24"/>
              </w:rPr>
              <w:t>c</w:t>
            </w:r>
            <w:r w:rsidRPr="00EE7927">
              <w:rPr>
                <w:rFonts w:ascii="Arial" w:hAnsi="Arial" w:cs="Arial"/>
                <w:sz w:val="24"/>
              </w:rPr>
              <w:t>ontrols</w:t>
            </w:r>
            <w:r>
              <w:rPr>
                <w:rFonts w:ascii="Arial" w:hAnsi="Arial" w:cs="Arial"/>
                <w:sz w:val="24"/>
              </w:rPr>
              <w:t>: t</w:t>
            </w:r>
            <w:r w:rsidRPr="00EE7927">
              <w:rPr>
                <w:rFonts w:ascii="Arial" w:hAnsi="Arial" w:cs="Arial"/>
                <w:sz w:val="24"/>
              </w:rPr>
              <w:t xml:space="preserve">hese controls detect and respond to potential or actual security threats or events </w:t>
            </w:r>
          </w:p>
          <w:p w14:paraId="557740FF" w14:textId="77777777" w:rsidR="00E152DF" w:rsidRPr="00EE7927" w:rsidRDefault="00E152DF" w:rsidP="006B0A70">
            <w:pPr>
              <w:pStyle w:val="ListParagraph"/>
              <w:numPr>
                <w:ilvl w:val="0"/>
                <w:numId w:val="138"/>
              </w:numPr>
              <w:rPr>
                <w:rFonts w:ascii="Arial" w:hAnsi="Arial" w:cs="Arial"/>
                <w:sz w:val="24"/>
              </w:rPr>
            </w:pPr>
            <w:r>
              <w:rPr>
                <w:rFonts w:ascii="Arial" w:hAnsi="Arial" w:cs="Arial"/>
                <w:sz w:val="24"/>
              </w:rPr>
              <w:t>c</w:t>
            </w:r>
            <w:r w:rsidRPr="00EE7927">
              <w:rPr>
                <w:rFonts w:ascii="Arial" w:hAnsi="Arial" w:cs="Arial"/>
                <w:sz w:val="24"/>
              </w:rPr>
              <w:t xml:space="preserve">orrective </w:t>
            </w:r>
            <w:r>
              <w:rPr>
                <w:rFonts w:ascii="Arial" w:hAnsi="Arial" w:cs="Arial"/>
                <w:sz w:val="24"/>
              </w:rPr>
              <w:t>c</w:t>
            </w:r>
            <w:r w:rsidRPr="00EE7927">
              <w:rPr>
                <w:rFonts w:ascii="Arial" w:hAnsi="Arial" w:cs="Arial"/>
                <w:sz w:val="24"/>
              </w:rPr>
              <w:t>ontrols</w:t>
            </w:r>
            <w:r>
              <w:rPr>
                <w:rFonts w:ascii="Arial" w:hAnsi="Arial" w:cs="Arial"/>
                <w:sz w:val="24"/>
              </w:rPr>
              <w:t>: t</w:t>
            </w:r>
            <w:r w:rsidRPr="00EE7927">
              <w:rPr>
                <w:rFonts w:ascii="Arial" w:hAnsi="Arial" w:cs="Arial"/>
                <w:sz w:val="24"/>
              </w:rPr>
              <w:t>hese controls minimise the after-effects of an attack to limit the damage caused by the event.</w:t>
            </w:r>
          </w:p>
          <w:p w14:paraId="48F34AE0" w14:textId="77777777" w:rsidR="00B31B99" w:rsidRPr="00A71255" w:rsidRDefault="00B31B99" w:rsidP="00B31B99">
            <w:pPr>
              <w:rPr>
                <w:rFonts w:ascii="Arial" w:hAnsi="Arial" w:cs="Arial"/>
                <w:sz w:val="24"/>
              </w:rPr>
            </w:pPr>
          </w:p>
          <w:p w14:paraId="388C407A" w14:textId="61B0351F" w:rsidR="00B31B99" w:rsidRPr="00A71255" w:rsidRDefault="00B31B99" w:rsidP="00B31B99">
            <w:pPr>
              <w:rPr>
                <w:rFonts w:ascii="Arial" w:hAnsi="Arial" w:cs="Arial"/>
                <w:sz w:val="24"/>
              </w:rPr>
            </w:pPr>
            <w:r w:rsidRPr="00A71255">
              <w:rPr>
                <w:rFonts w:ascii="Arial" w:hAnsi="Arial" w:cs="Arial"/>
                <w:sz w:val="24"/>
              </w:rPr>
              <w:t>Implementation of these controls helps organisations to:</w:t>
            </w:r>
          </w:p>
          <w:p w14:paraId="3017E0D9" w14:textId="40455C21" w:rsidR="00B31B99" w:rsidRDefault="00B31B99" w:rsidP="006B0A70">
            <w:pPr>
              <w:pStyle w:val="ListParagraph"/>
              <w:numPr>
                <w:ilvl w:val="0"/>
                <w:numId w:val="139"/>
              </w:numPr>
              <w:rPr>
                <w:rFonts w:ascii="Arial" w:hAnsi="Arial" w:cs="Arial"/>
                <w:sz w:val="24"/>
              </w:rPr>
            </w:pPr>
            <w:r>
              <w:rPr>
                <w:rFonts w:ascii="Arial" w:hAnsi="Arial" w:cs="Arial"/>
                <w:sz w:val="24"/>
              </w:rPr>
              <w:t xml:space="preserve">offer protected services to their customers </w:t>
            </w:r>
          </w:p>
          <w:p w14:paraId="7A7B8DF9" w14:textId="3AE394A2" w:rsidR="00B31B99" w:rsidRDefault="00B31B99" w:rsidP="006B0A70">
            <w:pPr>
              <w:pStyle w:val="ListParagraph"/>
              <w:numPr>
                <w:ilvl w:val="0"/>
                <w:numId w:val="139"/>
              </w:numPr>
              <w:rPr>
                <w:rFonts w:ascii="Arial" w:hAnsi="Arial" w:cs="Arial"/>
                <w:sz w:val="24"/>
              </w:rPr>
            </w:pPr>
            <w:r>
              <w:rPr>
                <w:rFonts w:ascii="Arial" w:hAnsi="Arial" w:cs="Arial"/>
                <w:sz w:val="24"/>
              </w:rPr>
              <w:t xml:space="preserve">meet their </w:t>
            </w:r>
            <w:r w:rsidR="00547104">
              <w:rPr>
                <w:rFonts w:ascii="Arial" w:hAnsi="Arial" w:cs="Arial"/>
                <w:sz w:val="24"/>
              </w:rPr>
              <w:t>service level and operational level agreements</w:t>
            </w:r>
          </w:p>
          <w:p w14:paraId="1E989088" w14:textId="7726B8B1" w:rsidR="00B31B99" w:rsidRDefault="00B31B99" w:rsidP="006B0A70">
            <w:pPr>
              <w:pStyle w:val="ListParagraph"/>
              <w:numPr>
                <w:ilvl w:val="0"/>
                <w:numId w:val="139"/>
              </w:numPr>
              <w:rPr>
                <w:rFonts w:ascii="Arial" w:hAnsi="Arial" w:cs="Arial"/>
                <w:sz w:val="24"/>
              </w:rPr>
            </w:pPr>
            <w:r>
              <w:rPr>
                <w:rFonts w:ascii="Arial" w:hAnsi="Arial" w:cs="Arial"/>
                <w:sz w:val="24"/>
              </w:rPr>
              <w:t>meet legal, statutory, and regulatory requirements</w:t>
            </w:r>
          </w:p>
          <w:p w14:paraId="77925EA2" w14:textId="6FDCDDD5" w:rsidR="00B31B99" w:rsidRPr="00A71255" w:rsidRDefault="00B31B99" w:rsidP="006B0A70">
            <w:pPr>
              <w:pStyle w:val="ListParagraph"/>
              <w:numPr>
                <w:ilvl w:val="0"/>
                <w:numId w:val="139"/>
              </w:numPr>
              <w:rPr>
                <w:rFonts w:ascii="Arial" w:hAnsi="Arial" w:cs="Arial"/>
                <w:sz w:val="24"/>
              </w:rPr>
            </w:pPr>
            <w:r w:rsidRPr="00A71255">
              <w:rPr>
                <w:rFonts w:ascii="Arial" w:hAnsi="Arial" w:cs="Arial"/>
                <w:sz w:val="24"/>
              </w:rPr>
              <w:t>monitor and evaluate the configured cloud services</w:t>
            </w:r>
          </w:p>
          <w:p w14:paraId="454576A5" w14:textId="56237B14" w:rsidR="00B31B99" w:rsidRPr="00A71255" w:rsidRDefault="00B31B99" w:rsidP="006B0A70">
            <w:pPr>
              <w:pStyle w:val="ListParagraph"/>
              <w:numPr>
                <w:ilvl w:val="0"/>
                <w:numId w:val="139"/>
              </w:numPr>
              <w:rPr>
                <w:rFonts w:ascii="Arial" w:hAnsi="Arial" w:cs="Arial"/>
                <w:sz w:val="24"/>
              </w:rPr>
            </w:pPr>
            <w:r w:rsidRPr="00A71255">
              <w:rPr>
                <w:rFonts w:ascii="Arial" w:hAnsi="Arial" w:cs="Arial"/>
                <w:sz w:val="24"/>
              </w:rPr>
              <w:t>integrate security</w:t>
            </w:r>
            <w:r>
              <w:rPr>
                <w:rFonts w:ascii="Arial" w:hAnsi="Arial" w:cs="Arial"/>
                <w:sz w:val="24"/>
              </w:rPr>
              <w:t>-by-design</w:t>
            </w:r>
            <w:r w:rsidRPr="00A71255">
              <w:rPr>
                <w:rFonts w:ascii="Arial" w:hAnsi="Arial" w:cs="Arial"/>
                <w:sz w:val="24"/>
              </w:rPr>
              <w:t xml:space="preserve"> measures to cover cloud supply chain risks</w:t>
            </w:r>
          </w:p>
          <w:p w14:paraId="418454BE" w14:textId="77777777" w:rsidR="00B31B99" w:rsidRPr="00A71255" w:rsidRDefault="00B31B99" w:rsidP="006B0A70">
            <w:pPr>
              <w:pStyle w:val="ListParagraph"/>
              <w:numPr>
                <w:ilvl w:val="0"/>
                <w:numId w:val="139"/>
              </w:numPr>
              <w:rPr>
                <w:rFonts w:ascii="Arial" w:hAnsi="Arial" w:cs="Arial"/>
                <w:sz w:val="24"/>
              </w:rPr>
            </w:pPr>
            <w:r w:rsidRPr="00A71255">
              <w:rPr>
                <w:rFonts w:ascii="Arial" w:hAnsi="Arial" w:cs="Arial"/>
                <w:sz w:val="24"/>
              </w:rPr>
              <w:t>improved compliance practices</w:t>
            </w:r>
          </w:p>
          <w:p w14:paraId="0CB3D0B9" w14:textId="67663D5E" w:rsidR="00B31B99" w:rsidRPr="00A71255" w:rsidRDefault="00B31B99" w:rsidP="006B0A70">
            <w:pPr>
              <w:pStyle w:val="ListParagraph"/>
              <w:numPr>
                <w:ilvl w:val="0"/>
                <w:numId w:val="139"/>
              </w:numPr>
              <w:rPr>
                <w:rFonts w:ascii="Arial" w:hAnsi="Arial" w:cs="Arial"/>
                <w:sz w:val="24"/>
              </w:rPr>
            </w:pPr>
            <w:r w:rsidRPr="00A71255">
              <w:rPr>
                <w:rFonts w:ascii="Arial" w:hAnsi="Arial" w:cs="Arial"/>
                <w:sz w:val="24"/>
              </w:rPr>
              <w:t xml:space="preserve">share responsibilities </w:t>
            </w:r>
            <w:r>
              <w:rPr>
                <w:rFonts w:ascii="Arial" w:hAnsi="Arial" w:cs="Arial"/>
                <w:sz w:val="24"/>
              </w:rPr>
              <w:t>and commitment with the</w:t>
            </w:r>
            <w:r w:rsidRPr="00A71255">
              <w:rPr>
                <w:rFonts w:ascii="Arial" w:hAnsi="Arial" w:cs="Arial"/>
                <w:sz w:val="24"/>
              </w:rPr>
              <w:t xml:space="preserve"> CSP</w:t>
            </w:r>
          </w:p>
          <w:p w14:paraId="695AF88F" w14:textId="217C6B4F" w:rsidR="00B31B99" w:rsidRPr="00A71255" w:rsidRDefault="00B31B99" w:rsidP="006B0A70">
            <w:pPr>
              <w:pStyle w:val="ListParagraph"/>
              <w:numPr>
                <w:ilvl w:val="0"/>
                <w:numId w:val="139"/>
              </w:numPr>
              <w:rPr>
                <w:rFonts w:ascii="Arial" w:hAnsi="Arial" w:cs="Arial"/>
                <w:sz w:val="24"/>
              </w:rPr>
            </w:pPr>
            <w:r w:rsidRPr="00A71255">
              <w:rPr>
                <w:rFonts w:ascii="Arial" w:hAnsi="Arial" w:cs="Arial"/>
                <w:sz w:val="24"/>
              </w:rPr>
              <w:lastRenderedPageBreak/>
              <w:t>continuous</w:t>
            </w:r>
            <w:r>
              <w:rPr>
                <w:rFonts w:ascii="Arial" w:hAnsi="Arial" w:cs="Arial"/>
                <w:sz w:val="24"/>
              </w:rPr>
              <w:t>ly</w:t>
            </w:r>
            <w:r w:rsidRPr="00A71255">
              <w:rPr>
                <w:rFonts w:ascii="Arial" w:hAnsi="Arial" w:cs="Arial"/>
                <w:sz w:val="24"/>
              </w:rPr>
              <w:t xml:space="preserve"> assess </w:t>
            </w:r>
            <w:r>
              <w:rPr>
                <w:rFonts w:ascii="Arial" w:hAnsi="Arial" w:cs="Arial"/>
                <w:sz w:val="24"/>
              </w:rPr>
              <w:t>and</w:t>
            </w:r>
            <w:r w:rsidRPr="00A71255">
              <w:rPr>
                <w:rFonts w:ascii="Arial" w:hAnsi="Arial" w:cs="Arial"/>
                <w:sz w:val="24"/>
              </w:rPr>
              <w:t xml:space="preserve"> improve security of cloud services.</w:t>
            </w:r>
          </w:p>
          <w:p w14:paraId="1E0A89C2" w14:textId="77777777" w:rsidR="00B31B99" w:rsidRDefault="00B31B99" w:rsidP="00B31B99">
            <w:pPr>
              <w:rPr>
                <w:rFonts w:ascii="Arial" w:hAnsi="Arial" w:cs="Arial"/>
                <w:sz w:val="24"/>
              </w:rPr>
            </w:pPr>
          </w:p>
          <w:p w14:paraId="7B426549" w14:textId="4751893B" w:rsidR="00B31B99" w:rsidRPr="00A71255" w:rsidRDefault="00B31B99" w:rsidP="00B31B99">
            <w:pPr>
              <w:rPr>
                <w:rFonts w:ascii="Arial" w:hAnsi="Arial" w:cs="Arial"/>
                <w:sz w:val="24"/>
              </w:rPr>
            </w:pPr>
            <w:r w:rsidRPr="00A71255">
              <w:rPr>
                <w:rFonts w:ascii="Arial" w:hAnsi="Arial" w:cs="Arial"/>
                <w:sz w:val="24"/>
              </w:rPr>
              <w:t>To reduce the risks identified while performing the risk assessments, centralised visibility is to be provided to the security teams via logging and monitoring activities.</w:t>
            </w:r>
          </w:p>
          <w:p w14:paraId="3D34A7DE" w14:textId="77777777" w:rsidR="00B31B99" w:rsidRPr="00A71255" w:rsidRDefault="00B31B99" w:rsidP="00B31B99">
            <w:pPr>
              <w:rPr>
                <w:rFonts w:ascii="Arial" w:hAnsi="Arial" w:cs="Arial"/>
                <w:sz w:val="24"/>
              </w:rPr>
            </w:pPr>
            <w:r w:rsidRPr="00A71255">
              <w:rPr>
                <w:rFonts w:ascii="Arial" w:hAnsi="Arial" w:cs="Arial"/>
                <w:sz w:val="24"/>
              </w:rPr>
              <w:t xml:space="preserve"> </w:t>
            </w:r>
          </w:p>
          <w:p w14:paraId="2818BD5A" w14:textId="30B67CDB" w:rsidR="00B31B99" w:rsidRPr="00A71255" w:rsidRDefault="00B31B99" w:rsidP="00B31B99">
            <w:pPr>
              <w:rPr>
                <w:rFonts w:ascii="Arial" w:hAnsi="Arial" w:cs="Arial"/>
                <w:b/>
                <w:bCs/>
                <w:sz w:val="24"/>
              </w:rPr>
            </w:pPr>
            <w:r w:rsidRPr="00A71255">
              <w:rPr>
                <w:rFonts w:ascii="Arial" w:hAnsi="Arial" w:cs="Arial"/>
                <w:b/>
                <w:bCs/>
                <w:sz w:val="24"/>
              </w:rPr>
              <w:t xml:space="preserve">Shared </w:t>
            </w:r>
            <w:r w:rsidR="003A7465">
              <w:rPr>
                <w:rFonts w:ascii="Arial" w:hAnsi="Arial" w:cs="Arial"/>
                <w:b/>
                <w:bCs/>
                <w:sz w:val="24"/>
              </w:rPr>
              <w:t>r</w:t>
            </w:r>
            <w:r w:rsidRPr="00A71255">
              <w:rPr>
                <w:rFonts w:ascii="Arial" w:hAnsi="Arial" w:cs="Arial"/>
                <w:b/>
                <w:bCs/>
                <w:sz w:val="24"/>
              </w:rPr>
              <w:t xml:space="preserve">esponsibility </w:t>
            </w:r>
            <w:r w:rsidR="003A7465">
              <w:rPr>
                <w:rFonts w:ascii="Arial" w:hAnsi="Arial" w:cs="Arial"/>
                <w:b/>
                <w:bCs/>
                <w:sz w:val="24"/>
              </w:rPr>
              <w:t>m</w:t>
            </w:r>
            <w:r w:rsidRPr="00A71255">
              <w:rPr>
                <w:rFonts w:ascii="Arial" w:hAnsi="Arial" w:cs="Arial"/>
                <w:b/>
                <w:bCs/>
                <w:sz w:val="24"/>
              </w:rPr>
              <w:t>odel</w:t>
            </w:r>
          </w:p>
          <w:p w14:paraId="5824E708" w14:textId="57B8F06D" w:rsidR="00B31B99" w:rsidRPr="00A71255" w:rsidRDefault="00B31B99" w:rsidP="00B31B99">
            <w:pPr>
              <w:rPr>
                <w:rFonts w:ascii="Arial" w:hAnsi="Arial" w:cs="Arial"/>
                <w:sz w:val="24"/>
              </w:rPr>
            </w:pPr>
            <w:r w:rsidRPr="00A71255">
              <w:rPr>
                <w:rFonts w:ascii="Arial" w:hAnsi="Arial" w:cs="Arial"/>
                <w:sz w:val="24"/>
              </w:rPr>
              <w:t>This model represents the documented responsibilities that are shared between the organisation and the CSP for securing the cloud environment including infrastructure, platform, software</w:t>
            </w:r>
            <w:r>
              <w:rPr>
                <w:rFonts w:ascii="Arial" w:hAnsi="Arial" w:cs="Arial"/>
                <w:sz w:val="24"/>
              </w:rPr>
              <w:t>,</w:t>
            </w:r>
            <w:r w:rsidRPr="00A71255">
              <w:rPr>
                <w:rFonts w:ascii="Arial" w:hAnsi="Arial" w:cs="Arial"/>
                <w:sz w:val="24"/>
              </w:rPr>
              <w:t xml:space="preserve"> and other implemented security controls to protect information. </w:t>
            </w:r>
          </w:p>
          <w:p w14:paraId="7AF48E63" w14:textId="77777777" w:rsidR="00A52C85" w:rsidRDefault="00A52C85" w:rsidP="00B31B99">
            <w:pPr>
              <w:rPr>
                <w:rFonts w:ascii="Arial" w:hAnsi="Arial" w:cs="Arial"/>
                <w:sz w:val="24"/>
              </w:rPr>
            </w:pPr>
          </w:p>
          <w:p w14:paraId="49F9CEF9" w14:textId="6CEC5FCF" w:rsidR="00B31B99" w:rsidRPr="00A71255" w:rsidRDefault="00B31B99" w:rsidP="00B31B99">
            <w:pPr>
              <w:rPr>
                <w:rFonts w:ascii="Arial" w:hAnsi="Arial" w:cs="Arial"/>
                <w:sz w:val="24"/>
              </w:rPr>
            </w:pPr>
            <w:r w:rsidRPr="00A71255">
              <w:rPr>
                <w:rFonts w:ascii="Arial" w:hAnsi="Arial" w:cs="Arial"/>
                <w:sz w:val="24"/>
              </w:rPr>
              <w:t>In general, while using SaaS services, organisations are responsible for user accounts and identities to form a secure basis for controlling access to resources. Additionally, organisations are responsible in protecting information which is hosted using cloud services throughout its lifecycle while implementing appropriate controls to:</w:t>
            </w:r>
          </w:p>
          <w:p w14:paraId="0F85F2E3" w14:textId="43247CB6" w:rsidR="00B31B99" w:rsidRPr="00A71255" w:rsidRDefault="00B31B99" w:rsidP="006B0A70">
            <w:pPr>
              <w:pStyle w:val="ListParagraph"/>
              <w:numPr>
                <w:ilvl w:val="0"/>
                <w:numId w:val="140"/>
              </w:numPr>
              <w:rPr>
                <w:rFonts w:ascii="Arial" w:hAnsi="Arial" w:cs="Arial"/>
                <w:sz w:val="24"/>
              </w:rPr>
            </w:pPr>
            <w:r w:rsidRPr="00A71255">
              <w:rPr>
                <w:rFonts w:ascii="Arial" w:hAnsi="Arial" w:cs="Arial"/>
                <w:sz w:val="24"/>
              </w:rPr>
              <w:t>retain control over information</w:t>
            </w:r>
            <w:r>
              <w:rPr>
                <w:rFonts w:ascii="Arial" w:hAnsi="Arial" w:cs="Arial"/>
                <w:sz w:val="24"/>
              </w:rPr>
              <w:t xml:space="preserve"> </w:t>
            </w:r>
          </w:p>
          <w:p w14:paraId="20C3AC6F" w14:textId="69D13D56" w:rsidR="00B31B99" w:rsidRPr="00A71255" w:rsidRDefault="00B31B99" w:rsidP="006B0A70">
            <w:pPr>
              <w:pStyle w:val="ListParagraph"/>
              <w:numPr>
                <w:ilvl w:val="0"/>
                <w:numId w:val="140"/>
              </w:numPr>
              <w:rPr>
                <w:rFonts w:ascii="Arial" w:hAnsi="Arial" w:cs="Arial"/>
                <w:sz w:val="24"/>
              </w:rPr>
            </w:pPr>
            <w:r>
              <w:rPr>
                <w:rFonts w:ascii="Arial" w:hAnsi="Arial" w:cs="Arial"/>
                <w:sz w:val="24"/>
              </w:rPr>
              <w:t xml:space="preserve">ensure </w:t>
            </w:r>
            <w:r w:rsidRPr="00A71255">
              <w:rPr>
                <w:rFonts w:ascii="Arial" w:hAnsi="Arial" w:cs="Arial"/>
                <w:sz w:val="24"/>
              </w:rPr>
              <w:t>cloud service provider has no visibility over information</w:t>
            </w:r>
            <w:r>
              <w:rPr>
                <w:rFonts w:ascii="Arial" w:hAnsi="Arial" w:cs="Arial"/>
                <w:sz w:val="24"/>
              </w:rPr>
              <w:t xml:space="preserve"> </w:t>
            </w:r>
          </w:p>
          <w:p w14:paraId="0DBADA1F" w14:textId="5F51F9AD" w:rsidR="00B31B99" w:rsidRPr="00A71255" w:rsidRDefault="00B31B99" w:rsidP="006B0A70">
            <w:pPr>
              <w:pStyle w:val="ListParagraph"/>
              <w:numPr>
                <w:ilvl w:val="0"/>
                <w:numId w:val="140"/>
              </w:numPr>
              <w:rPr>
                <w:rFonts w:ascii="Arial" w:hAnsi="Arial" w:cs="Arial"/>
                <w:sz w:val="24"/>
              </w:rPr>
            </w:pPr>
            <w:r w:rsidRPr="00A71255">
              <w:rPr>
                <w:rFonts w:ascii="Arial" w:hAnsi="Arial" w:cs="Arial"/>
                <w:sz w:val="24"/>
              </w:rPr>
              <w:t>protect proprietary applications</w:t>
            </w:r>
            <w:r w:rsidR="006D4700">
              <w:rPr>
                <w:rFonts w:ascii="Arial" w:hAnsi="Arial" w:cs="Arial"/>
                <w:sz w:val="24"/>
              </w:rPr>
              <w:t>, services and information from unauthorised access</w:t>
            </w:r>
            <w:r>
              <w:rPr>
                <w:rFonts w:ascii="Arial" w:hAnsi="Arial" w:cs="Arial"/>
                <w:sz w:val="24"/>
              </w:rPr>
              <w:t xml:space="preserve"> </w:t>
            </w:r>
          </w:p>
          <w:p w14:paraId="544E88CA" w14:textId="56495E71" w:rsidR="00B31B99" w:rsidRPr="00A71255" w:rsidRDefault="00B31B99" w:rsidP="006B0A70">
            <w:pPr>
              <w:pStyle w:val="ListParagraph"/>
              <w:numPr>
                <w:ilvl w:val="0"/>
                <w:numId w:val="140"/>
              </w:numPr>
              <w:rPr>
                <w:rFonts w:ascii="Arial" w:hAnsi="Arial" w:cs="Arial"/>
                <w:sz w:val="24"/>
              </w:rPr>
            </w:pPr>
            <w:r w:rsidRPr="00A71255">
              <w:rPr>
                <w:rFonts w:ascii="Arial" w:hAnsi="Arial" w:cs="Arial"/>
                <w:sz w:val="24"/>
              </w:rPr>
              <w:t>manage its identity and access management.</w:t>
            </w:r>
            <w:r>
              <w:rPr>
                <w:rFonts w:ascii="Arial" w:hAnsi="Arial" w:cs="Arial"/>
                <w:sz w:val="24"/>
              </w:rPr>
              <w:t xml:space="preserve"> </w:t>
            </w:r>
          </w:p>
          <w:p w14:paraId="73163585" w14:textId="506BED68" w:rsidR="00B31B99" w:rsidRPr="00A71255" w:rsidRDefault="00B31B99" w:rsidP="00B31B99">
            <w:pPr>
              <w:rPr>
                <w:rFonts w:ascii="Arial" w:hAnsi="Arial" w:cs="Arial"/>
                <w:sz w:val="24"/>
              </w:rPr>
            </w:pPr>
          </w:p>
        </w:tc>
      </w:tr>
      <w:tr w:rsidR="00B31B99" w:rsidRPr="00A71255" w14:paraId="3EC5DB8A" w14:textId="77777777" w:rsidTr="009707A5">
        <w:tc>
          <w:tcPr>
            <w:tcW w:w="21683" w:type="dxa"/>
            <w:gridSpan w:val="4"/>
            <w:shd w:val="clear" w:color="auto" w:fill="D9D9D9" w:themeFill="background1" w:themeFillShade="D9"/>
          </w:tcPr>
          <w:p w14:paraId="1ABE3981" w14:textId="25179324" w:rsidR="00B31B99" w:rsidRPr="00756C11" w:rsidRDefault="00B31B99" w:rsidP="00957682">
            <w:pPr>
              <w:pStyle w:val="Heading2"/>
              <w:pageBreakBefore/>
              <w:rPr>
                <w:rFonts w:ascii="Arial" w:hAnsi="Arial" w:cs="Arial"/>
                <w:color w:val="auto"/>
                <w:sz w:val="24"/>
              </w:rPr>
            </w:pPr>
            <w:bookmarkStart w:id="32" w:name="_Toc140567056"/>
            <w:r w:rsidRPr="00756C11">
              <w:rPr>
                <w:rFonts w:ascii="Arial" w:hAnsi="Arial" w:cs="Arial"/>
                <w:color w:val="auto"/>
                <w:sz w:val="24"/>
              </w:rPr>
              <w:lastRenderedPageBreak/>
              <w:t xml:space="preserve">System </w:t>
            </w:r>
            <w:r w:rsidR="2EAE1216" w:rsidRPr="00756C11">
              <w:rPr>
                <w:rFonts w:ascii="Arial" w:hAnsi="Arial" w:cs="Arial"/>
                <w:color w:val="auto"/>
                <w:sz w:val="24"/>
              </w:rPr>
              <w:t>a</w:t>
            </w:r>
            <w:r w:rsidR="31B599A6" w:rsidRPr="00756C11">
              <w:rPr>
                <w:rFonts w:ascii="Arial" w:hAnsi="Arial" w:cs="Arial"/>
                <w:color w:val="auto"/>
                <w:sz w:val="24"/>
              </w:rPr>
              <w:t xml:space="preserve">cquisition, </w:t>
            </w:r>
            <w:r w:rsidR="06E491C0" w:rsidRPr="00756C11">
              <w:rPr>
                <w:rFonts w:ascii="Arial" w:hAnsi="Arial" w:cs="Arial"/>
                <w:color w:val="auto"/>
                <w:sz w:val="24"/>
              </w:rPr>
              <w:t>d</w:t>
            </w:r>
            <w:r w:rsidRPr="00756C11">
              <w:rPr>
                <w:rFonts w:ascii="Arial" w:hAnsi="Arial" w:cs="Arial"/>
                <w:color w:val="auto"/>
                <w:sz w:val="24"/>
              </w:rPr>
              <w:t xml:space="preserve">evelopment and </w:t>
            </w:r>
            <w:r w:rsidR="31CCFA6C" w:rsidRPr="00756C11">
              <w:rPr>
                <w:rFonts w:ascii="Arial" w:hAnsi="Arial" w:cs="Arial"/>
                <w:color w:val="auto"/>
                <w:sz w:val="24"/>
              </w:rPr>
              <w:t>m</w:t>
            </w:r>
            <w:r w:rsidRPr="00756C11">
              <w:rPr>
                <w:rFonts w:ascii="Arial" w:hAnsi="Arial" w:cs="Arial"/>
                <w:color w:val="auto"/>
                <w:sz w:val="24"/>
              </w:rPr>
              <w:t>aintenance</w:t>
            </w:r>
            <w:bookmarkEnd w:id="32"/>
          </w:p>
          <w:p w14:paraId="0EB0DA6A" w14:textId="77777777" w:rsidR="00B31B99" w:rsidRPr="00A71255" w:rsidRDefault="00B31B99" w:rsidP="00B31B99">
            <w:pPr>
              <w:rPr>
                <w:rFonts w:ascii="Arial" w:hAnsi="Arial" w:cs="Arial"/>
                <w:sz w:val="24"/>
              </w:rPr>
            </w:pPr>
            <w:r w:rsidRPr="00A71255">
              <w:rPr>
                <w:rFonts w:ascii="Arial" w:hAnsi="Arial" w:cs="Arial"/>
                <w:sz w:val="24"/>
              </w:rPr>
              <w:t xml:space="preserve">Implementation of controls in this section reduces the risks during </w:t>
            </w:r>
          </w:p>
          <w:p w14:paraId="31B7D21A" w14:textId="77777777" w:rsidR="00B31B99" w:rsidRPr="00A71255" w:rsidRDefault="00B31B99" w:rsidP="006B0A70">
            <w:pPr>
              <w:pStyle w:val="ListParagraph"/>
              <w:numPr>
                <w:ilvl w:val="0"/>
                <w:numId w:val="141"/>
              </w:numPr>
              <w:rPr>
                <w:rFonts w:ascii="Arial" w:hAnsi="Arial" w:cs="Arial"/>
                <w:sz w:val="24"/>
              </w:rPr>
            </w:pPr>
            <w:r w:rsidRPr="00A71255">
              <w:rPr>
                <w:rFonts w:ascii="Arial" w:hAnsi="Arial" w:cs="Arial"/>
                <w:sz w:val="24"/>
              </w:rPr>
              <w:t xml:space="preserve">procurement </w:t>
            </w:r>
          </w:p>
          <w:p w14:paraId="7403EEC2" w14:textId="77777777" w:rsidR="00B31B99" w:rsidRPr="00A71255" w:rsidRDefault="00B31B99" w:rsidP="006B0A70">
            <w:pPr>
              <w:pStyle w:val="ListParagraph"/>
              <w:numPr>
                <w:ilvl w:val="0"/>
                <w:numId w:val="141"/>
              </w:numPr>
              <w:rPr>
                <w:rFonts w:ascii="Arial" w:hAnsi="Arial" w:cs="Arial"/>
                <w:sz w:val="24"/>
              </w:rPr>
            </w:pPr>
            <w:r w:rsidRPr="00A71255">
              <w:rPr>
                <w:rFonts w:ascii="Arial" w:hAnsi="Arial" w:cs="Arial"/>
                <w:sz w:val="24"/>
              </w:rPr>
              <w:t>development practices and</w:t>
            </w:r>
          </w:p>
          <w:p w14:paraId="55EB74F9" w14:textId="35BA949D" w:rsidR="00B31B99" w:rsidRPr="00A71255" w:rsidRDefault="00B31B99" w:rsidP="006B0A70">
            <w:pPr>
              <w:pStyle w:val="ListParagraph"/>
              <w:numPr>
                <w:ilvl w:val="0"/>
                <w:numId w:val="141"/>
              </w:numPr>
              <w:rPr>
                <w:rFonts w:ascii="Arial" w:hAnsi="Arial" w:cs="Arial"/>
                <w:sz w:val="24"/>
              </w:rPr>
            </w:pPr>
            <w:r w:rsidRPr="00A71255">
              <w:rPr>
                <w:rFonts w:ascii="Arial" w:hAnsi="Arial" w:cs="Arial"/>
                <w:sz w:val="24"/>
              </w:rPr>
              <w:t>maintenance of existing technology services.</w:t>
            </w:r>
          </w:p>
          <w:p w14:paraId="506145F6" w14:textId="77777777" w:rsidR="00B31B99" w:rsidRPr="00A71255" w:rsidRDefault="00B31B99" w:rsidP="00B31B99">
            <w:pPr>
              <w:rPr>
                <w:rFonts w:ascii="Arial" w:hAnsi="Arial" w:cs="Arial"/>
                <w:sz w:val="24"/>
              </w:rPr>
            </w:pPr>
          </w:p>
        </w:tc>
      </w:tr>
      <w:tr w:rsidR="00B31B99" w:rsidRPr="00A71255" w14:paraId="4FF2A04D" w14:textId="77777777" w:rsidTr="009707A5">
        <w:tc>
          <w:tcPr>
            <w:tcW w:w="2835" w:type="dxa"/>
          </w:tcPr>
          <w:p w14:paraId="4784098F" w14:textId="4A3DB6FF" w:rsidR="00B31B99" w:rsidRPr="00A71255" w:rsidRDefault="00B31B99" w:rsidP="00B31B99">
            <w:pPr>
              <w:rPr>
                <w:rFonts w:ascii="Arial" w:hAnsi="Arial" w:cs="Arial"/>
                <w:sz w:val="24"/>
              </w:rPr>
            </w:pPr>
            <w:r w:rsidRPr="00A71255">
              <w:rPr>
                <w:rFonts w:ascii="Arial" w:hAnsi="Arial" w:cs="Arial"/>
                <w:sz w:val="24"/>
              </w:rPr>
              <w:t>Plan</w:t>
            </w:r>
          </w:p>
        </w:tc>
        <w:tc>
          <w:tcPr>
            <w:tcW w:w="2835" w:type="dxa"/>
          </w:tcPr>
          <w:p w14:paraId="2F6F9748" w14:textId="3CA243AE" w:rsidR="00B31B99" w:rsidRPr="00A71255" w:rsidRDefault="00B31B99" w:rsidP="00B31B99">
            <w:pPr>
              <w:rPr>
                <w:rFonts w:ascii="Arial" w:hAnsi="Arial" w:cs="Arial"/>
                <w:sz w:val="24"/>
              </w:rPr>
            </w:pPr>
            <w:r w:rsidRPr="00A71255">
              <w:rPr>
                <w:rFonts w:ascii="Arial" w:hAnsi="Arial" w:cs="Arial"/>
                <w:sz w:val="24"/>
              </w:rPr>
              <w:t>Security while developing applications, products or services</w:t>
            </w:r>
          </w:p>
        </w:tc>
        <w:tc>
          <w:tcPr>
            <w:tcW w:w="5029" w:type="dxa"/>
          </w:tcPr>
          <w:p w14:paraId="670B60F2" w14:textId="6AED7968" w:rsidR="00B31B99" w:rsidRPr="00A71255" w:rsidRDefault="00E772EB" w:rsidP="00B31B99">
            <w:pPr>
              <w:rPr>
                <w:rFonts w:ascii="Arial" w:hAnsi="Arial" w:cs="Arial"/>
                <w:sz w:val="24"/>
              </w:rPr>
            </w:pPr>
            <w:r>
              <w:rPr>
                <w:rFonts w:ascii="Arial" w:hAnsi="Arial" w:cs="Arial"/>
                <w:sz w:val="24"/>
              </w:rPr>
              <w:t>HSUP1</w:t>
            </w:r>
            <w:r w:rsidR="000972B6">
              <w:rPr>
                <w:rFonts w:ascii="Arial" w:hAnsi="Arial" w:cs="Arial"/>
                <w:sz w:val="24"/>
              </w:rPr>
              <w:t>4</w:t>
            </w:r>
            <w:r>
              <w:rPr>
                <w:rFonts w:ascii="Arial" w:hAnsi="Arial" w:cs="Arial"/>
                <w:sz w:val="24"/>
              </w:rPr>
              <w:t xml:space="preserve">: </w:t>
            </w:r>
            <w:r w:rsidR="00FA7EB1">
              <w:rPr>
                <w:rFonts w:ascii="Arial" w:hAnsi="Arial" w:cs="Arial"/>
                <w:sz w:val="24"/>
              </w:rPr>
              <w:t>I</w:t>
            </w:r>
            <w:r w:rsidR="00B31B99" w:rsidRPr="00A71255">
              <w:rPr>
                <w:rFonts w:ascii="Arial" w:hAnsi="Arial" w:cs="Arial"/>
                <w:sz w:val="24"/>
              </w:rPr>
              <w:t>nformation systems are securely designed, and appropriate controls are implemented.</w:t>
            </w:r>
          </w:p>
        </w:tc>
        <w:tc>
          <w:tcPr>
            <w:tcW w:w="10984" w:type="dxa"/>
          </w:tcPr>
          <w:p w14:paraId="24582BB9" w14:textId="758293F6" w:rsidR="00B31B99" w:rsidRPr="00A71255" w:rsidRDefault="00B31B99" w:rsidP="00B31B99">
            <w:pPr>
              <w:rPr>
                <w:rFonts w:ascii="Arial" w:hAnsi="Arial" w:cs="Arial"/>
                <w:b/>
                <w:bCs/>
                <w:sz w:val="24"/>
              </w:rPr>
            </w:pPr>
            <w:r w:rsidRPr="00A71255">
              <w:rPr>
                <w:rFonts w:ascii="Arial" w:hAnsi="Arial" w:cs="Arial"/>
                <w:b/>
                <w:bCs/>
                <w:sz w:val="24"/>
              </w:rPr>
              <w:t xml:space="preserve">Security </w:t>
            </w:r>
            <w:r w:rsidR="00337227">
              <w:rPr>
                <w:rFonts w:ascii="Arial" w:hAnsi="Arial" w:cs="Arial"/>
                <w:b/>
                <w:bCs/>
                <w:sz w:val="24"/>
              </w:rPr>
              <w:t>e</w:t>
            </w:r>
            <w:r w:rsidRPr="00A71255">
              <w:rPr>
                <w:rFonts w:ascii="Arial" w:hAnsi="Arial" w:cs="Arial"/>
                <w:b/>
                <w:bCs/>
                <w:sz w:val="24"/>
              </w:rPr>
              <w:t xml:space="preserve">ngineering </w:t>
            </w:r>
            <w:r w:rsidR="00337227">
              <w:rPr>
                <w:rFonts w:ascii="Arial" w:hAnsi="Arial" w:cs="Arial"/>
                <w:b/>
                <w:bCs/>
                <w:sz w:val="24"/>
              </w:rPr>
              <w:t>p</w:t>
            </w:r>
            <w:r w:rsidRPr="00A71255">
              <w:rPr>
                <w:rFonts w:ascii="Arial" w:hAnsi="Arial" w:cs="Arial"/>
                <w:b/>
                <w:bCs/>
                <w:sz w:val="24"/>
              </w:rPr>
              <w:t>rinciples</w:t>
            </w:r>
          </w:p>
          <w:p w14:paraId="65921D5D" w14:textId="14749E47" w:rsidR="00B31B99" w:rsidRPr="00A71255" w:rsidRDefault="00E50058" w:rsidP="00B31B99">
            <w:pPr>
              <w:rPr>
                <w:rFonts w:ascii="Arial" w:hAnsi="Arial" w:cs="Arial"/>
                <w:sz w:val="24"/>
              </w:rPr>
            </w:pPr>
            <w:r w:rsidRPr="000C17BE">
              <w:rPr>
                <w:rFonts w:ascii="Arial" w:hAnsi="Arial" w:cs="Arial"/>
                <w:sz w:val="24"/>
              </w:rPr>
              <w:t>When developing new app</w:t>
            </w:r>
            <w:r>
              <w:rPr>
                <w:rFonts w:ascii="Arial" w:hAnsi="Arial" w:cs="Arial"/>
                <w:sz w:val="24"/>
              </w:rPr>
              <w:t>lication</w:t>
            </w:r>
            <w:r w:rsidRPr="000C17BE">
              <w:rPr>
                <w:rFonts w:ascii="Arial" w:hAnsi="Arial" w:cs="Arial"/>
                <w:sz w:val="24"/>
              </w:rPr>
              <w:t>s, products and services, it is important to consider cyber security from the outset</w:t>
            </w:r>
            <w:r>
              <w:rPr>
                <w:rFonts w:ascii="Arial" w:hAnsi="Arial" w:cs="Arial"/>
                <w:sz w:val="24"/>
              </w:rPr>
              <w:t>.</w:t>
            </w:r>
            <w:r w:rsidRPr="000C17BE">
              <w:rPr>
                <w:rFonts w:ascii="Arial" w:hAnsi="Arial" w:cs="Arial"/>
                <w:sz w:val="24"/>
              </w:rPr>
              <w:t xml:space="preserve"> </w:t>
            </w:r>
            <w:r w:rsidR="00B31B99" w:rsidRPr="00A71255">
              <w:rPr>
                <w:rFonts w:ascii="Arial" w:hAnsi="Arial" w:cs="Arial"/>
                <w:sz w:val="24"/>
              </w:rPr>
              <w:t xml:space="preserve">Security engineering is the process of incorporating security controls into an information system </w:t>
            </w:r>
            <w:r w:rsidR="00B31B99">
              <w:rPr>
                <w:rFonts w:ascii="Arial" w:hAnsi="Arial" w:cs="Arial"/>
                <w:sz w:val="24"/>
              </w:rPr>
              <w:t xml:space="preserve">development life cycle </w:t>
            </w:r>
            <w:r w:rsidR="00B31B99" w:rsidRPr="00A71255">
              <w:rPr>
                <w:rFonts w:ascii="Arial" w:hAnsi="Arial" w:cs="Arial"/>
                <w:sz w:val="24"/>
              </w:rPr>
              <w:t>so that the controls become an integral part of the organisation’s operational capabilities. These are to support the delivery of developed systems including applications</w:t>
            </w:r>
            <w:r w:rsidR="00BC777C">
              <w:rPr>
                <w:rFonts w:ascii="Arial" w:hAnsi="Arial" w:cs="Arial"/>
                <w:sz w:val="24"/>
              </w:rPr>
              <w:t>,</w:t>
            </w:r>
            <w:r w:rsidR="00B31B99" w:rsidRPr="00A71255">
              <w:rPr>
                <w:rFonts w:ascii="Arial" w:hAnsi="Arial" w:cs="Arial"/>
                <w:sz w:val="24"/>
              </w:rPr>
              <w:t xml:space="preserve"> products or services within their risk tolerance </w:t>
            </w:r>
            <w:r w:rsidR="00A426B8">
              <w:rPr>
                <w:rFonts w:ascii="Arial" w:hAnsi="Arial" w:cs="Arial"/>
                <w:sz w:val="24"/>
              </w:rPr>
              <w:t>to ensure</w:t>
            </w:r>
            <w:r w:rsidR="00B31B99" w:rsidRPr="00A71255">
              <w:rPr>
                <w:rFonts w:ascii="Arial" w:hAnsi="Arial" w:cs="Arial"/>
                <w:sz w:val="24"/>
              </w:rPr>
              <w:t xml:space="preserve"> that the information is protected while in transit or at rest.</w:t>
            </w:r>
          </w:p>
          <w:p w14:paraId="317D6BBA" w14:textId="77777777" w:rsidR="00B31B99" w:rsidRPr="00A71255" w:rsidRDefault="00B31B99" w:rsidP="00B31B99">
            <w:pPr>
              <w:rPr>
                <w:rFonts w:ascii="Arial" w:hAnsi="Arial" w:cs="Arial"/>
                <w:b/>
                <w:bCs/>
                <w:sz w:val="24"/>
              </w:rPr>
            </w:pPr>
          </w:p>
          <w:p w14:paraId="339A8A79" w14:textId="5B169BD2" w:rsidR="00B31B99" w:rsidRPr="00A71255" w:rsidRDefault="00B31B99" w:rsidP="00B31B99">
            <w:pPr>
              <w:rPr>
                <w:rFonts w:ascii="Arial" w:hAnsi="Arial" w:cs="Arial"/>
                <w:sz w:val="24"/>
              </w:rPr>
            </w:pPr>
            <w:r w:rsidRPr="00A71255">
              <w:rPr>
                <w:rFonts w:ascii="Arial" w:hAnsi="Arial" w:cs="Arial"/>
                <w:sz w:val="24"/>
              </w:rPr>
              <w:t>Security engineering principles are guidelines for building information security into all architectural layers</w:t>
            </w:r>
            <w:r>
              <w:rPr>
                <w:rFonts w:ascii="Arial" w:hAnsi="Arial" w:cs="Arial"/>
                <w:sz w:val="24"/>
              </w:rPr>
              <w:t>.</w:t>
            </w:r>
            <w:r w:rsidRPr="00A71255">
              <w:rPr>
                <w:rFonts w:ascii="Arial" w:hAnsi="Arial" w:cs="Arial"/>
                <w:sz w:val="24"/>
              </w:rPr>
              <w:t xml:space="preserve"> </w:t>
            </w:r>
            <w:r>
              <w:rPr>
                <w:rFonts w:ascii="Arial" w:hAnsi="Arial" w:cs="Arial"/>
                <w:sz w:val="24"/>
              </w:rPr>
              <w:t>I</w:t>
            </w:r>
            <w:r w:rsidRPr="00A71255">
              <w:rPr>
                <w:rFonts w:ascii="Arial" w:hAnsi="Arial" w:cs="Arial"/>
                <w:sz w:val="24"/>
              </w:rPr>
              <w:t xml:space="preserve">n order to have them implemented in a real-world environment they </w:t>
            </w:r>
            <w:r>
              <w:rPr>
                <w:rFonts w:ascii="Arial" w:hAnsi="Arial" w:cs="Arial"/>
                <w:sz w:val="24"/>
              </w:rPr>
              <w:t>are</w:t>
            </w:r>
            <w:r w:rsidRPr="00A71255">
              <w:rPr>
                <w:rFonts w:ascii="Arial" w:hAnsi="Arial" w:cs="Arial"/>
                <w:sz w:val="24"/>
              </w:rPr>
              <w:t xml:space="preserve"> to be followed by a procedure that is easily understood by all </w:t>
            </w:r>
            <w:r>
              <w:rPr>
                <w:rFonts w:ascii="Arial" w:hAnsi="Arial" w:cs="Arial"/>
                <w:sz w:val="24"/>
              </w:rPr>
              <w:t>stakeholders</w:t>
            </w:r>
            <w:r w:rsidRPr="00A71255">
              <w:rPr>
                <w:rFonts w:ascii="Arial" w:hAnsi="Arial" w:cs="Arial"/>
                <w:sz w:val="24"/>
              </w:rPr>
              <w:t>. It</w:t>
            </w:r>
            <w:r w:rsidR="00EB5F47">
              <w:rPr>
                <w:rFonts w:ascii="Arial" w:hAnsi="Arial" w:cs="Arial"/>
                <w:sz w:val="24"/>
              </w:rPr>
              <w:t xml:space="preserve"> i</w:t>
            </w:r>
            <w:r w:rsidRPr="00A71255">
              <w:rPr>
                <w:rFonts w:ascii="Arial" w:hAnsi="Arial" w:cs="Arial"/>
                <w:sz w:val="24"/>
              </w:rPr>
              <w:t xml:space="preserve">s important to </w:t>
            </w:r>
            <w:r>
              <w:rPr>
                <w:rFonts w:ascii="Arial" w:hAnsi="Arial" w:cs="Arial"/>
                <w:sz w:val="24"/>
              </w:rPr>
              <w:t>apply</w:t>
            </w:r>
            <w:r w:rsidRPr="00A71255">
              <w:rPr>
                <w:rFonts w:ascii="Arial" w:hAnsi="Arial" w:cs="Arial"/>
                <w:sz w:val="24"/>
              </w:rPr>
              <w:t xml:space="preserve"> </w:t>
            </w:r>
            <w:r>
              <w:rPr>
                <w:rFonts w:ascii="Arial" w:hAnsi="Arial" w:cs="Arial"/>
                <w:sz w:val="24"/>
              </w:rPr>
              <w:t xml:space="preserve">the </w:t>
            </w:r>
            <w:r w:rsidRPr="00A71255">
              <w:rPr>
                <w:rFonts w:ascii="Arial" w:hAnsi="Arial" w:cs="Arial"/>
                <w:sz w:val="24"/>
              </w:rPr>
              <w:t xml:space="preserve">principles to every phase of your </w:t>
            </w:r>
            <w:r>
              <w:rPr>
                <w:rFonts w:ascii="Arial" w:hAnsi="Arial" w:cs="Arial"/>
                <w:sz w:val="24"/>
              </w:rPr>
              <w:t xml:space="preserve">project </w:t>
            </w:r>
            <w:r w:rsidRPr="00A71255">
              <w:rPr>
                <w:rFonts w:ascii="Arial" w:hAnsi="Arial" w:cs="Arial"/>
                <w:sz w:val="24"/>
              </w:rPr>
              <w:t xml:space="preserve">development </w:t>
            </w:r>
            <w:r>
              <w:rPr>
                <w:rFonts w:ascii="Arial" w:hAnsi="Arial" w:cs="Arial"/>
                <w:sz w:val="24"/>
              </w:rPr>
              <w:t>lifecycle</w:t>
            </w:r>
            <w:r w:rsidRPr="00A71255">
              <w:rPr>
                <w:rFonts w:ascii="Arial" w:hAnsi="Arial" w:cs="Arial"/>
                <w:sz w:val="24"/>
              </w:rPr>
              <w:t>, and to all architectural layers of your final products</w:t>
            </w:r>
            <w:r>
              <w:rPr>
                <w:rFonts w:ascii="Arial" w:hAnsi="Arial" w:cs="Arial"/>
                <w:sz w:val="24"/>
              </w:rPr>
              <w:t xml:space="preserve"> (</w:t>
            </w:r>
            <w:r w:rsidR="00934070">
              <w:rPr>
                <w:rFonts w:ascii="Arial" w:hAnsi="Arial" w:cs="Arial"/>
                <w:sz w:val="24"/>
              </w:rPr>
              <w:t xml:space="preserve">including </w:t>
            </w:r>
            <w:r>
              <w:rPr>
                <w:rFonts w:ascii="Arial" w:hAnsi="Arial" w:cs="Arial"/>
                <w:sz w:val="24"/>
              </w:rPr>
              <w:t>business, data, applications, and technology)</w:t>
            </w:r>
            <w:r w:rsidRPr="00A71255">
              <w:rPr>
                <w:rFonts w:ascii="Arial" w:hAnsi="Arial" w:cs="Arial"/>
                <w:sz w:val="24"/>
              </w:rPr>
              <w:t xml:space="preserve">. </w:t>
            </w:r>
          </w:p>
          <w:p w14:paraId="4ABF1DDF" w14:textId="77777777" w:rsidR="00B31B99" w:rsidRPr="00A71255" w:rsidRDefault="00B31B99" w:rsidP="00B31B99">
            <w:pPr>
              <w:rPr>
                <w:rFonts w:ascii="Arial" w:hAnsi="Arial" w:cs="Arial"/>
                <w:sz w:val="24"/>
              </w:rPr>
            </w:pPr>
          </w:p>
          <w:p w14:paraId="20E9CCA7" w14:textId="3D4BC4E8" w:rsidR="00B31B99" w:rsidRPr="00A71255" w:rsidRDefault="00B31B99" w:rsidP="00B31B99">
            <w:pPr>
              <w:rPr>
                <w:rFonts w:ascii="Arial" w:hAnsi="Arial" w:cs="Arial"/>
                <w:sz w:val="24"/>
              </w:rPr>
            </w:pPr>
            <w:r w:rsidRPr="00A71255">
              <w:rPr>
                <w:rFonts w:ascii="Arial" w:hAnsi="Arial" w:cs="Arial"/>
                <w:sz w:val="24"/>
              </w:rPr>
              <w:t xml:space="preserve">The developed and introduced principles within the organisation are to address their current situation and identified threats while integrating with the security architecture. So, these principles are to be applied for new and existing systems which are undergoing major upgrades even if the development activities are being outsourced via contractual agreements. Any new technologies which are being used are to be analysed for potential </w:t>
            </w:r>
            <w:r w:rsidR="008506F9">
              <w:rPr>
                <w:rFonts w:ascii="Arial" w:hAnsi="Arial" w:cs="Arial"/>
                <w:sz w:val="24"/>
              </w:rPr>
              <w:t xml:space="preserve">business, customer and </w:t>
            </w:r>
            <w:r w:rsidRPr="00A71255">
              <w:rPr>
                <w:rFonts w:ascii="Arial" w:hAnsi="Arial" w:cs="Arial"/>
                <w:sz w:val="24"/>
              </w:rPr>
              <w:t>security risks.</w:t>
            </w:r>
            <w:r>
              <w:rPr>
                <w:rFonts w:ascii="Arial" w:hAnsi="Arial" w:cs="Arial"/>
                <w:sz w:val="24"/>
              </w:rPr>
              <w:t xml:space="preserve"> The security engineering principles and the established engineering procedures are to be regularly reviewed to ensure that they are meeting the organisational and customer</w:t>
            </w:r>
            <w:r w:rsidR="00E13578">
              <w:rPr>
                <w:rFonts w:ascii="Arial" w:hAnsi="Arial" w:cs="Arial"/>
                <w:sz w:val="24"/>
              </w:rPr>
              <w:t>’s</w:t>
            </w:r>
            <w:r>
              <w:rPr>
                <w:rFonts w:ascii="Arial" w:hAnsi="Arial" w:cs="Arial"/>
                <w:sz w:val="24"/>
              </w:rPr>
              <w:t xml:space="preserve"> security objectives.</w:t>
            </w:r>
            <w:r w:rsidRPr="00A71255">
              <w:rPr>
                <w:rFonts w:ascii="Arial" w:hAnsi="Arial" w:cs="Arial"/>
                <w:sz w:val="24"/>
              </w:rPr>
              <w:t xml:space="preserve"> While developing </w:t>
            </w:r>
            <w:r>
              <w:rPr>
                <w:rFonts w:ascii="Arial" w:hAnsi="Arial" w:cs="Arial"/>
                <w:sz w:val="24"/>
              </w:rPr>
              <w:t>the security</w:t>
            </w:r>
            <w:r w:rsidRPr="00A71255">
              <w:rPr>
                <w:rFonts w:ascii="Arial" w:hAnsi="Arial" w:cs="Arial"/>
                <w:sz w:val="24"/>
              </w:rPr>
              <w:t xml:space="preserve"> engineering principles, </w:t>
            </w:r>
            <w:r w:rsidR="00520A92">
              <w:rPr>
                <w:rFonts w:ascii="Arial" w:hAnsi="Arial" w:cs="Arial"/>
                <w:sz w:val="24"/>
              </w:rPr>
              <w:t>consider</w:t>
            </w:r>
            <w:r w:rsidRPr="00A71255">
              <w:rPr>
                <w:rFonts w:ascii="Arial" w:hAnsi="Arial" w:cs="Arial"/>
                <w:sz w:val="24"/>
              </w:rPr>
              <w:t>:</w:t>
            </w:r>
          </w:p>
          <w:p w14:paraId="445CF7F0" w14:textId="304B2993" w:rsidR="00B31B99" w:rsidRDefault="00B31B99" w:rsidP="006B0A70">
            <w:pPr>
              <w:pStyle w:val="ListParagraph"/>
              <w:numPr>
                <w:ilvl w:val="0"/>
                <w:numId w:val="143"/>
              </w:numPr>
              <w:rPr>
                <w:rFonts w:ascii="Arial" w:hAnsi="Arial" w:cs="Arial"/>
                <w:sz w:val="24"/>
              </w:rPr>
            </w:pPr>
            <w:r w:rsidRPr="00A71255">
              <w:rPr>
                <w:rFonts w:ascii="Arial" w:hAnsi="Arial" w:cs="Arial"/>
                <w:sz w:val="24"/>
              </w:rPr>
              <w:t>develop</w:t>
            </w:r>
            <w:r w:rsidR="00CE3C7D">
              <w:rPr>
                <w:rFonts w:ascii="Arial" w:hAnsi="Arial" w:cs="Arial"/>
                <w:sz w:val="24"/>
              </w:rPr>
              <w:t>ing</w:t>
            </w:r>
            <w:r w:rsidR="00004D34">
              <w:rPr>
                <w:rFonts w:ascii="Arial" w:hAnsi="Arial" w:cs="Arial"/>
                <w:sz w:val="24"/>
              </w:rPr>
              <w:t xml:space="preserve"> a</w:t>
            </w:r>
            <w:r w:rsidRPr="00A71255">
              <w:rPr>
                <w:rFonts w:ascii="Arial" w:hAnsi="Arial" w:cs="Arial"/>
                <w:sz w:val="24"/>
              </w:rPr>
              <w:t xml:space="preserve"> layered protection</w:t>
            </w:r>
            <w:r w:rsidR="7EB0B92F" w:rsidRPr="2834B555">
              <w:rPr>
                <w:rFonts w:ascii="Arial" w:hAnsi="Arial" w:cs="Arial"/>
                <w:sz w:val="24"/>
              </w:rPr>
              <w:t>,</w:t>
            </w:r>
            <w:r w:rsidRPr="00A71255">
              <w:rPr>
                <w:rFonts w:ascii="Arial" w:hAnsi="Arial" w:cs="Arial"/>
                <w:sz w:val="24"/>
              </w:rPr>
              <w:t xml:space="preserve"> i.e., defence in depth</w:t>
            </w:r>
          </w:p>
          <w:p w14:paraId="6A24BE32" w14:textId="27BF8E8A" w:rsidR="00CE3C7D" w:rsidRPr="00A71255" w:rsidRDefault="00CE3C7D" w:rsidP="006B0A70">
            <w:pPr>
              <w:pStyle w:val="ListParagraph"/>
              <w:numPr>
                <w:ilvl w:val="0"/>
                <w:numId w:val="143"/>
              </w:numPr>
              <w:rPr>
                <w:rFonts w:ascii="Arial" w:hAnsi="Arial" w:cs="Arial"/>
                <w:sz w:val="24"/>
              </w:rPr>
            </w:pPr>
            <w:r w:rsidRPr="00A71255">
              <w:rPr>
                <w:rFonts w:ascii="Arial" w:hAnsi="Arial" w:cs="Arial"/>
                <w:sz w:val="24"/>
              </w:rPr>
              <w:t>establish</w:t>
            </w:r>
            <w:r w:rsidR="000E574E">
              <w:rPr>
                <w:rFonts w:ascii="Arial" w:hAnsi="Arial" w:cs="Arial"/>
                <w:sz w:val="24"/>
              </w:rPr>
              <w:t>ing</w:t>
            </w:r>
            <w:r w:rsidRPr="00A71255">
              <w:rPr>
                <w:rFonts w:ascii="Arial" w:hAnsi="Arial" w:cs="Arial"/>
                <w:sz w:val="24"/>
              </w:rPr>
              <w:t xml:space="preserve"> strong security policy, architecture, and controls as the foundation for design</w:t>
            </w:r>
            <w:r w:rsidR="0A8B2F9E" w:rsidRPr="2834B555">
              <w:rPr>
                <w:rFonts w:ascii="Arial" w:hAnsi="Arial" w:cs="Arial"/>
                <w:sz w:val="24"/>
              </w:rPr>
              <w:t>,</w:t>
            </w:r>
            <w:r w:rsidRPr="00A71255">
              <w:rPr>
                <w:rFonts w:ascii="Arial" w:hAnsi="Arial" w:cs="Arial"/>
                <w:sz w:val="24"/>
              </w:rPr>
              <w:t xml:space="preserve"> i.e., secure by design</w:t>
            </w:r>
          </w:p>
          <w:p w14:paraId="2C944240" w14:textId="799BAFFC" w:rsidR="002258E5" w:rsidRPr="00A71255" w:rsidRDefault="002258E5" w:rsidP="006B0A70">
            <w:pPr>
              <w:pStyle w:val="ListParagraph"/>
              <w:numPr>
                <w:ilvl w:val="0"/>
                <w:numId w:val="143"/>
              </w:numPr>
              <w:rPr>
                <w:rFonts w:ascii="Arial" w:hAnsi="Arial" w:cs="Arial"/>
                <w:sz w:val="24"/>
              </w:rPr>
            </w:pPr>
            <w:r w:rsidRPr="00A71255">
              <w:rPr>
                <w:rFonts w:ascii="Arial" w:hAnsi="Arial" w:cs="Arial"/>
                <w:sz w:val="24"/>
              </w:rPr>
              <w:t>incorporat</w:t>
            </w:r>
            <w:r>
              <w:rPr>
                <w:rFonts w:ascii="Arial" w:hAnsi="Arial" w:cs="Arial"/>
                <w:sz w:val="24"/>
              </w:rPr>
              <w:t>ing</w:t>
            </w:r>
            <w:r w:rsidRPr="00A71255">
              <w:rPr>
                <w:rFonts w:ascii="Arial" w:hAnsi="Arial" w:cs="Arial"/>
                <w:sz w:val="24"/>
              </w:rPr>
              <w:t xml:space="preserve"> security requirements into the early stages of system development life cycle to identify</w:t>
            </w:r>
            <w:r>
              <w:rPr>
                <w:rFonts w:ascii="Arial" w:hAnsi="Arial" w:cs="Arial"/>
                <w:sz w:val="24"/>
              </w:rPr>
              <w:t xml:space="preserve"> potential</w:t>
            </w:r>
            <w:r w:rsidRPr="00A71255">
              <w:rPr>
                <w:rFonts w:ascii="Arial" w:hAnsi="Arial" w:cs="Arial"/>
                <w:sz w:val="24"/>
              </w:rPr>
              <w:t xml:space="preserve"> information security vulnerabilities</w:t>
            </w:r>
          </w:p>
          <w:p w14:paraId="25B49AFD" w14:textId="61C9FB47" w:rsidR="00B31B99" w:rsidRPr="00F26D75" w:rsidRDefault="00B31B99" w:rsidP="006B0A70">
            <w:pPr>
              <w:pStyle w:val="ListParagraph"/>
              <w:numPr>
                <w:ilvl w:val="0"/>
                <w:numId w:val="143"/>
              </w:numPr>
              <w:rPr>
                <w:rFonts w:ascii="Arial" w:hAnsi="Arial" w:cs="Arial"/>
              </w:rPr>
            </w:pPr>
            <w:r w:rsidRPr="00F26D75">
              <w:rPr>
                <w:rFonts w:ascii="Arial" w:hAnsi="Arial" w:cs="Arial"/>
                <w:sz w:val="24"/>
                <w:szCs w:val="28"/>
              </w:rPr>
              <w:t>documentation of decisions made during the system development life cycle to inform management about security considerations during all phases of the development</w:t>
            </w:r>
          </w:p>
          <w:p w14:paraId="0C51B1B4" w14:textId="38185C7F" w:rsidR="00B31B99" w:rsidRPr="00704A06" w:rsidRDefault="00B31B99" w:rsidP="006B0A70">
            <w:pPr>
              <w:pStyle w:val="ListParagraph"/>
              <w:numPr>
                <w:ilvl w:val="0"/>
                <w:numId w:val="143"/>
              </w:numPr>
              <w:rPr>
                <w:rFonts w:ascii="Segoe UI" w:hAnsi="Segoe UI" w:cs="Segoe UI"/>
              </w:rPr>
            </w:pPr>
            <w:r w:rsidRPr="00704A06">
              <w:rPr>
                <w:rFonts w:ascii="Arial" w:hAnsi="Arial" w:cs="Arial"/>
                <w:sz w:val="24"/>
                <w:szCs w:val="28"/>
              </w:rPr>
              <w:t>information interoperability and integration at various system levels</w:t>
            </w:r>
          </w:p>
          <w:p w14:paraId="3F3A9DC5" w14:textId="63D3DB65" w:rsidR="00B31B99" w:rsidRPr="00A71255" w:rsidRDefault="00B31B99" w:rsidP="006B0A70">
            <w:pPr>
              <w:pStyle w:val="ListParagraph"/>
              <w:numPr>
                <w:ilvl w:val="0"/>
                <w:numId w:val="143"/>
              </w:numPr>
              <w:rPr>
                <w:rFonts w:ascii="Arial" w:hAnsi="Arial" w:cs="Arial"/>
                <w:sz w:val="24"/>
              </w:rPr>
            </w:pPr>
            <w:r w:rsidRPr="00A71255">
              <w:rPr>
                <w:rFonts w:ascii="Arial" w:hAnsi="Arial" w:cs="Arial"/>
                <w:sz w:val="24"/>
              </w:rPr>
              <w:t>clearly state physical and logical security boundaries</w:t>
            </w:r>
            <w:r>
              <w:rPr>
                <w:rFonts w:ascii="Arial" w:hAnsi="Arial" w:cs="Arial"/>
                <w:sz w:val="24"/>
              </w:rPr>
              <w:t xml:space="preserve"> along with data sovereignty </w:t>
            </w:r>
          </w:p>
          <w:p w14:paraId="40ECC046" w14:textId="77777777" w:rsidR="00DB2F55" w:rsidRPr="00EE7927" w:rsidRDefault="00DB2F55" w:rsidP="006B0A70">
            <w:pPr>
              <w:pStyle w:val="ListParagraph"/>
              <w:numPr>
                <w:ilvl w:val="0"/>
                <w:numId w:val="143"/>
              </w:numPr>
              <w:rPr>
                <w:rFonts w:ascii="Arial" w:hAnsi="Arial" w:cs="Arial"/>
                <w:sz w:val="24"/>
              </w:rPr>
            </w:pPr>
            <w:r>
              <w:rPr>
                <w:rFonts w:ascii="Arial" w:hAnsi="Arial" w:cs="Arial"/>
                <w:sz w:val="24"/>
              </w:rPr>
              <w:t xml:space="preserve">qualified and skilled professionals assigned to tasks throughout the product development lifecycle </w:t>
            </w:r>
          </w:p>
          <w:p w14:paraId="55991C4A" w14:textId="77777777" w:rsidR="00DB2F55" w:rsidRPr="00EE7927" w:rsidRDefault="00DB2F55" w:rsidP="006B0A70">
            <w:pPr>
              <w:pStyle w:val="ListParagraph"/>
              <w:numPr>
                <w:ilvl w:val="0"/>
                <w:numId w:val="143"/>
              </w:numPr>
              <w:rPr>
                <w:rFonts w:ascii="Arial" w:hAnsi="Arial" w:cs="Arial"/>
                <w:sz w:val="24"/>
              </w:rPr>
            </w:pPr>
            <w:r w:rsidRPr="00EE7927">
              <w:rPr>
                <w:rFonts w:ascii="Arial" w:hAnsi="Arial" w:cs="Arial"/>
                <w:sz w:val="24"/>
              </w:rPr>
              <w:t>perform threat modelling to identify use cases, threat actors, attack vectors, and attack patterns as well as introducing compensating controls and design patterns that are needed to mitigate risk</w:t>
            </w:r>
          </w:p>
          <w:p w14:paraId="6DDF1B12" w14:textId="77777777" w:rsidR="00DB2F55" w:rsidRPr="00EE7927" w:rsidRDefault="00DB2F55" w:rsidP="006B0A70">
            <w:pPr>
              <w:pStyle w:val="ListParagraph"/>
              <w:numPr>
                <w:ilvl w:val="0"/>
                <w:numId w:val="143"/>
              </w:numPr>
              <w:rPr>
                <w:rFonts w:ascii="Arial" w:hAnsi="Arial" w:cs="Arial"/>
                <w:sz w:val="24"/>
              </w:rPr>
            </w:pPr>
            <w:r w:rsidRPr="00EE7927">
              <w:rPr>
                <w:rFonts w:ascii="Arial" w:hAnsi="Arial" w:cs="Arial"/>
                <w:sz w:val="24"/>
              </w:rPr>
              <w:t>perform a comprehensive risk assessment to identify existing processes, threat landscape, controls in place, and gaps to build a plan to mitigate and manage identified risks</w:t>
            </w:r>
          </w:p>
          <w:p w14:paraId="1AA28084" w14:textId="046FACEE" w:rsidR="00B31B99" w:rsidRPr="00A71255" w:rsidRDefault="00B31B99" w:rsidP="006B0A70">
            <w:pPr>
              <w:pStyle w:val="ListParagraph"/>
              <w:numPr>
                <w:ilvl w:val="0"/>
                <w:numId w:val="143"/>
              </w:numPr>
              <w:rPr>
                <w:rFonts w:ascii="Arial" w:hAnsi="Arial" w:cs="Arial"/>
                <w:sz w:val="24"/>
              </w:rPr>
            </w:pPr>
            <w:r w:rsidRPr="00A71255">
              <w:rPr>
                <w:rFonts w:ascii="Arial" w:hAnsi="Arial" w:cs="Arial"/>
                <w:sz w:val="24"/>
              </w:rPr>
              <w:t xml:space="preserve">system </w:t>
            </w:r>
            <w:r>
              <w:rPr>
                <w:rFonts w:ascii="Arial" w:hAnsi="Arial" w:cs="Arial"/>
                <w:sz w:val="24"/>
              </w:rPr>
              <w:t xml:space="preserve">patching and </w:t>
            </w:r>
            <w:r w:rsidRPr="00A71255">
              <w:rPr>
                <w:rFonts w:ascii="Arial" w:hAnsi="Arial" w:cs="Arial"/>
                <w:sz w:val="24"/>
              </w:rPr>
              <w:t>hardening</w:t>
            </w:r>
          </w:p>
          <w:p w14:paraId="2D923279" w14:textId="4F354667" w:rsidR="00B31B99" w:rsidRDefault="00B31B99" w:rsidP="006B0A70">
            <w:pPr>
              <w:pStyle w:val="ListParagraph"/>
              <w:numPr>
                <w:ilvl w:val="0"/>
                <w:numId w:val="143"/>
              </w:numPr>
              <w:rPr>
                <w:rFonts w:ascii="Arial" w:hAnsi="Arial" w:cs="Arial"/>
                <w:sz w:val="24"/>
              </w:rPr>
            </w:pPr>
            <w:r>
              <w:rPr>
                <w:rFonts w:ascii="Arial" w:hAnsi="Arial" w:cs="Arial"/>
                <w:sz w:val="24"/>
              </w:rPr>
              <w:lastRenderedPageBreak/>
              <w:t>adoption of zero-trust principle</w:t>
            </w:r>
          </w:p>
          <w:p w14:paraId="57B2C67E" w14:textId="59613283" w:rsidR="00023CEA" w:rsidRPr="00A71255" w:rsidRDefault="00023CEA" w:rsidP="006B0A70">
            <w:pPr>
              <w:pStyle w:val="ListParagraph"/>
              <w:numPr>
                <w:ilvl w:val="0"/>
                <w:numId w:val="143"/>
              </w:numPr>
              <w:rPr>
                <w:rFonts w:ascii="Arial" w:hAnsi="Arial" w:cs="Arial"/>
                <w:sz w:val="24"/>
              </w:rPr>
            </w:pPr>
            <w:r>
              <w:rPr>
                <w:rFonts w:ascii="Arial" w:hAnsi="Arial" w:cs="Arial"/>
                <w:sz w:val="24"/>
              </w:rPr>
              <w:t>protection of information while in transit and at rest.</w:t>
            </w:r>
          </w:p>
          <w:p w14:paraId="29274E6D" w14:textId="77777777" w:rsidR="00B31B99" w:rsidRDefault="00B31B99" w:rsidP="00B31B99">
            <w:pPr>
              <w:rPr>
                <w:rFonts w:ascii="Arial" w:hAnsi="Arial" w:cs="Arial"/>
                <w:sz w:val="24"/>
              </w:rPr>
            </w:pPr>
          </w:p>
          <w:p w14:paraId="357937CA" w14:textId="0E004FE3" w:rsidR="00B31B99" w:rsidRPr="00A71255" w:rsidRDefault="00B31B99" w:rsidP="00B31B99">
            <w:pPr>
              <w:rPr>
                <w:rFonts w:ascii="Arial" w:hAnsi="Arial" w:cs="Arial"/>
                <w:b/>
                <w:bCs/>
                <w:sz w:val="24"/>
              </w:rPr>
            </w:pPr>
            <w:r w:rsidRPr="00A71255">
              <w:rPr>
                <w:rFonts w:ascii="Arial" w:hAnsi="Arial" w:cs="Arial"/>
                <w:b/>
                <w:bCs/>
                <w:sz w:val="24"/>
              </w:rPr>
              <w:t xml:space="preserve">Secure </w:t>
            </w:r>
            <w:r w:rsidR="004C3461">
              <w:rPr>
                <w:rFonts w:ascii="Arial" w:hAnsi="Arial" w:cs="Arial"/>
                <w:b/>
                <w:bCs/>
                <w:sz w:val="24"/>
              </w:rPr>
              <w:t>c</w:t>
            </w:r>
            <w:r w:rsidRPr="00A71255">
              <w:rPr>
                <w:rFonts w:ascii="Arial" w:hAnsi="Arial" w:cs="Arial"/>
                <w:b/>
                <w:bCs/>
                <w:sz w:val="24"/>
              </w:rPr>
              <w:t>oding</w:t>
            </w:r>
          </w:p>
          <w:p w14:paraId="79B32A46" w14:textId="5E500EF3" w:rsidR="003966D6" w:rsidRPr="00EE7927" w:rsidRDefault="003966D6" w:rsidP="003966D6">
            <w:pPr>
              <w:rPr>
                <w:rFonts w:ascii="Arial" w:hAnsi="Arial" w:cs="Arial"/>
                <w:sz w:val="24"/>
              </w:rPr>
            </w:pPr>
            <w:r>
              <w:rPr>
                <w:rFonts w:ascii="Arial" w:hAnsi="Arial" w:cs="Arial"/>
                <w:sz w:val="24"/>
              </w:rPr>
              <w:t xml:space="preserve">Software and applications are to be developed in a way that </w:t>
            </w:r>
            <w:r w:rsidRPr="00EE7927">
              <w:rPr>
                <w:rFonts w:ascii="Arial" w:hAnsi="Arial" w:cs="Arial"/>
                <w:sz w:val="24"/>
              </w:rPr>
              <w:t>guards against known or potential security vulnerabilities</w:t>
            </w:r>
            <w:r>
              <w:rPr>
                <w:rFonts w:ascii="Arial" w:hAnsi="Arial" w:cs="Arial"/>
                <w:sz w:val="24"/>
              </w:rPr>
              <w:t xml:space="preserve">. Coding guidelines are to be developed </w:t>
            </w:r>
            <w:r w:rsidRPr="00EE7927">
              <w:rPr>
                <w:rFonts w:ascii="Arial" w:hAnsi="Arial" w:cs="Arial"/>
                <w:sz w:val="24"/>
              </w:rPr>
              <w:t xml:space="preserve">to prevent potential </w:t>
            </w:r>
            <w:r>
              <w:rPr>
                <w:rFonts w:ascii="Arial" w:hAnsi="Arial" w:cs="Arial"/>
                <w:sz w:val="24"/>
              </w:rPr>
              <w:t>vulnerabilities</w:t>
            </w:r>
            <w:r w:rsidRPr="00EE7927">
              <w:rPr>
                <w:rFonts w:ascii="Arial" w:hAnsi="Arial" w:cs="Arial"/>
                <w:sz w:val="24"/>
              </w:rPr>
              <w:t xml:space="preserve"> and to protect the confidentiality, integrity and availability of information</w:t>
            </w:r>
            <w:r>
              <w:rPr>
                <w:rFonts w:ascii="Arial" w:hAnsi="Arial" w:cs="Arial"/>
                <w:sz w:val="24"/>
              </w:rPr>
              <w:t xml:space="preserve">. This ensures that the code written by various developers is clear, stable and can be easily maintained thus reducing the risk of human errors. </w:t>
            </w:r>
          </w:p>
          <w:p w14:paraId="2DBA475A" w14:textId="77777777" w:rsidR="003966D6" w:rsidRDefault="003966D6" w:rsidP="00B31B99">
            <w:pPr>
              <w:rPr>
                <w:rFonts w:ascii="Arial" w:hAnsi="Arial" w:cs="Arial"/>
                <w:sz w:val="24"/>
              </w:rPr>
            </w:pPr>
          </w:p>
          <w:p w14:paraId="0FB5C215" w14:textId="49A73495" w:rsidR="002228C5" w:rsidRPr="00EE7927" w:rsidRDefault="002228C5" w:rsidP="002228C5">
            <w:pPr>
              <w:rPr>
                <w:rFonts w:ascii="Arial" w:hAnsi="Arial" w:cs="Arial"/>
                <w:sz w:val="24"/>
              </w:rPr>
            </w:pPr>
            <w:r>
              <w:rPr>
                <w:rFonts w:ascii="Arial" w:hAnsi="Arial" w:cs="Arial"/>
                <w:sz w:val="24"/>
              </w:rPr>
              <w:t xml:space="preserve">It is also important to develop a process for auditing </w:t>
            </w:r>
            <w:r w:rsidRPr="00EE7927">
              <w:rPr>
                <w:rFonts w:ascii="Arial" w:hAnsi="Arial" w:cs="Arial"/>
                <w:sz w:val="24"/>
              </w:rPr>
              <w:t>(manual or automated) the written source code to identify errors</w:t>
            </w:r>
            <w:r w:rsidR="19CB3B1A" w:rsidRPr="2834B555">
              <w:rPr>
                <w:rFonts w:ascii="Arial" w:hAnsi="Arial" w:cs="Arial"/>
                <w:sz w:val="24"/>
              </w:rPr>
              <w:t>,</w:t>
            </w:r>
            <w:r>
              <w:rPr>
                <w:rFonts w:ascii="Arial" w:hAnsi="Arial" w:cs="Arial"/>
                <w:sz w:val="24"/>
              </w:rPr>
              <w:t xml:space="preserve"> i.e., source code review</w:t>
            </w:r>
            <w:r w:rsidRPr="00EE7927">
              <w:rPr>
                <w:rFonts w:ascii="Arial" w:hAnsi="Arial" w:cs="Arial"/>
                <w:sz w:val="24"/>
              </w:rPr>
              <w:t xml:space="preserve"> is called source code review. While documenting the standards, for both new</w:t>
            </w:r>
            <w:r w:rsidR="00C45834">
              <w:rPr>
                <w:rFonts w:ascii="Arial" w:hAnsi="Arial" w:cs="Arial"/>
                <w:sz w:val="24"/>
              </w:rPr>
              <w:t xml:space="preserve"> changes</w:t>
            </w:r>
            <w:r w:rsidRPr="00EE7927">
              <w:rPr>
                <w:rFonts w:ascii="Arial" w:hAnsi="Arial" w:cs="Arial"/>
                <w:sz w:val="24"/>
              </w:rPr>
              <w:t xml:space="preserve"> and enhancements which are being made to the technologies</w:t>
            </w:r>
            <w:r>
              <w:rPr>
                <w:rFonts w:ascii="Arial" w:hAnsi="Arial" w:cs="Arial"/>
                <w:sz w:val="24"/>
              </w:rPr>
              <w:t xml:space="preserve"> or systems or applications</w:t>
            </w:r>
            <w:r w:rsidRPr="00EE7927">
              <w:rPr>
                <w:rFonts w:ascii="Arial" w:hAnsi="Arial" w:cs="Arial"/>
                <w:sz w:val="24"/>
              </w:rPr>
              <w:t xml:space="preserve"> or products or services which are being used</w:t>
            </w:r>
            <w:r>
              <w:rPr>
                <w:rFonts w:ascii="Arial" w:hAnsi="Arial" w:cs="Arial"/>
                <w:sz w:val="24"/>
              </w:rPr>
              <w:t>, organisations are to consider</w:t>
            </w:r>
            <w:r w:rsidRPr="00EE7927">
              <w:rPr>
                <w:rFonts w:ascii="Arial" w:hAnsi="Arial" w:cs="Arial"/>
                <w:sz w:val="24"/>
              </w:rPr>
              <w:t>:</w:t>
            </w:r>
          </w:p>
          <w:p w14:paraId="7055B49B" w14:textId="77777777" w:rsidR="0084387E" w:rsidRPr="00EE7927" w:rsidRDefault="0084387E" w:rsidP="006B0A70">
            <w:pPr>
              <w:pStyle w:val="ListParagraph"/>
              <w:numPr>
                <w:ilvl w:val="0"/>
                <w:numId w:val="142"/>
              </w:numPr>
              <w:rPr>
                <w:rFonts w:ascii="Arial" w:hAnsi="Arial" w:cs="Arial"/>
                <w:sz w:val="24"/>
              </w:rPr>
            </w:pPr>
            <w:r>
              <w:rPr>
                <w:rFonts w:ascii="Arial" w:hAnsi="Arial" w:cs="Arial"/>
                <w:sz w:val="24"/>
              </w:rPr>
              <w:t>implement s</w:t>
            </w:r>
            <w:r w:rsidRPr="00EE7927">
              <w:rPr>
                <w:rFonts w:ascii="Arial" w:hAnsi="Arial" w:cs="Arial"/>
                <w:sz w:val="24"/>
              </w:rPr>
              <w:t xml:space="preserve">ecurity principles </w:t>
            </w:r>
            <w:r>
              <w:rPr>
                <w:rFonts w:ascii="Arial" w:hAnsi="Arial" w:cs="Arial"/>
                <w:sz w:val="24"/>
              </w:rPr>
              <w:t>to</w:t>
            </w:r>
            <w:r w:rsidRPr="00EE7927">
              <w:rPr>
                <w:rFonts w:ascii="Arial" w:hAnsi="Arial" w:cs="Arial"/>
                <w:sz w:val="24"/>
              </w:rPr>
              <w:t xml:space="preserve"> </w:t>
            </w:r>
            <w:r>
              <w:rPr>
                <w:rFonts w:ascii="Arial" w:hAnsi="Arial" w:cs="Arial"/>
                <w:sz w:val="24"/>
              </w:rPr>
              <w:t xml:space="preserve">guide the development of </w:t>
            </w:r>
            <w:r w:rsidRPr="00EE7927">
              <w:rPr>
                <w:rFonts w:ascii="Arial" w:hAnsi="Arial" w:cs="Arial"/>
                <w:sz w:val="24"/>
              </w:rPr>
              <w:t>in-house and outsourced projects</w:t>
            </w:r>
          </w:p>
          <w:p w14:paraId="55E5DAD1" w14:textId="7493C809" w:rsidR="00CD66F2" w:rsidRPr="00EE7927" w:rsidRDefault="00CD66F2" w:rsidP="006B0A70">
            <w:pPr>
              <w:pStyle w:val="ListParagraph"/>
              <w:numPr>
                <w:ilvl w:val="0"/>
                <w:numId w:val="142"/>
              </w:numPr>
              <w:rPr>
                <w:rFonts w:ascii="Arial" w:hAnsi="Arial" w:cs="Arial"/>
                <w:sz w:val="24"/>
              </w:rPr>
            </w:pPr>
            <w:r w:rsidRPr="00EE7927">
              <w:rPr>
                <w:rFonts w:ascii="Arial" w:hAnsi="Arial" w:cs="Arial"/>
                <w:sz w:val="24"/>
              </w:rPr>
              <w:t>creat</w:t>
            </w:r>
            <w:r>
              <w:rPr>
                <w:rFonts w:ascii="Arial" w:hAnsi="Arial" w:cs="Arial"/>
                <w:sz w:val="24"/>
              </w:rPr>
              <w:t>e</w:t>
            </w:r>
            <w:r w:rsidRPr="00EE7927">
              <w:rPr>
                <w:rFonts w:ascii="Arial" w:hAnsi="Arial" w:cs="Arial"/>
                <w:sz w:val="24"/>
              </w:rPr>
              <w:t xml:space="preserve"> a </w:t>
            </w:r>
            <w:r>
              <w:rPr>
                <w:rFonts w:ascii="Arial" w:hAnsi="Arial" w:cs="Arial"/>
                <w:sz w:val="24"/>
              </w:rPr>
              <w:t xml:space="preserve">well-documented </w:t>
            </w:r>
            <w:r w:rsidRPr="00EE7927">
              <w:rPr>
                <w:rFonts w:ascii="Arial" w:hAnsi="Arial" w:cs="Arial"/>
                <w:sz w:val="24"/>
              </w:rPr>
              <w:t>checklist for code review</w:t>
            </w:r>
            <w:r w:rsidR="57AA7C64" w:rsidRPr="2834B555">
              <w:rPr>
                <w:rFonts w:ascii="Arial" w:hAnsi="Arial" w:cs="Arial"/>
                <w:sz w:val="24"/>
              </w:rPr>
              <w:t>,</w:t>
            </w:r>
            <w:r w:rsidRPr="00EE7927">
              <w:rPr>
                <w:rFonts w:ascii="Arial" w:hAnsi="Arial" w:cs="Arial"/>
                <w:sz w:val="24"/>
              </w:rPr>
              <w:t xml:space="preserve"> e.g., OWASP code review guide</w:t>
            </w:r>
          </w:p>
          <w:p w14:paraId="6E0867F4" w14:textId="77777777" w:rsidR="00CD66F2" w:rsidRPr="00EE7927" w:rsidRDefault="00CD66F2" w:rsidP="006B0A70">
            <w:pPr>
              <w:pStyle w:val="ListParagraph"/>
              <w:numPr>
                <w:ilvl w:val="0"/>
                <w:numId w:val="142"/>
              </w:numPr>
              <w:rPr>
                <w:rFonts w:ascii="Arial" w:hAnsi="Arial" w:cs="Arial"/>
                <w:sz w:val="24"/>
              </w:rPr>
            </w:pPr>
            <w:r>
              <w:rPr>
                <w:rFonts w:ascii="Arial" w:hAnsi="Arial" w:cs="Arial"/>
                <w:sz w:val="24"/>
              </w:rPr>
              <w:t>categorise security v</w:t>
            </w:r>
            <w:r w:rsidRPr="00EE7927">
              <w:rPr>
                <w:rFonts w:ascii="Arial" w:hAnsi="Arial" w:cs="Arial"/>
                <w:sz w:val="24"/>
              </w:rPr>
              <w:t>ulnerabilities based on the risk identified</w:t>
            </w:r>
          </w:p>
          <w:p w14:paraId="5388E849" w14:textId="77777777" w:rsidR="00CD66F2" w:rsidRPr="00EE7927" w:rsidRDefault="00CD66F2" w:rsidP="006B0A70">
            <w:pPr>
              <w:pStyle w:val="ListParagraph"/>
              <w:numPr>
                <w:ilvl w:val="0"/>
                <w:numId w:val="142"/>
              </w:numPr>
              <w:rPr>
                <w:rFonts w:ascii="Arial" w:hAnsi="Arial" w:cs="Arial"/>
                <w:sz w:val="24"/>
              </w:rPr>
            </w:pPr>
            <w:r>
              <w:rPr>
                <w:rFonts w:ascii="Arial" w:hAnsi="Arial" w:cs="Arial"/>
                <w:sz w:val="24"/>
              </w:rPr>
              <w:t>usage</w:t>
            </w:r>
            <w:r w:rsidRPr="00EE7927">
              <w:rPr>
                <w:rFonts w:ascii="Arial" w:hAnsi="Arial" w:cs="Arial"/>
                <w:sz w:val="24"/>
              </w:rPr>
              <w:t xml:space="preserve"> of </w:t>
            </w:r>
            <w:r>
              <w:rPr>
                <w:rFonts w:ascii="Arial" w:hAnsi="Arial" w:cs="Arial"/>
                <w:sz w:val="24"/>
              </w:rPr>
              <w:t xml:space="preserve">both </w:t>
            </w:r>
            <w:r w:rsidRPr="00EE7927">
              <w:rPr>
                <w:rFonts w:ascii="Arial" w:hAnsi="Arial" w:cs="Arial"/>
                <w:sz w:val="24"/>
              </w:rPr>
              <w:t xml:space="preserve">manual and automated approaches </w:t>
            </w:r>
            <w:r>
              <w:rPr>
                <w:rFonts w:ascii="Arial" w:hAnsi="Arial" w:cs="Arial"/>
                <w:sz w:val="24"/>
              </w:rPr>
              <w:t>or tools</w:t>
            </w:r>
          </w:p>
          <w:p w14:paraId="4644210B" w14:textId="77777777" w:rsidR="00CD66F2" w:rsidRPr="00EE7927" w:rsidRDefault="00CD66F2" w:rsidP="006B0A70">
            <w:pPr>
              <w:pStyle w:val="ListParagraph"/>
              <w:numPr>
                <w:ilvl w:val="0"/>
                <w:numId w:val="142"/>
              </w:numPr>
              <w:rPr>
                <w:rFonts w:ascii="Arial" w:hAnsi="Arial" w:cs="Arial"/>
                <w:sz w:val="24"/>
              </w:rPr>
            </w:pPr>
            <w:r>
              <w:rPr>
                <w:rFonts w:ascii="Arial" w:hAnsi="Arial" w:cs="Arial"/>
                <w:sz w:val="24"/>
              </w:rPr>
              <w:t xml:space="preserve">there is </w:t>
            </w:r>
            <w:r w:rsidRPr="00EE7927">
              <w:rPr>
                <w:rFonts w:ascii="Arial" w:hAnsi="Arial" w:cs="Arial"/>
                <w:sz w:val="24"/>
              </w:rPr>
              <w:t>continuous monitoring and debugging for early identification of potential security incidents or vulnerabilities</w:t>
            </w:r>
          </w:p>
          <w:p w14:paraId="3EB48BBF" w14:textId="77777777" w:rsidR="00CD66F2" w:rsidRPr="00EE7927" w:rsidRDefault="00CD66F2" w:rsidP="006B0A70">
            <w:pPr>
              <w:pStyle w:val="ListParagraph"/>
              <w:numPr>
                <w:ilvl w:val="0"/>
                <w:numId w:val="142"/>
              </w:numPr>
              <w:rPr>
                <w:rFonts w:ascii="Arial" w:hAnsi="Arial" w:cs="Arial"/>
                <w:sz w:val="24"/>
              </w:rPr>
            </w:pPr>
            <w:r w:rsidRPr="00EE7927">
              <w:rPr>
                <w:rFonts w:ascii="Arial" w:hAnsi="Arial" w:cs="Arial"/>
                <w:sz w:val="24"/>
              </w:rPr>
              <w:t>use and maintenance of automated tools for development and security</w:t>
            </w:r>
          </w:p>
          <w:p w14:paraId="2F61F5AE" w14:textId="77777777" w:rsidR="00CD66F2" w:rsidRPr="00EE7927" w:rsidRDefault="00CD66F2" w:rsidP="006B0A70">
            <w:pPr>
              <w:pStyle w:val="ListParagraph"/>
              <w:numPr>
                <w:ilvl w:val="0"/>
                <w:numId w:val="142"/>
              </w:numPr>
              <w:rPr>
                <w:rFonts w:ascii="Arial" w:hAnsi="Arial" w:cs="Arial"/>
                <w:sz w:val="24"/>
              </w:rPr>
            </w:pPr>
            <w:r w:rsidRPr="00EE7927">
              <w:rPr>
                <w:rFonts w:ascii="Arial" w:hAnsi="Arial" w:cs="Arial"/>
                <w:sz w:val="24"/>
              </w:rPr>
              <w:t>identify and assess potential threats because of the introduced code</w:t>
            </w:r>
          </w:p>
          <w:p w14:paraId="5C1ADF23" w14:textId="4AE376C0" w:rsidR="00CD66F2" w:rsidRPr="00EE7927" w:rsidRDefault="00CD66F2" w:rsidP="006B0A70">
            <w:pPr>
              <w:pStyle w:val="ListParagraph"/>
              <w:numPr>
                <w:ilvl w:val="0"/>
                <w:numId w:val="142"/>
              </w:numPr>
              <w:rPr>
                <w:rFonts w:ascii="Arial" w:hAnsi="Arial" w:cs="Arial"/>
                <w:sz w:val="24"/>
              </w:rPr>
            </w:pPr>
            <w:r w:rsidRPr="00EE7927">
              <w:rPr>
                <w:rFonts w:ascii="Arial" w:hAnsi="Arial" w:cs="Arial"/>
                <w:sz w:val="24"/>
              </w:rPr>
              <w:t xml:space="preserve">use of separate environments while maintaining segregation of duties </w:t>
            </w:r>
            <w:r w:rsidR="00677840">
              <w:rPr>
                <w:rFonts w:ascii="Arial" w:hAnsi="Arial" w:cs="Arial"/>
                <w:sz w:val="24"/>
              </w:rPr>
              <w:t xml:space="preserve">and relevant </w:t>
            </w:r>
            <w:r w:rsidR="00011FBE">
              <w:rPr>
                <w:rFonts w:ascii="Arial" w:hAnsi="Arial" w:cs="Arial"/>
                <w:sz w:val="24"/>
              </w:rPr>
              <w:t xml:space="preserve">user </w:t>
            </w:r>
            <w:r w:rsidR="00677840">
              <w:rPr>
                <w:rFonts w:ascii="Arial" w:hAnsi="Arial" w:cs="Arial"/>
                <w:sz w:val="24"/>
              </w:rPr>
              <w:t>permissions</w:t>
            </w:r>
          </w:p>
          <w:p w14:paraId="0DEF3422" w14:textId="77777777" w:rsidR="00CD66F2" w:rsidRPr="00EE7927" w:rsidRDefault="00CD66F2" w:rsidP="006B0A70">
            <w:pPr>
              <w:pStyle w:val="ListParagraph"/>
              <w:numPr>
                <w:ilvl w:val="0"/>
                <w:numId w:val="142"/>
              </w:numPr>
              <w:rPr>
                <w:rFonts w:ascii="Arial" w:hAnsi="Arial" w:cs="Arial"/>
                <w:sz w:val="24"/>
              </w:rPr>
            </w:pPr>
            <w:r w:rsidRPr="00EE7927">
              <w:rPr>
                <w:rFonts w:ascii="Arial" w:hAnsi="Arial" w:cs="Arial"/>
                <w:sz w:val="24"/>
              </w:rPr>
              <w:t>perform</w:t>
            </w:r>
            <w:r>
              <w:rPr>
                <w:rFonts w:ascii="Arial" w:hAnsi="Arial" w:cs="Arial"/>
                <w:sz w:val="24"/>
              </w:rPr>
              <w:t xml:space="preserve"> testing</w:t>
            </w:r>
            <w:r w:rsidRPr="00EE7927">
              <w:rPr>
                <w:rFonts w:ascii="Arial" w:hAnsi="Arial" w:cs="Arial"/>
                <w:sz w:val="24"/>
              </w:rPr>
              <w:t xml:space="preserve"> during and after development to identify security vulnerabilities</w:t>
            </w:r>
          </w:p>
          <w:p w14:paraId="04E4BAE7" w14:textId="77777777" w:rsidR="009F561F" w:rsidRDefault="00CD66F2" w:rsidP="006B0A70">
            <w:pPr>
              <w:pStyle w:val="ListParagraph"/>
              <w:numPr>
                <w:ilvl w:val="0"/>
                <w:numId w:val="142"/>
              </w:numPr>
              <w:rPr>
                <w:rFonts w:ascii="Arial" w:hAnsi="Arial" w:cs="Arial"/>
                <w:sz w:val="24"/>
              </w:rPr>
            </w:pPr>
            <w:r w:rsidRPr="00EE7927">
              <w:rPr>
                <w:rFonts w:ascii="Arial" w:hAnsi="Arial" w:cs="Arial"/>
                <w:sz w:val="24"/>
              </w:rPr>
              <w:t>perform regular code reviews</w:t>
            </w:r>
          </w:p>
          <w:p w14:paraId="2CAFBDD7" w14:textId="721573D0" w:rsidR="00CD66F2" w:rsidRPr="00EE7927" w:rsidRDefault="00CD66F2" w:rsidP="006B0A70">
            <w:pPr>
              <w:pStyle w:val="ListParagraph"/>
              <w:numPr>
                <w:ilvl w:val="0"/>
                <w:numId w:val="142"/>
              </w:numPr>
              <w:rPr>
                <w:rFonts w:ascii="Arial" w:hAnsi="Arial" w:cs="Arial"/>
                <w:sz w:val="24"/>
              </w:rPr>
            </w:pPr>
            <w:r w:rsidRPr="00EE7927">
              <w:rPr>
                <w:rFonts w:ascii="Arial" w:hAnsi="Arial" w:cs="Arial"/>
                <w:sz w:val="24"/>
              </w:rPr>
              <w:t>code to be protected from unauthorised access</w:t>
            </w:r>
          </w:p>
          <w:p w14:paraId="6D12B180" w14:textId="77777777" w:rsidR="00CD66F2" w:rsidRPr="00EE7927" w:rsidRDefault="00CD66F2" w:rsidP="006B0A70">
            <w:pPr>
              <w:pStyle w:val="ListParagraph"/>
              <w:numPr>
                <w:ilvl w:val="0"/>
                <w:numId w:val="142"/>
              </w:numPr>
              <w:rPr>
                <w:rFonts w:ascii="Arial" w:hAnsi="Arial" w:cs="Arial"/>
                <w:sz w:val="24"/>
              </w:rPr>
            </w:pPr>
            <w:r w:rsidRPr="00EE7927">
              <w:rPr>
                <w:rFonts w:ascii="Arial" w:hAnsi="Arial" w:cs="Arial"/>
                <w:sz w:val="24"/>
              </w:rPr>
              <w:t>administrator access to the code is to be protected using additional security mechanisms such as MFA</w:t>
            </w:r>
          </w:p>
          <w:p w14:paraId="00947ED4" w14:textId="6112AAA6" w:rsidR="00B31B99" w:rsidRPr="00634130" w:rsidRDefault="00CD66F2" w:rsidP="006B0A70">
            <w:pPr>
              <w:pStyle w:val="ListParagraph"/>
              <w:numPr>
                <w:ilvl w:val="0"/>
                <w:numId w:val="142"/>
              </w:numPr>
              <w:rPr>
                <w:rFonts w:ascii="Arial" w:hAnsi="Arial" w:cs="Arial"/>
                <w:sz w:val="24"/>
              </w:rPr>
            </w:pPr>
            <w:r>
              <w:rPr>
                <w:rFonts w:ascii="Arial" w:hAnsi="Arial" w:cs="Arial"/>
                <w:sz w:val="24"/>
              </w:rPr>
              <w:t>code is</w:t>
            </w:r>
            <w:r w:rsidRPr="00EE7927">
              <w:rPr>
                <w:rFonts w:ascii="Arial" w:hAnsi="Arial" w:cs="Arial"/>
                <w:sz w:val="24"/>
              </w:rPr>
              <w:t xml:space="preserve"> protected and regularly monitored for a variety of vulnerabilities that are introduced by poor design and coding, such as database injection and cross-site scripting attacks</w:t>
            </w:r>
            <w:r w:rsidR="00B31B99" w:rsidRPr="00634130">
              <w:rPr>
                <w:rFonts w:ascii="Arial" w:hAnsi="Arial" w:cs="Arial"/>
                <w:sz w:val="24"/>
              </w:rPr>
              <w:t>.</w:t>
            </w:r>
          </w:p>
          <w:p w14:paraId="481882E4" w14:textId="77777777" w:rsidR="00B31B99" w:rsidRDefault="00B31B99" w:rsidP="00B31B99">
            <w:pPr>
              <w:rPr>
                <w:rFonts w:ascii="Arial" w:hAnsi="Arial" w:cs="Arial"/>
                <w:sz w:val="24"/>
              </w:rPr>
            </w:pPr>
          </w:p>
          <w:p w14:paraId="7C7CDC5D" w14:textId="3BC6B870" w:rsidR="005A644E" w:rsidRDefault="005A644E" w:rsidP="005A644E">
            <w:pPr>
              <w:rPr>
                <w:rFonts w:ascii="Arial" w:hAnsi="Arial" w:cs="Arial"/>
                <w:sz w:val="24"/>
              </w:rPr>
            </w:pPr>
            <w:r>
              <w:rPr>
                <w:rFonts w:ascii="Arial" w:hAnsi="Arial" w:cs="Arial"/>
                <w:sz w:val="24"/>
              </w:rPr>
              <w:t>If code is being developed in-house,</w:t>
            </w:r>
            <w:r w:rsidRPr="00CB5DDB">
              <w:rPr>
                <w:rFonts w:ascii="Arial" w:hAnsi="Arial" w:cs="Arial"/>
                <w:sz w:val="24"/>
              </w:rPr>
              <w:t xml:space="preserve"> a </w:t>
            </w:r>
            <w:r w:rsidR="547EFFEC" w:rsidRPr="5C82B69D">
              <w:rPr>
                <w:rFonts w:ascii="Arial" w:hAnsi="Arial" w:cs="Arial"/>
                <w:sz w:val="24"/>
              </w:rPr>
              <w:t>c</w:t>
            </w:r>
            <w:r w:rsidR="082177ED" w:rsidRPr="5C82B69D">
              <w:rPr>
                <w:rFonts w:ascii="Arial" w:hAnsi="Arial" w:cs="Arial"/>
                <w:sz w:val="24"/>
              </w:rPr>
              <w:t xml:space="preserve">ontinuous </w:t>
            </w:r>
            <w:r w:rsidR="34DDF017" w:rsidRPr="5C82B69D">
              <w:rPr>
                <w:rFonts w:ascii="Arial" w:hAnsi="Arial" w:cs="Arial"/>
                <w:sz w:val="24"/>
              </w:rPr>
              <w:t>d</w:t>
            </w:r>
            <w:r w:rsidRPr="00CB5DDB">
              <w:rPr>
                <w:rFonts w:ascii="Arial" w:hAnsi="Arial" w:cs="Arial"/>
                <w:sz w:val="24"/>
              </w:rPr>
              <w:t xml:space="preserve">elivery model </w:t>
            </w:r>
            <w:r>
              <w:rPr>
                <w:rFonts w:ascii="Arial" w:hAnsi="Arial" w:cs="Arial"/>
                <w:sz w:val="24"/>
              </w:rPr>
              <w:t>is to be used. This helps</w:t>
            </w:r>
            <w:r w:rsidRPr="00CB5DDB">
              <w:rPr>
                <w:rFonts w:ascii="Arial" w:hAnsi="Arial" w:cs="Arial"/>
                <w:sz w:val="24"/>
              </w:rPr>
              <w:t xml:space="preserve"> create a full CI/CD integration that can help detect code defects including potential security vulnerabilities as early as possible</w:t>
            </w:r>
            <w:r>
              <w:rPr>
                <w:rFonts w:ascii="Arial" w:hAnsi="Arial" w:cs="Arial"/>
                <w:sz w:val="24"/>
              </w:rPr>
              <w:t>,</w:t>
            </w:r>
            <w:r w:rsidRPr="00CB5DDB">
              <w:rPr>
                <w:rFonts w:ascii="Arial" w:hAnsi="Arial" w:cs="Arial"/>
                <w:sz w:val="24"/>
              </w:rPr>
              <w:t xml:space="preserve"> and to ensure they can quickly release properly tested updates before they go into production. </w:t>
            </w:r>
            <w:r>
              <w:rPr>
                <w:rFonts w:ascii="Arial" w:hAnsi="Arial" w:cs="Arial"/>
                <w:sz w:val="24"/>
              </w:rPr>
              <w:t xml:space="preserve">It is important to note that this is </w:t>
            </w:r>
            <w:r w:rsidRPr="00CB5DDB">
              <w:rPr>
                <w:rFonts w:ascii="Arial" w:hAnsi="Arial" w:cs="Arial"/>
                <w:sz w:val="24"/>
              </w:rPr>
              <w:t xml:space="preserve">orchestrated </w:t>
            </w:r>
            <w:r>
              <w:rPr>
                <w:rFonts w:ascii="Arial" w:hAnsi="Arial" w:cs="Arial"/>
                <w:sz w:val="24"/>
              </w:rPr>
              <w:t>across all</w:t>
            </w:r>
            <w:r w:rsidRPr="00CB5DDB">
              <w:rPr>
                <w:rFonts w:ascii="Arial" w:hAnsi="Arial" w:cs="Arial"/>
                <w:sz w:val="24"/>
              </w:rPr>
              <w:t xml:space="preserve"> environments.</w:t>
            </w:r>
          </w:p>
          <w:p w14:paraId="0E2AC65E" w14:textId="77777777" w:rsidR="00B31B99" w:rsidRPr="00A71255" w:rsidRDefault="00B31B99" w:rsidP="00B31B99">
            <w:pPr>
              <w:rPr>
                <w:rFonts w:ascii="Arial" w:hAnsi="Arial" w:cs="Arial"/>
                <w:sz w:val="24"/>
              </w:rPr>
            </w:pPr>
          </w:p>
          <w:p w14:paraId="1D26DA9E" w14:textId="13EABD16" w:rsidR="00B31B99" w:rsidRPr="00A71255" w:rsidRDefault="00B31B99" w:rsidP="00B31B99">
            <w:pPr>
              <w:rPr>
                <w:rFonts w:ascii="Arial" w:hAnsi="Arial" w:cs="Arial"/>
                <w:b/>
                <w:bCs/>
                <w:sz w:val="24"/>
              </w:rPr>
            </w:pPr>
            <w:r w:rsidRPr="00A71255">
              <w:rPr>
                <w:rFonts w:ascii="Arial" w:hAnsi="Arial" w:cs="Arial"/>
                <w:b/>
                <w:bCs/>
                <w:sz w:val="24"/>
              </w:rPr>
              <w:t xml:space="preserve">External </w:t>
            </w:r>
            <w:r w:rsidR="005A644E">
              <w:rPr>
                <w:rFonts w:ascii="Arial" w:hAnsi="Arial" w:cs="Arial"/>
                <w:b/>
                <w:bCs/>
                <w:sz w:val="24"/>
              </w:rPr>
              <w:t>t</w:t>
            </w:r>
            <w:r w:rsidRPr="00A71255">
              <w:rPr>
                <w:rFonts w:ascii="Arial" w:hAnsi="Arial" w:cs="Arial"/>
                <w:b/>
                <w:bCs/>
                <w:sz w:val="24"/>
              </w:rPr>
              <w:t xml:space="preserve">ools and </w:t>
            </w:r>
            <w:r w:rsidR="005A644E">
              <w:rPr>
                <w:rFonts w:ascii="Arial" w:hAnsi="Arial" w:cs="Arial"/>
                <w:b/>
                <w:bCs/>
                <w:sz w:val="24"/>
              </w:rPr>
              <w:t>l</w:t>
            </w:r>
            <w:r w:rsidRPr="00A71255">
              <w:rPr>
                <w:rFonts w:ascii="Arial" w:hAnsi="Arial" w:cs="Arial"/>
                <w:b/>
                <w:bCs/>
                <w:sz w:val="24"/>
              </w:rPr>
              <w:t>ibraries</w:t>
            </w:r>
          </w:p>
          <w:p w14:paraId="2AB2CEA7" w14:textId="77777777" w:rsidR="00C972C6" w:rsidRPr="00C972C6" w:rsidRDefault="00C972C6" w:rsidP="00C972C6">
            <w:pPr>
              <w:rPr>
                <w:rFonts w:ascii="Arial" w:hAnsi="Arial" w:cs="Arial"/>
                <w:sz w:val="24"/>
              </w:rPr>
            </w:pPr>
            <w:r w:rsidRPr="00C972C6">
              <w:rPr>
                <w:rFonts w:ascii="Arial" w:hAnsi="Arial" w:cs="Arial"/>
                <w:sz w:val="24"/>
              </w:rPr>
              <w:t>If code is being developed using external tools and libraries, it is important to consider that:</w:t>
            </w:r>
          </w:p>
          <w:p w14:paraId="33B0029A" w14:textId="77777777" w:rsidR="001C51C6" w:rsidRPr="00EE7927" w:rsidRDefault="001C51C6" w:rsidP="006B0A70">
            <w:pPr>
              <w:pStyle w:val="ListParagraph"/>
              <w:numPr>
                <w:ilvl w:val="0"/>
                <w:numId w:val="142"/>
              </w:numPr>
              <w:rPr>
                <w:rFonts w:ascii="Arial" w:hAnsi="Arial" w:cs="Arial"/>
                <w:sz w:val="24"/>
              </w:rPr>
            </w:pPr>
            <w:r>
              <w:rPr>
                <w:rFonts w:ascii="Arial" w:hAnsi="Arial" w:cs="Arial"/>
                <w:sz w:val="24"/>
              </w:rPr>
              <w:t>t</w:t>
            </w:r>
            <w:r w:rsidRPr="00EE7927">
              <w:rPr>
                <w:rFonts w:ascii="Arial" w:hAnsi="Arial" w:cs="Arial"/>
                <w:sz w:val="24"/>
              </w:rPr>
              <w:t xml:space="preserve">ools and libraries </w:t>
            </w:r>
            <w:r>
              <w:rPr>
                <w:rFonts w:ascii="Arial" w:hAnsi="Arial" w:cs="Arial"/>
                <w:sz w:val="24"/>
              </w:rPr>
              <w:t xml:space="preserve">are downloaded </w:t>
            </w:r>
            <w:r w:rsidRPr="00EE7927">
              <w:rPr>
                <w:rFonts w:ascii="Arial" w:hAnsi="Arial" w:cs="Arial"/>
                <w:sz w:val="24"/>
              </w:rPr>
              <w:t>from a reputable source</w:t>
            </w:r>
          </w:p>
          <w:p w14:paraId="12571071" w14:textId="77777777" w:rsidR="001C51C6" w:rsidRDefault="001C51C6" w:rsidP="006B0A70">
            <w:pPr>
              <w:pStyle w:val="ListParagraph"/>
              <w:numPr>
                <w:ilvl w:val="0"/>
                <w:numId w:val="142"/>
              </w:numPr>
              <w:rPr>
                <w:rFonts w:ascii="Arial" w:hAnsi="Arial" w:cs="Arial"/>
                <w:sz w:val="24"/>
              </w:rPr>
            </w:pPr>
            <w:r>
              <w:rPr>
                <w:rFonts w:ascii="Arial" w:hAnsi="Arial" w:cs="Arial"/>
                <w:sz w:val="24"/>
              </w:rPr>
              <w:t>t</w:t>
            </w:r>
            <w:r w:rsidRPr="00EE7927">
              <w:rPr>
                <w:rFonts w:ascii="Arial" w:hAnsi="Arial" w:cs="Arial"/>
                <w:sz w:val="24"/>
              </w:rPr>
              <w:t xml:space="preserve">ools and libraries </w:t>
            </w:r>
            <w:r>
              <w:rPr>
                <w:rFonts w:ascii="Arial" w:hAnsi="Arial" w:cs="Arial"/>
                <w:sz w:val="24"/>
              </w:rPr>
              <w:t xml:space="preserve">are </w:t>
            </w:r>
            <w:r w:rsidRPr="00EE7927">
              <w:rPr>
                <w:rFonts w:ascii="Arial" w:hAnsi="Arial" w:cs="Arial"/>
                <w:sz w:val="24"/>
              </w:rPr>
              <w:t>regularly updat</w:t>
            </w:r>
            <w:r>
              <w:rPr>
                <w:rFonts w:ascii="Arial" w:hAnsi="Arial" w:cs="Arial"/>
                <w:sz w:val="24"/>
              </w:rPr>
              <w:t>ed</w:t>
            </w:r>
            <w:r w:rsidRPr="00EE7927">
              <w:rPr>
                <w:rFonts w:ascii="Arial" w:hAnsi="Arial" w:cs="Arial"/>
                <w:sz w:val="24"/>
              </w:rPr>
              <w:t xml:space="preserve"> </w:t>
            </w:r>
          </w:p>
          <w:p w14:paraId="7A90759F" w14:textId="6EA6DC1C" w:rsidR="00B31B99" w:rsidRPr="001C51C6" w:rsidRDefault="001C51C6" w:rsidP="006B0A70">
            <w:pPr>
              <w:pStyle w:val="ListParagraph"/>
              <w:numPr>
                <w:ilvl w:val="0"/>
                <w:numId w:val="142"/>
              </w:numPr>
              <w:rPr>
                <w:rFonts w:ascii="Arial" w:hAnsi="Arial" w:cs="Arial"/>
                <w:sz w:val="24"/>
              </w:rPr>
            </w:pPr>
            <w:r w:rsidRPr="001C51C6" w:rsidDel="006856D2">
              <w:rPr>
                <w:rFonts w:ascii="Arial" w:hAnsi="Arial" w:cs="Arial"/>
                <w:sz w:val="24"/>
              </w:rPr>
              <w:t>l</w:t>
            </w:r>
            <w:r w:rsidRPr="001C51C6">
              <w:rPr>
                <w:rFonts w:ascii="Arial" w:hAnsi="Arial" w:cs="Arial"/>
                <w:sz w:val="24"/>
              </w:rPr>
              <w:t>icensed versions are used, and security precautions are taken.</w:t>
            </w:r>
          </w:p>
          <w:p w14:paraId="536A6D21" w14:textId="77777777" w:rsidR="001C51C6" w:rsidRPr="00A71255" w:rsidRDefault="001C51C6" w:rsidP="001C51C6">
            <w:pPr>
              <w:rPr>
                <w:rFonts w:ascii="Arial" w:hAnsi="Arial" w:cs="Arial"/>
                <w:sz w:val="24"/>
              </w:rPr>
            </w:pPr>
          </w:p>
          <w:p w14:paraId="12FD53D8" w14:textId="3F6DCCDA" w:rsidR="00B31B99" w:rsidRPr="00A71255" w:rsidRDefault="00B31B99" w:rsidP="00B31B99">
            <w:pPr>
              <w:rPr>
                <w:rFonts w:ascii="Arial" w:hAnsi="Arial" w:cs="Arial"/>
                <w:sz w:val="24"/>
              </w:rPr>
            </w:pPr>
            <w:r w:rsidRPr="00A71255">
              <w:rPr>
                <w:rFonts w:ascii="Arial" w:hAnsi="Arial" w:cs="Arial"/>
                <w:sz w:val="24"/>
              </w:rPr>
              <w:lastRenderedPageBreak/>
              <w:t xml:space="preserve">All developed code is to be </w:t>
            </w:r>
            <w:r w:rsidR="004A2B5A">
              <w:rPr>
                <w:rFonts w:ascii="Arial" w:hAnsi="Arial" w:cs="Arial"/>
                <w:sz w:val="24"/>
              </w:rPr>
              <w:t xml:space="preserve">tested and </w:t>
            </w:r>
            <w:r w:rsidRPr="00A71255">
              <w:rPr>
                <w:rFonts w:ascii="Arial" w:hAnsi="Arial" w:cs="Arial"/>
                <w:sz w:val="24"/>
              </w:rPr>
              <w:t>monitored</w:t>
            </w:r>
            <w:r>
              <w:rPr>
                <w:rFonts w:ascii="Arial" w:hAnsi="Arial" w:cs="Arial"/>
                <w:sz w:val="24"/>
              </w:rPr>
              <w:t xml:space="preserve"> </w:t>
            </w:r>
            <w:r w:rsidRPr="00A71255">
              <w:rPr>
                <w:rFonts w:ascii="Arial" w:hAnsi="Arial" w:cs="Arial"/>
                <w:sz w:val="24"/>
              </w:rPr>
              <w:t xml:space="preserve">for potential vulnerabilities. </w:t>
            </w:r>
            <w:r w:rsidR="00826AE1">
              <w:rPr>
                <w:rFonts w:ascii="Arial" w:hAnsi="Arial" w:cs="Arial"/>
                <w:sz w:val="24"/>
              </w:rPr>
              <w:t>Identified s</w:t>
            </w:r>
            <w:r w:rsidRPr="00A71255">
              <w:rPr>
                <w:rFonts w:ascii="Arial" w:hAnsi="Arial" w:cs="Arial"/>
                <w:sz w:val="24"/>
              </w:rPr>
              <w:t>ecurity vulnerabilities are to be documented and follow the organisation’s documented incident management process.</w:t>
            </w:r>
            <w:r w:rsidR="00BA4AF8">
              <w:rPr>
                <w:rFonts w:ascii="Arial" w:hAnsi="Arial" w:cs="Arial"/>
                <w:sz w:val="24"/>
              </w:rPr>
              <w:t xml:space="preserve"> </w:t>
            </w:r>
            <w:r w:rsidR="00BA4AF8" w:rsidRPr="00EE7927">
              <w:rPr>
                <w:rFonts w:ascii="Arial" w:hAnsi="Arial" w:cs="Arial"/>
                <w:sz w:val="24"/>
              </w:rPr>
              <w:t xml:space="preserve">Any changes </w:t>
            </w:r>
            <w:r w:rsidR="00BA4AF8">
              <w:rPr>
                <w:rFonts w:ascii="Arial" w:hAnsi="Arial" w:cs="Arial"/>
                <w:sz w:val="24"/>
              </w:rPr>
              <w:t xml:space="preserve">made to address vulnerabilities are to </w:t>
            </w:r>
            <w:r w:rsidR="00BA4AF8" w:rsidRPr="00EE7927">
              <w:rPr>
                <w:rFonts w:ascii="Arial" w:hAnsi="Arial" w:cs="Arial"/>
                <w:sz w:val="24"/>
              </w:rPr>
              <w:t xml:space="preserve">follow </w:t>
            </w:r>
            <w:r w:rsidR="00BA4AF8">
              <w:rPr>
                <w:rFonts w:ascii="Arial" w:hAnsi="Arial" w:cs="Arial"/>
                <w:sz w:val="24"/>
              </w:rPr>
              <w:t>the organisation’s</w:t>
            </w:r>
            <w:r w:rsidR="00BA4AF8" w:rsidRPr="00EE7927">
              <w:rPr>
                <w:rFonts w:ascii="Arial" w:hAnsi="Arial" w:cs="Arial"/>
                <w:sz w:val="24"/>
              </w:rPr>
              <w:t xml:space="preserve"> documented change management procedures.</w:t>
            </w:r>
          </w:p>
          <w:p w14:paraId="1B863B58" w14:textId="77777777" w:rsidR="00B31B99" w:rsidRPr="00A71255" w:rsidRDefault="00B31B99" w:rsidP="00B31B99">
            <w:pPr>
              <w:rPr>
                <w:rFonts w:ascii="Arial" w:hAnsi="Arial" w:cs="Arial"/>
                <w:sz w:val="24"/>
              </w:rPr>
            </w:pPr>
          </w:p>
          <w:p w14:paraId="079F6974" w14:textId="5350F5C8" w:rsidR="00B31B99" w:rsidRPr="00A71255" w:rsidRDefault="00B31B99" w:rsidP="00B31B99">
            <w:pPr>
              <w:ind w:right="34"/>
              <w:rPr>
                <w:rFonts w:ascii="Arial" w:hAnsi="Arial" w:cs="Arial"/>
                <w:b/>
                <w:bCs/>
                <w:sz w:val="24"/>
              </w:rPr>
            </w:pPr>
            <w:r w:rsidRPr="00A71255">
              <w:rPr>
                <w:rFonts w:ascii="Arial" w:hAnsi="Arial" w:cs="Arial"/>
                <w:b/>
                <w:bCs/>
                <w:sz w:val="24"/>
              </w:rPr>
              <w:t xml:space="preserve">New </w:t>
            </w:r>
            <w:r w:rsidR="00BA4AF8">
              <w:rPr>
                <w:rFonts w:ascii="Arial" w:hAnsi="Arial" w:cs="Arial"/>
                <w:b/>
                <w:bCs/>
                <w:sz w:val="24"/>
              </w:rPr>
              <w:t>a</w:t>
            </w:r>
            <w:r w:rsidRPr="00A71255">
              <w:rPr>
                <w:rFonts w:ascii="Arial" w:hAnsi="Arial" w:cs="Arial"/>
                <w:b/>
                <w:bCs/>
                <w:sz w:val="24"/>
              </w:rPr>
              <w:t>cquisitions</w:t>
            </w:r>
          </w:p>
          <w:p w14:paraId="099D2963" w14:textId="4CA6E3F9" w:rsidR="00B31B99" w:rsidRPr="00A71255" w:rsidRDefault="00BA4AF8" w:rsidP="00B31B99">
            <w:pPr>
              <w:rPr>
                <w:rFonts w:ascii="Arial" w:hAnsi="Arial" w:cs="Arial"/>
                <w:sz w:val="24"/>
              </w:rPr>
            </w:pPr>
            <w:r>
              <w:rPr>
                <w:rFonts w:ascii="Arial" w:hAnsi="Arial" w:cs="Arial"/>
                <w:sz w:val="24"/>
              </w:rPr>
              <w:t>O</w:t>
            </w:r>
            <w:r w:rsidR="00B31B99" w:rsidRPr="00A71255">
              <w:rPr>
                <w:rFonts w:ascii="Arial" w:hAnsi="Arial" w:cs="Arial"/>
                <w:sz w:val="24"/>
              </w:rPr>
              <w:t xml:space="preserve">rganisations </w:t>
            </w:r>
            <w:r w:rsidR="00720EE9">
              <w:rPr>
                <w:rFonts w:ascii="Arial" w:hAnsi="Arial" w:cs="Arial"/>
                <w:sz w:val="24"/>
              </w:rPr>
              <w:t>are to</w:t>
            </w:r>
            <w:r w:rsidR="00B31B99" w:rsidRPr="00A71255">
              <w:rPr>
                <w:rFonts w:ascii="Arial" w:hAnsi="Arial" w:cs="Arial"/>
                <w:sz w:val="24"/>
              </w:rPr>
              <w:t xml:space="preserve"> document their business</w:t>
            </w:r>
            <w:r w:rsidR="00720EE9">
              <w:rPr>
                <w:rFonts w:ascii="Arial" w:hAnsi="Arial" w:cs="Arial"/>
                <w:sz w:val="24"/>
              </w:rPr>
              <w:t>, customer,</w:t>
            </w:r>
            <w:r w:rsidR="00B31B99" w:rsidRPr="00A71255">
              <w:rPr>
                <w:rFonts w:ascii="Arial" w:hAnsi="Arial" w:cs="Arial"/>
                <w:sz w:val="24"/>
              </w:rPr>
              <w:t xml:space="preserve"> and security requirements while </w:t>
            </w:r>
            <w:r w:rsidR="00EA4B18">
              <w:rPr>
                <w:rFonts w:ascii="Arial" w:hAnsi="Arial" w:cs="Arial"/>
                <w:sz w:val="24"/>
              </w:rPr>
              <w:t xml:space="preserve">upgrading or </w:t>
            </w:r>
            <w:r w:rsidR="00B31B99" w:rsidRPr="00A71255">
              <w:rPr>
                <w:rFonts w:ascii="Arial" w:hAnsi="Arial" w:cs="Arial"/>
                <w:sz w:val="24"/>
              </w:rPr>
              <w:t>acquiring new systems or services or applications</w:t>
            </w:r>
            <w:r w:rsidR="008D3326">
              <w:rPr>
                <w:rFonts w:ascii="Arial" w:hAnsi="Arial" w:cs="Arial"/>
                <w:sz w:val="24"/>
              </w:rPr>
              <w:t xml:space="preserve"> and consider</w:t>
            </w:r>
            <w:r w:rsidR="00B31B99" w:rsidRPr="00A71255">
              <w:rPr>
                <w:rFonts w:ascii="Arial" w:hAnsi="Arial" w:cs="Arial"/>
                <w:sz w:val="24"/>
              </w:rPr>
              <w:t>:</w:t>
            </w:r>
          </w:p>
          <w:p w14:paraId="6D496ED0" w14:textId="0CB5F146" w:rsidR="00B31B99" w:rsidRPr="00A71255" w:rsidRDefault="00274637" w:rsidP="00B31B99">
            <w:pPr>
              <w:pStyle w:val="ListParagraph"/>
              <w:numPr>
                <w:ilvl w:val="0"/>
                <w:numId w:val="87"/>
              </w:numPr>
              <w:rPr>
                <w:rFonts w:ascii="Arial" w:hAnsi="Arial" w:cs="Arial"/>
                <w:sz w:val="24"/>
              </w:rPr>
            </w:pPr>
            <w:r>
              <w:rPr>
                <w:rFonts w:ascii="Arial" w:hAnsi="Arial" w:cs="Arial"/>
                <w:sz w:val="24"/>
              </w:rPr>
              <w:t>s</w:t>
            </w:r>
            <w:r w:rsidR="00B31B99" w:rsidRPr="00A71255">
              <w:rPr>
                <w:rFonts w:ascii="Arial" w:hAnsi="Arial" w:cs="Arial"/>
                <w:sz w:val="24"/>
              </w:rPr>
              <w:t>upport</w:t>
            </w:r>
            <w:r w:rsidR="00A20532">
              <w:rPr>
                <w:rFonts w:ascii="Arial" w:hAnsi="Arial" w:cs="Arial"/>
                <w:sz w:val="24"/>
              </w:rPr>
              <w:t>ing</w:t>
            </w:r>
            <w:r w:rsidR="00B31B99" w:rsidRPr="00A71255">
              <w:rPr>
                <w:rFonts w:ascii="Arial" w:hAnsi="Arial" w:cs="Arial"/>
                <w:sz w:val="24"/>
              </w:rPr>
              <w:t xml:space="preserve"> the organisation’s identity mechanisms</w:t>
            </w:r>
          </w:p>
          <w:p w14:paraId="352D1614" w14:textId="1A5E473A" w:rsidR="00B31B99" w:rsidRPr="00A71255" w:rsidRDefault="00F100F0" w:rsidP="00B31B99">
            <w:pPr>
              <w:pStyle w:val="ListParagraph"/>
              <w:numPr>
                <w:ilvl w:val="0"/>
                <w:numId w:val="87"/>
              </w:numPr>
              <w:rPr>
                <w:rFonts w:ascii="Arial" w:hAnsi="Arial" w:cs="Arial"/>
                <w:sz w:val="24"/>
              </w:rPr>
            </w:pPr>
            <w:r>
              <w:rPr>
                <w:rFonts w:ascii="Arial" w:hAnsi="Arial" w:cs="Arial"/>
                <w:sz w:val="24"/>
              </w:rPr>
              <w:t>protect</w:t>
            </w:r>
            <w:r w:rsidR="00A20532">
              <w:rPr>
                <w:rFonts w:ascii="Arial" w:hAnsi="Arial" w:cs="Arial"/>
                <w:sz w:val="24"/>
              </w:rPr>
              <w:t>ing</w:t>
            </w:r>
            <w:r w:rsidR="00B31B99">
              <w:rPr>
                <w:rFonts w:ascii="Arial" w:hAnsi="Arial" w:cs="Arial"/>
                <w:sz w:val="24"/>
              </w:rPr>
              <w:t xml:space="preserve"> and </w:t>
            </w:r>
            <w:r w:rsidR="00B31B99" w:rsidRPr="00A71255">
              <w:rPr>
                <w:rFonts w:ascii="Arial" w:hAnsi="Arial" w:cs="Arial"/>
                <w:sz w:val="24"/>
              </w:rPr>
              <w:t>stor</w:t>
            </w:r>
            <w:r w:rsidR="00A20532">
              <w:rPr>
                <w:rFonts w:ascii="Arial" w:hAnsi="Arial" w:cs="Arial"/>
                <w:sz w:val="24"/>
              </w:rPr>
              <w:t>ing</w:t>
            </w:r>
            <w:r w:rsidR="00B31B99" w:rsidRPr="00A71255">
              <w:rPr>
                <w:rFonts w:ascii="Arial" w:hAnsi="Arial" w:cs="Arial"/>
                <w:sz w:val="24"/>
              </w:rPr>
              <w:t xml:space="preserve"> audit logs as per business</w:t>
            </w:r>
            <w:r>
              <w:rPr>
                <w:rFonts w:ascii="Arial" w:hAnsi="Arial" w:cs="Arial"/>
                <w:sz w:val="24"/>
              </w:rPr>
              <w:t xml:space="preserve">, customer </w:t>
            </w:r>
            <w:r w:rsidR="00B31B99">
              <w:rPr>
                <w:rFonts w:ascii="Arial" w:hAnsi="Arial" w:cs="Arial"/>
                <w:sz w:val="24"/>
              </w:rPr>
              <w:t>and security</w:t>
            </w:r>
            <w:r w:rsidR="00B31B99" w:rsidRPr="00A71255">
              <w:rPr>
                <w:rFonts w:ascii="Arial" w:hAnsi="Arial" w:cs="Arial"/>
                <w:sz w:val="24"/>
              </w:rPr>
              <w:t xml:space="preserve"> requirements</w:t>
            </w:r>
          </w:p>
          <w:p w14:paraId="1DB4C221" w14:textId="6484B179" w:rsidR="00B31B99" w:rsidRPr="00A71255" w:rsidRDefault="002A6C1D" w:rsidP="00B31B99">
            <w:pPr>
              <w:pStyle w:val="ListParagraph"/>
              <w:numPr>
                <w:ilvl w:val="0"/>
                <w:numId w:val="87"/>
              </w:numPr>
              <w:rPr>
                <w:rFonts w:ascii="Arial" w:hAnsi="Arial" w:cs="Arial"/>
                <w:sz w:val="24"/>
              </w:rPr>
            </w:pPr>
            <w:r>
              <w:rPr>
                <w:rFonts w:ascii="Arial" w:hAnsi="Arial" w:cs="Arial"/>
                <w:sz w:val="24"/>
              </w:rPr>
              <w:t xml:space="preserve">that </w:t>
            </w:r>
            <w:r w:rsidR="00B31B99" w:rsidRPr="00A71255">
              <w:rPr>
                <w:rFonts w:ascii="Arial" w:hAnsi="Arial" w:cs="Arial"/>
                <w:sz w:val="24"/>
              </w:rPr>
              <w:t>audit logs are traceable</w:t>
            </w:r>
            <w:r w:rsidR="00B31B99">
              <w:rPr>
                <w:rFonts w:ascii="Arial" w:hAnsi="Arial" w:cs="Arial"/>
                <w:sz w:val="24"/>
              </w:rPr>
              <w:t xml:space="preserve"> and </w:t>
            </w:r>
            <w:r w:rsidR="00AB50F5">
              <w:rPr>
                <w:rFonts w:ascii="Arial" w:hAnsi="Arial" w:cs="Arial"/>
                <w:sz w:val="24"/>
              </w:rPr>
              <w:t>could</w:t>
            </w:r>
            <w:r w:rsidR="00B31B99">
              <w:rPr>
                <w:rFonts w:ascii="Arial" w:hAnsi="Arial" w:cs="Arial"/>
                <w:sz w:val="24"/>
              </w:rPr>
              <w:t xml:space="preserve"> be shared to a centralised location for better correlation of events </w:t>
            </w:r>
          </w:p>
          <w:p w14:paraId="49FA9468" w14:textId="371E00BE" w:rsidR="00B31B99" w:rsidRDefault="002A6C1D" w:rsidP="00B31B99">
            <w:pPr>
              <w:pStyle w:val="ListParagraph"/>
              <w:numPr>
                <w:ilvl w:val="0"/>
                <w:numId w:val="87"/>
              </w:numPr>
              <w:rPr>
                <w:rFonts w:ascii="Arial" w:hAnsi="Arial" w:cs="Arial"/>
                <w:sz w:val="24"/>
              </w:rPr>
            </w:pPr>
            <w:r>
              <w:rPr>
                <w:rFonts w:ascii="Arial" w:hAnsi="Arial" w:cs="Arial"/>
                <w:sz w:val="24"/>
              </w:rPr>
              <w:t xml:space="preserve">reporting </w:t>
            </w:r>
            <w:r w:rsidR="00B31B99" w:rsidRPr="00A71255">
              <w:rPr>
                <w:rFonts w:ascii="Arial" w:hAnsi="Arial" w:cs="Arial"/>
                <w:sz w:val="24"/>
              </w:rPr>
              <w:t xml:space="preserve">abnormalities to information access or flow </w:t>
            </w:r>
          </w:p>
          <w:p w14:paraId="60BBBF73" w14:textId="77777777" w:rsidR="00494B81" w:rsidRPr="00EE7927" w:rsidRDefault="00494B81" w:rsidP="00494B81">
            <w:pPr>
              <w:pStyle w:val="ListParagraph"/>
              <w:numPr>
                <w:ilvl w:val="0"/>
                <w:numId w:val="87"/>
              </w:numPr>
              <w:rPr>
                <w:rFonts w:ascii="Arial" w:hAnsi="Arial" w:cs="Arial"/>
                <w:sz w:val="24"/>
              </w:rPr>
            </w:pPr>
            <w:r w:rsidRPr="00EE7927">
              <w:rPr>
                <w:rFonts w:ascii="Arial" w:hAnsi="Arial" w:cs="Arial"/>
                <w:sz w:val="24"/>
              </w:rPr>
              <w:t>performing risk assessment to identify and address the risks</w:t>
            </w:r>
          </w:p>
          <w:p w14:paraId="1DAC8415" w14:textId="77777777" w:rsidR="00494B81" w:rsidRPr="00EE7927" w:rsidRDefault="00494B81" w:rsidP="00494B81">
            <w:pPr>
              <w:pStyle w:val="ListParagraph"/>
              <w:numPr>
                <w:ilvl w:val="0"/>
                <w:numId w:val="87"/>
              </w:numPr>
              <w:rPr>
                <w:rFonts w:ascii="Arial" w:hAnsi="Arial" w:cs="Arial"/>
                <w:sz w:val="24"/>
              </w:rPr>
            </w:pPr>
            <w:r>
              <w:rPr>
                <w:rFonts w:ascii="Arial" w:hAnsi="Arial" w:cs="Arial"/>
                <w:sz w:val="24"/>
              </w:rPr>
              <w:t>scheduling backups and testing respective restoration procedures</w:t>
            </w:r>
          </w:p>
          <w:p w14:paraId="7E53E348" w14:textId="77777777" w:rsidR="00494B81" w:rsidRDefault="00494B81" w:rsidP="00494B81">
            <w:pPr>
              <w:pStyle w:val="ListParagraph"/>
              <w:numPr>
                <w:ilvl w:val="0"/>
                <w:numId w:val="87"/>
              </w:numPr>
              <w:rPr>
                <w:rFonts w:ascii="Arial" w:hAnsi="Arial" w:cs="Arial"/>
                <w:sz w:val="24"/>
              </w:rPr>
            </w:pPr>
            <w:r>
              <w:rPr>
                <w:rFonts w:ascii="Arial" w:hAnsi="Arial" w:cs="Arial"/>
                <w:sz w:val="24"/>
              </w:rPr>
              <w:t>documenting, monitoring and periodically reviewing the identified exceptions</w:t>
            </w:r>
          </w:p>
          <w:p w14:paraId="7516C0E0" w14:textId="5A6BD92D" w:rsidR="00B31B99" w:rsidRPr="00302EFD" w:rsidRDefault="00494B81" w:rsidP="00302EFD">
            <w:pPr>
              <w:pStyle w:val="ListParagraph"/>
              <w:numPr>
                <w:ilvl w:val="0"/>
                <w:numId w:val="87"/>
              </w:numPr>
              <w:rPr>
                <w:rFonts w:ascii="Arial" w:hAnsi="Arial" w:cs="Arial"/>
                <w:sz w:val="24"/>
              </w:rPr>
            </w:pPr>
            <w:r>
              <w:rPr>
                <w:rFonts w:ascii="Arial" w:hAnsi="Arial" w:cs="Arial"/>
                <w:sz w:val="24"/>
              </w:rPr>
              <w:t>reporting potential incidents and the process for handling them</w:t>
            </w:r>
            <w:r w:rsidRPr="00EE7927">
              <w:rPr>
                <w:rFonts w:ascii="Arial" w:hAnsi="Arial" w:cs="Arial"/>
                <w:sz w:val="24"/>
              </w:rPr>
              <w:t>.</w:t>
            </w:r>
          </w:p>
          <w:p w14:paraId="6C231A3F" w14:textId="77777777" w:rsidR="00830B3E" w:rsidRDefault="00830B3E" w:rsidP="00B31B99">
            <w:pPr>
              <w:rPr>
                <w:rFonts w:ascii="Arial" w:hAnsi="Arial" w:cs="Arial"/>
                <w:b/>
                <w:bCs/>
                <w:sz w:val="24"/>
              </w:rPr>
            </w:pPr>
          </w:p>
          <w:p w14:paraId="268BCE5B" w14:textId="03EE6847" w:rsidR="00B31B99" w:rsidRPr="00A71255" w:rsidRDefault="00B31B99" w:rsidP="00B31B99">
            <w:pPr>
              <w:rPr>
                <w:rFonts w:ascii="Arial" w:hAnsi="Arial" w:cs="Arial"/>
                <w:b/>
                <w:bCs/>
                <w:sz w:val="24"/>
              </w:rPr>
            </w:pPr>
            <w:r w:rsidRPr="00A71255">
              <w:rPr>
                <w:rFonts w:ascii="Arial" w:hAnsi="Arial" w:cs="Arial"/>
                <w:b/>
                <w:bCs/>
                <w:sz w:val="24"/>
              </w:rPr>
              <w:t xml:space="preserve">Outsourced </w:t>
            </w:r>
            <w:r w:rsidR="00302EFD">
              <w:rPr>
                <w:rFonts w:ascii="Arial" w:hAnsi="Arial" w:cs="Arial"/>
                <w:b/>
                <w:bCs/>
                <w:sz w:val="24"/>
              </w:rPr>
              <w:t>d</w:t>
            </w:r>
            <w:r w:rsidRPr="00A71255">
              <w:rPr>
                <w:rFonts w:ascii="Arial" w:hAnsi="Arial" w:cs="Arial"/>
                <w:b/>
                <w:bCs/>
                <w:sz w:val="24"/>
              </w:rPr>
              <w:t>evelopment</w:t>
            </w:r>
          </w:p>
          <w:p w14:paraId="6C774292" w14:textId="5F2949D6" w:rsidR="00BA6C2D" w:rsidRDefault="00BA6C2D" w:rsidP="00BA6C2D">
            <w:pPr>
              <w:rPr>
                <w:rFonts w:ascii="Arial" w:hAnsi="Arial" w:cs="Arial"/>
                <w:sz w:val="24"/>
              </w:rPr>
            </w:pPr>
            <w:r>
              <w:rPr>
                <w:rFonts w:ascii="Arial" w:hAnsi="Arial" w:cs="Arial"/>
                <w:sz w:val="24"/>
              </w:rPr>
              <w:t xml:space="preserve">When organisations outsource their </w:t>
            </w:r>
            <w:r w:rsidRPr="00EE7927">
              <w:rPr>
                <w:rFonts w:ascii="Arial" w:hAnsi="Arial" w:cs="Arial"/>
                <w:sz w:val="24"/>
              </w:rPr>
              <w:t>software development</w:t>
            </w:r>
            <w:r>
              <w:rPr>
                <w:rFonts w:ascii="Arial" w:hAnsi="Arial" w:cs="Arial"/>
                <w:sz w:val="24"/>
              </w:rPr>
              <w:t>, it is important to document:</w:t>
            </w:r>
          </w:p>
          <w:p w14:paraId="3641CA29" w14:textId="77777777" w:rsidR="00BA6C2D" w:rsidRPr="0064044D" w:rsidRDefault="00BA6C2D" w:rsidP="006B0A70">
            <w:pPr>
              <w:pStyle w:val="ListParagraph"/>
              <w:numPr>
                <w:ilvl w:val="0"/>
                <w:numId w:val="201"/>
              </w:numPr>
              <w:rPr>
                <w:rFonts w:ascii="Arial" w:hAnsi="Arial" w:cs="Arial"/>
                <w:sz w:val="24"/>
              </w:rPr>
            </w:pPr>
            <w:r>
              <w:rPr>
                <w:rFonts w:ascii="Arial" w:hAnsi="Arial" w:cs="Arial"/>
                <w:sz w:val="24"/>
              </w:rPr>
              <w:t>expectations around the development process</w:t>
            </w:r>
          </w:p>
          <w:p w14:paraId="14F548C2" w14:textId="77777777" w:rsidR="00BA6C2D" w:rsidRPr="0064044D" w:rsidRDefault="00BA6C2D" w:rsidP="006B0A70">
            <w:pPr>
              <w:pStyle w:val="ListParagraph"/>
              <w:numPr>
                <w:ilvl w:val="0"/>
                <w:numId w:val="201"/>
              </w:numPr>
              <w:rPr>
                <w:rFonts w:ascii="Arial" w:hAnsi="Arial" w:cs="Arial"/>
                <w:sz w:val="24"/>
              </w:rPr>
            </w:pPr>
            <w:r>
              <w:rPr>
                <w:rFonts w:ascii="Arial" w:hAnsi="Arial" w:cs="Arial"/>
                <w:sz w:val="24"/>
              </w:rPr>
              <w:t xml:space="preserve">how suspicious activities will be monitored </w:t>
            </w:r>
          </w:p>
          <w:p w14:paraId="20F5075B" w14:textId="77777777" w:rsidR="00BA6C2D" w:rsidRPr="0064044D" w:rsidRDefault="00BA6C2D" w:rsidP="006B0A70">
            <w:pPr>
              <w:pStyle w:val="ListParagraph"/>
              <w:numPr>
                <w:ilvl w:val="0"/>
                <w:numId w:val="201"/>
              </w:numPr>
              <w:rPr>
                <w:rFonts w:ascii="Arial" w:hAnsi="Arial" w:cs="Arial"/>
                <w:sz w:val="24"/>
              </w:rPr>
            </w:pPr>
            <w:r w:rsidRPr="0064044D">
              <w:rPr>
                <w:rFonts w:ascii="Arial" w:hAnsi="Arial" w:cs="Arial"/>
                <w:sz w:val="24"/>
              </w:rPr>
              <w:t xml:space="preserve">how </w:t>
            </w:r>
            <w:r>
              <w:rPr>
                <w:rFonts w:ascii="Arial" w:hAnsi="Arial" w:cs="Arial"/>
                <w:sz w:val="24"/>
              </w:rPr>
              <w:t>security incidents will be reported</w:t>
            </w:r>
            <w:r w:rsidRPr="0064044D">
              <w:rPr>
                <w:rFonts w:ascii="Arial" w:hAnsi="Arial" w:cs="Arial"/>
                <w:sz w:val="24"/>
              </w:rPr>
              <w:t xml:space="preserve"> and </w:t>
            </w:r>
          </w:p>
          <w:p w14:paraId="7327EF78" w14:textId="77777777" w:rsidR="00BA6C2D" w:rsidRPr="0064044D" w:rsidRDefault="00BA6C2D" w:rsidP="006B0A70">
            <w:pPr>
              <w:pStyle w:val="ListParagraph"/>
              <w:numPr>
                <w:ilvl w:val="0"/>
                <w:numId w:val="201"/>
              </w:numPr>
              <w:rPr>
                <w:rFonts w:ascii="Arial" w:hAnsi="Arial" w:cs="Arial"/>
                <w:sz w:val="24"/>
              </w:rPr>
            </w:pPr>
            <w:r w:rsidRPr="0064044D">
              <w:rPr>
                <w:rFonts w:ascii="Arial" w:hAnsi="Arial" w:cs="Arial"/>
                <w:sz w:val="24"/>
              </w:rPr>
              <w:t xml:space="preserve">how supply chain risks will be managed. </w:t>
            </w:r>
          </w:p>
          <w:p w14:paraId="51C4FD50" w14:textId="77777777" w:rsidR="00BA6C2D" w:rsidRDefault="00BA6C2D" w:rsidP="00B31B99">
            <w:pPr>
              <w:rPr>
                <w:rFonts w:ascii="Arial" w:hAnsi="Arial" w:cs="Arial"/>
                <w:sz w:val="24"/>
              </w:rPr>
            </w:pPr>
          </w:p>
          <w:p w14:paraId="490688E0" w14:textId="77777777" w:rsidR="004E30BB" w:rsidRPr="00EE7927" w:rsidRDefault="004E30BB" w:rsidP="004E30BB">
            <w:pPr>
              <w:rPr>
                <w:rFonts w:ascii="Arial" w:hAnsi="Arial" w:cs="Arial"/>
                <w:sz w:val="24"/>
              </w:rPr>
            </w:pPr>
            <w:r>
              <w:rPr>
                <w:rFonts w:ascii="Arial" w:hAnsi="Arial" w:cs="Arial"/>
                <w:sz w:val="24"/>
              </w:rPr>
              <w:t>Additionally, while documenting contractual agreements, consider:</w:t>
            </w:r>
          </w:p>
          <w:p w14:paraId="1ABDCA00" w14:textId="77777777" w:rsidR="004E30BB" w:rsidRPr="00EE7927" w:rsidRDefault="004E30BB" w:rsidP="006B0A70">
            <w:pPr>
              <w:pStyle w:val="ListParagraph"/>
              <w:numPr>
                <w:ilvl w:val="0"/>
                <w:numId w:val="144"/>
              </w:numPr>
              <w:rPr>
                <w:rFonts w:ascii="Arial" w:hAnsi="Arial" w:cs="Arial"/>
                <w:sz w:val="24"/>
              </w:rPr>
            </w:pPr>
            <w:r>
              <w:rPr>
                <w:rFonts w:ascii="Arial" w:hAnsi="Arial" w:cs="Arial"/>
                <w:sz w:val="24"/>
              </w:rPr>
              <w:t xml:space="preserve">use of </w:t>
            </w:r>
            <w:r w:rsidRPr="00EE7927">
              <w:rPr>
                <w:rFonts w:ascii="Arial" w:hAnsi="Arial" w:cs="Arial"/>
                <w:sz w:val="24"/>
              </w:rPr>
              <w:t>only licensed</w:t>
            </w:r>
            <w:r>
              <w:rPr>
                <w:rFonts w:ascii="Arial" w:hAnsi="Arial" w:cs="Arial"/>
                <w:sz w:val="24"/>
              </w:rPr>
              <w:t>,</w:t>
            </w:r>
            <w:r w:rsidRPr="00EE7927">
              <w:rPr>
                <w:rFonts w:ascii="Arial" w:hAnsi="Arial" w:cs="Arial"/>
                <w:sz w:val="24"/>
              </w:rPr>
              <w:t xml:space="preserve"> supported </w:t>
            </w:r>
            <w:r>
              <w:rPr>
                <w:rFonts w:ascii="Arial" w:hAnsi="Arial" w:cs="Arial"/>
                <w:sz w:val="24"/>
              </w:rPr>
              <w:t>and latest (as applicable)</w:t>
            </w:r>
            <w:r w:rsidRPr="00EE7927">
              <w:rPr>
                <w:rFonts w:ascii="Arial" w:hAnsi="Arial" w:cs="Arial"/>
                <w:sz w:val="24"/>
              </w:rPr>
              <w:t xml:space="preserve"> versions of products</w:t>
            </w:r>
          </w:p>
          <w:p w14:paraId="7DFB268E" w14:textId="77777777" w:rsidR="004E30BB" w:rsidRPr="00EE7927" w:rsidRDefault="004E30BB" w:rsidP="006B0A70">
            <w:pPr>
              <w:pStyle w:val="ListParagraph"/>
              <w:numPr>
                <w:ilvl w:val="0"/>
                <w:numId w:val="144"/>
              </w:numPr>
              <w:rPr>
                <w:rFonts w:ascii="Arial" w:hAnsi="Arial" w:cs="Arial"/>
                <w:sz w:val="24"/>
              </w:rPr>
            </w:pPr>
            <w:r w:rsidRPr="00EE7927">
              <w:rPr>
                <w:rFonts w:ascii="Arial" w:hAnsi="Arial" w:cs="Arial"/>
                <w:sz w:val="24"/>
              </w:rPr>
              <w:t>security requirements are identified and monitored throughout the</w:t>
            </w:r>
            <w:r>
              <w:rPr>
                <w:rFonts w:ascii="Arial" w:hAnsi="Arial" w:cs="Arial"/>
                <w:sz w:val="24"/>
              </w:rPr>
              <w:t>ir</w:t>
            </w:r>
            <w:r w:rsidRPr="00EE7927">
              <w:rPr>
                <w:rFonts w:ascii="Arial" w:hAnsi="Arial" w:cs="Arial"/>
                <w:sz w:val="24"/>
              </w:rPr>
              <w:t xml:space="preserve"> lifecycle</w:t>
            </w:r>
          </w:p>
          <w:p w14:paraId="27031D82" w14:textId="77777777" w:rsidR="004E30BB" w:rsidRPr="00EE7927" w:rsidRDefault="004E30BB" w:rsidP="006B0A70">
            <w:pPr>
              <w:pStyle w:val="ListParagraph"/>
              <w:numPr>
                <w:ilvl w:val="0"/>
                <w:numId w:val="144"/>
              </w:numPr>
              <w:rPr>
                <w:rFonts w:ascii="Arial" w:hAnsi="Arial" w:cs="Arial"/>
                <w:sz w:val="24"/>
              </w:rPr>
            </w:pPr>
            <w:r w:rsidRPr="00EE7927">
              <w:rPr>
                <w:rFonts w:ascii="Arial" w:hAnsi="Arial" w:cs="Arial"/>
                <w:sz w:val="24"/>
              </w:rPr>
              <w:t>right to audit</w:t>
            </w:r>
            <w:r>
              <w:rPr>
                <w:rFonts w:ascii="Arial" w:hAnsi="Arial" w:cs="Arial"/>
                <w:sz w:val="24"/>
              </w:rPr>
              <w:t>,</w:t>
            </w:r>
            <w:r w:rsidRPr="00EE7927">
              <w:rPr>
                <w:rFonts w:ascii="Arial" w:hAnsi="Arial" w:cs="Arial"/>
                <w:sz w:val="24"/>
              </w:rPr>
              <w:t xml:space="preserve"> or</w:t>
            </w:r>
            <w:r w:rsidRPr="00EE7927" w:rsidDel="00632004">
              <w:rPr>
                <w:rFonts w:ascii="Arial" w:hAnsi="Arial" w:cs="Arial"/>
                <w:sz w:val="24"/>
              </w:rPr>
              <w:t xml:space="preserve"> </w:t>
            </w:r>
            <w:r>
              <w:rPr>
                <w:rFonts w:ascii="Arial" w:hAnsi="Arial" w:cs="Arial"/>
                <w:sz w:val="24"/>
              </w:rPr>
              <w:t>checks</w:t>
            </w:r>
            <w:r w:rsidRPr="00EE7927">
              <w:rPr>
                <w:rFonts w:ascii="Arial" w:hAnsi="Arial" w:cs="Arial"/>
                <w:sz w:val="24"/>
              </w:rPr>
              <w:t xml:space="preserve"> on the status of the identified security requirements in the form of independent third-party assurance reports</w:t>
            </w:r>
          </w:p>
          <w:p w14:paraId="3D8FCAE2" w14:textId="19B2D468" w:rsidR="004E30BB" w:rsidRPr="00EE7927" w:rsidRDefault="002A6C1D" w:rsidP="006B0A70">
            <w:pPr>
              <w:pStyle w:val="ListParagraph"/>
              <w:numPr>
                <w:ilvl w:val="0"/>
                <w:numId w:val="144"/>
              </w:numPr>
              <w:rPr>
                <w:rFonts w:ascii="Arial" w:hAnsi="Arial" w:cs="Arial"/>
                <w:sz w:val="24"/>
              </w:rPr>
            </w:pPr>
            <w:r>
              <w:rPr>
                <w:rFonts w:ascii="Arial" w:hAnsi="Arial" w:cs="Arial"/>
                <w:sz w:val="24"/>
              </w:rPr>
              <w:t>i</w:t>
            </w:r>
            <w:r w:rsidR="004E30BB" w:rsidRPr="00EE7927">
              <w:rPr>
                <w:rFonts w:ascii="Arial" w:hAnsi="Arial" w:cs="Arial"/>
                <w:sz w:val="24"/>
              </w:rPr>
              <w:t xml:space="preserve">ndependent security reviews </w:t>
            </w:r>
            <w:r w:rsidR="004E30BB">
              <w:rPr>
                <w:rFonts w:ascii="Arial" w:hAnsi="Arial" w:cs="Arial"/>
                <w:sz w:val="24"/>
              </w:rPr>
              <w:t xml:space="preserve">are </w:t>
            </w:r>
            <w:r w:rsidR="004E30BB" w:rsidRPr="00EE7927">
              <w:rPr>
                <w:rFonts w:ascii="Arial" w:hAnsi="Arial" w:cs="Arial"/>
                <w:sz w:val="24"/>
              </w:rPr>
              <w:t>performed</w:t>
            </w:r>
            <w:r w:rsidR="004E30BB">
              <w:rPr>
                <w:rFonts w:ascii="Arial" w:hAnsi="Arial" w:cs="Arial"/>
                <w:sz w:val="24"/>
              </w:rPr>
              <w:t>,</w:t>
            </w:r>
            <w:r w:rsidR="004E30BB" w:rsidRPr="00EE7927">
              <w:rPr>
                <w:rFonts w:ascii="Arial" w:hAnsi="Arial" w:cs="Arial"/>
                <w:sz w:val="24"/>
              </w:rPr>
              <w:t xml:space="preserve"> and </w:t>
            </w:r>
            <w:r w:rsidR="004E30BB">
              <w:rPr>
                <w:rFonts w:ascii="Arial" w:hAnsi="Arial" w:cs="Arial"/>
                <w:sz w:val="24"/>
              </w:rPr>
              <w:t>a process for</w:t>
            </w:r>
            <w:r w:rsidR="004E30BB" w:rsidRPr="00EE7927">
              <w:rPr>
                <w:rFonts w:ascii="Arial" w:hAnsi="Arial" w:cs="Arial"/>
                <w:sz w:val="24"/>
              </w:rPr>
              <w:t xml:space="preserve"> how the threats identified are resolved or managed </w:t>
            </w:r>
          </w:p>
          <w:p w14:paraId="506724F4" w14:textId="77777777" w:rsidR="004E30BB" w:rsidRPr="00EE7927" w:rsidRDefault="004E30BB" w:rsidP="006B0A70">
            <w:pPr>
              <w:pStyle w:val="ListParagraph"/>
              <w:numPr>
                <w:ilvl w:val="0"/>
                <w:numId w:val="144"/>
              </w:numPr>
              <w:rPr>
                <w:rFonts w:ascii="Arial" w:hAnsi="Arial" w:cs="Arial"/>
                <w:sz w:val="24"/>
              </w:rPr>
            </w:pPr>
            <w:r w:rsidRPr="00EE7927">
              <w:rPr>
                <w:rFonts w:ascii="Arial" w:hAnsi="Arial" w:cs="Arial"/>
                <w:sz w:val="24"/>
              </w:rPr>
              <w:t>provision of threat model as required</w:t>
            </w:r>
          </w:p>
          <w:p w14:paraId="20019137" w14:textId="1514019C" w:rsidR="004E30BB" w:rsidRPr="004744D8" w:rsidRDefault="004E30BB" w:rsidP="006B0A70">
            <w:pPr>
              <w:pStyle w:val="ListParagraph"/>
              <w:numPr>
                <w:ilvl w:val="0"/>
                <w:numId w:val="144"/>
              </w:numPr>
              <w:rPr>
                <w:rFonts w:ascii="Arial" w:hAnsi="Arial" w:cs="Arial"/>
                <w:sz w:val="24"/>
              </w:rPr>
            </w:pPr>
            <w:r>
              <w:rPr>
                <w:rFonts w:ascii="Arial" w:hAnsi="Arial" w:cs="Arial"/>
                <w:sz w:val="24"/>
              </w:rPr>
              <w:t>information retention and deletion clauses to ensure compliance with legal, statutory, and regulatory requirements</w:t>
            </w:r>
          </w:p>
          <w:p w14:paraId="772CA605" w14:textId="77777777" w:rsidR="004E30BB" w:rsidRPr="00EE7927" w:rsidRDefault="004E30BB" w:rsidP="006B0A70">
            <w:pPr>
              <w:pStyle w:val="ListParagraph"/>
              <w:numPr>
                <w:ilvl w:val="0"/>
                <w:numId w:val="144"/>
              </w:numPr>
              <w:rPr>
                <w:rFonts w:ascii="Arial" w:hAnsi="Arial" w:cs="Arial"/>
                <w:sz w:val="24"/>
              </w:rPr>
            </w:pPr>
            <w:r w:rsidRPr="00EE7927">
              <w:rPr>
                <w:rFonts w:ascii="Arial" w:hAnsi="Arial" w:cs="Arial"/>
                <w:sz w:val="24"/>
              </w:rPr>
              <w:t>escrow agreements</w:t>
            </w:r>
          </w:p>
          <w:p w14:paraId="1B9A94F2" w14:textId="1DD87BD9" w:rsidR="00B31B99" w:rsidRPr="004444B8" w:rsidRDefault="004E30BB" w:rsidP="006B0A70">
            <w:pPr>
              <w:pStyle w:val="ListParagraph"/>
              <w:numPr>
                <w:ilvl w:val="0"/>
                <w:numId w:val="144"/>
              </w:numPr>
              <w:rPr>
                <w:rFonts w:ascii="Arial" w:hAnsi="Arial" w:cs="Arial"/>
                <w:sz w:val="24"/>
              </w:rPr>
            </w:pPr>
            <w:r w:rsidRPr="00EE7927">
              <w:rPr>
                <w:rFonts w:ascii="Arial" w:hAnsi="Arial" w:cs="Arial"/>
                <w:sz w:val="24"/>
              </w:rPr>
              <w:t xml:space="preserve">exit clauses including portability </w:t>
            </w:r>
            <w:r>
              <w:rPr>
                <w:rFonts w:ascii="Arial" w:hAnsi="Arial" w:cs="Arial"/>
                <w:sz w:val="24"/>
              </w:rPr>
              <w:t>and interoperability</w:t>
            </w:r>
            <w:r w:rsidRPr="00EE7927">
              <w:rPr>
                <w:rFonts w:ascii="Arial" w:hAnsi="Arial" w:cs="Arial"/>
                <w:sz w:val="24"/>
              </w:rPr>
              <w:t xml:space="preserve"> of information.</w:t>
            </w:r>
          </w:p>
          <w:p w14:paraId="6DA78DAA" w14:textId="78891CF9" w:rsidR="00B31B99" w:rsidRPr="00A71255" w:rsidRDefault="00B31B99" w:rsidP="00B31B99">
            <w:pPr>
              <w:rPr>
                <w:rFonts w:ascii="Arial" w:hAnsi="Arial" w:cs="Arial"/>
                <w:sz w:val="24"/>
              </w:rPr>
            </w:pPr>
          </w:p>
        </w:tc>
      </w:tr>
      <w:tr w:rsidR="00B31B99" w:rsidRPr="00A71255" w14:paraId="2FF1AEC2" w14:textId="77777777" w:rsidTr="009707A5">
        <w:tc>
          <w:tcPr>
            <w:tcW w:w="2835" w:type="dxa"/>
          </w:tcPr>
          <w:p w14:paraId="29FC9965" w14:textId="0217ADFE" w:rsidR="00B31B99" w:rsidRPr="00A71255" w:rsidRDefault="00B31B99" w:rsidP="002A6FDD">
            <w:pPr>
              <w:pageBreakBefore/>
              <w:rPr>
                <w:rFonts w:ascii="Arial" w:hAnsi="Arial" w:cs="Arial"/>
                <w:sz w:val="24"/>
              </w:rPr>
            </w:pPr>
            <w:r w:rsidRPr="00A71255">
              <w:rPr>
                <w:rFonts w:ascii="Arial" w:hAnsi="Arial" w:cs="Arial"/>
                <w:sz w:val="24"/>
              </w:rPr>
              <w:lastRenderedPageBreak/>
              <w:t>Identify</w:t>
            </w:r>
          </w:p>
        </w:tc>
        <w:tc>
          <w:tcPr>
            <w:tcW w:w="2835" w:type="dxa"/>
          </w:tcPr>
          <w:p w14:paraId="5A956EFD" w14:textId="773E8554" w:rsidR="00B31B99" w:rsidRPr="00A71255" w:rsidRDefault="00B31B99" w:rsidP="00B31B99">
            <w:pPr>
              <w:rPr>
                <w:rFonts w:ascii="Arial" w:hAnsi="Arial" w:cs="Arial"/>
                <w:sz w:val="24"/>
              </w:rPr>
            </w:pPr>
            <w:r w:rsidRPr="00A71255">
              <w:rPr>
                <w:rFonts w:ascii="Arial" w:hAnsi="Arial" w:cs="Arial"/>
                <w:sz w:val="24"/>
              </w:rPr>
              <w:t>Business</w:t>
            </w:r>
            <w:r w:rsidR="00965C00">
              <w:rPr>
                <w:rFonts w:ascii="Arial" w:hAnsi="Arial" w:cs="Arial"/>
                <w:sz w:val="24"/>
              </w:rPr>
              <w:t>, customer</w:t>
            </w:r>
            <w:r w:rsidRPr="00A71255">
              <w:rPr>
                <w:rFonts w:ascii="Arial" w:hAnsi="Arial" w:cs="Arial"/>
                <w:sz w:val="24"/>
              </w:rPr>
              <w:t xml:space="preserve"> and </w:t>
            </w:r>
            <w:r w:rsidR="00971D27">
              <w:rPr>
                <w:rFonts w:ascii="Arial" w:hAnsi="Arial" w:cs="Arial"/>
                <w:sz w:val="24"/>
              </w:rPr>
              <w:t>s</w:t>
            </w:r>
            <w:r w:rsidRPr="00A71255">
              <w:rPr>
                <w:rFonts w:ascii="Arial" w:hAnsi="Arial" w:cs="Arial"/>
                <w:sz w:val="24"/>
              </w:rPr>
              <w:t>ecurity requirements</w:t>
            </w:r>
          </w:p>
        </w:tc>
        <w:tc>
          <w:tcPr>
            <w:tcW w:w="5029" w:type="dxa"/>
          </w:tcPr>
          <w:p w14:paraId="31CFBBB3" w14:textId="33577ABA" w:rsidR="00B31B99" w:rsidRPr="00A71255" w:rsidRDefault="00F35A19" w:rsidP="00B31B99">
            <w:pPr>
              <w:rPr>
                <w:rFonts w:ascii="Arial" w:hAnsi="Arial" w:cs="Arial"/>
                <w:sz w:val="24"/>
              </w:rPr>
            </w:pPr>
            <w:r>
              <w:rPr>
                <w:rFonts w:ascii="Arial" w:hAnsi="Arial" w:cs="Arial"/>
                <w:sz w:val="24"/>
              </w:rPr>
              <w:t>HSUP2</w:t>
            </w:r>
            <w:r w:rsidR="002410F7">
              <w:rPr>
                <w:rFonts w:ascii="Arial" w:hAnsi="Arial" w:cs="Arial"/>
                <w:sz w:val="24"/>
              </w:rPr>
              <w:t>7</w:t>
            </w:r>
            <w:r>
              <w:rPr>
                <w:rFonts w:ascii="Arial" w:hAnsi="Arial" w:cs="Arial"/>
                <w:sz w:val="24"/>
              </w:rPr>
              <w:t xml:space="preserve">: </w:t>
            </w:r>
            <w:r w:rsidR="00971D27">
              <w:rPr>
                <w:rFonts w:ascii="Arial" w:hAnsi="Arial" w:cs="Arial"/>
                <w:sz w:val="24"/>
              </w:rPr>
              <w:t>B</w:t>
            </w:r>
            <w:r w:rsidR="00B31B99" w:rsidRPr="00A71255">
              <w:rPr>
                <w:rFonts w:ascii="Arial" w:hAnsi="Arial" w:cs="Arial"/>
                <w:sz w:val="24"/>
              </w:rPr>
              <w:t>usiness</w:t>
            </w:r>
            <w:r w:rsidR="00971D27">
              <w:rPr>
                <w:rFonts w:ascii="Arial" w:hAnsi="Arial" w:cs="Arial"/>
                <w:sz w:val="24"/>
              </w:rPr>
              <w:t>, customer,</w:t>
            </w:r>
            <w:r w:rsidR="00B31B99" w:rsidRPr="00A71255">
              <w:rPr>
                <w:rFonts w:ascii="Arial" w:hAnsi="Arial" w:cs="Arial"/>
                <w:sz w:val="24"/>
              </w:rPr>
              <w:t xml:space="preserve"> </w:t>
            </w:r>
            <w:r w:rsidR="00B31B99">
              <w:rPr>
                <w:rFonts w:ascii="Arial" w:hAnsi="Arial" w:cs="Arial"/>
                <w:sz w:val="24"/>
              </w:rPr>
              <w:t>and</w:t>
            </w:r>
            <w:r w:rsidR="00B31B99" w:rsidRPr="00A71255">
              <w:rPr>
                <w:rFonts w:ascii="Arial" w:hAnsi="Arial" w:cs="Arial"/>
                <w:sz w:val="24"/>
              </w:rPr>
              <w:t xml:space="preserve"> security requirements are identified, documented</w:t>
            </w:r>
            <w:r w:rsidR="00B31B99">
              <w:rPr>
                <w:rFonts w:ascii="Arial" w:hAnsi="Arial" w:cs="Arial"/>
                <w:sz w:val="24"/>
              </w:rPr>
              <w:t>,</w:t>
            </w:r>
            <w:r w:rsidR="00B31B99" w:rsidRPr="00A71255">
              <w:rPr>
                <w:rFonts w:ascii="Arial" w:hAnsi="Arial" w:cs="Arial"/>
                <w:sz w:val="24"/>
              </w:rPr>
              <w:t xml:space="preserve"> and approved when developing or acquiring applications.</w:t>
            </w:r>
          </w:p>
        </w:tc>
        <w:tc>
          <w:tcPr>
            <w:tcW w:w="10984" w:type="dxa"/>
          </w:tcPr>
          <w:p w14:paraId="497270D4" w14:textId="4DC75FEA" w:rsidR="00B31B99" w:rsidRPr="00A71255" w:rsidRDefault="00B31B99" w:rsidP="00B31B99">
            <w:pPr>
              <w:rPr>
                <w:rFonts w:ascii="Arial" w:hAnsi="Arial" w:cs="Arial"/>
                <w:b/>
                <w:bCs/>
                <w:sz w:val="24"/>
              </w:rPr>
            </w:pPr>
            <w:r w:rsidRPr="00A71255">
              <w:rPr>
                <w:rFonts w:ascii="Arial" w:hAnsi="Arial" w:cs="Arial"/>
                <w:b/>
                <w:bCs/>
                <w:sz w:val="24"/>
              </w:rPr>
              <w:t>Business</w:t>
            </w:r>
            <w:r w:rsidR="00965C00">
              <w:rPr>
                <w:rFonts w:ascii="Arial" w:hAnsi="Arial" w:cs="Arial"/>
                <w:b/>
                <w:bCs/>
                <w:sz w:val="24"/>
              </w:rPr>
              <w:t>, customer and security</w:t>
            </w:r>
            <w:r w:rsidRPr="00A71255">
              <w:rPr>
                <w:rFonts w:ascii="Arial" w:hAnsi="Arial" w:cs="Arial"/>
                <w:b/>
                <w:bCs/>
                <w:sz w:val="24"/>
              </w:rPr>
              <w:t xml:space="preserve"> </w:t>
            </w:r>
            <w:r w:rsidR="00965C00">
              <w:rPr>
                <w:rFonts w:ascii="Arial" w:hAnsi="Arial" w:cs="Arial"/>
                <w:b/>
                <w:bCs/>
                <w:sz w:val="24"/>
              </w:rPr>
              <w:t>r</w:t>
            </w:r>
            <w:r w:rsidRPr="00A71255">
              <w:rPr>
                <w:rFonts w:ascii="Arial" w:hAnsi="Arial" w:cs="Arial"/>
                <w:b/>
                <w:bCs/>
                <w:sz w:val="24"/>
              </w:rPr>
              <w:t>equirements</w:t>
            </w:r>
          </w:p>
          <w:p w14:paraId="03B4CBEC" w14:textId="50C78A08" w:rsidR="00417F40" w:rsidRPr="00EE7927" w:rsidRDefault="00417F40" w:rsidP="00417F40">
            <w:pPr>
              <w:rPr>
                <w:rFonts w:ascii="Arial" w:hAnsi="Arial" w:cs="Arial"/>
                <w:sz w:val="24"/>
              </w:rPr>
            </w:pPr>
            <w:r>
              <w:rPr>
                <w:rFonts w:ascii="Arial" w:hAnsi="Arial" w:cs="Arial"/>
                <w:sz w:val="24"/>
              </w:rPr>
              <w:t xml:space="preserve">A </w:t>
            </w:r>
            <w:r w:rsidRPr="00EE7927">
              <w:rPr>
                <w:rFonts w:ascii="Arial" w:hAnsi="Arial" w:cs="Arial"/>
                <w:sz w:val="24"/>
              </w:rPr>
              <w:t xml:space="preserve">product evaluation scheme </w:t>
            </w:r>
            <w:r>
              <w:rPr>
                <w:rFonts w:ascii="Arial" w:hAnsi="Arial" w:cs="Arial"/>
                <w:sz w:val="24"/>
              </w:rPr>
              <w:t xml:space="preserve">is to </w:t>
            </w:r>
            <w:r w:rsidRPr="00EE7927">
              <w:rPr>
                <w:rFonts w:ascii="Arial" w:hAnsi="Arial" w:cs="Arial"/>
                <w:sz w:val="24"/>
              </w:rPr>
              <w:t xml:space="preserve">be developed and </w:t>
            </w:r>
            <w:r>
              <w:rPr>
                <w:rFonts w:ascii="Arial" w:hAnsi="Arial" w:cs="Arial"/>
                <w:sz w:val="24"/>
              </w:rPr>
              <w:t xml:space="preserve">used whenever an organisation is considering a </w:t>
            </w:r>
            <w:r w:rsidRPr="00EE7927">
              <w:rPr>
                <w:rFonts w:ascii="Arial" w:hAnsi="Arial" w:cs="Arial"/>
                <w:sz w:val="24"/>
              </w:rPr>
              <w:t>new system or service</w:t>
            </w:r>
            <w:r>
              <w:rPr>
                <w:rFonts w:ascii="Arial" w:hAnsi="Arial" w:cs="Arial"/>
                <w:sz w:val="24"/>
              </w:rPr>
              <w:t xml:space="preserve"> or application, etc. This scheme is to cover</w:t>
            </w:r>
            <w:r w:rsidRPr="00EE7927">
              <w:rPr>
                <w:rFonts w:ascii="Arial" w:hAnsi="Arial" w:cs="Arial"/>
                <w:sz w:val="24"/>
              </w:rPr>
              <w:t>:</w:t>
            </w:r>
          </w:p>
          <w:p w14:paraId="60742414" w14:textId="66746B9A" w:rsidR="00B31B99" w:rsidRDefault="00006D9D" w:rsidP="00B31B99">
            <w:pPr>
              <w:pStyle w:val="ListParagraph"/>
              <w:numPr>
                <w:ilvl w:val="0"/>
                <w:numId w:val="88"/>
              </w:numPr>
              <w:rPr>
                <w:rFonts w:ascii="Arial" w:hAnsi="Arial" w:cs="Arial"/>
                <w:sz w:val="24"/>
              </w:rPr>
            </w:pPr>
            <w:r>
              <w:rPr>
                <w:rFonts w:ascii="Arial" w:hAnsi="Arial" w:cs="Arial"/>
                <w:sz w:val="24"/>
              </w:rPr>
              <w:t>purpose and</w:t>
            </w:r>
            <w:r w:rsidR="00992E39">
              <w:rPr>
                <w:rFonts w:ascii="Arial" w:hAnsi="Arial" w:cs="Arial"/>
                <w:sz w:val="24"/>
              </w:rPr>
              <w:t xml:space="preserve"> scope</w:t>
            </w:r>
            <w:r w:rsidR="004B427E">
              <w:rPr>
                <w:rFonts w:ascii="Arial" w:hAnsi="Arial" w:cs="Arial"/>
                <w:sz w:val="24"/>
              </w:rPr>
              <w:t xml:space="preserve"> of the product</w:t>
            </w:r>
          </w:p>
          <w:p w14:paraId="71ED7920" w14:textId="41B6150C" w:rsidR="00B31B99" w:rsidRDefault="004B427E" w:rsidP="00B31B99">
            <w:pPr>
              <w:pStyle w:val="ListParagraph"/>
              <w:numPr>
                <w:ilvl w:val="0"/>
                <w:numId w:val="88"/>
              </w:numPr>
              <w:rPr>
                <w:rFonts w:ascii="Arial" w:hAnsi="Arial" w:cs="Arial"/>
                <w:sz w:val="24"/>
              </w:rPr>
            </w:pPr>
            <w:r>
              <w:rPr>
                <w:rFonts w:ascii="Arial" w:hAnsi="Arial" w:cs="Arial"/>
                <w:sz w:val="24"/>
              </w:rPr>
              <w:t xml:space="preserve">the </w:t>
            </w:r>
            <w:r w:rsidR="00AD100C">
              <w:rPr>
                <w:rFonts w:ascii="Arial" w:hAnsi="Arial" w:cs="Arial"/>
                <w:sz w:val="24"/>
              </w:rPr>
              <w:t>provider’s</w:t>
            </w:r>
            <w:r w:rsidR="00B31B99" w:rsidRPr="00B417AF">
              <w:rPr>
                <w:rFonts w:ascii="Arial" w:hAnsi="Arial" w:cs="Arial"/>
                <w:sz w:val="24"/>
              </w:rPr>
              <w:t xml:space="preserve"> financial stability and jurisdictional residence </w:t>
            </w:r>
          </w:p>
          <w:p w14:paraId="0C05562D" w14:textId="77777777" w:rsidR="00572F2D" w:rsidRPr="00EE7927" w:rsidRDefault="00572F2D" w:rsidP="00572F2D">
            <w:pPr>
              <w:pStyle w:val="ListParagraph"/>
              <w:numPr>
                <w:ilvl w:val="0"/>
                <w:numId w:val="88"/>
              </w:numPr>
              <w:rPr>
                <w:rFonts w:ascii="Arial" w:hAnsi="Arial" w:cs="Arial"/>
                <w:sz w:val="24"/>
              </w:rPr>
            </w:pPr>
            <w:r w:rsidRPr="00EE7927">
              <w:rPr>
                <w:rFonts w:ascii="Arial" w:hAnsi="Arial" w:cs="Arial"/>
                <w:sz w:val="24"/>
              </w:rPr>
              <w:t>independent third-party assurance reports</w:t>
            </w:r>
          </w:p>
          <w:p w14:paraId="7C9AB75D" w14:textId="2CD51692" w:rsidR="00B31B99" w:rsidRPr="00B417AF" w:rsidRDefault="00B31B99" w:rsidP="00B31B99">
            <w:pPr>
              <w:pStyle w:val="ListParagraph"/>
              <w:numPr>
                <w:ilvl w:val="0"/>
                <w:numId w:val="88"/>
              </w:numPr>
              <w:rPr>
                <w:rFonts w:ascii="Arial" w:hAnsi="Arial" w:cs="Arial"/>
                <w:sz w:val="24"/>
              </w:rPr>
            </w:pPr>
            <w:r w:rsidRPr="00B417AF">
              <w:rPr>
                <w:rFonts w:ascii="Arial" w:hAnsi="Arial" w:cs="Arial"/>
                <w:sz w:val="24"/>
              </w:rPr>
              <w:t xml:space="preserve">risk-based approach that is both user experience and system centric </w:t>
            </w:r>
          </w:p>
          <w:p w14:paraId="300AA706" w14:textId="694CD350" w:rsidR="00B31B99" w:rsidRPr="00A71255" w:rsidRDefault="00B31B99" w:rsidP="00B31B99">
            <w:pPr>
              <w:pStyle w:val="ListParagraph"/>
              <w:numPr>
                <w:ilvl w:val="0"/>
                <w:numId w:val="88"/>
              </w:numPr>
              <w:rPr>
                <w:rFonts w:ascii="Arial" w:hAnsi="Arial" w:cs="Arial"/>
                <w:sz w:val="24"/>
              </w:rPr>
            </w:pPr>
            <w:r w:rsidRPr="00A71255">
              <w:rPr>
                <w:rFonts w:ascii="Arial" w:hAnsi="Arial" w:cs="Arial"/>
                <w:sz w:val="24"/>
              </w:rPr>
              <w:t xml:space="preserve">security functionality </w:t>
            </w:r>
          </w:p>
          <w:p w14:paraId="23B651B2" w14:textId="6E007FAD" w:rsidR="00B31B99" w:rsidRPr="00A71255" w:rsidRDefault="00B67BAE" w:rsidP="00B31B99">
            <w:pPr>
              <w:pStyle w:val="ListParagraph"/>
              <w:numPr>
                <w:ilvl w:val="0"/>
                <w:numId w:val="88"/>
              </w:numPr>
              <w:rPr>
                <w:rFonts w:ascii="Arial" w:hAnsi="Arial" w:cs="Arial"/>
                <w:sz w:val="24"/>
              </w:rPr>
            </w:pPr>
            <w:r w:rsidRPr="00EE7927">
              <w:rPr>
                <w:rFonts w:ascii="Arial" w:hAnsi="Arial" w:cs="Arial"/>
                <w:sz w:val="24"/>
              </w:rPr>
              <w:t>impact on business and security architecture</w:t>
            </w:r>
            <w:r w:rsidRPr="00A71255">
              <w:rPr>
                <w:rFonts w:ascii="Arial" w:hAnsi="Arial" w:cs="Arial"/>
                <w:sz w:val="24"/>
              </w:rPr>
              <w:t xml:space="preserve"> </w:t>
            </w:r>
          </w:p>
          <w:p w14:paraId="76238D5D" w14:textId="77777777" w:rsidR="00743EA0" w:rsidRPr="00EE7927" w:rsidRDefault="00743EA0" w:rsidP="00743EA0">
            <w:pPr>
              <w:pStyle w:val="ListParagraph"/>
              <w:numPr>
                <w:ilvl w:val="0"/>
                <w:numId w:val="88"/>
              </w:numPr>
              <w:rPr>
                <w:rFonts w:ascii="Arial" w:hAnsi="Arial" w:cs="Arial"/>
                <w:sz w:val="24"/>
              </w:rPr>
            </w:pPr>
            <w:r>
              <w:rPr>
                <w:rFonts w:ascii="Arial" w:hAnsi="Arial" w:cs="Arial"/>
                <w:sz w:val="24"/>
              </w:rPr>
              <w:t>alternative product options</w:t>
            </w:r>
          </w:p>
          <w:p w14:paraId="02434222" w14:textId="77777777" w:rsidR="00743EA0" w:rsidRDefault="00743EA0" w:rsidP="00FE1C0E">
            <w:pPr>
              <w:pStyle w:val="ListParagraph"/>
              <w:numPr>
                <w:ilvl w:val="0"/>
                <w:numId w:val="88"/>
              </w:numPr>
              <w:ind w:right="34"/>
              <w:rPr>
                <w:rFonts w:ascii="Arial" w:hAnsi="Arial" w:cs="Arial"/>
                <w:sz w:val="24"/>
              </w:rPr>
            </w:pPr>
            <w:r w:rsidRPr="00743EA0">
              <w:rPr>
                <w:rFonts w:ascii="Arial" w:hAnsi="Arial" w:cs="Arial"/>
                <w:sz w:val="24"/>
              </w:rPr>
              <w:t>in-house development or off-the-shelf purchasing, or outsourced development</w:t>
            </w:r>
          </w:p>
          <w:p w14:paraId="7B1FFA26" w14:textId="187CAE9B" w:rsidR="00B31B99" w:rsidRPr="00743EA0" w:rsidRDefault="00743EA0" w:rsidP="00FE1C0E">
            <w:pPr>
              <w:pStyle w:val="ListParagraph"/>
              <w:numPr>
                <w:ilvl w:val="0"/>
                <w:numId w:val="88"/>
              </w:numPr>
              <w:ind w:right="34"/>
              <w:rPr>
                <w:rFonts w:ascii="Arial" w:hAnsi="Arial" w:cs="Arial"/>
                <w:sz w:val="24"/>
              </w:rPr>
            </w:pPr>
            <w:r w:rsidRPr="00743EA0">
              <w:rPr>
                <w:rFonts w:ascii="Arial" w:hAnsi="Arial" w:cs="Arial"/>
                <w:sz w:val="24"/>
              </w:rPr>
              <w:t xml:space="preserve">data sovereignty, interoperability, retention, deletion, and portability. </w:t>
            </w:r>
          </w:p>
          <w:p w14:paraId="22B6562A" w14:textId="77777777" w:rsidR="00B31B99" w:rsidRPr="00A71255" w:rsidRDefault="00B31B99" w:rsidP="00B31B99">
            <w:pPr>
              <w:rPr>
                <w:rFonts w:ascii="Arial" w:hAnsi="Arial" w:cs="Arial"/>
                <w:sz w:val="24"/>
              </w:rPr>
            </w:pPr>
          </w:p>
          <w:p w14:paraId="4814560F" w14:textId="6A87E941" w:rsidR="00B31B99" w:rsidRPr="00A71255" w:rsidRDefault="00B31B99" w:rsidP="00B31B99">
            <w:pPr>
              <w:rPr>
                <w:rFonts w:ascii="Arial" w:hAnsi="Arial" w:cs="Arial"/>
                <w:color w:val="000000"/>
                <w:spacing w:val="5"/>
                <w:sz w:val="24"/>
              </w:rPr>
            </w:pPr>
            <w:r w:rsidRPr="00A71255">
              <w:rPr>
                <w:rFonts w:ascii="Arial" w:hAnsi="Arial" w:cs="Arial"/>
                <w:sz w:val="24"/>
              </w:rPr>
              <w:t xml:space="preserve">Once new system or software requirements are identified, </w:t>
            </w:r>
            <w:r>
              <w:rPr>
                <w:rFonts w:ascii="Arial" w:hAnsi="Arial" w:cs="Arial"/>
                <w:sz w:val="24"/>
              </w:rPr>
              <w:t xml:space="preserve">documentation of </w:t>
            </w:r>
            <w:r w:rsidRPr="00A71255">
              <w:rPr>
                <w:rFonts w:ascii="Arial" w:hAnsi="Arial" w:cs="Arial"/>
                <w:sz w:val="24"/>
              </w:rPr>
              <w:t xml:space="preserve">the completed evaluation </w:t>
            </w:r>
            <w:r>
              <w:rPr>
                <w:rFonts w:ascii="Arial" w:hAnsi="Arial" w:cs="Arial"/>
                <w:sz w:val="24"/>
              </w:rPr>
              <w:t xml:space="preserve">alongside the </w:t>
            </w:r>
            <w:r w:rsidRPr="00A71255">
              <w:rPr>
                <w:rFonts w:ascii="Arial" w:hAnsi="Arial" w:cs="Arial"/>
                <w:sz w:val="24"/>
              </w:rPr>
              <w:t xml:space="preserve">justification for the selection of systems, provides greater assurance than those </w:t>
            </w:r>
            <w:r w:rsidRPr="00A71255">
              <w:rPr>
                <w:rFonts w:ascii="Arial" w:hAnsi="Arial" w:cs="Arial"/>
                <w:color w:val="000000"/>
                <w:spacing w:val="5"/>
                <w:sz w:val="24"/>
              </w:rPr>
              <w:t xml:space="preserve">systems that are still undergoing evaluation or have not completed any formal evaluation activity. </w:t>
            </w:r>
            <w:r w:rsidRPr="00A71255">
              <w:rPr>
                <w:rFonts w:ascii="Arial" w:hAnsi="Arial" w:cs="Arial"/>
                <w:sz w:val="24"/>
              </w:rPr>
              <w:t>Once the preferred</w:t>
            </w:r>
            <w:r w:rsidR="00984A9E">
              <w:rPr>
                <w:rFonts w:ascii="Arial" w:hAnsi="Arial" w:cs="Arial"/>
                <w:sz w:val="24"/>
              </w:rPr>
              <w:t xml:space="preserve"> system</w:t>
            </w:r>
            <w:r w:rsidRPr="00A71255">
              <w:rPr>
                <w:rFonts w:ascii="Arial" w:hAnsi="Arial" w:cs="Arial"/>
                <w:sz w:val="24"/>
              </w:rPr>
              <w:t xml:space="preserve"> is selected, </w:t>
            </w:r>
          </w:p>
          <w:p w14:paraId="4F365E42" w14:textId="2117314D" w:rsidR="00B31B99" w:rsidRPr="00A71255" w:rsidRDefault="00B31B99" w:rsidP="00B31B99">
            <w:pPr>
              <w:pStyle w:val="ListParagraph"/>
              <w:numPr>
                <w:ilvl w:val="0"/>
                <w:numId w:val="88"/>
              </w:numPr>
              <w:ind w:right="34"/>
              <w:rPr>
                <w:rFonts w:ascii="Arial" w:hAnsi="Arial" w:cs="Arial"/>
                <w:sz w:val="24"/>
              </w:rPr>
            </w:pPr>
            <w:r w:rsidRPr="00A71255">
              <w:rPr>
                <w:rFonts w:ascii="Arial" w:hAnsi="Arial" w:cs="Arial"/>
                <w:sz w:val="24"/>
              </w:rPr>
              <w:t>business</w:t>
            </w:r>
            <w:r w:rsidR="00FD6C53">
              <w:rPr>
                <w:rFonts w:ascii="Arial" w:hAnsi="Arial" w:cs="Arial"/>
                <w:sz w:val="24"/>
              </w:rPr>
              <w:t>, customer</w:t>
            </w:r>
            <w:r w:rsidR="00D44545">
              <w:rPr>
                <w:rFonts w:ascii="Arial" w:hAnsi="Arial" w:cs="Arial"/>
                <w:sz w:val="24"/>
              </w:rPr>
              <w:t xml:space="preserve"> (as applicable)</w:t>
            </w:r>
            <w:r w:rsidRPr="00A71255">
              <w:rPr>
                <w:rFonts w:ascii="Arial" w:hAnsi="Arial" w:cs="Arial"/>
                <w:sz w:val="24"/>
              </w:rPr>
              <w:t xml:space="preserve"> and security requirements are to be documented</w:t>
            </w:r>
          </w:p>
          <w:p w14:paraId="73CAD786" w14:textId="6F54FFB5" w:rsidR="00B31B99" w:rsidRPr="00A71255" w:rsidRDefault="00B31B99" w:rsidP="00B31B99">
            <w:pPr>
              <w:pStyle w:val="ListParagraph"/>
              <w:numPr>
                <w:ilvl w:val="0"/>
                <w:numId w:val="88"/>
              </w:numPr>
              <w:ind w:right="34"/>
              <w:rPr>
                <w:rFonts w:ascii="Arial" w:hAnsi="Arial" w:cs="Arial"/>
                <w:sz w:val="24"/>
              </w:rPr>
            </w:pPr>
            <w:r w:rsidRPr="00A71255">
              <w:rPr>
                <w:rFonts w:ascii="Arial" w:hAnsi="Arial" w:cs="Arial"/>
                <w:sz w:val="24"/>
              </w:rPr>
              <w:t>a formal risk assessment to be performed to understand the risks which the new system or software might introduce to the existing environment containing information</w:t>
            </w:r>
          </w:p>
          <w:p w14:paraId="47BB2FCF" w14:textId="45E0728D" w:rsidR="00B31B99" w:rsidRPr="00A71255" w:rsidRDefault="00B31B99" w:rsidP="00B31B99">
            <w:pPr>
              <w:pStyle w:val="ListParagraph"/>
              <w:numPr>
                <w:ilvl w:val="0"/>
                <w:numId w:val="88"/>
              </w:numPr>
              <w:ind w:right="34"/>
              <w:rPr>
                <w:rFonts w:ascii="Arial" w:hAnsi="Arial" w:cs="Arial"/>
                <w:sz w:val="24"/>
              </w:rPr>
            </w:pPr>
            <w:r w:rsidRPr="00A71255">
              <w:rPr>
                <w:rFonts w:ascii="Arial" w:hAnsi="Arial" w:cs="Arial"/>
                <w:sz w:val="24"/>
              </w:rPr>
              <w:t>identified risks are to be</w:t>
            </w:r>
            <w:r>
              <w:rPr>
                <w:rFonts w:ascii="Arial" w:hAnsi="Arial" w:cs="Arial"/>
                <w:sz w:val="24"/>
              </w:rPr>
              <w:t xml:space="preserve"> </w:t>
            </w:r>
            <w:r w:rsidR="00B71287">
              <w:rPr>
                <w:rFonts w:ascii="Arial" w:hAnsi="Arial" w:cs="Arial"/>
                <w:sz w:val="24"/>
              </w:rPr>
              <w:t xml:space="preserve">recorded </w:t>
            </w:r>
            <w:r w:rsidR="00DD4136">
              <w:rPr>
                <w:rFonts w:ascii="Arial" w:hAnsi="Arial" w:cs="Arial"/>
                <w:sz w:val="24"/>
              </w:rPr>
              <w:t xml:space="preserve">in </w:t>
            </w:r>
            <w:r w:rsidRPr="00A71255">
              <w:rPr>
                <w:rFonts w:ascii="Arial" w:hAnsi="Arial" w:cs="Arial"/>
                <w:sz w:val="24"/>
              </w:rPr>
              <w:t>the organisation’s risk register</w:t>
            </w:r>
            <w:r w:rsidR="00D55C6D">
              <w:rPr>
                <w:rFonts w:ascii="Arial" w:hAnsi="Arial" w:cs="Arial"/>
                <w:sz w:val="24"/>
              </w:rPr>
              <w:t xml:space="preserve"> and monitored for treatment.</w:t>
            </w:r>
          </w:p>
          <w:p w14:paraId="7325E30D" w14:textId="77777777" w:rsidR="00B31B99" w:rsidRPr="00A71255" w:rsidRDefault="00B31B99" w:rsidP="00B31B99">
            <w:pPr>
              <w:rPr>
                <w:rFonts w:ascii="Arial" w:hAnsi="Arial" w:cs="Arial"/>
                <w:color w:val="000000"/>
                <w:spacing w:val="5"/>
                <w:sz w:val="24"/>
              </w:rPr>
            </w:pPr>
          </w:p>
          <w:p w14:paraId="0F84552C" w14:textId="17FC2792" w:rsidR="00B31B99" w:rsidRPr="00A71255" w:rsidRDefault="00B31B99" w:rsidP="00B31B99">
            <w:pPr>
              <w:rPr>
                <w:rFonts w:ascii="Arial" w:hAnsi="Arial" w:cs="Arial"/>
                <w:color w:val="000000"/>
                <w:spacing w:val="5"/>
                <w:sz w:val="24"/>
              </w:rPr>
            </w:pPr>
            <w:r w:rsidRPr="00A71255">
              <w:rPr>
                <w:rFonts w:ascii="Arial" w:hAnsi="Arial" w:cs="Arial"/>
                <w:color w:val="000000"/>
                <w:spacing w:val="5"/>
                <w:sz w:val="24"/>
              </w:rPr>
              <w:t xml:space="preserve">While performing evaluation (prior to acquisition), </w:t>
            </w:r>
            <w:r w:rsidRPr="00A71255">
              <w:rPr>
                <w:rFonts w:ascii="Arial" w:hAnsi="Arial" w:cs="Arial"/>
                <w:sz w:val="24"/>
              </w:rPr>
              <w:t>organisation</w:t>
            </w:r>
            <w:r w:rsidRPr="00A71255">
              <w:rPr>
                <w:rFonts w:ascii="Arial" w:hAnsi="Arial" w:cs="Arial"/>
                <w:color w:val="000000"/>
                <w:spacing w:val="5"/>
                <w:sz w:val="24"/>
              </w:rPr>
              <w:t xml:space="preserve">s are recommended to review the documentation (e.g., terms of use, privacy policy, consumer guides, </w:t>
            </w:r>
            <w:r>
              <w:rPr>
                <w:rFonts w:ascii="Arial" w:hAnsi="Arial" w:cs="Arial"/>
                <w:color w:val="000000"/>
                <w:spacing w:val="5"/>
                <w:sz w:val="24"/>
              </w:rPr>
              <w:t xml:space="preserve">data sovereignty, right to audit, </w:t>
            </w:r>
            <w:r w:rsidRPr="00A71255">
              <w:rPr>
                <w:rFonts w:ascii="Arial" w:hAnsi="Arial" w:cs="Arial"/>
                <w:color w:val="000000"/>
                <w:spacing w:val="5"/>
                <w:sz w:val="24"/>
              </w:rPr>
              <w:t>etc</w:t>
            </w:r>
            <w:r w:rsidR="49B3DA73" w:rsidRPr="2834B555">
              <w:rPr>
                <w:rFonts w:ascii="Arial" w:hAnsi="Arial" w:cs="Arial"/>
                <w:color w:val="000000"/>
                <w:spacing w:val="5"/>
                <w:sz w:val="24"/>
              </w:rPr>
              <w:t>.</w:t>
            </w:r>
            <w:r w:rsidR="26DE4CE0" w:rsidRPr="2834B555">
              <w:rPr>
                <w:rFonts w:ascii="Arial" w:hAnsi="Arial" w:cs="Arial"/>
                <w:color w:val="000000"/>
                <w:spacing w:val="5"/>
                <w:sz w:val="24"/>
              </w:rPr>
              <w:t>)</w:t>
            </w:r>
            <w:r w:rsidRPr="00A71255">
              <w:rPr>
                <w:rFonts w:ascii="Arial" w:hAnsi="Arial" w:cs="Arial"/>
                <w:color w:val="000000"/>
                <w:spacing w:val="5"/>
                <w:sz w:val="24"/>
              </w:rPr>
              <w:t xml:space="preserve"> related to the system and respective independent review</w:t>
            </w:r>
            <w:r>
              <w:rPr>
                <w:rFonts w:ascii="Arial" w:hAnsi="Arial" w:cs="Arial"/>
                <w:color w:val="000000"/>
                <w:spacing w:val="5"/>
                <w:sz w:val="24"/>
              </w:rPr>
              <w:t>s</w:t>
            </w:r>
            <w:r w:rsidRPr="00A71255">
              <w:rPr>
                <w:rFonts w:ascii="Arial" w:hAnsi="Arial" w:cs="Arial"/>
                <w:color w:val="000000"/>
                <w:spacing w:val="5"/>
                <w:sz w:val="24"/>
              </w:rPr>
              <w:t xml:space="preserve"> performed.    </w:t>
            </w:r>
          </w:p>
          <w:p w14:paraId="62C43EBE" w14:textId="77777777" w:rsidR="00B31B99" w:rsidRPr="00A71255" w:rsidRDefault="00B31B99" w:rsidP="00B31B99">
            <w:pPr>
              <w:rPr>
                <w:rFonts w:ascii="Arial" w:hAnsi="Arial" w:cs="Arial"/>
                <w:sz w:val="24"/>
              </w:rPr>
            </w:pPr>
          </w:p>
          <w:p w14:paraId="1DA7DCFC" w14:textId="519E6D90" w:rsidR="00B31B99" w:rsidRPr="00A71255" w:rsidRDefault="00B31B99" w:rsidP="00B31B99">
            <w:pPr>
              <w:rPr>
                <w:rFonts w:ascii="Arial" w:hAnsi="Arial" w:cs="Arial"/>
                <w:color w:val="000000"/>
                <w:spacing w:val="5"/>
                <w:sz w:val="24"/>
              </w:rPr>
            </w:pPr>
            <w:r w:rsidRPr="00A71255">
              <w:rPr>
                <w:rFonts w:ascii="Arial" w:hAnsi="Arial" w:cs="Arial"/>
                <w:sz w:val="24"/>
              </w:rPr>
              <w:t>Non</w:t>
            </w:r>
            <w:r w:rsidR="46A226CA" w:rsidRPr="2834B555">
              <w:rPr>
                <w:rFonts w:ascii="Arial" w:hAnsi="Arial" w:cs="Arial"/>
                <w:sz w:val="24"/>
              </w:rPr>
              <w:t>-</w:t>
            </w:r>
            <w:r w:rsidRPr="00A71255">
              <w:rPr>
                <w:rFonts w:ascii="Arial" w:hAnsi="Arial" w:cs="Arial"/>
                <w:sz w:val="24"/>
              </w:rPr>
              <w:t xml:space="preserve">evaluated systems or software downloaded from websites </w:t>
            </w:r>
            <w:r>
              <w:rPr>
                <w:rFonts w:ascii="Arial" w:hAnsi="Arial" w:cs="Arial"/>
                <w:color w:val="000000"/>
                <w:spacing w:val="5"/>
                <w:sz w:val="24"/>
              </w:rPr>
              <w:t>over</w:t>
            </w:r>
            <w:r w:rsidRPr="00A71255">
              <w:rPr>
                <w:rFonts w:ascii="Arial" w:hAnsi="Arial" w:cs="Arial"/>
                <w:color w:val="000000"/>
                <w:spacing w:val="5"/>
                <w:sz w:val="24"/>
              </w:rPr>
              <w:t xml:space="preserve"> the internet can contain malicious code or malicious content that </w:t>
            </w:r>
            <w:r>
              <w:rPr>
                <w:rFonts w:ascii="Arial" w:hAnsi="Arial" w:cs="Arial"/>
                <w:color w:val="000000"/>
                <w:spacing w:val="5"/>
                <w:sz w:val="24"/>
              </w:rPr>
              <w:t>gets</w:t>
            </w:r>
            <w:r w:rsidRPr="00A71255">
              <w:rPr>
                <w:rFonts w:ascii="Arial" w:hAnsi="Arial" w:cs="Arial"/>
                <w:color w:val="000000"/>
                <w:spacing w:val="5"/>
                <w:sz w:val="24"/>
              </w:rPr>
              <w:t xml:space="preserve"> installed </w:t>
            </w:r>
            <w:r w:rsidR="00F14B02" w:rsidRPr="00A71255">
              <w:rPr>
                <w:rFonts w:ascii="Arial" w:hAnsi="Arial" w:cs="Arial"/>
                <w:color w:val="000000"/>
                <w:spacing w:val="5"/>
                <w:sz w:val="24"/>
              </w:rPr>
              <w:t>along</w:t>
            </w:r>
            <w:r w:rsidR="00F14B02">
              <w:rPr>
                <w:rFonts w:ascii="Arial" w:hAnsi="Arial" w:cs="Arial"/>
                <w:color w:val="000000"/>
                <w:spacing w:val="5"/>
                <w:sz w:val="24"/>
              </w:rPr>
              <w:t>side</w:t>
            </w:r>
            <w:r w:rsidR="00F14B02" w:rsidRPr="00A71255">
              <w:rPr>
                <w:rFonts w:ascii="Arial" w:hAnsi="Arial" w:cs="Arial"/>
                <w:color w:val="000000"/>
                <w:spacing w:val="5"/>
                <w:sz w:val="24"/>
              </w:rPr>
              <w:t xml:space="preserve"> the</w:t>
            </w:r>
            <w:r w:rsidRPr="00A71255">
              <w:rPr>
                <w:rFonts w:ascii="Arial" w:hAnsi="Arial" w:cs="Arial"/>
                <w:color w:val="000000"/>
                <w:spacing w:val="5"/>
                <w:sz w:val="24"/>
              </w:rPr>
              <w:t xml:space="preserve"> legitimate software</w:t>
            </w:r>
            <w:r>
              <w:rPr>
                <w:rFonts w:ascii="Arial" w:hAnsi="Arial" w:cs="Arial"/>
                <w:color w:val="000000"/>
                <w:spacing w:val="5"/>
                <w:sz w:val="24"/>
              </w:rPr>
              <w:t xml:space="preserve"> may lead to </w:t>
            </w:r>
            <w:r w:rsidR="007342B0">
              <w:rPr>
                <w:rFonts w:ascii="Arial" w:hAnsi="Arial" w:cs="Arial"/>
                <w:color w:val="000000"/>
                <w:spacing w:val="5"/>
                <w:sz w:val="24"/>
              </w:rPr>
              <w:t>ransomware</w:t>
            </w:r>
            <w:r w:rsidR="0017620A">
              <w:rPr>
                <w:rFonts w:ascii="Arial" w:hAnsi="Arial" w:cs="Arial"/>
                <w:color w:val="000000"/>
                <w:spacing w:val="5"/>
                <w:sz w:val="24"/>
              </w:rPr>
              <w:t xml:space="preserve"> </w:t>
            </w:r>
            <w:r>
              <w:rPr>
                <w:rFonts w:ascii="Arial" w:hAnsi="Arial" w:cs="Arial"/>
                <w:color w:val="000000"/>
                <w:spacing w:val="5"/>
                <w:sz w:val="24"/>
              </w:rPr>
              <w:t xml:space="preserve">attacks potentially </w:t>
            </w:r>
            <w:r w:rsidR="0017620A">
              <w:rPr>
                <w:rFonts w:ascii="Arial" w:hAnsi="Arial" w:cs="Arial"/>
                <w:color w:val="000000"/>
                <w:spacing w:val="5"/>
                <w:sz w:val="24"/>
              </w:rPr>
              <w:t>compromising the organisation’s</w:t>
            </w:r>
            <w:r>
              <w:rPr>
                <w:rFonts w:ascii="Arial" w:hAnsi="Arial" w:cs="Arial"/>
                <w:color w:val="000000"/>
                <w:spacing w:val="5"/>
                <w:sz w:val="24"/>
              </w:rPr>
              <w:t xml:space="preserve"> environment</w:t>
            </w:r>
            <w:r w:rsidRPr="00A71255">
              <w:rPr>
                <w:rFonts w:ascii="Arial" w:hAnsi="Arial" w:cs="Arial"/>
                <w:color w:val="000000"/>
                <w:spacing w:val="5"/>
                <w:sz w:val="24"/>
              </w:rPr>
              <w:t>. O</w:t>
            </w:r>
            <w:r w:rsidRPr="00A71255">
              <w:rPr>
                <w:rFonts w:ascii="Arial" w:hAnsi="Arial" w:cs="Arial"/>
                <w:sz w:val="24"/>
              </w:rPr>
              <w:t>rganisation</w:t>
            </w:r>
            <w:r w:rsidRPr="00A71255">
              <w:rPr>
                <w:rFonts w:ascii="Arial" w:hAnsi="Arial" w:cs="Arial"/>
                <w:color w:val="000000"/>
                <w:spacing w:val="5"/>
                <w:sz w:val="24"/>
              </w:rPr>
              <w:t xml:space="preserve">s </w:t>
            </w:r>
            <w:r w:rsidR="00F14B02">
              <w:rPr>
                <w:rFonts w:ascii="Arial" w:hAnsi="Arial" w:cs="Arial"/>
                <w:color w:val="000000"/>
                <w:spacing w:val="5"/>
                <w:sz w:val="24"/>
              </w:rPr>
              <w:t xml:space="preserve">will </w:t>
            </w:r>
            <w:r w:rsidRPr="00A71255">
              <w:rPr>
                <w:rFonts w:ascii="Arial" w:hAnsi="Arial" w:cs="Arial"/>
                <w:color w:val="000000"/>
                <w:spacing w:val="5"/>
                <w:sz w:val="24"/>
              </w:rPr>
              <w:t xml:space="preserve">need to confirm the </w:t>
            </w:r>
            <w:r>
              <w:rPr>
                <w:rFonts w:ascii="Arial" w:hAnsi="Arial" w:cs="Arial"/>
                <w:color w:val="000000"/>
                <w:spacing w:val="5"/>
                <w:sz w:val="24"/>
              </w:rPr>
              <w:t>source</w:t>
            </w:r>
            <w:r w:rsidRPr="00A71255">
              <w:rPr>
                <w:rFonts w:ascii="Arial" w:hAnsi="Arial" w:cs="Arial"/>
                <w:color w:val="000000"/>
                <w:spacing w:val="5"/>
                <w:sz w:val="24"/>
              </w:rPr>
              <w:t xml:space="preserve"> of the software they are installing before deploying it </w:t>
            </w:r>
            <w:r>
              <w:rPr>
                <w:rFonts w:ascii="Arial" w:hAnsi="Arial" w:cs="Arial"/>
                <w:color w:val="000000"/>
                <w:spacing w:val="5"/>
                <w:sz w:val="24"/>
              </w:rPr>
              <w:t>in the environment</w:t>
            </w:r>
            <w:r w:rsidRPr="00A71255">
              <w:rPr>
                <w:rFonts w:ascii="Arial" w:hAnsi="Arial" w:cs="Arial"/>
                <w:color w:val="000000"/>
                <w:spacing w:val="5"/>
                <w:sz w:val="24"/>
              </w:rPr>
              <w:t xml:space="preserve"> to ensure that no unintended software is installed at the same time. When a non-evaluated system is purchased (e.g., </w:t>
            </w:r>
            <w:r>
              <w:rPr>
                <w:rFonts w:ascii="Arial" w:hAnsi="Arial" w:cs="Arial"/>
                <w:color w:val="000000"/>
                <w:spacing w:val="5"/>
                <w:sz w:val="24"/>
              </w:rPr>
              <w:t>computer</w:t>
            </w:r>
            <w:r w:rsidRPr="00A71255">
              <w:rPr>
                <w:rFonts w:ascii="Arial" w:hAnsi="Arial" w:cs="Arial"/>
                <w:color w:val="000000"/>
                <w:spacing w:val="5"/>
                <w:sz w:val="24"/>
              </w:rPr>
              <w:t xml:space="preserve"> equipment), </w:t>
            </w:r>
            <w:r w:rsidRPr="00A71255">
              <w:rPr>
                <w:rFonts w:ascii="Arial" w:hAnsi="Arial" w:cs="Arial"/>
                <w:sz w:val="24"/>
              </w:rPr>
              <w:t>organisation</w:t>
            </w:r>
            <w:r w:rsidRPr="00A71255">
              <w:rPr>
                <w:rFonts w:ascii="Arial" w:hAnsi="Arial" w:cs="Arial"/>
                <w:color w:val="000000"/>
                <w:spacing w:val="5"/>
                <w:sz w:val="24"/>
              </w:rPr>
              <w:t xml:space="preserve">s are to determine if the equipment has arrived in a state that they were expecting it to and that there are no obvious signs of tampering. </w:t>
            </w:r>
            <w:r>
              <w:rPr>
                <w:rFonts w:ascii="Arial" w:hAnsi="Arial" w:cs="Arial"/>
                <w:color w:val="000000"/>
                <w:spacing w:val="5"/>
                <w:sz w:val="24"/>
              </w:rPr>
              <w:t xml:space="preserve">A documented report of delivery date, time and source is to be stored as a record for future reference. </w:t>
            </w:r>
          </w:p>
          <w:p w14:paraId="4BD580D8" w14:textId="77777777" w:rsidR="00B31B99" w:rsidRPr="00A71255" w:rsidRDefault="00B31B99" w:rsidP="00B31B99">
            <w:pPr>
              <w:rPr>
                <w:rFonts w:ascii="Arial" w:hAnsi="Arial" w:cs="Arial"/>
                <w:color w:val="000000"/>
                <w:spacing w:val="5"/>
                <w:sz w:val="24"/>
              </w:rPr>
            </w:pPr>
          </w:p>
          <w:p w14:paraId="58BCBB61" w14:textId="5492C056" w:rsidR="00B31B99" w:rsidRPr="00A71255" w:rsidRDefault="00B31B99" w:rsidP="00B31B99">
            <w:pPr>
              <w:rPr>
                <w:rFonts w:ascii="Arial" w:hAnsi="Arial" w:cs="Arial"/>
                <w:color w:val="000000"/>
                <w:spacing w:val="5"/>
                <w:sz w:val="24"/>
              </w:rPr>
            </w:pPr>
            <w:r w:rsidRPr="00A71255">
              <w:rPr>
                <w:rFonts w:ascii="Arial" w:hAnsi="Arial" w:cs="Arial"/>
                <w:color w:val="000000"/>
                <w:spacing w:val="5"/>
                <w:sz w:val="24"/>
              </w:rPr>
              <w:t xml:space="preserve">Security and privacy requirements are to be considered when entering into a leasing agreement for equipment to avoid potential information security incidents during </w:t>
            </w:r>
            <w:r w:rsidR="00442B5F">
              <w:rPr>
                <w:rFonts w:ascii="Arial" w:hAnsi="Arial" w:cs="Arial"/>
                <w:color w:val="000000"/>
                <w:spacing w:val="5"/>
                <w:sz w:val="24"/>
              </w:rPr>
              <w:t>operations</w:t>
            </w:r>
            <w:r>
              <w:rPr>
                <w:rFonts w:ascii="Arial" w:hAnsi="Arial" w:cs="Arial"/>
                <w:color w:val="000000"/>
                <w:spacing w:val="5"/>
                <w:sz w:val="24"/>
              </w:rPr>
              <w:t xml:space="preserve">, </w:t>
            </w:r>
            <w:r w:rsidRPr="00A71255">
              <w:rPr>
                <w:rFonts w:ascii="Arial" w:hAnsi="Arial" w:cs="Arial"/>
                <w:color w:val="000000"/>
                <w:spacing w:val="5"/>
                <w:sz w:val="24"/>
              </w:rPr>
              <w:t>maintenance, repairs, or disposal processes.</w:t>
            </w:r>
          </w:p>
          <w:p w14:paraId="5B6D5B11" w14:textId="77777777" w:rsidR="00B31B99" w:rsidRPr="00A71255" w:rsidRDefault="00B31B99" w:rsidP="00B31B99">
            <w:pPr>
              <w:rPr>
                <w:rFonts w:ascii="Arial" w:hAnsi="Arial" w:cs="Arial"/>
                <w:sz w:val="24"/>
              </w:rPr>
            </w:pPr>
          </w:p>
          <w:p w14:paraId="0D4B8B6C" w14:textId="525C2478" w:rsidR="00B31B99" w:rsidRPr="00A71255" w:rsidRDefault="00B31B99" w:rsidP="00B31B99">
            <w:pPr>
              <w:ind w:left="-4" w:right="34"/>
              <w:rPr>
                <w:rFonts w:ascii="Arial" w:hAnsi="Arial" w:cs="Arial"/>
                <w:sz w:val="24"/>
              </w:rPr>
            </w:pPr>
            <w:r w:rsidRPr="00A71255">
              <w:rPr>
                <w:rFonts w:ascii="Arial" w:hAnsi="Arial" w:cs="Arial"/>
                <w:sz w:val="24"/>
              </w:rPr>
              <w:t>Technical vulnerabilities identified during the use of the system</w:t>
            </w:r>
            <w:r>
              <w:rPr>
                <w:rFonts w:ascii="Arial" w:hAnsi="Arial" w:cs="Arial"/>
                <w:sz w:val="24"/>
              </w:rPr>
              <w:t>(</w:t>
            </w:r>
            <w:r w:rsidRPr="00A71255">
              <w:rPr>
                <w:rFonts w:ascii="Arial" w:hAnsi="Arial" w:cs="Arial"/>
                <w:sz w:val="24"/>
              </w:rPr>
              <w:t>s</w:t>
            </w:r>
            <w:r>
              <w:rPr>
                <w:rFonts w:ascii="Arial" w:hAnsi="Arial" w:cs="Arial"/>
                <w:sz w:val="24"/>
              </w:rPr>
              <w:t>)</w:t>
            </w:r>
            <w:r w:rsidRPr="00A71255">
              <w:rPr>
                <w:rFonts w:ascii="Arial" w:hAnsi="Arial" w:cs="Arial"/>
                <w:sz w:val="24"/>
              </w:rPr>
              <w:t xml:space="preserve"> are to be documented and managed, specifically:</w:t>
            </w:r>
          </w:p>
          <w:p w14:paraId="26306575" w14:textId="77777777" w:rsidR="00B31B99" w:rsidRPr="00A71255" w:rsidRDefault="00B31B99" w:rsidP="00B31B99">
            <w:pPr>
              <w:pStyle w:val="ListParagraph"/>
              <w:numPr>
                <w:ilvl w:val="0"/>
                <w:numId w:val="88"/>
              </w:numPr>
              <w:ind w:right="34"/>
              <w:rPr>
                <w:rFonts w:ascii="Arial" w:hAnsi="Arial" w:cs="Arial"/>
                <w:sz w:val="24"/>
              </w:rPr>
            </w:pPr>
            <w:r w:rsidRPr="00A71255">
              <w:rPr>
                <w:rFonts w:ascii="Arial" w:hAnsi="Arial" w:cs="Arial"/>
                <w:sz w:val="24"/>
              </w:rPr>
              <w:t xml:space="preserve">unsupported hardware, software, and hosted services </w:t>
            </w:r>
          </w:p>
          <w:p w14:paraId="29B10E53" w14:textId="14D864A3" w:rsidR="00B31B99" w:rsidRPr="00A71255" w:rsidRDefault="00B31B99" w:rsidP="00B31B99">
            <w:pPr>
              <w:pStyle w:val="ListParagraph"/>
              <w:numPr>
                <w:ilvl w:val="0"/>
                <w:numId w:val="88"/>
              </w:numPr>
              <w:ind w:right="34"/>
              <w:rPr>
                <w:rFonts w:ascii="Arial" w:hAnsi="Arial" w:cs="Arial"/>
                <w:sz w:val="24"/>
              </w:rPr>
            </w:pPr>
            <w:r w:rsidRPr="00A71255">
              <w:rPr>
                <w:rFonts w:ascii="Arial" w:hAnsi="Arial" w:cs="Arial"/>
                <w:sz w:val="24"/>
              </w:rPr>
              <w:lastRenderedPageBreak/>
              <w:t>evaluating the organisation’s exposure to such vulnerabilities and tak</w:t>
            </w:r>
            <w:r>
              <w:rPr>
                <w:rFonts w:ascii="Arial" w:hAnsi="Arial" w:cs="Arial"/>
                <w:sz w:val="24"/>
              </w:rPr>
              <w:t>ing</w:t>
            </w:r>
            <w:r w:rsidRPr="00A71255">
              <w:rPr>
                <w:rFonts w:ascii="Arial" w:hAnsi="Arial" w:cs="Arial"/>
                <w:sz w:val="24"/>
              </w:rPr>
              <w:t xml:space="preserve"> appropriate measures to mitigate </w:t>
            </w:r>
            <w:r>
              <w:rPr>
                <w:rFonts w:ascii="Arial" w:hAnsi="Arial" w:cs="Arial"/>
                <w:sz w:val="24"/>
              </w:rPr>
              <w:t>the</w:t>
            </w:r>
            <w:r w:rsidR="00103169">
              <w:rPr>
                <w:rFonts w:ascii="Arial" w:hAnsi="Arial" w:cs="Arial"/>
                <w:sz w:val="24"/>
              </w:rPr>
              <w:t xml:space="preserve"> identified</w:t>
            </w:r>
            <w:r>
              <w:rPr>
                <w:rFonts w:ascii="Arial" w:hAnsi="Arial" w:cs="Arial"/>
                <w:sz w:val="24"/>
              </w:rPr>
              <w:t xml:space="preserve"> </w:t>
            </w:r>
            <w:r w:rsidRPr="00A71255">
              <w:rPr>
                <w:rFonts w:ascii="Arial" w:hAnsi="Arial" w:cs="Arial"/>
                <w:sz w:val="24"/>
              </w:rPr>
              <w:t>risk</w:t>
            </w:r>
            <w:r>
              <w:rPr>
                <w:rFonts w:ascii="Arial" w:hAnsi="Arial" w:cs="Arial"/>
                <w:sz w:val="24"/>
              </w:rPr>
              <w:t>(s)</w:t>
            </w:r>
            <w:r w:rsidRPr="00A71255">
              <w:rPr>
                <w:rFonts w:ascii="Arial" w:hAnsi="Arial" w:cs="Arial"/>
                <w:sz w:val="24"/>
              </w:rPr>
              <w:t xml:space="preserve"> </w:t>
            </w:r>
          </w:p>
          <w:p w14:paraId="52CCB937" w14:textId="77777777" w:rsidR="00B31B99" w:rsidRPr="00A71255" w:rsidRDefault="00B31B99" w:rsidP="00B31B99">
            <w:pPr>
              <w:rPr>
                <w:rFonts w:ascii="Arial" w:hAnsi="Arial" w:cs="Arial"/>
                <w:b/>
                <w:bCs/>
                <w:sz w:val="24"/>
              </w:rPr>
            </w:pPr>
          </w:p>
          <w:p w14:paraId="175EFE4C" w14:textId="342CC6D7" w:rsidR="00B31B99" w:rsidRPr="00A71255" w:rsidRDefault="00B31B99" w:rsidP="00B31B99">
            <w:pPr>
              <w:rPr>
                <w:rFonts w:ascii="Arial" w:hAnsi="Arial" w:cs="Arial"/>
                <w:b/>
                <w:bCs/>
                <w:sz w:val="24"/>
              </w:rPr>
            </w:pPr>
            <w:r w:rsidRPr="00A71255">
              <w:rPr>
                <w:rFonts w:ascii="Arial" w:hAnsi="Arial" w:cs="Arial"/>
                <w:b/>
                <w:bCs/>
                <w:sz w:val="24"/>
              </w:rPr>
              <w:t xml:space="preserve">Security </w:t>
            </w:r>
            <w:r w:rsidR="00103169">
              <w:rPr>
                <w:rFonts w:ascii="Arial" w:hAnsi="Arial" w:cs="Arial"/>
                <w:b/>
                <w:bCs/>
                <w:sz w:val="24"/>
              </w:rPr>
              <w:t>r</w:t>
            </w:r>
            <w:r w:rsidRPr="00A71255">
              <w:rPr>
                <w:rFonts w:ascii="Arial" w:hAnsi="Arial" w:cs="Arial"/>
                <w:b/>
                <w:bCs/>
                <w:sz w:val="24"/>
              </w:rPr>
              <w:t>equirements</w:t>
            </w:r>
          </w:p>
          <w:p w14:paraId="0B8BFABF" w14:textId="06DA70B0" w:rsidR="00B31B99" w:rsidRPr="00A71255" w:rsidRDefault="00B31B99" w:rsidP="00B31B99">
            <w:pPr>
              <w:rPr>
                <w:rFonts w:ascii="Arial" w:hAnsi="Arial" w:cs="Arial"/>
                <w:sz w:val="24"/>
              </w:rPr>
            </w:pPr>
            <w:r w:rsidRPr="00A71255">
              <w:rPr>
                <w:rFonts w:ascii="Arial" w:hAnsi="Arial" w:cs="Arial"/>
                <w:sz w:val="24"/>
              </w:rPr>
              <w:t>Applications, products and services are often exposed to security vulnerabilities which may result in information being compromised.</w:t>
            </w:r>
            <w:r>
              <w:rPr>
                <w:rFonts w:ascii="Arial" w:hAnsi="Arial" w:cs="Arial"/>
                <w:sz w:val="24"/>
              </w:rPr>
              <w:t xml:space="preserve"> </w:t>
            </w:r>
            <w:r w:rsidRPr="00E37F3A">
              <w:rPr>
                <w:rFonts w:ascii="Arial" w:hAnsi="Arial" w:cs="Arial"/>
                <w:sz w:val="24"/>
              </w:rPr>
              <w:t>Security requirements provide a proper foundation of vetted security functionality for an application, product, or service</w:t>
            </w:r>
            <w:r>
              <w:rPr>
                <w:rFonts w:ascii="Arial" w:hAnsi="Arial" w:cs="Arial"/>
                <w:sz w:val="24"/>
              </w:rPr>
              <w:t>.</w:t>
            </w:r>
            <w:r w:rsidRPr="00A71255">
              <w:rPr>
                <w:rFonts w:ascii="Arial" w:hAnsi="Arial" w:cs="Arial"/>
                <w:sz w:val="24"/>
              </w:rPr>
              <w:t xml:space="preserve"> Organisations are to consider functional, non-functional and security requirements to ensure that potential security </w:t>
            </w:r>
            <w:r>
              <w:rPr>
                <w:rFonts w:ascii="Arial" w:hAnsi="Arial" w:cs="Arial"/>
                <w:sz w:val="24"/>
              </w:rPr>
              <w:t>risks</w:t>
            </w:r>
            <w:r w:rsidRPr="00A71255">
              <w:rPr>
                <w:rFonts w:ascii="Arial" w:hAnsi="Arial" w:cs="Arial"/>
                <w:sz w:val="24"/>
              </w:rPr>
              <w:t xml:space="preserve"> are</w:t>
            </w:r>
            <w:r w:rsidR="00881480">
              <w:rPr>
                <w:rFonts w:ascii="Arial" w:hAnsi="Arial" w:cs="Arial"/>
                <w:sz w:val="24"/>
              </w:rPr>
              <w:t xml:space="preserve"> adequately</w:t>
            </w:r>
            <w:r w:rsidRPr="00A71255">
              <w:rPr>
                <w:rFonts w:ascii="Arial" w:hAnsi="Arial" w:cs="Arial"/>
                <w:sz w:val="24"/>
              </w:rPr>
              <w:t xml:space="preserve"> </w:t>
            </w:r>
            <w:r>
              <w:rPr>
                <w:rFonts w:ascii="Arial" w:hAnsi="Arial" w:cs="Arial"/>
                <w:sz w:val="24"/>
              </w:rPr>
              <w:t>managed</w:t>
            </w:r>
            <w:r w:rsidRPr="00A71255">
              <w:rPr>
                <w:rFonts w:ascii="Arial" w:hAnsi="Arial" w:cs="Arial"/>
                <w:sz w:val="24"/>
              </w:rPr>
              <w:t xml:space="preserve"> by implementing </w:t>
            </w:r>
            <w:r>
              <w:rPr>
                <w:rFonts w:ascii="Arial" w:hAnsi="Arial" w:cs="Arial"/>
                <w:sz w:val="24"/>
              </w:rPr>
              <w:t>the right set of</w:t>
            </w:r>
            <w:r w:rsidRPr="00A71255">
              <w:rPr>
                <w:rFonts w:ascii="Arial" w:hAnsi="Arial" w:cs="Arial"/>
                <w:sz w:val="24"/>
              </w:rPr>
              <w:t xml:space="preserve"> </w:t>
            </w:r>
            <w:r>
              <w:rPr>
                <w:rFonts w:ascii="Arial" w:hAnsi="Arial" w:cs="Arial"/>
                <w:sz w:val="24"/>
              </w:rPr>
              <w:t xml:space="preserve">mitigating </w:t>
            </w:r>
            <w:r w:rsidRPr="00A71255">
              <w:rPr>
                <w:rFonts w:ascii="Arial" w:hAnsi="Arial" w:cs="Arial"/>
                <w:sz w:val="24"/>
              </w:rPr>
              <w:t xml:space="preserve">controls. Identification of additional requirements could be performed as a result of risk assessments. Depending on the purpose of the application, products or services, specific requirements such as the following </w:t>
            </w:r>
            <w:r w:rsidR="00881480">
              <w:rPr>
                <w:rFonts w:ascii="Arial" w:hAnsi="Arial" w:cs="Arial"/>
                <w:sz w:val="24"/>
              </w:rPr>
              <w:t>may be</w:t>
            </w:r>
            <w:r w:rsidRPr="00A71255">
              <w:rPr>
                <w:rFonts w:ascii="Arial" w:hAnsi="Arial" w:cs="Arial"/>
                <w:sz w:val="24"/>
              </w:rPr>
              <w:t xml:space="preserve"> introduced to maintain confidentiality, integrity</w:t>
            </w:r>
            <w:r>
              <w:rPr>
                <w:rFonts w:ascii="Arial" w:hAnsi="Arial" w:cs="Arial"/>
                <w:sz w:val="24"/>
              </w:rPr>
              <w:t>,</w:t>
            </w:r>
            <w:r w:rsidRPr="00A71255">
              <w:rPr>
                <w:rFonts w:ascii="Arial" w:hAnsi="Arial" w:cs="Arial"/>
                <w:sz w:val="24"/>
              </w:rPr>
              <w:t xml:space="preserve"> and availability of information: </w:t>
            </w:r>
          </w:p>
          <w:p w14:paraId="141F217E" w14:textId="1C5E5999" w:rsidR="00B31B99" w:rsidRPr="00A71255" w:rsidRDefault="00204CF1" w:rsidP="006B0A70">
            <w:pPr>
              <w:pStyle w:val="ListParagraph"/>
              <w:numPr>
                <w:ilvl w:val="0"/>
                <w:numId w:val="145"/>
              </w:numPr>
              <w:rPr>
                <w:rFonts w:ascii="Arial" w:hAnsi="Arial" w:cs="Arial"/>
                <w:sz w:val="24"/>
              </w:rPr>
            </w:pPr>
            <w:r>
              <w:rPr>
                <w:rFonts w:ascii="Arial" w:hAnsi="Arial" w:cs="Arial"/>
                <w:sz w:val="24"/>
              </w:rPr>
              <w:t xml:space="preserve">information and </w:t>
            </w:r>
            <w:r w:rsidR="00B31B99">
              <w:rPr>
                <w:rFonts w:ascii="Arial" w:hAnsi="Arial" w:cs="Arial"/>
                <w:sz w:val="24"/>
              </w:rPr>
              <w:t>asset</w:t>
            </w:r>
            <w:r w:rsidR="00B31B99" w:rsidRPr="00A71255">
              <w:rPr>
                <w:rFonts w:ascii="Arial" w:hAnsi="Arial" w:cs="Arial"/>
                <w:sz w:val="24"/>
              </w:rPr>
              <w:t xml:space="preserve"> classification </w:t>
            </w:r>
            <w:r w:rsidR="00B31B99">
              <w:rPr>
                <w:rFonts w:ascii="Arial" w:hAnsi="Arial" w:cs="Arial"/>
                <w:sz w:val="24"/>
              </w:rPr>
              <w:t xml:space="preserve">including their dependencies </w:t>
            </w:r>
            <w:r w:rsidR="00B31B99" w:rsidRPr="00A71255">
              <w:rPr>
                <w:rFonts w:ascii="Arial" w:hAnsi="Arial" w:cs="Arial"/>
                <w:sz w:val="24"/>
              </w:rPr>
              <w:t>and protection requirements</w:t>
            </w:r>
          </w:p>
          <w:p w14:paraId="467896EF" w14:textId="77777777" w:rsidR="00933F25" w:rsidRDefault="00933F25" w:rsidP="006B0A70">
            <w:pPr>
              <w:pStyle w:val="ListParagraph"/>
              <w:numPr>
                <w:ilvl w:val="0"/>
                <w:numId w:val="145"/>
              </w:numPr>
              <w:rPr>
                <w:rFonts w:ascii="Arial" w:hAnsi="Arial" w:cs="Arial"/>
                <w:sz w:val="24"/>
              </w:rPr>
            </w:pPr>
            <w:r>
              <w:rPr>
                <w:rFonts w:ascii="Arial" w:hAnsi="Arial" w:cs="Arial"/>
                <w:sz w:val="24"/>
              </w:rPr>
              <w:t>thorough testing of written code</w:t>
            </w:r>
          </w:p>
          <w:p w14:paraId="1B433BD9" w14:textId="77777777" w:rsidR="00933F25" w:rsidRPr="00EE7927" w:rsidRDefault="00933F25" w:rsidP="006B0A70">
            <w:pPr>
              <w:pStyle w:val="ListParagraph"/>
              <w:numPr>
                <w:ilvl w:val="0"/>
                <w:numId w:val="145"/>
              </w:numPr>
              <w:rPr>
                <w:rFonts w:ascii="Arial" w:hAnsi="Arial" w:cs="Arial"/>
                <w:sz w:val="24"/>
              </w:rPr>
            </w:pPr>
            <w:r>
              <w:rPr>
                <w:rFonts w:ascii="Arial" w:hAnsi="Arial" w:cs="Arial"/>
                <w:sz w:val="24"/>
              </w:rPr>
              <w:t xml:space="preserve">access to </w:t>
            </w:r>
            <w:r w:rsidRPr="00EE7927">
              <w:rPr>
                <w:rFonts w:ascii="Arial" w:hAnsi="Arial" w:cs="Arial"/>
                <w:sz w:val="24"/>
              </w:rPr>
              <w:t xml:space="preserve">written code </w:t>
            </w:r>
            <w:r>
              <w:rPr>
                <w:rFonts w:ascii="Arial" w:hAnsi="Arial" w:cs="Arial"/>
                <w:sz w:val="24"/>
              </w:rPr>
              <w:t>restricted</w:t>
            </w:r>
            <w:r w:rsidRPr="00EE7927">
              <w:rPr>
                <w:rFonts w:ascii="Arial" w:hAnsi="Arial" w:cs="Arial"/>
                <w:sz w:val="24"/>
              </w:rPr>
              <w:t xml:space="preserve"> to authorised personnel only</w:t>
            </w:r>
          </w:p>
          <w:p w14:paraId="1897B830" w14:textId="77777777" w:rsidR="00715BEF" w:rsidRDefault="00715BEF" w:rsidP="006B0A70">
            <w:pPr>
              <w:pStyle w:val="ListParagraph"/>
              <w:numPr>
                <w:ilvl w:val="0"/>
                <w:numId w:val="145"/>
              </w:numPr>
              <w:rPr>
                <w:rFonts w:ascii="Arial" w:hAnsi="Arial" w:cs="Arial"/>
                <w:sz w:val="24"/>
              </w:rPr>
            </w:pPr>
            <w:r>
              <w:rPr>
                <w:rFonts w:ascii="Arial" w:hAnsi="Arial" w:cs="Arial"/>
                <w:sz w:val="24"/>
              </w:rPr>
              <w:t xml:space="preserve">encryption requirements for </w:t>
            </w:r>
            <w:r w:rsidRPr="00EE7927">
              <w:rPr>
                <w:rFonts w:ascii="Arial" w:hAnsi="Arial" w:cs="Arial"/>
                <w:sz w:val="24"/>
              </w:rPr>
              <w:t xml:space="preserve">information while at rest and in transit </w:t>
            </w:r>
          </w:p>
          <w:p w14:paraId="395282CB" w14:textId="77777777" w:rsidR="00B31B99" w:rsidRPr="00A71255" w:rsidRDefault="00B31B99" w:rsidP="006B0A70">
            <w:pPr>
              <w:pStyle w:val="ListParagraph"/>
              <w:numPr>
                <w:ilvl w:val="0"/>
                <w:numId w:val="145"/>
              </w:numPr>
              <w:rPr>
                <w:rFonts w:ascii="Arial" w:hAnsi="Arial" w:cs="Arial"/>
                <w:sz w:val="24"/>
              </w:rPr>
            </w:pPr>
            <w:r w:rsidRPr="00A71255">
              <w:rPr>
                <w:rFonts w:ascii="Arial" w:hAnsi="Arial" w:cs="Arial"/>
                <w:sz w:val="24"/>
              </w:rPr>
              <w:t>use of authorised and secure APIs</w:t>
            </w:r>
          </w:p>
          <w:p w14:paraId="2D707685" w14:textId="292CDFB8" w:rsidR="00B31B99" w:rsidRPr="00A71255" w:rsidRDefault="00B31B99" w:rsidP="006B0A70">
            <w:pPr>
              <w:pStyle w:val="ListParagraph"/>
              <w:numPr>
                <w:ilvl w:val="0"/>
                <w:numId w:val="145"/>
              </w:numPr>
              <w:rPr>
                <w:rFonts w:ascii="Arial" w:hAnsi="Arial" w:cs="Arial"/>
                <w:sz w:val="24"/>
              </w:rPr>
            </w:pPr>
            <w:r w:rsidRPr="00A71255">
              <w:rPr>
                <w:rFonts w:ascii="Arial" w:hAnsi="Arial" w:cs="Arial"/>
                <w:sz w:val="24"/>
              </w:rPr>
              <w:t xml:space="preserve">application and database access </w:t>
            </w:r>
            <w:r>
              <w:rPr>
                <w:rFonts w:ascii="Arial" w:hAnsi="Arial" w:cs="Arial"/>
                <w:sz w:val="24"/>
              </w:rPr>
              <w:t>are</w:t>
            </w:r>
            <w:r w:rsidRPr="00A71255">
              <w:rPr>
                <w:rFonts w:ascii="Arial" w:hAnsi="Arial" w:cs="Arial"/>
                <w:sz w:val="24"/>
              </w:rPr>
              <w:t xml:space="preserve"> to be provided to authorised personnel on a need-to-know basis only</w:t>
            </w:r>
          </w:p>
          <w:p w14:paraId="4E7F9ED0" w14:textId="4997D97A" w:rsidR="00B31B99" w:rsidRPr="00A71255" w:rsidRDefault="00B31B99" w:rsidP="006B0A70">
            <w:pPr>
              <w:pStyle w:val="ListParagraph"/>
              <w:numPr>
                <w:ilvl w:val="0"/>
                <w:numId w:val="145"/>
              </w:numPr>
              <w:rPr>
                <w:rFonts w:ascii="Arial" w:hAnsi="Arial" w:cs="Arial"/>
                <w:sz w:val="24"/>
              </w:rPr>
            </w:pPr>
            <w:r w:rsidRPr="00A71255">
              <w:rPr>
                <w:rFonts w:ascii="Arial" w:hAnsi="Arial" w:cs="Arial"/>
                <w:sz w:val="24"/>
              </w:rPr>
              <w:t>implement additional security mechanisms such as MFA</w:t>
            </w:r>
            <w:r>
              <w:rPr>
                <w:rFonts w:ascii="Arial" w:hAnsi="Arial" w:cs="Arial"/>
                <w:sz w:val="24"/>
              </w:rPr>
              <w:t xml:space="preserve"> </w:t>
            </w:r>
            <w:r w:rsidRPr="00A71255">
              <w:rPr>
                <w:rFonts w:ascii="Arial" w:hAnsi="Arial" w:cs="Arial"/>
                <w:sz w:val="24"/>
              </w:rPr>
              <w:t>for privileged or administrator accounts</w:t>
            </w:r>
          </w:p>
          <w:p w14:paraId="10FC6AE1" w14:textId="5820FD21" w:rsidR="00B31B99" w:rsidRPr="00A71255" w:rsidRDefault="00C43707" w:rsidP="006B0A70">
            <w:pPr>
              <w:pStyle w:val="ListParagraph"/>
              <w:numPr>
                <w:ilvl w:val="0"/>
                <w:numId w:val="145"/>
              </w:numPr>
              <w:rPr>
                <w:rFonts w:ascii="Arial" w:hAnsi="Arial" w:cs="Arial"/>
                <w:sz w:val="24"/>
              </w:rPr>
            </w:pPr>
            <w:r>
              <w:rPr>
                <w:rFonts w:ascii="Arial" w:hAnsi="Arial" w:cs="Arial"/>
                <w:sz w:val="24"/>
              </w:rPr>
              <w:t xml:space="preserve">use of </w:t>
            </w:r>
            <w:r w:rsidR="00B31B99">
              <w:rPr>
                <w:rFonts w:ascii="Arial" w:hAnsi="Arial" w:cs="Arial"/>
                <w:sz w:val="24"/>
              </w:rPr>
              <w:t xml:space="preserve">approved </w:t>
            </w:r>
            <w:r w:rsidR="00B31B99" w:rsidRPr="00A71255">
              <w:rPr>
                <w:rFonts w:ascii="Arial" w:hAnsi="Arial" w:cs="Arial"/>
                <w:sz w:val="24"/>
              </w:rPr>
              <w:t xml:space="preserve">password managers </w:t>
            </w:r>
          </w:p>
          <w:p w14:paraId="3E9D00FF" w14:textId="5FF0A526" w:rsidR="00B31B99" w:rsidRPr="00A71255" w:rsidRDefault="00B31B99" w:rsidP="006B0A70">
            <w:pPr>
              <w:pStyle w:val="ListParagraph"/>
              <w:numPr>
                <w:ilvl w:val="0"/>
                <w:numId w:val="145"/>
              </w:numPr>
              <w:rPr>
                <w:rFonts w:ascii="Arial" w:hAnsi="Arial" w:cs="Arial"/>
                <w:sz w:val="24"/>
              </w:rPr>
            </w:pPr>
            <w:r w:rsidRPr="00A71255">
              <w:rPr>
                <w:rFonts w:ascii="Arial" w:hAnsi="Arial" w:cs="Arial"/>
                <w:sz w:val="24"/>
              </w:rPr>
              <w:t>collection</w:t>
            </w:r>
            <w:r>
              <w:rPr>
                <w:rFonts w:ascii="Arial" w:hAnsi="Arial" w:cs="Arial"/>
                <w:sz w:val="24"/>
              </w:rPr>
              <w:t xml:space="preserve"> and retention</w:t>
            </w:r>
            <w:r w:rsidRPr="00A71255">
              <w:rPr>
                <w:rFonts w:ascii="Arial" w:hAnsi="Arial" w:cs="Arial"/>
                <w:sz w:val="24"/>
              </w:rPr>
              <w:t xml:space="preserve"> of information </w:t>
            </w:r>
            <w:r>
              <w:rPr>
                <w:rFonts w:ascii="Arial" w:hAnsi="Arial" w:cs="Arial"/>
                <w:sz w:val="24"/>
              </w:rPr>
              <w:t xml:space="preserve">in accordance with regulations </w:t>
            </w:r>
            <w:r w:rsidR="00D378D1">
              <w:rPr>
                <w:rFonts w:ascii="Arial" w:hAnsi="Arial" w:cs="Arial"/>
                <w:sz w:val="24"/>
              </w:rPr>
              <w:t>and contractual agreements</w:t>
            </w:r>
          </w:p>
          <w:p w14:paraId="283C0683" w14:textId="707DAA92" w:rsidR="00B31B99" w:rsidRPr="00A71255" w:rsidRDefault="00B31B99" w:rsidP="006B0A70">
            <w:pPr>
              <w:pStyle w:val="ListParagraph"/>
              <w:numPr>
                <w:ilvl w:val="0"/>
                <w:numId w:val="145"/>
              </w:numPr>
              <w:rPr>
                <w:rFonts w:ascii="Arial" w:hAnsi="Arial" w:cs="Arial"/>
                <w:sz w:val="24"/>
              </w:rPr>
            </w:pPr>
            <w:r>
              <w:rPr>
                <w:rFonts w:ascii="Arial" w:hAnsi="Arial" w:cs="Arial"/>
                <w:sz w:val="24"/>
              </w:rPr>
              <w:t xml:space="preserve">use of </w:t>
            </w:r>
            <w:r w:rsidRPr="00A71255">
              <w:rPr>
                <w:rFonts w:ascii="Arial" w:hAnsi="Arial" w:cs="Arial"/>
                <w:sz w:val="24"/>
              </w:rPr>
              <w:t>logging and monitoring, data leakage prevention</w:t>
            </w:r>
          </w:p>
          <w:p w14:paraId="21D29B32" w14:textId="3D4DE1CD" w:rsidR="00B31B99" w:rsidRPr="00A71255" w:rsidRDefault="00B31B99" w:rsidP="006B0A70">
            <w:pPr>
              <w:pStyle w:val="ListParagraph"/>
              <w:numPr>
                <w:ilvl w:val="0"/>
                <w:numId w:val="145"/>
              </w:numPr>
              <w:rPr>
                <w:rFonts w:ascii="Arial" w:hAnsi="Arial" w:cs="Arial"/>
                <w:sz w:val="24"/>
              </w:rPr>
            </w:pPr>
            <w:r>
              <w:rPr>
                <w:rFonts w:ascii="Arial" w:hAnsi="Arial" w:cs="Arial"/>
                <w:sz w:val="24"/>
              </w:rPr>
              <w:t xml:space="preserve">documented and </w:t>
            </w:r>
            <w:r w:rsidR="00C72927">
              <w:rPr>
                <w:rFonts w:ascii="Arial" w:hAnsi="Arial" w:cs="Arial"/>
                <w:sz w:val="24"/>
              </w:rPr>
              <w:t>approved</w:t>
            </w:r>
            <w:r>
              <w:rPr>
                <w:rFonts w:ascii="Arial" w:hAnsi="Arial" w:cs="Arial"/>
                <w:sz w:val="24"/>
              </w:rPr>
              <w:t xml:space="preserve"> </w:t>
            </w:r>
            <w:r w:rsidRPr="00A71255">
              <w:rPr>
                <w:rFonts w:ascii="Arial" w:hAnsi="Arial" w:cs="Arial"/>
                <w:sz w:val="24"/>
              </w:rPr>
              <w:t>process of authorisation and approval</w:t>
            </w:r>
          </w:p>
          <w:p w14:paraId="27988B35" w14:textId="73E2CB7B" w:rsidR="00B31B99" w:rsidRPr="00A71255" w:rsidRDefault="00B31B99" w:rsidP="006B0A70">
            <w:pPr>
              <w:pStyle w:val="ListParagraph"/>
              <w:numPr>
                <w:ilvl w:val="0"/>
                <w:numId w:val="145"/>
              </w:numPr>
              <w:rPr>
                <w:rFonts w:ascii="Arial" w:hAnsi="Arial" w:cs="Arial"/>
                <w:sz w:val="24"/>
              </w:rPr>
            </w:pPr>
            <w:r w:rsidRPr="00A71255">
              <w:rPr>
                <w:rFonts w:ascii="Arial" w:hAnsi="Arial" w:cs="Arial"/>
                <w:sz w:val="24"/>
              </w:rPr>
              <w:t>cyber security insurance</w:t>
            </w:r>
            <w:r>
              <w:rPr>
                <w:rFonts w:ascii="Arial" w:hAnsi="Arial" w:cs="Arial"/>
                <w:sz w:val="24"/>
              </w:rPr>
              <w:t xml:space="preserve"> in case of incidents</w:t>
            </w:r>
          </w:p>
          <w:p w14:paraId="22213304" w14:textId="574C6789" w:rsidR="00B31B99" w:rsidRPr="00A71255" w:rsidRDefault="00B31B99" w:rsidP="006B0A70">
            <w:pPr>
              <w:pStyle w:val="ListParagraph"/>
              <w:numPr>
                <w:ilvl w:val="0"/>
                <w:numId w:val="145"/>
              </w:numPr>
              <w:rPr>
                <w:rFonts w:ascii="Arial" w:hAnsi="Arial" w:cs="Arial"/>
                <w:sz w:val="24"/>
              </w:rPr>
            </w:pPr>
            <w:r w:rsidRPr="00A71255">
              <w:rPr>
                <w:rFonts w:ascii="Arial" w:hAnsi="Arial" w:cs="Arial"/>
                <w:sz w:val="24"/>
              </w:rPr>
              <w:t>security testing.</w:t>
            </w:r>
          </w:p>
          <w:p w14:paraId="6EAEF438" w14:textId="77777777" w:rsidR="00B31B99" w:rsidRPr="00A71255" w:rsidRDefault="00B31B99" w:rsidP="00B31B99">
            <w:pPr>
              <w:rPr>
                <w:rFonts w:ascii="Arial" w:hAnsi="Arial" w:cs="Arial"/>
                <w:sz w:val="24"/>
              </w:rPr>
            </w:pPr>
          </w:p>
          <w:p w14:paraId="48DC0B65" w14:textId="77777777" w:rsidR="00B31B99" w:rsidRPr="00A71255" w:rsidRDefault="00B31B99" w:rsidP="00B31B99">
            <w:pPr>
              <w:rPr>
                <w:rFonts w:ascii="Arial" w:hAnsi="Arial" w:cs="Arial"/>
                <w:sz w:val="24"/>
              </w:rPr>
            </w:pPr>
            <w:r w:rsidRPr="00A71255">
              <w:rPr>
                <w:rFonts w:ascii="Arial" w:hAnsi="Arial" w:cs="Arial"/>
                <w:sz w:val="24"/>
              </w:rPr>
              <w:t>If any application is being developed or used for payments or financial transactions,</w:t>
            </w:r>
          </w:p>
          <w:p w14:paraId="3CADEFB1" w14:textId="774C471C" w:rsidR="00B31B99" w:rsidRPr="00A71255" w:rsidRDefault="00B31B99" w:rsidP="006B0A70">
            <w:pPr>
              <w:pStyle w:val="ListParagraph"/>
              <w:numPr>
                <w:ilvl w:val="0"/>
                <w:numId w:val="145"/>
              </w:numPr>
              <w:rPr>
                <w:rFonts w:ascii="Arial" w:hAnsi="Arial" w:cs="Arial"/>
                <w:sz w:val="24"/>
              </w:rPr>
            </w:pPr>
            <w:r w:rsidRPr="00A71255">
              <w:rPr>
                <w:rFonts w:ascii="Arial" w:hAnsi="Arial" w:cs="Arial"/>
                <w:sz w:val="24"/>
              </w:rPr>
              <w:t>payment information by the payee is to be verified</w:t>
            </w:r>
            <w:r>
              <w:rPr>
                <w:rFonts w:ascii="Arial" w:hAnsi="Arial" w:cs="Arial"/>
                <w:sz w:val="24"/>
              </w:rPr>
              <w:t xml:space="preserve"> and protected</w:t>
            </w:r>
          </w:p>
          <w:p w14:paraId="302517EE" w14:textId="47F773B9" w:rsidR="00B31B99" w:rsidRPr="00566727" w:rsidRDefault="00B31B99" w:rsidP="006B0A70">
            <w:pPr>
              <w:pStyle w:val="ListParagraph"/>
              <w:numPr>
                <w:ilvl w:val="0"/>
                <w:numId w:val="145"/>
              </w:numPr>
              <w:rPr>
                <w:rFonts w:ascii="Arial" w:hAnsi="Arial" w:cs="Arial"/>
                <w:sz w:val="24"/>
              </w:rPr>
            </w:pPr>
            <w:r w:rsidRPr="00A71255">
              <w:rPr>
                <w:rFonts w:ascii="Arial" w:hAnsi="Arial" w:cs="Arial"/>
                <w:sz w:val="24"/>
              </w:rPr>
              <w:t>transaction</w:t>
            </w:r>
            <w:r w:rsidR="00420245">
              <w:rPr>
                <w:rFonts w:ascii="Arial" w:hAnsi="Arial" w:cs="Arial"/>
                <w:sz w:val="24"/>
              </w:rPr>
              <w:t>al</w:t>
            </w:r>
            <w:r w:rsidRPr="00A71255">
              <w:rPr>
                <w:rFonts w:ascii="Arial" w:hAnsi="Arial" w:cs="Arial"/>
                <w:sz w:val="24"/>
              </w:rPr>
              <w:t xml:space="preserve"> information</w:t>
            </w:r>
            <w:r w:rsidR="00420245">
              <w:rPr>
                <w:rFonts w:ascii="Arial" w:hAnsi="Arial" w:cs="Arial"/>
                <w:sz w:val="24"/>
              </w:rPr>
              <w:t xml:space="preserve"> is not lost or duplicated</w:t>
            </w:r>
            <w:r w:rsidR="00566727">
              <w:rPr>
                <w:rFonts w:ascii="Arial" w:hAnsi="Arial" w:cs="Arial"/>
                <w:sz w:val="24"/>
              </w:rPr>
              <w:t xml:space="preserve">, </w:t>
            </w:r>
            <w:r w:rsidRPr="00566727">
              <w:rPr>
                <w:rFonts w:ascii="Arial" w:hAnsi="Arial" w:cs="Arial"/>
                <w:sz w:val="24"/>
              </w:rPr>
              <w:t xml:space="preserve">stored in a restricted environment, protected and retained in accordance with regulations </w:t>
            </w:r>
          </w:p>
          <w:p w14:paraId="1A13E54C" w14:textId="219DACAF" w:rsidR="00B31B99" w:rsidRPr="00A71255" w:rsidRDefault="00B31B99" w:rsidP="006B0A70">
            <w:pPr>
              <w:pStyle w:val="ListParagraph"/>
              <w:numPr>
                <w:ilvl w:val="0"/>
                <w:numId w:val="145"/>
              </w:numPr>
              <w:rPr>
                <w:rFonts w:ascii="Arial" w:hAnsi="Arial" w:cs="Arial"/>
                <w:sz w:val="24"/>
              </w:rPr>
            </w:pPr>
            <w:r>
              <w:rPr>
                <w:rFonts w:ascii="Arial" w:hAnsi="Arial" w:cs="Arial"/>
                <w:sz w:val="24"/>
              </w:rPr>
              <w:t>use of</w:t>
            </w:r>
            <w:r w:rsidRPr="00A71255">
              <w:rPr>
                <w:rFonts w:ascii="Arial" w:hAnsi="Arial" w:cs="Arial"/>
                <w:sz w:val="24"/>
              </w:rPr>
              <w:t xml:space="preserve"> digital certificates and cryptography techniques.</w:t>
            </w:r>
          </w:p>
          <w:p w14:paraId="36D8A2FE" w14:textId="77777777" w:rsidR="00B31B99" w:rsidRPr="00A71255" w:rsidRDefault="00B31B99" w:rsidP="00B31B99">
            <w:pPr>
              <w:rPr>
                <w:rFonts w:ascii="Arial" w:hAnsi="Arial" w:cs="Arial"/>
                <w:sz w:val="24"/>
              </w:rPr>
            </w:pPr>
          </w:p>
        </w:tc>
      </w:tr>
      <w:tr w:rsidR="00B31B99" w:rsidRPr="00A71255" w14:paraId="7495CCCF" w14:textId="77777777" w:rsidTr="009707A5">
        <w:tc>
          <w:tcPr>
            <w:tcW w:w="2835" w:type="dxa"/>
          </w:tcPr>
          <w:p w14:paraId="65CA2310" w14:textId="0850544D" w:rsidR="00B31B99" w:rsidRPr="00A71255" w:rsidRDefault="00B31B99" w:rsidP="00B31B99">
            <w:pPr>
              <w:rPr>
                <w:rFonts w:ascii="Arial" w:hAnsi="Arial" w:cs="Arial"/>
                <w:sz w:val="24"/>
              </w:rPr>
            </w:pPr>
            <w:r w:rsidRPr="00A71255">
              <w:rPr>
                <w:rFonts w:ascii="Arial" w:hAnsi="Arial" w:cs="Arial"/>
                <w:sz w:val="24"/>
              </w:rPr>
              <w:lastRenderedPageBreak/>
              <w:t>Detect</w:t>
            </w:r>
          </w:p>
        </w:tc>
        <w:tc>
          <w:tcPr>
            <w:tcW w:w="2835" w:type="dxa"/>
          </w:tcPr>
          <w:p w14:paraId="16B00DCF" w14:textId="0CBED096" w:rsidR="00B31B99" w:rsidRPr="00A71255" w:rsidRDefault="00B31B99" w:rsidP="00B31B99">
            <w:pPr>
              <w:rPr>
                <w:rFonts w:ascii="Arial" w:hAnsi="Arial" w:cs="Arial"/>
                <w:sz w:val="24"/>
              </w:rPr>
            </w:pPr>
            <w:r w:rsidRPr="00A71255">
              <w:rPr>
                <w:rFonts w:ascii="Arial" w:hAnsi="Arial" w:cs="Arial"/>
                <w:sz w:val="24"/>
              </w:rPr>
              <w:t>Independent reviews</w:t>
            </w:r>
          </w:p>
        </w:tc>
        <w:tc>
          <w:tcPr>
            <w:tcW w:w="5029" w:type="dxa"/>
          </w:tcPr>
          <w:p w14:paraId="7B0E6E60" w14:textId="1254B331" w:rsidR="00B31B99" w:rsidRPr="00A71255" w:rsidRDefault="00101148" w:rsidP="00B31B99">
            <w:pPr>
              <w:rPr>
                <w:rFonts w:ascii="Arial" w:hAnsi="Arial" w:cs="Arial"/>
                <w:sz w:val="24"/>
              </w:rPr>
            </w:pPr>
            <w:r>
              <w:rPr>
                <w:rFonts w:ascii="Arial" w:hAnsi="Arial" w:cs="Arial"/>
                <w:sz w:val="24"/>
              </w:rPr>
              <w:t xml:space="preserve">HSUP59: </w:t>
            </w:r>
            <w:r w:rsidR="00B31B99" w:rsidRPr="00A71255">
              <w:rPr>
                <w:rFonts w:ascii="Arial" w:hAnsi="Arial" w:cs="Arial"/>
                <w:sz w:val="24"/>
              </w:rPr>
              <w:t xml:space="preserve">Independent security reviews are </w:t>
            </w:r>
            <w:r w:rsidR="005560A6">
              <w:rPr>
                <w:rFonts w:ascii="Arial" w:hAnsi="Arial" w:cs="Arial"/>
                <w:sz w:val="24"/>
              </w:rPr>
              <w:t>d</w:t>
            </w:r>
            <w:r w:rsidR="00B31B99" w:rsidRPr="00A71255">
              <w:rPr>
                <w:rFonts w:ascii="Arial" w:hAnsi="Arial" w:cs="Arial"/>
                <w:sz w:val="24"/>
              </w:rPr>
              <w:t>efined and implemented before any new or major upgrades on systems are moved to the production environment.</w:t>
            </w:r>
          </w:p>
        </w:tc>
        <w:tc>
          <w:tcPr>
            <w:tcW w:w="10984" w:type="dxa"/>
          </w:tcPr>
          <w:p w14:paraId="43C8E515" w14:textId="1F3CBBF0" w:rsidR="00B31B99" w:rsidRPr="00A71255" w:rsidRDefault="00B31B99" w:rsidP="00B31B99">
            <w:pPr>
              <w:rPr>
                <w:rFonts w:ascii="Arial" w:hAnsi="Arial" w:cs="Arial"/>
                <w:b/>
                <w:bCs/>
                <w:sz w:val="24"/>
              </w:rPr>
            </w:pPr>
            <w:r w:rsidRPr="00A71255">
              <w:rPr>
                <w:rFonts w:ascii="Arial" w:hAnsi="Arial" w:cs="Arial"/>
                <w:b/>
                <w:bCs/>
                <w:sz w:val="24"/>
              </w:rPr>
              <w:t xml:space="preserve">Independent </w:t>
            </w:r>
            <w:r w:rsidR="00D60B44">
              <w:rPr>
                <w:rFonts w:ascii="Arial" w:hAnsi="Arial" w:cs="Arial"/>
                <w:b/>
                <w:bCs/>
                <w:sz w:val="24"/>
              </w:rPr>
              <w:t>s</w:t>
            </w:r>
            <w:r w:rsidRPr="00A71255">
              <w:rPr>
                <w:rFonts w:ascii="Arial" w:hAnsi="Arial" w:cs="Arial"/>
                <w:b/>
                <w:bCs/>
                <w:sz w:val="24"/>
              </w:rPr>
              <w:t xml:space="preserve">ecurity </w:t>
            </w:r>
            <w:r w:rsidR="00D60B44">
              <w:rPr>
                <w:rFonts w:ascii="Arial" w:hAnsi="Arial" w:cs="Arial"/>
                <w:b/>
                <w:bCs/>
                <w:sz w:val="24"/>
              </w:rPr>
              <w:t>r</w:t>
            </w:r>
            <w:r w:rsidRPr="00A71255">
              <w:rPr>
                <w:rFonts w:ascii="Arial" w:hAnsi="Arial" w:cs="Arial"/>
                <w:b/>
                <w:bCs/>
                <w:sz w:val="24"/>
              </w:rPr>
              <w:t>eview</w:t>
            </w:r>
          </w:p>
          <w:p w14:paraId="3C132587" w14:textId="7C8B5472" w:rsidR="000F08B0" w:rsidRPr="00B13488" w:rsidRDefault="000F08B0" w:rsidP="000F08B0">
            <w:pPr>
              <w:rPr>
                <w:rFonts w:ascii="Arial" w:hAnsi="Arial" w:cs="Arial"/>
                <w:sz w:val="24"/>
              </w:rPr>
            </w:pPr>
            <w:r>
              <w:rPr>
                <w:rFonts w:ascii="Arial" w:hAnsi="Arial" w:cs="Arial"/>
                <w:sz w:val="24"/>
              </w:rPr>
              <w:t xml:space="preserve">Independent security </w:t>
            </w:r>
            <w:r w:rsidRPr="00B13488">
              <w:rPr>
                <w:rFonts w:ascii="Arial" w:hAnsi="Arial" w:cs="Arial"/>
                <w:sz w:val="24"/>
              </w:rPr>
              <w:t>review</w:t>
            </w:r>
            <w:r>
              <w:rPr>
                <w:rFonts w:ascii="Arial" w:hAnsi="Arial" w:cs="Arial"/>
                <w:sz w:val="24"/>
              </w:rPr>
              <w:t>s are to be performed</w:t>
            </w:r>
            <w:r w:rsidRPr="00B13488">
              <w:rPr>
                <w:rFonts w:ascii="Arial" w:hAnsi="Arial" w:cs="Arial"/>
                <w:sz w:val="24"/>
              </w:rPr>
              <w:t xml:space="preserve"> </w:t>
            </w:r>
            <w:r>
              <w:rPr>
                <w:rFonts w:ascii="Arial" w:hAnsi="Arial" w:cs="Arial"/>
                <w:sz w:val="24"/>
              </w:rPr>
              <w:t xml:space="preserve">against best practices </w:t>
            </w:r>
            <w:r w:rsidRPr="00B13488">
              <w:rPr>
                <w:rFonts w:ascii="Arial" w:hAnsi="Arial" w:cs="Arial"/>
                <w:sz w:val="24"/>
              </w:rPr>
              <w:t>o</w:t>
            </w:r>
            <w:r>
              <w:rPr>
                <w:rFonts w:ascii="Arial" w:hAnsi="Arial" w:cs="Arial"/>
                <w:sz w:val="24"/>
              </w:rPr>
              <w:t>n</w:t>
            </w:r>
            <w:r w:rsidRPr="00B13488">
              <w:rPr>
                <w:rFonts w:ascii="Arial" w:hAnsi="Arial" w:cs="Arial"/>
                <w:sz w:val="24"/>
              </w:rPr>
              <w:t xml:space="preserve"> assets </w:t>
            </w:r>
            <w:r>
              <w:rPr>
                <w:rFonts w:ascii="Arial" w:hAnsi="Arial" w:cs="Arial"/>
                <w:sz w:val="24"/>
              </w:rPr>
              <w:t>and procedures</w:t>
            </w:r>
            <w:r w:rsidRPr="00B13488">
              <w:rPr>
                <w:rFonts w:ascii="Arial" w:hAnsi="Arial" w:cs="Arial"/>
                <w:sz w:val="24"/>
              </w:rPr>
              <w:t xml:space="preserve"> to determine whether </w:t>
            </w:r>
            <w:r>
              <w:rPr>
                <w:rFonts w:ascii="Arial" w:hAnsi="Arial" w:cs="Arial"/>
                <w:sz w:val="24"/>
              </w:rPr>
              <w:t xml:space="preserve">the organisation has </w:t>
            </w:r>
            <w:r w:rsidRPr="00B13488">
              <w:rPr>
                <w:rFonts w:ascii="Arial" w:hAnsi="Arial" w:cs="Arial"/>
                <w:sz w:val="24"/>
              </w:rPr>
              <w:t xml:space="preserve">reasonable protection in place based on </w:t>
            </w:r>
            <w:r>
              <w:rPr>
                <w:rFonts w:ascii="Arial" w:hAnsi="Arial" w:cs="Arial"/>
                <w:sz w:val="24"/>
              </w:rPr>
              <w:t xml:space="preserve">its </w:t>
            </w:r>
            <w:r w:rsidRPr="00B13488">
              <w:rPr>
                <w:rFonts w:ascii="Arial" w:hAnsi="Arial" w:cs="Arial"/>
                <w:sz w:val="24"/>
              </w:rPr>
              <w:t>risk profile</w:t>
            </w:r>
            <w:r>
              <w:rPr>
                <w:rFonts w:ascii="Arial" w:hAnsi="Arial" w:cs="Arial"/>
                <w:sz w:val="24"/>
              </w:rPr>
              <w:t xml:space="preserve">. </w:t>
            </w:r>
            <w:r w:rsidRPr="00B13488">
              <w:rPr>
                <w:rFonts w:ascii="Arial" w:hAnsi="Arial" w:cs="Arial"/>
                <w:sz w:val="24"/>
              </w:rPr>
              <w:t>If these reviews are performed by an internal team, the</w:t>
            </w:r>
            <w:r>
              <w:rPr>
                <w:rFonts w:ascii="Arial" w:hAnsi="Arial" w:cs="Arial"/>
                <w:sz w:val="24"/>
              </w:rPr>
              <w:t>se personnel</w:t>
            </w:r>
            <w:r w:rsidRPr="00B13488">
              <w:rPr>
                <w:rFonts w:ascii="Arial" w:hAnsi="Arial" w:cs="Arial"/>
                <w:sz w:val="24"/>
              </w:rPr>
              <w:t xml:space="preserve"> </w:t>
            </w:r>
            <w:r>
              <w:rPr>
                <w:rFonts w:ascii="Arial" w:hAnsi="Arial" w:cs="Arial"/>
                <w:sz w:val="24"/>
              </w:rPr>
              <w:t>are to</w:t>
            </w:r>
            <w:r w:rsidRPr="00B13488">
              <w:rPr>
                <w:rFonts w:ascii="Arial" w:hAnsi="Arial" w:cs="Arial"/>
                <w:sz w:val="24"/>
              </w:rPr>
              <w:t xml:space="preserve"> be independent from the rest of the </w:t>
            </w:r>
            <w:r w:rsidR="00BB2982">
              <w:rPr>
                <w:rFonts w:ascii="Arial" w:hAnsi="Arial" w:cs="Arial"/>
                <w:sz w:val="24"/>
              </w:rPr>
              <w:t>organisation</w:t>
            </w:r>
            <w:r w:rsidR="00BB2982" w:rsidRPr="00B13488">
              <w:rPr>
                <w:rFonts w:ascii="Arial" w:hAnsi="Arial" w:cs="Arial"/>
                <w:sz w:val="24"/>
              </w:rPr>
              <w:t xml:space="preserve"> </w:t>
            </w:r>
            <w:r w:rsidRPr="00B13488">
              <w:rPr>
                <w:rFonts w:ascii="Arial" w:hAnsi="Arial" w:cs="Arial"/>
                <w:sz w:val="24"/>
              </w:rPr>
              <w:t xml:space="preserve">and not work for any other teams. </w:t>
            </w:r>
          </w:p>
          <w:p w14:paraId="32AF731F" w14:textId="77777777" w:rsidR="00B31B99" w:rsidRPr="00A71255" w:rsidRDefault="00B31B99" w:rsidP="00B31B99">
            <w:pPr>
              <w:rPr>
                <w:rFonts w:ascii="Arial" w:hAnsi="Arial" w:cs="Arial"/>
                <w:sz w:val="24"/>
              </w:rPr>
            </w:pPr>
          </w:p>
          <w:p w14:paraId="0FE04B93" w14:textId="0833A23D" w:rsidR="00B31B99" w:rsidRPr="00A71255" w:rsidRDefault="00B31B99" w:rsidP="00B31B99">
            <w:pPr>
              <w:rPr>
                <w:rFonts w:ascii="Arial" w:hAnsi="Arial" w:cs="Arial"/>
                <w:sz w:val="24"/>
              </w:rPr>
            </w:pPr>
            <w:r w:rsidRPr="00A71255">
              <w:rPr>
                <w:rFonts w:ascii="Arial" w:hAnsi="Arial" w:cs="Arial"/>
                <w:sz w:val="24"/>
              </w:rPr>
              <w:t xml:space="preserve">These reviews are to be initiated by the organisation’s </w:t>
            </w:r>
            <w:r w:rsidR="0020209F">
              <w:rPr>
                <w:rFonts w:ascii="Arial" w:hAnsi="Arial" w:cs="Arial"/>
                <w:sz w:val="24"/>
              </w:rPr>
              <w:t>B</w:t>
            </w:r>
            <w:r w:rsidRPr="00A71255">
              <w:rPr>
                <w:rFonts w:ascii="Arial" w:hAnsi="Arial" w:cs="Arial"/>
                <w:sz w:val="24"/>
              </w:rPr>
              <w:t xml:space="preserve">oard or steering committee and by the project team for new </w:t>
            </w:r>
            <w:r>
              <w:rPr>
                <w:rFonts w:ascii="Arial" w:hAnsi="Arial" w:cs="Arial"/>
                <w:sz w:val="24"/>
              </w:rPr>
              <w:t xml:space="preserve">systems and any </w:t>
            </w:r>
            <w:r w:rsidRPr="00A71255">
              <w:rPr>
                <w:rFonts w:ascii="Arial" w:hAnsi="Arial" w:cs="Arial"/>
                <w:sz w:val="24"/>
              </w:rPr>
              <w:t xml:space="preserve">major upgrades </w:t>
            </w:r>
            <w:r>
              <w:rPr>
                <w:rFonts w:ascii="Arial" w:hAnsi="Arial" w:cs="Arial"/>
                <w:sz w:val="24"/>
              </w:rPr>
              <w:t xml:space="preserve">to existing systems </w:t>
            </w:r>
            <w:r w:rsidRPr="00A71255">
              <w:rPr>
                <w:rFonts w:ascii="Arial" w:hAnsi="Arial" w:cs="Arial"/>
                <w:sz w:val="24"/>
              </w:rPr>
              <w:t>within the organisation</w:t>
            </w:r>
            <w:r>
              <w:rPr>
                <w:rFonts w:ascii="Arial" w:hAnsi="Arial" w:cs="Arial"/>
                <w:sz w:val="24"/>
              </w:rPr>
              <w:t xml:space="preserve"> before they go live</w:t>
            </w:r>
            <w:r w:rsidRPr="00A71255">
              <w:rPr>
                <w:rFonts w:ascii="Arial" w:hAnsi="Arial" w:cs="Arial"/>
                <w:sz w:val="24"/>
              </w:rPr>
              <w:t xml:space="preserve">. </w:t>
            </w:r>
          </w:p>
          <w:p w14:paraId="2ABFFBAE" w14:textId="77777777" w:rsidR="00B31B99" w:rsidRPr="00A71255" w:rsidRDefault="00B31B99" w:rsidP="00B31B99">
            <w:pPr>
              <w:rPr>
                <w:rFonts w:ascii="Arial" w:hAnsi="Arial" w:cs="Arial"/>
                <w:sz w:val="24"/>
              </w:rPr>
            </w:pPr>
          </w:p>
          <w:p w14:paraId="2226FB4F" w14:textId="289151F4" w:rsidR="00B31B99" w:rsidRPr="00A71255" w:rsidRDefault="00B31B99" w:rsidP="00B31B99">
            <w:pPr>
              <w:rPr>
                <w:rFonts w:ascii="Arial" w:hAnsi="Arial" w:cs="Arial"/>
                <w:b/>
                <w:bCs/>
                <w:sz w:val="24"/>
              </w:rPr>
            </w:pPr>
            <w:r w:rsidRPr="00A71255">
              <w:rPr>
                <w:rFonts w:ascii="Arial" w:hAnsi="Arial" w:cs="Arial"/>
                <w:b/>
                <w:bCs/>
                <w:sz w:val="24"/>
              </w:rPr>
              <w:lastRenderedPageBreak/>
              <w:t xml:space="preserve">Security </w:t>
            </w:r>
            <w:r w:rsidR="00B60C9A">
              <w:rPr>
                <w:rFonts w:ascii="Arial" w:hAnsi="Arial" w:cs="Arial"/>
                <w:b/>
                <w:bCs/>
                <w:sz w:val="24"/>
              </w:rPr>
              <w:t>t</w:t>
            </w:r>
            <w:r w:rsidRPr="00A71255">
              <w:rPr>
                <w:rFonts w:ascii="Arial" w:hAnsi="Arial" w:cs="Arial"/>
                <w:b/>
                <w:bCs/>
                <w:sz w:val="24"/>
              </w:rPr>
              <w:t>esting</w:t>
            </w:r>
          </w:p>
          <w:p w14:paraId="2B17D9F3" w14:textId="36709659" w:rsidR="000F25D4" w:rsidRDefault="00B31B99" w:rsidP="00B31B99">
            <w:pPr>
              <w:rPr>
                <w:rFonts w:ascii="Arial" w:hAnsi="Arial" w:cs="Arial"/>
                <w:sz w:val="24"/>
              </w:rPr>
            </w:pPr>
            <w:r w:rsidRPr="00A71255">
              <w:rPr>
                <w:rFonts w:ascii="Arial" w:hAnsi="Arial" w:cs="Arial"/>
                <w:sz w:val="24"/>
              </w:rPr>
              <w:t xml:space="preserve">A type of testing that uncovers vulnerabilities of the systems to determine that the information and its associated assets are protected from potential security </w:t>
            </w:r>
            <w:r>
              <w:rPr>
                <w:rFonts w:ascii="Arial" w:hAnsi="Arial" w:cs="Arial"/>
                <w:sz w:val="24"/>
              </w:rPr>
              <w:t>threats</w:t>
            </w:r>
            <w:r w:rsidRPr="00A71255">
              <w:rPr>
                <w:rFonts w:ascii="Arial" w:hAnsi="Arial" w:cs="Arial"/>
                <w:sz w:val="24"/>
              </w:rPr>
              <w:t xml:space="preserve">. </w:t>
            </w:r>
            <w:r w:rsidR="00294395">
              <w:rPr>
                <w:rFonts w:ascii="Arial" w:hAnsi="Arial" w:cs="Arial"/>
                <w:sz w:val="24"/>
              </w:rPr>
              <w:t>Security</w:t>
            </w:r>
            <w:r w:rsidR="00294395" w:rsidRPr="00B13488">
              <w:rPr>
                <w:rFonts w:ascii="Arial" w:hAnsi="Arial" w:cs="Arial"/>
                <w:sz w:val="24"/>
              </w:rPr>
              <w:t xml:space="preserve"> testing</w:t>
            </w:r>
            <w:r w:rsidR="00294395">
              <w:rPr>
                <w:rFonts w:ascii="Arial" w:hAnsi="Arial" w:cs="Arial"/>
                <w:sz w:val="24"/>
              </w:rPr>
              <w:t>, p</w:t>
            </w:r>
            <w:r w:rsidR="00294395" w:rsidRPr="00B13488">
              <w:rPr>
                <w:rFonts w:ascii="Arial" w:hAnsi="Arial" w:cs="Arial"/>
                <w:sz w:val="24"/>
              </w:rPr>
              <w:t xml:space="preserve">enetration testing, </w:t>
            </w:r>
            <w:r w:rsidR="00294395">
              <w:rPr>
                <w:rFonts w:ascii="Arial" w:hAnsi="Arial" w:cs="Arial"/>
                <w:sz w:val="24"/>
              </w:rPr>
              <w:t>or vulnerability assessment</w:t>
            </w:r>
            <w:r w:rsidR="00294395" w:rsidRPr="00B13488">
              <w:rPr>
                <w:rFonts w:ascii="Arial" w:hAnsi="Arial" w:cs="Arial"/>
                <w:sz w:val="24"/>
              </w:rPr>
              <w:t xml:space="preserve"> can be used to either </w:t>
            </w:r>
            <w:r w:rsidR="00294395">
              <w:rPr>
                <w:rFonts w:ascii="Arial" w:hAnsi="Arial" w:cs="Arial"/>
                <w:sz w:val="24"/>
              </w:rPr>
              <w:t xml:space="preserve">identify </w:t>
            </w:r>
            <w:r w:rsidR="00294395" w:rsidRPr="00B13488">
              <w:rPr>
                <w:rFonts w:ascii="Arial" w:hAnsi="Arial" w:cs="Arial"/>
                <w:sz w:val="24"/>
              </w:rPr>
              <w:t xml:space="preserve">vulnerabilities or determine the </w:t>
            </w:r>
            <w:r w:rsidR="001D2752">
              <w:rPr>
                <w:rFonts w:ascii="Arial" w:hAnsi="Arial" w:cs="Arial"/>
                <w:sz w:val="24"/>
              </w:rPr>
              <w:t xml:space="preserve">ability of </w:t>
            </w:r>
            <w:r w:rsidR="000F25D4">
              <w:rPr>
                <w:rFonts w:ascii="Arial" w:hAnsi="Arial" w:cs="Arial"/>
                <w:sz w:val="24"/>
              </w:rPr>
              <w:t xml:space="preserve">the </w:t>
            </w:r>
            <w:r w:rsidR="000F25D4" w:rsidRPr="00A71255">
              <w:rPr>
                <w:rFonts w:ascii="Arial" w:hAnsi="Arial" w:cs="Arial"/>
                <w:sz w:val="24"/>
              </w:rPr>
              <w:t>organisation</w:t>
            </w:r>
            <w:r w:rsidRPr="00A71255">
              <w:rPr>
                <w:rFonts w:ascii="Arial" w:hAnsi="Arial" w:cs="Arial"/>
                <w:sz w:val="24"/>
              </w:rPr>
              <w:t xml:space="preserve"> </w:t>
            </w:r>
            <w:r w:rsidR="000F25D4">
              <w:rPr>
                <w:rFonts w:ascii="Arial" w:hAnsi="Arial" w:cs="Arial"/>
                <w:sz w:val="24"/>
              </w:rPr>
              <w:t>to</w:t>
            </w:r>
            <w:r w:rsidR="000F25D4" w:rsidRPr="00B13488">
              <w:rPr>
                <w:rFonts w:ascii="Arial" w:hAnsi="Arial" w:cs="Arial"/>
                <w:sz w:val="24"/>
              </w:rPr>
              <w:t xml:space="preserve"> </w:t>
            </w:r>
            <w:r w:rsidR="000F25D4">
              <w:rPr>
                <w:rFonts w:ascii="Arial" w:hAnsi="Arial" w:cs="Arial"/>
                <w:sz w:val="24"/>
              </w:rPr>
              <w:t>withstand attacks given</w:t>
            </w:r>
            <w:r w:rsidR="000F25D4" w:rsidRPr="00B13488" w:rsidDel="007405F6">
              <w:rPr>
                <w:rFonts w:ascii="Arial" w:hAnsi="Arial" w:cs="Arial"/>
                <w:sz w:val="24"/>
              </w:rPr>
              <w:t xml:space="preserve"> </w:t>
            </w:r>
            <w:r w:rsidR="000F25D4">
              <w:rPr>
                <w:rFonts w:ascii="Arial" w:hAnsi="Arial" w:cs="Arial"/>
                <w:sz w:val="24"/>
              </w:rPr>
              <w:t>various</w:t>
            </w:r>
            <w:r w:rsidR="000F25D4" w:rsidRPr="00B13488">
              <w:rPr>
                <w:rFonts w:ascii="Arial" w:hAnsi="Arial" w:cs="Arial"/>
                <w:sz w:val="24"/>
              </w:rPr>
              <w:t xml:space="preserve"> constraints (e.g., time, resources, and/or skills). </w:t>
            </w:r>
            <w:r w:rsidR="000F25D4">
              <w:rPr>
                <w:rFonts w:ascii="Arial" w:hAnsi="Arial" w:cs="Arial"/>
                <w:sz w:val="24"/>
              </w:rPr>
              <w:t>Penetration testing mimics</w:t>
            </w:r>
            <w:r w:rsidR="000F25D4" w:rsidRPr="00B13488">
              <w:rPr>
                <w:rFonts w:ascii="Arial" w:hAnsi="Arial" w:cs="Arial"/>
                <w:sz w:val="24"/>
              </w:rPr>
              <w:t xml:space="preserve"> hostile cyber-attacks against </w:t>
            </w:r>
            <w:r w:rsidR="000F25D4">
              <w:rPr>
                <w:rFonts w:ascii="Arial" w:hAnsi="Arial" w:cs="Arial"/>
                <w:sz w:val="24"/>
              </w:rPr>
              <w:t>the organisation</w:t>
            </w:r>
            <w:r w:rsidR="000F25D4" w:rsidRPr="00B13488">
              <w:rPr>
                <w:rFonts w:ascii="Arial" w:hAnsi="Arial" w:cs="Arial"/>
                <w:sz w:val="24"/>
              </w:rPr>
              <w:t xml:space="preserve"> and provides a more in-depth analysis of security-related weaknesses/deficiencies. </w:t>
            </w:r>
            <w:r w:rsidR="001038F5">
              <w:rPr>
                <w:rFonts w:ascii="Arial" w:hAnsi="Arial" w:cs="Arial"/>
                <w:sz w:val="24"/>
              </w:rPr>
              <w:t>Organisations</w:t>
            </w:r>
            <w:r w:rsidR="000F25D4" w:rsidRPr="00B13488">
              <w:rPr>
                <w:rFonts w:ascii="Arial" w:hAnsi="Arial" w:cs="Arial"/>
                <w:sz w:val="24"/>
              </w:rPr>
              <w:t xml:space="preserve"> also use the results of vulnerability analyses to support penetration testing activities.</w:t>
            </w:r>
          </w:p>
          <w:p w14:paraId="76BF69DC" w14:textId="77777777" w:rsidR="00B31B99" w:rsidRPr="00A71255" w:rsidRDefault="00B31B99" w:rsidP="00B31B99">
            <w:pPr>
              <w:rPr>
                <w:rFonts w:ascii="Arial" w:hAnsi="Arial" w:cs="Arial"/>
                <w:sz w:val="24"/>
              </w:rPr>
            </w:pPr>
          </w:p>
          <w:p w14:paraId="284D073F" w14:textId="7D78B0B2" w:rsidR="00B31B99" w:rsidRPr="00A71255" w:rsidRDefault="00B31B99" w:rsidP="00B31B99">
            <w:pPr>
              <w:rPr>
                <w:rFonts w:ascii="Arial" w:hAnsi="Arial" w:cs="Arial"/>
                <w:sz w:val="24"/>
              </w:rPr>
            </w:pPr>
            <w:r w:rsidRPr="00A71255">
              <w:rPr>
                <w:rFonts w:ascii="Arial" w:hAnsi="Arial" w:cs="Arial"/>
                <w:sz w:val="24"/>
              </w:rPr>
              <w:t>Few organisations have multiple test environments that are used for various type of testing activities with various tools and technologies involved. Any new systems, upgrades, updates</w:t>
            </w:r>
            <w:r w:rsidR="000763B6">
              <w:rPr>
                <w:rFonts w:ascii="Arial" w:hAnsi="Arial" w:cs="Arial"/>
                <w:sz w:val="24"/>
              </w:rPr>
              <w:t>,</w:t>
            </w:r>
            <w:r w:rsidRPr="00A71255">
              <w:rPr>
                <w:rFonts w:ascii="Arial" w:hAnsi="Arial" w:cs="Arial"/>
                <w:sz w:val="24"/>
              </w:rPr>
              <w:t xml:space="preserve"> new versions are to be </w:t>
            </w:r>
            <w:r>
              <w:rPr>
                <w:rFonts w:ascii="Arial" w:hAnsi="Arial" w:cs="Arial"/>
                <w:sz w:val="24"/>
              </w:rPr>
              <w:t>securely</w:t>
            </w:r>
            <w:r w:rsidRPr="00A71255">
              <w:rPr>
                <w:rFonts w:ascii="Arial" w:hAnsi="Arial" w:cs="Arial"/>
                <w:sz w:val="24"/>
              </w:rPr>
              <w:t xml:space="preserve"> tested in a</w:t>
            </w:r>
            <w:r w:rsidR="00033AD4">
              <w:rPr>
                <w:rFonts w:ascii="Arial" w:hAnsi="Arial" w:cs="Arial"/>
                <w:sz w:val="24"/>
              </w:rPr>
              <w:t>n</w:t>
            </w:r>
            <w:r w:rsidRPr="00A71255">
              <w:rPr>
                <w:rFonts w:ascii="Arial" w:hAnsi="Arial" w:cs="Arial"/>
                <w:sz w:val="24"/>
              </w:rPr>
              <w:t xml:space="preserve"> environment that is similar to production before rolling </w:t>
            </w:r>
            <w:r w:rsidR="2944FF9C" w:rsidRPr="2834B555">
              <w:rPr>
                <w:rFonts w:ascii="Arial" w:hAnsi="Arial" w:cs="Arial"/>
                <w:sz w:val="24"/>
              </w:rPr>
              <w:t>out</w:t>
            </w:r>
            <w:r w:rsidRPr="00A71255">
              <w:rPr>
                <w:rFonts w:ascii="Arial" w:hAnsi="Arial" w:cs="Arial"/>
                <w:sz w:val="24"/>
              </w:rPr>
              <w:t xml:space="preserve"> to</w:t>
            </w:r>
            <w:r w:rsidR="00CB30B6">
              <w:rPr>
                <w:rFonts w:ascii="Arial" w:hAnsi="Arial" w:cs="Arial"/>
                <w:sz w:val="24"/>
              </w:rPr>
              <w:t xml:space="preserve"> the</w:t>
            </w:r>
            <w:r w:rsidRPr="00A71255">
              <w:rPr>
                <w:rFonts w:ascii="Arial" w:hAnsi="Arial" w:cs="Arial"/>
                <w:sz w:val="24"/>
              </w:rPr>
              <w:t xml:space="preserve"> production </w:t>
            </w:r>
            <w:r w:rsidR="00CC0EBF">
              <w:rPr>
                <w:rFonts w:ascii="Arial" w:hAnsi="Arial" w:cs="Arial"/>
                <w:sz w:val="24"/>
              </w:rPr>
              <w:t>environment.</w:t>
            </w:r>
            <w:r w:rsidRPr="00A71255">
              <w:rPr>
                <w:rFonts w:ascii="Arial" w:hAnsi="Arial" w:cs="Arial"/>
                <w:sz w:val="24"/>
              </w:rPr>
              <w:t xml:space="preserve"> This is to ensure that the introduced system,</w:t>
            </w:r>
            <w:r w:rsidRPr="00A71255" w:rsidDel="0098342B">
              <w:rPr>
                <w:rFonts w:ascii="Arial" w:hAnsi="Arial" w:cs="Arial"/>
                <w:sz w:val="24"/>
              </w:rPr>
              <w:t xml:space="preserve"> </w:t>
            </w:r>
            <w:r w:rsidRPr="00A71255">
              <w:rPr>
                <w:rFonts w:ascii="Arial" w:hAnsi="Arial" w:cs="Arial"/>
                <w:sz w:val="24"/>
              </w:rPr>
              <w:t xml:space="preserve">product or service does not introduce vulnerabilities to the organisation’s environment and that the tests are reliable by involving </w:t>
            </w:r>
            <w:r>
              <w:rPr>
                <w:rFonts w:ascii="Arial" w:hAnsi="Arial" w:cs="Arial"/>
                <w:sz w:val="24"/>
              </w:rPr>
              <w:t xml:space="preserve">staff and </w:t>
            </w:r>
            <w:r w:rsidR="00CB30B6">
              <w:rPr>
                <w:rFonts w:ascii="Arial" w:hAnsi="Arial" w:cs="Arial"/>
                <w:sz w:val="24"/>
              </w:rPr>
              <w:t xml:space="preserve">the </w:t>
            </w:r>
            <w:r>
              <w:rPr>
                <w:rFonts w:ascii="Arial" w:hAnsi="Arial" w:cs="Arial"/>
                <w:sz w:val="24"/>
              </w:rPr>
              <w:t>customer</w:t>
            </w:r>
            <w:r w:rsidRPr="00A71255">
              <w:rPr>
                <w:rFonts w:ascii="Arial" w:hAnsi="Arial" w:cs="Arial"/>
                <w:sz w:val="24"/>
              </w:rPr>
              <w:t xml:space="preserve"> as applicable</w:t>
            </w:r>
            <w:r w:rsidR="009D7DBE">
              <w:rPr>
                <w:rFonts w:ascii="Arial" w:hAnsi="Arial" w:cs="Arial"/>
                <w:sz w:val="24"/>
              </w:rPr>
              <w:t xml:space="preserve"> or</w:t>
            </w:r>
            <w:r>
              <w:rPr>
                <w:rFonts w:ascii="Arial" w:hAnsi="Arial" w:cs="Arial"/>
                <w:sz w:val="24"/>
              </w:rPr>
              <w:t xml:space="preserve"> needed</w:t>
            </w:r>
            <w:r w:rsidRPr="00A71255">
              <w:rPr>
                <w:rFonts w:ascii="Arial" w:hAnsi="Arial" w:cs="Arial"/>
                <w:sz w:val="24"/>
              </w:rPr>
              <w:t>. During these security reviews, configuration and code reviews as relevant</w:t>
            </w:r>
            <w:r w:rsidR="009F0F4D">
              <w:rPr>
                <w:rFonts w:ascii="Arial" w:hAnsi="Arial" w:cs="Arial"/>
                <w:sz w:val="24"/>
              </w:rPr>
              <w:t>,</w:t>
            </w:r>
            <w:r w:rsidRPr="00A71255">
              <w:rPr>
                <w:rFonts w:ascii="Arial" w:hAnsi="Arial" w:cs="Arial"/>
                <w:sz w:val="24"/>
              </w:rPr>
              <w:t xml:space="preserve"> are also recommended to be performed.</w:t>
            </w:r>
          </w:p>
          <w:p w14:paraId="2E1BCC23" w14:textId="77777777" w:rsidR="00B31B99" w:rsidRPr="00A71255" w:rsidRDefault="00B31B99" w:rsidP="00B31B99">
            <w:pPr>
              <w:rPr>
                <w:rFonts w:ascii="Arial" w:hAnsi="Arial" w:cs="Arial"/>
                <w:sz w:val="24"/>
              </w:rPr>
            </w:pPr>
          </w:p>
          <w:p w14:paraId="7B7322CB" w14:textId="20324F45" w:rsidR="00B31B99" w:rsidRPr="00A71255" w:rsidRDefault="00B31B99" w:rsidP="00B31B99">
            <w:pPr>
              <w:rPr>
                <w:rFonts w:ascii="Arial" w:hAnsi="Arial" w:cs="Arial"/>
                <w:b/>
                <w:bCs/>
                <w:sz w:val="24"/>
              </w:rPr>
            </w:pPr>
            <w:r w:rsidRPr="00A71255">
              <w:rPr>
                <w:rFonts w:ascii="Arial" w:hAnsi="Arial" w:cs="Arial"/>
                <w:b/>
                <w:bCs/>
                <w:sz w:val="24"/>
              </w:rPr>
              <w:t xml:space="preserve">Outsourced </w:t>
            </w:r>
            <w:r w:rsidR="009F0F4D">
              <w:rPr>
                <w:rFonts w:ascii="Arial" w:hAnsi="Arial" w:cs="Arial"/>
                <w:b/>
                <w:bCs/>
                <w:sz w:val="24"/>
              </w:rPr>
              <w:t>s</w:t>
            </w:r>
            <w:r w:rsidRPr="00A71255">
              <w:rPr>
                <w:rFonts w:ascii="Arial" w:hAnsi="Arial" w:cs="Arial"/>
                <w:b/>
                <w:bCs/>
                <w:sz w:val="24"/>
              </w:rPr>
              <w:t>ervices</w:t>
            </w:r>
          </w:p>
          <w:p w14:paraId="0B0ABBE9" w14:textId="39EB2832" w:rsidR="00B31B99" w:rsidRDefault="00B31B99" w:rsidP="00B31B99">
            <w:pPr>
              <w:rPr>
                <w:rFonts w:ascii="Arial" w:hAnsi="Arial" w:cs="Arial"/>
                <w:sz w:val="24"/>
              </w:rPr>
            </w:pPr>
            <w:r w:rsidRPr="00A71255">
              <w:rPr>
                <w:rFonts w:ascii="Arial" w:hAnsi="Arial" w:cs="Arial"/>
                <w:sz w:val="24"/>
              </w:rPr>
              <w:t xml:space="preserve">While outsourcing any of these services or developments, the organisation’s documented </w:t>
            </w:r>
            <w:r w:rsidR="00335348">
              <w:rPr>
                <w:rFonts w:ascii="Arial" w:hAnsi="Arial" w:cs="Arial"/>
                <w:sz w:val="24"/>
              </w:rPr>
              <w:t xml:space="preserve">and approved </w:t>
            </w:r>
            <w:r w:rsidRPr="00A71255">
              <w:rPr>
                <w:rFonts w:ascii="Arial" w:hAnsi="Arial" w:cs="Arial"/>
                <w:sz w:val="24"/>
              </w:rPr>
              <w:t xml:space="preserve">procurement procedures are to be followed. </w:t>
            </w:r>
            <w:r w:rsidR="00181F25">
              <w:rPr>
                <w:rFonts w:ascii="Arial" w:hAnsi="Arial" w:cs="Arial"/>
                <w:sz w:val="24"/>
              </w:rPr>
              <w:t>C</w:t>
            </w:r>
            <w:r w:rsidRPr="00A71255">
              <w:rPr>
                <w:rFonts w:ascii="Arial" w:hAnsi="Arial" w:cs="Arial"/>
                <w:sz w:val="24"/>
              </w:rPr>
              <w:t xml:space="preserve">ontracts or agreements </w:t>
            </w:r>
            <w:r w:rsidR="006F2B3E">
              <w:rPr>
                <w:rFonts w:ascii="Arial" w:hAnsi="Arial" w:cs="Arial"/>
                <w:sz w:val="24"/>
              </w:rPr>
              <w:t xml:space="preserve">with suppliers </w:t>
            </w:r>
            <w:r w:rsidR="004322FC">
              <w:rPr>
                <w:rFonts w:ascii="Arial" w:hAnsi="Arial" w:cs="Arial"/>
                <w:sz w:val="24"/>
              </w:rPr>
              <w:t>need</w:t>
            </w:r>
            <w:r w:rsidR="00181F25">
              <w:rPr>
                <w:rFonts w:ascii="Arial" w:hAnsi="Arial" w:cs="Arial"/>
                <w:sz w:val="24"/>
              </w:rPr>
              <w:t xml:space="preserve"> to set out </w:t>
            </w:r>
            <w:r>
              <w:rPr>
                <w:rFonts w:ascii="Arial" w:hAnsi="Arial" w:cs="Arial"/>
                <w:sz w:val="24"/>
              </w:rPr>
              <w:t xml:space="preserve">business and </w:t>
            </w:r>
            <w:r w:rsidRPr="00A71255">
              <w:rPr>
                <w:rFonts w:ascii="Arial" w:hAnsi="Arial" w:cs="Arial"/>
                <w:sz w:val="24"/>
              </w:rPr>
              <w:t xml:space="preserve">security requirements. Any services or products that are going to be purchased from a </w:t>
            </w:r>
            <w:r>
              <w:rPr>
                <w:rFonts w:ascii="Arial" w:hAnsi="Arial" w:cs="Arial"/>
                <w:sz w:val="24"/>
              </w:rPr>
              <w:t>third party</w:t>
            </w:r>
            <w:r w:rsidRPr="00A71255">
              <w:rPr>
                <w:rFonts w:ascii="Arial" w:hAnsi="Arial" w:cs="Arial"/>
                <w:sz w:val="24"/>
              </w:rPr>
              <w:t xml:space="preserve"> are to be evaluated prior to acquiring them. </w:t>
            </w:r>
          </w:p>
          <w:p w14:paraId="45009D3F" w14:textId="77777777" w:rsidR="00F85B92" w:rsidRDefault="00F85B92" w:rsidP="00B31B99">
            <w:pPr>
              <w:rPr>
                <w:rFonts w:ascii="Arial" w:hAnsi="Arial" w:cs="Arial"/>
                <w:sz w:val="24"/>
              </w:rPr>
            </w:pPr>
          </w:p>
          <w:p w14:paraId="0A3591ED" w14:textId="1C134219" w:rsidR="00B31B99" w:rsidRDefault="00B31B99" w:rsidP="00B31B99">
            <w:pPr>
              <w:rPr>
                <w:rFonts w:ascii="Arial" w:hAnsi="Arial" w:cs="Arial"/>
                <w:sz w:val="24"/>
              </w:rPr>
            </w:pPr>
            <w:r w:rsidRPr="00A71255">
              <w:rPr>
                <w:rFonts w:ascii="Arial" w:hAnsi="Arial" w:cs="Arial"/>
                <w:sz w:val="24"/>
              </w:rPr>
              <w:t xml:space="preserve">It is important </w:t>
            </w:r>
            <w:r>
              <w:rPr>
                <w:rFonts w:ascii="Arial" w:hAnsi="Arial" w:cs="Arial"/>
                <w:sz w:val="24"/>
              </w:rPr>
              <w:t>that</w:t>
            </w:r>
            <w:r w:rsidRPr="00A71255">
              <w:rPr>
                <w:rFonts w:ascii="Arial" w:hAnsi="Arial" w:cs="Arial"/>
                <w:sz w:val="24"/>
              </w:rPr>
              <w:t xml:space="preserve"> all the </w:t>
            </w:r>
            <w:r w:rsidR="00D21543">
              <w:rPr>
                <w:rFonts w:ascii="Arial" w:hAnsi="Arial" w:cs="Arial"/>
                <w:sz w:val="24"/>
              </w:rPr>
              <w:t>production and non-</w:t>
            </w:r>
            <w:r w:rsidRPr="00A71255">
              <w:rPr>
                <w:rFonts w:ascii="Arial" w:hAnsi="Arial" w:cs="Arial"/>
                <w:sz w:val="24"/>
              </w:rPr>
              <w:t>production</w:t>
            </w:r>
            <w:r w:rsidR="00F40480">
              <w:rPr>
                <w:rFonts w:ascii="Arial" w:hAnsi="Arial" w:cs="Arial"/>
                <w:sz w:val="24"/>
              </w:rPr>
              <w:t xml:space="preserve"> environments</w:t>
            </w:r>
            <w:r w:rsidRPr="00A71255">
              <w:rPr>
                <w:rFonts w:ascii="Arial" w:hAnsi="Arial" w:cs="Arial"/>
                <w:sz w:val="24"/>
              </w:rPr>
              <w:t xml:space="preserve"> </w:t>
            </w:r>
            <w:r>
              <w:rPr>
                <w:rFonts w:ascii="Arial" w:hAnsi="Arial" w:cs="Arial"/>
                <w:sz w:val="24"/>
              </w:rPr>
              <w:t>are monitored</w:t>
            </w:r>
            <w:r w:rsidR="000E6B88">
              <w:rPr>
                <w:rFonts w:ascii="Arial" w:hAnsi="Arial" w:cs="Arial"/>
                <w:sz w:val="24"/>
              </w:rPr>
              <w:t xml:space="preserve"> by the supplier</w:t>
            </w:r>
            <w:r>
              <w:rPr>
                <w:rFonts w:ascii="Arial" w:hAnsi="Arial" w:cs="Arial"/>
                <w:sz w:val="24"/>
              </w:rPr>
              <w:t xml:space="preserve"> </w:t>
            </w:r>
            <w:r w:rsidRPr="00A71255">
              <w:rPr>
                <w:rFonts w:ascii="Arial" w:hAnsi="Arial" w:cs="Arial"/>
                <w:sz w:val="24"/>
              </w:rPr>
              <w:t>for potential security vulnerabilities and adequately implement and manage access control.</w:t>
            </w:r>
          </w:p>
          <w:p w14:paraId="2879C9A0" w14:textId="77777777" w:rsidR="00B31B99" w:rsidRDefault="00B31B99" w:rsidP="00B31B99">
            <w:pPr>
              <w:rPr>
                <w:rFonts w:ascii="Arial" w:hAnsi="Arial" w:cs="Arial"/>
                <w:sz w:val="24"/>
              </w:rPr>
            </w:pPr>
          </w:p>
          <w:p w14:paraId="1511D81E" w14:textId="77777777" w:rsidR="00B31B99" w:rsidRDefault="00B31B99" w:rsidP="00B31B99">
            <w:pPr>
              <w:rPr>
                <w:rFonts w:ascii="Arial" w:hAnsi="Arial" w:cs="Arial"/>
                <w:sz w:val="24"/>
              </w:rPr>
            </w:pPr>
            <w:r>
              <w:rPr>
                <w:rFonts w:ascii="Arial" w:hAnsi="Arial" w:cs="Arial"/>
                <w:sz w:val="24"/>
              </w:rPr>
              <w:t xml:space="preserve">In all cases, whether in-house or outsourced, scope, and purpose of the agreement for the testing has to be clearly defined and agreed upon before commencement to ensure no live or in-production assets are affected from potential incidents.  </w:t>
            </w:r>
          </w:p>
          <w:p w14:paraId="1B3FAB28" w14:textId="1923FF9D" w:rsidR="00131583" w:rsidRPr="00A71255" w:rsidRDefault="00131583" w:rsidP="00B31B99">
            <w:pPr>
              <w:rPr>
                <w:rFonts w:ascii="Arial" w:hAnsi="Arial" w:cs="Arial"/>
                <w:sz w:val="24"/>
              </w:rPr>
            </w:pPr>
          </w:p>
        </w:tc>
      </w:tr>
      <w:tr w:rsidR="00B31B99" w:rsidRPr="00A71255" w14:paraId="50597673" w14:textId="77777777" w:rsidTr="009707A5">
        <w:tc>
          <w:tcPr>
            <w:tcW w:w="21683" w:type="dxa"/>
            <w:gridSpan w:val="4"/>
            <w:shd w:val="clear" w:color="auto" w:fill="D9D9D9" w:themeFill="background1" w:themeFillShade="D9"/>
          </w:tcPr>
          <w:p w14:paraId="72284E78" w14:textId="5AC4D0CB" w:rsidR="00B31B99" w:rsidRPr="00756C11" w:rsidRDefault="00B31B99" w:rsidP="00957682">
            <w:pPr>
              <w:pStyle w:val="Heading2"/>
              <w:pageBreakBefore/>
              <w:rPr>
                <w:rFonts w:ascii="Arial" w:hAnsi="Arial" w:cs="Arial"/>
                <w:color w:val="auto"/>
                <w:sz w:val="24"/>
              </w:rPr>
            </w:pPr>
            <w:bookmarkStart w:id="33" w:name="_Toc140567057"/>
            <w:r w:rsidRPr="00756C11">
              <w:rPr>
                <w:rFonts w:ascii="Arial" w:hAnsi="Arial" w:cs="Arial"/>
                <w:color w:val="auto"/>
                <w:sz w:val="24"/>
              </w:rPr>
              <w:lastRenderedPageBreak/>
              <w:t xml:space="preserve">Communications </w:t>
            </w:r>
            <w:r w:rsidR="0050ACF7" w:rsidRPr="00756C11">
              <w:rPr>
                <w:rFonts w:ascii="Arial" w:hAnsi="Arial" w:cs="Arial"/>
                <w:color w:val="auto"/>
                <w:sz w:val="24"/>
              </w:rPr>
              <w:t>s</w:t>
            </w:r>
            <w:r w:rsidRPr="00756C11">
              <w:rPr>
                <w:rFonts w:ascii="Arial" w:hAnsi="Arial" w:cs="Arial"/>
                <w:color w:val="auto"/>
                <w:sz w:val="24"/>
              </w:rPr>
              <w:t>ecurity</w:t>
            </w:r>
            <w:bookmarkEnd w:id="33"/>
          </w:p>
          <w:p w14:paraId="0F573DA5" w14:textId="652D1FE7" w:rsidR="00B31B99" w:rsidRPr="00A71255" w:rsidRDefault="00B31B99" w:rsidP="00B31B99">
            <w:pPr>
              <w:rPr>
                <w:rFonts w:ascii="Arial" w:hAnsi="Arial" w:cs="Arial"/>
                <w:sz w:val="24"/>
              </w:rPr>
            </w:pPr>
            <w:r w:rsidRPr="00A71255">
              <w:rPr>
                <w:rFonts w:ascii="Arial" w:hAnsi="Arial" w:cs="Arial"/>
                <w:sz w:val="24"/>
              </w:rPr>
              <w:t>Implementation of controls in this section ensures that the information that is being passed over networks, and its supporting information processing facilities is to be protected from compromise.</w:t>
            </w:r>
            <w:r w:rsidRPr="00A71255" w:rsidDel="007C5EF4">
              <w:rPr>
                <w:rFonts w:ascii="Arial" w:hAnsi="Arial" w:cs="Arial"/>
                <w:sz w:val="24"/>
              </w:rPr>
              <w:t xml:space="preserve"> </w:t>
            </w:r>
          </w:p>
          <w:p w14:paraId="4C5E1506" w14:textId="77777777" w:rsidR="00B31B99" w:rsidRPr="00A71255" w:rsidRDefault="00B31B99" w:rsidP="00B31B99">
            <w:pPr>
              <w:rPr>
                <w:rFonts w:ascii="Arial" w:hAnsi="Arial" w:cs="Arial"/>
                <w:sz w:val="24"/>
              </w:rPr>
            </w:pPr>
          </w:p>
        </w:tc>
      </w:tr>
      <w:tr w:rsidR="00B31B99" w:rsidRPr="00A71255" w14:paraId="39EC9F45" w14:textId="77777777" w:rsidTr="009707A5">
        <w:tc>
          <w:tcPr>
            <w:tcW w:w="2835" w:type="dxa"/>
          </w:tcPr>
          <w:p w14:paraId="1321E981" w14:textId="64F4210E" w:rsidR="00B31B99" w:rsidRPr="00A71255" w:rsidRDefault="00B31B99" w:rsidP="00B31B99">
            <w:pPr>
              <w:rPr>
                <w:rFonts w:ascii="Arial" w:hAnsi="Arial" w:cs="Arial"/>
                <w:sz w:val="24"/>
              </w:rPr>
            </w:pPr>
            <w:r w:rsidRPr="00A71255">
              <w:rPr>
                <w:rFonts w:ascii="Arial" w:hAnsi="Arial" w:cs="Arial"/>
                <w:sz w:val="24"/>
              </w:rPr>
              <w:t>Protect</w:t>
            </w:r>
          </w:p>
        </w:tc>
        <w:tc>
          <w:tcPr>
            <w:tcW w:w="2835" w:type="dxa"/>
          </w:tcPr>
          <w:p w14:paraId="1707B788" w14:textId="7314AA99" w:rsidR="00B31B99" w:rsidRPr="00A71255" w:rsidRDefault="00B31B99" w:rsidP="00B31B99">
            <w:pPr>
              <w:rPr>
                <w:rFonts w:ascii="Arial" w:hAnsi="Arial" w:cs="Arial"/>
                <w:sz w:val="24"/>
              </w:rPr>
            </w:pPr>
            <w:r w:rsidRPr="00A71255">
              <w:rPr>
                <w:rFonts w:ascii="Arial" w:hAnsi="Arial" w:cs="Arial"/>
                <w:sz w:val="24"/>
              </w:rPr>
              <w:t xml:space="preserve">Network </w:t>
            </w:r>
            <w:r w:rsidR="00AE140B">
              <w:rPr>
                <w:rFonts w:ascii="Arial" w:hAnsi="Arial" w:cs="Arial"/>
                <w:sz w:val="24"/>
              </w:rPr>
              <w:t>s</w:t>
            </w:r>
            <w:r w:rsidRPr="00A71255">
              <w:rPr>
                <w:rFonts w:ascii="Arial" w:hAnsi="Arial" w:cs="Arial"/>
                <w:sz w:val="24"/>
              </w:rPr>
              <w:t>ecurity</w:t>
            </w:r>
          </w:p>
        </w:tc>
        <w:tc>
          <w:tcPr>
            <w:tcW w:w="5029" w:type="dxa"/>
          </w:tcPr>
          <w:p w14:paraId="1E18A2B1" w14:textId="6B86B633" w:rsidR="00B31B99" w:rsidRPr="00A71255" w:rsidRDefault="00101148" w:rsidP="00B31B99">
            <w:pPr>
              <w:rPr>
                <w:rFonts w:ascii="Arial" w:hAnsi="Arial" w:cs="Arial"/>
                <w:sz w:val="24"/>
              </w:rPr>
            </w:pPr>
            <w:r>
              <w:rPr>
                <w:rFonts w:ascii="Arial" w:hAnsi="Arial" w:cs="Arial"/>
                <w:sz w:val="24"/>
              </w:rPr>
              <w:t xml:space="preserve">HSUP46: </w:t>
            </w:r>
            <w:r w:rsidR="00B31B99" w:rsidRPr="00A71255">
              <w:rPr>
                <w:rFonts w:ascii="Arial" w:hAnsi="Arial" w:cs="Arial"/>
                <w:sz w:val="24"/>
              </w:rPr>
              <w:t xml:space="preserve">Networks and network devices that are used within </w:t>
            </w:r>
            <w:r w:rsidR="0076191B">
              <w:rPr>
                <w:rFonts w:ascii="Arial" w:hAnsi="Arial" w:cs="Arial"/>
                <w:sz w:val="24"/>
              </w:rPr>
              <w:t xml:space="preserve">the </w:t>
            </w:r>
            <w:r w:rsidR="00B31B99" w:rsidRPr="00A71255">
              <w:rPr>
                <w:rFonts w:ascii="Arial" w:hAnsi="Arial" w:cs="Arial"/>
                <w:sz w:val="24"/>
              </w:rPr>
              <w:t xml:space="preserve">organisation </w:t>
            </w:r>
            <w:r>
              <w:rPr>
                <w:rFonts w:ascii="Arial" w:hAnsi="Arial" w:cs="Arial"/>
                <w:sz w:val="24"/>
              </w:rPr>
              <w:t>are</w:t>
            </w:r>
            <w:r w:rsidRPr="00A71255">
              <w:rPr>
                <w:rFonts w:ascii="Arial" w:hAnsi="Arial" w:cs="Arial"/>
                <w:sz w:val="24"/>
              </w:rPr>
              <w:t xml:space="preserve"> </w:t>
            </w:r>
            <w:r w:rsidR="00B31B99" w:rsidRPr="00A71255">
              <w:rPr>
                <w:rFonts w:ascii="Arial" w:hAnsi="Arial" w:cs="Arial"/>
                <w:sz w:val="24"/>
              </w:rPr>
              <w:t xml:space="preserve">to be </w:t>
            </w:r>
            <w:r w:rsidR="00B31B99">
              <w:rPr>
                <w:rFonts w:ascii="Arial" w:hAnsi="Arial" w:cs="Arial"/>
                <w:sz w:val="24"/>
              </w:rPr>
              <w:t>securely</w:t>
            </w:r>
            <w:r w:rsidR="00B31B99" w:rsidRPr="00A71255">
              <w:rPr>
                <w:rFonts w:ascii="Arial" w:hAnsi="Arial" w:cs="Arial"/>
                <w:sz w:val="24"/>
              </w:rPr>
              <w:t xml:space="preserve"> managed.</w:t>
            </w:r>
            <w:r w:rsidR="00B31B99" w:rsidRPr="00A71255" w:rsidDel="00444D63">
              <w:rPr>
                <w:rFonts w:ascii="Arial" w:hAnsi="Arial" w:cs="Arial"/>
                <w:sz w:val="24"/>
                <w:highlight w:val="yellow"/>
              </w:rPr>
              <w:t xml:space="preserve"> </w:t>
            </w:r>
          </w:p>
        </w:tc>
        <w:tc>
          <w:tcPr>
            <w:tcW w:w="10984" w:type="dxa"/>
          </w:tcPr>
          <w:p w14:paraId="3D544524" w14:textId="3B604008" w:rsidR="00B31B99" w:rsidRPr="00A71255" w:rsidRDefault="00B31B99" w:rsidP="00B31B99">
            <w:pPr>
              <w:rPr>
                <w:rFonts w:ascii="Arial" w:hAnsi="Arial" w:cs="Arial"/>
                <w:b/>
                <w:bCs/>
                <w:sz w:val="24"/>
              </w:rPr>
            </w:pPr>
            <w:r w:rsidRPr="00A71255">
              <w:rPr>
                <w:rFonts w:ascii="Arial" w:hAnsi="Arial" w:cs="Arial"/>
                <w:b/>
                <w:bCs/>
                <w:sz w:val="24"/>
              </w:rPr>
              <w:t xml:space="preserve">Network </w:t>
            </w:r>
            <w:r w:rsidR="00AE140B">
              <w:rPr>
                <w:rFonts w:ascii="Arial" w:hAnsi="Arial" w:cs="Arial"/>
                <w:b/>
                <w:bCs/>
                <w:sz w:val="24"/>
              </w:rPr>
              <w:t>s</w:t>
            </w:r>
            <w:r w:rsidRPr="00A71255">
              <w:rPr>
                <w:rFonts w:ascii="Arial" w:hAnsi="Arial" w:cs="Arial"/>
                <w:b/>
                <w:bCs/>
                <w:sz w:val="24"/>
              </w:rPr>
              <w:t>ecurity</w:t>
            </w:r>
          </w:p>
          <w:p w14:paraId="740E7908" w14:textId="2ECAFB49" w:rsidR="00443CA1" w:rsidRPr="00B13488" w:rsidRDefault="00443CA1" w:rsidP="00443CA1">
            <w:pPr>
              <w:rPr>
                <w:rFonts w:ascii="Arial" w:hAnsi="Arial" w:cs="Arial"/>
                <w:sz w:val="24"/>
              </w:rPr>
            </w:pPr>
            <w:r w:rsidRPr="00B13488">
              <w:rPr>
                <w:rFonts w:ascii="Arial" w:hAnsi="Arial" w:cs="Arial"/>
                <w:sz w:val="24"/>
              </w:rPr>
              <w:t xml:space="preserve">Network security involves set of technologies, rules and configurations designed to protect the </w:t>
            </w:r>
            <w:r>
              <w:rPr>
                <w:rFonts w:ascii="Arial" w:hAnsi="Arial" w:cs="Arial"/>
                <w:sz w:val="24"/>
              </w:rPr>
              <w:t>confidentiality,</w:t>
            </w:r>
            <w:r w:rsidRPr="00B13488">
              <w:rPr>
                <w:rFonts w:ascii="Arial" w:hAnsi="Arial" w:cs="Arial"/>
                <w:sz w:val="24"/>
              </w:rPr>
              <w:t xml:space="preserve"> integrity </w:t>
            </w:r>
            <w:r>
              <w:rPr>
                <w:rFonts w:ascii="Arial" w:hAnsi="Arial" w:cs="Arial"/>
                <w:sz w:val="24"/>
              </w:rPr>
              <w:t>and availability</w:t>
            </w:r>
            <w:r w:rsidRPr="00B13488">
              <w:rPr>
                <w:rFonts w:ascii="Arial" w:hAnsi="Arial" w:cs="Arial"/>
                <w:sz w:val="24"/>
              </w:rPr>
              <w:t xml:space="preserve"> of information that is flowing in and out of </w:t>
            </w:r>
            <w:r>
              <w:rPr>
                <w:rFonts w:ascii="Arial" w:hAnsi="Arial" w:cs="Arial"/>
                <w:sz w:val="24"/>
              </w:rPr>
              <w:t xml:space="preserve">the organisation’s </w:t>
            </w:r>
            <w:r w:rsidRPr="00B13488">
              <w:rPr>
                <w:rFonts w:ascii="Arial" w:hAnsi="Arial" w:cs="Arial"/>
                <w:sz w:val="24"/>
              </w:rPr>
              <w:t xml:space="preserve">network. Tools are usually used to enable real-time network monitoring on endpoint devices and further strengthens </w:t>
            </w:r>
            <w:r w:rsidR="00B27D88">
              <w:rPr>
                <w:rFonts w:ascii="Arial" w:hAnsi="Arial" w:cs="Arial"/>
                <w:sz w:val="24"/>
              </w:rPr>
              <w:t>organisation’s</w:t>
            </w:r>
            <w:r w:rsidRPr="00B13488">
              <w:rPr>
                <w:rFonts w:ascii="Arial" w:hAnsi="Arial" w:cs="Arial"/>
                <w:sz w:val="24"/>
              </w:rPr>
              <w:t xml:space="preserve"> internal security. </w:t>
            </w:r>
            <w:r>
              <w:rPr>
                <w:rFonts w:ascii="Arial" w:hAnsi="Arial" w:cs="Arial"/>
                <w:sz w:val="24"/>
              </w:rPr>
              <w:t>Moreover</w:t>
            </w:r>
            <w:r w:rsidRPr="00B13488">
              <w:rPr>
                <w:rFonts w:ascii="Arial" w:hAnsi="Arial" w:cs="Arial"/>
                <w:sz w:val="24"/>
              </w:rPr>
              <w:t xml:space="preserve">, </w:t>
            </w:r>
            <w:r>
              <w:rPr>
                <w:rFonts w:ascii="Arial" w:hAnsi="Arial" w:cs="Arial"/>
                <w:sz w:val="24"/>
              </w:rPr>
              <w:t xml:space="preserve">when </w:t>
            </w:r>
            <w:r w:rsidRPr="00B13488">
              <w:rPr>
                <w:rFonts w:ascii="Arial" w:hAnsi="Arial" w:cs="Arial"/>
                <w:sz w:val="24"/>
              </w:rPr>
              <w:t xml:space="preserve">additional controls are </w:t>
            </w:r>
            <w:r>
              <w:rPr>
                <w:rFonts w:ascii="Arial" w:hAnsi="Arial" w:cs="Arial"/>
                <w:sz w:val="24"/>
              </w:rPr>
              <w:t>being</w:t>
            </w:r>
            <w:r w:rsidRPr="00B13488">
              <w:rPr>
                <w:rFonts w:ascii="Arial" w:hAnsi="Arial" w:cs="Arial"/>
                <w:sz w:val="24"/>
              </w:rPr>
              <w:t xml:space="preserve"> implemented</w:t>
            </w:r>
            <w:r>
              <w:rPr>
                <w:rFonts w:ascii="Arial" w:hAnsi="Arial" w:cs="Arial"/>
                <w:sz w:val="24"/>
              </w:rPr>
              <w:t>,</w:t>
            </w:r>
            <w:r w:rsidRPr="00B13488">
              <w:rPr>
                <w:rFonts w:ascii="Arial" w:hAnsi="Arial" w:cs="Arial"/>
                <w:sz w:val="24"/>
              </w:rPr>
              <w:t xml:space="preserve"> </w:t>
            </w:r>
            <w:r>
              <w:rPr>
                <w:rFonts w:ascii="Arial" w:hAnsi="Arial" w:cs="Arial"/>
                <w:sz w:val="24"/>
              </w:rPr>
              <w:t>consider</w:t>
            </w:r>
            <w:r w:rsidRPr="00B13488">
              <w:rPr>
                <w:rFonts w:ascii="Arial" w:hAnsi="Arial" w:cs="Arial"/>
                <w:sz w:val="24"/>
              </w:rPr>
              <w:t>:</w:t>
            </w:r>
          </w:p>
          <w:p w14:paraId="0D96736A" w14:textId="69B5B0CB" w:rsidR="00B31B99" w:rsidRPr="00A71255" w:rsidRDefault="007120F7" w:rsidP="006B0A70">
            <w:pPr>
              <w:pStyle w:val="ListParagraph"/>
              <w:numPr>
                <w:ilvl w:val="0"/>
                <w:numId w:val="146"/>
              </w:numPr>
              <w:rPr>
                <w:rFonts w:ascii="Arial" w:hAnsi="Arial" w:cs="Arial"/>
                <w:sz w:val="24"/>
              </w:rPr>
            </w:pPr>
            <w:r>
              <w:rPr>
                <w:rFonts w:ascii="Arial" w:hAnsi="Arial" w:cs="Arial"/>
                <w:sz w:val="24"/>
              </w:rPr>
              <w:t>classification</w:t>
            </w:r>
            <w:r w:rsidR="00B31B99" w:rsidRPr="00A71255">
              <w:rPr>
                <w:rFonts w:ascii="Arial" w:hAnsi="Arial" w:cs="Arial"/>
                <w:sz w:val="24"/>
              </w:rPr>
              <w:t xml:space="preserve"> of information that is being passed within the network</w:t>
            </w:r>
          </w:p>
          <w:p w14:paraId="5FD66F57" w14:textId="3C16E0EF" w:rsidR="00B31B99" w:rsidRPr="0030675E" w:rsidRDefault="0030675E" w:rsidP="006B0A70">
            <w:pPr>
              <w:pStyle w:val="ListParagraph"/>
              <w:numPr>
                <w:ilvl w:val="0"/>
                <w:numId w:val="146"/>
              </w:numPr>
              <w:rPr>
                <w:rFonts w:ascii="Arial" w:hAnsi="Arial" w:cs="Arial"/>
                <w:sz w:val="24"/>
              </w:rPr>
            </w:pPr>
            <w:r w:rsidRPr="00B13488">
              <w:rPr>
                <w:rFonts w:ascii="Arial" w:hAnsi="Arial" w:cs="Arial"/>
                <w:sz w:val="24"/>
              </w:rPr>
              <w:t>identifying</w:t>
            </w:r>
            <w:r>
              <w:rPr>
                <w:rFonts w:ascii="Arial" w:hAnsi="Arial" w:cs="Arial"/>
                <w:sz w:val="24"/>
              </w:rPr>
              <w:t xml:space="preserve"> information, its associated assets, documentation and classification of all</w:t>
            </w:r>
            <w:r w:rsidRPr="00B13488">
              <w:rPr>
                <w:rFonts w:ascii="Arial" w:hAnsi="Arial" w:cs="Arial"/>
                <w:sz w:val="24"/>
              </w:rPr>
              <w:t xml:space="preserve"> the network devices within the </w:t>
            </w:r>
            <w:r w:rsidR="00B31B99" w:rsidRPr="0030675E">
              <w:rPr>
                <w:rFonts w:ascii="Arial" w:hAnsi="Arial" w:cs="Arial"/>
                <w:sz w:val="24"/>
              </w:rPr>
              <w:t>organisation’s network</w:t>
            </w:r>
          </w:p>
          <w:p w14:paraId="407A4189" w14:textId="550B6FE0" w:rsidR="00B31B99" w:rsidRPr="00A71255" w:rsidRDefault="00B31B99" w:rsidP="006B0A70">
            <w:pPr>
              <w:pStyle w:val="ListParagraph"/>
              <w:numPr>
                <w:ilvl w:val="0"/>
                <w:numId w:val="146"/>
              </w:numPr>
              <w:rPr>
                <w:rFonts w:ascii="Arial" w:hAnsi="Arial" w:cs="Arial"/>
                <w:sz w:val="24"/>
              </w:rPr>
            </w:pPr>
            <w:r w:rsidRPr="00A71255">
              <w:rPr>
                <w:rFonts w:ascii="Arial" w:hAnsi="Arial" w:cs="Arial"/>
                <w:sz w:val="24"/>
              </w:rPr>
              <w:t xml:space="preserve">documenting management of </w:t>
            </w:r>
            <w:r>
              <w:rPr>
                <w:rFonts w:ascii="Arial" w:hAnsi="Arial" w:cs="Arial"/>
                <w:sz w:val="24"/>
              </w:rPr>
              <w:t>all</w:t>
            </w:r>
            <w:r w:rsidRPr="00A71255">
              <w:rPr>
                <w:rFonts w:ascii="Arial" w:hAnsi="Arial" w:cs="Arial"/>
                <w:sz w:val="24"/>
              </w:rPr>
              <w:t xml:space="preserve"> identified network devices along with diagrams, configurations, etc</w:t>
            </w:r>
            <w:r>
              <w:rPr>
                <w:rFonts w:ascii="Arial" w:hAnsi="Arial" w:cs="Arial"/>
                <w:sz w:val="24"/>
              </w:rPr>
              <w:t xml:space="preserve">. Any changes to follow </w:t>
            </w:r>
            <w:r w:rsidR="00261ADB">
              <w:rPr>
                <w:rFonts w:ascii="Arial" w:hAnsi="Arial" w:cs="Arial"/>
                <w:sz w:val="24"/>
              </w:rPr>
              <w:t xml:space="preserve">organisation’s </w:t>
            </w:r>
            <w:r>
              <w:rPr>
                <w:rFonts w:ascii="Arial" w:hAnsi="Arial" w:cs="Arial"/>
                <w:sz w:val="24"/>
              </w:rPr>
              <w:t>documented change management proce</w:t>
            </w:r>
            <w:r w:rsidR="00261ADB">
              <w:rPr>
                <w:rFonts w:ascii="Arial" w:hAnsi="Arial" w:cs="Arial"/>
                <w:sz w:val="24"/>
              </w:rPr>
              <w:t>dures</w:t>
            </w:r>
          </w:p>
          <w:p w14:paraId="2D30F1F2" w14:textId="0140C055" w:rsidR="00B31B99" w:rsidRPr="00A71255" w:rsidRDefault="00B31B99" w:rsidP="006B0A70">
            <w:pPr>
              <w:pStyle w:val="ListParagraph"/>
              <w:numPr>
                <w:ilvl w:val="0"/>
                <w:numId w:val="146"/>
              </w:numPr>
              <w:rPr>
                <w:rFonts w:ascii="Arial" w:hAnsi="Arial" w:cs="Arial"/>
                <w:sz w:val="24"/>
              </w:rPr>
            </w:pPr>
            <w:r w:rsidRPr="00A71255">
              <w:rPr>
                <w:rFonts w:ascii="Arial" w:hAnsi="Arial" w:cs="Arial"/>
                <w:sz w:val="24"/>
              </w:rPr>
              <w:t>backup or stand-by network devices are separated from</w:t>
            </w:r>
            <w:r>
              <w:rPr>
                <w:rFonts w:ascii="Arial" w:hAnsi="Arial" w:cs="Arial"/>
                <w:sz w:val="24"/>
              </w:rPr>
              <w:t xml:space="preserve"> the</w:t>
            </w:r>
            <w:r w:rsidRPr="00A71255">
              <w:rPr>
                <w:rFonts w:ascii="Arial" w:hAnsi="Arial" w:cs="Arial"/>
                <w:sz w:val="24"/>
              </w:rPr>
              <w:t xml:space="preserve"> </w:t>
            </w:r>
            <w:r>
              <w:rPr>
                <w:rFonts w:ascii="Arial" w:hAnsi="Arial" w:cs="Arial"/>
                <w:sz w:val="24"/>
              </w:rPr>
              <w:t xml:space="preserve">production environment </w:t>
            </w:r>
          </w:p>
          <w:p w14:paraId="49BEAE33" w14:textId="43A06081" w:rsidR="00B31B99" w:rsidRPr="00A71255" w:rsidRDefault="00B31B99" w:rsidP="006B0A70">
            <w:pPr>
              <w:pStyle w:val="ListParagraph"/>
              <w:numPr>
                <w:ilvl w:val="0"/>
                <w:numId w:val="146"/>
              </w:numPr>
              <w:rPr>
                <w:rFonts w:ascii="Arial" w:hAnsi="Arial" w:cs="Arial"/>
                <w:sz w:val="24"/>
              </w:rPr>
            </w:pPr>
            <w:r w:rsidRPr="00A71255">
              <w:rPr>
                <w:rFonts w:ascii="Arial" w:hAnsi="Arial" w:cs="Arial"/>
                <w:sz w:val="24"/>
              </w:rPr>
              <w:t>restricting access to the networks and network devices on a need-to-know basis</w:t>
            </w:r>
          </w:p>
          <w:p w14:paraId="332DB9D6" w14:textId="5CC907F1" w:rsidR="00B31B99" w:rsidRPr="00A71255" w:rsidRDefault="00B31B99" w:rsidP="006B0A70">
            <w:pPr>
              <w:pStyle w:val="ListParagraph"/>
              <w:numPr>
                <w:ilvl w:val="0"/>
                <w:numId w:val="146"/>
              </w:numPr>
              <w:rPr>
                <w:rFonts w:ascii="Arial" w:hAnsi="Arial" w:cs="Arial"/>
                <w:sz w:val="24"/>
              </w:rPr>
            </w:pPr>
            <w:r>
              <w:rPr>
                <w:rFonts w:ascii="Arial" w:hAnsi="Arial" w:cs="Arial"/>
                <w:sz w:val="24"/>
              </w:rPr>
              <w:t>backup and restoration procedures for all operational network devices to</w:t>
            </w:r>
            <w:r w:rsidRPr="00A71255">
              <w:rPr>
                <w:rFonts w:ascii="Arial" w:hAnsi="Arial" w:cs="Arial"/>
                <w:sz w:val="24"/>
              </w:rPr>
              <w:t xml:space="preserve"> maintain their </w:t>
            </w:r>
            <w:r>
              <w:rPr>
                <w:rFonts w:ascii="Arial" w:hAnsi="Arial" w:cs="Arial"/>
                <w:sz w:val="24"/>
              </w:rPr>
              <w:t>integrity and availability</w:t>
            </w:r>
          </w:p>
          <w:p w14:paraId="7C3F2260" w14:textId="32CFD106" w:rsidR="00B31B99" w:rsidRPr="00A71255" w:rsidRDefault="00864EFC" w:rsidP="006B0A70">
            <w:pPr>
              <w:pStyle w:val="ListParagraph"/>
              <w:numPr>
                <w:ilvl w:val="0"/>
                <w:numId w:val="146"/>
              </w:numPr>
              <w:rPr>
                <w:rFonts w:ascii="Arial" w:hAnsi="Arial" w:cs="Arial"/>
                <w:sz w:val="24"/>
              </w:rPr>
            </w:pPr>
            <w:r>
              <w:rPr>
                <w:rFonts w:ascii="Arial" w:hAnsi="Arial" w:cs="Arial"/>
                <w:sz w:val="24"/>
              </w:rPr>
              <w:t xml:space="preserve">performing </w:t>
            </w:r>
            <w:r w:rsidR="00B31B99" w:rsidRPr="00A71255">
              <w:rPr>
                <w:rFonts w:ascii="Arial" w:hAnsi="Arial" w:cs="Arial"/>
                <w:sz w:val="24"/>
              </w:rPr>
              <w:t xml:space="preserve">logging and monitoring activities </w:t>
            </w:r>
          </w:p>
          <w:p w14:paraId="01C8AC6C" w14:textId="09126730" w:rsidR="00B31B99" w:rsidRPr="00084302" w:rsidRDefault="00B31B99" w:rsidP="006B0A70">
            <w:pPr>
              <w:pStyle w:val="ListParagraph"/>
              <w:numPr>
                <w:ilvl w:val="0"/>
                <w:numId w:val="146"/>
              </w:numPr>
              <w:rPr>
                <w:rFonts w:ascii="Arial" w:hAnsi="Arial" w:cs="Arial"/>
                <w:sz w:val="24"/>
              </w:rPr>
            </w:pPr>
            <w:r w:rsidRPr="00084302">
              <w:rPr>
                <w:rFonts w:ascii="Arial" w:hAnsi="Arial" w:cs="Arial"/>
                <w:sz w:val="24"/>
              </w:rPr>
              <w:t xml:space="preserve">logs </w:t>
            </w:r>
            <w:r>
              <w:rPr>
                <w:rFonts w:ascii="Arial" w:hAnsi="Arial" w:cs="Arial"/>
                <w:sz w:val="24"/>
              </w:rPr>
              <w:t xml:space="preserve">are </w:t>
            </w:r>
            <w:r w:rsidRPr="00084302">
              <w:rPr>
                <w:rFonts w:ascii="Arial" w:hAnsi="Arial" w:cs="Arial"/>
                <w:sz w:val="24"/>
              </w:rPr>
              <w:t>being sent to central location for visibility, correlation of events, respon</w:t>
            </w:r>
            <w:r w:rsidR="004212E3">
              <w:rPr>
                <w:rFonts w:ascii="Arial" w:hAnsi="Arial" w:cs="Arial"/>
                <w:sz w:val="24"/>
              </w:rPr>
              <w:t>d</w:t>
            </w:r>
            <w:r w:rsidRPr="00084302">
              <w:rPr>
                <w:rFonts w:ascii="Arial" w:hAnsi="Arial" w:cs="Arial"/>
                <w:sz w:val="24"/>
              </w:rPr>
              <w:t xml:space="preserve"> to incidents and overall management  </w:t>
            </w:r>
          </w:p>
          <w:p w14:paraId="1D16C2B3" w14:textId="326AD531" w:rsidR="00B31B99" w:rsidRPr="00A71255" w:rsidRDefault="00B31B99" w:rsidP="006B0A70">
            <w:pPr>
              <w:pStyle w:val="ListParagraph"/>
              <w:numPr>
                <w:ilvl w:val="0"/>
                <w:numId w:val="146"/>
              </w:numPr>
              <w:rPr>
                <w:rFonts w:ascii="Arial" w:hAnsi="Arial" w:cs="Arial"/>
                <w:sz w:val="24"/>
              </w:rPr>
            </w:pPr>
            <w:r>
              <w:rPr>
                <w:rFonts w:ascii="Arial" w:hAnsi="Arial" w:cs="Arial"/>
                <w:sz w:val="24"/>
              </w:rPr>
              <w:t>as applicable</w:t>
            </w:r>
            <w:r w:rsidR="007A71A7">
              <w:rPr>
                <w:rFonts w:ascii="Arial" w:hAnsi="Arial" w:cs="Arial"/>
                <w:sz w:val="24"/>
              </w:rPr>
              <w:t>,</w:t>
            </w:r>
            <w:r>
              <w:rPr>
                <w:rFonts w:ascii="Arial" w:hAnsi="Arial" w:cs="Arial"/>
                <w:sz w:val="24"/>
              </w:rPr>
              <w:t xml:space="preserve"> </w:t>
            </w:r>
            <w:r w:rsidRPr="00A71255">
              <w:rPr>
                <w:rFonts w:ascii="Arial" w:hAnsi="Arial" w:cs="Arial"/>
                <w:sz w:val="24"/>
              </w:rPr>
              <w:t>configur</w:t>
            </w:r>
            <w:r w:rsidR="00A470E4">
              <w:rPr>
                <w:rFonts w:ascii="Arial" w:hAnsi="Arial" w:cs="Arial"/>
                <w:sz w:val="24"/>
              </w:rPr>
              <w:t>ing</w:t>
            </w:r>
            <w:r w:rsidRPr="00A71255">
              <w:rPr>
                <w:rFonts w:ascii="Arial" w:hAnsi="Arial" w:cs="Arial"/>
                <w:sz w:val="24"/>
              </w:rPr>
              <w:t xml:space="preserve"> network devices such that content filtering is performed</w:t>
            </w:r>
          </w:p>
          <w:p w14:paraId="0D381064" w14:textId="49263004" w:rsidR="00B31B99" w:rsidRPr="00A71255" w:rsidRDefault="00B31B99" w:rsidP="006B0A70">
            <w:pPr>
              <w:pStyle w:val="ListParagraph"/>
              <w:numPr>
                <w:ilvl w:val="0"/>
                <w:numId w:val="146"/>
              </w:numPr>
              <w:rPr>
                <w:rFonts w:ascii="Arial" w:hAnsi="Arial" w:cs="Arial"/>
                <w:sz w:val="24"/>
              </w:rPr>
            </w:pPr>
            <w:r w:rsidRPr="00A71255">
              <w:rPr>
                <w:rFonts w:ascii="Arial" w:hAnsi="Arial" w:cs="Arial"/>
                <w:sz w:val="24"/>
              </w:rPr>
              <w:t>restricting access to information systems via network devices such as firewalls</w:t>
            </w:r>
            <w:r>
              <w:rPr>
                <w:rFonts w:ascii="Arial" w:hAnsi="Arial" w:cs="Arial"/>
                <w:sz w:val="24"/>
              </w:rPr>
              <w:t xml:space="preserve"> and content filtering management software and hardware</w:t>
            </w:r>
          </w:p>
          <w:p w14:paraId="3AD98B1E" w14:textId="0C0F2EAC" w:rsidR="00B31B99" w:rsidRPr="00A71255" w:rsidRDefault="00B31B99" w:rsidP="006B0A70">
            <w:pPr>
              <w:pStyle w:val="ListParagraph"/>
              <w:numPr>
                <w:ilvl w:val="0"/>
                <w:numId w:val="146"/>
              </w:numPr>
              <w:rPr>
                <w:rFonts w:ascii="Arial" w:hAnsi="Arial" w:cs="Arial"/>
                <w:sz w:val="24"/>
              </w:rPr>
            </w:pPr>
            <w:r w:rsidRPr="00A71255">
              <w:rPr>
                <w:rFonts w:ascii="Arial" w:hAnsi="Arial" w:cs="Arial"/>
                <w:sz w:val="24"/>
              </w:rPr>
              <w:t>hardening of network devices</w:t>
            </w:r>
            <w:r>
              <w:rPr>
                <w:rFonts w:ascii="Arial" w:hAnsi="Arial" w:cs="Arial"/>
                <w:sz w:val="24"/>
              </w:rPr>
              <w:t xml:space="preserve"> as per industry best practices </w:t>
            </w:r>
          </w:p>
          <w:p w14:paraId="46BADFFB" w14:textId="32BD67CA" w:rsidR="00B31B99" w:rsidRDefault="00B31B99" w:rsidP="006B0A70">
            <w:pPr>
              <w:pStyle w:val="ListParagraph"/>
              <w:numPr>
                <w:ilvl w:val="0"/>
                <w:numId w:val="146"/>
              </w:numPr>
              <w:rPr>
                <w:rFonts w:ascii="Arial" w:hAnsi="Arial" w:cs="Arial"/>
                <w:sz w:val="24"/>
              </w:rPr>
            </w:pPr>
            <w:r w:rsidRPr="00A71255">
              <w:rPr>
                <w:rFonts w:ascii="Arial" w:hAnsi="Arial" w:cs="Arial"/>
                <w:sz w:val="24"/>
              </w:rPr>
              <w:t>segregat</w:t>
            </w:r>
            <w:r>
              <w:rPr>
                <w:rFonts w:ascii="Arial" w:hAnsi="Arial" w:cs="Arial"/>
                <w:sz w:val="24"/>
              </w:rPr>
              <w:t>ion between</w:t>
            </w:r>
            <w:r w:rsidRPr="00A71255">
              <w:rPr>
                <w:rFonts w:ascii="Arial" w:hAnsi="Arial" w:cs="Arial"/>
                <w:sz w:val="24"/>
              </w:rPr>
              <w:t xml:space="preserve"> administrator</w:t>
            </w:r>
            <w:r>
              <w:rPr>
                <w:rFonts w:ascii="Arial" w:hAnsi="Arial" w:cs="Arial"/>
                <w:sz w:val="24"/>
              </w:rPr>
              <w:t xml:space="preserve"> and standard</w:t>
            </w:r>
            <w:r w:rsidRPr="00A71255">
              <w:rPr>
                <w:rFonts w:ascii="Arial" w:hAnsi="Arial" w:cs="Arial"/>
                <w:sz w:val="24"/>
              </w:rPr>
              <w:t xml:space="preserve"> access to systems</w:t>
            </w:r>
            <w:r>
              <w:rPr>
                <w:rFonts w:ascii="Arial" w:hAnsi="Arial" w:cs="Arial"/>
                <w:sz w:val="24"/>
              </w:rPr>
              <w:t xml:space="preserve"> </w:t>
            </w:r>
          </w:p>
          <w:p w14:paraId="55251525" w14:textId="24E686EB" w:rsidR="00B31B99" w:rsidRPr="00B13488" w:rsidRDefault="00B31B99" w:rsidP="006B0A70">
            <w:pPr>
              <w:pStyle w:val="ListParagraph"/>
              <w:numPr>
                <w:ilvl w:val="0"/>
                <w:numId w:val="146"/>
              </w:numPr>
              <w:rPr>
                <w:rFonts w:ascii="Arial" w:hAnsi="Arial" w:cs="Arial"/>
                <w:sz w:val="24"/>
              </w:rPr>
            </w:pPr>
            <w:r>
              <w:rPr>
                <w:rFonts w:ascii="Arial" w:hAnsi="Arial" w:cs="Arial"/>
                <w:sz w:val="24"/>
              </w:rPr>
              <w:t>renam</w:t>
            </w:r>
            <w:r w:rsidR="00A470E4">
              <w:rPr>
                <w:rFonts w:ascii="Arial" w:hAnsi="Arial" w:cs="Arial"/>
                <w:sz w:val="24"/>
              </w:rPr>
              <w:t>ing</w:t>
            </w:r>
            <w:r>
              <w:rPr>
                <w:rFonts w:ascii="Arial" w:hAnsi="Arial" w:cs="Arial"/>
                <w:sz w:val="24"/>
              </w:rPr>
              <w:t xml:space="preserve"> or disabl</w:t>
            </w:r>
            <w:r w:rsidR="00A470E4">
              <w:rPr>
                <w:rFonts w:ascii="Arial" w:hAnsi="Arial" w:cs="Arial"/>
                <w:sz w:val="24"/>
              </w:rPr>
              <w:t>ing</w:t>
            </w:r>
            <w:r>
              <w:rPr>
                <w:rFonts w:ascii="Arial" w:hAnsi="Arial" w:cs="Arial"/>
                <w:sz w:val="24"/>
              </w:rPr>
              <w:t xml:space="preserve"> </w:t>
            </w:r>
            <w:r w:rsidR="00EF77A1">
              <w:rPr>
                <w:rFonts w:ascii="Arial" w:hAnsi="Arial" w:cs="Arial"/>
                <w:sz w:val="24"/>
              </w:rPr>
              <w:t xml:space="preserve">all </w:t>
            </w:r>
            <w:r>
              <w:rPr>
                <w:rFonts w:ascii="Arial" w:hAnsi="Arial" w:cs="Arial"/>
                <w:sz w:val="24"/>
              </w:rPr>
              <w:t xml:space="preserve">default </w:t>
            </w:r>
            <w:r w:rsidR="00EF77A1">
              <w:rPr>
                <w:rFonts w:ascii="Arial" w:hAnsi="Arial" w:cs="Arial"/>
                <w:sz w:val="24"/>
              </w:rPr>
              <w:t xml:space="preserve">administrative </w:t>
            </w:r>
            <w:r>
              <w:rPr>
                <w:rFonts w:ascii="Arial" w:hAnsi="Arial" w:cs="Arial"/>
                <w:sz w:val="24"/>
              </w:rPr>
              <w:t>accounts (e.g., root, administrator, etc</w:t>
            </w:r>
            <w:r w:rsidR="32BD3DCC" w:rsidRPr="2834B555">
              <w:rPr>
                <w:rFonts w:ascii="Arial" w:hAnsi="Arial" w:cs="Arial"/>
                <w:sz w:val="24"/>
              </w:rPr>
              <w:t>.</w:t>
            </w:r>
            <w:r w:rsidR="26DE4CE0" w:rsidRPr="2834B555">
              <w:rPr>
                <w:rFonts w:ascii="Arial" w:hAnsi="Arial" w:cs="Arial"/>
                <w:sz w:val="24"/>
              </w:rPr>
              <w:t>).</w:t>
            </w:r>
          </w:p>
          <w:p w14:paraId="0A2F711C" w14:textId="77777777" w:rsidR="00B31B99" w:rsidRPr="00A71255" w:rsidRDefault="00B31B99" w:rsidP="00B31B99">
            <w:pPr>
              <w:rPr>
                <w:rFonts w:ascii="Arial" w:hAnsi="Arial" w:cs="Arial"/>
                <w:sz w:val="24"/>
              </w:rPr>
            </w:pPr>
          </w:p>
          <w:p w14:paraId="1DEA641B" w14:textId="77777777" w:rsidR="0041329B" w:rsidRPr="00B13488" w:rsidRDefault="0041329B" w:rsidP="0041329B">
            <w:pPr>
              <w:rPr>
                <w:rFonts w:ascii="Arial" w:hAnsi="Arial" w:cs="Arial"/>
                <w:b/>
                <w:sz w:val="24"/>
              </w:rPr>
            </w:pPr>
            <w:r w:rsidRPr="00B13488">
              <w:rPr>
                <w:rFonts w:ascii="Arial" w:hAnsi="Arial" w:cs="Arial"/>
                <w:b/>
                <w:sz w:val="24"/>
              </w:rPr>
              <w:t>Zero</w:t>
            </w:r>
            <w:r>
              <w:rPr>
                <w:rFonts w:ascii="Arial" w:hAnsi="Arial" w:cs="Arial"/>
                <w:b/>
                <w:sz w:val="24"/>
              </w:rPr>
              <w:t xml:space="preserve"> t</w:t>
            </w:r>
            <w:r w:rsidRPr="00B13488">
              <w:rPr>
                <w:rFonts w:ascii="Arial" w:hAnsi="Arial" w:cs="Arial"/>
                <w:b/>
                <w:sz w:val="24"/>
              </w:rPr>
              <w:t xml:space="preserve">rust </w:t>
            </w:r>
            <w:r>
              <w:rPr>
                <w:rFonts w:ascii="Arial" w:hAnsi="Arial" w:cs="Arial"/>
                <w:b/>
                <w:sz w:val="24"/>
              </w:rPr>
              <w:t>a</w:t>
            </w:r>
            <w:r w:rsidRPr="00B13488">
              <w:rPr>
                <w:rFonts w:ascii="Arial" w:hAnsi="Arial" w:cs="Arial"/>
                <w:b/>
                <w:sz w:val="24"/>
              </w:rPr>
              <w:t>rchitecture</w:t>
            </w:r>
          </w:p>
          <w:p w14:paraId="4E2DEB4E" w14:textId="228BB31C" w:rsidR="00077BD4" w:rsidRDefault="0041329B" w:rsidP="00B31B99">
            <w:pPr>
              <w:rPr>
                <w:rFonts w:ascii="Arial" w:hAnsi="Arial" w:cs="Arial"/>
                <w:sz w:val="24"/>
              </w:rPr>
            </w:pPr>
            <w:r>
              <w:rPr>
                <w:rFonts w:ascii="Arial" w:hAnsi="Arial" w:cs="Arial"/>
                <w:sz w:val="24"/>
              </w:rPr>
              <w:t>O</w:t>
            </w:r>
            <w:r w:rsidR="00B31B99" w:rsidRPr="00A71255">
              <w:rPr>
                <w:rFonts w:ascii="Arial" w:hAnsi="Arial" w:cs="Arial"/>
                <w:sz w:val="24"/>
              </w:rPr>
              <w:t xml:space="preserve">rganisations </w:t>
            </w:r>
            <w:r w:rsidR="00DD3B0B">
              <w:rPr>
                <w:rFonts w:ascii="Arial" w:hAnsi="Arial" w:cs="Arial"/>
                <w:sz w:val="24"/>
              </w:rPr>
              <w:t>are</w:t>
            </w:r>
            <w:r w:rsidR="00B31B99">
              <w:rPr>
                <w:rFonts w:ascii="Arial" w:hAnsi="Arial" w:cs="Arial"/>
                <w:sz w:val="24"/>
              </w:rPr>
              <w:t xml:space="preserve"> to</w:t>
            </w:r>
            <w:r w:rsidR="00B31B99" w:rsidRPr="00A71255">
              <w:rPr>
                <w:rFonts w:ascii="Arial" w:hAnsi="Arial" w:cs="Arial"/>
                <w:sz w:val="24"/>
              </w:rPr>
              <w:t xml:space="preserve"> employ zero</w:t>
            </w:r>
            <w:r w:rsidR="005F5BE0">
              <w:rPr>
                <w:rFonts w:ascii="Arial" w:hAnsi="Arial" w:cs="Arial"/>
                <w:sz w:val="24"/>
              </w:rPr>
              <w:t xml:space="preserve"> </w:t>
            </w:r>
            <w:r w:rsidR="00B31B99" w:rsidRPr="00A71255">
              <w:rPr>
                <w:rFonts w:ascii="Arial" w:hAnsi="Arial" w:cs="Arial"/>
                <w:sz w:val="24"/>
              </w:rPr>
              <w:t xml:space="preserve">trust </w:t>
            </w:r>
            <w:r w:rsidR="00B31B99">
              <w:rPr>
                <w:rFonts w:ascii="Arial" w:hAnsi="Arial" w:cs="Arial"/>
                <w:sz w:val="24"/>
              </w:rPr>
              <w:t>policy and zero</w:t>
            </w:r>
            <w:r w:rsidR="005F5BE0">
              <w:rPr>
                <w:rFonts w:ascii="Arial" w:hAnsi="Arial" w:cs="Arial"/>
                <w:sz w:val="24"/>
              </w:rPr>
              <w:t xml:space="preserve"> </w:t>
            </w:r>
            <w:r w:rsidR="00B31B99">
              <w:rPr>
                <w:rFonts w:ascii="Arial" w:hAnsi="Arial" w:cs="Arial"/>
                <w:sz w:val="24"/>
              </w:rPr>
              <w:t xml:space="preserve">trust </w:t>
            </w:r>
            <w:r w:rsidR="00B31B99" w:rsidRPr="00A71255">
              <w:rPr>
                <w:rFonts w:ascii="Arial" w:hAnsi="Arial" w:cs="Arial"/>
                <w:sz w:val="24"/>
              </w:rPr>
              <w:t>architecture where personnel, applications and infrastructure are never trusted and always verified by using strong authentication methods across each application, segmented network and infrastructure components such as routers, switches, cloud, IoT and supply chain.</w:t>
            </w:r>
            <w:r w:rsidR="00B31B99">
              <w:rPr>
                <w:rFonts w:ascii="Arial" w:hAnsi="Arial" w:cs="Arial"/>
                <w:sz w:val="24"/>
              </w:rPr>
              <w:t xml:space="preserve"> The levels of authorisation are applied based on the business</w:t>
            </w:r>
            <w:r w:rsidR="00A73F10">
              <w:rPr>
                <w:rFonts w:ascii="Arial" w:hAnsi="Arial" w:cs="Arial"/>
                <w:sz w:val="24"/>
              </w:rPr>
              <w:t>, customer</w:t>
            </w:r>
            <w:r w:rsidR="00B31B99">
              <w:rPr>
                <w:rFonts w:ascii="Arial" w:hAnsi="Arial" w:cs="Arial"/>
                <w:sz w:val="24"/>
              </w:rPr>
              <w:t xml:space="preserve"> and security requirements.</w:t>
            </w:r>
          </w:p>
          <w:p w14:paraId="38506F21" w14:textId="77777777" w:rsidR="00077BD4" w:rsidRDefault="00077BD4" w:rsidP="00B31B99">
            <w:pPr>
              <w:rPr>
                <w:rFonts w:ascii="Arial" w:hAnsi="Arial" w:cs="Arial"/>
                <w:sz w:val="24"/>
              </w:rPr>
            </w:pPr>
          </w:p>
          <w:p w14:paraId="2140AEC0" w14:textId="1A1F98BF" w:rsidR="00B31B99" w:rsidRDefault="00B31B99" w:rsidP="00B31B99">
            <w:pPr>
              <w:rPr>
                <w:rFonts w:ascii="Arial" w:hAnsi="Arial" w:cs="Arial"/>
                <w:sz w:val="24"/>
              </w:rPr>
            </w:pPr>
            <w:r>
              <w:rPr>
                <w:rFonts w:ascii="Arial" w:hAnsi="Arial" w:cs="Arial"/>
                <w:sz w:val="24"/>
              </w:rPr>
              <w:t>Instead of protecting only the organisation’s perimeter</w:t>
            </w:r>
            <w:r w:rsidR="008412E4">
              <w:rPr>
                <w:rFonts w:ascii="Arial" w:hAnsi="Arial" w:cs="Arial"/>
                <w:sz w:val="24"/>
              </w:rPr>
              <w:t xml:space="preserve">, </w:t>
            </w:r>
            <w:r>
              <w:rPr>
                <w:rFonts w:ascii="Arial" w:hAnsi="Arial" w:cs="Arial"/>
                <w:sz w:val="24"/>
              </w:rPr>
              <w:t>user gets access only when they sign in at work, which does</w:t>
            </w:r>
            <w:r w:rsidR="00954A4F">
              <w:rPr>
                <w:rFonts w:ascii="Arial" w:hAnsi="Arial" w:cs="Arial"/>
                <w:sz w:val="24"/>
              </w:rPr>
              <w:t xml:space="preserve"> </w:t>
            </w:r>
            <w:r>
              <w:rPr>
                <w:rFonts w:ascii="Arial" w:hAnsi="Arial" w:cs="Arial"/>
                <w:sz w:val="24"/>
              </w:rPr>
              <w:t>n</w:t>
            </w:r>
            <w:r w:rsidR="00954A4F">
              <w:rPr>
                <w:rFonts w:ascii="Arial" w:hAnsi="Arial" w:cs="Arial"/>
                <w:sz w:val="24"/>
              </w:rPr>
              <w:t>o</w:t>
            </w:r>
            <w:r>
              <w:rPr>
                <w:rFonts w:ascii="Arial" w:hAnsi="Arial" w:cs="Arial"/>
                <w:sz w:val="24"/>
              </w:rPr>
              <w:t>t support the modern need for connectivity and business scalability (e.g., remote work)</w:t>
            </w:r>
            <w:r w:rsidR="00C04778">
              <w:rPr>
                <w:rFonts w:ascii="Arial" w:hAnsi="Arial" w:cs="Arial"/>
                <w:sz w:val="24"/>
              </w:rPr>
              <w:t>.</w:t>
            </w:r>
            <w:r>
              <w:rPr>
                <w:rFonts w:ascii="Arial" w:hAnsi="Arial" w:cs="Arial"/>
                <w:sz w:val="24"/>
              </w:rPr>
              <w:t xml:space="preserve"> Zero </w:t>
            </w:r>
            <w:r w:rsidR="7DE3A518" w:rsidRPr="2834B555">
              <w:rPr>
                <w:rFonts w:ascii="Arial" w:hAnsi="Arial" w:cs="Arial"/>
                <w:sz w:val="24"/>
              </w:rPr>
              <w:t>t</w:t>
            </w:r>
            <w:r>
              <w:rPr>
                <w:rFonts w:ascii="Arial" w:hAnsi="Arial" w:cs="Arial"/>
                <w:sz w:val="24"/>
              </w:rPr>
              <w:t xml:space="preserve">rust architecture focuses on each file, device, service, email, and network by authenticating each identity and device at all levels. It is also called “perimeter-less security”. </w:t>
            </w:r>
            <w:r w:rsidR="0092133C">
              <w:rPr>
                <w:rFonts w:ascii="Arial" w:hAnsi="Arial" w:cs="Arial"/>
                <w:sz w:val="24"/>
              </w:rPr>
              <w:t>Policies such as</w:t>
            </w:r>
            <w:r>
              <w:rPr>
                <w:rFonts w:ascii="Arial" w:hAnsi="Arial" w:cs="Arial"/>
                <w:sz w:val="24"/>
              </w:rPr>
              <w:t xml:space="preserve"> conditional access</w:t>
            </w:r>
            <w:r w:rsidR="00F36BDC">
              <w:rPr>
                <w:rFonts w:ascii="Arial" w:hAnsi="Arial" w:cs="Arial"/>
                <w:sz w:val="24"/>
              </w:rPr>
              <w:t>,</w:t>
            </w:r>
            <w:r>
              <w:rPr>
                <w:rFonts w:ascii="Arial" w:hAnsi="Arial" w:cs="Arial"/>
                <w:sz w:val="24"/>
              </w:rPr>
              <w:t xml:space="preserve"> continually verify and evaluate identities and devices to ensure access is granted at the right level at any given time.   </w:t>
            </w:r>
          </w:p>
          <w:p w14:paraId="72E80596" w14:textId="77777777" w:rsidR="00B31B99" w:rsidRPr="00A71255" w:rsidRDefault="00B31B99" w:rsidP="00B31B99">
            <w:pPr>
              <w:rPr>
                <w:rFonts w:ascii="Arial" w:hAnsi="Arial" w:cs="Arial"/>
                <w:sz w:val="24"/>
              </w:rPr>
            </w:pPr>
          </w:p>
          <w:p w14:paraId="4A2B3AAF" w14:textId="6F5B1B93" w:rsidR="00B31B99" w:rsidRPr="00A71255" w:rsidRDefault="00B31B99" w:rsidP="00B31B99">
            <w:pPr>
              <w:rPr>
                <w:rFonts w:ascii="Arial" w:hAnsi="Arial" w:cs="Arial"/>
                <w:b/>
                <w:bCs/>
                <w:sz w:val="24"/>
              </w:rPr>
            </w:pPr>
            <w:r w:rsidRPr="00A71255">
              <w:rPr>
                <w:rFonts w:ascii="Arial" w:hAnsi="Arial" w:cs="Arial"/>
                <w:b/>
                <w:bCs/>
                <w:sz w:val="24"/>
              </w:rPr>
              <w:t xml:space="preserve">Virtual </w:t>
            </w:r>
            <w:r w:rsidR="000D65FF">
              <w:rPr>
                <w:rFonts w:ascii="Arial" w:hAnsi="Arial" w:cs="Arial"/>
                <w:b/>
                <w:bCs/>
                <w:sz w:val="24"/>
              </w:rPr>
              <w:t>n</w:t>
            </w:r>
            <w:r w:rsidRPr="00A71255">
              <w:rPr>
                <w:rFonts w:ascii="Arial" w:hAnsi="Arial" w:cs="Arial"/>
                <w:b/>
                <w:bCs/>
                <w:sz w:val="24"/>
              </w:rPr>
              <w:t>etworks</w:t>
            </w:r>
          </w:p>
          <w:p w14:paraId="1F6BE7CE" w14:textId="32FAEABA" w:rsidR="0028334A" w:rsidRPr="00A71255" w:rsidRDefault="00B31B99" w:rsidP="0028334A">
            <w:pPr>
              <w:rPr>
                <w:rFonts w:ascii="Arial" w:hAnsi="Arial" w:cs="Arial"/>
                <w:sz w:val="24"/>
              </w:rPr>
            </w:pPr>
            <w:r w:rsidRPr="00A71255">
              <w:rPr>
                <w:rFonts w:ascii="Arial" w:hAnsi="Arial" w:cs="Arial"/>
                <w:sz w:val="24"/>
              </w:rPr>
              <w:lastRenderedPageBreak/>
              <w:t xml:space="preserve">To enable the communication between multiple computers, virtual machines, virtual servers, data </w:t>
            </w:r>
            <w:r w:rsidR="00B91475" w:rsidRPr="00A71255">
              <w:rPr>
                <w:rFonts w:ascii="Arial" w:hAnsi="Arial" w:cs="Arial"/>
                <w:sz w:val="24"/>
              </w:rPr>
              <w:t>centres</w:t>
            </w:r>
            <w:r w:rsidR="00B91475">
              <w:rPr>
                <w:rFonts w:ascii="Arial" w:hAnsi="Arial" w:cs="Arial"/>
                <w:sz w:val="24"/>
              </w:rPr>
              <w:t>,</w:t>
            </w:r>
            <w:r w:rsidRPr="00A71255">
              <w:rPr>
                <w:rFonts w:ascii="Arial" w:hAnsi="Arial" w:cs="Arial"/>
                <w:sz w:val="24"/>
              </w:rPr>
              <w:t xml:space="preserve"> and other devices across different departments within the organisation, virtual networking is used. </w:t>
            </w:r>
            <w:r w:rsidR="0028334A">
              <w:rPr>
                <w:rFonts w:ascii="Arial" w:hAnsi="Arial" w:cs="Arial"/>
                <w:sz w:val="24"/>
              </w:rPr>
              <w:t xml:space="preserve">As administrators don’t need to </w:t>
            </w:r>
            <w:r w:rsidR="0028334A" w:rsidRPr="00B13488">
              <w:rPr>
                <w:rFonts w:ascii="Arial" w:hAnsi="Arial" w:cs="Arial"/>
                <w:sz w:val="24"/>
              </w:rPr>
              <w:t xml:space="preserve">manually configure hardware, </w:t>
            </w:r>
            <w:r w:rsidR="0028334A">
              <w:rPr>
                <w:rFonts w:ascii="Arial" w:hAnsi="Arial" w:cs="Arial"/>
                <w:sz w:val="24"/>
              </w:rPr>
              <w:t xml:space="preserve">virtual networks can be set up </w:t>
            </w:r>
            <w:r w:rsidR="0028334A" w:rsidRPr="00B13488">
              <w:rPr>
                <w:rFonts w:ascii="Arial" w:hAnsi="Arial" w:cs="Arial"/>
                <w:sz w:val="24"/>
              </w:rPr>
              <w:t xml:space="preserve">more quickly in response to </w:t>
            </w:r>
          </w:p>
          <w:p w14:paraId="77773AB1" w14:textId="750DF19C" w:rsidR="00B31B99" w:rsidRPr="00A71255" w:rsidRDefault="00B31B99" w:rsidP="00B31B99">
            <w:pPr>
              <w:rPr>
                <w:rFonts w:ascii="Arial" w:hAnsi="Arial" w:cs="Arial"/>
                <w:sz w:val="24"/>
              </w:rPr>
            </w:pPr>
            <w:r w:rsidRPr="00A71255">
              <w:rPr>
                <w:rFonts w:ascii="Arial" w:hAnsi="Arial" w:cs="Arial"/>
                <w:sz w:val="24"/>
              </w:rPr>
              <w:t xml:space="preserve">the organisation’s requirements. This flexibility enables: </w:t>
            </w:r>
          </w:p>
          <w:p w14:paraId="34138074" w14:textId="77777777" w:rsidR="00B31B99" w:rsidRPr="00A71255" w:rsidRDefault="00B31B99" w:rsidP="006B0A70">
            <w:pPr>
              <w:pStyle w:val="ListParagraph"/>
              <w:numPr>
                <w:ilvl w:val="0"/>
                <w:numId w:val="147"/>
              </w:numPr>
              <w:rPr>
                <w:rFonts w:ascii="Arial" w:hAnsi="Arial" w:cs="Arial"/>
                <w:sz w:val="24"/>
              </w:rPr>
            </w:pPr>
            <w:r w:rsidRPr="00A71255">
              <w:rPr>
                <w:rFonts w:ascii="Arial" w:hAnsi="Arial" w:cs="Arial"/>
                <w:sz w:val="24"/>
              </w:rPr>
              <w:t>faster service delivery</w:t>
            </w:r>
          </w:p>
          <w:p w14:paraId="6B33A832" w14:textId="77777777" w:rsidR="00B31B99" w:rsidRPr="00A71255" w:rsidRDefault="00B31B99" w:rsidP="006B0A70">
            <w:pPr>
              <w:pStyle w:val="ListParagraph"/>
              <w:numPr>
                <w:ilvl w:val="0"/>
                <w:numId w:val="147"/>
              </w:numPr>
              <w:rPr>
                <w:rFonts w:ascii="Arial" w:hAnsi="Arial" w:cs="Arial"/>
                <w:sz w:val="24"/>
              </w:rPr>
            </w:pPr>
            <w:r w:rsidRPr="00A71255">
              <w:rPr>
                <w:rFonts w:ascii="Arial" w:hAnsi="Arial" w:cs="Arial"/>
                <w:sz w:val="24"/>
              </w:rPr>
              <w:t>operational efficiency</w:t>
            </w:r>
          </w:p>
          <w:p w14:paraId="37C88000" w14:textId="77777777" w:rsidR="00B31B99" w:rsidRPr="00A71255" w:rsidRDefault="00B31B99" w:rsidP="006B0A70">
            <w:pPr>
              <w:pStyle w:val="ListParagraph"/>
              <w:numPr>
                <w:ilvl w:val="0"/>
                <w:numId w:val="147"/>
              </w:numPr>
              <w:rPr>
                <w:rFonts w:ascii="Arial" w:hAnsi="Arial" w:cs="Arial"/>
                <w:sz w:val="24"/>
              </w:rPr>
            </w:pPr>
            <w:r w:rsidRPr="00A71255">
              <w:rPr>
                <w:rFonts w:ascii="Arial" w:hAnsi="Arial" w:cs="Arial"/>
                <w:sz w:val="24"/>
              </w:rPr>
              <w:t>improved network security and disaster recovery</w:t>
            </w:r>
          </w:p>
          <w:p w14:paraId="21E340F7" w14:textId="77777777" w:rsidR="00B31B99" w:rsidRPr="00A71255" w:rsidRDefault="00B31B99" w:rsidP="006B0A70">
            <w:pPr>
              <w:pStyle w:val="ListParagraph"/>
              <w:numPr>
                <w:ilvl w:val="0"/>
                <w:numId w:val="147"/>
              </w:numPr>
              <w:rPr>
                <w:rFonts w:ascii="Arial" w:hAnsi="Arial" w:cs="Arial"/>
                <w:sz w:val="24"/>
              </w:rPr>
            </w:pPr>
            <w:r w:rsidRPr="00A71255">
              <w:rPr>
                <w:rFonts w:ascii="Arial" w:hAnsi="Arial" w:cs="Arial"/>
                <w:sz w:val="24"/>
              </w:rPr>
              <w:t>faster network provisioning and configuration</w:t>
            </w:r>
          </w:p>
          <w:p w14:paraId="264009B7" w14:textId="77777777" w:rsidR="00B31B99" w:rsidRPr="00A71255" w:rsidRDefault="00B31B99" w:rsidP="006B0A70">
            <w:pPr>
              <w:pStyle w:val="ListParagraph"/>
              <w:numPr>
                <w:ilvl w:val="0"/>
                <w:numId w:val="147"/>
              </w:numPr>
              <w:rPr>
                <w:rFonts w:ascii="Arial" w:hAnsi="Arial" w:cs="Arial"/>
                <w:sz w:val="24"/>
              </w:rPr>
            </w:pPr>
            <w:r w:rsidRPr="00A71255">
              <w:rPr>
                <w:rFonts w:ascii="Arial" w:hAnsi="Arial" w:cs="Arial"/>
                <w:sz w:val="24"/>
              </w:rPr>
              <w:t>improved control by allocating appropriate bandwidth for specific resources</w:t>
            </w:r>
          </w:p>
          <w:p w14:paraId="01C17DFD" w14:textId="77777777" w:rsidR="00B31B99" w:rsidRPr="00A71255" w:rsidRDefault="00B31B99" w:rsidP="006B0A70">
            <w:pPr>
              <w:pStyle w:val="ListParagraph"/>
              <w:numPr>
                <w:ilvl w:val="0"/>
                <w:numId w:val="147"/>
              </w:numPr>
              <w:rPr>
                <w:rFonts w:ascii="Arial" w:hAnsi="Arial" w:cs="Arial"/>
                <w:sz w:val="24"/>
              </w:rPr>
            </w:pPr>
            <w:r w:rsidRPr="00A71255">
              <w:rPr>
                <w:rFonts w:ascii="Arial" w:hAnsi="Arial" w:cs="Arial"/>
                <w:sz w:val="24"/>
              </w:rPr>
              <w:t xml:space="preserve">specifying and enforcing security policies to meet auditing requirements. </w:t>
            </w:r>
          </w:p>
          <w:p w14:paraId="770AF17A" w14:textId="77777777" w:rsidR="00B31B99" w:rsidRPr="00A71255" w:rsidRDefault="00B31B99" w:rsidP="00B31B99">
            <w:pPr>
              <w:rPr>
                <w:rFonts w:ascii="Arial" w:hAnsi="Arial" w:cs="Arial"/>
                <w:sz w:val="24"/>
              </w:rPr>
            </w:pPr>
          </w:p>
          <w:p w14:paraId="79DED9B8" w14:textId="0B8621CF" w:rsidR="00B31B99" w:rsidRPr="00A71255" w:rsidRDefault="00B31B99" w:rsidP="00B31B99">
            <w:pPr>
              <w:rPr>
                <w:rFonts w:ascii="Arial" w:hAnsi="Arial" w:cs="Arial"/>
                <w:sz w:val="24"/>
              </w:rPr>
            </w:pPr>
            <w:r w:rsidRPr="00A71255">
              <w:rPr>
                <w:rFonts w:ascii="Arial" w:hAnsi="Arial" w:cs="Arial"/>
                <w:sz w:val="24"/>
              </w:rPr>
              <w:t xml:space="preserve">Virtual networks are desirable from a security viewpoint, since they can permit logical separation of communication taking place over physical networks, particularly for systems and applications that are implemented using distributed computing. A </w:t>
            </w:r>
            <w:r w:rsidR="00D615F6" w:rsidRPr="00A71255">
              <w:rPr>
                <w:rFonts w:ascii="Arial" w:hAnsi="Arial" w:cs="Arial"/>
                <w:sz w:val="24"/>
              </w:rPr>
              <w:t>zero</w:t>
            </w:r>
            <w:r w:rsidR="00D615F6">
              <w:rPr>
                <w:rFonts w:ascii="Arial" w:hAnsi="Arial" w:cs="Arial"/>
                <w:sz w:val="24"/>
              </w:rPr>
              <w:t>-trust</w:t>
            </w:r>
            <w:r w:rsidRPr="00A71255">
              <w:rPr>
                <w:rFonts w:ascii="Arial" w:hAnsi="Arial" w:cs="Arial"/>
                <w:sz w:val="24"/>
              </w:rPr>
              <w:t xml:space="preserve"> network combined with network virtualisation provides the secure connectivity needed for endpoints to converse securely.</w:t>
            </w:r>
          </w:p>
          <w:p w14:paraId="3974339B" w14:textId="1557A49E" w:rsidR="00B31B99" w:rsidRPr="00A71255" w:rsidRDefault="00B31B99" w:rsidP="00B31B99">
            <w:pPr>
              <w:rPr>
                <w:rFonts w:ascii="Arial" w:hAnsi="Arial" w:cs="Arial"/>
                <w:sz w:val="24"/>
              </w:rPr>
            </w:pPr>
          </w:p>
        </w:tc>
      </w:tr>
      <w:tr w:rsidR="00B31B99" w:rsidRPr="00A71255" w14:paraId="2746FDBB" w14:textId="77777777" w:rsidTr="009707A5">
        <w:tc>
          <w:tcPr>
            <w:tcW w:w="2835" w:type="dxa"/>
          </w:tcPr>
          <w:p w14:paraId="45A6EB5D" w14:textId="0AEF7EF4" w:rsidR="00B31B99" w:rsidRPr="00A71255" w:rsidRDefault="00B31B99" w:rsidP="00B31B99">
            <w:pPr>
              <w:rPr>
                <w:rFonts w:ascii="Arial" w:hAnsi="Arial" w:cs="Arial"/>
                <w:sz w:val="24"/>
              </w:rPr>
            </w:pPr>
            <w:r w:rsidRPr="00A71255">
              <w:rPr>
                <w:rFonts w:ascii="Arial" w:hAnsi="Arial" w:cs="Arial"/>
                <w:sz w:val="24"/>
              </w:rPr>
              <w:lastRenderedPageBreak/>
              <w:t>Protect</w:t>
            </w:r>
          </w:p>
        </w:tc>
        <w:tc>
          <w:tcPr>
            <w:tcW w:w="2835" w:type="dxa"/>
          </w:tcPr>
          <w:p w14:paraId="2FA02BB3" w14:textId="32E23C5E" w:rsidR="00B31B99" w:rsidRPr="00A71255" w:rsidRDefault="00B31B99" w:rsidP="00B31B99">
            <w:pPr>
              <w:rPr>
                <w:rFonts w:ascii="Arial" w:hAnsi="Arial" w:cs="Arial"/>
                <w:sz w:val="24"/>
              </w:rPr>
            </w:pPr>
            <w:r w:rsidRPr="00A71255">
              <w:rPr>
                <w:rFonts w:ascii="Arial" w:hAnsi="Arial" w:cs="Arial"/>
                <w:sz w:val="24"/>
              </w:rPr>
              <w:t xml:space="preserve">Segregation of </w:t>
            </w:r>
            <w:r w:rsidR="00BF7F29">
              <w:rPr>
                <w:rFonts w:ascii="Arial" w:hAnsi="Arial" w:cs="Arial"/>
                <w:sz w:val="24"/>
              </w:rPr>
              <w:t>n</w:t>
            </w:r>
            <w:r w:rsidRPr="00A71255">
              <w:rPr>
                <w:rFonts w:ascii="Arial" w:hAnsi="Arial" w:cs="Arial"/>
                <w:sz w:val="24"/>
              </w:rPr>
              <w:t>etworks</w:t>
            </w:r>
          </w:p>
        </w:tc>
        <w:tc>
          <w:tcPr>
            <w:tcW w:w="5029" w:type="dxa"/>
          </w:tcPr>
          <w:p w14:paraId="375DAD32" w14:textId="4FAF8506" w:rsidR="00B31B99" w:rsidRPr="00A71255" w:rsidRDefault="00101148" w:rsidP="00B31B99">
            <w:pPr>
              <w:rPr>
                <w:rFonts w:ascii="Arial" w:hAnsi="Arial" w:cs="Arial"/>
                <w:sz w:val="24"/>
              </w:rPr>
            </w:pPr>
            <w:r>
              <w:rPr>
                <w:rFonts w:ascii="Arial" w:hAnsi="Arial" w:cs="Arial"/>
                <w:sz w:val="24"/>
              </w:rPr>
              <w:t xml:space="preserve">HSUP47: </w:t>
            </w:r>
            <w:r w:rsidR="00B31B99" w:rsidRPr="00A71255">
              <w:rPr>
                <w:rFonts w:ascii="Arial" w:hAnsi="Arial" w:cs="Arial"/>
                <w:sz w:val="24"/>
              </w:rPr>
              <w:t>The systems and applications that are used to process, store</w:t>
            </w:r>
            <w:r w:rsidR="0029439E">
              <w:rPr>
                <w:rFonts w:ascii="Arial" w:hAnsi="Arial" w:cs="Arial"/>
                <w:sz w:val="24"/>
              </w:rPr>
              <w:t>,</w:t>
            </w:r>
            <w:r w:rsidR="0076191B">
              <w:rPr>
                <w:rFonts w:ascii="Arial" w:hAnsi="Arial" w:cs="Arial"/>
                <w:sz w:val="24"/>
              </w:rPr>
              <w:t xml:space="preserve"> </w:t>
            </w:r>
            <w:r w:rsidR="00B31B99" w:rsidRPr="00A71255">
              <w:rPr>
                <w:rFonts w:ascii="Arial" w:hAnsi="Arial" w:cs="Arial"/>
                <w:sz w:val="24"/>
              </w:rPr>
              <w:t>or transmit information are connected to a separate</w:t>
            </w:r>
            <w:r w:rsidR="00B31B99">
              <w:rPr>
                <w:rFonts w:ascii="Arial" w:hAnsi="Arial" w:cs="Arial"/>
                <w:sz w:val="24"/>
              </w:rPr>
              <w:t>, dedicated</w:t>
            </w:r>
            <w:r w:rsidR="00B31B99" w:rsidRPr="00A71255">
              <w:rPr>
                <w:rFonts w:ascii="Arial" w:hAnsi="Arial" w:cs="Arial"/>
                <w:sz w:val="24"/>
              </w:rPr>
              <w:t xml:space="preserve"> network.</w:t>
            </w:r>
          </w:p>
          <w:p w14:paraId="11398805" w14:textId="77777777" w:rsidR="00B31B99" w:rsidRPr="00A71255" w:rsidRDefault="00B31B99" w:rsidP="00B31B99">
            <w:pPr>
              <w:rPr>
                <w:rFonts w:ascii="Arial" w:hAnsi="Arial" w:cs="Arial"/>
                <w:sz w:val="24"/>
              </w:rPr>
            </w:pPr>
          </w:p>
        </w:tc>
        <w:tc>
          <w:tcPr>
            <w:tcW w:w="10984" w:type="dxa"/>
          </w:tcPr>
          <w:p w14:paraId="1FCA2ED5" w14:textId="65E921C8" w:rsidR="00B31B99" w:rsidRPr="00A71255" w:rsidRDefault="00B31B99" w:rsidP="00B31B99">
            <w:pPr>
              <w:rPr>
                <w:rFonts w:ascii="Arial" w:hAnsi="Arial" w:cs="Arial"/>
                <w:b/>
                <w:bCs/>
                <w:sz w:val="24"/>
              </w:rPr>
            </w:pPr>
            <w:r w:rsidRPr="00A71255">
              <w:rPr>
                <w:rFonts w:ascii="Arial" w:hAnsi="Arial" w:cs="Arial"/>
                <w:b/>
                <w:bCs/>
                <w:sz w:val="24"/>
              </w:rPr>
              <w:t xml:space="preserve">Network </w:t>
            </w:r>
            <w:r w:rsidR="00BF7F29" w:rsidRPr="00A71255">
              <w:rPr>
                <w:rFonts w:ascii="Arial" w:hAnsi="Arial" w:cs="Arial"/>
                <w:b/>
                <w:bCs/>
                <w:sz w:val="24"/>
              </w:rPr>
              <w:t>segmentation and segregation</w:t>
            </w:r>
          </w:p>
          <w:p w14:paraId="2A7368CA" w14:textId="7CA895CC" w:rsidR="00B31B99" w:rsidRPr="00A71255" w:rsidRDefault="00B31B99" w:rsidP="00B31B99">
            <w:pPr>
              <w:rPr>
                <w:rFonts w:ascii="Arial" w:hAnsi="Arial" w:cs="Arial"/>
                <w:sz w:val="24"/>
              </w:rPr>
            </w:pPr>
            <w:r w:rsidRPr="00A71255">
              <w:rPr>
                <w:rFonts w:ascii="Arial" w:hAnsi="Arial" w:cs="Arial"/>
                <w:sz w:val="24"/>
              </w:rPr>
              <w:t xml:space="preserve">Network segmentation involves partitioning a network into smaller networks, while network segregation involves developing and enforcing a ruleset for controlling the communications between specific hosts and services. </w:t>
            </w:r>
          </w:p>
          <w:p w14:paraId="2887C4D5" w14:textId="77777777" w:rsidR="00B31B99" w:rsidRPr="00A71255" w:rsidRDefault="00B31B99" w:rsidP="00B31B99">
            <w:pPr>
              <w:rPr>
                <w:rFonts w:ascii="Arial" w:hAnsi="Arial" w:cs="Arial"/>
                <w:sz w:val="24"/>
              </w:rPr>
            </w:pPr>
          </w:p>
          <w:p w14:paraId="50662E85" w14:textId="77777777" w:rsidR="00B31B99" w:rsidRDefault="00B31B99" w:rsidP="00B31B99">
            <w:pPr>
              <w:rPr>
                <w:rFonts w:ascii="Arial" w:hAnsi="Arial" w:cs="Arial"/>
                <w:sz w:val="24"/>
              </w:rPr>
            </w:pPr>
            <w:r w:rsidRPr="00A71255">
              <w:rPr>
                <w:rFonts w:ascii="Arial" w:hAnsi="Arial" w:cs="Arial"/>
                <w:sz w:val="24"/>
              </w:rPr>
              <w:t xml:space="preserve">Network segregation isolates critical networks from external networks such as the internet, whereas network segmentation splits a larger network into smaller segments, also called subnets - usually through switches and routers. Technology teams can then create risk profiles and other appropriate security policies for user and device groups. </w:t>
            </w:r>
          </w:p>
          <w:p w14:paraId="58FB3437" w14:textId="77777777" w:rsidR="00F44FF9" w:rsidRDefault="00F44FF9" w:rsidP="00B31B99">
            <w:pPr>
              <w:rPr>
                <w:rFonts w:ascii="Arial" w:hAnsi="Arial" w:cs="Arial"/>
                <w:sz w:val="24"/>
              </w:rPr>
            </w:pPr>
          </w:p>
          <w:p w14:paraId="7B96E2BC" w14:textId="405DE318" w:rsidR="00B31B99" w:rsidRPr="00A71255" w:rsidRDefault="00B31B99" w:rsidP="00B31B99">
            <w:pPr>
              <w:rPr>
                <w:rFonts w:ascii="Arial" w:hAnsi="Arial" w:cs="Arial"/>
                <w:sz w:val="24"/>
              </w:rPr>
            </w:pPr>
            <w:r w:rsidRPr="00A71255">
              <w:rPr>
                <w:rFonts w:ascii="Arial" w:hAnsi="Arial" w:cs="Arial"/>
                <w:sz w:val="24"/>
              </w:rPr>
              <w:t>Network segregation and network segmentation help to minimise the risks of ransomware</w:t>
            </w:r>
            <w:r w:rsidR="00D431A4">
              <w:rPr>
                <w:rFonts w:ascii="Arial" w:hAnsi="Arial" w:cs="Arial"/>
                <w:sz w:val="24"/>
              </w:rPr>
              <w:t>,</w:t>
            </w:r>
            <w:r w:rsidRPr="00A71255">
              <w:rPr>
                <w:rFonts w:ascii="Arial" w:hAnsi="Arial" w:cs="Arial"/>
                <w:sz w:val="24"/>
              </w:rPr>
              <w:t xml:space="preserve"> malware attacks </w:t>
            </w:r>
            <w:r w:rsidR="00D431A4">
              <w:rPr>
                <w:rFonts w:ascii="Arial" w:hAnsi="Arial" w:cs="Arial"/>
                <w:sz w:val="24"/>
              </w:rPr>
              <w:t>and make</w:t>
            </w:r>
            <w:r w:rsidR="00D431A4" w:rsidRPr="00B13488">
              <w:rPr>
                <w:rFonts w:ascii="Arial" w:hAnsi="Arial" w:cs="Arial"/>
                <w:sz w:val="24"/>
              </w:rPr>
              <w:t xml:space="preserve"> it difficult for attackers to work their way laterally through</w:t>
            </w:r>
            <w:r w:rsidR="00D431A4">
              <w:rPr>
                <w:rFonts w:ascii="Arial" w:hAnsi="Arial" w:cs="Arial"/>
                <w:sz w:val="24"/>
              </w:rPr>
              <w:t>out</w:t>
            </w:r>
            <w:r w:rsidR="00D431A4" w:rsidRPr="00B13488">
              <w:rPr>
                <w:rFonts w:ascii="Arial" w:hAnsi="Arial" w:cs="Arial"/>
                <w:sz w:val="24"/>
              </w:rPr>
              <w:t xml:space="preserve"> </w:t>
            </w:r>
            <w:r w:rsidR="00D431A4">
              <w:rPr>
                <w:rFonts w:ascii="Arial" w:hAnsi="Arial" w:cs="Arial"/>
                <w:sz w:val="24"/>
              </w:rPr>
              <w:t>the organisation’s</w:t>
            </w:r>
            <w:r w:rsidR="00D431A4" w:rsidRPr="00B13488">
              <w:rPr>
                <w:rFonts w:ascii="Arial" w:hAnsi="Arial" w:cs="Arial"/>
                <w:sz w:val="24"/>
              </w:rPr>
              <w:t xml:space="preserve"> network even when they </w:t>
            </w:r>
            <w:r w:rsidR="00D431A4">
              <w:rPr>
                <w:rFonts w:ascii="Arial" w:hAnsi="Arial" w:cs="Arial"/>
                <w:sz w:val="24"/>
              </w:rPr>
              <w:t>do succeed in gaining access.</w:t>
            </w:r>
            <w:r w:rsidRPr="00A71255">
              <w:rPr>
                <w:rFonts w:ascii="Arial" w:hAnsi="Arial" w:cs="Arial"/>
                <w:sz w:val="24"/>
              </w:rPr>
              <w:t xml:space="preserve"> Implementation of network segmentation and segregation helps technology teams to improve productivity through enhanced alerting and auditing capabilities, which in turn provide critical insights into the overall network infrastructure. This helps the teams to be more efficient and agile in the organisation while enhancing digital transformation initiatives.</w:t>
            </w:r>
          </w:p>
          <w:p w14:paraId="23AB3E21" w14:textId="77777777" w:rsidR="00B31B99" w:rsidRPr="00A71255" w:rsidRDefault="00B31B99" w:rsidP="00B31B99">
            <w:pPr>
              <w:rPr>
                <w:rFonts w:ascii="Arial" w:hAnsi="Arial" w:cs="Arial"/>
                <w:sz w:val="24"/>
              </w:rPr>
            </w:pPr>
          </w:p>
          <w:p w14:paraId="5E939C9B" w14:textId="72B75084" w:rsidR="00B31B99" w:rsidRPr="00A71255" w:rsidRDefault="000E3B19" w:rsidP="00B31B99">
            <w:pPr>
              <w:rPr>
                <w:rFonts w:ascii="Arial" w:hAnsi="Arial" w:cs="Arial"/>
                <w:sz w:val="24"/>
              </w:rPr>
            </w:pPr>
            <w:r>
              <w:rPr>
                <w:rFonts w:ascii="Arial" w:hAnsi="Arial" w:cs="Arial"/>
                <w:sz w:val="24"/>
              </w:rPr>
              <w:t>N</w:t>
            </w:r>
            <w:r w:rsidR="00B31B99" w:rsidRPr="00A71255">
              <w:rPr>
                <w:rFonts w:ascii="Arial" w:hAnsi="Arial" w:cs="Arial"/>
                <w:sz w:val="24"/>
              </w:rPr>
              <w:t xml:space="preserve">etworks are </w:t>
            </w:r>
            <w:r>
              <w:rPr>
                <w:rFonts w:ascii="Arial" w:hAnsi="Arial" w:cs="Arial"/>
                <w:sz w:val="24"/>
              </w:rPr>
              <w:t xml:space="preserve">usually </w:t>
            </w:r>
            <w:r w:rsidR="00B31B99" w:rsidRPr="00A71255">
              <w:rPr>
                <w:rFonts w:ascii="Arial" w:hAnsi="Arial" w:cs="Arial"/>
                <w:sz w:val="24"/>
              </w:rPr>
              <w:t>segregated into domains based on levels of trust, criticality and sensitivity (e.g.</w:t>
            </w:r>
            <w:r w:rsidR="00B31B99">
              <w:rPr>
                <w:rFonts w:ascii="Arial" w:hAnsi="Arial" w:cs="Arial"/>
                <w:sz w:val="24"/>
              </w:rPr>
              <w:t>,</w:t>
            </w:r>
            <w:r w:rsidR="00B31B99" w:rsidRPr="00A71255">
              <w:rPr>
                <w:rFonts w:ascii="Arial" w:hAnsi="Arial" w:cs="Arial"/>
                <w:sz w:val="24"/>
              </w:rPr>
              <w:t xml:space="preserve"> public access domain, customer domain, wireless access for guests, wireless access for personnel, organisational units), where connections to all wireless access </w:t>
            </w:r>
            <w:r>
              <w:rPr>
                <w:rFonts w:ascii="Arial" w:hAnsi="Arial" w:cs="Arial"/>
                <w:sz w:val="24"/>
              </w:rPr>
              <w:t>are</w:t>
            </w:r>
            <w:r w:rsidR="00B31B99" w:rsidRPr="00A71255">
              <w:rPr>
                <w:rFonts w:ascii="Arial" w:hAnsi="Arial" w:cs="Arial"/>
                <w:sz w:val="24"/>
              </w:rPr>
              <w:t xml:space="preserve"> treated as external connections. While segregating the networks, their respective perimeters are to be well-defined </w:t>
            </w:r>
            <w:r>
              <w:rPr>
                <w:rFonts w:ascii="Arial" w:hAnsi="Arial" w:cs="Arial"/>
                <w:sz w:val="24"/>
              </w:rPr>
              <w:t xml:space="preserve">to allow </w:t>
            </w:r>
            <w:r w:rsidR="00B31B99" w:rsidRPr="00A71255">
              <w:rPr>
                <w:rFonts w:ascii="Arial" w:hAnsi="Arial" w:cs="Arial"/>
                <w:sz w:val="24"/>
              </w:rPr>
              <w:t xml:space="preserve">access </w:t>
            </w:r>
            <w:r w:rsidR="006239DD">
              <w:rPr>
                <w:rFonts w:ascii="Arial" w:hAnsi="Arial" w:cs="Arial"/>
                <w:sz w:val="24"/>
              </w:rPr>
              <w:t>to be</w:t>
            </w:r>
            <w:r w:rsidR="00B31B99" w:rsidRPr="00A71255">
              <w:rPr>
                <w:rFonts w:ascii="Arial" w:hAnsi="Arial" w:cs="Arial"/>
                <w:sz w:val="24"/>
              </w:rPr>
              <w:t xml:space="preserve"> controlled at a gateway level based on the security requirements, criticality of</w:t>
            </w:r>
            <w:r w:rsidR="00B31B99">
              <w:rPr>
                <w:rFonts w:ascii="Arial" w:hAnsi="Arial" w:cs="Arial"/>
                <w:sz w:val="24"/>
              </w:rPr>
              <w:t xml:space="preserve"> </w:t>
            </w:r>
            <w:r w:rsidR="00B31B99" w:rsidRPr="00A71255">
              <w:rPr>
                <w:rFonts w:ascii="Arial" w:hAnsi="Arial" w:cs="Arial"/>
                <w:sz w:val="24"/>
              </w:rPr>
              <w:t>information</w:t>
            </w:r>
            <w:r w:rsidR="005B0CFD">
              <w:rPr>
                <w:rFonts w:ascii="Arial" w:hAnsi="Arial" w:cs="Arial"/>
                <w:sz w:val="24"/>
              </w:rPr>
              <w:t xml:space="preserve"> that is being processed at</w:t>
            </w:r>
            <w:r w:rsidR="00B31B99" w:rsidRPr="00A71255">
              <w:rPr>
                <w:rFonts w:ascii="Arial" w:hAnsi="Arial" w:cs="Arial"/>
                <w:sz w:val="24"/>
              </w:rPr>
              <w:t xml:space="preserve"> each segregated network domain.  </w:t>
            </w:r>
          </w:p>
          <w:p w14:paraId="7DC6892F" w14:textId="77777777" w:rsidR="00B31B99" w:rsidRDefault="00B31B99" w:rsidP="00B31B99">
            <w:pPr>
              <w:rPr>
                <w:rFonts w:ascii="Arial" w:hAnsi="Arial" w:cs="Arial"/>
                <w:sz w:val="24"/>
              </w:rPr>
            </w:pPr>
          </w:p>
          <w:p w14:paraId="5D500DC9" w14:textId="77777777" w:rsidR="00B14942" w:rsidRDefault="00B14942" w:rsidP="00B31B99">
            <w:pPr>
              <w:rPr>
                <w:rFonts w:ascii="Arial" w:hAnsi="Arial" w:cs="Arial"/>
                <w:sz w:val="24"/>
              </w:rPr>
            </w:pPr>
          </w:p>
          <w:p w14:paraId="6E93ADFC" w14:textId="77777777" w:rsidR="00B14942" w:rsidRPr="00A71255" w:rsidRDefault="00B14942" w:rsidP="00B31B99">
            <w:pPr>
              <w:rPr>
                <w:rFonts w:ascii="Arial" w:hAnsi="Arial" w:cs="Arial"/>
                <w:sz w:val="24"/>
              </w:rPr>
            </w:pPr>
          </w:p>
          <w:p w14:paraId="71F80652" w14:textId="6764F96B" w:rsidR="00B31B99" w:rsidRPr="00A71255" w:rsidRDefault="00B31B99" w:rsidP="00B31B99">
            <w:pPr>
              <w:rPr>
                <w:rFonts w:ascii="Arial" w:hAnsi="Arial" w:cs="Arial"/>
                <w:b/>
                <w:bCs/>
                <w:sz w:val="24"/>
              </w:rPr>
            </w:pPr>
            <w:r w:rsidRPr="00A71255">
              <w:rPr>
                <w:rFonts w:ascii="Arial" w:hAnsi="Arial" w:cs="Arial"/>
                <w:b/>
                <w:bCs/>
                <w:sz w:val="24"/>
              </w:rPr>
              <w:lastRenderedPageBreak/>
              <w:t xml:space="preserve">Virtual </w:t>
            </w:r>
            <w:r w:rsidR="005B0CFD" w:rsidRPr="00A71255">
              <w:rPr>
                <w:rFonts w:ascii="Arial" w:hAnsi="Arial" w:cs="Arial"/>
                <w:b/>
                <w:bCs/>
                <w:sz w:val="24"/>
              </w:rPr>
              <w:t xml:space="preserve">local area network </w:t>
            </w:r>
            <w:r w:rsidRPr="00A71255">
              <w:rPr>
                <w:rFonts w:ascii="Arial" w:hAnsi="Arial" w:cs="Arial"/>
                <w:b/>
                <w:bCs/>
                <w:sz w:val="24"/>
              </w:rPr>
              <w:t>(VLAN)</w:t>
            </w:r>
          </w:p>
          <w:p w14:paraId="53175F1D" w14:textId="33E3AF93" w:rsidR="00B31B99" w:rsidRPr="00A71255" w:rsidRDefault="00B31B99" w:rsidP="00B31B99">
            <w:pPr>
              <w:rPr>
                <w:rFonts w:ascii="Arial" w:hAnsi="Arial" w:cs="Arial"/>
                <w:sz w:val="24"/>
              </w:rPr>
            </w:pPr>
            <w:r w:rsidRPr="00A71255">
              <w:rPr>
                <w:rFonts w:ascii="Arial" w:hAnsi="Arial" w:cs="Arial"/>
                <w:sz w:val="24"/>
              </w:rPr>
              <w:t xml:space="preserve">A VLAN is a custom network which is created from one or more local area networks. It enables a group of devices available in multiple networks to be combined into one logical network that is administered like a physical LAN. </w:t>
            </w:r>
            <w:r>
              <w:rPr>
                <w:rFonts w:ascii="Arial" w:hAnsi="Arial" w:cs="Arial"/>
                <w:sz w:val="24"/>
              </w:rPr>
              <w:t>The</w:t>
            </w:r>
            <w:r w:rsidRPr="00A71255">
              <w:rPr>
                <w:rFonts w:ascii="Arial" w:hAnsi="Arial" w:cs="Arial"/>
                <w:sz w:val="24"/>
              </w:rPr>
              <w:t xml:space="preserve"> principles of separation and segregation apply to </w:t>
            </w:r>
            <w:r w:rsidR="00365094" w:rsidRPr="00A71255">
              <w:rPr>
                <w:rFonts w:ascii="Arial" w:hAnsi="Arial" w:cs="Arial"/>
                <w:sz w:val="24"/>
              </w:rPr>
              <w:t xml:space="preserve">software defined networking </w:t>
            </w:r>
            <w:r w:rsidRPr="00A71255">
              <w:rPr>
                <w:rFonts w:ascii="Arial" w:hAnsi="Arial" w:cs="Arial"/>
                <w:sz w:val="24"/>
              </w:rPr>
              <w:t>(SDN), which are to be deployed in a secure manner by considering:</w:t>
            </w:r>
          </w:p>
          <w:p w14:paraId="42A8C7F5" w14:textId="40D3767D" w:rsidR="00B31B99" w:rsidRPr="00A71255" w:rsidRDefault="00B31B99" w:rsidP="006B0A70">
            <w:pPr>
              <w:pStyle w:val="ListParagraph"/>
              <w:numPr>
                <w:ilvl w:val="0"/>
                <w:numId w:val="174"/>
              </w:numPr>
              <w:rPr>
                <w:rFonts w:ascii="Arial" w:hAnsi="Arial" w:cs="Arial"/>
                <w:sz w:val="24"/>
              </w:rPr>
            </w:pPr>
            <w:r w:rsidRPr="00A71255">
              <w:rPr>
                <w:rFonts w:ascii="Arial" w:hAnsi="Arial" w:cs="Arial"/>
                <w:sz w:val="24"/>
              </w:rPr>
              <w:t>the principles of separation and segregation to the design and architecture of VLANs</w:t>
            </w:r>
            <w:r>
              <w:rPr>
                <w:rFonts w:ascii="Arial" w:hAnsi="Arial" w:cs="Arial"/>
                <w:sz w:val="24"/>
              </w:rPr>
              <w:t xml:space="preserve"> through access control lists (ACLs)</w:t>
            </w:r>
          </w:p>
          <w:p w14:paraId="600BD579" w14:textId="211E9B21" w:rsidR="00B31B99" w:rsidRPr="00A71255" w:rsidRDefault="00B31B99" w:rsidP="006B0A70">
            <w:pPr>
              <w:pStyle w:val="ListParagraph"/>
              <w:numPr>
                <w:ilvl w:val="0"/>
                <w:numId w:val="174"/>
              </w:numPr>
              <w:rPr>
                <w:rFonts w:ascii="Arial" w:hAnsi="Arial" w:cs="Arial"/>
                <w:sz w:val="24"/>
              </w:rPr>
            </w:pPr>
            <w:r w:rsidRPr="00A71255">
              <w:rPr>
                <w:rFonts w:ascii="Arial" w:hAnsi="Arial" w:cs="Arial"/>
                <w:sz w:val="24"/>
              </w:rPr>
              <w:t>VLAN trunking is not to be used on switches managing VLANs of differing security domains</w:t>
            </w:r>
          </w:p>
          <w:p w14:paraId="41096A22" w14:textId="77777777" w:rsidR="00B31B99" w:rsidRPr="00A71255" w:rsidRDefault="00B31B99" w:rsidP="006B0A70">
            <w:pPr>
              <w:pStyle w:val="ListParagraph"/>
              <w:numPr>
                <w:ilvl w:val="0"/>
                <w:numId w:val="174"/>
              </w:numPr>
              <w:rPr>
                <w:rFonts w:ascii="Arial" w:hAnsi="Arial" w:cs="Arial"/>
                <w:sz w:val="24"/>
              </w:rPr>
            </w:pPr>
            <w:r w:rsidRPr="00A71255">
              <w:rPr>
                <w:rFonts w:ascii="Arial" w:hAnsi="Arial" w:cs="Arial"/>
                <w:sz w:val="24"/>
              </w:rPr>
              <w:t>administrative access is to be permitted only from trusted networks</w:t>
            </w:r>
          </w:p>
          <w:p w14:paraId="213978C3" w14:textId="33CBC38A" w:rsidR="00B31B99" w:rsidRDefault="00B31B99" w:rsidP="006B0A70">
            <w:pPr>
              <w:pStyle w:val="ListParagraph"/>
              <w:numPr>
                <w:ilvl w:val="0"/>
                <w:numId w:val="174"/>
              </w:numPr>
              <w:rPr>
                <w:rFonts w:ascii="Arial" w:hAnsi="Arial" w:cs="Arial"/>
                <w:sz w:val="24"/>
              </w:rPr>
            </w:pPr>
            <w:r w:rsidRPr="00A71255">
              <w:rPr>
                <w:rFonts w:ascii="Arial" w:hAnsi="Arial" w:cs="Arial"/>
                <w:sz w:val="24"/>
              </w:rPr>
              <w:t>unused ports on switches are to be disabled</w:t>
            </w:r>
          </w:p>
          <w:p w14:paraId="63EAC79C" w14:textId="12CBF985" w:rsidR="00B31B99" w:rsidRPr="00A71255" w:rsidRDefault="00EC1496" w:rsidP="006B0A70">
            <w:pPr>
              <w:pStyle w:val="ListParagraph"/>
              <w:numPr>
                <w:ilvl w:val="0"/>
                <w:numId w:val="174"/>
              </w:numPr>
              <w:rPr>
                <w:rFonts w:ascii="Arial" w:hAnsi="Arial" w:cs="Arial"/>
                <w:sz w:val="24"/>
              </w:rPr>
            </w:pPr>
            <w:r>
              <w:rPr>
                <w:rFonts w:ascii="Arial" w:hAnsi="Arial" w:cs="Arial"/>
                <w:sz w:val="24"/>
              </w:rPr>
              <w:t>a</w:t>
            </w:r>
            <w:r w:rsidR="00B31B99">
              <w:rPr>
                <w:rFonts w:ascii="Arial" w:hAnsi="Arial" w:cs="Arial"/>
                <w:sz w:val="24"/>
              </w:rPr>
              <w:t>s applicable, MAC filtering is to be used.</w:t>
            </w:r>
          </w:p>
          <w:p w14:paraId="14EFF1A8" w14:textId="77777777" w:rsidR="00B31B99" w:rsidRPr="00A71255" w:rsidRDefault="00B31B99" w:rsidP="00B31B99">
            <w:pPr>
              <w:rPr>
                <w:rFonts w:ascii="Arial" w:hAnsi="Arial" w:cs="Arial"/>
                <w:sz w:val="24"/>
              </w:rPr>
            </w:pPr>
          </w:p>
          <w:p w14:paraId="430F2FAD" w14:textId="4CB5EAEA" w:rsidR="00B31B99" w:rsidRPr="00A71255" w:rsidRDefault="00B31B99" w:rsidP="00B31B99">
            <w:pPr>
              <w:rPr>
                <w:rFonts w:ascii="Arial" w:hAnsi="Arial" w:cs="Arial"/>
                <w:b/>
                <w:bCs/>
                <w:sz w:val="24"/>
              </w:rPr>
            </w:pPr>
            <w:r w:rsidRPr="00A71255">
              <w:rPr>
                <w:rFonts w:ascii="Arial" w:hAnsi="Arial" w:cs="Arial"/>
                <w:b/>
                <w:bCs/>
                <w:sz w:val="24"/>
              </w:rPr>
              <w:t xml:space="preserve">Access to </w:t>
            </w:r>
            <w:r w:rsidR="00EC1496">
              <w:rPr>
                <w:rFonts w:ascii="Arial" w:hAnsi="Arial" w:cs="Arial"/>
                <w:b/>
                <w:bCs/>
                <w:sz w:val="24"/>
              </w:rPr>
              <w:t>n</w:t>
            </w:r>
            <w:r w:rsidRPr="00A71255">
              <w:rPr>
                <w:rFonts w:ascii="Arial" w:hAnsi="Arial" w:cs="Arial"/>
                <w:b/>
                <w:bCs/>
                <w:sz w:val="24"/>
              </w:rPr>
              <w:t>etworks</w:t>
            </w:r>
          </w:p>
          <w:p w14:paraId="38A4E4ED" w14:textId="0F1C4D4B" w:rsidR="00B31B99" w:rsidRPr="00A71255" w:rsidRDefault="00B31B99" w:rsidP="00B31B99">
            <w:pPr>
              <w:rPr>
                <w:rFonts w:ascii="Arial" w:hAnsi="Arial" w:cs="Arial"/>
                <w:sz w:val="24"/>
              </w:rPr>
            </w:pPr>
            <w:r w:rsidRPr="00A71255">
              <w:rPr>
                <w:rFonts w:ascii="Arial" w:hAnsi="Arial" w:cs="Arial"/>
                <w:sz w:val="24"/>
              </w:rPr>
              <w:t xml:space="preserve">Rules are to be configured at the gateway level such that only authorised personnel and devices are connected to the organisational networks. If connecting from </w:t>
            </w:r>
            <w:r w:rsidR="00F819AF">
              <w:rPr>
                <w:rFonts w:ascii="Arial" w:hAnsi="Arial" w:cs="Arial"/>
                <w:sz w:val="24"/>
              </w:rPr>
              <w:t xml:space="preserve">a </w:t>
            </w:r>
            <w:r w:rsidRPr="00A71255">
              <w:rPr>
                <w:rFonts w:ascii="Arial" w:hAnsi="Arial" w:cs="Arial"/>
                <w:sz w:val="24"/>
              </w:rPr>
              <w:t>remote location</w:t>
            </w:r>
            <w:r w:rsidR="1916A313" w:rsidRPr="2834B555">
              <w:rPr>
                <w:rFonts w:ascii="Arial" w:hAnsi="Arial" w:cs="Arial"/>
                <w:sz w:val="24"/>
              </w:rPr>
              <w:t>,</w:t>
            </w:r>
            <w:r w:rsidRPr="00A71255">
              <w:rPr>
                <w:rFonts w:ascii="Arial" w:hAnsi="Arial" w:cs="Arial"/>
                <w:sz w:val="24"/>
              </w:rPr>
              <w:t xml:space="preserve"> e.g., working from home scenarios, implementation of remote access software allows users to connect to the organisation</w:t>
            </w:r>
            <w:r w:rsidR="00F819AF">
              <w:rPr>
                <w:rFonts w:ascii="Arial" w:hAnsi="Arial" w:cs="Arial"/>
                <w:sz w:val="24"/>
              </w:rPr>
              <w:t>’s</w:t>
            </w:r>
            <w:r w:rsidRPr="00A71255">
              <w:rPr>
                <w:rFonts w:ascii="Arial" w:hAnsi="Arial" w:cs="Arial"/>
                <w:sz w:val="24"/>
              </w:rPr>
              <w:t xml:space="preserve"> network over the internet in a secure manner. There are various ways to connect securely with the help of the following where access from unauthorised or untrusted networks are to be continuously monitored:</w:t>
            </w:r>
          </w:p>
          <w:p w14:paraId="28EF3336" w14:textId="1EEAACCC" w:rsidR="00B31B99" w:rsidRPr="00A71255" w:rsidRDefault="00EA4A3C" w:rsidP="006B0A70">
            <w:pPr>
              <w:pStyle w:val="ListParagraph"/>
              <w:numPr>
                <w:ilvl w:val="0"/>
                <w:numId w:val="202"/>
              </w:numPr>
              <w:rPr>
                <w:rFonts w:ascii="Arial" w:hAnsi="Arial" w:cs="Arial"/>
                <w:sz w:val="24"/>
              </w:rPr>
            </w:pPr>
            <w:r w:rsidRPr="00A71255">
              <w:rPr>
                <w:rFonts w:ascii="Arial" w:hAnsi="Arial" w:cs="Arial"/>
                <w:sz w:val="24"/>
              </w:rPr>
              <w:t>virtual private netw</w:t>
            </w:r>
            <w:r w:rsidR="00B31B99" w:rsidRPr="00A71255">
              <w:rPr>
                <w:rFonts w:ascii="Arial" w:hAnsi="Arial" w:cs="Arial"/>
                <w:sz w:val="24"/>
              </w:rPr>
              <w:t>ork (VPN):</w:t>
            </w:r>
            <w:r>
              <w:rPr>
                <w:rFonts w:ascii="Arial" w:hAnsi="Arial" w:cs="Arial"/>
                <w:sz w:val="24"/>
              </w:rPr>
              <w:t xml:space="preserve"> c</w:t>
            </w:r>
            <w:r w:rsidR="00B31B99" w:rsidRPr="00A71255">
              <w:rPr>
                <w:rFonts w:ascii="Arial" w:hAnsi="Arial" w:cs="Arial"/>
                <w:sz w:val="24"/>
              </w:rPr>
              <w:t>reat</w:t>
            </w:r>
            <w:r>
              <w:rPr>
                <w:rFonts w:ascii="Arial" w:hAnsi="Arial" w:cs="Arial"/>
                <w:sz w:val="24"/>
              </w:rPr>
              <w:t>es</w:t>
            </w:r>
            <w:r w:rsidR="00B31B99" w:rsidRPr="00A71255">
              <w:rPr>
                <w:rFonts w:ascii="Arial" w:hAnsi="Arial" w:cs="Arial"/>
                <w:sz w:val="24"/>
              </w:rPr>
              <w:t xml:space="preserve"> a </w:t>
            </w:r>
            <w:r w:rsidR="004C21BF">
              <w:rPr>
                <w:rFonts w:ascii="Arial" w:hAnsi="Arial" w:cs="Arial"/>
                <w:sz w:val="24"/>
              </w:rPr>
              <w:t xml:space="preserve">secure </w:t>
            </w:r>
            <w:r w:rsidR="00B31B99" w:rsidRPr="00A71255">
              <w:rPr>
                <w:rFonts w:ascii="Arial" w:hAnsi="Arial" w:cs="Arial"/>
                <w:sz w:val="24"/>
              </w:rPr>
              <w:t>tunnel between a personnel’s remote computer and their organisational network. Setting up a VPN requires the user to either configure a server on their organisational network to run the VPN software or enable VPN features on their organisation</w:t>
            </w:r>
            <w:r w:rsidR="00E43F6B">
              <w:rPr>
                <w:rFonts w:ascii="Arial" w:hAnsi="Arial" w:cs="Arial"/>
                <w:sz w:val="24"/>
              </w:rPr>
              <w:t>’s</w:t>
            </w:r>
            <w:r w:rsidR="00B31B99" w:rsidRPr="00A71255">
              <w:rPr>
                <w:rFonts w:ascii="Arial" w:hAnsi="Arial" w:cs="Arial"/>
                <w:sz w:val="24"/>
              </w:rPr>
              <w:t xml:space="preserve"> router. However, while implementing</w:t>
            </w:r>
            <w:r w:rsidR="004C21BF">
              <w:rPr>
                <w:rFonts w:ascii="Arial" w:hAnsi="Arial" w:cs="Arial"/>
                <w:sz w:val="24"/>
              </w:rPr>
              <w:t xml:space="preserve"> a VPN, </w:t>
            </w:r>
            <w:r w:rsidR="00B31B99" w:rsidRPr="00A71255">
              <w:rPr>
                <w:rFonts w:ascii="Arial" w:hAnsi="Arial" w:cs="Arial"/>
                <w:sz w:val="24"/>
              </w:rPr>
              <w:t>consider</w:t>
            </w:r>
            <w:r w:rsidR="00321629">
              <w:rPr>
                <w:rFonts w:ascii="Arial" w:hAnsi="Arial" w:cs="Arial"/>
                <w:sz w:val="24"/>
              </w:rPr>
              <w:t>:</w:t>
            </w:r>
          </w:p>
          <w:p w14:paraId="327B8B62" w14:textId="0C1466FE" w:rsidR="004F2908" w:rsidRDefault="004F2908" w:rsidP="006B0A70">
            <w:pPr>
              <w:pStyle w:val="ListParagraph"/>
              <w:numPr>
                <w:ilvl w:val="0"/>
                <w:numId w:val="203"/>
              </w:numPr>
              <w:rPr>
                <w:rFonts w:ascii="Arial" w:hAnsi="Arial" w:cs="Arial"/>
                <w:sz w:val="24"/>
              </w:rPr>
            </w:pPr>
            <w:r>
              <w:rPr>
                <w:rFonts w:ascii="Arial" w:hAnsi="Arial" w:cs="Arial"/>
                <w:sz w:val="24"/>
              </w:rPr>
              <w:t>whether</w:t>
            </w:r>
            <w:r w:rsidRPr="00A71255">
              <w:rPr>
                <w:rFonts w:ascii="Arial" w:hAnsi="Arial" w:cs="Arial"/>
                <w:sz w:val="24"/>
              </w:rPr>
              <w:t xml:space="preserve"> they have any known security issues</w:t>
            </w:r>
          </w:p>
          <w:p w14:paraId="553914EC" w14:textId="3DBAA95B" w:rsidR="004F2908" w:rsidRDefault="005C7F1F" w:rsidP="006B0A70">
            <w:pPr>
              <w:pStyle w:val="ListParagraph"/>
              <w:numPr>
                <w:ilvl w:val="0"/>
                <w:numId w:val="203"/>
              </w:numPr>
              <w:rPr>
                <w:rFonts w:ascii="Arial" w:hAnsi="Arial" w:cs="Arial"/>
                <w:sz w:val="24"/>
              </w:rPr>
            </w:pPr>
            <w:r>
              <w:rPr>
                <w:rFonts w:ascii="Arial" w:hAnsi="Arial" w:cs="Arial"/>
                <w:sz w:val="24"/>
              </w:rPr>
              <w:t xml:space="preserve">whether </w:t>
            </w:r>
            <w:r w:rsidR="006E30F3" w:rsidRPr="00A71255">
              <w:rPr>
                <w:rFonts w:ascii="Arial" w:hAnsi="Arial" w:cs="Arial"/>
                <w:sz w:val="24"/>
              </w:rPr>
              <w:t>the VPN supports MFA and other strong authentication controls</w:t>
            </w:r>
          </w:p>
          <w:p w14:paraId="1BBB1214" w14:textId="3183696F" w:rsidR="006E30F3" w:rsidRDefault="006E30F3" w:rsidP="006B0A70">
            <w:pPr>
              <w:pStyle w:val="ListParagraph"/>
              <w:numPr>
                <w:ilvl w:val="0"/>
                <w:numId w:val="203"/>
              </w:numPr>
              <w:rPr>
                <w:rFonts w:ascii="Arial" w:hAnsi="Arial" w:cs="Arial"/>
                <w:sz w:val="24"/>
              </w:rPr>
            </w:pPr>
            <w:r>
              <w:rPr>
                <w:rFonts w:ascii="Arial" w:hAnsi="Arial" w:cs="Arial"/>
                <w:sz w:val="24"/>
              </w:rPr>
              <w:t xml:space="preserve">what </w:t>
            </w:r>
            <w:r w:rsidRPr="00A71255">
              <w:rPr>
                <w:rFonts w:ascii="Arial" w:hAnsi="Arial" w:cs="Arial"/>
                <w:sz w:val="24"/>
              </w:rPr>
              <w:t>access and security logs can be configured and reviewed</w:t>
            </w:r>
          </w:p>
          <w:p w14:paraId="0D8DF759" w14:textId="4BF38A2C" w:rsidR="006E30F3" w:rsidRDefault="006E30F3" w:rsidP="006B0A70">
            <w:pPr>
              <w:pStyle w:val="ListParagraph"/>
              <w:numPr>
                <w:ilvl w:val="0"/>
                <w:numId w:val="203"/>
              </w:numPr>
              <w:rPr>
                <w:rFonts w:ascii="Arial" w:hAnsi="Arial" w:cs="Arial"/>
                <w:sz w:val="24"/>
              </w:rPr>
            </w:pPr>
            <w:r>
              <w:rPr>
                <w:rFonts w:ascii="Arial" w:hAnsi="Arial" w:cs="Arial"/>
                <w:sz w:val="24"/>
              </w:rPr>
              <w:t>whether the VPN can s</w:t>
            </w:r>
            <w:r w:rsidRPr="00B87412">
              <w:rPr>
                <w:rFonts w:ascii="Arial" w:hAnsi="Arial" w:cs="Arial"/>
                <w:sz w:val="24"/>
              </w:rPr>
              <w:t>upport</w:t>
            </w:r>
            <w:r>
              <w:rPr>
                <w:rFonts w:ascii="Arial" w:hAnsi="Arial" w:cs="Arial"/>
                <w:sz w:val="24"/>
              </w:rPr>
              <w:t xml:space="preserve"> </w:t>
            </w:r>
            <w:r w:rsidRPr="00B13488">
              <w:rPr>
                <w:rFonts w:ascii="Arial" w:hAnsi="Arial" w:cs="Arial"/>
                <w:sz w:val="24"/>
              </w:rPr>
              <w:t>security, operational and performance requirements</w:t>
            </w:r>
          </w:p>
          <w:p w14:paraId="1CCDDE9F" w14:textId="6BAE6296" w:rsidR="004F2908" w:rsidRDefault="004F2908" w:rsidP="006B0A70">
            <w:pPr>
              <w:pStyle w:val="ListParagraph"/>
              <w:numPr>
                <w:ilvl w:val="0"/>
                <w:numId w:val="203"/>
              </w:numPr>
              <w:rPr>
                <w:rFonts w:ascii="Arial" w:hAnsi="Arial" w:cs="Arial"/>
                <w:sz w:val="24"/>
              </w:rPr>
            </w:pPr>
            <w:r>
              <w:rPr>
                <w:rFonts w:ascii="Arial" w:hAnsi="Arial" w:cs="Arial"/>
                <w:sz w:val="24"/>
              </w:rPr>
              <w:t>whether</w:t>
            </w:r>
            <w:r w:rsidRPr="009E79C4">
              <w:rPr>
                <w:rFonts w:ascii="Arial" w:hAnsi="Arial" w:cs="Arial"/>
                <w:sz w:val="24"/>
              </w:rPr>
              <w:t xml:space="preserve"> the encryption level is </w:t>
            </w:r>
            <w:r>
              <w:rPr>
                <w:rFonts w:ascii="Arial" w:hAnsi="Arial" w:cs="Arial"/>
                <w:sz w:val="24"/>
              </w:rPr>
              <w:t xml:space="preserve">at </w:t>
            </w:r>
            <w:r w:rsidRPr="009E79C4">
              <w:rPr>
                <w:rFonts w:ascii="Arial" w:hAnsi="Arial" w:cs="Arial"/>
                <w:sz w:val="24"/>
              </w:rPr>
              <w:t xml:space="preserve">an acceptable risk to the </w:t>
            </w:r>
            <w:r w:rsidR="00E94E63">
              <w:rPr>
                <w:rFonts w:ascii="Arial" w:hAnsi="Arial" w:cs="Arial"/>
                <w:sz w:val="24"/>
              </w:rPr>
              <w:t>organisation</w:t>
            </w:r>
            <w:r w:rsidR="00E94E63" w:rsidRPr="009E79C4">
              <w:rPr>
                <w:rFonts w:ascii="Arial" w:hAnsi="Arial" w:cs="Arial"/>
                <w:sz w:val="24"/>
              </w:rPr>
              <w:t xml:space="preserve"> </w:t>
            </w:r>
            <w:r w:rsidRPr="009E79C4">
              <w:rPr>
                <w:rFonts w:ascii="Arial" w:hAnsi="Arial" w:cs="Arial"/>
                <w:sz w:val="24"/>
              </w:rPr>
              <w:t>is documented in the risk regist</w:t>
            </w:r>
            <w:r>
              <w:rPr>
                <w:rFonts w:ascii="Arial" w:hAnsi="Arial" w:cs="Arial"/>
                <w:sz w:val="24"/>
              </w:rPr>
              <w:t>er and monitored</w:t>
            </w:r>
          </w:p>
          <w:p w14:paraId="66DE370E" w14:textId="77777777" w:rsidR="0070049E" w:rsidRDefault="0070049E" w:rsidP="0070049E">
            <w:pPr>
              <w:pStyle w:val="ListParagraph"/>
              <w:rPr>
                <w:rFonts w:ascii="Arial" w:hAnsi="Arial" w:cs="Arial"/>
                <w:sz w:val="24"/>
              </w:rPr>
            </w:pPr>
          </w:p>
          <w:p w14:paraId="686B4BCA" w14:textId="50383601" w:rsidR="00B31B99" w:rsidRPr="00A71255" w:rsidRDefault="00B31B99" w:rsidP="006B0A70">
            <w:pPr>
              <w:pStyle w:val="ListParagraph"/>
              <w:numPr>
                <w:ilvl w:val="0"/>
                <w:numId w:val="202"/>
              </w:numPr>
              <w:rPr>
                <w:rFonts w:ascii="Arial" w:hAnsi="Arial" w:cs="Arial"/>
                <w:sz w:val="24"/>
              </w:rPr>
            </w:pPr>
            <w:r w:rsidRPr="00A71255">
              <w:rPr>
                <w:rFonts w:ascii="Arial" w:hAnsi="Arial" w:cs="Arial"/>
                <w:sz w:val="24"/>
              </w:rPr>
              <w:t xml:space="preserve">SaaS </w:t>
            </w:r>
            <w:r w:rsidR="00576810" w:rsidRPr="00A71255">
              <w:rPr>
                <w:rFonts w:ascii="Arial" w:hAnsi="Arial" w:cs="Arial"/>
                <w:sz w:val="24"/>
              </w:rPr>
              <w:t>remote desktop tools</w:t>
            </w:r>
            <w:r w:rsidRPr="00A71255">
              <w:rPr>
                <w:rFonts w:ascii="Arial" w:hAnsi="Arial" w:cs="Arial"/>
                <w:sz w:val="24"/>
              </w:rPr>
              <w:t>:</w:t>
            </w:r>
            <w:r w:rsidR="00576810">
              <w:rPr>
                <w:rFonts w:ascii="Arial" w:hAnsi="Arial" w:cs="Arial"/>
                <w:sz w:val="24"/>
              </w:rPr>
              <w:t xml:space="preserve"> c</w:t>
            </w:r>
            <w:r w:rsidRPr="00A71255">
              <w:rPr>
                <w:rFonts w:ascii="Arial" w:hAnsi="Arial" w:cs="Arial"/>
                <w:sz w:val="24"/>
              </w:rPr>
              <w:t>reat</w:t>
            </w:r>
            <w:r w:rsidR="00576810">
              <w:rPr>
                <w:rFonts w:ascii="Arial" w:hAnsi="Arial" w:cs="Arial"/>
                <w:sz w:val="24"/>
              </w:rPr>
              <w:t>es</w:t>
            </w:r>
            <w:r w:rsidRPr="00A71255">
              <w:rPr>
                <w:rFonts w:ascii="Arial" w:hAnsi="Arial" w:cs="Arial"/>
                <w:sz w:val="24"/>
              </w:rPr>
              <w:t xml:space="preserve"> a connection between a personnel’s device to a specific device within the organisation. </w:t>
            </w:r>
            <w:r w:rsidR="00D73BDF" w:rsidRPr="00B13488">
              <w:rPr>
                <w:rFonts w:ascii="Arial" w:hAnsi="Arial" w:cs="Arial"/>
                <w:sz w:val="24"/>
              </w:rPr>
              <w:t>While implementing this</w:t>
            </w:r>
            <w:r w:rsidR="00D73BDF">
              <w:rPr>
                <w:rFonts w:ascii="Arial" w:hAnsi="Arial" w:cs="Arial"/>
                <w:sz w:val="24"/>
              </w:rPr>
              <w:t xml:space="preserve"> software</w:t>
            </w:r>
            <w:r w:rsidR="00D73BDF" w:rsidRPr="00B13488">
              <w:rPr>
                <w:rFonts w:ascii="Arial" w:hAnsi="Arial" w:cs="Arial"/>
                <w:sz w:val="24"/>
              </w:rPr>
              <w:t>, consider</w:t>
            </w:r>
            <w:r w:rsidR="00D73BDF">
              <w:rPr>
                <w:rFonts w:ascii="Arial" w:hAnsi="Arial" w:cs="Arial"/>
                <w:sz w:val="24"/>
              </w:rPr>
              <w:t xml:space="preserve"> whether</w:t>
            </w:r>
            <w:r w:rsidR="00D73BDF" w:rsidRPr="00B13488">
              <w:rPr>
                <w:rFonts w:ascii="Arial" w:hAnsi="Arial" w:cs="Arial"/>
                <w:sz w:val="24"/>
              </w:rPr>
              <w:t>:</w:t>
            </w:r>
          </w:p>
          <w:p w14:paraId="78248902" w14:textId="77777777" w:rsidR="00CE3B94" w:rsidRDefault="00CE3B94" w:rsidP="006B0A70">
            <w:pPr>
              <w:pStyle w:val="ListParagraph"/>
              <w:numPr>
                <w:ilvl w:val="0"/>
                <w:numId w:val="203"/>
              </w:numPr>
              <w:rPr>
                <w:rFonts w:ascii="Arial" w:hAnsi="Arial" w:cs="Arial"/>
                <w:sz w:val="24"/>
              </w:rPr>
            </w:pPr>
            <w:r w:rsidRPr="00B13488">
              <w:rPr>
                <w:rFonts w:ascii="Arial" w:hAnsi="Arial" w:cs="Arial"/>
                <w:sz w:val="24"/>
              </w:rPr>
              <w:t>the software is still supported and patched by the vendor</w:t>
            </w:r>
            <w:r w:rsidRPr="00A71255">
              <w:rPr>
                <w:rFonts w:ascii="Arial" w:hAnsi="Arial" w:cs="Arial"/>
                <w:sz w:val="24"/>
              </w:rPr>
              <w:t xml:space="preserve"> </w:t>
            </w:r>
          </w:p>
          <w:p w14:paraId="5114F97D" w14:textId="77777777" w:rsidR="00FB50C1" w:rsidRPr="00B13488" w:rsidRDefault="00FB50C1" w:rsidP="006B0A70">
            <w:pPr>
              <w:pStyle w:val="ListParagraph"/>
              <w:numPr>
                <w:ilvl w:val="0"/>
                <w:numId w:val="204"/>
              </w:numPr>
              <w:rPr>
                <w:rFonts w:ascii="Arial" w:hAnsi="Arial" w:cs="Arial"/>
                <w:sz w:val="24"/>
              </w:rPr>
            </w:pPr>
            <w:r w:rsidRPr="00B13488">
              <w:rPr>
                <w:rFonts w:ascii="Arial" w:hAnsi="Arial" w:cs="Arial"/>
                <w:sz w:val="24"/>
              </w:rPr>
              <w:t xml:space="preserve">the software supports MFA and other strong authentication controls </w:t>
            </w:r>
          </w:p>
          <w:p w14:paraId="2CB42094" w14:textId="471631D5" w:rsidR="00FB50C1" w:rsidRDefault="00FB50C1" w:rsidP="006B0A70">
            <w:pPr>
              <w:pStyle w:val="ListParagraph"/>
              <w:numPr>
                <w:ilvl w:val="0"/>
                <w:numId w:val="204"/>
              </w:numPr>
              <w:rPr>
                <w:rFonts w:ascii="Arial" w:hAnsi="Arial" w:cs="Arial"/>
                <w:sz w:val="24"/>
              </w:rPr>
            </w:pPr>
            <w:r>
              <w:rPr>
                <w:rFonts w:ascii="Arial" w:hAnsi="Arial" w:cs="Arial"/>
                <w:sz w:val="24"/>
              </w:rPr>
              <w:t>a</w:t>
            </w:r>
            <w:r w:rsidRPr="00B13488">
              <w:rPr>
                <w:rFonts w:ascii="Arial" w:hAnsi="Arial" w:cs="Arial"/>
                <w:sz w:val="24"/>
              </w:rPr>
              <w:t>udit</w:t>
            </w:r>
            <w:r>
              <w:rPr>
                <w:rFonts w:ascii="Arial" w:hAnsi="Arial" w:cs="Arial"/>
                <w:sz w:val="24"/>
              </w:rPr>
              <w:t xml:space="preserve"> (activity, access)</w:t>
            </w:r>
            <w:r w:rsidRPr="00B13488">
              <w:rPr>
                <w:rFonts w:ascii="Arial" w:hAnsi="Arial" w:cs="Arial"/>
                <w:sz w:val="24"/>
              </w:rPr>
              <w:t xml:space="preserve"> and security event logs can be enabled and </w:t>
            </w:r>
            <w:r>
              <w:rPr>
                <w:rFonts w:ascii="Arial" w:hAnsi="Arial" w:cs="Arial"/>
                <w:sz w:val="24"/>
              </w:rPr>
              <w:t xml:space="preserve">incorporated </w:t>
            </w:r>
            <w:r w:rsidRPr="00B13488">
              <w:rPr>
                <w:rFonts w:ascii="Arial" w:hAnsi="Arial" w:cs="Arial"/>
                <w:sz w:val="24"/>
              </w:rPr>
              <w:t xml:space="preserve">into </w:t>
            </w:r>
            <w:r w:rsidR="008353D5">
              <w:rPr>
                <w:rFonts w:ascii="Arial" w:hAnsi="Arial" w:cs="Arial"/>
                <w:sz w:val="24"/>
              </w:rPr>
              <w:t>organisation</w:t>
            </w:r>
            <w:r w:rsidRPr="00B13488">
              <w:rPr>
                <w:rFonts w:ascii="Arial" w:hAnsi="Arial" w:cs="Arial"/>
                <w:sz w:val="24"/>
              </w:rPr>
              <w:t xml:space="preserve">’s </w:t>
            </w:r>
            <w:r>
              <w:rPr>
                <w:rFonts w:ascii="Arial" w:hAnsi="Arial" w:cs="Arial"/>
                <w:sz w:val="24"/>
              </w:rPr>
              <w:t>security information and event management (</w:t>
            </w:r>
            <w:r w:rsidRPr="00B13488">
              <w:rPr>
                <w:rFonts w:ascii="Arial" w:hAnsi="Arial" w:cs="Arial"/>
                <w:sz w:val="24"/>
              </w:rPr>
              <w:t>SIEM</w:t>
            </w:r>
            <w:r>
              <w:rPr>
                <w:rFonts w:ascii="Arial" w:hAnsi="Arial" w:cs="Arial"/>
                <w:sz w:val="24"/>
              </w:rPr>
              <w:t>)</w:t>
            </w:r>
            <w:r w:rsidRPr="00B13488">
              <w:rPr>
                <w:rFonts w:ascii="Arial" w:hAnsi="Arial" w:cs="Arial"/>
                <w:sz w:val="24"/>
              </w:rPr>
              <w:t xml:space="preserve"> </w:t>
            </w:r>
            <w:r w:rsidRPr="00457559">
              <w:rPr>
                <w:rFonts w:ascii="Arial" w:hAnsi="Arial" w:cs="Arial"/>
                <w:sz w:val="24"/>
              </w:rPr>
              <w:t>for monitoring purposes</w:t>
            </w:r>
          </w:p>
          <w:p w14:paraId="710EDDB6" w14:textId="77777777" w:rsidR="008353D5" w:rsidRDefault="00FB50C1" w:rsidP="006B0A70">
            <w:pPr>
              <w:pStyle w:val="ListParagraph"/>
              <w:numPr>
                <w:ilvl w:val="0"/>
                <w:numId w:val="204"/>
              </w:numPr>
              <w:rPr>
                <w:rFonts w:ascii="Arial" w:hAnsi="Arial" w:cs="Arial"/>
                <w:sz w:val="24"/>
              </w:rPr>
            </w:pPr>
            <w:r w:rsidRPr="008353D5">
              <w:rPr>
                <w:rFonts w:ascii="Arial" w:hAnsi="Arial" w:cs="Arial"/>
                <w:sz w:val="24"/>
              </w:rPr>
              <w:t xml:space="preserve">the encryption level is an acceptable risk to the </w:t>
            </w:r>
            <w:r w:rsidR="001677AC" w:rsidRPr="008353D5">
              <w:rPr>
                <w:rFonts w:ascii="Arial" w:hAnsi="Arial" w:cs="Arial"/>
                <w:sz w:val="24"/>
              </w:rPr>
              <w:t>organisation</w:t>
            </w:r>
            <w:r w:rsidRPr="008353D5">
              <w:rPr>
                <w:rFonts w:ascii="Arial" w:hAnsi="Arial" w:cs="Arial"/>
                <w:sz w:val="24"/>
              </w:rPr>
              <w:t xml:space="preserve"> is documented in the risk register and monitored</w:t>
            </w:r>
          </w:p>
          <w:p w14:paraId="2C4516FF" w14:textId="56995AF8" w:rsidR="00B31B99" w:rsidRPr="008353D5" w:rsidRDefault="00B31B99" w:rsidP="006B0A70">
            <w:pPr>
              <w:pStyle w:val="ListParagraph"/>
              <w:numPr>
                <w:ilvl w:val="0"/>
                <w:numId w:val="204"/>
              </w:numPr>
              <w:rPr>
                <w:rFonts w:ascii="Arial" w:hAnsi="Arial" w:cs="Arial"/>
                <w:sz w:val="24"/>
              </w:rPr>
            </w:pPr>
            <w:r w:rsidRPr="008353D5">
              <w:rPr>
                <w:rFonts w:ascii="Arial" w:hAnsi="Arial" w:cs="Arial"/>
                <w:sz w:val="24"/>
              </w:rPr>
              <w:t>conditional access policies can be applied to prevent logins from unknown devices or locations etc</w:t>
            </w:r>
            <w:r w:rsidR="008353D5">
              <w:rPr>
                <w:rFonts w:ascii="Arial" w:hAnsi="Arial" w:cs="Arial"/>
                <w:sz w:val="24"/>
              </w:rPr>
              <w:t>.</w:t>
            </w:r>
          </w:p>
          <w:p w14:paraId="3EBB01F6" w14:textId="20AD1D2D" w:rsidR="00B31B99" w:rsidRPr="00A71255" w:rsidRDefault="00B31B99" w:rsidP="00B31B99">
            <w:pPr>
              <w:rPr>
                <w:rFonts w:ascii="Arial" w:hAnsi="Arial" w:cs="Arial"/>
                <w:sz w:val="24"/>
              </w:rPr>
            </w:pPr>
          </w:p>
        </w:tc>
      </w:tr>
      <w:tr w:rsidR="00B31B99" w:rsidRPr="00A71255" w14:paraId="30C7C382" w14:textId="77777777" w:rsidTr="009707A5">
        <w:tc>
          <w:tcPr>
            <w:tcW w:w="21683" w:type="dxa"/>
            <w:gridSpan w:val="4"/>
            <w:shd w:val="clear" w:color="auto" w:fill="D9D9D9" w:themeFill="background1" w:themeFillShade="D9"/>
          </w:tcPr>
          <w:p w14:paraId="6E5BF6C6" w14:textId="4DF6215D" w:rsidR="00B31B99" w:rsidRPr="00756C11" w:rsidRDefault="00B31B99" w:rsidP="00756C11">
            <w:pPr>
              <w:pStyle w:val="Heading2"/>
              <w:rPr>
                <w:rFonts w:ascii="Arial" w:hAnsi="Arial" w:cs="Arial"/>
                <w:color w:val="auto"/>
                <w:sz w:val="24"/>
              </w:rPr>
            </w:pPr>
            <w:bookmarkStart w:id="34" w:name="_Toc140567058"/>
            <w:r w:rsidRPr="00756C11">
              <w:rPr>
                <w:rFonts w:ascii="Arial" w:hAnsi="Arial" w:cs="Arial"/>
                <w:color w:val="auto"/>
                <w:sz w:val="24"/>
              </w:rPr>
              <w:lastRenderedPageBreak/>
              <w:t xml:space="preserve">Risk </w:t>
            </w:r>
            <w:r w:rsidR="37A8A520" w:rsidRPr="00756C11">
              <w:rPr>
                <w:rFonts w:ascii="Arial" w:hAnsi="Arial" w:cs="Arial"/>
                <w:color w:val="auto"/>
                <w:sz w:val="24"/>
              </w:rPr>
              <w:t>m</w:t>
            </w:r>
            <w:r w:rsidRPr="00756C11">
              <w:rPr>
                <w:rFonts w:ascii="Arial" w:hAnsi="Arial" w:cs="Arial"/>
                <w:color w:val="auto"/>
                <w:sz w:val="24"/>
              </w:rPr>
              <w:t>anagement</w:t>
            </w:r>
            <w:bookmarkEnd w:id="34"/>
          </w:p>
          <w:p w14:paraId="4CD47290" w14:textId="77777777" w:rsidR="00B31B99" w:rsidRDefault="00B31B99" w:rsidP="00B31B99">
            <w:pPr>
              <w:rPr>
                <w:rFonts w:ascii="Arial" w:hAnsi="Arial" w:cs="Arial"/>
                <w:sz w:val="24"/>
              </w:rPr>
            </w:pPr>
            <w:r w:rsidRPr="00A71255">
              <w:rPr>
                <w:rFonts w:ascii="Arial" w:hAnsi="Arial" w:cs="Arial"/>
                <w:sz w:val="24"/>
              </w:rPr>
              <w:t xml:space="preserve">Implementation of controls in this section ensures that the organisation </w:t>
            </w:r>
            <w:r>
              <w:rPr>
                <w:rFonts w:ascii="Arial" w:hAnsi="Arial" w:cs="Arial"/>
                <w:sz w:val="24"/>
              </w:rPr>
              <w:t>continuously monitor</w:t>
            </w:r>
            <w:r w:rsidR="0031296B">
              <w:rPr>
                <w:rFonts w:ascii="Arial" w:hAnsi="Arial" w:cs="Arial"/>
                <w:sz w:val="24"/>
              </w:rPr>
              <w:t>s</w:t>
            </w:r>
            <w:r>
              <w:rPr>
                <w:rFonts w:ascii="Arial" w:hAnsi="Arial" w:cs="Arial"/>
                <w:sz w:val="24"/>
              </w:rPr>
              <w:t xml:space="preserve">, </w:t>
            </w:r>
            <w:r w:rsidRPr="00A71255">
              <w:rPr>
                <w:rFonts w:ascii="Arial" w:hAnsi="Arial" w:cs="Arial"/>
                <w:sz w:val="24"/>
              </w:rPr>
              <w:t xml:space="preserve">understands, controls, and </w:t>
            </w:r>
            <w:r>
              <w:rPr>
                <w:rFonts w:ascii="Arial" w:hAnsi="Arial" w:cs="Arial"/>
                <w:sz w:val="24"/>
              </w:rPr>
              <w:t>manage</w:t>
            </w:r>
            <w:r w:rsidR="0031296B">
              <w:rPr>
                <w:rFonts w:ascii="Arial" w:hAnsi="Arial" w:cs="Arial"/>
                <w:sz w:val="24"/>
              </w:rPr>
              <w:t>s</w:t>
            </w:r>
            <w:r w:rsidRPr="00A71255">
              <w:rPr>
                <w:rFonts w:ascii="Arial" w:hAnsi="Arial" w:cs="Arial"/>
                <w:sz w:val="24"/>
              </w:rPr>
              <w:t xml:space="preserve"> cyber risks.</w:t>
            </w:r>
          </w:p>
          <w:p w14:paraId="13EAC657" w14:textId="23D8BCEC" w:rsidR="0031296B" w:rsidRPr="00A71255" w:rsidRDefault="0031296B" w:rsidP="00B31B99">
            <w:pPr>
              <w:rPr>
                <w:rFonts w:ascii="Arial" w:hAnsi="Arial" w:cs="Arial"/>
                <w:sz w:val="24"/>
              </w:rPr>
            </w:pPr>
          </w:p>
        </w:tc>
      </w:tr>
      <w:tr w:rsidR="00B31B99" w:rsidRPr="00A71255" w14:paraId="0A0B7E0F" w14:textId="77777777" w:rsidTr="009707A5">
        <w:tc>
          <w:tcPr>
            <w:tcW w:w="2835" w:type="dxa"/>
          </w:tcPr>
          <w:p w14:paraId="7AA42C23" w14:textId="11545AAB" w:rsidR="00B31B99" w:rsidRPr="00A71255" w:rsidRDefault="00B31B99" w:rsidP="00B31B99">
            <w:pPr>
              <w:rPr>
                <w:rFonts w:ascii="Arial" w:hAnsi="Arial" w:cs="Arial"/>
                <w:sz w:val="24"/>
              </w:rPr>
            </w:pPr>
            <w:r w:rsidRPr="00A71255">
              <w:rPr>
                <w:rFonts w:ascii="Arial" w:hAnsi="Arial" w:cs="Arial"/>
                <w:sz w:val="24"/>
              </w:rPr>
              <w:t>Identify</w:t>
            </w:r>
          </w:p>
        </w:tc>
        <w:tc>
          <w:tcPr>
            <w:tcW w:w="2835" w:type="dxa"/>
          </w:tcPr>
          <w:p w14:paraId="073E39B9" w14:textId="6C27169A" w:rsidR="00B31B99" w:rsidRPr="00A71255" w:rsidRDefault="00B31B99" w:rsidP="00B31B99">
            <w:pPr>
              <w:rPr>
                <w:rFonts w:ascii="Arial" w:hAnsi="Arial" w:cs="Arial"/>
                <w:sz w:val="24"/>
              </w:rPr>
            </w:pPr>
            <w:r w:rsidRPr="00A71255">
              <w:rPr>
                <w:rFonts w:ascii="Arial" w:hAnsi="Arial" w:cs="Arial"/>
                <w:sz w:val="24"/>
              </w:rPr>
              <w:t>Risk Assessments</w:t>
            </w:r>
          </w:p>
        </w:tc>
        <w:tc>
          <w:tcPr>
            <w:tcW w:w="5029" w:type="dxa"/>
          </w:tcPr>
          <w:p w14:paraId="79391D2F" w14:textId="2A08AA4E" w:rsidR="00B31B99" w:rsidRPr="00A71255" w:rsidRDefault="001B522E" w:rsidP="00B31B99">
            <w:pPr>
              <w:rPr>
                <w:rFonts w:ascii="Arial" w:hAnsi="Arial" w:cs="Arial"/>
                <w:sz w:val="24"/>
              </w:rPr>
            </w:pPr>
            <w:r>
              <w:rPr>
                <w:rFonts w:ascii="Arial" w:hAnsi="Arial" w:cs="Arial"/>
                <w:sz w:val="24"/>
              </w:rPr>
              <w:t>HSUP</w:t>
            </w:r>
            <w:r w:rsidR="002410F7">
              <w:rPr>
                <w:rFonts w:ascii="Arial" w:hAnsi="Arial" w:cs="Arial"/>
                <w:sz w:val="24"/>
              </w:rPr>
              <w:t>28</w:t>
            </w:r>
            <w:r>
              <w:rPr>
                <w:rFonts w:ascii="Arial" w:hAnsi="Arial" w:cs="Arial"/>
                <w:sz w:val="24"/>
              </w:rPr>
              <w:t xml:space="preserve">: </w:t>
            </w:r>
            <w:r w:rsidR="00B31B99" w:rsidRPr="00A71255">
              <w:rPr>
                <w:rFonts w:ascii="Arial" w:hAnsi="Arial" w:cs="Arial"/>
                <w:sz w:val="24"/>
              </w:rPr>
              <w:t>Risk assessments are performed on new</w:t>
            </w:r>
            <w:r w:rsidR="00110F1E">
              <w:rPr>
                <w:rFonts w:ascii="Arial" w:hAnsi="Arial" w:cs="Arial"/>
                <w:sz w:val="24"/>
              </w:rPr>
              <w:t>,</w:t>
            </w:r>
            <w:r w:rsidR="00B31B99" w:rsidRPr="00A71255">
              <w:rPr>
                <w:rFonts w:ascii="Arial" w:hAnsi="Arial" w:cs="Arial"/>
                <w:sz w:val="24"/>
              </w:rPr>
              <w:t xml:space="preserve"> existing systems</w:t>
            </w:r>
            <w:r w:rsidR="00110F1E">
              <w:rPr>
                <w:rFonts w:ascii="Arial" w:hAnsi="Arial" w:cs="Arial"/>
                <w:sz w:val="24"/>
              </w:rPr>
              <w:t>, and applications</w:t>
            </w:r>
            <w:r w:rsidR="00B31B99" w:rsidRPr="00A71255">
              <w:rPr>
                <w:rFonts w:ascii="Arial" w:hAnsi="Arial" w:cs="Arial"/>
                <w:sz w:val="24"/>
              </w:rPr>
              <w:t xml:space="preserve"> to understand the risks posed to the organisation while using them.</w:t>
            </w:r>
          </w:p>
        </w:tc>
        <w:tc>
          <w:tcPr>
            <w:tcW w:w="10984" w:type="dxa"/>
          </w:tcPr>
          <w:p w14:paraId="0230CC43" w14:textId="79B06E9C" w:rsidR="00B31B99" w:rsidRPr="00A71255" w:rsidRDefault="00B31B99" w:rsidP="00B31B99">
            <w:pPr>
              <w:rPr>
                <w:rFonts w:ascii="Arial" w:hAnsi="Arial" w:cs="Arial"/>
                <w:b/>
                <w:bCs/>
                <w:sz w:val="24"/>
              </w:rPr>
            </w:pPr>
            <w:r w:rsidRPr="00A71255">
              <w:rPr>
                <w:rFonts w:ascii="Arial" w:hAnsi="Arial" w:cs="Arial"/>
                <w:b/>
                <w:bCs/>
                <w:sz w:val="24"/>
              </w:rPr>
              <w:t xml:space="preserve">Security </w:t>
            </w:r>
            <w:r w:rsidR="00853016">
              <w:rPr>
                <w:rFonts w:ascii="Arial" w:hAnsi="Arial" w:cs="Arial"/>
                <w:b/>
                <w:bCs/>
                <w:sz w:val="24"/>
              </w:rPr>
              <w:t>r</w:t>
            </w:r>
            <w:r w:rsidRPr="00A71255">
              <w:rPr>
                <w:rFonts w:ascii="Arial" w:hAnsi="Arial" w:cs="Arial"/>
                <w:b/>
                <w:bCs/>
                <w:sz w:val="24"/>
              </w:rPr>
              <w:t xml:space="preserve">isk </w:t>
            </w:r>
            <w:r w:rsidR="00853016">
              <w:rPr>
                <w:rFonts w:ascii="Arial" w:hAnsi="Arial" w:cs="Arial"/>
                <w:b/>
                <w:bCs/>
                <w:sz w:val="24"/>
              </w:rPr>
              <w:t>a</w:t>
            </w:r>
            <w:r w:rsidRPr="00A71255">
              <w:rPr>
                <w:rFonts w:ascii="Arial" w:hAnsi="Arial" w:cs="Arial"/>
                <w:b/>
                <w:bCs/>
                <w:sz w:val="24"/>
              </w:rPr>
              <w:t>ssessment</w:t>
            </w:r>
            <w:r w:rsidR="006868B5">
              <w:rPr>
                <w:rFonts w:ascii="Arial" w:hAnsi="Arial" w:cs="Arial"/>
                <w:b/>
                <w:bCs/>
                <w:sz w:val="24"/>
              </w:rPr>
              <w:t xml:space="preserve"> (SRA)</w:t>
            </w:r>
          </w:p>
          <w:p w14:paraId="6E26D68B" w14:textId="77777777" w:rsidR="006868B5" w:rsidRPr="00A71255" w:rsidRDefault="006868B5" w:rsidP="006868B5">
            <w:pPr>
              <w:rPr>
                <w:rFonts w:ascii="Arial" w:hAnsi="Arial" w:cs="Arial"/>
                <w:sz w:val="24"/>
              </w:rPr>
            </w:pPr>
            <w:r>
              <w:rPr>
                <w:rFonts w:ascii="Arial" w:hAnsi="Arial" w:cs="Arial"/>
                <w:sz w:val="24"/>
              </w:rPr>
              <w:t>A security risk assessment is the</w:t>
            </w:r>
            <w:r w:rsidRPr="00A71255">
              <w:rPr>
                <w:rFonts w:ascii="Arial" w:hAnsi="Arial" w:cs="Arial"/>
                <w:sz w:val="24"/>
              </w:rPr>
              <w:t xml:space="preserve"> process of identifying, evaluating, and prioritising </w:t>
            </w:r>
            <w:r>
              <w:rPr>
                <w:rFonts w:ascii="Arial" w:hAnsi="Arial" w:cs="Arial"/>
                <w:sz w:val="24"/>
              </w:rPr>
              <w:t>the likelihood of</w:t>
            </w:r>
            <w:r w:rsidRPr="00A71255">
              <w:rPr>
                <w:rFonts w:ascii="Arial" w:hAnsi="Arial" w:cs="Arial"/>
                <w:sz w:val="24"/>
              </w:rPr>
              <w:t xml:space="preserve"> vulnerabilities</w:t>
            </w:r>
            <w:r>
              <w:rPr>
                <w:rFonts w:ascii="Arial" w:hAnsi="Arial" w:cs="Arial"/>
                <w:sz w:val="24"/>
              </w:rPr>
              <w:t xml:space="preserve"> being exploited along with their impact</w:t>
            </w:r>
            <w:r w:rsidRPr="00A71255">
              <w:rPr>
                <w:rFonts w:ascii="Arial" w:hAnsi="Arial" w:cs="Arial"/>
                <w:sz w:val="24"/>
              </w:rPr>
              <w:t xml:space="preserve"> to various information assets. Performing an SRA helps the organisation to understand its </w:t>
            </w:r>
            <w:r>
              <w:rPr>
                <w:rFonts w:ascii="Arial" w:hAnsi="Arial" w:cs="Arial"/>
                <w:sz w:val="24"/>
              </w:rPr>
              <w:t xml:space="preserve">threat landscape and risk profile, </w:t>
            </w:r>
            <w:r w:rsidRPr="00A71255">
              <w:rPr>
                <w:rFonts w:ascii="Arial" w:hAnsi="Arial" w:cs="Arial"/>
                <w:sz w:val="24"/>
              </w:rPr>
              <w:t>business functions, operational processes, information systems and information it needs to secure</w:t>
            </w:r>
            <w:r w:rsidRPr="000C0933">
              <w:rPr>
                <w:rFonts w:ascii="Arial" w:hAnsi="Arial" w:cs="Arial"/>
                <w:sz w:val="24"/>
              </w:rPr>
              <w:t xml:space="preserve">. An SRA is typically </w:t>
            </w:r>
            <w:r>
              <w:rPr>
                <w:rFonts w:ascii="Arial" w:hAnsi="Arial" w:cs="Arial"/>
                <w:sz w:val="24"/>
              </w:rPr>
              <w:t>carried out</w:t>
            </w:r>
            <w:r w:rsidRPr="000C0933">
              <w:rPr>
                <w:rFonts w:ascii="Arial" w:hAnsi="Arial" w:cs="Arial"/>
                <w:sz w:val="24"/>
              </w:rPr>
              <w:t xml:space="preserve"> by a Security Consultant, </w:t>
            </w:r>
            <w:r>
              <w:rPr>
                <w:rFonts w:ascii="Arial" w:hAnsi="Arial" w:cs="Arial"/>
                <w:sz w:val="24"/>
              </w:rPr>
              <w:t xml:space="preserve">and often takes place when </w:t>
            </w:r>
            <w:r w:rsidRPr="00356EBD">
              <w:rPr>
                <w:rFonts w:ascii="Arial" w:hAnsi="Arial" w:cs="Arial"/>
                <w:sz w:val="24"/>
              </w:rPr>
              <w:t xml:space="preserve">new IT services or infrastructure </w:t>
            </w:r>
            <w:r>
              <w:rPr>
                <w:rFonts w:ascii="Arial" w:hAnsi="Arial" w:cs="Arial"/>
                <w:sz w:val="24"/>
              </w:rPr>
              <w:t xml:space="preserve">are introduced, </w:t>
            </w:r>
            <w:r w:rsidRPr="00356EBD">
              <w:rPr>
                <w:rFonts w:ascii="Arial" w:hAnsi="Arial" w:cs="Arial"/>
                <w:sz w:val="24"/>
              </w:rPr>
              <w:t xml:space="preserve">or </w:t>
            </w:r>
            <w:r>
              <w:rPr>
                <w:rFonts w:ascii="Arial" w:hAnsi="Arial" w:cs="Arial"/>
                <w:sz w:val="24"/>
              </w:rPr>
              <w:t>when</w:t>
            </w:r>
            <w:r w:rsidRPr="00356EBD">
              <w:rPr>
                <w:rFonts w:ascii="Arial" w:hAnsi="Arial" w:cs="Arial"/>
                <w:sz w:val="24"/>
              </w:rPr>
              <w:t xml:space="preserve"> a major change </w:t>
            </w:r>
            <w:r>
              <w:rPr>
                <w:rFonts w:ascii="Arial" w:hAnsi="Arial" w:cs="Arial"/>
                <w:sz w:val="24"/>
              </w:rPr>
              <w:t xml:space="preserve">is made </w:t>
            </w:r>
            <w:r w:rsidRPr="00356EBD">
              <w:rPr>
                <w:rFonts w:ascii="Arial" w:hAnsi="Arial" w:cs="Arial"/>
                <w:sz w:val="24"/>
              </w:rPr>
              <w:t>to existing services or infrastructure.</w:t>
            </w:r>
            <w:r w:rsidRPr="00A71255">
              <w:rPr>
                <w:rFonts w:ascii="Arial" w:hAnsi="Arial" w:cs="Arial"/>
                <w:sz w:val="24"/>
              </w:rPr>
              <w:t xml:space="preserve"> </w:t>
            </w:r>
          </w:p>
          <w:p w14:paraId="63018CED" w14:textId="77777777" w:rsidR="006868B5" w:rsidRPr="00A71255" w:rsidRDefault="006868B5" w:rsidP="006868B5">
            <w:pPr>
              <w:rPr>
                <w:rFonts w:ascii="Arial" w:hAnsi="Arial" w:cs="Arial"/>
                <w:sz w:val="24"/>
              </w:rPr>
            </w:pPr>
          </w:p>
          <w:p w14:paraId="4D8858CE" w14:textId="77777777" w:rsidR="006868B5" w:rsidRPr="00A71255" w:rsidRDefault="006868B5" w:rsidP="006868B5">
            <w:pPr>
              <w:rPr>
                <w:rFonts w:ascii="Arial" w:hAnsi="Arial" w:cs="Arial"/>
                <w:sz w:val="24"/>
              </w:rPr>
            </w:pPr>
            <w:r w:rsidRPr="00A71255">
              <w:rPr>
                <w:rFonts w:ascii="Arial" w:hAnsi="Arial" w:cs="Arial"/>
                <w:sz w:val="24"/>
              </w:rPr>
              <w:t>Identifying and understanding the risks organisations face can help them:</w:t>
            </w:r>
          </w:p>
          <w:p w14:paraId="02C3C895" w14:textId="77777777" w:rsidR="006868B5" w:rsidRDefault="006868B5" w:rsidP="006868B5">
            <w:pPr>
              <w:pStyle w:val="ListParagraph"/>
              <w:numPr>
                <w:ilvl w:val="0"/>
                <w:numId w:val="55"/>
              </w:numPr>
              <w:rPr>
                <w:rFonts w:ascii="Arial" w:hAnsi="Arial" w:cs="Arial"/>
                <w:sz w:val="24"/>
              </w:rPr>
            </w:pPr>
            <w:r>
              <w:rPr>
                <w:rFonts w:ascii="Arial" w:hAnsi="Arial" w:cs="Arial"/>
                <w:sz w:val="24"/>
              </w:rPr>
              <w:t>assess and understand the organisation’s ability to address the risk</w:t>
            </w:r>
          </w:p>
          <w:p w14:paraId="2BF2A544" w14:textId="77777777" w:rsidR="006868B5" w:rsidRDefault="006868B5" w:rsidP="006868B5">
            <w:pPr>
              <w:pStyle w:val="ListParagraph"/>
              <w:numPr>
                <w:ilvl w:val="0"/>
                <w:numId w:val="55"/>
              </w:numPr>
              <w:rPr>
                <w:rFonts w:ascii="Arial" w:hAnsi="Arial" w:cs="Arial"/>
                <w:sz w:val="24"/>
              </w:rPr>
            </w:pPr>
            <w:r>
              <w:rPr>
                <w:rFonts w:ascii="Arial" w:hAnsi="Arial" w:cs="Arial"/>
                <w:sz w:val="24"/>
              </w:rPr>
              <w:t>understand whether the organisation is meeting its obligations to its customers, staff, partners and stakeholders</w:t>
            </w:r>
          </w:p>
          <w:p w14:paraId="16BAF0D5" w14:textId="77777777" w:rsidR="006868B5" w:rsidRDefault="006868B5" w:rsidP="006868B5">
            <w:pPr>
              <w:pStyle w:val="ListParagraph"/>
              <w:numPr>
                <w:ilvl w:val="0"/>
                <w:numId w:val="55"/>
              </w:numPr>
              <w:rPr>
                <w:rFonts w:ascii="Arial" w:hAnsi="Arial" w:cs="Arial"/>
                <w:sz w:val="24"/>
              </w:rPr>
            </w:pPr>
            <w:r w:rsidRPr="008F2B03">
              <w:rPr>
                <w:rFonts w:ascii="Arial" w:hAnsi="Arial" w:cs="Arial"/>
                <w:sz w:val="24"/>
              </w:rPr>
              <w:t>prioritise the work that needs to be done to prevent or mitigate a potential cyber security incident</w:t>
            </w:r>
            <w:r w:rsidRPr="00A71255">
              <w:rPr>
                <w:rFonts w:ascii="Arial" w:hAnsi="Arial" w:cs="Arial"/>
                <w:sz w:val="24"/>
              </w:rPr>
              <w:t xml:space="preserve"> </w:t>
            </w:r>
          </w:p>
          <w:p w14:paraId="1CB5DEAB" w14:textId="77777777" w:rsidR="006868B5" w:rsidRPr="00A71255" w:rsidRDefault="006868B5" w:rsidP="006868B5">
            <w:pPr>
              <w:pStyle w:val="ListParagraph"/>
              <w:numPr>
                <w:ilvl w:val="0"/>
                <w:numId w:val="55"/>
              </w:numPr>
              <w:rPr>
                <w:rFonts w:ascii="Arial" w:hAnsi="Arial" w:cs="Arial"/>
                <w:sz w:val="24"/>
              </w:rPr>
            </w:pPr>
            <w:r w:rsidRPr="00A71255">
              <w:rPr>
                <w:rFonts w:ascii="Arial" w:hAnsi="Arial" w:cs="Arial"/>
                <w:sz w:val="24"/>
              </w:rPr>
              <w:t>manage the ongoing risks by understanding</w:t>
            </w:r>
            <w:r>
              <w:rPr>
                <w:rFonts w:ascii="Arial" w:hAnsi="Arial" w:cs="Arial"/>
                <w:sz w:val="24"/>
              </w:rPr>
              <w:t xml:space="preserve">, assessing, and evaluating </w:t>
            </w:r>
            <w:r w:rsidRPr="00A71255">
              <w:rPr>
                <w:rFonts w:ascii="Arial" w:hAnsi="Arial" w:cs="Arial"/>
                <w:sz w:val="24"/>
              </w:rPr>
              <w:t>the current risk</w:t>
            </w:r>
            <w:r>
              <w:rPr>
                <w:rFonts w:ascii="Arial" w:hAnsi="Arial" w:cs="Arial"/>
                <w:sz w:val="24"/>
              </w:rPr>
              <w:t>s</w:t>
            </w:r>
            <w:r w:rsidRPr="00A71255">
              <w:rPr>
                <w:rFonts w:ascii="Arial" w:hAnsi="Arial" w:cs="Arial"/>
                <w:sz w:val="24"/>
              </w:rPr>
              <w:t xml:space="preserve">, controls and their effectiveness and </w:t>
            </w:r>
            <w:r>
              <w:rPr>
                <w:rFonts w:ascii="Arial" w:hAnsi="Arial" w:cs="Arial"/>
                <w:sz w:val="24"/>
              </w:rPr>
              <w:t xml:space="preserve">the </w:t>
            </w:r>
            <w:r w:rsidRPr="00A71255">
              <w:rPr>
                <w:rFonts w:ascii="Arial" w:hAnsi="Arial" w:cs="Arial"/>
                <w:sz w:val="24"/>
              </w:rPr>
              <w:t>residual risks</w:t>
            </w:r>
            <w:r>
              <w:rPr>
                <w:rFonts w:ascii="Arial" w:hAnsi="Arial" w:cs="Arial"/>
                <w:sz w:val="24"/>
              </w:rPr>
              <w:t xml:space="preserve"> as a result of the assessment</w:t>
            </w:r>
          </w:p>
          <w:p w14:paraId="082BFDF2" w14:textId="77777777" w:rsidR="006868B5" w:rsidRPr="00A71255" w:rsidRDefault="006868B5" w:rsidP="006868B5">
            <w:pPr>
              <w:pStyle w:val="ListParagraph"/>
              <w:numPr>
                <w:ilvl w:val="0"/>
                <w:numId w:val="55"/>
              </w:numPr>
              <w:rPr>
                <w:rFonts w:ascii="Arial" w:hAnsi="Arial" w:cs="Arial"/>
                <w:sz w:val="24"/>
              </w:rPr>
            </w:pPr>
            <w:r w:rsidRPr="00A71255">
              <w:rPr>
                <w:rFonts w:ascii="Arial" w:hAnsi="Arial" w:cs="Arial"/>
                <w:sz w:val="24"/>
              </w:rPr>
              <w:t>to see if contractual and compliance requirements are met</w:t>
            </w:r>
          </w:p>
          <w:p w14:paraId="1AB9ECC1" w14:textId="77777777" w:rsidR="006868B5" w:rsidRPr="00A71255" w:rsidRDefault="006868B5" w:rsidP="006868B5">
            <w:pPr>
              <w:pStyle w:val="ListParagraph"/>
              <w:numPr>
                <w:ilvl w:val="0"/>
                <w:numId w:val="55"/>
              </w:numPr>
              <w:rPr>
                <w:rFonts w:ascii="Arial" w:hAnsi="Arial" w:cs="Arial"/>
                <w:sz w:val="24"/>
              </w:rPr>
            </w:pPr>
            <w:r w:rsidRPr="00A71255">
              <w:rPr>
                <w:rFonts w:ascii="Arial" w:hAnsi="Arial" w:cs="Arial"/>
                <w:sz w:val="24"/>
              </w:rPr>
              <w:t xml:space="preserve">close the </w:t>
            </w:r>
            <w:r>
              <w:rPr>
                <w:rFonts w:ascii="Arial" w:hAnsi="Arial" w:cs="Arial"/>
                <w:sz w:val="24"/>
              </w:rPr>
              <w:t xml:space="preserve">security </w:t>
            </w:r>
            <w:r w:rsidRPr="00A71255">
              <w:rPr>
                <w:rFonts w:ascii="Arial" w:hAnsi="Arial" w:cs="Arial"/>
                <w:sz w:val="24"/>
              </w:rPr>
              <w:t>gaps and strategically develop the organisation’s security program.</w:t>
            </w:r>
          </w:p>
          <w:p w14:paraId="48AE6912" w14:textId="19CA509B" w:rsidR="00B31B99" w:rsidRPr="00A71255" w:rsidRDefault="00B31B99" w:rsidP="00B31B99">
            <w:pPr>
              <w:pStyle w:val="ListParagraph"/>
              <w:numPr>
                <w:ilvl w:val="0"/>
                <w:numId w:val="55"/>
              </w:numPr>
              <w:rPr>
                <w:rFonts w:ascii="Arial" w:hAnsi="Arial" w:cs="Arial"/>
                <w:sz w:val="24"/>
              </w:rPr>
            </w:pPr>
            <w:r>
              <w:rPr>
                <w:rFonts w:ascii="Arial" w:hAnsi="Arial" w:cs="Arial"/>
                <w:sz w:val="24"/>
              </w:rPr>
              <w:t>reach an informed risk management strategy</w:t>
            </w:r>
          </w:p>
          <w:p w14:paraId="7B4BB2A0" w14:textId="01830AAD" w:rsidR="00B31B99" w:rsidRDefault="00B31B99" w:rsidP="00B31B99">
            <w:pPr>
              <w:pStyle w:val="ListParagraph"/>
              <w:numPr>
                <w:ilvl w:val="0"/>
                <w:numId w:val="55"/>
              </w:numPr>
              <w:rPr>
                <w:rFonts w:ascii="Arial" w:hAnsi="Arial" w:cs="Arial"/>
                <w:sz w:val="24"/>
              </w:rPr>
            </w:pPr>
            <w:r w:rsidRPr="00A71255">
              <w:rPr>
                <w:rFonts w:ascii="Arial" w:hAnsi="Arial" w:cs="Arial"/>
                <w:sz w:val="24"/>
              </w:rPr>
              <w:t>agree on residual risk and any control non-compliance that may need to be addressed.</w:t>
            </w:r>
          </w:p>
          <w:p w14:paraId="0AAC08E9" w14:textId="5F25A8BB" w:rsidR="00B31B99" w:rsidRDefault="00B31B99" w:rsidP="00B31B99">
            <w:pPr>
              <w:pStyle w:val="ListParagraph"/>
              <w:numPr>
                <w:ilvl w:val="0"/>
                <w:numId w:val="55"/>
              </w:numPr>
              <w:rPr>
                <w:rFonts w:ascii="Arial" w:hAnsi="Arial" w:cs="Arial"/>
                <w:sz w:val="24"/>
              </w:rPr>
            </w:pPr>
            <w:r>
              <w:rPr>
                <w:rFonts w:ascii="Arial" w:hAnsi="Arial" w:cs="Arial"/>
                <w:sz w:val="24"/>
              </w:rPr>
              <w:t>limit uncertainty on what may go wrong with organisational and customer information systems</w:t>
            </w:r>
          </w:p>
          <w:p w14:paraId="475C9CE1" w14:textId="1ACB1210" w:rsidR="00B31B99" w:rsidRPr="007E3D6E" w:rsidRDefault="00B31B99" w:rsidP="00B31B99">
            <w:pPr>
              <w:pStyle w:val="ListParagraph"/>
              <w:numPr>
                <w:ilvl w:val="0"/>
                <w:numId w:val="55"/>
              </w:numPr>
              <w:rPr>
                <w:rFonts w:ascii="Arial" w:hAnsi="Arial" w:cs="Arial"/>
                <w:sz w:val="24"/>
              </w:rPr>
            </w:pPr>
            <w:r>
              <w:rPr>
                <w:rFonts w:ascii="Arial" w:hAnsi="Arial" w:cs="Arial"/>
                <w:sz w:val="24"/>
              </w:rPr>
              <w:t>have better visibility of the information threat landscape</w:t>
            </w:r>
            <w:r w:rsidR="00545402">
              <w:rPr>
                <w:rFonts w:ascii="Arial" w:hAnsi="Arial" w:cs="Arial"/>
                <w:sz w:val="24"/>
              </w:rPr>
              <w:t>.</w:t>
            </w:r>
          </w:p>
          <w:p w14:paraId="64FE0D49" w14:textId="62F08FFC" w:rsidR="00B31B99" w:rsidRDefault="00B31B99" w:rsidP="00B31B99">
            <w:pPr>
              <w:rPr>
                <w:rFonts w:ascii="Arial" w:hAnsi="Arial" w:cs="Arial"/>
                <w:sz w:val="24"/>
              </w:rPr>
            </w:pPr>
          </w:p>
          <w:p w14:paraId="7C6D7309" w14:textId="144EAFEF" w:rsidR="00B31B99" w:rsidRPr="003B3C54" w:rsidRDefault="00B31B99" w:rsidP="00B31B99">
            <w:pPr>
              <w:rPr>
                <w:rFonts w:ascii="Arial" w:hAnsi="Arial" w:cs="Arial"/>
                <w:sz w:val="24"/>
              </w:rPr>
            </w:pPr>
            <w:r w:rsidRPr="003B3C54">
              <w:rPr>
                <w:rFonts w:ascii="Arial" w:hAnsi="Arial" w:cs="Arial"/>
                <w:sz w:val="24"/>
              </w:rPr>
              <w:t>For suppliers to assess the current and new risks, there is a need to identify the most critical business functions offered to their customers along with their security requirements</w:t>
            </w:r>
            <w:r w:rsidR="0093057F">
              <w:rPr>
                <w:rFonts w:ascii="Arial" w:hAnsi="Arial" w:cs="Arial"/>
                <w:sz w:val="24"/>
              </w:rPr>
              <w:t xml:space="preserve"> </w:t>
            </w:r>
            <w:r w:rsidR="00927E6C">
              <w:rPr>
                <w:rFonts w:ascii="Arial" w:hAnsi="Arial" w:cs="Arial"/>
                <w:sz w:val="24"/>
              </w:rPr>
              <w:t>through performing a</w:t>
            </w:r>
            <w:r w:rsidR="009470DC">
              <w:rPr>
                <w:rFonts w:ascii="Arial" w:hAnsi="Arial" w:cs="Arial"/>
                <w:sz w:val="24"/>
              </w:rPr>
              <w:t xml:space="preserve"> </w:t>
            </w:r>
            <w:r w:rsidR="0093057F">
              <w:rPr>
                <w:rFonts w:ascii="Arial" w:hAnsi="Arial" w:cs="Arial"/>
                <w:sz w:val="24"/>
              </w:rPr>
              <w:t>business impact analysis (BIA) as defined in business con</w:t>
            </w:r>
            <w:r w:rsidR="00A23CEC">
              <w:rPr>
                <w:rFonts w:ascii="Arial" w:hAnsi="Arial" w:cs="Arial"/>
                <w:sz w:val="24"/>
              </w:rPr>
              <w:t>tinuity and disaster recovery domain</w:t>
            </w:r>
            <w:r w:rsidRPr="003B3C54">
              <w:rPr>
                <w:rFonts w:ascii="Arial" w:hAnsi="Arial" w:cs="Arial"/>
                <w:sz w:val="24"/>
              </w:rPr>
              <w:t xml:space="preserve">.  </w:t>
            </w:r>
          </w:p>
          <w:p w14:paraId="221090B3" w14:textId="77777777" w:rsidR="00B31B99" w:rsidRPr="00A71255" w:rsidRDefault="00B31B99" w:rsidP="00B31B99">
            <w:pPr>
              <w:rPr>
                <w:rFonts w:ascii="Arial" w:hAnsi="Arial" w:cs="Arial"/>
                <w:sz w:val="24"/>
              </w:rPr>
            </w:pPr>
          </w:p>
          <w:p w14:paraId="708BDE25" w14:textId="423E8E4C" w:rsidR="00B31B99" w:rsidRPr="00A71255" w:rsidRDefault="00B31B99" w:rsidP="00B31B99">
            <w:pPr>
              <w:rPr>
                <w:rFonts w:ascii="Arial" w:hAnsi="Arial" w:cs="Arial"/>
                <w:b/>
                <w:bCs/>
                <w:sz w:val="24"/>
              </w:rPr>
            </w:pPr>
            <w:r w:rsidRPr="00A71255">
              <w:rPr>
                <w:rFonts w:ascii="Arial" w:hAnsi="Arial" w:cs="Arial"/>
                <w:b/>
                <w:bCs/>
                <w:sz w:val="24"/>
              </w:rPr>
              <w:t xml:space="preserve">Risk </w:t>
            </w:r>
            <w:r w:rsidR="00A01043">
              <w:rPr>
                <w:rFonts w:ascii="Arial" w:hAnsi="Arial" w:cs="Arial"/>
                <w:b/>
                <w:bCs/>
                <w:sz w:val="24"/>
              </w:rPr>
              <w:t>a</w:t>
            </w:r>
            <w:r w:rsidRPr="00A71255">
              <w:rPr>
                <w:rFonts w:ascii="Arial" w:hAnsi="Arial" w:cs="Arial"/>
                <w:b/>
                <w:bCs/>
                <w:sz w:val="24"/>
              </w:rPr>
              <w:t xml:space="preserve">ssessment </w:t>
            </w:r>
            <w:r w:rsidR="00A01043">
              <w:rPr>
                <w:rFonts w:ascii="Arial" w:hAnsi="Arial" w:cs="Arial"/>
                <w:b/>
                <w:bCs/>
                <w:sz w:val="24"/>
              </w:rPr>
              <w:t>m</w:t>
            </w:r>
            <w:r w:rsidRPr="00A71255">
              <w:rPr>
                <w:rFonts w:ascii="Arial" w:hAnsi="Arial" w:cs="Arial"/>
                <w:b/>
                <w:bCs/>
                <w:sz w:val="24"/>
              </w:rPr>
              <w:t xml:space="preserve">ethodology </w:t>
            </w:r>
          </w:p>
          <w:p w14:paraId="40D61758" w14:textId="46EF36EC" w:rsidR="00B31B99" w:rsidRPr="00A71255" w:rsidRDefault="006C3A52" w:rsidP="00B31B99">
            <w:pPr>
              <w:rPr>
                <w:rFonts w:ascii="Arial" w:hAnsi="Arial" w:cs="Arial"/>
                <w:sz w:val="24"/>
              </w:rPr>
            </w:pPr>
            <w:r>
              <w:rPr>
                <w:rFonts w:ascii="Arial" w:hAnsi="Arial" w:cs="Arial"/>
                <w:sz w:val="24"/>
              </w:rPr>
              <w:t>O</w:t>
            </w:r>
            <w:r w:rsidR="00B31B99" w:rsidRPr="00A71255">
              <w:rPr>
                <w:rFonts w:ascii="Arial" w:hAnsi="Arial" w:cs="Arial"/>
                <w:sz w:val="24"/>
              </w:rPr>
              <w:t xml:space="preserve">rganisations may take a proactive and repetitive approach to address their </w:t>
            </w:r>
            <w:r w:rsidR="00B02100">
              <w:rPr>
                <w:rFonts w:ascii="Arial" w:hAnsi="Arial" w:cs="Arial"/>
                <w:sz w:val="24"/>
              </w:rPr>
              <w:t xml:space="preserve">internal and </w:t>
            </w:r>
            <w:r w:rsidR="00B31B99" w:rsidRPr="00A71255">
              <w:rPr>
                <w:rFonts w:ascii="Arial" w:hAnsi="Arial" w:cs="Arial"/>
                <w:sz w:val="24"/>
              </w:rPr>
              <w:t>customer’s information security concerns. A documented risk assessment methodology or processes helps the organisations to:</w:t>
            </w:r>
          </w:p>
          <w:p w14:paraId="704A6601" w14:textId="3DC58444" w:rsidR="00B31B99" w:rsidRPr="00A71255" w:rsidRDefault="00B31B99" w:rsidP="00B31B99">
            <w:pPr>
              <w:pStyle w:val="ListParagraph"/>
              <w:numPr>
                <w:ilvl w:val="0"/>
                <w:numId w:val="131"/>
              </w:numPr>
              <w:rPr>
                <w:rFonts w:ascii="Arial" w:hAnsi="Arial" w:cs="Arial"/>
                <w:sz w:val="24"/>
              </w:rPr>
            </w:pPr>
            <w:r w:rsidRPr="00A71255">
              <w:rPr>
                <w:rFonts w:ascii="Arial" w:hAnsi="Arial" w:cs="Arial"/>
                <w:sz w:val="24"/>
              </w:rPr>
              <w:t>identify the threats</w:t>
            </w:r>
            <w:r>
              <w:rPr>
                <w:rFonts w:ascii="Arial" w:hAnsi="Arial" w:cs="Arial"/>
                <w:sz w:val="24"/>
              </w:rPr>
              <w:t>, events, and sources</w:t>
            </w:r>
            <w:r w:rsidRPr="00A71255">
              <w:rPr>
                <w:rFonts w:ascii="Arial" w:hAnsi="Arial" w:cs="Arial"/>
                <w:sz w:val="24"/>
              </w:rPr>
              <w:t xml:space="preserve"> </w:t>
            </w:r>
          </w:p>
          <w:p w14:paraId="713828CD" w14:textId="120BCFDA" w:rsidR="00B31B99" w:rsidRDefault="00B31B99" w:rsidP="00B31B99">
            <w:pPr>
              <w:pStyle w:val="ListParagraph"/>
              <w:numPr>
                <w:ilvl w:val="0"/>
                <w:numId w:val="131"/>
              </w:numPr>
              <w:rPr>
                <w:rFonts w:ascii="Arial" w:hAnsi="Arial" w:cs="Arial"/>
                <w:sz w:val="24"/>
              </w:rPr>
            </w:pPr>
            <w:r w:rsidRPr="00A71255">
              <w:rPr>
                <w:rFonts w:ascii="Arial" w:hAnsi="Arial" w:cs="Arial"/>
                <w:sz w:val="24"/>
              </w:rPr>
              <w:t>assess the risks</w:t>
            </w:r>
            <w:r>
              <w:rPr>
                <w:rFonts w:ascii="Arial" w:hAnsi="Arial" w:cs="Arial"/>
                <w:sz w:val="24"/>
              </w:rPr>
              <w:t xml:space="preserve"> through likelihood and impact</w:t>
            </w:r>
          </w:p>
          <w:p w14:paraId="6A31A526" w14:textId="2AB17A81" w:rsidR="00B31B99" w:rsidRPr="00A71255" w:rsidRDefault="00B31B99" w:rsidP="00B31B99">
            <w:pPr>
              <w:pStyle w:val="ListParagraph"/>
              <w:numPr>
                <w:ilvl w:val="0"/>
                <w:numId w:val="131"/>
              </w:numPr>
              <w:rPr>
                <w:rFonts w:ascii="Arial" w:hAnsi="Arial" w:cs="Arial"/>
                <w:sz w:val="24"/>
              </w:rPr>
            </w:pPr>
            <w:r>
              <w:rPr>
                <w:rFonts w:ascii="Arial" w:hAnsi="Arial" w:cs="Arial"/>
                <w:sz w:val="24"/>
              </w:rPr>
              <w:t xml:space="preserve">identify and assess the severity of vulnerabilities </w:t>
            </w:r>
          </w:p>
          <w:p w14:paraId="128224CE" w14:textId="0ED3D756" w:rsidR="00B31B99" w:rsidRPr="00A71255" w:rsidRDefault="00B31B99" w:rsidP="00B31B99">
            <w:pPr>
              <w:pStyle w:val="ListParagraph"/>
              <w:numPr>
                <w:ilvl w:val="0"/>
                <w:numId w:val="131"/>
              </w:numPr>
              <w:rPr>
                <w:rFonts w:ascii="Arial" w:hAnsi="Arial" w:cs="Arial"/>
                <w:sz w:val="24"/>
              </w:rPr>
            </w:pPr>
            <w:r>
              <w:rPr>
                <w:rFonts w:ascii="Arial" w:hAnsi="Arial" w:cs="Arial"/>
                <w:sz w:val="24"/>
              </w:rPr>
              <w:t xml:space="preserve">manage identified </w:t>
            </w:r>
            <w:r w:rsidRPr="00A71255">
              <w:rPr>
                <w:rFonts w:ascii="Arial" w:hAnsi="Arial" w:cs="Arial"/>
                <w:sz w:val="24"/>
              </w:rPr>
              <w:t>risks</w:t>
            </w:r>
          </w:p>
          <w:p w14:paraId="6B9D0E3F" w14:textId="77777777" w:rsidR="00B31B99" w:rsidRPr="00A71255" w:rsidRDefault="00B31B99" w:rsidP="00B31B99">
            <w:pPr>
              <w:pStyle w:val="ListParagraph"/>
              <w:numPr>
                <w:ilvl w:val="0"/>
                <w:numId w:val="131"/>
              </w:numPr>
              <w:rPr>
                <w:rFonts w:ascii="Arial" w:hAnsi="Arial" w:cs="Arial"/>
                <w:sz w:val="24"/>
              </w:rPr>
            </w:pPr>
            <w:r w:rsidRPr="00A71255">
              <w:rPr>
                <w:rFonts w:ascii="Arial" w:hAnsi="Arial" w:cs="Arial"/>
                <w:sz w:val="24"/>
              </w:rPr>
              <w:t>review the implemented controls for their effectiveness.</w:t>
            </w:r>
          </w:p>
          <w:p w14:paraId="03388572" w14:textId="77777777" w:rsidR="00B31B99" w:rsidRPr="00A71255" w:rsidRDefault="00B31B99" w:rsidP="00B31B99">
            <w:pPr>
              <w:pStyle w:val="ListParagraph"/>
              <w:rPr>
                <w:rFonts w:ascii="Arial" w:hAnsi="Arial" w:cs="Arial"/>
                <w:sz w:val="24"/>
              </w:rPr>
            </w:pPr>
          </w:p>
          <w:p w14:paraId="417BF3D0" w14:textId="77777777" w:rsidR="00B07BC7" w:rsidRPr="00B13488" w:rsidRDefault="00B07BC7" w:rsidP="00B07BC7">
            <w:pPr>
              <w:rPr>
                <w:rFonts w:ascii="Arial" w:hAnsi="Arial" w:cs="Arial"/>
                <w:b/>
                <w:sz w:val="24"/>
              </w:rPr>
            </w:pPr>
            <w:r w:rsidRPr="00B13488">
              <w:rPr>
                <w:rFonts w:ascii="Arial" w:hAnsi="Arial" w:cs="Arial"/>
                <w:b/>
                <w:sz w:val="24"/>
              </w:rPr>
              <w:t xml:space="preserve">Risk </w:t>
            </w:r>
            <w:r>
              <w:rPr>
                <w:rFonts w:ascii="Arial" w:hAnsi="Arial" w:cs="Arial"/>
                <w:b/>
                <w:sz w:val="24"/>
              </w:rPr>
              <w:t>a</w:t>
            </w:r>
            <w:r w:rsidRPr="00B13488">
              <w:rPr>
                <w:rFonts w:ascii="Arial" w:hAnsi="Arial" w:cs="Arial"/>
                <w:b/>
                <w:sz w:val="24"/>
              </w:rPr>
              <w:t xml:space="preserve">ssessment </w:t>
            </w:r>
            <w:r>
              <w:rPr>
                <w:rFonts w:ascii="Arial" w:hAnsi="Arial" w:cs="Arial"/>
                <w:b/>
                <w:sz w:val="24"/>
              </w:rPr>
              <w:t>m</w:t>
            </w:r>
            <w:r w:rsidRPr="00B13488">
              <w:rPr>
                <w:rFonts w:ascii="Arial" w:hAnsi="Arial" w:cs="Arial"/>
                <w:b/>
                <w:sz w:val="24"/>
              </w:rPr>
              <w:t>atrix</w:t>
            </w:r>
          </w:p>
          <w:p w14:paraId="27C00459" w14:textId="77777777" w:rsidR="00420428" w:rsidRPr="00A71255" w:rsidRDefault="00420428" w:rsidP="00420428">
            <w:pPr>
              <w:rPr>
                <w:rFonts w:ascii="Arial" w:hAnsi="Arial" w:cs="Arial"/>
                <w:sz w:val="24"/>
              </w:rPr>
            </w:pPr>
            <w:r w:rsidRPr="00A71255">
              <w:rPr>
                <w:rFonts w:ascii="Arial" w:hAnsi="Arial" w:cs="Arial"/>
                <w:sz w:val="24"/>
              </w:rPr>
              <w:t>A risk assessment matrix</w:t>
            </w:r>
            <w:r>
              <w:rPr>
                <w:rFonts w:ascii="Arial" w:hAnsi="Arial" w:cs="Arial"/>
                <w:sz w:val="24"/>
              </w:rPr>
              <w:t>,</w:t>
            </w:r>
            <w:r w:rsidRPr="00A71255">
              <w:rPr>
                <w:rFonts w:ascii="Arial" w:hAnsi="Arial" w:cs="Arial"/>
                <w:sz w:val="24"/>
              </w:rPr>
              <w:t xml:space="preserve"> also known as a probability and severity matrix is a tool used for risk evaluation. Depending on the likelihood and severity, risks </w:t>
            </w:r>
            <w:r>
              <w:rPr>
                <w:rFonts w:ascii="Arial" w:hAnsi="Arial" w:cs="Arial"/>
                <w:sz w:val="24"/>
              </w:rPr>
              <w:t>are to</w:t>
            </w:r>
            <w:r w:rsidRPr="00A71255">
              <w:rPr>
                <w:rFonts w:ascii="Arial" w:hAnsi="Arial" w:cs="Arial"/>
                <w:sz w:val="24"/>
              </w:rPr>
              <w:t xml:space="preserve"> be categorised as extreme, high, </w:t>
            </w:r>
            <w:r w:rsidRPr="00A71255">
              <w:rPr>
                <w:rFonts w:ascii="Arial" w:hAnsi="Arial" w:cs="Arial"/>
                <w:sz w:val="24"/>
              </w:rPr>
              <w:lastRenderedPageBreak/>
              <w:t xml:space="preserve">moderate/medium, or low. As part of the risk management process, organisations use risk matrices to help them prioritise different risks and develop an appropriate mitigation strategy. </w:t>
            </w:r>
            <w:r>
              <w:rPr>
                <w:rFonts w:ascii="Arial" w:hAnsi="Arial" w:cs="Arial"/>
                <w:sz w:val="24"/>
              </w:rPr>
              <w:t>A</w:t>
            </w:r>
            <w:r w:rsidRPr="00A71255">
              <w:rPr>
                <w:rFonts w:ascii="Arial" w:hAnsi="Arial" w:cs="Arial"/>
                <w:sz w:val="24"/>
              </w:rPr>
              <w:t xml:space="preserve"> risk assessment matrix</w:t>
            </w:r>
            <w:r>
              <w:rPr>
                <w:rFonts w:ascii="Arial" w:hAnsi="Arial" w:cs="Arial"/>
                <w:sz w:val="24"/>
              </w:rPr>
              <w:t xml:space="preserve"> usually</w:t>
            </w:r>
            <w:r w:rsidRPr="00A71255">
              <w:rPr>
                <w:rFonts w:ascii="Arial" w:hAnsi="Arial" w:cs="Arial"/>
                <w:sz w:val="24"/>
              </w:rPr>
              <w:t>:</w:t>
            </w:r>
          </w:p>
          <w:p w14:paraId="0C73841B" w14:textId="77777777" w:rsidR="00420428" w:rsidRPr="00A71255" w:rsidRDefault="00420428" w:rsidP="00420428">
            <w:pPr>
              <w:pStyle w:val="ListParagraph"/>
              <w:numPr>
                <w:ilvl w:val="0"/>
                <w:numId w:val="133"/>
              </w:numPr>
              <w:rPr>
                <w:rFonts w:ascii="Arial" w:hAnsi="Arial" w:cs="Arial"/>
                <w:sz w:val="24"/>
              </w:rPr>
            </w:pPr>
            <w:r w:rsidRPr="00A71255">
              <w:rPr>
                <w:rFonts w:ascii="Arial" w:hAnsi="Arial" w:cs="Arial"/>
                <w:sz w:val="24"/>
              </w:rPr>
              <w:t>identif</w:t>
            </w:r>
            <w:r>
              <w:rPr>
                <w:rFonts w:ascii="Arial" w:hAnsi="Arial" w:cs="Arial"/>
                <w:sz w:val="24"/>
              </w:rPr>
              <w:t>ies</w:t>
            </w:r>
            <w:r w:rsidRPr="00A71255">
              <w:rPr>
                <w:rFonts w:ascii="Arial" w:hAnsi="Arial" w:cs="Arial"/>
                <w:sz w:val="24"/>
              </w:rPr>
              <w:t xml:space="preserve"> the risk </w:t>
            </w:r>
            <w:r>
              <w:rPr>
                <w:rFonts w:ascii="Arial" w:hAnsi="Arial" w:cs="Arial"/>
                <w:sz w:val="24"/>
              </w:rPr>
              <w:t>profile</w:t>
            </w:r>
            <w:r w:rsidRPr="00A71255">
              <w:rPr>
                <w:rFonts w:ascii="Arial" w:hAnsi="Arial" w:cs="Arial"/>
                <w:sz w:val="24"/>
              </w:rPr>
              <w:t xml:space="preserve"> – strategic, operational, financial, reputational, </w:t>
            </w:r>
            <w:r>
              <w:rPr>
                <w:rFonts w:ascii="Arial" w:hAnsi="Arial" w:cs="Arial"/>
                <w:sz w:val="24"/>
              </w:rPr>
              <w:t>legal,</w:t>
            </w:r>
            <w:r w:rsidRPr="00A71255">
              <w:rPr>
                <w:rFonts w:ascii="Arial" w:hAnsi="Arial" w:cs="Arial"/>
                <w:sz w:val="24"/>
              </w:rPr>
              <w:t xml:space="preserve"> and external</w:t>
            </w:r>
          </w:p>
          <w:p w14:paraId="469FB502" w14:textId="77777777" w:rsidR="00420428" w:rsidRPr="00A71255" w:rsidRDefault="00420428" w:rsidP="00420428">
            <w:pPr>
              <w:pStyle w:val="ListParagraph"/>
              <w:numPr>
                <w:ilvl w:val="0"/>
                <w:numId w:val="133"/>
              </w:numPr>
              <w:rPr>
                <w:rFonts w:ascii="Arial" w:hAnsi="Arial" w:cs="Arial"/>
                <w:sz w:val="24"/>
              </w:rPr>
            </w:pPr>
            <w:r w:rsidRPr="00A71255">
              <w:rPr>
                <w:rFonts w:ascii="Arial" w:hAnsi="Arial" w:cs="Arial"/>
                <w:sz w:val="24"/>
              </w:rPr>
              <w:t>determine</w:t>
            </w:r>
            <w:r>
              <w:rPr>
                <w:rFonts w:ascii="Arial" w:hAnsi="Arial" w:cs="Arial"/>
                <w:sz w:val="24"/>
              </w:rPr>
              <w:t>s</w:t>
            </w:r>
            <w:r w:rsidRPr="00A71255">
              <w:rPr>
                <w:rFonts w:ascii="Arial" w:hAnsi="Arial" w:cs="Arial"/>
                <w:sz w:val="24"/>
              </w:rPr>
              <w:t xml:space="preserve"> the risk criteria – likelihood, impact</w:t>
            </w:r>
          </w:p>
          <w:p w14:paraId="77EFE637" w14:textId="77777777" w:rsidR="00420428" w:rsidRPr="00A71255" w:rsidRDefault="00420428" w:rsidP="00420428">
            <w:pPr>
              <w:pStyle w:val="ListParagraph"/>
              <w:numPr>
                <w:ilvl w:val="0"/>
                <w:numId w:val="133"/>
              </w:numPr>
              <w:rPr>
                <w:rFonts w:ascii="Arial" w:hAnsi="Arial" w:cs="Arial"/>
                <w:sz w:val="24"/>
              </w:rPr>
            </w:pPr>
            <w:r w:rsidRPr="00A71255">
              <w:rPr>
                <w:rFonts w:ascii="Arial" w:hAnsi="Arial" w:cs="Arial"/>
                <w:sz w:val="24"/>
              </w:rPr>
              <w:t xml:space="preserve">assess the risks – </w:t>
            </w:r>
            <w:r>
              <w:rPr>
                <w:rFonts w:ascii="Arial" w:hAnsi="Arial" w:cs="Arial"/>
                <w:sz w:val="24"/>
              </w:rPr>
              <w:t xml:space="preserve">extreme, </w:t>
            </w:r>
            <w:r w:rsidRPr="00A71255">
              <w:rPr>
                <w:rFonts w:ascii="Arial" w:hAnsi="Arial" w:cs="Arial"/>
                <w:sz w:val="24"/>
              </w:rPr>
              <w:t xml:space="preserve">high, </w:t>
            </w:r>
            <w:r>
              <w:rPr>
                <w:rFonts w:ascii="Arial" w:hAnsi="Arial" w:cs="Arial"/>
                <w:sz w:val="24"/>
              </w:rPr>
              <w:t xml:space="preserve">moderate or </w:t>
            </w:r>
            <w:r w:rsidRPr="00A71255">
              <w:rPr>
                <w:rFonts w:ascii="Arial" w:hAnsi="Arial" w:cs="Arial"/>
                <w:sz w:val="24"/>
              </w:rPr>
              <w:t>medium, low</w:t>
            </w:r>
            <w:r>
              <w:rPr>
                <w:rFonts w:ascii="Arial" w:hAnsi="Arial" w:cs="Arial"/>
                <w:sz w:val="24"/>
              </w:rPr>
              <w:t>, very low</w:t>
            </w:r>
          </w:p>
          <w:p w14:paraId="495FB9AD" w14:textId="6B1E0313" w:rsidR="00420428" w:rsidRPr="00A71255" w:rsidRDefault="00420428" w:rsidP="00420428">
            <w:pPr>
              <w:pStyle w:val="ListParagraph"/>
              <w:numPr>
                <w:ilvl w:val="0"/>
                <w:numId w:val="133"/>
              </w:numPr>
              <w:rPr>
                <w:rFonts w:ascii="Arial" w:hAnsi="Arial" w:cs="Arial"/>
                <w:sz w:val="24"/>
              </w:rPr>
            </w:pPr>
            <w:r w:rsidRPr="00A71255">
              <w:rPr>
                <w:rFonts w:ascii="Arial" w:hAnsi="Arial" w:cs="Arial"/>
                <w:sz w:val="24"/>
              </w:rPr>
              <w:t>prioritise</w:t>
            </w:r>
            <w:r>
              <w:rPr>
                <w:rFonts w:ascii="Arial" w:hAnsi="Arial" w:cs="Arial"/>
                <w:sz w:val="24"/>
              </w:rPr>
              <w:t>s</w:t>
            </w:r>
            <w:r w:rsidRPr="00A71255">
              <w:rPr>
                <w:rFonts w:ascii="Arial" w:hAnsi="Arial" w:cs="Arial"/>
                <w:sz w:val="24"/>
              </w:rPr>
              <w:t xml:space="preserve"> the risks</w:t>
            </w:r>
            <w:r>
              <w:rPr>
                <w:rFonts w:ascii="Arial" w:hAnsi="Arial" w:cs="Arial"/>
                <w:sz w:val="24"/>
              </w:rPr>
              <w:t xml:space="preserve"> and impl</w:t>
            </w:r>
            <w:r w:rsidR="004A7A29">
              <w:rPr>
                <w:rFonts w:ascii="Arial" w:hAnsi="Arial" w:cs="Arial"/>
                <w:sz w:val="24"/>
              </w:rPr>
              <w:t>ementing a mitigation strategy</w:t>
            </w:r>
            <w:r w:rsidRPr="00A71255">
              <w:rPr>
                <w:rFonts w:ascii="Arial" w:hAnsi="Arial" w:cs="Arial"/>
                <w:sz w:val="24"/>
              </w:rPr>
              <w:t>.</w:t>
            </w:r>
          </w:p>
          <w:p w14:paraId="10F5596B" w14:textId="77777777" w:rsidR="00420428" w:rsidRDefault="00420428" w:rsidP="00B31B99">
            <w:pPr>
              <w:rPr>
                <w:rFonts w:ascii="Arial" w:hAnsi="Arial" w:cs="Arial"/>
                <w:sz w:val="24"/>
              </w:rPr>
            </w:pPr>
          </w:p>
          <w:p w14:paraId="35913E39" w14:textId="77777777" w:rsidR="00642457" w:rsidRPr="00A71255" w:rsidRDefault="00642457" w:rsidP="00642457">
            <w:pPr>
              <w:rPr>
                <w:rFonts w:ascii="Arial" w:hAnsi="Arial" w:cs="Arial"/>
                <w:b/>
                <w:bCs/>
                <w:sz w:val="24"/>
              </w:rPr>
            </w:pPr>
            <w:r w:rsidRPr="00A71255">
              <w:rPr>
                <w:rFonts w:ascii="Arial" w:hAnsi="Arial" w:cs="Arial"/>
                <w:b/>
                <w:bCs/>
                <w:sz w:val="24"/>
              </w:rPr>
              <w:t>Performing security risk assessments (SRA)</w:t>
            </w:r>
          </w:p>
          <w:p w14:paraId="200CD92A" w14:textId="29C012E2" w:rsidR="00642457" w:rsidRDefault="00642457" w:rsidP="00642457">
            <w:pPr>
              <w:rPr>
                <w:rFonts w:ascii="Arial" w:hAnsi="Arial" w:cs="Arial"/>
                <w:sz w:val="24"/>
              </w:rPr>
            </w:pPr>
            <w:r w:rsidRPr="00A71255">
              <w:rPr>
                <w:rFonts w:ascii="Arial" w:hAnsi="Arial" w:cs="Arial"/>
                <w:sz w:val="24"/>
              </w:rPr>
              <w:t xml:space="preserve">A typical SRA is performed based on the criticality of the information and services which are being managed or processed by the application or service based on the results from </w:t>
            </w:r>
            <w:r w:rsidRPr="00304374">
              <w:rPr>
                <w:rFonts w:ascii="Arial" w:hAnsi="Arial" w:cs="Arial"/>
                <w:sz w:val="24"/>
              </w:rPr>
              <w:t xml:space="preserve">the </w:t>
            </w:r>
            <w:r>
              <w:rPr>
                <w:rFonts w:ascii="Arial" w:hAnsi="Arial" w:cs="Arial"/>
                <w:sz w:val="24"/>
              </w:rPr>
              <w:t>business impact analysis</w:t>
            </w:r>
            <w:r w:rsidRPr="00304374">
              <w:rPr>
                <w:rFonts w:ascii="Arial" w:hAnsi="Arial" w:cs="Arial"/>
                <w:sz w:val="24"/>
              </w:rPr>
              <w:t xml:space="preserve"> (</w:t>
            </w:r>
            <w:r>
              <w:rPr>
                <w:rFonts w:ascii="Arial" w:hAnsi="Arial" w:cs="Arial"/>
                <w:sz w:val="24"/>
              </w:rPr>
              <w:t>BI</w:t>
            </w:r>
            <w:r w:rsidRPr="00304374">
              <w:rPr>
                <w:rFonts w:ascii="Arial" w:hAnsi="Arial" w:cs="Arial"/>
                <w:sz w:val="24"/>
              </w:rPr>
              <w:t>A)</w:t>
            </w:r>
            <w:r>
              <w:rPr>
                <w:rFonts w:ascii="Arial" w:hAnsi="Arial" w:cs="Arial"/>
                <w:sz w:val="24"/>
              </w:rPr>
              <w:t xml:space="preserve"> as explained </w:t>
            </w:r>
            <w:r w:rsidR="002A034E">
              <w:rPr>
                <w:rFonts w:ascii="Arial" w:hAnsi="Arial" w:cs="Arial"/>
                <w:sz w:val="24"/>
              </w:rPr>
              <w:t xml:space="preserve">in business continuity and disaster recovery </w:t>
            </w:r>
            <w:r>
              <w:rPr>
                <w:rFonts w:ascii="Arial" w:hAnsi="Arial" w:cs="Arial"/>
                <w:sz w:val="24"/>
              </w:rPr>
              <w:t>domain</w:t>
            </w:r>
            <w:r w:rsidRPr="00A71255">
              <w:rPr>
                <w:rFonts w:ascii="Arial" w:hAnsi="Arial" w:cs="Arial"/>
                <w:sz w:val="24"/>
              </w:rPr>
              <w:t xml:space="preserve">. </w:t>
            </w:r>
            <w:r>
              <w:rPr>
                <w:rFonts w:ascii="Arial" w:hAnsi="Arial" w:cs="Arial"/>
                <w:sz w:val="24"/>
              </w:rPr>
              <w:t>O</w:t>
            </w:r>
            <w:r w:rsidRPr="00A71255">
              <w:rPr>
                <w:rFonts w:ascii="Arial" w:hAnsi="Arial" w:cs="Arial"/>
                <w:sz w:val="24"/>
              </w:rPr>
              <w:t xml:space="preserve">rganisations are to </w:t>
            </w:r>
            <w:r>
              <w:rPr>
                <w:rFonts w:ascii="Arial" w:hAnsi="Arial" w:cs="Arial"/>
                <w:sz w:val="24"/>
              </w:rPr>
              <w:t xml:space="preserve">periodically carry out </w:t>
            </w:r>
            <w:r w:rsidRPr="00A71255">
              <w:rPr>
                <w:rFonts w:ascii="Arial" w:hAnsi="Arial" w:cs="Arial"/>
                <w:sz w:val="24"/>
              </w:rPr>
              <w:t>an SRA on new and existing systems</w:t>
            </w:r>
            <w:r>
              <w:rPr>
                <w:rFonts w:ascii="Arial" w:hAnsi="Arial" w:cs="Arial"/>
                <w:sz w:val="24"/>
              </w:rPr>
              <w:t>,</w:t>
            </w:r>
            <w:r w:rsidRPr="00A71255">
              <w:rPr>
                <w:rFonts w:ascii="Arial" w:hAnsi="Arial" w:cs="Arial"/>
                <w:sz w:val="24"/>
              </w:rPr>
              <w:t xml:space="preserve"> applications to understand their risk profile or when any system changes are being introduced. While performing an SRA</w:t>
            </w:r>
            <w:r>
              <w:rPr>
                <w:rFonts w:ascii="Arial" w:hAnsi="Arial" w:cs="Arial"/>
                <w:sz w:val="24"/>
              </w:rPr>
              <w:t xml:space="preserve"> there is to be a representation from all departments where there are vulnerabilities and an effective consultation and communication among all stakeholders.</w:t>
            </w:r>
          </w:p>
          <w:p w14:paraId="27F3EC89" w14:textId="77777777" w:rsidR="00642457" w:rsidRDefault="00642457" w:rsidP="00642457">
            <w:pPr>
              <w:rPr>
                <w:rFonts w:ascii="Arial" w:hAnsi="Arial" w:cs="Arial"/>
                <w:sz w:val="24"/>
              </w:rPr>
            </w:pPr>
          </w:p>
          <w:p w14:paraId="53C61A29" w14:textId="77777777" w:rsidR="00642457" w:rsidRPr="003D3EB2" w:rsidRDefault="00642457" w:rsidP="00642457">
            <w:pPr>
              <w:rPr>
                <w:rFonts w:ascii="Arial" w:hAnsi="Arial" w:cs="Arial"/>
                <w:sz w:val="24"/>
              </w:rPr>
            </w:pPr>
            <w:r>
              <w:rPr>
                <w:rFonts w:ascii="Arial" w:hAnsi="Arial" w:cs="Arial"/>
                <w:sz w:val="24"/>
              </w:rPr>
              <w:t>An SRA typically involves:</w:t>
            </w:r>
          </w:p>
          <w:p w14:paraId="71E6814A" w14:textId="77777777" w:rsidR="00642457" w:rsidRPr="003D3EB2" w:rsidRDefault="00642457" w:rsidP="00642457">
            <w:pPr>
              <w:pStyle w:val="ListParagraph"/>
              <w:numPr>
                <w:ilvl w:val="0"/>
                <w:numId w:val="132"/>
              </w:numPr>
              <w:rPr>
                <w:rFonts w:ascii="Arial" w:hAnsi="Arial" w:cs="Arial"/>
                <w:sz w:val="24"/>
              </w:rPr>
            </w:pPr>
            <w:r>
              <w:rPr>
                <w:rFonts w:ascii="Arial" w:hAnsi="Arial" w:cs="Arial"/>
                <w:sz w:val="24"/>
              </w:rPr>
              <w:t>r</w:t>
            </w:r>
            <w:r w:rsidRPr="003D3EB2">
              <w:rPr>
                <w:rFonts w:ascii="Arial" w:hAnsi="Arial" w:cs="Arial"/>
                <w:sz w:val="24"/>
              </w:rPr>
              <w:t>isk identification:</w:t>
            </w:r>
          </w:p>
          <w:p w14:paraId="32FAF164" w14:textId="1F17863F" w:rsidR="00642457" w:rsidRPr="00EE7927" w:rsidRDefault="00642457" w:rsidP="006B0A70">
            <w:pPr>
              <w:pStyle w:val="ListParagraph"/>
              <w:numPr>
                <w:ilvl w:val="0"/>
                <w:numId w:val="200"/>
              </w:numPr>
              <w:rPr>
                <w:rFonts w:ascii="Arial" w:hAnsi="Arial" w:cs="Arial"/>
                <w:sz w:val="24"/>
              </w:rPr>
            </w:pPr>
            <w:r w:rsidRPr="00EE7927">
              <w:rPr>
                <w:rFonts w:ascii="Arial" w:hAnsi="Arial" w:cs="Arial"/>
                <w:sz w:val="24"/>
              </w:rPr>
              <w:t xml:space="preserve">identify </w:t>
            </w:r>
            <w:r>
              <w:rPr>
                <w:rFonts w:ascii="Arial" w:hAnsi="Arial" w:cs="Arial"/>
                <w:sz w:val="24"/>
              </w:rPr>
              <w:t>potential</w:t>
            </w:r>
            <w:r w:rsidRPr="00EE7927">
              <w:rPr>
                <w:rFonts w:ascii="Arial" w:hAnsi="Arial" w:cs="Arial"/>
                <w:sz w:val="24"/>
              </w:rPr>
              <w:t xml:space="preserve"> threats</w:t>
            </w:r>
            <w:r>
              <w:rPr>
                <w:rFonts w:ascii="Arial" w:hAnsi="Arial" w:cs="Arial"/>
                <w:sz w:val="24"/>
              </w:rPr>
              <w:t>, such as</w:t>
            </w:r>
            <w:r w:rsidRPr="00EE7927">
              <w:rPr>
                <w:rFonts w:ascii="Arial" w:hAnsi="Arial" w:cs="Arial"/>
                <w:sz w:val="24"/>
              </w:rPr>
              <w:t xml:space="preserve"> natural disasters, hardware failure, malicious behaviours</w:t>
            </w:r>
            <w:r w:rsidR="1A62DA9E" w:rsidRPr="2834B555">
              <w:rPr>
                <w:rFonts w:ascii="Arial" w:hAnsi="Arial" w:cs="Arial"/>
                <w:sz w:val="24"/>
              </w:rPr>
              <w:t>,</w:t>
            </w:r>
            <w:r w:rsidRPr="00EE7927">
              <w:rPr>
                <w:rFonts w:ascii="Arial" w:hAnsi="Arial" w:cs="Arial"/>
                <w:sz w:val="24"/>
              </w:rPr>
              <w:t xml:space="preserve"> i.e., performing threat modelling </w:t>
            </w:r>
          </w:p>
          <w:p w14:paraId="600B4665" w14:textId="77777777" w:rsidR="00642457" w:rsidRPr="00EE7927" w:rsidRDefault="00642457" w:rsidP="006B0A70">
            <w:pPr>
              <w:pStyle w:val="ListParagraph"/>
              <w:numPr>
                <w:ilvl w:val="0"/>
                <w:numId w:val="200"/>
              </w:numPr>
              <w:rPr>
                <w:rFonts w:ascii="Arial" w:hAnsi="Arial" w:cs="Arial"/>
                <w:sz w:val="24"/>
              </w:rPr>
            </w:pPr>
            <w:r w:rsidRPr="00EE7927">
              <w:rPr>
                <w:rFonts w:ascii="Arial" w:hAnsi="Arial" w:cs="Arial"/>
                <w:sz w:val="24"/>
              </w:rPr>
              <w:t xml:space="preserve">identify vulnerabilities including software, physical and human vulnerabilities i.e., performing </w:t>
            </w:r>
            <w:r>
              <w:rPr>
                <w:rFonts w:ascii="Arial" w:hAnsi="Arial" w:cs="Arial"/>
                <w:sz w:val="24"/>
              </w:rPr>
              <w:t>a vulnerability</w:t>
            </w:r>
            <w:r w:rsidRPr="00EE7927">
              <w:rPr>
                <w:rFonts w:ascii="Arial" w:hAnsi="Arial" w:cs="Arial"/>
                <w:sz w:val="24"/>
              </w:rPr>
              <w:t xml:space="preserve"> assessment</w:t>
            </w:r>
          </w:p>
          <w:p w14:paraId="2B986BF5" w14:textId="77777777" w:rsidR="00642457" w:rsidRPr="00A71255" w:rsidRDefault="00642457" w:rsidP="00642457">
            <w:pPr>
              <w:pStyle w:val="ListParagraph"/>
              <w:numPr>
                <w:ilvl w:val="0"/>
                <w:numId w:val="132"/>
              </w:numPr>
              <w:rPr>
                <w:rFonts w:ascii="Arial" w:hAnsi="Arial" w:cs="Arial"/>
                <w:sz w:val="24"/>
              </w:rPr>
            </w:pPr>
            <w:r>
              <w:rPr>
                <w:rFonts w:ascii="Arial" w:hAnsi="Arial" w:cs="Arial"/>
                <w:sz w:val="24"/>
              </w:rPr>
              <w:t>r</w:t>
            </w:r>
            <w:r w:rsidRPr="00A71255">
              <w:rPr>
                <w:rFonts w:ascii="Arial" w:hAnsi="Arial" w:cs="Arial"/>
                <w:sz w:val="24"/>
              </w:rPr>
              <w:t>isk analysis:</w:t>
            </w:r>
          </w:p>
          <w:p w14:paraId="117252A0" w14:textId="77777777" w:rsidR="00642457" w:rsidRPr="00A71255" w:rsidRDefault="00642457" w:rsidP="006B0A70">
            <w:pPr>
              <w:pStyle w:val="ListParagraph"/>
              <w:numPr>
                <w:ilvl w:val="0"/>
                <w:numId w:val="205"/>
              </w:numPr>
              <w:rPr>
                <w:rFonts w:ascii="Arial" w:hAnsi="Arial" w:cs="Arial"/>
                <w:sz w:val="24"/>
              </w:rPr>
            </w:pPr>
            <w:r w:rsidRPr="00A71255">
              <w:rPr>
                <w:rFonts w:ascii="Arial" w:hAnsi="Arial" w:cs="Arial"/>
                <w:sz w:val="24"/>
              </w:rPr>
              <w:t>analys</w:t>
            </w:r>
            <w:r>
              <w:rPr>
                <w:rFonts w:ascii="Arial" w:hAnsi="Arial" w:cs="Arial"/>
                <w:sz w:val="24"/>
              </w:rPr>
              <w:t>e</w:t>
            </w:r>
            <w:r w:rsidRPr="00A71255">
              <w:rPr>
                <w:rFonts w:ascii="Arial" w:hAnsi="Arial" w:cs="Arial"/>
                <w:sz w:val="24"/>
              </w:rPr>
              <w:t xml:space="preserve"> the implemented organisational and security controls, determine the likelihood of the identified </w:t>
            </w:r>
            <w:r>
              <w:rPr>
                <w:rFonts w:ascii="Arial" w:hAnsi="Arial" w:cs="Arial"/>
                <w:sz w:val="24"/>
              </w:rPr>
              <w:t>risks</w:t>
            </w:r>
            <w:r w:rsidRPr="00A71255">
              <w:rPr>
                <w:rFonts w:ascii="Arial" w:hAnsi="Arial" w:cs="Arial"/>
                <w:sz w:val="24"/>
              </w:rPr>
              <w:t xml:space="preserve"> along with its consequence </w:t>
            </w:r>
          </w:p>
          <w:p w14:paraId="69D87593" w14:textId="77777777" w:rsidR="00642457" w:rsidRPr="00A71255" w:rsidRDefault="00642457" w:rsidP="006B0A70">
            <w:pPr>
              <w:pStyle w:val="ListParagraph"/>
              <w:numPr>
                <w:ilvl w:val="0"/>
                <w:numId w:val="205"/>
              </w:numPr>
              <w:rPr>
                <w:rFonts w:ascii="Arial" w:hAnsi="Arial" w:cs="Arial"/>
                <w:sz w:val="24"/>
              </w:rPr>
            </w:pPr>
            <w:r w:rsidRPr="00A71255">
              <w:rPr>
                <w:rFonts w:ascii="Arial" w:hAnsi="Arial" w:cs="Arial"/>
                <w:sz w:val="24"/>
              </w:rPr>
              <w:t>determine the controls (deterrent, preventative, detective</w:t>
            </w:r>
            <w:r>
              <w:rPr>
                <w:rFonts w:ascii="Arial" w:hAnsi="Arial" w:cs="Arial"/>
                <w:sz w:val="24"/>
              </w:rPr>
              <w:t>,</w:t>
            </w:r>
            <w:r w:rsidRPr="00A71255">
              <w:rPr>
                <w:rFonts w:ascii="Arial" w:hAnsi="Arial" w:cs="Arial"/>
                <w:sz w:val="24"/>
              </w:rPr>
              <w:t xml:space="preserve"> and corrective) to mitigate or manage the risk</w:t>
            </w:r>
          </w:p>
          <w:p w14:paraId="3023841C" w14:textId="77777777" w:rsidR="00642457" w:rsidRPr="00A71255" w:rsidRDefault="00642457" w:rsidP="006B0A70">
            <w:pPr>
              <w:pStyle w:val="ListParagraph"/>
              <w:numPr>
                <w:ilvl w:val="0"/>
                <w:numId w:val="205"/>
              </w:numPr>
              <w:rPr>
                <w:rFonts w:ascii="Arial" w:hAnsi="Arial" w:cs="Arial"/>
                <w:sz w:val="24"/>
              </w:rPr>
            </w:pPr>
            <w:r w:rsidRPr="00A71255">
              <w:rPr>
                <w:rFonts w:ascii="Arial" w:hAnsi="Arial" w:cs="Arial"/>
                <w:sz w:val="24"/>
              </w:rPr>
              <w:t>document the results to develop a risk assessment report which is acknowledged by the business owner (and risk owner unless they are not the same personnel)</w:t>
            </w:r>
          </w:p>
          <w:p w14:paraId="5D8FFBBD" w14:textId="708E3CD5" w:rsidR="00642457" w:rsidRPr="00A71255" w:rsidRDefault="00642457" w:rsidP="00642457">
            <w:pPr>
              <w:pStyle w:val="ListParagraph"/>
              <w:numPr>
                <w:ilvl w:val="0"/>
                <w:numId w:val="132"/>
              </w:numPr>
              <w:rPr>
                <w:rFonts w:ascii="Arial" w:hAnsi="Arial" w:cs="Arial"/>
                <w:sz w:val="24"/>
              </w:rPr>
            </w:pPr>
            <w:r>
              <w:rPr>
                <w:rFonts w:ascii="Arial" w:hAnsi="Arial" w:cs="Arial"/>
                <w:sz w:val="24"/>
              </w:rPr>
              <w:t>r</w:t>
            </w:r>
            <w:r w:rsidRPr="00A71255">
              <w:rPr>
                <w:rFonts w:ascii="Arial" w:hAnsi="Arial" w:cs="Arial"/>
                <w:sz w:val="24"/>
              </w:rPr>
              <w:t>isk evaluation: evaluat</w:t>
            </w:r>
            <w:r>
              <w:rPr>
                <w:rFonts w:ascii="Arial" w:hAnsi="Arial" w:cs="Arial"/>
                <w:sz w:val="24"/>
              </w:rPr>
              <w:t>e</w:t>
            </w:r>
            <w:r w:rsidRPr="00A71255">
              <w:rPr>
                <w:rFonts w:ascii="Arial" w:hAnsi="Arial" w:cs="Arial"/>
                <w:sz w:val="24"/>
              </w:rPr>
              <w:t xml:space="preserve"> the risks against the organisation’s tolerance levels</w:t>
            </w:r>
            <w:r w:rsidR="62D2F746" w:rsidRPr="2834B555">
              <w:rPr>
                <w:rFonts w:ascii="Arial" w:hAnsi="Arial" w:cs="Arial"/>
                <w:sz w:val="24"/>
              </w:rPr>
              <w:t>,</w:t>
            </w:r>
            <w:r>
              <w:rPr>
                <w:rFonts w:ascii="Arial" w:hAnsi="Arial" w:cs="Arial"/>
                <w:sz w:val="24"/>
              </w:rPr>
              <w:t xml:space="preserve"> i.e., risk profile</w:t>
            </w:r>
          </w:p>
          <w:p w14:paraId="77B96C21" w14:textId="77777777" w:rsidR="00642457" w:rsidRPr="00A71255" w:rsidRDefault="00642457" w:rsidP="00642457">
            <w:pPr>
              <w:pStyle w:val="ListParagraph"/>
              <w:numPr>
                <w:ilvl w:val="0"/>
                <w:numId w:val="132"/>
              </w:numPr>
              <w:rPr>
                <w:rFonts w:ascii="Arial" w:hAnsi="Arial" w:cs="Arial"/>
                <w:sz w:val="24"/>
              </w:rPr>
            </w:pPr>
            <w:r>
              <w:rPr>
                <w:rFonts w:ascii="Arial" w:hAnsi="Arial" w:cs="Arial"/>
                <w:sz w:val="24"/>
              </w:rPr>
              <w:t>r</w:t>
            </w:r>
            <w:r w:rsidRPr="00A71255">
              <w:rPr>
                <w:rFonts w:ascii="Arial" w:hAnsi="Arial" w:cs="Arial"/>
                <w:sz w:val="24"/>
              </w:rPr>
              <w:t>isk treatment: select</w:t>
            </w:r>
            <w:r>
              <w:rPr>
                <w:rFonts w:ascii="Arial" w:hAnsi="Arial" w:cs="Arial"/>
                <w:sz w:val="24"/>
              </w:rPr>
              <w:t xml:space="preserve">, </w:t>
            </w:r>
            <w:r w:rsidRPr="00A71255">
              <w:rPr>
                <w:rFonts w:ascii="Arial" w:hAnsi="Arial" w:cs="Arial"/>
                <w:sz w:val="24"/>
              </w:rPr>
              <w:t>implement</w:t>
            </w:r>
            <w:r>
              <w:rPr>
                <w:rFonts w:ascii="Arial" w:hAnsi="Arial" w:cs="Arial"/>
                <w:sz w:val="24"/>
              </w:rPr>
              <w:t xml:space="preserve"> and evaluate the effectiveness of</w:t>
            </w:r>
            <w:r w:rsidRPr="00A71255">
              <w:rPr>
                <w:rFonts w:ascii="Arial" w:hAnsi="Arial" w:cs="Arial"/>
                <w:sz w:val="24"/>
              </w:rPr>
              <w:t xml:space="preserve"> controls</w:t>
            </w:r>
            <w:r>
              <w:rPr>
                <w:rFonts w:ascii="Arial" w:hAnsi="Arial" w:cs="Arial"/>
                <w:sz w:val="24"/>
              </w:rPr>
              <w:t xml:space="preserve"> which </w:t>
            </w:r>
            <w:r w:rsidRPr="00A71255">
              <w:rPr>
                <w:rFonts w:ascii="Arial" w:hAnsi="Arial" w:cs="Arial"/>
                <w:sz w:val="24"/>
              </w:rPr>
              <w:t>modif</w:t>
            </w:r>
            <w:r>
              <w:rPr>
                <w:rFonts w:ascii="Arial" w:hAnsi="Arial" w:cs="Arial"/>
                <w:sz w:val="24"/>
              </w:rPr>
              <w:t>ies</w:t>
            </w:r>
            <w:r w:rsidRPr="00A71255">
              <w:rPr>
                <w:rFonts w:ascii="Arial" w:hAnsi="Arial" w:cs="Arial"/>
                <w:sz w:val="24"/>
              </w:rPr>
              <w:t xml:space="preserve"> the risk status (accept, treat, avoid, transfer)</w:t>
            </w:r>
            <w:r>
              <w:rPr>
                <w:rFonts w:ascii="Arial" w:hAnsi="Arial" w:cs="Arial"/>
                <w:sz w:val="24"/>
              </w:rPr>
              <w:t xml:space="preserve"> of the documented risks in the risk register</w:t>
            </w:r>
            <w:r w:rsidRPr="00A71255">
              <w:rPr>
                <w:rFonts w:ascii="Arial" w:hAnsi="Arial" w:cs="Arial"/>
                <w:sz w:val="24"/>
              </w:rPr>
              <w:t xml:space="preserve">. </w:t>
            </w:r>
          </w:p>
          <w:p w14:paraId="1F763277" w14:textId="77777777" w:rsidR="00642457" w:rsidRPr="00A71255" w:rsidRDefault="00642457" w:rsidP="00642457">
            <w:pPr>
              <w:pStyle w:val="ListParagraph"/>
              <w:numPr>
                <w:ilvl w:val="0"/>
                <w:numId w:val="132"/>
              </w:numPr>
              <w:rPr>
                <w:rFonts w:ascii="Arial" w:hAnsi="Arial" w:cs="Arial"/>
                <w:sz w:val="24"/>
              </w:rPr>
            </w:pPr>
            <w:r w:rsidRPr="00A71255">
              <w:rPr>
                <w:rFonts w:ascii="Arial" w:hAnsi="Arial" w:cs="Arial"/>
                <w:sz w:val="24"/>
              </w:rPr>
              <w:t>risk treatment plan or security risk management plan (SRMP):</w:t>
            </w:r>
            <w:r>
              <w:rPr>
                <w:rFonts w:ascii="Arial" w:hAnsi="Arial" w:cs="Arial"/>
                <w:sz w:val="24"/>
              </w:rPr>
              <w:t xml:space="preserve"> </w:t>
            </w:r>
            <w:r w:rsidRPr="00A71255">
              <w:rPr>
                <w:rFonts w:ascii="Arial" w:hAnsi="Arial" w:cs="Arial"/>
                <w:sz w:val="24"/>
              </w:rPr>
              <w:t>once the treatment for the risks is selected, it is the process of implementing those treatments which includes the implementation details of action plans</w:t>
            </w:r>
            <w:r>
              <w:rPr>
                <w:rFonts w:ascii="Arial" w:hAnsi="Arial" w:cs="Arial"/>
                <w:sz w:val="24"/>
              </w:rPr>
              <w:t xml:space="preserve"> as documented and approved</w:t>
            </w:r>
            <w:r w:rsidRPr="00A71255">
              <w:rPr>
                <w:rFonts w:ascii="Arial" w:hAnsi="Arial" w:cs="Arial"/>
                <w:sz w:val="24"/>
              </w:rPr>
              <w:t xml:space="preserve">. This could be applicable to individual systems or applications processing or storing information or a single plan for the organisation covering all information processing systems or applications </w:t>
            </w:r>
          </w:p>
          <w:p w14:paraId="147AB81B" w14:textId="77777777" w:rsidR="00642457" w:rsidRPr="00A71255" w:rsidRDefault="00642457" w:rsidP="00642457">
            <w:pPr>
              <w:pStyle w:val="ListParagraph"/>
              <w:numPr>
                <w:ilvl w:val="0"/>
                <w:numId w:val="132"/>
              </w:numPr>
              <w:rPr>
                <w:rFonts w:ascii="Arial" w:hAnsi="Arial" w:cs="Arial"/>
                <w:sz w:val="24"/>
              </w:rPr>
            </w:pPr>
            <w:r w:rsidRPr="00A71255">
              <w:rPr>
                <w:rFonts w:ascii="Arial" w:hAnsi="Arial" w:cs="Arial"/>
                <w:sz w:val="24"/>
              </w:rPr>
              <w:t>system security plan (SSP):</w:t>
            </w:r>
            <w:r>
              <w:rPr>
                <w:rFonts w:ascii="Arial" w:hAnsi="Arial" w:cs="Arial"/>
                <w:sz w:val="24"/>
              </w:rPr>
              <w:t xml:space="preserve"> </w:t>
            </w:r>
            <w:r w:rsidRPr="00A71255">
              <w:rPr>
                <w:rFonts w:ascii="Arial" w:hAnsi="Arial" w:cs="Arial"/>
                <w:sz w:val="24"/>
              </w:rPr>
              <w:t>contains details of system description, system boundary, architecture, and security controls in one document along with the details on how all the security controls are implemented</w:t>
            </w:r>
          </w:p>
          <w:p w14:paraId="42F5921D" w14:textId="77777777" w:rsidR="00642457" w:rsidRDefault="00642457" w:rsidP="00642457">
            <w:pPr>
              <w:pStyle w:val="ListParagraph"/>
              <w:numPr>
                <w:ilvl w:val="0"/>
                <w:numId w:val="132"/>
              </w:numPr>
              <w:rPr>
                <w:rFonts w:ascii="Arial" w:hAnsi="Arial" w:cs="Arial"/>
                <w:sz w:val="24"/>
              </w:rPr>
            </w:pPr>
            <w:r>
              <w:rPr>
                <w:rFonts w:ascii="Arial" w:hAnsi="Arial" w:cs="Arial"/>
                <w:sz w:val="24"/>
              </w:rPr>
              <w:lastRenderedPageBreak/>
              <w:t>m</w:t>
            </w:r>
            <w:r w:rsidRPr="00A71255">
              <w:rPr>
                <w:rFonts w:ascii="Arial" w:hAnsi="Arial" w:cs="Arial"/>
                <w:sz w:val="24"/>
              </w:rPr>
              <w:t>onitoring and review:</w:t>
            </w:r>
            <w:r>
              <w:rPr>
                <w:rFonts w:ascii="Arial" w:hAnsi="Arial" w:cs="Arial"/>
                <w:sz w:val="24"/>
              </w:rPr>
              <w:t xml:space="preserve"> continual</w:t>
            </w:r>
            <w:r w:rsidRPr="00A71255">
              <w:rPr>
                <w:rFonts w:ascii="Arial" w:hAnsi="Arial" w:cs="Arial"/>
                <w:sz w:val="24"/>
              </w:rPr>
              <w:t xml:space="preserve"> </w:t>
            </w:r>
            <w:r>
              <w:rPr>
                <w:rFonts w:ascii="Arial" w:hAnsi="Arial" w:cs="Arial"/>
                <w:sz w:val="24"/>
              </w:rPr>
              <w:t>assessment</w:t>
            </w:r>
            <w:r w:rsidRPr="00A71255">
              <w:rPr>
                <w:rFonts w:ascii="Arial" w:hAnsi="Arial" w:cs="Arial"/>
                <w:sz w:val="24"/>
              </w:rPr>
              <w:t xml:space="preserve"> of risks to ensure that the selected treatment remains effective. </w:t>
            </w:r>
            <w:r w:rsidRPr="008D5BD1">
              <w:rPr>
                <w:rFonts w:ascii="Arial" w:hAnsi="Arial" w:cs="Arial"/>
                <w:sz w:val="24"/>
              </w:rPr>
              <w:t>This ensures that likelihood has not increased and to ascertain if the cost of the control(s) to reduce the impact has decreased to a level that makes its implementation affordable</w:t>
            </w:r>
            <w:r w:rsidRPr="00A71255">
              <w:rPr>
                <w:rFonts w:ascii="Arial" w:hAnsi="Arial" w:cs="Arial"/>
                <w:sz w:val="24"/>
              </w:rPr>
              <w:t xml:space="preserve"> </w:t>
            </w:r>
          </w:p>
          <w:p w14:paraId="61F3461D" w14:textId="77777777" w:rsidR="00642457" w:rsidRPr="00A71255" w:rsidRDefault="00642457" w:rsidP="00642457">
            <w:pPr>
              <w:pStyle w:val="ListParagraph"/>
              <w:numPr>
                <w:ilvl w:val="0"/>
                <w:numId w:val="132"/>
              </w:numPr>
              <w:rPr>
                <w:rFonts w:ascii="Arial" w:hAnsi="Arial" w:cs="Arial"/>
                <w:sz w:val="24"/>
              </w:rPr>
            </w:pPr>
            <w:r>
              <w:rPr>
                <w:rFonts w:ascii="Arial" w:hAnsi="Arial" w:cs="Arial"/>
                <w:sz w:val="24"/>
              </w:rPr>
              <w:t>c</w:t>
            </w:r>
            <w:r w:rsidRPr="00A71255">
              <w:rPr>
                <w:rFonts w:ascii="Arial" w:hAnsi="Arial" w:cs="Arial"/>
                <w:sz w:val="24"/>
              </w:rPr>
              <w:t>ommunication and consultation:</w:t>
            </w:r>
            <w:r>
              <w:rPr>
                <w:rFonts w:ascii="Arial" w:hAnsi="Arial" w:cs="Arial"/>
                <w:sz w:val="24"/>
              </w:rPr>
              <w:t xml:space="preserve"> </w:t>
            </w:r>
            <w:r w:rsidRPr="00A71255">
              <w:rPr>
                <w:rFonts w:ascii="Arial" w:hAnsi="Arial" w:cs="Arial"/>
                <w:sz w:val="24"/>
              </w:rPr>
              <w:t>effective communication between stakeholders is to ensure that risks are understood and decisions about risk response selection are appropriate.</w:t>
            </w:r>
            <w:r w:rsidRPr="00A71255">
              <w:rPr>
                <w:rFonts w:ascii="Arial" w:hAnsi="Arial" w:cs="Arial"/>
                <w:sz w:val="24"/>
              </w:rPr>
              <w:br/>
            </w:r>
          </w:p>
          <w:p w14:paraId="4CD5AFBC" w14:textId="77777777" w:rsidR="00642457" w:rsidRPr="00A71255" w:rsidRDefault="00642457" w:rsidP="00642457">
            <w:pPr>
              <w:rPr>
                <w:rFonts w:ascii="Arial" w:hAnsi="Arial" w:cs="Arial"/>
                <w:sz w:val="24"/>
              </w:rPr>
            </w:pPr>
            <w:r w:rsidRPr="00A71255">
              <w:rPr>
                <w:rFonts w:ascii="Arial" w:hAnsi="Arial" w:cs="Arial"/>
                <w:sz w:val="24"/>
              </w:rPr>
              <w:t>While performing a risk assessment, risks associated with both internal and externally hosted systems</w:t>
            </w:r>
            <w:r>
              <w:rPr>
                <w:rFonts w:ascii="Arial" w:hAnsi="Arial" w:cs="Arial"/>
                <w:sz w:val="24"/>
              </w:rPr>
              <w:t>, applications and services</w:t>
            </w:r>
            <w:r w:rsidRPr="00A71255">
              <w:rPr>
                <w:rFonts w:ascii="Arial" w:hAnsi="Arial" w:cs="Arial"/>
                <w:sz w:val="24"/>
              </w:rPr>
              <w:t xml:space="preserve"> are to be considered along with ICT supply chain risks. ICT supply chain </w:t>
            </w:r>
            <w:r>
              <w:rPr>
                <w:rFonts w:ascii="Arial" w:hAnsi="Arial" w:cs="Arial"/>
                <w:sz w:val="24"/>
              </w:rPr>
              <w:t>risks</w:t>
            </w:r>
            <w:r w:rsidRPr="00A71255">
              <w:rPr>
                <w:rFonts w:ascii="Arial" w:hAnsi="Arial" w:cs="Arial"/>
                <w:sz w:val="24"/>
              </w:rPr>
              <w:t xml:space="preserve"> are managed through the procurement process</w:t>
            </w:r>
            <w:r>
              <w:rPr>
                <w:rFonts w:ascii="Arial" w:hAnsi="Arial" w:cs="Arial"/>
                <w:sz w:val="24"/>
              </w:rPr>
              <w:t>,</w:t>
            </w:r>
            <w:r w:rsidRPr="00A71255">
              <w:rPr>
                <w:rFonts w:ascii="Arial" w:hAnsi="Arial" w:cs="Arial"/>
                <w:sz w:val="24"/>
              </w:rPr>
              <w:t xml:space="preserve"> technical checks and control assessments. </w:t>
            </w:r>
          </w:p>
          <w:p w14:paraId="3CC39A09" w14:textId="77777777" w:rsidR="00642457" w:rsidRPr="00A71255" w:rsidRDefault="00642457" w:rsidP="00642457">
            <w:pPr>
              <w:rPr>
                <w:rFonts w:ascii="Arial" w:hAnsi="Arial" w:cs="Arial"/>
                <w:sz w:val="24"/>
              </w:rPr>
            </w:pPr>
          </w:p>
          <w:p w14:paraId="36F923D6" w14:textId="77777777" w:rsidR="00642457" w:rsidRPr="00A71255" w:rsidRDefault="00642457" w:rsidP="00642457">
            <w:pPr>
              <w:rPr>
                <w:rFonts w:ascii="Arial" w:hAnsi="Arial" w:cs="Arial"/>
                <w:sz w:val="24"/>
              </w:rPr>
            </w:pPr>
            <w:r w:rsidRPr="00A71255">
              <w:rPr>
                <w:rFonts w:ascii="Arial" w:hAnsi="Arial" w:cs="Arial"/>
                <w:sz w:val="24"/>
              </w:rPr>
              <w:t xml:space="preserve">Any changes which are being performed to the service or system or application as a result of risk assessment process is to follow the </w:t>
            </w:r>
            <w:r>
              <w:rPr>
                <w:rFonts w:ascii="Arial" w:hAnsi="Arial" w:cs="Arial"/>
                <w:sz w:val="24"/>
              </w:rPr>
              <w:t xml:space="preserve">organisation’s </w:t>
            </w:r>
            <w:r w:rsidRPr="00A71255">
              <w:rPr>
                <w:rFonts w:ascii="Arial" w:hAnsi="Arial" w:cs="Arial"/>
                <w:sz w:val="24"/>
              </w:rPr>
              <w:t>documented change management procedures.</w:t>
            </w:r>
          </w:p>
          <w:p w14:paraId="6CA010B8" w14:textId="77777777" w:rsidR="00B31B99" w:rsidRPr="00A71255" w:rsidRDefault="00B31B99" w:rsidP="00B31B99">
            <w:pPr>
              <w:rPr>
                <w:rFonts w:ascii="Arial" w:hAnsi="Arial" w:cs="Arial"/>
                <w:sz w:val="24"/>
              </w:rPr>
            </w:pPr>
          </w:p>
          <w:p w14:paraId="53AE4A8B" w14:textId="4CA7498D" w:rsidR="00B31B99" w:rsidRPr="00A71255" w:rsidRDefault="00B31B99" w:rsidP="00B31B99">
            <w:pPr>
              <w:rPr>
                <w:rFonts w:ascii="Arial" w:hAnsi="Arial" w:cs="Arial"/>
                <w:b/>
                <w:bCs/>
                <w:sz w:val="24"/>
              </w:rPr>
            </w:pPr>
            <w:r w:rsidRPr="00A71255">
              <w:rPr>
                <w:rFonts w:ascii="Arial" w:hAnsi="Arial" w:cs="Arial"/>
                <w:b/>
                <w:bCs/>
                <w:sz w:val="24"/>
              </w:rPr>
              <w:t xml:space="preserve">Risk </w:t>
            </w:r>
            <w:r w:rsidR="001C578D" w:rsidRPr="00A71255">
              <w:rPr>
                <w:rFonts w:ascii="Arial" w:hAnsi="Arial" w:cs="Arial"/>
                <w:b/>
                <w:bCs/>
                <w:sz w:val="24"/>
              </w:rPr>
              <w:t>r</w:t>
            </w:r>
            <w:r w:rsidRPr="00A71255">
              <w:rPr>
                <w:rFonts w:ascii="Arial" w:hAnsi="Arial" w:cs="Arial"/>
                <w:b/>
                <w:bCs/>
                <w:sz w:val="24"/>
              </w:rPr>
              <w:t>egister</w:t>
            </w:r>
          </w:p>
          <w:p w14:paraId="606E9F52" w14:textId="453007D3" w:rsidR="00B31B99" w:rsidRPr="00A71255" w:rsidRDefault="00B31B99" w:rsidP="00B31B99">
            <w:pPr>
              <w:rPr>
                <w:rFonts w:ascii="Arial" w:hAnsi="Arial" w:cs="Arial"/>
                <w:sz w:val="24"/>
              </w:rPr>
            </w:pPr>
            <w:r w:rsidRPr="00A71255">
              <w:rPr>
                <w:rFonts w:ascii="Arial" w:hAnsi="Arial" w:cs="Arial"/>
                <w:sz w:val="24"/>
              </w:rPr>
              <w:t>A risk register records all of the organisation’s identified risks</w:t>
            </w:r>
            <w:r>
              <w:rPr>
                <w:rFonts w:ascii="Arial" w:hAnsi="Arial" w:cs="Arial"/>
                <w:sz w:val="24"/>
              </w:rPr>
              <w:t xml:space="preserve"> and the decision(s) taken by management against each</w:t>
            </w:r>
            <w:r w:rsidRPr="00A71255">
              <w:rPr>
                <w:rFonts w:ascii="Arial" w:hAnsi="Arial" w:cs="Arial"/>
                <w:sz w:val="24"/>
              </w:rPr>
              <w:t xml:space="preserve">. A simple, consistent format makes it </w:t>
            </w:r>
            <w:r w:rsidR="0033222C">
              <w:rPr>
                <w:rFonts w:ascii="Arial" w:hAnsi="Arial" w:cs="Arial"/>
                <w:sz w:val="24"/>
              </w:rPr>
              <w:t xml:space="preserve">easy </w:t>
            </w:r>
            <w:r w:rsidRPr="00A71255">
              <w:rPr>
                <w:rFonts w:ascii="Arial" w:hAnsi="Arial" w:cs="Arial"/>
                <w:sz w:val="24"/>
              </w:rPr>
              <w:t xml:space="preserve">for relevant personnel to understand the information as it also contains the likelihood and consequence of a threat occurring, actions </w:t>
            </w:r>
            <w:r>
              <w:rPr>
                <w:rFonts w:ascii="Arial" w:hAnsi="Arial" w:cs="Arial"/>
                <w:sz w:val="24"/>
              </w:rPr>
              <w:t xml:space="preserve">along with timelines </w:t>
            </w:r>
            <w:r w:rsidRPr="00A71255">
              <w:rPr>
                <w:rFonts w:ascii="Arial" w:hAnsi="Arial" w:cs="Arial"/>
                <w:sz w:val="24"/>
              </w:rPr>
              <w:t xml:space="preserve">undertaking to reduce the risk, personnel responsible for managing them in one easily accessible location. </w:t>
            </w:r>
            <w:r>
              <w:rPr>
                <w:rFonts w:ascii="Arial" w:hAnsi="Arial" w:cs="Arial"/>
                <w:sz w:val="24"/>
              </w:rPr>
              <w:t>It is also important to document the management decision with regards to addressing each risk.</w:t>
            </w:r>
            <w:r w:rsidRPr="00A71255">
              <w:rPr>
                <w:rFonts w:ascii="Arial" w:hAnsi="Arial" w:cs="Arial"/>
                <w:sz w:val="24"/>
              </w:rPr>
              <w:t xml:space="preserve"> While documenting the risks within the risk register, </w:t>
            </w:r>
            <w:r>
              <w:rPr>
                <w:rFonts w:ascii="Arial" w:hAnsi="Arial" w:cs="Arial"/>
                <w:sz w:val="24"/>
              </w:rPr>
              <w:t>consider</w:t>
            </w:r>
            <w:r w:rsidRPr="00A71255">
              <w:rPr>
                <w:rFonts w:ascii="Arial" w:hAnsi="Arial" w:cs="Arial"/>
                <w:sz w:val="24"/>
              </w:rPr>
              <w:t>:</w:t>
            </w:r>
          </w:p>
          <w:p w14:paraId="0EE2EB0D" w14:textId="53D73531" w:rsidR="00B31B99" w:rsidRPr="00A71255" w:rsidRDefault="00B31B99" w:rsidP="00B31B99">
            <w:pPr>
              <w:numPr>
                <w:ilvl w:val="0"/>
                <w:numId w:val="31"/>
              </w:numPr>
              <w:rPr>
                <w:rFonts w:ascii="Arial" w:hAnsi="Arial" w:cs="Arial"/>
                <w:sz w:val="24"/>
              </w:rPr>
            </w:pPr>
            <w:r w:rsidRPr="00A71255">
              <w:rPr>
                <w:rFonts w:ascii="Arial" w:hAnsi="Arial" w:cs="Arial"/>
                <w:sz w:val="24"/>
              </w:rPr>
              <w:t>document</w:t>
            </w:r>
            <w:r>
              <w:rPr>
                <w:rFonts w:ascii="Arial" w:hAnsi="Arial" w:cs="Arial"/>
                <w:sz w:val="24"/>
              </w:rPr>
              <w:t>ing</w:t>
            </w:r>
            <w:r w:rsidRPr="00A71255">
              <w:rPr>
                <w:rFonts w:ascii="Arial" w:hAnsi="Arial" w:cs="Arial"/>
                <w:sz w:val="24"/>
              </w:rPr>
              <w:t xml:space="preserve"> the risk </w:t>
            </w:r>
            <w:r>
              <w:rPr>
                <w:rFonts w:ascii="Arial" w:hAnsi="Arial" w:cs="Arial"/>
                <w:sz w:val="24"/>
              </w:rPr>
              <w:t xml:space="preserve">description </w:t>
            </w:r>
            <w:r w:rsidRPr="00A71255">
              <w:rPr>
                <w:rFonts w:ascii="Arial" w:hAnsi="Arial" w:cs="Arial"/>
                <w:sz w:val="24"/>
              </w:rPr>
              <w:t xml:space="preserve">including the cause and the outcome (impact </w:t>
            </w:r>
            <w:r>
              <w:rPr>
                <w:rFonts w:ascii="Arial" w:hAnsi="Arial" w:cs="Arial"/>
                <w:sz w:val="24"/>
              </w:rPr>
              <w:t>on</w:t>
            </w:r>
            <w:r w:rsidRPr="00A71255">
              <w:rPr>
                <w:rFonts w:ascii="Arial" w:hAnsi="Arial" w:cs="Arial"/>
                <w:sz w:val="24"/>
              </w:rPr>
              <w:t xml:space="preserve"> customer, operation</w:t>
            </w:r>
            <w:r w:rsidR="0050501C">
              <w:rPr>
                <w:rFonts w:ascii="Arial" w:hAnsi="Arial" w:cs="Arial"/>
                <w:sz w:val="24"/>
              </w:rPr>
              <w:t>s</w:t>
            </w:r>
            <w:r w:rsidRPr="00A71255">
              <w:rPr>
                <w:rFonts w:ascii="Arial" w:hAnsi="Arial" w:cs="Arial"/>
                <w:sz w:val="24"/>
              </w:rPr>
              <w:t>, financ</w:t>
            </w:r>
            <w:r w:rsidR="0050501C">
              <w:rPr>
                <w:rFonts w:ascii="Arial" w:hAnsi="Arial" w:cs="Arial"/>
                <w:sz w:val="24"/>
              </w:rPr>
              <w:t>es</w:t>
            </w:r>
            <w:r w:rsidRPr="00A71255">
              <w:rPr>
                <w:rFonts w:ascii="Arial" w:hAnsi="Arial" w:cs="Arial"/>
                <w:sz w:val="24"/>
              </w:rPr>
              <w:t>, and contract</w:t>
            </w:r>
            <w:r w:rsidR="0050501C">
              <w:rPr>
                <w:rFonts w:ascii="Arial" w:hAnsi="Arial" w:cs="Arial"/>
                <w:sz w:val="24"/>
              </w:rPr>
              <w:t>s</w:t>
            </w:r>
            <w:r w:rsidRPr="00A71255">
              <w:rPr>
                <w:rFonts w:ascii="Arial" w:hAnsi="Arial" w:cs="Arial"/>
                <w:sz w:val="24"/>
              </w:rPr>
              <w:t>)</w:t>
            </w:r>
          </w:p>
          <w:p w14:paraId="32601888" w14:textId="292D740E" w:rsidR="00B31B99" w:rsidRPr="00A71255" w:rsidRDefault="00B31B99" w:rsidP="00B31B99">
            <w:pPr>
              <w:numPr>
                <w:ilvl w:val="0"/>
                <w:numId w:val="31"/>
              </w:numPr>
              <w:rPr>
                <w:rFonts w:ascii="Arial" w:hAnsi="Arial" w:cs="Arial"/>
                <w:sz w:val="24"/>
              </w:rPr>
            </w:pPr>
            <w:r w:rsidRPr="00A71255">
              <w:rPr>
                <w:rFonts w:ascii="Arial" w:hAnsi="Arial" w:cs="Arial"/>
                <w:sz w:val="24"/>
              </w:rPr>
              <w:t>risk status (open/closed/accepted</w:t>
            </w:r>
            <w:r>
              <w:rPr>
                <w:rFonts w:ascii="Arial" w:hAnsi="Arial" w:cs="Arial"/>
                <w:sz w:val="24"/>
              </w:rPr>
              <w:t>/avoided</w:t>
            </w:r>
            <w:r w:rsidRPr="00A71255">
              <w:rPr>
                <w:rFonts w:ascii="Arial" w:hAnsi="Arial" w:cs="Arial"/>
                <w:sz w:val="24"/>
              </w:rPr>
              <w:t>)</w:t>
            </w:r>
          </w:p>
          <w:p w14:paraId="2B99E5D6" w14:textId="048F9643" w:rsidR="00B31B99" w:rsidRPr="00A71255" w:rsidRDefault="00B31B99" w:rsidP="00B31B99">
            <w:pPr>
              <w:numPr>
                <w:ilvl w:val="0"/>
                <w:numId w:val="31"/>
              </w:numPr>
              <w:rPr>
                <w:rFonts w:ascii="Arial" w:hAnsi="Arial" w:cs="Arial"/>
                <w:sz w:val="24"/>
              </w:rPr>
            </w:pPr>
            <w:r w:rsidRPr="00A71255">
              <w:rPr>
                <w:rFonts w:ascii="Arial" w:hAnsi="Arial" w:cs="Arial"/>
                <w:sz w:val="24"/>
              </w:rPr>
              <w:t xml:space="preserve">identify the security controls or measures </w:t>
            </w:r>
            <w:r w:rsidR="006C1F8C">
              <w:rPr>
                <w:rFonts w:ascii="Arial" w:hAnsi="Arial" w:cs="Arial"/>
                <w:sz w:val="24"/>
              </w:rPr>
              <w:t xml:space="preserve">that </w:t>
            </w:r>
            <w:r w:rsidRPr="00A71255">
              <w:rPr>
                <w:rFonts w:ascii="Arial" w:hAnsi="Arial" w:cs="Arial"/>
                <w:sz w:val="24"/>
              </w:rPr>
              <w:t>already in place</w:t>
            </w:r>
            <w:r w:rsidR="00FA54CD">
              <w:rPr>
                <w:rFonts w:ascii="Arial" w:hAnsi="Arial" w:cs="Arial"/>
                <w:sz w:val="24"/>
              </w:rPr>
              <w:t>,</w:t>
            </w:r>
            <w:r>
              <w:rPr>
                <w:rFonts w:ascii="Arial" w:hAnsi="Arial" w:cs="Arial"/>
                <w:sz w:val="24"/>
              </w:rPr>
              <w:t xml:space="preserve"> the ones needed to be implemented and their effectiveness </w:t>
            </w:r>
          </w:p>
          <w:p w14:paraId="4A1300B5" w14:textId="0A1625BF" w:rsidR="00B31B99" w:rsidRPr="00A71255" w:rsidRDefault="00B31B99" w:rsidP="00B31B99">
            <w:pPr>
              <w:numPr>
                <w:ilvl w:val="0"/>
                <w:numId w:val="31"/>
              </w:numPr>
              <w:rPr>
                <w:rFonts w:ascii="Arial" w:hAnsi="Arial" w:cs="Arial"/>
                <w:sz w:val="24"/>
              </w:rPr>
            </w:pPr>
            <w:r w:rsidRPr="00A71255">
              <w:rPr>
                <w:rFonts w:ascii="Arial" w:hAnsi="Arial" w:cs="Arial"/>
                <w:sz w:val="24"/>
              </w:rPr>
              <w:t>risk</w:t>
            </w:r>
            <w:r>
              <w:rPr>
                <w:rFonts w:ascii="Arial" w:hAnsi="Arial" w:cs="Arial"/>
                <w:sz w:val="24"/>
              </w:rPr>
              <w:t xml:space="preserve"> or business</w:t>
            </w:r>
            <w:r w:rsidRPr="00A71255">
              <w:rPr>
                <w:rFonts w:ascii="Arial" w:hAnsi="Arial" w:cs="Arial"/>
                <w:sz w:val="24"/>
              </w:rPr>
              <w:t xml:space="preserve"> owner</w:t>
            </w:r>
            <w:r>
              <w:rPr>
                <w:rFonts w:ascii="Arial" w:hAnsi="Arial" w:cs="Arial"/>
                <w:sz w:val="24"/>
              </w:rPr>
              <w:t xml:space="preserve"> to each identified risk </w:t>
            </w:r>
          </w:p>
          <w:p w14:paraId="560F01E9" w14:textId="77777777" w:rsidR="00B31B99" w:rsidRPr="00A71255" w:rsidRDefault="00B31B99" w:rsidP="00B31B99">
            <w:pPr>
              <w:numPr>
                <w:ilvl w:val="0"/>
                <w:numId w:val="31"/>
              </w:numPr>
              <w:rPr>
                <w:rFonts w:ascii="Arial" w:hAnsi="Arial" w:cs="Arial"/>
                <w:sz w:val="24"/>
              </w:rPr>
            </w:pPr>
            <w:r w:rsidRPr="00A71255">
              <w:rPr>
                <w:rFonts w:ascii="Arial" w:hAnsi="Arial" w:cs="Arial"/>
                <w:sz w:val="24"/>
              </w:rPr>
              <w:t>date raised</w:t>
            </w:r>
          </w:p>
          <w:p w14:paraId="18C91F8A" w14:textId="7AA0C2FE" w:rsidR="00B31B99" w:rsidRPr="00A71255" w:rsidRDefault="00B31B99" w:rsidP="00B31B99">
            <w:pPr>
              <w:numPr>
                <w:ilvl w:val="0"/>
                <w:numId w:val="31"/>
              </w:numPr>
              <w:rPr>
                <w:rFonts w:ascii="Arial" w:hAnsi="Arial" w:cs="Arial"/>
                <w:sz w:val="24"/>
              </w:rPr>
            </w:pPr>
            <w:r w:rsidRPr="00A71255">
              <w:rPr>
                <w:rFonts w:ascii="Arial" w:hAnsi="Arial" w:cs="Arial"/>
                <w:sz w:val="24"/>
              </w:rPr>
              <w:t>determin</w:t>
            </w:r>
            <w:r>
              <w:rPr>
                <w:rFonts w:ascii="Arial" w:hAnsi="Arial" w:cs="Arial"/>
                <w:sz w:val="24"/>
              </w:rPr>
              <w:t>ing</w:t>
            </w:r>
            <w:r w:rsidRPr="00A71255">
              <w:rPr>
                <w:rFonts w:ascii="Arial" w:hAnsi="Arial" w:cs="Arial"/>
                <w:sz w:val="24"/>
              </w:rPr>
              <w:t xml:space="preserve"> the current threat likelihood and impact of the risk </w:t>
            </w:r>
            <w:r>
              <w:rPr>
                <w:rFonts w:ascii="Arial" w:hAnsi="Arial" w:cs="Arial"/>
                <w:sz w:val="24"/>
              </w:rPr>
              <w:t>materialising</w:t>
            </w:r>
            <w:r w:rsidRPr="00A71255">
              <w:rPr>
                <w:rFonts w:ascii="Arial" w:hAnsi="Arial" w:cs="Arial"/>
                <w:sz w:val="24"/>
              </w:rPr>
              <w:t xml:space="preserve"> and </w:t>
            </w:r>
            <w:r>
              <w:rPr>
                <w:rFonts w:ascii="Arial" w:hAnsi="Arial" w:cs="Arial"/>
                <w:sz w:val="24"/>
              </w:rPr>
              <w:t xml:space="preserve">the accumulative </w:t>
            </w:r>
            <w:r w:rsidRPr="00A71255">
              <w:rPr>
                <w:rFonts w:ascii="Arial" w:hAnsi="Arial" w:cs="Arial"/>
                <w:sz w:val="24"/>
              </w:rPr>
              <w:t>risk level</w:t>
            </w:r>
            <w:r>
              <w:rPr>
                <w:rFonts w:ascii="Arial" w:hAnsi="Arial" w:cs="Arial"/>
                <w:sz w:val="24"/>
              </w:rPr>
              <w:t xml:space="preserve"> i.e., current risk rating</w:t>
            </w:r>
          </w:p>
          <w:p w14:paraId="76CBA714" w14:textId="27F1528A" w:rsidR="00B31B99" w:rsidRPr="00A71255" w:rsidRDefault="00B31B99" w:rsidP="00B31B99">
            <w:pPr>
              <w:numPr>
                <w:ilvl w:val="0"/>
                <w:numId w:val="31"/>
              </w:numPr>
              <w:rPr>
                <w:rFonts w:ascii="Arial" w:hAnsi="Arial" w:cs="Arial"/>
                <w:sz w:val="24"/>
              </w:rPr>
            </w:pPr>
            <w:r w:rsidRPr="00A71255">
              <w:rPr>
                <w:rFonts w:ascii="Arial" w:hAnsi="Arial" w:cs="Arial"/>
                <w:sz w:val="24"/>
              </w:rPr>
              <w:t>identify</w:t>
            </w:r>
            <w:r>
              <w:rPr>
                <w:rFonts w:ascii="Arial" w:hAnsi="Arial" w:cs="Arial"/>
                <w:sz w:val="24"/>
              </w:rPr>
              <w:t>ing</w:t>
            </w:r>
            <w:r w:rsidRPr="00A71255">
              <w:rPr>
                <w:rFonts w:ascii="Arial" w:hAnsi="Arial" w:cs="Arial"/>
                <w:sz w:val="24"/>
              </w:rPr>
              <w:t xml:space="preserve"> existing controls to reduce, mitigate, </w:t>
            </w:r>
            <w:r>
              <w:rPr>
                <w:rFonts w:ascii="Arial" w:hAnsi="Arial" w:cs="Arial"/>
                <w:sz w:val="24"/>
              </w:rPr>
              <w:t>share</w:t>
            </w:r>
            <w:r w:rsidRPr="00A71255">
              <w:rPr>
                <w:rFonts w:ascii="Arial" w:hAnsi="Arial" w:cs="Arial"/>
                <w:sz w:val="24"/>
              </w:rPr>
              <w:t xml:space="preserve"> or avoid the risk</w:t>
            </w:r>
          </w:p>
          <w:p w14:paraId="07B79DD4" w14:textId="7BBBF230" w:rsidR="00B31B99" w:rsidRPr="00A71255" w:rsidRDefault="00B31B99" w:rsidP="00B31B99">
            <w:pPr>
              <w:numPr>
                <w:ilvl w:val="0"/>
                <w:numId w:val="31"/>
              </w:numPr>
              <w:rPr>
                <w:rFonts w:ascii="Arial" w:hAnsi="Arial" w:cs="Arial"/>
                <w:sz w:val="24"/>
              </w:rPr>
            </w:pPr>
            <w:r w:rsidRPr="00A71255">
              <w:rPr>
                <w:rFonts w:ascii="Arial" w:hAnsi="Arial" w:cs="Arial"/>
                <w:sz w:val="24"/>
              </w:rPr>
              <w:t>estimat</w:t>
            </w:r>
            <w:r w:rsidR="00813D46">
              <w:rPr>
                <w:rFonts w:ascii="Arial" w:hAnsi="Arial" w:cs="Arial"/>
                <w:sz w:val="24"/>
              </w:rPr>
              <w:t>ing</w:t>
            </w:r>
            <w:r w:rsidRPr="00A71255">
              <w:rPr>
                <w:rFonts w:ascii="Arial" w:hAnsi="Arial" w:cs="Arial"/>
                <w:sz w:val="24"/>
              </w:rPr>
              <w:t xml:space="preserve"> the </w:t>
            </w:r>
            <w:r>
              <w:rPr>
                <w:rFonts w:ascii="Arial" w:hAnsi="Arial" w:cs="Arial"/>
                <w:sz w:val="24"/>
              </w:rPr>
              <w:t xml:space="preserve">residual </w:t>
            </w:r>
            <w:r w:rsidRPr="00A71255">
              <w:rPr>
                <w:rFonts w:ascii="Arial" w:hAnsi="Arial" w:cs="Arial"/>
                <w:sz w:val="24"/>
              </w:rPr>
              <w:t xml:space="preserve">risk likelihood and impact of the risk </w:t>
            </w:r>
            <w:r>
              <w:rPr>
                <w:rFonts w:ascii="Arial" w:hAnsi="Arial" w:cs="Arial"/>
                <w:sz w:val="24"/>
              </w:rPr>
              <w:t>materialising,</w:t>
            </w:r>
            <w:r w:rsidRPr="00A71255">
              <w:rPr>
                <w:rFonts w:ascii="Arial" w:hAnsi="Arial" w:cs="Arial"/>
                <w:sz w:val="24"/>
              </w:rPr>
              <w:t xml:space="preserve"> and risk level</w:t>
            </w:r>
            <w:r>
              <w:rPr>
                <w:rFonts w:ascii="Arial" w:hAnsi="Arial" w:cs="Arial"/>
                <w:sz w:val="24"/>
              </w:rPr>
              <w:t xml:space="preserve"> i.e., residual risk rating</w:t>
            </w:r>
          </w:p>
          <w:p w14:paraId="2A2E8949" w14:textId="77777777" w:rsidR="00B31B99" w:rsidRPr="00A71255" w:rsidRDefault="00B31B99" w:rsidP="00B31B99">
            <w:pPr>
              <w:numPr>
                <w:ilvl w:val="0"/>
                <w:numId w:val="31"/>
              </w:numPr>
              <w:rPr>
                <w:rFonts w:ascii="Arial" w:hAnsi="Arial" w:cs="Arial"/>
                <w:sz w:val="24"/>
              </w:rPr>
            </w:pPr>
            <w:r w:rsidRPr="00A71255">
              <w:rPr>
                <w:rFonts w:ascii="Arial" w:hAnsi="Arial" w:cs="Arial"/>
                <w:sz w:val="24"/>
              </w:rPr>
              <w:t>date of next review.</w:t>
            </w:r>
          </w:p>
          <w:p w14:paraId="565582FF" w14:textId="77777777" w:rsidR="00B31B99" w:rsidRPr="00A71255" w:rsidRDefault="00B31B99" w:rsidP="00B31B99">
            <w:pPr>
              <w:rPr>
                <w:rFonts w:ascii="Arial" w:hAnsi="Arial" w:cs="Arial"/>
                <w:sz w:val="24"/>
              </w:rPr>
            </w:pPr>
          </w:p>
          <w:p w14:paraId="298F436F" w14:textId="0E2D2F80" w:rsidR="00B31B99" w:rsidRPr="00A71255" w:rsidDel="00DA37C1" w:rsidRDefault="00B31B99" w:rsidP="00B31B99">
            <w:pPr>
              <w:rPr>
                <w:rFonts w:ascii="Arial" w:hAnsi="Arial" w:cs="Arial"/>
                <w:b/>
                <w:bCs/>
                <w:sz w:val="24"/>
              </w:rPr>
            </w:pPr>
            <w:r w:rsidRPr="00A71255" w:rsidDel="00DA37C1">
              <w:rPr>
                <w:rFonts w:ascii="Arial" w:hAnsi="Arial" w:cs="Arial"/>
                <w:b/>
                <w:bCs/>
                <w:sz w:val="24"/>
              </w:rPr>
              <w:t xml:space="preserve">Threat </w:t>
            </w:r>
            <w:r w:rsidR="00C0777F" w:rsidRPr="00A71255" w:rsidDel="00DA37C1">
              <w:rPr>
                <w:rFonts w:ascii="Arial" w:hAnsi="Arial" w:cs="Arial"/>
                <w:b/>
                <w:bCs/>
                <w:sz w:val="24"/>
              </w:rPr>
              <w:t>and vulnerability assessment</w:t>
            </w:r>
            <w:r w:rsidR="00C0777F" w:rsidRPr="00A71255">
              <w:rPr>
                <w:rFonts w:ascii="Arial" w:hAnsi="Arial" w:cs="Arial"/>
                <w:b/>
                <w:bCs/>
                <w:sz w:val="24"/>
              </w:rPr>
              <w:t xml:space="preserve"> </w:t>
            </w:r>
            <w:r w:rsidRPr="00A71255">
              <w:rPr>
                <w:rFonts w:ascii="Arial" w:hAnsi="Arial" w:cs="Arial"/>
                <w:b/>
                <w:bCs/>
                <w:sz w:val="24"/>
              </w:rPr>
              <w:t>(TVA)</w:t>
            </w:r>
          </w:p>
          <w:p w14:paraId="781AC825" w14:textId="64BFFEF5" w:rsidR="00B31B99" w:rsidRPr="00A71255" w:rsidDel="00DA37C1" w:rsidRDefault="00B31B99" w:rsidP="00B31B99">
            <w:pPr>
              <w:rPr>
                <w:rFonts w:ascii="Arial" w:hAnsi="Arial" w:cs="Arial"/>
                <w:sz w:val="24"/>
              </w:rPr>
            </w:pPr>
            <w:r w:rsidRPr="00A71255">
              <w:rPr>
                <w:rFonts w:ascii="Arial" w:hAnsi="Arial" w:cs="Arial"/>
                <w:sz w:val="24"/>
              </w:rPr>
              <w:t>To identify consequences and risks a</w:t>
            </w:r>
            <w:r w:rsidRPr="00A71255" w:rsidDel="00DA37C1">
              <w:rPr>
                <w:rFonts w:ascii="Arial" w:hAnsi="Arial" w:cs="Arial"/>
                <w:sz w:val="24"/>
              </w:rPr>
              <w:t xml:space="preserve">s part of an SRA, a threat and vulnerability assessment is conducted </w:t>
            </w:r>
            <w:r w:rsidRPr="00A71255">
              <w:rPr>
                <w:rFonts w:ascii="Arial" w:hAnsi="Arial" w:cs="Arial"/>
                <w:sz w:val="24"/>
              </w:rPr>
              <w:t xml:space="preserve">to </w:t>
            </w:r>
            <w:r w:rsidRPr="00A71255" w:rsidDel="00DA37C1">
              <w:rPr>
                <w:rFonts w:ascii="Arial" w:hAnsi="Arial" w:cs="Arial"/>
                <w:sz w:val="24"/>
              </w:rPr>
              <w:t>categori</w:t>
            </w:r>
            <w:r w:rsidRPr="00A71255">
              <w:rPr>
                <w:rFonts w:ascii="Arial" w:hAnsi="Arial" w:cs="Arial"/>
                <w:sz w:val="24"/>
              </w:rPr>
              <w:t>se</w:t>
            </w:r>
            <w:r w:rsidRPr="00A71255" w:rsidDel="00DA37C1">
              <w:rPr>
                <w:rFonts w:ascii="Arial" w:hAnsi="Arial" w:cs="Arial"/>
                <w:sz w:val="24"/>
              </w:rPr>
              <w:t xml:space="preserve"> both malicious and non-malicious threats</w:t>
            </w:r>
            <w:r w:rsidRPr="00A71255">
              <w:rPr>
                <w:rFonts w:ascii="Arial" w:hAnsi="Arial" w:cs="Arial"/>
                <w:sz w:val="24"/>
              </w:rPr>
              <w:t>,</w:t>
            </w:r>
            <w:r w:rsidRPr="00A71255" w:rsidDel="00DA37C1">
              <w:rPr>
                <w:rFonts w:ascii="Arial" w:hAnsi="Arial" w:cs="Arial"/>
                <w:sz w:val="24"/>
              </w:rPr>
              <w:t xml:space="preserve"> and vulnerabilities. The impacts of these risks would fall under </w:t>
            </w:r>
            <w:r w:rsidRPr="00A71255">
              <w:rPr>
                <w:rFonts w:ascii="Arial" w:hAnsi="Arial" w:cs="Arial"/>
                <w:sz w:val="24"/>
              </w:rPr>
              <w:t>various categories as defined in threat landscape as they may impact confidentiality, integrity, availability</w:t>
            </w:r>
            <w:r>
              <w:rPr>
                <w:rFonts w:ascii="Arial" w:hAnsi="Arial" w:cs="Arial"/>
                <w:sz w:val="24"/>
              </w:rPr>
              <w:t xml:space="preserve"> </w:t>
            </w:r>
            <w:r w:rsidRPr="00A71255">
              <w:rPr>
                <w:rFonts w:ascii="Arial" w:hAnsi="Arial" w:cs="Arial"/>
                <w:sz w:val="24"/>
              </w:rPr>
              <w:t>of information</w:t>
            </w:r>
            <w:r w:rsidRPr="00A71255" w:rsidDel="00DA37C1">
              <w:rPr>
                <w:rFonts w:ascii="Arial" w:hAnsi="Arial" w:cs="Arial"/>
                <w:sz w:val="24"/>
              </w:rPr>
              <w:t>.</w:t>
            </w:r>
          </w:p>
          <w:p w14:paraId="367D36F1" w14:textId="77777777" w:rsidR="00B31B99" w:rsidRPr="00A71255" w:rsidDel="00DA37C1" w:rsidRDefault="00B31B99" w:rsidP="00B31B99">
            <w:pPr>
              <w:rPr>
                <w:rFonts w:ascii="Arial" w:hAnsi="Arial" w:cs="Arial"/>
                <w:sz w:val="24"/>
              </w:rPr>
            </w:pPr>
          </w:p>
          <w:p w14:paraId="7CB18CFF" w14:textId="7D20B509" w:rsidR="00B31B99" w:rsidRPr="00A71255" w:rsidRDefault="00711E51" w:rsidP="00B31B99">
            <w:pPr>
              <w:rPr>
                <w:rFonts w:ascii="Arial" w:hAnsi="Arial" w:cs="Arial"/>
                <w:sz w:val="24"/>
              </w:rPr>
            </w:pPr>
            <w:r>
              <w:rPr>
                <w:rFonts w:ascii="Arial" w:hAnsi="Arial" w:cs="Arial"/>
                <w:sz w:val="24"/>
              </w:rPr>
              <w:t>TVAs take different forms</w:t>
            </w:r>
            <w:r w:rsidR="00B31B99" w:rsidRPr="00A71255">
              <w:rPr>
                <w:rFonts w:ascii="Arial" w:hAnsi="Arial" w:cs="Arial"/>
                <w:sz w:val="24"/>
              </w:rPr>
              <w:t xml:space="preserve"> including scenario-based network, penetration testing, web application testing, social engineering testing, wireless testing, configuration reviews of applications, relying </w:t>
            </w:r>
            <w:r w:rsidR="00B31B99" w:rsidRPr="00A71255">
              <w:rPr>
                <w:rFonts w:ascii="Arial" w:hAnsi="Arial" w:cs="Arial"/>
                <w:sz w:val="24"/>
              </w:rPr>
              <w:lastRenderedPageBreak/>
              <w:t>servers and databases along with detection and response capability evaluation based on the sensitivity of the information which the application or services handle.</w:t>
            </w:r>
          </w:p>
          <w:p w14:paraId="09AED501" w14:textId="77777777" w:rsidR="00B31B99" w:rsidRPr="00A71255" w:rsidRDefault="00B31B99" w:rsidP="00B31B99">
            <w:pPr>
              <w:rPr>
                <w:rFonts w:ascii="Arial" w:hAnsi="Arial" w:cs="Arial"/>
                <w:sz w:val="24"/>
              </w:rPr>
            </w:pPr>
          </w:p>
          <w:p w14:paraId="035B58CA" w14:textId="3D2A0ED9" w:rsidR="00B31B99" w:rsidRPr="00A71255" w:rsidRDefault="00B31B99" w:rsidP="00B31B99">
            <w:pPr>
              <w:rPr>
                <w:rFonts w:ascii="Arial" w:hAnsi="Arial" w:cs="Arial"/>
                <w:b/>
                <w:bCs/>
                <w:sz w:val="24"/>
              </w:rPr>
            </w:pPr>
            <w:r w:rsidRPr="00A71255">
              <w:rPr>
                <w:rFonts w:ascii="Arial" w:hAnsi="Arial" w:cs="Arial"/>
                <w:b/>
                <w:bCs/>
                <w:sz w:val="24"/>
              </w:rPr>
              <w:t xml:space="preserve">Penetration </w:t>
            </w:r>
            <w:r w:rsidR="00E625DA">
              <w:rPr>
                <w:rFonts w:ascii="Arial" w:hAnsi="Arial" w:cs="Arial"/>
                <w:b/>
                <w:bCs/>
                <w:sz w:val="24"/>
              </w:rPr>
              <w:t>t</w:t>
            </w:r>
            <w:r w:rsidRPr="00A71255">
              <w:rPr>
                <w:rFonts w:ascii="Arial" w:hAnsi="Arial" w:cs="Arial"/>
                <w:b/>
                <w:bCs/>
                <w:sz w:val="24"/>
              </w:rPr>
              <w:t>esting</w:t>
            </w:r>
          </w:p>
          <w:p w14:paraId="2159E6F8" w14:textId="6B9DAF51" w:rsidR="00F47A90" w:rsidRPr="00B13488" w:rsidRDefault="00FC42AC" w:rsidP="00F47A90">
            <w:pPr>
              <w:rPr>
                <w:rFonts w:ascii="Arial" w:hAnsi="Arial" w:cs="Arial"/>
                <w:sz w:val="24"/>
              </w:rPr>
            </w:pPr>
            <w:r>
              <w:rPr>
                <w:rFonts w:ascii="Arial" w:hAnsi="Arial" w:cs="Arial"/>
                <w:sz w:val="24"/>
              </w:rPr>
              <w:t xml:space="preserve">Sometimes referred to as a ‘pen test’ or ‘ethical hacking’, penetration testing simulates a </w:t>
            </w:r>
            <w:r w:rsidR="162E1514" w:rsidRPr="2834B555">
              <w:rPr>
                <w:rFonts w:ascii="Arial" w:hAnsi="Arial" w:cs="Arial"/>
                <w:sz w:val="24"/>
              </w:rPr>
              <w:t>cyber</w:t>
            </w:r>
            <w:r w:rsidR="327B534C" w:rsidRPr="2834B555">
              <w:rPr>
                <w:rFonts w:ascii="Arial" w:hAnsi="Arial" w:cs="Arial"/>
                <w:sz w:val="24"/>
              </w:rPr>
              <w:t>-</w:t>
            </w:r>
            <w:r w:rsidR="162E1514" w:rsidRPr="2834B555">
              <w:rPr>
                <w:rFonts w:ascii="Arial" w:hAnsi="Arial" w:cs="Arial"/>
                <w:sz w:val="24"/>
              </w:rPr>
              <w:t>attack</w:t>
            </w:r>
            <w:r>
              <w:rPr>
                <w:rFonts w:ascii="Arial" w:hAnsi="Arial" w:cs="Arial"/>
                <w:sz w:val="24"/>
              </w:rPr>
              <w:t xml:space="preserve"> to identify vulnerabilities in a system or application. </w:t>
            </w:r>
            <w:r w:rsidR="005036BC">
              <w:rPr>
                <w:rFonts w:ascii="Arial" w:hAnsi="Arial" w:cs="Arial"/>
                <w:sz w:val="24"/>
              </w:rPr>
              <w:t>This helps developers correct the identified</w:t>
            </w:r>
            <w:r w:rsidR="005036BC" w:rsidRPr="00B13488">
              <w:rPr>
                <w:rFonts w:ascii="Arial" w:hAnsi="Arial" w:cs="Arial"/>
                <w:sz w:val="24"/>
              </w:rPr>
              <w:t xml:space="preserve"> vulnerabilities </w:t>
            </w:r>
            <w:r w:rsidR="005036BC">
              <w:rPr>
                <w:rFonts w:ascii="Arial" w:hAnsi="Arial" w:cs="Arial"/>
                <w:sz w:val="24"/>
              </w:rPr>
              <w:t>before potential exploitation by</w:t>
            </w:r>
            <w:r w:rsidR="005036BC" w:rsidRPr="00B13488">
              <w:rPr>
                <w:rFonts w:ascii="Arial" w:hAnsi="Arial" w:cs="Arial"/>
                <w:sz w:val="24"/>
              </w:rPr>
              <w:t xml:space="preserve"> hackers or attackers or malicious users </w:t>
            </w:r>
            <w:r w:rsidR="005036BC">
              <w:rPr>
                <w:rFonts w:ascii="Arial" w:hAnsi="Arial" w:cs="Arial"/>
                <w:sz w:val="24"/>
              </w:rPr>
              <w:t>and other threat actors. O</w:t>
            </w:r>
            <w:r w:rsidR="00B31B99" w:rsidRPr="00A71255">
              <w:rPr>
                <w:rFonts w:ascii="Arial" w:hAnsi="Arial" w:cs="Arial"/>
                <w:sz w:val="24"/>
              </w:rPr>
              <w:t>rganisations are recommended to schedule regular penetration testing</w:t>
            </w:r>
            <w:r w:rsidR="00F47A90">
              <w:rPr>
                <w:rFonts w:ascii="Arial" w:hAnsi="Arial" w:cs="Arial"/>
                <w:sz w:val="24"/>
              </w:rPr>
              <w:t>, and also carry out this testing whenever a new component or system is introduced or an existing one is upgraded</w:t>
            </w:r>
            <w:r w:rsidR="00F47A90" w:rsidRPr="00B13488">
              <w:rPr>
                <w:rFonts w:ascii="Arial" w:hAnsi="Arial" w:cs="Arial"/>
                <w:sz w:val="24"/>
              </w:rPr>
              <w:t xml:space="preserve"> to protect confidentiality, integrity and availability</w:t>
            </w:r>
            <w:r w:rsidR="00F47A90">
              <w:rPr>
                <w:rFonts w:ascii="Arial" w:hAnsi="Arial" w:cs="Arial"/>
                <w:sz w:val="24"/>
              </w:rPr>
              <w:t xml:space="preserve"> of information</w:t>
            </w:r>
            <w:r w:rsidR="00F47A90" w:rsidRPr="00B13488">
              <w:rPr>
                <w:rFonts w:ascii="Arial" w:hAnsi="Arial" w:cs="Arial"/>
                <w:sz w:val="24"/>
              </w:rPr>
              <w:t xml:space="preserve">.  </w:t>
            </w:r>
          </w:p>
          <w:p w14:paraId="23AD7C74" w14:textId="77777777" w:rsidR="00B31B99" w:rsidRPr="00A71255" w:rsidRDefault="00B31B99" w:rsidP="00B31B99">
            <w:pPr>
              <w:rPr>
                <w:rFonts w:ascii="Arial" w:hAnsi="Arial" w:cs="Arial"/>
                <w:sz w:val="24"/>
              </w:rPr>
            </w:pPr>
          </w:p>
          <w:p w14:paraId="518C291C" w14:textId="7CBFBC1D" w:rsidR="00B31B99" w:rsidRPr="00A71255" w:rsidRDefault="00B31B99" w:rsidP="00B31B99">
            <w:pPr>
              <w:rPr>
                <w:rFonts w:ascii="Arial" w:hAnsi="Arial" w:cs="Arial"/>
                <w:b/>
                <w:bCs/>
                <w:sz w:val="24"/>
              </w:rPr>
            </w:pPr>
            <w:r w:rsidRPr="00A71255">
              <w:rPr>
                <w:rFonts w:ascii="Arial" w:hAnsi="Arial" w:cs="Arial"/>
                <w:b/>
                <w:bCs/>
                <w:sz w:val="24"/>
              </w:rPr>
              <w:t xml:space="preserve">Control </w:t>
            </w:r>
            <w:r w:rsidR="00F47A90">
              <w:rPr>
                <w:rFonts w:ascii="Arial" w:hAnsi="Arial" w:cs="Arial"/>
                <w:b/>
                <w:bCs/>
                <w:sz w:val="24"/>
              </w:rPr>
              <w:t>c</w:t>
            </w:r>
            <w:r w:rsidRPr="00A71255">
              <w:rPr>
                <w:rFonts w:ascii="Arial" w:hAnsi="Arial" w:cs="Arial"/>
                <w:b/>
                <w:bCs/>
                <w:sz w:val="24"/>
              </w:rPr>
              <w:t>atalogue</w:t>
            </w:r>
          </w:p>
          <w:p w14:paraId="6C62A30D" w14:textId="4723B9A9" w:rsidR="006260EA" w:rsidRPr="00B13488" w:rsidRDefault="00B31B99" w:rsidP="006260EA">
            <w:pPr>
              <w:rPr>
                <w:rFonts w:ascii="Arial" w:hAnsi="Arial" w:cs="Arial"/>
                <w:sz w:val="24"/>
              </w:rPr>
            </w:pPr>
            <w:r w:rsidRPr="00A71255">
              <w:rPr>
                <w:rFonts w:ascii="Arial" w:hAnsi="Arial" w:cs="Arial"/>
                <w:sz w:val="24"/>
              </w:rPr>
              <w:t xml:space="preserve">This is a collection </w:t>
            </w:r>
            <w:r>
              <w:rPr>
                <w:rFonts w:ascii="Arial" w:hAnsi="Arial" w:cs="Arial"/>
                <w:sz w:val="24"/>
              </w:rPr>
              <w:t>of</w:t>
            </w:r>
            <w:r w:rsidRPr="00A71255">
              <w:rPr>
                <w:rFonts w:ascii="Arial" w:hAnsi="Arial" w:cs="Arial"/>
                <w:sz w:val="24"/>
              </w:rPr>
              <w:t xml:space="preserve"> </w:t>
            </w:r>
            <w:r w:rsidR="00F40B03">
              <w:rPr>
                <w:rFonts w:ascii="Arial" w:hAnsi="Arial" w:cs="Arial"/>
                <w:sz w:val="24"/>
              </w:rPr>
              <w:t xml:space="preserve">all </w:t>
            </w:r>
            <w:r w:rsidRPr="00A71255">
              <w:rPr>
                <w:rFonts w:ascii="Arial" w:hAnsi="Arial" w:cs="Arial"/>
                <w:sz w:val="24"/>
              </w:rPr>
              <w:t>security and privacy controls</w:t>
            </w:r>
            <w:r w:rsidR="006260EA">
              <w:rPr>
                <w:rFonts w:ascii="Arial" w:hAnsi="Arial" w:cs="Arial"/>
                <w:sz w:val="24"/>
              </w:rPr>
              <w:t xml:space="preserve"> that are required to address risks in the risk register. The controls will be prioritised in order of importance but each one is needed to ensure information is secure. A</w:t>
            </w:r>
            <w:r w:rsidR="006260EA" w:rsidRPr="00B13488">
              <w:rPr>
                <w:rFonts w:ascii="Arial" w:hAnsi="Arial" w:cs="Arial"/>
                <w:sz w:val="24"/>
              </w:rPr>
              <w:t xml:space="preserve"> unique identifier</w:t>
            </w:r>
            <w:r w:rsidR="006260EA">
              <w:rPr>
                <w:rFonts w:ascii="Arial" w:hAnsi="Arial" w:cs="Arial"/>
                <w:sz w:val="24"/>
              </w:rPr>
              <w:t xml:space="preserve"> is assigned to each control which</w:t>
            </w:r>
            <w:r w:rsidR="006260EA" w:rsidRPr="00B13488">
              <w:rPr>
                <w:rFonts w:ascii="Arial" w:hAnsi="Arial" w:cs="Arial"/>
                <w:sz w:val="24"/>
              </w:rPr>
              <w:t xml:space="preserve"> contains its description describing the behaviour, mechanisms or indications of implementation along with its priority. Regardless of priority of the control, all controls need to be implemented to achieve adequate security for information.</w:t>
            </w:r>
          </w:p>
          <w:p w14:paraId="100FF500" w14:textId="7153178C" w:rsidR="00B31B99" w:rsidRPr="00A71255" w:rsidRDefault="00B31B99" w:rsidP="00B31B99">
            <w:pPr>
              <w:rPr>
                <w:rFonts w:ascii="Arial" w:hAnsi="Arial" w:cs="Arial"/>
                <w:sz w:val="24"/>
              </w:rPr>
            </w:pPr>
          </w:p>
          <w:p w14:paraId="4F36A7F6" w14:textId="6E6DCFB1" w:rsidR="00B31B99" w:rsidRPr="00A71255" w:rsidRDefault="00B31B99" w:rsidP="00B31B99">
            <w:pPr>
              <w:rPr>
                <w:rFonts w:ascii="Arial" w:hAnsi="Arial" w:cs="Arial"/>
                <w:b/>
                <w:bCs/>
                <w:sz w:val="24"/>
              </w:rPr>
            </w:pPr>
            <w:r w:rsidRPr="00A71255">
              <w:rPr>
                <w:rFonts w:ascii="Arial" w:hAnsi="Arial" w:cs="Arial"/>
                <w:b/>
                <w:bCs/>
                <w:sz w:val="24"/>
              </w:rPr>
              <w:t xml:space="preserve">Control </w:t>
            </w:r>
            <w:r w:rsidR="006260EA">
              <w:rPr>
                <w:rFonts w:ascii="Arial" w:hAnsi="Arial" w:cs="Arial"/>
                <w:b/>
                <w:bCs/>
                <w:sz w:val="24"/>
              </w:rPr>
              <w:t>v</w:t>
            </w:r>
            <w:r w:rsidRPr="00A71255">
              <w:rPr>
                <w:rFonts w:ascii="Arial" w:hAnsi="Arial" w:cs="Arial"/>
                <w:b/>
                <w:bCs/>
                <w:sz w:val="24"/>
              </w:rPr>
              <w:t xml:space="preserve">alidation </w:t>
            </w:r>
            <w:r w:rsidR="006260EA">
              <w:rPr>
                <w:rFonts w:ascii="Arial" w:hAnsi="Arial" w:cs="Arial"/>
                <w:b/>
                <w:bCs/>
                <w:sz w:val="24"/>
              </w:rPr>
              <w:t>p</w:t>
            </w:r>
            <w:r w:rsidRPr="00A71255">
              <w:rPr>
                <w:rFonts w:ascii="Arial" w:hAnsi="Arial" w:cs="Arial"/>
                <w:b/>
                <w:bCs/>
                <w:sz w:val="24"/>
              </w:rPr>
              <w:t>lan (CVP)</w:t>
            </w:r>
          </w:p>
          <w:p w14:paraId="7ED67396" w14:textId="499B3FC7" w:rsidR="00B31B99" w:rsidRPr="00A71255" w:rsidRDefault="00B31B99" w:rsidP="00B31B99">
            <w:pPr>
              <w:rPr>
                <w:rFonts w:ascii="Arial" w:hAnsi="Arial" w:cs="Arial"/>
                <w:sz w:val="24"/>
              </w:rPr>
            </w:pPr>
            <w:r w:rsidRPr="00A71255">
              <w:rPr>
                <w:rFonts w:ascii="Arial" w:hAnsi="Arial" w:cs="Arial"/>
                <w:sz w:val="24"/>
              </w:rPr>
              <w:t xml:space="preserve">The CVP outlines the approach or scope of the </w:t>
            </w:r>
            <w:r w:rsidR="375FD49D" w:rsidRPr="2834B555">
              <w:rPr>
                <w:rFonts w:ascii="Arial" w:hAnsi="Arial" w:cs="Arial"/>
                <w:sz w:val="24"/>
              </w:rPr>
              <w:t>control validation audit (</w:t>
            </w:r>
            <w:r w:rsidRPr="00A71255">
              <w:rPr>
                <w:rFonts w:ascii="Arial" w:hAnsi="Arial" w:cs="Arial"/>
                <w:sz w:val="24"/>
              </w:rPr>
              <w:t>CVA</w:t>
            </w:r>
            <w:r w:rsidR="705A9496" w:rsidRPr="2834B555">
              <w:rPr>
                <w:rFonts w:ascii="Arial" w:hAnsi="Arial" w:cs="Arial"/>
                <w:sz w:val="24"/>
              </w:rPr>
              <w:t>)</w:t>
            </w:r>
            <w:r w:rsidR="26DE4CE0" w:rsidRPr="2834B555">
              <w:rPr>
                <w:rFonts w:ascii="Arial" w:hAnsi="Arial" w:cs="Arial"/>
                <w:sz w:val="24"/>
              </w:rPr>
              <w:t>.</w:t>
            </w:r>
            <w:r w:rsidRPr="00A71255">
              <w:rPr>
                <w:rFonts w:ascii="Arial" w:hAnsi="Arial" w:cs="Arial"/>
                <w:sz w:val="24"/>
              </w:rPr>
              <w:t xml:space="preserve"> This specifies the controls to be audited and the process involved to assess their effectiveness via workshops, interviews,</w:t>
            </w:r>
            <w:r>
              <w:rPr>
                <w:rFonts w:ascii="Arial" w:hAnsi="Arial" w:cs="Arial"/>
                <w:sz w:val="24"/>
              </w:rPr>
              <w:t xml:space="preserve"> observations,</w:t>
            </w:r>
            <w:r w:rsidRPr="00A71255">
              <w:rPr>
                <w:rFonts w:ascii="Arial" w:hAnsi="Arial" w:cs="Arial"/>
                <w:sz w:val="24"/>
              </w:rPr>
              <w:t xml:space="preserve"> document reviews or configuration reviews. </w:t>
            </w:r>
          </w:p>
          <w:p w14:paraId="041D3EED" w14:textId="77777777" w:rsidR="00B31B99" w:rsidRPr="00A71255" w:rsidRDefault="00B31B99" w:rsidP="00B31B99">
            <w:pPr>
              <w:rPr>
                <w:rFonts w:ascii="Arial" w:hAnsi="Arial" w:cs="Arial"/>
                <w:sz w:val="24"/>
              </w:rPr>
            </w:pPr>
          </w:p>
          <w:p w14:paraId="7103C045" w14:textId="078FDC6E" w:rsidR="00B31B99" w:rsidRPr="00A71255" w:rsidRDefault="00B31B99" w:rsidP="00B31B99">
            <w:pPr>
              <w:rPr>
                <w:rFonts w:ascii="Arial" w:hAnsi="Arial" w:cs="Arial"/>
                <w:b/>
                <w:bCs/>
                <w:sz w:val="24"/>
              </w:rPr>
            </w:pPr>
            <w:r w:rsidRPr="00A71255">
              <w:rPr>
                <w:rFonts w:ascii="Arial" w:hAnsi="Arial" w:cs="Arial"/>
                <w:b/>
                <w:bCs/>
                <w:sz w:val="24"/>
              </w:rPr>
              <w:t xml:space="preserve">Control </w:t>
            </w:r>
            <w:r w:rsidR="007C7C1B">
              <w:rPr>
                <w:rFonts w:ascii="Arial" w:hAnsi="Arial" w:cs="Arial"/>
                <w:b/>
                <w:bCs/>
                <w:sz w:val="24"/>
              </w:rPr>
              <w:t>v</w:t>
            </w:r>
            <w:r w:rsidRPr="00A71255">
              <w:rPr>
                <w:rFonts w:ascii="Arial" w:hAnsi="Arial" w:cs="Arial"/>
                <w:b/>
                <w:bCs/>
                <w:sz w:val="24"/>
              </w:rPr>
              <w:t xml:space="preserve">alidation </w:t>
            </w:r>
            <w:r w:rsidR="007C7C1B">
              <w:rPr>
                <w:rFonts w:ascii="Arial" w:hAnsi="Arial" w:cs="Arial"/>
                <w:b/>
                <w:bCs/>
                <w:sz w:val="24"/>
              </w:rPr>
              <w:t>a</w:t>
            </w:r>
            <w:r w:rsidRPr="00A71255">
              <w:rPr>
                <w:rFonts w:ascii="Arial" w:hAnsi="Arial" w:cs="Arial"/>
                <w:b/>
                <w:bCs/>
                <w:sz w:val="24"/>
              </w:rPr>
              <w:t>udit (CVA)</w:t>
            </w:r>
          </w:p>
          <w:p w14:paraId="3BB7C432" w14:textId="26B302E9" w:rsidR="00B31B99" w:rsidRPr="00A71255" w:rsidRDefault="00B31B99" w:rsidP="00B31B99">
            <w:pPr>
              <w:rPr>
                <w:rFonts w:ascii="Arial" w:hAnsi="Arial" w:cs="Arial"/>
                <w:sz w:val="24"/>
              </w:rPr>
            </w:pPr>
            <w:r w:rsidRPr="00A71255">
              <w:rPr>
                <w:rFonts w:ascii="Arial" w:hAnsi="Arial" w:cs="Arial"/>
                <w:sz w:val="24"/>
              </w:rPr>
              <w:t>The purpose of the CVA is to verify whether the controls recommended in the risk assessment have been configured, implemented, and are operating effectively to ascertain the current status of the identified risk.</w:t>
            </w:r>
          </w:p>
          <w:p w14:paraId="10A7A256" w14:textId="499C993D" w:rsidR="00B31B99" w:rsidRPr="00A71255" w:rsidRDefault="00B31B99" w:rsidP="00B31B99">
            <w:pPr>
              <w:rPr>
                <w:rFonts w:ascii="Arial" w:hAnsi="Arial" w:cs="Arial"/>
                <w:sz w:val="24"/>
              </w:rPr>
            </w:pPr>
          </w:p>
        </w:tc>
      </w:tr>
      <w:tr w:rsidR="00B31B99" w:rsidRPr="00A71255" w14:paraId="21BCC170" w14:textId="77777777" w:rsidTr="009707A5">
        <w:tc>
          <w:tcPr>
            <w:tcW w:w="21683" w:type="dxa"/>
            <w:gridSpan w:val="4"/>
            <w:shd w:val="clear" w:color="auto" w:fill="D9D9D9" w:themeFill="background1" w:themeFillShade="D9"/>
          </w:tcPr>
          <w:p w14:paraId="75EFBD7E" w14:textId="4FCA0B89" w:rsidR="00B31B99" w:rsidRPr="00756C11" w:rsidRDefault="00B31B99" w:rsidP="00756C11">
            <w:pPr>
              <w:pStyle w:val="Heading2"/>
              <w:rPr>
                <w:rFonts w:ascii="Arial" w:hAnsi="Arial" w:cs="Arial"/>
                <w:color w:val="auto"/>
                <w:sz w:val="24"/>
              </w:rPr>
            </w:pPr>
            <w:bookmarkStart w:id="35" w:name="_Toc140567059"/>
            <w:r w:rsidRPr="00756C11">
              <w:rPr>
                <w:rFonts w:ascii="Arial" w:hAnsi="Arial" w:cs="Arial"/>
                <w:color w:val="auto"/>
                <w:sz w:val="24"/>
              </w:rPr>
              <w:lastRenderedPageBreak/>
              <w:t xml:space="preserve">Operations </w:t>
            </w:r>
            <w:r w:rsidR="0E1C5DDA" w:rsidRPr="00756C11">
              <w:rPr>
                <w:rFonts w:ascii="Arial" w:hAnsi="Arial" w:cs="Arial"/>
                <w:color w:val="auto"/>
                <w:sz w:val="24"/>
              </w:rPr>
              <w:t>s</w:t>
            </w:r>
            <w:r w:rsidRPr="00756C11">
              <w:rPr>
                <w:rFonts w:ascii="Arial" w:hAnsi="Arial" w:cs="Arial"/>
                <w:color w:val="auto"/>
                <w:sz w:val="24"/>
              </w:rPr>
              <w:t>ecurity</w:t>
            </w:r>
            <w:bookmarkEnd w:id="35"/>
          </w:p>
          <w:p w14:paraId="094585E2" w14:textId="77777777" w:rsidR="00B31B99" w:rsidRPr="00A71255" w:rsidRDefault="00B31B99" w:rsidP="00B31B99">
            <w:pPr>
              <w:rPr>
                <w:rFonts w:ascii="Arial" w:hAnsi="Arial" w:cs="Arial"/>
                <w:sz w:val="24"/>
              </w:rPr>
            </w:pPr>
            <w:r w:rsidRPr="00A71255">
              <w:rPr>
                <w:rFonts w:ascii="Arial" w:hAnsi="Arial" w:cs="Arial"/>
                <w:sz w:val="24"/>
              </w:rPr>
              <w:t xml:space="preserve">Implementation of controls in this section ensures that: </w:t>
            </w:r>
          </w:p>
          <w:p w14:paraId="4B2DF35C" w14:textId="744AC60B" w:rsidR="00B31B99" w:rsidRPr="00A71255" w:rsidRDefault="00B31B99" w:rsidP="006B0A70">
            <w:pPr>
              <w:pStyle w:val="ListParagraph"/>
              <w:numPr>
                <w:ilvl w:val="0"/>
                <w:numId w:val="163"/>
              </w:numPr>
              <w:rPr>
                <w:rFonts w:ascii="Arial" w:hAnsi="Arial" w:cs="Arial"/>
                <w:sz w:val="24"/>
              </w:rPr>
            </w:pPr>
            <w:r w:rsidRPr="00A71255">
              <w:rPr>
                <w:rFonts w:ascii="Arial" w:hAnsi="Arial" w:cs="Arial"/>
                <w:sz w:val="24"/>
              </w:rPr>
              <w:t>a copy of information and the services that are being provided is available if it is lost, leaked</w:t>
            </w:r>
            <w:r>
              <w:rPr>
                <w:rFonts w:ascii="Arial" w:hAnsi="Arial" w:cs="Arial"/>
                <w:sz w:val="24"/>
              </w:rPr>
              <w:t>,</w:t>
            </w:r>
            <w:r w:rsidRPr="00A71255">
              <w:rPr>
                <w:rFonts w:ascii="Arial" w:hAnsi="Arial" w:cs="Arial"/>
                <w:sz w:val="24"/>
              </w:rPr>
              <w:t xml:space="preserve"> or stolen</w:t>
            </w:r>
            <w:r w:rsidR="2F9D9BB4" w:rsidRPr="2834B555">
              <w:rPr>
                <w:rFonts w:ascii="Arial" w:hAnsi="Arial" w:cs="Arial"/>
                <w:sz w:val="24"/>
              </w:rPr>
              <w:t>,</w:t>
            </w:r>
            <w:r w:rsidRPr="00A71255">
              <w:rPr>
                <w:rFonts w:ascii="Arial" w:hAnsi="Arial" w:cs="Arial"/>
                <w:sz w:val="24"/>
              </w:rPr>
              <w:t xml:space="preserve"> i.e., information backups</w:t>
            </w:r>
          </w:p>
          <w:p w14:paraId="3CDDFC78" w14:textId="200EF461" w:rsidR="00B31B99" w:rsidRPr="00A71255" w:rsidRDefault="00B31B99" w:rsidP="006B0A70">
            <w:pPr>
              <w:pStyle w:val="ListParagraph"/>
              <w:numPr>
                <w:ilvl w:val="0"/>
                <w:numId w:val="163"/>
              </w:numPr>
              <w:rPr>
                <w:rFonts w:ascii="Arial" w:hAnsi="Arial" w:cs="Arial"/>
                <w:sz w:val="24"/>
              </w:rPr>
            </w:pPr>
            <w:r w:rsidRPr="00A71255">
              <w:rPr>
                <w:rFonts w:ascii="Arial" w:hAnsi="Arial" w:cs="Arial"/>
                <w:sz w:val="24"/>
              </w:rPr>
              <w:t>changes to</w:t>
            </w:r>
            <w:r>
              <w:rPr>
                <w:rFonts w:ascii="Arial" w:hAnsi="Arial" w:cs="Arial"/>
                <w:sz w:val="24"/>
              </w:rPr>
              <w:t xml:space="preserve"> </w:t>
            </w:r>
            <w:r w:rsidRPr="00A71255">
              <w:rPr>
                <w:rFonts w:ascii="Arial" w:hAnsi="Arial" w:cs="Arial"/>
                <w:sz w:val="24"/>
              </w:rPr>
              <w:t>information and the services that are being provided, relevant processes, processing facilities, and systems follow a formal and structured change control process</w:t>
            </w:r>
            <w:r w:rsidR="76BC51A4" w:rsidRPr="2834B555">
              <w:rPr>
                <w:rFonts w:ascii="Arial" w:hAnsi="Arial" w:cs="Arial"/>
                <w:sz w:val="24"/>
              </w:rPr>
              <w:t>,</w:t>
            </w:r>
            <w:r w:rsidRPr="00A71255">
              <w:rPr>
                <w:rFonts w:ascii="Arial" w:hAnsi="Arial" w:cs="Arial"/>
                <w:sz w:val="24"/>
              </w:rPr>
              <w:t xml:space="preserve"> i.e., change management</w:t>
            </w:r>
          </w:p>
          <w:p w14:paraId="2B2B5E96" w14:textId="63361E07" w:rsidR="00B31B99" w:rsidRPr="00A71255" w:rsidRDefault="00B31B99" w:rsidP="006B0A70">
            <w:pPr>
              <w:pStyle w:val="ListParagraph"/>
              <w:numPr>
                <w:ilvl w:val="0"/>
                <w:numId w:val="163"/>
              </w:numPr>
              <w:rPr>
                <w:rFonts w:ascii="Arial" w:hAnsi="Arial" w:cs="Arial"/>
                <w:sz w:val="24"/>
              </w:rPr>
            </w:pPr>
            <w:r w:rsidRPr="00A71255">
              <w:rPr>
                <w:rFonts w:ascii="Arial" w:hAnsi="Arial" w:cs="Arial"/>
                <w:sz w:val="24"/>
              </w:rPr>
              <w:t>exploitation of vulnerabilities is prevented, and integrity of operating systems is being maintained</w:t>
            </w:r>
            <w:r w:rsidR="2186E86E" w:rsidRPr="2834B555">
              <w:rPr>
                <w:rFonts w:ascii="Arial" w:hAnsi="Arial" w:cs="Arial"/>
                <w:sz w:val="24"/>
              </w:rPr>
              <w:t>,</w:t>
            </w:r>
            <w:r w:rsidRPr="00A71255">
              <w:rPr>
                <w:rFonts w:ascii="Arial" w:hAnsi="Arial" w:cs="Arial"/>
                <w:sz w:val="24"/>
              </w:rPr>
              <w:t xml:space="preserve"> i.e., patch management</w:t>
            </w:r>
          </w:p>
          <w:p w14:paraId="39D875E9" w14:textId="182B5281" w:rsidR="00B31B99" w:rsidRPr="00A71255" w:rsidRDefault="00B31B99" w:rsidP="006B0A70">
            <w:pPr>
              <w:pStyle w:val="ListParagraph"/>
              <w:numPr>
                <w:ilvl w:val="0"/>
                <w:numId w:val="163"/>
              </w:numPr>
              <w:rPr>
                <w:rFonts w:ascii="Arial" w:hAnsi="Arial" w:cs="Arial"/>
                <w:sz w:val="24"/>
              </w:rPr>
            </w:pPr>
            <w:r w:rsidRPr="00A71255">
              <w:rPr>
                <w:rFonts w:ascii="Arial" w:hAnsi="Arial" w:cs="Arial"/>
                <w:sz w:val="24"/>
              </w:rPr>
              <w:t>the information systems and its associated assets are securely configured</w:t>
            </w:r>
            <w:r w:rsidR="195A43B9" w:rsidRPr="2834B555">
              <w:rPr>
                <w:rFonts w:ascii="Arial" w:hAnsi="Arial" w:cs="Arial"/>
                <w:sz w:val="24"/>
              </w:rPr>
              <w:t>,</w:t>
            </w:r>
            <w:r w:rsidRPr="00A71255">
              <w:rPr>
                <w:rFonts w:ascii="Arial" w:hAnsi="Arial" w:cs="Arial"/>
                <w:sz w:val="24"/>
              </w:rPr>
              <w:t xml:space="preserve"> i.e., configuration management</w:t>
            </w:r>
          </w:p>
          <w:p w14:paraId="4030482E" w14:textId="319769C0" w:rsidR="00B31B99" w:rsidRPr="00A71255" w:rsidRDefault="00B31B99" w:rsidP="006B0A70">
            <w:pPr>
              <w:pStyle w:val="ListParagraph"/>
              <w:numPr>
                <w:ilvl w:val="0"/>
                <w:numId w:val="163"/>
              </w:numPr>
              <w:rPr>
                <w:rFonts w:ascii="Arial" w:hAnsi="Arial" w:cs="Arial"/>
                <w:sz w:val="24"/>
              </w:rPr>
            </w:pPr>
            <w:r w:rsidRPr="00A71255">
              <w:rPr>
                <w:rFonts w:ascii="Arial" w:hAnsi="Arial" w:cs="Arial"/>
                <w:sz w:val="24"/>
              </w:rPr>
              <w:t>the organisation identifies gaps or issues that requires resources to address</w:t>
            </w:r>
            <w:r w:rsidR="672091E4" w:rsidRPr="2834B555">
              <w:rPr>
                <w:rFonts w:ascii="Arial" w:hAnsi="Arial" w:cs="Arial"/>
                <w:sz w:val="24"/>
              </w:rPr>
              <w:t>,</w:t>
            </w:r>
            <w:r w:rsidRPr="00A71255">
              <w:rPr>
                <w:rFonts w:ascii="Arial" w:hAnsi="Arial" w:cs="Arial"/>
                <w:sz w:val="24"/>
              </w:rPr>
              <w:t xml:space="preserve"> i.e., capacity management</w:t>
            </w:r>
          </w:p>
          <w:p w14:paraId="174DF311" w14:textId="55652154" w:rsidR="00B31B99" w:rsidRPr="00A71255" w:rsidRDefault="00B31B99" w:rsidP="006B0A70">
            <w:pPr>
              <w:pStyle w:val="ListParagraph"/>
              <w:numPr>
                <w:ilvl w:val="0"/>
                <w:numId w:val="163"/>
              </w:numPr>
              <w:rPr>
                <w:rFonts w:ascii="Arial" w:hAnsi="Arial" w:cs="Arial"/>
                <w:sz w:val="24"/>
              </w:rPr>
            </w:pPr>
            <w:r w:rsidRPr="00A71255">
              <w:rPr>
                <w:rFonts w:ascii="Arial" w:hAnsi="Arial" w:cs="Arial"/>
                <w:sz w:val="24"/>
              </w:rPr>
              <w:t>the information and its associated assets are protected from malware</w:t>
            </w:r>
            <w:r w:rsidR="250E8388" w:rsidRPr="2834B555">
              <w:rPr>
                <w:rFonts w:ascii="Arial" w:hAnsi="Arial" w:cs="Arial"/>
                <w:sz w:val="24"/>
              </w:rPr>
              <w:t>,</w:t>
            </w:r>
            <w:r w:rsidRPr="00A71255">
              <w:rPr>
                <w:rFonts w:ascii="Arial" w:hAnsi="Arial" w:cs="Arial"/>
                <w:sz w:val="24"/>
              </w:rPr>
              <w:t xml:space="preserve"> i.e., endpoint security</w:t>
            </w:r>
          </w:p>
          <w:p w14:paraId="24728B4D" w14:textId="79AABBE5" w:rsidR="00B31B99" w:rsidRPr="00A71255" w:rsidRDefault="00B31B99" w:rsidP="006B0A70">
            <w:pPr>
              <w:pStyle w:val="ListParagraph"/>
              <w:numPr>
                <w:ilvl w:val="0"/>
                <w:numId w:val="163"/>
              </w:numPr>
              <w:rPr>
                <w:rFonts w:ascii="Arial" w:hAnsi="Arial" w:cs="Arial"/>
                <w:sz w:val="24"/>
              </w:rPr>
            </w:pPr>
            <w:r w:rsidRPr="00A71255">
              <w:rPr>
                <w:rFonts w:ascii="Arial" w:hAnsi="Arial" w:cs="Arial"/>
                <w:sz w:val="24"/>
              </w:rPr>
              <w:t>information and the services that are being provided is not disclosed to unauthorised individuals</w:t>
            </w:r>
            <w:r w:rsidR="78E832A4" w:rsidRPr="2834B555">
              <w:rPr>
                <w:rFonts w:ascii="Arial" w:hAnsi="Arial" w:cs="Arial"/>
                <w:sz w:val="24"/>
              </w:rPr>
              <w:t>,</w:t>
            </w:r>
            <w:r w:rsidRPr="00A71255">
              <w:rPr>
                <w:rFonts w:ascii="Arial" w:hAnsi="Arial" w:cs="Arial"/>
                <w:sz w:val="24"/>
              </w:rPr>
              <w:t xml:space="preserve"> i.e., data leak prevention</w:t>
            </w:r>
          </w:p>
          <w:p w14:paraId="5956BE52" w14:textId="6EC03049" w:rsidR="00B31B99" w:rsidRPr="00A71255" w:rsidRDefault="00B31B99" w:rsidP="006B0A70">
            <w:pPr>
              <w:pStyle w:val="ListParagraph"/>
              <w:numPr>
                <w:ilvl w:val="0"/>
                <w:numId w:val="163"/>
              </w:numPr>
              <w:rPr>
                <w:rFonts w:ascii="Arial" w:hAnsi="Arial" w:cs="Arial"/>
                <w:sz w:val="24"/>
              </w:rPr>
            </w:pPr>
            <w:r w:rsidRPr="00A71255">
              <w:rPr>
                <w:rFonts w:ascii="Arial" w:hAnsi="Arial" w:cs="Arial"/>
                <w:sz w:val="24"/>
              </w:rPr>
              <w:t>the activities that are being performed on information is appropriately logged and monitored</w:t>
            </w:r>
            <w:r w:rsidR="0608D4B4" w:rsidRPr="2834B555">
              <w:rPr>
                <w:rFonts w:ascii="Arial" w:hAnsi="Arial" w:cs="Arial"/>
                <w:sz w:val="24"/>
              </w:rPr>
              <w:t>,</w:t>
            </w:r>
            <w:r w:rsidRPr="00A71255">
              <w:rPr>
                <w:rFonts w:ascii="Arial" w:hAnsi="Arial" w:cs="Arial"/>
                <w:sz w:val="24"/>
              </w:rPr>
              <w:t xml:space="preserve"> i.e., logging and monitoring</w:t>
            </w:r>
          </w:p>
          <w:p w14:paraId="6FD03637" w14:textId="77777777" w:rsidR="00B31B99" w:rsidRPr="00A71255" w:rsidRDefault="00B31B99" w:rsidP="00B31B99">
            <w:pPr>
              <w:ind w:left="360"/>
              <w:rPr>
                <w:rFonts w:ascii="Arial" w:hAnsi="Arial" w:cs="Arial"/>
                <w:sz w:val="24"/>
              </w:rPr>
            </w:pPr>
          </w:p>
        </w:tc>
      </w:tr>
      <w:tr w:rsidR="00B31B99" w:rsidRPr="00A71255" w14:paraId="08122F62" w14:textId="77777777" w:rsidTr="009707A5">
        <w:tc>
          <w:tcPr>
            <w:tcW w:w="21683" w:type="dxa"/>
            <w:gridSpan w:val="4"/>
            <w:shd w:val="clear" w:color="auto" w:fill="D9D9D9" w:themeFill="background1" w:themeFillShade="D9"/>
          </w:tcPr>
          <w:p w14:paraId="7C0FE006" w14:textId="7967D47B" w:rsidR="00B31B99" w:rsidRPr="00024B22" w:rsidRDefault="00A825A1" w:rsidP="00024B22">
            <w:pPr>
              <w:pStyle w:val="Heading2"/>
              <w:rPr>
                <w:rFonts w:ascii="Arial" w:hAnsi="Arial" w:cs="Arial"/>
                <w:sz w:val="24"/>
              </w:rPr>
            </w:pPr>
            <w:bookmarkStart w:id="36" w:name="_Toc140567060"/>
            <w:r w:rsidRPr="00024B22">
              <w:rPr>
                <w:rFonts w:ascii="Arial" w:hAnsi="Arial" w:cs="Arial"/>
                <w:color w:val="auto"/>
                <w:sz w:val="24"/>
              </w:rPr>
              <w:t>Information b</w:t>
            </w:r>
            <w:r w:rsidR="00B31B99" w:rsidRPr="00024B22">
              <w:rPr>
                <w:rFonts w:ascii="Arial" w:hAnsi="Arial" w:cs="Arial"/>
                <w:color w:val="auto"/>
                <w:sz w:val="24"/>
              </w:rPr>
              <w:t>ackups</w:t>
            </w:r>
            <w:bookmarkEnd w:id="36"/>
          </w:p>
        </w:tc>
      </w:tr>
      <w:tr w:rsidR="00B31B99" w:rsidRPr="00A71255" w14:paraId="7AC0E621" w14:textId="77777777" w:rsidTr="009707A5">
        <w:tc>
          <w:tcPr>
            <w:tcW w:w="2835" w:type="dxa"/>
          </w:tcPr>
          <w:p w14:paraId="61559710" w14:textId="77777777" w:rsidR="00B31B99" w:rsidRPr="00A71255" w:rsidRDefault="00B31B99" w:rsidP="00B31B99">
            <w:pPr>
              <w:rPr>
                <w:rFonts w:ascii="Arial" w:hAnsi="Arial" w:cs="Arial"/>
                <w:sz w:val="24"/>
              </w:rPr>
            </w:pPr>
            <w:r w:rsidRPr="00A71255">
              <w:rPr>
                <w:rFonts w:ascii="Arial" w:hAnsi="Arial" w:cs="Arial"/>
                <w:sz w:val="24"/>
              </w:rPr>
              <w:t>Plan</w:t>
            </w:r>
          </w:p>
        </w:tc>
        <w:tc>
          <w:tcPr>
            <w:tcW w:w="2835" w:type="dxa"/>
          </w:tcPr>
          <w:p w14:paraId="2B91358D" w14:textId="77777777" w:rsidR="00B31B99" w:rsidRPr="00A71255" w:rsidRDefault="00B31B99" w:rsidP="00B31B99">
            <w:pPr>
              <w:rPr>
                <w:rFonts w:ascii="Arial" w:hAnsi="Arial" w:cs="Arial"/>
                <w:sz w:val="24"/>
              </w:rPr>
            </w:pPr>
            <w:r w:rsidRPr="00A71255">
              <w:rPr>
                <w:rFonts w:ascii="Arial" w:hAnsi="Arial" w:cs="Arial"/>
                <w:sz w:val="24"/>
              </w:rPr>
              <w:t>Policy and procedures</w:t>
            </w:r>
          </w:p>
        </w:tc>
        <w:tc>
          <w:tcPr>
            <w:tcW w:w="5029" w:type="dxa"/>
          </w:tcPr>
          <w:p w14:paraId="7CC03BE9" w14:textId="297A3BD8" w:rsidR="00B31B99" w:rsidRPr="00A71255" w:rsidRDefault="00E772EB" w:rsidP="00B31B99">
            <w:pPr>
              <w:rPr>
                <w:rFonts w:ascii="Arial" w:hAnsi="Arial" w:cs="Arial"/>
                <w:sz w:val="24"/>
              </w:rPr>
            </w:pPr>
            <w:r>
              <w:rPr>
                <w:rFonts w:ascii="Arial" w:hAnsi="Arial" w:cs="Arial"/>
                <w:sz w:val="24"/>
              </w:rPr>
              <w:t>HSUP1</w:t>
            </w:r>
            <w:r w:rsidR="000972B6">
              <w:rPr>
                <w:rFonts w:ascii="Arial" w:hAnsi="Arial" w:cs="Arial"/>
                <w:sz w:val="24"/>
              </w:rPr>
              <w:t>5</w:t>
            </w:r>
            <w:r>
              <w:rPr>
                <w:rFonts w:ascii="Arial" w:hAnsi="Arial" w:cs="Arial"/>
                <w:sz w:val="24"/>
              </w:rPr>
              <w:t xml:space="preserve">: </w:t>
            </w:r>
            <w:r w:rsidR="00FF44EF" w:rsidRPr="00B13488">
              <w:rPr>
                <w:rFonts w:ascii="Arial" w:hAnsi="Arial" w:cs="Arial"/>
                <w:sz w:val="24"/>
              </w:rPr>
              <w:t>A backup and recovery procedure is in place.</w:t>
            </w:r>
          </w:p>
        </w:tc>
        <w:tc>
          <w:tcPr>
            <w:tcW w:w="10984" w:type="dxa"/>
          </w:tcPr>
          <w:p w14:paraId="75C743BD" w14:textId="570A99F2" w:rsidR="00B31B99" w:rsidRPr="00A71255" w:rsidRDefault="00B31B99" w:rsidP="00B31B99">
            <w:pPr>
              <w:rPr>
                <w:rFonts w:ascii="Arial" w:hAnsi="Arial" w:cs="Arial"/>
                <w:b/>
                <w:bCs/>
                <w:sz w:val="24"/>
              </w:rPr>
            </w:pPr>
            <w:r w:rsidRPr="00A71255">
              <w:rPr>
                <w:rFonts w:ascii="Arial" w:hAnsi="Arial" w:cs="Arial"/>
                <w:b/>
                <w:bCs/>
                <w:sz w:val="24"/>
              </w:rPr>
              <w:t xml:space="preserve">Backup and </w:t>
            </w:r>
            <w:r w:rsidR="00FF44EF">
              <w:rPr>
                <w:rFonts w:ascii="Arial" w:hAnsi="Arial" w:cs="Arial"/>
                <w:b/>
                <w:bCs/>
                <w:sz w:val="24"/>
              </w:rPr>
              <w:t>r</w:t>
            </w:r>
            <w:r w:rsidRPr="00A71255">
              <w:rPr>
                <w:rFonts w:ascii="Arial" w:hAnsi="Arial" w:cs="Arial"/>
                <w:b/>
                <w:bCs/>
                <w:sz w:val="24"/>
              </w:rPr>
              <w:t xml:space="preserve">ecovery </w:t>
            </w:r>
            <w:r w:rsidR="00FF44EF">
              <w:rPr>
                <w:rFonts w:ascii="Arial" w:hAnsi="Arial" w:cs="Arial"/>
                <w:b/>
                <w:bCs/>
                <w:sz w:val="24"/>
              </w:rPr>
              <w:t>p</w:t>
            </w:r>
            <w:r w:rsidRPr="00A71255">
              <w:rPr>
                <w:rFonts w:ascii="Arial" w:hAnsi="Arial" w:cs="Arial"/>
                <w:b/>
                <w:bCs/>
                <w:sz w:val="24"/>
              </w:rPr>
              <w:t>rocedure</w:t>
            </w:r>
          </w:p>
          <w:p w14:paraId="36A2DF43" w14:textId="302A811A" w:rsidR="003A69AA" w:rsidRDefault="004B08A2" w:rsidP="003A69AA">
            <w:pPr>
              <w:rPr>
                <w:rFonts w:ascii="Arial" w:hAnsi="Arial" w:cs="Arial"/>
                <w:sz w:val="24"/>
              </w:rPr>
            </w:pPr>
            <w:r>
              <w:rPr>
                <w:rFonts w:ascii="Arial" w:hAnsi="Arial" w:cs="Arial"/>
                <w:sz w:val="24"/>
              </w:rPr>
              <w:t xml:space="preserve">Organisations are to </w:t>
            </w:r>
            <w:r w:rsidR="004A76BE">
              <w:rPr>
                <w:rFonts w:ascii="Arial" w:hAnsi="Arial" w:cs="Arial"/>
                <w:sz w:val="24"/>
              </w:rPr>
              <w:t>establish their own p</w:t>
            </w:r>
            <w:r w:rsidR="00B31B99" w:rsidRPr="00A71255">
              <w:rPr>
                <w:rFonts w:ascii="Arial" w:hAnsi="Arial" w:cs="Arial"/>
                <w:sz w:val="24"/>
              </w:rPr>
              <w:t xml:space="preserve">rocedures </w:t>
            </w:r>
            <w:r w:rsidR="00130AD2">
              <w:rPr>
                <w:rFonts w:ascii="Arial" w:hAnsi="Arial" w:cs="Arial"/>
                <w:sz w:val="24"/>
              </w:rPr>
              <w:t>for</w:t>
            </w:r>
            <w:r w:rsidR="00B31B99" w:rsidRPr="00A71255">
              <w:rPr>
                <w:rFonts w:ascii="Arial" w:hAnsi="Arial" w:cs="Arial"/>
                <w:sz w:val="24"/>
              </w:rPr>
              <w:t xml:space="preserve"> back</w:t>
            </w:r>
            <w:r w:rsidR="00130AD2">
              <w:rPr>
                <w:rFonts w:ascii="Arial" w:hAnsi="Arial" w:cs="Arial"/>
                <w:sz w:val="24"/>
              </w:rPr>
              <w:t xml:space="preserve">ing </w:t>
            </w:r>
            <w:r w:rsidR="00B31B99" w:rsidRPr="00A71255">
              <w:rPr>
                <w:rFonts w:ascii="Arial" w:hAnsi="Arial" w:cs="Arial"/>
                <w:sz w:val="24"/>
              </w:rPr>
              <w:t xml:space="preserve">up </w:t>
            </w:r>
            <w:r w:rsidR="00BF546E">
              <w:rPr>
                <w:rFonts w:ascii="Arial" w:hAnsi="Arial" w:cs="Arial"/>
                <w:sz w:val="24"/>
              </w:rPr>
              <w:t>customer</w:t>
            </w:r>
            <w:r w:rsidR="00B31B99" w:rsidRPr="00A71255">
              <w:rPr>
                <w:rFonts w:ascii="Arial" w:hAnsi="Arial" w:cs="Arial"/>
                <w:sz w:val="24"/>
              </w:rPr>
              <w:t xml:space="preserve"> information</w:t>
            </w:r>
            <w:r w:rsidR="003A69AA">
              <w:rPr>
                <w:rFonts w:ascii="Arial" w:hAnsi="Arial" w:cs="Arial"/>
                <w:sz w:val="24"/>
              </w:rPr>
              <w:t>. These</w:t>
            </w:r>
            <w:r w:rsidR="003A69AA" w:rsidRPr="00B13488">
              <w:rPr>
                <w:rFonts w:ascii="Arial" w:hAnsi="Arial" w:cs="Arial"/>
                <w:sz w:val="24"/>
              </w:rPr>
              <w:t xml:space="preserve"> procedures</w:t>
            </w:r>
            <w:r w:rsidR="003A69AA">
              <w:rPr>
                <w:rFonts w:ascii="Arial" w:hAnsi="Arial" w:cs="Arial"/>
                <w:sz w:val="24"/>
              </w:rPr>
              <w:t xml:space="preserve"> define</w:t>
            </w:r>
            <w:r w:rsidR="003A69AA" w:rsidRPr="00B13488">
              <w:rPr>
                <w:rFonts w:ascii="Arial" w:hAnsi="Arial" w:cs="Arial"/>
                <w:sz w:val="24"/>
              </w:rPr>
              <w:t xml:space="preserve"> roles and responsibilities, schedule</w:t>
            </w:r>
            <w:r w:rsidR="003A69AA">
              <w:rPr>
                <w:rFonts w:ascii="Arial" w:hAnsi="Arial" w:cs="Arial"/>
                <w:sz w:val="24"/>
              </w:rPr>
              <w:t>s</w:t>
            </w:r>
            <w:r w:rsidR="003A69AA" w:rsidRPr="00B13488">
              <w:rPr>
                <w:rFonts w:ascii="Arial" w:hAnsi="Arial" w:cs="Arial"/>
                <w:sz w:val="24"/>
              </w:rPr>
              <w:t xml:space="preserve"> for performing backups </w:t>
            </w:r>
            <w:r w:rsidR="003A69AA">
              <w:rPr>
                <w:rFonts w:ascii="Arial" w:hAnsi="Arial" w:cs="Arial"/>
                <w:sz w:val="24"/>
              </w:rPr>
              <w:t>and respective restorations</w:t>
            </w:r>
            <w:r w:rsidR="003A69AA" w:rsidRPr="00B13488">
              <w:rPr>
                <w:rFonts w:ascii="Arial" w:hAnsi="Arial" w:cs="Arial"/>
                <w:sz w:val="24"/>
              </w:rPr>
              <w:t xml:space="preserve">. It also includes the measures which will be taken to recover from a disaster and who has access to these backups. While </w:t>
            </w:r>
            <w:r w:rsidR="003A69AA">
              <w:rPr>
                <w:rFonts w:ascii="Arial" w:hAnsi="Arial" w:cs="Arial"/>
                <w:sz w:val="24"/>
              </w:rPr>
              <w:t xml:space="preserve">developing </w:t>
            </w:r>
            <w:r w:rsidR="003A69AA" w:rsidRPr="00B13488">
              <w:rPr>
                <w:rFonts w:ascii="Arial" w:hAnsi="Arial" w:cs="Arial"/>
                <w:sz w:val="24"/>
              </w:rPr>
              <w:t xml:space="preserve">backup and recovery </w:t>
            </w:r>
            <w:r w:rsidR="003A69AA">
              <w:rPr>
                <w:rFonts w:ascii="Arial" w:hAnsi="Arial" w:cs="Arial"/>
                <w:sz w:val="24"/>
              </w:rPr>
              <w:t>procedures</w:t>
            </w:r>
            <w:r w:rsidR="003A69AA" w:rsidRPr="00B13488">
              <w:rPr>
                <w:rFonts w:ascii="Arial" w:hAnsi="Arial" w:cs="Arial"/>
                <w:sz w:val="24"/>
              </w:rPr>
              <w:t xml:space="preserve">, </w:t>
            </w:r>
            <w:r w:rsidR="00EE11F4">
              <w:rPr>
                <w:rFonts w:ascii="Arial" w:hAnsi="Arial" w:cs="Arial"/>
                <w:sz w:val="24"/>
              </w:rPr>
              <w:t>organisations</w:t>
            </w:r>
            <w:r w:rsidR="003A69AA" w:rsidRPr="00B13488">
              <w:rPr>
                <w:rFonts w:ascii="Arial" w:hAnsi="Arial" w:cs="Arial"/>
                <w:sz w:val="24"/>
              </w:rPr>
              <w:t xml:space="preserve"> are to consider:</w:t>
            </w:r>
          </w:p>
          <w:p w14:paraId="47CC13C4" w14:textId="3476FC40" w:rsidR="00B31B99" w:rsidRPr="00A71255" w:rsidRDefault="00B31B99" w:rsidP="00B31B99">
            <w:pPr>
              <w:pStyle w:val="ListParagraph"/>
              <w:numPr>
                <w:ilvl w:val="0"/>
                <w:numId w:val="39"/>
              </w:numPr>
              <w:rPr>
                <w:rFonts w:ascii="Arial" w:hAnsi="Arial" w:cs="Arial"/>
                <w:sz w:val="24"/>
              </w:rPr>
            </w:pPr>
            <w:r w:rsidRPr="00A71255">
              <w:rPr>
                <w:rFonts w:ascii="Arial" w:hAnsi="Arial" w:cs="Arial"/>
                <w:sz w:val="24"/>
              </w:rPr>
              <w:t>identification of critical information</w:t>
            </w:r>
            <w:r w:rsidR="00EE11F4">
              <w:rPr>
                <w:rFonts w:ascii="Arial" w:hAnsi="Arial" w:cs="Arial"/>
                <w:sz w:val="24"/>
              </w:rPr>
              <w:t>, systems, its associated assets</w:t>
            </w:r>
          </w:p>
          <w:p w14:paraId="3A24F7B8" w14:textId="77777777" w:rsidR="000C3911" w:rsidRPr="00B13488" w:rsidRDefault="000C3911" w:rsidP="000C3911">
            <w:pPr>
              <w:pStyle w:val="ListParagraph"/>
              <w:numPr>
                <w:ilvl w:val="0"/>
                <w:numId w:val="39"/>
              </w:numPr>
              <w:rPr>
                <w:rFonts w:ascii="Arial" w:hAnsi="Arial" w:cs="Arial"/>
                <w:sz w:val="24"/>
              </w:rPr>
            </w:pPr>
            <w:r w:rsidRPr="00B13488">
              <w:rPr>
                <w:rFonts w:ascii="Arial" w:hAnsi="Arial" w:cs="Arial"/>
                <w:sz w:val="24"/>
              </w:rPr>
              <w:t xml:space="preserve">types of backups </w:t>
            </w:r>
            <w:r>
              <w:rPr>
                <w:rFonts w:ascii="Arial" w:hAnsi="Arial" w:cs="Arial"/>
                <w:sz w:val="24"/>
              </w:rPr>
              <w:t>that will be scheduled</w:t>
            </w:r>
            <w:r w:rsidRPr="00B13488">
              <w:rPr>
                <w:rFonts w:ascii="Arial" w:hAnsi="Arial" w:cs="Arial"/>
                <w:sz w:val="24"/>
              </w:rPr>
              <w:t xml:space="preserve"> (full, differential, incremental)</w:t>
            </w:r>
          </w:p>
          <w:p w14:paraId="27E8E47B" w14:textId="3C42E698" w:rsidR="00B31B99" w:rsidRDefault="001A7AC6" w:rsidP="001A7AC6">
            <w:pPr>
              <w:pStyle w:val="ListParagraph"/>
              <w:numPr>
                <w:ilvl w:val="0"/>
                <w:numId w:val="39"/>
              </w:numPr>
              <w:rPr>
                <w:rFonts w:ascii="Arial" w:hAnsi="Arial" w:cs="Arial"/>
                <w:sz w:val="24"/>
              </w:rPr>
            </w:pPr>
            <w:r w:rsidRPr="00B13488">
              <w:rPr>
                <w:rFonts w:ascii="Arial" w:hAnsi="Arial" w:cs="Arial"/>
                <w:sz w:val="24"/>
              </w:rPr>
              <w:t xml:space="preserve">frequency of backups </w:t>
            </w:r>
            <w:r>
              <w:rPr>
                <w:rFonts w:ascii="Arial" w:hAnsi="Arial" w:cs="Arial"/>
                <w:sz w:val="24"/>
              </w:rPr>
              <w:t xml:space="preserve">and restorations </w:t>
            </w:r>
            <w:r w:rsidRPr="00B13488">
              <w:rPr>
                <w:rFonts w:ascii="Arial" w:hAnsi="Arial" w:cs="Arial"/>
                <w:sz w:val="24"/>
              </w:rPr>
              <w:t>based on the criticality levels</w:t>
            </w:r>
            <w:r>
              <w:rPr>
                <w:rFonts w:ascii="Arial" w:hAnsi="Arial" w:cs="Arial"/>
                <w:sz w:val="24"/>
              </w:rPr>
              <w:t xml:space="preserve"> </w:t>
            </w:r>
          </w:p>
          <w:p w14:paraId="5BA4956E" w14:textId="77777777" w:rsidR="00B00D29" w:rsidRPr="00B13488" w:rsidRDefault="00B00D29" w:rsidP="00B00D29">
            <w:pPr>
              <w:pStyle w:val="ListParagraph"/>
              <w:numPr>
                <w:ilvl w:val="0"/>
                <w:numId w:val="39"/>
              </w:numPr>
              <w:rPr>
                <w:rFonts w:ascii="Arial" w:hAnsi="Arial" w:cs="Arial"/>
                <w:sz w:val="24"/>
              </w:rPr>
            </w:pPr>
            <w:r>
              <w:rPr>
                <w:rFonts w:ascii="Arial" w:hAnsi="Arial" w:cs="Arial"/>
                <w:sz w:val="24"/>
              </w:rPr>
              <w:t>recovery point objective (RPO) and recovery time objective (RTO) as identified in business continuity and disaster recovery plans</w:t>
            </w:r>
          </w:p>
          <w:p w14:paraId="54058E1A" w14:textId="77777777" w:rsidR="00B00D29" w:rsidRPr="00B13488" w:rsidRDefault="00B00D29" w:rsidP="00B00D29">
            <w:pPr>
              <w:pStyle w:val="ListParagraph"/>
              <w:numPr>
                <w:ilvl w:val="0"/>
                <w:numId w:val="39"/>
              </w:numPr>
              <w:rPr>
                <w:rFonts w:ascii="Arial" w:hAnsi="Arial" w:cs="Arial"/>
                <w:sz w:val="24"/>
              </w:rPr>
            </w:pPr>
            <w:r>
              <w:rPr>
                <w:rFonts w:ascii="Arial" w:hAnsi="Arial" w:cs="Arial"/>
                <w:sz w:val="24"/>
              </w:rPr>
              <w:t>how backups and archives will be encrypted</w:t>
            </w:r>
          </w:p>
          <w:p w14:paraId="74295FEC" w14:textId="0CDDAD7F" w:rsidR="00B00D29" w:rsidRPr="00B13488" w:rsidRDefault="00B00D29" w:rsidP="006E8134">
            <w:pPr>
              <w:pStyle w:val="ListParagraph"/>
              <w:numPr>
                <w:ilvl w:val="0"/>
                <w:numId w:val="39"/>
              </w:numPr>
              <w:rPr>
                <w:rFonts w:ascii="Arial" w:hAnsi="Arial" w:cs="Arial"/>
                <w:sz w:val="24"/>
              </w:rPr>
            </w:pPr>
            <w:r w:rsidRPr="006E8134">
              <w:rPr>
                <w:rFonts w:ascii="Arial" w:hAnsi="Arial" w:cs="Arial"/>
                <w:sz w:val="24"/>
              </w:rPr>
              <w:t>how backups will be stored</w:t>
            </w:r>
            <w:r w:rsidR="6E1358D5" w:rsidRPr="2834B555">
              <w:rPr>
                <w:rFonts w:ascii="Arial" w:hAnsi="Arial" w:cs="Arial"/>
                <w:sz w:val="24"/>
              </w:rPr>
              <w:t>,</w:t>
            </w:r>
            <w:r w:rsidRPr="006E8134">
              <w:rPr>
                <w:rFonts w:ascii="Arial" w:hAnsi="Arial" w:cs="Arial"/>
                <w:sz w:val="24"/>
              </w:rPr>
              <w:t xml:space="preserve"> i.e.,</w:t>
            </w:r>
            <w:r w:rsidR="003750F2" w:rsidRPr="006E8134">
              <w:rPr>
                <w:rFonts w:ascii="Arial" w:hAnsi="Arial" w:cs="Arial"/>
                <w:sz w:val="24"/>
              </w:rPr>
              <w:t xml:space="preserve"> </w:t>
            </w:r>
            <w:r w:rsidRPr="006E8134">
              <w:rPr>
                <w:rFonts w:ascii="Arial" w:hAnsi="Arial" w:cs="Arial"/>
                <w:sz w:val="24"/>
              </w:rPr>
              <w:t>o</w:t>
            </w:r>
            <w:r w:rsidR="002361BB">
              <w:rPr>
                <w:rFonts w:ascii="Arial" w:hAnsi="Arial" w:cs="Arial"/>
                <w:sz w:val="24"/>
              </w:rPr>
              <w:t>ff</w:t>
            </w:r>
            <w:r w:rsidRPr="006E8134">
              <w:rPr>
                <w:rFonts w:ascii="Arial" w:hAnsi="Arial" w:cs="Arial"/>
                <w:sz w:val="24"/>
              </w:rPr>
              <w:t>line</w:t>
            </w:r>
            <w:r w:rsidR="00285D22" w:rsidRPr="006E8134">
              <w:rPr>
                <w:rFonts w:ascii="Arial" w:hAnsi="Arial" w:cs="Arial"/>
                <w:sz w:val="24"/>
              </w:rPr>
              <w:t xml:space="preserve"> and protected from ransomware attacks</w:t>
            </w:r>
            <w:r w:rsidRPr="006E8134">
              <w:rPr>
                <w:rFonts w:ascii="Arial" w:hAnsi="Arial" w:cs="Arial"/>
                <w:sz w:val="24"/>
              </w:rPr>
              <w:t>, off-site</w:t>
            </w:r>
            <w:r w:rsidR="00285D22" w:rsidRPr="006E8134">
              <w:rPr>
                <w:rFonts w:ascii="Arial" w:hAnsi="Arial" w:cs="Arial"/>
                <w:sz w:val="24"/>
              </w:rPr>
              <w:t xml:space="preserve"> and stored in a fireproof safe</w:t>
            </w:r>
          </w:p>
          <w:p w14:paraId="7251D0D3" w14:textId="77777777" w:rsidR="00B00D29" w:rsidRPr="00B13488" w:rsidRDefault="00B00D29" w:rsidP="00B00D29">
            <w:pPr>
              <w:pStyle w:val="ListParagraph"/>
              <w:numPr>
                <w:ilvl w:val="0"/>
                <w:numId w:val="39"/>
              </w:numPr>
              <w:rPr>
                <w:rFonts w:ascii="Arial" w:hAnsi="Arial" w:cs="Arial"/>
                <w:sz w:val="24"/>
              </w:rPr>
            </w:pPr>
            <w:r>
              <w:rPr>
                <w:rFonts w:ascii="Arial" w:hAnsi="Arial" w:cs="Arial"/>
                <w:sz w:val="24"/>
              </w:rPr>
              <w:t xml:space="preserve">roles and </w:t>
            </w:r>
            <w:r w:rsidRPr="00B13488">
              <w:rPr>
                <w:rFonts w:ascii="Arial" w:hAnsi="Arial" w:cs="Arial"/>
                <w:sz w:val="24"/>
              </w:rPr>
              <w:t>responsibilities of backup administrator</w:t>
            </w:r>
          </w:p>
          <w:p w14:paraId="67640FE0" w14:textId="4248AC34" w:rsidR="00285D22" w:rsidRDefault="00561A4C" w:rsidP="00B31B99">
            <w:pPr>
              <w:pStyle w:val="ListParagraph"/>
              <w:numPr>
                <w:ilvl w:val="0"/>
                <w:numId w:val="39"/>
              </w:numPr>
              <w:rPr>
                <w:rFonts w:ascii="Arial" w:hAnsi="Arial" w:cs="Arial"/>
                <w:sz w:val="24"/>
              </w:rPr>
            </w:pPr>
            <w:r>
              <w:rPr>
                <w:rFonts w:ascii="Arial" w:hAnsi="Arial" w:cs="Arial"/>
                <w:sz w:val="24"/>
              </w:rPr>
              <w:t xml:space="preserve">information backup and </w:t>
            </w:r>
            <w:r w:rsidR="00666128">
              <w:rPr>
                <w:rFonts w:ascii="Arial" w:hAnsi="Arial" w:cs="Arial"/>
                <w:sz w:val="24"/>
              </w:rPr>
              <w:t>restoration retention requirements</w:t>
            </w:r>
          </w:p>
          <w:p w14:paraId="066CE89A" w14:textId="40227E32" w:rsidR="00B31B99" w:rsidRPr="00A71255" w:rsidRDefault="00B31B99" w:rsidP="00B31B99">
            <w:pPr>
              <w:pStyle w:val="ListParagraph"/>
              <w:numPr>
                <w:ilvl w:val="0"/>
                <w:numId w:val="39"/>
              </w:numPr>
              <w:rPr>
                <w:rFonts w:ascii="Arial" w:hAnsi="Arial" w:cs="Arial"/>
                <w:sz w:val="24"/>
              </w:rPr>
            </w:pPr>
            <w:r w:rsidRPr="00A71255">
              <w:rPr>
                <w:rFonts w:ascii="Arial" w:hAnsi="Arial" w:cs="Arial"/>
                <w:sz w:val="24"/>
              </w:rPr>
              <w:t>offsite rotation requirements</w:t>
            </w:r>
          </w:p>
          <w:p w14:paraId="1FB57F5F" w14:textId="77777777" w:rsidR="003E1063" w:rsidRDefault="003E1063" w:rsidP="00B31B99">
            <w:pPr>
              <w:pStyle w:val="ListParagraph"/>
              <w:numPr>
                <w:ilvl w:val="0"/>
                <w:numId w:val="39"/>
              </w:numPr>
              <w:rPr>
                <w:rFonts w:ascii="Arial" w:hAnsi="Arial" w:cs="Arial"/>
                <w:sz w:val="24"/>
              </w:rPr>
            </w:pPr>
            <w:r>
              <w:rPr>
                <w:rFonts w:ascii="Arial" w:hAnsi="Arial" w:cs="Arial"/>
                <w:sz w:val="24"/>
              </w:rPr>
              <w:t xml:space="preserve">procedures and requirements to be followed for backup and </w:t>
            </w:r>
            <w:r w:rsidRPr="00B13488">
              <w:rPr>
                <w:rFonts w:ascii="Arial" w:hAnsi="Arial" w:cs="Arial"/>
                <w:sz w:val="24"/>
              </w:rPr>
              <w:t>restoration</w:t>
            </w:r>
            <w:r w:rsidRPr="00A71255">
              <w:rPr>
                <w:rFonts w:ascii="Arial" w:hAnsi="Arial" w:cs="Arial"/>
                <w:sz w:val="24"/>
              </w:rPr>
              <w:t xml:space="preserve"> </w:t>
            </w:r>
          </w:p>
          <w:p w14:paraId="2A218F87" w14:textId="77777777" w:rsidR="001E6212" w:rsidRPr="00B13488" w:rsidRDefault="001E6212" w:rsidP="001E6212">
            <w:pPr>
              <w:pStyle w:val="ListParagraph"/>
              <w:numPr>
                <w:ilvl w:val="0"/>
                <w:numId w:val="39"/>
              </w:numPr>
              <w:rPr>
                <w:rFonts w:ascii="Arial" w:hAnsi="Arial" w:cs="Arial"/>
                <w:sz w:val="24"/>
              </w:rPr>
            </w:pPr>
            <w:r>
              <w:rPr>
                <w:rFonts w:ascii="Arial" w:hAnsi="Arial" w:cs="Arial"/>
                <w:sz w:val="24"/>
              </w:rPr>
              <w:t>how retentions requests will be processed</w:t>
            </w:r>
          </w:p>
          <w:p w14:paraId="4EB32A74" w14:textId="77777777" w:rsidR="00B31B99" w:rsidRPr="00A71255" w:rsidRDefault="00B31B99" w:rsidP="00B31B99">
            <w:pPr>
              <w:pStyle w:val="ListParagraph"/>
              <w:numPr>
                <w:ilvl w:val="0"/>
                <w:numId w:val="39"/>
              </w:numPr>
              <w:rPr>
                <w:rFonts w:ascii="Arial" w:hAnsi="Arial" w:cs="Arial"/>
                <w:sz w:val="24"/>
              </w:rPr>
            </w:pPr>
            <w:r w:rsidRPr="00A71255">
              <w:rPr>
                <w:rFonts w:ascii="Arial" w:hAnsi="Arial" w:cs="Arial"/>
                <w:sz w:val="24"/>
              </w:rPr>
              <w:t>security requirements when restoration is required</w:t>
            </w:r>
          </w:p>
          <w:p w14:paraId="4A7093AC" w14:textId="40E635BC" w:rsidR="00B31B99" w:rsidRDefault="00B31B99" w:rsidP="00B31B99">
            <w:pPr>
              <w:pStyle w:val="ListParagraph"/>
              <w:numPr>
                <w:ilvl w:val="0"/>
                <w:numId w:val="39"/>
              </w:numPr>
              <w:rPr>
                <w:rFonts w:ascii="Arial" w:hAnsi="Arial" w:cs="Arial"/>
                <w:sz w:val="24"/>
              </w:rPr>
            </w:pPr>
            <w:r>
              <w:rPr>
                <w:rFonts w:ascii="Arial" w:hAnsi="Arial" w:cs="Arial"/>
                <w:sz w:val="24"/>
              </w:rPr>
              <w:t xml:space="preserve">backup and restoration </w:t>
            </w:r>
            <w:r w:rsidRPr="00A71255">
              <w:rPr>
                <w:rFonts w:ascii="Arial" w:hAnsi="Arial" w:cs="Arial"/>
                <w:sz w:val="24"/>
              </w:rPr>
              <w:t>retention requirements</w:t>
            </w:r>
          </w:p>
          <w:p w14:paraId="3CB65049" w14:textId="01BD5A7E" w:rsidR="00B31B99" w:rsidRDefault="00B31B99" w:rsidP="00B31B99">
            <w:pPr>
              <w:pStyle w:val="ListParagraph"/>
              <w:numPr>
                <w:ilvl w:val="0"/>
                <w:numId w:val="39"/>
              </w:numPr>
              <w:rPr>
                <w:rFonts w:ascii="Arial" w:hAnsi="Arial" w:cs="Arial"/>
                <w:sz w:val="24"/>
              </w:rPr>
            </w:pPr>
            <w:r>
              <w:rPr>
                <w:rFonts w:ascii="Arial" w:hAnsi="Arial" w:cs="Arial"/>
                <w:sz w:val="24"/>
              </w:rPr>
              <w:t xml:space="preserve">loss of data response procedures </w:t>
            </w:r>
          </w:p>
          <w:p w14:paraId="6F10F53A" w14:textId="77777777" w:rsidR="00B31B99" w:rsidRPr="00A71255" w:rsidRDefault="00B31B99" w:rsidP="00B31B99">
            <w:pPr>
              <w:pStyle w:val="ListParagraph"/>
              <w:numPr>
                <w:ilvl w:val="0"/>
                <w:numId w:val="39"/>
              </w:numPr>
              <w:rPr>
                <w:rFonts w:ascii="Arial" w:hAnsi="Arial" w:cs="Arial"/>
                <w:sz w:val="24"/>
              </w:rPr>
            </w:pPr>
            <w:r w:rsidRPr="00A71255">
              <w:rPr>
                <w:rFonts w:ascii="Arial" w:hAnsi="Arial" w:cs="Arial"/>
                <w:sz w:val="24"/>
              </w:rPr>
              <w:t xml:space="preserve">process for non-electronic off-site data storage (e.g., tapes) </w:t>
            </w:r>
          </w:p>
          <w:p w14:paraId="789CB125" w14:textId="77777777" w:rsidR="00B31B99" w:rsidRPr="00A71255" w:rsidRDefault="00B31B99" w:rsidP="00B31B99">
            <w:pPr>
              <w:pStyle w:val="ListParagraph"/>
              <w:numPr>
                <w:ilvl w:val="0"/>
                <w:numId w:val="39"/>
              </w:numPr>
              <w:rPr>
                <w:rFonts w:ascii="Arial" w:hAnsi="Arial" w:cs="Arial"/>
                <w:sz w:val="24"/>
              </w:rPr>
            </w:pPr>
            <w:r w:rsidRPr="00A71255">
              <w:rPr>
                <w:rFonts w:ascii="Arial" w:hAnsi="Arial" w:cs="Arial"/>
                <w:sz w:val="24"/>
              </w:rPr>
              <w:t xml:space="preserve">testing of backups/restoration. </w:t>
            </w:r>
          </w:p>
          <w:p w14:paraId="2E44DB0B" w14:textId="77777777" w:rsidR="00B31B99" w:rsidRPr="00A71255" w:rsidRDefault="00B31B99" w:rsidP="00B31B99">
            <w:pPr>
              <w:rPr>
                <w:rFonts w:ascii="Arial" w:hAnsi="Arial" w:cs="Arial"/>
                <w:sz w:val="24"/>
              </w:rPr>
            </w:pPr>
          </w:p>
          <w:p w14:paraId="66D61F0E" w14:textId="36CBB0DD" w:rsidR="00B31B99" w:rsidRDefault="00B31B99" w:rsidP="00B31B99">
            <w:pPr>
              <w:rPr>
                <w:rFonts w:ascii="Arial" w:hAnsi="Arial" w:cs="Arial"/>
                <w:sz w:val="24"/>
              </w:rPr>
            </w:pPr>
            <w:r w:rsidRPr="00A71255">
              <w:rPr>
                <w:rFonts w:ascii="Arial" w:hAnsi="Arial" w:cs="Arial"/>
                <w:sz w:val="24"/>
              </w:rPr>
              <w:t xml:space="preserve">The documented procedure is to be periodically reviewed and approved by authorised personnel before being communicated to relevant parties. </w:t>
            </w:r>
            <w:r w:rsidR="00FA3C78">
              <w:rPr>
                <w:rFonts w:ascii="Arial" w:hAnsi="Arial" w:cs="Arial"/>
                <w:sz w:val="24"/>
              </w:rPr>
              <w:t xml:space="preserve">Any changes identified are to follow </w:t>
            </w:r>
            <w:r w:rsidR="009C0CE8">
              <w:rPr>
                <w:rFonts w:ascii="Arial" w:hAnsi="Arial" w:cs="Arial"/>
                <w:sz w:val="24"/>
              </w:rPr>
              <w:t xml:space="preserve">the </w:t>
            </w:r>
            <w:r w:rsidR="009C0CE8">
              <w:rPr>
                <w:rFonts w:ascii="Arial" w:hAnsi="Arial" w:cs="Arial"/>
                <w:sz w:val="24"/>
              </w:rPr>
              <w:lastRenderedPageBreak/>
              <w:t>organisation’s</w:t>
            </w:r>
            <w:r w:rsidR="00FA3C78">
              <w:rPr>
                <w:rFonts w:ascii="Arial" w:hAnsi="Arial" w:cs="Arial"/>
                <w:sz w:val="24"/>
              </w:rPr>
              <w:t xml:space="preserve"> c</w:t>
            </w:r>
            <w:r w:rsidR="00FA3C78" w:rsidRPr="00B13488">
              <w:rPr>
                <w:rFonts w:ascii="Arial" w:hAnsi="Arial" w:cs="Arial"/>
                <w:sz w:val="24"/>
              </w:rPr>
              <w:t xml:space="preserve">hange management procedures. </w:t>
            </w:r>
            <w:r w:rsidR="00FA3C78">
              <w:rPr>
                <w:rFonts w:ascii="Arial" w:hAnsi="Arial" w:cs="Arial"/>
                <w:sz w:val="24"/>
              </w:rPr>
              <w:t>Exceptions identified are to have a valid business reason, approved and documented for reference.</w:t>
            </w:r>
          </w:p>
          <w:p w14:paraId="503ACC6A" w14:textId="687EE2F7" w:rsidR="00FA3C78" w:rsidRPr="00A71255" w:rsidRDefault="00FA3C78" w:rsidP="00B31B99">
            <w:pPr>
              <w:rPr>
                <w:rFonts w:ascii="Arial" w:hAnsi="Arial" w:cs="Arial"/>
                <w:sz w:val="24"/>
              </w:rPr>
            </w:pPr>
          </w:p>
        </w:tc>
      </w:tr>
      <w:tr w:rsidR="00B31B99" w:rsidRPr="00A71255" w14:paraId="49C9A701" w14:textId="77777777" w:rsidTr="009707A5">
        <w:tc>
          <w:tcPr>
            <w:tcW w:w="2835" w:type="dxa"/>
          </w:tcPr>
          <w:p w14:paraId="55498835" w14:textId="77777777" w:rsidR="00B31B99" w:rsidRPr="00A71255" w:rsidRDefault="00B31B99" w:rsidP="00B31B99">
            <w:pPr>
              <w:rPr>
                <w:rFonts w:ascii="Arial" w:hAnsi="Arial" w:cs="Arial"/>
                <w:sz w:val="24"/>
              </w:rPr>
            </w:pPr>
            <w:r w:rsidRPr="00A71255">
              <w:rPr>
                <w:rFonts w:ascii="Arial" w:hAnsi="Arial" w:cs="Arial"/>
                <w:sz w:val="24"/>
              </w:rPr>
              <w:lastRenderedPageBreak/>
              <w:t>Protect</w:t>
            </w:r>
          </w:p>
        </w:tc>
        <w:tc>
          <w:tcPr>
            <w:tcW w:w="2835" w:type="dxa"/>
          </w:tcPr>
          <w:p w14:paraId="00FB3BCA" w14:textId="6EAC5E4C" w:rsidR="00B31B99" w:rsidRPr="00A71255" w:rsidRDefault="00B31B99" w:rsidP="00B31B99">
            <w:pPr>
              <w:rPr>
                <w:rFonts w:ascii="Arial" w:hAnsi="Arial" w:cs="Arial"/>
                <w:sz w:val="24"/>
              </w:rPr>
            </w:pPr>
            <w:r w:rsidRPr="00A71255">
              <w:rPr>
                <w:rFonts w:ascii="Arial" w:hAnsi="Arial" w:cs="Arial"/>
                <w:sz w:val="24"/>
              </w:rPr>
              <w:t xml:space="preserve">Information </w:t>
            </w:r>
            <w:r w:rsidR="00EB1B2D">
              <w:rPr>
                <w:rFonts w:ascii="Arial" w:hAnsi="Arial" w:cs="Arial"/>
                <w:sz w:val="24"/>
              </w:rPr>
              <w:t>b</w:t>
            </w:r>
            <w:r w:rsidRPr="00A71255">
              <w:rPr>
                <w:rFonts w:ascii="Arial" w:hAnsi="Arial" w:cs="Arial"/>
                <w:sz w:val="24"/>
              </w:rPr>
              <w:t>ackup</w:t>
            </w:r>
          </w:p>
        </w:tc>
        <w:tc>
          <w:tcPr>
            <w:tcW w:w="5029" w:type="dxa"/>
          </w:tcPr>
          <w:p w14:paraId="41316264" w14:textId="55098687" w:rsidR="00B31B99" w:rsidRPr="00A71255" w:rsidRDefault="00101148" w:rsidP="00B31B99">
            <w:pPr>
              <w:rPr>
                <w:rFonts w:ascii="Arial" w:hAnsi="Arial" w:cs="Arial"/>
                <w:sz w:val="24"/>
              </w:rPr>
            </w:pPr>
            <w:r>
              <w:rPr>
                <w:rFonts w:ascii="Arial" w:hAnsi="Arial" w:cs="Arial"/>
                <w:sz w:val="24"/>
              </w:rPr>
              <w:t xml:space="preserve">HSUP48: </w:t>
            </w:r>
            <w:r w:rsidR="00B31B99" w:rsidRPr="00A71255">
              <w:rPr>
                <w:rFonts w:ascii="Arial" w:hAnsi="Arial" w:cs="Arial"/>
                <w:sz w:val="24"/>
              </w:rPr>
              <w:t xml:space="preserve">Backup copies of information, software, services provided, and relevant systems are </w:t>
            </w:r>
            <w:r w:rsidR="00B31B99">
              <w:rPr>
                <w:rFonts w:ascii="Arial" w:hAnsi="Arial" w:cs="Arial"/>
                <w:sz w:val="24"/>
              </w:rPr>
              <w:t xml:space="preserve">protected and </w:t>
            </w:r>
            <w:r w:rsidR="00B31B99" w:rsidRPr="00A71255">
              <w:rPr>
                <w:rFonts w:ascii="Arial" w:hAnsi="Arial" w:cs="Arial"/>
                <w:sz w:val="24"/>
              </w:rPr>
              <w:t xml:space="preserve">maintained in accordance with the backup and recovery procedures. </w:t>
            </w:r>
          </w:p>
        </w:tc>
        <w:tc>
          <w:tcPr>
            <w:tcW w:w="10984" w:type="dxa"/>
          </w:tcPr>
          <w:p w14:paraId="1E985E0A" w14:textId="6EE9E220" w:rsidR="00B31B99" w:rsidRPr="00A71255" w:rsidRDefault="00B31B99" w:rsidP="00B31B99">
            <w:pPr>
              <w:autoSpaceDE w:val="0"/>
              <w:autoSpaceDN w:val="0"/>
              <w:adjustRightInd w:val="0"/>
              <w:spacing w:line="240" w:lineRule="auto"/>
              <w:rPr>
                <w:rFonts w:ascii="Arial" w:hAnsi="Arial" w:cs="Arial"/>
                <w:b/>
                <w:bCs/>
                <w:sz w:val="24"/>
              </w:rPr>
            </w:pPr>
            <w:r w:rsidRPr="00A71255">
              <w:rPr>
                <w:rFonts w:ascii="Arial" w:hAnsi="Arial" w:cs="Arial"/>
                <w:b/>
                <w:bCs/>
                <w:sz w:val="24"/>
              </w:rPr>
              <w:t xml:space="preserve">Backups and </w:t>
            </w:r>
            <w:r w:rsidR="008B5263">
              <w:rPr>
                <w:rFonts w:ascii="Arial" w:hAnsi="Arial" w:cs="Arial"/>
                <w:b/>
                <w:bCs/>
                <w:sz w:val="24"/>
              </w:rPr>
              <w:t>r</w:t>
            </w:r>
            <w:r w:rsidRPr="00A71255">
              <w:rPr>
                <w:rFonts w:ascii="Arial" w:hAnsi="Arial" w:cs="Arial"/>
                <w:b/>
                <w:bCs/>
                <w:sz w:val="24"/>
              </w:rPr>
              <w:t>ecovery</w:t>
            </w:r>
          </w:p>
          <w:p w14:paraId="565C5E0E" w14:textId="3F4CD791" w:rsidR="00B31B99" w:rsidRPr="00A71255" w:rsidRDefault="00E64874" w:rsidP="00B31B99">
            <w:pPr>
              <w:autoSpaceDE w:val="0"/>
              <w:autoSpaceDN w:val="0"/>
              <w:adjustRightInd w:val="0"/>
              <w:spacing w:line="240" w:lineRule="auto"/>
              <w:rPr>
                <w:rFonts w:ascii="Arial" w:hAnsi="Arial" w:cs="Arial"/>
                <w:sz w:val="24"/>
              </w:rPr>
            </w:pPr>
            <w:r>
              <w:rPr>
                <w:rFonts w:ascii="Arial" w:hAnsi="Arial" w:cs="Arial"/>
                <w:sz w:val="24"/>
              </w:rPr>
              <w:t>O</w:t>
            </w:r>
            <w:r w:rsidR="00B31B99" w:rsidRPr="00A71255">
              <w:rPr>
                <w:rFonts w:ascii="Arial" w:hAnsi="Arial" w:cs="Arial"/>
                <w:sz w:val="24"/>
              </w:rPr>
              <w:t xml:space="preserve">rganisations that provide services to its customers within health </w:t>
            </w:r>
            <w:r w:rsidR="00B31B99">
              <w:rPr>
                <w:rFonts w:ascii="Arial" w:hAnsi="Arial" w:cs="Arial"/>
                <w:sz w:val="24"/>
              </w:rPr>
              <w:t>sector</w:t>
            </w:r>
            <w:r w:rsidR="00B31B99" w:rsidRPr="00A71255">
              <w:rPr>
                <w:rFonts w:ascii="Arial" w:hAnsi="Arial" w:cs="Arial"/>
                <w:sz w:val="24"/>
              </w:rPr>
              <w:t xml:space="preserve"> are to make informed decisions to offer personalised services to their customers. Information backup and recovery are practices of building and storing copies of information to protect them against data loss and to ensure its future availability</w:t>
            </w:r>
            <w:r w:rsidR="00B31B99">
              <w:rPr>
                <w:rFonts w:ascii="Arial" w:hAnsi="Arial" w:cs="Arial"/>
                <w:sz w:val="24"/>
              </w:rPr>
              <w:t xml:space="preserve"> and integrity</w:t>
            </w:r>
            <w:r w:rsidR="00B31B99" w:rsidRPr="00A71255">
              <w:rPr>
                <w:rFonts w:ascii="Arial" w:hAnsi="Arial" w:cs="Arial"/>
                <w:sz w:val="24"/>
              </w:rPr>
              <w:t xml:space="preserve">. Backup and recovery of information and the services that are being </w:t>
            </w:r>
            <w:r w:rsidR="00B31B99">
              <w:rPr>
                <w:rFonts w:ascii="Arial" w:hAnsi="Arial" w:cs="Arial"/>
                <w:sz w:val="24"/>
              </w:rPr>
              <w:t>offered</w:t>
            </w:r>
            <w:r w:rsidR="00B31B99" w:rsidRPr="00A71255">
              <w:rPr>
                <w:rFonts w:ascii="Arial" w:hAnsi="Arial" w:cs="Arial"/>
                <w:sz w:val="24"/>
              </w:rPr>
              <w:t xml:space="preserve"> to </w:t>
            </w:r>
            <w:r w:rsidR="00D609C0">
              <w:rPr>
                <w:rFonts w:ascii="Arial" w:hAnsi="Arial" w:cs="Arial"/>
                <w:sz w:val="24"/>
              </w:rPr>
              <w:t>customers</w:t>
            </w:r>
            <w:r w:rsidR="00B31B99" w:rsidRPr="00A71255">
              <w:rPr>
                <w:rFonts w:ascii="Arial" w:hAnsi="Arial" w:cs="Arial"/>
                <w:sz w:val="24"/>
              </w:rPr>
              <w:t xml:space="preserve"> are essential for enhancing cyber security, minimise downtimes and to reduce costs</w:t>
            </w:r>
            <w:r w:rsidR="00B31B99">
              <w:rPr>
                <w:rFonts w:ascii="Arial" w:hAnsi="Arial" w:cs="Arial"/>
                <w:sz w:val="24"/>
              </w:rPr>
              <w:t xml:space="preserve"> in times of crisis</w:t>
            </w:r>
            <w:r w:rsidR="00B31B99" w:rsidRPr="00A71255">
              <w:rPr>
                <w:rFonts w:ascii="Arial" w:hAnsi="Arial" w:cs="Arial"/>
                <w:sz w:val="24"/>
              </w:rPr>
              <w:t>.</w:t>
            </w:r>
          </w:p>
          <w:p w14:paraId="3091104F" w14:textId="77777777" w:rsidR="00B31B99" w:rsidRPr="00A71255" w:rsidRDefault="00B31B99" w:rsidP="00B31B99">
            <w:pPr>
              <w:autoSpaceDE w:val="0"/>
              <w:autoSpaceDN w:val="0"/>
              <w:adjustRightInd w:val="0"/>
              <w:spacing w:line="240" w:lineRule="auto"/>
              <w:rPr>
                <w:rFonts w:ascii="Arial" w:hAnsi="Arial" w:cs="Arial"/>
                <w:sz w:val="24"/>
              </w:rPr>
            </w:pPr>
          </w:p>
          <w:p w14:paraId="482B7CA4" w14:textId="6C6A8971" w:rsidR="00B31B99" w:rsidRPr="00A71255" w:rsidRDefault="00B31B99" w:rsidP="00B31B99">
            <w:pPr>
              <w:autoSpaceDE w:val="0"/>
              <w:autoSpaceDN w:val="0"/>
              <w:adjustRightInd w:val="0"/>
              <w:spacing w:line="240" w:lineRule="auto"/>
              <w:rPr>
                <w:rFonts w:ascii="Arial" w:hAnsi="Arial" w:cs="Arial"/>
                <w:sz w:val="24"/>
              </w:rPr>
            </w:pPr>
            <w:r w:rsidRPr="00A71255">
              <w:rPr>
                <w:rFonts w:ascii="Arial" w:hAnsi="Arial" w:cs="Arial"/>
                <w:sz w:val="24"/>
              </w:rPr>
              <w:t>There are also cloud</w:t>
            </w:r>
            <w:r w:rsidR="1FC0DA1D" w:rsidRPr="2834B555">
              <w:rPr>
                <w:rFonts w:ascii="Arial" w:hAnsi="Arial" w:cs="Arial"/>
                <w:sz w:val="24"/>
              </w:rPr>
              <w:t>-</w:t>
            </w:r>
            <w:r w:rsidRPr="00A71255">
              <w:rPr>
                <w:rFonts w:ascii="Arial" w:hAnsi="Arial" w:cs="Arial"/>
                <w:sz w:val="24"/>
              </w:rPr>
              <w:t xml:space="preserve">based tools that </w:t>
            </w:r>
            <w:r w:rsidR="00555580">
              <w:rPr>
                <w:rFonts w:ascii="Arial" w:hAnsi="Arial" w:cs="Arial"/>
                <w:sz w:val="24"/>
              </w:rPr>
              <w:t xml:space="preserve">offer </w:t>
            </w:r>
            <w:r w:rsidR="005445A7">
              <w:rPr>
                <w:rFonts w:ascii="Arial" w:hAnsi="Arial" w:cs="Arial"/>
                <w:sz w:val="24"/>
              </w:rPr>
              <w:t xml:space="preserve">backup and recovery services </w:t>
            </w:r>
            <w:r w:rsidR="0020411E">
              <w:rPr>
                <w:rFonts w:ascii="Arial" w:hAnsi="Arial" w:cs="Arial"/>
                <w:sz w:val="24"/>
              </w:rPr>
              <w:t>along with the</w:t>
            </w:r>
            <w:r w:rsidRPr="00A71255">
              <w:rPr>
                <w:rFonts w:ascii="Arial" w:hAnsi="Arial" w:cs="Arial"/>
                <w:sz w:val="24"/>
              </w:rPr>
              <w:t xml:space="preserve"> ability to tailor the storage needs of organisations</w:t>
            </w:r>
            <w:r w:rsidR="00743A4F">
              <w:rPr>
                <w:rFonts w:ascii="Arial" w:hAnsi="Arial" w:cs="Arial"/>
                <w:sz w:val="24"/>
              </w:rPr>
              <w:t xml:space="preserve"> and its customers</w:t>
            </w:r>
            <w:r w:rsidRPr="00A71255">
              <w:rPr>
                <w:rFonts w:ascii="Arial" w:hAnsi="Arial" w:cs="Arial"/>
                <w:sz w:val="24"/>
              </w:rPr>
              <w:t xml:space="preserve"> based on the volume of their information. As data theft or loss can have a direct impact on patient care for the customers in health sector, data backup and recovery are essential parts of any organisation’s technology strategy. </w:t>
            </w:r>
            <w:r>
              <w:rPr>
                <w:rFonts w:ascii="Arial" w:hAnsi="Arial" w:cs="Arial"/>
                <w:sz w:val="24"/>
              </w:rPr>
              <w:t>If the organisation chooses to implement a cloud-based solution, data sovereignty, jurisdictional and legal boundaries are to be considered.</w:t>
            </w:r>
          </w:p>
          <w:p w14:paraId="47598688" w14:textId="77777777" w:rsidR="00B31B99" w:rsidRPr="00A71255" w:rsidRDefault="00B31B99" w:rsidP="00B31B99">
            <w:pPr>
              <w:autoSpaceDE w:val="0"/>
              <w:autoSpaceDN w:val="0"/>
              <w:adjustRightInd w:val="0"/>
              <w:spacing w:line="240" w:lineRule="auto"/>
              <w:rPr>
                <w:rFonts w:ascii="Arial" w:hAnsi="Arial" w:cs="Arial"/>
                <w:sz w:val="24"/>
              </w:rPr>
            </w:pPr>
          </w:p>
          <w:p w14:paraId="508AD8E9" w14:textId="704DEEC6" w:rsidR="00B31B99" w:rsidRPr="00A71255" w:rsidRDefault="00A64E07" w:rsidP="00B31B99">
            <w:pPr>
              <w:autoSpaceDE w:val="0"/>
              <w:autoSpaceDN w:val="0"/>
              <w:adjustRightInd w:val="0"/>
              <w:spacing w:line="240" w:lineRule="auto"/>
              <w:rPr>
                <w:rFonts w:ascii="Arial" w:hAnsi="Arial" w:cs="Arial"/>
                <w:sz w:val="24"/>
              </w:rPr>
            </w:pPr>
            <w:r>
              <w:rPr>
                <w:rFonts w:ascii="Arial" w:hAnsi="Arial" w:cs="Arial"/>
                <w:sz w:val="24"/>
              </w:rPr>
              <w:t xml:space="preserve">Ideally, there are to be </w:t>
            </w:r>
            <w:r w:rsidR="00B31B99" w:rsidRPr="00A71255">
              <w:rPr>
                <w:rFonts w:ascii="Arial" w:hAnsi="Arial" w:cs="Arial"/>
                <w:sz w:val="24"/>
              </w:rPr>
              <w:t>three copies of back</w:t>
            </w:r>
            <w:r w:rsidR="00F46F32">
              <w:rPr>
                <w:rFonts w:ascii="Arial" w:hAnsi="Arial" w:cs="Arial"/>
                <w:sz w:val="24"/>
              </w:rPr>
              <w:t xml:space="preserve">ed </w:t>
            </w:r>
            <w:r w:rsidR="00B31B99" w:rsidRPr="00A71255">
              <w:rPr>
                <w:rFonts w:ascii="Arial" w:hAnsi="Arial" w:cs="Arial"/>
                <w:sz w:val="24"/>
              </w:rPr>
              <w:t>up</w:t>
            </w:r>
            <w:r w:rsidR="00F46F32">
              <w:rPr>
                <w:rFonts w:ascii="Arial" w:hAnsi="Arial" w:cs="Arial"/>
                <w:sz w:val="24"/>
              </w:rPr>
              <w:t xml:space="preserve"> information</w:t>
            </w:r>
            <w:r w:rsidR="00D31BD8">
              <w:rPr>
                <w:rFonts w:ascii="Arial" w:hAnsi="Arial" w:cs="Arial"/>
                <w:sz w:val="24"/>
              </w:rPr>
              <w:t xml:space="preserve">, </w:t>
            </w:r>
            <w:r w:rsidR="002B5B88">
              <w:rPr>
                <w:rFonts w:ascii="Arial" w:hAnsi="Arial" w:cs="Arial"/>
                <w:sz w:val="24"/>
              </w:rPr>
              <w:t xml:space="preserve">stored in </w:t>
            </w:r>
            <w:r w:rsidR="00906E21">
              <w:rPr>
                <w:rFonts w:ascii="Arial" w:hAnsi="Arial" w:cs="Arial"/>
                <w:sz w:val="24"/>
              </w:rPr>
              <w:t>at least</w:t>
            </w:r>
            <w:r w:rsidR="00B31B99" w:rsidRPr="00A71255">
              <w:rPr>
                <w:rFonts w:ascii="Arial" w:hAnsi="Arial" w:cs="Arial"/>
                <w:sz w:val="24"/>
              </w:rPr>
              <w:t xml:space="preserve"> two </w:t>
            </w:r>
            <w:r w:rsidR="002B5B88">
              <w:rPr>
                <w:rFonts w:ascii="Arial" w:hAnsi="Arial" w:cs="Arial"/>
                <w:sz w:val="24"/>
              </w:rPr>
              <w:t xml:space="preserve">locations, </w:t>
            </w:r>
            <w:r w:rsidR="00906E21">
              <w:rPr>
                <w:rFonts w:ascii="Arial" w:hAnsi="Arial" w:cs="Arial"/>
                <w:sz w:val="24"/>
              </w:rPr>
              <w:t xml:space="preserve">one of which </w:t>
            </w:r>
            <w:r w:rsidR="00B31B99" w:rsidRPr="00A71255">
              <w:rPr>
                <w:rFonts w:ascii="Arial" w:hAnsi="Arial" w:cs="Arial"/>
                <w:sz w:val="24"/>
              </w:rPr>
              <w:t>is a remote location. Based on the criticality of information</w:t>
            </w:r>
            <w:r w:rsidR="006D3DBE">
              <w:rPr>
                <w:rFonts w:ascii="Arial" w:hAnsi="Arial" w:cs="Arial"/>
                <w:sz w:val="24"/>
              </w:rPr>
              <w:t>,</w:t>
            </w:r>
            <w:r w:rsidR="00B31B99" w:rsidRPr="00A71255">
              <w:rPr>
                <w:rFonts w:ascii="Arial" w:hAnsi="Arial" w:cs="Arial"/>
                <w:sz w:val="24"/>
              </w:rPr>
              <w:t xml:space="preserve"> services,</w:t>
            </w:r>
            <w:r w:rsidR="006D3DBE">
              <w:rPr>
                <w:rFonts w:ascii="Arial" w:hAnsi="Arial" w:cs="Arial"/>
                <w:sz w:val="24"/>
              </w:rPr>
              <w:t xml:space="preserve"> and associated assets, </w:t>
            </w:r>
            <w:r w:rsidR="00103513">
              <w:rPr>
                <w:rFonts w:ascii="Arial" w:hAnsi="Arial" w:cs="Arial"/>
                <w:sz w:val="24"/>
              </w:rPr>
              <w:t xml:space="preserve">backups may be </w:t>
            </w:r>
            <w:r w:rsidR="00B31B99" w:rsidRPr="00A71255">
              <w:rPr>
                <w:rFonts w:ascii="Arial" w:hAnsi="Arial" w:cs="Arial"/>
                <w:sz w:val="24"/>
              </w:rPr>
              <w:t>incremental</w:t>
            </w:r>
            <w:r w:rsidR="00B31B99">
              <w:rPr>
                <w:rFonts w:ascii="Arial" w:hAnsi="Arial" w:cs="Arial"/>
                <w:sz w:val="24"/>
              </w:rPr>
              <w:t xml:space="preserve">, </w:t>
            </w:r>
            <w:r w:rsidR="00B31B99" w:rsidRPr="00A71255">
              <w:rPr>
                <w:rFonts w:ascii="Arial" w:hAnsi="Arial" w:cs="Arial"/>
                <w:sz w:val="24"/>
              </w:rPr>
              <w:t xml:space="preserve">differential or full. This is to ensure that the information and relevant services can be recovered following a </w:t>
            </w:r>
            <w:r w:rsidR="00B31B99">
              <w:rPr>
                <w:rFonts w:ascii="Arial" w:hAnsi="Arial" w:cs="Arial"/>
                <w:sz w:val="24"/>
              </w:rPr>
              <w:t>cyber-attack,</w:t>
            </w:r>
            <w:r w:rsidR="00B31B99" w:rsidRPr="00A71255">
              <w:rPr>
                <w:rFonts w:ascii="Arial" w:hAnsi="Arial" w:cs="Arial"/>
                <w:sz w:val="24"/>
              </w:rPr>
              <w:t xml:space="preserve"> </w:t>
            </w:r>
            <w:r w:rsidR="00B31B99">
              <w:rPr>
                <w:rFonts w:ascii="Arial" w:hAnsi="Arial" w:cs="Arial"/>
                <w:sz w:val="24"/>
              </w:rPr>
              <w:t xml:space="preserve">system </w:t>
            </w:r>
            <w:r w:rsidR="00B31B99" w:rsidRPr="00A71255">
              <w:rPr>
                <w:rFonts w:ascii="Arial" w:hAnsi="Arial" w:cs="Arial"/>
                <w:sz w:val="24"/>
              </w:rPr>
              <w:t>failure or loss of storage media.</w:t>
            </w:r>
          </w:p>
          <w:p w14:paraId="79B043C0" w14:textId="77777777" w:rsidR="00B31B99" w:rsidRPr="00A71255" w:rsidRDefault="00B31B99" w:rsidP="00B31B99">
            <w:pPr>
              <w:autoSpaceDE w:val="0"/>
              <w:autoSpaceDN w:val="0"/>
              <w:adjustRightInd w:val="0"/>
              <w:spacing w:line="240" w:lineRule="auto"/>
              <w:rPr>
                <w:rFonts w:ascii="Arial" w:hAnsi="Arial" w:cs="Arial"/>
                <w:sz w:val="24"/>
              </w:rPr>
            </w:pPr>
          </w:p>
          <w:p w14:paraId="7A24062C" w14:textId="3314D514" w:rsidR="00B31B99" w:rsidRPr="00A71255" w:rsidRDefault="00B31B99" w:rsidP="00B31B99">
            <w:pPr>
              <w:autoSpaceDE w:val="0"/>
              <w:autoSpaceDN w:val="0"/>
              <w:adjustRightInd w:val="0"/>
              <w:spacing w:line="240" w:lineRule="auto"/>
              <w:rPr>
                <w:rFonts w:ascii="Arial" w:hAnsi="Arial" w:cs="Arial"/>
                <w:b/>
                <w:bCs/>
                <w:sz w:val="24"/>
              </w:rPr>
            </w:pPr>
            <w:r w:rsidRPr="00A71255">
              <w:rPr>
                <w:rFonts w:ascii="Arial" w:hAnsi="Arial" w:cs="Arial"/>
                <w:b/>
                <w:bCs/>
                <w:sz w:val="24"/>
              </w:rPr>
              <w:t xml:space="preserve">Backup and </w:t>
            </w:r>
            <w:r w:rsidR="006B0A70">
              <w:rPr>
                <w:rFonts w:ascii="Arial" w:hAnsi="Arial" w:cs="Arial"/>
                <w:b/>
                <w:bCs/>
                <w:sz w:val="24"/>
              </w:rPr>
              <w:t>r</w:t>
            </w:r>
            <w:r w:rsidRPr="00A71255">
              <w:rPr>
                <w:rFonts w:ascii="Arial" w:hAnsi="Arial" w:cs="Arial"/>
                <w:b/>
                <w:bCs/>
                <w:sz w:val="24"/>
              </w:rPr>
              <w:t xml:space="preserve">ecovery </w:t>
            </w:r>
            <w:r w:rsidR="006B0A70">
              <w:rPr>
                <w:rFonts w:ascii="Arial" w:hAnsi="Arial" w:cs="Arial"/>
                <w:b/>
                <w:bCs/>
                <w:sz w:val="24"/>
              </w:rPr>
              <w:t>p</w:t>
            </w:r>
            <w:r w:rsidRPr="00A71255">
              <w:rPr>
                <w:rFonts w:ascii="Arial" w:hAnsi="Arial" w:cs="Arial"/>
                <w:b/>
                <w:bCs/>
                <w:sz w:val="24"/>
              </w:rPr>
              <w:t>lans</w:t>
            </w:r>
          </w:p>
          <w:p w14:paraId="50008DA3" w14:textId="59D8FA1F" w:rsidR="00B31B99" w:rsidRPr="00A71255" w:rsidRDefault="00B31B99" w:rsidP="00B31B99">
            <w:pPr>
              <w:rPr>
                <w:rFonts w:ascii="Arial" w:hAnsi="Arial" w:cs="Arial"/>
                <w:sz w:val="24"/>
              </w:rPr>
            </w:pPr>
            <w:r w:rsidRPr="00A71255">
              <w:rPr>
                <w:rFonts w:ascii="Arial" w:hAnsi="Arial" w:cs="Arial"/>
                <w:sz w:val="24"/>
              </w:rPr>
              <w:t>Backup and recovery plans are developed and implemented to support the backup and recovery procedures. A backup and recovery plan</w:t>
            </w:r>
            <w:r w:rsidR="00295BA7">
              <w:rPr>
                <w:rFonts w:ascii="Arial" w:hAnsi="Arial" w:cs="Arial"/>
                <w:sz w:val="24"/>
              </w:rPr>
              <w:t xml:space="preserve"> provides details on </w:t>
            </w:r>
            <w:r w:rsidRPr="00A71255">
              <w:rPr>
                <w:rFonts w:ascii="Arial" w:hAnsi="Arial" w:cs="Arial"/>
                <w:sz w:val="24"/>
              </w:rPr>
              <w:t>what information</w:t>
            </w:r>
            <w:r w:rsidR="00406B66">
              <w:rPr>
                <w:rFonts w:ascii="Arial" w:hAnsi="Arial" w:cs="Arial"/>
                <w:sz w:val="24"/>
              </w:rPr>
              <w:t>, its associated assets,</w:t>
            </w:r>
            <w:r w:rsidRPr="00A71255">
              <w:rPr>
                <w:rFonts w:ascii="Arial" w:hAnsi="Arial" w:cs="Arial"/>
                <w:sz w:val="24"/>
              </w:rPr>
              <w:t xml:space="preserve"> and services need to be backed up</w:t>
            </w:r>
            <w:r>
              <w:rPr>
                <w:rFonts w:ascii="Arial" w:hAnsi="Arial" w:cs="Arial"/>
                <w:sz w:val="24"/>
              </w:rPr>
              <w:t>,</w:t>
            </w:r>
            <w:r w:rsidR="00B52FC0">
              <w:rPr>
                <w:rFonts w:ascii="Arial" w:hAnsi="Arial" w:cs="Arial"/>
                <w:sz w:val="24"/>
              </w:rPr>
              <w:t xml:space="preserve"> </w:t>
            </w:r>
            <w:r w:rsidR="00BE01AA">
              <w:rPr>
                <w:rFonts w:ascii="Arial" w:hAnsi="Arial" w:cs="Arial"/>
                <w:sz w:val="24"/>
              </w:rPr>
              <w:t>frequency of backup, its restoration procedures, frequency of restoration, archival of backed up and restored information</w:t>
            </w:r>
            <w:r w:rsidR="00BE01AA" w:rsidRPr="00B13488">
              <w:rPr>
                <w:rFonts w:ascii="Arial" w:hAnsi="Arial" w:cs="Arial"/>
                <w:sz w:val="24"/>
              </w:rPr>
              <w:t>.</w:t>
            </w:r>
            <w:r w:rsidRPr="00A71255">
              <w:rPr>
                <w:rFonts w:ascii="Arial" w:hAnsi="Arial" w:cs="Arial"/>
                <w:sz w:val="24"/>
              </w:rPr>
              <w:t xml:space="preserve"> </w:t>
            </w:r>
            <w:r w:rsidR="00B962FA">
              <w:rPr>
                <w:rFonts w:ascii="Arial" w:hAnsi="Arial" w:cs="Arial"/>
                <w:sz w:val="24"/>
              </w:rPr>
              <w:t>Some information may need backing up relatively infrequently. Also, a backup and recovery plans for information and its associated assets will require</w:t>
            </w:r>
            <w:r w:rsidR="00B962FA" w:rsidRPr="00B13488">
              <w:rPr>
                <w:rFonts w:ascii="Arial" w:hAnsi="Arial" w:cs="Arial"/>
                <w:sz w:val="24"/>
              </w:rPr>
              <w:t>:</w:t>
            </w:r>
          </w:p>
          <w:p w14:paraId="4046787D" w14:textId="2BE55202" w:rsidR="00B31B99" w:rsidRPr="00A71255" w:rsidRDefault="00B31B99" w:rsidP="00B31B99">
            <w:pPr>
              <w:pStyle w:val="ListParagraph"/>
              <w:numPr>
                <w:ilvl w:val="0"/>
                <w:numId w:val="41"/>
              </w:numPr>
              <w:autoSpaceDE w:val="0"/>
              <w:autoSpaceDN w:val="0"/>
              <w:adjustRightInd w:val="0"/>
              <w:spacing w:line="240" w:lineRule="auto"/>
              <w:rPr>
                <w:rFonts w:ascii="Arial" w:hAnsi="Arial" w:cs="Arial"/>
                <w:sz w:val="24"/>
              </w:rPr>
            </w:pPr>
            <w:r w:rsidRPr="00A71255">
              <w:rPr>
                <w:rFonts w:ascii="Arial" w:hAnsi="Arial" w:cs="Arial"/>
                <w:sz w:val="24"/>
              </w:rPr>
              <w:t xml:space="preserve">successful and complete backups </w:t>
            </w:r>
            <w:r w:rsidR="009E7EED">
              <w:rPr>
                <w:rFonts w:ascii="Arial" w:hAnsi="Arial" w:cs="Arial"/>
                <w:sz w:val="24"/>
              </w:rPr>
              <w:t>to be</w:t>
            </w:r>
            <w:r w:rsidR="009E7EED" w:rsidRPr="00B13488">
              <w:rPr>
                <w:rFonts w:ascii="Arial" w:hAnsi="Arial" w:cs="Arial"/>
                <w:sz w:val="24"/>
              </w:rPr>
              <w:t xml:space="preserve"> </w:t>
            </w:r>
            <w:r w:rsidR="00E73B67">
              <w:rPr>
                <w:rFonts w:ascii="Arial" w:hAnsi="Arial" w:cs="Arial"/>
                <w:sz w:val="24"/>
              </w:rPr>
              <w:t xml:space="preserve">carried out following </w:t>
            </w:r>
            <w:r w:rsidR="00E73B67" w:rsidRPr="00B13488">
              <w:rPr>
                <w:rFonts w:ascii="Arial" w:hAnsi="Arial" w:cs="Arial"/>
                <w:sz w:val="24"/>
              </w:rPr>
              <w:t>documented procedures</w:t>
            </w:r>
            <w:r w:rsidR="00E73B67" w:rsidRPr="00A71255">
              <w:rPr>
                <w:rFonts w:ascii="Arial" w:hAnsi="Arial" w:cs="Arial"/>
                <w:sz w:val="24"/>
              </w:rPr>
              <w:t xml:space="preserve"> </w:t>
            </w:r>
          </w:p>
          <w:p w14:paraId="76DAEB31" w14:textId="246F0012" w:rsidR="00B31B99" w:rsidRPr="009B18E6" w:rsidRDefault="00B31B99" w:rsidP="00B31B99">
            <w:pPr>
              <w:pStyle w:val="ListParagraph"/>
              <w:numPr>
                <w:ilvl w:val="0"/>
                <w:numId w:val="41"/>
              </w:numPr>
              <w:autoSpaceDE w:val="0"/>
              <w:autoSpaceDN w:val="0"/>
              <w:adjustRightInd w:val="0"/>
              <w:spacing w:line="240" w:lineRule="auto"/>
              <w:rPr>
                <w:rFonts w:ascii="Arial" w:hAnsi="Arial" w:cs="Arial"/>
                <w:sz w:val="24"/>
              </w:rPr>
            </w:pPr>
            <w:r w:rsidRPr="00A71255">
              <w:rPr>
                <w:rFonts w:ascii="Arial" w:hAnsi="Arial" w:cs="Arial"/>
                <w:sz w:val="24"/>
              </w:rPr>
              <w:t>backups are generated as per the information’s criticality</w:t>
            </w:r>
            <w:r>
              <w:rPr>
                <w:rFonts w:ascii="Arial" w:hAnsi="Arial" w:cs="Arial"/>
                <w:sz w:val="24"/>
              </w:rPr>
              <w:t xml:space="preserve"> </w:t>
            </w:r>
            <w:r w:rsidRPr="00A71255">
              <w:rPr>
                <w:rFonts w:ascii="Arial" w:hAnsi="Arial" w:cs="Arial"/>
                <w:sz w:val="24"/>
              </w:rPr>
              <w:t>and recovery point objective (RPO) requirements</w:t>
            </w:r>
          </w:p>
          <w:p w14:paraId="774E8C51" w14:textId="77777777" w:rsidR="00050EB3" w:rsidRPr="00B13488" w:rsidRDefault="00050EB3" w:rsidP="00050EB3">
            <w:pPr>
              <w:pStyle w:val="ListParagraph"/>
              <w:numPr>
                <w:ilvl w:val="0"/>
                <w:numId w:val="41"/>
              </w:numPr>
              <w:autoSpaceDE w:val="0"/>
              <w:autoSpaceDN w:val="0"/>
              <w:adjustRightInd w:val="0"/>
              <w:spacing w:line="240" w:lineRule="auto"/>
              <w:rPr>
                <w:rFonts w:ascii="Arial" w:hAnsi="Arial" w:cs="Arial"/>
                <w:sz w:val="24"/>
              </w:rPr>
            </w:pPr>
            <w:r w:rsidRPr="00B13488">
              <w:rPr>
                <w:rFonts w:ascii="Arial" w:hAnsi="Arial" w:cs="Arial"/>
                <w:sz w:val="24"/>
              </w:rPr>
              <w:t xml:space="preserve">if not using cloud backups, backup copies are securely stored in an offsite location </w:t>
            </w:r>
            <w:r>
              <w:rPr>
                <w:rFonts w:ascii="Arial" w:hAnsi="Arial" w:cs="Arial"/>
                <w:sz w:val="24"/>
              </w:rPr>
              <w:t xml:space="preserve">and is accessible by </w:t>
            </w:r>
            <w:r w:rsidRPr="00B13488">
              <w:rPr>
                <w:rFonts w:ascii="Arial" w:hAnsi="Arial" w:cs="Arial"/>
                <w:sz w:val="24"/>
              </w:rPr>
              <w:t>authorised personnel only</w:t>
            </w:r>
          </w:p>
          <w:p w14:paraId="40914D06" w14:textId="77777777" w:rsidR="006723F8" w:rsidRPr="00B13488" w:rsidRDefault="006723F8" w:rsidP="006723F8">
            <w:pPr>
              <w:pStyle w:val="ListParagraph"/>
              <w:numPr>
                <w:ilvl w:val="0"/>
                <w:numId w:val="41"/>
              </w:numPr>
              <w:autoSpaceDE w:val="0"/>
              <w:autoSpaceDN w:val="0"/>
              <w:adjustRightInd w:val="0"/>
              <w:spacing w:line="240" w:lineRule="auto"/>
              <w:rPr>
                <w:rFonts w:ascii="Arial" w:hAnsi="Arial" w:cs="Arial"/>
                <w:sz w:val="24"/>
              </w:rPr>
            </w:pPr>
            <w:r w:rsidRPr="00B13488" w:rsidDel="002443C1">
              <w:rPr>
                <w:rFonts w:ascii="Arial" w:hAnsi="Arial" w:cs="Arial"/>
                <w:sz w:val="24"/>
              </w:rPr>
              <w:t>b</w:t>
            </w:r>
            <w:r w:rsidRPr="00B13488">
              <w:rPr>
                <w:rFonts w:ascii="Arial" w:hAnsi="Arial" w:cs="Arial"/>
                <w:sz w:val="24"/>
              </w:rPr>
              <w:t>ackup</w:t>
            </w:r>
            <w:r>
              <w:rPr>
                <w:rFonts w:ascii="Arial" w:hAnsi="Arial" w:cs="Arial"/>
                <w:sz w:val="24"/>
              </w:rPr>
              <w:t>s</w:t>
            </w:r>
            <w:r w:rsidRPr="00B13488">
              <w:rPr>
                <w:rFonts w:ascii="Arial" w:hAnsi="Arial" w:cs="Arial"/>
                <w:sz w:val="24"/>
              </w:rPr>
              <w:t xml:space="preserve"> stored offsite </w:t>
            </w:r>
            <w:r>
              <w:rPr>
                <w:rFonts w:ascii="Arial" w:hAnsi="Arial" w:cs="Arial"/>
                <w:sz w:val="24"/>
              </w:rPr>
              <w:t xml:space="preserve">are </w:t>
            </w:r>
            <w:r w:rsidRPr="00B13488">
              <w:rPr>
                <w:rFonts w:ascii="Arial" w:hAnsi="Arial" w:cs="Arial"/>
                <w:sz w:val="24"/>
              </w:rPr>
              <w:t>protected with appropriate physical and environmental controls with similar level of standards applied at the primary site</w:t>
            </w:r>
          </w:p>
          <w:p w14:paraId="32B383DC" w14:textId="516281F6" w:rsidR="00B31B99" w:rsidRPr="00A71255" w:rsidRDefault="00B31B99" w:rsidP="00B31B99">
            <w:pPr>
              <w:pStyle w:val="ListParagraph"/>
              <w:numPr>
                <w:ilvl w:val="0"/>
                <w:numId w:val="41"/>
              </w:numPr>
              <w:autoSpaceDE w:val="0"/>
              <w:autoSpaceDN w:val="0"/>
              <w:adjustRightInd w:val="0"/>
              <w:spacing w:line="240" w:lineRule="auto"/>
              <w:rPr>
                <w:rFonts w:ascii="Arial" w:hAnsi="Arial" w:cs="Arial"/>
                <w:sz w:val="24"/>
              </w:rPr>
            </w:pPr>
            <w:r w:rsidRPr="00A71255">
              <w:rPr>
                <w:rFonts w:ascii="Arial" w:hAnsi="Arial" w:cs="Arial"/>
                <w:sz w:val="24"/>
              </w:rPr>
              <w:t xml:space="preserve">backups are encrypted to protect </w:t>
            </w:r>
            <w:r>
              <w:rPr>
                <w:rFonts w:ascii="Arial" w:hAnsi="Arial" w:cs="Arial"/>
                <w:sz w:val="24"/>
              </w:rPr>
              <w:t>their</w:t>
            </w:r>
            <w:r w:rsidRPr="00A71255">
              <w:rPr>
                <w:rFonts w:ascii="Arial" w:hAnsi="Arial" w:cs="Arial"/>
                <w:sz w:val="24"/>
              </w:rPr>
              <w:t xml:space="preserve"> confidentiality</w:t>
            </w:r>
            <w:r>
              <w:rPr>
                <w:rFonts w:ascii="Arial" w:hAnsi="Arial" w:cs="Arial"/>
                <w:sz w:val="24"/>
              </w:rPr>
              <w:t xml:space="preserve"> and integrity</w:t>
            </w:r>
          </w:p>
          <w:p w14:paraId="1CDAC929" w14:textId="77777777" w:rsidR="006E3044" w:rsidRPr="00B13488" w:rsidRDefault="006E3044" w:rsidP="006E3044">
            <w:pPr>
              <w:pStyle w:val="ListParagraph"/>
              <w:numPr>
                <w:ilvl w:val="0"/>
                <w:numId w:val="41"/>
              </w:numPr>
              <w:autoSpaceDE w:val="0"/>
              <w:autoSpaceDN w:val="0"/>
              <w:adjustRightInd w:val="0"/>
              <w:spacing w:line="240" w:lineRule="auto"/>
              <w:rPr>
                <w:rFonts w:ascii="Arial" w:hAnsi="Arial" w:cs="Arial"/>
                <w:sz w:val="24"/>
              </w:rPr>
            </w:pPr>
            <w:r>
              <w:rPr>
                <w:rFonts w:ascii="Arial" w:hAnsi="Arial" w:cs="Arial"/>
                <w:sz w:val="24"/>
              </w:rPr>
              <w:t xml:space="preserve">clear steps on backup and restoration of information </w:t>
            </w:r>
          </w:p>
          <w:p w14:paraId="5AD71A03" w14:textId="51E04975" w:rsidR="00B31B99" w:rsidRPr="00F44E1F" w:rsidRDefault="00F44E1F" w:rsidP="00F44E1F">
            <w:pPr>
              <w:pStyle w:val="ListParagraph"/>
              <w:numPr>
                <w:ilvl w:val="0"/>
                <w:numId w:val="41"/>
              </w:numPr>
              <w:autoSpaceDE w:val="0"/>
              <w:autoSpaceDN w:val="0"/>
              <w:adjustRightInd w:val="0"/>
              <w:spacing w:line="240" w:lineRule="auto"/>
              <w:rPr>
                <w:rFonts w:ascii="Arial" w:hAnsi="Arial" w:cs="Arial"/>
                <w:sz w:val="24"/>
              </w:rPr>
            </w:pPr>
            <w:r>
              <w:rPr>
                <w:rFonts w:ascii="Arial" w:hAnsi="Arial" w:cs="Arial"/>
                <w:sz w:val="24"/>
              </w:rPr>
              <w:t xml:space="preserve">the </w:t>
            </w:r>
            <w:r w:rsidRPr="00B13488">
              <w:rPr>
                <w:rFonts w:ascii="Arial" w:hAnsi="Arial" w:cs="Arial"/>
                <w:sz w:val="24"/>
              </w:rPr>
              <w:t>information is able to be recovered within the agreed recovery time objective (RTO) and recovery point objective (RPO)</w:t>
            </w:r>
            <w:r>
              <w:rPr>
                <w:rFonts w:ascii="Arial" w:hAnsi="Arial" w:cs="Arial"/>
                <w:sz w:val="24"/>
              </w:rPr>
              <w:t xml:space="preserve"> requirements</w:t>
            </w:r>
            <w:r w:rsidRPr="00B13488">
              <w:rPr>
                <w:rFonts w:ascii="Arial" w:hAnsi="Arial" w:cs="Arial"/>
                <w:sz w:val="24"/>
              </w:rPr>
              <w:t>.</w:t>
            </w:r>
          </w:p>
          <w:p w14:paraId="090DC753" w14:textId="77777777" w:rsidR="00B31B99" w:rsidRPr="00A71255" w:rsidRDefault="00B31B99" w:rsidP="00B31B99">
            <w:pPr>
              <w:autoSpaceDE w:val="0"/>
              <w:autoSpaceDN w:val="0"/>
              <w:adjustRightInd w:val="0"/>
              <w:spacing w:line="240" w:lineRule="auto"/>
              <w:rPr>
                <w:rFonts w:ascii="Arial" w:hAnsi="Arial" w:cs="Arial"/>
                <w:sz w:val="24"/>
              </w:rPr>
            </w:pPr>
          </w:p>
          <w:p w14:paraId="70A473A5" w14:textId="3EFBE33B" w:rsidR="00B31B99" w:rsidRPr="00A71255" w:rsidRDefault="00B31B99" w:rsidP="00B31B99">
            <w:pPr>
              <w:autoSpaceDE w:val="0"/>
              <w:autoSpaceDN w:val="0"/>
              <w:adjustRightInd w:val="0"/>
              <w:spacing w:line="240" w:lineRule="auto"/>
              <w:rPr>
                <w:rFonts w:ascii="Arial" w:hAnsi="Arial" w:cs="Arial"/>
                <w:b/>
                <w:bCs/>
                <w:sz w:val="24"/>
              </w:rPr>
            </w:pPr>
            <w:r w:rsidRPr="00A71255">
              <w:rPr>
                <w:rFonts w:ascii="Arial" w:hAnsi="Arial" w:cs="Arial"/>
                <w:b/>
                <w:bCs/>
                <w:sz w:val="24"/>
              </w:rPr>
              <w:t xml:space="preserve">Backup </w:t>
            </w:r>
            <w:r w:rsidR="00F44E1F">
              <w:rPr>
                <w:rFonts w:ascii="Arial" w:hAnsi="Arial" w:cs="Arial"/>
                <w:b/>
                <w:bCs/>
                <w:sz w:val="24"/>
              </w:rPr>
              <w:t>s</w:t>
            </w:r>
            <w:r w:rsidRPr="00A71255">
              <w:rPr>
                <w:rFonts w:ascii="Arial" w:hAnsi="Arial" w:cs="Arial"/>
                <w:b/>
                <w:bCs/>
                <w:sz w:val="24"/>
              </w:rPr>
              <w:t>torage</w:t>
            </w:r>
          </w:p>
          <w:p w14:paraId="6FF57F7E" w14:textId="77777777" w:rsidR="00B31B99" w:rsidRPr="00A71255" w:rsidRDefault="00B31B99" w:rsidP="00B31B99">
            <w:pPr>
              <w:autoSpaceDE w:val="0"/>
              <w:autoSpaceDN w:val="0"/>
              <w:adjustRightInd w:val="0"/>
              <w:spacing w:line="240" w:lineRule="auto"/>
              <w:rPr>
                <w:rFonts w:ascii="Arial" w:hAnsi="Arial" w:cs="Arial"/>
                <w:sz w:val="24"/>
              </w:rPr>
            </w:pPr>
            <w:r w:rsidRPr="00A71255">
              <w:rPr>
                <w:rFonts w:ascii="Arial" w:hAnsi="Arial" w:cs="Arial"/>
                <w:sz w:val="24"/>
              </w:rPr>
              <w:t>It is critical to store backup information on a separate source to protect against data loss or corruption. To keep backup information safe, it is recommended to:</w:t>
            </w:r>
          </w:p>
          <w:p w14:paraId="617F4713" w14:textId="77777777" w:rsidR="00D31469" w:rsidRDefault="00D31469" w:rsidP="00B31B99">
            <w:pPr>
              <w:pStyle w:val="ListParagraph"/>
              <w:numPr>
                <w:ilvl w:val="0"/>
                <w:numId w:val="40"/>
              </w:numPr>
              <w:autoSpaceDE w:val="0"/>
              <w:autoSpaceDN w:val="0"/>
              <w:adjustRightInd w:val="0"/>
              <w:spacing w:line="240" w:lineRule="auto"/>
              <w:rPr>
                <w:rFonts w:ascii="Arial" w:hAnsi="Arial" w:cs="Arial"/>
                <w:sz w:val="24"/>
              </w:rPr>
            </w:pPr>
            <w:r w:rsidRPr="00B13488">
              <w:rPr>
                <w:rFonts w:ascii="Arial" w:hAnsi="Arial" w:cs="Arial"/>
                <w:sz w:val="24"/>
              </w:rPr>
              <w:t>follow the 3-2-1 rule</w:t>
            </w:r>
            <w:r>
              <w:rPr>
                <w:rFonts w:ascii="Arial" w:hAnsi="Arial" w:cs="Arial"/>
                <w:sz w:val="24"/>
              </w:rPr>
              <w:t xml:space="preserve"> (3 copies, two locations, one of which is off-site)</w:t>
            </w:r>
          </w:p>
          <w:p w14:paraId="17800A47" w14:textId="1DF88126" w:rsidR="00B31B99" w:rsidRPr="00A71255" w:rsidRDefault="00B31B99" w:rsidP="00B31B99">
            <w:pPr>
              <w:pStyle w:val="ListParagraph"/>
              <w:numPr>
                <w:ilvl w:val="0"/>
                <w:numId w:val="40"/>
              </w:numPr>
              <w:autoSpaceDE w:val="0"/>
              <w:autoSpaceDN w:val="0"/>
              <w:adjustRightInd w:val="0"/>
              <w:spacing w:line="240" w:lineRule="auto"/>
              <w:rPr>
                <w:rFonts w:ascii="Arial" w:hAnsi="Arial" w:cs="Arial"/>
                <w:sz w:val="24"/>
              </w:rPr>
            </w:pPr>
            <w:r w:rsidRPr="00A71255">
              <w:rPr>
                <w:rFonts w:ascii="Arial" w:hAnsi="Arial" w:cs="Arial"/>
                <w:sz w:val="24"/>
              </w:rPr>
              <w:t>increase frequency of backups</w:t>
            </w:r>
          </w:p>
          <w:p w14:paraId="26170EA0" w14:textId="518AECA9" w:rsidR="00B31B99" w:rsidRPr="00A71255" w:rsidRDefault="00B31B99" w:rsidP="00B31B99">
            <w:pPr>
              <w:pStyle w:val="ListParagraph"/>
              <w:numPr>
                <w:ilvl w:val="0"/>
                <w:numId w:val="40"/>
              </w:numPr>
              <w:autoSpaceDE w:val="0"/>
              <w:autoSpaceDN w:val="0"/>
              <w:adjustRightInd w:val="0"/>
              <w:spacing w:line="240" w:lineRule="auto"/>
              <w:rPr>
                <w:rFonts w:ascii="Arial" w:hAnsi="Arial" w:cs="Arial"/>
                <w:sz w:val="24"/>
              </w:rPr>
            </w:pPr>
            <w:r w:rsidRPr="00A71255">
              <w:rPr>
                <w:rFonts w:ascii="Arial" w:hAnsi="Arial" w:cs="Arial"/>
                <w:sz w:val="24"/>
              </w:rPr>
              <w:t>align backup strategy to service level</w:t>
            </w:r>
            <w:r>
              <w:rPr>
                <w:rFonts w:ascii="Arial" w:hAnsi="Arial" w:cs="Arial"/>
                <w:sz w:val="24"/>
              </w:rPr>
              <w:t xml:space="preserve"> agreements</w:t>
            </w:r>
          </w:p>
          <w:p w14:paraId="5D98D8E1" w14:textId="303EB470" w:rsidR="00B31B99" w:rsidRPr="00A71255" w:rsidRDefault="00B31B99" w:rsidP="00B31B99">
            <w:pPr>
              <w:pStyle w:val="ListParagraph"/>
              <w:numPr>
                <w:ilvl w:val="0"/>
                <w:numId w:val="40"/>
              </w:numPr>
              <w:autoSpaceDE w:val="0"/>
              <w:autoSpaceDN w:val="0"/>
              <w:adjustRightInd w:val="0"/>
              <w:spacing w:line="240" w:lineRule="auto"/>
              <w:rPr>
                <w:rFonts w:ascii="Arial" w:hAnsi="Arial" w:cs="Arial"/>
                <w:sz w:val="24"/>
              </w:rPr>
            </w:pPr>
            <w:r w:rsidRPr="00A71255">
              <w:rPr>
                <w:rFonts w:ascii="Arial" w:hAnsi="Arial" w:cs="Arial"/>
                <w:sz w:val="24"/>
              </w:rPr>
              <w:t>perform cloud backups</w:t>
            </w:r>
            <w:r>
              <w:rPr>
                <w:rFonts w:ascii="Arial" w:hAnsi="Arial" w:cs="Arial"/>
                <w:sz w:val="24"/>
              </w:rPr>
              <w:t xml:space="preserve"> with considerations to data sovereignty and jurisdictional boundaries</w:t>
            </w:r>
            <w:r w:rsidRPr="00A71255">
              <w:rPr>
                <w:rFonts w:ascii="Arial" w:hAnsi="Arial" w:cs="Arial"/>
                <w:sz w:val="24"/>
              </w:rPr>
              <w:t xml:space="preserve"> </w:t>
            </w:r>
          </w:p>
          <w:p w14:paraId="4BC517E3" w14:textId="77777777" w:rsidR="00B31B99" w:rsidRPr="00A71255" w:rsidRDefault="00B31B99" w:rsidP="00B31B99">
            <w:pPr>
              <w:pStyle w:val="ListParagraph"/>
              <w:numPr>
                <w:ilvl w:val="0"/>
                <w:numId w:val="40"/>
              </w:numPr>
              <w:autoSpaceDE w:val="0"/>
              <w:autoSpaceDN w:val="0"/>
              <w:adjustRightInd w:val="0"/>
              <w:spacing w:line="240" w:lineRule="auto"/>
              <w:rPr>
                <w:rFonts w:ascii="Arial" w:hAnsi="Arial" w:cs="Arial"/>
                <w:sz w:val="24"/>
              </w:rPr>
            </w:pPr>
            <w:r w:rsidRPr="00A71255">
              <w:rPr>
                <w:rFonts w:ascii="Arial" w:hAnsi="Arial" w:cs="Arial"/>
                <w:sz w:val="24"/>
              </w:rPr>
              <w:lastRenderedPageBreak/>
              <w:t>automate disaster recovery</w:t>
            </w:r>
          </w:p>
          <w:p w14:paraId="63324BBC" w14:textId="5D62E601" w:rsidR="00B31B99" w:rsidRPr="00A71255" w:rsidRDefault="00B31B99" w:rsidP="00B31B99">
            <w:pPr>
              <w:pStyle w:val="ListParagraph"/>
              <w:numPr>
                <w:ilvl w:val="0"/>
                <w:numId w:val="40"/>
              </w:numPr>
              <w:autoSpaceDE w:val="0"/>
              <w:autoSpaceDN w:val="0"/>
              <w:adjustRightInd w:val="0"/>
              <w:spacing w:line="240" w:lineRule="auto"/>
              <w:rPr>
                <w:rFonts w:ascii="Arial" w:hAnsi="Arial" w:cs="Arial"/>
                <w:sz w:val="24"/>
              </w:rPr>
            </w:pPr>
            <w:r w:rsidRPr="00A71255">
              <w:rPr>
                <w:rFonts w:ascii="Arial" w:hAnsi="Arial" w:cs="Arial"/>
                <w:sz w:val="24"/>
              </w:rPr>
              <w:t>data retention is to be kept in a separate</w:t>
            </w:r>
            <w:r>
              <w:rPr>
                <w:rFonts w:ascii="Arial" w:hAnsi="Arial" w:cs="Arial"/>
                <w:sz w:val="24"/>
              </w:rPr>
              <w:t xml:space="preserve"> dedicated</w:t>
            </w:r>
            <w:r w:rsidRPr="00A71255">
              <w:rPr>
                <w:rFonts w:ascii="Arial" w:hAnsi="Arial" w:cs="Arial"/>
                <w:sz w:val="24"/>
              </w:rPr>
              <w:t xml:space="preserve"> storage environment to</w:t>
            </w:r>
            <w:r>
              <w:rPr>
                <w:rFonts w:ascii="Arial" w:hAnsi="Arial" w:cs="Arial"/>
                <w:sz w:val="24"/>
              </w:rPr>
              <w:t xml:space="preserve"> where</w:t>
            </w:r>
            <w:r w:rsidRPr="00A71255">
              <w:rPr>
                <w:rFonts w:ascii="Arial" w:hAnsi="Arial" w:cs="Arial"/>
                <w:sz w:val="24"/>
              </w:rPr>
              <w:t xml:space="preserve"> production</w:t>
            </w:r>
            <w:r w:rsidR="00351E98">
              <w:rPr>
                <w:rFonts w:ascii="Arial" w:hAnsi="Arial" w:cs="Arial"/>
                <w:sz w:val="24"/>
              </w:rPr>
              <w:t xml:space="preserve"> or </w:t>
            </w:r>
            <w:r w:rsidRPr="00A71255">
              <w:rPr>
                <w:rFonts w:ascii="Arial" w:hAnsi="Arial" w:cs="Arial"/>
                <w:sz w:val="24"/>
              </w:rPr>
              <w:t>backup data</w:t>
            </w:r>
            <w:r>
              <w:rPr>
                <w:rFonts w:ascii="Arial" w:hAnsi="Arial" w:cs="Arial"/>
                <w:sz w:val="24"/>
              </w:rPr>
              <w:t xml:space="preserve"> is</w:t>
            </w:r>
            <w:r w:rsidRPr="00A71255">
              <w:rPr>
                <w:rFonts w:ascii="Arial" w:hAnsi="Arial" w:cs="Arial"/>
                <w:sz w:val="24"/>
              </w:rPr>
              <w:t xml:space="preserve">. </w:t>
            </w:r>
            <w:r w:rsidRPr="00A71255">
              <w:rPr>
                <w:rFonts w:ascii="Arial" w:hAnsi="Arial" w:cs="Arial"/>
                <w:sz w:val="24"/>
              </w:rPr>
              <w:br/>
            </w:r>
          </w:p>
          <w:p w14:paraId="1B905732" w14:textId="4BE340A0" w:rsidR="00B31B99" w:rsidRPr="00A71255" w:rsidRDefault="00B31B99" w:rsidP="00B31B99">
            <w:pPr>
              <w:autoSpaceDE w:val="0"/>
              <w:autoSpaceDN w:val="0"/>
              <w:adjustRightInd w:val="0"/>
              <w:spacing w:line="240" w:lineRule="auto"/>
              <w:rPr>
                <w:rFonts w:ascii="Arial" w:hAnsi="Arial" w:cs="Arial"/>
                <w:b/>
                <w:bCs/>
                <w:sz w:val="24"/>
              </w:rPr>
            </w:pPr>
            <w:r w:rsidRPr="00A71255">
              <w:rPr>
                <w:rFonts w:ascii="Arial" w:hAnsi="Arial" w:cs="Arial"/>
                <w:b/>
                <w:bCs/>
                <w:sz w:val="24"/>
              </w:rPr>
              <w:t xml:space="preserve">Backup </w:t>
            </w:r>
            <w:r w:rsidR="00A951A5">
              <w:rPr>
                <w:rFonts w:ascii="Arial" w:hAnsi="Arial" w:cs="Arial"/>
                <w:b/>
                <w:bCs/>
                <w:sz w:val="24"/>
              </w:rPr>
              <w:t>r</w:t>
            </w:r>
            <w:r w:rsidRPr="00A71255">
              <w:rPr>
                <w:rFonts w:ascii="Arial" w:hAnsi="Arial" w:cs="Arial"/>
                <w:b/>
                <w:bCs/>
                <w:sz w:val="24"/>
              </w:rPr>
              <w:t>etention</w:t>
            </w:r>
          </w:p>
          <w:p w14:paraId="0B6DE239" w14:textId="30873092" w:rsidR="00B31B99" w:rsidRPr="00A71255" w:rsidRDefault="00B31B99" w:rsidP="00B31B99">
            <w:pPr>
              <w:tabs>
                <w:tab w:val="left" w:pos="2992"/>
              </w:tabs>
              <w:autoSpaceDE w:val="0"/>
              <w:autoSpaceDN w:val="0"/>
              <w:adjustRightInd w:val="0"/>
              <w:spacing w:line="240" w:lineRule="auto"/>
              <w:rPr>
                <w:rFonts w:ascii="Arial" w:hAnsi="Arial" w:cs="Arial"/>
                <w:sz w:val="24"/>
              </w:rPr>
            </w:pPr>
            <w:r w:rsidRPr="00A71255">
              <w:rPr>
                <w:rFonts w:ascii="Arial" w:hAnsi="Arial" w:cs="Arial"/>
                <w:sz w:val="24"/>
              </w:rPr>
              <w:t>There is no one retention requirement for all information which is being collected and maintained within the organisation. The requirements are to consider:</w:t>
            </w:r>
          </w:p>
          <w:p w14:paraId="118C5C02" w14:textId="6535A74D" w:rsidR="00B31B99" w:rsidRPr="00A71255" w:rsidRDefault="00B31B99" w:rsidP="00B31B99">
            <w:pPr>
              <w:pStyle w:val="ListParagraph"/>
              <w:numPr>
                <w:ilvl w:val="0"/>
                <w:numId w:val="43"/>
              </w:numPr>
              <w:autoSpaceDE w:val="0"/>
              <w:autoSpaceDN w:val="0"/>
              <w:adjustRightInd w:val="0"/>
              <w:spacing w:line="240" w:lineRule="auto"/>
              <w:rPr>
                <w:rFonts w:ascii="Arial" w:hAnsi="Arial" w:cs="Arial"/>
                <w:sz w:val="24"/>
              </w:rPr>
            </w:pPr>
            <w:r w:rsidRPr="00A71255">
              <w:rPr>
                <w:rFonts w:ascii="Arial" w:hAnsi="Arial" w:cs="Arial"/>
                <w:sz w:val="24"/>
              </w:rPr>
              <w:t xml:space="preserve">how long the information is to be </w:t>
            </w:r>
            <w:r>
              <w:rPr>
                <w:rFonts w:ascii="Arial" w:hAnsi="Arial" w:cs="Arial"/>
                <w:sz w:val="24"/>
              </w:rPr>
              <w:t>retained for</w:t>
            </w:r>
          </w:p>
          <w:p w14:paraId="50B26E26" w14:textId="69E3D562" w:rsidR="00B31B99" w:rsidRPr="00A71255" w:rsidRDefault="00B31B99" w:rsidP="00B31B99">
            <w:pPr>
              <w:pStyle w:val="ListParagraph"/>
              <w:numPr>
                <w:ilvl w:val="0"/>
                <w:numId w:val="43"/>
              </w:numPr>
              <w:autoSpaceDE w:val="0"/>
              <w:autoSpaceDN w:val="0"/>
              <w:adjustRightInd w:val="0"/>
              <w:spacing w:line="240" w:lineRule="auto"/>
              <w:rPr>
                <w:rFonts w:ascii="Arial" w:hAnsi="Arial" w:cs="Arial"/>
                <w:sz w:val="24"/>
              </w:rPr>
            </w:pPr>
            <w:r w:rsidRPr="00A71255">
              <w:rPr>
                <w:rFonts w:ascii="Arial" w:hAnsi="Arial" w:cs="Arial"/>
                <w:sz w:val="24"/>
              </w:rPr>
              <w:t xml:space="preserve">how the information </w:t>
            </w:r>
            <w:r>
              <w:rPr>
                <w:rFonts w:ascii="Arial" w:hAnsi="Arial" w:cs="Arial"/>
                <w:sz w:val="24"/>
              </w:rPr>
              <w:t xml:space="preserve">is to </w:t>
            </w:r>
            <w:r w:rsidRPr="00A71255">
              <w:rPr>
                <w:rFonts w:ascii="Arial" w:hAnsi="Arial" w:cs="Arial"/>
                <w:sz w:val="24"/>
              </w:rPr>
              <w:t xml:space="preserve">be </w:t>
            </w:r>
            <w:r>
              <w:rPr>
                <w:rFonts w:ascii="Arial" w:hAnsi="Arial" w:cs="Arial"/>
                <w:sz w:val="24"/>
              </w:rPr>
              <w:t>retained</w:t>
            </w:r>
          </w:p>
          <w:p w14:paraId="68389533" w14:textId="51327935" w:rsidR="00B31B99" w:rsidRPr="00A71255" w:rsidRDefault="00B31B99" w:rsidP="00B31B99">
            <w:pPr>
              <w:pStyle w:val="ListParagraph"/>
              <w:numPr>
                <w:ilvl w:val="0"/>
                <w:numId w:val="43"/>
              </w:numPr>
              <w:autoSpaceDE w:val="0"/>
              <w:autoSpaceDN w:val="0"/>
              <w:adjustRightInd w:val="0"/>
              <w:spacing w:line="240" w:lineRule="auto"/>
              <w:rPr>
                <w:rFonts w:ascii="Arial" w:hAnsi="Arial" w:cs="Arial"/>
                <w:sz w:val="24"/>
              </w:rPr>
            </w:pPr>
            <w:r w:rsidRPr="00A71255">
              <w:rPr>
                <w:rFonts w:ascii="Arial" w:hAnsi="Arial" w:cs="Arial"/>
                <w:sz w:val="24"/>
              </w:rPr>
              <w:t xml:space="preserve">what information is to be </w:t>
            </w:r>
            <w:r>
              <w:rPr>
                <w:rFonts w:ascii="Arial" w:hAnsi="Arial" w:cs="Arial"/>
                <w:sz w:val="24"/>
              </w:rPr>
              <w:t>retained</w:t>
            </w:r>
            <w:r w:rsidRPr="00A71255">
              <w:rPr>
                <w:rFonts w:ascii="Arial" w:hAnsi="Arial" w:cs="Arial"/>
                <w:sz w:val="24"/>
              </w:rPr>
              <w:t xml:space="preserve"> and why</w:t>
            </w:r>
          </w:p>
          <w:p w14:paraId="77B2F4AE" w14:textId="42C23966" w:rsidR="00B31B99" w:rsidRDefault="00B31B99" w:rsidP="00B31B99">
            <w:pPr>
              <w:pStyle w:val="ListParagraph"/>
              <w:numPr>
                <w:ilvl w:val="0"/>
                <w:numId w:val="43"/>
              </w:numPr>
              <w:autoSpaceDE w:val="0"/>
              <w:autoSpaceDN w:val="0"/>
              <w:adjustRightInd w:val="0"/>
              <w:spacing w:line="240" w:lineRule="auto"/>
              <w:rPr>
                <w:rFonts w:ascii="Arial" w:hAnsi="Arial" w:cs="Arial"/>
                <w:sz w:val="24"/>
              </w:rPr>
            </w:pPr>
            <w:r w:rsidRPr="00A71255">
              <w:rPr>
                <w:rFonts w:ascii="Arial" w:hAnsi="Arial" w:cs="Arial"/>
                <w:sz w:val="24"/>
              </w:rPr>
              <w:t xml:space="preserve">when to dispose the </w:t>
            </w:r>
            <w:r>
              <w:rPr>
                <w:rFonts w:ascii="Arial" w:hAnsi="Arial" w:cs="Arial"/>
                <w:sz w:val="24"/>
              </w:rPr>
              <w:t xml:space="preserve">retained </w:t>
            </w:r>
            <w:r w:rsidRPr="00A71255">
              <w:rPr>
                <w:rFonts w:ascii="Arial" w:hAnsi="Arial" w:cs="Arial"/>
                <w:sz w:val="24"/>
              </w:rPr>
              <w:t>information.</w:t>
            </w:r>
          </w:p>
          <w:p w14:paraId="37A87BDE" w14:textId="1DCD9D54" w:rsidR="00B31B99" w:rsidRDefault="00B31B99" w:rsidP="00B31B99">
            <w:pPr>
              <w:pStyle w:val="ListParagraph"/>
              <w:numPr>
                <w:ilvl w:val="0"/>
                <w:numId w:val="43"/>
              </w:numPr>
              <w:autoSpaceDE w:val="0"/>
              <w:autoSpaceDN w:val="0"/>
              <w:adjustRightInd w:val="0"/>
              <w:spacing w:line="240" w:lineRule="auto"/>
              <w:rPr>
                <w:rFonts w:ascii="Arial" w:hAnsi="Arial" w:cs="Arial"/>
                <w:sz w:val="24"/>
              </w:rPr>
            </w:pPr>
            <w:r>
              <w:rPr>
                <w:rFonts w:ascii="Arial" w:hAnsi="Arial" w:cs="Arial"/>
                <w:sz w:val="24"/>
              </w:rPr>
              <w:t>having the latest full copy of the dataset in case the plan is to only take incremental backup datasets which may not be kept for a long time.</w:t>
            </w:r>
            <w:r w:rsidRPr="00A71255">
              <w:rPr>
                <w:rFonts w:ascii="Arial" w:hAnsi="Arial" w:cs="Arial"/>
                <w:sz w:val="24"/>
              </w:rPr>
              <w:t xml:space="preserve"> </w:t>
            </w:r>
          </w:p>
          <w:p w14:paraId="2B82DD06" w14:textId="3020E096" w:rsidR="00B31B99" w:rsidRPr="006936F4" w:rsidRDefault="00B31B99" w:rsidP="00B31B99">
            <w:pPr>
              <w:pStyle w:val="ListParagraph"/>
              <w:numPr>
                <w:ilvl w:val="0"/>
                <w:numId w:val="43"/>
              </w:numPr>
              <w:autoSpaceDE w:val="0"/>
              <w:autoSpaceDN w:val="0"/>
              <w:adjustRightInd w:val="0"/>
              <w:spacing w:line="240" w:lineRule="auto"/>
              <w:rPr>
                <w:rFonts w:ascii="Arial" w:hAnsi="Arial" w:cs="Arial"/>
                <w:sz w:val="24"/>
              </w:rPr>
            </w:pPr>
            <w:r>
              <w:rPr>
                <w:rFonts w:ascii="Arial" w:hAnsi="Arial" w:cs="Arial"/>
                <w:sz w:val="24"/>
              </w:rPr>
              <w:t>retaining at least the last three copies of a backup</w:t>
            </w:r>
            <w:r w:rsidR="00A57463">
              <w:rPr>
                <w:rFonts w:ascii="Arial" w:hAnsi="Arial" w:cs="Arial"/>
                <w:sz w:val="24"/>
              </w:rPr>
              <w:t>.</w:t>
            </w:r>
          </w:p>
          <w:p w14:paraId="42CE1DE3" w14:textId="77777777" w:rsidR="00B31B99" w:rsidRPr="00A71255" w:rsidRDefault="00B31B99" w:rsidP="00B31B99">
            <w:pPr>
              <w:autoSpaceDE w:val="0"/>
              <w:autoSpaceDN w:val="0"/>
              <w:adjustRightInd w:val="0"/>
              <w:spacing w:line="240" w:lineRule="auto"/>
              <w:rPr>
                <w:rFonts w:ascii="Arial" w:hAnsi="Arial" w:cs="Arial"/>
                <w:sz w:val="24"/>
              </w:rPr>
            </w:pPr>
          </w:p>
          <w:p w14:paraId="785D70BE" w14:textId="4BA74F86" w:rsidR="00B31B99" w:rsidRPr="00A71255" w:rsidRDefault="00B31B99" w:rsidP="00B31B99">
            <w:pPr>
              <w:autoSpaceDE w:val="0"/>
              <w:autoSpaceDN w:val="0"/>
              <w:adjustRightInd w:val="0"/>
              <w:spacing w:line="240" w:lineRule="auto"/>
              <w:rPr>
                <w:rFonts w:ascii="Arial" w:hAnsi="Arial" w:cs="Arial"/>
                <w:sz w:val="24"/>
              </w:rPr>
            </w:pPr>
            <w:r w:rsidRPr="00A71255">
              <w:rPr>
                <w:rFonts w:ascii="Arial" w:hAnsi="Arial" w:cs="Arial"/>
                <w:sz w:val="24"/>
              </w:rPr>
              <w:t>The information which is backed up is to be retained so that the retained backup copies allow information to be restored from an earlier point in time for organisations to recover in case of an unplanned event</w:t>
            </w:r>
            <w:r w:rsidR="00083A20">
              <w:rPr>
                <w:rFonts w:ascii="Arial" w:hAnsi="Arial" w:cs="Arial"/>
                <w:sz w:val="24"/>
              </w:rPr>
              <w:t>,</w:t>
            </w:r>
            <w:r w:rsidRPr="00A71255">
              <w:rPr>
                <w:rFonts w:ascii="Arial" w:hAnsi="Arial" w:cs="Arial"/>
                <w:sz w:val="24"/>
              </w:rPr>
              <w:t xml:space="preserve"> or</w:t>
            </w:r>
            <w:r>
              <w:rPr>
                <w:rFonts w:ascii="Arial" w:hAnsi="Arial" w:cs="Arial"/>
                <w:sz w:val="24"/>
              </w:rPr>
              <w:t xml:space="preserve"> a cyber</w:t>
            </w:r>
            <w:r w:rsidRPr="00A71255">
              <w:rPr>
                <w:rFonts w:ascii="Arial" w:hAnsi="Arial" w:cs="Arial"/>
                <w:sz w:val="24"/>
              </w:rPr>
              <w:t xml:space="preserve"> incident. It is important to store the retained information at a different compatible source to protect against data loss or corruption. It is important to consider contractual, legal, regulatory</w:t>
            </w:r>
            <w:r w:rsidR="009B72F5">
              <w:rPr>
                <w:rFonts w:ascii="Arial" w:hAnsi="Arial" w:cs="Arial"/>
                <w:sz w:val="24"/>
              </w:rPr>
              <w:t xml:space="preserve">, statutory, </w:t>
            </w:r>
            <w:r w:rsidR="003D708D">
              <w:rPr>
                <w:rFonts w:ascii="Arial" w:hAnsi="Arial" w:cs="Arial"/>
                <w:sz w:val="24"/>
              </w:rPr>
              <w:t xml:space="preserve">business, </w:t>
            </w:r>
            <w:r w:rsidR="009B72F5">
              <w:rPr>
                <w:rFonts w:ascii="Arial" w:hAnsi="Arial" w:cs="Arial"/>
                <w:sz w:val="24"/>
              </w:rPr>
              <w:t>customer</w:t>
            </w:r>
            <w:r w:rsidRPr="00A71255">
              <w:rPr>
                <w:rFonts w:ascii="Arial" w:hAnsi="Arial" w:cs="Arial"/>
                <w:sz w:val="24"/>
              </w:rPr>
              <w:t xml:space="preserve"> and security requirements while retaining information along with the services that are being provided to maintain its compliance.</w:t>
            </w:r>
          </w:p>
          <w:p w14:paraId="33BB1CB7" w14:textId="77777777" w:rsidR="00B31B99" w:rsidRPr="00A71255" w:rsidRDefault="00B31B99" w:rsidP="00B31B99">
            <w:pPr>
              <w:autoSpaceDE w:val="0"/>
              <w:autoSpaceDN w:val="0"/>
              <w:adjustRightInd w:val="0"/>
              <w:spacing w:line="240" w:lineRule="auto"/>
              <w:rPr>
                <w:rFonts w:ascii="Arial" w:hAnsi="Arial" w:cs="Arial"/>
                <w:sz w:val="24"/>
              </w:rPr>
            </w:pPr>
          </w:p>
          <w:p w14:paraId="2C495D57" w14:textId="4175C696" w:rsidR="00B31B99" w:rsidRPr="00A71255" w:rsidRDefault="00B31B99" w:rsidP="00B31B99">
            <w:pPr>
              <w:autoSpaceDE w:val="0"/>
              <w:autoSpaceDN w:val="0"/>
              <w:adjustRightInd w:val="0"/>
              <w:spacing w:line="240" w:lineRule="auto"/>
              <w:rPr>
                <w:rFonts w:ascii="Arial" w:hAnsi="Arial" w:cs="Arial"/>
                <w:sz w:val="24"/>
              </w:rPr>
            </w:pPr>
            <w:r w:rsidRPr="00A71255">
              <w:rPr>
                <w:rFonts w:ascii="Arial" w:hAnsi="Arial" w:cs="Arial"/>
                <w:sz w:val="24"/>
              </w:rPr>
              <w:t>Information retention is usually performed based on the:</w:t>
            </w:r>
          </w:p>
          <w:p w14:paraId="57C8F5A1" w14:textId="77777777" w:rsidR="00130B40" w:rsidRPr="00B13488" w:rsidRDefault="00130B40" w:rsidP="00130B40">
            <w:pPr>
              <w:pStyle w:val="ListParagraph"/>
              <w:numPr>
                <w:ilvl w:val="0"/>
                <w:numId w:val="45"/>
              </w:numPr>
              <w:autoSpaceDE w:val="0"/>
              <w:autoSpaceDN w:val="0"/>
              <w:adjustRightInd w:val="0"/>
              <w:spacing w:line="240" w:lineRule="auto"/>
              <w:ind w:left="360"/>
              <w:rPr>
                <w:rFonts w:ascii="Arial" w:hAnsi="Arial" w:cs="Arial"/>
                <w:sz w:val="24"/>
              </w:rPr>
            </w:pPr>
            <w:r>
              <w:rPr>
                <w:rFonts w:ascii="Arial" w:hAnsi="Arial" w:cs="Arial"/>
                <w:sz w:val="24"/>
              </w:rPr>
              <w:t>type</w:t>
            </w:r>
            <w:r w:rsidRPr="00B13488">
              <w:rPr>
                <w:rFonts w:ascii="Arial" w:hAnsi="Arial" w:cs="Arial"/>
                <w:sz w:val="24"/>
              </w:rPr>
              <w:t xml:space="preserve"> of information and its </w:t>
            </w:r>
            <w:r>
              <w:rPr>
                <w:rFonts w:ascii="Arial" w:hAnsi="Arial" w:cs="Arial"/>
                <w:sz w:val="24"/>
              </w:rPr>
              <w:t>segregated security requirements</w:t>
            </w:r>
          </w:p>
          <w:p w14:paraId="53841481" w14:textId="77777777" w:rsidR="00130B40" w:rsidRPr="00B13488" w:rsidRDefault="00130B40" w:rsidP="00130B40">
            <w:pPr>
              <w:pStyle w:val="ListParagraph"/>
              <w:numPr>
                <w:ilvl w:val="0"/>
                <w:numId w:val="44"/>
              </w:numPr>
              <w:autoSpaceDE w:val="0"/>
              <w:autoSpaceDN w:val="0"/>
              <w:adjustRightInd w:val="0"/>
              <w:spacing w:line="240" w:lineRule="auto"/>
              <w:ind w:left="360"/>
              <w:rPr>
                <w:rFonts w:ascii="Arial" w:hAnsi="Arial" w:cs="Arial"/>
                <w:sz w:val="24"/>
              </w:rPr>
            </w:pPr>
            <w:r>
              <w:rPr>
                <w:rFonts w:ascii="Arial" w:hAnsi="Arial" w:cs="Arial"/>
                <w:sz w:val="24"/>
              </w:rPr>
              <w:t>information</w:t>
            </w:r>
            <w:r w:rsidRPr="00B13488">
              <w:rPr>
                <w:rFonts w:ascii="Arial" w:hAnsi="Arial" w:cs="Arial"/>
                <w:sz w:val="24"/>
              </w:rPr>
              <w:t xml:space="preserve"> lifecycle</w:t>
            </w:r>
          </w:p>
          <w:p w14:paraId="0D136BBD" w14:textId="77777777" w:rsidR="00130B40" w:rsidRPr="00B13488" w:rsidRDefault="00130B40" w:rsidP="00130B40">
            <w:pPr>
              <w:pStyle w:val="ListParagraph"/>
              <w:numPr>
                <w:ilvl w:val="0"/>
                <w:numId w:val="44"/>
              </w:numPr>
              <w:autoSpaceDE w:val="0"/>
              <w:autoSpaceDN w:val="0"/>
              <w:adjustRightInd w:val="0"/>
              <w:spacing w:line="240" w:lineRule="auto"/>
              <w:ind w:left="360"/>
              <w:rPr>
                <w:rFonts w:ascii="Arial" w:hAnsi="Arial" w:cs="Arial"/>
                <w:sz w:val="24"/>
              </w:rPr>
            </w:pPr>
            <w:r w:rsidRPr="00B13488">
              <w:rPr>
                <w:rFonts w:ascii="Arial" w:hAnsi="Arial" w:cs="Arial"/>
                <w:sz w:val="24"/>
              </w:rPr>
              <w:t>number of type of versions which are to be stored</w:t>
            </w:r>
          </w:p>
          <w:p w14:paraId="3D18E117" w14:textId="77777777" w:rsidR="00130B40" w:rsidRDefault="00130B40" w:rsidP="00130B40">
            <w:pPr>
              <w:pStyle w:val="ListParagraph"/>
              <w:numPr>
                <w:ilvl w:val="0"/>
                <w:numId w:val="44"/>
              </w:numPr>
              <w:autoSpaceDE w:val="0"/>
              <w:autoSpaceDN w:val="0"/>
              <w:adjustRightInd w:val="0"/>
              <w:spacing w:line="240" w:lineRule="auto"/>
              <w:ind w:left="360"/>
              <w:rPr>
                <w:rFonts w:ascii="Arial" w:hAnsi="Arial" w:cs="Arial"/>
                <w:sz w:val="24"/>
              </w:rPr>
            </w:pPr>
            <w:r w:rsidRPr="00B13488">
              <w:rPr>
                <w:rFonts w:ascii="Arial" w:hAnsi="Arial" w:cs="Arial"/>
                <w:sz w:val="24"/>
              </w:rPr>
              <w:t xml:space="preserve">types of backups and </w:t>
            </w:r>
            <w:r>
              <w:rPr>
                <w:rFonts w:ascii="Arial" w:hAnsi="Arial" w:cs="Arial"/>
                <w:sz w:val="24"/>
              </w:rPr>
              <w:t>their</w:t>
            </w:r>
            <w:r w:rsidRPr="00B13488">
              <w:rPr>
                <w:rFonts w:ascii="Arial" w:hAnsi="Arial" w:cs="Arial"/>
                <w:sz w:val="24"/>
              </w:rPr>
              <w:t xml:space="preserve"> frequency. </w:t>
            </w:r>
          </w:p>
          <w:p w14:paraId="2331D51E" w14:textId="77777777" w:rsidR="00B31B99" w:rsidRPr="00A71255" w:rsidRDefault="00B31B99" w:rsidP="00B31B99">
            <w:pPr>
              <w:rPr>
                <w:rFonts w:ascii="Arial" w:hAnsi="Arial" w:cs="Arial"/>
                <w:sz w:val="24"/>
              </w:rPr>
            </w:pPr>
          </w:p>
        </w:tc>
      </w:tr>
      <w:tr w:rsidR="00DC4C4D" w:rsidRPr="00A71255" w14:paraId="39E8810A" w14:textId="77777777" w:rsidTr="009707A5">
        <w:tc>
          <w:tcPr>
            <w:tcW w:w="2835" w:type="dxa"/>
          </w:tcPr>
          <w:p w14:paraId="6CC030EC" w14:textId="1FE046E2" w:rsidR="00DC4C4D" w:rsidRPr="00A71255" w:rsidRDefault="00DC4C4D" w:rsidP="00DC4C4D">
            <w:pPr>
              <w:rPr>
                <w:rFonts w:ascii="Arial" w:hAnsi="Arial" w:cs="Arial"/>
                <w:sz w:val="24"/>
              </w:rPr>
            </w:pPr>
            <w:r w:rsidRPr="00A71255">
              <w:rPr>
                <w:rFonts w:ascii="Arial" w:hAnsi="Arial" w:cs="Arial"/>
                <w:sz w:val="24"/>
              </w:rPr>
              <w:lastRenderedPageBreak/>
              <w:t>Protect</w:t>
            </w:r>
          </w:p>
        </w:tc>
        <w:tc>
          <w:tcPr>
            <w:tcW w:w="2835" w:type="dxa"/>
          </w:tcPr>
          <w:p w14:paraId="2421CA31" w14:textId="16EDE849" w:rsidR="00DC4C4D" w:rsidRPr="00A71255" w:rsidRDefault="00DC4C4D" w:rsidP="00DC4C4D">
            <w:pPr>
              <w:rPr>
                <w:rFonts w:ascii="Arial" w:hAnsi="Arial" w:cs="Arial"/>
                <w:sz w:val="24"/>
              </w:rPr>
            </w:pPr>
            <w:r w:rsidRPr="00A71255">
              <w:rPr>
                <w:rFonts w:ascii="Arial" w:hAnsi="Arial" w:cs="Arial"/>
                <w:sz w:val="24"/>
              </w:rPr>
              <w:t xml:space="preserve">Backup </w:t>
            </w:r>
            <w:r w:rsidR="008010A4">
              <w:rPr>
                <w:rFonts w:ascii="Arial" w:hAnsi="Arial" w:cs="Arial"/>
                <w:sz w:val="24"/>
              </w:rPr>
              <w:t>r</w:t>
            </w:r>
            <w:r w:rsidRPr="00A71255">
              <w:rPr>
                <w:rFonts w:ascii="Arial" w:hAnsi="Arial" w:cs="Arial"/>
                <w:sz w:val="24"/>
              </w:rPr>
              <w:t>estoration</w:t>
            </w:r>
          </w:p>
        </w:tc>
        <w:tc>
          <w:tcPr>
            <w:tcW w:w="5029" w:type="dxa"/>
          </w:tcPr>
          <w:p w14:paraId="3F568867" w14:textId="54E737ED" w:rsidR="00DC4C4D" w:rsidRPr="00A71255" w:rsidRDefault="00101148" w:rsidP="00DC4C4D">
            <w:pPr>
              <w:rPr>
                <w:rFonts w:ascii="Arial" w:hAnsi="Arial" w:cs="Arial"/>
                <w:sz w:val="24"/>
              </w:rPr>
            </w:pPr>
            <w:r>
              <w:rPr>
                <w:rFonts w:ascii="Arial" w:hAnsi="Arial" w:cs="Arial"/>
                <w:sz w:val="24"/>
              </w:rPr>
              <w:t xml:space="preserve">HSUP49: </w:t>
            </w:r>
            <w:r w:rsidR="003D3F95">
              <w:rPr>
                <w:rFonts w:ascii="Arial" w:hAnsi="Arial" w:cs="Arial"/>
                <w:sz w:val="24"/>
              </w:rPr>
              <w:t>B</w:t>
            </w:r>
            <w:r w:rsidR="00DC4C4D" w:rsidRPr="00A71255">
              <w:rPr>
                <w:rFonts w:ascii="Arial" w:hAnsi="Arial" w:cs="Arial"/>
                <w:sz w:val="24"/>
              </w:rPr>
              <w:t>ackups are tested for their restoration in accordance with the</w:t>
            </w:r>
            <w:r w:rsidR="00DC4C4D">
              <w:rPr>
                <w:rFonts w:ascii="Arial" w:hAnsi="Arial" w:cs="Arial"/>
                <w:sz w:val="24"/>
              </w:rPr>
              <w:t xml:space="preserve"> documented</w:t>
            </w:r>
            <w:r w:rsidR="00DC4C4D" w:rsidRPr="00A71255">
              <w:rPr>
                <w:rFonts w:ascii="Arial" w:hAnsi="Arial" w:cs="Arial"/>
                <w:sz w:val="24"/>
              </w:rPr>
              <w:t xml:space="preserve"> backup </w:t>
            </w:r>
            <w:r w:rsidR="00DC4C4D">
              <w:rPr>
                <w:rFonts w:ascii="Arial" w:hAnsi="Arial" w:cs="Arial"/>
                <w:sz w:val="24"/>
              </w:rPr>
              <w:t xml:space="preserve">and recovery </w:t>
            </w:r>
            <w:r w:rsidR="00DC4C4D" w:rsidRPr="00A71255">
              <w:rPr>
                <w:rFonts w:ascii="Arial" w:hAnsi="Arial" w:cs="Arial"/>
                <w:sz w:val="24"/>
              </w:rPr>
              <w:t xml:space="preserve">procedures. </w:t>
            </w:r>
            <w:r w:rsidR="00B23125">
              <w:rPr>
                <w:rFonts w:ascii="Arial" w:hAnsi="Arial" w:cs="Arial"/>
                <w:sz w:val="24"/>
              </w:rPr>
              <w:t>O</w:t>
            </w:r>
            <w:r w:rsidR="00DC4C4D" w:rsidRPr="00A71255">
              <w:rPr>
                <w:rFonts w:ascii="Arial" w:hAnsi="Arial" w:cs="Arial"/>
                <w:sz w:val="24"/>
              </w:rPr>
              <w:t>rganisations are able to access restored backups as well.</w:t>
            </w:r>
          </w:p>
        </w:tc>
        <w:tc>
          <w:tcPr>
            <w:tcW w:w="10984" w:type="dxa"/>
          </w:tcPr>
          <w:p w14:paraId="3F6611B6" w14:textId="2FF916EF" w:rsidR="00DC4C4D" w:rsidRPr="00A71255" w:rsidRDefault="00DC4C4D" w:rsidP="00DC4C4D">
            <w:pPr>
              <w:rPr>
                <w:rFonts w:ascii="Arial" w:hAnsi="Arial" w:cs="Arial"/>
                <w:b/>
                <w:bCs/>
                <w:sz w:val="24"/>
              </w:rPr>
            </w:pPr>
            <w:r w:rsidRPr="00A71255">
              <w:rPr>
                <w:rFonts w:ascii="Arial" w:hAnsi="Arial" w:cs="Arial"/>
                <w:b/>
                <w:bCs/>
                <w:sz w:val="24"/>
              </w:rPr>
              <w:t xml:space="preserve">Backup </w:t>
            </w:r>
            <w:r w:rsidR="00B23125">
              <w:rPr>
                <w:rFonts w:ascii="Arial" w:hAnsi="Arial" w:cs="Arial"/>
                <w:b/>
                <w:bCs/>
                <w:sz w:val="24"/>
              </w:rPr>
              <w:t>r</w:t>
            </w:r>
            <w:r w:rsidRPr="00A71255">
              <w:rPr>
                <w:rFonts w:ascii="Arial" w:hAnsi="Arial" w:cs="Arial"/>
                <w:b/>
                <w:bCs/>
                <w:sz w:val="24"/>
              </w:rPr>
              <w:t>estoration</w:t>
            </w:r>
          </w:p>
          <w:p w14:paraId="424D73CE" w14:textId="2744B484" w:rsidR="00DC4C4D" w:rsidRPr="00A71255" w:rsidRDefault="00DC4C4D" w:rsidP="00DC4C4D">
            <w:pPr>
              <w:rPr>
                <w:rFonts w:ascii="Arial" w:hAnsi="Arial" w:cs="Arial"/>
                <w:sz w:val="24"/>
              </w:rPr>
            </w:pPr>
            <w:r w:rsidRPr="00A71255">
              <w:rPr>
                <w:rFonts w:ascii="Arial" w:hAnsi="Arial" w:cs="Arial"/>
                <w:sz w:val="24"/>
              </w:rPr>
              <w:t xml:space="preserve">Restoration of the information which is already backed </w:t>
            </w:r>
            <w:r>
              <w:rPr>
                <w:rFonts w:ascii="Arial" w:hAnsi="Arial" w:cs="Arial"/>
                <w:sz w:val="24"/>
              </w:rPr>
              <w:t xml:space="preserve">up </w:t>
            </w:r>
            <w:r w:rsidRPr="00A71255">
              <w:rPr>
                <w:rFonts w:ascii="Arial" w:hAnsi="Arial" w:cs="Arial"/>
                <w:sz w:val="24"/>
              </w:rPr>
              <w:t>along with the services that are being provided help organisations recover from unplanned events</w:t>
            </w:r>
            <w:r w:rsidR="002653F0">
              <w:rPr>
                <w:rFonts w:ascii="Arial" w:hAnsi="Arial" w:cs="Arial"/>
                <w:sz w:val="24"/>
              </w:rPr>
              <w:t>. Backup restoration</w:t>
            </w:r>
            <w:r w:rsidR="002653F0" w:rsidRPr="00A71255">
              <w:rPr>
                <w:rFonts w:ascii="Arial" w:hAnsi="Arial" w:cs="Arial"/>
                <w:sz w:val="24"/>
              </w:rPr>
              <w:t xml:space="preserve"> </w:t>
            </w:r>
            <w:r w:rsidRPr="00A71255">
              <w:rPr>
                <w:rFonts w:ascii="Arial" w:hAnsi="Arial" w:cs="Arial"/>
                <w:sz w:val="24"/>
              </w:rPr>
              <w:t xml:space="preserve">makes a usable copy of information available to replace lost or corrupted information. It is important to periodically test the </w:t>
            </w:r>
            <w:r w:rsidR="003910BF">
              <w:rPr>
                <w:rFonts w:ascii="Arial" w:hAnsi="Arial" w:cs="Arial"/>
                <w:sz w:val="24"/>
              </w:rPr>
              <w:t xml:space="preserve">backup and </w:t>
            </w:r>
            <w:r w:rsidRPr="00A71255">
              <w:rPr>
                <w:rFonts w:ascii="Arial" w:hAnsi="Arial" w:cs="Arial"/>
                <w:sz w:val="24"/>
              </w:rPr>
              <w:t xml:space="preserve">recovery plans to ensure that </w:t>
            </w:r>
            <w:r w:rsidR="00E34050">
              <w:rPr>
                <w:rFonts w:ascii="Arial" w:hAnsi="Arial" w:cs="Arial"/>
                <w:sz w:val="24"/>
              </w:rPr>
              <w:t>the information</w:t>
            </w:r>
            <w:r w:rsidRPr="00A71255">
              <w:rPr>
                <w:rFonts w:ascii="Arial" w:hAnsi="Arial" w:cs="Arial"/>
                <w:sz w:val="24"/>
              </w:rPr>
              <w:t xml:space="preserve"> is not being corrupted or lost during the process. During restoration, </w:t>
            </w:r>
            <w:r w:rsidR="00F319A7">
              <w:rPr>
                <w:rFonts w:ascii="Arial" w:hAnsi="Arial" w:cs="Arial"/>
                <w:sz w:val="24"/>
              </w:rPr>
              <w:t>consider</w:t>
            </w:r>
            <w:r w:rsidRPr="00A71255">
              <w:rPr>
                <w:rFonts w:ascii="Arial" w:hAnsi="Arial" w:cs="Arial"/>
                <w:sz w:val="24"/>
              </w:rPr>
              <w:t>:</w:t>
            </w:r>
          </w:p>
          <w:p w14:paraId="30607F27" w14:textId="776DE425" w:rsidR="00DC4C4D" w:rsidRPr="00A71255" w:rsidRDefault="00C2130E" w:rsidP="00DC4C4D">
            <w:pPr>
              <w:pStyle w:val="ListParagraph"/>
              <w:numPr>
                <w:ilvl w:val="0"/>
                <w:numId w:val="42"/>
              </w:numPr>
              <w:rPr>
                <w:rFonts w:ascii="Arial" w:hAnsi="Arial" w:cs="Arial"/>
                <w:sz w:val="24"/>
              </w:rPr>
            </w:pPr>
            <w:r w:rsidRPr="00A71255">
              <w:rPr>
                <w:rFonts w:ascii="Arial" w:hAnsi="Arial" w:cs="Arial"/>
                <w:sz w:val="24"/>
              </w:rPr>
              <w:t xml:space="preserve">recovery point objective </w:t>
            </w:r>
            <w:r w:rsidR="00DC4C4D" w:rsidRPr="00A71255">
              <w:rPr>
                <w:rFonts w:ascii="Arial" w:hAnsi="Arial" w:cs="Arial"/>
                <w:sz w:val="24"/>
              </w:rPr>
              <w:t xml:space="preserve">(RPO), or the amount of </w:t>
            </w:r>
            <w:r w:rsidR="00DC4C4D">
              <w:rPr>
                <w:rFonts w:ascii="Arial" w:hAnsi="Arial" w:cs="Arial"/>
                <w:sz w:val="24"/>
              </w:rPr>
              <w:t>loss</w:t>
            </w:r>
            <w:r w:rsidR="00DC4C4D" w:rsidRPr="00A71255">
              <w:rPr>
                <w:rFonts w:ascii="Arial" w:hAnsi="Arial" w:cs="Arial"/>
                <w:sz w:val="24"/>
              </w:rPr>
              <w:t xml:space="preserve"> the organisation considers acceptable in an emergency</w:t>
            </w:r>
          </w:p>
          <w:p w14:paraId="00FAC26E" w14:textId="4DD65E2F" w:rsidR="00DC4C4D" w:rsidRPr="00A71255" w:rsidRDefault="00C2130E" w:rsidP="00DC4C4D">
            <w:pPr>
              <w:pStyle w:val="ListParagraph"/>
              <w:numPr>
                <w:ilvl w:val="0"/>
                <w:numId w:val="42"/>
              </w:numPr>
              <w:rPr>
                <w:rFonts w:ascii="Arial" w:hAnsi="Arial" w:cs="Arial"/>
                <w:sz w:val="24"/>
              </w:rPr>
            </w:pPr>
            <w:r w:rsidRPr="00A71255">
              <w:rPr>
                <w:rFonts w:ascii="Arial" w:hAnsi="Arial" w:cs="Arial"/>
                <w:sz w:val="24"/>
              </w:rPr>
              <w:t xml:space="preserve">recovery time objective </w:t>
            </w:r>
            <w:r w:rsidR="00DC4C4D" w:rsidRPr="00A71255">
              <w:rPr>
                <w:rFonts w:ascii="Arial" w:hAnsi="Arial" w:cs="Arial"/>
                <w:sz w:val="24"/>
              </w:rPr>
              <w:t>(RTO), or organisation’s target for the amount of time it takes to get back up and running after a loss</w:t>
            </w:r>
          </w:p>
          <w:p w14:paraId="2F019F79" w14:textId="77777777" w:rsidR="00DC4C4D" w:rsidRPr="00A71255" w:rsidRDefault="00DC4C4D" w:rsidP="00DC4C4D">
            <w:pPr>
              <w:pStyle w:val="ListParagraph"/>
              <w:numPr>
                <w:ilvl w:val="0"/>
                <w:numId w:val="42"/>
              </w:numPr>
              <w:rPr>
                <w:rFonts w:ascii="Arial" w:hAnsi="Arial" w:cs="Arial"/>
                <w:sz w:val="24"/>
              </w:rPr>
            </w:pPr>
            <w:r w:rsidRPr="00A71255">
              <w:rPr>
                <w:rFonts w:ascii="Arial" w:hAnsi="Arial" w:cs="Arial"/>
                <w:sz w:val="24"/>
              </w:rPr>
              <w:t>security of the information during and after its restoration activities</w:t>
            </w:r>
          </w:p>
          <w:p w14:paraId="6C4FB08F" w14:textId="1A5318C2" w:rsidR="00DC4C4D" w:rsidRPr="00A71255" w:rsidRDefault="00DC4C4D" w:rsidP="00DC4C4D">
            <w:pPr>
              <w:pStyle w:val="ListParagraph"/>
              <w:numPr>
                <w:ilvl w:val="0"/>
                <w:numId w:val="42"/>
              </w:numPr>
              <w:rPr>
                <w:rFonts w:ascii="Arial" w:hAnsi="Arial" w:cs="Arial"/>
                <w:sz w:val="24"/>
              </w:rPr>
            </w:pPr>
            <w:r w:rsidRPr="00A71255">
              <w:rPr>
                <w:rFonts w:ascii="Arial" w:hAnsi="Arial" w:cs="Arial"/>
                <w:sz w:val="24"/>
              </w:rPr>
              <w:t xml:space="preserve">zero impact on the performance of the </w:t>
            </w:r>
            <w:r w:rsidR="00171F2F">
              <w:rPr>
                <w:rFonts w:ascii="Arial" w:hAnsi="Arial" w:cs="Arial"/>
                <w:sz w:val="24"/>
              </w:rPr>
              <w:t xml:space="preserve">organisation’s </w:t>
            </w:r>
            <w:r w:rsidRPr="00A71255">
              <w:rPr>
                <w:rFonts w:ascii="Arial" w:hAnsi="Arial" w:cs="Arial"/>
                <w:sz w:val="24"/>
              </w:rPr>
              <w:t xml:space="preserve">technology operational procedures. </w:t>
            </w:r>
          </w:p>
          <w:p w14:paraId="48354DDB" w14:textId="77777777" w:rsidR="00DC4C4D" w:rsidRPr="00A71255" w:rsidRDefault="00DC4C4D" w:rsidP="00DC4C4D">
            <w:pPr>
              <w:rPr>
                <w:rFonts w:ascii="Arial" w:hAnsi="Arial" w:cs="Arial"/>
                <w:sz w:val="24"/>
              </w:rPr>
            </w:pPr>
          </w:p>
          <w:p w14:paraId="3FF89C02" w14:textId="57A7434E" w:rsidR="00DC4C4D" w:rsidRPr="00A71255" w:rsidRDefault="00DC4C4D" w:rsidP="00DC4C4D">
            <w:pPr>
              <w:rPr>
                <w:rFonts w:ascii="Arial" w:hAnsi="Arial" w:cs="Arial"/>
                <w:sz w:val="24"/>
              </w:rPr>
            </w:pPr>
            <w:r w:rsidRPr="00A71255">
              <w:rPr>
                <w:rFonts w:ascii="Arial" w:hAnsi="Arial" w:cs="Arial"/>
                <w:sz w:val="24"/>
              </w:rPr>
              <w:t>If the documented processes are not meeting any of the above, the processes are to be fine-tuned such that the metrics are achieved. Any changes which are being performed are to follow</w:t>
            </w:r>
            <w:r w:rsidR="0097721B">
              <w:rPr>
                <w:rFonts w:ascii="Arial" w:hAnsi="Arial" w:cs="Arial"/>
                <w:sz w:val="24"/>
              </w:rPr>
              <w:t xml:space="preserve"> organisation’s</w:t>
            </w:r>
            <w:r w:rsidRPr="00A71255">
              <w:rPr>
                <w:rFonts w:ascii="Arial" w:hAnsi="Arial" w:cs="Arial"/>
                <w:sz w:val="24"/>
              </w:rPr>
              <w:t xml:space="preserve"> documented change management procedures for reference purposes.</w:t>
            </w:r>
          </w:p>
          <w:p w14:paraId="3F85BD36" w14:textId="77777777" w:rsidR="00DC4C4D" w:rsidRPr="00A71255" w:rsidRDefault="00DC4C4D" w:rsidP="00DC4C4D">
            <w:pPr>
              <w:rPr>
                <w:rFonts w:ascii="Arial" w:hAnsi="Arial" w:cs="Arial"/>
                <w:sz w:val="24"/>
              </w:rPr>
            </w:pPr>
          </w:p>
          <w:p w14:paraId="64D753DC" w14:textId="77777777" w:rsidR="00DC4C4D" w:rsidRDefault="008D30CC" w:rsidP="00DC4C4D">
            <w:pPr>
              <w:rPr>
                <w:rFonts w:ascii="Arial" w:hAnsi="Arial" w:cs="Arial"/>
                <w:sz w:val="24"/>
              </w:rPr>
            </w:pPr>
            <w:r>
              <w:rPr>
                <w:rFonts w:ascii="Arial" w:hAnsi="Arial" w:cs="Arial"/>
                <w:sz w:val="24"/>
              </w:rPr>
              <w:t xml:space="preserve">Ideally, </w:t>
            </w:r>
            <w:r w:rsidRPr="00B13488">
              <w:rPr>
                <w:rFonts w:ascii="Arial" w:hAnsi="Arial" w:cs="Arial"/>
                <w:sz w:val="24"/>
              </w:rPr>
              <w:t xml:space="preserve">backup restorations </w:t>
            </w:r>
            <w:r>
              <w:rPr>
                <w:rFonts w:ascii="Arial" w:hAnsi="Arial" w:cs="Arial"/>
                <w:sz w:val="24"/>
              </w:rPr>
              <w:t xml:space="preserve">are to be tested </w:t>
            </w:r>
            <w:r w:rsidRPr="00B13488">
              <w:rPr>
                <w:rFonts w:ascii="Arial" w:hAnsi="Arial" w:cs="Arial"/>
                <w:sz w:val="24"/>
              </w:rPr>
              <w:t>every quarter</w:t>
            </w:r>
            <w:r>
              <w:rPr>
                <w:rFonts w:ascii="Arial" w:hAnsi="Arial" w:cs="Arial"/>
                <w:sz w:val="24"/>
              </w:rPr>
              <w:t>,</w:t>
            </w:r>
            <w:r w:rsidRPr="00B13488">
              <w:rPr>
                <w:rFonts w:ascii="Arial" w:hAnsi="Arial" w:cs="Arial"/>
                <w:sz w:val="24"/>
              </w:rPr>
              <w:t xml:space="preserve"> and measures taken </w:t>
            </w:r>
            <w:r>
              <w:rPr>
                <w:rFonts w:ascii="Arial" w:hAnsi="Arial" w:cs="Arial"/>
                <w:sz w:val="24"/>
              </w:rPr>
              <w:t xml:space="preserve">to avoid accidentally overwriting </w:t>
            </w:r>
            <w:r w:rsidRPr="00B13488">
              <w:rPr>
                <w:rFonts w:ascii="Arial" w:hAnsi="Arial" w:cs="Arial"/>
                <w:sz w:val="24"/>
              </w:rPr>
              <w:t>production information.</w:t>
            </w:r>
            <w:r>
              <w:rPr>
                <w:rFonts w:ascii="Arial" w:hAnsi="Arial" w:cs="Arial"/>
                <w:sz w:val="24"/>
              </w:rPr>
              <w:t xml:space="preserve"> </w:t>
            </w:r>
            <w:r w:rsidRPr="00B13488">
              <w:rPr>
                <w:rFonts w:ascii="Arial" w:hAnsi="Arial" w:cs="Arial"/>
                <w:sz w:val="24"/>
              </w:rPr>
              <w:t xml:space="preserve">Due to a variety of services and systems being used, it is </w:t>
            </w:r>
            <w:r w:rsidRPr="00B13488">
              <w:rPr>
                <w:rFonts w:ascii="Arial" w:hAnsi="Arial" w:cs="Arial"/>
                <w:sz w:val="24"/>
              </w:rPr>
              <w:lastRenderedPageBreak/>
              <w:t>imperative that not one restoration process covers all services and systems. It is recommended that all critical services and systems are to be considered every quarter for testing backup restoration processes against the objectives of incident response and the documented business continuity plans in the case of a disaster.</w:t>
            </w:r>
          </w:p>
          <w:p w14:paraId="75BB9FA5" w14:textId="52716FB5" w:rsidR="008D30CC" w:rsidRPr="00A71255" w:rsidRDefault="008D30CC" w:rsidP="00DC4C4D">
            <w:pPr>
              <w:rPr>
                <w:rFonts w:ascii="Arial" w:hAnsi="Arial" w:cs="Arial"/>
                <w:b/>
                <w:bCs/>
                <w:sz w:val="24"/>
              </w:rPr>
            </w:pPr>
          </w:p>
        </w:tc>
      </w:tr>
      <w:tr w:rsidR="00DC4C4D" w:rsidRPr="00A71255" w14:paraId="3820633E" w14:textId="77777777" w:rsidTr="009707A5">
        <w:tc>
          <w:tcPr>
            <w:tcW w:w="2835" w:type="dxa"/>
          </w:tcPr>
          <w:p w14:paraId="5818B9AA" w14:textId="77777777" w:rsidR="00DC4C4D" w:rsidRPr="00A71255" w:rsidRDefault="00DC4C4D" w:rsidP="00DC4C4D">
            <w:pPr>
              <w:rPr>
                <w:rFonts w:ascii="Arial" w:hAnsi="Arial" w:cs="Arial"/>
                <w:sz w:val="24"/>
              </w:rPr>
            </w:pPr>
            <w:r w:rsidRPr="00A71255">
              <w:rPr>
                <w:rFonts w:ascii="Arial" w:hAnsi="Arial" w:cs="Arial"/>
                <w:sz w:val="24"/>
              </w:rPr>
              <w:lastRenderedPageBreak/>
              <w:t>Detect</w:t>
            </w:r>
          </w:p>
        </w:tc>
        <w:tc>
          <w:tcPr>
            <w:tcW w:w="2835" w:type="dxa"/>
          </w:tcPr>
          <w:p w14:paraId="4797829A" w14:textId="64B99913" w:rsidR="00DC4C4D" w:rsidRPr="00A71255" w:rsidRDefault="00DC4C4D" w:rsidP="00DC4C4D">
            <w:pPr>
              <w:rPr>
                <w:rFonts w:ascii="Arial" w:hAnsi="Arial" w:cs="Arial"/>
                <w:sz w:val="24"/>
              </w:rPr>
            </w:pPr>
            <w:r w:rsidRPr="00A71255">
              <w:rPr>
                <w:rFonts w:ascii="Arial" w:hAnsi="Arial" w:cs="Arial"/>
                <w:sz w:val="24"/>
              </w:rPr>
              <w:t xml:space="preserve">Monitoring of </w:t>
            </w:r>
            <w:r>
              <w:rPr>
                <w:rFonts w:ascii="Arial" w:hAnsi="Arial" w:cs="Arial"/>
                <w:sz w:val="24"/>
              </w:rPr>
              <w:t>b</w:t>
            </w:r>
            <w:r w:rsidRPr="00A71255">
              <w:rPr>
                <w:rFonts w:ascii="Arial" w:hAnsi="Arial" w:cs="Arial"/>
                <w:sz w:val="24"/>
              </w:rPr>
              <w:t>ackups</w:t>
            </w:r>
          </w:p>
        </w:tc>
        <w:tc>
          <w:tcPr>
            <w:tcW w:w="5029" w:type="dxa"/>
          </w:tcPr>
          <w:p w14:paraId="1A7A319A" w14:textId="4D520A00" w:rsidR="00DC4C4D" w:rsidRPr="00A71255" w:rsidRDefault="00101148" w:rsidP="00DC4C4D">
            <w:pPr>
              <w:rPr>
                <w:rFonts w:ascii="Arial" w:hAnsi="Arial" w:cs="Arial"/>
                <w:sz w:val="24"/>
              </w:rPr>
            </w:pPr>
            <w:r>
              <w:rPr>
                <w:rFonts w:ascii="Arial" w:hAnsi="Arial" w:cs="Arial"/>
                <w:sz w:val="24"/>
              </w:rPr>
              <w:t xml:space="preserve">HSUP60: </w:t>
            </w:r>
            <w:r w:rsidR="00DC4C4D" w:rsidRPr="00A71255">
              <w:rPr>
                <w:rFonts w:ascii="Arial" w:hAnsi="Arial" w:cs="Arial"/>
                <w:sz w:val="24"/>
              </w:rPr>
              <w:t xml:space="preserve">Authorised personnel or teams are alerted </w:t>
            </w:r>
            <w:r w:rsidR="003D3AF7">
              <w:rPr>
                <w:rFonts w:ascii="Arial" w:hAnsi="Arial" w:cs="Arial"/>
                <w:sz w:val="24"/>
              </w:rPr>
              <w:t>up</w:t>
            </w:r>
            <w:r w:rsidR="00DC4C4D" w:rsidRPr="00A71255">
              <w:rPr>
                <w:rFonts w:ascii="Arial" w:hAnsi="Arial" w:cs="Arial"/>
                <w:sz w:val="24"/>
              </w:rPr>
              <w:t>on unsuccessful backups.</w:t>
            </w:r>
          </w:p>
        </w:tc>
        <w:tc>
          <w:tcPr>
            <w:tcW w:w="10984" w:type="dxa"/>
          </w:tcPr>
          <w:p w14:paraId="5CCDAAC0" w14:textId="77777777" w:rsidR="00DC4C4D" w:rsidRPr="00A71255" w:rsidRDefault="00DC4C4D" w:rsidP="00DC4C4D">
            <w:pPr>
              <w:rPr>
                <w:rFonts w:ascii="Arial" w:hAnsi="Arial" w:cs="Arial"/>
                <w:b/>
                <w:bCs/>
                <w:sz w:val="24"/>
              </w:rPr>
            </w:pPr>
            <w:r w:rsidRPr="00A71255">
              <w:rPr>
                <w:rFonts w:ascii="Arial" w:hAnsi="Arial" w:cs="Arial"/>
                <w:b/>
                <w:bCs/>
                <w:sz w:val="24"/>
              </w:rPr>
              <w:t>Monitoring</w:t>
            </w:r>
          </w:p>
          <w:p w14:paraId="02BF3A50" w14:textId="4E27A917" w:rsidR="00AC09CB" w:rsidRPr="00B13488" w:rsidRDefault="00AC09CB" w:rsidP="00AC09CB">
            <w:pPr>
              <w:rPr>
                <w:rFonts w:ascii="Arial" w:hAnsi="Arial" w:cs="Arial"/>
                <w:sz w:val="24"/>
              </w:rPr>
            </w:pPr>
            <w:r>
              <w:rPr>
                <w:rFonts w:ascii="Arial" w:hAnsi="Arial" w:cs="Arial"/>
                <w:sz w:val="24"/>
              </w:rPr>
              <w:t xml:space="preserve">It is important to monitor backups </w:t>
            </w:r>
            <w:r w:rsidRPr="00B13488">
              <w:rPr>
                <w:rFonts w:ascii="Arial" w:hAnsi="Arial" w:cs="Arial"/>
                <w:sz w:val="24"/>
              </w:rPr>
              <w:t xml:space="preserve">to </w:t>
            </w:r>
            <w:r>
              <w:rPr>
                <w:rFonts w:ascii="Arial" w:hAnsi="Arial" w:cs="Arial"/>
                <w:sz w:val="24"/>
              </w:rPr>
              <w:t xml:space="preserve">identify </w:t>
            </w:r>
            <w:r w:rsidRPr="00B13488">
              <w:rPr>
                <w:rFonts w:ascii="Arial" w:hAnsi="Arial" w:cs="Arial"/>
                <w:sz w:val="24"/>
              </w:rPr>
              <w:t xml:space="preserve">any potential issues </w:t>
            </w:r>
            <w:r>
              <w:rPr>
                <w:rFonts w:ascii="Arial" w:hAnsi="Arial" w:cs="Arial"/>
                <w:sz w:val="24"/>
              </w:rPr>
              <w:t>so that they</w:t>
            </w:r>
            <w:r w:rsidRPr="00B13488">
              <w:rPr>
                <w:rFonts w:ascii="Arial" w:hAnsi="Arial" w:cs="Arial"/>
                <w:sz w:val="24"/>
              </w:rPr>
              <w:t xml:space="preserve"> </w:t>
            </w:r>
            <w:r>
              <w:rPr>
                <w:rFonts w:ascii="Arial" w:hAnsi="Arial" w:cs="Arial"/>
                <w:sz w:val="24"/>
              </w:rPr>
              <w:t xml:space="preserve">are dealt </w:t>
            </w:r>
            <w:r w:rsidRPr="00B13488">
              <w:rPr>
                <w:rFonts w:ascii="Arial" w:hAnsi="Arial" w:cs="Arial"/>
                <w:sz w:val="24"/>
              </w:rPr>
              <w:t xml:space="preserve">as soon as possible </w:t>
            </w:r>
            <w:r>
              <w:rPr>
                <w:rFonts w:ascii="Arial" w:hAnsi="Arial" w:cs="Arial"/>
                <w:sz w:val="24"/>
              </w:rPr>
              <w:t xml:space="preserve">and are </w:t>
            </w:r>
            <w:r w:rsidRPr="00B13488">
              <w:rPr>
                <w:rFonts w:ascii="Arial" w:hAnsi="Arial" w:cs="Arial"/>
                <w:sz w:val="24"/>
              </w:rPr>
              <w:t xml:space="preserve">resolved </w:t>
            </w:r>
            <w:r>
              <w:rPr>
                <w:rFonts w:ascii="Arial" w:hAnsi="Arial" w:cs="Arial"/>
                <w:sz w:val="24"/>
              </w:rPr>
              <w:t>efficiently</w:t>
            </w:r>
            <w:r w:rsidRPr="00B13488">
              <w:rPr>
                <w:rFonts w:ascii="Arial" w:hAnsi="Arial" w:cs="Arial"/>
                <w:sz w:val="24"/>
              </w:rPr>
              <w:t xml:space="preserve">. </w:t>
            </w:r>
            <w:r>
              <w:rPr>
                <w:rFonts w:ascii="Arial" w:hAnsi="Arial" w:cs="Arial"/>
                <w:sz w:val="24"/>
              </w:rPr>
              <w:t xml:space="preserve">Backup monitoring tools automate the alerting process on failed </w:t>
            </w:r>
            <w:r w:rsidR="242E59B8" w:rsidRPr="2834B555">
              <w:rPr>
                <w:rFonts w:ascii="Arial" w:hAnsi="Arial" w:cs="Arial"/>
                <w:sz w:val="24"/>
              </w:rPr>
              <w:t>or</w:t>
            </w:r>
            <w:r>
              <w:rPr>
                <w:rFonts w:ascii="Arial" w:hAnsi="Arial" w:cs="Arial"/>
                <w:sz w:val="24"/>
              </w:rPr>
              <w:t xml:space="preserve"> unsuccessful backups to b</w:t>
            </w:r>
            <w:r w:rsidRPr="00B13488">
              <w:rPr>
                <w:rFonts w:ascii="Arial" w:hAnsi="Arial" w:cs="Arial"/>
                <w:sz w:val="24"/>
              </w:rPr>
              <w:t xml:space="preserve">ackup or IT administrators </w:t>
            </w:r>
            <w:r>
              <w:rPr>
                <w:rFonts w:ascii="Arial" w:hAnsi="Arial" w:cs="Arial"/>
                <w:sz w:val="24"/>
              </w:rPr>
              <w:t>to ensure that they are rerun or rescheduled promptly.</w:t>
            </w:r>
            <w:r w:rsidRPr="00B13488">
              <w:rPr>
                <w:rFonts w:ascii="Arial" w:hAnsi="Arial" w:cs="Arial"/>
                <w:sz w:val="24"/>
              </w:rPr>
              <w:t xml:space="preserve"> The</w:t>
            </w:r>
            <w:r>
              <w:rPr>
                <w:rFonts w:ascii="Arial" w:hAnsi="Arial" w:cs="Arial"/>
                <w:sz w:val="24"/>
              </w:rPr>
              <w:t>se tools can also help indicate trends, such as backups which are regularly unsuccessful.</w:t>
            </w:r>
            <w:r w:rsidRPr="00B13488" w:rsidDel="00341318">
              <w:rPr>
                <w:rFonts w:ascii="Arial" w:hAnsi="Arial" w:cs="Arial"/>
                <w:sz w:val="24"/>
              </w:rPr>
              <w:t xml:space="preserve"> </w:t>
            </w:r>
            <w:r>
              <w:rPr>
                <w:rFonts w:ascii="Arial" w:hAnsi="Arial" w:cs="Arial"/>
                <w:sz w:val="24"/>
              </w:rPr>
              <w:t>In turn, this helps administrators finetune the backup process as required, following the change management process.</w:t>
            </w:r>
            <w:r w:rsidRPr="00B13488">
              <w:rPr>
                <w:rFonts w:ascii="Arial" w:hAnsi="Arial" w:cs="Arial"/>
                <w:sz w:val="24"/>
              </w:rPr>
              <w:t xml:space="preserve"> If any changes are being performed on the schedules of backups, the </w:t>
            </w:r>
            <w:r>
              <w:rPr>
                <w:rFonts w:ascii="Arial" w:hAnsi="Arial" w:cs="Arial"/>
                <w:sz w:val="24"/>
              </w:rPr>
              <w:t xml:space="preserve">organisation’s </w:t>
            </w:r>
            <w:r w:rsidRPr="00B13488">
              <w:rPr>
                <w:rFonts w:ascii="Arial" w:hAnsi="Arial" w:cs="Arial"/>
                <w:sz w:val="24"/>
              </w:rPr>
              <w:t>documented change management procedures are to be followed.</w:t>
            </w:r>
          </w:p>
          <w:p w14:paraId="59D1B8B5" w14:textId="77777777" w:rsidR="00AC09CB" w:rsidRDefault="00AC09CB" w:rsidP="00DC4C4D">
            <w:pPr>
              <w:rPr>
                <w:rFonts w:ascii="Arial" w:hAnsi="Arial" w:cs="Arial"/>
                <w:sz w:val="24"/>
              </w:rPr>
            </w:pPr>
          </w:p>
          <w:p w14:paraId="7C093670" w14:textId="77777777" w:rsidR="00114EB6" w:rsidRDefault="00114EB6" w:rsidP="00114EB6">
            <w:pPr>
              <w:rPr>
                <w:rFonts w:ascii="Arial" w:hAnsi="Arial" w:cs="Arial"/>
                <w:sz w:val="24"/>
              </w:rPr>
            </w:pPr>
            <w:r>
              <w:rPr>
                <w:rFonts w:ascii="Arial" w:hAnsi="Arial" w:cs="Arial"/>
                <w:sz w:val="24"/>
              </w:rPr>
              <w:t>L</w:t>
            </w:r>
            <w:r w:rsidRPr="00B13488">
              <w:rPr>
                <w:rFonts w:ascii="Arial" w:hAnsi="Arial" w:cs="Arial"/>
                <w:sz w:val="24"/>
              </w:rPr>
              <w:t xml:space="preserve">ogs of </w:t>
            </w:r>
            <w:r>
              <w:rPr>
                <w:rFonts w:ascii="Arial" w:hAnsi="Arial" w:cs="Arial"/>
                <w:sz w:val="24"/>
              </w:rPr>
              <w:t xml:space="preserve">backup activities along with their schedules are to </w:t>
            </w:r>
            <w:r w:rsidRPr="00B13488">
              <w:rPr>
                <w:rFonts w:ascii="Arial" w:hAnsi="Arial" w:cs="Arial"/>
                <w:sz w:val="24"/>
              </w:rPr>
              <w:t xml:space="preserve">be monitored </w:t>
            </w:r>
            <w:r>
              <w:rPr>
                <w:rFonts w:ascii="Arial" w:hAnsi="Arial" w:cs="Arial"/>
                <w:sz w:val="24"/>
              </w:rPr>
              <w:t xml:space="preserve">for potential security incidents </w:t>
            </w:r>
            <w:r w:rsidRPr="00B13488">
              <w:rPr>
                <w:rFonts w:ascii="Arial" w:hAnsi="Arial" w:cs="Arial"/>
                <w:sz w:val="24"/>
              </w:rPr>
              <w:t>via a centralised platform</w:t>
            </w:r>
            <w:r>
              <w:rPr>
                <w:rFonts w:ascii="Arial" w:hAnsi="Arial" w:cs="Arial"/>
                <w:sz w:val="24"/>
              </w:rPr>
              <w:t xml:space="preserve"> wherever possible</w:t>
            </w:r>
            <w:r w:rsidRPr="00B13488">
              <w:rPr>
                <w:rFonts w:ascii="Arial" w:hAnsi="Arial" w:cs="Arial"/>
                <w:sz w:val="24"/>
              </w:rPr>
              <w:t>. If a platform</w:t>
            </w:r>
            <w:r>
              <w:rPr>
                <w:rFonts w:ascii="Arial" w:hAnsi="Arial" w:cs="Arial"/>
                <w:sz w:val="24"/>
              </w:rPr>
              <w:t xml:space="preserve"> is not available</w:t>
            </w:r>
            <w:r w:rsidRPr="00B13488">
              <w:rPr>
                <w:rFonts w:ascii="Arial" w:hAnsi="Arial" w:cs="Arial"/>
                <w:sz w:val="24"/>
              </w:rPr>
              <w:t xml:space="preserve">, logs </w:t>
            </w:r>
            <w:r>
              <w:rPr>
                <w:rFonts w:ascii="Arial" w:hAnsi="Arial" w:cs="Arial"/>
                <w:sz w:val="24"/>
              </w:rPr>
              <w:t xml:space="preserve">are to </w:t>
            </w:r>
            <w:r w:rsidRPr="00B13488">
              <w:rPr>
                <w:rFonts w:ascii="Arial" w:hAnsi="Arial" w:cs="Arial"/>
                <w:sz w:val="24"/>
              </w:rPr>
              <w:t xml:space="preserve">be reviewed daily for critical systems and at least </w:t>
            </w:r>
            <w:r>
              <w:rPr>
                <w:rFonts w:ascii="Arial" w:hAnsi="Arial" w:cs="Arial"/>
                <w:sz w:val="24"/>
              </w:rPr>
              <w:t xml:space="preserve">once a </w:t>
            </w:r>
            <w:r w:rsidRPr="00B13488">
              <w:rPr>
                <w:rFonts w:ascii="Arial" w:hAnsi="Arial" w:cs="Arial"/>
                <w:sz w:val="24"/>
              </w:rPr>
              <w:t>month for non-critical systems.</w:t>
            </w:r>
          </w:p>
          <w:p w14:paraId="36C4D4B1" w14:textId="13EE80B1" w:rsidR="00DC4C4D" w:rsidRPr="00A71255" w:rsidRDefault="00DC4C4D" w:rsidP="00114EB6">
            <w:pPr>
              <w:rPr>
                <w:rFonts w:ascii="Arial" w:hAnsi="Arial" w:cs="Arial"/>
                <w:sz w:val="24"/>
              </w:rPr>
            </w:pPr>
          </w:p>
        </w:tc>
      </w:tr>
      <w:tr w:rsidR="00DC4C4D" w:rsidRPr="00A71255" w14:paraId="2169A9C8" w14:textId="77777777" w:rsidTr="009707A5">
        <w:tc>
          <w:tcPr>
            <w:tcW w:w="21683" w:type="dxa"/>
            <w:gridSpan w:val="4"/>
            <w:shd w:val="clear" w:color="auto" w:fill="D9D9D9" w:themeFill="background1" w:themeFillShade="D9"/>
          </w:tcPr>
          <w:p w14:paraId="57BA4EB0" w14:textId="0ACC5BCA" w:rsidR="00DC4C4D" w:rsidRPr="00A33C6F" w:rsidRDefault="00DC4C4D" w:rsidP="00024B22">
            <w:pPr>
              <w:pStyle w:val="Heading2"/>
              <w:rPr>
                <w:rFonts w:ascii="Arial" w:hAnsi="Arial" w:cs="Arial"/>
                <w:sz w:val="24"/>
              </w:rPr>
            </w:pPr>
            <w:bookmarkStart w:id="37" w:name="_Toc140567061"/>
            <w:r w:rsidRPr="00A33C6F">
              <w:rPr>
                <w:rFonts w:ascii="Arial" w:hAnsi="Arial" w:cs="Arial"/>
                <w:color w:val="auto"/>
                <w:sz w:val="24"/>
              </w:rPr>
              <w:t xml:space="preserve">Change </w:t>
            </w:r>
            <w:r w:rsidR="00351F52" w:rsidRPr="00A33C6F">
              <w:rPr>
                <w:rFonts w:ascii="Arial" w:hAnsi="Arial" w:cs="Arial"/>
                <w:color w:val="auto"/>
                <w:sz w:val="24"/>
              </w:rPr>
              <w:t>m</w:t>
            </w:r>
            <w:r w:rsidRPr="00A33C6F">
              <w:rPr>
                <w:rFonts w:ascii="Arial" w:hAnsi="Arial" w:cs="Arial"/>
                <w:color w:val="auto"/>
                <w:sz w:val="24"/>
              </w:rPr>
              <w:t>anagement</w:t>
            </w:r>
            <w:bookmarkEnd w:id="37"/>
          </w:p>
        </w:tc>
      </w:tr>
      <w:tr w:rsidR="00DC4C4D" w:rsidRPr="00A71255" w14:paraId="591D7AC5" w14:textId="77777777" w:rsidTr="009707A5">
        <w:tc>
          <w:tcPr>
            <w:tcW w:w="2835" w:type="dxa"/>
          </w:tcPr>
          <w:p w14:paraId="1C163966" w14:textId="5D2AA845" w:rsidR="00DC4C4D" w:rsidRPr="00A71255" w:rsidRDefault="00DC4C4D" w:rsidP="00DC4C4D">
            <w:pPr>
              <w:rPr>
                <w:rFonts w:ascii="Arial" w:hAnsi="Arial" w:cs="Arial"/>
                <w:sz w:val="24"/>
              </w:rPr>
            </w:pPr>
            <w:r w:rsidRPr="00A71255">
              <w:rPr>
                <w:rFonts w:ascii="Arial" w:hAnsi="Arial" w:cs="Arial"/>
                <w:sz w:val="24"/>
              </w:rPr>
              <w:t>Plan</w:t>
            </w:r>
          </w:p>
        </w:tc>
        <w:tc>
          <w:tcPr>
            <w:tcW w:w="2835" w:type="dxa"/>
          </w:tcPr>
          <w:p w14:paraId="1BA4B67A" w14:textId="1AC34302" w:rsidR="00DC4C4D" w:rsidRPr="00A71255" w:rsidRDefault="00DC4C4D" w:rsidP="00DC4C4D">
            <w:pPr>
              <w:rPr>
                <w:rFonts w:ascii="Arial" w:hAnsi="Arial" w:cs="Arial"/>
                <w:sz w:val="24"/>
              </w:rPr>
            </w:pPr>
            <w:r w:rsidRPr="00A71255">
              <w:rPr>
                <w:rFonts w:ascii="Arial" w:hAnsi="Arial" w:cs="Arial"/>
                <w:sz w:val="24"/>
              </w:rPr>
              <w:t xml:space="preserve">Policy and </w:t>
            </w:r>
            <w:r w:rsidR="00351F52">
              <w:rPr>
                <w:rFonts w:ascii="Arial" w:hAnsi="Arial" w:cs="Arial"/>
                <w:sz w:val="24"/>
              </w:rPr>
              <w:t>p</w:t>
            </w:r>
            <w:r w:rsidRPr="00A71255">
              <w:rPr>
                <w:rFonts w:ascii="Arial" w:hAnsi="Arial" w:cs="Arial"/>
                <w:sz w:val="24"/>
              </w:rPr>
              <w:t>rocedures</w:t>
            </w:r>
          </w:p>
        </w:tc>
        <w:tc>
          <w:tcPr>
            <w:tcW w:w="5029" w:type="dxa"/>
          </w:tcPr>
          <w:p w14:paraId="68451D4B" w14:textId="51568836" w:rsidR="00D95B53" w:rsidRPr="00B13488" w:rsidRDefault="00302A26" w:rsidP="00D95B53">
            <w:pPr>
              <w:rPr>
                <w:rFonts w:ascii="Arial" w:hAnsi="Arial" w:cs="Arial"/>
                <w:sz w:val="24"/>
              </w:rPr>
            </w:pPr>
            <w:r>
              <w:rPr>
                <w:rFonts w:ascii="Arial" w:hAnsi="Arial" w:cs="Arial"/>
                <w:sz w:val="24"/>
              </w:rPr>
              <w:t>HSUP1</w:t>
            </w:r>
            <w:r w:rsidR="000972B6">
              <w:rPr>
                <w:rFonts w:ascii="Arial" w:hAnsi="Arial" w:cs="Arial"/>
                <w:sz w:val="24"/>
              </w:rPr>
              <w:t>6</w:t>
            </w:r>
            <w:r>
              <w:rPr>
                <w:rFonts w:ascii="Arial" w:hAnsi="Arial" w:cs="Arial"/>
                <w:sz w:val="24"/>
              </w:rPr>
              <w:t xml:space="preserve">: </w:t>
            </w:r>
            <w:r w:rsidR="00D95B53">
              <w:rPr>
                <w:rFonts w:ascii="Arial" w:hAnsi="Arial" w:cs="Arial"/>
                <w:sz w:val="24"/>
              </w:rPr>
              <w:t>A</w:t>
            </w:r>
            <w:r w:rsidR="00D95B53" w:rsidRPr="00B13488">
              <w:rPr>
                <w:rFonts w:ascii="Arial" w:hAnsi="Arial" w:cs="Arial"/>
                <w:sz w:val="24"/>
              </w:rPr>
              <w:t xml:space="preserve"> documented process </w:t>
            </w:r>
            <w:r w:rsidR="00D95B53">
              <w:rPr>
                <w:rFonts w:ascii="Arial" w:hAnsi="Arial" w:cs="Arial"/>
                <w:sz w:val="24"/>
              </w:rPr>
              <w:t xml:space="preserve">is in place </w:t>
            </w:r>
            <w:r w:rsidR="00D95B53" w:rsidRPr="00B13488">
              <w:rPr>
                <w:rFonts w:ascii="Arial" w:hAnsi="Arial" w:cs="Arial"/>
                <w:sz w:val="24"/>
              </w:rPr>
              <w:t xml:space="preserve">for </w:t>
            </w:r>
            <w:r w:rsidR="00D95B53" w:rsidRPr="00847C84">
              <w:rPr>
                <w:rFonts w:ascii="Arial" w:hAnsi="Arial" w:cs="Arial"/>
                <w:sz w:val="24"/>
              </w:rPr>
              <w:t>performing changes to new and existin</w:t>
            </w:r>
            <w:r w:rsidR="00D95B53" w:rsidRPr="00B13488">
              <w:rPr>
                <w:rFonts w:ascii="Arial" w:hAnsi="Arial" w:cs="Arial"/>
                <w:sz w:val="24"/>
              </w:rPr>
              <w:t>g systems or services.</w:t>
            </w:r>
          </w:p>
          <w:p w14:paraId="2BD4A571" w14:textId="69F6132D" w:rsidR="00DC4C4D" w:rsidRPr="00A71255" w:rsidRDefault="00DC4C4D" w:rsidP="00302A26">
            <w:pPr>
              <w:tabs>
                <w:tab w:val="left" w:pos="1633"/>
              </w:tabs>
              <w:rPr>
                <w:rFonts w:ascii="Arial" w:hAnsi="Arial" w:cs="Arial"/>
                <w:sz w:val="24"/>
              </w:rPr>
            </w:pPr>
          </w:p>
        </w:tc>
        <w:tc>
          <w:tcPr>
            <w:tcW w:w="10984" w:type="dxa"/>
          </w:tcPr>
          <w:p w14:paraId="5C754F3F" w14:textId="78FBF633" w:rsidR="00DC4C4D" w:rsidRPr="00A71255" w:rsidRDefault="00DC4C4D" w:rsidP="00DC4C4D">
            <w:pPr>
              <w:rPr>
                <w:rFonts w:ascii="Arial" w:hAnsi="Arial" w:cs="Arial"/>
                <w:b/>
                <w:bCs/>
                <w:sz w:val="24"/>
              </w:rPr>
            </w:pPr>
            <w:r w:rsidRPr="00A71255">
              <w:rPr>
                <w:rFonts w:ascii="Arial" w:hAnsi="Arial" w:cs="Arial"/>
                <w:b/>
                <w:bCs/>
                <w:sz w:val="24"/>
              </w:rPr>
              <w:t xml:space="preserve">Change </w:t>
            </w:r>
            <w:r w:rsidR="00351F52">
              <w:rPr>
                <w:rFonts w:ascii="Arial" w:hAnsi="Arial" w:cs="Arial"/>
                <w:b/>
                <w:bCs/>
                <w:sz w:val="24"/>
              </w:rPr>
              <w:t>m</w:t>
            </w:r>
            <w:r w:rsidRPr="00A71255">
              <w:rPr>
                <w:rFonts w:ascii="Arial" w:hAnsi="Arial" w:cs="Arial"/>
                <w:b/>
                <w:bCs/>
                <w:sz w:val="24"/>
              </w:rPr>
              <w:t xml:space="preserve">anagement </w:t>
            </w:r>
            <w:r w:rsidR="00351F52">
              <w:rPr>
                <w:rFonts w:ascii="Arial" w:hAnsi="Arial" w:cs="Arial"/>
                <w:b/>
                <w:bCs/>
                <w:sz w:val="24"/>
              </w:rPr>
              <w:t>p</w:t>
            </w:r>
            <w:r w:rsidRPr="00A71255">
              <w:rPr>
                <w:rFonts w:ascii="Arial" w:hAnsi="Arial" w:cs="Arial"/>
                <w:b/>
                <w:bCs/>
                <w:sz w:val="24"/>
              </w:rPr>
              <w:t>rocess</w:t>
            </w:r>
          </w:p>
          <w:p w14:paraId="66A88EDC" w14:textId="665F77A3" w:rsidR="00DC4C4D" w:rsidRPr="00A71255" w:rsidRDefault="00DC4C4D" w:rsidP="00DC4C4D">
            <w:pPr>
              <w:rPr>
                <w:rFonts w:ascii="Arial" w:hAnsi="Arial" w:cs="Arial"/>
                <w:sz w:val="24"/>
              </w:rPr>
            </w:pPr>
            <w:r w:rsidRPr="00A71255">
              <w:rPr>
                <w:rFonts w:ascii="Arial" w:hAnsi="Arial" w:cs="Arial"/>
                <w:sz w:val="24"/>
              </w:rPr>
              <w:t>Change management is an organised</w:t>
            </w:r>
            <w:r w:rsidR="00D95B53">
              <w:rPr>
                <w:rFonts w:ascii="Arial" w:hAnsi="Arial" w:cs="Arial"/>
                <w:sz w:val="24"/>
              </w:rPr>
              <w:t>, formal,</w:t>
            </w:r>
            <w:r w:rsidRPr="00A71255">
              <w:rPr>
                <w:rFonts w:ascii="Arial" w:hAnsi="Arial" w:cs="Arial"/>
                <w:sz w:val="24"/>
              </w:rPr>
              <w:t xml:space="preserve"> and structured approach with processes or mechanisms that enable organisations to transform workflows seamlessly. </w:t>
            </w:r>
            <w:r>
              <w:rPr>
                <w:rFonts w:ascii="Arial" w:hAnsi="Arial" w:cs="Arial"/>
                <w:sz w:val="24"/>
              </w:rPr>
              <w:t>This also helps in reducing potential business and security risks to the organisation and its customers.</w:t>
            </w:r>
            <w:r w:rsidRPr="00B13488">
              <w:rPr>
                <w:rFonts w:ascii="Arial" w:hAnsi="Arial" w:cs="Arial"/>
                <w:sz w:val="24"/>
              </w:rPr>
              <w:t xml:space="preserve"> </w:t>
            </w:r>
            <w:r w:rsidRPr="00A71255">
              <w:rPr>
                <w:rFonts w:ascii="Arial" w:hAnsi="Arial" w:cs="Arial"/>
                <w:sz w:val="24"/>
              </w:rPr>
              <w:t>Changes are performed when personnel, processes, teams, and tools cannot keep up with the needs and expectations of the organisation’s</w:t>
            </w:r>
            <w:r>
              <w:rPr>
                <w:rFonts w:ascii="Arial" w:hAnsi="Arial" w:cs="Arial"/>
                <w:sz w:val="24"/>
              </w:rPr>
              <w:t xml:space="preserve"> business</w:t>
            </w:r>
            <w:r w:rsidR="00295B56">
              <w:rPr>
                <w:rFonts w:ascii="Arial" w:hAnsi="Arial" w:cs="Arial"/>
                <w:sz w:val="24"/>
              </w:rPr>
              <w:t>,</w:t>
            </w:r>
            <w:r>
              <w:rPr>
                <w:rFonts w:ascii="Arial" w:hAnsi="Arial" w:cs="Arial"/>
                <w:sz w:val="24"/>
              </w:rPr>
              <w:t xml:space="preserve"> security</w:t>
            </w:r>
            <w:r w:rsidRPr="00A71255">
              <w:rPr>
                <w:rFonts w:ascii="Arial" w:hAnsi="Arial" w:cs="Arial"/>
                <w:sz w:val="24"/>
              </w:rPr>
              <w:t xml:space="preserve"> goals and objectives. This helps to ensure confidentiality, integrity and availability of information and the services that are being provided</w:t>
            </w:r>
            <w:r w:rsidR="00FB53FE">
              <w:rPr>
                <w:rFonts w:ascii="Arial" w:hAnsi="Arial" w:cs="Arial"/>
                <w:sz w:val="24"/>
              </w:rPr>
              <w:t xml:space="preserve"> by the organisation</w:t>
            </w:r>
            <w:r w:rsidRPr="00A71255">
              <w:rPr>
                <w:rFonts w:ascii="Arial" w:hAnsi="Arial" w:cs="Arial"/>
                <w:sz w:val="24"/>
              </w:rPr>
              <w:t>. There is a need to build focused and structured change management plans to guide personnel to achieve required major or minor outcomes. An effective change management process include</w:t>
            </w:r>
            <w:r w:rsidR="005D1586">
              <w:rPr>
                <w:rFonts w:ascii="Arial" w:hAnsi="Arial" w:cs="Arial"/>
                <w:sz w:val="24"/>
              </w:rPr>
              <w:t>s</w:t>
            </w:r>
            <w:r w:rsidRPr="00A71255">
              <w:rPr>
                <w:rFonts w:ascii="Arial" w:hAnsi="Arial" w:cs="Arial"/>
                <w:sz w:val="24"/>
              </w:rPr>
              <w:t>:</w:t>
            </w:r>
          </w:p>
          <w:p w14:paraId="6B7D7C4A" w14:textId="6911CD86" w:rsidR="00DC4C4D" w:rsidRPr="00A71255" w:rsidRDefault="006206F4" w:rsidP="00DC4C4D">
            <w:pPr>
              <w:pStyle w:val="ListParagraph"/>
              <w:numPr>
                <w:ilvl w:val="0"/>
                <w:numId w:val="150"/>
              </w:numPr>
              <w:rPr>
                <w:rFonts w:ascii="Arial" w:hAnsi="Arial" w:cs="Arial"/>
                <w:sz w:val="24"/>
              </w:rPr>
            </w:pPr>
            <w:r>
              <w:rPr>
                <w:rFonts w:ascii="Arial" w:hAnsi="Arial" w:cs="Arial"/>
                <w:sz w:val="24"/>
              </w:rPr>
              <w:t>s</w:t>
            </w:r>
            <w:r w:rsidR="00DC4C4D" w:rsidRPr="00A71255">
              <w:rPr>
                <w:rFonts w:ascii="Arial" w:hAnsi="Arial" w:cs="Arial"/>
                <w:sz w:val="24"/>
              </w:rPr>
              <w:t>cope of the process</w:t>
            </w:r>
          </w:p>
          <w:p w14:paraId="48161214" w14:textId="47BE13F8" w:rsidR="00DC4C4D" w:rsidRPr="00A71255" w:rsidRDefault="002B0C3D" w:rsidP="00DC4C4D">
            <w:pPr>
              <w:pStyle w:val="ListParagraph"/>
              <w:numPr>
                <w:ilvl w:val="0"/>
                <w:numId w:val="150"/>
              </w:numPr>
              <w:rPr>
                <w:rFonts w:ascii="Arial" w:hAnsi="Arial" w:cs="Arial"/>
                <w:sz w:val="24"/>
              </w:rPr>
            </w:pPr>
            <w:r w:rsidRPr="00A71255">
              <w:rPr>
                <w:rFonts w:ascii="Arial" w:hAnsi="Arial" w:cs="Arial"/>
                <w:sz w:val="24"/>
              </w:rPr>
              <w:t>change advisory bo</w:t>
            </w:r>
            <w:r w:rsidR="00DC4C4D" w:rsidRPr="00A71255">
              <w:rPr>
                <w:rFonts w:ascii="Arial" w:hAnsi="Arial" w:cs="Arial"/>
                <w:sz w:val="24"/>
              </w:rPr>
              <w:t>ard (CAB):</w:t>
            </w:r>
            <w:r>
              <w:rPr>
                <w:rFonts w:ascii="Arial" w:hAnsi="Arial" w:cs="Arial"/>
                <w:sz w:val="24"/>
              </w:rPr>
              <w:t xml:space="preserve"> </w:t>
            </w:r>
            <w:r w:rsidR="004864EF">
              <w:rPr>
                <w:rFonts w:ascii="Arial" w:hAnsi="Arial" w:cs="Arial"/>
                <w:sz w:val="24"/>
              </w:rPr>
              <w:t xml:space="preserve">the </w:t>
            </w:r>
            <w:r>
              <w:rPr>
                <w:rFonts w:ascii="Arial" w:hAnsi="Arial" w:cs="Arial"/>
                <w:sz w:val="24"/>
              </w:rPr>
              <w:t>g</w:t>
            </w:r>
            <w:r w:rsidR="00DC4C4D" w:rsidRPr="00A71255">
              <w:rPr>
                <w:rFonts w:ascii="Arial" w:hAnsi="Arial" w:cs="Arial"/>
                <w:sz w:val="24"/>
              </w:rPr>
              <w:t>roup of personnel who assess, prioritise, authorise</w:t>
            </w:r>
            <w:r w:rsidR="00DC4C4D">
              <w:rPr>
                <w:rFonts w:ascii="Arial" w:hAnsi="Arial" w:cs="Arial"/>
                <w:sz w:val="24"/>
              </w:rPr>
              <w:t>,</w:t>
            </w:r>
            <w:r w:rsidR="00DC4C4D" w:rsidRPr="00A71255">
              <w:rPr>
                <w:rFonts w:ascii="Arial" w:hAnsi="Arial" w:cs="Arial"/>
                <w:sz w:val="24"/>
              </w:rPr>
              <w:t xml:space="preserve"> and schedule changes. A change manager is usually responsible for organising </w:t>
            </w:r>
            <w:r w:rsidR="00922591">
              <w:rPr>
                <w:rFonts w:ascii="Arial" w:hAnsi="Arial" w:cs="Arial"/>
                <w:sz w:val="24"/>
              </w:rPr>
              <w:t>CAB</w:t>
            </w:r>
            <w:r w:rsidR="00922591" w:rsidRPr="00A71255">
              <w:rPr>
                <w:rFonts w:ascii="Arial" w:hAnsi="Arial" w:cs="Arial"/>
                <w:sz w:val="24"/>
              </w:rPr>
              <w:t xml:space="preserve"> </w:t>
            </w:r>
            <w:r w:rsidR="00DC4C4D" w:rsidRPr="00A71255">
              <w:rPr>
                <w:rFonts w:ascii="Arial" w:hAnsi="Arial" w:cs="Arial"/>
                <w:sz w:val="24"/>
              </w:rPr>
              <w:t xml:space="preserve">meetings (recommended weekly). The CAB is usually made up of representatives from different parts of the organisation, such as </w:t>
            </w:r>
            <w:r w:rsidR="005B0C8C">
              <w:rPr>
                <w:rFonts w:ascii="Arial" w:hAnsi="Arial" w:cs="Arial"/>
                <w:sz w:val="24"/>
              </w:rPr>
              <w:t>technology</w:t>
            </w:r>
            <w:r w:rsidR="00DC4C4D" w:rsidRPr="00A71255">
              <w:rPr>
                <w:rFonts w:ascii="Arial" w:hAnsi="Arial" w:cs="Arial"/>
                <w:sz w:val="24"/>
              </w:rPr>
              <w:t xml:space="preserve">, </w:t>
            </w:r>
            <w:r w:rsidR="00DC4C4D">
              <w:rPr>
                <w:rFonts w:ascii="Arial" w:hAnsi="Arial" w:cs="Arial"/>
                <w:sz w:val="24"/>
              </w:rPr>
              <w:t>s</w:t>
            </w:r>
            <w:r w:rsidR="00DC4C4D" w:rsidRPr="00A71255">
              <w:rPr>
                <w:rFonts w:ascii="Arial" w:hAnsi="Arial" w:cs="Arial"/>
                <w:sz w:val="24"/>
              </w:rPr>
              <w:t xml:space="preserve">ecurity, operations, and </w:t>
            </w:r>
            <w:r w:rsidR="00DC4C4D">
              <w:rPr>
                <w:rFonts w:ascii="Arial" w:hAnsi="Arial" w:cs="Arial"/>
                <w:sz w:val="24"/>
              </w:rPr>
              <w:t xml:space="preserve">other </w:t>
            </w:r>
            <w:r w:rsidR="00DC4C4D" w:rsidRPr="00A71255">
              <w:rPr>
                <w:rFonts w:ascii="Arial" w:hAnsi="Arial" w:cs="Arial"/>
                <w:sz w:val="24"/>
              </w:rPr>
              <w:t>business units</w:t>
            </w:r>
          </w:p>
          <w:p w14:paraId="11C05206" w14:textId="16B5D1B8" w:rsidR="00DC4C4D" w:rsidRPr="00A71255" w:rsidRDefault="005F24CE" w:rsidP="00DC4C4D">
            <w:pPr>
              <w:pStyle w:val="ListParagraph"/>
              <w:numPr>
                <w:ilvl w:val="0"/>
                <w:numId w:val="150"/>
              </w:numPr>
              <w:rPr>
                <w:rFonts w:ascii="Arial" w:hAnsi="Arial" w:cs="Arial"/>
                <w:sz w:val="24"/>
              </w:rPr>
            </w:pPr>
            <w:r w:rsidRPr="00A71255">
              <w:rPr>
                <w:rFonts w:ascii="Arial" w:hAnsi="Arial" w:cs="Arial"/>
                <w:sz w:val="24"/>
              </w:rPr>
              <w:t>change request man</w:t>
            </w:r>
            <w:r w:rsidR="00DC4C4D" w:rsidRPr="00A71255">
              <w:rPr>
                <w:rFonts w:ascii="Arial" w:hAnsi="Arial" w:cs="Arial"/>
                <w:sz w:val="24"/>
              </w:rPr>
              <w:t>agement:</w:t>
            </w:r>
            <w:r>
              <w:rPr>
                <w:rFonts w:ascii="Arial" w:hAnsi="Arial" w:cs="Arial"/>
                <w:sz w:val="24"/>
              </w:rPr>
              <w:t xml:space="preserve"> structured</w:t>
            </w:r>
            <w:r w:rsidR="00DC4C4D" w:rsidRPr="00A71255">
              <w:rPr>
                <w:rFonts w:ascii="Arial" w:hAnsi="Arial" w:cs="Arial"/>
                <w:sz w:val="24"/>
              </w:rPr>
              <w:t xml:space="preserve"> way of handling changes </w:t>
            </w:r>
            <w:r w:rsidR="00F15E70">
              <w:rPr>
                <w:rFonts w:ascii="Arial" w:hAnsi="Arial" w:cs="Arial"/>
                <w:sz w:val="24"/>
              </w:rPr>
              <w:t>that</w:t>
            </w:r>
            <w:r w:rsidR="00DC4C4D" w:rsidRPr="00A71255">
              <w:rPr>
                <w:rFonts w:ascii="Arial" w:hAnsi="Arial" w:cs="Arial"/>
                <w:sz w:val="24"/>
              </w:rPr>
              <w:t xml:space="preserve"> are submitted to the change manager (for normal and emergency changes) to initiate, record, assess, approve/reject</w:t>
            </w:r>
            <w:r w:rsidR="00DC4C4D">
              <w:rPr>
                <w:rFonts w:ascii="Arial" w:hAnsi="Arial" w:cs="Arial"/>
                <w:sz w:val="24"/>
              </w:rPr>
              <w:t>,</w:t>
            </w:r>
            <w:r w:rsidR="00DC4C4D" w:rsidRPr="00A71255">
              <w:rPr>
                <w:rFonts w:ascii="Arial" w:hAnsi="Arial" w:cs="Arial"/>
                <w:sz w:val="24"/>
              </w:rPr>
              <w:t xml:space="preserve"> and resolve changes</w:t>
            </w:r>
          </w:p>
          <w:p w14:paraId="2087A6E3" w14:textId="77777777" w:rsidR="00D93B56" w:rsidRDefault="00227EF6" w:rsidP="00FE1C0E">
            <w:pPr>
              <w:pStyle w:val="ListParagraph"/>
              <w:numPr>
                <w:ilvl w:val="0"/>
                <w:numId w:val="150"/>
              </w:numPr>
              <w:rPr>
                <w:rFonts w:ascii="Arial" w:hAnsi="Arial" w:cs="Arial"/>
                <w:sz w:val="24"/>
              </w:rPr>
            </w:pPr>
            <w:r w:rsidRPr="00D93B56">
              <w:rPr>
                <w:rFonts w:ascii="Arial" w:hAnsi="Arial" w:cs="Arial"/>
                <w:sz w:val="24"/>
              </w:rPr>
              <w:t>change management l</w:t>
            </w:r>
            <w:r w:rsidR="00DC4C4D" w:rsidRPr="00D93B56">
              <w:rPr>
                <w:rFonts w:ascii="Arial" w:hAnsi="Arial" w:cs="Arial"/>
                <w:sz w:val="24"/>
              </w:rPr>
              <w:t>og:</w:t>
            </w:r>
            <w:r w:rsidRPr="00D93B56">
              <w:rPr>
                <w:rFonts w:ascii="Arial" w:hAnsi="Arial" w:cs="Arial"/>
                <w:sz w:val="24"/>
              </w:rPr>
              <w:t xml:space="preserve"> </w:t>
            </w:r>
            <w:r w:rsidR="00E47B33" w:rsidRPr="00D93B56">
              <w:rPr>
                <w:rFonts w:ascii="Arial" w:hAnsi="Arial" w:cs="Arial"/>
                <w:sz w:val="24"/>
              </w:rPr>
              <w:t>a l</w:t>
            </w:r>
            <w:r w:rsidR="00DC4C4D" w:rsidRPr="00D93B56">
              <w:rPr>
                <w:rFonts w:ascii="Arial" w:hAnsi="Arial" w:cs="Arial"/>
                <w:sz w:val="24"/>
              </w:rPr>
              <w:t>ist of formally managed changes that are being tracked for progress from submission through review, approval, implementation, and closure</w:t>
            </w:r>
          </w:p>
          <w:p w14:paraId="107BFD01" w14:textId="3E14016E" w:rsidR="00DC4C4D" w:rsidRPr="00D93B56" w:rsidRDefault="00230B58" w:rsidP="00FE1C0E">
            <w:pPr>
              <w:pStyle w:val="ListParagraph"/>
              <w:numPr>
                <w:ilvl w:val="0"/>
                <w:numId w:val="150"/>
              </w:numPr>
              <w:rPr>
                <w:rFonts w:ascii="Arial" w:hAnsi="Arial" w:cs="Arial"/>
                <w:sz w:val="24"/>
              </w:rPr>
            </w:pPr>
            <w:r w:rsidRPr="00D93B56">
              <w:rPr>
                <w:rFonts w:ascii="Arial" w:hAnsi="Arial" w:cs="Arial"/>
                <w:sz w:val="24"/>
              </w:rPr>
              <w:t xml:space="preserve">change categorisation: changes are grouped and categorised based on the level of impact and urgency, ranging from planned major changes (results in business disruption during regular hours), to normal or maintenance or minor changes (e.g., operating system hotfixes or regular </w:t>
            </w:r>
            <w:r w:rsidRPr="00D93B56">
              <w:rPr>
                <w:rFonts w:ascii="Arial" w:hAnsi="Arial" w:cs="Arial"/>
                <w:sz w:val="24"/>
              </w:rPr>
              <w:lastRenderedPageBreak/>
              <w:t>patch cycles), to emergency or unplanned changes (e.g., a response to outages, business continuity).</w:t>
            </w:r>
          </w:p>
          <w:p w14:paraId="79988436" w14:textId="77777777" w:rsidR="00D93B56" w:rsidRDefault="00D93B56" w:rsidP="00DC4C4D">
            <w:pPr>
              <w:rPr>
                <w:rFonts w:ascii="Arial" w:hAnsi="Arial" w:cs="Arial"/>
                <w:sz w:val="24"/>
              </w:rPr>
            </w:pPr>
          </w:p>
          <w:p w14:paraId="7FA5D4E5" w14:textId="21D28D20" w:rsidR="00DC4C4D" w:rsidRDefault="00DC4C4D" w:rsidP="00DC4C4D">
            <w:pPr>
              <w:rPr>
                <w:rFonts w:ascii="Arial" w:hAnsi="Arial" w:cs="Arial"/>
                <w:sz w:val="24"/>
              </w:rPr>
            </w:pPr>
            <w:r w:rsidRPr="00A71255">
              <w:rPr>
                <w:rFonts w:ascii="Arial" w:hAnsi="Arial" w:cs="Arial"/>
                <w:sz w:val="24"/>
              </w:rPr>
              <w:t xml:space="preserve">The change management process is to be reviewed along with other policies and processes within the organisation at least annually or whenever there are applicable changes made within the organisation. </w:t>
            </w:r>
          </w:p>
          <w:p w14:paraId="28633388" w14:textId="77777777" w:rsidR="000351F7" w:rsidRDefault="000351F7" w:rsidP="00DC4C4D">
            <w:pPr>
              <w:rPr>
                <w:rFonts w:ascii="Arial" w:hAnsi="Arial" w:cs="Arial"/>
                <w:sz w:val="24"/>
              </w:rPr>
            </w:pPr>
          </w:p>
          <w:p w14:paraId="7FC7BAFB" w14:textId="4E823679" w:rsidR="000351F7" w:rsidRDefault="000351F7" w:rsidP="000351F7">
            <w:pPr>
              <w:rPr>
                <w:rFonts w:ascii="Arial" w:hAnsi="Arial" w:cs="Arial"/>
                <w:sz w:val="24"/>
              </w:rPr>
            </w:pPr>
            <w:r w:rsidRPr="00B13488">
              <w:rPr>
                <w:rFonts w:ascii="Arial" w:hAnsi="Arial" w:cs="Arial"/>
                <w:sz w:val="24"/>
              </w:rPr>
              <w:t xml:space="preserve">The change manager will need to analyse the number of standard or normal and emergency changes to ascertain if the volume of emergency changes is higher. </w:t>
            </w:r>
            <w:r>
              <w:rPr>
                <w:rFonts w:ascii="Arial" w:hAnsi="Arial" w:cs="Arial"/>
                <w:sz w:val="24"/>
              </w:rPr>
              <w:t>It is also recommended to audit the changes that are performed on information systems. This helps organisation</w:t>
            </w:r>
            <w:r w:rsidR="003053A6">
              <w:rPr>
                <w:rFonts w:ascii="Arial" w:hAnsi="Arial" w:cs="Arial"/>
                <w:sz w:val="24"/>
              </w:rPr>
              <w:t>s</w:t>
            </w:r>
            <w:r>
              <w:rPr>
                <w:rFonts w:ascii="Arial" w:hAnsi="Arial" w:cs="Arial"/>
                <w:sz w:val="24"/>
              </w:rPr>
              <w:t xml:space="preserve"> in managing their changes effectively by:</w:t>
            </w:r>
          </w:p>
          <w:p w14:paraId="2C5D2832" w14:textId="77777777" w:rsidR="000351F7" w:rsidRPr="00DE1C64" w:rsidRDefault="000351F7" w:rsidP="000351F7">
            <w:pPr>
              <w:pStyle w:val="ListParagraph"/>
              <w:numPr>
                <w:ilvl w:val="0"/>
                <w:numId w:val="190"/>
              </w:numPr>
              <w:rPr>
                <w:rFonts w:ascii="Arial" w:hAnsi="Arial" w:cs="Arial"/>
                <w:sz w:val="24"/>
              </w:rPr>
            </w:pPr>
            <w:r w:rsidRPr="00DE1C64">
              <w:rPr>
                <w:rFonts w:ascii="Arial" w:hAnsi="Arial" w:cs="Arial"/>
                <w:sz w:val="24"/>
              </w:rPr>
              <w:t>assessing the current state of the process</w:t>
            </w:r>
          </w:p>
          <w:p w14:paraId="0CDBC721" w14:textId="77777777" w:rsidR="000351F7" w:rsidRPr="00DE1C64" w:rsidRDefault="000351F7" w:rsidP="000351F7">
            <w:pPr>
              <w:pStyle w:val="ListParagraph"/>
              <w:numPr>
                <w:ilvl w:val="0"/>
                <w:numId w:val="190"/>
              </w:numPr>
              <w:rPr>
                <w:rFonts w:ascii="Arial" w:hAnsi="Arial" w:cs="Arial"/>
                <w:sz w:val="24"/>
              </w:rPr>
            </w:pPr>
            <w:r w:rsidRPr="00DE1C64">
              <w:rPr>
                <w:rFonts w:ascii="Arial" w:hAnsi="Arial" w:cs="Arial"/>
                <w:sz w:val="24"/>
              </w:rPr>
              <w:t xml:space="preserve">identifying the gaps </w:t>
            </w:r>
          </w:p>
          <w:p w14:paraId="667302F8" w14:textId="77777777" w:rsidR="000351F7" w:rsidRPr="00DE1C64" w:rsidRDefault="000351F7" w:rsidP="000351F7">
            <w:pPr>
              <w:pStyle w:val="ListParagraph"/>
              <w:numPr>
                <w:ilvl w:val="0"/>
                <w:numId w:val="190"/>
              </w:numPr>
              <w:rPr>
                <w:rFonts w:ascii="Arial" w:hAnsi="Arial" w:cs="Arial"/>
                <w:sz w:val="24"/>
              </w:rPr>
            </w:pPr>
            <w:r w:rsidRPr="00DE1C64">
              <w:rPr>
                <w:rFonts w:ascii="Arial" w:hAnsi="Arial" w:cs="Arial"/>
                <w:sz w:val="24"/>
              </w:rPr>
              <w:t>document and track modifications to the process</w:t>
            </w:r>
          </w:p>
          <w:p w14:paraId="6545D6F5" w14:textId="77777777" w:rsidR="000351F7" w:rsidRDefault="000351F7" w:rsidP="000351F7">
            <w:pPr>
              <w:pStyle w:val="ListParagraph"/>
              <w:numPr>
                <w:ilvl w:val="0"/>
                <w:numId w:val="190"/>
              </w:numPr>
              <w:rPr>
                <w:rFonts w:ascii="Arial" w:hAnsi="Arial" w:cs="Arial"/>
                <w:sz w:val="24"/>
              </w:rPr>
            </w:pPr>
            <w:r w:rsidRPr="00DE1C64">
              <w:rPr>
                <w:rFonts w:ascii="Arial" w:hAnsi="Arial" w:cs="Arial"/>
                <w:sz w:val="24"/>
              </w:rPr>
              <w:t>implement the modifications</w:t>
            </w:r>
          </w:p>
          <w:p w14:paraId="4354604D" w14:textId="77777777" w:rsidR="000351F7" w:rsidRPr="001A1F00" w:rsidRDefault="000351F7" w:rsidP="000351F7">
            <w:pPr>
              <w:pStyle w:val="ListParagraph"/>
              <w:numPr>
                <w:ilvl w:val="0"/>
                <w:numId w:val="190"/>
              </w:numPr>
              <w:rPr>
                <w:rFonts w:ascii="Arial" w:hAnsi="Arial" w:cs="Arial"/>
                <w:sz w:val="24"/>
              </w:rPr>
            </w:pPr>
            <w:r w:rsidRPr="001A1F00">
              <w:rPr>
                <w:rFonts w:ascii="Arial" w:hAnsi="Arial" w:cs="Arial"/>
                <w:sz w:val="24"/>
              </w:rPr>
              <w:t xml:space="preserve">monitor and evaluate the process.  </w:t>
            </w:r>
          </w:p>
          <w:p w14:paraId="16FF4803" w14:textId="77777777" w:rsidR="000351F7" w:rsidRDefault="000351F7" w:rsidP="000351F7">
            <w:pPr>
              <w:rPr>
                <w:rFonts w:ascii="Arial" w:hAnsi="Arial" w:cs="Arial"/>
                <w:sz w:val="24"/>
              </w:rPr>
            </w:pPr>
          </w:p>
          <w:p w14:paraId="5A7A4CFE" w14:textId="79ED9383" w:rsidR="000351F7" w:rsidRPr="00B13488" w:rsidRDefault="000351F7" w:rsidP="000351F7">
            <w:pPr>
              <w:rPr>
                <w:rFonts w:ascii="Arial" w:hAnsi="Arial" w:cs="Arial"/>
                <w:sz w:val="24"/>
              </w:rPr>
            </w:pPr>
            <w:r w:rsidRPr="00B13488">
              <w:rPr>
                <w:rFonts w:ascii="Arial" w:hAnsi="Arial" w:cs="Arial"/>
                <w:sz w:val="24"/>
              </w:rPr>
              <w:t xml:space="preserve">For any changes which are being performed within the </w:t>
            </w:r>
            <w:r>
              <w:rPr>
                <w:rFonts w:ascii="Arial" w:hAnsi="Arial" w:cs="Arial"/>
                <w:sz w:val="24"/>
              </w:rPr>
              <w:t>organisation,</w:t>
            </w:r>
            <w:r w:rsidRPr="00B13488">
              <w:rPr>
                <w:rFonts w:ascii="Arial" w:hAnsi="Arial" w:cs="Arial"/>
                <w:sz w:val="24"/>
              </w:rPr>
              <w:t xml:space="preserve"> especially, if they are affecting the</w:t>
            </w:r>
            <w:r>
              <w:rPr>
                <w:rFonts w:ascii="Arial" w:hAnsi="Arial" w:cs="Arial"/>
                <w:sz w:val="24"/>
              </w:rPr>
              <w:t>ir customers,</w:t>
            </w:r>
            <w:r w:rsidRPr="00B13488">
              <w:rPr>
                <w:rFonts w:ascii="Arial" w:hAnsi="Arial" w:cs="Arial"/>
                <w:sz w:val="24"/>
              </w:rPr>
              <w:t xml:space="preserve"> </w:t>
            </w:r>
            <w:r w:rsidR="00C83F34">
              <w:rPr>
                <w:rFonts w:ascii="Arial" w:hAnsi="Arial" w:cs="Arial"/>
                <w:sz w:val="24"/>
              </w:rPr>
              <w:t>testing is to be performed</w:t>
            </w:r>
            <w:r w:rsidRPr="00B13488">
              <w:rPr>
                <w:rFonts w:ascii="Arial" w:hAnsi="Arial" w:cs="Arial"/>
                <w:sz w:val="24"/>
              </w:rPr>
              <w:t xml:space="preserve"> on a test system (as applicable) prior to rolling them out to the production system. Mechanisms are to be in place to identify incorrect changes which are performed.</w:t>
            </w:r>
          </w:p>
          <w:p w14:paraId="17E5449D" w14:textId="77777777" w:rsidR="00DC4C4D" w:rsidRPr="00A71255" w:rsidRDefault="00DC4C4D" w:rsidP="00DC4C4D">
            <w:pPr>
              <w:rPr>
                <w:rFonts w:ascii="Arial" w:hAnsi="Arial" w:cs="Arial"/>
                <w:sz w:val="24"/>
              </w:rPr>
            </w:pPr>
          </w:p>
          <w:p w14:paraId="5185F268" w14:textId="666EEB15" w:rsidR="00DC4C4D" w:rsidRPr="00A71255" w:rsidRDefault="00DC4C4D" w:rsidP="00DC4C4D">
            <w:pPr>
              <w:rPr>
                <w:rFonts w:ascii="Arial" w:hAnsi="Arial" w:cs="Arial"/>
                <w:b/>
                <w:bCs/>
                <w:sz w:val="24"/>
              </w:rPr>
            </w:pPr>
            <w:r w:rsidRPr="00A71255">
              <w:rPr>
                <w:rFonts w:ascii="Arial" w:hAnsi="Arial" w:cs="Arial"/>
                <w:b/>
                <w:bCs/>
                <w:sz w:val="24"/>
              </w:rPr>
              <w:t xml:space="preserve">Change </w:t>
            </w:r>
            <w:r w:rsidR="00C83F34">
              <w:rPr>
                <w:rFonts w:ascii="Arial" w:hAnsi="Arial" w:cs="Arial"/>
                <w:b/>
                <w:bCs/>
                <w:sz w:val="24"/>
              </w:rPr>
              <w:t>m</w:t>
            </w:r>
            <w:r w:rsidRPr="00A71255">
              <w:rPr>
                <w:rFonts w:ascii="Arial" w:hAnsi="Arial" w:cs="Arial"/>
                <w:b/>
                <w:bCs/>
                <w:sz w:val="24"/>
              </w:rPr>
              <w:t xml:space="preserve">anagement </w:t>
            </w:r>
            <w:r w:rsidR="00C83F34">
              <w:rPr>
                <w:rFonts w:ascii="Arial" w:hAnsi="Arial" w:cs="Arial"/>
                <w:b/>
                <w:bCs/>
                <w:sz w:val="24"/>
              </w:rPr>
              <w:t>d</w:t>
            </w:r>
            <w:r w:rsidRPr="00A71255">
              <w:rPr>
                <w:rFonts w:ascii="Arial" w:hAnsi="Arial" w:cs="Arial"/>
                <w:b/>
                <w:bCs/>
                <w:sz w:val="24"/>
              </w:rPr>
              <w:t>ocument</w:t>
            </w:r>
          </w:p>
          <w:p w14:paraId="1AB1628A" w14:textId="197BBF8D" w:rsidR="00DC4C4D" w:rsidRPr="00A71255" w:rsidRDefault="00DC4C4D" w:rsidP="00DC4C4D">
            <w:pPr>
              <w:rPr>
                <w:rFonts w:ascii="Arial" w:hAnsi="Arial" w:cs="Arial"/>
                <w:sz w:val="24"/>
              </w:rPr>
            </w:pPr>
            <w:r w:rsidRPr="00A71255">
              <w:rPr>
                <w:rFonts w:ascii="Arial" w:hAnsi="Arial" w:cs="Arial"/>
                <w:sz w:val="24"/>
              </w:rPr>
              <w:t>All the changes which are being performed within the organisation are to be documented and updated throughout the change management process. An effective change management document is to include:</w:t>
            </w:r>
          </w:p>
          <w:p w14:paraId="3F83B8A6" w14:textId="77777777" w:rsidR="00B86630" w:rsidRDefault="00B86630" w:rsidP="00B86630">
            <w:pPr>
              <w:pStyle w:val="ListParagraph"/>
              <w:numPr>
                <w:ilvl w:val="0"/>
                <w:numId w:val="148"/>
              </w:numPr>
              <w:rPr>
                <w:rFonts w:ascii="Arial" w:hAnsi="Arial" w:cs="Arial"/>
                <w:sz w:val="24"/>
              </w:rPr>
            </w:pPr>
            <w:r w:rsidDel="00A90E7C">
              <w:rPr>
                <w:rFonts w:ascii="Arial" w:hAnsi="Arial" w:cs="Arial"/>
                <w:sz w:val="24"/>
              </w:rPr>
              <w:t>p</w:t>
            </w:r>
            <w:r>
              <w:rPr>
                <w:rFonts w:ascii="Arial" w:hAnsi="Arial" w:cs="Arial"/>
                <w:sz w:val="24"/>
              </w:rPr>
              <w:t>urpose and scope of the change</w:t>
            </w:r>
          </w:p>
          <w:p w14:paraId="3B4F9D3C" w14:textId="77777777" w:rsidR="00B86630" w:rsidRDefault="00B86630" w:rsidP="00B86630">
            <w:pPr>
              <w:pStyle w:val="ListParagraph"/>
              <w:numPr>
                <w:ilvl w:val="0"/>
                <w:numId w:val="148"/>
              </w:numPr>
              <w:rPr>
                <w:rFonts w:ascii="Arial" w:hAnsi="Arial" w:cs="Arial"/>
                <w:sz w:val="24"/>
              </w:rPr>
            </w:pPr>
            <w:r>
              <w:rPr>
                <w:rFonts w:ascii="Arial" w:hAnsi="Arial" w:cs="Arial"/>
                <w:sz w:val="24"/>
              </w:rPr>
              <w:t>business owner and change owner approvals</w:t>
            </w:r>
          </w:p>
          <w:p w14:paraId="784FD3F8" w14:textId="77777777" w:rsidR="00B86630" w:rsidRPr="00B13488" w:rsidRDefault="00B86630" w:rsidP="00B86630">
            <w:pPr>
              <w:pStyle w:val="ListParagraph"/>
              <w:numPr>
                <w:ilvl w:val="0"/>
                <w:numId w:val="148"/>
              </w:numPr>
              <w:rPr>
                <w:rFonts w:ascii="Arial" w:hAnsi="Arial" w:cs="Arial"/>
                <w:sz w:val="24"/>
              </w:rPr>
            </w:pPr>
            <w:r>
              <w:rPr>
                <w:rFonts w:ascii="Arial" w:hAnsi="Arial" w:cs="Arial"/>
                <w:sz w:val="24"/>
              </w:rPr>
              <w:t xml:space="preserve">areas that will be </w:t>
            </w:r>
            <w:r w:rsidRPr="00B13488">
              <w:rPr>
                <w:rFonts w:ascii="Arial" w:hAnsi="Arial" w:cs="Arial"/>
                <w:sz w:val="24"/>
              </w:rPr>
              <w:t xml:space="preserve">affected </w:t>
            </w:r>
            <w:r>
              <w:rPr>
                <w:rFonts w:ascii="Arial" w:hAnsi="Arial" w:cs="Arial"/>
                <w:sz w:val="24"/>
              </w:rPr>
              <w:t>(process, technologies, personnel or teams)</w:t>
            </w:r>
          </w:p>
          <w:p w14:paraId="2983D4BF" w14:textId="77777777" w:rsidR="00B86630" w:rsidRPr="00B13488" w:rsidRDefault="00B86630" w:rsidP="00B86630">
            <w:pPr>
              <w:pStyle w:val="ListParagraph"/>
              <w:numPr>
                <w:ilvl w:val="0"/>
                <w:numId w:val="148"/>
              </w:numPr>
              <w:rPr>
                <w:rFonts w:ascii="Arial" w:hAnsi="Arial" w:cs="Arial"/>
                <w:sz w:val="24"/>
              </w:rPr>
            </w:pPr>
            <w:r w:rsidRPr="00B13488">
              <w:rPr>
                <w:rFonts w:ascii="Arial" w:hAnsi="Arial" w:cs="Arial"/>
                <w:sz w:val="24"/>
              </w:rPr>
              <w:t>classification of the change</w:t>
            </w:r>
          </w:p>
          <w:p w14:paraId="41855C68" w14:textId="77777777" w:rsidR="00B86630" w:rsidRPr="00B13488" w:rsidRDefault="00B86630" w:rsidP="00B86630">
            <w:pPr>
              <w:pStyle w:val="ListParagraph"/>
              <w:numPr>
                <w:ilvl w:val="0"/>
                <w:numId w:val="148"/>
              </w:numPr>
              <w:rPr>
                <w:rFonts w:ascii="Arial" w:hAnsi="Arial" w:cs="Arial"/>
                <w:sz w:val="24"/>
              </w:rPr>
            </w:pPr>
            <w:r>
              <w:rPr>
                <w:rFonts w:ascii="Arial" w:hAnsi="Arial" w:cs="Arial"/>
                <w:sz w:val="24"/>
              </w:rPr>
              <w:t>how the change can be rolled back, if necessary</w:t>
            </w:r>
          </w:p>
          <w:p w14:paraId="3436E463" w14:textId="77777777" w:rsidR="00B86630" w:rsidRPr="00B13488" w:rsidRDefault="00B86630" w:rsidP="00B86630">
            <w:pPr>
              <w:pStyle w:val="ListParagraph"/>
              <w:numPr>
                <w:ilvl w:val="0"/>
                <w:numId w:val="148"/>
              </w:numPr>
              <w:rPr>
                <w:rFonts w:ascii="Arial" w:hAnsi="Arial" w:cs="Arial"/>
                <w:sz w:val="24"/>
              </w:rPr>
            </w:pPr>
            <w:r>
              <w:rPr>
                <w:rFonts w:ascii="Arial" w:hAnsi="Arial" w:cs="Arial"/>
                <w:sz w:val="24"/>
              </w:rPr>
              <w:t>how the change will be tested</w:t>
            </w:r>
          </w:p>
          <w:p w14:paraId="38E4854E" w14:textId="77777777" w:rsidR="00B86630" w:rsidRPr="00B13488" w:rsidRDefault="00B86630" w:rsidP="00B86630">
            <w:pPr>
              <w:pStyle w:val="ListParagraph"/>
              <w:numPr>
                <w:ilvl w:val="0"/>
                <w:numId w:val="148"/>
              </w:numPr>
              <w:rPr>
                <w:rFonts w:ascii="Arial" w:hAnsi="Arial" w:cs="Arial"/>
                <w:sz w:val="24"/>
              </w:rPr>
            </w:pPr>
            <w:r>
              <w:rPr>
                <w:rFonts w:ascii="Arial" w:hAnsi="Arial" w:cs="Arial"/>
                <w:sz w:val="24"/>
              </w:rPr>
              <w:t>how the change will be communicated</w:t>
            </w:r>
          </w:p>
          <w:p w14:paraId="31DAC4EC" w14:textId="77777777" w:rsidR="00B86630" w:rsidRPr="00B13488" w:rsidRDefault="00B86630" w:rsidP="00B86630">
            <w:pPr>
              <w:pStyle w:val="ListParagraph"/>
              <w:numPr>
                <w:ilvl w:val="0"/>
                <w:numId w:val="148"/>
              </w:numPr>
              <w:rPr>
                <w:rFonts w:ascii="Arial" w:hAnsi="Arial" w:cs="Arial"/>
                <w:sz w:val="24"/>
              </w:rPr>
            </w:pPr>
            <w:r>
              <w:rPr>
                <w:rFonts w:ascii="Arial" w:hAnsi="Arial" w:cs="Arial"/>
                <w:sz w:val="24"/>
              </w:rPr>
              <w:t>when the change will be made</w:t>
            </w:r>
          </w:p>
          <w:p w14:paraId="1E48F2BC" w14:textId="54E35B23" w:rsidR="00DC4C4D" w:rsidRPr="009F7D2F" w:rsidRDefault="00B86630" w:rsidP="00FE1C0E">
            <w:pPr>
              <w:pStyle w:val="ListParagraph"/>
              <w:numPr>
                <w:ilvl w:val="0"/>
                <w:numId w:val="148"/>
              </w:numPr>
              <w:rPr>
                <w:rFonts w:ascii="Arial" w:hAnsi="Arial" w:cs="Arial"/>
                <w:sz w:val="24"/>
              </w:rPr>
            </w:pPr>
            <w:r w:rsidRPr="009F7D2F">
              <w:rPr>
                <w:rFonts w:ascii="Arial" w:hAnsi="Arial" w:cs="Arial"/>
                <w:sz w:val="24"/>
              </w:rPr>
              <w:t>who has approved the chang</w:t>
            </w:r>
            <w:r w:rsidR="00557006">
              <w:rPr>
                <w:rFonts w:ascii="Arial" w:hAnsi="Arial" w:cs="Arial"/>
                <w:sz w:val="24"/>
              </w:rPr>
              <w:t>e.</w:t>
            </w:r>
          </w:p>
          <w:p w14:paraId="6F94CEDD" w14:textId="77777777" w:rsidR="00DC4C4D" w:rsidRPr="00A71255" w:rsidRDefault="00DC4C4D" w:rsidP="00DC4C4D">
            <w:pPr>
              <w:rPr>
                <w:rFonts w:ascii="Arial" w:hAnsi="Arial" w:cs="Arial"/>
                <w:sz w:val="24"/>
              </w:rPr>
            </w:pPr>
          </w:p>
          <w:p w14:paraId="4E85397C" w14:textId="77777777" w:rsidR="00557006" w:rsidRPr="00B13488" w:rsidRDefault="00557006" w:rsidP="00557006">
            <w:pPr>
              <w:rPr>
                <w:rFonts w:ascii="Arial" w:hAnsi="Arial" w:cs="Arial"/>
                <w:sz w:val="24"/>
              </w:rPr>
            </w:pPr>
            <w:r w:rsidRPr="00B13488">
              <w:rPr>
                <w:rFonts w:ascii="Arial" w:hAnsi="Arial" w:cs="Arial"/>
                <w:sz w:val="24"/>
              </w:rPr>
              <w:t xml:space="preserve">Once a change is performed, </w:t>
            </w:r>
            <w:r>
              <w:rPr>
                <w:rFonts w:ascii="Arial" w:hAnsi="Arial" w:cs="Arial"/>
                <w:sz w:val="24"/>
              </w:rPr>
              <w:t xml:space="preserve">relevant documentation may need to be updated, </w:t>
            </w:r>
            <w:r w:rsidRPr="00B13488">
              <w:rPr>
                <w:rFonts w:ascii="Arial" w:hAnsi="Arial" w:cs="Arial"/>
                <w:sz w:val="24"/>
              </w:rPr>
              <w:t>including operating procedures, continuity plans and recovery plans.</w:t>
            </w:r>
          </w:p>
          <w:p w14:paraId="7E0C480C" w14:textId="77777777" w:rsidR="00DC4C4D" w:rsidRPr="00A71255" w:rsidRDefault="00DC4C4D" w:rsidP="00DC4C4D">
            <w:pPr>
              <w:rPr>
                <w:rFonts w:ascii="Arial" w:hAnsi="Arial" w:cs="Arial"/>
                <w:sz w:val="24"/>
              </w:rPr>
            </w:pPr>
          </w:p>
          <w:p w14:paraId="64AE509C" w14:textId="77777777" w:rsidR="005F76CC" w:rsidRPr="00B13488" w:rsidRDefault="005F76CC" w:rsidP="005F76CC">
            <w:pPr>
              <w:rPr>
                <w:rFonts w:ascii="Arial" w:hAnsi="Arial" w:cs="Arial"/>
                <w:b/>
                <w:sz w:val="24"/>
              </w:rPr>
            </w:pPr>
            <w:r w:rsidRPr="00B13488">
              <w:rPr>
                <w:rFonts w:ascii="Arial" w:hAnsi="Arial" w:cs="Arial"/>
                <w:b/>
                <w:sz w:val="24"/>
              </w:rPr>
              <w:t xml:space="preserve">Change </w:t>
            </w:r>
            <w:r>
              <w:rPr>
                <w:rFonts w:ascii="Arial" w:hAnsi="Arial" w:cs="Arial"/>
                <w:b/>
                <w:sz w:val="24"/>
              </w:rPr>
              <w:t>m</w:t>
            </w:r>
            <w:r w:rsidRPr="00B13488">
              <w:rPr>
                <w:rFonts w:ascii="Arial" w:hAnsi="Arial" w:cs="Arial"/>
                <w:b/>
                <w:sz w:val="24"/>
              </w:rPr>
              <w:t xml:space="preserve">anagement </w:t>
            </w:r>
            <w:r>
              <w:rPr>
                <w:rFonts w:ascii="Arial" w:hAnsi="Arial" w:cs="Arial"/>
                <w:b/>
                <w:sz w:val="24"/>
              </w:rPr>
              <w:t>c</w:t>
            </w:r>
            <w:r w:rsidRPr="00B13488">
              <w:rPr>
                <w:rFonts w:ascii="Arial" w:hAnsi="Arial" w:cs="Arial"/>
                <w:b/>
                <w:sz w:val="24"/>
              </w:rPr>
              <w:t>ommunication</w:t>
            </w:r>
          </w:p>
          <w:p w14:paraId="3D78E3CF" w14:textId="1B4FD89E" w:rsidR="009044FA" w:rsidRPr="00B13488" w:rsidRDefault="009044FA" w:rsidP="009044FA">
            <w:pPr>
              <w:rPr>
                <w:rFonts w:ascii="Arial" w:hAnsi="Arial" w:cs="Arial"/>
                <w:sz w:val="24"/>
              </w:rPr>
            </w:pPr>
            <w:r>
              <w:rPr>
                <w:rFonts w:ascii="Arial" w:hAnsi="Arial" w:cs="Arial"/>
                <w:sz w:val="24"/>
              </w:rPr>
              <w:t>Effective communication is an important part of any change process. Stakeholders are to be informed about what is happening and why, and how the change might affect them. The communications required will vary depending on the specific changes being made. For</w:t>
            </w:r>
            <w:r w:rsidRPr="00B13488">
              <w:rPr>
                <w:rFonts w:ascii="Arial" w:hAnsi="Arial" w:cs="Arial"/>
                <w:sz w:val="24"/>
              </w:rPr>
              <w:t xml:space="preserve"> </w:t>
            </w:r>
            <w:r>
              <w:rPr>
                <w:rFonts w:ascii="Arial" w:hAnsi="Arial" w:cs="Arial"/>
                <w:sz w:val="24"/>
              </w:rPr>
              <w:t xml:space="preserve">standard </w:t>
            </w:r>
            <w:r w:rsidRPr="00B13488">
              <w:rPr>
                <w:rFonts w:ascii="Arial" w:hAnsi="Arial" w:cs="Arial"/>
                <w:sz w:val="24"/>
              </w:rPr>
              <w:t>planned changes</w:t>
            </w:r>
            <w:r>
              <w:rPr>
                <w:rFonts w:ascii="Arial" w:hAnsi="Arial" w:cs="Arial"/>
                <w:sz w:val="24"/>
              </w:rPr>
              <w:t xml:space="preserve"> like regular patch updates, the communications required might be relatively minimal. For a major change </w:t>
            </w:r>
            <w:r>
              <w:rPr>
                <w:rFonts w:ascii="Arial" w:hAnsi="Arial" w:cs="Arial"/>
                <w:sz w:val="24"/>
              </w:rPr>
              <w:lastRenderedPageBreak/>
              <w:t>or for one that is unexpected and is affecting normal work routines</w:t>
            </w:r>
            <w:r w:rsidR="1E9AA076" w:rsidRPr="2834B555">
              <w:rPr>
                <w:rFonts w:ascii="Arial" w:hAnsi="Arial" w:cs="Arial"/>
                <w:sz w:val="24"/>
              </w:rPr>
              <w:t>,</w:t>
            </w:r>
            <w:r>
              <w:rPr>
                <w:rFonts w:ascii="Arial" w:hAnsi="Arial" w:cs="Arial"/>
                <w:sz w:val="24"/>
              </w:rPr>
              <w:t xml:space="preserve"> i.e., an unplanned outage, more details and regular updates may be required.</w:t>
            </w:r>
            <w:r w:rsidRPr="00B13488">
              <w:rPr>
                <w:rFonts w:ascii="Arial" w:hAnsi="Arial" w:cs="Arial"/>
                <w:sz w:val="24"/>
              </w:rPr>
              <w:t xml:space="preserve"> </w:t>
            </w:r>
          </w:p>
          <w:p w14:paraId="1A32529D" w14:textId="77777777" w:rsidR="009044FA" w:rsidRDefault="009044FA" w:rsidP="00DC4C4D">
            <w:pPr>
              <w:rPr>
                <w:rFonts w:ascii="Arial" w:hAnsi="Arial" w:cs="Arial"/>
                <w:sz w:val="24"/>
              </w:rPr>
            </w:pPr>
          </w:p>
          <w:p w14:paraId="527D8471" w14:textId="1EB97B4C" w:rsidR="00DC4C4D" w:rsidRPr="00A71255" w:rsidRDefault="00DC4C4D" w:rsidP="00DC4C4D">
            <w:pPr>
              <w:rPr>
                <w:rFonts w:ascii="Arial" w:hAnsi="Arial" w:cs="Arial"/>
                <w:b/>
                <w:bCs/>
                <w:sz w:val="24"/>
              </w:rPr>
            </w:pPr>
            <w:r w:rsidRPr="00A71255">
              <w:rPr>
                <w:rFonts w:ascii="Arial" w:hAnsi="Arial" w:cs="Arial"/>
                <w:b/>
                <w:bCs/>
                <w:sz w:val="24"/>
              </w:rPr>
              <w:t xml:space="preserve">Unauthorised </w:t>
            </w:r>
            <w:r w:rsidR="009044FA">
              <w:rPr>
                <w:rFonts w:ascii="Arial" w:hAnsi="Arial" w:cs="Arial"/>
                <w:b/>
                <w:bCs/>
                <w:sz w:val="24"/>
              </w:rPr>
              <w:t>c</w:t>
            </w:r>
            <w:r w:rsidRPr="00A71255">
              <w:rPr>
                <w:rFonts w:ascii="Arial" w:hAnsi="Arial" w:cs="Arial"/>
                <w:b/>
                <w:bCs/>
                <w:sz w:val="24"/>
              </w:rPr>
              <w:t>hanges</w:t>
            </w:r>
          </w:p>
          <w:p w14:paraId="5232FF09" w14:textId="77777777" w:rsidR="0006750F" w:rsidRDefault="0006750F" w:rsidP="0006750F">
            <w:pPr>
              <w:rPr>
                <w:rFonts w:ascii="Arial" w:hAnsi="Arial" w:cs="Arial"/>
                <w:sz w:val="24"/>
              </w:rPr>
            </w:pPr>
            <w:r w:rsidRPr="00B13488">
              <w:rPr>
                <w:rFonts w:ascii="Arial" w:hAnsi="Arial" w:cs="Arial"/>
                <w:sz w:val="24"/>
              </w:rPr>
              <w:t xml:space="preserve">Changes which are implemented without all relevant approvals are often categorised as unauthorised changes. </w:t>
            </w:r>
            <w:r>
              <w:rPr>
                <w:rFonts w:ascii="Arial" w:hAnsi="Arial" w:cs="Arial"/>
                <w:sz w:val="24"/>
              </w:rPr>
              <w:t xml:space="preserve">Unauthorised </w:t>
            </w:r>
            <w:r w:rsidRPr="00B13488">
              <w:rPr>
                <w:rFonts w:ascii="Arial" w:hAnsi="Arial" w:cs="Arial"/>
                <w:sz w:val="24"/>
              </w:rPr>
              <w:t>changes are to be reported to the change manager</w:t>
            </w:r>
            <w:r>
              <w:rPr>
                <w:rFonts w:ascii="Arial" w:hAnsi="Arial" w:cs="Arial"/>
                <w:sz w:val="24"/>
              </w:rPr>
              <w:t xml:space="preserve">, who may: </w:t>
            </w:r>
          </w:p>
          <w:p w14:paraId="096EE120" w14:textId="77777777" w:rsidR="0006750F" w:rsidRPr="00B13488" w:rsidRDefault="0006750F" w:rsidP="0006750F">
            <w:pPr>
              <w:pStyle w:val="ListParagraph"/>
              <w:numPr>
                <w:ilvl w:val="0"/>
                <w:numId w:val="149"/>
              </w:numPr>
              <w:rPr>
                <w:rFonts w:ascii="Arial" w:hAnsi="Arial" w:cs="Arial"/>
                <w:sz w:val="24"/>
              </w:rPr>
            </w:pPr>
            <w:r w:rsidRPr="00B13488">
              <w:rPr>
                <w:rFonts w:ascii="Arial" w:hAnsi="Arial" w:cs="Arial"/>
                <w:sz w:val="24"/>
              </w:rPr>
              <w:t xml:space="preserve">roll back the performed changes </w:t>
            </w:r>
          </w:p>
          <w:p w14:paraId="7DBF4ED4" w14:textId="77777777" w:rsidR="0006750F" w:rsidRPr="00B13488" w:rsidRDefault="0006750F" w:rsidP="0006750F">
            <w:pPr>
              <w:pStyle w:val="ListParagraph"/>
              <w:numPr>
                <w:ilvl w:val="0"/>
                <w:numId w:val="151"/>
              </w:numPr>
              <w:rPr>
                <w:rFonts w:ascii="Arial" w:hAnsi="Arial" w:cs="Arial"/>
                <w:sz w:val="24"/>
              </w:rPr>
            </w:pPr>
            <w:r w:rsidRPr="00B13488">
              <w:rPr>
                <w:rFonts w:ascii="Arial" w:hAnsi="Arial" w:cs="Arial"/>
                <w:sz w:val="24"/>
              </w:rPr>
              <w:t>update the change management log</w:t>
            </w:r>
          </w:p>
          <w:p w14:paraId="2F4022C9" w14:textId="77777777" w:rsidR="0006750F" w:rsidRPr="00B13488" w:rsidRDefault="0006750F" w:rsidP="0006750F">
            <w:pPr>
              <w:pStyle w:val="ListParagraph"/>
              <w:numPr>
                <w:ilvl w:val="0"/>
                <w:numId w:val="151"/>
              </w:numPr>
              <w:rPr>
                <w:rFonts w:ascii="Arial" w:hAnsi="Arial" w:cs="Arial"/>
                <w:sz w:val="24"/>
              </w:rPr>
            </w:pPr>
            <w:r w:rsidRPr="00B13488">
              <w:rPr>
                <w:rFonts w:ascii="Arial" w:hAnsi="Arial" w:cs="Arial"/>
                <w:sz w:val="24"/>
              </w:rPr>
              <w:t xml:space="preserve">submit a new change request to reflect the performed changes. </w:t>
            </w:r>
          </w:p>
          <w:p w14:paraId="4A8357F4" w14:textId="77777777" w:rsidR="0006750F" w:rsidRPr="00B13488" w:rsidRDefault="0006750F" w:rsidP="0006750F">
            <w:pPr>
              <w:rPr>
                <w:rFonts w:ascii="Arial" w:hAnsi="Arial" w:cs="Arial"/>
                <w:sz w:val="24"/>
              </w:rPr>
            </w:pPr>
          </w:p>
          <w:p w14:paraId="2BD20ACD" w14:textId="7311CE5D" w:rsidR="0006750F" w:rsidRPr="00B13488" w:rsidRDefault="0006750F" w:rsidP="0006750F">
            <w:pPr>
              <w:rPr>
                <w:rFonts w:ascii="Arial" w:hAnsi="Arial" w:cs="Arial"/>
                <w:sz w:val="24"/>
              </w:rPr>
            </w:pPr>
            <w:r>
              <w:rPr>
                <w:rFonts w:ascii="Arial" w:hAnsi="Arial" w:cs="Arial"/>
                <w:sz w:val="24"/>
              </w:rPr>
              <w:t>O</w:t>
            </w:r>
            <w:r w:rsidRPr="00B13488">
              <w:rPr>
                <w:rFonts w:ascii="Arial" w:hAnsi="Arial" w:cs="Arial"/>
                <w:sz w:val="24"/>
              </w:rPr>
              <w:t>nce identified</w:t>
            </w:r>
            <w:r>
              <w:rPr>
                <w:rFonts w:ascii="Arial" w:hAnsi="Arial" w:cs="Arial"/>
                <w:sz w:val="24"/>
              </w:rPr>
              <w:t xml:space="preserve">, these unauthorised changes </w:t>
            </w:r>
            <w:r w:rsidRPr="00B13488">
              <w:rPr>
                <w:rFonts w:ascii="Arial" w:hAnsi="Arial" w:cs="Arial"/>
                <w:sz w:val="24"/>
              </w:rPr>
              <w:t xml:space="preserve">are to be raised as potential security incidents and investigated immediately for potential </w:t>
            </w:r>
            <w:r>
              <w:rPr>
                <w:rFonts w:ascii="Arial" w:hAnsi="Arial" w:cs="Arial"/>
                <w:sz w:val="24"/>
              </w:rPr>
              <w:t>compromise of</w:t>
            </w:r>
            <w:r w:rsidRPr="00B13488">
              <w:rPr>
                <w:rFonts w:ascii="Arial" w:hAnsi="Arial" w:cs="Arial"/>
                <w:sz w:val="24"/>
              </w:rPr>
              <w:t xml:space="preserve"> information. </w:t>
            </w:r>
          </w:p>
          <w:p w14:paraId="5B83A606" w14:textId="77777777" w:rsidR="00DC4C4D" w:rsidRPr="00A71255" w:rsidRDefault="00DC4C4D" w:rsidP="00DC4C4D">
            <w:pPr>
              <w:rPr>
                <w:rFonts w:ascii="Arial" w:hAnsi="Arial" w:cs="Arial"/>
                <w:sz w:val="24"/>
              </w:rPr>
            </w:pPr>
            <w:r w:rsidRPr="00A71255">
              <w:rPr>
                <w:rFonts w:ascii="Arial" w:hAnsi="Arial" w:cs="Arial"/>
                <w:sz w:val="24"/>
              </w:rPr>
              <w:t xml:space="preserve"> </w:t>
            </w:r>
          </w:p>
          <w:p w14:paraId="64852039" w14:textId="3CC9F33D" w:rsidR="00DC4C4D" w:rsidRPr="00A71255" w:rsidRDefault="00DC4C4D" w:rsidP="00DC4C4D">
            <w:pPr>
              <w:rPr>
                <w:rFonts w:ascii="Arial" w:hAnsi="Arial" w:cs="Arial"/>
                <w:b/>
                <w:bCs/>
                <w:sz w:val="24"/>
              </w:rPr>
            </w:pPr>
            <w:r w:rsidRPr="00A71255">
              <w:rPr>
                <w:rFonts w:ascii="Arial" w:hAnsi="Arial" w:cs="Arial"/>
                <w:b/>
                <w:bCs/>
                <w:sz w:val="24"/>
              </w:rPr>
              <w:t xml:space="preserve">Emergency </w:t>
            </w:r>
            <w:r>
              <w:rPr>
                <w:rFonts w:ascii="Arial" w:hAnsi="Arial" w:cs="Arial"/>
                <w:b/>
                <w:bCs/>
                <w:sz w:val="24"/>
              </w:rPr>
              <w:t xml:space="preserve">or </w:t>
            </w:r>
            <w:r w:rsidR="00423A2A">
              <w:rPr>
                <w:rFonts w:ascii="Arial" w:hAnsi="Arial" w:cs="Arial"/>
                <w:b/>
                <w:bCs/>
                <w:sz w:val="24"/>
              </w:rPr>
              <w:t>u</w:t>
            </w:r>
            <w:r>
              <w:rPr>
                <w:rFonts w:ascii="Arial" w:hAnsi="Arial" w:cs="Arial"/>
                <w:b/>
                <w:bCs/>
                <w:sz w:val="24"/>
              </w:rPr>
              <w:t xml:space="preserve">nplanned </w:t>
            </w:r>
            <w:r w:rsidR="00423A2A">
              <w:rPr>
                <w:rFonts w:ascii="Arial" w:hAnsi="Arial" w:cs="Arial"/>
                <w:b/>
                <w:bCs/>
                <w:sz w:val="24"/>
              </w:rPr>
              <w:t>c</w:t>
            </w:r>
            <w:r w:rsidRPr="00A71255">
              <w:rPr>
                <w:rFonts w:ascii="Arial" w:hAnsi="Arial" w:cs="Arial"/>
                <w:b/>
                <w:bCs/>
                <w:sz w:val="24"/>
              </w:rPr>
              <w:t>hanges</w:t>
            </w:r>
          </w:p>
          <w:p w14:paraId="6D074151" w14:textId="141BFD2F" w:rsidR="00C62013" w:rsidRDefault="00C62013" w:rsidP="00C62013">
            <w:pPr>
              <w:rPr>
                <w:rFonts w:ascii="Arial" w:hAnsi="Arial" w:cs="Arial"/>
                <w:sz w:val="24"/>
              </w:rPr>
            </w:pPr>
            <w:r>
              <w:rPr>
                <w:rFonts w:ascii="Arial" w:hAnsi="Arial" w:cs="Arial"/>
                <w:sz w:val="24"/>
              </w:rPr>
              <w:t xml:space="preserve">These changes are those that need to be made to </w:t>
            </w:r>
            <w:r w:rsidRPr="00B13488">
              <w:rPr>
                <w:rFonts w:ascii="Arial" w:hAnsi="Arial" w:cs="Arial"/>
                <w:sz w:val="24"/>
              </w:rPr>
              <w:t>resolve major incident</w:t>
            </w:r>
            <w:r>
              <w:rPr>
                <w:rFonts w:ascii="Arial" w:hAnsi="Arial" w:cs="Arial"/>
                <w:sz w:val="24"/>
              </w:rPr>
              <w:t xml:space="preserve">s which may pose severe risks to </w:t>
            </w:r>
            <w:r w:rsidR="0055385D">
              <w:rPr>
                <w:rFonts w:ascii="Arial" w:hAnsi="Arial" w:cs="Arial"/>
                <w:sz w:val="24"/>
              </w:rPr>
              <w:t>the organisation</w:t>
            </w:r>
            <w:r w:rsidRPr="00B13488">
              <w:rPr>
                <w:rFonts w:ascii="Arial" w:hAnsi="Arial" w:cs="Arial"/>
                <w:sz w:val="24"/>
              </w:rPr>
              <w:t xml:space="preserve">. </w:t>
            </w:r>
            <w:r>
              <w:rPr>
                <w:rFonts w:ascii="Arial" w:hAnsi="Arial" w:cs="Arial"/>
                <w:sz w:val="24"/>
              </w:rPr>
              <w:t xml:space="preserve">Because of their urgency, these changes </w:t>
            </w:r>
            <w:r w:rsidRPr="00B13488">
              <w:rPr>
                <w:rFonts w:ascii="Arial" w:hAnsi="Arial" w:cs="Arial"/>
                <w:sz w:val="24"/>
              </w:rPr>
              <w:t>do not follow regular change management processes</w:t>
            </w:r>
            <w:r>
              <w:rPr>
                <w:rFonts w:ascii="Arial" w:hAnsi="Arial" w:cs="Arial"/>
                <w:sz w:val="24"/>
              </w:rPr>
              <w:t>,</w:t>
            </w:r>
            <w:r w:rsidRPr="00B13488">
              <w:rPr>
                <w:rFonts w:ascii="Arial" w:hAnsi="Arial" w:cs="Arial"/>
                <w:sz w:val="24"/>
              </w:rPr>
              <w:t xml:space="preserve"> and may need to be implemented outside the normal change window.</w:t>
            </w:r>
          </w:p>
          <w:p w14:paraId="4A61BC35" w14:textId="77777777" w:rsidR="00C62013" w:rsidRDefault="00C62013" w:rsidP="00C62013">
            <w:pPr>
              <w:rPr>
                <w:rFonts w:ascii="Arial" w:hAnsi="Arial" w:cs="Arial"/>
                <w:sz w:val="24"/>
              </w:rPr>
            </w:pPr>
          </w:p>
          <w:p w14:paraId="5F3BDB3D" w14:textId="77777777" w:rsidR="00C62013" w:rsidRDefault="00C62013" w:rsidP="00C62013">
            <w:pPr>
              <w:rPr>
                <w:rFonts w:ascii="Arial" w:hAnsi="Arial" w:cs="Arial"/>
                <w:sz w:val="24"/>
              </w:rPr>
            </w:pPr>
            <w:r w:rsidRPr="00B13488">
              <w:rPr>
                <w:rFonts w:ascii="Arial" w:hAnsi="Arial" w:cs="Arial"/>
                <w:sz w:val="24"/>
              </w:rPr>
              <w:t xml:space="preserve">As soon as an emergency change is raised, the change manager brings it to the notice of available CAB members for </w:t>
            </w:r>
            <w:r>
              <w:rPr>
                <w:rFonts w:ascii="Arial" w:hAnsi="Arial" w:cs="Arial"/>
                <w:sz w:val="24"/>
              </w:rPr>
              <w:t>a</w:t>
            </w:r>
            <w:r w:rsidRPr="00B13488">
              <w:rPr>
                <w:rFonts w:ascii="Arial" w:hAnsi="Arial" w:cs="Arial"/>
                <w:sz w:val="24"/>
              </w:rPr>
              <w:t xml:space="preserve"> decision. Where delays in changes could result in high costs, it is also important to note that retrospective documentation is to be completed to keep track of the changes which are being performed and is communicated to respective stakeholders.</w:t>
            </w:r>
          </w:p>
          <w:p w14:paraId="61C85127" w14:textId="77777777" w:rsidR="0055385D" w:rsidRDefault="0055385D" w:rsidP="00C62013">
            <w:pPr>
              <w:rPr>
                <w:rFonts w:ascii="Arial" w:hAnsi="Arial" w:cs="Arial"/>
                <w:sz w:val="24"/>
              </w:rPr>
            </w:pPr>
          </w:p>
          <w:p w14:paraId="66658E6C" w14:textId="6F66899E" w:rsidR="00DC4C4D" w:rsidRPr="00247C43" w:rsidRDefault="00247C43" w:rsidP="00DC4C4D">
            <w:pPr>
              <w:rPr>
                <w:rFonts w:ascii="Arial" w:hAnsi="Arial" w:cs="Arial"/>
                <w:b/>
                <w:bCs/>
                <w:sz w:val="24"/>
              </w:rPr>
            </w:pPr>
            <w:r w:rsidRPr="00247C43">
              <w:rPr>
                <w:rFonts w:ascii="Arial" w:hAnsi="Arial" w:cs="Arial"/>
                <w:b/>
                <w:bCs/>
                <w:sz w:val="24"/>
              </w:rPr>
              <w:t>Auditing changes</w:t>
            </w:r>
          </w:p>
          <w:p w14:paraId="23E1D485" w14:textId="4EEFE4F4" w:rsidR="00DC4C4D" w:rsidRDefault="00247C43" w:rsidP="00DC4C4D">
            <w:pPr>
              <w:rPr>
                <w:rFonts w:ascii="Arial" w:hAnsi="Arial" w:cs="Arial"/>
                <w:sz w:val="24"/>
              </w:rPr>
            </w:pPr>
            <w:r>
              <w:rPr>
                <w:rFonts w:ascii="Arial" w:hAnsi="Arial" w:cs="Arial"/>
                <w:sz w:val="24"/>
              </w:rPr>
              <w:t>Changes that are being performed</w:t>
            </w:r>
            <w:r w:rsidR="004D3D11">
              <w:rPr>
                <w:rFonts w:ascii="Arial" w:hAnsi="Arial" w:cs="Arial"/>
                <w:sz w:val="24"/>
              </w:rPr>
              <w:t xml:space="preserve"> on information, its associated assets</w:t>
            </w:r>
            <w:r>
              <w:rPr>
                <w:rFonts w:ascii="Arial" w:hAnsi="Arial" w:cs="Arial"/>
                <w:sz w:val="24"/>
              </w:rPr>
              <w:t xml:space="preserve"> along with the process followed is to be </w:t>
            </w:r>
            <w:r w:rsidR="004D3D11">
              <w:rPr>
                <w:rFonts w:ascii="Arial" w:hAnsi="Arial" w:cs="Arial"/>
                <w:sz w:val="24"/>
              </w:rPr>
              <w:t>periodically reviewed by:</w:t>
            </w:r>
          </w:p>
          <w:p w14:paraId="29A2AF03" w14:textId="77777777" w:rsidR="00DC4C4D" w:rsidRPr="00DE1C64" w:rsidRDefault="00DC4C4D" w:rsidP="00DC4C4D">
            <w:pPr>
              <w:pStyle w:val="ListParagraph"/>
              <w:numPr>
                <w:ilvl w:val="0"/>
                <w:numId w:val="190"/>
              </w:numPr>
              <w:rPr>
                <w:rFonts w:ascii="Arial" w:hAnsi="Arial" w:cs="Arial"/>
                <w:sz w:val="24"/>
              </w:rPr>
            </w:pPr>
            <w:r w:rsidRPr="00DE1C64">
              <w:rPr>
                <w:rFonts w:ascii="Arial" w:hAnsi="Arial" w:cs="Arial"/>
                <w:sz w:val="24"/>
              </w:rPr>
              <w:t>assessing the current state of the process</w:t>
            </w:r>
          </w:p>
          <w:p w14:paraId="6120BE82" w14:textId="77777777" w:rsidR="00DC4C4D" w:rsidRPr="00DE1C64" w:rsidRDefault="00DC4C4D" w:rsidP="00DC4C4D">
            <w:pPr>
              <w:pStyle w:val="ListParagraph"/>
              <w:numPr>
                <w:ilvl w:val="0"/>
                <w:numId w:val="190"/>
              </w:numPr>
              <w:rPr>
                <w:rFonts w:ascii="Arial" w:hAnsi="Arial" w:cs="Arial"/>
                <w:sz w:val="24"/>
              </w:rPr>
            </w:pPr>
            <w:r w:rsidRPr="00DE1C64">
              <w:rPr>
                <w:rFonts w:ascii="Arial" w:hAnsi="Arial" w:cs="Arial"/>
                <w:sz w:val="24"/>
              </w:rPr>
              <w:t xml:space="preserve">identifying the gaps </w:t>
            </w:r>
          </w:p>
          <w:p w14:paraId="403978D0" w14:textId="47A0BF76" w:rsidR="00DC4C4D" w:rsidRPr="00DE1C64" w:rsidRDefault="00DC4C4D" w:rsidP="00DC4C4D">
            <w:pPr>
              <w:pStyle w:val="ListParagraph"/>
              <w:numPr>
                <w:ilvl w:val="0"/>
                <w:numId w:val="190"/>
              </w:numPr>
              <w:rPr>
                <w:rFonts w:ascii="Arial" w:hAnsi="Arial" w:cs="Arial"/>
                <w:sz w:val="24"/>
              </w:rPr>
            </w:pPr>
            <w:r w:rsidRPr="00DE1C64">
              <w:rPr>
                <w:rFonts w:ascii="Arial" w:hAnsi="Arial" w:cs="Arial"/>
                <w:sz w:val="24"/>
              </w:rPr>
              <w:t>document</w:t>
            </w:r>
            <w:r>
              <w:rPr>
                <w:rFonts w:ascii="Arial" w:hAnsi="Arial" w:cs="Arial"/>
                <w:sz w:val="24"/>
              </w:rPr>
              <w:t>ing</w:t>
            </w:r>
            <w:r w:rsidRPr="00DE1C64">
              <w:rPr>
                <w:rFonts w:ascii="Arial" w:hAnsi="Arial" w:cs="Arial"/>
                <w:sz w:val="24"/>
              </w:rPr>
              <w:t xml:space="preserve"> and track</w:t>
            </w:r>
            <w:r>
              <w:rPr>
                <w:rFonts w:ascii="Arial" w:hAnsi="Arial" w:cs="Arial"/>
                <w:sz w:val="24"/>
              </w:rPr>
              <w:t>ing</w:t>
            </w:r>
            <w:r w:rsidRPr="00DE1C64">
              <w:rPr>
                <w:rFonts w:ascii="Arial" w:hAnsi="Arial" w:cs="Arial"/>
                <w:sz w:val="24"/>
              </w:rPr>
              <w:t xml:space="preserve"> modifications to the process</w:t>
            </w:r>
          </w:p>
          <w:p w14:paraId="77DC9981" w14:textId="309C4F44" w:rsidR="00DC4C4D" w:rsidRPr="00DE1C64" w:rsidRDefault="00DC4C4D" w:rsidP="00DC4C4D">
            <w:pPr>
              <w:pStyle w:val="ListParagraph"/>
              <w:numPr>
                <w:ilvl w:val="0"/>
                <w:numId w:val="190"/>
              </w:numPr>
              <w:rPr>
                <w:rFonts w:ascii="Arial" w:hAnsi="Arial" w:cs="Arial"/>
                <w:sz w:val="24"/>
              </w:rPr>
            </w:pPr>
            <w:r w:rsidRPr="00DE1C64">
              <w:rPr>
                <w:rFonts w:ascii="Arial" w:hAnsi="Arial" w:cs="Arial"/>
                <w:sz w:val="24"/>
              </w:rPr>
              <w:t>implement</w:t>
            </w:r>
            <w:r>
              <w:rPr>
                <w:rFonts w:ascii="Arial" w:hAnsi="Arial" w:cs="Arial"/>
                <w:sz w:val="24"/>
              </w:rPr>
              <w:t>ing</w:t>
            </w:r>
            <w:r w:rsidRPr="00DE1C64">
              <w:rPr>
                <w:rFonts w:ascii="Arial" w:hAnsi="Arial" w:cs="Arial"/>
                <w:sz w:val="24"/>
              </w:rPr>
              <w:t xml:space="preserve"> the </w:t>
            </w:r>
            <w:r>
              <w:rPr>
                <w:rFonts w:ascii="Arial" w:hAnsi="Arial" w:cs="Arial"/>
                <w:sz w:val="24"/>
              </w:rPr>
              <w:t>agreed</w:t>
            </w:r>
            <w:r w:rsidR="004D3D11">
              <w:rPr>
                <w:rFonts w:ascii="Arial" w:hAnsi="Arial" w:cs="Arial"/>
                <w:sz w:val="24"/>
              </w:rPr>
              <w:t xml:space="preserve"> or</w:t>
            </w:r>
            <w:r>
              <w:rPr>
                <w:rFonts w:ascii="Arial" w:hAnsi="Arial" w:cs="Arial"/>
                <w:sz w:val="24"/>
              </w:rPr>
              <w:t xml:space="preserve"> approved </w:t>
            </w:r>
            <w:r w:rsidRPr="00DE1C64">
              <w:rPr>
                <w:rFonts w:ascii="Arial" w:hAnsi="Arial" w:cs="Arial"/>
                <w:sz w:val="24"/>
              </w:rPr>
              <w:t>modifications</w:t>
            </w:r>
          </w:p>
          <w:p w14:paraId="64F9D0D0" w14:textId="4E07EC4C" w:rsidR="00DC4C4D" w:rsidRPr="00DE1C64" w:rsidRDefault="00DC4C4D" w:rsidP="00DC4C4D">
            <w:pPr>
              <w:pStyle w:val="ListParagraph"/>
              <w:numPr>
                <w:ilvl w:val="0"/>
                <w:numId w:val="190"/>
              </w:numPr>
              <w:rPr>
                <w:rFonts w:ascii="Arial" w:hAnsi="Arial" w:cs="Arial"/>
                <w:sz w:val="24"/>
              </w:rPr>
            </w:pPr>
            <w:r w:rsidRPr="00DE1C64">
              <w:rPr>
                <w:rFonts w:ascii="Arial" w:hAnsi="Arial" w:cs="Arial"/>
                <w:sz w:val="24"/>
              </w:rPr>
              <w:t>monitor and evaluate the process</w:t>
            </w:r>
            <w:r>
              <w:rPr>
                <w:rFonts w:ascii="Arial" w:hAnsi="Arial" w:cs="Arial"/>
                <w:sz w:val="24"/>
              </w:rPr>
              <w:t xml:space="preserve"> for assurance</w:t>
            </w:r>
            <w:r w:rsidR="004D3D11">
              <w:rPr>
                <w:rFonts w:ascii="Arial" w:hAnsi="Arial" w:cs="Arial"/>
                <w:sz w:val="24"/>
              </w:rPr>
              <w:t>.</w:t>
            </w:r>
          </w:p>
          <w:p w14:paraId="0340698A" w14:textId="77777777" w:rsidR="00DC4C4D" w:rsidRPr="00A71255" w:rsidRDefault="00DC4C4D" w:rsidP="004D3D11">
            <w:pPr>
              <w:rPr>
                <w:rFonts w:ascii="Arial" w:hAnsi="Arial" w:cs="Arial"/>
                <w:sz w:val="24"/>
              </w:rPr>
            </w:pPr>
          </w:p>
        </w:tc>
      </w:tr>
      <w:tr w:rsidR="00DC4C4D" w:rsidRPr="00A71255" w14:paraId="3F545D60" w14:textId="77777777" w:rsidTr="009707A5">
        <w:tc>
          <w:tcPr>
            <w:tcW w:w="2835" w:type="dxa"/>
          </w:tcPr>
          <w:p w14:paraId="5AFBCBC6" w14:textId="3FD210A7" w:rsidR="00DC4C4D" w:rsidRPr="00A71255" w:rsidRDefault="00DC4C4D" w:rsidP="00DC4C4D">
            <w:pPr>
              <w:rPr>
                <w:rFonts w:ascii="Arial" w:hAnsi="Arial" w:cs="Arial"/>
                <w:sz w:val="24"/>
              </w:rPr>
            </w:pPr>
            <w:r w:rsidRPr="00A71255">
              <w:rPr>
                <w:rFonts w:ascii="Arial" w:hAnsi="Arial" w:cs="Arial"/>
                <w:sz w:val="24"/>
              </w:rPr>
              <w:lastRenderedPageBreak/>
              <w:t>Identify</w:t>
            </w:r>
          </w:p>
        </w:tc>
        <w:tc>
          <w:tcPr>
            <w:tcW w:w="2835" w:type="dxa"/>
          </w:tcPr>
          <w:p w14:paraId="08C558EE" w14:textId="19EBE3B7" w:rsidR="00DC4C4D" w:rsidRPr="00A71255" w:rsidRDefault="00DC4C4D" w:rsidP="00DC4C4D">
            <w:pPr>
              <w:rPr>
                <w:rFonts w:ascii="Arial" w:hAnsi="Arial" w:cs="Arial"/>
                <w:sz w:val="24"/>
              </w:rPr>
            </w:pPr>
            <w:r w:rsidRPr="00A71255">
              <w:rPr>
                <w:rFonts w:ascii="Arial" w:hAnsi="Arial" w:cs="Arial"/>
                <w:sz w:val="24"/>
              </w:rPr>
              <w:t xml:space="preserve">Security </w:t>
            </w:r>
            <w:r w:rsidR="001D488A">
              <w:rPr>
                <w:rFonts w:ascii="Arial" w:hAnsi="Arial" w:cs="Arial"/>
                <w:sz w:val="24"/>
              </w:rPr>
              <w:t>t</w:t>
            </w:r>
            <w:r w:rsidRPr="00A71255">
              <w:rPr>
                <w:rFonts w:ascii="Arial" w:hAnsi="Arial" w:cs="Arial"/>
                <w:sz w:val="24"/>
              </w:rPr>
              <w:t>esting</w:t>
            </w:r>
          </w:p>
        </w:tc>
        <w:tc>
          <w:tcPr>
            <w:tcW w:w="5029" w:type="dxa"/>
          </w:tcPr>
          <w:p w14:paraId="15F14874" w14:textId="7FB4690A" w:rsidR="00DC4C4D" w:rsidRPr="00A71255" w:rsidRDefault="00995D7F" w:rsidP="00DC4C4D">
            <w:pPr>
              <w:rPr>
                <w:rFonts w:ascii="Arial" w:hAnsi="Arial" w:cs="Arial"/>
                <w:sz w:val="24"/>
              </w:rPr>
            </w:pPr>
            <w:r w:rsidRPr="00E87D7F">
              <w:rPr>
                <w:rFonts w:ascii="Arial" w:hAnsi="Arial" w:cs="Arial"/>
                <w:sz w:val="24"/>
              </w:rPr>
              <w:t>HSUP</w:t>
            </w:r>
            <w:r w:rsidR="002410F7" w:rsidRPr="00E87D7F">
              <w:rPr>
                <w:rFonts w:ascii="Arial" w:hAnsi="Arial" w:cs="Arial"/>
                <w:sz w:val="24"/>
              </w:rPr>
              <w:t>29</w:t>
            </w:r>
            <w:r w:rsidRPr="00E87D7F">
              <w:rPr>
                <w:rFonts w:ascii="Arial" w:hAnsi="Arial" w:cs="Arial"/>
                <w:sz w:val="24"/>
              </w:rPr>
              <w:t xml:space="preserve">: </w:t>
            </w:r>
            <w:r w:rsidR="00DC4C4D" w:rsidRPr="00E87D7F">
              <w:rPr>
                <w:rFonts w:ascii="Arial" w:hAnsi="Arial" w:cs="Arial"/>
                <w:sz w:val="24"/>
              </w:rPr>
              <w:t>The</w:t>
            </w:r>
            <w:r w:rsidR="00DC4C4D" w:rsidRPr="00A71255">
              <w:rPr>
                <w:rFonts w:ascii="Arial" w:hAnsi="Arial" w:cs="Arial"/>
                <w:sz w:val="24"/>
              </w:rPr>
              <w:t xml:space="preserve"> proposed changes are to be analysed for potential security threats</w:t>
            </w:r>
            <w:r w:rsidR="00DC4C4D">
              <w:rPr>
                <w:rFonts w:ascii="Arial" w:hAnsi="Arial" w:cs="Arial"/>
                <w:sz w:val="24"/>
              </w:rPr>
              <w:t xml:space="preserve"> and their impact on the organisation and their customers</w:t>
            </w:r>
            <w:r w:rsidR="00DC4C4D" w:rsidRPr="00A71255">
              <w:rPr>
                <w:rFonts w:ascii="Arial" w:hAnsi="Arial" w:cs="Arial"/>
                <w:sz w:val="24"/>
              </w:rPr>
              <w:t>.</w:t>
            </w:r>
          </w:p>
        </w:tc>
        <w:tc>
          <w:tcPr>
            <w:tcW w:w="10984" w:type="dxa"/>
          </w:tcPr>
          <w:p w14:paraId="4488FADC" w14:textId="77777777" w:rsidR="00C50B76" w:rsidRPr="00E65D27" w:rsidRDefault="00C50B76" w:rsidP="00C50B76">
            <w:pPr>
              <w:rPr>
                <w:rFonts w:ascii="Arial" w:hAnsi="Arial" w:cs="Arial"/>
                <w:b/>
                <w:sz w:val="24"/>
              </w:rPr>
            </w:pPr>
            <w:r w:rsidRPr="00E65D27">
              <w:rPr>
                <w:rFonts w:ascii="Arial" w:hAnsi="Arial" w:cs="Arial"/>
                <w:b/>
                <w:sz w:val="24"/>
              </w:rPr>
              <w:t xml:space="preserve">Change </w:t>
            </w:r>
            <w:r>
              <w:rPr>
                <w:rFonts w:ascii="Arial" w:hAnsi="Arial" w:cs="Arial"/>
                <w:b/>
                <w:sz w:val="24"/>
              </w:rPr>
              <w:t>i</w:t>
            </w:r>
            <w:r w:rsidRPr="00E65D27">
              <w:rPr>
                <w:rFonts w:ascii="Arial" w:hAnsi="Arial" w:cs="Arial"/>
                <w:b/>
                <w:sz w:val="24"/>
              </w:rPr>
              <w:t xml:space="preserve">mpact </w:t>
            </w:r>
            <w:r>
              <w:rPr>
                <w:rFonts w:ascii="Arial" w:hAnsi="Arial" w:cs="Arial"/>
                <w:b/>
                <w:sz w:val="24"/>
              </w:rPr>
              <w:t>a</w:t>
            </w:r>
            <w:r w:rsidRPr="00E65D27">
              <w:rPr>
                <w:rFonts w:ascii="Arial" w:hAnsi="Arial" w:cs="Arial"/>
                <w:b/>
                <w:sz w:val="24"/>
              </w:rPr>
              <w:t>ssessments</w:t>
            </w:r>
          </w:p>
          <w:p w14:paraId="560CAF4D" w14:textId="349F7DCD" w:rsidR="00C50B76" w:rsidRDefault="00C50B76" w:rsidP="00C50B76">
            <w:pPr>
              <w:rPr>
                <w:rFonts w:ascii="Arial" w:hAnsi="Arial" w:cs="Arial"/>
                <w:sz w:val="24"/>
              </w:rPr>
            </w:pPr>
            <w:r>
              <w:rPr>
                <w:rFonts w:ascii="Arial" w:hAnsi="Arial" w:cs="Arial"/>
                <w:sz w:val="24"/>
              </w:rPr>
              <w:t>When changes are proposed</w:t>
            </w:r>
            <w:r w:rsidRPr="00E65D27">
              <w:rPr>
                <w:rFonts w:ascii="Arial" w:hAnsi="Arial" w:cs="Arial"/>
                <w:sz w:val="24"/>
              </w:rPr>
              <w:t xml:space="preserve">, a change impact assessment </w:t>
            </w:r>
            <w:r>
              <w:rPr>
                <w:rFonts w:ascii="Arial" w:hAnsi="Arial" w:cs="Arial"/>
                <w:sz w:val="24"/>
              </w:rPr>
              <w:t xml:space="preserve">is to be performed by </w:t>
            </w:r>
            <w:r w:rsidRPr="00E65D27">
              <w:rPr>
                <w:rFonts w:ascii="Arial" w:hAnsi="Arial" w:cs="Arial"/>
                <w:sz w:val="24"/>
              </w:rPr>
              <w:t xml:space="preserve">the change </w:t>
            </w:r>
            <w:r>
              <w:rPr>
                <w:rFonts w:ascii="Arial" w:hAnsi="Arial" w:cs="Arial"/>
                <w:sz w:val="24"/>
              </w:rPr>
              <w:t xml:space="preserve">or business </w:t>
            </w:r>
            <w:r w:rsidRPr="00E65D27">
              <w:rPr>
                <w:rFonts w:ascii="Arial" w:hAnsi="Arial" w:cs="Arial"/>
                <w:sz w:val="24"/>
              </w:rPr>
              <w:t xml:space="preserve">owner to predict and anticipate the </w:t>
            </w:r>
            <w:r>
              <w:rPr>
                <w:rFonts w:ascii="Arial" w:hAnsi="Arial" w:cs="Arial"/>
                <w:sz w:val="24"/>
              </w:rPr>
              <w:t xml:space="preserve">impact </w:t>
            </w:r>
            <w:r w:rsidRPr="00E65D27">
              <w:rPr>
                <w:rFonts w:ascii="Arial" w:hAnsi="Arial" w:cs="Arial"/>
                <w:sz w:val="24"/>
              </w:rPr>
              <w:t>of the change. These assessments help the decision makers or the CAB to decide on the proposed changes.</w:t>
            </w:r>
            <w:r>
              <w:rPr>
                <w:rFonts w:ascii="Arial" w:hAnsi="Arial" w:cs="Arial"/>
                <w:sz w:val="24"/>
              </w:rPr>
              <w:t xml:space="preserve"> </w:t>
            </w:r>
          </w:p>
          <w:p w14:paraId="01B73974" w14:textId="77777777" w:rsidR="00C50B76" w:rsidRDefault="00C50B76" w:rsidP="00DC4C4D">
            <w:pPr>
              <w:rPr>
                <w:rFonts w:ascii="Arial" w:hAnsi="Arial" w:cs="Arial"/>
                <w:b/>
                <w:bCs/>
                <w:sz w:val="24"/>
              </w:rPr>
            </w:pPr>
          </w:p>
          <w:p w14:paraId="228DDE28" w14:textId="4F7F8861" w:rsidR="00DC4C4D" w:rsidRPr="00A71255" w:rsidRDefault="00DC4C4D" w:rsidP="00DC4C4D">
            <w:pPr>
              <w:rPr>
                <w:rFonts w:ascii="Arial" w:hAnsi="Arial" w:cs="Arial"/>
                <w:b/>
                <w:bCs/>
                <w:sz w:val="24"/>
              </w:rPr>
            </w:pPr>
            <w:r w:rsidRPr="00A71255">
              <w:rPr>
                <w:rFonts w:ascii="Arial" w:hAnsi="Arial" w:cs="Arial"/>
                <w:b/>
                <w:bCs/>
                <w:sz w:val="24"/>
              </w:rPr>
              <w:t xml:space="preserve">Penetration </w:t>
            </w:r>
            <w:r w:rsidR="00F75FAC">
              <w:rPr>
                <w:rFonts w:ascii="Arial" w:hAnsi="Arial" w:cs="Arial"/>
                <w:b/>
                <w:bCs/>
                <w:sz w:val="24"/>
              </w:rPr>
              <w:t>t</w:t>
            </w:r>
            <w:r w:rsidRPr="00A71255">
              <w:rPr>
                <w:rFonts w:ascii="Arial" w:hAnsi="Arial" w:cs="Arial"/>
                <w:b/>
                <w:bCs/>
                <w:sz w:val="24"/>
              </w:rPr>
              <w:t>esting</w:t>
            </w:r>
          </w:p>
          <w:p w14:paraId="1448C091" w14:textId="3FD948D6" w:rsidR="00A277D1" w:rsidRDefault="00C579CD" w:rsidP="00C579CD">
            <w:pPr>
              <w:rPr>
                <w:rFonts w:ascii="Arial" w:hAnsi="Arial" w:cs="Arial"/>
                <w:sz w:val="24"/>
              </w:rPr>
            </w:pPr>
            <w:r>
              <w:rPr>
                <w:rFonts w:ascii="Arial" w:hAnsi="Arial" w:cs="Arial"/>
                <w:sz w:val="24"/>
              </w:rPr>
              <w:t xml:space="preserve">Sometimes referred to as a ‘pen test’ or ‘ethical hacking’, penetration testing simulates a </w:t>
            </w:r>
            <w:r w:rsidR="443889F1" w:rsidRPr="2834B555">
              <w:rPr>
                <w:rFonts w:ascii="Arial" w:hAnsi="Arial" w:cs="Arial"/>
                <w:sz w:val="24"/>
              </w:rPr>
              <w:t>cyber</w:t>
            </w:r>
            <w:r w:rsidR="6681E83E" w:rsidRPr="2834B555">
              <w:rPr>
                <w:rFonts w:ascii="Arial" w:hAnsi="Arial" w:cs="Arial"/>
                <w:sz w:val="24"/>
              </w:rPr>
              <w:t>-</w:t>
            </w:r>
            <w:r w:rsidR="443889F1" w:rsidRPr="2834B555">
              <w:rPr>
                <w:rFonts w:ascii="Arial" w:hAnsi="Arial" w:cs="Arial"/>
                <w:sz w:val="24"/>
              </w:rPr>
              <w:t>attack</w:t>
            </w:r>
            <w:r>
              <w:rPr>
                <w:rFonts w:ascii="Arial" w:hAnsi="Arial" w:cs="Arial"/>
                <w:sz w:val="24"/>
              </w:rPr>
              <w:t xml:space="preserve"> to identify vulnerabilities in a system or application. This helps developers correct the identified</w:t>
            </w:r>
            <w:r w:rsidRPr="00B13488">
              <w:rPr>
                <w:rFonts w:ascii="Arial" w:hAnsi="Arial" w:cs="Arial"/>
                <w:sz w:val="24"/>
              </w:rPr>
              <w:t xml:space="preserve"> vulnerabilities </w:t>
            </w:r>
            <w:r>
              <w:rPr>
                <w:rFonts w:ascii="Arial" w:hAnsi="Arial" w:cs="Arial"/>
                <w:sz w:val="24"/>
              </w:rPr>
              <w:t>before potential exploitation by</w:t>
            </w:r>
            <w:r w:rsidRPr="00B13488">
              <w:rPr>
                <w:rFonts w:ascii="Arial" w:hAnsi="Arial" w:cs="Arial"/>
                <w:sz w:val="24"/>
              </w:rPr>
              <w:t xml:space="preserve"> hackers or attackers or malicious users </w:t>
            </w:r>
            <w:r>
              <w:rPr>
                <w:rFonts w:ascii="Arial" w:hAnsi="Arial" w:cs="Arial"/>
                <w:sz w:val="24"/>
              </w:rPr>
              <w:t xml:space="preserve">and other threat actors. </w:t>
            </w:r>
            <w:r w:rsidR="00A277D1" w:rsidRPr="00E65D27">
              <w:rPr>
                <w:rFonts w:ascii="Arial" w:hAnsi="Arial" w:cs="Arial"/>
                <w:sz w:val="24"/>
              </w:rPr>
              <w:t xml:space="preserve">The types of penetration testing which are to be performed </w:t>
            </w:r>
            <w:r w:rsidR="00A277D1">
              <w:rPr>
                <w:rFonts w:ascii="Arial" w:hAnsi="Arial" w:cs="Arial"/>
                <w:sz w:val="24"/>
              </w:rPr>
              <w:t xml:space="preserve">will vary depending </w:t>
            </w:r>
            <w:r w:rsidR="00A277D1" w:rsidRPr="00E65D27">
              <w:rPr>
                <w:rFonts w:ascii="Arial" w:hAnsi="Arial" w:cs="Arial"/>
                <w:sz w:val="24"/>
              </w:rPr>
              <w:t>on the changes being performed.</w:t>
            </w:r>
          </w:p>
          <w:p w14:paraId="78F7BB1C" w14:textId="77777777" w:rsidR="00A277D1" w:rsidRDefault="00A277D1" w:rsidP="00C579CD">
            <w:pPr>
              <w:rPr>
                <w:rFonts w:ascii="Arial" w:hAnsi="Arial" w:cs="Arial"/>
                <w:sz w:val="24"/>
              </w:rPr>
            </w:pPr>
          </w:p>
          <w:p w14:paraId="6EDC6C51" w14:textId="756D603A" w:rsidR="00700E47" w:rsidRPr="00B13488" w:rsidRDefault="00700E47" w:rsidP="00700E47">
            <w:pPr>
              <w:rPr>
                <w:rFonts w:ascii="Arial" w:hAnsi="Arial" w:cs="Arial"/>
                <w:sz w:val="24"/>
              </w:rPr>
            </w:pPr>
            <w:r>
              <w:rPr>
                <w:rFonts w:ascii="Arial" w:hAnsi="Arial" w:cs="Arial"/>
                <w:sz w:val="24"/>
              </w:rPr>
              <w:lastRenderedPageBreak/>
              <w:t xml:space="preserve">Vulnerability assessments are performed to identify the existing known or potential weaknesses, vulnerabilities within the organisation. </w:t>
            </w:r>
            <w:r w:rsidR="00E87F86">
              <w:rPr>
                <w:rFonts w:ascii="Arial" w:hAnsi="Arial" w:cs="Arial"/>
                <w:sz w:val="24"/>
              </w:rPr>
              <w:t>Organisations</w:t>
            </w:r>
            <w:r w:rsidRPr="00B13488">
              <w:rPr>
                <w:rFonts w:ascii="Arial" w:hAnsi="Arial" w:cs="Arial"/>
                <w:sz w:val="24"/>
              </w:rPr>
              <w:t xml:space="preserve"> are recommended to schedule regular penetration testing</w:t>
            </w:r>
            <w:r>
              <w:rPr>
                <w:rFonts w:ascii="Arial" w:hAnsi="Arial" w:cs="Arial"/>
                <w:sz w:val="24"/>
              </w:rPr>
              <w:t>, vulnerability assessment, and also carry out this testing whenever a new component or system is introduced or an existing one is upgraded</w:t>
            </w:r>
            <w:r w:rsidRPr="00B13488">
              <w:rPr>
                <w:rFonts w:ascii="Arial" w:hAnsi="Arial" w:cs="Arial"/>
                <w:sz w:val="24"/>
              </w:rPr>
              <w:t xml:space="preserve"> to protect confidentiality, integrity and availability</w:t>
            </w:r>
            <w:r>
              <w:rPr>
                <w:rFonts w:ascii="Arial" w:hAnsi="Arial" w:cs="Arial"/>
                <w:sz w:val="24"/>
              </w:rPr>
              <w:t xml:space="preserve"> of information</w:t>
            </w:r>
            <w:r w:rsidRPr="00B13488">
              <w:rPr>
                <w:rFonts w:ascii="Arial" w:hAnsi="Arial" w:cs="Arial"/>
                <w:sz w:val="24"/>
              </w:rPr>
              <w:t>.</w:t>
            </w:r>
          </w:p>
          <w:p w14:paraId="19344FF9" w14:textId="77777777" w:rsidR="00700E47" w:rsidRDefault="00700E47" w:rsidP="00700E47">
            <w:pPr>
              <w:rPr>
                <w:rFonts w:ascii="Arial" w:hAnsi="Arial" w:cs="Arial"/>
                <w:sz w:val="24"/>
              </w:rPr>
            </w:pPr>
          </w:p>
          <w:p w14:paraId="660EBAFC" w14:textId="2B251530" w:rsidR="00DC4C4D" w:rsidRDefault="00700E47" w:rsidP="00DC4C4D">
            <w:pPr>
              <w:rPr>
                <w:rFonts w:ascii="Arial" w:hAnsi="Arial" w:cs="Arial"/>
                <w:sz w:val="24"/>
              </w:rPr>
            </w:pPr>
            <w:r>
              <w:rPr>
                <w:rFonts w:ascii="Arial" w:hAnsi="Arial" w:cs="Arial"/>
                <w:sz w:val="24"/>
              </w:rPr>
              <w:t>Any</w:t>
            </w:r>
            <w:r w:rsidRPr="00E65D27">
              <w:rPr>
                <w:rFonts w:ascii="Arial" w:hAnsi="Arial" w:cs="Arial"/>
                <w:sz w:val="24"/>
              </w:rPr>
              <w:t xml:space="preserve"> risks identified during th</w:t>
            </w:r>
            <w:r>
              <w:rPr>
                <w:rFonts w:ascii="Arial" w:hAnsi="Arial" w:cs="Arial"/>
                <w:sz w:val="24"/>
              </w:rPr>
              <w:t xml:space="preserve">ese assessments are to be </w:t>
            </w:r>
            <w:r w:rsidRPr="00E65D27">
              <w:rPr>
                <w:rFonts w:ascii="Arial" w:hAnsi="Arial" w:cs="Arial"/>
                <w:sz w:val="24"/>
              </w:rPr>
              <w:t xml:space="preserve">recorded in the </w:t>
            </w:r>
            <w:r w:rsidR="00E20D3E">
              <w:rPr>
                <w:rFonts w:ascii="Arial" w:hAnsi="Arial" w:cs="Arial"/>
                <w:sz w:val="24"/>
              </w:rPr>
              <w:t>organisation’s</w:t>
            </w:r>
            <w:r w:rsidRPr="00E65D27">
              <w:rPr>
                <w:rFonts w:ascii="Arial" w:hAnsi="Arial" w:cs="Arial"/>
                <w:sz w:val="24"/>
              </w:rPr>
              <w:t xml:space="preserve"> risk register</w:t>
            </w:r>
            <w:r>
              <w:rPr>
                <w:rFonts w:ascii="Arial" w:hAnsi="Arial" w:cs="Arial"/>
                <w:sz w:val="24"/>
              </w:rPr>
              <w:t>,</w:t>
            </w:r>
            <w:r w:rsidRPr="00E65D27">
              <w:rPr>
                <w:rFonts w:ascii="Arial" w:hAnsi="Arial" w:cs="Arial"/>
                <w:sz w:val="24"/>
              </w:rPr>
              <w:t xml:space="preserve"> and controls put in place to manage or mitigate the risk.</w:t>
            </w:r>
          </w:p>
          <w:p w14:paraId="64B643D0" w14:textId="787D5408" w:rsidR="00DC4C4D" w:rsidRPr="00A71255" w:rsidRDefault="00DC4C4D" w:rsidP="00E20D3E">
            <w:pPr>
              <w:rPr>
                <w:rFonts w:ascii="Arial" w:hAnsi="Arial" w:cs="Arial"/>
                <w:sz w:val="24"/>
              </w:rPr>
            </w:pPr>
          </w:p>
        </w:tc>
      </w:tr>
      <w:tr w:rsidR="00DC4C4D" w:rsidRPr="00A71255" w14:paraId="6C4258DF" w14:textId="77777777" w:rsidTr="009707A5">
        <w:tc>
          <w:tcPr>
            <w:tcW w:w="2835" w:type="dxa"/>
          </w:tcPr>
          <w:p w14:paraId="228F0B69" w14:textId="5151C50C" w:rsidR="00DC4C4D" w:rsidRPr="00A71255" w:rsidRDefault="00DC4C4D" w:rsidP="00DC4C4D">
            <w:pPr>
              <w:rPr>
                <w:rFonts w:ascii="Arial" w:hAnsi="Arial" w:cs="Arial"/>
                <w:sz w:val="24"/>
              </w:rPr>
            </w:pPr>
            <w:r w:rsidRPr="00A71255">
              <w:rPr>
                <w:rFonts w:ascii="Arial" w:hAnsi="Arial" w:cs="Arial"/>
                <w:sz w:val="24"/>
              </w:rPr>
              <w:lastRenderedPageBreak/>
              <w:t>Protect</w:t>
            </w:r>
          </w:p>
        </w:tc>
        <w:tc>
          <w:tcPr>
            <w:tcW w:w="2835" w:type="dxa"/>
          </w:tcPr>
          <w:p w14:paraId="64B58552" w14:textId="49012F2E" w:rsidR="00DC4C4D" w:rsidRPr="00A71255" w:rsidRDefault="00DC4C4D" w:rsidP="00DC4C4D">
            <w:pPr>
              <w:rPr>
                <w:rFonts w:ascii="Arial" w:hAnsi="Arial" w:cs="Arial"/>
                <w:sz w:val="24"/>
              </w:rPr>
            </w:pPr>
            <w:r w:rsidRPr="00A71255">
              <w:rPr>
                <w:rFonts w:ascii="Arial" w:hAnsi="Arial" w:cs="Arial"/>
                <w:sz w:val="24"/>
              </w:rPr>
              <w:t>Separate production and non-production environments</w:t>
            </w:r>
          </w:p>
        </w:tc>
        <w:tc>
          <w:tcPr>
            <w:tcW w:w="5029" w:type="dxa"/>
          </w:tcPr>
          <w:p w14:paraId="22C89440" w14:textId="1293E211" w:rsidR="00DC4C4D" w:rsidRPr="00A71255" w:rsidRDefault="00101148" w:rsidP="00DC4C4D">
            <w:pPr>
              <w:rPr>
                <w:rFonts w:ascii="Arial" w:hAnsi="Arial" w:cs="Arial"/>
                <w:sz w:val="24"/>
              </w:rPr>
            </w:pPr>
            <w:r>
              <w:rPr>
                <w:rFonts w:ascii="Arial" w:hAnsi="Arial" w:cs="Arial"/>
                <w:sz w:val="24"/>
              </w:rPr>
              <w:t xml:space="preserve">HSUP50: </w:t>
            </w:r>
            <w:r w:rsidR="00E044F3">
              <w:rPr>
                <w:rFonts w:ascii="Arial" w:hAnsi="Arial" w:cs="Arial"/>
                <w:sz w:val="24"/>
              </w:rPr>
              <w:t>O</w:t>
            </w:r>
            <w:r w:rsidR="00DC4C4D" w:rsidRPr="00A71255">
              <w:rPr>
                <w:rFonts w:ascii="Arial" w:hAnsi="Arial" w:cs="Arial"/>
                <w:sz w:val="24"/>
              </w:rPr>
              <w:t>rganisations developing inhouse systems</w:t>
            </w:r>
            <w:r w:rsidR="00DC4C4D">
              <w:rPr>
                <w:rFonts w:ascii="Arial" w:hAnsi="Arial" w:cs="Arial"/>
                <w:sz w:val="24"/>
              </w:rPr>
              <w:t>,</w:t>
            </w:r>
            <w:r w:rsidR="00DC4C4D" w:rsidRPr="00A71255">
              <w:rPr>
                <w:rFonts w:ascii="Arial" w:hAnsi="Arial" w:cs="Arial"/>
                <w:sz w:val="24"/>
              </w:rPr>
              <w:t xml:space="preserve"> applications</w:t>
            </w:r>
            <w:r w:rsidR="00ED3ECF">
              <w:rPr>
                <w:rFonts w:ascii="Arial" w:hAnsi="Arial" w:cs="Arial"/>
                <w:sz w:val="24"/>
              </w:rPr>
              <w:t>,</w:t>
            </w:r>
            <w:r w:rsidR="00DC4C4D" w:rsidRPr="00A71255">
              <w:rPr>
                <w:rFonts w:ascii="Arial" w:hAnsi="Arial" w:cs="Arial"/>
                <w:sz w:val="24"/>
              </w:rPr>
              <w:t xml:space="preserve"> or services are to maintain separate production and non-production environments.</w:t>
            </w:r>
          </w:p>
        </w:tc>
        <w:tc>
          <w:tcPr>
            <w:tcW w:w="10984" w:type="dxa"/>
          </w:tcPr>
          <w:p w14:paraId="2428489E" w14:textId="0B68CBB2" w:rsidR="00DC4C4D" w:rsidRPr="00A71255" w:rsidRDefault="00DC4C4D" w:rsidP="00DC4C4D">
            <w:pPr>
              <w:rPr>
                <w:rFonts w:ascii="Arial" w:hAnsi="Arial" w:cs="Arial"/>
                <w:b/>
                <w:sz w:val="24"/>
              </w:rPr>
            </w:pPr>
            <w:r w:rsidRPr="00A71255">
              <w:rPr>
                <w:rFonts w:ascii="Arial" w:hAnsi="Arial" w:cs="Arial"/>
                <w:b/>
                <w:sz w:val="24"/>
              </w:rPr>
              <w:t xml:space="preserve">Separate </w:t>
            </w:r>
            <w:r w:rsidR="00FB2CA5">
              <w:rPr>
                <w:rFonts w:ascii="Arial" w:hAnsi="Arial" w:cs="Arial"/>
                <w:b/>
                <w:sz w:val="24"/>
              </w:rPr>
              <w:t>e</w:t>
            </w:r>
            <w:r w:rsidRPr="00A71255">
              <w:rPr>
                <w:rFonts w:ascii="Arial" w:hAnsi="Arial" w:cs="Arial"/>
                <w:b/>
                <w:sz w:val="24"/>
              </w:rPr>
              <w:t>nvironments</w:t>
            </w:r>
          </w:p>
          <w:p w14:paraId="1F22FD9C" w14:textId="08414296" w:rsidR="00B947D4" w:rsidRDefault="00B947D4" w:rsidP="00DC4C4D">
            <w:pPr>
              <w:rPr>
                <w:rFonts w:ascii="Arial" w:hAnsi="Arial" w:cs="Arial"/>
                <w:sz w:val="24"/>
              </w:rPr>
            </w:pPr>
            <w:r>
              <w:rPr>
                <w:rFonts w:ascii="Arial" w:hAnsi="Arial" w:cs="Arial"/>
                <w:sz w:val="24"/>
              </w:rPr>
              <w:t>Separate</w:t>
            </w:r>
            <w:r w:rsidRPr="00E65D27">
              <w:rPr>
                <w:rFonts w:ascii="Arial" w:hAnsi="Arial" w:cs="Arial"/>
                <w:sz w:val="24"/>
              </w:rPr>
              <w:t xml:space="preserve"> production and non-production (development</w:t>
            </w:r>
            <w:r>
              <w:rPr>
                <w:rFonts w:ascii="Arial" w:hAnsi="Arial" w:cs="Arial"/>
                <w:sz w:val="24"/>
              </w:rPr>
              <w:t>,</w:t>
            </w:r>
            <w:r w:rsidRPr="00E65D27">
              <w:rPr>
                <w:rFonts w:ascii="Arial" w:hAnsi="Arial" w:cs="Arial"/>
                <w:sz w:val="24"/>
              </w:rPr>
              <w:t xml:space="preserve"> test</w:t>
            </w:r>
            <w:r>
              <w:rPr>
                <w:rFonts w:ascii="Arial" w:hAnsi="Arial" w:cs="Arial"/>
                <w:sz w:val="24"/>
              </w:rPr>
              <w:t>, etc</w:t>
            </w:r>
            <w:r w:rsidR="0F2DBA39" w:rsidRPr="2834B555">
              <w:rPr>
                <w:rFonts w:ascii="Arial" w:hAnsi="Arial" w:cs="Arial"/>
                <w:sz w:val="24"/>
              </w:rPr>
              <w:t>.</w:t>
            </w:r>
            <w:r w:rsidR="2E80EBCC" w:rsidRPr="2834B555">
              <w:rPr>
                <w:rFonts w:ascii="Arial" w:hAnsi="Arial" w:cs="Arial"/>
                <w:sz w:val="24"/>
              </w:rPr>
              <w:t>)</w:t>
            </w:r>
            <w:r w:rsidRPr="00E65D27">
              <w:rPr>
                <w:rFonts w:ascii="Arial" w:hAnsi="Arial" w:cs="Arial"/>
                <w:sz w:val="24"/>
              </w:rPr>
              <w:t xml:space="preserve"> environments prevents developers from accidentally modifying or deleting information </w:t>
            </w:r>
            <w:r>
              <w:rPr>
                <w:rFonts w:ascii="Arial" w:hAnsi="Arial" w:cs="Arial"/>
                <w:sz w:val="24"/>
              </w:rPr>
              <w:t>w</w:t>
            </w:r>
            <w:r w:rsidRPr="00E65D27">
              <w:rPr>
                <w:rFonts w:ascii="Arial" w:hAnsi="Arial" w:cs="Arial"/>
                <w:sz w:val="24"/>
              </w:rPr>
              <w:t xml:space="preserve">hile developing new or enhancing existing systems or applications or services. Working with multiple environments and following a deployment process helps in streamlining the workflows and reduces the potential for errors. </w:t>
            </w:r>
            <w:r w:rsidRPr="00102696">
              <w:rPr>
                <w:rFonts w:ascii="Arial" w:hAnsi="Arial" w:cs="Arial"/>
                <w:sz w:val="24"/>
              </w:rPr>
              <w:t xml:space="preserve">In all cases, </w:t>
            </w:r>
            <w:r>
              <w:rPr>
                <w:rFonts w:ascii="Arial" w:hAnsi="Arial" w:cs="Arial"/>
                <w:sz w:val="24"/>
              </w:rPr>
              <w:t xml:space="preserve">information </w:t>
            </w:r>
            <w:r w:rsidR="00FA1C21">
              <w:rPr>
                <w:rFonts w:ascii="Arial" w:hAnsi="Arial" w:cs="Arial"/>
                <w:sz w:val="24"/>
              </w:rPr>
              <w:t xml:space="preserve">is to </w:t>
            </w:r>
            <w:r>
              <w:rPr>
                <w:rFonts w:ascii="Arial" w:hAnsi="Arial" w:cs="Arial"/>
                <w:sz w:val="24"/>
              </w:rPr>
              <w:t xml:space="preserve">be protected </w:t>
            </w:r>
            <w:r w:rsidRPr="00102696">
              <w:rPr>
                <w:rFonts w:ascii="Arial" w:hAnsi="Arial" w:cs="Arial"/>
                <w:sz w:val="24"/>
              </w:rPr>
              <w:t>against tampering, information disclosure, spoofing, non-repudiation, and loss</w:t>
            </w:r>
            <w:r>
              <w:rPr>
                <w:rFonts w:ascii="Arial" w:hAnsi="Arial" w:cs="Arial"/>
                <w:sz w:val="24"/>
              </w:rPr>
              <w:t xml:space="preserve">, </w:t>
            </w:r>
            <w:r w:rsidRPr="00102696">
              <w:rPr>
                <w:rFonts w:ascii="Arial" w:hAnsi="Arial" w:cs="Arial"/>
                <w:sz w:val="24"/>
              </w:rPr>
              <w:t>especially when anonymi</w:t>
            </w:r>
            <w:r>
              <w:rPr>
                <w:rFonts w:ascii="Arial" w:hAnsi="Arial" w:cs="Arial"/>
                <w:sz w:val="24"/>
              </w:rPr>
              <w:t>s</w:t>
            </w:r>
            <w:r w:rsidRPr="00102696">
              <w:rPr>
                <w:rFonts w:ascii="Arial" w:hAnsi="Arial" w:cs="Arial"/>
                <w:sz w:val="24"/>
              </w:rPr>
              <w:t xml:space="preserve">ed health records are </w:t>
            </w:r>
            <w:r>
              <w:rPr>
                <w:rFonts w:ascii="Arial" w:hAnsi="Arial" w:cs="Arial"/>
                <w:sz w:val="24"/>
              </w:rPr>
              <w:t xml:space="preserve">being </w:t>
            </w:r>
            <w:r w:rsidRPr="00102696">
              <w:rPr>
                <w:rFonts w:ascii="Arial" w:hAnsi="Arial" w:cs="Arial"/>
                <w:sz w:val="24"/>
              </w:rPr>
              <w:t>used between different environments</w:t>
            </w:r>
            <w:r>
              <w:rPr>
                <w:rFonts w:ascii="Arial" w:hAnsi="Arial" w:cs="Arial"/>
                <w:sz w:val="24"/>
              </w:rPr>
              <w:t>.</w:t>
            </w:r>
            <w:r w:rsidRPr="00102696">
              <w:rPr>
                <w:rFonts w:ascii="Arial" w:hAnsi="Arial" w:cs="Arial"/>
                <w:sz w:val="24"/>
              </w:rPr>
              <w:t xml:space="preserve"> </w:t>
            </w:r>
          </w:p>
          <w:p w14:paraId="618ED11D" w14:textId="77777777" w:rsidR="00B947D4" w:rsidRDefault="00B947D4" w:rsidP="00DC4C4D">
            <w:pPr>
              <w:rPr>
                <w:rFonts w:ascii="Arial" w:hAnsi="Arial" w:cs="Arial"/>
                <w:sz w:val="24"/>
              </w:rPr>
            </w:pPr>
          </w:p>
          <w:p w14:paraId="0CF18C3C" w14:textId="6914B656" w:rsidR="00DC4C4D" w:rsidRPr="00A71255" w:rsidRDefault="00DC4C4D" w:rsidP="00DC4C4D">
            <w:pPr>
              <w:rPr>
                <w:rFonts w:ascii="Arial" w:hAnsi="Arial" w:cs="Arial"/>
                <w:b/>
                <w:sz w:val="24"/>
              </w:rPr>
            </w:pPr>
            <w:r w:rsidRPr="00A71255">
              <w:rPr>
                <w:rFonts w:ascii="Arial" w:hAnsi="Arial" w:cs="Arial"/>
                <w:b/>
                <w:sz w:val="24"/>
              </w:rPr>
              <w:t xml:space="preserve">Development </w:t>
            </w:r>
            <w:r w:rsidR="0076143F">
              <w:rPr>
                <w:rFonts w:ascii="Arial" w:hAnsi="Arial" w:cs="Arial"/>
                <w:b/>
                <w:sz w:val="24"/>
              </w:rPr>
              <w:t>e</w:t>
            </w:r>
            <w:r w:rsidRPr="00A71255">
              <w:rPr>
                <w:rFonts w:ascii="Arial" w:hAnsi="Arial" w:cs="Arial"/>
                <w:b/>
                <w:sz w:val="24"/>
              </w:rPr>
              <w:t>nvironment</w:t>
            </w:r>
          </w:p>
          <w:p w14:paraId="299D8BB3" w14:textId="0A556605" w:rsidR="00DC4C4D" w:rsidRPr="00A71255" w:rsidRDefault="004F4387" w:rsidP="00DC4C4D">
            <w:pPr>
              <w:rPr>
                <w:rFonts w:ascii="Arial" w:hAnsi="Arial" w:cs="Arial"/>
                <w:sz w:val="24"/>
              </w:rPr>
            </w:pPr>
            <w:r>
              <w:rPr>
                <w:rFonts w:ascii="Arial" w:hAnsi="Arial" w:cs="Arial"/>
                <w:sz w:val="24"/>
              </w:rPr>
              <w:t>This is a</w:t>
            </w:r>
            <w:r w:rsidR="00DC4C4D" w:rsidRPr="00A71255">
              <w:rPr>
                <w:rFonts w:ascii="Arial" w:hAnsi="Arial" w:cs="Arial"/>
                <w:sz w:val="24"/>
              </w:rPr>
              <w:t xml:space="preserve"> workspace for developers to make changes without affecting the live or production environment. Any identified issues or errors are initially dealt with in this environment for further testing. </w:t>
            </w:r>
          </w:p>
          <w:p w14:paraId="1C052AD2" w14:textId="77777777" w:rsidR="00DC4C4D" w:rsidRPr="00A71255" w:rsidRDefault="00DC4C4D" w:rsidP="00DC4C4D">
            <w:pPr>
              <w:rPr>
                <w:rFonts w:ascii="Arial" w:hAnsi="Arial" w:cs="Arial"/>
                <w:b/>
                <w:sz w:val="24"/>
              </w:rPr>
            </w:pPr>
          </w:p>
          <w:p w14:paraId="0D487722" w14:textId="5E769DEB" w:rsidR="00DC4C4D" w:rsidRPr="00A71255" w:rsidRDefault="00DC4C4D" w:rsidP="00DC4C4D">
            <w:pPr>
              <w:rPr>
                <w:rFonts w:ascii="Arial" w:hAnsi="Arial" w:cs="Arial"/>
                <w:b/>
                <w:sz w:val="24"/>
              </w:rPr>
            </w:pPr>
            <w:r w:rsidRPr="00A71255">
              <w:rPr>
                <w:rFonts w:ascii="Arial" w:hAnsi="Arial" w:cs="Arial"/>
                <w:b/>
                <w:sz w:val="24"/>
              </w:rPr>
              <w:t xml:space="preserve">Test </w:t>
            </w:r>
            <w:r w:rsidR="00821217">
              <w:rPr>
                <w:rFonts w:ascii="Arial" w:hAnsi="Arial" w:cs="Arial"/>
                <w:b/>
                <w:sz w:val="24"/>
              </w:rPr>
              <w:t>e</w:t>
            </w:r>
            <w:r w:rsidRPr="00A71255">
              <w:rPr>
                <w:rFonts w:ascii="Arial" w:hAnsi="Arial" w:cs="Arial"/>
                <w:b/>
                <w:sz w:val="24"/>
              </w:rPr>
              <w:t>nvironment</w:t>
            </w:r>
          </w:p>
          <w:p w14:paraId="14CCC5E3" w14:textId="3B2CB0B4" w:rsidR="002A5421" w:rsidRPr="00E65D27" w:rsidRDefault="002A5421" w:rsidP="002A5421">
            <w:pPr>
              <w:rPr>
                <w:rFonts w:ascii="Arial" w:hAnsi="Arial" w:cs="Arial"/>
                <w:sz w:val="24"/>
              </w:rPr>
            </w:pPr>
            <w:r>
              <w:rPr>
                <w:rFonts w:ascii="Arial" w:hAnsi="Arial" w:cs="Arial"/>
                <w:sz w:val="24"/>
              </w:rPr>
              <w:t>A separate environment is to be used for testing purposes</w:t>
            </w:r>
            <w:r w:rsidRPr="00E65D27">
              <w:rPr>
                <w:rFonts w:ascii="Arial" w:hAnsi="Arial" w:cs="Arial"/>
                <w:sz w:val="24"/>
              </w:rPr>
              <w:t xml:space="preserve"> to understand if the required objectives are met </w:t>
            </w:r>
            <w:r>
              <w:rPr>
                <w:rFonts w:ascii="Arial" w:hAnsi="Arial" w:cs="Arial"/>
                <w:sz w:val="24"/>
              </w:rPr>
              <w:t>and to avoid interrupting services or applications affecting information.</w:t>
            </w:r>
            <w:r w:rsidRPr="00E65D27">
              <w:rPr>
                <w:rFonts w:ascii="Arial" w:hAnsi="Arial" w:cs="Arial"/>
                <w:sz w:val="24"/>
              </w:rPr>
              <w:t xml:space="preserve"> </w:t>
            </w:r>
            <w:r>
              <w:rPr>
                <w:rFonts w:ascii="Arial" w:hAnsi="Arial" w:cs="Arial"/>
                <w:sz w:val="24"/>
              </w:rPr>
              <w:t>Information</w:t>
            </w:r>
            <w:r w:rsidRPr="00E65D27">
              <w:rPr>
                <w:rFonts w:ascii="Arial" w:hAnsi="Arial" w:cs="Arial"/>
                <w:sz w:val="24"/>
              </w:rPr>
              <w:t xml:space="preserve"> </w:t>
            </w:r>
            <w:r>
              <w:rPr>
                <w:rFonts w:ascii="Arial" w:hAnsi="Arial" w:cs="Arial"/>
                <w:sz w:val="24"/>
              </w:rPr>
              <w:t>(if personally identifiable) is to be anonymised</w:t>
            </w:r>
            <w:r w:rsidRPr="00E65D27">
              <w:rPr>
                <w:rFonts w:ascii="Arial" w:hAnsi="Arial" w:cs="Arial"/>
                <w:sz w:val="24"/>
              </w:rPr>
              <w:t xml:space="preserve"> </w:t>
            </w:r>
            <w:r>
              <w:rPr>
                <w:rFonts w:ascii="Arial" w:hAnsi="Arial" w:cs="Arial"/>
                <w:sz w:val="24"/>
              </w:rPr>
              <w:t xml:space="preserve">when being used </w:t>
            </w:r>
            <w:r w:rsidRPr="00E65D27">
              <w:rPr>
                <w:rFonts w:ascii="Arial" w:hAnsi="Arial" w:cs="Arial"/>
                <w:sz w:val="24"/>
              </w:rPr>
              <w:t>in the test environments</w:t>
            </w:r>
            <w:r>
              <w:rPr>
                <w:rFonts w:ascii="Arial" w:hAnsi="Arial" w:cs="Arial"/>
                <w:sz w:val="24"/>
              </w:rPr>
              <w:t xml:space="preserve"> and is to be kept separate from production data</w:t>
            </w:r>
            <w:r w:rsidRPr="00E65D27">
              <w:rPr>
                <w:rFonts w:ascii="Arial" w:hAnsi="Arial" w:cs="Arial"/>
                <w:sz w:val="24"/>
              </w:rPr>
              <w:t>.</w:t>
            </w:r>
            <w:r>
              <w:rPr>
                <w:rFonts w:ascii="Arial" w:hAnsi="Arial" w:cs="Arial"/>
                <w:sz w:val="24"/>
              </w:rPr>
              <w:t xml:space="preserve"> It is recommended to perform an additional review while anonymised data is being used for testing purposes.</w:t>
            </w:r>
            <w:r w:rsidRPr="00E65D27">
              <w:rPr>
                <w:rFonts w:ascii="Arial" w:hAnsi="Arial" w:cs="Arial"/>
                <w:sz w:val="24"/>
              </w:rPr>
              <w:t xml:space="preserve">   </w:t>
            </w:r>
          </w:p>
          <w:p w14:paraId="3F96B29C" w14:textId="134EDB00" w:rsidR="00DC4C4D" w:rsidRDefault="00DC4C4D" w:rsidP="00DC4C4D">
            <w:pPr>
              <w:rPr>
                <w:rFonts w:ascii="Arial" w:hAnsi="Arial" w:cs="Arial"/>
                <w:sz w:val="24"/>
              </w:rPr>
            </w:pPr>
          </w:p>
          <w:p w14:paraId="1549269E" w14:textId="2732F11B" w:rsidR="00DC4C4D" w:rsidRPr="00BB2729" w:rsidRDefault="00DC4C4D" w:rsidP="00DC4C4D">
            <w:pPr>
              <w:rPr>
                <w:rFonts w:ascii="Arial" w:hAnsi="Arial" w:cs="Arial"/>
                <w:b/>
                <w:bCs/>
                <w:sz w:val="24"/>
                <w:szCs w:val="28"/>
              </w:rPr>
            </w:pPr>
            <w:r w:rsidRPr="00BB2729">
              <w:rPr>
                <w:rFonts w:ascii="Arial" w:hAnsi="Arial" w:cs="Arial"/>
                <w:b/>
                <w:bCs/>
                <w:sz w:val="24"/>
                <w:szCs w:val="28"/>
              </w:rPr>
              <w:t xml:space="preserve">Staging </w:t>
            </w:r>
            <w:r w:rsidR="002A5421">
              <w:rPr>
                <w:rFonts w:ascii="Arial" w:hAnsi="Arial" w:cs="Arial"/>
                <w:b/>
                <w:bCs/>
                <w:sz w:val="24"/>
                <w:szCs w:val="28"/>
              </w:rPr>
              <w:t>e</w:t>
            </w:r>
            <w:r w:rsidRPr="00BB2729">
              <w:rPr>
                <w:rFonts w:ascii="Arial" w:hAnsi="Arial" w:cs="Arial"/>
                <w:b/>
                <w:bCs/>
                <w:sz w:val="24"/>
                <w:szCs w:val="28"/>
              </w:rPr>
              <w:t>nvironment</w:t>
            </w:r>
          </w:p>
          <w:p w14:paraId="7C1300F9" w14:textId="77777777" w:rsidR="00F30230" w:rsidRPr="00E86C65" w:rsidRDefault="00F30230" w:rsidP="00F30230">
            <w:pPr>
              <w:rPr>
                <w:rFonts w:ascii="Arial" w:hAnsi="Arial" w:cs="Arial"/>
                <w:bCs/>
                <w:sz w:val="24"/>
              </w:rPr>
            </w:pPr>
            <w:r>
              <w:rPr>
                <w:rFonts w:ascii="Arial" w:hAnsi="Arial" w:cs="Arial"/>
                <w:bCs/>
                <w:sz w:val="24"/>
              </w:rPr>
              <w:t>A s</w:t>
            </w:r>
            <w:r w:rsidRPr="00E86C65">
              <w:rPr>
                <w:rFonts w:ascii="Arial" w:hAnsi="Arial" w:cs="Arial"/>
                <w:bCs/>
                <w:sz w:val="24"/>
              </w:rPr>
              <w:t xml:space="preserve">taging </w:t>
            </w:r>
            <w:r>
              <w:rPr>
                <w:rFonts w:ascii="Arial" w:hAnsi="Arial" w:cs="Arial"/>
                <w:bCs/>
                <w:sz w:val="24"/>
              </w:rPr>
              <w:t xml:space="preserve">environment </w:t>
            </w:r>
            <w:r w:rsidRPr="00E86C65">
              <w:rPr>
                <w:rFonts w:ascii="Arial" w:hAnsi="Arial" w:cs="Arial"/>
                <w:bCs/>
                <w:sz w:val="24"/>
              </w:rPr>
              <w:t xml:space="preserve">is where final testing </w:t>
            </w:r>
            <w:r>
              <w:rPr>
                <w:rFonts w:ascii="Arial" w:hAnsi="Arial" w:cs="Arial"/>
                <w:bCs/>
                <w:sz w:val="24"/>
              </w:rPr>
              <w:t xml:space="preserve">is carried out before a system or application is deployed </w:t>
            </w:r>
            <w:r w:rsidRPr="00E86C65">
              <w:rPr>
                <w:rFonts w:ascii="Arial" w:hAnsi="Arial" w:cs="Arial"/>
                <w:bCs/>
                <w:sz w:val="24"/>
              </w:rPr>
              <w:t xml:space="preserve">to production. Each staging environment </w:t>
            </w:r>
            <w:r>
              <w:rPr>
                <w:rFonts w:ascii="Arial" w:hAnsi="Arial" w:cs="Arial"/>
                <w:bCs/>
                <w:sz w:val="24"/>
              </w:rPr>
              <w:t xml:space="preserve">is to </w:t>
            </w:r>
            <w:r w:rsidRPr="00E86C65">
              <w:rPr>
                <w:rFonts w:ascii="Arial" w:hAnsi="Arial" w:cs="Arial"/>
                <w:bCs/>
                <w:sz w:val="24"/>
              </w:rPr>
              <w:t>mirror an actual production environment as accurately as possible</w:t>
            </w:r>
            <w:r>
              <w:rPr>
                <w:rFonts w:ascii="Arial" w:hAnsi="Arial" w:cs="Arial"/>
                <w:bCs/>
                <w:sz w:val="24"/>
              </w:rPr>
              <w:t xml:space="preserve">, including </w:t>
            </w:r>
            <w:r w:rsidRPr="00E86C65">
              <w:rPr>
                <w:rFonts w:ascii="Arial" w:hAnsi="Arial" w:cs="Arial"/>
                <w:bCs/>
                <w:sz w:val="24"/>
              </w:rPr>
              <w:t xml:space="preserve">all safety and security measures. </w:t>
            </w:r>
          </w:p>
          <w:p w14:paraId="3560D70F" w14:textId="77777777" w:rsidR="00DC4C4D" w:rsidRPr="00A71255" w:rsidRDefault="00DC4C4D" w:rsidP="00DC4C4D">
            <w:pPr>
              <w:rPr>
                <w:rFonts w:ascii="Arial" w:hAnsi="Arial" w:cs="Arial"/>
                <w:sz w:val="24"/>
              </w:rPr>
            </w:pPr>
          </w:p>
          <w:p w14:paraId="7327A9C5" w14:textId="328B3B24" w:rsidR="00DC4C4D" w:rsidRPr="00A71255" w:rsidRDefault="00DC4C4D" w:rsidP="00DC4C4D">
            <w:pPr>
              <w:rPr>
                <w:rFonts w:ascii="Arial" w:hAnsi="Arial" w:cs="Arial"/>
                <w:b/>
                <w:sz w:val="24"/>
              </w:rPr>
            </w:pPr>
            <w:r w:rsidRPr="00A71255">
              <w:rPr>
                <w:rFonts w:ascii="Arial" w:hAnsi="Arial" w:cs="Arial"/>
                <w:b/>
                <w:sz w:val="24"/>
              </w:rPr>
              <w:t xml:space="preserve">Production </w:t>
            </w:r>
            <w:r w:rsidR="009C03A8">
              <w:rPr>
                <w:rFonts w:ascii="Arial" w:hAnsi="Arial" w:cs="Arial"/>
                <w:b/>
                <w:sz w:val="24"/>
              </w:rPr>
              <w:t>e</w:t>
            </w:r>
            <w:r w:rsidRPr="00A71255">
              <w:rPr>
                <w:rFonts w:ascii="Arial" w:hAnsi="Arial" w:cs="Arial"/>
                <w:b/>
                <w:sz w:val="24"/>
              </w:rPr>
              <w:t>nvironment</w:t>
            </w:r>
          </w:p>
          <w:p w14:paraId="53A8F0D6" w14:textId="663C98C5" w:rsidR="00DC4C4D" w:rsidRPr="00A71255" w:rsidRDefault="001335F9" w:rsidP="00DC4C4D">
            <w:pPr>
              <w:rPr>
                <w:rFonts w:ascii="Arial" w:hAnsi="Arial" w:cs="Arial"/>
                <w:sz w:val="24"/>
              </w:rPr>
            </w:pPr>
            <w:r>
              <w:rPr>
                <w:rFonts w:ascii="Arial" w:hAnsi="Arial" w:cs="Arial"/>
                <w:sz w:val="24"/>
              </w:rPr>
              <w:t xml:space="preserve">A production environment </w:t>
            </w:r>
            <w:r w:rsidRPr="00E65D27">
              <w:rPr>
                <w:rFonts w:ascii="Arial" w:hAnsi="Arial" w:cs="Arial"/>
                <w:sz w:val="24"/>
              </w:rPr>
              <w:t xml:space="preserve">is </w:t>
            </w:r>
            <w:r>
              <w:rPr>
                <w:rFonts w:ascii="Arial" w:hAnsi="Arial" w:cs="Arial"/>
                <w:sz w:val="24"/>
              </w:rPr>
              <w:t>where the</w:t>
            </w:r>
            <w:r w:rsidRPr="00E65D27">
              <w:rPr>
                <w:rFonts w:ascii="Arial" w:hAnsi="Arial" w:cs="Arial"/>
                <w:sz w:val="24"/>
              </w:rPr>
              <w:t xml:space="preserve"> system or application </w:t>
            </w:r>
            <w:r>
              <w:rPr>
                <w:rFonts w:ascii="Arial" w:hAnsi="Arial" w:cs="Arial"/>
                <w:sz w:val="24"/>
              </w:rPr>
              <w:t xml:space="preserve">is deployed for </w:t>
            </w:r>
            <w:r w:rsidR="00DC4C4D" w:rsidRPr="00A71255">
              <w:rPr>
                <w:rFonts w:ascii="Arial" w:hAnsi="Arial" w:cs="Arial"/>
                <w:sz w:val="24"/>
              </w:rPr>
              <w:t>organisation</w:t>
            </w:r>
            <w:r>
              <w:rPr>
                <w:rFonts w:ascii="Arial" w:hAnsi="Arial" w:cs="Arial"/>
                <w:sz w:val="24"/>
              </w:rPr>
              <w:t>al</w:t>
            </w:r>
            <w:r w:rsidR="00DC4C4D" w:rsidRPr="00A71255">
              <w:rPr>
                <w:rFonts w:ascii="Arial" w:hAnsi="Arial" w:cs="Arial"/>
                <w:sz w:val="24"/>
              </w:rPr>
              <w:t xml:space="preserve"> personnel</w:t>
            </w:r>
            <w:r w:rsidR="00DC4C4D">
              <w:rPr>
                <w:rFonts w:ascii="Arial" w:hAnsi="Arial" w:cs="Arial"/>
                <w:sz w:val="24"/>
              </w:rPr>
              <w:t xml:space="preserve"> and/or customers</w:t>
            </w:r>
            <w:r w:rsidR="00DC4C4D" w:rsidRPr="00A71255">
              <w:rPr>
                <w:rFonts w:ascii="Arial" w:hAnsi="Arial" w:cs="Arial"/>
                <w:sz w:val="24"/>
              </w:rPr>
              <w:t xml:space="preserve"> can access or interact with.</w:t>
            </w:r>
          </w:p>
          <w:p w14:paraId="132C2EC4" w14:textId="77777777" w:rsidR="00DC4C4D" w:rsidRPr="00A71255" w:rsidRDefault="00DC4C4D" w:rsidP="00DC4C4D">
            <w:pPr>
              <w:rPr>
                <w:rFonts w:ascii="Arial" w:hAnsi="Arial" w:cs="Arial"/>
                <w:sz w:val="24"/>
              </w:rPr>
            </w:pPr>
          </w:p>
          <w:p w14:paraId="210AD3B2" w14:textId="71633E60" w:rsidR="00DC4C4D" w:rsidRPr="00A71255" w:rsidRDefault="00DC4C4D" w:rsidP="00DC4C4D">
            <w:pPr>
              <w:rPr>
                <w:rFonts w:ascii="Arial" w:hAnsi="Arial" w:cs="Arial"/>
                <w:sz w:val="24"/>
              </w:rPr>
            </w:pPr>
            <w:r w:rsidRPr="00A71255">
              <w:rPr>
                <w:rFonts w:ascii="Arial" w:hAnsi="Arial" w:cs="Arial"/>
                <w:sz w:val="24"/>
              </w:rPr>
              <w:t xml:space="preserve">While considering multiple environments, </w:t>
            </w:r>
            <w:r w:rsidR="00DB780C">
              <w:rPr>
                <w:rFonts w:ascii="Arial" w:hAnsi="Arial" w:cs="Arial"/>
                <w:sz w:val="24"/>
              </w:rPr>
              <w:t>consider</w:t>
            </w:r>
            <w:r w:rsidRPr="00A71255">
              <w:rPr>
                <w:rFonts w:ascii="Arial" w:hAnsi="Arial" w:cs="Arial"/>
                <w:sz w:val="24"/>
              </w:rPr>
              <w:t>:</w:t>
            </w:r>
          </w:p>
          <w:p w14:paraId="7EECC8F9" w14:textId="51DFF11D" w:rsidR="00BF4BF1" w:rsidRDefault="00BF4BF1" w:rsidP="00DC4C4D">
            <w:pPr>
              <w:pStyle w:val="ListParagraph"/>
              <w:numPr>
                <w:ilvl w:val="0"/>
                <w:numId w:val="152"/>
              </w:numPr>
              <w:rPr>
                <w:rFonts w:ascii="Arial" w:hAnsi="Arial" w:cs="Arial"/>
                <w:sz w:val="24"/>
              </w:rPr>
            </w:pPr>
            <w:r>
              <w:rPr>
                <w:rFonts w:ascii="Arial" w:hAnsi="Arial" w:cs="Arial"/>
                <w:sz w:val="24"/>
              </w:rPr>
              <w:t xml:space="preserve">access privileges </w:t>
            </w:r>
            <w:r w:rsidRPr="001A0F19">
              <w:rPr>
                <w:rFonts w:ascii="Arial" w:hAnsi="Arial" w:cs="Arial"/>
                <w:sz w:val="24"/>
              </w:rPr>
              <w:t xml:space="preserve">for the different environments </w:t>
            </w:r>
            <w:r>
              <w:rPr>
                <w:rFonts w:ascii="Arial" w:hAnsi="Arial" w:cs="Arial"/>
                <w:sz w:val="24"/>
              </w:rPr>
              <w:t>are based on roles and responsibilities</w:t>
            </w:r>
            <w:r w:rsidRPr="00E65D27">
              <w:rPr>
                <w:rFonts w:ascii="Arial" w:hAnsi="Arial" w:cs="Arial"/>
                <w:sz w:val="24"/>
              </w:rPr>
              <w:t xml:space="preserve"> such that segregation of duties is maintained</w:t>
            </w:r>
            <w:r w:rsidRPr="00A71255">
              <w:rPr>
                <w:rFonts w:ascii="Arial" w:hAnsi="Arial" w:cs="Arial"/>
                <w:sz w:val="24"/>
              </w:rPr>
              <w:t xml:space="preserve"> </w:t>
            </w:r>
            <w:r w:rsidR="00FB2210">
              <w:rPr>
                <w:rFonts w:ascii="Arial" w:hAnsi="Arial" w:cs="Arial"/>
                <w:sz w:val="24"/>
              </w:rPr>
              <w:t xml:space="preserve">after prior approvals </w:t>
            </w:r>
          </w:p>
          <w:p w14:paraId="2FB5616B" w14:textId="452689BD" w:rsidR="00DC4C4D" w:rsidRPr="00A71255" w:rsidRDefault="00DC4C4D" w:rsidP="00DC4C4D">
            <w:pPr>
              <w:pStyle w:val="ListParagraph"/>
              <w:numPr>
                <w:ilvl w:val="0"/>
                <w:numId w:val="152"/>
              </w:numPr>
              <w:rPr>
                <w:rFonts w:ascii="Arial" w:hAnsi="Arial" w:cs="Arial"/>
                <w:sz w:val="24"/>
              </w:rPr>
            </w:pPr>
            <w:r w:rsidRPr="00A71255">
              <w:rPr>
                <w:rFonts w:ascii="Arial" w:hAnsi="Arial" w:cs="Arial"/>
                <w:sz w:val="24"/>
              </w:rPr>
              <w:t>production and non-production environments hav</w:t>
            </w:r>
            <w:r w:rsidR="00205C02">
              <w:rPr>
                <w:rFonts w:ascii="Arial" w:hAnsi="Arial" w:cs="Arial"/>
                <w:sz w:val="24"/>
              </w:rPr>
              <w:t>ing</w:t>
            </w:r>
            <w:r w:rsidRPr="00A71255">
              <w:rPr>
                <w:rFonts w:ascii="Arial" w:hAnsi="Arial" w:cs="Arial"/>
                <w:sz w:val="24"/>
              </w:rPr>
              <w:t xml:space="preserve"> separate domains and have </w:t>
            </w:r>
            <w:r>
              <w:rPr>
                <w:rFonts w:ascii="Arial" w:hAnsi="Arial" w:cs="Arial"/>
                <w:sz w:val="24"/>
              </w:rPr>
              <w:t>strong</w:t>
            </w:r>
            <w:r w:rsidRPr="00A71255">
              <w:rPr>
                <w:rFonts w:ascii="Arial" w:hAnsi="Arial" w:cs="Arial"/>
                <w:sz w:val="24"/>
              </w:rPr>
              <w:t xml:space="preserve"> authentication procedure</w:t>
            </w:r>
            <w:r>
              <w:rPr>
                <w:rFonts w:ascii="Arial" w:hAnsi="Arial" w:cs="Arial"/>
                <w:sz w:val="24"/>
              </w:rPr>
              <w:t>s</w:t>
            </w:r>
            <w:r w:rsidRPr="00A71255">
              <w:rPr>
                <w:rFonts w:ascii="Arial" w:hAnsi="Arial" w:cs="Arial"/>
                <w:sz w:val="24"/>
              </w:rPr>
              <w:t xml:space="preserve"> in place</w:t>
            </w:r>
            <w:r>
              <w:rPr>
                <w:rFonts w:ascii="Arial" w:hAnsi="Arial" w:cs="Arial"/>
                <w:sz w:val="24"/>
              </w:rPr>
              <w:t xml:space="preserve"> </w:t>
            </w:r>
            <w:r w:rsidR="00B11CD1">
              <w:rPr>
                <w:rFonts w:ascii="Arial" w:hAnsi="Arial" w:cs="Arial"/>
                <w:sz w:val="24"/>
              </w:rPr>
              <w:t>depending</w:t>
            </w:r>
            <w:r>
              <w:rPr>
                <w:rFonts w:ascii="Arial" w:hAnsi="Arial" w:cs="Arial"/>
                <w:sz w:val="24"/>
              </w:rPr>
              <w:t xml:space="preserve"> on the criticality of information </w:t>
            </w:r>
          </w:p>
          <w:p w14:paraId="5C6724CE" w14:textId="66D5483E" w:rsidR="00DC4C4D" w:rsidRPr="002A20DB" w:rsidRDefault="00DC4C4D" w:rsidP="00DC4C4D">
            <w:pPr>
              <w:pStyle w:val="ListParagraph"/>
              <w:numPr>
                <w:ilvl w:val="0"/>
                <w:numId w:val="152"/>
              </w:numPr>
              <w:rPr>
                <w:rFonts w:ascii="Arial" w:hAnsi="Arial" w:cs="Arial"/>
                <w:sz w:val="24"/>
              </w:rPr>
            </w:pPr>
            <w:r w:rsidRPr="00A71255">
              <w:rPr>
                <w:rFonts w:ascii="Arial" w:hAnsi="Arial" w:cs="Arial"/>
                <w:sz w:val="24"/>
              </w:rPr>
              <w:lastRenderedPageBreak/>
              <w:t>testing is to be limited to the non-production environment</w:t>
            </w:r>
            <w:r>
              <w:rPr>
                <w:rFonts w:ascii="Arial" w:hAnsi="Arial" w:cs="Arial"/>
                <w:sz w:val="24"/>
              </w:rPr>
              <w:t>s</w:t>
            </w:r>
            <w:r w:rsidRPr="00A71255">
              <w:rPr>
                <w:rFonts w:ascii="Arial" w:hAnsi="Arial" w:cs="Arial"/>
                <w:sz w:val="24"/>
              </w:rPr>
              <w:t xml:space="preserve"> unless </w:t>
            </w:r>
            <w:r w:rsidR="00280E93">
              <w:rPr>
                <w:rFonts w:ascii="Arial" w:hAnsi="Arial" w:cs="Arial"/>
                <w:sz w:val="24"/>
              </w:rPr>
              <w:t xml:space="preserve">a formal change request to the contrary has </w:t>
            </w:r>
            <w:r w:rsidR="00922EFB">
              <w:rPr>
                <w:rFonts w:ascii="Arial" w:hAnsi="Arial" w:cs="Arial"/>
                <w:sz w:val="24"/>
              </w:rPr>
              <w:t>been approved</w:t>
            </w:r>
          </w:p>
          <w:p w14:paraId="7BFBD1FE" w14:textId="77777777" w:rsidR="00DC4C4D" w:rsidRPr="00A71255" w:rsidRDefault="00DC4C4D" w:rsidP="00DC4C4D">
            <w:pPr>
              <w:pStyle w:val="ListParagraph"/>
              <w:numPr>
                <w:ilvl w:val="0"/>
                <w:numId w:val="152"/>
              </w:numPr>
              <w:rPr>
                <w:rFonts w:ascii="Arial" w:hAnsi="Arial" w:cs="Arial"/>
                <w:sz w:val="24"/>
              </w:rPr>
            </w:pPr>
            <w:r w:rsidRPr="00A71255">
              <w:rPr>
                <w:rFonts w:ascii="Arial" w:hAnsi="Arial" w:cs="Arial"/>
                <w:sz w:val="24"/>
              </w:rPr>
              <w:t>production and non-production environments are clearly identified</w:t>
            </w:r>
          </w:p>
          <w:p w14:paraId="06B3F157" w14:textId="005706B1" w:rsidR="00DC4C4D" w:rsidRPr="00A71255" w:rsidRDefault="00DC4C4D" w:rsidP="00DC4C4D">
            <w:pPr>
              <w:pStyle w:val="ListParagraph"/>
              <w:numPr>
                <w:ilvl w:val="0"/>
                <w:numId w:val="152"/>
              </w:numPr>
              <w:rPr>
                <w:rFonts w:ascii="Arial" w:hAnsi="Arial" w:cs="Arial"/>
                <w:sz w:val="24"/>
              </w:rPr>
            </w:pPr>
            <w:r w:rsidRPr="00A71255">
              <w:rPr>
                <w:rFonts w:ascii="Arial" w:hAnsi="Arial" w:cs="Arial"/>
                <w:sz w:val="24"/>
              </w:rPr>
              <w:t>all environments</w:t>
            </w:r>
            <w:r w:rsidR="00F0235D">
              <w:rPr>
                <w:rFonts w:ascii="Arial" w:hAnsi="Arial" w:cs="Arial"/>
                <w:sz w:val="24"/>
              </w:rPr>
              <w:t>,</w:t>
            </w:r>
            <w:r w:rsidRPr="00A71255">
              <w:rPr>
                <w:rFonts w:ascii="Arial" w:hAnsi="Arial" w:cs="Arial"/>
                <w:sz w:val="24"/>
              </w:rPr>
              <w:t xml:space="preserve"> including the tools being used are to be updated with latest security patches</w:t>
            </w:r>
            <w:r w:rsidR="00DA6A51">
              <w:rPr>
                <w:rFonts w:ascii="Arial" w:hAnsi="Arial" w:cs="Arial"/>
                <w:sz w:val="24"/>
              </w:rPr>
              <w:t xml:space="preserve"> as per organisation’s documented patch management policy or process</w:t>
            </w:r>
          </w:p>
          <w:p w14:paraId="403E5805" w14:textId="77777777" w:rsidR="00DC4C4D" w:rsidRPr="00A71255" w:rsidRDefault="00DC4C4D" w:rsidP="00DC4C4D">
            <w:pPr>
              <w:pStyle w:val="ListParagraph"/>
              <w:numPr>
                <w:ilvl w:val="0"/>
                <w:numId w:val="152"/>
              </w:numPr>
              <w:rPr>
                <w:rFonts w:ascii="Arial" w:hAnsi="Arial" w:cs="Arial"/>
                <w:sz w:val="24"/>
              </w:rPr>
            </w:pPr>
            <w:r w:rsidRPr="00A71255">
              <w:rPr>
                <w:rFonts w:ascii="Arial" w:hAnsi="Arial" w:cs="Arial"/>
                <w:sz w:val="24"/>
              </w:rPr>
              <w:t>secure configuration of applications or systems</w:t>
            </w:r>
          </w:p>
          <w:p w14:paraId="11422807" w14:textId="16634642" w:rsidR="00DC4C4D" w:rsidRPr="00A71255" w:rsidRDefault="00DC4C4D" w:rsidP="00DC4C4D">
            <w:pPr>
              <w:pStyle w:val="ListParagraph"/>
              <w:numPr>
                <w:ilvl w:val="0"/>
                <w:numId w:val="152"/>
              </w:numPr>
              <w:rPr>
                <w:rFonts w:ascii="Arial" w:hAnsi="Arial" w:cs="Arial"/>
                <w:sz w:val="24"/>
              </w:rPr>
            </w:pPr>
            <w:r w:rsidRPr="00A71255">
              <w:rPr>
                <w:rFonts w:ascii="Arial" w:hAnsi="Arial" w:cs="Arial"/>
                <w:sz w:val="24"/>
              </w:rPr>
              <w:t>any changes being performed are to follow documented and approved change management processes</w:t>
            </w:r>
          </w:p>
          <w:p w14:paraId="32065BBA" w14:textId="55692688" w:rsidR="00DC4C4D" w:rsidRPr="00A71255" w:rsidRDefault="00DC4C4D" w:rsidP="00DC4C4D">
            <w:pPr>
              <w:pStyle w:val="ListParagraph"/>
              <w:numPr>
                <w:ilvl w:val="0"/>
                <w:numId w:val="152"/>
              </w:numPr>
              <w:rPr>
                <w:rFonts w:ascii="Arial" w:hAnsi="Arial" w:cs="Arial"/>
                <w:sz w:val="24"/>
              </w:rPr>
            </w:pPr>
            <w:r w:rsidRPr="00A71255">
              <w:rPr>
                <w:rFonts w:ascii="Arial" w:hAnsi="Arial" w:cs="Arial"/>
                <w:sz w:val="24"/>
              </w:rPr>
              <w:t>activities on all environments are to be logged and monitored for potential security incidents and regular backups</w:t>
            </w:r>
            <w:r>
              <w:rPr>
                <w:rFonts w:ascii="Arial" w:hAnsi="Arial" w:cs="Arial"/>
                <w:sz w:val="24"/>
              </w:rPr>
              <w:t xml:space="preserve"> and testing</w:t>
            </w:r>
            <w:r w:rsidRPr="00A71255">
              <w:rPr>
                <w:rFonts w:ascii="Arial" w:hAnsi="Arial" w:cs="Arial"/>
                <w:sz w:val="24"/>
              </w:rPr>
              <w:t xml:space="preserve"> are to be performed. </w:t>
            </w:r>
          </w:p>
          <w:p w14:paraId="38F9B77A" w14:textId="77777777" w:rsidR="00DC4C4D" w:rsidRPr="00A71255" w:rsidRDefault="00DC4C4D" w:rsidP="00DC4C4D">
            <w:pPr>
              <w:rPr>
                <w:rFonts w:ascii="Arial" w:hAnsi="Arial" w:cs="Arial"/>
                <w:sz w:val="24"/>
              </w:rPr>
            </w:pPr>
          </w:p>
          <w:p w14:paraId="3DED2724" w14:textId="356E8AD2" w:rsidR="00DC4C4D" w:rsidRPr="00A71255" w:rsidRDefault="00DC4C4D" w:rsidP="00DC4C4D">
            <w:pPr>
              <w:rPr>
                <w:rFonts w:ascii="Arial" w:hAnsi="Arial" w:cs="Arial"/>
                <w:sz w:val="24"/>
              </w:rPr>
            </w:pPr>
            <w:r w:rsidRPr="00A71255">
              <w:rPr>
                <w:rFonts w:ascii="Arial" w:hAnsi="Arial" w:cs="Arial"/>
                <w:sz w:val="24"/>
              </w:rPr>
              <w:t xml:space="preserve">In a few scenarios </w:t>
            </w:r>
            <w:r w:rsidR="00BC3C55">
              <w:rPr>
                <w:rFonts w:ascii="Arial" w:hAnsi="Arial" w:cs="Arial"/>
                <w:sz w:val="24"/>
              </w:rPr>
              <w:t>(e.g.,</w:t>
            </w:r>
            <w:r w:rsidRPr="00A71255">
              <w:rPr>
                <w:rFonts w:ascii="Arial" w:hAnsi="Arial" w:cs="Arial"/>
                <w:sz w:val="24"/>
              </w:rPr>
              <w:t xml:space="preserve"> cloud applications</w:t>
            </w:r>
            <w:r w:rsidR="00BC3C55">
              <w:rPr>
                <w:rFonts w:ascii="Arial" w:hAnsi="Arial" w:cs="Arial"/>
                <w:sz w:val="24"/>
              </w:rPr>
              <w:t>)</w:t>
            </w:r>
            <w:r w:rsidRPr="00A71255">
              <w:rPr>
                <w:rFonts w:ascii="Arial" w:hAnsi="Arial" w:cs="Arial"/>
                <w:sz w:val="24"/>
              </w:rPr>
              <w:t xml:space="preserve">, there might not be separate environments and changes are rolled over from one instance to the other. To reduce the downtime while performing any changes, high availability is to be considered at an architectural level.  </w:t>
            </w:r>
          </w:p>
          <w:p w14:paraId="012E676C" w14:textId="075E0B88" w:rsidR="00DC4C4D" w:rsidRPr="00A71255" w:rsidRDefault="00DC4C4D" w:rsidP="00DC4C4D">
            <w:pPr>
              <w:rPr>
                <w:rFonts w:ascii="Arial" w:hAnsi="Arial" w:cs="Arial"/>
                <w:sz w:val="24"/>
              </w:rPr>
            </w:pPr>
          </w:p>
        </w:tc>
      </w:tr>
      <w:tr w:rsidR="00DC4C4D" w:rsidRPr="00A71255" w14:paraId="5FC3095E" w14:textId="77777777" w:rsidTr="009707A5">
        <w:tc>
          <w:tcPr>
            <w:tcW w:w="21683" w:type="dxa"/>
            <w:gridSpan w:val="4"/>
            <w:shd w:val="clear" w:color="auto" w:fill="D9D9D9" w:themeFill="background1" w:themeFillShade="D9"/>
          </w:tcPr>
          <w:p w14:paraId="085FD6E0" w14:textId="7C048895" w:rsidR="00DC4C4D" w:rsidRPr="00A33C6F" w:rsidRDefault="00DC4C4D" w:rsidP="00A33C6F">
            <w:pPr>
              <w:pStyle w:val="Heading2"/>
              <w:rPr>
                <w:rFonts w:ascii="Arial" w:hAnsi="Arial" w:cs="Arial"/>
                <w:sz w:val="24"/>
              </w:rPr>
            </w:pPr>
            <w:bookmarkStart w:id="38" w:name="_Toc140567062"/>
            <w:r w:rsidRPr="00A33C6F">
              <w:rPr>
                <w:rFonts w:ascii="Arial" w:hAnsi="Arial" w:cs="Arial"/>
                <w:color w:val="auto"/>
                <w:sz w:val="24"/>
              </w:rPr>
              <w:lastRenderedPageBreak/>
              <w:t>Patch</w:t>
            </w:r>
            <w:r w:rsidR="00BB6368" w:rsidRPr="00A33C6F">
              <w:rPr>
                <w:rFonts w:ascii="Arial" w:hAnsi="Arial" w:cs="Arial"/>
                <w:color w:val="auto"/>
                <w:sz w:val="24"/>
              </w:rPr>
              <w:t xml:space="preserve"> and vulnerability management</w:t>
            </w:r>
            <w:bookmarkEnd w:id="38"/>
          </w:p>
        </w:tc>
      </w:tr>
      <w:tr w:rsidR="00DC4C4D" w:rsidRPr="00A71255" w14:paraId="4E0B5296" w14:textId="77777777" w:rsidTr="009707A5">
        <w:tc>
          <w:tcPr>
            <w:tcW w:w="2835" w:type="dxa"/>
          </w:tcPr>
          <w:p w14:paraId="48585D85" w14:textId="61E40A4B" w:rsidR="00DC4C4D" w:rsidRPr="00A71255" w:rsidRDefault="00DC4C4D" w:rsidP="00DC4C4D">
            <w:pPr>
              <w:rPr>
                <w:rFonts w:ascii="Arial" w:hAnsi="Arial" w:cs="Arial"/>
                <w:sz w:val="24"/>
              </w:rPr>
            </w:pPr>
            <w:r w:rsidRPr="00A71255">
              <w:rPr>
                <w:rFonts w:ascii="Arial" w:hAnsi="Arial" w:cs="Arial"/>
                <w:sz w:val="24"/>
              </w:rPr>
              <w:t>Plan</w:t>
            </w:r>
          </w:p>
        </w:tc>
        <w:tc>
          <w:tcPr>
            <w:tcW w:w="2835" w:type="dxa"/>
          </w:tcPr>
          <w:p w14:paraId="01089C19" w14:textId="3E8B1B0A" w:rsidR="00DC4C4D" w:rsidRPr="00A71255" w:rsidRDefault="00DC4C4D" w:rsidP="00DC4C4D">
            <w:pPr>
              <w:rPr>
                <w:rFonts w:ascii="Arial" w:hAnsi="Arial" w:cs="Arial"/>
                <w:sz w:val="24"/>
              </w:rPr>
            </w:pPr>
            <w:r w:rsidRPr="00A71255">
              <w:rPr>
                <w:rFonts w:ascii="Arial" w:hAnsi="Arial" w:cs="Arial"/>
                <w:sz w:val="24"/>
              </w:rPr>
              <w:t xml:space="preserve">Policies and </w:t>
            </w:r>
            <w:r w:rsidR="00BB6368">
              <w:rPr>
                <w:rFonts w:ascii="Arial" w:hAnsi="Arial" w:cs="Arial"/>
                <w:sz w:val="24"/>
              </w:rPr>
              <w:t>p</w:t>
            </w:r>
            <w:r w:rsidRPr="00A71255">
              <w:rPr>
                <w:rFonts w:ascii="Arial" w:hAnsi="Arial" w:cs="Arial"/>
                <w:sz w:val="24"/>
              </w:rPr>
              <w:t>rocedures</w:t>
            </w:r>
          </w:p>
        </w:tc>
        <w:tc>
          <w:tcPr>
            <w:tcW w:w="5029" w:type="dxa"/>
          </w:tcPr>
          <w:p w14:paraId="42592A52" w14:textId="73D8CA76" w:rsidR="00DC4C4D" w:rsidRPr="00A71255" w:rsidRDefault="00302A26" w:rsidP="00DC4C4D">
            <w:pPr>
              <w:rPr>
                <w:rFonts w:ascii="Arial" w:hAnsi="Arial" w:cs="Arial"/>
                <w:sz w:val="24"/>
              </w:rPr>
            </w:pPr>
            <w:r>
              <w:rPr>
                <w:rFonts w:ascii="Arial" w:hAnsi="Arial" w:cs="Arial"/>
                <w:sz w:val="24"/>
              </w:rPr>
              <w:t>HSUP1</w:t>
            </w:r>
            <w:r w:rsidR="00CB5E2F">
              <w:rPr>
                <w:rFonts w:ascii="Arial" w:hAnsi="Arial" w:cs="Arial"/>
                <w:sz w:val="24"/>
              </w:rPr>
              <w:t>7</w:t>
            </w:r>
            <w:r>
              <w:rPr>
                <w:rFonts w:ascii="Arial" w:hAnsi="Arial" w:cs="Arial"/>
                <w:sz w:val="24"/>
              </w:rPr>
              <w:t xml:space="preserve">: </w:t>
            </w:r>
            <w:r w:rsidR="007F59A1">
              <w:rPr>
                <w:rFonts w:ascii="Arial" w:hAnsi="Arial" w:cs="Arial"/>
                <w:sz w:val="24"/>
              </w:rPr>
              <w:t>There is</w:t>
            </w:r>
            <w:r w:rsidR="00DC4C4D" w:rsidRPr="00A71255">
              <w:rPr>
                <w:rFonts w:ascii="Arial" w:hAnsi="Arial" w:cs="Arial"/>
                <w:sz w:val="24"/>
              </w:rPr>
              <w:t xml:space="preserve"> a documented and approved process for identifying vulnerabilities and updating patches on the organisation’s systems</w:t>
            </w:r>
            <w:r w:rsidR="007F59A1">
              <w:rPr>
                <w:rFonts w:ascii="Arial" w:hAnsi="Arial" w:cs="Arial"/>
                <w:sz w:val="24"/>
              </w:rPr>
              <w:t>, applications, tools,</w:t>
            </w:r>
            <w:r w:rsidR="00DC4C4D" w:rsidRPr="00A71255">
              <w:rPr>
                <w:rFonts w:ascii="Arial" w:hAnsi="Arial" w:cs="Arial"/>
                <w:sz w:val="24"/>
              </w:rPr>
              <w:t xml:space="preserve"> services</w:t>
            </w:r>
            <w:r w:rsidR="6B453EC2" w:rsidRPr="5C82B69D">
              <w:rPr>
                <w:rFonts w:ascii="Arial" w:hAnsi="Arial" w:cs="Arial"/>
                <w:sz w:val="24"/>
              </w:rPr>
              <w:t>,</w:t>
            </w:r>
            <w:r w:rsidR="007F59A1">
              <w:rPr>
                <w:rFonts w:ascii="Arial" w:hAnsi="Arial" w:cs="Arial"/>
                <w:sz w:val="24"/>
              </w:rPr>
              <w:t xml:space="preserve"> etc</w:t>
            </w:r>
            <w:r w:rsidR="00DC4C4D" w:rsidRPr="00A71255">
              <w:rPr>
                <w:rFonts w:ascii="Arial" w:hAnsi="Arial" w:cs="Arial"/>
                <w:sz w:val="24"/>
              </w:rPr>
              <w:t>.</w:t>
            </w:r>
          </w:p>
        </w:tc>
        <w:tc>
          <w:tcPr>
            <w:tcW w:w="10984" w:type="dxa"/>
          </w:tcPr>
          <w:p w14:paraId="2E649063" w14:textId="65581AE2" w:rsidR="00DC4C4D" w:rsidRPr="00A71255" w:rsidRDefault="00DC4C4D" w:rsidP="00DC4C4D">
            <w:pPr>
              <w:rPr>
                <w:rFonts w:ascii="Arial" w:hAnsi="Arial" w:cs="Arial"/>
                <w:b/>
                <w:bCs/>
                <w:sz w:val="24"/>
              </w:rPr>
            </w:pPr>
            <w:r w:rsidRPr="00A71255">
              <w:rPr>
                <w:rFonts w:ascii="Arial" w:hAnsi="Arial" w:cs="Arial"/>
                <w:b/>
                <w:bCs/>
                <w:sz w:val="24"/>
              </w:rPr>
              <w:t xml:space="preserve">Patch </w:t>
            </w:r>
            <w:r w:rsidR="00BB6368">
              <w:rPr>
                <w:rFonts w:ascii="Arial" w:hAnsi="Arial" w:cs="Arial"/>
                <w:b/>
                <w:bCs/>
                <w:sz w:val="24"/>
              </w:rPr>
              <w:t>m</w:t>
            </w:r>
            <w:r w:rsidRPr="00A71255">
              <w:rPr>
                <w:rFonts w:ascii="Arial" w:hAnsi="Arial" w:cs="Arial"/>
                <w:b/>
                <w:bCs/>
                <w:sz w:val="24"/>
              </w:rPr>
              <w:t>anagement</w:t>
            </w:r>
          </w:p>
          <w:p w14:paraId="5417B3CE" w14:textId="727EFAB7" w:rsidR="00861795" w:rsidRPr="00E65D27" w:rsidRDefault="00FC4CBB" w:rsidP="00861795">
            <w:pPr>
              <w:rPr>
                <w:rFonts w:ascii="Arial" w:hAnsi="Arial" w:cs="Arial"/>
                <w:sz w:val="24"/>
              </w:rPr>
            </w:pPr>
            <w:r>
              <w:rPr>
                <w:rFonts w:ascii="Arial" w:hAnsi="Arial" w:cs="Arial"/>
                <w:sz w:val="24"/>
              </w:rPr>
              <w:t xml:space="preserve">Both </w:t>
            </w:r>
            <w:r w:rsidR="00D025D0">
              <w:rPr>
                <w:rFonts w:ascii="Arial" w:hAnsi="Arial" w:cs="Arial"/>
                <w:sz w:val="24"/>
              </w:rPr>
              <w:t xml:space="preserve">software and hardware </w:t>
            </w:r>
            <w:r w:rsidR="00317BBD">
              <w:rPr>
                <w:rFonts w:ascii="Arial" w:hAnsi="Arial" w:cs="Arial"/>
                <w:sz w:val="24"/>
              </w:rPr>
              <w:t>are</w:t>
            </w:r>
            <w:r w:rsidR="00D025D0">
              <w:rPr>
                <w:rFonts w:ascii="Arial" w:hAnsi="Arial" w:cs="Arial"/>
                <w:sz w:val="24"/>
              </w:rPr>
              <w:t xml:space="preserve"> to be kept</w:t>
            </w:r>
            <w:r w:rsidR="00DC4C4D" w:rsidRPr="00A71255">
              <w:rPr>
                <w:rFonts w:ascii="Arial" w:hAnsi="Arial" w:cs="Arial"/>
                <w:sz w:val="24"/>
              </w:rPr>
              <w:t xml:space="preserve"> up to date on devices </w:t>
            </w:r>
            <w:r w:rsidR="00CB5A66">
              <w:rPr>
                <w:rFonts w:ascii="Arial" w:hAnsi="Arial" w:cs="Arial"/>
                <w:sz w:val="24"/>
              </w:rPr>
              <w:t xml:space="preserve">(including printers), </w:t>
            </w:r>
            <w:r w:rsidR="00DC4C4D" w:rsidRPr="00A71255">
              <w:rPr>
                <w:rFonts w:ascii="Arial" w:hAnsi="Arial" w:cs="Arial"/>
                <w:sz w:val="24"/>
              </w:rPr>
              <w:t>where information and the services that are being provided is stored, processed</w:t>
            </w:r>
            <w:r w:rsidR="00DC4C4D">
              <w:rPr>
                <w:rFonts w:ascii="Arial" w:hAnsi="Arial" w:cs="Arial"/>
                <w:sz w:val="24"/>
              </w:rPr>
              <w:t>,</w:t>
            </w:r>
            <w:r w:rsidR="00DC4C4D" w:rsidRPr="00A71255">
              <w:rPr>
                <w:rFonts w:ascii="Arial" w:hAnsi="Arial" w:cs="Arial"/>
                <w:sz w:val="24"/>
              </w:rPr>
              <w:t xml:space="preserve"> or used for transmission</w:t>
            </w:r>
            <w:r w:rsidR="009A7EF5">
              <w:rPr>
                <w:rFonts w:ascii="Arial" w:hAnsi="Arial" w:cs="Arial"/>
                <w:sz w:val="24"/>
              </w:rPr>
              <w:t>. This is to reduce</w:t>
            </w:r>
            <w:r w:rsidR="00DC4C4D" w:rsidRPr="00A71255">
              <w:rPr>
                <w:rFonts w:ascii="Arial" w:hAnsi="Arial" w:cs="Arial"/>
                <w:sz w:val="24"/>
              </w:rPr>
              <w:t xml:space="preserve"> the possibility of a </w:t>
            </w:r>
            <w:r w:rsidR="00B83E87">
              <w:rPr>
                <w:rFonts w:ascii="Arial" w:hAnsi="Arial" w:cs="Arial"/>
                <w:sz w:val="24"/>
              </w:rPr>
              <w:t xml:space="preserve">potential </w:t>
            </w:r>
            <w:r w:rsidR="00DC4C4D" w:rsidRPr="00A71255">
              <w:rPr>
                <w:rFonts w:ascii="Arial" w:hAnsi="Arial" w:cs="Arial"/>
                <w:sz w:val="24"/>
              </w:rPr>
              <w:t>cyber-attack</w:t>
            </w:r>
            <w:r w:rsidR="00B83E87">
              <w:rPr>
                <w:rFonts w:ascii="Arial" w:hAnsi="Arial" w:cs="Arial"/>
                <w:sz w:val="24"/>
              </w:rPr>
              <w:t xml:space="preserve">. </w:t>
            </w:r>
            <w:r w:rsidR="00DC4C4D" w:rsidRPr="00A71255">
              <w:rPr>
                <w:rFonts w:ascii="Arial" w:hAnsi="Arial" w:cs="Arial"/>
                <w:sz w:val="24"/>
              </w:rPr>
              <w:t>The responsibility of patch management lies within the technology team of the organisation</w:t>
            </w:r>
            <w:r w:rsidR="00F903AF">
              <w:rPr>
                <w:rFonts w:ascii="Arial" w:hAnsi="Arial" w:cs="Arial"/>
                <w:sz w:val="24"/>
              </w:rPr>
              <w:t xml:space="preserve"> who are to </w:t>
            </w:r>
            <w:r w:rsidR="00DC4C4D" w:rsidRPr="00A71255">
              <w:rPr>
                <w:rFonts w:ascii="Arial" w:hAnsi="Arial" w:cs="Arial"/>
                <w:sz w:val="24"/>
              </w:rPr>
              <w:t xml:space="preserve">receive regular notifications on the latest patch releases. </w:t>
            </w:r>
            <w:r w:rsidR="00861795" w:rsidRPr="00E65D27">
              <w:rPr>
                <w:rFonts w:ascii="Arial" w:hAnsi="Arial" w:cs="Arial"/>
                <w:sz w:val="24"/>
              </w:rPr>
              <w:t xml:space="preserve">The releases are then validated </w:t>
            </w:r>
            <w:r w:rsidR="00861795">
              <w:rPr>
                <w:rFonts w:ascii="Arial" w:hAnsi="Arial" w:cs="Arial"/>
                <w:sz w:val="24"/>
              </w:rPr>
              <w:t xml:space="preserve">to see whether </w:t>
            </w:r>
            <w:r w:rsidR="00861795" w:rsidRPr="00E65D27">
              <w:rPr>
                <w:rFonts w:ascii="Arial" w:hAnsi="Arial" w:cs="Arial"/>
                <w:sz w:val="24"/>
              </w:rPr>
              <w:t>they are fit for purpose</w:t>
            </w:r>
            <w:r w:rsidR="00861795">
              <w:rPr>
                <w:rFonts w:ascii="Arial" w:hAnsi="Arial" w:cs="Arial"/>
                <w:sz w:val="24"/>
              </w:rPr>
              <w:t xml:space="preserve">, and they are deployed following organisation’s </w:t>
            </w:r>
            <w:r w:rsidR="00861795" w:rsidRPr="00E65D27">
              <w:rPr>
                <w:rFonts w:ascii="Arial" w:hAnsi="Arial" w:cs="Arial"/>
                <w:sz w:val="24"/>
              </w:rPr>
              <w:t xml:space="preserve">change management process. </w:t>
            </w:r>
          </w:p>
          <w:p w14:paraId="2C59F068" w14:textId="77777777" w:rsidR="00284C27" w:rsidRPr="00A71255" w:rsidRDefault="00284C27" w:rsidP="00DC4C4D">
            <w:pPr>
              <w:rPr>
                <w:rFonts w:ascii="Arial" w:hAnsi="Arial" w:cs="Arial"/>
                <w:sz w:val="24"/>
              </w:rPr>
            </w:pPr>
          </w:p>
          <w:p w14:paraId="008F4F75" w14:textId="095CE60E" w:rsidR="00DC4C4D" w:rsidRPr="00A71255" w:rsidRDefault="00DC4C4D" w:rsidP="00DC4C4D">
            <w:pPr>
              <w:tabs>
                <w:tab w:val="left" w:pos="2089"/>
              </w:tabs>
              <w:rPr>
                <w:rFonts w:ascii="Arial" w:hAnsi="Arial" w:cs="Arial"/>
                <w:b/>
                <w:bCs/>
                <w:sz w:val="24"/>
              </w:rPr>
            </w:pPr>
            <w:r w:rsidRPr="00A71255">
              <w:rPr>
                <w:rFonts w:ascii="Arial" w:hAnsi="Arial" w:cs="Arial"/>
                <w:b/>
                <w:bCs/>
                <w:sz w:val="24"/>
              </w:rPr>
              <w:t xml:space="preserve">Vulnerability </w:t>
            </w:r>
            <w:r w:rsidR="00F10DF1">
              <w:rPr>
                <w:rFonts w:ascii="Arial" w:hAnsi="Arial" w:cs="Arial"/>
                <w:b/>
                <w:bCs/>
                <w:sz w:val="24"/>
              </w:rPr>
              <w:t>m</w:t>
            </w:r>
            <w:r w:rsidRPr="00A71255">
              <w:rPr>
                <w:rFonts w:ascii="Arial" w:hAnsi="Arial" w:cs="Arial"/>
                <w:b/>
                <w:bCs/>
                <w:sz w:val="24"/>
              </w:rPr>
              <w:t>anagement</w:t>
            </w:r>
          </w:p>
          <w:p w14:paraId="14E7DE6C" w14:textId="365E68D9" w:rsidR="00DC4C4D" w:rsidRPr="00A71255" w:rsidRDefault="001A6B6D" w:rsidP="00DC4C4D">
            <w:pPr>
              <w:rPr>
                <w:rFonts w:ascii="Arial" w:hAnsi="Arial" w:cs="Arial"/>
                <w:sz w:val="24"/>
              </w:rPr>
            </w:pPr>
            <w:r>
              <w:rPr>
                <w:rFonts w:ascii="Arial" w:hAnsi="Arial" w:cs="Arial"/>
                <w:sz w:val="24"/>
              </w:rPr>
              <w:t>Vulnerability management is a set of</w:t>
            </w:r>
            <w:r w:rsidR="00DC4C4D" w:rsidRPr="00A71255">
              <w:rPr>
                <w:rFonts w:ascii="Arial" w:hAnsi="Arial" w:cs="Arial"/>
                <w:sz w:val="24"/>
              </w:rPr>
              <w:t xml:space="preserve"> continuous monitoring processes designed to secure organisation networks and devices</w:t>
            </w:r>
            <w:r w:rsidR="008E28BB">
              <w:rPr>
                <w:rFonts w:ascii="Arial" w:hAnsi="Arial" w:cs="Arial"/>
                <w:sz w:val="24"/>
              </w:rPr>
              <w:t xml:space="preserve"> against potential cyber-attack</w:t>
            </w:r>
            <w:r w:rsidR="00DC4C4D" w:rsidRPr="00A71255">
              <w:rPr>
                <w:rFonts w:ascii="Arial" w:hAnsi="Arial" w:cs="Arial"/>
                <w:sz w:val="24"/>
              </w:rPr>
              <w:t xml:space="preserve">. These practices provide an overview of an organisation’s security posture, and the areas </w:t>
            </w:r>
            <w:r w:rsidR="00DC4C4D">
              <w:rPr>
                <w:rFonts w:ascii="Arial" w:hAnsi="Arial" w:cs="Arial"/>
                <w:sz w:val="24"/>
              </w:rPr>
              <w:t xml:space="preserve">that </w:t>
            </w:r>
            <w:r w:rsidR="00DC4C4D" w:rsidRPr="00A71255">
              <w:rPr>
                <w:rFonts w:ascii="Arial" w:hAnsi="Arial" w:cs="Arial"/>
                <w:sz w:val="24"/>
              </w:rPr>
              <w:t xml:space="preserve">are at most risk, to </w:t>
            </w:r>
            <w:r w:rsidR="00DC4C4D">
              <w:rPr>
                <w:rFonts w:ascii="Arial" w:hAnsi="Arial" w:cs="Arial"/>
                <w:sz w:val="24"/>
              </w:rPr>
              <w:t xml:space="preserve">help </w:t>
            </w:r>
            <w:r w:rsidR="00DC4C4D" w:rsidRPr="00A71255">
              <w:rPr>
                <w:rFonts w:ascii="Arial" w:hAnsi="Arial" w:cs="Arial"/>
                <w:sz w:val="24"/>
              </w:rPr>
              <w:t xml:space="preserve">prioritise security remediations. </w:t>
            </w:r>
          </w:p>
          <w:p w14:paraId="1E4CA171" w14:textId="77777777" w:rsidR="00DC4C4D" w:rsidRPr="00A71255" w:rsidRDefault="00DC4C4D" w:rsidP="00DC4C4D">
            <w:pPr>
              <w:rPr>
                <w:rFonts w:ascii="Arial" w:hAnsi="Arial" w:cs="Arial"/>
                <w:sz w:val="24"/>
              </w:rPr>
            </w:pPr>
          </w:p>
          <w:p w14:paraId="7CDA209C" w14:textId="77777777" w:rsidR="00DC4C4D" w:rsidRPr="00A71255" w:rsidRDefault="00DC4C4D" w:rsidP="00DC4C4D">
            <w:pPr>
              <w:rPr>
                <w:rFonts w:ascii="Arial" w:hAnsi="Arial" w:cs="Arial"/>
                <w:sz w:val="24"/>
              </w:rPr>
            </w:pPr>
            <w:r w:rsidRPr="00A71255">
              <w:rPr>
                <w:rFonts w:ascii="Arial" w:hAnsi="Arial" w:cs="Arial"/>
                <w:sz w:val="24"/>
              </w:rPr>
              <w:t xml:space="preserve">Vulnerability scanning tools, where possible are used to identify the vulnerabilities and determine if they are resolved. </w:t>
            </w:r>
          </w:p>
          <w:p w14:paraId="5721FDD7" w14:textId="77777777" w:rsidR="00DC4C4D" w:rsidRPr="00A71255" w:rsidRDefault="00DC4C4D" w:rsidP="00DC4C4D">
            <w:pPr>
              <w:rPr>
                <w:rFonts w:ascii="Arial" w:hAnsi="Arial" w:cs="Arial"/>
                <w:sz w:val="24"/>
              </w:rPr>
            </w:pPr>
          </w:p>
          <w:p w14:paraId="4E13F865" w14:textId="387182C7" w:rsidR="00DC4C4D" w:rsidRPr="00A71255" w:rsidRDefault="00DC4C4D" w:rsidP="00DC4C4D">
            <w:pPr>
              <w:rPr>
                <w:rFonts w:ascii="Arial" w:hAnsi="Arial" w:cs="Arial"/>
                <w:sz w:val="24"/>
              </w:rPr>
            </w:pPr>
            <w:r w:rsidRPr="00A71255">
              <w:rPr>
                <w:rFonts w:ascii="Arial" w:hAnsi="Arial" w:cs="Arial"/>
                <w:b/>
                <w:bCs/>
                <w:sz w:val="24"/>
              </w:rPr>
              <w:t xml:space="preserve">Patch and </w:t>
            </w:r>
            <w:r w:rsidR="00AF70A7">
              <w:rPr>
                <w:rFonts w:ascii="Arial" w:hAnsi="Arial" w:cs="Arial"/>
                <w:b/>
                <w:sz w:val="24"/>
              </w:rPr>
              <w:t>v</w:t>
            </w:r>
            <w:r w:rsidR="00AF70A7" w:rsidRPr="00E65D27">
              <w:rPr>
                <w:rFonts w:ascii="Arial" w:hAnsi="Arial" w:cs="Arial"/>
                <w:b/>
                <w:sz w:val="24"/>
              </w:rPr>
              <w:t xml:space="preserve">ulnerability </w:t>
            </w:r>
            <w:r w:rsidR="00AF70A7">
              <w:rPr>
                <w:rFonts w:ascii="Arial" w:hAnsi="Arial" w:cs="Arial"/>
                <w:b/>
                <w:sz w:val="24"/>
              </w:rPr>
              <w:t>m</w:t>
            </w:r>
            <w:r w:rsidR="00AF70A7" w:rsidRPr="00E65D27">
              <w:rPr>
                <w:rFonts w:ascii="Arial" w:hAnsi="Arial" w:cs="Arial"/>
                <w:b/>
                <w:sz w:val="24"/>
              </w:rPr>
              <w:t xml:space="preserve">anagement </w:t>
            </w:r>
            <w:r w:rsidR="00AF70A7">
              <w:rPr>
                <w:rFonts w:ascii="Arial" w:hAnsi="Arial" w:cs="Arial"/>
                <w:b/>
                <w:sz w:val="24"/>
              </w:rPr>
              <w:t>p</w:t>
            </w:r>
            <w:r w:rsidR="00AF70A7" w:rsidRPr="00E65D27">
              <w:rPr>
                <w:rFonts w:ascii="Arial" w:hAnsi="Arial" w:cs="Arial"/>
                <w:b/>
                <w:sz w:val="24"/>
              </w:rPr>
              <w:t>rocess</w:t>
            </w:r>
          </w:p>
          <w:p w14:paraId="4F27DE64" w14:textId="77777777" w:rsidR="00E350C3" w:rsidRDefault="00DC4C4D" w:rsidP="00E350C3">
            <w:pPr>
              <w:rPr>
                <w:rFonts w:ascii="Arial" w:hAnsi="Arial" w:cs="Arial"/>
                <w:sz w:val="24"/>
              </w:rPr>
            </w:pPr>
            <w:r w:rsidRPr="00A71255">
              <w:rPr>
                <w:rFonts w:ascii="Arial" w:hAnsi="Arial" w:cs="Arial"/>
                <w:sz w:val="24"/>
              </w:rPr>
              <w:t>Patch and vulnerability management are the first line of defence to remediate vulnerabilities. The documented process define</w:t>
            </w:r>
            <w:r w:rsidR="00C552BF">
              <w:rPr>
                <w:rFonts w:ascii="Arial" w:hAnsi="Arial" w:cs="Arial"/>
                <w:sz w:val="24"/>
              </w:rPr>
              <w:t>s</w:t>
            </w:r>
            <w:r w:rsidRPr="00A71255">
              <w:rPr>
                <w:rFonts w:ascii="Arial" w:hAnsi="Arial" w:cs="Arial"/>
                <w:sz w:val="24"/>
              </w:rPr>
              <w:t xml:space="preserve"> the requirements </w:t>
            </w:r>
            <w:r w:rsidR="00E350C3">
              <w:rPr>
                <w:rFonts w:ascii="Arial" w:hAnsi="Arial" w:cs="Arial"/>
                <w:sz w:val="24"/>
              </w:rPr>
              <w:t>to manage</w:t>
            </w:r>
            <w:r w:rsidR="00E350C3" w:rsidRPr="00E65D27">
              <w:rPr>
                <w:rFonts w:ascii="Arial" w:hAnsi="Arial" w:cs="Arial"/>
                <w:sz w:val="24"/>
              </w:rPr>
              <w:t xml:space="preserve"> information security vulnerabilities</w:t>
            </w:r>
            <w:r w:rsidR="00E350C3">
              <w:rPr>
                <w:rFonts w:ascii="Arial" w:hAnsi="Arial" w:cs="Arial"/>
                <w:sz w:val="24"/>
              </w:rPr>
              <w:t>, along with notification</w:t>
            </w:r>
            <w:r w:rsidR="00E350C3" w:rsidRPr="00E65D27">
              <w:rPr>
                <w:rFonts w:ascii="Arial" w:hAnsi="Arial" w:cs="Arial"/>
                <w:sz w:val="24"/>
              </w:rPr>
              <w:t>, testing, and installation of patches</w:t>
            </w:r>
            <w:r w:rsidR="00E350C3">
              <w:rPr>
                <w:rFonts w:ascii="Arial" w:hAnsi="Arial" w:cs="Arial"/>
                <w:sz w:val="24"/>
              </w:rPr>
              <w:t xml:space="preserve">. For management </w:t>
            </w:r>
            <w:r w:rsidR="00E350C3" w:rsidRPr="00E65D27">
              <w:rPr>
                <w:rFonts w:ascii="Arial" w:hAnsi="Arial" w:cs="Arial"/>
                <w:sz w:val="24"/>
              </w:rPr>
              <w:t xml:space="preserve">of </w:t>
            </w:r>
            <w:r w:rsidR="00E350C3" w:rsidRPr="00973956">
              <w:rPr>
                <w:rFonts w:ascii="Arial" w:hAnsi="Arial" w:cs="Arial"/>
                <w:sz w:val="24"/>
              </w:rPr>
              <w:t>vulnerabilities</w:t>
            </w:r>
            <w:r w:rsidR="00E350C3">
              <w:rPr>
                <w:rFonts w:ascii="Arial" w:hAnsi="Arial" w:cs="Arial"/>
                <w:sz w:val="24"/>
              </w:rPr>
              <w:t>, consider</w:t>
            </w:r>
            <w:r w:rsidR="00E350C3" w:rsidRPr="00973956">
              <w:rPr>
                <w:rFonts w:ascii="Arial" w:hAnsi="Arial" w:cs="Arial"/>
                <w:sz w:val="24"/>
              </w:rPr>
              <w:t>:</w:t>
            </w:r>
          </w:p>
          <w:p w14:paraId="6546A9B0" w14:textId="3FB988E7" w:rsidR="00030D3D" w:rsidRPr="00E65D27" w:rsidRDefault="00030D3D" w:rsidP="00030D3D">
            <w:pPr>
              <w:pStyle w:val="ListParagraph"/>
              <w:numPr>
                <w:ilvl w:val="0"/>
                <w:numId w:val="206"/>
              </w:numPr>
              <w:rPr>
                <w:rFonts w:ascii="Arial" w:hAnsi="Arial" w:cs="Arial"/>
                <w:sz w:val="24"/>
              </w:rPr>
            </w:pPr>
            <w:r>
              <w:rPr>
                <w:rFonts w:ascii="Arial" w:hAnsi="Arial" w:cs="Arial"/>
                <w:sz w:val="24"/>
              </w:rPr>
              <w:t xml:space="preserve">frequency of </w:t>
            </w:r>
            <w:r w:rsidRPr="00E65D27">
              <w:rPr>
                <w:rFonts w:ascii="Arial" w:hAnsi="Arial" w:cs="Arial"/>
                <w:sz w:val="24"/>
              </w:rPr>
              <w:t>vulnerability scanning</w:t>
            </w:r>
            <w:r>
              <w:rPr>
                <w:rFonts w:ascii="Arial" w:hAnsi="Arial" w:cs="Arial"/>
                <w:sz w:val="24"/>
              </w:rPr>
              <w:t xml:space="preserve"> (manual or automatic)</w:t>
            </w:r>
            <w:r w:rsidRPr="00E65D27">
              <w:rPr>
                <w:rFonts w:ascii="Arial" w:hAnsi="Arial" w:cs="Arial"/>
                <w:sz w:val="24"/>
              </w:rPr>
              <w:t xml:space="preserve"> based</w:t>
            </w:r>
            <w:r>
              <w:rPr>
                <w:rFonts w:ascii="Arial" w:hAnsi="Arial" w:cs="Arial"/>
                <w:sz w:val="24"/>
              </w:rPr>
              <w:t xml:space="preserve"> </w:t>
            </w:r>
            <w:r w:rsidRPr="00E65D27">
              <w:rPr>
                <w:rFonts w:ascii="Arial" w:hAnsi="Arial" w:cs="Arial"/>
                <w:sz w:val="24"/>
              </w:rPr>
              <w:t>on business</w:t>
            </w:r>
            <w:r>
              <w:rPr>
                <w:rFonts w:ascii="Arial" w:hAnsi="Arial" w:cs="Arial"/>
                <w:sz w:val="24"/>
              </w:rPr>
              <w:t>, customer</w:t>
            </w:r>
            <w:r w:rsidRPr="00E65D27">
              <w:rPr>
                <w:rFonts w:ascii="Arial" w:hAnsi="Arial" w:cs="Arial"/>
                <w:sz w:val="24"/>
              </w:rPr>
              <w:t xml:space="preserve"> </w:t>
            </w:r>
            <w:r>
              <w:rPr>
                <w:rFonts w:ascii="Arial" w:hAnsi="Arial" w:cs="Arial"/>
                <w:sz w:val="24"/>
              </w:rPr>
              <w:t xml:space="preserve">and </w:t>
            </w:r>
            <w:r w:rsidRPr="00E65D27">
              <w:rPr>
                <w:rFonts w:ascii="Arial" w:hAnsi="Arial" w:cs="Arial"/>
                <w:sz w:val="24"/>
              </w:rPr>
              <w:t>security requirements</w:t>
            </w:r>
            <w:r>
              <w:rPr>
                <w:rFonts w:ascii="Arial" w:hAnsi="Arial" w:cs="Arial"/>
                <w:sz w:val="24"/>
              </w:rPr>
              <w:t>. In some cases, scanning may be a continuous process while in others it may be done whenever a change is made or on a fixed schedule (e.g., annually).</w:t>
            </w:r>
            <w:r w:rsidRPr="00E65D27">
              <w:rPr>
                <w:rFonts w:ascii="Arial" w:hAnsi="Arial" w:cs="Arial"/>
                <w:sz w:val="24"/>
              </w:rPr>
              <w:t xml:space="preserve"> </w:t>
            </w:r>
          </w:p>
          <w:p w14:paraId="62E8BBD9" w14:textId="77777777" w:rsidR="00030D3D" w:rsidRPr="00E65D27" w:rsidRDefault="00030D3D" w:rsidP="00030D3D">
            <w:pPr>
              <w:pStyle w:val="ListParagraph"/>
              <w:numPr>
                <w:ilvl w:val="0"/>
                <w:numId w:val="206"/>
              </w:numPr>
              <w:rPr>
                <w:rFonts w:ascii="Arial" w:hAnsi="Arial" w:cs="Arial"/>
                <w:sz w:val="24"/>
              </w:rPr>
            </w:pPr>
            <w:r w:rsidRPr="00E65D27">
              <w:rPr>
                <w:rFonts w:ascii="Arial" w:hAnsi="Arial" w:cs="Arial"/>
                <w:sz w:val="24"/>
              </w:rPr>
              <w:t xml:space="preserve">issues identified during scanning are to be evaluated, prioritised, tested and mitigated </w:t>
            </w:r>
          </w:p>
          <w:p w14:paraId="157B57CA" w14:textId="37D19B13" w:rsidR="00030D3D" w:rsidRDefault="00030D3D" w:rsidP="00030D3D">
            <w:pPr>
              <w:pStyle w:val="ListParagraph"/>
              <w:numPr>
                <w:ilvl w:val="0"/>
                <w:numId w:val="206"/>
              </w:numPr>
              <w:rPr>
                <w:rFonts w:ascii="Arial" w:hAnsi="Arial" w:cs="Arial"/>
                <w:sz w:val="24"/>
              </w:rPr>
            </w:pPr>
            <w:r>
              <w:rPr>
                <w:rFonts w:ascii="Arial" w:hAnsi="Arial" w:cs="Arial"/>
                <w:sz w:val="24"/>
              </w:rPr>
              <w:t xml:space="preserve">responsible roles for performing scanning. This will typically be </w:t>
            </w:r>
            <w:r w:rsidRPr="00E65D27">
              <w:rPr>
                <w:rFonts w:ascii="Arial" w:hAnsi="Arial" w:cs="Arial"/>
                <w:sz w:val="24"/>
              </w:rPr>
              <w:t>system or service or application</w:t>
            </w:r>
            <w:r w:rsidR="00B37970">
              <w:rPr>
                <w:rFonts w:ascii="Arial" w:hAnsi="Arial" w:cs="Arial"/>
                <w:sz w:val="24"/>
              </w:rPr>
              <w:t xml:space="preserve"> or product</w:t>
            </w:r>
            <w:r w:rsidRPr="00E65D27">
              <w:rPr>
                <w:rFonts w:ascii="Arial" w:hAnsi="Arial" w:cs="Arial"/>
                <w:sz w:val="24"/>
              </w:rPr>
              <w:t xml:space="preserve"> owners</w:t>
            </w:r>
          </w:p>
          <w:p w14:paraId="37E39FB3" w14:textId="46A46EF1" w:rsidR="00030D3D" w:rsidRPr="00E65D27" w:rsidRDefault="00030D3D" w:rsidP="00030D3D">
            <w:pPr>
              <w:pStyle w:val="ListParagraph"/>
              <w:numPr>
                <w:ilvl w:val="0"/>
                <w:numId w:val="206"/>
              </w:numPr>
              <w:rPr>
                <w:rFonts w:ascii="Arial" w:hAnsi="Arial" w:cs="Arial"/>
                <w:sz w:val="24"/>
              </w:rPr>
            </w:pPr>
            <w:r>
              <w:rPr>
                <w:rFonts w:ascii="Arial" w:hAnsi="Arial" w:cs="Arial"/>
                <w:sz w:val="24"/>
              </w:rPr>
              <w:lastRenderedPageBreak/>
              <w:t xml:space="preserve">how suppliers communicate with </w:t>
            </w:r>
            <w:r w:rsidR="00B37970">
              <w:rPr>
                <w:rFonts w:ascii="Arial" w:hAnsi="Arial" w:cs="Arial"/>
                <w:sz w:val="24"/>
              </w:rPr>
              <w:t>organisations</w:t>
            </w:r>
            <w:r>
              <w:rPr>
                <w:rFonts w:ascii="Arial" w:hAnsi="Arial" w:cs="Arial"/>
                <w:sz w:val="24"/>
              </w:rPr>
              <w:t xml:space="preserve"> when vulnerabilities are identified and how they can be contained</w:t>
            </w:r>
            <w:r w:rsidRPr="00E65D27">
              <w:rPr>
                <w:rFonts w:ascii="Arial" w:hAnsi="Arial" w:cs="Arial"/>
                <w:sz w:val="24"/>
              </w:rPr>
              <w:t>.</w:t>
            </w:r>
          </w:p>
          <w:p w14:paraId="3EE7FFA1" w14:textId="77777777" w:rsidR="00030D3D" w:rsidRDefault="00030D3D" w:rsidP="00E350C3">
            <w:pPr>
              <w:rPr>
                <w:rFonts w:ascii="Arial" w:hAnsi="Arial" w:cs="Arial"/>
                <w:sz w:val="24"/>
              </w:rPr>
            </w:pPr>
          </w:p>
          <w:p w14:paraId="5BE08EF3" w14:textId="77777777" w:rsidR="00670CE2" w:rsidRPr="00E65D27" w:rsidRDefault="00670CE2" w:rsidP="00670CE2">
            <w:pPr>
              <w:rPr>
                <w:rFonts w:ascii="Arial" w:hAnsi="Arial" w:cs="Arial"/>
                <w:sz w:val="24"/>
              </w:rPr>
            </w:pPr>
            <w:r>
              <w:rPr>
                <w:rFonts w:ascii="Arial" w:hAnsi="Arial" w:cs="Arial"/>
                <w:sz w:val="24"/>
              </w:rPr>
              <w:t xml:space="preserve">For management of </w:t>
            </w:r>
            <w:r w:rsidRPr="00FF7E98">
              <w:rPr>
                <w:rFonts w:ascii="Arial" w:hAnsi="Arial" w:cs="Arial"/>
                <w:sz w:val="24"/>
              </w:rPr>
              <w:t>patches</w:t>
            </w:r>
            <w:r>
              <w:rPr>
                <w:rFonts w:ascii="Arial" w:hAnsi="Arial" w:cs="Arial"/>
                <w:sz w:val="24"/>
              </w:rPr>
              <w:t>, consider</w:t>
            </w:r>
            <w:r w:rsidRPr="00FF7E98">
              <w:rPr>
                <w:rFonts w:ascii="Arial" w:hAnsi="Arial" w:cs="Arial"/>
                <w:sz w:val="24"/>
              </w:rPr>
              <w:t>:</w:t>
            </w:r>
          </w:p>
          <w:p w14:paraId="50D8E25C" w14:textId="77777777" w:rsidR="00670CE2" w:rsidRPr="00E65D27" w:rsidRDefault="00670CE2" w:rsidP="00670CE2">
            <w:pPr>
              <w:pStyle w:val="ListParagraph"/>
              <w:numPr>
                <w:ilvl w:val="0"/>
                <w:numId w:val="206"/>
              </w:numPr>
              <w:rPr>
                <w:rFonts w:ascii="Arial" w:hAnsi="Arial" w:cs="Arial"/>
                <w:sz w:val="24"/>
              </w:rPr>
            </w:pPr>
            <w:r>
              <w:rPr>
                <w:rFonts w:ascii="Arial" w:hAnsi="Arial" w:cs="Arial"/>
                <w:sz w:val="24"/>
              </w:rPr>
              <w:t xml:space="preserve">an appropriate </w:t>
            </w:r>
            <w:r w:rsidRPr="00E65D27">
              <w:rPr>
                <w:rFonts w:ascii="Arial" w:hAnsi="Arial" w:cs="Arial"/>
                <w:sz w:val="24"/>
              </w:rPr>
              <w:t>risk informed patch cycle for all operating systems</w:t>
            </w:r>
            <w:r>
              <w:rPr>
                <w:rFonts w:ascii="Arial" w:hAnsi="Arial" w:cs="Arial"/>
                <w:sz w:val="24"/>
              </w:rPr>
              <w:t>, and timeframes</w:t>
            </w:r>
            <w:r w:rsidRPr="00E65D27">
              <w:rPr>
                <w:rFonts w:ascii="Arial" w:hAnsi="Arial" w:cs="Arial"/>
                <w:sz w:val="24"/>
              </w:rPr>
              <w:t xml:space="preserve"> </w:t>
            </w:r>
            <w:r>
              <w:rPr>
                <w:rFonts w:ascii="Arial" w:hAnsi="Arial" w:cs="Arial"/>
                <w:sz w:val="24"/>
              </w:rPr>
              <w:t xml:space="preserve">deploying emergency patching (typically </w:t>
            </w:r>
            <w:r w:rsidRPr="00E65D27">
              <w:rPr>
                <w:rFonts w:ascii="Arial" w:hAnsi="Arial" w:cs="Arial"/>
                <w:sz w:val="24"/>
              </w:rPr>
              <w:t>within 48 hours of the release</w:t>
            </w:r>
            <w:r>
              <w:rPr>
                <w:rFonts w:ascii="Arial" w:hAnsi="Arial" w:cs="Arial"/>
                <w:sz w:val="24"/>
              </w:rPr>
              <w:t>)</w:t>
            </w:r>
          </w:p>
          <w:p w14:paraId="2B70B459" w14:textId="77777777" w:rsidR="00670CE2" w:rsidRPr="00E65D27" w:rsidRDefault="00670CE2" w:rsidP="00670CE2">
            <w:pPr>
              <w:pStyle w:val="ListParagraph"/>
              <w:numPr>
                <w:ilvl w:val="0"/>
                <w:numId w:val="206"/>
              </w:numPr>
              <w:rPr>
                <w:rFonts w:ascii="Arial" w:hAnsi="Arial" w:cs="Arial"/>
                <w:sz w:val="24"/>
              </w:rPr>
            </w:pPr>
            <w:r>
              <w:rPr>
                <w:rFonts w:ascii="Arial" w:hAnsi="Arial" w:cs="Arial"/>
                <w:sz w:val="24"/>
              </w:rPr>
              <w:t xml:space="preserve">expectations around maintaining </w:t>
            </w:r>
            <w:r w:rsidRPr="00E65D27">
              <w:rPr>
                <w:rFonts w:ascii="Arial" w:hAnsi="Arial" w:cs="Arial"/>
                <w:sz w:val="24"/>
              </w:rPr>
              <w:t xml:space="preserve">systems, services, or applications with current OS, application, or security patch levels, as recommended by the software manufacturer and informed by </w:t>
            </w:r>
            <w:r>
              <w:rPr>
                <w:rFonts w:ascii="Arial" w:hAnsi="Arial" w:cs="Arial"/>
                <w:sz w:val="24"/>
              </w:rPr>
              <w:t xml:space="preserve">the </w:t>
            </w:r>
            <w:r w:rsidRPr="00E65D27">
              <w:rPr>
                <w:rFonts w:ascii="Arial" w:hAnsi="Arial" w:cs="Arial"/>
                <w:sz w:val="24"/>
              </w:rPr>
              <w:t>risk</w:t>
            </w:r>
            <w:r>
              <w:rPr>
                <w:rFonts w:ascii="Arial" w:hAnsi="Arial" w:cs="Arial"/>
                <w:sz w:val="24"/>
              </w:rPr>
              <w:t xml:space="preserve"> owner</w:t>
            </w:r>
          </w:p>
          <w:p w14:paraId="1DC37467" w14:textId="77777777" w:rsidR="00670CE2" w:rsidRDefault="00670CE2" w:rsidP="00670CE2">
            <w:pPr>
              <w:pStyle w:val="ListParagraph"/>
              <w:numPr>
                <w:ilvl w:val="0"/>
                <w:numId w:val="206"/>
              </w:numPr>
              <w:rPr>
                <w:rFonts w:ascii="Arial" w:hAnsi="Arial" w:cs="Arial"/>
                <w:sz w:val="24"/>
              </w:rPr>
            </w:pPr>
            <w:r>
              <w:rPr>
                <w:rFonts w:ascii="Arial" w:hAnsi="Arial" w:cs="Arial"/>
                <w:sz w:val="24"/>
              </w:rPr>
              <w:t>verifying that the patches are released by authorised sources only</w:t>
            </w:r>
          </w:p>
          <w:p w14:paraId="6E55647D" w14:textId="77777777" w:rsidR="00670CE2" w:rsidRDefault="00670CE2" w:rsidP="00670CE2">
            <w:pPr>
              <w:pStyle w:val="ListParagraph"/>
              <w:numPr>
                <w:ilvl w:val="0"/>
                <w:numId w:val="206"/>
              </w:numPr>
              <w:rPr>
                <w:rFonts w:ascii="Arial" w:hAnsi="Arial" w:cs="Arial"/>
                <w:sz w:val="24"/>
              </w:rPr>
            </w:pPr>
            <w:r>
              <w:rPr>
                <w:rFonts w:ascii="Arial" w:hAnsi="Arial" w:cs="Arial"/>
                <w:sz w:val="24"/>
              </w:rPr>
              <w:t>testing and approval of patches before being rolled out into a production environment</w:t>
            </w:r>
          </w:p>
          <w:p w14:paraId="5CFCFDC7" w14:textId="77777777" w:rsidR="00670CE2" w:rsidRPr="00E65D27" w:rsidRDefault="00670CE2" w:rsidP="00670CE2">
            <w:pPr>
              <w:pStyle w:val="ListParagraph"/>
              <w:numPr>
                <w:ilvl w:val="0"/>
                <w:numId w:val="206"/>
              </w:numPr>
              <w:rPr>
                <w:rFonts w:ascii="Arial" w:hAnsi="Arial" w:cs="Arial"/>
                <w:sz w:val="24"/>
              </w:rPr>
            </w:pPr>
            <w:r>
              <w:rPr>
                <w:rFonts w:ascii="Arial" w:hAnsi="Arial" w:cs="Arial"/>
                <w:sz w:val="24"/>
              </w:rPr>
              <w:t>as necessary, rolling back unstable patches</w:t>
            </w:r>
          </w:p>
          <w:p w14:paraId="70A0AA8F" w14:textId="77777777" w:rsidR="00670CE2" w:rsidRPr="00177DED" w:rsidRDefault="00670CE2" w:rsidP="00670CE2">
            <w:pPr>
              <w:pStyle w:val="ListParagraph"/>
              <w:numPr>
                <w:ilvl w:val="0"/>
                <w:numId w:val="206"/>
              </w:numPr>
              <w:rPr>
                <w:rFonts w:ascii="Arial" w:hAnsi="Arial" w:cs="Arial"/>
                <w:sz w:val="24"/>
              </w:rPr>
            </w:pPr>
            <w:r w:rsidRPr="00177DED">
              <w:rPr>
                <w:rFonts w:ascii="Arial" w:hAnsi="Arial" w:cs="Arial"/>
                <w:sz w:val="24"/>
              </w:rPr>
              <w:t xml:space="preserve">authorised </w:t>
            </w:r>
            <w:r>
              <w:rPr>
                <w:rFonts w:ascii="Arial" w:hAnsi="Arial" w:cs="Arial"/>
                <w:sz w:val="24"/>
              </w:rPr>
              <w:t xml:space="preserve">roles </w:t>
            </w:r>
            <w:r w:rsidRPr="00177DED">
              <w:rPr>
                <w:rFonts w:ascii="Arial" w:hAnsi="Arial" w:cs="Arial"/>
                <w:sz w:val="24"/>
              </w:rPr>
              <w:t xml:space="preserve">to deploy patches. </w:t>
            </w:r>
          </w:p>
          <w:p w14:paraId="0D6921AE" w14:textId="77777777" w:rsidR="00670CE2" w:rsidRDefault="00670CE2" w:rsidP="00E350C3">
            <w:pPr>
              <w:rPr>
                <w:rFonts w:ascii="Arial" w:hAnsi="Arial" w:cs="Arial"/>
                <w:sz w:val="24"/>
              </w:rPr>
            </w:pPr>
          </w:p>
          <w:p w14:paraId="6B5291C2" w14:textId="38CF2E18" w:rsidR="00AC3906" w:rsidRDefault="00AC3906" w:rsidP="00E350C3">
            <w:pPr>
              <w:rPr>
                <w:rFonts w:ascii="Arial" w:hAnsi="Arial" w:cs="Arial"/>
                <w:sz w:val="24"/>
              </w:rPr>
            </w:pPr>
            <w:r>
              <w:rPr>
                <w:rFonts w:ascii="Arial" w:hAnsi="Arial" w:cs="Arial"/>
                <w:sz w:val="24"/>
              </w:rPr>
              <w:t>For management of both patches and vulnerabilities, consider:</w:t>
            </w:r>
          </w:p>
          <w:p w14:paraId="2F856736" w14:textId="72D428BA" w:rsidR="00DC4C4D" w:rsidRPr="00A71255" w:rsidRDefault="00DC4C4D" w:rsidP="006E8134">
            <w:pPr>
              <w:pStyle w:val="ListParagraph"/>
              <w:numPr>
                <w:ilvl w:val="0"/>
                <w:numId w:val="175"/>
              </w:numPr>
              <w:rPr>
                <w:rFonts w:ascii="Arial" w:hAnsi="Arial" w:cs="Arial"/>
                <w:sz w:val="24"/>
              </w:rPr>
            </w:pPr>
            <w:r w:rsidRPr="006E8134">
              <w:rPr>
                <w:rFonts w:ascii="Arial" w:hAnsi="Arial" w:cs="Arial"/>
                <w:sz w:val="24"/>
              </w:rPr>
              <w:t xml:space="preserve">RASCI matrix for maintenance of patches and tracking vulnerabilities </w:t>
            </w:r>
            <w:r w:rsidR="00367BD5">
              <w:rPr>
                <w:rFonts w:ascii="Arial" w:hAnsi="Arial" w:cs="Arial"/>
                <w:sz w:val="24"/>
              </w:rPr>
              <w:t>is</w:t>
            </w:r>
            <w:r w:rsidR="00367BD5" w:rsidRPr="006E8134">
              <w:rPr>
                <w:rFonts w:ascii="Arial" w:hAnsi="Arial" w:cs="Arial"/>
                <w:sz w:val="24"/>
              </w:rPr>
              <w:t xml:space="preserve"> </w:t>
            </w:r>
            <w:r w:rsidRPr="006E8134">
              <w:rPr>
                <w:rFonts w:ascii="Arial" w:hAnsi="Arial" w:cs="Arial"/>
                <w:sz w:val="24"/>
              </w:rPr>
              <w:t>to be determined, reviewed and updated based on the roles and responsibilities within the organisation</w:t>
            </w:r>
          </w:p>
          <w:p w14:paraId="2BD545AE" w14:textId="502B67B2" w:rsidR="00DC4C4D" w:rsidRPr="00A71255" w:rsidRDefault="00DC4C4D" w:rsidP="00DC4C4D">
            <w:pPr>
              <w:pStyle w:val="ListParagraph"/>
              <w:numPr>
                <w:ilvl w:val="0"/>
                <w:numId w:val="175"/>
              </w:numPr>
              <w:rPr>
                <w:rFonts w:ascii="Arial" w:hAnsi="Arial" w:cs="Arial"/>
                <w:sz w:val="24"/>
              </w:rPr>
            </w:pPr>
            <w:r w:rsidRPr="00A71255">
              <w:rPr>
                <w:rFonts w:ascii="Arial" w:hAnsi="Arial" w:cs="Arial"/>
                <w:sz w:val="24"/>
              </w:rPr>
              <w:t xml:space="preserve">the identified vulnerabilities along with patch updates are to be measured and reported to the </w:t>
            </w:r>
            <w:r w:rsidR="00302D1C">
              <w:rPr>
                <w:rFonts w:ascii="Arial" w:hAnsi="Arial" w:cs="Arial"/>
                <w:sz w:val="24"/>
              </w:rPr>
              <w:t>B</w:t>
            </w:r>
            <w:r w:rsidRPr="00A71255">
              <w:rPr>
                <w:rFonts w:ascii="Arial" w:hAnsi="Arial" w:cs="Arial"/>
                <w:sz w:val="24"/>
              </w:rPr>
              <w:t>oard</w:t>
            </w:r>
          </w:p>
          <w:p w14:paraId="2FDEED7E" w14:textId="423BFADD" w:rsidR="00DC4C4D" w:rsidRPr="00A71255" w:rsidRDefault="00DC4C4D" w:rsidP="00DC4C4D">
            <w:pPr>
              <w:pStyle w:val="ListParagraph"/>
              <w:numPr>
                <w:ilvl w:val="0"/>
                <w:numId w:val="175"/>
              </w:numPr>
              <w:rPr>
                <w:rFonts w:ascii="Arial" w:hAnsi="Arial" w:cs="Arial"/>
                <w:sz w:val="24"/>
              </w:rPr>
            </w:pPr>
            <w:r w:rsidRPr="00A71255">
              <w:rPr>
                <w:rFonts w:ascii="Arial" w:hAnsi="Arial" w:cs="Arial"/>
                <w:sz w:val="24"/>
              </w:rPr>
              <w:t>any exceptions identified from the patch cycle or address a known vulnerability are to obtain a documented approval from authorised personnel</w:t>
            </w:r>
            <w:r w:rsidR="00527502">
              <w:rPr>
                <w:rFonts w:ascii="Arial" w:hAnsi="Arial" w:cs="Arial"/>
                <w:sz w:val="24"/>
              </w:rPr>
              <w:t>;</w:t>
            </w:r>
            <w:r w:rsidRPr="00A71255">
              <w:rPr>
                <w:rFonts w:ascii="Arial" w:hAnsi="Arial" w:cs="Arial"/>
                <w:sz w:val="24"/>
              </w:rPr>
              <w:t xml:space="preserve"> the risks are to be updated in the risk register and compensating controls are implemented to manage the risk</w:t>
            </w:r>
          </w:p>
          <w:p w14:paraId="1649C6FA" w14:textId="3575ADC6" w:rsidR="00DC4C4D" w:rsidRPr="00A71255" w:rsidRDefault="00DC4C4D" w:rsidP="00DC4C4D">
            <w:pPr>
              <w:pStyle w:val="ListParagraph"/>
              <w:numPr>
                <w:ilvl w:val="0"/>
                <w:numId w:val="175"/>
              </w:numPr>
              <w:rPr>
                <w:rFonts w:ascii="Arial" w:hAnsi="Arial" w:cs="Arial"/>
                <w:sz w:val="24"/>
              </w:rPr>
            </w:pPr>
            <w:r w:rsidRPr="00A71255">
              <w:rPr>
                <w:rFonts w:ascii="Arial" w:hAnsi="Arial" w:cs="Arial"/>
                <w:sz w:val="24"/>
              </w:rPr>
              <w:t xml:space="preserve">consider auto updates where possible </w:t>
            </w:r>
            <w:r w:rsidR="00527502">
              <w:rPr>
                <w:rFonts w:ascii="Arial" w:hAnsi="Arial" w:cs="Arial"/>
                <w:sz w:val="24"/>
              </w:rPr>
              <w:t>to minimise the possibility of human error</w:t>
            </w:r>
            <w:r w:rsidRPr="00A71255">
              <w:rPr>
                <w:rFonts w:ascii="Arial" w:hAnsi="Arial" w:cs="Arial"/>
                <w:sz w:val="24"/>
              </w:rPr>
              <w:t>.</w:t>
            </w:r>
          </w:p>
          <w:p w14:paraId="62EEA37D" w14:textId="77777777" w:rsidR="00DC4C4D" w:rsidRPr="00A71255" w:rsidRDefault="00DC4C4D" w:rsidP="00DC4C4D">
            <w:pPr>
              <w:rPr>
                <w:rFonts w:ascii="Arial" w:hAnsi="Arial" w:cs="Arial"/>
                <w:sz w:val="24"/>
              </w:rPr>
            </w:pPr>
          </w:p>
          <w:p w14:paraId="2763343F" w14:textId="4135B799" w:rsidR="00DC4C4D" w:rsidRPr="00A71255" w:rsidRDefault="00DC4C4D" w:rsidP="00DC4C4D">
            <w:pPr>
              <w:rPr>
                <w:rFonts w:ascii="Arial" w:hAnsi="Arial" w:cs="Arial"/>
                <w:sz w:val="24"/>
              </w:rPr>
            </w:pPr>
            <w:r w:rsidRPr="00A71255">
              <w:rPr>
                <w:rFonts w:ascii="Arial" w:hAnsi="Arial" w:cs="Arial"/>
                <w:sz w:val="24"/>
              </w:rPr>
              <w:t>The documented process is to be reviewed along with the other organisational policies and processes or when there is a security incident as a result of issues identified in the process.</w:t>
            </w:r>
          </w:p>
          <w:p w14:paraId="41CBAFCB" w14:textId="77777777" w:rsidR="00DC4C4D" w:rsidRPr="00A71255" w:rsidRDefault="00DC4C4D" w:rsidP="00DC4C4D">
            <w:pPr>
              <w:rPr>
                <w:rFonts w:ascii="Arial" w:hAnsi="Arial" w:cs="Arial"/>
                <w:sz w:val="24"/>
              </w:rPr>
            </w:pPr>
          </w:p>
          <w:p w14:paraId="3577244B" w14:textId="77777777" w:rsidR="00E70665" w:rsidRPr="00E70665" w:rsidRDefault="00E70665" w:rsidP="00DC4C4D">
            <w:pPr>
              <w:rPr>
                <w:rFonts w:ascii="Arial" w:hAnsi="Arial" w:cs="Arial"/>
                <w:b/>
                <w:bCs/>
                <w:sz w:val="24"/>
              </w:rPr>
            </w:pPr>
            <w:r w:rsidRPr="00E70665">
              <w:rPr>
                <w:rFonts w:ascii="Arial" w:hAnsi="Arial" w:cs="Arial"/>
                <w:b/>
                <w:bCs/>
                <w:sz w:val="24"/>
              </w:rPr>
              <w:t>Other procedures</w:t>
            </w:r>
          </w:p>
          <w:p w14:paraId="24E6A609" w14:textId="5AFC9FDB" w:rsidR="003530CF" w:rsidRDefault="003530CF" w:rsidP="00DC4C4D">
            <w:pPr>
              <w:rPr>
                <w:rFonts w:ascii="Arial" w:hAnsi="Arial" w:cs="Arial"/>
                <w:sz w:val="24"/>
              </w:rPr>
            </w:pPr>
            <w:r>
              <w:rPr>
                <w:rFonts w:ascii="Arial" w:hAnsi="Arial" w:cs="Arial"/>
                <w:sz w:val="24"/>
              </w:rPr>
              <w:t xml:space="preserve">As well as having a patch and vulnerability management process, there could be other standard procedures to support the process </w:t>
            </w:r>
            <w:r w:rsidR="00122EDF">
              <w:rPr>
                <w:rFonts w:ascii="Arial" w:hAnsi="Arial" w:cs="Arial"/>
                <w:sz w:val="24"/>
              </w:rPr>
              <w:t xml:space="preserve">are </w:t>
            </w:r>
            <w:r>
              <w:rPr>
                <w:rFonts w:ascii="Arial" w:hAnsi="Arial" w:cs="Arial"/>
                <w:sz w:val="24"/>
              </w:rPr>
              <w:t>to include:</w:t>
            </w:r>
          </w:p>
          <w:p w14:paraId="6AECF0B7" w14:textId="5AFFBE15" w:rsidR="00DC4C4D" w:rsidRPr="00A71255" w:rsidRDefault="00DC4C4D" w:rsidP="00DC4C4D">
            <w:pPr>
              <w:pStyle w:val="ListParagraph"/>
              <w:numPr>
                <w:ilvl w:val="0"/>
                <w:numId w:val="175"/>
              </w:numPr>
              <w:rPr>
                <w:rFonts w:ascii="Arial" w:hAnsi="Arial" w:cs="Arial"/>
                <w:sz w:val="24"/>
              </w:rPr>
            </w:pPr>
            <w:r w:rsidRPr="00A71255">
              <w:rPr>
                <w:rFonts w:ascii="Arial" w:hAnsi="Arial" w:cs="Arial"/>
                <w:sz w:val="24"/>
              </w:rPr>
              <w:t>detecting the existing vulnerabilities in all the systems, services and applications which are being used within the organisation</w:t>
            </w:r>
          </w:p>
          <w:p w14:paraId="1EDB8562" w14:textId="48E49C48" w:rsidR="00DC4C4D" w:rsidRPr="00A71255" w:rsidRDefault="00DC4C4D" w:rsidP="00DC4C4D">
            <w:pPr>
              <w:pStyle w:val="ListParagraph"/>
              <w:numPr>
                <w:ilvl w:val="0"/>
                <w:numId w:val="175"/>
              </w:numPr>
              <w:rPr>
                <w:rFonts w:ascii="Arial" w:hAnsi="Arial" w:cs="Arial"/>
                <w:sz w:val="24"/>
              </w:rPr>
            </w:pPr>
            <w:r w:rsidRPr="00A71255">
              <w:rPr>
                <w:rFonts w:ascii="Arial" w:hAnsi="Arial" w:cs="Arial"/>
                <w:sz w:val="24"/>
              </w:rPr>
              <w:t>a</w:t>
            </w:r>
            <w:r>
              <w:rPr>
                <w:rFonts w:ascii="Arial" w:hAnsi="Arial" w:cs="Arial"/>
                <w:sz w:val="24"/>
              </w:rPr>
              <w:t>n</w:t>
            </w:r>
            <w:r w:rsidRPr="00A71255">
              <w:rPr>
                <w:rFonts w:ascii="Arial" w:hAnsi="Arial" w:cs="Arial"/>
                <w:sz w:val="24"/>
              </w:rPr>
              <w:t xml:space="preserve"> </w:t>
            </w:r>
            <w:r>
              <w:rPr>
                <w:rFonts w:ascii="Arial" w:hAnsi="Arial" w:cs="Arial"/>
                <w:sz w:val="24"/>
              </w:rPr>
              <w:t xml:space="preserve">effective and efficient </w:t>
            </w:r>
            <w:r w:rsidRPr="00A71255">
              <w:rPr>
                <w:rFonts w:ascii="Arial" w:hAnsi="Arial" w:cs="Arial"/>
                <w:sz w:val="24"/>
              </w:rPr>
              <w:t>way to communicate as soon as vulnerabilities are identified and involve necessary teams to analyse and remediate the vulnerability</w:t>
            </w:r>
          </w:p>
          <w:p w14:paraId="6698BF77" w14:textId="77777777" w:rsidR="00DC4C4D" w:rsidRPr="00A71255" w:rsidRDefault="00DC4C4D" w:rsidP="00DC4C4D">
            <w:pPr>
              <w:pStyle w:val="ListParagraph"/>
              <w:numPr>
                <w:ilvl w:val="0"/>
                <w:numId w:val="175"/>
              </w:numPr>
              <w:rPr>
                <w:rFonts w:ascii="Arial" w:hAnsi="Arial" w:cs="Arial"/>
                <w:sz w:val="24"/>
              </w:rPr>
            </w:pPr>
            <w:r w:rsidRPr="00A71255">
              <w:rPr>
                <w:rFonts w:ascii="Arial" w:hAnsi="Arial" w:cs="Arial"/>
                <w:sz w:val="24"/>
              </w:rPr>
              <w:t>identifying the risks associated with the identified vulnerability along with the mitigation measures to be taken</w:t>
            </w:r>
          </w:p>
          <w:p w14:paraId="0CF62149" w14:textId="73B62AE9" w:rsidR="00DC4C4D" w:rsidRPr="00A71255" w:rsidRDefault="00DC4C4D" w:rsidP="00DC4C4D">
            <w:pPr>
              <w:pStyle w:val="ListParagraph"/>
              <w:numPr>
                <w:ilvl w:val="0"/>
                <w:numId w:val="175"/>
              </w:numPr>
              <w:rPr>
                <w:rFonts w:ascii="Arial" w:hAnsi="Arial" w:cs="Arial"/>
                <w:sz w:val="24"/>
              </w:rPr>
            </w:pPr>
            <w:r w:rsidRPr="00A71255">
              <w:rPr>
                <w:rFonts w:ascii="Arial" w:hAnsi="Arial" w:cs="Arial"/>
                <w:sz w:val="24"/>
              </w:rPr>
              <w:t>testing the patches</w:t>
            </w:r>
            <w:r>
              <w:rPr>
                <w:rFonts w:ascii="Arial" w:hAnsi="Arial" w:cs="Arial"/>
                <w:sz w:val="24"/>
              </w:rPr>
              <w:t xml:space="preserve"> on testing and/or staging environments</w:t>
            </w:r>
            <w:r w:rsidRPr="00A71255">
              <w:rPr>
                <w:rFonts w:ascii="Arial" w:hAnsi="Arial" w:cs="Arial"/>
                <w:sz w:val="24"/>
              </w:rPr>
              <w:t xml:space="preserve"> before rolling them into production environments by following documented and approved change management procedures</w:t>
            </w:r>
          </w:p>
          <w:p w14:paraId="596793F5" w14:textId="27034406" w:rsidR="00DC4C4D" w:rsidRPr="00A71255" w:rsidRDefault="00DC4C4D" w:rsidP="00DC4C4D">
            <w:pPr>
              <w:pStyle w:val="ListParagraph"/>
              <w:numPr>
                <w:ilvl w:val="0"/>
                <w:numId w:val="175"/>
              </w:numPr>
              <w:rPr>
                <w:rFonts w:ascii="Arial" w:hAnsi="Arial" w:cs="Arial"/>
                <w:sz w:val="24"/>
              </w:rPr>
            </w:pPr>
            <w:r w:rsidRPr="00A71255">
              <w:rPr>
                <w:rFonts w:ascii="Arial" w:hAnsi="Arial" w:cs="Arial"/>
                <w:sz w:val="24"/>
              </w:rPr>
              <w:t xml:space="preserve">the latest stable version of the software or the patch </w:t>
            </w:r>
            <w:r w:rsidR="000423E6">
              <w:rPr>
                <w:rFonts w:ascii="Arial" w:hAnsi="Arial" w:cs="Arial"/>
                <w:sz w:val="24"/>
              </w:rPr>
              <w:t>is</w:t>
            </w:r>
            <w:r w:rsidRPr="00A71255">
              <w:rPr>
                <w:rFonts w:ascii="Arial" w:hAnsi="Arial" w:cs="Arial"/>
                <w:sz w:val="24"/>
              </w:rPr>
              <w:t xml:space="preserve"> to be installed </w:t>
            </w:r>
            <w:r>
              <w:rPr>
                <w:rFonts w:ascii="Arial" w:hAnsi="Arial" w:cs="Arial"/>
                <w:sz w:val="24"/>
              </w:rPr>
              <w:t xml:space="preserve">subject to the risks identified are documented, managed and approved by the management </w:t>
            </w:r>
            <w:r w:rsidRPr="00E65D27">
              <w:rPr>
                <w:rFonts w:ascii="Arial" w:hAnsi="Arial" w:cs="Arial"/>
                <w:sz w:val="24"/>
              </w:rPr>
              <w:t xml:space="preserve"> </w:t>
            </w:r>
          </w:p>
          <w:p w14:paraId="75A3FECF" w14:textId="3E960968" w:rsidR="00DC4C4D" w:rsidRPr="00A71255" w:rsidRDefault="00DC4C4D" w:rsidP="00DC4C4D">
            <w:pPr>
              <w:pStyle w:val="ListParagraph"/>
              <w:numPr>
                <w:ilvl w:val="0"/>
                <w:numId w:val="175"/>
              </w:numPr>
              <w:rPr>
                <w:rFonts w:ascii="Arial" w:hAnsi="Arial" w:cs="Arial"/>
                <w:sz w:val="24"/>
              </w:rPr>
            </w:pPr>
            <w:r w:rsidRPr="00A71255">
              <w:rPr>
                <w:rFonts w:ascii="Arial" w:hAnsi="Arial" w:cs="Arial"/>
                <w:sz w:val="24"/>
              </w:rPr>
              <w:t xml:space="preserve">roll back procedures </w:t>
            </w:r>
            <w:r>
              <w:rPr>
                <w:rFonts w:ascii="Arial" w:hAnsi="Arial" w:cs="Arial"/>
                <w:sz w:val="24"/>
              </w:rPr>
              <w:t xml:space="preserve">are tested and implemented </w:t>
            </w:r>
            <w:r w:rsidRPr="00A71255">
              <w:rPr>
                <w:rFonts w:ascii="Arial" w:hAnsi="Arial" w:cs="Arial"/>
                <w:sz w:val="24"/>
              </w:rPr>
              <w:t xml:space="preserve">if the updated patches </w:t>
            </w:r>
            <w:r>
              <w:rPr>
                <w:rFonts w:ascii="Arial" w:hAnsi="Arial" w:cs="Arial"/>
                <w:sz w:val="24"/>
              </w:rPr>
              <w:t>were</w:t>
            </w:r>
            <w:r w:rsidRPr="00A71255">
              <w:rPr>
                <w:rFonts w:ascii="Arial" w:hAnsi="Arial" w:cs="Arial"/>
                <w:sz w:val="24"/>
              </w:rPr>
              <w:t xml:space="preserve"> unstable</w:t>
            </w:r>
          </w:p>
          <w:p w14:paraId="2F733F1D" w14:textId="77777777" w:rsidR="00DC4C4D" w:rsidRPr="00A71255" w:rsidRDefault="00DC4C4D" w:rsidP="00DC4C4D">
            <w:pPr>
              <w:pStyle w:val="ListParagraph"/>
              <w:numPr>
                <w:ilvl w:val="0"/>
                <w:numId w:val="175"/>
              </w:numPr>
              <w:rPr>
                <w:rFonts w:ascii="Arial" w:hAnsi="Arial" w:cs="Arial"/>
                <w:sz w:val="24"/>
              </w:rPr>
            </w:pPr>
            <w:r w:rsidRPr="00A71255">
              <w:rPr>
                <w:rFonts w:ascii="Arial" w:hAnsi="Arial" w:cs="Arial"/>
                <w:sz w:val="24"/>
              </w:rPr>
              <w:t>patch updates are obtained from authorised sources only</w:t>
            </w:r>
          </w:p>
          <w:p w14:paraId="7349155F" w14:textId="4355687B" w:rsidR="00DC4C4D" w:rsidRPr="00A71255" w:rsidRDefault="00DC4C4D" w:rsidP="00DC4C4D">
            <w:pPr>
              <w:pStyle w:val="ListParagraph"/>
              <w:numPr>
                <w:ilvl w:val="0"/>
                <w:numId w:val="175"/>
              </w:numPr>
              <w:rPr>
                <w:rFonts w:ascii="Arial" w:hAnsi="Arial" w:cs="Arial"/>
                <w:sz w:val="24"/>
              </w:rPr>
            </w:pPr>
            <w:r w:rsidRPr="00A71255">
              <w:rPr>
                <w:rFonts w:ascii="Arial" w:hAnsi="Arial" w:cs="Arial"/>
                <w:sz w:val="24"/>
              </w:rPr>
              <w:lastRenderedPageBreak/>
              <w:t xml:space="preserve">only authorised personnel </w:t>
            </w:r>
            <w:r w:rsidRPr="007449AD">
              <w:rPr>
                <w:rFonts w:ascii="Arial" w:hAnsi="Arial" w:cs="Arial"/>
                <w:sz w:val="24"/>
              </w:rPr>
              <w:t>and/or automated authorised service accounts</w:t>
            </w:r>
            <w:r w:rsidRPr="00E65D27">
              <w:rPr>
                <w:rFonts w:ascii="Arial" w:hAnsi="Arial" w:cs="Arial"/>
                <w:sz w:val="24"/>
              </w:rPr>
              <w:t xml:space="preserve"> </w:t>
            </w:r>
            <w:r w:rsidRPr="00A71255">
              <w:rPr>
                <w:rFonts w:ascii="Arial" w:hAnsi="Arial" w:cs="Arial"/>
                <w:sz w:val="24"/>
              </w:rPr>
              <w:t>are to perform patch updates and scan the organisation’s environment for potential vulnerabilities.</w:t>
            </w:r>
          </w:p>
          <w:p w14:paraId="55C5D58C" w14:textId="77777777" w:rsidR="00DC4C4D" w:rsidRPr="00A71255" w:rsidRDefault="00DC4C4D" w:rsidP="00DC4C4D">
            <w:pPr>
              <w:rPr>
                <w:rFonts w:ascii="Arial" w:hAnsi="Arial" w:cs="Arial"/>
                <w:sz w:val="24"/>
              </w:rPr>
            </w:pPr>
          </w:p>
          <w:p w14:paraId="219E3567" w14:textId="702DF64A" w:rsidR="00DC4C4D" w:rsidRPr="00A71255" w:rsidRDefault="00DC4C4D" w:rsidP="00DC4C4D">
            <w:pPr>
              <w:rPr>
                <w:rFonts w:ascii="Arial" w:hAnsi="Arial" w:cs="Arial"/>
                <w:sz w:val="24"/>
              </w:rPr>
            </w:pPr>
            <w:r w:rsidRPr="00A71255">
              <w:rPr>
                <w:rFonts w:ascii="Arial" w:hAnsi="Arial" w:cs="Arial"/>
                <w:sz w:val="24"/>
              </w:rPr>
              <w:t xml:space="preserve">The documented patch and vulnerability management process is usually </w:t>
            </w:r>
            <w:r w:rsidR="003023AE">
              <w:rPr>
                <w:rFonts w:ascii="Arial" w:hAnsi="Arial" w:cs="Arial"/>
                <w:sz w:val="24"/>
              </w:rPr>
              <w:t>works in conjunction</w:t>
            </w:r>
            <w:r w:rsidRPr="00A71255">
              <w:rPr>
                <w:rFonts w:ascii="Arial" w:hAnsi="Arial" w:cs="Arial"/>
                <w:sz w:val="24"/>
              </w:rPr>
              <w:t xml:space="preserve"> with the organisation’s incident management process. This allows the incident response team to respond effectively to potential incidents which could be raised.</w:t>
            </w:r>
          </w:p>
          <w:p w14:paraId="4D736637" w14:textId="77777777" w:rsidR="00DC4C4D" w:rsidRPr="00A71255" w:rsidRDefault="00DC4C4D" w:rsidP="00DC4C4D">
            <w:pPr>
              <w:rPr>
                <w:rFonts w:ascii="Arial" w:hAnsi="Arial" w:cs="Arial"/>
                <w:sz w:val="24"/>
              </w:rPr>
            </w:pPr>
          </w:p>
          <w:p w14:paraId="5F2535DA" w14:textId="107BFAEF" w:rsidR="00DC4C4D" w:rsidRPr="00A71255" w:rsidRDefault="00DC4C4D" w:rsidP="00DC4C4D">
            <w:pPr>
              <w:rPr>
                <w:rFonts w:ascii="Arial" w:hAnsi="Arial" w:cs="Arial"/>
                <w:sz w:val="24"/>
              </w:rPr>
            </w:pPr>
            <w:r w:rsidRPr="00A71255">
              <w:rPr>
                <w:rFonts w:ascii="Arial" w:hAnsi="Arial" w:cs="Arial"/>
                <w:sz w:val="24"/>
              </w:rPr>
              <w:t>If any of these activities are outsourced,</w:t>
            </w:r>
            <w:r>
              <w:rPr>
                <w:rFonts w:ascii="Arial" w:hAnsi="Arial" w:cs="Arial"/>
                <w:sz w:val="24"/>
              </w:rPr>
              <w:t xml:space="preserve"> the </w:t>
            </w:r>
            <w:r w:rsidRPr="00A71255">
              <w:rPr>
                <w:rFonts w:ascii="Arial" w:hAnsi="Arial" w:cs="Arial"/>
                <w:sz w:val="24"/>
              </w:rPr>
              <w:t xml:space="preserve">organisation </w:t>
            </w:r>
            <w:r>
              <w:rPr>
                <w:rFonts w:ascii="Arial" w:hAnsi="Arial" w:cs="Arial"/>
                <w:sz w:val="24"/>
              </w:rPr>
              <w:t>is</w:t>
            </w:r>
            <w:r w:rsidRPr="00A71255">
              <w:rPr>
                <w:rFonts w:ascii="Arial" w:hAnsi="Arial" w:cs="Arial"/>
                <w:sz w:val="24"/>
              </w:rPr>
              <w:t xml:space="preserve"> to obtain service reports from the </w:t>
            </w:r>
            <w:r w:rsidR="00C37665">
              <w:rPr>
                <w:rFonts w:ascii="Arial" w:hAnsi="Arial" w:cs="Arial"/>
                <w:sz w:val="24"/>
              </w:rPr>
              <w:t>suppliers</w:t>
            </w:r>
            <w:r w:rsidRPr="00A71255">
              <w:rPr>
                <w:rFonts w:ascii="Arial" w:hAnsi="Arial" w:cs="Arial"/>
                <w:sz w:val="24"/>
              </w:rPr>
              <w:t xml:space="preserve"> to understand the status of their technical environment.</w:t>
            </w:r>
          </w:p>
          <w:p w14:paraId="3F8435A8" w14:textId="77777777" w:rsidR="00DC4C4D" w:rsidRPr="00A71255" w:rsidRDefault="00DC4C4D" w:rsidP="00DC4C4D">
            <w:pPr>
              <w:rPr>
                <w:rFonts w:ascii="Arial" w:hAnsi="Arial" w:cs="Arial"/>
                <w:sz w:val="24"/>
              </w:rPr>
            </w:pPr>
          </w:p>
        </w:tc>
      </w:tr>
      <w:tr w:rsidR="00DC4C4D" w:rsidRPr="00A71255" w14:paraId="187C93C6" w14:textId="77777777" w:rsidTr="009707A5">
        <w:tc>
          <w:tcPr>
            <w:tcW w:w="2835" w:type="dxa"/>
          </w:tcPr>
          <w:p w14:paraId="236C1531" w14:textId="7D541417" w:rsidR="00DC4C4D" w:rsidRPr="00A71255" w:rsidRDefault="00DC4C4D" w:rsidP="00DC4C4D">
            <w:pPr>
              <w:rPr>
                <w:rFonts w:ascii="Arial" w:hAnsi="Arial" w:cs="Arial"/>
                <w:sz w:val="24"/>
              </w:rPr>
            </w:pPr>
            <w:r w:rsidRPr="00A71255">
              <w:rPr>
                <w:rFonts w:ascii="Arial" w:hAnsi="Arial" w:cs="Arial"/>
                <w:sz w:val="24"/>
              </w:rPr>
              <w:lastRenderedPageBreak/>
              <w:t>Protect</w:t>
            </w:r>
          </w:p>
        </w:tc>
        <w:tc>
          <w:tcPr>
            <w:tcW w:w="2835" w:type="dxa"/>
          </w:tcPr>
          <w:p w14:paraId="0475C455" w14:textId="28CB848F" w:rsidR="00DC4C4D" w:rsidRPr="00A71255" w:rsidRDefault="00DC4C4D" w:rsidP="00DC4C4D">
            <w:pPr>
              <w:rPr>
                <w:rFonts w:ascii="Arial" w:hAnsi="Arial" w:cs="Arial"/>
                <w:sz w:val="24"/>
              </w:rPr>
            </w:pPr>
            <w:r w:rsidRPr="00A71255">
              <w:rPr>
                <w:rFonts w:ascii="Arial" w:hAnsi="Arial" w:cs="Arial"/>
                <w:sz w:val="24"/>
              </w:rPr>
              <w:t xml:space="preserve">Patch </w:t>
            </w:r>
            <w:r w:rsidR="006775FA" w:rsidRPr="00A71255">
              <w:rPr>
                <w:rFonts w:ascii="Arial" w:hAnsi="Arial" w:cs="Arial"/>
                <w:sz w:val="24"/>
              </w:rPr>
              <w:t>and vulnerabilities remediation</w:t>
            </w:r>
          </w:p>
        </w:tc>
        <w:tc>
          <w:tcPr>
            <w:tcW w:w="5029" w:type="dxa"/>
          </w:tcPr>
          <w:p w14:paraId="34F9A7F4" w14:textId="7C83F44D" w:rsidR="00DC4C4D" w:rsidRPr="00A71255" w:rsidRDefault="00101148" w:rsidP="00DC4C4D">
            <w:pPr>
              <w:rPr>
                <w:rFonts w:ascii="Arial" w:hAnsi="Arial" w:cs="Arial"/>
                <w:sz w:val="24"/>
              </w:rPr>
            </w:pPr>
            <w:r>
              <w:rPr>
                <w:rFonts w:ascii="Arial" w:hAnsi="Arial" w:cs="Arial"/>
                <w:sz w:val="24"/>
              </w:rPr>
              <w:t xml:space="preserve">HSUP51: </w:t>
            </w:r>
            <w:r w:rsidR="00DC4C4D" w:rsidRPr="00A71255">
              <w:rPr>
                <w:rFonts w:ascii="Arial" w:hAnsi="Arial" w:cs="Arial"/>
                <w:sz w:val="24"/>
              </w:rPr>
              <w:t>Identified vulnerabilities or unpatched systems, services or applications are properly identified, tracked</w:t>
            </w:r>
            <w:r w:rsidR="00353D45">
              <w:rPr>
                <w:rFonts w:ascii="Arial" w:hAnsi="Arial" w:cs="Arial"/>
                <w:sz w:val="24"/>
              </w:rPr>
              <w:t>,</w:t>
            </w:r>
            <w:r w:rsidR="00DC4C4D" w:rsidRPr="00A71255">
              <w:rPr>
                <w:rFonts w:ascii="Arial" w:hAnsi="Arial" w:cs="Arial"/>
                <w:sz w:val="24"/>
              </w:rPr>
              <w:t xml:space="preserve"> and remediated.</w:t>
            </w:r>
          </w:p>
        </w:tc>
        <w:tc>
          <w:tcPr>
            <w:tcW w:w="10984" w:type="dxa"/>
          </w:tcPr>
          <w:p w14:paraId="17931BE7" w14:textId="77777777" w:rsidR="002D185B" w:rsidRPr="001065B6" w:rsidRDefault="002D185B" w:rsidP="002D185B">
            <w:pPr>
              <w:rPr>
                <w:rFonts w:ascii="Arial" w:hAnsi="Arial" w:cs="Arial"/>
                <w:b/>
                <w:sz w:val="24"/>
              </w:rPr>
            </w:pPr>
            <w:r w:rsidRPr="001065B6">
              <w:rPr>
                <w:rFonts w:ascii="Arial" w:hAnsi="Arial" w:cs="Arial"/>
                <w:b/>
                <w:sz w:val="24"/>
              </w:rPr>
              <w:t xml:space="preserve">Unpatched </w:t>
            </w:r>
            <w:r>
              <w:rPr>
                <w:rFonts w:ascii="Arial" w:hAnsi="Arial" w:cs="Arial"/>
                <w:b/>
                <w:sz w:val="24"/>
              </w:rPr>
              <w:t>s</w:t>
            </w:r>
            <w:r w:rsidRPr="001065B6">
              <w:rPr>
                <w:rFonts w:ascii="Arial" w:hAnsi="Arial" w:cs="Arial"/>
                <w:b/>
                <w:sz w:val="24"/>
              </w:rPr>
              <w:t xml:space="preserve">oftware or </w:t>
            </w:r>
            <w:r>
              <w:rPr>
                <w:rFonts w:ascii="Arial" w:hAnsi="Arial" w:cs="Arial"/>
                <w:b/>
                <w:sz w:val="24"/>
              </w:rPr>
              <w:t>k</w:t>
            </w:r>
            <w:r w:rsidRPr="001065B6">
              <w:rPr>
                <w:rFonts w:ascii="Arial" w:hAnsi="Arial" w:cs="Arial"/>
                <w:b/>
                <w:sz w:val="24"/>
              </w:rPr>
              <w:t xml:space="preserve">nown </w:t>
            </w:r>
            <w:r>
              <w:rPr>
                <w:rFonts w:ascii="Arial" w:hAnsi="Arial" w:cs="Arial"/>
                <w:b/>
                <w:sz w:val="24"/>
              </w:rPr>
              <w:t>v</w:t>
            </w:r>
            <w:r w:rsidRPr="001065B6">
              <w:rPr>
                <w:rFonts w:ascii="Arial" w:hAnsi="Arial" w:cs="Arial"/>
                <w:b/>
                <w:sz w:val="24"/>
              </w:rPr>
              <w:t>ulnerabilit</w:t>
            </w:r>
            <w:r>
              <w:rPr>
                <w:rFonts w:ascii="Arial" w:hAnsi="Arial" w:cs="Arial"/>
                <w:b/>
                <w:sz w:val="24"/>
              </w:rPr>
              <w:t>ies</w:t>
            </w:r>
          </w:p>
          <w:p w14:paraId="5DA1AD79" w14:textId="494BFF88" w:rsidR="00DC4C4D" w:rsidRPr="00A71255" w:rsidRDefault="00DC4C4D" w:rsidP="00DC4C4D">
            <w:pPr>
              <w:rPr>
                <w:rFonts w:ascii="Arial" w:hAnsi="Arial" w:cs="Arial"/>
                <w:sz w:val="24"/>
              </w:rPr>
            </w:pPr>
            <w:r w:rsidRPr="00A71255">
              <w:rPr>
                <w:rFonts w:ascii="Arial" w:hAnsi="Arial" w:cs="Arial"/>
                <w:sz w:val="24"/>
              </w:rPr>
              <w:t xml:space="preserve">Identified unpatched software and known vulnerabilities </w:t>
            </w:r>
            <w:r w:rsidR="009E778D">
              <w:rPr>
                <w:rFonts w:ascii="Arial" w:hAnsi="Arial" w:cs="Arial"/>
                <w:sz w:val="24"/>
              </w:rPr>
              <w:t xml:space="preserve">can be </w:t>
            </w:r>
            <w:r w:rsidR="006F5887">
              <w:rPr>
                <w:rFonts w:ascii="Arial" w:hAnsi="Arial" w:cs="Arial"/>
                <w:sz w:val="24"/>
              </w:rPr>
              <w:t>exploited</w:t>
            </w:r>
            <w:r w:rsidR="00D70C52">
              <w:rPr>
                <w:rFonts w:ascii="Arial" w:hAnsi="Arial" w:cs="Arial"/>
                <w:sz w:val="24"/>
              </w:rPr>
              <w:t>.</w:t>
            </w:r>
            <w:r w:rsidR="008C4C35">
              <w:rPr>
                <w:rFonts w:ascii="Arial" w:hAnsi="Arial" w:cs="Arial"/>
                <w:sz w:val="24"/>
              </w:rPr>
              <w:t xml:space="preserve"> If there is</w:t>
            </w:r>
            <w:r w:rsidRPr="00A71255">
              <w:rPr>
                <w:rFonts w:ascii="Arial" w:hAnsi="Arial" w:cs="Arial"/>
                <w:sz w:val="24"/>
              </w:rPr>
              <w:t xml:space="preserve"> a patch available for remediation,</w:t>
            </w:r>
            <w:r w:rsidR="003E47CB">
              <w:rPr>
                <w:rFonts w:ascii="Arial" w:hAnsi="Arial" w:cs="Arial"/>
                <w:sz w:val="24"/>
              </w:rPr>
              <w:t xml:space="preserve"> it needs to be implemented immediately and if there is </w:t>
            </w:r>
            <w:r w:rsidR="003E47CB" w:rsidRPr="001065B6">
              <w:rPr>
                <w:rFonts w:ascii="Arial" w:hAnsi="Arial" w:cs="Arial"/>
                <w:sz w:val="24"/>
              </w:rPr>
              <w:t>a known vulnerability which does not have a</w:t>
            </w:r>
            <w:r w:rsidR="003E47CB">
              <w:rPr>
                <w:rFonts w:ascii="Arial" w:hAnsi="Arial" w:cs="Arial"/>
                <w:sz w:val="24"/>
              </w:rPr>
              <w:t>n available</w:t>
            </w:r>
            <w:r w:rsidR="003E47CB" w:rsidRPr="001065B6">
              <w:rPr>
                <w:rFonts w:ascii="Arial" w:hAnsi="Arial" w:cs="Arial"/>
                <w:sz w:val="24"/>
              </w:rPr>
              <w:t xml:space="preserve"> patch, it </w:t>
            </w:r>
            <w:r w:rsidR="003E47CB" w:rsidDel="00E46998">
              <w:rPr>
                <w:rFonts w:ascii="Arial" w:hAnsi="Arial" w:cs="Arial"/>
                <w:sz w:val="24"/>
              </w:rPr>
              <w:t xml:space="preserve">is </w:t>
            </w:r>
            <w:r w:rsidR="003E47CB">
              <w:rPr>
                <w:rFonts w:ascii="Arial" w:hAnsi="Arial" w:cs="Arial"/>
                <w:sz w:val="24"/>
              </w:rPr>
              <w:t>to</w:t>
            </w:r>
            <w:r w:rsidR="003E47CB" w:rsidRPr="001065B6">
              <w:rPr>
                <w:rFonts w:ascii="Arial" w:hAnsi="Arial" w:cs="Arial"/>
                <w:sz w:val="24"/>
              </w:rPr>
              <w:t xml:space="preserve"> </w:t>
            </w:r>
            <w:r w:rsidR="003E47CB">
              <w:rPr>
                <w:rFonts w:ascii="Arial" w:hAnsi="Arial" w:cs="Arial"/>
                <w:sz w:val="24"/>
              </w:rPr>
              <w:t>be</w:t>
            </w:r>
            <w:r w:rsidR="003E47CB" w:rsidRPr="001065B6" w:rsidDel="004819B3">
              <w:rPr>
                <w:rFonts w:ascii="Arial" w:hAnsi="Arial" w:cs="Arial"/>
                <w:sz w:val="24"/>
              </w:rPr>
              <w:t xml:space="preserve"> </w:t>
            </w:r>
            <w:r w:rsidR="003E47CB" w:rsidRPr="001065B6">
              <w:rPr>
                <w:rFonts w:ascii="Arial" w:hAnsi="Arial" w:cs="Arial"/>
                <w:sz w:val="24"/>
              </w:rPr>
              <w:t xml:space="preserve">reported </w:t>
            </w:r>
            <w:r w:rsidR="003E47CB">
              <w:rPr>
                <w:rFonts w:ascii="Arial" w:hAnsi="Arial" w:cs="Arial"/>
                <w:sz w:val="24"/>
              </w:rPr>
              <w:t xml:space="preserve">immediately </w:t>
            </w:r>
            <w:r w:rsidR="003E47CB" w:rsidRPr="001065B6">
              <w:rPr>
                <w:rFonts w:ascii="Arial" w:hAnsi="Arial" w:cs="Arial"/>
                <w:sz w:val="24"/>
              </w:rPr>
              <w:t>to the manufacturer or service provider</w:t>
            </w:r>
            <w:r w:rsidR="00B578D8">
              <w:rPr>
                <w:rFonts w:ascii="Arial" w:hAnsi="Arial" w:cs="Arial"/>
                <w:sz w:val="24"/>
              </w:rPr>
              <w:t>.</w:t>
            </w:r>
          </w:p>
          <w:p w14:paraId="1E88D52C" w14:textId="77777777" w:rsidR="00DC4C4D" w:rsidRPr="00A71255" w:rsidRDefault="00DC4C4D" w:rsidP="00DC4C4D">
            <w:pPr>
              <w:rPr>
                <w:rFonts w:ascii="Arial" w:hAnsi="Arial" w:cs="Arial"/>
                <w:sz w:val="24"/>
              </w:rPr>
            </w:pPr>
          </w:p>
          <w:p w14:paraId="0266C723" w14:textId="539E084F" w:rsidR="00DC4C4D" w:rsidRPr="00A71255" w:rsidRDefault="00D970E1" w:rsidP="00DC4C4D">
            <w:pPr>
              <w:rPr>
                <w:rFonts w:ascii="Arial" w:hAnsi="Arial" w:cs="Arial"/>
                <w:sz w:val="24"/>
              </w:rPr>
            </w:pPr>
            <w:r>
              <w:rPr>
                <w:rFonts w:ascii="Arial" w:hAnsi="Arial" w:cs="Arial"/>
                <w:sz w:val="24"/>
              </w:rPr>
              <w:t>V</w:t>
            </w:r>
            <w:r w:rsidR="00DC4C4D" w:rsidRPr="00A71255">
              <w:rPr>
                <w:rFonts w:ascii="Arial" w:hAnsi="Arial" w:cs="Arial"/>
                <w:sz w:val="24"/>
              </w:rPr>
              <w:t>ulnerabilit</w:t>
            </w:r>
            <w:r>
              <w:rPr>
                <w:rFonts w:ascii="Arial" w:hAnsi="Arial" w:cs="Arial"/>
                <w:sz w:val="24"/>
              </w:rPr>
              <w:t>ies</w:t>
            </w:r>
            <w:r w:rsidR="00DC4C4D" w:rsidRPr="00A71255">
              <w:rPr>
                <w:rFonts w:ascii="Arial" w:hAnsi="Arial" w:cs="Arial"/>
                <w:sz w:val="24"/>
              </w:rPr>
              <w:t xml:space="preserve"> or unpatched software are to be tracked in the </w:t>
            </w:r>
            <w:r w:rsidR="00E743CB">
              <w:rPr>
                <w:rFonts w:ascii="Arial" w:hAnsi="Arial" w:cs="Arial"/>
                <w:sz w:val="24"/>
              </w:rPr>
              <w:t>organisation</w:t>
            </w:r>
            <w:r w:rsidR="00132BF6">
              <w:rPr>
                <w:rFonts w:ascii="Arial" w:hAnsi="Arial" w:cs="Arial"/>
                <w:sz w:val="24"/>
              </w:rPr>
              <w:t>’</w:t>
            </w:r>
            <w:r w:rsidR="00E743CB">
              <w:rPr>
                <w:rFonts w:ascii="Arial" w:hAnsi="Arial" w:cs="Arial"/>
                <w:sz w:val="24"/>
              </w:rPr>
              <w:t>s</w:t>
            </w:r>
            <w:r w:rsidR="00DC4C4D" w:rsidRPr="00A71255">
              <w:rPr>
                <w:rFonts w:ascii="Arial" w:hAnsi="Arial" w:cs="Arial"/>
                <w:sz w:val="24"/>
              </w:rPr>
              <w:t xml:space="preserve"> and customer</w:t>
            </w:r>
            <w:r w:rsidR="00132BF6">
              <w:rPr>
                <w:rFonts w:ascii="Arial" w:hAnsi="Arial" w:cs="Arial"/>
                <w:sz w:val="24"/>
              </w:rPr>
              <w:t>’</w:t>
            </w:r>
            <w:r w:rsidR="00E743CB">
              <w:rPr>
                <w:rFonts w:ascii="Arial" w:hAnsi="Arial" w:cs="Arial"/>
                <w:sz w:val="24"/>
              </w:rPr>
              <w:t>s</w:t>
            </w:r>
            <w:r w:rsidR="00DC4C4D" w:rsidRPr="00A71255">
              <w:rPr>
                <w:rFonts w:ascii="Arial" w:hAnsi="Arial" w:cs="Arial"/>
                <w:sz w:val="24"/>
              </w:rPr>
              <w:t xml:space="preserve"> risk registers</w:t>
            </w:r>
            <w:r w:rsidR="00DC4C4D">
              <w:rPr>
                <w:rFonts w:ascii="Arial" w:hAnsi="Arial" w:cs="Arial"/>
                <w:sz w:val="24"/>
              </w:rPr>
              <w:t>, monitored,</w:t>
            </w:r>
            <w:r w:rsidR="00DC4C4D" w:rsidRPr="00A71255">
              <w:rPr>
                <w:rFonts w:ascii="Arial" w:hAnsi="Arial" w:cs="Arial"/>
                <w:sz w:val="24"/>
              </w:rPr>
              <w:t xml:space="preserve"> and managed till </w:t>
            </w:r>
            <w:r w:rsidR="00DC4C4D">
              <w:rPr>
                <w:rFonts w:ascii="Arial" w:hAnsi="Arial" w:cs="Arial"/>
                <w:sz w:val="24"/>
              </w:rPr>
              <w:t>they are</w:t>
            </w:r>
            <w:r w:rsidR="00DC4C4D" w:rsidRPr="00A71255">
              <w:rPr>
                <w:rFonts w:ascii="Arial" w:hAnsi="Arial" w:cs="Arial"/>
                <w:sz w:val="24"/>
              </w:rPr>
              <w:t xml:space="preserve"> </w:t>
            </w:r>
            <w:r w:rsidR="00E64C05">
              <w:rPr>
                <w:rFonts w:ascii="Arial" w:hAnsi="Arial" w:cs="Arial"/>
                <w:sz w:val="24"/>
              </w:rPr>
              <w:t>resolved</w:t>
            </w:r>
            <w:r w:rsidR="00DC4C4D" w:rsidRPr="00A71255">
              <w:rPr>
                <w:rFonts w:ascii="Arial" w:hAnsi="Arial" w:cs="Arial"/>
                <w:sz w:val="24"/>
              </w:rPr>
              <w:t xml:space="preserve">. </w:t>
            </w:r>
            <w:r w:rsidR="006933A6">
              <w:rPr>
                <w:rFonts w:ascii="Arial" w:hAnsi="Arial" w:cs="Arial"/>
                <w:sz w:val="24"/>
              </w:rPr>
              <w:t>R</w:t>
            </w:r>
            <w:r w:rsidR="00DC4C4D" w:rsidRPr="00A71255">
              <w:rPr>
                <w:rFonts w:ascii="Arial" w:hAnsi="Arial" w:cs="Arial"/>
                <w:sz w:val="24"/>
              </w:rPr>
              <w:t>isks are usually managed by:</w:t>
            </w:r>
          </w:p>
          <w:p w14:paraId="3BF24E80" w14:textId="6EB23130" w:rsidR="00DC4C4D" w:rsidRPr="00A71255" w:rsidRDefault="00DC4C4D" w:rsidP="00DC4C4D">
            <w:pPr>
              <w:pStyle w:val="ListParagraph"/>
              <w:numPr>
                <w:ilvl w:val="0"/>
                <w:numId w:val="153"/>
              </w:numPr>
              <w:rPr>
                <w:rFonts w:ascii="Arial" w:hAnsi="Arial" w:cs="Arial"/>
                <w:sz w:val="24"/>
              </w:rPr>
            </w:pPr>
            <w:r w:rsidRPr="00A71255">
              <w:rPr>
                <w:rFonts w:ascii="Arial" w:hAnsi="Arial" w:cs="Arial"/>
                <w:sz w:val="24"/>
              </w:rPr>
              <w:t>implementing the workarounds</w:t>
            </w:r>
            <w:r>
              <w:rPr>
                <w:rFonts w:ascii="Arial" w:hAnsi="Arial" w:cs="Arial"/>
                <w:sz w:val="24"/>
              </w:rPr>
              <w:t xml:space="preserve"> and/or mitigating strategies as</w:t>
            </w:r>
            <w:r w:rsidRPr="00A71255">
              <w:rPr>
                <w:rFonts w:ascii="Arial" w:hAnsi="Arial" w:cs="Arial"/>
                <w:sz w:val="24"/>
              </w:rPr>
              <w:t xml:space="preserve"> suggested by the authorised sources </w:t>
            </w:r>
            <w:r>
              <w:rPr>
                <w:rFonts w:ascii="Arial" w:hAnsi="Arial" w:cs="Arial"/>
                <w:sz w:val="24"/>
              </w:rPr>
              <w:t xml:space="preserve">(e.g., suppliers) after having them approved and authorised by the business owners </w:t>
            </w:r>
            <w:r w:rsidRPr="00A71255">
              <w:rPr>
                <w:rFonts w:ascii="Arial" w:hAnsi="Arial" w:cs="Arial"/>
                <w:sz w:val="24"/>
              </w:rPr>
              <w:t xml:space="preserve"> </w:t>
            </w:r>
          </w:p>
          <w:p w14:paraId="59BA5499" w14:textId="75C4A63E" w:rsidR="00DC4C4D" w:rsidRPr="00A71255" w:rsidRDefault="00DC4C4D" w:rsidP="00DC4C4D">
            <w:pPr>
              <w:pStyle w:val="ListParagraph"/>
              <w:numPr>
                <w:ilvl w:val="0"/>
                <w:numId w:val="153"/>
              </w:numPr>
              <w:rPr>
                <w:rFonts w:ascii="Arial" w:hAnsi="Arial" w:cs="Arial"/>
                <w:sz w:val="24"/>
              </w:rPr>
            </w:pPr>
            <w:r w:rsidRPr="00A71255">
              <w:rPr>
                <w:rFonts w:ascii="Arial" w:hAnsi="Arial" w:cs="Arial"/>
                <w:sz w:val="24"/>
              </w:rPr>
              <w:t xml:space="preserve">disabling the </w:t>
            </w:r>
            <w:r w:rsidR="00DF7724">
              <w:rPr>
                <w:rFonts w:ascii="Arial" w:hAnsi="Arial" w:cs="Arial"/>
                <w:sz w:val="24"/>
              </w:rPr>
              <w:t xml:space="preserve">vulnerable </w:t>
            </w:r>
            <w:r w:rsidRPr="00A71255">
              <w:rPr>
                <w:rFonts w:ascii="Arial" w:hAnsi="Arial" w:cs="Arial"/>
                <w:sz w:val="24"/>
              </w:rPr>
              <w:t xml:space="preserve">services </w:t>
            </w:r>
            <w:r w:rsidR="00DF7724">
              <w:rPr>
                <w:rFonts w:ascii="Arial" w:hAnsi="Arial" w:cs="Arial"/>
                <w:sz w:val="24"/>
              </w:rPr>
              <w:t xml:space="preserve">where </w:t>
            </w:r>
            <w:r>
              <w:rPr>
                <w:rFonts w:ascii="Arial" w:hAnsi="Arial" w:cs="Arial"/>
                <w:sz w:val="24"/>
              </w:rPr>
              <w:t>the risk can</w:t>
            </w:r>
            <w:r w:rsidR="00FE5E04">
              <w:rPr>
                <w:rFonts w:ascii="Arial" w:hAnsi="Arial" w:cs="Arial"/>
                <w:sz w:val="24"/>
              </w:rPr>
              <w:t>no</w:t>
            </w:r>
            <w:r>
              <w:rPr>
                <w:rFonts w:ascii="Arial" w:hAnsi="Arial" w:cs="Arial"/>
                <w:sz w:val="24"/>
              </w:rPr>
              <w:t>t be accepted</w:t>
            </w:r>
          </w:p>
          <w:p w14:paraId="5C4C6917" w14:textId="77777777" w:rsidR="00DC4C4D" w:rsidRPr="00A71255" w:rsidRDefault="00DC4C4D" w:rsidP="00DC4C4D">
            <w:pPr>
              <w:pStyle w:val="ListParagraph"/>
              <w:numPr>
                <w:ilvl w:val="0"/>
                <w:numId w:val="153"/>
              </w:numPr>
              <w:rPr>
                <w:rFonts w:ascii="Arial" w:hAnsi="Arial" w:cs="Arial"/>
                <w:sz w:val="24"/>
              </w:rPr>
            </w:pPr>
            <w:r w:rsidRPr="00A71255">
              <w:rPr>
                <w:rFonts w:ascii="Arial" w:hAnsi="Arial" w:cs="Arial"/>
                <w:sz w:val="24"/>
              </w:rPr>
              <w:t>implementing additional firewall rules to restrict the traffic</w:t>
            </w:r>
          </w:p>
          <w:p w14:paraId="7A688CB1" w14:textId="72951F94" w:rsidR="00DC4C4D" w:rsidRDefault="00DC4C4D" w:rsidP="00DC4C4D">
            <w:pPr>
              <w:pStyle w:val="ListParagraph"/>
              <w:numPr>
                <w:ilvl w:val="0"/>
                <w:numId w:val="153"/>
              </w:numPr>
              <w:rPr>
                <w:rFonts w:ascii="Arial" w:hAnsi="Arial" w:cs="Arial"/>
                <w:sz w:val="24"/>
              </w:rPr>
            </w:pPr>
            <w:r w:rsidRPr="00A71255">
              <w:rPr>
                <w:rFonts w:ascii="Arial" w:hAnsi="Arial" w:cs="Arial"/>
                <w:sz w:val="24"/>
              </w:rPr>
              <w:t xml:space="preserve">additional monitoring in place such that there is no unauthorised access </w:t>
            </w:r>
            <w:r>
              <w:rPr>
                <w:rFonts w:ascii="Arial" w:hAnsi="Arial" w:cs="Arial"/>
                <w:sz w:val="24"/>
              </w:rPr>
              <w:t>to</w:t>
            </w:r>
            <w:r w:rsidRPr="00A71255">
              <w:rPr>
                <w:rFonts w:ascii="Arial" w:hAnsi="Arial" w:cs="Arial"/>
                <w:sz w:val="24"/>
              </w:rPr>
              <w:t xml:space="preserve"> information</w:t>
            </w:r>
          </w:p>
          <w:p w14:paraId="3E4B55F5" w14:textId="77777777" w:rsidR="00DC4C4D" w:rsidRPr="00090BBC" w:rsidRDefault="00DC4C4D" w:rsidP="00DC4C4D">
            <w:pPr>
              <w:pStyle w:val="ListParagraph"/>
              <w:numPr>
                <w:ilvl w:val="0"/>
                <w:numId w:val="153"/>
              </w:numPr>
              <w:rPr>
                <w:rFonts w:ascii="Arial" w:hAnsi="Arial" w:cs="Arial"/>
                <w:sz w:val="24"/>
              </w:rPr>
            </w:pPr>
            <w:r>
              <w:rPr>
                <w:rFonts w:ascii="Arial" w:hAnsi="Arial" w:cs="Arial"/>
                <w:sz w:val="24"/>
              </w:rPr>
              <w:t>enforcing conditional access policies to limit access</w:t>
            </w:r>
            <w:r w:rsidRPr="00090BBC">
              <w:rPr>
                <w:rFonts w:ascii="Arial" w:hAnsi="Arial" w:cs="Arial"/>
                <w:sz w:val="24"/>
              </w:rPr>
              <w:t>.</w:t>
            </w:r>
          </w:p>
          <w:p w14:paraId="17EA4D60" w14:textId="77777777" w:rsidR="00DC4C4D" w:rsidRPr="00A71255" w:rsidRDefault="00DC4C4D" w:rsidP="00DC4C4D">
            <w:pPr>
              <w:rPr>
                <w:rFonts w:ascii="Arial" w:hAnsi="Arial" w:cs="Arial"/>
                <w:b/>
                <w:bCs/>
                <w:sz w:val="24"/>
              </w:rPr>
            </w:pPr>
          </w:p>
          <w:p w14:paraId="12A72515" w14:textId="3CFF4EEF" w:rsidR="00DC4C4D" w:rsidRPr="00A71255" w:rsidRDefault="00DC4C4D" w:rsidP="00DC4C4D">
            <w:pPr>
              <w:rPr>
                <w:rFonts w:ascii="Arial" w:hAnsi="Arial" w:cs="Arial"/>
                <w:sz w:val="24"/>
              </w:rPr>
            </w:pPr>
            <w:r w:rsidRPr="00A71255">
              <w:rPr>
                <w:rFonts w:ascii="Arial" w:hAnsi="Arial" w:cs="Arial"/>
                <w:sz w:val="24"/>
              </w:rPr>
              <w:t xml:space="preserve">If any vulnerability scanning tools </w:t>
            </w:r>
            <w:r w:rsidR="00AA081C">
              <w:rPr>
                <w:rFonts w:ascii="Arial" w:hAnsi="Arial" w:cs="Arial"/>
                <w:sz w:val="24"/>
              </w:rPr>
              <w:t xml:space="preserve">are </w:t>
            </w:r>
            <w:r w:rsidRPr="00A71255">
              <w:rPr>
                <w:rFonts w:ascii="Arial" w:hAnsi="Arial" w:cs="Arial"/>
                <w:sz w:val="24"/>
              </w:rPr>
              <w:t>being used</w:t>
            </w:r>
            <w:r w:rsidR="00AA081C">
              <w:rPr>
                <w:rFonts w:ascii="Arial" w:hAnsi="Arial" w:cs="Arial"/>
                <w:sz w:val="24"/>
              </w:rPr>
              <w:t>,</w:t>
            </w:r>
            <w:r w:rsidRPr="00A71255">
              <w:rPr>
                <w:rFonts w:ascii="Arial" w:hAnsi="Arial" w:cs="Arial"/>
                <w:sz w:val="24"/>
              </w:rPr>
              <w:t xml:space="preserve"> it is important to </w:t>
            </w:r>
            <w:r w:rsidR="00511AEB">
              <w:rPr>
                <w:rFonts w:ascii="Arial" w:hAnsi="Arial" w:cs="Arial"/>
                <w:sz w:val="24"/>
              </w:rPr>
              <w:t>make sure</w:t>
            </w:r>
            <w:r w:rsidRPr="00A71255">
              <w:rPr>
                <w:rFonts w:ascii="Arial" w:hAnsi="Arial" w:cs="Arial"/>
                <w:sz w:val="24"/>
              </w:rPr>
              <w:t xml:space="preserve"> that th</w:t>
            </w:r>
            <w:r w:rsidR="00511AEB">
              <w:rPr>
                <w:rFonts w:ascii="Arial" w:hAnsi="Arial" w:cs="Arial"/>
                <w:sz w:val="24"/>
              </w:rPr>
              <w:t>e</w:t>
            </w:r>
            <w:r w:rsidRPr="00A71255">
              <w:rPr>
                <w:rFonts w:ascii="Arial" w:hAnsi="Arial" w:cs="Arial"/>
                <w:sz w:val="24"/>
              </w:rPr>
              <w:t>se tools are also to be updated with vulnerability signatures</w:t>
            </w:r>
            <w:r>
              <w:rPr>
                <w:rFonts w:ascii="Arial" w:hAnsi="Arial" w:cs="Arial"/>
                <w:sz w:val="24"/>
              </w:rPr>
              <w:t xml:space="preserve"> and security patches</w:t>
            </w:r>
            <w:r w:rsidRPr="00A71255">
              <w:rPr>
                <w:rFonts w:ascii="Arial" w:hAnsi="Arial" w:cs="Arial"/>
                <w:sz w:val="24"/>
              </w:rPr>
              <w:t xml:space="preserve"> before performing any scans.</w:t>
            </w:r>
            <w:r>
              <w:rPr>
                <w:rFonts w:ascii="Arial" w:hAnsi="Arial" w:cs="Arial"/>
                <w:sz w:val="24"/>
              </w:rPr>
              <w:t xml:space="preserve"> </w:t>
            </w:r>
            <w:r w:rsidR="008554CF">
              <w:rPr>
                <w:rFonts w:ascii="Arial" w:hAnsi="Arial" w:cs="Arial"/>
                <w:sz w:val="24"/>
              </w:rPr>
              <w:t xml:space="preserve">This </w:t>
            </w:r>
            <w:r w:rsidR="008554CF" w:rsidRPr="00613900">
              <w:rPr>
                <w:rFonts w:ascii="Arial" w:hAnsi="Arial" w:cs="Arial"/>
                <w:sz w:val="24"/>
              </w:rPr>
              <w:t>ensure</w:t>
            </w:r>
            <w:r w:rsidR="008554CF">
              <w:rPr>
                <w:rFonts w:ascii="Arial" w:hAnsi="Arial" w:cs="Arial"/>
                <w:sz w:val="24"/>
              </w:rPr>
              <w:t>s that</w:t>
            </w:r>
            <w:r w:rsidR="008554CF" w:rsidRPr="00613900">
              <w:rPr>
                <w:rFonts w:ascii="Arial" w:hAnsi="Arial" w:cs="Arial"/>
                <w:sz w:val="24"/>
              </w:rPr>
              <w:t xml:space="preserve"> the tool(s) do</w:t>
            </w:r>
            <w:r w:rsidR="008554CF">
              <w:rPr>
                <w:rFonts w:ascii="Arial" w:hAnsi="Arial" w:cs="Arial"/>
                <w:sz w:val="24"/>
              </w:rPr>
              <w:t xml:space="preserve"> </w:t>
            </w:r>
            <w:r w:rsidR="008554CF" w:rsidRPr="00613900">
              <w:rPr>
                <w:rFonts w:ascii="Arial" w:hAnsi="Arial" w:cs="Arial"/>
                <w:sz w:val="24"/>
              </w:rPr>
              <w:t>n</w:t>
            </w:r>
            <w:r w:rsidR="008554CF">
              <w:rPr>
                <w:rFonts w:ascii="Arial" w:hAnsi="Arial" w:cs="Arial"/>
                <w:sz w:val="24"/>
              </w:rPr>
              <w:t>o</w:t>
            </w:r>
            <w:r w:rsidR="008554CF" w:rsidRPr="00613900">
              <w:rPr>
                <w:rFonts w:ascii="Arial" w:hAnsi="Arial" w:cs="Arial"/>
                <w:sz w:val="24"/>
              </w:rPr>
              <w:t xml:space="preserve">t violate </w:t>
            </w:r>
            <w:r w:rsidR="04B1BD56" w:rsidRPr="5C82B69D">
              <w:rPr>
                <w:rFonts w:ascii="Arial" w:hAnsi="Arial" w:cs="Arial"/>
                <w:sz w:val="24"/>
              </w:rPr>
              <w:t xml:space="preserve">the </w:t>
            </w:r>
            <w:r w:rsidR="008554CF">
              <w:rPr>
                <w:rFonts w:ascii="Arial" w:hAnsi="Arial" w:cs="Arial"/>
                <w:sz w:val="24"/>
              </w:rPr>
              <w:t>organisation</w:t>
            </w:r>
            <w:r w:rsidR="00F328C3">
              <w:rPr>
                <w:rFonts w:ascii="Arial" w:hAnsi="Arial" w:cs="Arial"/>
                <w:sz w:val="24"/>
              </w:rPr>
              <w:t>’</w:t>
            </w:r>
            <w:r w:rsidR="008554CF">
              <w:rPr>
                <w:rFonts w:ascii="Arial" w:hAnsi="Arial" w:cs="Arial"/>
                <w:sz w:val="24"/>
              </w:rPr>
              <w:t>s and customer’s</w:t>
            </w:r>
            <w:r w:rsidR="008554CF" w:rsidRPr="00613900">
              <w:rPr>
                <w:rFonts w:ascii="Arial" w:hAnsi="Arial" w:cs="Arial"/>
                <w:sz w:val="24"/>
              </w:rPr>
              <w:t xml:space="preserve"> policies by leaking information or exposing information to unauthorised parties due to a vulnerability within the tools themselves.</w:t>
            </w:r>
          </w:p>
          <w:p w14:paraId="31465BDD" w14:textId="77777777" w:rsidR="00DC4C4D" w:rsidRPr="00A71255" w:rsidRDefault="00DC4C4D" w:rsidP="00DC4C4D">
            <w:pPr>
              <w:rPr>
                <w:rFonts w:ascii="Arial" w:hAnsi="Arial" w:cs="Arial"/>
                <w:sz w:val="24"/>
              </w:rPr>
            </w:pPr>
          </w:p>
          <w:p w14:paraId="733F00D4" w14:textId="77777777" w:rsidR="00DC4C4D" w:rsidRPr="00A71255" w:rsidRDefault="00DC4C4D" w:rsidP="00DC4C4D">
            <w:pPr>
              <w:rPr>
                <w:rFonts w:ascii="Arial" w:hAnsi="Arial" w:cs="Arial"/>
                <w:b/>
                <w:bCs/>
                <w:sz w:val="24"/>
              </w:rPr>
            </w:pPr>
            <w:r w:rsidRPr="00A71255">
              <w:rPr>
                <w:rFonts w:ascii="Arial" w:hAnsi="Arial" w:cs="Arial"/>
                <w:b/>
                <w:bCs/>
                <w:sz w:val="24"/>
              </w:rPr>
              <w:t>Logging and monitoring</w:t>
            </w:r>
          </w:p>
          <w:p w14:paraId="530FB329" w14:textId="59AC16BC" w:rsidR="00DC4C4D" w:rsidRPr="00A71255" w:rsidRDefault="00DC4C4D" w:rsidP="00DC4C4D">
            <w:pPr>
              <w:rPr>
                <w:rFonts w:ascii="Arial" w:hAnsi="Arial" w:cs="Arial"/>
                <w:sz w:val="24"/>
              </w:rPr>
            </w:pPr>
            <w:r w:rsidRPr="00A71255">
              <w:rPr>
                <w:rFonts w:ascii="Arial" w:hAnsi="Arial" w:cs="Arial"/>
                <w:sz w:val="24"/>
              </w:rPr>
              <w:t>The activities of updating patches or performing scans are to be logged for investigation purposes to address potential cyber security events. This also helps in determining if vulnerabilities are exploited</w:t>
            </w:r>
            <w:r>
              <w:rPr>
                <w:rFonts w:ascii="Arial" w:hAnsi="Arial" w:cs="Arial"/>
                <w:sz w:val="24"/>
              </w:rPr>
              <w:t xml:space="preserve"> either intentionally (due to insider threat) or accidentally</w:t>
            </w:r>
            <w:r w:rsidRPr="00A71255">
              <w:rPr>
                <w:rFonts w:ascii="Arial" w:hAnsi="Arial" w:cs="Arial"/>
                <w:sz w:val="24"/>
              </w:rPr>
              <w:t>. These logs are to be correlated to a centralised logging system where possible with alerting mechanisms in place.</w:t>
            </w:r>
          </w:p>
          <w:p w14:paraId="294E12AA" w14:textId="77777777" w:rsidR="00DC4C4D" w:rsidRPr="00A71255" w:rsidRDefault="00DC4C4D" w:rsidP="00DC4C4D">
            <w:pPr>
              <w:rPr>
                <w:rFonts w:ascii="Arial" w:hAnsi="Arial" w:cs="Arial"/>
                <w:sz w:val="24"/>
              </w:rPr>
            </w:pPr>
          </w:p>
          <w:p w14:paraId="1E54CDF0" w14:textId="24467AC0" w:rsidR="00DC4C4D" w:rsidRPr="00A71255" w:rsidRDefault="00DC4C4D" w:rsidP="00DC4C4D">
            <w:pPr>
              <w:rPr>
                <w:rFonts w:ascii="Arial" w:hAnsi="Arial" w:cs="Arial"/>
                <w:b/>
                <w:bCs/>
                <w:sz w:val="24"/>
              </w:rPr>
            </w:pPr>
            <w:r w:rsidRPr="00A71255">
              <w:rPr>
                <w:rFonts w:ascii="Arial" w:hAnsi="Arial" w:cs="Arial"/>
                <w:b/>
                <w:bCs/>
                <w:sz w:val="24"/>
              </w:rPr>
              <w:t xml:space="preserve">Cloud </w:t>
            </w:r>
            <w:r w:rsidR="003012F6">
              <w:rPr>
                <w:rFonts w:ascii="Arial" w:hAnsi="Arial" w:cs="Arial"/>
                <w:b/>
                <w:bCs/>
                <w:sz w:val="24"/>
              </w:rPr>
              <w:t>s</w:t>
            </w:r>
            <w:r w:rsidRPr="00A71255">
              <w:rPr>
                <w:rFonts w:ascii="Arial" w:hAnsi="Arial" w:cs="Arial"/>
                <w:b/>
                <w:bCs/>
                <w:sz w:val="24"/>
              </w:rPr>
              <w:t>ervices</w:t>
            </w:r>
          </w:p>
          <w:p w14:paraId="0214DB23" w14:textId="77777777" w:rsidR="008D7468" w:rsidRDefault="00DC4C4D" w:rsidP="00DC4C4D">
            <w:pPr>
              <w:rPr>
                <w:rFonts w:ascii="Arial" w:hAnsi="Arial" w:cs="Arial"/>
                <w:sz w:val="24"/>
              </w:rPr>
            </w:pPr>
            <w:r w:rsidRPr="00A71255">
              <w:rPr>
                <w:rFonts w:ascii="Arial" w:hAnsi="Arial" w:cs="Arial"/>
                <w:sz w:val="24"/>
              </w:rPr>
              <w:t>Where cloud services are being used to deliver services, it is the responsibility of the cloud service provider to manage the vulnerabilities</w:t>
            </w:r>
            <w:r>
              <w:rPr>
                <w:rFonts w:ascii="Arial" w:hAnsi="Arial" w:cs="Arial"/>
                <w:sz w:val="24"/>
              </w:rPr>
              <w:t xml:space="preserve"> (i.e., SaaS </w:t>
            </w:r>
            <w:r w:rsidR="00113174">
              <w:rPr>
                <w:rFonts w:ascii="Arial" w:hAnsi="Arial" w:cs="Arial"/>
                <w:sz w:val="24"/>
              </w:rPr>
              <w:t>model</w:t>
            </w:r>
            <w:r>
              <w:rPr>
                <w:rFonts w:ascii="Arial" w:hAnsi="Arial" w:cs="Arial"/>
                <w:sz w:val="24"/>
              </w:rPr>
              <w:t>)</w:t>
            </w:r>
            <w:r w:rsidRPr="00A71255">
              <w:rPr>
                <w:rFonts w:ascii="Arial" w:hAnsi="Arial" w:cs="Arial"/>
                <w:sz w:val="24"/>
              </w:rPr>
              <w:t xml:space="preserve">. The responsibilities are to be documented within the cloud service agreement </w:t>
            </w:r>
            <w:r w:rsidR="00B769A8">
              <w:rPr>
                <w:rFonts w:ascii="Arial" w:hAnsi="Arial" w:cs="Arial"/>
                <w:sz w:val="24"/>
              </w:rPr>
              <w:t>along with the</w:t>
            </w:r>
            <w:r w:rsidRPr="00A71255">
              <w:rPr>
                <w:rFonts w:ascii="Arial" w:hAnsi="Arial" w:cs="Arial"/>
                <w:sz w:val="24"/>
              </w:rPr>
              <w:t xml:space="preserve"> processes for reporting</w:t>
            </w:r>
            <w:r w:rsidR="00B769A8">
              <w:rPr>
                <w:rFonts w:ascii="Arial" w:hAnsi="Arial" w:cs="Arial"/>
                <w:sz w:val="24"/>
              </w:rPr>
              <w:t xml:space="preserve"> and resolving</w:t>
            </w:r>
            <w:r w:rsidRPr="00A71255">
              <w:rPr>
                <w:rFonts w:ascii="Arial" w:hAnsi="Arial" w:cs="Arial"/>
                <w:sz w:val="24"/>
              </w:rPr>
              <w:t xml:space="preserve"> potential vulnerabilities. If there are shared responsibilities between the cloud service provider and the organisation</w:t>
            </w:r>
            <w:r>
              <w:rPr>
                <w:rFonts w:ascii="Arial" w:hAnsi="Arial" w:cs="Arial"/>
                <w:sz w:val="24"/>
              </w:rPr>
              <w:t xml:space="preserve"> (i.e., IaaS or PaaS </w:t>
            </w:r>
            <w:r w:rsidR="00B769A8">
              <w:rPr>
                <w:rFonts w:ascii="Arial" w:hAnsi="Arial" w:cs="Arial"/>
                <w:sz w:val="24"/>
              </w:rPr>
              <w:t>model</w:t>
            </w:r>
            <w:r>
              <w:rPr>
                <w:rFonts w:ascii="Arial" w:hAnsi="Arial" w:cs="Arial"/>
                <w:sz w:val="24"/>
              </w:rPr>
              <w:t>)</w:t>
            </w:r>
            <w:r w:rsidRPr="00A71255">
              <w:rPr>
                <w:rFonts w:ascii="Arial" w:hAnsi="Arial" w:cs="Arial"/>
                <w:sz w:val="24"/>
              </w:rPr>
              <w:t xml:space="preserve">, procedures are to be documented such that the potential or identified vulnerabilities are mitigated and managed. </w:t>
            </w:r>
          </w:p>
          <w:p w14:paraId="05803E67" w14:textId="77777777" w:rsidR="008D7468" w:rsidRDefault="008D7468" w:rsidP="00DC4C4D">
            <w:pPr>
              <w:rPr>
                <w:rFonts w:ascii="Arial" w:hAnsi="Arial" w:cs="Arial"/>
                <w:sz w:val="24"/>
              </w:rPr>
            </w:pPr>
          </w:p>
          <w:p w14:paraId="7508639C" w14:textId="77777777" w:rsidR="00DC4C4D" w:rsidRDefault="00DC4C4D" w:rsidP="008D7468">
            <w:pPr>
              <w:rPr>
                <w:rFonts w:ascii="Arial" w:hAnsi="Arial" w:cs="Arial"/>
                <w:sz w:val="24"/>
              </w:rPr>
            </w:pPr>
            <w:r w:rsidRPr="00A71255">
              <w:rPr>
                <w:rFonts w:ascii="Arial" w:hAnsi="Arial" w:cs="Arial"/>
                <w:sz w:val="24"/>
              </w:rPr>
              <w:t xml:space="preserve">Any identified vulnerabilities are to be communicated to </w:t>
            </w:r>
            <w:r>
              <w:rPr>
                <w:rFonts w:ascii="Arial" w:hAnsi="Arial" w:cs="Arial"/>
                <w:sz w:val="24"/>
              </w:rPr>
              <w:t xml:space="preserve">potentially </w:t>
            </w:r>
            <w:r w:rsidRPr="00A71255">
              <w:rPr>
                <w:rFonts w:ascii="Arial" w:hAnsi="Arial" w:cs="Arial"/>
                <w:sz w:val="24"/>
              </w:rPr>
              <w:t>affected customers.</w:t>
            </w:r>
            <w:r>
              <w:rPr>
                <w:rFonts w:ascii="Arial" w:hAnsi="Arial" w:cs="Arial"/>
                <w:sz w:val="24"/>
              </w:rPr>
              <w:t xml:space="preserve"> In all cases, the organisation is ultimately accountable legally by regulations and contractual agreements, and </w:t>
            </w:r>
            <w:r w:rsidR="008D7468">
              <w:rPr>
                <w:rFonts w:ascii="Arial" w:hAnsi="Arial" w:cs="Arial"/>
                <w:sz w:val="24"/>
              </w:rPr>
              <w:t xml:space="preserve">also </w:t>
            </w:r>
            <w:r>
              <w:rPr>
                <w:rFonts w:ascii="Arial" w:hAnsi="Arial" w:cs="Arial"/>
                <w:sz w:val="24"/>
              </w:rPr>
              <w:t>to their customers in the event any of the identified vulnerabilities get exploited. Hence, it is important to ensure controls and mitigating strategies are always in place to protect the information</w:t>
            </w:r>
            <w:r w:rsidR="008D7468">
              <w:rPr>
                <w:rFonts w:ascii="Arial" w:hAnsi="Arial" w:cs="Arial"/>
                <w:sz w:val="24"/>
              </w:rPr>
              <w:t xml:space="preserve"> and the services that are being provided</w:t>
            </w:r>
            <w:r>
              <w:rPr>
                <w:rFonts w:ascii="Arial" w:hAnsi="Arial" w:cs="Arial"/>
                <w:sz w:val="24"/>
              </w:rPr>
              <w:t xml:space="preserve">.  </w:t>
            </w:r>
          </w:p>
          <w:p w14:paraId="0410EDB9" w14:textId="4501E704" w:rsidR="008D7468" w:rsidRPr="00A71255" w:rsidRDefault="008D7468" w:rsidP="008D7468">
            <w:pPr>
              <w:rPr>
                <w:rFonts w:ascii="Arial" w:hAnsi="Arial" w:cs="Arial"/>
                <w:sz w:val="24"/>
              </w:rPr>
            </w:pPr>
          </w:p>
        </w:tc>
      </w:tr>
      <w:tr w:rsidR="00DC4C4D" w:rsidRPr="00A71255" w14:paraId="12A47E82" w14:textId="77777777" w:rsidTr="009707A5">
        <w:tc>
          <w:tcPr>
            <w:tcW w:w="21683" w:type="dxa"/>
            <w:gridSpan w:val="4"/>
            <w:shd w:val="clear" w:color="auto" w:fill="D9D9D9" w:themeFill="background1" w:themeFillShade="D9"/>
          </w:tcPr>
          <w:p w14:paraId="302B929E" w14:textId="40453540" w:rsidR="00DC4C4D" w:rsidRPr="00563028" w:rsidRDefault="00DC4C4D" w:rsidP="00A33C6F">
            <w:pPr>
              <w:pStyle w:val="Heading2"/>
              <w:rPr>
                <w:rFonts w:ascii="Arial" w:hAnsi="Arial" w:cs="Arial"/>
                <w:sz w:val="24"/>
              </w:rPr>
            </w:pPr>
            <w:bookmarkStart w:id="39" w:name="_Toc140567063"/>
            <w:r w:rsidRPr="00563028">
              <w:rPr>
                <w:rFonts w:ascii="Arial" w:hAnsi="Arial" w:cs="Arial"/>
                <w:color w:val="auto"/>
                <w:sz w:val="24"/>
              </w:rPr>
              <w:lastRenderedPageBreak/>
              <w:t xml:space="preserve">Configuration </w:t>
            </w:r>
            <w:r w:rsidR="00FF5162" w:rsidRPr="00563028">
              <w:rPr>
                <w:rFonts w:ascii="Arial" w:hAnsi="Arial" w:cs="Arial"/>
                <w:color w:val="auto"/>
                <w:sz w:val="24"/>
              </w:rPr>
              <w:t>m</w:t>
            </w:r>
            <w:r w:rsidRPr="00563028">
              <w:rPr>
                <w:rFonts w:ascii="Arial" w:hAnsi="Arial" w:cs="Arial"/>
                <w:color w:val="auto"/>
                <w:sz w:val="24"/>
              </w:rPr>
              <w:t>anagement</w:t>
            </w:r>
            <w:bookmarkEnd w:id="39"/>
          </w:p>
        </w:tc>
      </w:tr>
      <w:tr w:rsidR="00DC4C4D" w:rsidRPr="00A71255" w14:paraId="37B713C5" w14:textId="77777777" w:rsidTr="009707A5">
        <w:tc>
          <w:tcPr>
            <w:tcW w:w="2835" w:type="dxa"/>
          </w:tcPr>
          <w:p w14:paraId="7E3DC3EE" w14:textId="1A6E5234" w:rsidR="00DC4C4D" w:rsidRPr="00A71255" w:rsidRDefault="00DC4C4D" w:rsidP="00DC4C4D">
            <w:pPr>
              <w:rPr>
                <w:rFonts w:ascii="Arial" w:hAnsi="Arial" w:cs="Arial"/>
                <w:sz w:val="24"/>
              </w:rPr>
            </w:pPr>
            <w:r w:rsidRPr="00A71255">
              <w:rPr>
                <w:rFonts w:ascii="Arial" w:hAnsi="Arial" w:cs="Arial"/>
                <w:sz w:val="24"/>
              </w:rPr>
              <w:t>Protect</w:t>
            </w:r>
          </w:p>
        </w:tc>
        <w:tc>
          <w:tcPr>
            <w:tcW w:w="2835" w:type="dxa"/>
          </w:tcPr>
          <w:p w14:paraId="229279B9" w14:textId="57E5288C" w:rsidR="00DC4C4D" w:rsidRPr="00A71255" w:rsidRDefault="00DC4C4D" w:rsidP="00DC4C4D">
            <w:pPr>
              <w:rPr>
                <w:rFonts w:ascii="Arial" w:hAnsi="Arial" w:cs="Arial"/>
                <w:sz w:val="24"/>
              </w:rPr>
            </w:pPr>
            <w:r w:rsidRPr="00A71255">
              <w:rPr>
                <w:rFonts w:ascii="Arial" w:hAnsi="Arial" w:cs="Arial"/>
                <w:sz w:val="24"/>
              </w:rPr>
              <w:t xml:space="preserve">Secure </w:t>
            </w:r>
            <w:r w:rsidR="0087231A">
              <w:rPr>
                <w:rFonts w:ascii="Arial" w:hAnsi="Arial" w:cs="Arial"/>
                <w:sz w:val="24"/>
              </w:rPr>
              <w:t>c</w:t>
            </w:r>
            <w:r w:rsidRPr="00A71255">
              <w:rPr>
                <w:rFonts w:ascii="Arial" w:hAnsi="Arial" w:cs="Arial"/>
                <w:sz w:val="24"/>
              </w:rPr>
              <w:t>onfiguration</w:t>
            </w:r>
          </w:p>
        </w:tc>
        <w:tc>
          <w:tcPr>
            <w:tcW w:w="5029" w:type="dxa"/>
          </w:tcPr>
          <w:p w14:paraId="68547636" w14:textId="38A67474" w:rsidR="00DC4C4D" w:rsidRPr="00A71255" w:rsidRDefault="00101148" w:rsidP="00DC4C4D">
            <w:pPr>
              <w:rPr>
                <w:rFonts w:ascii="Arial" w:hAnsi="Arial" w:cs="Arial"/>
                <w:sz w:val="24"/>
              </w:rPr>
            </w:pPr>
            <w:r>
              <w:rPr>
                <w:rFonts w:ascii="Arial" w:hAnsi="Arial" w:cs="Arial"/>
                <w:sz w:val="24"/>
              </w:rPr>
              <w:t xml:space="preserve">HSUP52: </w:t>
            </w:r>
            <w:r w:rsidR="00FF5162">
              <w:rPr>
                <w:rFonts w:ascii="Arial" w:hAnsi="Arial" w:cs="Arial"/>
                <w:sz w:val="24"/>
              </w:rPr>
              <w:t>O</w:t>
            </w:r>
            <w:r w:rsidR="00DC4C4D" w:rsidRPr="00A71255">
              <w:rPr>
                <w:rFonts w:ascii="Arial" w:hAnsi="Arial" w:cs="Arial"/>
                <w:sz w:val="24"/>
              </w:rPr>
              <w:t xml:space="preserve">rganisations have a standardised </w:t>
            </w:r>
            <w:r w:rsidR="00A278DA">
              <w:rPr>
                <w:rFonts w:ascii="Arial" w:hAnsi="Arial" w:cs="Arial"/>
                <w:sz w:val="24"/>
              </w:rPr>
              <w:t xml:space="preserve">baseline </w:t>
            </w:r>
            <w:r w:rsidR="00DC4C4D" w:rsidRPr="00A71255">
              <w:rPr>
                <w:rFonts w:ascii="Arial" w:hAnsi="Arial" w:cs="Arial"/>
                <w:sz w:val="24"/>
              </w:rPr>
              <w:t>configuration in place for new and existing systems, services</w:t>
            </w:r>
            <w:r w:rsidR="00DC4C4D">
              <w:rPr>
                <w:rFonts w:ascii="Arial" w:hAnsi="Arial" w:cs="Arial"/>
                <w:sz w:val="24"/>
              </w:rPr>
              <w:t>,</w:t>
            </w:r>
            <w:r w:rsidR="00DC4C4D" w:rsidRPr="00A71255">
              <w:rPr>
                <w:rFonts w:ascii="Arial" w:hAnsi="Arial" w:cs="Arial"/>
                <w:sz w:val="24"/>
              </w:rPr>
              <w:t xml:space="preserve"> and applications.</w:t>
            </w:r>
          </w:p>
        </w:tc>
        <w:tc>
          <w:tcPr>
            <w:tcW w:w="10984" w:type="dxa"/>
          </w:tcPr>
          <w:p w14:paraId="43B976B1" w14:textId="7D089AE6" w:rsidR="00DC4C4D" w:rsidRPr="00A71255" w:rsidRDefault="00DC4C4D" w:rsidP="00DC4C4D">
            <w:pPr>
              <w:rPr>
                <w:rFonts w:ascii="Arial" w:hAnsi="Arial" w:cs="Arial"/>
                <w:b/>
                <w:bCs/>
                <w:sz w:val="24"/>
              </w:rPr>
            </w:pPr>
            <w:r w:rsidRPr="00A71255">
              <w:rPr>
                <w:rFonts w:ascii="Arial" w:hAnsi="Arial" w:cs="Arial"/>
                <w:b/>
                <w:bCs/>
                <w:sz w:val="24"/>
              </w:rPr>
              <w:t xml:space="preserve">Configuration </w:t>
            </w:r>
            <w:r w:rsidR="004F20F7">
              <w:rPr>
                <w:rFonts w:ascii="Arial" w:hAnsi="Arial" w:cs="Arial"/>
                <w:b/>
                <w:bCs/>
                <w:sz w:val="24"/>
              </w:rPr>
              <w:t>m</w:t>
            </w:r>
            <w:r w:rsidRPr="00A71255">
              <w:rPr>
                <w:rFonts w:ascii="Arial" w:hAnsi="Arial" w:cs="Arial"/>
                <w:b/>
                <w:bCs/>
                <w:sz w:val="24"/>
              </w:rPr>
              <w:t>anagement</w:t>
            </w:r>
          </w:p>
          <w:p w14:paraId="3D0B2DF5" w14:textId="209CC768" w:rsidR="00DC4C4D" w:rsidRPr="00A71255" w:rsidRDefault="00DC4C4D" w:rsidP="00DC4C4D">
            <w:pPr>
              <w:rPr>
                <w:rFonts w:ascii="Arial" w:hAnsi="Arial" w:cs="Arial"/>
                <w:sz w:val="24"/>
              </w:rPr>
            </w:pPr>
            <w:r w:rsidRPr="00A71255">
              <w:rPr>
                <w:rFonts w:ascii="Arial" w:hAnsi="Arial" w:cs="Arial"/>
                <w:sz w:val="24"/>
              </w:rPr>
              <w:t>For continuous availability of systems and services, organisations will need to have robust</w:t>
            </w:r>
            <w:r>
              <w:rPr>
                <w:rFonts w:ascii="Arial" w:hAnsi="Arial" w:cs="Arial"/>
                <w:sz w:val="24"/>
              </w:rPr>
              <w:t>, secure,</w:t>
            </w:r>
            <w:r w:rsidRPr="00A71255">
              <w:rPr>
                <w:rFonts w:ascii="Arial" w:hAnsi="Arial" w:cs="Arial"/>
                <w:sz w:val="24"/>
              </w:rPr>
              <w:t xml:space="preserve"> and stable systems that support the information and the services that are being provided to </w:t>
            </w:r>
            <w:r w:rsidR="00ED6038">
              <w:rPr>
                <w:rFonts w:ascii="Arial" w:hAnsi="Arial" w:cs="Arial"/>
                <w:sz w:val="24"/>
              </w:rPr>
              <w:t>their customers</w:t>
            </w:r>
            <w:r w:rsidRPr="00A71255">
              <w:rPr>
                <w:rFonts w:ascii="Arial" w:hAnsi="Arial" w:cs="Arial"/>
                <w:sz w:val="24"/>
              </w:rPr>
              <w:t>. Configuration management applies to a variety of information systems such as servers, operating systems, networking systems, applications, software, databases</w:t>
            </w:r>
            <w:r>
              <w:rPr>
                <w:rFonts w:ascii="Arial" w:hAnsi="Arial" w:cs="Arial"/>
                <w:sz w:val="24"/>
              </w:rPr>
              <w:t>,</w:t>
            </w:r>
            <w:r w:rsidRPr="00A71255">
              <w:rPr>
                <w:rFonts w:ascii="Arial" w:hAnsi="Arial" w:cs="Arial"/>
                <w:sz w:val="24"/>
              </w:rPr>
              <w:t xml:space="preserve"> storage systems</w:t>
            </w:r>
            <w:r>
              <w:rPr>
                <w:rFonts w:ascii="Arial" w:hAnsi="Arial" w:cs="Arial"/>
                <w:sz w:val="24"/>
              </w:rPr>
              <w:t>, and cloud-related services</w:t>
            </w:r>
            <w:r w:rsidRPr="00A71255">
              <w:rPr>
                <w:rFonts w:ascii="Arial" w:hAnsi="Arial" w:cs="Arial"/>
                <w:sz w:val="24"/>
              </w:rPr>
              <w:t xml:space="preserve">. </w:t>
            </w:r>
          </w:p>
          <w:p w14:paraId="70EED8AF" w14:textId="77777777" w:rsidR="00DC4C4D" w:rsidRPr="00A71255" w:rsidRDefault="00DC4C4D" w:rsidP="00DC4C4D">
            <w:pPr>
              <w:rPr>
                <w:rFonts w:ascii="Arial" w:hAnsi="Arial" w:cs="Arial"/>
                <w:sz w:val="24"/>
              </w:rPr>
            </w:pPr>
          </w:p>
          <w:p w14:paraId="15FB92C2" w14:textId="0712FCA7" w:rsidR="00DC4C4D" w:rsidRPr="00A71255" w:rsidRDefault="00DC4C4D" w:rsidP="00DC4C4D">
            <w:pPr>
              <w:rPr>
                <w:rFonts w:ascii="Arial" w:hAnsi="Arial" w:cs="Arial"/>
                <w:sz w:val="24"/>
              </w:rPr>
            </w:pPr>
            <w:r w:rsidRPr="00A71255">
              <w:rPr>
                <w:rFonts w:ascii="Arial" w:hAnsi="Arial" w:cs="Arial"/>
                <w:sz w:val="24"/>
              </w:rPr>
              <w:t xml:space="preserve">For systems and services used to manage information, an established configuration management process maintains </w:t>
            </w:r>
            <w:r>
              <w:rPr>
                <w:rFonts w:ascii="Arial" w:hAnsi="Arial" w:cs="Arial"/>
                <w:sz w:val="24"/>
              </w:rPr>
              <w:t xml:space="preserve">their </w:t>
            </w:r>
            <w:r w:rsidRPr="00A71255">
              <w:rPr>
                <w:rFonts w:ascii="Arial" w:hAnsi="Arial" w:cs="Arial"/>
                <w:sz w:val="24"/>
              </w:rPr>
              <w:t>consistency and desired state within the organisations. The advantages of this process include:</w:t>
            </w:r>
          </w:p>
          <w:p w14:paraId="5CAE7ACD" w14:textId="0A88627E" w:rsidR="00DC4C4D" w:rsidRPr="001C578D" w:rsidRDefault="00DC4C4D" w:rsidP="00DC4C4D">
            <w:pPr>
              <w:pStyle w:val="ListParagraph"/>
              <w:numPr>
                <w:ilvl w:val="0"/>
                <w:numId w:val="191"/>
              </w:numPr>
              <w:rPr>
                <w:rFonts w:ascii="Arial" w:hAnsi="Arial" w:cs="Arial"/>
                <w:sz w:val="28"/>
                <w:szCs w:val="28"/>
              </w:rPr>
            </w:pPr>
            <w:r w:rsidRPr="001C578D">
              <w:rPr>
                <w:rFonts w:ascii="Arial" w:hAnsi="Arial" w:cs="Arial"/>
                <w:sz w:val="24"/>
                <w:szCs w:val="28"/>
                <w:shd w:val="clear" w:color="auto" w:fill="FFFFFF"/>
              </w:rPr>
              <w:t>automatically manage and monitor updates to configuration data</w:t>
            </w:r>
          </w:p>
          <w:p w14:paraId="2D373505" w14:textId="18DEB4BC" w:rsidR="00DC4C4D" w:rsidRPr="001C578D" w:rsidRDefault="00DC4C4D" w:rsidP="00DC4C4D">
            <w:pPr>
              <w:pStyle w:val="ListParagraph"/>
              <w:numPr>
                <w:ilvl w:val="0"/>
                <w:numId w:val="191"/>
              </w:numPr>
              <w:rPr>
                <w:rFonts w:ascii="Arial" w:hAnsi="Arial" w:cs="Arial"/>
                <w:sz w:val="28"/>
                <w:szCs w:val="28"/>
              </w:rPr>
            </w:pPr>
            <w:r w:rsidRPr="001C578D">
              <w:rPr>
                <w:rFonts w:ascii="Arial" w:hAnsi="Arial" w:cs="Arial"/>
                <w:sz w:val="24"/>
                <w:szCs w:val="28"/>
                <w:shd w:val="clear" w:color="auto" w:fill="FFFFFF"/>
              </w:rPr>
              <w:t>act as the “source of truth” with a central location for configuration to help avoid discrepancies</w:t>
            </w:r>
          </w:p>
          <w:p w14:paraId="32C84A98" w14:textId="165E5D00" w:rsidR="00DC4C4D" w:rsidRPr="001C578D" w:rsidRDefault="00DC4C4D" w:rsidP="00DC4C4D">
            <w:pPr>
              <w:pStyle w:val="ListParagraph"/>
              <w:numPr>
                <w:ilvl w:val="0"/>
                <w:numId w:val="191"/>
              </w:numPr>
              <w:rPr>
                <w:rFonts w:ascii="Arial" w:hAnsi="Arial" w:cs="Arial"/>
                <w:sz w:val="28"/>
                <w:szCs w:val="28"/>
              </w:rPr>
            </w:pPr>
            <w:r w:rsidRPr="001C578D">
              <w:rPr>
                <w:rFonts w:ascii="Arial" w:hAnsi="Arial" w:cs="Arial"/>
                <w:sz w:val="24"/>
                <w:shd w:val="clear" w:color="auto" w:fill="FFFFFF"/>
              </w:rPr>
              <w:t>version control (i.e., better visibility to configuration modifications, rollback functionality, consistency across all deployments, etc</w:t>
            </w:r>
            <w:r w:rsidR="7192CF24" w:rsidRPr="001C578D">
              <w:rPr>
                <w:rFonts w:ascii="Arial" w:hAnsi="Arial" w:cs="Arial"/>
                <w:sz w:val="24"/>
                <w:shd w:val="clear" w:color="auto" w:fill="FFFFFF"/>
              </w:rPr>
              <w:t>.</w:t>
            </w:r>
            <w:r w:rsidR="144B1782" w:rsidRPr="001C578D">
              <w:rPr>
                <w:rFonts w:ascii="Arial" w:hAnsi="Arial" w:cs="Arial"/>
                <w:sz w:val="24"/>
                <w:shd w:val="clear" w:color="auto" w:fill="FFFFFF"/>
              </w:rPr>
              <w:t>)</w:t>
            </w:r>
            <w:r w:rsidRPr="001C578D">
              <w:rPr>
                <w:rFonts w:ascii="Arial" w:hAnsi="Arial" w:cs="Arial"/>
                <w:sz w:val="24"/>
                <w:shd w:val="clear" w:color="auto" w:fill="FFFFFF"/>
              </w:rPr>
              <w:t xml:space="preserve"> </w:t>
            </w:r>
          </w:p>
          <w:p w14:paraId="6F39E694" w14:textId="5414104A" w:rsidR="00DC4C4D" w:rsidRPr="001C578D" w:rsidRDefault="00DC4C4D" w:rsidP="00DC4C4D">
            <w:pPr>
              <w:pStyle w:val="ListParagraph"/>
              <w:numPr>
                <w:ilvl w:val="0"/>
                <w:numId w:val="191"/>
              </w:numPr>
              <w:rPr>
                <w:rFonts w:ascii="Arial" w:hAnsi="Arial" w:cs="Arial"/>
                <w:sz w:val="24"/>
              </w:rPr>
            </w:pPr>
            <w:r w:rsidRPr="001C578D">
              <w:rPr>
                <w:rFonts w:ascii="Arial" w:hAnsi="Arial" w:cs="Arial"/>
                <w:sz w:val="24"/>
              </w:rPr>
              <w:t>reduced risk of potential intentional or unintentional security incidents</w:t>
            </w:r>
          </w:p>
          <w:p w14:paraId="1B4FAE42" w14:textId="7BAD6DEC" w:rsidR="00DC4C4D" w:rsidRPr="001C578D" w:rsidRDefault="00DC4C4D" w:rsidP="00DC4C4D">
            <w:pPr>
              <w:pStyle w:val="ListParagraph"/>
              <w:numPr>
                <w:ilvl w:val="0"/>
                <w:numId w:val="191"/>
              </w:numPr>
              <w:rPr>
                <w:rFonts w:ascii="Arial" w:hAnsi="Arial" w:cs="Arial"/>
                <w:sz w:val="24"/>
              </w:rPr>
            </w:pPr>
            <w:r w:rsidRPr="001C578D">
              <w:rPr>
                <w:rFonts w:ascii="Arial" w:hAnsi="Arial" w:cs="Arial"/>
                <w:sz w:val="24"/>
              </w:rPr>
              <w:t xml:space="preserve">unnecessary duplication of technology </w:t>
            </w:r>
          </w:p>
          <w:p w14:paraId="5ADCE26E" w14:textId="049A1CCD" w:rsidR="00DC4C4D" w:rsidRPr="001C578D" w:rsidRDefault="00DC4C4D" w:rsidP="00DC4C4D">
            <w:pPr>
              <w:pStyle w:val="ListParagraph"/>
              <w:numPr>
                <w:ilvl w:val="0"/>
                <w:numId w:val="191"/>
              </w:numPr>
              <w:rPr>
                <w:rFonts w:ascii="Arial" w:hAnsi="Arial" w:cs="Arial"/>
                <w:sz w:val="24"/>
              </w:rPr>
            </w:pPr>
            <w:r w:rsidRPr="001C578D">
              <w:rPr>
                <w:rFonts w:ascii="Arial" w:hAnsi="Arial" w:cs="Arial"/>
                <w:sz w:val="24"/>
              </w:rPr>
              <w:t>improved user experience for customers</w:t>
            </w:r>
          </w:p>
          <w:p w14:paraId="66E78899" w14:textId="77777777" w:rsidR="00DC4C4D" w:rsidRPr="00A71255" w:rsidRDefault="00DC4C4D" w:rsidP="00DC4C4D">
            <w:pPr>
              <w:pStyle w:val="ListParagraph"/>
              <w:numPr>
                <w:ilvl w:val="0"/>
                <w:numId w:val="191"/>
              </w:numPr>
              <w:rPr>
                <w:rFonts w:ascii="Arial" w:hAnsi="Arial" w:cs="Arial"/>
                <w:sz w:val="24"/>
              </w:rPr>
            </w:pPr>
            <w:r w:rsidRPr="00A71255">
              <w:rPr>
                <w:rFonts w:ascii="Arial" w:hAnsi="Arial" w:cs="Arial"/>
                <w:sz w:val="24"/>
              </w:rPr>
              <w:t>quicker restoration of service if any service is not behaving as expected</w:t>
            </w:r>
          </w:p>
          <w:p w14:paraId="5B705256" w14:textId="77777777" w:rsidR="00DC4C4D" w:rsidRPr="00A71255" w:rsidRDefault="00DC4C4D" w:rsidP="00DC4C4D">
            <w:pPr>
              <w:pStyle w:val="ListParagraph"/>
              <w:numPr>
                <w:ilvl w:val="0"/>
                <w:numId w:val="191"/>
              </w:numPr>
              <w:rPr>
                <w:rFonts w:ascii="Arial" w:hAnsi="Arial" w:cs="Arial"/>
                <w:sz w:val="24"/>
              </w:rPr>
            </w:pPr>
            <w:r w:rsidRPr="00A71255">
              <w:rPr>
                <w:rFonts w:ascii="Arial" w:hAnsi="Arial" w:cs="Arial"/>
                <w:sz w:val="24"/>
              </w:rPr>
              <w:t>identification of all code and configuration deployed into the production environment</w:t>
            </w:r>
          </w:p>
          <w:p w14:paraId="7F1397A3" w14:textId="77777777" w:rsidR="00DC4C4D" w:rsidRPr="00A71255" w:rsidRDefault="00DC4C4D" w:rsidP="00DC4C4D">
            <w:pPr>
              <w:pStyle w:val="ListParagraph"/>
              <w:numPr>
                <w:ilvl w:val="0"/>
                <w:numId w:val="191"/>
              </w:numPr>
              <w:rPr>
                <w:rFonts w:ascii="Arial" w:hAnsi="Arial" w:cs="Arial"/>
                <w:sz w:val="24"/>
              </w:rPr>
            </w:pPr>
            <w:r w:rsidRPr="00A71255">
              <w:rPr>
                <w:rFonts w:ascii="Arial" w:hAnsi="Arial" w:cs="Arial"/>
                <w:sz w:val="24"/>
              </w:rPr>
              <w:t>effective process to create a duplicate or sandbox environment for any bug fixes</w:t>
            </w:r>
          </w:p>
          <w:p w14:paraId="2DAD45B9" w14:textId="1B7E95C8" w:rsidR="00DC4C4D" w:rsidRPr="00A71255" w:rsidRDefault="00DC4C4D" w:rsidP="00DC4C4D">
            <w:pPr>
              <w:pStyle w:val="ListParagraph"/>
              <w:numPr>
                <w:ilvl w:val="0"/>
                <w:numId w:val="191"/>
              </w:numPr>
              <w:rPr>
                <w:rFonts w:ascii="Arial" w:hAnsi="Arial" w:cs="Arial"/>
                <w:sz w:val="24"/>
              </w:rPr>
            </w:pPr>
            <w:r w:rsidRPr="00A71255">
              <w:rPr>
                <w:rFonts w:ascii="Arial" w:hAnsi="Arial" w:cs="Arial"/>
                <w:sz w:val="24"/>
              </w:rPr>
              <w:t>effective change management process</w:t>
            </w:r>
            <w:r>
              <w:rPr>
                <w:rFonts w:ascii="Arial" w:hAnsi="Arial" w:cs="Arial"/>
                <w:sz w:val="24"/>
              </w:rPr>
              <w:t xml:space="preserve"> </w:t>
            </w:r>
            <w:r w:rsidR="00254FB5">
              <w:rPr>
                <w:rFonts w:ascii="Arial" w:hAnsi="Arial" w:cs="Arial"/>
                <w:sz w:val="24"/>
              </w:rPr>
              <w:t>to protect</w:t>
            </w:r>
            <w:r w:rsidRPr="001C0632">
              <w:rPr>
                <w:rFonts w:ascii="Arial" w:hAnsi="Arial" w:cs="Arial"/>
                <w:sz w:val="24"/>
              </w:rPr>
              <w:t xml:space="preserve"> system configurations from unauthorised or incorrect changes</w:t>
            </w:r>
            <w:r w:rsidRPr="00A71255">
              <w:rPr>
                <w:rFonts w:ascii="Arial" w:hAnsi="Arial" w:cs="Arial"/>
                <w:sz w:val="24"/>
              </w:rPr>
              <w:t>.</w:t>
            </w:r>
          </w:p>
          <w:p w14:paraId="52FC45DD" w14:textId="77777777" w:rsidR="00DC4C4D" w:rsidRPr="00A71255" w:rsidRDefault="00DC4C4D" w:rsidP="00DC4C4D">
            <w:pPr>
              <w:rPr>
                <w:rFonts w:ascii="Arial" w:hAnsi="Arial" w:cs="Arial"/>
                <w:sz w:val="24"/>
              </w:rPr>
            </w:pPr>
          </w:p>
          <w:p w14:paraId="6B588745" w14:textId="41EB970E" w:rsidR="00DC4C4D" w:rsidRPr="00A71255" w:rsidRDefault="00DC4C4D" w:rsidP="00DC4C4D">
            <w:pPr>
              <w:rPr>
                <w:rFonts w:ascii="Arial" w:hAnsi="Arial" w:cs="Arial"/>
                <w:sz w:val="24"/>
              </w:rPr>
            </w:pPr>
            <w:r w:rsidRPr="00A71255">
              <w:rPr>
                <w:rFonts w:ascii="Arial" w:hAnsi="Arial" w:cs="Arial"/>
                <w:sz w:val="24"/>
              </w:rPr>
              <w:t>Automation tools are often used to maintain configurations based on the needs of the organisation</w:t>
            </w:r>
            <w:r w:rsidR="00F3017D">
              <w:rPr>
                <w:rFonts w:ascii="Arial" w:hAnsi="Arial" w:cs="Arial"/>
                <w:sz w:val="24"/>
              </w:rPr>
              <w:t xml:space="preserve"> and its customers</w:t>
            </w:r>
            <w:r w:rsidRPr="00A71255">
              <w:rPr>
                <w:rFonts w:ascii="Arial" w:hAnsi="Arial" w:cs="Arial"/>
                <w:sz w:val="24"/>
              </w:rPr>
              <w:t xml:space="preserve">. </w:t>
            </w:r>
            <w:r w:rsidR="007872D2" w:rsidRPr="001065B6">
              <w:rPr>
                <w:rFonts w:ascii="Arial" w:hAnsi="Arial" w:cs="Arial"/>
                <w:sz w:val="24"/>
              </w:rPr>
              <w:t>Wh</w:t>
            </w:r>
            <w:r w:rsidR="007872D2">
              <w:rPr>
                <w:rFonts w:ascii="Arial" w:hAnsi="Arial" w:cs="Arial"/>
                <w:sz w:val="24"/>
              </w:rPr>
              <w:t>en</w:t>
            </w:r>
            <w:r w:rsidR="007872D2" w:rsidRPr="001065B6">
              <w:rPr>
                <w:rFonts w:ascii="Arial" w:hAnsi="Arial" w:cs="Arial"/>
                <w:sz w:val="24"/>
              </w:rPr>
              <w:t xml:space="preserve"> selecting a</w:t>
            </w:r>
            <w:r w:rsidR="007872D2">
              <w:rPr>
                <w:rFonts w:ascii="Arial" w:hAnsi="Arial" w:cs="Arial"/>
                <w:sz w:val="24"/>
              </w:rPr>
              <w:t>n automation</w:t>
            </w:r>
            <w:r w:rsidR="007872D2" w:rsidRPr="001065B6">
              <w:rPr>
                <w:rFonts w:ascii="Arial" w:hAnsi="Arial" w:cs="Arial"/>
                <w:sz w:val="24"/>
              </w:rPr>
              <w:t xml:space="preserve"> tool, it is important to consider </w:t>
            </w:r>
            <w:r w:rsidR="007872D2">
              <w:rPr>
                <w:rFonts w:ascii="Arial" w:hAnsi="Arial" w:cs="Arial"/>
                <w:sz w:val="24"/>
              </w:rPr>
              <w:t>its</w:t>
            </w:r>
            <w:r w:rsidR="007872D2" w:rsidRPr="001065B6">
              <w:rPr>
                <w:rFonts w:ascii="Arial" w:hAnsi="Arial" w:cs="Arial"/>
                <w:sz w:val="24"/>
              </w:rPr>
              <w:t xml:space="preserve"> performance, scalability, compatibility with existing systems, ease of use, support and security. </w:t>
            </w:r>
            <w:r w:rsidRPr="00A71255">
              <w:rPr>
                <w:rFonts w:ascii="Arial" w:hAnsi="Arial" w:cs="Arial"/>
                <w:sz w:val="24"/>
              </w:rPr>
              <w:t xml:space="preserve"> </w:t>
            </w:r>
          </w:p>
          <w:p w14:paraId="3E4A63B1" w14:textId="77777777" w:rsidR="00DC4C4D" w:rsidRPr="00A71255" w:rsidRDefault="00DC4C4D" w:rsidP="00DC4C4D">
            <w:pPr>
              <w:rPr>
                <w:rFonts w:ascii="Arial" w:hAnsi="Arial" w:cs="Arial"/>
                <w:sz w:val="24"/>
              </w:rPr>
            </w:pPr>
          </w:p>
          <w:p w14:paraId="46DF606E" w14:textId="3908B899" w:rsidR="00DC4C4D" w:rsidRPr="00A71255" w:rsidRDefault="00DC4C4D" w:rsidP="00DC4C4D">
            <w:pPr>
              <w:rPr>
                <w:rFonts w:ascii="Arial" w:hAnsi="Arial" w:cs="Arial"/>
                <w:sz w:val="24"/>
              </w:rPr>
            </w:pPr>
            <w:r w:rsidRPr="00A71255">
              <w:rPr>
                <w:rFonts w:ascii="Arial" w:hAnsi="Arial" w:cs="Arial"/>
                <w:sz w:val="24"/>
              </w:rPr>
              <w:t>Change management and configuration management often go together but it is important for organisations to understand their differences and use them where appropriate.</w:t>
            </w:r>
          </w:p>
          <w:p w14:paraId="028341B8" w14:textId="77777777" w:rsidR="00DC4C4D" w:rsidRPr="00A71255" w:rsidRDefault="00DC4C4D" w:rsidP="00DC4C4D">
            <w:pPr>
              <w:rPr>
                <w:rFonts w:ascii="Arial" w:hAnsi="Arial" w:cs="Arial"/>
                <w:sz w:val="24"/>
              </w:rPr>
            </w:pPr>
            <w:r w:rsidRPr="00A71255">
              <w:rPr>
                <w:rFonts w:ascii="Arial" w:hAnsi="Arial" w:cs="Arial"/>
                <w:sz w:val="24"/>
              </w:rPr>
              <w:t xml:space="preserve"> </w:t>
            </w:r>
          </w:p>
          <w:p w14:paraId="007CD696" w14:textId="477BF6B7" w:rsidR="00DC4C4D" w:rsidRPr="00A71255" w:rsidRDefault="00DC4C4D" w:rsidP="00DC4C4D">
            <w:pPr>
              <w:rPr>
                <w:rFonts w:ascii="Arial" w:hAnsi="Arial" w:cs="Arial"/>
                <w:b/>
                <w:bCs/>
                <w:sz w:val="24"/>
              </w:rPr>
            </w:pPr>
            <w:r w:rsidRPr="00A71255">
              <w:rPr>
                <w:rFonts w:ascii="Arial" w:hAnsi="Arial" w:cs="Arial"/>
                <w:b/>
                <w:bCs/>
                <w:sz w:val="24"/>
              </w:rPr>
              <w:t xml:space="preserve">Baseline </w:t>
            </w:r>
            <w:r w:rsidR="00B14B6C">
              <w:rPr>
                <w:rFonts w:ascii="Arial" w:hAnsi="Arial" w:cs="Arial"/>
                <w:b/>
                <w:bCs/>
                <w:sz w:val="24"/>
              </w:rPr>
              <w:t>c</w:t>
            </w:r>
            <w:r w:rsidRPr="00A71255">
              <w:rPr>
                <w:rFonts w:ascii="Arial" w:hAnsi="Arial" w:cs="Arial"/>
                <w:b/>
                <w:bCs/>
                <w:sz w:val="24"/>
              </w:rPr>
              <w:t>onfigurations</w:t>
            </w:r>
          </w:p>
          <w:p w14:paraId="5040E873" w14:textId="707BAE70" w:rsidR="00DC4C4D" w:rsidRPr="00A71255" w:rsidRDefault="00DC4C4D" w:rsidP="00DC4C4D">
            <w:pPr>
              <w:rPr>
                <w:rFonts w:ascii="Arial" w:hAnsi="Arial" w:cs="Arial"/>
                <w:sz w:val="24"/>
              </w:rPr>
            </w:pPr>
            <w:r w:rsidRPr="00A71255">
              <w:rPr>
                <w:rFonts w:ascii="Arial" w:hAnsi="Arial" w:cs="Arial"/>
                <w:sz w:val="24"/>
              </w:rPr>
              <w:t xml:space="preserve">A baseline configuration is a documented, formally agreed set of specifications for information systems. Any additional requirements or changes to these configurations are to follow </w:t>
            </w:r>
            <w:r w:rsidR="2ADB8B63" w:rsidRPr="5C82B69D">
              <w:rPr>
                <w:rFonts w:ascii="Arial" w:hAnsi="Arial" w:cs="Arial"/>
                <w:sz w:val="24"/>
              </w:rPr>
              <w:t xml:space="preserve">the organisation’s </w:t>
            </w:r>
            <w:r w:rsidRPr="00A71255">
              <w:rPr>
                <w:rFonts w:ascii="Arial" w:hAnsi="Arial" w:cs="Arial"/>
                <w:sz w:val="24"/>
              </w:rPr>
              <w:t>documented</w:t>
            </w:r>
            <w:r w:rsidR="00FE6E40">
              <w:rPr>
                <w:rFonts w:ascii="Arial" w:hAnsi="Arial" w:cs="Arial"/>
                <w:sz w:val="24"/>
              </w:rPr>
              <w:t xml:space="preserve"> </w:t>
            </w:r>
            <w:r w:rsidRPr="00A71255">
              <w:rPr>
                <w:rFonts w:ascii="Arial" w:hAnsi="Arial" w:cs="Arial"/>
                <w:sz w:val="24"/>
              </w:rPr>
              <w:t xml:space="preserve">change management processes. In case of potential incidents, it is easy </w:t>
            </w:r>
            <w:r w:rsidRPr="00A71255">
              <w:rPr>
                <w:rFonts w:ascii="Arial" w:hAnsi="Arial" w:cs="Arial"/>
                <w:sz w:val="24"/>
              </w:rPr>
              <w:lastRenderedPageBreak/>
              <w:t>to identify if any</w:t>
            </w:r>
            <w:r>
              <w:rPr>
                <w:rFonts w:ascii="Arial" w:hAnsi="Arial" w:cs="Arial"/>
                <w:sz w:val="24"/>
              </w:rPr>
              <w:t xml:space="preserve"> </w:t>
            </w:r>
            <w:r w:rsidRPr="00A71255">
              <w:rPr>
                <w:rFonts w:ascii="Arial" w:hAnsi="Arial" w:cs="Arial"/>
                <w:sz w:val="24"/>
              </w:rPr>
              <w:t xml:space="preserve">information asset is not configured properly </w:t>
            </w:r>
            <w:r>
              <w:rPr>
                <w:rFonts w:ascii="Arial" w:hAnsi="Arial" w:cs="Arial"/>
                <w:sz w:val="24"/>
              </w:rPr>
              <w:t>which may</w:t>
            </w:r>
            <w:r w:rsidRPr="00A71255">
              <w:rPr>
                <w:rFonts w:ascii="Arial" w:hAnsi="Arial" w:cs="Arial"/>
                <w:sz w:val="24"/>
              </w:rPr>
              <w:t xml:space="preserve"> lead to a security vulnerability. During the investigation of a security incident, a baseline configuration provides a snapshot of </w:t>
            </w:r>
            <w:r w:rsidR="00466C54">
              <w:rPr>
                <w:rFonts w:ascii="Arial" w:hAnsi="Arial" w:cs="Arial"/>
                <w:sz w:val="24"/>
              </w:rPr>
              <w:t xml:space="preserve">the status of </w:t>
            </w:r>
            <w:r w:rsidR="00466C54" w:rsidRPr="001065B6">
              <w:rPr>
                <w:rFonts w:ascii="Arial" w:hAnsi="Arial" w:cs="Arial"/>
                <w:sz w:val="24"/>
              </w:rPr>
              <w:t>things which helps in comparing the status of the assets with their baselines.</w:t>
            </w:r>
            <w:r w:rsidRPr="00A71255">
              <w:rPr>
                <w:rFonts w:ascii="Arial" w:hAnsi="Arial" w:cs="Arial"/>
                <w:sz w:val="24"/>
              </w:rPr>
              <w:t xml:space="preserve"> </w:t>
            </w:r>
          </w:p>
          <w:p w14:paraId="652257D7" w14:textId="77777777" w:rsidR="00DC4C4D" w:rsidRPr="00A71255" w:rsidRDefault="00DC4C4D" w:rsidP="00DC4C4D">
            <w:pPr>
              <w:rPr>
                <w:rFonts w:ascii="Arial" w:hAnsi="Arial" w:cs="Arial"/>
                <w:sz w:val="24"/>
              </w:rPr>
            </w:pPr>
          </w:p>
          <w:p w14:paraId="7190B88E" w14:textId="40496729" w:rsidR="00DC4C4D" w:rsidRPr="00A71255" w:rsidRDefault="00DC4C4D" w:rsidP="00DC4C4D">
            <w:pPr>
              <w:rPr>
                <w:rFonts w:ascii="Arial" w:hAnsi="Arial" w:cs="Arial"/>
                <w:sz w:val="24"/>
              </w:rPr>
            </w:pPr>
            <w:r w:rsidRPr="00A71255">
              <w:rPr>
                <w:rFonts w:ascii="Arial" w:hAnsi="Arial" w:cs="Arial"/>
                <w:sz w:val="24"/>
              </w:rPr>
              <w:t xml:space="preserve">These baseline configurations are to be reviewed at least </w:t>
            </w:r>
            <w:r w:rsidR="00466C54">
              <w:rPr>
                <w:rFonts w:ascii="Arial" w:hAnsi="Arial" w:cs="Arial"/>
                <w:sz w:val="24"/>
              </w:rPr>
              <w:t>once a year</w:t>
            </w:r>
            <w:r w:rsidRPr="00A71255">
              <w:rPr>
                <w:rFonts w:ascii="Arial" w:hAnsi="Arial" w:cs="Arial"/>
                <w:sz w:val="24"/>
              </w:rPr>
              <w:t xml:space="preserve"> </w:t>
            </w:r>
            <w:r w:rsidR="00466C54">
              <w:rPr>
                <w:rFonts w:ascii="Arial" w:hAnsi="Arial" w:cs="Arial"/>
                <w:sz w:val="24"/>
              </w:rPr>
              <w:t>against</w:t>
            </w:r>
            <w:r w:rsidRPr="00A71255">
              <w:rPr>
                <w:rFonts w:ascii="Arial" w:hAnsi="Arial" w:cs="Arial"/>
                <w:sz w:val="24"/>
              </w:rPr>
              <w:t xml:space="preserve"> industry best practices. </w:t>
            </w:r>
            <w:r w:rsidR="0061741C" w:rsidRPr="001065B6">
              <w:rPr>
                <w:rFonts w:ascii="Arial" w:hAnsi="Arial" w:cs="Arial"/>
                <w:sz w:val="24"/>
              </w:rPr>
              <w:t xml:space="preserve">Any </w:t>
            </w:r>
            <w:r w:rsidR="0061741C">
              <w:rPr>
                <w:rFonts w:ascii="Arial" w:hAnsi="Arial" w:cs="Arial"/>
                <w:sz w:val="24"/>
              </w:rPr>
              <w:t xml:space="preserve">deviations identified are to be tracked in exception register and the one’s that </w:t>
            </w:r>
            <w:r w:rsidR="0061741C" w:rsidRPr="001065B6">
              <w:rPr>
                <w:rFonts w:ascii="Arial" w:hAnsi="Arial" w:cs="Arial"/>
                <w:sz w:val="24"/>
              </w:rPr>
              <w:t xml:space="preserve">cannot be fixed </w:t>
            </w:r>
            <w:r w:rsidR="0061741C">
              <w:rPr>
                <w:rFonts w:ascii="Arial" w:hAnsi="Arial" w:cs="Arial"/>
                <w:sz w:val="24"/>
              </w:rPr>
              <w:t xml:space="preserve">are to be recorded </w:t>
            </w:r>
            <w:r w:rsidR="0061741C" w:rsidRPr="001065B6">
              <w:rPr>
                <w:rFonts w:ascii="Arial" w:hAnsi="Arial" w:cs="Arial"/>
                <w:sz w:val="24"/>
              </w:rPr>
              <w:t>in the risk register for mitigati</w:t>
            </w:r>
            <w:r w:rsidR="0061741C">
              <w:rPr>
                <w:rFonts w:ascii="Arial" w:hAnsi="Arial" w:cs="Arial"/>
                <w:sz w:val="24"/>
              </w:rPr>
              <w:t>on or management</w:t>
            </w:r>
            <w:r w:rsidR="0061741C" w:rsidRPr="001065B6">
              <w:rPr>
                <w:rFonts w:ascii="Arial" w:hAnsi="Arial" w:cs="Arial"/>
                <w:sz w:val="24"/>
              </w:rPr>
              <w:t>.</w:t>
            </w:r>
          </w:p>
          <w:p w14:paraId="58051D8A" w14:textId="77777777" w:rsidR="00DC4C4D" w:rsidRPr="00A71255" w:rsidRDefault="00DC4C4D" w:rsidP="00DC4C4D">
            <w:pPr>
              <w:rPr>
                <w:rFonts w:ascii="Arial" w:hAnsi="Arial" w:cs="Arial"/>
                <w:sz w:val="24"/>
              </w:rPr>
            </w:pPr>
          </w:p>
          <w:p w14:paraId="574B1E02" w14:textId="16E9449E" w:rsidR="00DC4C4D" w:rsidRPr="00A71255" w:rsidRDefault="00DC4C4D" w:rsidP="00DC4C4D">
            <w:pPr>
              <w:rPr>
                <w:rFonts w:ascii="Arial" w:hAnsi="Arial" w:cs="Arial"/>
                <w:b/>
                <w:bCs/>
                <w:sz w:val="24"/>
              </w:rPr>
            </w:pPr>
            <w:r w:rsidRPr="00A71255">
              <w:rPr>
                <w:rFonts w:ascii="Arial" w:hAnsi="Arial" w:cs="Arial"/>
                <w:b/>
                <w:bCs/>
                <w:sz w:val="24"/>
              </w:rPr>
              <w:t xml:space="preserve">System </w:t>
            </w:r>
            <w:r w:rsidR="00943267">
              <w:rPr>
                <w:rFonts w:ascii="Arial" w:hAnsi="Arial" w:cs="Arial"/>
                <w:b/>
                <w:bCs/>
                <w:sz w:val="24"/>
              </w:rPr>
              <w:t>h</w:t>
            </w:r>
            <w:r w:rsidRPr="00A71255">
              <w:rPr>
                <w:rFonts w:ascii="Arial" w:hAnsi="Arial" w:cs="Arial"/>
                <w:b/>
                <w:bCs/>
                <w:sz w:val="24"/>
              </w:rPr>
              <w:t>ardening</w:t>
            </w:r>
          </w:p>
          <w:p w14:paraId="77CB1BA0" w14:textId="2B3785C5" w:rsidR="00DC4C4D" w:rsidRPr="00A71255" w:rsidRDefault="00DC4C4D" w:rsidP="00DC4C4D">
            <w:pPr>
              <w:rPr>
                <w:rFonts w:ascii="Arial" w:hAnsi="Arial" w:cs="Arial"/>
                <w:sz w:val="24"/>
              </w:rPr>
            </w:pPr>
            <w:r w:rsidRPr="00A71255">
              <w:rPr>
                <w:rFonts w:ascii="Arial" w:hAnsi="Arial" w:cs="Arial"/>
                <w:sz w:val="24"/>
              </w:rPr>
              <w:t>Securing a server or computer within the organisation with the help of tools, techniques</w:t>
            </w:r>
            <w:r>
              <w:rPr>
                <w:rFonts w:ascii="Arial" w:hAnsi="Arial" w:cs="Arial"/>
                <w:sz w:val="24"/>
              </w:rPr>
              <w:t>,</w:t>
            </w:r>
            <w:r w:rsidRPr="00A71255">
              <w:rPr>
                <w:rFonts w:ascii="Arial" w:hAnsi="Arial" w:cs="Arial"/>
                <w:sz w:val="24"/>
              </w:rPr>
              <w:t xml:space="preserve"> and best practices to minimise potential cyber-attacks is known as system hardening. This limits the points of entry into the organisational and customer environment by a malicious user and possibly reduce the number of points that can be targeted for attacks. For the same reason, approved and licensed software and tools are to be used to process, store</w:t>
            </w:r>
            <w:r>
              <w:rPr>
                <w:rFonts w:ascii="Arial" w:hAnsi="Arial" w:cs="Arial"/>
                <w:sz w:val="24"/>
              </w:rPr>
              <w:t>,</w:t>
            </w:r>
            <w:r w:rsidRPr="00A71255">
              <w:rPr>
                <w:rFonts w:ascii="Arial" w:hAnsi="Arial" w:cs="Arial"/>
                <w:sz w:val="24"/>
              </w:rPr>
              <w:t xml:space="preserve"> or transmit information along with the services that are being provided. If any unauthorised software is identified</w:t>
            </w:r>
            <w:r>
              <w:rPr>
                <w:rFonts w:ascii="Arial" w:hAnsi="Arial" w:cs="Arial"/>
                <w:sz w:val="24"/>
              </w:rPr>
              <w:t xml:space="preserve"> (i.e., shadow IT)</w:t>
            </w:r>
            <w:r w:rsidRPr="00A71255">
              <w:rPr>
                <w:rFonts w:ascii="Arial" w:hAnsi="Arial" w:cs="Arial"/>
                <w:sz w:val="24"/>
              </w:rPr>
              <w:t xml:space="preserve">, the impact of not using the software is to be determined and the identified risks are documented within the risk register </w:t>
            </w:r>
            <w:r w:rsidR="007D45E3">
              <w:rPr>
                <w:rFonts w:ascii="Arial" w:hAnsi="Arial" w:cs="Arial"/>
                <w:sz w:val="24"/>
              </w:rPr>
              <w:t>and</w:t>
            </w:r>
            <w:r w:rsidRPr="00A71255">
              <w:rPr>
                <w:rFonts w:ascii="Arial" w:hAnsi="Arial" w:cs="Arial"/>
                <w:sz w:val="24"/>
              </w:rPr>
              <w:t xml:space="preserve"> managed.</w:t>
            </w:r>
          </w:p>
          <w:p w14:paraId="45EFAE5A" w14:textId="77777777" w:rsidR="00DC4C4D" w:rsidRPr="00A71255" w:rsidRDefault="00DC4C4D" w:rsidP="00DC4C4D">
            <w:pPr>
              <w:rPr>
                <w:rFonts w:ascii="Arial" w:hAnsi="Arial" w:cs="Arial"/>
                <w:sz w:val="24"/>
              </w:rPr>
            </w:pPr>
          </w:p>
          <w:p w14:paraId="333976D5" w14:textId="6CD8C4AC" w:rsidR="00655546" w:rsidRDefault="00655546" w:rsidP="00DC4C4D">
            <w:pPr>
              <w:rPr>
                <w:rFonts w:ascii="Arial" w:hAnsi="Arial" w:cs="Arial"/>
                <w:sz w:val="24"/>
              </w:rPr>
            </w:pPr>
            <w:r w:rsidRPr="001065B6">
              <w:rPr>
                <w:rFonts w:ascii="Arial" w:hAnsi="Arial" w:cs="Arial"/>
                <w:b/>
                <w:sz w:val="24"/>
              </w:rPr>
              <w:t>Open</w:t>
            </w:r>
            <w:r>
              <w:rPr>
                <w:rFonts w:ascii="Arial" w:hAnsi="Arial" w:cs="Arial"/>
                <w:b/>
                <w:sz w:val="24"/>
              </w:rPr>
              <w:t>-source</w:t>
            </w:r>
            <w:r w:rsidRPr="001065B6">
              <w:rPr>
                <w:rFonts w:ascii="Arial" w:hAnsi="Arial" w:cs="Arial"/>
                <w:b/>
                <w:sz w:val="24"/>
              </w:rPr>
              <w:t xml:space="preserve"> </w:t>
            </w:r>
            <w:r>
              <w:rPr>
                <w:rFonts w:ascii="Arial" w:hAnsi="Arial" w:cs="Arial"/>
                <w:b/>
                <w:sz w:val="24"/>
              </w:rPr>
              <w:t>s</w:t>
            </w:r>
            <w:r w:rsidRPr="001065B6">
              <w:rPr>
                <w:rFonts w:ascii="Arial" w:hAnsi="Arial" w:cs="Arial"/>
                <w:b/>
                <w:sz w:val="24"/>
              </w:rPr>
              <w:t>oftware</w:t>
            </w:r>
            <w:r w:rsidRPr="00A71255">
              <w:rPr>
                <w:rFonts w:ascii="Arial" w:hAnsi="Arial" w:cs="Arial"/>
                <w:sz w:val="24"/>
              </w:rPr>
              <w:t xml:space="preserve"> </w:t>
            </w:r>
          </w:p>
          <w:p w14:paraId="4DA9C5EE" w14:textId="0E7F7AA5" w:rsidR="00DC4C4D" w:rsidRDefault="00DC4C4D" w:rsidP="00DC4C4D">
            <w:pPr>
              <w:rPr>
                <w:rFonts w:ascii="Arial" w:hAnsi="Arial" w:cs="Arial"/>
                <w:sz w:val="24"/>
              </w:rPr>
            </w:pPr>
            <w:r w:rsidRPr="00A71255">
              <w:rPr>
                <w:rFonts w:ascii="Arial" w:hAnsi="Arial" w:cs="Arial"/>
                <w:sz w:val="24"/>
              </w:rPr>
              <w:t>While developing systems</w:t>
            </w:r>
            <w:r w:rsidR="0058328C">
              <w:rPr>
                <w:rFonts w:ascii="Arial" w:hAnsi="Arial" w:cs="Arial"/>
                <w:sz w:val="24"/>
              </w:rPr>
              <w:t>,</w:t>
            </w:r>
            <w:r w:rsidRPr="00A71255">
              <w:rPr>
                <w:rFonts w:ascii="Arial" w:hAnsi="Arial" w:cs="Arial"/>
                <w:sz w:val="24"/>
              </w:rPr>
              <w:t xml:space="preserve"> services or products within the organisation, it is likely that open-source software is used. Care </w:t>
            </w:r>
            <w:r>
              <w:rPr>
                <w:rFonts w:ascii="Arial" w:hAnsi="Arial" w:cs="Arial"/>
                <w:sz w:val="24"/>
              </w:rPr>
              <w:t>is to</w:t>
            </w:r>
            <w:r w:rsidRPr="00A71255">
              <w:rPr>
                <w:rFonts w:ascii="Arial" w:hAnsi="Arial" w:cs="Arial"/>
                <w:sz w:val="24"/>
              </w:rPr>
              <w:t xml:space="preserve"> be taken such that</w:t>
            </w:r>
            <w:r>
              <w:rPr>
                <w:rFonts w:ascii="Arial" w:hAnsi="Arial" w:cs="Arial"/>
                <w:sz w:val="24"/>
              </w:rPr>
              <w:t>:</w:t>
            </w:r>
          </w:p>
          <w:p w14:paraId="12499267" w14:textId="0B342150" w:rsidR="00DC4C4D" w:rsidRDefault="00DC4C4D" w:rsidP="00DC4C4D">
            <w:pPr>
              <w:pStyle w:val="ListParagraph"/>
              <w:numPr>
                <w:ilvl w:val="0"/>
                <w:numId w:val="192"/>
              </w:numPr>
              <w:rPr>
                <w:rFonts w:ascii="Arial" w:hAnsi="Arial" w:cs="Arial"/>
                <w:sz w:val="24"/>
              </w:rPr>
            </w:pPr>
            <w:r w:rsidRPr="00EF60B9">
              <w:rPr>
                <w:rFonts w:ascii="Arial" w:hAnsi="Arial" w:cs="Arial"/>
                <w:sz w:val="24"/>
              </w:rPr>
              <w:t>access is restricted to authorised personnel only</w:t>
            </w:r>
          </w:p>
          <w:p w14:paraId="5F1F47BB" w14:textId="77777777" w:rsidR="00DC4C4D" w:rsidRPr="009D3840" w:rsidRDefault="00DC4C4D" w:rsidP="00DC4C4D">
            <w:pPr>
              <w:pStyle w:val="ListParagraph"/>
              <w:numPr>
                <w:ilvl w:val="0"/>
                <w:numId w:val="192"/>
              </w:numPr>
              <w:rPr>
                <w:rFonts w:ascii="Arial" w:hAnsi="Arial" w:cs="Arial"/>
                <w:sz w:val="24"/>
              </w:rPr>
            </w:pPr>
            <w:r>
              <w:rPr>
                <w:rFonts w:ascii="Arial" w:hAnsi="Arial" w:cs="Arial"/>
                <w:sz w:val="24"/>
              </w:rPr>
              <w:t xml:space="preserve">only the </w:t>
            </w:r>
            <w:r w:rsidRPr="009D3840">
              <w:rPr>
                <w:rFonts w:ascii="Arial" w:hAnsi="Arial" w:cs="Arial"/>
                <w:sz w:val="24"/>
              </w:rPr>
              <w:t>latest</w:t>
            </w:r>
            <w:r w:rsidRPr="001065B6">
              <w:rPr>
                <w:rFonts w:ascii="Arial" w:hAnsi="Arial" w:cs="Arial"/>
                <w:sz w:val="24"/>
              </w:rPr>
              <w:t xml:space="preserve"> and </w:t>
            </w:r>
            <w:r w:rsidRPr="009D3840">
              <w:rPr>
                <w:rFonts w:ascii="Arial" w:hAnsi="Arial" w:cs="Arial"/>
                <w:sz w:val="24"/>
              </w:rPr>
              <w:t>appropriate releases of the software is used</w:t>
            </w:r>
          </w:p>
          <w:p w14:paraId="20094411" w14:textId="07C1B2FA" w:rsidR="00DC4C4D" w:rsidRDefault="00DC4C4D" w:rsidP="00DC4C4D">
            <w:pPr>
              <w:pStyle w:val="ListParagraph"/>
              <w:numPr>
                <w:ilvl w:val="0"/>
                <w:numId w:val="192"/>
              </w:numPr>
              <w:rPr>
                <w:rFonts w:ascii="Arial" w:hAnsi="Arial" w:cs="Arial"/>
                <w:sz w:val="24"/>
              </w:rPr>
            </w:pPr>
            <w:r w:rsidRPr="00EF60B9">
              <w:rPr>
                <w:rFonts w:ascii="Arial" w:hAnsi="Arial" w:cs="Arial"/>
                <w:sz w:val="24"/>
              </w:rPr>
              <w:t>all activities performed are to be logged</w:t>
            </w:r>
            <w:r>
              <w:rPr>
                <w:rFonts w:ascii="Arial" w:hAnsi="Arial" w:cs="Arial"/>
                <w:sz w:val="24"/>
              </w:rPr>
              <w:t>,</w:t>
            </w:r>
            <w:r w:rsidRPr="00EF60B9">
              <w:rPr>
                <w:rFonts w:ascii="Arial" w:hAnsi="Arial" w:cs="Arial"/>
                <w:sz w:val="24"/>
              </w:rPr>
              <w:t xml:space="preserve"> monitored</w:t>
            </w:r>
            <w:r>
              <w:rPr>
                <w:rFonts w:ascii="Arial" w:hAnsi="Arial" w:cs="Arial"/>
                <w:sz w:val="24"/>
              </w:rPr>
              <w:t>, and investigated</w:t>
            </w:r>
            <w:r w:rsidRPr="00EF60B9">
              <w:rPr>
                <w:rFonts w:ascii="Arial" w:hAnsi="Arial" w:cs="Arial"/>
                <w:sz w:val="24"/>
              </w:rPr>
              <w:t xml:space="preserve"> for potential security incidents. </w:t>
            </w:r>
          </w:p>
          <w:p w14:paraId="7033206E" w14:textId="77777777" w:rsidR="00DC4C4D" w:rsidRDefault="00DC4C4D" w:rsidP="00DC4C4D">
            <w:pPr>
              <w:pStyle w:val="ListParagraph"/>
              <w:ind w:left="788"/>
              <w:rPr>
                <w:rFonts w:ascii="Arial" w:hAnsi="Arial" w:cs="Arial"/>
                <w:sz w:val="24"/>
              </w:rPr>
            </w:pPr>
          </w:p>
          <w:p w14:paraId="3B989E03" w14:textId="77777777" w:rsidR="00DC4C4D" w:rsidRDefault="00D612BE" w:rsidP="00DC4C4D">
            <w:pPr>
              <w:rPr>
                <w:rFonts w:ascii="Arial" w:hAnsi="Arial" w:cs="Arial"/>
                <w:sz w:val="24"/>
              </w:rPr>
            </w:pPr>
            <w:r>
              <w:rPr>
                <w:rFonts w:ascii="Arial" w:hAnsi="Arial" w:cs="Arial"/>
                <w:sz w:val="24"/>
              </w:rPr>
              <w:t>Open-source software needs to be r</w:t>
            </w:r>
            <w:r w:rsidRPr="001065B6">
              <w:rPr>
                <w:rFonts w:ascii="Arial" w:hAnsi="Arial" w:cs="Arial"/>
                <w:sz w:val="24"/>
              </w:rPr>
              <w:t>egular</w:t>
            </w:r>
            <w:r>
              <w:rPr>
                <w:rFonts w:ascii="Arial" w:hAnsi="Arial" w:cs="Arial"/>
                <w:sz w:val="24"/>
              </w:rPr>
              <w:t>ly</w:t>
            </w:r>
            <w:r w:rsidRPr="001065B6">
              <w:rPr>
                <w:rFonts w:ascii="Arial" w:hAnsi="Arial" w:cs="Arial"/>
                <w:sz w:val="24"/>
              </w:rPr>
              <w:t xml:space="preserve"> monitor</w:t>
            </w:r>
            <w:r>
              <w:rPr>
                <w:rFonts w:ascii="Arial" w:hAnsi="Arial" w:cs="Arial"/>
                <w:sz w:val="24"/>
              </w:rPr>
              <w:t>ed for potential vulnerabilities, and patches implemented when available. If no patches are available or the software is not being maintained, mitigation strategies need to be put in place, and risks recorded in the risk register and monitored.</w:t>
            </w:r>
          </w:p>
          <w:p w14:paraId="67BC23D2" w14:textId="107D8D0B" w:rsidR="00D612BE" w:rsidRPr="00A71255" w:rsidRDefault="00D612BE" w:rsidP="00DC4C4D">
            <w:pPr>
              <w:rPr>
                <w:rFonts w:ascii="Arial" w:hAnsi="Arial" w:cs="Arial"/>
                <w:sz w:val="24"/>
              </w:rPr>
            </w:pPr>
          </w:p>
        </w:tc>
      </w:tr>
      <w:tr w:rsidR="00DC4C4D" w:rsidRPr="00A71255" w14:paraId="0E37E074" w14:textId="77777777" w:rsidTr="009707A5">
        <w:tc>
          <w:tcPr>
            <w:tcW w:w="21683" w:type="dxa"/>
            <w:gridSpan w:val="4"/>
            <w:shd w:val="clear" w:color="auto" w:fill="D9D9D9" w:themeFill="background1" w:themeFillShade="D9"/>
          </w:tcPr>
          <w:p w14:paraId="4C770CEE" w14:textId="51AAD4B3" w:rsidR="00DC4C4D" w:rsidRPr="00563028" w:rsidRDefault="00DC4C4D" w:rsidP="00563028">
            <w:pPr>
              <w:pStyle w:val="Heading2"/>
              <w:rPr>
                <w:rFonts w:ascii="Arial" w:hAnsi="Arial" w:cs="Arial"/>
                <w:sz w:val="24"/>
              </w:rPr>
            </w:pPr>
            <w:bookmarkStart w:id="40" w:name="_Toc140567064"/>
            <w:r w:rsidRPr="00563028">
              <w:rPr>
                <w:rFonts w:ascii="Arial" w:hAnsi="Arial" w:cs="Arial"/>
                <w:color w:val="auto"/>
                <w:sz w:val="24"/>
              </w:rPr>
              <w:lastRenderedPageBreak/>
              <w:t xml:space="preserve">Capacity </w:t>
            </w:r>
            <w:r w:rsidR="00D612BE" w:rsidRPr="00563028">
              <w:rPr>
                <w:rFonts w:ascii="Arial" w:hAnsi="Arial" w:cs="Arial"/>
                <w:color w:val="auto"/>
                <w:sz w:val="24"/>
              </w:rPr>
              <w:t>m</w:t>
            </w:r>
            <w:r w:rsidRPr="00563028">
              <w:rPr>
                <w:rFonts w:ascii="Arial" w:hAnsi="Arial" w:cs="Arial"/>
                <w:color w:val="auto"/>
                <w:sz w:val="24"/>
              </w:rPr>
              <w:t>anagement</w:t>
            </w:r>
            <w:bookmarkEnd w:id="40"/>
          </w:p>
        </w:tc>
      </w:tr>
      <w:tr w:rsidR="00DC4C4D" w:rsidRPr="00A71255" w14:paraId="1B4C535D" w14:textId="77777777" w:rsidTr="009707A5">
        <w:tc>
          <w:tcPr>
            <w:tcW w:w="2835" w:type="dxa"/>
          </w:tcPr>
          <w:p w14:paraId="057E364D" w14:textId="67C770B3" w:rsidR="00DC4C4D" w:rsidRPr="00A71255" w:rsidRDefault="00DC4C4D" w:rsidP="00DC4C4D">
            <w:pPr>
              <w:rPr>
                <w:rFonts w:ascii="Arial" w:hAnsi="Arial" w:cs="Arial"/>
                <w:sz w:val="24"/>
              </w:rPr>
            </w:pPr>
            <w:r w:rsidRPr="00A71255">
              <w:rPr>
                <w:rFonts w:ascii="Arial" w:hAnsi="Arial" w:cs="Arial"/>
                <w:sz w:val="24"/>
              </w:rPr>
              <w:t>Protect</w:t>
            </w:r>
          </w:p>
        </w:tc>
        <w:tc>
          <w:tcPr>
            <w:tcW w:w="2835" w:type="dxa"/>
          </w:tcPr>
          <w:p w14:paraId="55F5D142" w14:textId="44655619" w:rsidR="00DC4C4D" w:rsidRPr="00A71255" w:rsidRDefault="00DC4C4D" w:rsidP="00DC4C4D">
            <w:pPr>
              <w:rPr>
                <w:rFonts w:ascii="Arial" w:hAnsi="Arial" w:cs="Arial"/>
                <w:sz w:val="24"/>
              </w:rPr>
            </w:pPr>
            <w:r w:rsidRPr="00A71255">
              <w:rPr>
                <w:rFonts w:ascii="Arial" w:hAnsi="Arial" w:cs="Arial"/>
                <w:sz w:val="24"/>
              </w:rPr>
              <w:t xml:space="preserve">Capacity </w:t>
            </w:r>
            <w:r w:rsidR="00D612BE">
              <w:rPr>
                <w:rFonts w:ascii="Arial" w:hAnsi="Arial" w:cs="Arial"/>
                <w:sz w:val="24"/>
              </w:rPr>
              <w:t>m</w:t>
            </w:r>
            <w:r w:rsidRPr="00A71255">
              <w:rPr>
                <w:rFonts w:ascii="Arial" w:hAnsi="Arial" w:cs="Arial"/>
                <w:sz w:val="24"/>
              </w:rPr>
              <w:t>anagement</w:t>
            </w:r>
          </w:p>
        </w:tc>
        <w:tc>
          <w:tcPr>
            <w:tcW w:w="5029" w:type="dxa"/>
          </w:tcPr>
          <w:p w14:paraId="5269AE09" w14:textId="2825A741" w:rsidR="00DC4C4D" w:rsidRPr="00A71255" w:rsidRDefault="00101148" w:rsidP="00DC4C4D">
            <w:pPr>
              <w:rPr>
                <w:rFonts w:ascii="Arial" w:hAnsi="Arial" w:cs="Arial"/>
                <w:sz w:val="24"/>
              </w:rPr>
            </w:pPr>
            <w:r>
              <w:rPr>
                <w:rFonts w:ascii="Arial" w:hAnsi="Arial" w:cs="Arial"/>
                <w:sz w:val="24"/>
              </w:rPr>
              <w:t xml:space="preserve">HSUP53: </w:t>
            </w:r>
            <w:r w:rsidR="00DC4C4D" w:rsidRPr="00A71255">
              <w:rPr>
                <w:rFonts w:ascii="Arial" w:hAnsi="Arial" w:cs="Arial"/>
                <w:sz w:val="24"/>
              </w:rPr>
              <w:t>The capacity requirements for maintenance of information processing facilities, communication</w:t>
            </w:r>
            <w:r w:rsidR="00DC4C4D">
              <w:rPr>
                <w:rFonts w:ascii="Arial" w:hAnsi="Arial" w:cs="Arial"/>
                <w:sz w:val="24"/>
              </w:rPr>
              <w:t>,</w:t>
            </w:r>
            <w:r w:rsidR="00DC4C4D" w:rsidRPr="00A71255">
              <w:rPr>
                <w:rFonts w:ascii="Arial" w:hAnsi="Arial" w:cs="Arial"/>
                <w:sz w:val="24"/>
              </w:rPr>
              <w:t xml:space="preserve"> and environmental support during contingency operations </w:t>
            </w:r>
            <w:r w:rsidR="00DC4C4D">
              <w:rPr>
                <w:rFonts w:ascii="Arial" w:hAnsi="Arial" w:cs="Arial"/>
                <w:sz w:val="24"/>
              </w:rPr>
              <w:t>are</w:t>
            </w:r>
            <w:r w:rsidR="00DC4C4D" w:rsidRPr="00A71255">
              <w:rPr>
                <w:rFonts w:ascii="Arial" w:hAnsi="Arial" w:cs="Arial"/>
                <w:sz w:val="24"/>
              </w:rPr>
              <w:t xml:space="preserve"> met.</w:t>
            </w:r>
          </w:p>
        </w:tc>
        <w:tc>
          <w:tcPr>
            <w:tcW w:w="10984" w:type="dxa"/>
          </w:tcPr>
          <w:p w14:paraId="688ABE67" w14:textId="4B72707D" w:rsidR="00DC4C4D" w:rsidRPr="00A71255" w:rsidRDefault="00DC4C4D" w:rsidP="00DC4C4D">
            <w:pPr>
              <w:rPr>
                <w:rFonts w:ascii="Arial" w:hAnsi="Arial" w:cs="Arial"/>
                <w:b/>
                <w:bCs/>
                <w:sz w:val="24"/>
              </w:rPr>
            </w:pPr>
            <w:r w:rsidRPr="00A71255">
              <w:rPr>
                <w:rFonts w:ascii="Arial" w:hAnsi="Arial" w:cs="Arial"/>
                <w:b/>
                <w:bCs/>
                <w:sz w:val="24"/>
              </w:rPr>
              <w:t xml:space="preserve">Capacity </w:t>
            </w:r>
            <w:r w:rsidR="00146566">
              <w:rPr>
                <w:rFonts w:ascii="Arial" w:hAnsi="Arial" w:cs="Arial"/>
                <w:b/>
                <w:bCs/>
                <w:sz w:val="24"/>
              </w:rPr>
              <w:t>m</w:t>
            </w:r>
            <w:r w:rsidRPr="00A71255">
              <w:rPr>
                <w:rFonts w:ascii="Arial" w:hAnsi="Arial" w:cs="Arial"/>
                <w:b/>
                <w:bCs/>
                <w:sz w:val="24"/>
              </w:rPr>
              <w:t>anagement</w:t>
            </w:r>
          </w:p>
          <w:p w14:paraId="2DB776AC" w14:textId="01C17B84" w:rsidR="00DC4C4D" w:rsidRPr="00A71255" w:rsidRDefault="00146566" w:rsidP="006E8134">
            <w:pPr>
              <w:rPr>
                <w:rFonts w:ascii="Arial" w:hAnsi="Arial" w:cs="Arial"/>
                <w:sz w:val="24"/>
              </w:rPr>
            </w:pPr>
            <w:r w:rsidRPr="006E8134">
              <w:rPr>
                <w:rFonts w:ascii="Arial" w:hAnsi="Arial" w:cs="Arial"/>
                <w:sz w:val="24"/>
              </w:rPr>
              <w:t>O</w:t>
            </w:r>
            <w:r w:rsidR="00DC4C4D" w:rsidRPr="006E8134">
              <w:rPr>
                <w:rFonts w:ascii="Arial" w:hAnsi="Arial" w:cs="Arial"/>
                <w:sz w:val="24"/>
              </w:rPr>
              <w:t xml:space="preserve">rganisations processing and storing information and providing services to their customers will need resources to maintain respective technologies based on their criticality at the right time, in a cost-effective manner. These resources are to be monitored and tuned based on the defined requirements such that the required </w:t>
            </w:r>
            <w:r w:rsidR="00634D38" w:rsidRPr="006E8134">
              <w:rPr>
                <w:rFonts w:ascii="Arial" w:hAnsi="Arial" w:cs="Arial"/>
                <w:sz w:val="24"/>
              </w:rPr>
              <w:t>systems</w:t>
            </w:r>
            <w:r w:rsidR="00634D38">
              <w:rPr>
                <w:rFonts w:ascii="Arial" w:hAnsi="Arial" w:cs="Arial"/>
                <w:sz w:val="24"/>
              </w:rPr>
              <w:t>,</w:t>
            </w:r>
            <w:r w:rsidR="00634D38" w:rsidRPr="006E8134">
              <w:rPr>
                <w:rFonts w:ascii="Arial" w:hAnsi="Arial" w:cs="Arial"/>
                <w:sz w:val="24"/>
              </w:rPr>
              <w:t xml:space="preserve"> applications</w:t>
            </w:r>
            <w:r w:rsidR="00DC4C4D" w:rsidRPr="006E8134">
              <w:rPr>
                <w:rFonts w:ascii="Arial" w:hAnsi="Arial" w:cs="Arial"/>
                <w:sz w:val="24"/>
              </w:rPr>
              <w:t xml:space="preserve"> or services meet their performance requirements </w:t>
            </w:r>
            <w:r w:rsidR="00EB2FCA" w:rsidRPr="006E8134">
              <w:rPr>
                <w:rFonts w:ascii="Arial" w:hAnsi="Arial" w:cs="Arial"/>
                <w:sz w:val="24"/>
              </w:rPr>
              <w:t>(</w:t>
            </w:r>
            <w:r w:rsidR="00DC4C4D" w:rsidRPr="006E8134">
              <w:rPr>
                <w:rFonts w:ascii="Arial" w:hAnsi="Arial" w:cs="Arial"/>
                <w:sz w:val="24"/>
              </w:rPr>
              <w:t>in case of a patient surge</w:t>
            </w:r>
            <w:r w:rsidR="00EB2FCA" w:rsidRPr="006E8134">
              <w:rPr>
                <w:rFonts w:ascii="Arial" w:hAnsi="Arial" w:cs="Arial"/>
                <w:sz w:val="24"/>
              </w:rPr>
              <w:t xml:space="preserve"> for the customers within the health sector)</w:t>
            </w:r>
            <w:r w:rsidR="00DC4C4D" w:rsidRPr="006E8134">
              <w:rPr>
                <w:rFonts w:ascii="Arial" w:hAnsi="Arial" w:cs="Arial"/>
                <w:sz w:val="24"/>
              </w:rPr>
              <w:t>.</w:t>
            </w:r>
          </w:p>
          <w:p w14:paraId="15CF0AE5" w14:textId="77777777" w:rsidR="00DC4C4D" w:rsidRPr="00A71255" w:rsidRDefault="00DC4C4D" w:rsidP="00DC4C4D">
            <w:pPr>
              <w:rPr>
                <w:rFonts w:ascii="Arial" w:hAnsi="Arial" w:cs="Arial"/>
                <w:sz w:val="24"/>
              </w:rPr>
            </w:pPr>
          </w:p>
          <w:p w14:paraId="7250649F" w14:textId="608B42B4" w:rsidR="00DC4C4D" w:rsidRPr="00A71255" w:rsidRDefault="00DC4C4D" w:rsidP="00DC4C4D">
            <w:pPr>
              <w:rPr>
                <w:rFonts w:ascii="Arial" w:hAnsi="Arial" w:cs="Arial"/>
                <w:sz w:val="24"/>
              </w:rPr>
            </w:pPr>
            <w:r w:rsidRPr="00A71255">
              <w:rPr>
                <w:rFonts w:ascii="Arial" w:hAnsi="Arial" w:cs="Arial"/>
                <w:sz w:val="24"/>
              </w:rPr>
              <w:t>High availability</w:t>
            </w:r>
            <w:r w:rsidR="00AE1BDC">
              <w:rPr>
                <w:rFonts w:ascii="Arial" w:hAnsi="Arial" w:cs="Arial"/>
                <w:sz w:val="24"/>
              </w:rPr>
              <w:t>,</w:t>
            </w:r>
            <w:r>
              <w:rPr>
                <w:rFonts w:ascii="Arial" w:hAnsi="Arial" w:cs="Arial"/>
                <w:sz w:val="24"/>
              </w:rPr>
              <w:t xml:space="preserve"> load balancing</w:t>
            </w:r>
            <w:r w:rsidRPr="00A71255">
              <w:rPr>
                <w:rFonts w:ascii="Arial" w:hAnsi="Arial" w:cs="Arial"/>
                <w:sz w:val="24"/>
              </w:rPr>
              <w:t xml:space="preserve"> concepts and monitoring tools are often used to manage the capacities of systems within the organisation for tuning purposes. Identified additional resources are procured as required based on the importance of maintaining information on specific systems</w:t>
            </w:r>
            <w:r w:rsidR="00805482">
              <w:rPr>
                <w:rFonts w:ascii="Arial" w:hAnsi="Arial" w:cs="Arial"/>
                <w:sz w:val="24"/>
              </w:rPr>
              <w:t>,</w:t>
            </w:r>
            <w:r w:rsidRPr="00A71255">
              <w:rPr>
                <w:rFonts w:ascii="Arial" w:hAnsi="Arial" w:cs="Arial"/>
                <w:sz w:val="24"/>
              </w:rPr>
              <w:t xml:space="preserve"> </w:t>
            </w:r>
            <w:r w:rsidRPr="00A71255">
              <w:rPr>
                <w:rFonts w:ascii="Arial" w:hAnsi="Arial" w:cs="Arial"/>
                <w:sz w:val="24"/>
              </w:rPr>
              <w:lastRenderedPageBreak/>
              <w:t>services or applications. It is the responsibility of the system owners to manage this along with the inputs from respective customer, monitoring</w:t>
            </w:r>
            <w:r>
              <w:rPr>
                <w:rFonts w:ascii="Arial" w:hAnsi="Arial" w:cs="Arial"/>
                <w:sz w:val="24"/>
              </w:rPr>
              <w:t>,</w:t>
            </w:r>
            <w:r w:rsidRPr="00A71255">
              <w:rPr>
                <w:rFonts w:ascii="Arial" w:hAnsi="Arial" w:cs="Arial"/>
                <w:sz w:val="24"/>
              </w:rPr>
              <w:t xml:space="preserve"> or relevant teams.</w:t>
            </w:r>
          </w:p>
          <w:p w14:paraId="4696B484" w14:textId="77777777" w:rsidR="00DC4C4D" w:rsidRPr="00A71255" w:rsidRDefault="00DC4C4D" w:rsidP="00DC4C4D">
            <w:pPr>
              <w:rPr>
                <w:rFonts w:ascii="Arial" w:hAnsi="Arial" w:cs="Arial"/>
                <w:sz w:val="24"/>
              </w:rPr>
            </w:pPr>
          </w:p>
          <w:p w14:paraId="22E0229F" w14:textId="3957ED98" w:rsidR="00DC4C4D" w:rsidRPr="00A71255" w:rsidRDefault="00DC4C4D" w:rsidP="00DC4C4D">
            <w:pPr>
              <w:rPr>
                <w:rFonts w:ascii="Arial" w:hAnsi="Arial" w:cs="Arial"/>
                <w:sz w:val="24"/>
              </w:rPr>
            </w:pPr>
            <w:r w:rsidRPr="00A71255">
              <w:rPr>
                <w:rFonts w:ascii="Arial" w:hAnsi="Arial" w:cs="Arial"/>
                <w:sz w:val="24"/>
              </w:rPr>
              <w:t xml:space="preserve">Internal teams are to provide a report to respective system owners on the available capacities so that budget allocations can be made for additional purchases. If managing capacity is outsourced, the organisation is to include this as part of regular service reports for consideration and action. While increasing capacity, </w:t>
            </w:r>
            <w:r w:rsidR="00237CF7">
              <w:rPr>
                <w:rFonts w:ascii="Arial" w:hAnsi="Arial" w:cs="Arial"/>
                <w:sz w:val="24"/>
              </w:rPr>
              <w:t>consider</w:t>
            </w:r>
            <w:r w:rsidRPr="00A71255">
              <w:rPr>
                <w:rFonts w:ascii="Arial" w:hAnsi="Arial" w:cs="Arial"/>
                <w:sz w:val="24"/>
              </w:rPr>
              <w:t>:</w:t>
            </w:r>
          </w:p>
          <w:p w14:paraId="0B9CF58C" w14:textId="18C80506" w:rsidR="00DC4C4D" w:rsidRPr="00A71255" w:rsidRDefault="00DC4C4D" w:rsidP="00DC4C4D">
            <w:pPr>
              <w:pStyle w:val="ListParagraph"/>
              <w:numPr>
                <w:ilvl w:val="0"/>
                <w:numId w:val="154"/>
              </w:numPr>
              <w:rPr>
                <w:rFonts w:ascii="Arial" w:hAnsi="Arial" w:cs="Arial"/>
                <w:sz w:val="24"/>
              </w:rPr>
            </w:pPr>
            <w:r w:rsidRPr="00A71255">
              <w:rPr>
                <w:rFonts w:ascii="Arial" w:hAnsi="Arial" w:cs="Arial"/>
                <w:sz w:val="24"/>
              </w:rPr>
              <w:t>hiring new personnel to perform the activities as required if there is no skillset available within the organisation</w:t>
            </w:r>
          </w:p>
          <w:p w14:paraId="1F84AFC9" w14:textId="77777777" w:rsidR="00DC4C4D" w:rsidRPr="00A71255" w:rsidRDefault="00DC4C4D" w:rsidP="00DC4C4D">
            <w:pPr>
              <w:pStyle w:val="ListParagraph"/>
              <w:numPr>
                <w:ilvl w:val="0"/>
                <w:numId w:val="154"/>
              </w:numPr>
              <w:rPr>
                <w:rFonts w:ascii="Arial" w:hAnsi="Arial" w:cs="Arial"/>
                <w:sz w:val="24"/>
              </w:rPr>
            </w:pPr>
            <w:r w:rsidRPr="00A71255">
              <w:rPr>
                <w:rFonts w:ascii="Arial" w:hAnsi="Arial" w:cs="Arial"/>
                <w:sz w:val="24"/>
              </w:rPr>
              <w:t>obtaining additional storage or physical space if required to add additional devices</w:t>
            </w:r>
          </w:p>
          <w:p w14:paraId="40588723" w14:textId="77777777" w:rsidR="00DC4C4D" w:rsidRPr="00A71255" w:rsidRDefault="00DC4C4D" w:rsidP="00DC4C4D">
            <w:pPr>
              <w:pStyle w:val="ListParagraph"/>
              <w:numPr>
                <w:ilvl w:val="0"/>
                <w:numId w:val="154"/>
              </w:numPr>
              <w:rPr>
                <w:rFonts w:ascii="Arial" w:hAnsi="Arial" w:cs="Arial"/>
                <w:sz w:val="24"/>
              </w:rPr>
            </w:pPr>
            <w:r w:rsidRPr="00A71255">
              <w:rPr>
                <w:rFonts w:ascii="Arial" w:hAnsi="Arial" w:cs="Arial"/>
                <w:sz w:val="24"/>
              </w:rPr>
              <w:t>preference to be provided for usage of cloud computing mechanisms where possible</w:t>
            </w:r>
          </w:p>
          <w:p w14:paraId="1F4530BE" w14:textId="77777777" w:rsidR="00DC4C4D" w:rsidRPr="00A71255" w:rsidRDefault="00DC4C4D" w:rsidP="00DC4C4D">
            <w:pPr>
              <w:pStyle w:val="ListParagraph"/>
              <w:numPr>
                <w:ilvl w:val="0"/>
                <w:numId w:val="154"/>
              </w:numPr>
              <w:rPr>
                <w:rFonts w:ascii="Arial" w:hAnsi="Arial" w:cs="Arial"/>
                <w:sz w:val="24"/>
              </w:rPr>
            </w:pPr>
            <w:r w:rsidRPr="00A71255">
              <w:rPr>
                <w:rFonts w:ascii="Arial" w:hAnsi="Arial" w:cs="Arial"/>
                <w:sz w:val="24"/>
              </w:rPr>
              <w:t>fine tune existing backup requirements if additional storage is being added</w:t>
            </w:r>
          </w:p>
          <w:p w14:paraId="3C6BB97F" w14:textId="0452090A" w:rsidR="00DC4C4D" w:rsidRDefault="00DC4C4D" w:rsidP="00DC4C4D">
            <w:pPr>
              <w:pStyle w:val="ListParagraph"/>
              <w:numPr>
                <w:ilvl w:val="0"/>
                <w:numId w:val="154"/>
              </w:numPr>
              <w:rPr>
                <w:rFonts w:ascii="Arial" w:hAnsi="Arial" w:cs="Arial"/>
                <w:sz w:val="24"/>
              </w:rPr>
            </w:pPr>
            <w:r w:rsidRPr="00A71255">
              <w:rPr>
                <w:rFonts w:ascii="Arial" w:hAnsi="Arial" w:cs="Arial"/>
                <w:sz w:val="24"/>
              </w:rPr>
              <w:t>decommissioning of the systems or applications which are not being used to free up existing resources</w:t>
            </w:r>
          </w:p>
          <w:p w14:paraId="5A3177E2" w14:textId="3484205C" w:rsidR="00DC4C4D" w:rsidRPr="00B669DB" w:rsidRDefault="00DC4C4D" w:rsidP="00DC4C4D">
            <w:pPr>
              <w:pStyle w:val="ListParagraph"/>
              <w:numPr>
                <w:ilvl w:val="0"/>
                <w:numId w:val="154"/>
              </w:numPr>
              <w:rPr>
                <w:rFonts w:ascii="Arial" w:hAnsi="Arial" w:cs="Arial"/>
                <w:sz w:val="24"/>
              </w:rPr>
            </w:pPr>
            <w:r w:rsidRPr="00667707">
              <w:rPr>
                <w:rFonts w:ascii="Arial" w:hAnsi="Arial" w:cs="Arial"/>
                <w:sz w:val="24"/>
              </w:rPr>
              <w:t>current availability requirement of business-critical functions, applications, processes</w:t>
            </w:r>
            <w:r>
              <w:rPr>
                <w:rFonts w:ascii="Arial" w:hAnsi="Arial" w:cs="Arial"/>
                <w:sz w:val="24"/>
              </w:rPr>
              <w:t>,</w:t>
            </w:r>
            <w:r w:rsidRPr="00667707">
              <w:rPr>
                <w:rFonts w:ascii="Arial" w:hAnsi="Arial" w:cs="Arial"/>
                <w:sz w:val="24"/>
              </w:rPr>
              <w:t xml:space="preserve"> and considerations for better resilience </w:t>
            </w:r>
          </w:p>
          <w:p w14:paraId="0BB81A20" w14:textId="76D102D3" w:rsidR="00DC4C4D" w:rsidRDefault="00DC4C4D" w:rsidP="00DC4C4D">
            <w:pPr>
              <w:pStyle w:val="ListParagraph"/>
              <w:numPr>
                <w:ilvl w:val="0"/>
                <w:numId w:val="154"/>
              </w:numPr>
              <w:rPr>
                <w:rFonts w:ascii="Arial" w:hAnsi="Arial" w:cs="Arial"/>
                <w:sz w:val="24"/>
              </w:rPr>
            </w:pPr>
            <w:r w:rsidRPr="00A71255">
              <w:rPr>
                <w:rFonts w:ascii="Arial" w:hAnsi="Arial" w:cs="Arial"/>
                <w:sz w:val="24"/>
              </w:rPr>
              <w:t>sudden spike in utilisation of resources beyond their normal or set threshold automatically alerts the administrator and relevant system owner.</w:t>
            </w:r>
          </w:p>
          <w:p w14:paraId="4B66479F" w14:textId="45DD8A23" w:rsidR="00DC4C4D" w:rsidRPr="00A71255" w:rsidRDefault="00C57454" w:rsidP="00DC4C4D">
            <w:pPr>
              <w:pStyle w:val="ListParagraph"/>
              <w:numPr>
                <w:ilvl w:val="0"/>
                <w:numId w:val="154"/>
              </w:numPr>
              <w:rPr>
                <w:rFonts w:ascii="Arial" w:hAnsi="Arial" w:cs="Arial"/>
                <w:sz w:val="24"/>
              </w:rPr>
            </w:pPr>
            <w:r>
              <w:rPr>
                <w:rFonts w:ascii="Arial" w:hAnsi="Arial" w:cs="Arial"/>
                <w:sz w:val="24"/>
              </w:rPr>
              <w:t>e</w:t>
            </w:r>
            <w:r w:rsidR="00DC4C4D">
              <w:rPr>
                <w:rFonts w:ascii="Arial" w:hAnsi="Arial" w:cs="Arial"/>
                <w:sz w:val="24"/>
              </w:rPr>
              <w:t>stimat</w:t>
            </w:r>
            <w:r>
              <w:rPr>
                <w:rFonts w:ascii="Arial" w:hAnsi="Arial" w:cs="Arial"/>
                <w:sz w:val="24"/>
              </w:rPr>
              <w:t>ing</w:t>
            </w:r>
            <w:r w:rsidR="00DC4C4D">
              <w:rPr>
                <w:rFonts w:ascii="Arial" w:hAnsi="Arial" w:cs="Arial"/>
                <w:sz w:val="24"/>
              </w:rPr>
              <w:t xml:space="preserve"> benchmarks for future projects using past analysis and fresh assessment of current capacity and demands</w:t>
            </w:r>
            <w:r w:rsidR="006A081B">
              <w:rPr>
                <w:rFonts w:ascii="Arial" w:hAnsi="Arial" w:cs="Arial"/>
                <w:sz w:val="24"/>
              </w:rPr>
              <w:t>.</w:t>
            </w:r>
            <w:r w:rsidR="00DC4C4D">
              <w:rPr>
                <w:rFonts w:ascii="Arial" w:hAnsi="Arial" w:cs="Arial"/>
                <w:sz w:val="24"/>
              </w:rPr>
              <w:t xml:space="preserve"> </w:t>
            </w:r>
          </w:p>
          <w:p w14:paraId="22330B7C" w14:textId="77777777" w:rsidR="00DC4C4D" w:rsidRPr="00A71255" w:rsidRDefault="00DC4C4D" w:rsidP="00DC4C4D">
            <w:pPr>
              <w:rPr>
                <w:rFonts w:ascii="Arial" w:hAnsi="Arial" w:cs="Arial"/>
                <w:sz w:val="24"/>
              </w:rPr>
            </w:pPr>
          </w:p>
        </w:tc>
      </w:tr>
      <w:tr w:rsidR="00DC4C4D" w:rsidRPr="00A71255" w14:paraId="63C73408" w14:textId="77777777" w:rsidTr="009707A5">
        <w:tc>
          <w:tcPr>
            <w:tcW w:w="21683" w:type="dxa"/>
            <w:gridSpan w:val="4"/>
            <w:shd w:val="clear" w:color="auto" w:fill="D9D9D9" w:themeFill="background1" w:themeFillShade="D9"/>
          </w:tcPr>
          <w:p w14:paraId="69685D11" w14:textId="01DB76F5" w:rsidR="00DC4C4D" w:rsidRPr="00563028" w:rsidRDefault="00DC4C4D" w:rsidP="00563028">
            <w:pPr>
              <w:pStyle w:val="Heading2"/>
              <w:rPr>
                <w:rFonts w:ascii="Arial" w:hAnsi="Arial" w:cs="Arial"/>
                <w:sz w:val="24"/>
              </w:rPr>
            </w:pPr>
            <w:bookmarkStart w:id="41" w:name="_Toc140567065"/>
            <w:r w:rsidRPr="00563028">
              <w:rPr>
                <w:rFonts w:ascii="Arial" w:hAnsi="Arial" w:cs="Arial"/>
                <w:color w:val="auto"/>
                <w:sz w:val="24"/>
              </w:rPr>
              <w:lastRenderedPageBreak/>
              <w:t xml:space="preserve">Endpoint </w:t>
            </w:r>
            <w:r w:rsidR="006A081B" w:rsidRPr="00563028">
              <w:rPr>
                <w:rFonts w:ascii="Arial" w:hAnsi="Arial" w:cs="Arial"/>
                <w:color w:val="auto"/>
                <w:sz w:val="24"/>
              </w:rPr>
              <w:t>s</w:t>
            </w:r>
            <w:r w:rsidRPr="00563028">
              <w:rPr>
                <w:rFonts w:ascii="Arial" w:hAnsi="Arial" w:cs="Arial"/>
                <w:color w:val="auto"/>
                <w:sz w:val="24"/>
              </w:rPr>
              <w:t>ecurity</w:t>
            </w:r>
            <w:bookmarkEnd w:id="41"/>
          </w:p>
        </w:tc>
      </w:tr>
      <w:tr w:rsidR="00DC4C4D" w:rsidRPr="00A71255" w14:paraId="2398F5CF" w14:textId="77777777" w:rsidTr="009707A5">
        <w:tc>
          <w:tcPr>
            <w:tcW w:w="2835" w:type="dxa"/>
          </w:tcPr>
          <w:p w14:paraId="6F47D4BD" w14:textId="4F9839AD" w:rsidR="00DC4C4D" w:rsidRPr="00A71255" w:rsidRDefault="00DC4C4D" w:rsidP="00DC4C4D">
            <w:pPr>
              <w:rPr>
                <w:rFonts w:ascii="Arial" w:hAnsi="Arial" w:cs="Arial"/>
                <w:sz w:val="24"/>
              </w:rPr>
            </w:pPr>
            <w:r w:rsidRPr="00A71255">
              <w:rPr>
                <w:rFonts w:ascii="Arial" w:hAnsi="Arial" w:cs="Arial"/>
                <w:sz w:val="24"/>
              </w:rPr>
              <w:t>Protect</w:t>
            </w:r>
          </w:p>
        </w:tc>
        <w:tc>
          <w:tcPr>
            <w:tcW w:w="2835" w:type="dxa"/>
          </w:tcPr>
          <w:p w14:paraId="31B9499A" w14:textId="57F18036" w:rsidR="00DC4C4D" w:rsidRPr="00A71255" w:rsidRDefault="00DC4C4D" w:rsidP="00DC4C4D">
            <w:pPr>
              <w:rPr>
                <w:rFonts w:ascii="Arial" w:hAnsi="Arial" w:cs="Arial"/>
                <w:sz w:val="24"/>
              </w:rPr>
            </w:pPr>
            <w:r w:rsidRPr="00A71255">
              <w:rPr>
                <w:rFonts w:ascii="Arial" w:hAnsi="Arial" w:cs="Arial"/>
                <w:sz w:val="24"/>
              </w:rPr>
              <w:t xml:space="preserve">Malware </w:t>
            </w:r>
            <w:r w:rsidR="006A081B">
              <w:rPr>
                <w:rFonts w:ascii="Arial" w:hAnsi="Arial" w:cs="Arial"/>
                <w:sz w:val="24"/>
              </w:rPr>
              <w:t>p</w:t>
            </w:r>
            <w:r w:rsidRPr="00A71255">
              <w:rPr>
                <w:rFonts w:ascii="Arial" w:hAnsi="Arial" w:cs="Arial"/>
                <w:sz w:val="24"/>
              </w:rPr>
              <w:t>rotection</w:t>
            </w:r>
          </w:p>
        </w:tc>
        <w:tc>
          <w:tcPr>
            <w:tcW w:w="5029" w:type="dxa"/>
          </w:tcPr>
          <w:p w14:paraId="2C496500" w14:textId="61C239A8" w:rsidR="00DC4C4D" w:rsidRPr="00A71255" w:rsidRDefault="00101148" w:rsidP="00DC4C4D">
            <w:pPr>
              <w:rPr>
                <w:rFonts w:ascii="Arial" w:hAnsi="Arial" w:cs="Arial"/>
                <w:sz w:val="24"/>
              </w:rPr>
            </w:pPr>
            <w:r>
              <w:rPr>
                <w:rFonts w:ascii="Arial" w:hAnsi="Arial" w:cs="Arial"/>
                <w:sz w:val="24"/>
              </w:rPr>
              <w:t xml:space="preserve">HSUP54: </w:t>
            </w:r>
            <w:r w:rsidR="00DC4C4D" w:rsidRPr="00A71255">
              <w:rPr>
                <w:rFonts w:ascii="Arial" w:hAnsi="Arial" w:cs="Arial"/>
                <w:sz w:val="24"/>
              </w:rPr>
              <w:t xml:space="preserve">Information, services, and applications </w:t>
            </w:r>
            <w:r w:rsidR="000A3BF3" w:rsidRPr="00A71255">
              <w:rPr>
                <w:rFonts w:ascii="Arial" w:hAnsi="Arial" w:cs="Arial"/>
                <w:sz w:val="24"/>
              </w:rPr>
              <w:t>on organisation</w:t>
            </w:r>
            <w:r w:rsidR="00DC4C4D" w:rsidRPr="00A71255">
              <w:rPr>
                <w:rFonts w:ascii="Arial" w:hAnsi="Arial" w:cs="Arial"/>
                <w:sz w:val="24"/>
              </w:rPr>
              <w:t xml:space="preserve"> systems and associated assets are protected against malware.</w:t>
            </w:r>
          </w:p>
        </w:tc>
        <w:tc>
          <w:tcPr>
            <w:tcW w:w="10984" w:type="dxa"/>
          </w:tcPr>
          <w:p w14:paraId="1EC4C746" w14:textId="77777777" w:rsidR="00DC4C4D" w:rsidRPr="00A71255" w:rsidRDefault="00DC4C4D" w:rsidP="00DC4C4D">
            <w:pPr>
              <w:rPr>
                <w:rFonts w:ascii="Arial" w:hAnsi="Arial" w:cs="Arial"/>
                <w:b/>
                <w:bCs/>
                <w:sz w:val="24"/>
              </w:rPr>
            </w:pPr>
            <w:r w:rsidRPr="00A71255">
              <w:rPr>
                <w:rFonts w:ascii="Arial" w:hAnsi="Arial" w:cs="Arial"/>
                <w:b/>
                <w:bCs/>
                <w:sz w:val="24"/>
              </w:rPr>
              <w:t>Malware</w:t>
            </w:r>
          </w:p>
          <w:p w14:paraId="7E1D9BBF" w14:textId="7724ED8A" w:rsidR="00DC4C4D" w:rsidRPr="00A71255" w:rsidRDefault="00DC4C4D" w:rsidP="00DC4C4D">
            <w:pPr>
              <w:rPr>
                <w:rFonts w:ascii="Arial" w:hAnsi="Arial" w:cs="Arial"/>
                <w:sz w:val="24"/>
              </w:rPr>
            </w:pPr>
            <w:r w:rsidRPr="00A71255">
              <w:rPr>
                <w:rFonts w:ascii="Arial" w:hAnsi="Arial" w:cs="Arial"/>
                <w:sz w:val="24"/>
              </w:rPr>
              <w:t xml:space="preserve">Malware </w:t>
            </w:r>
            <w:r w:rsidR="00DE50DE">
              <w:rPr>
                <w:rFonts w:ascii="Arial" w:hAnsi="Arial" w:cs="Arial"/>
                <w:sz w:val="24"/>
              </w:rPr>
              <w:t>or</w:t>
            </w:r>
            <w:r w:rsidRPr="00A71255">
              <w:rPr>
                <w:rFonts w:ascii="Arial" w:hAnsi="Arial" w:cs="Arial"/>
                <w:sz w:val="24"/>
              </w:rPr>
              <w:t xml:space="preserve"> malicious software is a code or a file </w:t>
            </w:r>
            <w:r>
              <w:rPr>
                <w:rFonts w:ascii="Arial" w:hAnsi="Arial" w:cs="Arial"/>
                <w:sz w:val="24"/>
              </w:rPr>
              <w:t>that</w:t>
            </w:r>
            <w:r w:rsidRPr="00A71255">
              <w:rPr>
                <w:rFonts w:ascii="Arial" w:hAnsi="Arial" w:cs="Arial"/>
                <w:sz w:val="24"/>
              </w:rPr>
              <w:t xml:space="preserve"> is designed to cause disruption to the network</w:t>
            </w:r>
            <w:r>
              <w:rPr>
                <w:rFonts w:ascii="Arial" w:hAnsi="Arial" w:cs="Arial"/>
                <w:sz w:val="24"/>
              </w:rPr>
              <w:t>,</w:t>
            </w:r>
            <w:r w:rsidRPr="00A71255">
              <w:rPr>
                <w:rFonts w:ascii="Arial" w:hAnsi="Arial" w:cs="Arial"/>
                <w:sz w:val="24"/>
              </w:rPr>
              <w:t xml:space="preserve"> services</w:t>
            </w:r>
            <w:r>
              <w:rPr>
                <w:rFonts w:ascii="Arial" w:hAnsi="Arial" w:cs="Arial"/>
                <w:sz w:val="24"/>
              </w:rPr>
              <w:t>, applications, or operating systems</w:t>
            </w:r>
            <w:r w:rsidRPr="00A71255">
              <w:rPr>
                <w:rFonts w:ascii="Arial" w:hAnsi="Arial" w:cs="Arial"/>
                <w:sz w:val="24"/>
              </w:rPr>
              <w:t xml:space="preserve"> </w:t>
            </w:r>
            <w:r>
              <w:rPr>
                <w:rFonts w:ascii="Arial" w:hAnsi="Arial" w:cs="Arial"/>
                <w:sz w:val="24"/>
              </w:rPr>
              <w:t>t</w:t>
            </w:r>
            <w:r w:rsidRPr="00A71255">
              <w:rPr>
                <w:rFonts w:ascii="Arial" w:hAnsi="Arial" w:cs="Arial"/>
                <w:sz w:val="24"/>
              </w:rPr>
              <w:t xml:space="preserve">o gain unauthorised access to </w:t>
            </w:r>
            <w:r>
              <w:rPr>
                <w:rFonts w:ascii="Arial" w:hAnsi="Arial" w:cs="Arial"/>
                <w:sz w:val="24"/>
              </w:rPr>
              <w:t>systems and</w:t>
            </w:r>
            <w:r w:rsidRPr="00A71255">
              <w:rPr>
                <w:rFonts w:ascii="Arial" w:hAnsi="Arial" w:cs="Arial"/>
                <w:sz w:val="24"/>
              </w:rPr>
              <w:t xml:space="preserve"> information. </w:t>
            </w:r>
            <w:r w:rsidR="00E31862" w:rsidRPr="001065B6">
              <w:rPr>
                <w:rFonts w:ascii="Arial" w:hAnsi="Arial" w:cs="Arial"/>
                <w:sz w:val="24"/>
              </w:rPr>
              <w:t>There are multiple types of malware such as adware, botnets, cryptojacking, malvertising, polymorphic malware, ransomware, remote administrator tools (RATs), rootkits, spyware, trojans, virus</w:t>
            </w:r>
            <w:r w:rsidR="00E31862">
              <w:rPr>
                <w:rFonts w:ascii="Arial" w:hAnsi="Arial" w:cs="Arial"/>
                <w:sz w:val="24"/>
              </w:rPr>
              <w:t xml:space="preserve"> and</w:t>
            </w:r>
            <w:r w:rsidR="00E31862" w:rsidRPr="001065B6">
              <w:rPr>
                <w:rFonts w:ascii="Arial" w:hAnsi="Arial" w:cs="Arial"/>
                <w:sz w:val="24"/>
              </w:rPr>
              <w:t xml:space="preserve"> worm malware.</w:t>
            </w:r>
          </w:p>
          <w:p w14:paraId="50ECEDFD" w14:textId="77777777" w:rsidR="00DC4C4D" w:rsidRPr="00A71255" w:rsidRDefault="00DC4C4D" w:rsidP="00DC4C4D">
            <w:pPr>
              <w:rPr>
                <w:rFonts w:ascii="Arial" w:hAnsi="Arial" w:cs="Arial"/>
                <w:sz w:val="24"/>
              </w:rPr>
            </w:pPr>
          </w:p>
          <w:p w14:paraId="2C72E9A3" w14:textId="53DFE530" w:rsidR="00DC4C4D" w:rsidRPr="00A71255" w:rsidRDefault="00DC4C4D" w:rsidP="00DC4C4D">
            <w:pPr>
              <w:rPr>
                <w:rFonts w:ascii="Arial" w:hAnsi="Arial" w:cs="Arial"/>
                <w:sz w:val="24"/>
              </w:rPr>
            </w:pPr>
            <w:r w:rsidRPr="00A71255">
              <w:rPr>
                <w:rFonts w:ascii="Arial" w:hAnsi="Arial" w:cs="Arial"/>
                <w:sz w:val="24"/>
              </w:rPr>
              <w:t xml:space="preserve">Malware </w:t>
            </w:r>
            <w:r w:rsidR="008B49DF">
              <w:rPr>
                <w:rFonts w:ascii="Arial" w:hAnsi="Arial" w:cs="Arial"/>
                <w:sz w:val="24"/>
              </w:rPr>
              <w:t>can</w:t>
            </w:r>
            <w:r w:rsidRPr="00A71255">
              <w:rPr>
                <w:rFonts w:ascii="Arial" w:hAnsi="Arial" w:cs="Arial"/>
                <w:sz w:val="24"/>
              </w:rPr>
              <w:t xml:space="preserve"> be introduced into the systems in the form of email attachments which contain malicious code, via file servers, file sharing software, through remotely exploitable system vulnerabilities. </w:t>
            </w:r>
          </w:p>
          <w:p w14:paraId="4F79ED2D" w14:textId="77777777" w:rsidR="00DC4C4D" w:rsidRPr="00A71255" w:rsidRDefault="00DC4C4D" w:rsidP="00DC4C4D">
            <w:pPr>
              <w:rPr>
                <w:rFonts w:ascii="Arial" w:hAnsi="Arial" w:cs="Arial"/>
                <w:sz w:val="24"/>
              </w:rPr>
            </w:pPr>
            <w:r w:rsidRPr="00A71255">
              <w:rPr>
                <w:rFonts w:ascii="Arial" w:hAnsi="Arial" w:cs="Arial"/>
                <w:sz w:val="24"/>
              </w:rPr>
              <w:t xml:space="preserve">  </w:t>
            </w:r>
          </w:p>
          <w:p w14:paraId="138CC4D2" w14:textId="448C55BA" w:rsidR="00DC4C4D" w:rsidRPr="00A71255" w:rsidRDefault="00DC4C4D" w:rsidP="00DC4C4D">
            <w:pPr>
              <w:rPr>
                <w:rFonts w:ascii="Arial" w:hAnsi="Arial" w:cs="Arial"/>
                <w:b/>
                <w:bCs/>
                <w:sz w:val="24"/>
              </w:rPr>
            </w:pPr>
            <w:r w:rsidRPr="00A71255">
              <w:rPr>
                <w:rFonts w:ascii="Arial" w:hAnsi="Arial" w:cs="Arial"/>
                <w:b/>
                <w:sz w:val="24"/>
              </w:rPr>
              <w:t xml:space="preserve">Protection </w:t>
            </w:r>
            <w:r w:rsidRPr="00A71255">
              <w:rPr>
                <w:rFonts w:ascii="Arial" w:hAnsi="Arial" w:cs="Arial"/>
                <w:b/>
                <w:bCs/>
                <w:sz w:val="24"/>
              </w:rPr>
              <w:t xml:space="preserve">against </w:t>
            </w:r>
            <w:r w:rsidR="00E12F6F">
              <w:rPr>
                <w:rFonts w:ascii="Arial" w:hAnsi="Arial" w:cs="Arial"/>
                <w:b/>
                <w:bCs/>
                <w:sz w:val="24"/>
              </w:rPr>
              <w:t>m</w:t>
            </w:r>
            <w:r w:rsidRPr="00A71255">
              <w:rPr>
                <w:rFonts w:ascii="Arial" w:hAnsi="Arial" w:cs="Arial"/>
                <w:b/>
                <w:bCs/>
                <w:sz w:val="24"/>
              </w:rPr>
              <w:t>alware</w:t>
            </w:r>
          </w:p>
          <w:p w14:paraId="1A676E3B" w14:textId="70E4B71D" w:rsidR="00DC4C4D" w:rsidRPr="00A71255" w:rsidRDefault="00DC4C4D" w:rsidP="00DC4C4D">
            <w:pPr>
              <w:rPr>
                <w:rFonts w:ascii="Arial" w:hAnsi="Arial" w:cs="Arial"/>
                <w:sz w:val="24"/>
              </w:rPr>
            </w:pPr>
            <w:r w:rsidRPr="00A71255">
              <w:rPr>
                <w:rFonts w:ascii="Arial" w:hAnsi="Arial" w:cs="Arial"/>
                <w:sz w:val="24"/>
              </w:rPr>
              <w:t>A variety of solutions can be used to detect and prevent malware</w:t>
            </w:r>
            <w:r w:rsidR="00CE1D78">
              <w:rPr>
                <w:rFonts w:ascii="Arial" w:hAnsi="Arial" w:cs="Arial"/>
                <w:sz w:val="24"/>
              </w:rPr>
              <w:t xml:space="preserve"> including</w:t>
            </w:r>
            <w:r w:rsidRPr="00A71255">
              <w:rPr>
                <w:rFonts w:ascii="Arial" w:hAnsi="Arial" w:cs="Arial"/>
                <w:sz w:val="24"/>
              </w:rPr>
              <w:t xml:space="preserve"> firewalls, intrusion prevention systems (IPS), </w:t>
            </w:r>
            <w:r w:rsidR="00CE1D78">
              <w:rPr>
                <w:rFonts w:ascii="Arial" w:hAnsi="Arial" w:cs="Arial"/>
                <w:sz w:val="24"/>
                <w:szCs w:val="28"/>
              </w:rPr>
              <w:t>e</w:t>
            </w:r>
            <w:r w:rsidRPr="003F06C5">
              <w:rPr>
                <w:rFonts w:ascii="Arial" w:hAnsi="Arial" w:cs="Arial"/>
                <w:sz w:val="24"/>
                <w:szCs w:val="28"/>
              </w:rPr>
              <w:t>ndpoint detection and response (EDR) agents,</w:t>
            </w:r>
            <w:r w:rsidRPr="003F06C5">
              <w:rPr>
                <w:rFonts w:ascii="Arial" w:hAnsi="Arial" w:cs="Arial"/>
                <w:sz w:val="28"/>
                <w:szCs w:val="28"/>
              </w:rPr>
              <w:t xml:space="preserve"> </w:t>
            </w:r>
            <w:r w:rsidRPr="00A71255">
              <w:rPr>
                <w:rFonts w:ascii="Arial" w:hAnsi="Arial" w:cs="Arial"/>
                <w:sz w:val="24"/>
              </w:rPr>
              <w:t>threat management systems, anti-virus software</w:t>
            </w:r>
            <w:r w:rsidR="003072A4">
              <w:rPr>
                <w:rFonts w:ascii="Arial" w:hAnsi="Arial" w:cs="Arial"/>
                <w:sz w:val="24"/>
              </w:rPr>
              <w:t xml:space="preserve"> and</w:t>
            </w:r>
            <w:r w:rsidRPr="00A71255">
              <w:rPr>
                <w:rFonts w:ascii="Arial" w:hAnsi="Arial" w:cs="Arial"/>
                <w:sz w:val="24"/>
              </w:rPr>
              <w:t xml:space="preserve"> content filtering on web applications. </w:t>
            </w:r>
            <w:r w:rsidR="00A53BE9">
              <w:rPr>
                <w:rFonts w:ascii="Arial" w:hAnsi="Arial" w:cs="Arial"/>
                <w:sz w:val="24"/>
              </w:rPr>
              <w:t>Malware detection software is to be regularly updated to ensure signatures are up to date. Alongside implementing tools and software,</w:t>
            </w:r>
            <w:r w:rsidR="002968DF">
              <w:rPr>
                <w:rFonts w:ascii="Arial" w:hAnsi="Arial" w:cs="Arial"/>
                <w:sz w:val="24"/>
              </w:rPr>
              <w:t xml:space="preserve"> </w:t>
            </w:r>
            <w:r w:rsidR="00A53BE9">
              <w:rPr>
                <w:rFonts w:ascii="Arial" w:hAnsi="Arial" w:cs="Arial"/>
                <w:sz w:val="24"/>
              </w:rPr>
              <w:t>there are a number of processes and strategies that can help block malware such as:</w:t>
            </w:r>
          </w:p>
          <w:p w14:paraId="57ED64BA" w14:textId="77777777" w:rsidR="003B0BF7" w:rsidRPr="001065B6" w:rsidRDefault="003B0BF7" w:rsidP="003B0BF7">
            <w:pPr>
              <w:pStyle w:val="ListParagraph"/>
              <w:numPr>
                <w:ilvl w:val="0"/>
                <w:numId w:val="155"/>
              </w:numPr>
              <w:rPr>
                <w:rFonts w:ascii="Arial" w:hAnsi="Arial" w:cs="Arial"/>
                <w:sz w:val="24"/>
              </w:rPr>
            </w:pPr>
            <w:r>
              <w:rPr>
                <w:rFonts w:ascii="Arial" w:hAnsi="Arial" w:cs="Arial"/>
                <w:sz w:val="24"/>
              </w:rPr>
              <w:t>implementing software rules to prevent</w:t>
            </w:r>
            <w:r w:rsidRPr="001065B6">
              <w:rPr>
                <w:rFonts w:ascii="Arial" w:hAnsi="Arial" w:cs="Arial"/>
                <w:sz w:val="24"/>
              </w:rPr>
              <w:t xml:space="preserve"> the use of unauthorised software</w:t>
            </w:r>
            <w:r>
              <w:rPr>
                <w:rFonts w:ascii="Arial" w:hAnsi="Arial" w:cs="Arial"/>
                <w:sz w:val="24"/>
              </w:rPr>
              <w:t>, or to block suspicious websites</w:t>
            </w:r>
          </w:p>
          <w:p w14:paraId="493E1C65" w14:textId="77777777" w:rsidR="003B0BF7" w:rsidRPr="001065B6" w:rsidRDefault="003B0BF7" w:rsidP="003B0BF7">
            <w:pPr>
              <w:pStyle w:val="ListParagraph"/>
              <w:numPr>
                <w:ilvl w:val="0"/>
                <w:numId w:val="155"/>
              </w:numPr>
              <w:rPr>
                <w:rFonts w:ascii="Arial" w:hAnsi="Arial" w:cs="Arial"/>
                <w:sz w:val="24"/>
              </w:rPr>
            </w:pPr>
            <w:r>
              <w:rPr>
                <w:rFonts w:ascii="Arial" w:hAnsi="Arial" w:cs="Arial"/>
                <w:sz w:val="24"/>
              </w:rPr>
              <w:t>implementing a</w:t>
            </w:r>
            <w:r w:rsidRPr="001065B6">
              <w:rPr>
                <w:rFonts w:ascii="Arial" w:hAnsi="Arial" w:cs="Arial"/>
                <w:sz w:val="24"/>
              </w:rPr>
              <w:t xml:space="preserve">nti-malware rules </w:t>
            </w:r>
            <w:r>
              <w:rPr>
                <w:rFonts w:ascii="Arial" w:hAnsi="Arial" w:cs="Arial"/>
                <w:sz w:val="24"/>
              </w:rPr>
              <w:t xml:space="preserve">to </w:t>
            </w:r>
            <w:r w:rsidRPr="001065B6">
              <w:rPr>
                <w:rFonts w:ascii="Arial" w:hAnsi="Arial" w:cs="Arial"/>
                <w:sz w:val="24"/>
              </w:rPr>
              <w:t xml:space="preserve">block any </w:t>
            </w:r>
            <w:r>
              <w:rPr>
                <w:rFonts w:ascii="Arial" w:hAnsi="Arial" w:cs="Arial"/>
                <w:sz w:val="24"/>
              </w:rPr>
              <w:t xml:space="preserve">suspected </w:t>
            </w:r>
            <w:r w:rsidRPr="001065B6">
              <w:rPr>
                <w:rFonts w:ascii="Arial" w:hAnsi="Arial" w:cs="Arial"/>
                <w:sz w:val="24"/>
              </w:rPr>
              <w:t xml:space="preserve">viruses </w:t>
            </w:r>
          </w:p>
          <w:p w14:paraId="6ED42CF3" w14:textId="77777777" w:rsidR="003B0BF7" w:rsidRPr="001065B6" w:rsidRDefault="003B0BF7" w:rsidP="003B0BF7">
            <w:pPr>
              <w:pStyle w:val="ListParagraph"/>
              <w:numPr>
                <w:ilvl w:val="0"/>
                <w:numId w:val="155"/>
              </w:numPr>
              <w:rPr>
                <w:rFonts w:ascii="Arial" w:hAnsi="Arial" w:cs="Arial"/>
                <w:sz w:val="24"/>
              </w:rPr>
            </w:pPr>
            <w:r w:rsidRPr="001065B6" w:rsidDel="00D72673">
              <w:rPr>
                <w:rFonts w:ascii="Arial" w:hAnsi="Arial" w:cs="Arial"/>
                <w:sz w:val="24"/>
              </w:rPr>
              <w:t xml:space="preserve">testing </w:t>
            </w:r>
            <w:r>
              <w:rPr>
                <w:rFonts w:ascii="Arial" w:hAnsi="Arial" w:cs="Arial"/>
                <w:sz w:val="24"/>
              </w:rPr>
              <w:t xml:space="preserve">regularly </w:t>
            </w:r>
            <w:r w:rsidRPr="001065B6">
              <w:rPr>
                <w:rFonts w:ascii="Arial" w:hAnsi="Arial" w:cs="Arial"/>
                <w:sz w:val="24"/>
              </w:rPr>
              <w:t>to identify any vulnerabilities on critical systems and applications</w:t>
            </w:r>
          </w:p>
          <w:p w14:paraId="5CCD5372" w14:textId="77777777" w:rsidR="003B0BF7" w:rsidRPr="001065B6" w:rsidRDefault="003B0BF7" w:rsidP="003B0BF7">
            <w:pPr>
              <w:pStyle w:val="ListParagraph"/>
              <w:numPr>
                <w:ilvl w:val="0"/>
                <w:numId w:val="155"/>
              </w:numPr>
              <w:rPr>
                <w:rFonts w:ascii="Arial" w:hAnsi="Arial" w:cs="Arial"/>
                <w:sz w:val="24"/>
              </w:rPr>
            </w:pPr>
            <w:r w:rsidRPr="001065B6" w:rsidDel="00F01041">
              <w:rPr>
                <w:rFonts w:ascii="Arial" w:hAnsi="Arial" w:cs="Arial"/>
                <w:sz w:val="24"/>
              </w:rPr>
              <w:t xml:space="preserve">updating </w:t>
            </w:r>
            <w:r w:rsidRPr="001065B6">
              <w:rPr>
                <w:rFonts w:ascii="Arial" w:hAnsi="Arial" w:cs="Arial"/>
                <w:sz w:val="24"/>
              </w:rPr>
              <w:t xml:space="preserve">operating systems </w:t>
            </w:r>
            <w:r>
              <w:rPr>
                <w:rFonts w:ascii="Arial" w:hAnsi="Arial" w:cs="Arial"/>
                <w:sz w:val="24"/>
              </w:rPr>
              <w:t xml:space="preserve">with </w:t>
            </w:r>
            <w:r w:rsidRPr="001065B6">
              <w:rPr>
                <w:rFonts w:ascii="Arial" w:hAnsi="Arial" w:cs="Arial"/>
                <w:sz w:val="24"/>
              </w:rPr>
              <w:t>the latest patches</w:t>
            </w:r>
          </w:p>
          <w:p w14:paraId="4C072F47" w14:textId="77777777" w:rsidR="003B0BF7" w:rsidRPr="001065B6" w:rsidRDefault="003B0BF7" w:rsidP="003B0BF7">
            <w:pPr>
              <w:pStyle w:val="ListParagraph"/>
              <w:numPr>
                <w:ilvl w:val="0"/>
                <w:numId w:val="155"/>
              </w:numPr>
              <w:rPr>
                <w:rFonts w:ascii="Arial" w:hAnsi="Arial" w:cs="Arial"/>
                <w:sz w:val="24"/>
              </w:rPr>
            </w:pPr>
            <w:r w:rsidRPr="001065B6" w:rsidDel="00F01041">
              <w:rPr>
                <w:rFonts w:ascii="Arial" w:hAnsi="Arial" w:cs="Arial"/>
                <w:sz w:val="24"/>
              </w:rPr>
              <w:lastRenderedPageBreak/>
              <w:t xml:space="preserve">following </w:t>
            </w:r>
            <w:r>
              <w:rPr>
                <w:rFonts w:ascii="Arial" w:hAnsi="Arial" w:cs="Arial"/>
                <w:sz w:val="24"/>
              </w:rPr>
              <w:t xml:space="preserve">documented </w:t>
            </w:r>
            <w:r w:rsidRPr="001065B6">
              <w:rPr>
                <w:rFonts w:ascii="Arial" w:hAnsi="Arial" w:cs="Arial"/>
                <w:sz w:val="24"/>
              </w:rPr>
              <w:t>change management processes to make any changes to critical systems and applications</w:t>
            </w:r>
          </w:p>
          <w:p w14:paraId="47C9F078" w14:textId="55A3A7A9" w:rsidR="00DC4C4D" w:rsidRPr="00A71255" w:rsidRDefault="00DC4C4D" w:rsidP="00DC4C4D">
            <w:pPr>
              <w:pStyle w:val="ListParagraph"/>
              <w:numPr>
                <w:ilvl w:val="0"/>
                <w:numId w:val="155"/>
              </w:numPr>
              <w:rPr>
                <w:rFonts w:ascii="Arial" w:hAnsi="Arial" w:cs="Arial"/>
                <w:sz w:val="24"/>
              </w:rPr>
            </w:pPr>
            <w:r w:rsidRPr="00A71255">
              <w:rPr>
                <w:rFonts w:ascii="Arial" w:hAnsi="Arial" w:cs="Arial"/>
                <w:sz w:val="24"/>
              </w:rPr>
              <w:t xml:space="preserve">following approved and documented procedures while providing access to information and </w:t>
            </w:r>
            <w:r>
              <w:rPr>
                <w:rFonts w:ascii="Arial" w:hAnsi="Arial" w:cs="Arial"/>
                <w:sz w:val="24"/>
              </w:rPr>
              <w:t>their</w:t>
            </w:r>
            <w:r w:rsidRPr="00A71255">
              <w:rPr>
                <w:rFonts w:ascii="Arial" w:hAnsi="Arial" w:cs="Arial"/>
                <w:sz w:val="24"/>
              </w:rPr>
              <w:t xml:space="preserve"> associated assets</w:t>
            </w:r>
          </w:p>
          <w:p w14:paraId="5BD10D1F" w14:textId="77777777" w:rsidR="00255E25" w:rsidRDefault="00255E25" w:rsidP="00255E25">
            <w:pPr>
              <w:pStyle w:val="ListParagraph"/>
              <w:numPr>
                <w:ilvl w:val="0"/>
                <w:numId w:val="155"/>
              </w:numPr>
              <w:rPr>
                <w:rFonts w:ascii="Arial" w:hAnsi="Arial" w:cs="Arial"/>
                <w:sz w:val="24"/>
              </w:rPr>
            </w:pPr>
            <w:r>
              <w:rPr>
                <w:rFonts w:ascii="Arial" w:hAnsi="Arial" w:cs="Arial"/>
                <w:sz w:val="24"/>
              </w:rPr>
              <w:t>scanning</w:t>
            </w:r>
            <w:r w:rsidRPr="001065B6">
              <w:rPr>
                <w:rFonts w:ascii="Arial" w:hAnsi="Arial" w:cs="Arial"/>
                <w:sz w:val="24"/>
              </w:rPr>
              <w:t xml:space="preserve"> files </w:t>
            </w:r>
            <w:r>
              <w:rPr>
                <w:rFonts w:ascii="Arial" w:hAnsi="Arial" w:cs="Arial"/>
                <w:sz w:val="24"/>
              </w:rPr>
              <w:t>and other attachments</w:t>
            </w:r>
            <w:r w:rsidRPr="001065B6">
              <w:rPr>
                <w:rFonts w:ascii="Arial" w:hAnsi="Arial" w:cs="Arial"/>
                <w:sz w:val="24"/>
              </w:rPr>
              <w:t xml:space="preserve"> for viruses receiv</w:t>
            </w:r>
            <w:r>
              <w:rPr>
                <w:rFonts w:ascii="Arial" w:hAnsi="Arial" w:cs="Arial"/>
                <w:sz w:val="24"/>
              </w:rPr>
              <w:t>ed</w:t>
            </w:r>
            <w:r w:rsidRPr="001065B6">
              <w:rPr>
                <w:rFonts w:ascii="Arial" w:hAnsi="Arial" w:cs="Arial"/>
                <w:sz w:val="24"/>
              </w:rPr>
              <w:t xml:space="preserve"> </w:t>
            </w:r>
            <w:r>
              <w:rPr>
                <w:rFonts w:ascii="Arial" w:hAnsi="Arial" w:cs="Arial"/>
                <w:sz w:val="24"/>
              </w:rPr>
              <w:t>from other entities</w:t>
            </w:r>
            <w:r w:rsidRPr="001065B6">
              <w:rPr>
                <w:rFonts w:ascii="Arial" w:hAnsi="Arial" w:cs="Arial"/>
                <w:sz w:val="24"/>
              </w:rPr>
              <w:t xml:space="preserve"> either in the form of emails</w:t>
            </w:r>
            <w:r>
              <w:rPr>
                <w:rFonts w:ascii="Arial" w:hAnsi="Arial" w:cs="Arial"/>
                <w:sz w:val="24"/>
              </w:rPr>
              <w:t>,</w:t>
            </w:r>
            <w:r w:rsidRPr="001065B6">
              <w:rPr>
                <w:rFonts w:ascii="Arial" w:hAnsi="Arial" w:cs="Arial"/>
                <w:sz w:val="24"/>
              </w:rPr>
              <w:t xml:space="preserve"> external storage or file sharing mechanisms before opening them. </w:t>
            </w:r>
          </w:p>
          <w:p w14:paraId="4F03050C" w14:textId="31E913A6" w:rsidR="00584FA2" w:rsidRPr="001065B6" w:rsidRDefault="00584FA2" w:rsidP="00584FA2">
            <w:pPr>
              <w:pStyle w:val="ListParagraph"/>
              <w:numPr>
                <w:ilvl w:val="0"/>
                <w:numId w:val="155"/>
              </w:numPr>
              <w:rPr>
                <w:rFonts w:ascii="Arial" w:hAnsi="Arial" w:cs="Arial"/>
                <w:sz w:val="24"/>
              </w:rPr>
            </w:pPr>
            <w:r>
              <w:rPr>
                <w:rFonts w:ascii="Arial" w:hAnsi="Arial" w:cs="Arial"/>
                <w:sz w:val="24"/>
              </w:rPr>
              <w:t xml:space="preserve">developing </w:t>
            </w:r>
            <w:r w:rsidRPr="001065B6" w:rsidDel="00B97BE3">
              <w:rPr>
                <w:rFonts w:ascii="Arial" w:hAnsi="Arial" w:cs="Arial"/>
                <w:sz w:val="24"/>
              </w:rPr>
              <w:t>r</w:t>
            </w:r>
            <w:r w:rsidRPr="001065B6">
              <w:rPr>
                <w:rFonts w:ascii="Arial" w:hAnsi="Arial" w:cs="Arial"/>
                <w:sz w:val="24"/>
              </w:rPr>
              <w:t xml:space="preserve">ecovery plans </w:t>
            </w:r>
            <w:r>
              <w:rPr>
                <w:rFonts w:ascii="Arial" w:hAnsi="Arial" w:cs="Arial"/>
                <w:sz w:val="24"/>
              </w:rPr>
              <w:t xml:space="preserve">for </w:t>
            </w:r>
            <w:r w:rsidRPr="001065B6">
              <w:rPr>
                <w:rFonts w:ascii="Arial" w:hAnsi="Arial" w:cs="Arial"/>
                <w:sz w:val="24"/>
              </w:rPr>
              <w:t xml:space="preserve">information </w:t>
            </w:r>
            <w:r>
              <w:rPr>
                <w:rFonts w:ascii="Arial" w:hAnsi="Arial" w:cs="Arial"/>
                <w:sz w:val="24"/>
              </w:rPr>
              <w:t xml:space="preserve">in case of </w:t>
            </w:r>
            <w:r w:rsidRPr="001065B6">
              <w:rPr>
                <w:rFonts w:ascii="Arial" w:hAnsi="Arial" w:cs="Arial"/>
                <w:sz w:val="24"/>
              </w:rPr>
              <w:t>malware infections</w:t>
            </w:r>
          </w:p>
          <w:p w14:paraId="41E58296" w14:textId="77777777" w:rsidR="00584FA2" w:rsidRPr="001065B6" w:rsidRDefault="00584FA2" w:rsidP="00584FA2">
            <w:pPr>
              <w:pStyle w:val="ListParagraph"/>
              <w:numPr>
                <w:ilvl w:val="0"/>
                <w:numId w:val="155"/>
              </w:numPr>
              <w:rPr>
                <w:rFonts w:ascii="Arial" w:hAnsi="Arial" w:cs="Arial"/>
                <w:sz w:val="24"/>
              </w:rPr>
            </w:pPr>
            <w:r>
              <w:rPr>
                <w:rFonts w:ascii="Arial" w:hAnsi="Arial" w:cs="Arial"/>
                <w:sz w:val="24"/>
              </w:rPr>
              <w:t>implementing</w:t>
            </w:r>
            <w:r w:rsidRPr="001065B6">
              <w:rPr>
                <w:rFonts w:ascii="Arial" w:hAnsi="Arial" w:cs="Arial"/>
                <w:sz w:val="24"/>
              </w:rPr>
              <w:t xml:space="preserve"> warning banners </w:t>
            </w:r>
            <w:r>
              <w:rPr>
                <w:rFonts w:ascii="Arial" w:hAnsi="Arial" w:cs="Arial"/>
                <w:sz w:val="24"/>
              </w:rPr>
              <w:t xml:space="preserve">to notify </w:t>
            </w:r>
            <w:r w:rsidRPr="001065B6">
              <w:rPr>
                <w:rFonts w:ascii="Arial" w:hAnsi="Arial" w:cs="Arial"/>
                <w:sz w:val="24"/>
              </w:rPr>
              <w:t xml:space="preserve">personnel </w:t>
            </w:r>
            <w:r>
              <w:rPr>
                <w:rFonts w:ascii="Arial" w:hAnsi="Arial" w:cs="Arial"/>
                <w:sz w:val="24"/>
              </w:rPr>
              <w:t xml:space="preserve">of </w:t>
            </w:r>
            <w:r w:rsidRPr="001065B6">
              <w:rPr>
                <w:rFonts w:ascii="Arial" w:hAnsi="Arial" w:cs="Arial"/>
                <w:sz w:val="24"/>
              </w:rPr>
              <w:t>potential malicious websites</w:t>
            </w:r>
          </w:p>
          <w:p w14:paraId="6E701C9D" w14:textId="77777777" w:rsidR="00F44B45" w:rsidRPr="001065B6" w:rsidRDefault="00F44B45" w:rsidP="00F44B45">
            <w:pPr>
              <w:pStyle w:val="ListParagraph"/>
              <w:numPr>
                <w:ilvl w:val="0"/>
                <w:numId w:val="155"/>
              </w:numPr>
              <w:rPr>
                <w:rFonts w:ascii="Arial" w:hAnsi="Arial" w:cs="Arial"/>
                <w:sz w:val="24"/>
              </w:rPr>
            </w:pPr>
            <w:r w:rsidRPr="00764370">
              <w:rPr>
                <w:rFonts w:ascii="Arial" w:hAnsi="Arial" w:cs="Arial"/>
                <w:sz w:val="24"/>
              </w:rPr>
              <w:t>develop</w:t>
            </w:r>
            <w:r>
              <w:rPr>
                <w:rFonts w:ascii="Arial" w:hAnsi="Arial" w:cs="Arial"/>
                <w:sz w:val="24"/>
              </w:rPr>
              <w:t>ing</w:t>
            </w:r>
            <w:r w:rsidRPr="00764370">
              <w:rPr>
                <w:rFonts w:ascii="Arial" w:hAnsi="Arial" w:cs="Arial"/>
                <w:sz w:val="24"/>
              </w:rPr>
              <w:t xml:space="preserve"> detection and response capabilities </w:t>
            </w:r>
            <w:r>
              <w:rPr>
                <w:rFonts w:ascii="Arial" w:hAnsi="Arial" w:cs="Arial"/>
                <w:sz w:val="24"/>
              </w:rPr>
              <w:t>along with</w:t>
            </w:r>
            <w:r w:rsidRPr="00764370">
              <w:rPr>
                <w:rFonts w:ascii="Arial" w:hAnsi="Arial" w:cs="Arial"/>
                <w:sz w:val="24"/>
              </w:rPr>
              <w:t xml:space="preserve"> playbooks to handle </w:t>
            </w:r>
            <w:r>
              <w:rPr>
                <w:rFonts w:ascii="Arial" w:hAnsi="Arial" w:cs="Arial"/>
                <w:sz w:val="24"/>
              </w:rPr>
              <w:t xml:space="preserve">potential </w:t>
            </w:r>
            <w:r w:rsidRPr="00764370">
              <w:rPr>
                <w:rFonts w:ascii="Arial" w:hAnsi="Arial" w:cs="Arial"/>
                <w:sz w:val="24"/>
              </w:rPr>
              <w:t>incidents</w:t>
            </w:r>
          </w:p>
          <w:p w14:paraId="79446A91" w14:textId="1EAEB3D8" w:rsidR="00DC4C4D" w:rsidRDefault="00F44B45" w:rsidP="00DC4C4D">
            <w:pPr>
              <w:pStyle w:val="ListParagraph"/>
              <w:numPr>
                <w:ilvl w:val="0"/>
                <w:numId w:val="155"/>
              </w:numPr>
              <w:rPr>
                <w:rFonts w:ascii="Arial" w:hAnsi="Arial" w:cs="Arial"/>
                <w:sz w:val="24"/>
              </w:rPr>
            </w:pPr>
            <w:r w:rsidRPr="00353847">
              <w:rPr>
                <w:rFonts w:ascii="Arial" w:hAnsi="Arial" w:cs="Arial"/>
                <w:sz w:val="24"/>
              </w:rPr>
              <w:t>train</w:t>
            </w:r>
            <w:r>
              <w:rPr>
                <w:rFonts w:ascii="Arial" w:hAnsi="Arial" w:cs="Arial"/>
                <w:sz w:val="24"/>
              </w:rPr>
              <w:t>ing</w:t>
            </w:r>
            <w:r w:rsidRPr="00353847">
              <w:rPr>
                <w:rFonts w:ascii="Arial" w:hAnsi="Arial" w:cs="Arial"/>
                <w:sz w:val="24"/>
              </w:rPr>
              <w:t xml:space="preserve"> personnel about the risk of malware when opening </w:t>
            </w:r>
            <w:r>
              <w:rPr>
                <w:rFonts w:ascii="Arial" w:hAnsi="Arial" w:cs="Arial"/>
                <w:sz w:val="24"/>
              </w:rPr>
              <w:t xml:space="preserve">suspicious </w:t>
            </w:r>
            <w:r w:rsidRPr="00353847">
              <w:rPr>
                <w:rFonts w:ascii="Arial" w:hAnsi="Arial" w:cs="Arial"/>
                <w:sz w:val="24"/>
              </w:rPr>
              <w:t>emails, downloading software</w:t>
            </w:r>
            <w:r>
              <w:rPr>
                <w:rFonts w:ascii="Arial" w:hAnsi="Arial" w:cs="Arial"/>
                <w:sz w:val="24"/>
              </w:rPr>
              <w:t>,</w:t>
            </w:r>
            <w:r w:rsidRPr="00353847">
              <w:rPr>
                <w:rFonts w:ascii="Arial" w:hAnsi="Arial" w:cs="Arial"/>
                <w:sz w:val="24"/>
              </w:rPr>
              <w:t xml:space="preserve"> and while accessing websites</w:t>
            </w:r>
            <w:r>
              <w:rPr>
                <w:rFonts w:ascii="Arial" w:hAnsi="Arial" w:cs="Arial"/>
                <w:sz w:val="24"/>
              </w:rPr>
              <w:t>.</w:t>
            </w:r>
          </w:p>
          <w:p w14:paraId="495C4E1A" w14:textId="77777777" w:rsidR="00D00618" w:rsidRPr="00D00618" w:rsidRDefault="00D00618" w:rsidP="00D00618">
            <w:pPr>
              <w:pStyle w:val="ListParagraph"/>
              <w:ind w:left="360"/>
              <w:rPr>
                <w:rFonts w:ascii="Arial" w:hAnsi="Arial" w:cs="Arial"/>
                <w:sz w:val="24"/>
              </w:rPr>
            </w:pPr>
          </w:p>
          <w:p w14:paraId="2FB1AB19" w14:textId="6726841D" w:rsidR="00DC4C4D" w:rsidRDefault="00DC4C4D" w:rsidP="00DC4C4D">
            <w:pPr>
              <w:rPr>
                <w:rFonts w:ascii="Arial" w:hAnsi="Arial" w:cs="Arial"/>
                <w:sz w:val="24"/>
              </w:rPr>
            </w:pPr>
            <w:r w:rsidRPr="00A71255">
              <w:rPr>
                <w:rFonts w:ascii="Arial" w:hAnsi="Arial" w:cs="Arial"/>
                <w:sz w:val="24"/>
              </w:rPr>
              <w:t xml:space="preserve">Any systems or devices </w:t>
            </w:r>
            <w:r w:rsidR="008A5697">
              <w:rPr>
                <w:rFonts w:ascii="Arial" w:hAnsi="Arial" w:cs="Arial"/>
                <w:sz w:val="24"/>
              </w:rPr>
              <w:t>infected with</w:t>
            </w:r>
            <w:r w:rsidRPr="00A71255">
              <w:rPr>
                <w:rFonts w:ascii="Arial" w:hAnsi="Arial" w:cs="Arial"/>
                <w:sz w:val="24"/>
              </w:rPr>
              <w:t xml:space="preserve"> malware </w:t>
            </w:r>
            <w:r w:rsidR="004C709A">
              <w:rPr>
                <w:rFonts w:ascii="Arial" w:hAnsi="Arial" w:cs="Arial"/>
                <w:sz w:val="24"/>
              </w:rPr>
              <w:t>are</w:t>
            </w:r>
            <w:r w:rsidRPr="00A71255">
              <w:rPr>
                <w:rFonts w:ascii="Arial" w:hAnsi="Arial" w:cs="Arial"/>
                <w:sz w:val="24"/>
              </w:rPr>
              <w:t xml:space="preserve"> to be treated as a potential </w:t>
            </w:r>
            <w:r w:rsidR="00341605" w:rsidRPr="00A71255">
              <w:rPr>
                <w:rFonts w:ascii="Arial" w:hAnsi="Arial" w:cs="Arial"/>
                <w:sz w:val="24"/>
              </w:rPr>
              <w:t>incident</w:t>
            </w:r>
            <w:r w:rsidR="00341605">
              <w:rPr>
                <w:rFonts w:ascii="Arial" w:hAnsi="Arial" w:cs="Arial"/>
                <w:sz w:val="24"/>
              </w:rPr>
              <w:t xml:space="preserve"> and</w:t>
            </w:r>
            <w:r w:rsidRPr="00A71255">
              <w:rPr>
                <w:rFonts w:ascii="Arial" w:hAnsi="Arial" w:cs="Arial"/>
                <w:sz w:val="24"/>
              </w:rPr>
              <w:t xml:space="preserve"> follow documented incident management procedures.</w:t>
            </w:r>
          </w:p>
          <w:p w14:paraId="16B4727D" w14:textId="697E5C8E" w:rsidR="00DC4C4D" w:rsidRPr="00A71255" w:rsidRDefault="00DC4C4D" w:rsidP="00DC4C4D">
            <w:pPr>
              <w:rPr>
                <w:rFonts w:ascii="Arial" w:hAnsi="Arial" w:cs="Arial"/>
                <w:sz w:val="24"/>
              </w:rPr>
            </w:pPr>
          </w:p>
        </w:tc>
      </w:tr>
      <w:tr w:rsidR="00DC4C4D" w:rsidRPr="00A71255" w14:paraId="7988709A" w14:textId="77777777" w:rsidTr="009707A5">
        <w:tc>
          <w:tcPr>
            <w:tcW w:w="21683" w:type="dxa"/>
            <w:gridSpan w:val="4"/>
            <w:shd w:val="clear" w:color="auto" w:fill="D9D9D9" w:themeFill="background1" w:themeFillShade="D9"/>
          </w:tcPr>
          <w:p w14:paraId="1DAFBA3D" w14:textId="1E95B4AB" w:rsidR="00DC4C4D" w:rsidRPr="00822E58" w:rsidRDefault="00DC4C4D" w:rsidP="00822E58">
            <w:pPr>
              <w:pStyle w:val="Heading2"/>
              <w:rPr>
                <w:rFonts w:ascii="Arial" w:hAnsi="Arial" w:cs="Arial"/>
                <w:sz w:val="24"/>
              </w:rPr>
            </w:pPr>
            <w:bookmarkStart w:id="42" w:name="_Toc140567066"/>
            <w:r w:rsidRPr="00822E58">
              <w:rPr>
                <w:rFonts w:ascii="Arial" w:hAnsi="Arial" w:cs="Arial"/>
                <w:color w:val="auto"/>
                <w:sz w:val="24"/>
              </w:rPr>
              <w:lastRenderedPageBreak/>
              <w:t xml:space="preserve">Data </w:t>
            </w:r>
            <w:r w:rsidR="00341605" w:rsidRPr="00822E58">
              <w:rPr>
                <w:rFonts w:ascii="Arial" w:hAnsi="Arial" w:cs="Arial"/>
                <w:color w:val="auto"/>
                <w:sz w:val="24"/>
              </w:rPr>
              <w:t>l</w:t>
            </w:r>
            <w:r w:rsidRPr="00822E58">
              <w:rPr>
                <w:rFonts w:ascii="Arial" w:hAnsi="Arial" w:cs="Arial"/>
                <w:color w:val="auto"/>
                <w:sz w:val="24"/>
              </w:rPr>
              <w:t xml:space="preserve">eakage </w:t>
            </w:r>
            <w:r w:rsidR="00341605" w:rsidRPr="00822E58">
              <w:rPr>
                <w:rFonts w:ascii="Arial" w:hAnsi="Arial" w:cs="Arial"/>
                <w:color w:val="auto"/>
                <w:sz w:val="24"/>
              </w:rPr>
              <w:t>p</w:t>
            </w:r>
            <w:r w:rsidRPr="00822E58">
              <w:rPr>
                <w:rFonts w:ascii="Arial" w:hAnsi="Arial" w:cs="Arial"/>
                <w:color w:val="auto"/>
                <w:sz w:val="24"/>
              </w:rPr>
              <w:t>revention</w:t>
            </w:r>
            <w:bookmarkEnd w:id="42"/>
          </w:p>
        </w:tc>
      </w:tr>
      <w:tr w:rsidR="00DC4C4D" w:rsidRPr="00A71255" w14:paraId="720E950B" w14:textId="77777777" w:rsidTr="009707A5">
        <w:tc>
          <w:tcPr>
            <w:tcW w:w="2835" w:type="dxa"/>
          </w:tcPr>
          <w:p w14:paraId="023CBFD8" w14:textId="09D1F630" w:rsidR="00DC4C4D" w:rsidRPr="00A71255" w:rsidRDefault="00DC4C4D" w:rsidP="00DC4C4D">
            <w:pPr>
              <w:rPr>
                <w:rFonts w:ascii="Arial" w:hAnsi="Arial" w:cs="Arial"/>
                <w:sz w:val="24"/>
              </w:rPr>
            </w:pPr>
            <w:r w:rsidRPr="00A71255">
              <w:rPr>
                <w:rFonts w:ascii="Arial" w:hAnsi="Arial" w:cs="Arial"/>
                <w:sz w:val="24"/>
              </w:rPr>
              <w:t>Protect</w:t>
            </w:r>
          </w:p>
        </w:tc>
        <w:tc>
          <w:tcPr>
            <w:tcW w:w="2835" w:type="dxa"/>
          </w:tcPr>
          <w:p w14:paraId="6F9883ED" w14:textId="3206381C" w:rsidR="00DC4C4D" w:rsidRPr="00A71255" w:rsidRDefault="00DC4C4D" w:rsidP="00DC4C4D">
            <w:pPr>
              <w:rPr>
                <w:rFonts w:ascii="Arial" w:hAnsi="Arial" w:cs="Arial"/>
                <w:sz w:val="24"/>
              </w:rPr>
            </w:pPr>
            <w:r w:rsidRPr="00A71255">
              <w:rPr>
                <w:rFonts w:ascii="Arial" w:hAnsi="Arial" w:cs="Arial"/>
                <w:sz w:val="24"/>
              </w:rPr>
              <w:t xml:space="preserve">Data </w:t>
            </w:r>
            <w:r w:rsidR="00341605" w:rsidRPr="00A71255">
              <w:rPr>
                <w:rFonts w:ascii="Arial" w:hAnsi="Arial" w:cs="Arial"/>
                <w:sz w:val="24"/>
              </w:rPr>
              <w:t>leakage prevention</w:t>
            </w:r>
          </w:p>
        </w:tc>
        <w:tc>
          <w:tcPr>
            <w:tcW w:w="5029" w:type="dxa"/>
          </w:tcPr>
          <w:p w14:paraId="490A1FB9" w14:textId="78BBA5B6" w:rsidR="00DC4C4D" w:rsidRPr="00A71255" w:rsidRDefault="00101148" w:rsidP="00DC4C4D">
            <w:pPr>
              <w:rPr>
                <w:rFonts w:ascii="Arial" w:hAnsi="Arial" w:cs="Arial"/>
                <w:sz w:val="24"/>
              </w:rPr>
            </w:pPr>
            <w:r>
              <w:rPr>
                <w:rFonts w:ascii="Arial" w:hAnsi="Arial" w:cs="Arial"/>
                <w:sz w:val="24"/>
              </w:rPr>
              <w:t xml:space="preserve">HSUP55: </w:t>
            </w:r>
            <w:r w:rsidR="00341605">
              <w:rPr>
                <w:rFonts w:ascii="Arial" w:hAnsi="Arial" w:cs="Arial"/>
                <w:sz w:val="24"/>
              </w:rPr>
              <w:t>O</w:t>
            </w:r>
            <w:r w:rsidR="00DC4C4D" w:rsidRPr="00A71255">
              <w:rPr>
                <w:rFonts w:ascii="Arial" w:hAnsi="Arial" w:cs="Arial"/>
                <w:sz w:val="24"/>
              </w:rPr>
              <w:t>rganisations are to detect and prevent data leakage through the unauthorised disclosure and siphoning of information by individuals</w:t>
            </w:r>
            <w:r w:rsidR="005F076F">
              <w:rPr>
                <w:rFonts w:ascii="Arial" w:hAnsi="Arial" w:cs="Arial"/>
                <w:sz w:val="24"/>
              </w:rPr>
              <w:t>,</w:t>
            </w:r>
            <w:r w:rsidR="00DC4C4D" w:rsidRPr="00A71255">
              <w:rPr>
                <w:rFonts w:ascii="Arial" w:hAnsi="Arial" w:cs="Arial"/>
                <w:sz w:val="24"/>
              </w:rPr>
              <w:t xml:space="preserve"> systems</w:t>
            </w:r>
            <w:r w:rsidR="005F076F">
              <w:rPr>
                <w:rFonts w:ascii="Arial" w:hAnsi="Arial" w:cs="Arial"/>
                <w:sz w:val="24"/>
              </w:rPr>
              <w:t>,</w:t>
            </w:r>
            <w:r w:rsidR="00DC4C4D" w:rsidRPr="00A71255">
              <w:rPr>
                <w:rFonts w:ascii="Arial" w:hAnsi="Arial" w:cs="Arial"/>
                <w:sz w:val="24"/>
              </w:rPr>
              <w:t xml:space="preserve"> or services.</w:t>
            </w:r>
          </w:p>
        </w:tc>
        <w:tc>
          <w:tcPr>
            <w:tcW w:w="10984" w:type="dxa"/>
          </w:tcPr>
          <w:p w14:paraId="5D989F9C" w14:textId="1B97576A" w:rsidR="00DC4C4D" w:rsidRPr="00A71255" w:rsidRDefault="00DC4C4D" w:rsidP="00DC4C4D">
            <w:pPr>
              <w:rPr>
                <w:rFonts w:ascii="Arial" w:hAnsi="Arial" w:cs="Arial"/>
                <w:b/>
                <w:sz w:val="24"/>
              </w:rPr>
            </w:pPr>
            <w:r w:rsidRPr="00A71255">
              <w:rPr>
                <w:rFonts w:ascii="Arial" w:hAnsi="Arial" w:cs="Arial"/>
                <w:b/>
                <w:sz w:val="24"/>
              </w:rPr>
              <w:t xml:space="preserve">Data </w:t>
            </w:r>
            <w:r w:rsidR="00341605" w:rsidRPr="00A71255">
              <w:rPr>
                <w:rFonts w:ascii="Arial" w:hAnsi="Arial" w:cs="Arial"/>
                <w:b/>
                <w:sz w:val="24"/>
              </w:rPr>
              <w:t>leakage prevention</w:t>
            </w:r>
          </w:p>
          <w:p w14:paraId="4330120B" w14:textId="6E25A8D2" w:rsidR="00DC4C4D" w:rsidRPr="00A71255" w:rsidRDefault="00DC4C4D" w:rsidP="00DC4C4D">
            <w:pPr>
              <w:rPr>
                <w:rFonts w:ascii="Arial" w:hAnsi="Arial" w:cs="Arial"/>
                <w:sz w:val="24"/>
              </w:rPr>
            </w:pPr>
            <w:r w:rsidRPr="00A71255">
              <w:rPr>
                <w:rFonts w:ascii="Arial" w:hAnsi="Arial" w:cs="Arial"/>
                <w:sz w:val="24"/>
              </w:rPr>
              <w:t xml:space="preserve">The process or practise of detecting and preventing the loss, leakage and misuse of information and services from unauthorised access is </w:t>
            </w:r>
            <w:r w:rsidR="00E31807">
              <w:rPr>
                <w:rFonts w:ascii="Arial" w:hAnsi="Arial" w:cs="Arial"/>
                <w:sz w:val="24"/>
              </w:rPr>
              <w:t xml:space="preserve">called </w:t>
            </w:r>
            <w:r w:rsidRPr="00A71255">
              <w:rPr>
                <w:rFonts w:ascii="Arial" w:hAnsi="Arial" w:cs="Arial"/>
                <w:sz w:val="24"/>
              </w:rPr>
              <w:t>data leak</w:t>
            </w:r>
            <w:r w:rsidR="00E31807">
              <w:rPr>
                <w:rFonts w:ascii="Arial" w:hAnsi="Arial" w:cs="Arial"/>
                <w:sz w:val="24"/>
              </w:rPr>
              <w:t>age</w:t>
            </w:r>
            <w:r w:rsidRPr="00A71255">
              <w:rPr>
                <w:rFonts w:ascii="Arial" w:hAnsi="Arial" w:cs="Arial"/>
                <w:sz w:val="24"/>
              </w:rPr>
              <w:t xml:space="preserve"> prevention. This makes sure that personnel send only the relevant information </w:t>
            </w:r>
            <w:r>
              <w:rPr>
                <w:rFonts w:ascii="Arial" w:hAnsi="Arial" w:cs="Arial"/>
                <w:sz w:val="24"/>
              </w:rPr>
              <w:t xml:space="preserve">within and </w:t>
            </w:r>
            <w:r w:rsidRPr="00A71255">
              <w:rPr>
                <w:rFonts w:ascii="Arial" w:hAnsi="Arial" w:cs="Arial"/>
                <w:sz w:val="24"/>
              </w:rPr>
              <w:t>outside of the organisational network.</w:t>
            </w:r>
          </w:p>
          <w:p w14:paraId="2630F8D4" w14:textId="77777777" w:rsidR="00DC4C4D" w:rsidRPr="00A71255" w:rsidRDefault="00DC4C4D" w:rsidP="00DC4C4D">
            <w:pPr>
              <w:rPr>
                <w:rFonts w:ascii="Arial" w:hAnsi="Arial" w:cs="Arial"/>
                <w:sz w:val="24"/>
              </w:rPr>
            </w:pPr>
          </w:p>
          <w:p w14:paraId="3FC6A5C5" w14:textId="20190D05" w:rsidR="00DC4C4D" w:rsidRPr="00A71255" w:rsidRDefault="00DC4C4D" w:rsidP="00DC4C4D">
            <w:pPr>
              <w:rPr>
                <w:rFonts w:ascii="Arial" w:hAnsi="Arial" w:cs="Arial"/>
                <w:b/>
                <w:sz w:val="24"/>
              </w:rPr>
            </w:pPr>
            <w:r w:rsidRPr="00A71255">
              <w:rPr>
                <w:rFonts w:ascii="Arial" w:hAnsi="Arial" w:cs="Arial"/>
                <w:b/>
                <w:sz w:val="24"/>
              </w:rPr>
              <w:t xml:space="preserve">Tools and </w:t>
            </w:r>
            <w:r w:rsidR="00CA3110">
              <w:rPr>
                <w:rFonts w:ascii="Arial" w:hAnsi="Arial" w:cs="Arial"/>
                <w:b/>
                <w:sz w:val="24"/>
              </w:rPr>
              <w:t>t</w:t>
            </w:r>
            <w:r w:rsidRPr="00A71255">
              <w:rPr>
                <w:rFonts w:ascii="Arial" w:hAnsi="Arial" w:cs="Arial"/>
                <w:b/>
                <w:sz w:val="24"/>
              </w:rPr>
              <w:t>echnologies</w:t>
            </w:r>
          </w:p>
          <w:p w14:paraId="4DC2AF8A" w14:textId="1BEC39C1" w:rsidR="009A5389" w:rsidRDefault="009A5389" w:rsidP="00DC4C4D">
            <w:pPr>
              <w:rPr>
                <w:rFonts w:ascii="Arial" w:hAnsi="Arial" w:cs="Arial"/>
                <w:sz w:val="24"/>
              </w:rPr>
            </w:pPr>
            <w:r>
              <w:rPr>
                <w:rFonts w:ascii="Arial" w:hAnsi="Arial" w:cs="Arial"/>
                <w:sz w:val="24"/>
              </w:rPr>
              <w:t>D</w:t>
            </w:r>
            <w:r w:rsidRPr="0018576D">
              <w:rPr>
                <w:rFonts w:ascii="Arial" w:hAnsi="Arial" w:cs="Arial"/>
                <w:sz w:val="24"/>
              </w:rPr>
              <w:t>ata loss prevention (DLP) technologies have become essential to protect information</w:t>
            </w:r>
            <w:r>
              <w:rPr>
                <w:rFonts w:ascii="Arial" w:hAnsi="Arial" w:cs="Arial"/>
                <w:sz w:val="24"/>
              </w:rPr>
              <w:t xml:space="preserve"> and the services that are being offered to its customers by the organisations, particularly as more information is stored in the cloud-based</w:t>
            </w:r>
            <w:r w:rsidRPr="0018576D" w:rsidDel="00C2282E">
              <w:rPr>
                <w:rFonts w:ascii="Arial" w:hAnsi="Arial" w:cs="Arial"/>
                <w:sz w:val="24"/>
              </w:rPr>
              <w:t xml:space="preserve"> SaaS applications</w:t>
            </w:r>
            <w:r>
              <w:rPr>
                <w:rFonts w:ascii="Arial" w:hAnsi="Arial" w:cs="Arial"/>
                <w:sz w:val="24"/>
              </w:rPr>
              <w:t>.</w:t>
            </w:r>
            <w:r w:rsidRPr="0018576D" w:rsidDel="00C2282E">
              <w:rPr>
                <w:rFonts w:ascii="Arial" w:hAnsi="Arial" w:cs="Arial"/>
                <w:sz w:val="24"/>
              </w:rPr>
              <w:t xml:space="preserve"> </w:t>
            </w:r>
            <w:r w:rsidRPr="0018576D">
              <w:rPr>
                <w:rFonts w:ascii="Arial" w:hAnsi="Arial" w:cs="Arial"/>
                <w:sz w:val="24"/>
              </w:rPr>
              <w:t xml:space="preserve">These technologies help to protect information when it is </w:t>
            </w:r>
            <w:r>
              <w:rPr>
                <w:rFonts w:ascii="Arial" w:hAnsi="Arial" w:cs="Arial"/>
                <w:sz w:val="24"/>
              </w:rPr>
              <w:t>being used, stored or transmitted</w:t>
            </w:r>
            <w:r w:rsidRPr="0018576D">
              <w:rPr>
                <w:rFonts w:ascii="Arial" w:hAnsi="Arial" w:cs="Arial"/>
                <w:sz w:val="24"/>
              </w:rPr>
              <w:t>. In general, advanced tools and technologies are deployed to help monitor, detect</w:t>
            </w:r>
            <w:r>
              <w:rPr>
                <w:rFonts w:ascii="Arial" w:hAnsi="Arial" w:cs="Arial"/>
                <w:sz w:val="24"/>
              </w:rPr>
              <w:t>,</w:t>
            </w:r>
            <w:r w:rsidRPr="0018576D">
              <w:rPr>
                <w:rFonts w:ascii="Arial" w:hAnsi="Arial" w:cs="Arial"/>
                <w:sz w:val="24"/>
              </w:rPr>
              <w:t xml:space="preserve"> and block information from being transferred out of </w:t>
            </w:r>
            <w:r w:rsidR="00D22C96">
              <w:rPr>
                <w:rFonts w:ascii="Arial" w:hAnsi="Arial" w:cs="Arial"/>
                <w:sz w:val="24"/>
              </w:rPr>
              <w:t>organisation</w:t>
            </w:r>
            <w:r w:rsidRPr="0018576D">
              <w:rPr>
                <w:rFonts w:ascii="Arial" w:hAnsi="Arial" w:cs="Arial"/>
                <w:sz w:val="24"/>
              </w:rPr>
              <w:t xml:space="preserve"> network. This would further prevent personnel from saving local copies of information, transferring it into external media, etc and deny their permissions if such actions are being performed, unless an exception was already provided. In addition to these tools, the implemented tools and technologies can also monitor incoming emails for malicious attachments or suspicious links.</w:t>
            </w:r>
          </w:p>
          <w:p w14:paraId="0EC1E45D" w14:textId="77777777" w:rsidR="00DC4C4D" w:rsidRDefault="00DC4C4D" w:rsidP="00DC4C4D">
            <w:pPr>
              <w:rPr>
                <w:rFonts w:ascii="Arial" w:hAnsi="Arial" w:cs="Arial"/>
                <w:sz w:val="24"/>
              </w:rPr>
            </w:pPr>
          </w:p>
          <w:p w14:paraId="6F49CA62" w14:textId="7EB2F2BB" w:rsidR="000C74D4" w:rsidRPr="0018576D" w:rsidRDefault="000C74D4" w:rsidP="000C74D4">
            <w:pPr>
              <w:rPr>
                <w:rFonts w:ascii="Arial" w:hAnsi="Arial" w:cs="Arial"/>
                <w:sz w:val="24"/>
              </w:rPr>
            </w:pPr>
            <w:r>
              <w:rPr>
                <w:rFonts w:ascii="Arial" w:hAnsi="Arial" w:cs="Arial"/>
                <w:sz w:val="24"/>
              </w:rPr>
              <w:t>In certain cases, information may need to be shared outside the organisation</w:t>
            </w:r>
            <w:r w:rsidR="001F0C09">
              <w:rPr>
                <w:rFonts w:ascii="Arial" w:hAnsi="Arial" w:cs="Arial"/>
                <w:sz w:val="24"/>
              </w:rPr>
              <w:t>’s</w:t>
            </w:r>
            <w:r>
              <w:rPr>
                <w:rFonts w:ascii="Arial" w:hAnsi="Arial" w:cs="Arial"/>
                <w:sz w:val="24"/>
              </w:rPr>
              <w:t xml:space="preserve"> or customer’s network. In these cases:</w:t>
            </w:r>
          </w:p>
          <w:p w14:paraId="7CE5FCAC" w14:textId="77777777" w:rsidR="000C74D4" w:rsidRDefault="000C74D4" w:rsidP="000C74D4">
            <w:pPr>
              <w:pStyle w:val="ListParagraph"/>
              <w:numPr>
                <w:ilvl w:val="0"/>
                <w:numId w:val="207"/>
              </w:numPr>
              <w:rPr>
                <w:rFonts w:ascii="Arial" w:hAnsi="Arial" w:cs="Arial"/>
                <w:sz w:val="24"/>
              </w:rPr>
            </w:pPr>
            <w:r>
              <w:rPr>
                <w:rFonts w:ascii="Arial" w:hAnsi="Arial" w:cs="Arial"/>
                <w:sz w:val="24"/>
              </w:rPr>
              <w:t>approval needs to be sought and documented</w:t>
            </w:r>
          </w:p>
          <w:p w14:paraId="1E1B420E" w14:textId="77777777" w:rsidR="000C74D4" w:rsidRDefault="000C74D4" w:rsidP="000C74D4">
            <w:pPr>
              <w:pStyle w:val="ListParagraph"/>
              <w:numPr>
                <w:ilvl w:val="0"/>
                <w:numId w:val="207"/>
              </w:numPr>
              <w:rPr>
                <w:rFonts w:ascii="Arial" w:hAnsi="Arial" w:cs="Arial"/>
                <w:sz w:val="24"/>
              </w:rPr>
            </w:pPr>
            <w:r>
              <w:rPr>
                <w:rFonts w:ascii="Arial" w:hAnsi="Arial" w:cs="Arial"/>
                <w:sz w:val="24"/>
              </w:rPr>
              <w:t xml:space="preserve">only authorised personnel are to share information over an encrypted channel with other authorised personnel who have similar clearance levels  </w:t>
            </w:r>
          </w:p>
          <w:p w14:paraId="06C2063A" w14:textId="543CB914" w:rsidR="000C74D4" w:rsidRDefault="000C74D4" w:rsidP="00FE1C0E">
            <w:pPr>
              <w:pStyle w:val="ListParagraph"/>
              <w:numPr>
                <w:ilvl w:val="0"/>
                <w:numId w:val="207"/>
              </w:numPr>
              <w:rPr>
                <w:rFonts w:ascii="Arial" w:hAnsi="Arial" w:cs="Arial"/>
                <w:sz w:val="24"/>
              </w:rPr>
            </w:pPr>
            <w:r w:rsidRPr="000C74D4">
              <w:rPr>
                <w:rFonts w:ascii="Arial" w:hAnsi="Arial" w:cs="Arial"/>
                <w:sz w:val="24"/>
              </w:rPr>
              <w:t xml:space="preserve">while </w:t>
            </w:r>
            <w:r w:rsidRPr="000C74D4" w:rsidDel="0040000E">
              <w:rPr>
                <w:rFonts w:ascii="Arial" w:hAnsi="Arial" w:cs="Arial"/>
                <w:sz w:val="24"/>
              </w:rPr>
              <w:t xml:space="preserve">specific </w:t>
            </w:r>
            <w:r w:rsidRPr="000C74D4" w:rsidDel="00E31FE6">
              <w:rPr>
                <w:rFonts w:ascii="Arial" w:hAnsi="Arial" w:cs="Arial"/>
                <w:sz w:val="24"/>
              </w:rPr>
              <w:t xml:space="preserve">roles are authorised to copy or export information to share outside of </w:t>
            </w:r>
            <w:r w:rsidRPr="000C74D4">
              <w:rPr>
                <w:rFonts w:ascii="Arial" w:hAnsi="Arial" w:cs="Arial"/>
                <w:sz w:val="24"/>
              </w:rPr>
              <w:t xml:space="preserve">the </w:t>
            </w:r>
            <w:r w:rsidRPr="000C74D4" w:rsidDel="00E31FE6">
              <w:rPr>
                <w:rFonts w:ascii="Arial" w:hAnsi="Arial" w:cs="Arial"/>
                <w:sz w:val="24"/>
              </w:rPr>
              <w:t>network</w:t>
            </w:r>
            <w:r w:rsidRPr="000C74D4">
              <w:rPr>
                <w:rFonts w:ascii="Arial" w:hAnsi="Arial" w:cs="Arial"/>
                <w:sz w:val="24"/>
              </w:rPr>
              <w:t xml:space="preserve">, data owners </w:t>
            </w:r>
            <w:r w:rsidRPr="000C74D4" w:rsidDel="00E31FE6">
              <w:rPr>
                <w:rFonts w:ascii="Arial" w:hAnsi="Arial" w:cs="Arial"/>
                <w:sz w:val="24"/>
              </w:rPr>
              <w:t xml:space="preserve">are to </w:t>
            </w:r>
            <w:r w:rsidRPr="000C74D4">
              <w:rPr>
                <w:rFonts w:ascii="Arial" w:hAnsi="Arial" w:cs="Arial"/>
                <w:sz w:val="24"/>
              </w:rPr>
              <w:t>approve the copy or export of the information. However, the onus lies on the personnel within those authorised roles in the event of an unauthorised data leakage</w:t>
            </w:r>
          </w:p>
          <w:p w14:paraId="45AF407D" w14:textId="1C6C6DEE" w:rsidR="000C74D4" w:rsidRPr="000C74D4" w:rsidRDefault="000C74D4" w:rsidP="00FE1C0E">
            <w:pPr>
              <w:pStyle w:val="ListParagraph"/>
              <w:numPr>
                <w:ilvl w:val="0"/>
                <w:numId w:val="207"/>
              </w:numPr>
              <w:rPr>
                <w:rFonts w:ascii="Arial" w:hAnsi="Arial" w:cs="Arial"/>
                <w:sz w:val="24"/>
              </w:rPr>
            </w:pPr>
            <w:r w:rsidRPr="000C74D4">
              <w:rPr>
                <w:rFonts w:ascii="Arial" w:hAnsi="Arial" w:cs="Arial"/>
                <w:sz w:val="24"/>
              </w:rPr>
              <w:t>restrict taking screenshots or photographs of the screen or screenshare or screen recording using third party tools and technologies. This is usually covered via an acceptable use policy or user training and awareness programmes.</w:t>
            </w:r>
          </w:p>
          <w:p w14:paraId="6A28F334" w14:textId="77777777" w:rsidR="000C74D4" w:rsidRPr="00A71255" w:rsidRDefault="000C74D4" w:rsidP="000C74D4">
            <w:pPr>
              <w:rPr>
                <w:rFonts w:ascii="Arial" w:hAnsi="Arial" w:cs="Arial"/>
                <w:sz w:val="24"/>
              </w:rPr>
            </w:pPr>
          </w:p>
          <w:p w14:paraId="5A02E642" w14:textId="5BEAF6DC" w:rsidR="00DC4C4D" w:rsidRPr="00A71255" w:rsidRDefault="00B033EE" w:rsidP="00DC4C4D">
            <w:pPr>
              <w:rPr>
                <w:rFonts w:ascii="Arial" w:hAnsi="Arial" w:cs="Arial"/>
                <w:b/>
                <w:sz w:val="24"/>
              </w:rPr>
            </w:pPr>
            <w:r>
              <w:rPr>
                <w:rFonts w:ascii="Arial" w:hAnsi="Arial" w:cs="Arial"/>
                <w:b/>
                <w:sz w:val="24"/>
              </w:rPr>
              <w:t>I</w:t>
            </w:r>
            <w:r w:rsidR="00DC4C4D" w:rsidRPr="00A71255">
              <w:rPr>
                <w:rFonts w:ascii="Arial" w:hAnsi="Arial" w:cs="Arial"/>
                <w:b/>
                <w:sz w:val="24"/>
              </w:rPr>
              <w:t>mplementing DLP</w:t>
            </w:r>
          </w:p>
          <w:p w14:paraId="2D0A2B1C" w14:textId="77777777" w:rsidR="00713D61" w:rsidRPr="0018576D" w:rsidRDefault="00713D61" w:rsidP="00713D61">
            <w:pPr>
              <w:rPr>
                <w:rFonts w:ascii="Arial" w:hAnsi="Arial" w:cs="Arial"/>
                <w:sz w:val="24"/>
              </w:rPr>
            </w:pPr>
            <w:r>
              <w:rPr>
                <w:rFonts w:ascii="Arial" w:hAnsi="Arial" w:cs="Arial"/>
                <w:sz w:val="24"/>
              </w:rPr>
              <w:t>When implementing data leakage prevention technology, the following issues are</w:t>
            </w:r>
            <w:r w:rsidRPr="0018576D" w:rsidDel="005326EA">
              <w:rPr>
                <w:rFonts w:ascii="Arial" w:hAnsi="Arial" w:cs="Arial"/>
                <w:sz w:val="24"/>
              </w:rPr>
              <w:t xml:space="preserve"> to </w:t>
            </w:r>
            <w:r>
              <w:rPr>
                <w:rFonts w:ascii="Arial" w:hAnsi="Arial" w:cs="Arial"/>
                <w:sz w:val="24"/>
              </w:rPr>
              <w:t>be considered</w:t>
            </w:r>
            <w:r w:rsidRPr="0018576D">
              <w:rPr>
                <w:rFonts w:ascii="Arial" w:hAnsi="Arial" w:cs="Arial"/>
                <w:sz w:val="24"/>
              </w:rPr>
              <w:t>:</w:t>
            </w:r>
          </w:p>
          <w:p w14:paraId="7A2494AE" w14:textId="5506F0A4" w:rsidR="00713D61" w:rsidRPr="0018576D" w:rsidRDefault="00713D61" w:rsidP="00713D61">
            <w:pPr>
              <w:pStyle w:val="ListParagraph"/>
              <w:numPr>
                <w:ilvl w:val="0"/>
                <w:numId w:val="156"/>
              </w:numPr>
              <w:rPr>
                <w:rFonts w:ascii="Arial" w:hAnsi="Arial" w:cs="Arial"/>
                <w:sz w:val="24"/>
              </w:rPr>
            </w:pPr>
            <w:r>
              <w:rPr>
                <w:rFonts w:ascii="Arial" w:hAnsi="Arial" w:cs="Arial"/>
                <w:sz w:val="24"/>
              </w:rPr>
              <w:t>n</w:t>
            </w:r>
            <w:r w:rsidRPr="0018576D">
              <w:rPr>
                <w:rFonts w:ascii="Arial" w:hAnsi="Arial" w:cs="Arial"/>
                <w:sz w:val="24"/>
              </w:rPr>
              <w:t>etwork:</w:t>
            </w:r>
            <w:r>
              <w:rPr>
                <w:rFonts w:ascii="Arial" w:hAnsi="Arial" w:cs="Arial"/>
                <w:sz w:val="24"/>
              </w:rPr>
              <w:t xml:space="preserve"> t</w:t>
            </w:r>
            <w:r w:rsidRPr="0018576D">
              <w:rPr>
                <w:rFonts w:ascii="Arial" w:hAnsi="Arial" w:cs="Arial"/>
                <w:sz w:val="24"/>
              </w:rPr>
              <w:t>he solutions implemented provides a greater visibility o</w:t>
            </w:r>
            <w:r>
              <w:rPr>
                <w:rFonts w:ascii="Arial" w:hAnsi="Arial" w:cs="Arial"/>
                <w:sz w:val="24"/>
              </w:rPr>
              <w:t>f</w:t>
            </w:r>
            <w:r w:rsidRPr="0018576D">
              <w:rPr>
                <w:rFonts w:ascii="Arial" w:hAnsi="Arial" w:cs="Arial"/>
                <w:sz w:val="24"/>
              </w:rPr>
              <w:t xml:space="preserve"> the</w:t>
            </w:r>
            <w:r>
              <w:rPr>
                <w:rFonts w:ascii="Arial" w:hAnsi="Arial" w:cs="Arial"/>
                <w:sz w:val="24"/>
              </w:rPr>
              <w:t xml:space="preserve"> activities on the</w:t>
            </w:r>
            <w:r w:rsidRPr="0018576D">
              <w:rPr>
                <w:rFonts w:ascii="Arial" w:hAnsi="Arial" w:cs="Arial"/>
                <w:sz w:val="24"/>
              </w:rPr>
              <w:t xml:space="preserve"> </w:t>
            </w:r>
            <w:r>
              <w:rPr>
                <w:rFonts w:ascii="Arial" w:hAnsi="Arial" w:cs="Arial"/>
                <w:sz w:val="24"/>
              </w:rPr>
              <w:t>organisation and customer</w:t>
            </w:r>
            <w:r w:rsidRPr="0018576D">
              <w:rPr>
                <w:rFonts w:ascii="Arial" w:hAnsi="Arial" w:cs="Arial"/>
                <w:sz w:val="24"/>
              </w:rPr>
              <w:t xml:space="preserve"> network which allows the monitoring and management </w:t>
            </w:r>
            <w:r>
              <w:rPr>
                <w:rFonts w:ascii="Arial" w:hAnsi="Arial" w:cs="Arial"/>
                <w:sz w:val="24"/>
              </w:rPr>
              <w:t>of</w:t>
            </w:r>
            <w:r w:rsidRPr="0018576D">
              <w:rPr>
                <w:rFonts w:ascii="Arial" w:hAnsi="Arial" w:cs="Arial"/>
                <w:sz w:val="24"/>
              </w:rPr>
              <w:t xml:space="preserve"> the flow of information via the network, </w:t>
            </w:r>
            <w:r>
              <w:rPr>
                <w:rFonts w:ascii="Arial" w:hAnsi="Arial" w:cs="Arial"/>
                <w:sz w:val="24"/>
              </w:rPr>
              <w:t>internet</w:t>
            </w:r>
            <w:r w:rsidRPr="0018576D">
              <w:rPr>
                <w:rFonts w:ascii="Arial" w:hAnsi="Arial" w:cs="Arial"/>
                <w:sz w:val="24"/>
              </w:rPr>
              <w:t xml:space="preserve"> or email  </w:t>
            </w:r>
          </w:p>
          <w:p w14:paraId="6868CA4C" w14:textId="064A9900" w:rsidR="00713D61" w:rsidRPr="0018576D" w:rsidRDefault="00713D61" w:rsidP="00713D61">
            <w:pPr>
              <w:pStyle w:val="ListParagraph"/>
              <w:numPr>
                <w:ilvl w:val="0"/>
                <w:numId w:val="156"/>
              </w:numPr>
              <w:rPr>
                <w:rFonts w:ascii="Arial" w:hAnsi="Arial" w:cs="Arial"/>
                <w:sz w:val="24"/>
              </w:rPr>
            </w:pPr>
            <w:r>
              <w:rPr>
                <w:rFonts w:ascii="Arial" w:hAnsi="Arial" w:cs="Arial"/>
                <w:sz w:val="24"/>
              </w:rPr>
              <w:t>e</w:t>
            </w:r>
            <w:r w:rsidRPr="0018576D">
              <w:rPr>
                <w:rFonts w:ascii="Arial" w:hAnsi="Arial" w:cs="Arial"/>
                <w:sz w:val="24"/>
              </w:rPr>
              <w:t>ndpoint:</w:t>
            </w:r>
            <w:r>
              <w:rPr>
                <w:rFonts w:ascii="Arial" w:hAnsi="Arial" w:cs="Arial"/>
                <w:sz w:val="24"/>
              </w:rPr>
              <w:t xml:space="preserve"> t</w:t>
            </w:r>
            <w:r w:rsidRPr="0018576D">
              <w:rPr>
                <w:rFonts w:ascii="Arial" w:hAnsi="Arial" w:cs="Arial"/>
                <w:sz w:val="24"/>
              </w:rPr>
              <w:t xml:space="preserve">he solutions implemented monitor endpoint devices, such as servers, computers, laptops and mobile devices, on which information is used, </w:t>
            </w:r>
            <w:r>
              <w:rPr>
                <w:rFonts w:ascii="Arial" w:hAnsi="Arial" w:cs="Arial"/>
                <w:sz w:val="24"/>
              </w:rPr>
              <w:t xml:space="preserve">transmitted, </w:t>
            </w:r>
            <w:r w:rsidRPr="0018576D">
              <w:rPr>
                <w:rFonts w:ascii="Arial" w:hAnsi="Arial" w:cs="Arial"/>
                <w:sz w:val="24"/>
              </w:rPr>
              <w:t>and stored</w:t>
            </w:r>
          </w:p>
          <w:p w14:paraId="1725C5D1" w14:textId="7BCB5F7A" w:rsidR="00713D61" w:rsidRPr="0018576D" w:rsidRDefault="00713D61" w:rsidP="00713D61">
            <w:pPr>
              <w:pStyle w:val="ListParagraph"/>
              <w:numPr>
                <w:ilvl w:val="0"/>
                <w:numId w:val="156"/>
              </w:numPr>
              <w:rPr>
                <w:rFonts w:ascii="Arial" w:hAnsi="Arial" w:cs="Arial"/>
                <w:sz w:val="24"/>
              </w:rPr>
            </w:pPr>
            <w:r>
              <w:rPr>
                <w:rFonts w:ascii="Arial" w:hAnsi="Arial" w:cs="Arial"/>
                <w:sz w:val="24"/>
              </w:rPr>
              <w:t>c</w:t>
            </w:r>
            <w:r w:rsidRPr="0018576D">
              <w:rPr>
                <w:rFonts w:ascii="Arial" w:hAnsi="Arial" w:cs="Arial"/>
                <w:sz w:val="24"/>
              </w:rPr>
              <w:t>loud:</w:t>
            </w:r>
            <w:r>
              <w:rPr>
                <w:rFonts w:ascii="Arial" w:hAnsi="Arial" w:cs="Arial"/>
                <w:sz w:val="24"/>
              </w:rPr>
              <w:t xml:space="preserve"> t</w:t>
            </w:r>
            <w:r w:rsidRPr="0018576D">
              <w:rPr>
                <w:rFonts w:ascii="Arial" w:hAnsi="Arial" w:cs="Arial"/>
                <w:sz w:val="24"/>
              </w:rPr>
              <w:t xml:space="preserve">he solutions implemented protect the information stored in the cloud by encrypting sensitive information </w:t>
            </w:r>
            <w:r>
              <w:rPr>
                <w:rFonts w:ascii="Arial" w:hAnsi="Arial" w:cs="Arial"/>
                <w:sz w:val="24"/>
              </w:rPr>
              <w:t xml:space="preserve">following a specific standard </w:t>
            </w:r>
            <w:r w:rsidRPr="0018576D">
              <w:rPr>
                <w:rFonts w:ascii="Arial" w:hAnsi="Arial" w:cs="Arial"/>
                <w:sz w:val="24"/>
              </w:rPr>
              <w:t xml:space="preserve">and ensuring that the information is sent to only those cloud applications that are authorised by the </w:t>
            </w:r>
            <w:r w:rsidR="00064164">
              <w:rPr>
                <w:rFonts w:ascii="Arial" w:hAnsi="Arial" w:cs="Arial"/>
                <w:sz w:val="24"/>
              </w:rPr>
              <w:t>organisation or customer</w:t>
            </w:r>
            <w:r w:rsidRPr="0018576D">
              <w:rPr>
                <w:rFonts w:ascii="Arial" w:hAnsi="Arial" w:cs="Arial"/>
                <w:sz w:val="24"/>
              </w:rPr>
              <w:t>. </w:t>
            </w:r>
          </w:p>
          <w:p w14:paraId="7A84E5A7" w14:textId="77777777" w:rsidR="00713D61" w:rsidRDefault="00713D61" w:rsidP="00DC4C4D">
            <w:pPr>
              <w:rPr>
                <w:rFonts w:ascii="Arial" w:hAnsi="Arial" w:cs="Arial"/>
                <w:sz w:val="24"/>
              </w:rPr>
            </w:pPr>
          </w:p>
          <w:p w14:paraId="6ED5CC36" w14:textId="01E72FF4" w:rsidR="00DC4C4D" w:rsidRPr="00A71255" w:rsidRDefault="00DC4C4D" w:rsidP="00DC4C4D">
            <w:pPr>
              <w:rPr>
                <w:rFonts w:ascii="Arial" w:hAnsi="Arial" w:cs="Arial"/>
                <w:sz w:val="24"/>
              </w:rPr>
            </w:pPr>
            <w:r w:rsidRPr="00A71255">
              <w:rPr>
                <w:rFonts w:ascii="Arial" w:hAnsi="Arial" w:cs="Arial"/>
                <w:sz w:val="24"/>
              </w:rPr>
              <w:t>The organisation is to consider the following to reduce the risk of data leakage:</w:t>
            </w:r>
          </w:p>
          <w:p w14:paraId="1B0834F2" w14:textId="3D904845" w:rsidR="00DC4C4D" w:rsidRPr="00071F6B" w:rsidRDefault="00DC4C4D" w:rsidP="00DC4C4D">
            <w:pPr>
              <w:pStyle w:val="ListParagraph"/>
              <w:numPr>
                <w:ilvl w:val="0"/>
                <w:numId w:val="157"/>
              </w:numPr>
              <w:rPr>
                <w:rFonts w:ascii="Arial" w:hAnsi="Arial" w:cs="Arial"/>
                <w:sz w:val="24"/>
              </w:rPr>
            </w:pPr>
            <w:r w:rsidRPr="00A71255">
              <w:rPr>
                <w:rFonts w:ascii="Arial" w:hAnsi="Arial" w:cs="Arial"/>
                <w:sz w:val="24"/>
              </w:rPr>
              <w:t>classification of information</w:t>
            </w:r>
            <w:r>
              <w:rPr>
                <w:rFonts w:ascii="Arial" w:hAnsi="Arial" w:cs="Arial"/>
                <w:sz w:val="24"/>
              </w:rPr>
              <w:t xml:space="preserve"> and enforcing access rules based on the classification </w:t>
            </w:r>
          </w:p>
          <w:p w14:paraId="24E3EF2C" w14:textId="3F9EED8F" w:rsidR="00DC4C4D" w:rsidRPr="00A71255" w:rsidRDefault="00DC4C4D" w:rsidP="00DC4C4D">
            <w:pPr>
              <w:pStyle w:val="ListParagraph"/>
              <w:numPr>
                <w:ilvl w:val="0"/>
                <w:numId w:val="157"/>
              </w:numPr>
              <w:rPr>
                <w:rFonts w:ascii="Arial" w:hAnsi="Arial" w:cs="Arial"/>
                <w:sz w:val="24"/>
              </w:rPr>
            </w:pPr>
            <w:r w:rsidRPr="00A71255">
              <w:rPr>
                <w:rFonts w:ascii="Arial" w:hAnsi="Arial" w:cs="Arial"/>
                <w:sz w:val="24"/>
              </w:rPr>
              <w:t>monitoring email, file transfers, mobile devices,</w:t>
            </w:r>
            <w:r w:rsidRPr="00A71255" w:rsidDel="00FB0B5E">
              <w:rPr>
                <w:rFonts w:ascii="Arial" w:hAnsi="Arial" w:cs="Arial"/>
                <w:sz w:val="24"/>
              </w:rPr>
              <w:t xml:space="preserve"> </w:t>
            </w:r>
            <w:r w:rsidRPr="00A71255">
              <w:rPr>
                <w:rFonts w:ascii="Arial" w:hAnsi="Arial" w:cs="Arial"/>
                <w:sz w:val="24"/>
              </w:rPr>
              <w:t>portable storage devices, etc</w:t>
            </w:r>
            <w:r w:rsidR="419EF12B" w:rsidRPr="5C82B69D">
              <w:rPr>
                <w:rFonts w:ascii="Arial" w:hAnsi="Arial" w:cs="Arial"/>
                <w:sz w:val="24"/>
              </w:rPr>
              <w:t>.</w:t>
            </w:r>
          </w:p>
          <w:p w14:paraId="575B3ADB" w14:textId="6331621F" w:rsidR="00DC4C4D" w:rsidRPr="00A71255" w:rsidRDefault="00DC4C4D" w:rsidP="00DC4C4D">
            <w:pPr>
              <w:pStyle w:val="ListParagraph"/>
              <w:numPr>
                <w:ilvl w:val="0"/>
                <w:numId w:val="157"/>
              </w:numPr>
              <w:rPr>
                <w:rFonts w:ascii="Arial" w:hAnsi="Arial" w:cs="Arial"/>
                <w:sz w:val="24"/>
              </w:rPr>
            </w:pPr>
            <w:r w:rsidRPr="00A71255">
              <w:rPr>
                <w:rFonts w:ascii="Arial" w:hAnsi="Arial" w:cs="Arial"/>
                <w:sz w:val="24"/>
              </w:rPr>
              <w:t xml:space="preserve">precautionary measures </w:t>
            </w:r>
            <w:r>
              <w:rPr>
                <w:rFonts w:ascii="Arial" w:hAnsi="Arial" w:cs="Arial"/>
                <w:sz w:val="24"/>
              </w:rPr>
              <w:t xml:space="preserve">which are to be enforced via policies, procedures, and awareness training </w:t>
            </w:r>
            <w:r w:rsidRPr="00A71255">
              <w:rPr>
                <w:rFonts w:ascii="Arial" w:hAnsi="Arial" w:cs="Arial"/>
                <w:sz w:val="24"/>
              </w:rPr>
              <w:t>to prevent leakage of information.</w:t>
            </w:r>
          </w:p>
          <w:p w14:paraId="246FDA18" w14:textId="77777777" w:rsidR="00DC4C4D" w:rsidRPr="00A71255" w:rsidRDefault="00DC4C4D" w:rsidP="00DC4C4D">
            <w:pPr>
              <w:rPr>
                <w:rFonts w:ascii="Arial" w:hAnsi="Arial" w:cs="Arial"/>
                <w:b/>
                <w:bCs/>
                <w:sz w:val="24"/>
              </w:rPr>
            </w:pPr>
          </w:p>
        </w:tc>
      </w:tr>
      <w:tr w:rsidR="00DC4C4D" w:rsidRPr="00A71255" w14:paraId="5E26F22A" w14:textId="77777777" w:rsidTr="009707A5">
        <w:tc>
          <w:tcPr>
            <w:tcW w:w="21683" w:type="dxa"/>
            <w:gridSpan w:val="4"/>
            <w:shd w:val="clear" w:color="auto" w:fill="D9D9D9" w:themeFill="background1" w:themeFillShade="D9"/>
          </w:tcPr>
          <w:p w14:paraId="16A8A0A1" w14:textId="7DB55E3A" w:rsidR="00DC4C4D" w:rsidRPr="00822E58" w:rsidRDefault="00DC4C4D" w:rsidP="00822E58">
            <w:pPr>
              <w:pStyle w:val="Heading2"/>
              <w:rPr>
                <w:rFonts w:ascii="Arial" w:hAnsi="Arial" w:cs="Arial"/>
                <w:sz w:val="24"/>
              </w:rPr>
            </w:pPr>
            <w:bookmarkStart w:id="43" w:name="_Toc140567067"/>
            <w:r w:rsidRPr="00822E58">
              <w:rPr>
                <w:rFonts w:ascii="Arial" w:hAnsi="Arial" w:cs="Arial"/>
                <w:color w:val="auto"/>
                <w:sz w:val="24"/>
              </w:rPr>
              <w:lastRenderedPageBreak/>
              <w:t xml:space="preserve">Logging and </w:t>
            </w:r>
            <w:r w:rsidR="007D6D8E" w:rsidRPr="00822E58">
              <w:rPr>
                <w:rFonts w:ascii="Arial" w:hAnsi="Arial" w:cs="Arial"/>
                <w:color w:val="auto"/>
                <w:sz w:val="24"/>
              </w:rPr>
              <w:t>m</w:t>
            </w:r>
            <w:r w:rsidRPr="00822E58">
              <w:rPr>
                <w:rFonts w:ascii="Arial" w:hAnsi="Arial" w:cs="Arial"/>
                <w:color w:val="auto"/>
                <w:sz w:val="24"/>
              </w:rPr>
              <w:t>onitoring</w:t>
            </w:r>
            <w:bookmarkEnd w:id="43"/>
          </w:p>
        </w:tc>
      </w:tr>
      <w:tr w:rsidR="00DC4C4D" w:rsidRPr="00A71255" w14:paraId="489E550B" w14:textId="77777777" w:rsidTr="009707A5">
        <w:tc>
          <w:tcPr>
            <w:tcW w:w="2835" w:type="dxa"/>
          </w:tcPr>
          <w:p w14:paraId="3E1ADC38" w14:textId="7F05F370" w:rsidR="00DC4C4D" w:rsidRPr="00A71255" w:rsidRDefault="00DC4C4D" w:rsidP="00DC4C4D">
            <w:pPr>
              <w:rPr>
                <w:rFonts w:ascii="Arial" w:hAnsi="Arial" w:cs="Arial"/>
                <w:sz w:val="24"/>
              </w:rPr>
            </w:pPr>
            <w:r w:rsidRPr="00A71255">
              <w:rPr>
                <w:rFonts w:ascii="Arial" w:hAnsi="Arial" w:cs="Arial"/>
                <w:sz w:val="24"/>
              </w:rPr>
              <w:t>Detect</w:t>
            </w:r>
          </w:p>
        </w:tc>
        <w:tc>
          <w:tcPr>
            <w:tcW w:w="2835" w:type="dxa"/>
          </w:tcPr>
          <w:p w14:paraId="277F17E7" w14:textId="2FC38012" w:rsidR="00DC4C4D" w:rsidRPr="00A71255" w:rsidRDefault="00DC4C4D" w:rsidP="00DC4C4D">
            <w:pPr>
              <w:rPr>
                <w:rFonts w:ascii="Arial" w:hAnsi="Arial" w:cs="Arial"/>
                <w:sz w:val="24"/>
              </w:rPr>
            </w:pPr>
            <w:r w:rsidRPr="00A71255">
              <w:rPr>
                <w:rFonts w:ascii="Arial" w:hAnsi="Arial" w:cs="Arial"/>
                <w:sz w:val="24"/>
              </w:rPr>
              <w:t xml:space="preserve">Logging and </w:t>
            </w:r>
            <w:r w:rsidR="001C40FE">
              <w:rPr>
                <w:rFonts w:ascii="Arial" w:hAnsi="Arial" w:cs="Arial"/>
                <w:sz w:val="24"/>
              </w:rPr>
              <w:t>m</w:t>
            </w:r>
            <w:r w:rsidRPr="00A71255">
              <w:rPr>
                <w:rFonts w:ascii="Arial" w:hAnsi="Arial" w:cs="Arial"/>
                <w:sz w:val="24"/>
              </w:rPr>
              <w:t>onitoring</w:t>
            </w:r>
          </w:p>
        </w:tc>
        <w:tc>
          <w:tcPr>
            <w:tcW w:w="5029" w:type="dxa"/>
          </w:tcPr>
          <w:p w14:paraId="4FA37A0D" w14:textId="170612BA" w:rsidR="00DC4C4D" w:rsidRPr="00A71255" w:rsidRDefault="00101148" w:rsidP="00DC4C4D">
            <w:pPr>
              <w:rPr>
                <w:rFonts w:ascii="Arial" w:hAnsi="Arial" w:cs="Arial"/>
                <w:sz w:val="24"/>
              </w:rPr>
            </w:pPr>
            <w:r>
              <w:rPr>
                <w:rFonts w:ascii="Arial" w:hAnsi="Arial" w:cs="Arial"/>
                <w:sz w:val="24"/>
              </w:rPr>
              <w:t xml:space="preserve">HSUP61: </w:t>
            </w:r>
            <w:r w:rsidR="00DC4C4D" w:rsidRPr="00A71255">
              <w:rPr>
                <w:rFonts w:ascii="Arial" w:hAnsi="Arial" w:cs="Arial"/>
                <w:sz w:val="24"/>
              </w:rPr>
              <w:t>The activities performed on the information processing systems</w:t>
            </w:r>
            <w:r w:rsidR="00DC4C4D">
              <w:rPr>
                <w:rFonts w:ascii="Arial" w:hAnsi="Arial" w:cs="Arial"/>
                <w:sz w:val="24"/>
              </w:rPr>
              <w:t>,</w:t>
            </w:r>
            <w:r w:rsidR="00DC4C4D" w:rsidRPr="00A71255">
              <w:rPr>
                <w:rFonts w:ascii="Arial" w:hAnsi="Arial" w:cs="Arial"/>
                <w:sz w:val="24"/>
              </w:rPr>
              <w:t xml:space="preserve"> services</w:t>
            </w:r>
            <w:r w:rsidR="00274B1D">
              <w:rPr>
                <w:rFonts w:ascii="Arial" w:hAnsi="Arial" w:cs="Arial"/>
                <w:sz w:val="24"/>
              </w:rPr>
              <w:t>,</w:t>
            </w:r>
            <w:r w:rsidR="00DC4C4D" w:rsidRPr="00A71255">
              <w:rPr>
                <w:rFonts w:ascii="Arial" w:hAnsi="Arial" w:cs="Arial"/>
                <w:sz w:val="24"/>
              </w:rPr>
              <w:t xml:space="preserve"> </w:t>
            </w:r>
            <w:r w:rsidR="00DC4C4D">
              <w:rPr>
                <w:rFonts w:ascii="Arial" w:hAnsi="Arial" w:cs="Arial"/>
                <w:sz w:val="24"/>
              </w:rPr>
              <w:t xml:space="preserve">and applications </w:t>
            </w:r>
            <w:r w:rsidR="00DC4C4D" w:rsidRPr="00A71255">
              <w:rPr>
                <w:rFonts w:ascii="Arial" w:hAnsi="Arial" w:cs="Arial"/>
                <w:sz w:val="24"/>
              </w:rPr>
              <w:t>are logged and stored as per the organisation</w:t>
            </w:r>
            <w:r w:rsidR="0080458E">
              <w:rPr>
                <w:rFonts w:ascii="Arial" w:hAnsi="Arial" w:cs="Arial"/>
                <w:sz w:val="24"/>
              </w:rPr>
              <w:t>’s (</w:t>
            </w:r>
            <w:r w:rsidR="00DC4C4D" w:rsidRPr="00A71255">
              <w:rPr>
                <w:rFonts w:ascii="Arial" w:hAnsi="Arial" w:cs="Arial"/>
                <w:sz w:val="24"/>
              </w:rPr>
              <w:t xml:space="preserve">and </w:t>
            </w:r>
            <w:r w:rsidR="00DC4C4D">
              <w:rPr>
                <w:rFonts w:ascii="Arial" w:hAnsi="Arial" w:cs="Arial"/>
                <w:sz w:val="24"/>
              </w:rPr>
              <w:t xml:space="preserve">the </w:t>
            </w:r>
            <w:r w:rsidR="00DC4C4D" w:rsidRPr="00A71255">
              <w:rPr>
                <w:rFonts w:ascii="Arial" w:hAnsi="Arial" w:cs="Arial"/>
                <w:sz w:val="24"/>
              </w:rPr>
              <w:t>customer</w:t>
            </w:r>
            <w:r w:rsidR="00A00672">
              <w:rPr>
                <w:rFonts w:ascii="Arial" w:hAnsi="Arial" w:cs="Arial"/>
                <w:sz w:val="24"/>
              </w:rPr>
              <w:t>’</w:t>
            </w:r>
            <w:r w:rsidR="00DC4C4D" w:rsidRPr="00A71255">
              <w:rPr>
                <w:rFonts w:ascii="Arial" w:hAnsi="Arial" w:cs="Arial"/>
                <w:sz w:val="24"/>
              </w:rPr>
              <w:t>s</w:t>
            </w:r>
            <w:r w:rsidR="0080458E">
              <w:rPr>
                <w:rFonts w:ascii="Arial" w:hAnsi="Arial" w:cs="Arial"/>
                <w:sz w:val="24"/>
              </w:rPr>
              <w:t>)</w:t>
            </w:r>
            <w:r w:rsidR="00DC4C4D" w:rsidRPr="00A71255">
              <w:rPr>
                <w:rFonts w:ascii="Arial" w:hAnsi="Arial" w:cs="Arial"/>
                <w:sz w:val="24"/>
              </w:rPr>
              <w:t xml:space="preserve"> logging and auditing requirements. </w:t>
            </w:r>
          </w:p>
          <w:p w14:paraId="4D8E2E5F" w14:textId="77777777" w:rsidR="00DC4C4D" w:rsidRPr="00A71255" w:rsidRDefault="00DC4C4D" w:rsidP="00DC4C4D">
            <w:pPr>
              <w:rPr>
                <w:rFonts w:ascii="Arial" w:hAnsi="Arial" w:cs="Arial"/>
                <w:sz w:val="24"/>
              </w:rPr>
            </w:pPr>
          </w:p>
          <w:p w14:paraId="51C4BE4D" w14:textId="77777777" w:rsidR="00DC4C4D" w:rsidRPr="00A71255" w:rsidRDefault="00DC4C4D" w:rsidP="00DC4C4D">
            <w:pPr>
              <w:rPr>
                <w:rFonts w:ascii="Arial" w:hAnsi="Arial" w:cs="Arial"/>
                <w:sz w:val="24"/>
              </w:rPr>
            </w:pPr>
          </w:p>
        </w:tc>
        <w:tc>
          <w:tcPr>
            <w:tcW w:w="10984" w:type="dxa"/>
          </w:tcPr>
          <w:p w14:paraId="287422DE" w14:textId="751BADB4" w:rsidR="00DC4C4D" w:rsidRPr="00A71255" w:rsidRDefault="00DC4C4D" w:rsidP="00DC4C4D">
            <w:pPr>
              <w:rPr>
                <w:rFonts w:ascii="Arial" w:hAnsi="Arial" w:cs="Arial"/>
                <w:b/>
                <w:bCs/>
                <w:sz w:val="24"/>
              </w:rPr>
            </w:pPr>
            <w:r w:rsidRPr="00A71255">
              <w:rPr>
                <w:rFonts w:ascii="Arial" w:hAnsi="Arial" w:cs="Arial"/>
                <w:b/>
                <w:bCs/>
                <w:sz w:val="24"/>
              </w:rPr>
              <w:t xml:space="preserve">Logging and </w:t>
            </w:r>
            <w:r w:rsidR="0080458E">
              <w:rPr>
                <w:rFonts w:ascii="Arial" w:hAnsi="Arial" w:cs="Arial"/>
                <w:b/>
                <w:bCs/>
                <w:sz w:val="24"/>
              </w:rPr>
              <w:t>a</w:t>
            </w:r>
            <w:r w:rsidRPr="00A71255">
              <w:rPr>
                <w:rFonts w:ascii="Arial" w:hAnsi="Arial" w:cs="Arial"/>
                <w:b/>
                <w:bCs/>
                <w:sz w:val="24"/>
              </w:rPr>
              <w:t>uditing</w:t>
            </w:r>
          </w:p>
          <w:p w14:paraId="0A6A6F33" w14:textId="310A22B6" w:rsidR="00DC4C4D" w:rsidRDefault="00A51C19" w:rsidP="00DC4C4D">
            <w:pPr>
              <w:rPr>
                <w:rFonts w:ascii="Arial" w:hAnsi="Arial" w:cs="Arial"/>
                <w:sz w:val="24"/>
              </w:rPr>
            </w:pPr>
            <w:r w:rsidRPr="0018576D" w:rsidDel="00EE0869">
              <w:rPr>
                <w:rFonts w:ascii="Arial" w:hAnsi="Arial" w:cs="Arial"/>
                <w:sz w:val="24"/>
              </w:rPr>
              <w:t xml:space="preserve">Recording the occurrence of an event at </w:t>
            </w:r>
            <w:r>
              <w:rPr>
                <w:rFonts w:ascii="Arial" w:hAnsi="Arial" w:cs="Arial"/>
                <w:sz w:val="24"/>
              </w:rPr>
              <w:t>the</w:t>
            </w:r>
            <w:r w:rsidRPr="0018576D" w:rsidDel="00EE0869">
              <w:rPr>
                <w:rFonts w:ascii="Arial" w:hAnsi="Arial" w:cs="Arial"/>
                <w:sz w:val="24"/>
              </w:rPr>
              <w:t xml:space="preserve"> time it occurred</w:t>
            </w:r>
            <w:r>
              <w:rPr>
                <w:rFonts w:ascii="Arial" w:hAnsi="Arial" w:cs="Arial"/>
                <w:sz w:val="24"/>
              </w:rPr>
              <w:t xml:space="preserve">, performed by </w:t>
            </w:r>
            <w:r w:rsidRPr="0018576D" w:rsidDel="00EE0869">
              <w:rPr>
                <w:rFonts w:ascii="Arial" w:hAnsi="Arial" w:cs="Arial"/>
                <w:sz w:val="24"/>
              </w:rPr>
              <w:t>the responsible personnel or service and the impacted system or service is known as logging.</w:t>
            </w:r>
            <w:r w:rsidR="00DC4C4D" w:rsidRPr="00A71255">
              <w:rPr>
                <w:rFonts w:ascii="Arial" w:hAnsi="Arial" w:cs="Arial"/>
                <w:sz w:val="24"/>
              </w:rPr>
              <w:t xml:space="preserve"> This could include any hardware, software, or implemented controls to track activities </w:t>
            </w:r>
            <w:r w:rsidR="00DC4C4D">
              <w:rPr>
                <w:rFonts w:ascii="Arial" w:hAnsi="Arial" w:cs="Arial"/>
                <w:sz w:val="24"/>
              </w:rPr>
              <w:t xml:space="preserve">such </w:t>
            </w:r>
            <w:r w:rsidR="00DC4C4D" w:rsidRPr="00A71255">
              <w:rPr>
                <w:rFonts w:ascii="Arial" w:hAnsi="Arial" w:cs="Arial"/>
                <w:sz w:val="24"/>
              </w:rPr>
              <w:t xml:space="preserve">as modifying information assets including protected information within information systems </w:t>
            </w:r>
            <w:r w:rsidR="00BE493A">
              <w:rPr>
                <w:rFonts w:ascii="Arial" w:hAnsi="Arial" w:cs="Arial"/>
                <w:sz w:val="24"/>
              </w:rPr>
              <w:t>and</w:t>
            </w:r>
            <w:r w:rsidR="00DC4C4D" w:rsidRPr="00A71255">
              <w:rPr>
                <w:rFonts w:ascii="Arial" w:hAnsi="Arial" w:cs="Arial"/>
                <w:sz w:val="24"/>
              </w:rPr>
              <w:t xml:space="preserve"> the services that are dependent on them. Many hardware devices </w:t>
            </w:r>
            <w:r w:rsidR="00DC4C4D">
              <w:rPr>
                <w:rFonts w:ascii="Arial" w:hAnsi="Arial" w:cs="Arial"/>
                <w:sz w:val="24"/>
              </w:rPr>
              <w:t xml:space="preserve">and software </w:t>
            </w:r>
            <w:r w:rsidR="00DC4C4D" w:rsidRPr="00A71255">
              <w:rPr>
                <w:rFonts w:ascii="Arial" w:hAnsi="Arial" w:cs="Arial"/>
                <w:sz w:val="24"/>
              </w:rPr>
              <w:t xml:space="preserve">can audit and log various activities including network traffic, internet access, creating or deleting users, adding users to groups, changing file permissions, transferring files, opening </w:t>
            </w:r>
            <w:r w:rsidR="00DC4C4D">
              <w:rPr>
                <w:rFonts w:ascii="Arial" w:hAnsi="Arial" w:cs="Arial"/>
                <w:sz w:val="24"/>
              </w:rPr>
              <w:t>a sensitive</w:t>
            </w:r>
            <w:r w:rsidR="00DC4C4D" w:rsidRPr="00A71255">
              <w:rPr>
                <w:rFonts w:ascii="Arial" w:hAnsi="Arial" w:cs="Arial"/>
                <w:sz w:val="24"/>
              </w:rPr>
              <w:t xml:space="preserve"> record, powering off, deleting</w:t>
            </w:r>
            <w:r w:rsidR="00DC4C4D">
              <w:rPr>
                <w:rFonts w:ascii="Arial" w:hAnsi="Arial" w:cs="Arial"/>
                <w:sz w:val="24"/>
              </w:rPr>
              <w:t xml:space="preserve"> or tampering with</w:t>
            </w:r>
            <w:r w:rsidR="00DC4C4D" w:rsidRPr="00A71255">
              <w:rPr>
                <w:rFonts w:ascii="Arial" w:hAnsi="Arial" w:cs="Arial"/>
                <w:sz w:val="24"/>
              </w:rPr>
              <w:t xml:space="preserve"> system logs, and anything else a user, administrator, or the system itself might do. </w:t>
            </w:r>
          </w:p>
          <w:p w14:paraId="27EBCA69" w14:textId="1BC0DAD7" w:rsidR="00DC4C4D" w:rsidRDefault="00DC4C4D" w:rsidP="00DC4C4D">
            <w:pPr>
              <w:rPr>
                <w:rFonts w:ascii="Arial" w:hAnsi="Arial" w:cs="Arial"/>
                <w:sz w:val="24"/>
              </w:rPr>
            </w:pPr>
          </w:p>
          <w:p w14:paraId="50982287" w14:textId="292C1F93" w:rsidR="00DC4C4D" w:rsidRPr="00A71255" w:rsidRDefault="00DC4C4D" w:rsidP="00DC4C4D">
            <w:pPr>
              <w:rPr>
                <w:rFonts w:ascii="Arial" w:hAnsi="Arial" w:cs="Arial"/>
                <w:sz w:val="24"/>
              </w:rPr>
            </w:pPr>
            <w:r w:rsidRPr="00A343D7">
              <w:rPr>
                <w:rFonts w:ascii="Arial" w:hAnsi="Arial" w:cs="Arial"/>
                <w:sz w:val="24"/>
              </w:rPr>
              <w:t>Auditing</w:t>
            </w:r>
            <w:r>
              <w:rPr>
                <w:rFonts w:ascii="Arial" w:hAnsi="Arial" w:cs="Arial"/>
                <w:sz w:val="24"/>
              </w:rPr>
              <w:t>,</w:t>
            </w:r>
            <w:r w:rsidRPr="00A343D7">
              <w:rPr>
                <w:rFonts w:ascii="Arial" w:hAnsi="Arial" w:cs="Arial"/>
                <w:sz w:val="24"/>
              </w:rPr>
              <w:t xml:space="preserve"> on the other hand is the process of evaluating these recorded logs and corelating events against an agreed benchmark o</w:t>
            </w:r>
            <w:r w:rsidR="001613F3">
              <w:rPr>
                <w:rFonts w:ascii="Arial" w:hAnsi="Arial" w:cs="Arial"/>
                <w:sz w:val="24"/>
              </w:rPr>
              <w:t>f</w:t>
            </w:r>
            <w:r w:rsidRPr="00A343D7">
              <w:rPr>
                <w:rFonts w:ascii="Arial" w:hAnsi="Arial" w:cs="Arial"/>
                <w:sz w:val="24"/>
              </w:rPr>
              <w:t xml:space="preserve"> what normal look</w:t>
            </w:r>
            <w:r w:rsidR="001613F3">
              <w:rPr>
                <w:rFonts w:ascii="Arial" w:hAnsi="Arial" w:cs="Arial"/>
                <w:sz w:val="24"/>
              </w:rPr>
              <w:t>s</w:t>
            </w:r>
            <w:r w:rsidRPr="00A343D7">
              <w:rPr>
                <w:rFonts w:ascii="Arial" w:hAnsi="Arial" w:cs="Arial"/>
                <w:sz w:val="24"/>
              </w:rPr>
              <w:t xml:space="preserve"> like and report findings and/or deviations if any occurred</w:t>
            </w:r>
            <w:r>
              <w:rPr>
                <w:rFonts w:ascii="Arial" w:hAnsi="Arial" w:cs="Arial"/>
                <w:sz w:val="24"/>
              </w:rPr>
              <w:t>.</w:t>
            </w:r>
          </w:p>
          <w:p w14:paraId="05BF4C56" w14:textId="77777777" w:rsidR="00DC4C4D" w:rsidRPr="00A71255" w:rsidRDefault="00DC4C4D" w:rsidP="00DC4C4D">
            <w:pPr>
              <w:rPr>
                <w:rFonts w:ascii="Arial" w:hAnsi="Arial" w:cs="Arial"/>
                <w:sz w:val="24"/>
              </w:rPr>
            </w:pPr>
          </w:p>
          <w:p w14:paraId="3038B51F" w14:textId="2A9CFD2E" w:rsidR="00DC4C4D" w:rsidRPr="00A71255" w:rsidRDefault="00DC4C4D" w:rsidP="00DC4C4D">
            <w:pPr>
              <w:rPr>
                <w:rFonts w:ascii="Arial" w:hAnsi="Arial" w:cs="Arial"/>
                <w:b/>
                <w:bCs/>
                <w:sz w:val="24"/>
              </w:rPr>
            </w:pPr>
            <w:r w:rsidRPr="00A71255">
              <w:rPr>
                <w:rFonts w:ascii="Arial" w:hAnsi="Arial" w:cs="Arial"/>
                <w:b/>
                <w:bCs/>
                <w:sz w:val="24"/>
              </w:rPr>
              <w:t xml:space="preserve">Logging and </w:t>
            </w:r>
            <w:r w:rsidR="00C73C98">
              <w:rPr>
                <w:rFonts w:ascii="Arial" w:hAnsi="Arial" w:cs="Arial"/>
                <w:b/>
                <w:bCs/>
                <w:sz w:val="24"/>
              </w:rPr>
              <w:t>a</w:t>
            </w:r>
            <w:r w:rsidRPr="00A71255">
              <w:rPr>
                <w:rFonts w:ascii="Arial" w:hAnsi="Arial" w:cs="Arial"/>
                <w:b/>
                <w:bCs/>
                <w:sz w:val="24"/>
              </w:rPr>
              <w:t xml:space="preserve">uditing </w:t>
            </w:r>
            <w:r w:rsidR="00C73C98">
              <w:rPr>
                <w:rFonts w:ascii="Arial" w:hAnsi="Arial" w:cs="Arial"/>
                <w:b/>
                <w:bCs/>
                <w:sz w:val="24"/>
              </w:rPr>
              <w:t>r</w:t>
            </w:r>
            <w:r w:rsidRPr="00A71255">
              <w:rPr>
                <w:rFonts w:ascii="Arial" w:hAnsi="Arial" w:cs="Arial"/>
                <w:b/>
                <w:bCs/>
                <w:sz w:val="24"/>
              </w:rPr>
              <w:t>equirements</w:t>
            </w:r>
          </w:p>
          <w:p w14:paraId="6C5E69B6" w14:textId="49352D2B" w:rsidR="005C07D7" w:rsidRDefault="00DC4C4D" w:rsidP="005C07D7">
            <w:pPr>
              <w:rPr>
                <w:rFonts w:ascii="Arial" w:hAnsi="Arial" w:cs="Arial"/>
                <w:sz w:val="24"/>
              </w:rPr>
            </w:pPr>
            <w:r w:rsidRPr="00A71255">
              <w:rPr>
                <w:rFonts w:ascii="Arial" w:hAnsi="Arial" w:cs="Arial"/>
                <w:sz w:val="24"/>
              </w:rPr>
              <w:t>Auditing and logging are first line of defence and essential for systems and services which are used for processing or storing or transmitting information, relevant services and troubleshooting if any problems arise. A framework is to be established to monitor and review the logs which are generated from various sources such that any potential events</w:t>
            </w:r>
            <w:r w:rsidR="002032C2">
              <w:rPr>
                <w:rFonts w:ascii="Arial" w:hAnsi="Arial" w:cs="Arial"/>
                <w:sz w:val="24"/>
              </w:rPr>
              <w:t xml:space="preserve"> related to security</w:t>
            </w:r>
            <w:r w:rsidRPr="00A71255">
              <w:rPr>
                <w:rFonts w:ascii="Arial" w:hAnsi="Arial" w:cs="Arial"/>
                <w:sz w:val="24"/>
              </w:rPr>
              <w:t xml:space="preserve"> can be handled appropriately</w:t>
            </w:r>
            <w:r w:rsidR="00FE06E5">
              <w:rPr>
                <w:rFonts w:ascii="Arial" w:hAnsi="Arial" w:cs="Arial"/>
                <w:sz w:val="24"/>
              </w:rPr>
              <w:t xml:space="preserve">. </w:t>
            </w:r>
            <w:r w:rsidR="005C07D7">
              <w:rPr>
                <w:rFonts w:ascii="Arial" w:hAnsi="Arial" w:cs="Arial"/>
                <w:sz w:val="24"/>
              </w:rPr>
              <w:t>This framework is to consider:</w:t>
            </w:r>
          </w:p>
          <w:p w14:paraId="3FF243E2" w14:textId="735B7FE9" w:rsidR="00C12D65" w:rsidRDefault="00C12D65" w:rsidP="00C12D65">
            <w:pPr>
              <w:numPr>
                <w:ilvl w:val="0"/>
                <w:numId w:val="160"/>
              </w:numPr>
              <w:tabs>
                <w:tab w:val="clear" w:pos="360"/>
                <w:tab w:val="num" w:pos="720"/>
              </w:tabs>
              <w:rPr>
                <w:rFonts w:ascii="Arial" w:hAnsi="Arial" w:cs="Arial"/>
                <w:sz w:val="24"/>
              </w:rPr>
            </w:pPr>
            <w:r>
              <w:rPr>
                <w:rFonts w:ascii="Arial" w:hAnsi="Arial" w:cs="Arial"/>
                <w:sz w:val="24"/>
              </w:rPr>
              <w:t>t</w:t>
            </w:r>
            <w:r w:rsidRPr="002E4273">
              <w:rPr>
                <w:rFonts w:ascii="Arial" w:hAnsi="Arial" w:cs="Arial"/>
                <w:sz w:val="24"/>
              </w:rPr>
              <w:t>echnical control implementations, or processes for logging, identification and continuous monitoring of access, changes, command execution to all information assets</w:t>
            </w:r>
          </w:p>
          <w:p w14:paraId="5DE231F1" w14:textId="77777777" w:rsidR="00F2662B" w:rsidRDefault="00F2662B" w:rsidP="00DC4C4D">
            <w:pPr>
              <w:numPr>
                <w:ilvl w:val="0"/>
                <w:numId w:val="160"/>
              </w:numPr>
              <w:tabs>
                <w:tab w:val="clear" w:pos="360"/>
                <w:tab w:val="num" w:pos="720"/>
              </w:tabs>
              <w:rPr>
                <w:rFonts w:ascii="Arial" w:hAnsi="Arial" w:cs="Arial"/>
                <w:sz w:val="24"/>
              </w:rPr>
            </w:pPr>
            <w:r w:rsidDel="00CB3495">
              <w:rPr>
                <w:rFonts w:ascii="Arial" w:hAnsi="Arial" w:cs="Arial"/>
                <w:sz w:val="24"/>
              </w:rPr>
              <w:t>m</w:t>
            </w:r>
            <w:r w:rsidRPr="002E4273">
              <w:rPr>
                <w:rFonts w:ascii="Arial" w:hAnsi="Arial" w:cs="Arial"/>
                <w:sz w:val="24"/>
              </w:rPr>
              <w:t xml:space="preserve">onitoring practices </w:t>
            </w:r>
            <w:r>
              <w:rPr>
                <w:rFonts w:ascii="Arial" w:hAnsi="Arial" w:cs="Arial"/>
                <w:sz w:val="24"/>
              </w:rPr>
              <w:t>that are</w:t>
            </w:r>
            <w:r w:rsidRPr="002E4273">
              <w:rPr>
                <w:rFonts w:ascii="Arial" w:hAnsi="Arial" w:cs="Arial"/>
                <w:sz w:val="24"/>
              </w:rPr>
              <w:t xml:space="preserve"> </w:t>
            </w:r>
            <w:r>
              <w:rPr>
                <w:rFonts w:ascii="Arial" w:hAnsi="Arial" w:cs="Arial"/>
                <w:sz w:val="24"/>
              </w:rPr>
              <w:t xml:space="preserve">tailored to the </w:t>
            </w:r>
            <w:r w:rsidRPr="002E4273">
              <w:rPr>
                <w:rFonts w:ascii="Arial" w:hAnsi="Arial" w:cs="Arial"/>
                <w:sz w:val="24"/>
              </w:rPr>
              <w:t>criticality of the infrastructure, data, and applications</w:t>
            </w:r>
            <w:r>
              <w:rPr>
                <w:rFonts w:ascii="Arial" w:hAnsi="Arial" w:cs="Arial"/>
                <w:sz w:val="24"/>
              </w:rPr>
              <w:t xml:space="preserve"> alongside r</w:t>
            </w:r>
            <w:r w:rsidRPr="00FA7AA3">
              <w:rPr>
                <w:rFonts w:ascii="Arial" w:hAnsi="Arial" w:cs="Arial"/>
                <w:sz w:val="24"/>
              </w:rPr>
              <w:t xml:space="preserve">egulatory and legal </w:t>
            </w:r>
            <w:r>
              <w:rPr>
                <w:rFonts w:ascii="Arial" w:hAnsi="Arial" w:cs="Arial"/>
                <w:sz w:val="24"/>
              </w:rPr>
              <w:t>expectations around monitoring</w:t>
            </w:r>
          </w:p>
          <w:p w14:paraId="78467FF3" w14:textId="77777777" w:rsidR="00272536" w:rsidRPr="00FA7AA3" w:rsidRDefault="00272536" w:rsidP="00272536">
            <w:pPr>
              <w:numPr>
                <w:ilvl w:val="0"/>
                <w:numId w:val="160"/>
              </w:numPr>
              <w:tabs>
                <w:tab w:val="clear" w:pos="360"/>
              </w:tabs>
              <w:rPr>
                <w:rFonts w:ascii="Arial" w:hAnsi="Arial" w:cs="Arial"/>
                <w:sz w:val="24"/>
              </w:rPr>
            </w:pPr>
            <w:r>
              <w:rPr>
                <w:rFonts w:ascii="Arial" w:hAnsi="Arial" w:cs="Arial"/>
                <w:sz w:val="24"/>
              </w:rPr>
              <w:lastRenderedPageBreak/>
              <w:t>e</w:t>
            </w:r>
            <w:r w:rsidRPr="00FA7AA3">
              <w:rPr>
                <w:rFonts w:ascii="Arial" w:hAnsi="Arial" w:cs="Arial"/>
                <w:sz w:val="24"/>
              </w:rPr>
              <w:t>nabl</w:t>
            </w:r>
            <w:r>
              <w:rPr>
                <w:rFonts w:ascii="Arial" w:hAnsi="Arial" w:cs="Arial"/>
                <w:sz w:val="24"/>
              </w:rPr>
              <w:t>ing</w:t>
            </w:r>
            <w:r w:rsidRPr="00FA7AA3">
              <w:rPr>
                <w:rFonts w:ascii="Arial" w:hAnsi="Arial" w:cs="Arial"/>
                <w:sz w:val="24"/>
              </w:rPr>
              <w:t xml:space="preserve"> audit logging to record</w:t>
            </w:r>
            <w:r>
              <w:rPr>
                <w:rFonts w:ascii="Arial" w:hAnsi="Arial" w:cs="Arial"/>
                <w:sz w:val="24"/>
              </w:rPr>
              <w:t xml:space="preserve"> the</w:t>
            </w:r>
            <w:r w:rsidRPr="00FA7AA3">
              <w:rPr>
                <w:rFonts w:ascii="Arial" w:hAnsi="Arial" w:cs="Arial"/>
                <w:sz w:val="24"/>
              </w:rPr>
              <w:t xml:space="preserve"> date, time, authentication activity with a unique user and system identifiers including all failure or change actions</w:t>
            </w:r>
            <w:r>
              <w:rPr>
                <w:rFonts w:ascii="Arial" w:hAnsi="Arial" w:cs="Arial"/>
                <w:sz w:val="24"/>
              </w:rPr>
              <w:t>. Audit logging is also to include</w:t>
            </w:r>
            <w:r w:rsidRPr="00FA7AA3">
              <w:rPr>
                <w:rFonts w:ascii="Arial" w:hAnsi="Arial" w:cs="Arial"/>
                <w:sz w:val="24"/>
              </w:rPr>
              <w:t xml:space="preserve"> commands issued and </w:t>
            </w:r>
            <w:r>
              <w:rPr>
                <w:rFonts w:ascii="Arial" w:hAnsi="Arial" w:cs="Arial"/>
                <w:sz w:val="24"/>
              </w:rPr>
              <w:t xml:space="preserve">relevant </w:t>
            </w:r>
            <w:r w:rsidRPr="00FA7AA3">
              <w:rPr>
                <w:rFonts w:ascii="Arial" w:hAnsi="Arial" w:cs="Arial"/>
                <w:sz w:val="24"/>
              </w:rPr>
              <w:t>output generated</w:t>
            </w:r>
            <w:r>
              <w:rPr>
                <w:rFonts w:ascii="Arial" w:hAnsi="Arial" w:cs="Arial"/>
                <w:sz w:val="24"/>
              </w:rPr>
              <w:t xml:space="preserve"> to</w:t>
            </w:r>
            <w:r w:rsidRPr="00FA7AA3">
              <w:rPr>
                <w:rFonts w:ascii="Arial" w:hAnsi="Arial" w:cs="Arial"/>
                <w:sz w:val="24"/>
              </w:rPr>
              <w:t xml:space="preserve"> provide enough information to permit reconstruction of incidents and move system(s) to its original state in case of incidents </w:t>
            </w:r>
          </w:p>
          <w:p w14:paraId="364B5445" w14:textId="0C628B00" w:rsidR="00DC4C4D" w:rsidRPr="00272536" w:rsidRDefault="00272536" w:rsidP="00272536">
            <w:pPr>
              <w:numPr>
                <w:ilvl w:val="0"/>
                <w:numId w:val="160"/>
              </w:numPr>
              <w:tabs>
                <w:tab w:val="clear" w:pos="360"/>
                <w:tab w:val="num" w:pos="720"/>
              </w:tabs>
              <w:rPr>
                <w:rFonts w:ascii="Arial" w:hAnsi="Arial" w:cs="Arial"/>
                <w:sz w:val="24"/>
              </w:rPr>
            </w:pPr>
            <w:r>
              <w:rPr>
                <w:rFonts w:ascii="Arial" w:hAnsi="Arial" w:cs="Arial"/>
                <w:sz w:val="24"/>
              </w:rPr>
              <w:t xml:space="preserve">encrypting </w:t>
            </w:r>
            <w:r w:rsidRPr="009A18AC">
              <w:rPr>
                <w:rFonts w:ascii="Arial" w:hAnsi="Arial" w:cs="Arial"/>
                <w:sz w:val="24"/>
              </w:rPr>
              <w:t xml:space="preserve">all logs </w:t>
            </w:r>
            <w:r>
              <w:rPr>
                <w:rFonts w:ascii="Arial" w:hAnsi="Arial" w:cs="Arial"/>
                <w:sz w:val="24"/>
              </w:rPr>
              <w:t xml:space="preserve">while they are </w:t>
            </w:r>
            <w:r w:rsidRPr="009A18AC" w:rsidDel="00052FE9">
              <w:rPr>
                <w:rFonts w:ascii="Arial" w:hAnsi="Arial" w:cs="Arial"/>
                <w:sz w:val="24"/>
              </w:rPr>
              <w:t>in transit</w:t>
            </w:r>
            <w:r w:rsidDel="00052FE9">
              <w:rPr>
                <w:rFonts w:ascii="Arial" w:hAnsi="Arial" w:cs="Arial"/>
                <w:sz w:val="24"/>
              </w:rPr>
              <w:t xml:space="preserve"> </w:t>
            </w:r>
            <w:r>
              <w:rPr>
                <w:rFonts w:ascii="Arial" w:hAnsi="Arial" w:cs="Arial"/>
                <w:sz w:val="24"/>
              </w:rPr>
              <w:t>or at rest.</w:t>
            </w:r>
          </w:p>
          <w:p w14:paraId="0A892594" w14:textId="02EC9D62" w:rsidR="00DC4C4D" w:rsidRPr="00A71255" w:rsidRDefault="00DC4C4D" w:rsidP="00DC4C4D">
            <w:pPr>
              <w:rPr>
                <w:rFonts w:ascii="Arial" w:hAnsi="Arial" w:cs="Arial"/>
                <w:sz w:val="24"/>
              </w:rPr>
            </w:pPr>
          </w:p>
          <w:p w14:paraId="47F2A5FE" w14:textId="1296C9CB" w:rsidR="00DC4C4D" w:rsidRPr="00A71255" w:rsidRDefault="00DC4C4D" w:rsidP="00DC4C4D">
            <w:pPr>
              <w:rPr>
                <w:rFonts w:ascii="Arial" w:hAnsi="Arial" w:cs="Arial"/>
                <w:b/>
                <w:bCs/>
                <w:sz w:val="24"/>
              </w:rPr>
            </w:pPr>
            <w:r w:rsidRPr="00A71255">
              <w:rPr>
                <w:rFonts w:ascii="Arial" w:hAnsi="Arial" w:cs="Arial"/>
                <w:b/>
                <w:bCs/>
                <w:sz w:val="24"/>
              </w:rPr>
              <w:t xml:space="preserve">Recording an </w:t>
            </w:r>
            <w:r w:rsidR="003C180E">
              <w:rPr>
                <w:rFonts w:ascii="Arial" w:hAnsi="Arial" w:cs="Arial"/>
                <w:b/>
                <w:bCs/>
                <w:sz w:val="24"/>
              </w:rPr>
              <w:t>e</w:t>
            </w:r>
            <w:r w:rsidRPr="00A71255">
              <w:rPr>
                <w:rFonts w:ascii="Arial" w:hAnsi="Arial" w:cs="Arial"/>
                <w:b/>
                <w:bCs/>
                <w:sz w:val="24"/>
              </w:rPr>
              <w:t>vent</w:t>
            </w:r>
          </w:p>
          <w:p w14:paraId="443A0EB6" w14:textId="5DF2BFA5" w:rsidR="007F1F7D" w:rsidRPr="0018576D" w:rsidRDefault="007F1F7D" w:rsidP="007F1F7D">
            <w:pPr>
              <w:rPr>
                <w:rFonts w:ascii="Arial" w:hAnsi="Arial" w:cs="Arial"/>
                <w:sz w:val="24"/>
              </w:rPr>
            </w:pPr>
            <w:r w:rsidRPr="0018576D">
              <w:rPr>
                <w:rFonts w:ascii="Arial" w:hAnsi="Arial" w:cs="Arial"/>
                <w:sz w:val="24"/>
              </w:rPr>
              <w:t xml:space="preserve">Unauthorised access </w:t>
            </w:r>
            <w:r>
              <w:rPr>
                <w:rFonts w:ascii="Arial" w:hAnsi="Arial" w:cs="Arial"/>
                <w:sz w:val="24"/>
              </w:rPr>
              <w:t>to information and its associated assets</w:t>
            </w:r>
            <w:r w:rsidRPr="0018576D">
              <w:rPr>
                <w:rFonts w:ascii="Arial" w:hAnsi="Arial" w:cs="Arial"/>
                <w:sz w:val="24"/>
              </w:rPr>
              <w:t xml:space="preserve"> is to be recorded </w:t>
            </w:r>
            <w:r w:rsidRPr="00536C1F">
              <w:rPr>
                <w:rFonts w:ascii="Arial" w:hAnsi="Arial" w:cs="Arial"/>
                <w:sz w:val="24"/>
              </w:rPr>
              <w:t>and monitored</w:t>
            </w:r>
            <w:r w:rsidRPr="0018576D">
              <w:rPr>
                <w:rFonts w:ascii="Arial" w:hAnsi="Arial" w:cs="Arial"/>
                <w:sz w:val="24"/>
              </w:rPr>
              <w:t xml:space="preserve"> for potential security incidents</w:t>
            </w:r>
            <w:r>
              <w:rPr>
                <w:rFonts w:ascii="Arial" w:hAnsi="Arial" w:cs="Arial"/>
                <w:sz w:val="24"/>
              </w:rPr>
              <w:t xml:space="preserve"> and documented incident management procedures followed</w:t>
            </w:r>
            <w:r w:rsidRPr="0018576D">
              <w:rPr>
                <w:rFonts w:ascii="Arial" w:hAnsi="Arial" w:cs="Arial"/>
                <w:sz w:val="24"/>
              </w:rPr>
              <w:t xml:space="preserve">. </w:t>
            </w:r>
            <w:r>
              <w:rPr>
                <w:rFonts w:ascii="Arial" w:hAnsi="Arial" w:cs="Arial"/>
                <w:sz w:val="24"/>
              </w:rPr>
              <w:t>However, w</w:t>
            </w:r>
            <w:r w:rsidRPr="0018576D">
              <w:rPr>
                <w:rFonts w:ascii="Arial" w:hAnsi="Arial" w:cs="Arial"/>
                <w:sz w:val="24"/>
              </w:rPr>
              <w:t xml:space="preserve">hile recording the </w:t>
            </w:r>
            <w:r>
              <w:rPr>
                <w:rFonts w:ascii="Arial" w:hAnsi="Arial" w:cs="Arial"/>
                <w:sz w:val="24"/>
              </w:rPr>
              <w:t>events</w:t>
            </w:r>
            <w:r w:rsidRPr="0018576D">
              <w:rPr>
                <w:rFonts w:ascii="Arial" w:hAnsi="Arial" w:cs="Arial"/>
                <w:sz w:val="24"/>
              </w:rPr>
              <w:t xml:space="preserve">, </w:t>
            </w:r>
            <w:r>
              <w:rPr>
                <w:rFonts w:ascii="Arial" w:hAnsi="Arial" w:cs="Arial"/>
                <w:sz w:val="24"/>
              </w:rPr>
              <w:t>organisations</w:t>
            </w:r>
            <w:r w:rsidRPr="0018576D">
              <w:rPr>
                <w:rFonts w:ascii="Arial" w:hAnsi="Arial" w:cs="Arial"/>
                <w:sz w:val="24"/>
              </w:rPr>
              <w:t xml:space="preserve"> are to consider:</w:t>
            </w:r>
          </w:p>
          <w:p w14:paraId="03789B54" w14:textId="77777777" w:rsidR="0087308E" w:rsidRDefault="0087308E" w:rsidP="00DC4C4D">
            <w:pPr>
              <w:pStyle w:val="ListParagraph"/>
              <w:numPr>
                <w:ilvl w:val="0"/>
                <w:numId w:val="159"/>
              </w:numPr>
              <w:rPr>
                <w:rFonts w:ascii="Arial" w:hAnsi="Arial" w:cs="Arial"/>
                <w:sz w:val="24"/>
              </w:rPr>
            </w:pPr>
            <w:r>
              <w:rPr>
                <w:rFonts w:ascii="Arial" w:hAnsi="Arial" w:cs="Arial"/>
                <w:sz w:val="24"/>
              </w:rPr>
              <w:t>customer requirements</w:t>
            </w:r>
          </w:p>
          <w:p w14:paraId="1E163BE8" w14:textId="77777777" w:rsidR="00DB0569" w:rsidRPr="0018576D" w:rsidRDefault="00DB0569" w:rsidP="00DB0569">
            <w:pPr>
              <w:pStyle w:val="ListParagraph"/>
              <w:numPr>
                <w:ilvl w:val="0"/>
                <w:numId w:val="159"/>
              </w:numPr>
              <w:rPr>
                <w:rFonts w:ascii="Arial" w:hAnsi="Arial" w:cs="Arial"/>
                <w:sz w:val="24"/>
              </w:rPr>
            </w:pPr>
            <w:r w:rsidRPr="0018576D">
              <w:rPr>
                <w:rFonts w:ascii="Arial" w:hAnsi="Arial" w:cs="Arial"/>
                <w:sz w:val="24"/>
              </w:rPr>
              <w:t>category details – application, database, security, setup, system</w:t>
            </w:r>
          </w:p>
          <w:p w14:paraId="5604FBA9" w14:textId="77777777" w:rsidR="00DB0569" w:rsidRPr="0018576D" w:rsidRDefault="00DB0569" w:rsidP="00DB0569">
            <w:pPr>
              <w:pStyle w:val="ListParagraph"/>
              <w:numPr>
                <w:ilvl w:val="0"/>
                <w:numId w:val="159"/>
              </w:numPr>
              <w:rPr>
                <w:rFonts w:ascii="Arial" w:hAnsi="Arial" w:cs="Arial"/>
                <w:sz w:val="24"/>
              </w:rPr>
            </w:pPr>
            <w:r w:rsidRPr="0018576D">
              <w:rPr>
                <w:rFonts w:ascii="Arial" w:hAnsi="Arial" w:cs="Arial"/>
                <w:sz w:val="24"/>
              </w:rPr>
              <w:t xml:space="preserve">date and time of the </w:t>
            </w:r>
            <w:r>
              <w:rPr>
                <w:rFonts w:ascii="Arial" w:hAnsi="Arial" w:cs="Arial"/>
                <w:sz w:val="24"/>
              </w:rPr>
              <w:t>event</w:t>
            </w:r>
          </w:p>
          <w:p w14:paraId="18376E12" w14:textId="77777777" w:rsidR="00DB0569" w:rsidRPr="0018576D" w:rsidRDefault="00DB0569" w:rsidP="00DB0569">
            <w:pPr>
              <w:pStyle w:val="ListParagraph"/>
              <w:numPr>
                <w:ilvl w:val="0"/>
                <w:numId w:val="159"/>
              </w:numPr>
              <w:rPr>
                <w:rFonts w:ascii="Arial" w:hAnsi="Arial" w:cs="Arial"/>
                <w:sz w:val="24"/>
              </w:rPr>
            </w:pPr>
            <w:r w:rsidRPr="0018576D">
              <w:rPr>
                <w:rFonts w:ascii="Arial" w:hAnsi="Arial" w:cs="Arial"/>
                <w:sz w:val="24"/>
              </w:rPr>
              <w:t>description or information of the event</w:t>
            </w:r>
          </w:p>
          <w:p w14:paraId="21865CB1" w14:textId="77777777" w:rsidR="00DB0569" w:rsidRPr="0018576D" w:rsidRDefault="00DB0569" w:rsidP="00DB0569">
            <w:pPr>
              <w:pStyle w:val="ListParagraph"/>
              <w:numPr>
                <w:ilvl w:val="0"/>
                <w:numId w:val="159"/>
              </w:numPr>
              <w:rPr>
                <w:rFonts w:ascii="Arial" w:hAnsi="Arial" w:cs="Arial"/>
                <w:sz w:val="24"/>
              </w:rPr>
            </w:pPr>
            <w:r w:rsidRPr="0018576D">
              <w:rPr>
                <w:rFonts w:ascii="Arial" w:hAnsi="Arial" w:cs="Arial"/>
                <w:sz w:val="24"/>
              </w:rPr>
              <w:t>warning or severity of the event</w:t>
            </w:r>
          </w:p>
          <w:p w14:paraId="3A9EB5F6" w14:textId="77777777" w:rsidR="00DB0569" w:rsidRPr="0018576D" w:rsidRDefault="00DB0569" w:rsidP="00DB0569">
            <w:pPr>
              <w:pStyle w:val="ListParagraph"/>
              <w:numPr>
                <w:ilvl w:val="0"/>
                <w:numId w:val="159"/>
              </w:numPr>
              <w:rPr>
                <w:rFonts w:ascii="Arial" w:hAnsi="Arial" w:cs="Arial"/>
                <w:sz w:val="24"/>
              </w:rPr>
            </w:pPr>
            <w:r w:rsidRPr="0018576D">
              <w:rPr>
                <w:rFonts w:ascii="Arial" w:hAnsi="Arial" w:cs="Arial"/>
                <w:sz w:val="24"/>
              </w:rPr>
              <w:t>identifier for the event</w:t>
            </w:r>
          </w:p>
          <w:p w14:paraId="75B77907" w14:textId="77777777" w:rsidR="00DB0569" w:rsidRPr="0018576D" w:rsidRDefault="00DB0569" w:rsidP="00DB0569">
            <w:pPr>
              <w:pStyle w:val="ListParagraph"/>
              <w:numPr>
                <w:ilvl w:val="0"/>
                <w:numId w:val="159"/>
              </w:numPr>
              <w:rPr>
                <w:rFonts w:ascii="Arial" w:hAnsi="Arial" w:cs="Arial"/>
                <w:sz w:val="24"/>
              </w:rPr>
            </w:pPr>
            <w:r w:rsidRPr="0018576D">
              <w:rPr>
                <w:rFonts w:ascii="Arial" w:hAnsi="Arial" w:cs="Arial"/>
                <w:sz w:val="24"/>
              </w:rPr>
              <w:t>event success or failure security log</w:t>
            </w:r>
          </w:p>
          <w:p w14:paraId="1AAAF981" w14:textId="516192EC" w:rsidR="00DB0569" w:rsidRDefault="00DB0569" w:rsidP="00DB0569">
            <w:pPr>
              <w:pStyle w:val="ListParagraph"/>
              <w:numPr>
                <w:ilvl w:val="0"/>
                <w:numId w:val="159"/>
              </w:numPr>
              <w:rPr>
                <w:rFonts w:ascii="Arial" w:hAnsi="Arial" w:cs="Arial"/>
                <w:sz w:val="24"/>
              </w:rPr>
            </w:pPr>
            <w:r w:rsidRPr="0018576D">
              <w:rPr>
                <w:rFonts w:ascii="Arial" w:hAnsi="Arial" w:cs="Arial"/>
                <w:sz w:val="24"/>
              </w:rPr>
              <w:t>other information such as IP addresses</w:t>
            </w:r>
            <w:r>
              <w:rPr>
                <w:rFonts w:ascii="Arial" w:hAnsi="Arial" w:cs="Arial"/>
                <w:sz w:val="24"/>
              </w:rPr>
              <w:t>,</w:t>
            </w:r>
            <w:r w:rsidRPr="0018576D">
              <w:rPr>
                <w:rFonts w:ascii="Arial" w:hAnsi="Arial" w:cs="Arial"/>
                <w:sz w:val="24"/>
              </w:rPr>
              <w:t xml:space="preserve"> hostname or username</w:t>
            </w:r>
            <w:r>
              <w:rPr>
                <w:rFonts w:ascii="Arial" w:hAnsi="Arial" w:cs="Arial"/>
                <w:sz w:val="24"/>
              </w:rPr>
              <w:t xml:space="preserve"> or device.</w:t>
            </w:r>
          </w:p>
          <w:p w14:paraId="21B9ABA0" w14:textId="77777777" w:rsidR="00DC4C4D" w:rsidRPr="00A71255" w:rsidRDefault="00DC4C4D" w:rsidP="00DC4C4D">
            <w:pPr>
              <w:rPr>
                <w:rFonts w:ascii="Arial" w:hAnsi="Arial" w:cs="Arial"/>
                <w:sz w:val="24"/>
              </w:rPr>
            </w:pPr>
          </w:p>
          <w:p w14:paraId="6AF9E360" w14:textId="2F0E4728" w:rsidR="00DC4C4D" w:rsidRPr="00A71255" w:rsidRDefault="00DC4C4D" w:rsidP="00DC4C4D">
            <w:pPr>
              <w:rPr>
                <w:rFonts w:ascii="Arial" w:hAnsi="Arial" w:cs="Arial"/>
                <w:b/>
                <w:bCs/>
                <w:sz w:val="24"/>
              </w:rPr>
            </w:pPr>
            <w:r w:rsidRPr="00A71255">
              <w:rPr>
                <w:rFonts w:ascii="Arial" w:hAnsi="Arial" w:cs="Arial"/>
                <w:b/>
                <w:bCs/>
                <w:sz w:val="24"/>
              </w:rPr>
              <w:t xml:space="preserve">Log </w:t>
            </w:r>
            <w:r w:rsidR="00D521CF">
              <w:rPr>
                <w:rFonts w:ascii="Arial" w:hAnsi="Arial" w:cs="Arial"/>
                <w:b/>
                <w:bCs/>
                <w:sz w:val="24"/>
              </w:rPr>
              <w:t>a</w:t>
            </w:r>
            <w:r w:rsidRPr="00A71255">
              <w:rPr>
                <w:rFonts w:ascii="Arial" w:hAnsi="Arial" w:cs="Arial"/>
                <w:b/>
                <w:bCs/>
                <w:sz w:val="24"/>
              </w:rPr>
              <w:t>nalysis</w:t>
            </w:r>
          </w:p>
          <w:p w14:paraId="41499AB5" w14:textId="632D23B0" w:rsidR="0065651B" w:rsidRPr="0018576D" w:rsidRDefault="00DC4C4D" w:rsidP="0065651B">
            <w:pPr>
              <w:rPr>
                <w:rFonts w:ascii="Arial" w:hAnsi="Arial" w:cs="Arial"/>
                <w:sz w:val="24"/>
              </w:rPr>
            </w:pPr>
            <w:r>
              <w:rPr>
                <w:rFonts w:ascii="Arial" w:hAnsi="Arial" w:cs="Arial"/>
                <w:sz w:val="24"/>
              </w:rPr>
              <w:t>Logs are to be aggregated, cor</w:t>
            </w:r>
            <w:r w:rsidR="00864C71">
              <w:rPr>
                <w:rFonts w:ascii="Arial" w:hAnsi="Arial" w:cs="Arial"/>
                <w:sz w:val="24"/>
              </w:rPr>
              <w:t>r</w:t>
            </w:r>
            <w:r>
              <w:rPr>
                <w:rFonts w:ascii="Arial" w:hAnsi="Arial" w:cs="Arial"/>
                <w:sz w:val="24"/>
              </w:rPr>
              <w:t>elated, and reviewed periodically for potential incidents</w:t>
            </w:r>
            <w:r w:rsidR="00C8758F">
              <w:rPr>
                <w:rFonts w:ascii="Arial" w:hAnsi="Arial" w:cs="Arial"/>
                <w:sz w:val="24"/>
              </w:rPr>
              <w:t>.</w:t>
            </w:r>
            <w:r w:rsidRPr="00A71255">
              <w:rPr>
                <w:rFonts w:ascii="Arial" w:hAnsi="Arial" w:cs="Arial"/>
                <w:sz w:val="24"/>
              </w:rPr>
              <w:t xml:space="preserve"> </w:t>
            </w:r>
            <w:r>
              <w:rPr>
                <w:rFonts w:ascii="Arial" w:hAnsi="Arial" w:cs="Arial"/>
                <w:sz w:val="24"/>
              </w:rPr>
              <w:t>L</w:t>
            </w:r>
            <w:r w:rsidRPr="00A71255">
              <w:rPr>
                <w:rFonts w:ascii="Arial" w:hAnsi="Arial" w:cs="Arial"/>
                <w:sz w:val="24"/>
              </w:rPr>
              <w:t>ogs are</w:t>
            </w:r>
            <w:r>
              <w:rPr>
                <w:rFonts w:ascii="Arial" w:hAnsi="Arial" w:cs="Arial"/>
                <w:sz w:val="24"/>
              </w:rPr>
              <w:t xml:space="preserve"> to be</w:t>
            </w:r>
            <w:r w:rsidRPr="00A71255">
              <w:rPr>
                <w:rFonts w:ascii="Arial" w:hAnsi="Arial" w:cs="Arial"/>
                <w:sz w:val="24"/>
              </w:rPr>
              <w:t xml:space="preserve"> analysed to confirm the occurrence of an unusual activity or an anomalous behaviour which might have compromised information and the services that are being </w:t>
            </w:r>
            <w:r w:rsidR="002D6033">
              <w:rPr>
                <w:rFonts w:ascii="Arial" w:hAnsi="Arial" w:cs="Arial"/>
                <w:sz w:val="24"/>
              </w:rPr>
              <w:t>used</w:t>
            </w:r>
            <w:r>
              <w:rPr>
                <w:rFonts w:ascii="Arial" w:hAnsi="Arial" w:cs="Arial"/>
                <w:sz w:val="24"/>
              </w:rPr>
              <w:t xml:space="preserve"> within the organisation or </w:t>
            </w:r>
            <w:r w:rsidR="002D6033">
              <w:rPr>
                <w:rFonts w:ascii="Arial" w:hAnsi="Arial" w:cs="Arial"/>
                <w:sz w:val="24"/>
              </w:rPr>
              <w:t>offered</w:t>
            </w:r>
            <w:r w:rsidRPr="00A71255">
              <w:rPr>
                <w:rFonts w:ascii="Arial" w:hAnsi="Arial" w:cs="Arial"/>
                <w:sz w:val="24"/>
              </w:rPr>
              <w:t xml:space="preserve"> to </w:t>
            </w:r>
            <w:r w:rsidR="00DB0ABB">
              <w:rPr>
                <w:rFonts w:ascii="Arial" w:hAnsi="Arial" w:cs="Arial"/>
                <w:sz w:val="24"/>
              </w:rPr>
              <w:t xml:space="preserve">its </w:t>
            </w:r>
            <w:r w:rsidRPr="00A71255">
              <w:rPr>
                <w:rFonts w:ascii="Arial" w:hAnsi="Arial" w:cs="Arial"/>
                <w:sz w:val="24"/>
              </w:rPr>
              <w:t xml:space="preserve">customers. </w:t>
            </w:r>
            <w:r w:rsidR="0065651B" w:rsidRPr="0018576D">
              <w:rPr>
                <w:rFonts w:ascii="Arial" w:hAnsi="Arial" w:cs="Arial"/>
                <w:sz w:val="24"/>
              </w:rPr>
              <w:t>Wh</w:t>
            </w:r>
            <w:r w:rsidR="0065651B">
              <w:rPr>
                <w:rFonts w:ascii="Arial" w:hAnsi="Arial" w:cs="Arial"/>
                <w:sz w:val="24"/>
              </w:rPr>
              <w:t>en</w:t>
            </w:r>
            <w:r w:rsidR="0065651B" w:rsidRPr="0018576D">
              <w:rPr>
                <w:rFonts w:ascii="Arial" w:hAnsi="Arial" w:cs="Arial"/>
                <w:sz w:val="24"/>
              </w:rPr>
              <w:t xml:space="preserve"> analys</w:t>
            </w:r>
            <w:r w:rsidR="0065651B">
              <w:rPr>
                <w:rFonts w:ascii="Arial" w:hAnsi="Arial" w:cs="Arial"/>
                <w:sz w:val="24"/>
              </w:rPr>
              <w:t>ing logs</w:t>
            </w:r>
            <w:r w:rsidR="0065651B" w:rsidRPr="0018576D">
              <w:rPr>
                <w:rFonts w:ascii="Arial" w:hAnsi="Arial" w:cs="Arial"/>
                <w:sz w:val="24"/>
              </w:rPr>
              <w:t>:</w:t>
            </w:r>
          </w:p>
          <w:p w14:paraId="3FC0DF9B" w14:textId="77777777" w:rsidR="0065651B" w:rsidRPr="0018576D" w:rsidRDefault="0065651B" w:rsidP="0065651B">
            <w:pPr>
              <w:pStyle w:val="ListParagraph"/>
              <w:numPr>
                <w:ilvl w:val="0"/>
                <w:numId w:val="161"/>
              </w:numPr>
              <w:rPr>
                <w:rFonts w:ascii="Arial" w:hAnsi="Arial" w:cs="Arial"/>
                <w:sz w:val="24"/>
              </w:rPr>
            </w:pPr>
            <w:r w:rsidRPr="0018576D" w:rsidDel="00A05B81">
              <w:rPr>
                <w:rFonts w:ascii="Arial" w:hAnsi="Arial" w:cs="Arial"/>
                <w:sz w:val="24"/>
              </w:rPr>
              <w:t xml:space="preserve">only </w:t>
            </w:r>
            <w:r w:rsidRPr="0018576D">
              <w:rPr>
                <w:rFonts w:ascii="Arial" w:hAnsi="Arial" w:cs="Arial"/>
                <w:sz w:val="24"/>
              </w:rPr>
              <w:t xml:space="preserve">authorised personnel with necessary skills </w:t>
            </w:r>
            <w:r w:rsidRPr="0018576D" w:rsidDel="00DB66F9">
              <w:rPr>
                <w:rFonts w:ascii="Arial" w:hAnsi="Arial" w:cs="Arial"/>
                <w:sz w:val="24"/>
              </w:rPr>
              <w:t xml:space="preserve">are </w:t>
            </w:r>
            <w:r>
              <w:rPr>
                <w:rFonts w:ascii="Arial" w:hAnsi="Arial" w:cs="Arial"/>
                <w:sz w:val="24"/>
              </w:rPr>
              <w:t xml:space="preserve">to </w:t>
            </w:r>
            <w:r w:rsidRPr="0018576D">
              <w:rPr>
                <w:rFonts w:ascii="Arial" w:hAnsi="Arial" w:cs="Arial"/>
                <w:sz w:val="24"/>
              </w:rPr>
              <w:t>access the logs and perform the analysis</w:t>
            </w:r>
          </w:p>
          <w:p w14:paraId="654F0C95" w14:textId="77777777" w:rsidR="0065651B" w:rsidRPr="0018576D" w:rsidRDefault="0065651B" w:rsidP="0065651B">
            <w:pPr>
              <w:pStyle w:val="ListParagraph"/>
              <w:numPr>
                <w:ilvl w:val="0"/>
                <w:numId w:val="161"/>
              </w:numPr>
              <w:rPr>
                <w:rFonts w:ascii="Arial" w:hAnsi="Arial" w:cs="Arial"/>
                <w:sz w:val="24"/>
              </w:rPr>
            </w:pPr>
            <w:r w:rsidRPr="0018576D">
              <w:rPr>
                <w:rFonts w:ascii="Arial" w:hAnsi="Arial" w:cs="Arial"/>
                <w:sz w:val="24"/>
              </w:rPr>
              <w:t>exceptions identified through the use of pre-defined rules are considered</w:t>
            </w:r>
            <w:r>
              <w:rPr>
                <w:rFonts w:ascii="Arial" w:hAnsi="Arial" w:cs="Arial"/>
                <w:sz w:val="24"/>
              </w:rPr>
              <w:t xml:space="preserve"> and pre-documented</w:t>
            </w:r>
          </w:p>
          <w:p w14:paraId="716E8854" w14:textId="77777777" w:rsidR="0065651B" w:rsidRDefault="0065651B" w:rsidP="00FE1C0E">
            <w:pPr>
              <w:pStyle w:val="ListParagraph"/>
              <w:numPr>
                <w:ilvl w:val="0"/>
                <w:numId w:val="161"/>
              </w:numPr>
              <w:rPr>
                <w:rFonts w:ascii="Arial" w:hAnsi="Arial" w:cs="Arial"/>
                <w:sz w:val="24"/>
              </w:rPr>
            </w:pPr>
            <w:r w:rsidRPr="0065651B">
              <w:rPr>
                <w:rFonts w:ascii="Arial" w:hAnsi="Arial" w:cs="Arial"/>
                <w:sz w:val="24"/>
              </w:rPr>
              <w:t>user and entity behaviour are considered</w:t>
            </w:r>
          </w:p>
          <w:p w14:paraId="701ADF94" w14:textId="78CE2150" w:rsidR="0065651B" w:rsidRPr="0065651B" w:rsidRDefault="0065651B" w:rsidP="00FE1C0E">
            <w:pPr>
              <w:pStyle w:val="ListParagraph"/>
              <w:numPr>
                <w:ilvl w:val="0"/>
                <w:numId w:val="161"/>
              </w:numPr>
              <w:rPr>
                <w:rFonts w:ascii="Arial" w:hAnsi="Arial" w:cs="Arial"/>
                <w:sz w:val="24"/>
              </w:rPr>
            </w:pPr>
            <w:r w:rsidRPr="0065651B">
              <w:rPr>
                <w:rFonts w:ascii="Arial" w:hAnsi="Arial" w:cs="Arial"/>
                <w:sz w:val="24"/>
              </w:rPr>
              <w:t>correlate logs with other sources or flow of information</w:t>
            </w:r>
            <w:r>
              <w:rPr>
                <w:rFonts w:ascii="Arial" w:hAnsi="Arial" w:cs="Arial"/>
                <w:sz w:val="24"/>
              </w:rPr>
              <w:t>.</w:t>
            </w:r>
          </w:p>
          <w:p w14:paraId="60FB5A79" w14:textId="77777777" w:rsidR="00DC4C4D" w:rsidRPr="00A71255" w:rsidRDefault="00DC4C4D" w:rsidP="00DC4C4D">
            <w:pPr>
              <w:rPr>
                <w:rFonts w:ascii="Arial" w:hAnsi="Arial" w:cs="Arial"/>
                <w:b/>
                <w:bCs/>
                <w:sz w:val="24"/>
              </w:rPr>
            </w:pPr>
          </w:p>
          <w:p w14:paraId="25CAC420" w14:textId="6B546967" w:rsidR="00DC4C4D" w:rsidRPr="00A71255" w:rsidRDefault="00DC4C4D" w:rsidP="00DC4C4D">
            <w:pPr>
              <w:rPr>
                <w:rFonts w:ascii="Arial" w:hAnsi="Arial" w:cs="Arial"/>
                <w:b/>
                <w:bCs/>
                <w:sz w:val="24"/>
              </w:rPr>
            </w:pPr>
            <w:r w:rsidRPr="00A71255">
              <w:rPr>
                <w:rFonts w:ascii="Arial" w:hAnsi="Arial" w:cs="Arial"/>
                <w:b/>
                <w:bCs/>
                <w:sz w:val="24"/>
              </w:rPr>
              <w:t xml:space="preserve">Collection and </w:t>
            </w:r>
            <w:r w:rsidR="00D27972">
              <w:rPr>
                <w:rFonts w:ascii="Arial" w:hAnsi="Arial" w:cs="Arial"/>
                <w:b/>
                <w:bCs/>
                <w:sz w:val="24"/>
              </w:rPr>
              <w:t>s</w:t>
            </w:r>
            <w:r w:rsidRPr="00A71255">
              <w:rPr>
                <w:rFonts w:ascii="Arial" w:hAnsi="Arial" w:cs="Arial"/>
                <w:b/>
                <w:bCs/>
                <w:sz w:val="24"/>
              </w:rPr>
              <w:t xml:space="preserve">torage of </w:t>
            </w:r>
            <w:r w:rsidR="00D27972">
              <w:rPr>
                <w:rFonts w:ascii="Arial" w:hAnsi="Arial" w:cs="Arial"/>
                <w:b/>
                <w:bCs/>
                <w:sz w:val="24"/>
              </w:rPr>
              <w:t>l</w:t>
            </w:r>
            <w:r w:rsidRPr="00A71255">
              <w:rPr>
                <w:rFonts w:ascii="Arial" w:hAnsi="Arial" w:cs="Arial"/>
                <w:b/>
                <w:bCs/>
                <w:sz w:val="24"/>
              </w:rPr>
              <w:t>ogs</w:t>
            </w:r>
          </w:p>
          <w:p w14:paraId="56BA0EA5" w14:textId="1348C13A" w:rsidR="00B719EB" w:rsidRDefault="00DC4C4D" w:rsidP="00DC4C4D">
            <w:pPr>
              <w:rPr>
                <w:rFonts w:ascii="Arial" w:hAnsi="Arial" w:cs="Arial"/>
                <w:sz w:val="24"/>
              </w:rPr>
            </w:pPr>
            <w:r w:rsidRPr="00A71255">
              <w:rPr>
                <w:rFonts w:ascii="Arial" w:hAnsi="Arial" w:cs="Arial"/>
                <w:sz w:val="24"/>
              </w:rPr>
              <w:t>To maintain the performance and security of an organisation’s network along with its customers, it is essential to collect and store logs from various information sources. The collected logs are to be reviewed regularly based on the security objectives and compliance requirements of the organisation</w:t>
            </w:r>
            <w:r w:rsidR="00DA66ED">
              <w:rPr>
                <w:rFonts w:ascii="Arial" w:hAnsi="Arial" w:cs="Arial"/>
                <w:sz w:val="24"/>
              </w:rPr>
              <w:t xml:space="preserve"> and its customers</w:t>
            </w:r>
            <w:r w:rsidRPr="00A71255">
              <w:rPr>
                <w:rFonts w:ascii="Arial" w:hAnsi="Arial" w:cs="Arial"/>
                <w:sz w:val="24"/>
              </w:rPr>
              <w:t xml:space="preserve">. This helps to uncover misuse of information </w:t>
            </w:r>
            <w:r w:rsidR="008201C6">
              <w:rPr>
                <w:rFonts w:ascii="Arial" w:hAnsi="Arial" w:cs="Arial"/>
                <w:sz w:val="24"/>
              </w:rPr>
              <w:t>and</w:t>
            </w:r>
            <w:r w:rsidRPr="00A71255">
              <w:rPr>
                <w:rFonts w:ascii="Arial" w:hAnsi="Arial" w:cs="Arial"/>
                <w:sz w:val="24"/>
              </w:rPr>
              <w:t xml:space="preserve"> information processing systems.</w:t>
            </w:r>
            <w:r w:rsidR="002F0F55">
              <w:rPr>
                <w:rFonts w:ascii="Arial" w:hAnsi="Arial" w:cs="Arial"/>
                <w:sz w:val="24"/>
              </w:rPr>
              <w:t xml:space="preserve"> </w:t>
            </w:r>
            <w:r w:rsidR="00B719EB" w:rsidRPr="0018576D" w:rsidDel="00E450A3">
              <w:rPr>
                <w:rFonts w:ascii="Arial" w:hAnsi="Arial" w:cs="Arial"/>
                <w:sz w:val="24"/>
              </w:rPr>
              <w:t>A</w:t>
            </w:r>
            <w:r w:rsidR="00B719EB" w:rsidRPr="0018576D">
              <w:rPr>
                <w:rFonts w:ascii="Arial" w:hAnsi="Arial" w:cs="Arial"/>
                <w:sz w:val="24"/>
              </w:rPr>
              <w:t xml:space="preserve">udit logs </w:t>
            </w:r>
            <w:r w:rsidR="00B719EB" w:rsidRPr="0018576D" w:rsidDel="00CE0A9B">
              <w:rPr>
                <w:rFonts w:ascii="Arial" w:hAnsi="Arial" w:cs="Arial"/>
                <w:sz w:val="24"/>
              </w:rPr>
              <w:t xml:space="preserve">are to </w:t>
            </w:r>
            <w:r w:rsidR="00B719EB" w:rsidRPr="0018576D" w:rsidDel="006D686B">
              <w:rPr>
                <w:rFonts w:ascii="Arial" w:hAnsi="Arial" w:cs="Arial"/>
                <w:sz w:val="24"/>
              </w:rPr>
              <w:t xml:space="preserve">be </w:t>
            </w:r>
            <w:r w:rsidR="00B719EB">
              <w:rPr>
                <w:rFonts w:ascii="Arial" w:hAnsi="Arial" w:cs="Arial"/>
                <w:sz w:val="24"/>
              </w:rPr>
              <w:t>stored</w:t>
            </w:r>
            <w:r w:rsidR="00B719EB" w:rsidRPr="0018576D" w:rsidDel="006D686B">
              <w:rPr>
                <w:rFonts w:ascii="Arial" w:hAnsi="Arial" w:cs="Arial"/>
                <w:sz w:val="24"/>
              </w:rPr>
              <w:t xml:space="preserve"> as per </w:t>
            </w:r>
            <w:r w:rsidR="00B719EB">
              <w:rPr>
                <w:rFonts w:ascii="Arial" w:hAnsi="Arial" w:cs="Arial"/>
                <w:sz w:val="24"/>
              </w:rPr>
              <w:t>organisation</w:t>
            </w:r>
            <w:r w:rsidR="0054793E">
              <w:rPr>
                <w:rFonts w:ascii="Arial" w:hAnsi="Arial" w:cs="Arial"/>
                <w:sz w:val="24"/>
              </w:rPr>
              <w:t>’</w:t>
            </w:r>
            <w:r w:rsidR="00B719EB">
              <w:rPr>
                <w:rFonts w:ascii="Arial" w:hAnsi="Arial" w:cs="Arial"/>
                <w:sz w:val="24"/>
              </w:rPr>
              <w:t>s (and customer</w:t>
            </w:r>
            <w:r w:rsidR="0054793E">
              <w:rPr>
                <w:rFonts w:ascii="Arial" w:hAnsi="Arial" w:cs="Arial"/>
                <w:sz w:val="24"/>
              </w:rPr>
              <w:t>’</w:t>
            </w:r>
            <w:r w:rsidR="00B719EB">
              <w:rPr>
                <w:rFonts w:ascii="Arial" w:hAnsi="Arial" w:cs="Arial"/>
                <w:sz w:val="24"/>
              </w:rPr>
              <w:t>s)</w:t>
            </w:r>
            <w:r w:rsidR="00B719EB" w:rsidRPr="0018576D" w:rsidDel="006D686B">
              <w:rPr>
                <w:rFonts w:ascii="Arial" w:hAnsi="Arial" w:cs="Arial"/>
                <w:sz w:val="24"/>
              </w:rPr>
              <w:t xml:space="preserve"> data retention policy</w:t>
            </w:r>
            <w:r w:rsidR="00B719EB">
              <w:rPr>
                <w:rFonts w:ascii="Arial" w:hAnsi="Arial" w:cs="Arial"/>
                <w:sz w:val="24"/>
              </w:rPr>
              <w:t>.</w:t>
            </w:r>
            <w:r w:rsidR="00B719EB" w:rsidRPr="0018576D" w:rsidDel="006D686B">
              <w:rPr>
                <w:rFonts w:ascii="Arial" w:hAnsi="Arial" w:cs="Arial"/>
                <w:sz w:val="24"/>
              </w:rPr>
              <w:t xml:space="preserve"> </w:t>
            </w:r>
            <w:r w:rsidR="00B719EB" w:rsidRPr="0018576D">
              <w:rPr>
                <w:rFonts w:ascii="Arial" w:hAnsi="Arial" w:cs="Arial"/>
                <w:sz w:val="24"/>
              </w:rPr>
              <w:t xml:space="preserve">While storing audit logs, </w:t>
            </w:r>
            <w:r w:rsidR="00B719EB">
              <w:rPr>
                <w:rFonts w:ascii="Arial" w:hAnsi="Arial" w:cs="Arial"/>
                <w:sz w:val="24"/>
              </w:rPr>
              <w:t>consider</w:t>
            </w:r>
            <w:r w:rsidR="00B719EB" w:rsidRPr="0018576D">
              <w:rPr>
                <w:rFonts w:ascii="Arial" w:hAnsi="Arial" w:cs="Arial"/>
                <w:sz w:val="24"/>
              </w:rPr>
              <w:t>:</w:t>
            </w:r>
          </w:p>
          <w:p w14:paraId="53E20703" w14:textId="77777777" w:rsidR="00F24292" w:rsidRPr="0018576D" w:rsidRDefault="00F24292" w:rsidP="00F24292">
            <w:pPr>
              <w:numPr>
                <w:ilvl w:val="0"/>
                <w:numId w:val="160"/>
              </w:numPr>
              <w:rPr>
                <w:rFonts w:ascii="Arial" w:hAnsi="Arial" w:cs="Arial"/>
                <w:sz w:val="24"/>
              </w:rPr>
            </w:pPr>
            <w:r>
              <w:rPr>
                <w:rFonts w:ascii="Arial" w:hAnsi="Arial" w:cs="Arial"/>
                <w:sz w:val="24"/>
              </w:rPr>
              <w:t xml:space="preserve">any </w:t>
            </w:r>
            <w:r w:rsidRPr="0018576D">
              <w:rPr>
                <w:rFonts w:ascii="Arial" w:hAnsi="Arial" w:cs="Arial"/>
                <w:sz w:val="24"/>
              </w:rPr>
              <w:t xml:space="preserve">contractual </w:t>
            </w:r>
            <w:r>
              <w:rPr>
                <w:rFonts w:ascii="Arial" w:hAnsi="Arial" w:cs="Arial"/>
                <w:sz w:val="24"/>
              </w:rPr>
              <w:t xml:space="preserve">or legislative </w:t>
            </w:r>
            <w:r w:rsidRPr="0018576D">
              <w:rPr>
                <w:rFonts w:ascii="Arial" w:hAnsi="Arial" w:cs="Arial"/>
                <w:sz w:val="24"/>
              </w:rPr>
              <w:t>requirements</w:t>
            </w:r>
          </w:p>
          <w:p w14:paraId="2133DF46" w14:textId="77777777" w:rsidR="00F24292" w:rsidRPr="0018576D" w:rsidRDefault="00F24292" w:rsidP="00F24292">
            <w:pPr>
              <w:numPr>
                <w:ilvl w:val="0"/>
                <w:numId w:val="160"/>
              </w:numPr>
              <w:rPr>
                <w:rFonts w:ascii="Arial" w:hAnsi="Arial" w:cs="Arial"/>
                <w:sz w:val="24"/>
              </w:rPr>
            </w:pPr>
            <w:r w:rsidDel="00A508E3">
              <w:rPr>
                <w:rFonts w:ascii="Arial" w:hAnsi="Arial" w:cs="Arial"/>
                <w:sz w:val="24"/>
              </w:rPr>
              <w:t xml:space="preserve">ability </w:t>
            </w:r>
            <w:r w:rsidRPr="0018576D" w:rsidDel="00A508E3">
              <w:rPr>
                <w:rFonts w:ascii="Arial" w:hAnsi="Arial" w:cs="Arial"/>
                <w:sz w:val="24"/>
              </w:rPr>
              <w:t xml:space="preserve">to </w:t>
            </w:r>
            <w:r w:rsidRPr="0018576D">
              <w:rPr>
                <w:rFonts w:ascii="Arial" w:hAnsi="Arial" w:cs="Arial"/>
                <w:sz w:val="24"/>
              </w:rPr>
              <w:t xml:space="preserve">extract </w:t>
            </w:r>
            <w:r>
              <w:rPr>
                <w:rFonts w:ascii="Arial" w:hAnsi="Arial" w:cs="Arial"/>
                <w:sz w:val="24"/>
              </w:rPr>
              <w:t xml:space="preserve">the logs </w:t>
            </w:r>
            <w:r w:rsidRPr="0018576D">
              <w:rPr>
                <w:rFonts w:ascii="Arial" w:hAnsi="Arial" w:cs="Arial"/>
                <w:sz w:val="24"/>
              </w:rPr>
              <w:t>in a readable format</w:t>
            </w:r>
            <w:r>
              <w:rPr>
                <w:rFonts w:ascii="Arial" w:hAnsi="Arial" w:cs="Arial"/>
                <w:sz w:val="24"/>
              </w:rPr>
              <w:t xml:space="preserve"> for e-discovery or other purposes</w:t>
            </w:r>
          </w:p>
          <w:p w14:paraId="5E094A75" w14:textId="21400F3F" w:rsidR="00F24292" w:rsidRPr="0018576D" w:rsidRDefault="00F24292" w:rsidP="00F24292">
            <w:pPr>
              <w:numPr>
                <w:ilvl w:val="0"/>
                <w:numId w:val="160"/>
              </w:numPr>
              <w:rPr>
                <w:rFonts w:ascii="Arial" w:hAnsi="Arial" w:cs="Arial"/>
                <w:sz w:val="24"/>
              </w:rPr>
            </w:pPr>
            <w:r>
              <w:rPr>
                <w:rFonts w:ascii="Arial" w:hAnsi="Arial" w:cs="Arial"/>
                <w:sz w:val="24"/>
              </w:rPr>
              <w:t xml:space="preserve">that </w:t>
            </w:r>
            <w:r w:rsidRPr="0018576D">
              <w:rPr>
                <w:rFonts w:ascii="Arial" w:hAnsi="Arial" w:cs="Arial"/>
                <w:sz w:val="24"/>
              </w:rPr>
              <w:t xml:space="preserve">they cannot be altered in any way. Alerts are to be generated if changes are performed </w:t>
            </w:r>
            <w:r w:rsidR="00B57681">
              <w:rPr>
                <w:rFonts w:ascii="Arial" w:hAnsi="Arial" w:cs="Arial"/>
                <w:sz w:val="24"/>
              </w:rPr>
              <w:t>and documented incident management processes are followed</w:t>
            </w:r>
          </w:p>
          <w:p w14:paraId="257A5607" w14:textId="77777777" w:rsidR="00F24292" w:rsidRPr="0018576D" w:rsidRDefault="00F24292" w:rsidP="00F24292">
            <w:pPr>
              <w:numPr>
                <w:ilvl w:val="0"/>
                <w:numId w:val="160"/>
              </w:numPr>
              <w:rPr>
                <w:rFonts w:ascii="Arial" w:hAnsi="Arial" w:cs="Arial"/>
                <w:sz w:val="24"/>
              </w:rPr>
            </w:pPr>
            <w:r w:rsidRPr="0018576D">
              <w:rPr>
                <w:rFonts w:ascii="Arial" w:hAnsi="Arial" w:cs="Arial"/>
                <w:sz w:val="24"/>
              </w:rPr>
              <w:t>limit viewing of audit trails to specific roles based on their job requirements</w:t>
            </w:r>
          </w:p>
          <w:p w14:paraId="6143171E" w14:textId="77777777" w:rsidR="00F24292" w:rsidRPr="0018576D" w:rsidRDefault="00F24292" w:rsidP="00F24292">
            <w:pPr>
              <w:numPr>
                <w:ilvl w:val="0"/>
                <w:numId w:val="160"/>
              </w:numPr>
              <w:rPr>
                <w:rFonts w:ascii="Arial" w:hAnsi="Arial" w:cs="Arial"/>
                <w:sz w:val="24"/>
              </w:rPr>
            </w:pPr>
            <w:r w:rsidRPr="0018576D">
              <w:rPr>
                <w:rFonts w:ascii="Arial" w:hAnsi="Arial" w:cs="Arial"/>
                <w:sz w:val="24"/>
              </w:rPr>
              <w:t>back</w:t>
            </w:r>
            <w:r>
              <w:rPr>
                <w:rFonts w:ascii="Arial" w:hAnsi="Arial" w:cs="Arial"/>
                <w:sz w:val="24"/>
              </w:rPr>
              <w:t>ing</w:t>
            </w:r>
            <w:r w:rsidRPr="0018576D">
              <w:rPr>
                <w:rFonts w:ascii="Arial" w:hAnsi="Arial" w:cs="Arial"/>
                <w:sz w:val="24"/>
              </w:rPr>
              <w:t>-up audit trails to a centralised log server or media that is difficult to alter in a readable format</w:t>
            </w:r>
          </w:p>
          <w:p w14:paraId="65DACC29" w14:textId="77777777" w:rsidR="00F24292" w:rsidRPr="0018576D" w:rsidRDefault="00F24292" w:rsidP="00F24292">
            <w:pPr>
              <w:numPr>
                <w:ilvl w:val="0"/>
                <w:numId w:val="160"/>
              </w:numPr>
              <w:rPr>
                <w:rFonts w:ascii="Arial" w:hAnsi="Arial" w:cs="Arial"/>
                <w:sz w:val="24"/>
              </w:rPr>
            </w:pPr>
            <w:r w:rsidRPr="0018576D">
              <w:rPr>
                <w:rFonts w:ascii="Arial" w:hAnsi="Arial" w:cs="Arial"/>
                <w:sz w:val="24"/>
              </w:rPr>
              <w:t>reporting the audit logs which are on/off at any point in time</w:t>
            </w:r>
          </w:p>
          <w:p w14:paraId="15D7412D" w14:textId="77777777" w:rsidR="00F24292" w:rsidRDefault="00F24292" w:rsidP="00F24292">
            <w:pPr>
              <w:numPr>
                <w:ilvl w:val="0"/>
                <w:numId w:val="160"/>
              </w:numPr>
              <w:rPr>
                <w:rFonts w:ascii="Arial" w:hAnsi="Arial" w:cs="Arial"/>
                <w:sz w:val="24"/>
              </w:rPr>
            </w:pPr>
            <w:r>
              <w:rPr>
                <w:rFonts w:ascii="Arial" w:hAnsi="Arial" w:cs="Arial"/>
                <w:sz w:val="24"/>
              </w:rPr>
              <w:lastRenderedPageBreak/>
              <w:t>transferring</w:t>
            </w:r>
            <w:r w:rsidRPr="0018576D">
              <w:rPr>
                <w:rFonts w:ascii="Arial" w:hAnsi="Arial" w:cs="Arial"/>
                <w:sz w:val="24"/>
              </w:rPr>
              <w:t xml:space="preserve"> logs centrally </w:t>
            </w:r>
            <w:r>
              <w:rPr>
                <w:rFonts w:ascii="Arial" w:hAnsi="Arial" w:cs="Arial"/>
                <w:sz w:val="24"/>
              </w:rPr>
              <w:t>through encrypted mechanisms</w:t>
            </w:r>
            <w:r w:rsidRPr="0018576D">
              <w:rPr>
                <w:rFonts w:ascii="Arial" w:hAnsi="Arial" w:cs="Arial"/>
                <w:sz w:val="24"/>
              </w:rPr>
              <w:t xml:space="preserve"> separate systems </w:t>
            </w:r>
            <w:r>
              <w:rPr>
                <w:rFonts w:ascii="Arial" w:hAnsi="Arial" w:cs="Arial"/>
                <w:sz w:val="24"/>
              </w:rPr>
              <w:t>(e.g., SIEM solution)</w:t>
            </w:r>
            <w:r w:rsidRPr="0018576D">
              <w:rPr>
                <w:rFonts w:ascii="Arial" w:hAnsi="Arial" w:cs="Arial"/>
                <w:sz w:val="24"/>
              </w:rPr>
              <w:t xml:space="preserve"> which are not the same as the source systems</w:t>
            </w:r>
          </w:p>
          <w:p w14:paraId="7DEC0D9F" w14:textId="77777777" w:rsidR="00F24292" w:rsidRPr="00117962" w:rsidRDefault="00F24292" w:rsidP="00F24292">
            <w:pPr>
              <w:numPr>
                <w:ilvl w:val="0"/>
                <w:numId w:val="160"/>
              </w:numPr>
              <w:rPr>
                <w:rFonts w:ascii="Arial" w:hAnsi="Arial" w:cs="Arial"/>
                <w:sz w:val="24"/>
              </w:rPr>
            </w:pPr>
            <w:r w:rsidRPr="00117962">
              <w:rPr>
                <w:rFonts w:ascii="Arial" w:hAnsi="Arial" w:cs="Arial"/>
                <w:sz w:val="24"/>
              </w:rPr>
              <w:t>if applicable enforce biometric authentication or any other alternative to access logs to protect against repudiation</w:t>
            </w:r>
          </w:p>
          <w:p w14:paraId="63D38864" w14:textId="77777777" w:rsidR="00F24292" w:rsidRPr="0018576D" w:rsidRDefault="00F24292" w:rsidP="00F24292">
            <w:pPr>
              <w:numPr>
                <w:ilvl w:val="0"/>
                <w:numId w:val="160"/>
              </w:numPr>
              <w:rPr>
                <w:rFonts w:ascii="Arial" w:hAnsi="Arial" w:cs="Arial"/>
                <w:sz w:val="24"/>
              </w:rPr>
            </w:pPr>
            <w:r>
              <w:rPr>
                <w:rFonts w:ascii="Arial" w:hAnsi="Arial" w:cs="Arial"/>
                <w:sz w:val="24"/>
              </w:rPr>
              <w:t>abnormalities identified are to be handled as per the documented incident management process</w:t>
            </w:r>
            <w:r w:rsidRPr="0018576D">
              <w:rPr>
                <w:rFonts w:ascii="Arial" w:hAnsi="Arial" w:cs="Arial"/>
                <w:sz w:val="24"/>
              </w:rPr>
              <w:t>.</w:t>
            </w:r>
          </w:p>
          <w:p w14:paraId="0904A2F5" w14:textId="77777777" w:rsidR="00DC4C4D" w:rsidRPr="003C2704" w:rsidRDefault="00DC4C4D" w:rsidP="003C2704">
            <w:pPr>
              <w:ind w:left="360"/>
              <w:rPr>
                <w:rFonts w:ascii="Arial" w:hAnsi="Arial" w:cs="Arial"/>
                <w:sz w:val="24"/>
              </w:rPr>
            </w:pPr>
          </w:p>
          <w:p w14:paraId="2449DA7C" w14:textId="6B0C8840" w:rsidR="00DC4C4D" w:rsidRPr="00A71255" w:rsidRDefault="00DC4C4D" w:rsidP="00DC4C4D">
            <w:pPr>
              <w:rPr>
                <w:rFonts w:ascii="Arial" w:hAnsi="Arial" w:cs="Arial"/>
                <w:sz w:val="24"/>
              </w:rPr>
            </w:pPr>
            <w:r w:rsidRPr="00A71255">
              <w:rPr>
                <w:rFonts w:ascii="Arial" w:hAnsi="Arial" w:cs="Arial"/>
                <w:sz w:val="24"/>
              </w:rPr>
              <w:t xml:space="preserve">If this functionality is outsourced, agreements are </w:t>
            </w:r>
            <w:r w:rsidR="00074BE0">
              <w:rPr>
                <w:rFonts w:ascii="Arial" w:hAnsi="Arial" w:cs="Arial"/>
                <w:sz w:val="24"/>
              </w:rPr>
              <w:t xml:space="preserve">to ensure </w:t>
            </w:r>
            <w:r w:rsidR="00074BE0" w:rsidRPr="0018576D">
              <w:rPr>
                <w:rFonts w:ascii="Arial" w:hAnsi="Arial" w:cs="Arial"/>
                <w:sz w:val="24"/>
              </w:rPr>
              <w:t xml:space="preserve">that the contracted organisation </w:t>
            </w:r>
            <w:r w:rsidR="00074BE0">
              <w:rPr>
                <w:rFonts w:ascii="Arial" w:hAnsi="Arial" w:cs="Arial"/>
                <w:sz w:val="24"/>
              </w:rPr>
              <w:t xml:space="preserve">will </w:t>
            </w:r>
            <w:r w:rsidRPr="00A71255">
              <w:rPr>
                <w:rFonts w:ascii="Arial" w:hAnsi="Arial" w:cs="Arial"/>
                <w:sz w:val="24"/>
              </w:rPr>
              <w:t>support the organisation with reviews and investigation of potential security incidents.</w:t>
            </w:r>
          </w:p>
          <w:p w14:paraId="404F8311" w14:textId="77777777" w:rsidR="00DC4C4D" w:rsidRPr="00A71255" w:rsidRDefault="00DC4C4D" w:rsidP="00DC4C4D">
            <w:pPr>
              <w:rPr>
                <w:rFonts w:ascii="Arial" w:hAnsi="Arial" w:cs="Arial"/>
                <w:sz w:val="24"/>
              </w:rPr>
            </w:pPr>
          </w:p>
          <w:p w14:paraId="4563E99C" w14:textId="0E6F7FC2" w:rsidR="00DC4C4D" w:rsidRPr="00A71255" w:rsidRDefault="00DC4C4D" w:rsidP="00DC4C4D">
            <w:pPr>
              <w:rPr>
                <w:rFonts w:ascii="Arial" w:hAnsi="Arial" w:cs="Arial"/>
                <w:b/>
                <w:bCs/>
                <w:sz w:val="24"/>
              </w:rPr>
            </w:pPr>
            <w:r w:rsidRPr="00A71255">
              <w:rPr>
                <w:rFonts w:ascii="Arial" w:hAnsi="Arial" w:cs="Arial"/>
                <w:b/>
                <w:bCs/>
                <w:sz w:val="24"/>
              </w:rPr>
              <w:t xml:space="preserve">Real-time </w:t>
            </w:r>
            <w:r w:rsidR="00700383">
              <w:rPr>
                <w:rFonts w:ascii="Arial" w:hAnsi="Arial" w:cs="Arial"/>
                <w:b/>
                <w:bCs/>
                <w:sz w:val="24"/>
              </w:rPr>
              <w:t>m</w:t>
            </w:r>
            <w:r w:rsidRPr="00A71255">
              <w:rPr>
                <w:rFonts w:ascii="Arial" w:hAnsi="Arial" w:cs="Arial"/>
                <w:b/>
                <w:bCs/>
                <w:sz w:val="24"/>
              </w:rPr>
              <w:t>onitoring</w:t>
            </w:r>
          </w:p>
          <w:p w14:paraId="2A70C570" w14:textId="7D39C18E" w:rsidR="00DC4C4D" w:rsidRDefault="00EC269B" w:rsidP="00DC4C4D">
            <w:pPr>
              <w:rPr>
                <w:rFonts w:ascii="Arial" w:hAnsi="Arial" w:cs="Arial"/>
                <w:sz w:val="24"/>
              </w:rPr>
            </w:pPr>
            <w:r>
              <w:rPr>
                <w:rFonts w:ascii="Arial" w:hAnsi="Arial" w:cs="Arial"/>
                <w:sz w:val="24"/>
              </w:rPr>
              <w:t xml:space="preserve">Various </w:t>
            </w:r>
            <w:r w:rsidR="00DC4C4D" w:rsidRPr="00A71255">
              <w:rPr>
                <w:rFonts w:ascii="Arial" w:hAnsi="Arial" w:cs="Arial"/>
                <w:sz w:val="24"/>
              </w:rPr>
              <w:t xml:space="preserve">tools are used for monitoring </w:t>
            </w:r>
            <w:r w:rsidR="00277777">
              <w:rPr>
                <w:rFonts w:ascii="Arial" w:hAnsi="Arial" w:cs="Arial"/>
                <w:sz w:val="24"/>
              </w:rPr>
              <w:t xml:space="preserve">(continuous or </w:t>
            </w:r>
            <w:r w:rsidR="00DC4C4D" w:rsidRPr="00A71255">
              <w:rPr>
                <w:rFonts w:ascii="Arial" w:hAnsi="Arial" w:cs="Arial"/>
                <w:sz w:val="24"/>
              </w:rPr>
              <w:t xml:space="preserve">performed </w:t>
            </w:r>
            <w:r w:rsidR="005D467F">
              <w:rPr>
                <w:rFonts w:ascii="Arial" w:hAnsi="Arial" w:cs="Arial"/>
                <w:sz w:val="24"/>
              </w:rPr>
              <w:t xml:space="preserve">at </w:t>
            </w:r>
            <w:r w:rsidR="00604D61">
              <w:rPr>
                <w:rFonts w:ascii="Arial" w:hAnsi="Arial" w:cs="Arial"/>
                <w:sz w:val="24"/>
              </w:rPr>
              <w:t>regular</w:t>
            </w:r>
            <w:r w:rsidR="00DC4C4D" w:rsidRPr="00A71255">
              <w:rPr>
                <w:rFonts w:ascii="Arial" w:hAnsi="Arial" w:cs="Arial"/>
                <w:sz w:val="24"/>
              </w:rPr>
              <w:t xml:space="preserve"> intervals</w:t>
            </w:r>
            <w:r w:rsidR="00604D61">
              <w:rPr>
                <w:rFonts w:ascii="Arial" w:hAnsi="Arial" w:cs="Arial"/>
                <w:sz w:val="24"/>
              </w:rPr>
              <w:t>)</w:t>
            </w:r>
            <w:r w:rsidR="00DC4C4D" w:rsidRPr="00A71255">
              <w:rPr>
                <w:rFonts w:ascii="Arial" w:hAnsi="Arial" w:cs="Arial"/>
                <w:sz w:val="24"/>
              </w:rPr>
              <w:t xml:space="preserve">. Due to the types of attacks, the tools </w:t>
            </w:r>
            <w:r w:rsidR="00134C74">
              <w:rPr>
                <w:rFonts w:ascii="Arial" w:hAnsi="Arial" w:cs="Arial"/>
                <w:sz w:val="24"/>
              </w:rPr>
              <w:t>are</w:t>
            </w:r>
            <w:r w:rsidR="00DC4C4D">
              <w:rPr>
                <w:rFonts w:ascii="Arial" w:hAnsi="Arial" w:cs="Arial"/>
                <w:sz w:val="24"/>
              </w:rPr>
              <w:t xml:space="preserve"> to</w:t>
            </w:r>
            <w:r w:rsidR="00DC4C4D" w:rsidRPr="00A71255">
              <w:rPr>
                <w:rFonts w:ascii="Arial" w:hAnsi="Arial" w:cs="Arial"/>
                <w:sz w:val="24"/>
              </w:rPr>
              <w:t xml:space="preserve"> be flexible such that the threat landscapes can be adopted, and the </w:t>
            </w:r>
            <w:r w:rsidR="00BE5CF0">
              <w:rPr>
                <w:rFonts w:ascii="Arial" w:hAnsi="Arial" w:cs="Arial"/>
                <w:sz w:val="24"/>
              </w:rPr>
              <w:t xml:space="preserve">security </w:t>
            </w:r>
            <w:r w:rsidR="00D66BC8">
              <w:rPr>
                <w:rFonts w:ascii="Arial" w:hAnsi="Arial" w:cs="Arial"/>
                <w:sz w:val="24"/>
              </w:rPr>
              <w:t xml:space="preserve">operation centre (SOC) </w:t>
            </w:r>
            <w:r w:rsidR="00DC4C4D" w:rsidRPr="00A71255">
              <w:rPr>
                <w:rFonts w:ascii="Arial" w:hAnsi="Arial" w:cs="Arial"/>
                <w:sz w:val="24"/>
              </w:rPr>
              <w:t>teams are alerted based on pre-defined thresholds</w:t>
            </w:r>
            <w:r w:rsidR="00DC4C4D">
              <w:rPr>
                <w:rFonts w:ascii="Arial" w:hAnsi="Arial" w:cs="Arial"/>
                <w:sz w:val="24"/>
              </w:rPr>
              <w:t xml:space="preserve"> or incident response playbooks</w:t>
            </w:r>
            <w:r w:rsidR="00DC4C4D" w:rsidRPr="00A71255">
              <w:rPr>
                <w:rFonts w:ascii="Arial" w:hAnsi="Arial" w:cs="Arial"/>
                <w:sz w:val="24"/>
              </w:rPr>
              <w:t xml:space="preserve">. Alternatively, alerting tools such as antivirus, </w:t>
            </w:r>
            <w:r w:rsidR="00103FBA">
              <w:rPr>
                <w:rFonts w:ascii="Arial" w:hAnsi="Arial" w:cs="Arial"/>
                <w:sz w:val="24"/>
              </w:rPr>
              <w:t>intrusion detection system (</w:t>
            </w:r>
            <w:r w:rsidR="00103FBA" w:rsidRPr="0018576D">
              <w:rPr>
                <w:rFonts w:ascii="Arial" w:hAnsi="Arial" w:cs="Arial"/>
                <w:sz w:val="24"/>
              </w:rPr>
              <w:t>IDS</w:t>
            </w:r>
            <w:r w:rsidR="00103FBA">
              <w:rPr>
                <w:rFonts w:ascii="Arial" w:hAnsi="Arial" w:cs="Arial"/>
                <w:sz w:val="24"/>
              </w:rPr>
              <w:t>)</w:t>
            </w:r>
            <w:r w:rsidR="00103FBA" w:rsidRPr="0018576D">
              <w:rPr>
                <w:rFonts w:ascii="Arial" w:hAnsi="Arial" w:cs="Arial"/>
                <w:sz w:val="24"/>
              </w:rPr>
              <w:t xml:space="preserve">, intrusion prevention system (IPS), </w:t>
            </w:r>
            <w:r w:rsidR="00DC4C4D" w:rsidRPr="00A71255">
              <w:rPr>
                <w:rFonts w:ascii="Arial" w:hAnsi="Arial" w:cs="Arial"/>
                <w:sz w:val="24"/>
              </w:rPr>
              <w:t xml:space="preserve">web filters, firewalls, data leakage prevention are to be used to provide real-time alerting when a log processing failure occurs or if an inappropriate access </w:t>
            </w:r>
            <w:r w:rsidR="00DC4C4D">
              <w:rPr>
                <w:rFonts w:ascii="Arial" w:hAnsi="Arial" w:cs="Arial"/>
                <w:sz w:val="24"/>
              </w:rPr>
              <w:t>or change</w:t>
            </w:r>
            <w:r w:rsidR="00DC4C4D" w:rsidRPr="00A71255">
              <w:rPr>
                <w:rFonts w:ascii="Arial" w:hAnsi="Arial" w:cs="Arial"/>
                <w:sz w:val="24"/>
              </w:rPr>
              <w:t xml:space="preserve"> is identified. </w:t>
            </w:r>
          </w:p>
          <w:p w14:paraId="66DEB6E4" w14:textId="77777777" w:rsidR="00DC4C4D" w:rsidRDefault="00DC4C4D" w:rsidP="00DC4C4D">
            <w:pPr>
              <w:rPr>
                <w:rFonts w:ascii="Arial" w:hAnsi="Arial" w:cs="Arial"/>
                <w:sz w:val="24"/>
              </w:rPr>
            </w:pPr>
          </w:p>
          <w:p w14:paraId="32E3282A" w14:textId="43531F25" w:rsidR="00DC4C4D" w:rsidRPr="00A71255" w:rsidRDefault="00DC4C4D" w:rsidP="00DC4C4D">
            <w:pPr>
              <w:rPr>
                <w:rFonts w:ascii="Arial" w:hAnsi="Arial" w:cs="Arial"/>
                <w:sz w:val="24"/>
              </w:rPr>
            </w:pPr>
            <w:r w:rsidRPr="00A71255">
              <w:rPr>
                <w:rFonts w:ascii="Arial" w:hAnsi="Arial" w:cs="Arial"/>
                <w:sz w:val="24"/>
              </w:rPr>
              <w:t xml:space="preserve">If any abnormal events are identified, they are to be logged as potential incidents and documented incident management processes are to be followed. </w:t>
            </w:r>
          </w:p>
          <w:p w14:paraId="4F889678" w14:textId="77777777" w:rsidR="00DC4C4D" w:rsidRPr="00A71255" w:rsidRDefault="00DC4C4D" w:rsidP="00DC4C4D">
            <w:pPr>
              <w:rPr>
                <w:rFonts w:ascii="Arial" w:hAnsi="Arial" w:cs="Arial"/>
                <w:sz w:val="24"/>
              </w:rPr>
            </w:pPr>
          </w:p>
          <w:p w14:paraId="45E38D4E" w14:textId="77777777" w:rsidR="00610122" w:rsidRDefault="00610122" w:rsidP="00DC4C4D">
            <w:pPr>
              <w:rPr>
                <w:rFonts w:ascii="Arial" w:hAnsi="Arial" w:cs="Arial"/>
                <w:b/>
                <w:sz w:val="24"/>
              </w:rPr>
            </w:pPr>
            <w:r w:rsidRPr="0018576D">
              <w:rPr>
                <w:rFonts w:ascii="Arial" w:hAnsi="Arial" w:cs="Arial"/>
                <w:b/>
                <w:sz w:val="24"/>
              </w:rPr>
              <w:t xml:space="preserve">Security </w:t>
            </w:r>
            <w:r>
              <w:rPr>
                <w:rFonts w:ascii="Arial" w:hAnsi="Arial" w:cs="Arial"/>
                <w:b/>
                <w:sz w:val="24"/>
              </w:rPr>
              <w:t>i</w:t>
            </w:r>
            <w:r w:rsidRPr="0018576D">
              <w:rPr>
                <w:rFonts w:ascii="Arial" w:hAnsi="Arial" w:cs="Arial"/>
                <w:b/>
                <w:sz w:val="24"/>
              </w:rPr>
              <w:t xml:space="preserve">nformation and </w:t>
            </w:r>
            <w:r>
              <w:rPr>
                <w:rFonts w:ascii="Arial" w:hAnsi="Arial" w:cs="Arial"/>
                <w:b/>
                <w:sz w:val="24"/>
              </w:rPr>
              <w:t>e</w:t>
            </w:r>
            <w:r w:rsidRPr="0018576D">
              <w:rPr>
                <w:rFonts w:ascii="Arial" w:hAnsi="Arial" w:cs="Arial"/>
                <w:b/>
                <w:sz w:val="24"/>
              </w:rPr>
              <w:t xml:space="preserve">vent </w:t>
            </w:r>
            <w:r>
              <w:rPr>
                <w:rFonts w:ascii="Arial" w:hAnsi="Arial" w:cs="Arial"/>
                <w:b/>
                <w:sz w:val="24"/>
              </w:rPr>
              <w:t>m</w:t>
            </w:r>
            <w:r w:rsidRPr="0018576D">
              <w:rPr>
                <w:rFonts w:ascii="Arial" w:hAnsi="Arial" w:cs="Arial"/>
                <w:b/>
                <w:sz w:val="24"/>
              </w:rPr>
              <w:t>anagement (SIEM)</w:t>
            </w:r>
          </w:p>
          <w:p w14:paraId="15BE2603" w14:textId="77777777" w:rsidR="00A74DA4" w:rsidRDefault="000D3031" w:rsidP="00DC4C4D">
            <w:pPr>
              <w:rPr>
                <w:rFonts w:ascii="Arial" w:hAnsi="Arial" w:cs="Arial"/>
                <w:sz w:val="24"/>
              </w:rPr>
            </w:pPr>
            <w:r w:rsidRPr="009F0A2D">
              <w:rPr>
                <w:rFonts w:ascii="Arial" w:hAnsi="Arial" w:cs="Arial"/>
                <w:sz w:val="24"/>
              </w:rPr>
              <w:t xml:space="preserve">SIEM solutions combine security information management and security event management into one security management system. </w:t>
            </w:r>
            <w:r>
              <w:rPr>
                <w:rFonts w:ascii="Arial" w:hAnsi="Arial" w:cs="Arial"/>
                <w:sz w:val="24"/>
              </w:rPr>
              <w:t xml:space="preserve">These </w:t>
            </w:r>
            <w:r w:rsidRPr="009F0A2D">
              <w:rPr>
                <w:rFonts w:ascii="Arial" w:hAnsi="Arial" w:cs="Arial"/>
                <w:sz w:val="24"/>
              </w:rPr>
              <w:t>solutions offer a wide range of capabilities from log management, to event correlation and lastly incident monitoring and response capability</w:t>
            </w:r>
            <w:r>
              <w:rPr>
                <w:rFonts w:ascii="Arial" w:hAnsi="Arial" w:cs="Arial"/>
                <w:sz w:val="24"/>
              </w:rPr>
              <w:t xml:space="preserve">. </w:t>
            </w:r>
            <w:r w:rsidR="00DC4C4D" w:rsidRPr="00A71255">
              <w:rPr>
                <w:rFonts w:ascii="Arial" w:hAnsi="Arial" w:cs="Arial"/>
                <w:sz w:val="24"/>
              </w:rPr>
              <w:t>While collecting, monitoring</w:t>
            </w:r>
            <w:r w:rsidR="00DC4C4D">
              <w:rPr>
                <w:rFonts w:ascii="Arial" w:hAnsi="Arial" w:cs="Arial"/>
                <w:sz w:val="24"/>
              </w:rPr>
              <w:t>,</w:t>
            </w:r>
            <w:r w:rsidR="00DC4C4D" w:rsidRPr="00A71255">
              <w:rPr>
                <w:rFonts w:ascii="Arial" w:hAnsi="Arial" w:cs="Arial"/>
                <w:sz w:val="24"/>
              </w:rPr>
              <w:t xml:space="preserve"> and analysing events, it is crucial for organisations to manage the security of information and the services that are being provided to its customers by filtering and prioritising the alerts which are generated by the software to respond to potential security threats and vulnerabilities before the organisation</w:t>
            </w:r>
            <w:r w:rsidR="00DC4C4D">
              <w:rPr>
                <w:rFonts w:ascii="Arial" w:hAnsi="Arial" w:cs="Arial"/>
                <w:sz w:val="24"/>
              </w:rPr>
              <w:t xml:space="preserve"> or their customer’s</w:t>
            </w:r>
            <w:r w:rsidR="00DC4C4D" w:rsidRPr="00A71255">
              <w:rPr>
                <w:rFonts w:ascii="Arial" w:hAnsi="Arial" w:cs="Arial"/>
                <w:sz w:val="24"/>
              </w:rPr>
              <w:t xml:space="preserve"> operations are affected. </w:t>
            </w:r>
          </w:p>
          <w:p w14:paraId="2FF5BB36" w14:textId="77777777" w:rsidR="00A74DA4" w:rsidRDefault="00A74DA4" w:rsidP="00DC4C4D">
            <w:pPr>
              <w:rPr>
                <w:rFonts w:ascii="Arial" w:hAnsi="Arial" w:cs="Arial"/>
                <w:sz w:val="24"/>
              </w:rPr>
            </w:pPr>
          </w:p>
          <w:p w14:paraId="258FF967" w14:textId="77777777" w:rsidR="00A74DA4" w:rsidRDefault="00A74DA4" w:rsidP="00DC4C4D">
            <w:pPr>
              <w:rPr>
                <w:rFonts w:ascii="Arial" w:hAnsi="Arial" w:cs="Arial"/>
                <w:sz w:val="24"/>
              </w:rPr>
            </w:pPr>
          </w:p>
          <w:p w14:paraId="3B85FF86" w14:textId="011BE0E9" w:rsidR="00DC4C4D" w:rsidRPr="00A71255" w:rsidRDefault="00DC4C4D" w:rsidP="00DC4C4D">
            <w:pPr>
              <w:rPr>
                <w:rFonts w:ascii="Arial" w:hAnsi="Arial" w:cs="Arial"/>
                <w:sz w:val="24"/>
              </w:rPr>
            </w:pPr>
            <w:r w:rsidRPr="00A71255">
              <w:rPr>
                <w:rFonts w:ascii="Arial" w:hAnsi="Arial" w:cs="Arial"/>
                <w:sz w:val="24"/>
              </w:rPr>
              <w:t>SIEM tools:</w:t>
            </w:r>
          </w:p>
          <w:p w14:paraId="771AA1E2" w14:textId="77777777" w:rsidR="005D14A4" w:rsidRPr="0018576D" w:rsidRDefault="005D14A4" w:rsidP="005D14A4">
            <w:pPr>
              <w:pStyle w:val="ListParagraph"/>
              <w:numPr>
                <w:ilvl w:val="0"/>
                <w:numId w:val="162"/>
              </w:numPr>
              <w:rPr>
                <w:rFonts w:ascii="Arial" w:hAnsi="Arial" w:cs="Arial"/>
                <w:sz w:val="24"/>
              </w:rPr>
            </w:pPr>
            <w:r w:rsidRPr="0018576D">
              <w:rPr>
                <w:rFonts w:ascii="Arial" w:hAnsi="Arial" w:cs="Arial"/>
                <w:sz w:val="24"/>
              </w:rPr>
              <w:t xml:space="preserve">usually integrate with common vulnerabilities and exposure (CVEs), and latest signature databases to ensure that systems are evaluated and monitored against known vulnerabilities </w:t>
            </w:r>
          </w:p>
          <w:p w14:paraId="53C14FB0" w14:textId="5C904476" w:rsidR="005D14A4" w:rsidRPr="0018576D" w:rsidRDefault="005D14A4" w:rsidP="005D14A4">
            <w:pPr>
              <w:pStyle w:val="ListParagraph"/>
              <w:numPr>
                <w:ilvl w:val="0"/>
                <w:numId w:val="162"/>
              </w:numPr>
              <w:rPr>
                <w:rFonts w:ascii="Arial" w:hAnsi="Arial" w:cs="Arial"/>
                <w:sz w:val="24"/>
              </w:rPr>
            </w:pPr>
            <w:r w:rsidRPr="0018576D">
              <w:rPr>
                <w:rFonts w:ascii="Arial" w:hAnsi="Arial" w:cs="Arial"/>
                <w:sz w:val="24"/>
              </w:rPr>
              <w:t>are also used to collect logs and manage them from various applications, systems, databases, network devices</w:t>
            </w:r>
            <w:r w:rsidR="2164134C" w:rsidRPr="5C82B69D">
              <w:rPr>
                <w:rFonts w:ascii="Arial" w:hAnsi="Arial" w:cs="Arial"/>
                <w:sz w:val="24"/>
              </w:rPr>
              <w:t>,</w:t>
            </w:r>
            <w:r w:rsidRPr="0018576D">
              <w:rPr>
                <w:rFonts w:ascii="Arial" w:hAnsi="Arial" w:cs="Arial"/>
                <w:sz w:val="24"/>
              </w:rPr>
              <w:t xml:space="preserve"> etc</w:t>
            </w:r>
            <w:r w:rsidR="512898B2" w:rsidRPr="5C82B69D">
              <w:rPr>
                <w:rFonts w:ascii="Arial" w:hAnsi="Arial" w:cs="Arial"/>
                <w:sz w:val="24"/>
              </w:rPr>
              <w:t>.,</w:t>
            </w:r>
            <w:r w:rsidRPr="0018576D">
              <w:rPr>
                <w:rFonts w:ascii="Arial" w:hAnsi="Arial" w:cs="Arial"/>
                <w:sz w:val="24"/>
              </w:rPr>
              <w:t xml:space="preserve"> under one umbrella</w:t>
            </w:r>
          </w:p>
          <w:p w14:paraId="0772FD40" w14:textId="77777777" w:rsidR="00881234" w:rsidRPr="0018576D" w:rsidRDefault="00881234" w:rsidP="00881234">
            <w:pPr>
              <w:pStyle w:val="ListParagraph"/>
              <w:numPr>
                <w:ilvl w:val="0"/>
                <w:numId w:val="162"/>
              </w:numPr>
              <w:rPr>
                <w:rFonts w:ascii="Arial" w:hAnsi="Arial" w:cs="Arial"/>
                <w:sz w:val="24"/>
              </w:rPr>
            </w:pPr>
            <w:r w:rsidRPr="0018576D">
              <w:rPr>
                <w:rFonts w:ascii="Arial" w:hAnsi="Arial" w:cs="Arial"/>
                <w:sz w:val="24"/>
              </w:rPr>
              <w:t xml:space="preserve">reduction in noise and false positives and negatives provides the ability to perform targeted investigations which improves </w:t>
            </w:r>
            <w:r>
              <w:rPr>
                <w:rFonts w:ascii="Arial" w:hAnsi="Arial" w:cs="Arial"/>
                <w:sz w:val="24"/>
              </w:rPr>
              <w:t>triaging and the overall</w:t>
            </w:r>
            <w:r w:rsidRPr="0018576D">
              <w:rPr>
                <w:rFonts w:ascii="Arial" w:hAnsi="Arial" w:cs="Arial"/>
                <w:sz w:val="24"/>
              </w:rPr>
              <w:t xml:space="preserve"> incident response</w:t>
            </w:r>
            <w:r>
              <w:rPr>
                <w:rFonts w:ascii="Arial" w:hAnsi="Arial" w:cs="Arial"/>
                <w:sz w:val="24"/>
              </w:rPr>
              <w:t xml:space="preserve"> capability</w:t>
            </w:r>
          </w:p>
          <w:p w14:paraId="616A2FEC" w14:textId="7FE154E4" w:rsidR="00881234" w:rsidRPr="0018576D" w:rsidRDefault="00881234" w:rsidP="00881234">
            <w:pPr>
              <w:pStyle w:val="ListParagraph"/>
              <w:numPr>
                <w:ilvl w:val="0"/>
                <w:numId w:val="162"/>
              </w:numPr>
              <w:rPr>
                <w:rFonts w:ascii="Arial" w:hAnsi="Arial" w:cs="Arial"/>
                <w:sz w:val="24"/>
              </w:rPr>
            </w:pPr>
            <w:r w:rsidRPr="0018576D">
              <w:rPr>
                <w:rFonts w:ascii="Arial" w:hAnsi="Arial" w:cs="Arial"/>
                <w:sz w:val="24"/>
              </w:rPr>
              <w:t xml:space="preserve">come with dashboards that can </w:t>
            </w:r>
            <w:r>
              <w:rPr>
                <w:rFonts w:ascii="Arial" w:hAnsi="Arial" w:cs="Arial"/>
                <w:sz w:val="24"/>
              </w:rPr>
              <w:t xml:space="preserve">offer visibility into </w:t>
            </w:r>
            <w:r w:rsidR="00422ED6">
              <w:rPr>
                <w:rFonts w:ascii="Arial" w:hAnsi="Arial" w:cs="Arial"/>
                <w:sz w:val="24"/>
              </w:rPr>
              <w:t>organisation and their customer</w:t>
            </w:r>
            <w:r>
              <w:rPr>
                <w:rFonts w:ascii="Arial" w:hAnsi="Arial" w:cs="Arial"/>
                <w:sz w:val="24"/>
              </w:rPr>
              <w:t xml:space="preserve">’s </w:t>
            </w:r>
            <w:r w:rsidRPr="00692710">
              <w:rPr>
                <w:rFonts w:ascii="Arial" w:hAnsi="Arial" w:cs="Arial"/>
                <w:sz w:val="24"/>
              </w:rPr>
              <w:t xml:space="preserve">activities within their network so they can respond swiftly to potential </w:t>
            </w:r>
            <w:r>
              <w:rPr>
                <w:rFonts w:ascii="Arial" w:hAnsi="Arial" w:cs="Arial"/>
                <w:sz w:val="24"/>
              </w:rPr>
              <w:t>incidents</w:t>
            </w:r>
            <w:r w:rsidRPr="00692710">
              <w:rPr>
                <w:rFonts w:ascii="Arial" w:hAnsi="Arial" w:cs="Arial"/>
                <w:sz w:val="24"/>
              </w:rPr>
              <w:t xml:space="preserve"> and meet legal, contractual, and regulatory requirements</w:t>
            </w:r>
          </w:p>
          <w:p w14:paraId="41BD56CE" w14:textId="77777777" w:rsidR="00881234" w:rsidRPr="0018576D" w:rsidRDefault="00881234" w:rsidP="00881234">
            <w:pPr>
              <w:pStyle w:val="ListParagraph"/>
              <w:numPr>
                <w:ilvl w:val="0"/>
                <w:numId w:val="162"/>
              </w:numPr>
              <w:rPr>
                <w:rFonts w:ascii="Arial" w:hAnsi="Arial" w:cs="Arial"/>
                <w:sz w:val="24"/>
              </w:rPr>
            </w:pPr>
            <w:r>
              <w:rPr>
                <w:rFonts w:ascii="Arial" w:hAnsi="Arial" w:cs="Arial"/>
                <w:sz w:val="24"/>
              </w:rPr>
              <w:t>limit</w:t>
            </w:r>
            <w:r w:rsidRPr="0018576D">
              <w:rPr>
                <w:rFonts w:ascii="Arial" w:hAnsi="Arial" w:cs="Arial"/>
                <w:sz w:val="24"/>
              </w:rPr>
              <w:t xml:space="preserve"> phishing attempts, provide IP rule blocking and user deprovisioning </w:t>
            </w:r>
          </w:p>
          <w:p w14:paraId="30CB78BF" w14:textId="77777777" w:rsidR="00881234" w:rsidRDefault="00881234" w:rsidP="00881234">
            <w:pPr>
              <w:pStyle w:val="ListParagraph"/>
              <w:numPr>
                <w:ilvl w:val="0"/>
                <w:numId w:val="162"/>
              </w:numPr>
              <w:rPr>
                <w:rFonts w:ascii="Arial" w:hAnsi="Arial" w:cs="Arial"/>
                <w:sz w:val="24"/>
              </w:rPr>
            </w:pPr>
            <w:r w:rsidRPr="0018576D">
              <w:rPr>
                <w:rFonts w:ascii="Arial" w:hAnsi="Arial" w:cs="Arial"/>
                <w:sz w:val="24"/>
              </w:rPr>
              <w:t>can generate reports for audit and compliance requirements.</w:t>
            </w:r>
          </w:p>
          <w:p w14:paraId="03C57175" w14:textId="77777777" w:rsidR="00DC4C4D" w:rsidRPr="00A71255" w:rsidRDefault="00DC4C4D" w:rsidP="00783821">
            <w:pPr>
              <w:pStyle w:val="ListParagraph"/>
              <w:ind w:left="360"/>
              <w:rPr>
                <w:rFonts w:ascii="Arial" w:hAnsi="Arial" w:cs="Arial"/>
                <w:sz w:val="24"/>
              </w:rPr>
            </w:pPr>
          </w:p>
        </w:tc>
      </w:tr>
      <w:tr w:rsidR="00DC4C4D" w:rsidRPr="00A71255" w14:paraId="0FF4C119" w14:textId="77777777" w:rsidTr="009707A5">
        <w:tc>
          <w:tcPr>
            <w:tcW w:w="2835" w:type="dxa"/>
          </w:tcPr>
          <w:p w14:paraId="7D316208" w14:textId="1D2AF32B" w:rsidR="00DC4C4D" w:rsidRPr="00A71255" w:rsidRDefault="00DC4C4D" w:rsidP="00DC4C4D">
            <w:pPr>
              <w:rPr>
                <w:rFonts w:ascii="Arial" w:hAnsi="Arial" w:cs="Arial"/>
                <w:sz w:val="24"/>
              </w:rPr>
            </w:pPr>
            <w:r w:rsidRPr="00A71255">
              <w:rPr>
                <w:rFonts w:ascii="Arial" w:hAnsi="Arial" w:cs="Arial"/>
                <w:sz w:val="24"/>
              </w:rPr>
              <w:lastRenderedPageBreak/>
              <w:t>Detect</w:t>
            </w:r>
          </w:p>
        </w:tc>
        <w:tc>
          <w:tcPr>
            <w:tcW w:w="2835" w:type="dxa"/>
          </w:tcPr>
          <w:p w14:paraId="6A8AC158" w14:textId="1FF63404" w:rsidR="00DC4C4D" w:rsidRPr="00A71255" w:rsidRDefault="00DC4C4D" w:rsidP="00DC4C4D">
            <w:pPr>
              <w:rPr>
                <w:rFonts w:ascii="Arial" w:hAnsi="Arial" w:cs="Arial"/>
                <w:sz w:val="24"/>
              </w:rPr>
            </w:pPr>
            <w:r w:rsidRPr="00A71255">
              <w:rPr>
                <w:rFonts w:ascii="Arial" w:hAnsi="Arial" w:cs="Arial"/>
                <w:sz w:val="24"/>
              </w:rPr>
              <w:t xml:space="preserve">Clock </w:t>
            </w:r>
            <w:r w:rsidR="00783821">
              <w:rPr>
                <w:rFonts w:ascii="Arial" w:hAnsi="Arial" w:cs="Arial"/>
                <w:sz w:val="24"/>
              </w:rPr>
              <w:t>s</w:t>
            </w:r>
            <w:r w:rsidRPr="00A71255">
              <w:rPr>
                <w:rFonts w:ascii="Arial" w:hAnsi="Arial" w:cs="Arial"/>
                <w:sz w:val="24"/>
              </w:rPr>
              <w:t>ynchronisation</w:t>
            </w:r>
          </w:p>
        </w:tc>
        <w:tc>
          <w:tcPr>
            <w:tcW w:w="5029" w:type="dxa"/>
          </w:tcPr>
          <w:p w14:paraId="6828314C" w14:textId="72AA998F" w:rsidR="00DC4C4D" w:rsidRPr="00A71255" w:rsidRDefault="00101148" w:rsidP="00DC4C4D">
            <w:pPr>
              <w:rPr>
                <w:rFonts w:ascii="Arial" w:hAnsi="Arial" w:cs="Arial"/>
                <w:sz w:val="24"/>
              </w:rPr>
            </w:pPr>
            <w:r>
              <w:rPr>
                <w:rFonts w:ascii="Arial" w:hAnsi="Arial" w:cs="Arial"/>
                <w:sz w:val="24"/>
              </w:rPr>
              <w:t xml:space="preserve">HSUP62: </w:t>
            </w:r>
            <w:r w:rsidR="00DC4C4D" w:rsidRPr="00A71255">
              <w:rPr>
                <w:rFonts w:ascii="Arial" w:hAnsi="Arial" w:cs="Arial"/>
                <w:sz w:val="24"/>
              </w:rPr>
              <w:t>The</w:t>
            </w:r>
            <w:r w:rsidR="00DC4C4D" w:rsidRPr="00A71255" w:rsidDel="00DA7A7B">
              <w:rPr>
                <w:rFonts w:ascii="Arial" w:hAnsi="Arial" w:cs="Arial"/>
                <w:sz w:val="24"/>
              </w:rPr>
              <w:t xml:space="preserve"> </w:t>
            </w:r>
            <w:r w:rsidR="00DC4C4D" w:rsidRPr="00A71255">
              <w:rPr>
                <w:rFonts w:ascii="Arial" w:hAnsi="Arial" w:cs="Arial"/>
                <w:sz w:val="24"/>
              </w:rPr>
              <w:t>information processing systems, applications</w:t>
            </w:r>
            <w:r w:rsidR="00DC4C4D">
              <w:rPr>
                <w:rFonts w:ascii="Arial" w:hAnsi="Arial" w:cs="Arial"/>
                <w:sz w:val="24"/>
              </w:rPr>
              <w:t>, devices</w:t>
            </w:r>
            <w:r w:rsidR="006E4F88">
              <w:rPr>
                <w:rFonts w:ascii="Arial" w:hAnsi="Arial" w:cs="Arial"/>
                <w:sz w:val="24"/>
              </w:rPr>
              <w:t>,</w:t>
            </w:r>
            <w:r w:rsidR="00DC4C4D" w:rsidRPr="00A71255">
              <w:rPr>
                <w:rFonts w:ascii="Arial" w:hAnsi="Arial" w:cs="Arial"/>
                <w:sz w:val="24"/>
              </w:rPr>
              <w:t xml:space="preserve"> and services are synchronised to an approved time source.</w:t>
            </w:r>
          </w:p>
        </w:tc>
        <w:tc>
          <w:tcPr>
            <w:tcW w:w="10984" w:type="dxa"/>
          </w:tcPr>
          <w:p w14:paraId="706AE0BE" w14:textId="55F9754C" w:rsidR="000C03C2" w:rsidRDefault="00DC4C4D" w:rsidP="00DC4C4D">
            <w:pPr>
              <w:rPr>
                <w:rFonts w:ascii="Arial" w:hAnsi="Arial" w:cs="Arial"/>
                <w:sz w:val="24"/>
              </w:rPr>
            </w:pPr>
            <w:r w:rsidRPr="00A71255">
              <w:rPr>
                <w:rFonts w:ascii="Arial" w:hAnsi="Arial" w:cs="Arial"/>
                <w:sz w:val="24"/>
              </w:rPr>
              <w:t>Different types of end point devices are being used to process, store</w:t>
            </w:r>
            <w:r>
              <w:rPr>
                <w:rFonts w:ascii="Arial" w:hAnsi="Arial" w:cs="Arial"/>
                <w:sz w:val="24"/>
              </w:rPr>
              <w:t>,</w:t>
            </w:r>
            <w:r w:rsidRPr="00A71255">
              <w:rPr>
                <w:rFonts w:ascii="Arial" w:hAnsi="Arial" w:cs="Arial"/>
                <w:sz w:val="24"/>
              </w:rPr>
              <w:t xml:space="preserve"> or transmit information to provide services </w:t>
            </w:r>
            <w:r>
              <w:rPr>
                <w:rFonts w:ascii="Arial" w:hAnsi="Arial" w:cs="Arial"/>
                <w:sz w:val="24"/>
              </w:rPr>
              <w:t>within the organisation and</w:t>
            </w:r>
            <w:r w:rsidRPr="00A71255">
              <w:rPr>
                <w:rFonts w:ascii="Arial" w:hAnsi="Arial" w:cs="Arial"/>
                <w:sz w:val="24"/>
              </w:rPr>
              <w:t xml:space="preserve"> to the</w:t>
            </w:r>
            <w:r>
              <w:rPr>
                <w:rFonts w:ascii="Arial" w:hAnsi="Arial" w:cs="Arial"/>
                <w:sz w:val="24"/>
              </w:rPr>
              <w:t>ir</w:t>
            </w:r>
            <w:r w:rsidRPr="00A71255">
              <w:rPr>
                <w:rFonts w:ascii="Arial" w:hAnsi="Arial" w:cs="Arial"/>
                <w:sz w:val="24"/>
              </w:rPr>
              <w:t xml:space="preserve"> customers. </w:t>
            </w:r>
            <w:r w:rsidR="000C03C2">
              <w:rPr>
                <w:rFonts w:ascii="Arial" w:hAnsi="Arial" w:cs="Arial"/>
                <w:sz w:val="24"/>
              </w:rPr>
              <w:t xml:space="preserve">It is important to ensure </w:t>
            </w:r>
            <w:r w:rsidR="000C03C2" w:rsidRPr="0018576D">
              <w:rPr>
                <w:rFonts w:ascii="Arial" w:hAnsi="Arial" w:cs="Arial"/>
                <w:sz w:val="24"/>
              </w:rPr>
              <w:t xml:space="preserve">end point devices are </w:t>
            </w:r>
            <w:r w:rsidR="000C03C2">
              <w:rPr>
                <w:rFonts w:ascii="Arial" w:hAnsi="Arial" w:cs="Arial"/>
                <w:sz w:val="24"/>
              </w:rPr>
              <w:t xml:space="preserve">properly synchronised to an approved time source, to ensure accurate logging of incidents, effective operation of SIEM tools, and thorough auditing and review of security incidents. The time source is to be consistent across the </w:t>
            </w:r>
            <w:r w:rsidR="008F2EE2">
              <w:rPr>
                <w:rFonts w:ascii="Arial" w:hAnsi="Arial" w:cs="Arial"/>
                <w:sz w:val="24"/>
              </w:rPr>
              <w:t xml:space="preserve">organisation’s </w:t>
            </w:r>
            <w:r w:rsidR="000C03C2">
              <w:rPr>
                <w:rFonts w:ascii="Arial" w:hAnsi="Arial" w:cs="Arial"/>
                <w:sz w:val="24"/>
              </w:rPr>
              <w:t>information processing systems.</w:t>
            </w:r>
          </w:p>
          <w:p w14:paraId="197FC7DF" w14:textId="77777777" w:rsidR="00DC4C4D" w:rsidRPr="00A71255" w:rsidRDefault="00DC4C4D" w:rsidP="00DC4C4D">
            <w:pPr>
              <w:rPr>
                <w:rFonts w:ascii="Arial" w:hAnsi="Arial" w:cs="Arial"/>
                <w:sz w:val="24"/>
              </w:rPr>
            </w:pPr>
          </w:p>
          <w:p w14:paraId="56236EBB" w14:textId="6476EACD" w:rsidR="00DC4C4D" w:rsidRPr="00A71255" w:rsidRDefault="00DC4C4D" w:rsidP="00DC4C4D">
            <w:pPr>
              <w:rPr>
                <w:rFonts w:ascii="Arial" w:hAnsi="Arial" w:cs="Arial"/>
                <w:sz w:val="24"/>
              </w:rPr>
            </w:pPr>
            <w:r w:rsidRPr="00A71255">
              <w:rPr>
                <w:rFonts w:ascii="Arial" w:hAnsi="Arial" w:cs="Arial"/>
                <w:sz w:val="24"/>
              </w:rPr>
              <w:t xml:space="preserve">Un-synchronised clocks on the devices across the organisational network are risky </w:t>
            </w:r>
            <w:r>
              <w:rPr>
                <w:rFonts w:ascii="Arial" w:hAnsi="Arial" w:cs="Arial"/>
                <w:sz w:val="24"/>
              </w:rPr>
              <w:t>and unreliable</w:t>
            </w:r>
            <w:r w:rsidRPr="00A71255">
              <w:rPr>
                <w:rFonts w:ascii="Arial" w:hAnsi="Arial" w:cs="Arial"/>
                <w:sz w:val="24"/>
              </w:rPr>
              <w:t xml:space="preserve"> when log aggregation and SIEM tools are in use to correlate activities for proactive alerting and post</w:t>
            </w:r>
            <w:r w:rsidR="5325EB5C" w:rsidRPr="5C82B69D">
              <w:rPr>
                <w:rFonts w:ascii="Arial" w:hAnsi="Arial" w:cs="Arial"/>
                <w:sz w:val="24"/>
              </w:rPr>
              <w:t>-</w:t>
            </w:r>
            <w:r w:rsidRPr="00A71255">
              <w:rPr>
                <w:rFonts w:ascii="Arial" w:hAnsi="Arial" w:cs="Arial"/>
                <w:sz w:val="24"/>
              </w:rPr>
              <w:t>incident investigation purposes as the time across systems may not be accurate. So, a</w:t>
            </w:r>
            <w:r w:rsidRPr="00A71255" w:rsidDel="00E13B0E">
              <w:rPr>
                <w:rFonts w:ascii="Arial" w:hAnsi="Arial" w:cs="Arial"/>
                <w:sz w:val="24"/>
              </w:rPr>
              <w:t xml:space="preserve"> </w:t>
            </w:r>
            <w:r w:rsidRPr="00A71255">
              <w:rPr>
                <w:rFonts w:ascii="Arial" w:hAnsi="Arial" w:cs="Arial"/>
                <w:sz w:val="24"/>
              </w:rPr>
              <w:t>standard reference time is to be identified for consideration and use within the organisation, including building management systems, entry and exit systems and others that can be used to aid investigations.</w:t>
            </w:r>
          </w:p>
          <w:p w14:paraId="6947D925" w14:textId="77777777" w:rsidR="00DC4C4D" w:rsidRPr="00A71255" w:rsidRDefault="00DC4C4D" w:rsidP="00DC4C4D">
            <w:pPr>
              <w:rPr>
                <w:rFonts w:ascii="Arial" w:hAnsi="Arial" w:cs="Arial"/>
                <w:sz w:val="24"/>
              </w:rPr>
            </w:pPr>
          </w:p>
          <w:p w14:paraId="285BE908" w14:textId="5E15CDA8" w:rsidR="00DC4C4D" w:rsidRPr="00A71255" w:rsidRDefault="00DC4C4D" w:rsidP="00DC4C4D">
            <w:pPr>
              <w:rPr>
                <w:rFonts w:ascii="Arial" w:hAnsi="Arial" w:cs="Arial"/>
                <w:sz w:val="24"/>
              </w:rPr>
            </w:pPr>
            <w:r w:rsidRPr="00A71255">
              <w:rPr>
                <w:rFonts w:ascii="Arial" w:hAnsi="Arial" w:cs="Arial"/>
                <w:sz w:val="24"/>
              </w:rPr>
              <w:t xml:space="preserve">Network time protocol (NTP) </w:t>
            </w:r>
            <w:r w:rsidR="003C1031">
              <w:rPr>
                <w:rFonts w:ascii="Arial" w:hAnsi="Arial" w:cs="Arial"/>
                <w:sz w:val="24"/>
              </w:rPr>
              <w:t xml:space="preserve">and </w:t>
            </w:r>
            <w:r w:rsidR="003C1031" w:rsidRPr="00A71255">
              <w:rPr>
                <w:rFonts w:ascii="Arial" w:hAnsi="Arial" w:cs="Arial"/>
                <w:sz w:val="24"/>
              </w:rPr>
              <w:t>precision time protocol (PTP)</w:t>
            </w:r>
            <w:r w:rsidR="003C1031">
              <w:rPr>
                <w:rFonts w:ascii="Arial" w:hAnsi="Arial" w:cs="Arial"/>
                <w:sz w:val="24"/>
              </w:rPr>
              <w:t xml:space="preserve"> are</w:t>
            </w:r>
            <w:r w:rsidRPr="00A71255">
              <w:rPr>
                <w:rFonts w:ascii="Arial" w:hAnsi="Arial" w:cs="Arial"/>
                <w:sz w:val="24"/>
              </w:rPr>
              <w:t xml:space="preserve"> the most commonly used protocol for time synchronisation. A single protocol is recommended for use such that the event logs are accurate during investigations of security incidents or legal and disciplinary cases to determine sequence of events. </w:t>
            </w:r>
          </w:p>
          <w:p w14:paraId="4D19CC00" w14:textId="77777777" w:rsidR="00DC4C4D" w:rsidRPr="00A71255" w:rsidRDefault="00DC4C4D" w:rsidP="00DC4C4D">
            <w:pPr>
              <w:rPr>
                <w:rFonts w:ascii="Arial" w:hAnsi="Arial" w:cs="Arial"/>
                <w:sz w:val="24"/>
              </w:rPr>
            </w:pPr>
          </w:p>
          <w:p w14:paraId="397A169A" w14:textId="0462606C" w:rsidR="00DC4C4D" w:rsidRPr="00A71255" w:rsidRDefault="00DC4C4D" w:rsidP="00DC4C4D">
            <w:pPr>
              <w:rPr>
                <w:rFonts w:ascii="Arial" w:hAnsi="Arial" w:cs="Arial"/>
                <w:sz w:val="24"/>
              </w:rPr>
            </w:pPr>
            <w:r w:rsidRPr="00A71255">
              <w:rPr>
                <w:rFonts w:ascii="Arial" w:hAnsi="Arial" w:cs="Arial"/>
                <w:sz w:val="24"/>
              </w:rPr>
              <w:t xml:space="preserve">While using multiple cloud services, if there is a difference identified in the clock synchronisation, the difference is to be monitored and the risks which could arise from the variation are to be recorded for consideration. </w:t>
            </w:r>
          </w:p>
          <w:p w14:paraId="68F812C3" w14:textId="1386E7DF" w:rsidR="00DC4C4D" w:rsidRPr="00A71255" w:rsidRDefault="00DC4C4D" w:rsidP="00DC4C4D">
            <w:pPr>
              <w:rPr>
                <w:rFonts w:ascii="Arial" w:hAnsi="Arial" w:cs="Arial"/>
                <w:sz w:val="24"/>
              </w:rPr>
            </w:pPr>
          </w:p>
        </w:tc>
      </w:tr>
    </w:tbl>
    <w:p w14:paraId="67A26DCA" w14:textId="5D5ACD80" w:rsidR="0094446E" w:rsidRDefault="0094446E" w:rsidP="0094446E"/>
    <w:p w14:paraId="7F8A8FA6" w14:textId="77777777" w:rsidR="0094446E" w:rsidRPr="0094446E" w:rsidRDefault="0094446E" w:rsidP="0094446E"/>
    <w:p w14:paraId="380ABF7D" w14:textId="77777777" w:rsidR="00EF3FDD" w:rsidRDefault="00EF3FDD" w:rsidP="000E3D87">
      <w:pPr>
        <w:rPr>
          <w:rFonts w:ascii="Segoe UI" w:hAnsi="Segoe UI" w:cs="Segoe UI"/>
          <w:b/>
          <w:color w:val="1F497D" w:themeColor="text2"/>
          <w:sz w:val="40"/>
        </w:rPr>
        <w:sectPr w:rsidR="00EF3FDD" w:rsidSect="00EF3FDD">
          <w:headerReference w:type="even" r:id="rId25"/>
          <w:headerReference w:type="default" r:id="rId26"/>
          <w:footerReference w:type="default" r:id="rId27"/>
          <w:headerReference w:type="first" r:id="rId28"/>
          <w:pgSz w:w="23811" w:h="16838" w:orient="landscape" w:code="8"/>
          <w:pgMar w:top="1134" w:right="1259" w:bottom="1134" w:left="851" w:header="284" w:footer="708" w:gutter="0"/>
          <w:cols w:space="708"/>
          <w:docGrid w:linePitch="360"/>
        </w:sectPr>
      </w:pPr>
    </w:p>
    <w:p w14:paraId="33B869C6" w14:textId="057F9933" w:rsidR="000E3D87" w:rsidRPr="005F0805" w:rsidRDefault="000E3D87" w:rsidP="00573644">
      <w:pPr>
        <w:pStyle w:val="Heading1"/>
        <w:numPr>
          <w:ilvl w:val="0"/>
          <w:numId w:val="0"/>
        </w:numPr>
        <w:ind w:left="432" w:hanging="432"/>
        <w:rPr>
          <w:rFonts w:ascii="Arial" w:hAnsi="Arial" w:cs="Arial"/>
          <w:color w:val="1C2549"/>
          <w:sz w:val="72"/>
          <w:szCs w:val="72"/>
        </w:rPr>
      </w:pPr>
      <w:bookmarkStart w:id="44" w:name="_Toc140567068"/>
      <w:r w:rsidRPr="005F0805">
        <w:rPr>
          <w:rFonts w:ascii="Arial" w:hAnsi="Arial" w:cs="Arial"/>
          <w:color w:val="1C2549"/>
          <w:sz w:val="72"/>
          <w:szCs w:val="72"/>
        </w:rPr>
        <w:lastRenderedPageBreak/>
        <w:t xml:space="preserve">Appendix </w:t>
      </w:r>
      <w:r w:rsidR="00E20ED8">
        <w:rPr>
          <w:rFonts w:ascii="Arial" w:hAnsi="Arial" w:cs="Arial"/>
          <w:color w:val="1C2549"/>
          <w:sz w:val="72"/>
          <w:szCs w:val="72"/>
        </w:rPr>
        <w:t>A</w:t>
      </w:r>
      <w:r w:rsidR="00E20ED8" w:rsidRPr="005F0805">
        <w:rPr>
          <w:rFonts w:ascii="Arial" w:hAnsi="Arial" w:cs="Arial"/>
          <w:color w:val="1C2549"/>
          <w:sz w:val="72"/>
          <w:szCs w:val="72"/>
        </w:rPr>
        <w:t xml:space="preserve"> </w:t>
      </w:r>
      <w:r w:rsidRPr="005F0805">
        <w:rPr>
          <w:rFonts w:ascii="Arial" w:hAnsi="Arial" w:cs="Arial"/>
          <w:color w:val="1C2549"/>
          <w:sz w:val="72"/>
          <w:szCs w:val="72"/>
        </w:rPr>
        <w:t>- Glossary</w:t>
      </w:r>
      <w:bookmarkEnd w:id="44"/>
    </w:p>
    <w:p w14:paraId="6DE318F3" w14:textId="77777777" w:rsidR="00345DE9" w:rsidRPr="00345DE9" w:rsidRDefault="00345DE9" w:rsidP="00345DE9"/>
    <w:tbl>
      <w:tblPr>
        <w:tblStyle w:val="TableGrid"/>
        <w:tblW w:w="0" w:type="auto"/>
        <w:tblLook w:val="04A0" w:firstRow="1" w:lastRow="0" w:firstColumn="1" w:lastColumn="0" w:noHBand="0" w:noVBand="1"/>
      </w:tblPr>
      <w:tblGrid>
        <w:gridCol w:w="3539"/>
        <w:gridCol w:w="6089"/>
      </w:tblGrid>
      <w:tr w:rsidR="00A76AF1" w:rsidRPr="0010452F" w14:paraId="2932DF21" w14:textId="77777777" w:rsidTr="00283C8C">
        <w:trPr>
          <w:tblHeader/>
        </w:trPr>
        <w:tc>
          <w:tcPr>
            <w:tcW w:w="3539" w:type="dxa"/>
            <w:shd w:val="clear" w:color="auto" w:fill="D9D9D9" w:themeFill="background1" w:themeFillShade="D9"/>
          </w:tcPr>
          <w:p w14:paraId="76830FD6" w14:textId="77777777" w:rsidR="00A76AF1" w:rsidRPr="005F0805" w:rsidRDefault="00A76AF1" w:rsidP="00C37C09">
            <w:pPr>
              <w:rPr>
                <w:rFonts w:ascii="Arial" w:hAnsi="Arial" w:cs="Arial"/>
                <w:b/>
                <w:sz w:val="24"/>
              </w:rPr>
            </w:pPr>
            <w:bookmarkStart w:id="45" w:name="_Toc453327813"/>
            <w:bookmarkEnd w:id="45"/>
            <w:r w:rsidRPr="005F0805">
              <w:rPr>
                <w:rFonts w:ascii="Arial" w:hAnsi="Arial" w:cs="Arial"/>
                <w:b/>
                <w:sz w:val="24"/>
              </w:rPr>
              <w:t>Term</w:t>
            </w:r>
          </w:p>
        </w:tc>
        <w:tc>
          <w:tcPr>
            <w:tcW w:w="6089" w:type="dxa"/>
            <w:shd w:val="clear" w:color="auto" w:fill="D9D9D9" w:themeFill="background1" w:themeFillShade="D9"/>
          </w:tcPr>
          <w:p w14:paraId="1D037882" w14:textId="77777777" w:rsidR="00A76AF1" w:rsidRPr="005F0805" w:rsidRDefault="00A76AF1" w:rsidP="00C37C09">
            <w:pPr>
              <w:rPr>
                <w:rFonts w:ascii="Arial" w:hAnsi="Arial" w:cs="Arial"/>
                <w:b/>
                <w:sz w:val="24"/>
              </w:rPr>
            </w:pPr>
            <w:r w:rsidRPr="005F0805">
              <w:rPr>
                <w:rFonts w:ascii="Arial" w:hAnsi="Arial" w:cs="Arial"/>
                <w:b/>
                <w:sz w:val="24"/>
              </w:rPr>
              <w:t>Definition</w:t>
            </w:r>
          </w:p>
        </w:tc>
      </w:tr>
      <w:tr w:rsidR="00A76AF1" w:rsidRPr="0010452F" w14:paraId="38F1DF38" w14:textId="77777777" w:rsidTr="00A76AF1">
        <w:tc>
          <w:tcPr>
            <w:tcW w:w="3539" w:type="dxa"/>
          </w:tcPr>
          <w:p w14:paraId="1FA6CEE8" w14:textId="1743511D" w:rsidR="00A76AF1" w:rsidRPr="005F0805" w:rsidRDefault="00A76AF1" w:rsidP="00C37C09">
            <w:pPr>
              <w:rPr>
                <w:rFonts w:ascii="Arial" w:hAnsi="Arial" w:cs="Arial"/>
                <w:sz w:val="24"/>
              </w:rPr>
            </w:pPr>
            <w:r w:rsidRPr="005F0805">
              <w:rPr>
                <w:rFonts w:ascii="Arial" w:hAnsi="Arial" w:cs="Arial"/>
                <w:sz w:val="24"/>
              </w:rPr>
              <w:t xml:space="preserve">Acceptable </w:t>
            </w:r>
            <w:r w:rsidR="00811466" w:rsidRPr="005F0805">
              <w:rPr>
                <w:rFonts w:ascii="Arial" w:hAnsi="Arial" w:cs="Arial"/>
                <w:sz w:val="24"/>
              </w:rPr>
              <w:t>use policy</w:t>
            </w:r>
          </w:p>
        </w:tc>
        <w:tc>
          <w:tcPr>
            <w:tcW w:w="6089" w:type="dxa"/>
          </w:tcPr>
          <w:p w14:paraId="5D5C4C8F" w14:textId="77777777" w:rsidR="00A76AF1" w:rsidRPr="005F0805" w:rsidRDefault="00A76AF1" w:rsidP="00C37C09">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An agreement between two or more parties that outlines the appropriate use of access to a health service provider network or the internet.</w:t>
            </w:r>
          </w:p>
        </w:tc>
      </w:tr>
      <w:tr w:rsidR="002E17A3" w:rsidRPr="0010452F" w14:paraId="3AFA4BF1" w14:textId="77777777" w:rsidTr="00A76AF1">
        <w:tc>
          <w:tcPr>
            <w:tcW w:w="3539" w:type="dxa"/>
          </w:tcPr>
          <w:p w14:paraId="7C7C3154" w14:textId="218C7D4E" w:rsidR="002E17A3" w:rsidRPr="005F0805" w:rsidRDefault="002E17A3" w:rsidP="00C37C09">
            <w:pPr>
              <w:rPr>
                <w:rFonts w:ascii="Arial" w:hAnsi="Arial" w:cs="Arial"/>
                <w:sz w:val="24"/>
              </w:rPr>
            </w:pPr>
            <w:r w:rsidRPr="005F0805">
              <w:rPr>
                <w:rFonts w:ascii="Arial" w:hAnsi="Arial" w:cs="Arial"/>
                <w:sz w:val="24"/>
              </w:rPr>
              <w:t>Asset register</w:t>
            </w:r>
          </w:p>
        </w:tc>
        <w:tc>
          <w:tcPr>
            <w:tcW w:w="6089" w:type="dxa"/>
          </w:tcPr>
          <w:p w14:paraId="437D5A34" w14:textId="01D2A77F" w:rsidR="002E17A3" w:rsidRPr="005F0805" w:rsidRDefault="00C53898" w:rsidP="00C37C09">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list of the devices or assets which are</w:t>
            </w:r>
            <w:r w:rsidR="00995D26" w:rsidRPr="005F0805">
              <w:rPr>
                <w:rFonts w:ascii="Arial" w:hAnsi="Arial" w:cs="Arial"/>
                <w:sz w:val="24"/>
              </w:rPr>
              <w:t xml:space="preserve"> u</w:t>
            </w:r>
            <w:r w:rsidR="000A3D86" w:rsidRPr="005F0805">
              <w:rPr>
                <w:rFonts w:ascii="Arial" w:hAnsi="Arial" w:cs="Arial"/>
                <w:sz w:val="24"/>
              </w:rPr>
              <w:t>se</w:t>
            </w:r>
            <w:r w:rsidR="0000786F" w:rsidRPr="005F0805">
              <w:rPr>
                <w:rFonts w:ascii="Arial" w:hAnsi="Arial" w:cs="Arial"/>
                <w:sz w:val="24"/>
              </w:rPr>
              <w:t>d</w:t>
            </w:r>
            <w:r w:rsidR="000A3D86" w:rsidRPr="005F0805">
              <w:rPr>
                <w:rFonts w:ascii="Arial" w:hAnsi="Arial" w:cs="Arial"/>
                <w:sz w:val="24"/>
              </w:rPr>
              <w:t xml:space="preserve"> within the </w:t>
            </w:r>
            <w:r w:rsidR="008924FB" w:rsidRPr="005F0805">
              <w:rPr>
                <w:rFonts w:ascii="Arial" w:hAnsi="Arial" w:cs="Arial"/>
                <w:sz w:val="24"/>
              </w:rPr>
              <w:t>organisation</w:t>
            </w:r>
            <w:r w:rsidR="000A3D86" w:rsidRPr="005F0805">
              <w:rPr>
                <w:rFonts w:ascii="Arial" w:hAnsi="Arial" w:cs="Arial"/>
                <w:sz w:val="24"/>
              </w:rPr>
              <w:t xml:space="preserve"> and their </w:t>
            </w:r>
            <w:r w:rsidR="0000786F" w:rsidRPr="005F0805">
              <w:rPr>
                <w:rFonts w:ascii="Arial" w:hAnsi="Arial" w:cs="Arial"/>
                <w:sz w:val="24"/>
              </w:rPr>
              <w:t>status of either being in use</w:t>
            </w:r>
            <w:r w:rsidR="00010422" w:rsidRPr="005F0805">
              <w:rPr>
                <w:rFonts w:ascii="Arial" w:hAnsi="Arial" w:cs="Arial"/>
                <w:sz w:val="24"/>
              </w:rPr>
              <w:t>, in storage or</w:t>
            </w:r>
            <w:r w:rsidR="0000786F" w:rsidRPr="005F0805">
              <w:rPr>
                <w:rFonts w:ascii="Arial" w:hAnsi="Arial" w:cs="Arial"/>
                <w:sz w:val="24"/>
              </w:rPr>
              <w:t xml:space="preserve"> </w:t>
            </w:r>
            <w:r w:rsidRPr="005F0805">
              <w:rPr>
                <w:rFonts w:ascii="Arial" w:hAnsi="Arial" w:cs="Arial"/>
                <w:sz w:val="24"/>
              </w:rPr>
              <w:t>decommissioned.</w:t>
            </w:r>
          </w:p>
        </w:tc>
      </w:tr>
      <w:tr w:rsidR="002E17A3" w:rsidRPr="0010452F" w14:paraId="48D92DC1" w14:textId="77777777" w:rsidTr="00A76AF1">
        <w:tc>
          <w:tcPr>
            <w:tcW w:w="3539" w:type="dxa"/>
          </w:tcPr>
          <w:p w14:paraId="29AE59A1" w14:textId="7606E80D" w:rsidR="002E17A3" w:rsidRPr="005F0805" w:rsidRDefault="002E17A3" w:rsidP="00C37C09">
            <w:pPr>
              <w:rPr>
                <w:rFonts w:ascii="Arial" w:hAnsi="Arial" w:cs="Arial"/>
                <w:sz w:val="24"/>
              </w:rPr>
            </w:pPr>
            <w:r w:rsidRPr="005F0805">
              <w:rPr>
                <w:rFonts w:ascii="Arial" w:hAnsi="Arial" w:cs="Arial"/>
                <w:sz w:val="24"/>
              </w:rPr>
              <w:t>Asymmetric key</w:t>
            </w:r>
          </w:p>
        </w:tc>
        <w:tc>
          <w:tcPr>
            <w:tcW w:w="6089" w:type="dxa"/>
          </w:tcPr>
          <w:p w14:paraId="20B13208" w14:textId="530C594C" w:rsidR="002E17A3" w:rsidRPr="005F0805" w:rsidRDefault="006C7EF4" w:rsidP="00C37C09">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cryptographic system where users have a private key that is kept secret and used to generate a public key (which is freely provided to others). Users can digitally sign data with their private key and the resulting signature can be verified by anyone using the corresponding public key. Also known as a Public-key cryptography.</w:t>
            </w:r>
          </w:p>
        </w:tc>
      </w:tr>
      <w:tr w:rsidR="00A76AF1" w:rsidRPr="0010452F" w14:paraId="5B2B622D" w14:textId="77777777" w:rsidTr="00A76AF1">
        <w:tc>
          <w:tcPr>
            <w:tcW w:w="3539" w:type="dxa"/>
          </w:tcPr>
          <w:p w14:paraId="320D35F2" w14:textId="77777777" w:rsidR="00A76AF1" w:rsidRPr="005F0805" w:rsidRDefault="00A76AF1" w:rsidP="00C37C09">
            <w:pPr>
              <w:rPr>
                <w:rFonts w:ascii="Arial" w:hAnsi="Arial" w:cs="Arial"/>
                <w:sz w:val="24"/>
              </w:rPr>
            </w:pPr>
            <w:r w:rsidRPr="005F0805">
              <w:rPr>
                <w:rFonts w:ascii="Arial" w:hAnsi="Arial" w:cs="Arial"/>
                <w:sz w:val="24"/>
              </w:rPr>
              <w:t>Authentication</w:t>
            </w:r>
          </w:p>
        </w:tc>
        <w:tc>
          <w:tcPr>
            <w:tcW w:w="6089" w:type="dxa"/>
          </w:tcPr>
          <w:p w14:paraId="3FDB4D25" w14:textId="77777777" w:rsidR="00A76AF1" w:rsidRPr="005F0805" w:rsidRDefault="00A76AF1" w:rsidP="00C37C09">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Process for establishing an authenticator is genuine or as represented.</w:t>
            </w:r>
          </w:p>
        </w:tc>
      </w:tr>
      <w:tr w:rsidR="00A76AF1" w:rsidRPr="0010452F" w14:paraId="40869D8D" w14:textId="77777777" w:rsidTr="00A76AF1">
        <w:tc>
          <w:tcPr>
            <w:tcW w:w="3539" w:type="dxa"/>
          </w:tcPr>
          <w:p w14:paraId="2A623B1B" w14:textId="77777777" w:rsidR="00A76AF1" w:rsidRPr="005F0805" w:rsidRDefault="00A76AF1" w:rsidP="00C37C09">
            <w:pPr>
              <w:rPr>
                <w:rFonts w:ascii="Arial" w:hAnsi="Arial" w:cs="Arial"/>
                <w:sz w:val="24"/>
              </w:rPr>
            </w:pPr>
            <w:r w:rsidRPr="005F0805">
              <w:rPr>
                <w:rFonts w:ascii="Arial" w:hAnsi="Arial" w:cs="Arial"/>
                <w:sz w:val="24"/>
              </w:rPr>
              <w:t>Authenticator</w:t>
            </w:r>
          </w:p>
        </w:tc>
        <w:tc>
          <w:tcPr>
            <w:tcW w:w="6089" w:type="dxa"/>
          </w:tcPr>
          <w:p w14:paraId="15823DB9" w14:textId="66A68872" w:rsidR="00A76AF1" w:rsidRPr="005F0805" w:rsidRDefault="00A76AF1" w:rsidP="00C37C09">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The means to confirm the identity of a user, </w:t>
            </w:r>
            <w:r w:rsidR="008C3AC6" w:rsidRPr="005F0805">
              <w:rPr>
                <w:rFonts w:ascii="Arial" w:hAnsi="Arial" w:cs="Arial"/>
                <w:sz w:val="24"/>
              </w:rPr>
              <w:t>process,</w:t>
            </w:r>
            <w:r w:rsidRPr="005F0805">
              <w:rPr>
                <w:rFonts w:ascii="Arial" w:hAnsi="Arial" w:cs="Arial"/>
                <w:sz w:val="24"/>
              </w:rPr>
              <w:t xml:space="preserve"> or device (</w:t>
            </w:r>
            <w:r w:rsidR="0074133C" w:rsidRPr="005F0805">
              <w:rPr>
                <w:rFonts w:ascii="Arial" w:hAnsi="Arial" w:cs="Arial"/>
                <w:sz w:val="24"/>
              </w:rPr>
              <w:t>e.g.,</w:t>
            </w:r>
            <w:r w:rsidRPr="005F0805">
              <w:rPr>
                <w:rFonts w:ascii="Arial" w:hAnsi="Arial" w:cs="Arial"/>
                <w:sz w:val="24"/>
              </w:rPr>
              <w:t xml:space="preserve"> user password or token).</w:t>
            </w:r>
          </w:p>
        </w:tc>
      </w:tr>
      <w:tr w:rsidR="00A76AF1" w:rsidRPr="0010452F" w14:paraId="2B48C54F" w14:textId="77777777" w:rsidTr="00A76AF1">
        <w:tc>
          <w:tcPr>
            <w:tcW w:w="3539" w:type="dxa"/>
          </w:tcPr>
          <w:p w14:paraId="0756FEAC" w14:textId="77777777" w:rsidR="00A76AF1" w:rsidRPr="005F0805" w:rsidRDefault="00A76AF1" w:rsidP="00C37C09">
            <w:pPr>
              <w:rPr>
                <w:rFonts w:ascii="Arial" w:hAnsi="Arial" w:cs="Arial"/>
                <w:sz w:val="24"/>
              </w:rPr>
            </w:pPr>
            <w:r w:rsidRPr="005F0805">
              <w:rPr>
                <w:rFonts w:ascii="Arial" w:hAnsi="Arial" w:cs="Arial"/>
                <w:sz w:val="24"/>
              </w:rPr>
              <w:t>Authorisation</w:t>
            </w:r>
          </w:p>
        </w:tc>
        <w:tc>
          <w:tcPr>
            <w:tcW w:w="6089" w:type="dxa"/>
          </w:tcPr>
          <w:p w14:paraId="2F74B4CC" w14:textId="77777777" w:rsidR="00A76AF1" w:rsidRPr="005F0805" w:rsidRDefault="00A76AF1" w:rsidP="00C37C09">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The rights or permissions granted to a system user to access a system resource.</w:t>
            </w:r>
          </w:p>
        </w:tc>
      </w:tr>
      <w:tr w:rsidR="00C63661" w:rsidRPr="0010452F" w14:paraId="091B18A8" w14:textId="77777777" w:rsidTr="00A76AF1">
        <w:tc>
          <w:tcPr>
            <w:tcW w:w="3539" w:type="dxa"/>
          </w:tcPr>
          <w:p w14:paraId="2A3E2AC0" w14:textId="70C5F62E" w:rsidR="00C63661" w:rsidRPr="005F0805" w:rsidRDefault="00C63661" w:rsidP="00C37C09">
            <w:pPr>
              <w:rPr>
                <w:rFonts w:ascii="Arial" w:hAnsi="Arial" w:cs="Arial"/>
                <w:sz w:val="24"/>
              </w:rPr>
            </w:pPr>
            <w:r w:rsidRPr="005F0805">
              <w:rPr>
                <w:rFonts w:ascii="Arial" w:hAnsi="Arial" w:cs="Arial"/>
                <w:sz w:val="24"/>
              </w:rPr>
              <w:t>Baseline configuration</w:t>
            </w:r>
          </w:p>
        </w:tc>
        <w:tc>
          <w:tcPr>
            <w:tcW w:w="6089" w:type="dxa"/>
          </w:tcPr>
          <w:p w14:paraId="2DFAC9C3" w14:textId="72156329" w:rsidR="00C63661" w:rsidRPr="005F0805" w:rsidRDefault="0080684B" w:rsidP="00C37C09">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documented set of specifications for an information system, or a configuration item within a system, that has been formally reviewed and agreed on at a given point in time, and which can be changed only through change control procedures.</w:t>
            </w:r>
          </w:p>
        </w:tc>
      </w:tr>
      <w:tr w:rsidR="007D0E28" w:rsidRPr="0010452F" w14:paraId="51AEEA22" w14:textId="77777777" w:rsidTr="00A76AF1">
        <w:tc>
          <w:tcPr>
            <w:tcW w:w="3539" w:type="dxa"/>
          </w:tcPr>
          <w:p w14:paraId="18D4AF82" w14:textId="3D16DC6D" w:rsidR="007D0E28" w:rsidRPr="005F0805" w:rsidRDefault="007D0E28" w:rsidP="00C37C09">
            <w:pPr>
              <w:rPr>
                <w:rFonts w:ascii="Arial" w:hAnsi="Arial" w:cs="Arial"/>
                <w:sz w:val="24"/>
              </w:rPr>
            </w:pPr>
            <w:r w:rsidRPr="005F0805">
              <w:rPr>
                <w:rFonts w:ascii="Arial" w:hAnsi="Arial" w:cs="Arial"/>
                <w:sz w:val="24"/>
              </w:rPr>
              <w:t>Biometrics</w:t>
            </w:r>
          </w:p>
        </w:tc>
        <w:tc>
          <w:tcPr>
            <w:tcW w:w="6089" w:type="dxa"/>
          </w:tcPr>
          <w:p w14:paraId="325DC081" w14:textId="32A91B80" w:rsidR="007D0E28" w:rsidRPr="005F0805" w:rsidRDefault="008C5B91" w:rsidP="00C37C09">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Measurable physical characteristics or personal behavio</w:t>
            </w:r>
            <w:r w:rsidR="00983814" w:rsidRPr="005F0805">
              <w:rPr>
                <w:rFonts w:ascii="Arial" w:hAnsi="Arial" w:cs="Arial"/>
                <w:sz w:val="24"/>
              </w:rPr>
              <w:t>u</w:t>
            </w:r>
            <w:r w:rsidRPr="005F0805">
              <w:rPr>
                <w:rFonts w:ascii="Arial" w:hAnsi="Arial" w:cs="Arial"/>
                <w:sz w:val="24"/>
              </w:rPr>
              <w:t>ral traits used to identify, or verify the claimed identity of, an individual. Facial images, fingerprints, and handwriting samples are all examples of biometrics.</w:t>
            </w:r>
          </w:p>
        </w:tc>
      </w:tr>
      <w:tr w:rsidR="00A76AF1" w:rsidRPr="0010452F" w14:paraId="0603A68F" w14:textId="77777777" w:rsidTr="00A76AF1">
        <w:tc>
          <w:tcPr>
            <w:tcW w:w="3539" w:type="dxa"/>
          </w:tcPr>
          <w:p w14:paraId="21C64151" w14:textId="77777777" w:rsidR="00A76AF1" w:rsidRPr="005F0805" w:rsidRDefault="00A76AF1" w:rsidP="00C37C09">
            <w:pPr>
              <w:rPr>
                <w:rFonts w:ascii="Arial" w:hAnsi="Arial" w:cs="Arial"/>
                <w:sz w:val="24"/>
              </w:rPr>
            </w:pPr>
            <w:r w:rsidRPr="005F0805">
              <w:rPr>
                <w:rFonts w:ascii="Arial" w:hAnsi="Arial" w:cs="Arial"/>
                <w:sz w:val="24"/>
              </w:rPr>
              <w:t>Botnet</w:t>
            </w:r>
          </w:p>
        </w:tc>
        <w:tc>
          <w:tcPr>
            <w:tcW w:w="6089" w:type="dxa"/>
          </w:tcPr>
          <w:p w14:paraId="4DC47D31" w14:textId="6E1F962A" w:rsidR="00A76AF1" w:rsidRPr="005F0805" w:rsidRDefault="00A76AF1" w:rsidP="00C37C09">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A collection of computers linked together to perform a specific task. They can be misused for malicious purposes to control a health service provider’s computer </w:t>
            </w:r>
            <w:r w:rsidR="008C3AC6" w:rsidRPr="005F0805">
              <w:rPr>
                <w:rFonts w:ascii="Arial" w:hAnsi="Arial" w:cs="Arial"/>
                <w:sz w:val="24"/>
              </w:rPr>
              <w:t>and</w:t>
            </w:r>
            <w:r w:rsidRPr="005F0805">
              <w:rPr>
                <w:rFonts w:ascii="Arial" w:hAnsi="Arial" w:cs="Arial"/>
                <w:sz w:val="24"/>
              </w:rPr>
              <w:t xml:space="preserve"> use it to carry out attacks on devices outside the network.</w:t>
            </w:r>
          </w:p>
        </w:tc>
      </w:tr>
      <w:tr w:rsidR="00A76AF1" w:rsidRPr="0010452F" w14:paraId="28EF7A90" w14:textId="77777777" w:rsidTr="00A76AF1">
        <w:tc>
          <w:tcPr>
            <w:tcW w:w="3539" w:type="dxa"/>
          </w:tcPr>
          <w:p w14:paraId="20E34E43" w14:textId="27F2053F" w:rsidR="00A76AF1" w:rsidRPr="005F0805" w:rsidRDefault="0059174D" w:rsidP="00C37C09">
            <w:pPr>
              <w:rPr>
                <w:rFonts w:ascii="Arial" w:hAnsi="Arial" w:cs="Arial"/>
                <w:sz w:val="24"/>
              </w:rPr>
            </w:pPr>
            <w:r w:rsidRPr="005F0805">
              <w:rPr>
                <w:rFonts w:ascii="Arial" w:hAnsi="Arial" w:cs="Arial"/>
                <w:sz w:val="24"/>
              </w:rPr>
              <w:t>Break</w:t>
            </w:r>
            <w:r w:rsidR="003B2CAA" w:rsidRPr="005F0805">
              <w:rPr>
                <w:rFonts w:ascii="Arial" w:hAnsi="Arial" w:cs="Arial"/>
                <w:sz w:val="24"/>
              </w:rPr>
              <w:t xml:space="preserve"> </w:t>
            </w:r>
            <w:r w:rsidRPr="005F0805">
              <w:rPr>
                <w:rFonts w:ascii="Arial" w:hAnsi="Arial" w:cs="Arial"/>
                <w:sz w:val="24"/>
              </w:rPr>
              <w:t>glass account</w:t>
            </w:r>
          </w:p>
        </w:tc>
        <w:tc>
          <w:tcPr>
            <w:tcW w:w="6089" w:type="dxa"/>
          </w:tcPr>
          <w:p w14:paraId="4B3E1D1B" w14:textId="7D0FA9E5" w:rsidR="00A76AF1" w:rsidRPr="005F0805" w:rsidRDefault="003B2CAA" w:rsidP="00C37C09">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An account that allows standard controls to be bypassed and should only be used when necessary and under supervision.</w:t>
            </w:r>
          </w:p>
        </w:tc>
      </w:tr>
      <w:tr w:rsidR="00A76AF1" w:rsidRPr="0010452F" w14:paraId="6B3D0F03" w14:textId="77777777" w:rsidTr="00A76AF1">
        <w:tc>
          <w:tcPr>
            <w:tcW w:w="3539" w:type="dxa"/>
          </w:tcPr>
          <w:p w14:paraId="36F831E4" w14:textId="7D09368A" w:rsidR="00A76AF1" w:rsidRPr="005F0805" w:rsidRDefault="00A76AF1" w:rsidP="00C37C09">
            <w:pPr>
              <w:rPr>
                <w:rFonts w:ascii="Arial" w:hAnsi="Arial" w:cs="Arial"/>
                <w:sz w:val="24"/>
              </w:rPr>
            </w:pPr>
            <w:r w:rsidRPr="005F0805">
              <w:rPr>
                <w:rFonts w:ascii="Arial" w:hAnsi="Arial" w:cs="Arial"/>
                <w:sz w:val="24"/>
              </w:rPr>
              <w:t>B</w:t>
            </w:r>
            <w:r w:rsidR="00EE79BA" w:rsidRPr="005F0805">
              <w:rPr>
                <w:rFonts w:ascii="Arial" w:hAnsi="Arial" w:cs="Arial"/>
                <w:sz w:val="24"/>
              </w:rPr>
              <w:t>ring your own d</w:t>
            </w:r>
            <w:r w:rsidRPr="005F0805">
              <w:rPr>
                <w:rFonts w:ascii="Arial" w:hAnsi="Arial" w:cs="Arial"/>
                <w:sz w:val="24"/>
              </w:rPr>
              <w:t>evice (BYOD)</w:t>
            </w:r>
          </w:p>
        </w:tc>
        <w:tc>
          <w:tcPr>
            <w:tcW w:w="6089" w:type="dxa"/>
          </w:tcPr>
          <w:p w14:paraId="6A9EDACE" w14:textId="22E6BB79" w:rsidR="00A76AF1" w:rsidRPr="005F0805" w:rsidRDefault="00A76AF1" w:rsidP="00C37C09">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The practice of allowing employees of an organisation to use their own computers, </w:t>
            </w:r>
            <w:r w:rsidR="008C3AC6" w:rsidRPr="005F0805">
              <w:rPr>
                <w:rFonts w:ascii="Arial" w:hAnsi="Arial" w:cs="Arial"/>
                <w:sz w:val="24"/>
              </w:rPr>
              <w:t>smartphones,</w:t>
            </w:r>
            <w:r w:rsidRPr="005F0805">
              <w:rPr>
                <w:rFonts w:ascii="Arial" w:hAnsi="Arial" w:cs="Arial"/>
                <w:sz w:val="24"/>
              </w:rPr>
              <w:t xml:space="preserve"> or other devices for work purposes.</w:t>
            </w:r>
          </w:p>
        </w:tc>
      </w:tr>
      <w:tr w:rsidR="0059174D" w:rsidRPr="0010452F" w14:paraId="007FCD4A" w14:textId="77777777" w:rsidTr="00A76AF1">
        <w:tc>
          <w:tcPr>
            <w:tcW w:w="3539" w:type="dxa"/>
          </w:tcPr>
          <w:p w14:paraId="7160E258" w14:textId="35AE5A2C" w:rsidR="0059174D" w:rsidRPr="005F0805" w:rsidRDefault="0059174D" w:rsidP="0059174D">
            <w:pPr>
              <w:rPr>
                <w:rFonts w:ascii="Arial" w:hAnsi="Arial" w:cs="Arial"/>
                <w:sz w:val="24"/>
              </w:rPr>
            </w:pPr>
            <w:r w:rsidRPr="005F0805">
              <w:rPr>
                <w:rFonts w:ascii="Arial" w:hAnsi="Arial" w:cs="Arial"/>
                <w:sz w:val="24"/>
              </w:rPr>
              <w:t>Busin</w:t>
            </w:r>
            <w:r w:rsidR="00EE79BA" w:rsidRPr="005F0805">
              <w:rPr>
                <w:rFonts w:ascii="Arial" w:hAnsi="Arial" w:cs="Arial"/>
                <w:sz w:val="24"/>
              </w:rPr>
              <w:t xml:space="preserve">ess continuity plan </w:t>
            </w:r>
            <w:r w:rsidRPr="005F0805">
              <w:rPr>
                <w:rFonts w:ascii="Arial" w:hAnsi="Arial" w:cs="Arial"/>
                <w:sz w:val="24"/>
              </w:rPr>
              <w:t>(BCP)</w:t>
            </w:r>
          </w:p>
        </w:tc>
        <w:tc>
          <w:tcPr>
            <w:tcW w:w="6089" w:type="dxa"/>
          </w:tcPr>
          <w:p w14:paraId="7EF13327" w14:textId="77777777" w:rsidR="0059174D" w:rsidRDefault="0059174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Documented procedures that guide organisations to respond, recover, resume, and restore to a pre-defined level of operation following disruption.</w:t>
            </w:r>
          </w:p>
          <w:p w14:paraId="080E710F" w14:textId="77777777" w:rsidR="00520FCF" w:rsidRPr="00520FCF" w:rsidRDefault="00520FCF" w:rsidP="00520FCF">
            <w:pPr>
              <w:rPr>
                <w:rFonts w:ascii="Arial" w:hAnsi="Arial" w:cs="Arial"/>
                <w:sz w:val="24"/>
              </w:rPr>
            </w:pPr>
          </w:p>
          <w:p w14:paraId="2CD84946" w14:textId="06445F73" w:rsidR="00520FCF" w:rsidRPr="00520FCF" w:rsidRDefault="00520FCF" w:rsidP="00520FCF">
            <w:pPr>
              <w:rPr>
                <w:rFonts w:ascii="Arial" w:hAnsi="Arial" w:cs="Arial"/>
                <w:sz w:val="24"/>
              </w:rPr>
            </w:pPr>
          </w:p>
        </w:tc>
      </w:tr>
      <w:tr w:rsidR="00CD2C68" w:rsidRPr="0010452F" w14:paraId="26F6EDD1" w14:textId="77777777" w:rsidTr="00A76AF1">
        <w:tc>
          <w:tcPr>
            <w:tcW w:w="3539" w:type="dxa"/>
          </w:tcPr>
          <w:p w14:paraId="34899151" w14:textId="14614957" w:rsidR="00CD2C68" w:rsidRPr="005F0805" w:rsidRDefault="00CD2C68" w:rsidP="00CD2C68">
            <w:pPr>
              <w:rPr>
                <w:rFonts w:ascii="Arial" w:hAnsi="Arial" w:cs="Arial"/>
                <w:sz w:val="24"/>
              </w:rPr>
            </w:pPr>
            <w:r>
              <w:rPr>
                <w:rFonts w:ascii="Arial" w:hAnsi="Arial" w:cs="Arial"/>
                <w:sz w:val="24"/>
              </w:rPr>
              <w:lastRenderedPageBreak/>
              <w:t>Busine</w:t>
            </w:r>
            <w:r w:rsidR="00EE79BA">
              <w:rPr>
                <w:rFonts w:ascii="Arial" w:hAnsi="Arial" w:cs="Arial"/>
                <w:sz w:val="24"/>
              </w:rPr>
              <w:t xml:space="preserve">ss impact analysis </w:t>
            </w:r>
            <w:r>
              <w:rPr>
                <w:rFonts w:ascii="Arial" w:hAnsi="Arial" w:cs="Arial"/>
                <w:sz w:val="24"/>
              </w:rPr>
              <w:t>(BIA)</w:t>
            </w:r>
          </w:p>
        </w:tc>
        <w:tc>
          <w:tcPr>
            <w:tcW w:w="6089" w:type="dxa"/>
          </w:tcPr>
          <w:p w14:paraId="1C98A4CC" w14:textId="2C17E4E5" w:rsidR="00CD2C68" w:rsidRPr="005F0805" w:rsidRDefault="00CD2C68" w:rsidP="00CD2C68">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process and corresponding toolset for identifying those cyber assets that are most critical to the accomplishment of an organisation's mission.</w:t>
            </w:r>
          </w:p>
        </w:tc>
      </w:tr>
      <w:tr w:rsidR="003816F9" w:rsidRPr="0010452F" w14:paraId="47835B3C" w14:textId="77777777" w:rsidTr="00A76AF1">
        <w:tc>
          <w:tcPr>
            <w:tcW w:w="3539" w:type="dxa"/>
          </w:tcPr>
          <w:p w14:paraId="62C20677" w14:textId="60B753FE" w:rsidR="003816F9" w:rsidRPr="005F0805" w:rsidRDefault="003816F9" w:rsidP="0059174D">
            <w:pPr>
              <w:rPr>
                <w:rFonts w:ascii="Arial" w:hAnsi="Arial" w:cs="Arial"/>
                <w:sz w:val="24"/>
              </w:rPr>
            </w:pPr>
            <w:r w:rsidRPr="005F0805">
              <w:rPr>
                <w:rFonts w:ascii="Arial" w:hAnsi="Arial" w:cs="Arial"/>
                <w:sz w:val="24"/>
              </w:rPr>
              <w:t>Capacity management</w:t>
            </w:r>
          </w:p>
        </w:tc>
        <w:tc>
          <w:tcPr>
            <w:tcW w:w="6089" w:type="dxa"/>
          </w:tcPr>
          <w:p w14:paraId="487EE77C" w14:textId="16BF31B3" w:rsidR="003816F9" w:rsidRPr="005F0805" w:rsidRDefault="00E62BFF" w:rsidP="00BD27E9">
            <w:pPr>
              <w:rPr>
                <w:rFonts w:ascii="Arial" w:hAnsi="Arial" w:cs="Arial"/>
                <w:sz w:val="24"/>
              </w:rPr>
            </w:pPr>
            <w:r w:rsidRPr="005F0805">
              <w:rPr>
                <w:rFonts w:ascii="Arial" w:hAnsi="Arial" w:cs="Arial"/>
                <w:sz w:val="24"/>
              </w:rPr>
              <w:t xml:space="preserve">Systematic determination of resource requirements for the projected output, over a specific period. </w:t>
            </w:r>
            <w:r w:rsidR="00BD27E9" w:rsidRPr="005F0805">
              <w:rPr>
                <w:rFonts w:ascii="Arial" w:hAnsi="Arial" w:cs="Arial"/>
                <w:sz w:val="24"/>
              </w:rPr>
              <w:t>These resources are to be monitored and tuned based on the defined requirements such that the required systems or applications or services meet their performance requirements in case of a patient surge.</w:t>
            </w:r>
          </w:p>
        </w:tc>
      </w:tr>
      <w:tr w:rsidR="0059174D" w:rsidRPr="0010452F" w14:paraId="588A66C2" w14:textId="77777777" w:rsidTr="00A76AF1">
        <w:tc>
          <w:tcPr>
            <w:tcW w:w="3539" w:type="dxa"/>
          </w:tcPr>
          <w:p w14:paraId="1FA6FF75" w14:textId="129ED032" w:rsidR="0059174D" w:rsidRPr="005F0805" w:rsidRDefault="0059174D" w:rsidP="0059174D">
            <w:pPr>
              <w:rPr>
                <w:rFonts w:ascii="Arial" w:hAnsi="Arial" w:cs="Arial"/>
                <w:sz w:val="24"/>
              </w:rPr>
            </w:pPr>
            <w:r w:rsidRPr="005F0805">
              <w:rPr>
                <w:rFonts w:ascii="Arial" w:hAnsi="Arial" w:cs="Arial"/>
                <w:sz w:val="24"/>
              </w:rPr>
              <w:t xml:space="preserve">Certification and </w:t>
            </w:r>
            <w:r w:rsidR="00EE79BA" w:rsidRPr="005F0805">
              <w:rPr>
                <w:rFonts w:ascii="Arial" w:hAnsi="Arial" w:cs="Arial"/>
                <w:sz w:val="24"/>
              </w:rPr>
              <w:t>a</w:t>
            </w:r>
            <w:r w:rsidRPr="005F0805">
              <w:rPr>
                <w:rFonts w:ascii="Arial" w:hAnsi="Arial" w:cs="Arial"/>
                <w:sz w:val="24"/>
              </w:rPr>
              <w:t>ccreditation</w:t>
            </w:r>
            <w:r w:rsidR="008F6402" w:rsidRPr="005F0805">
              <w:rPr>
                <w:rFonts w:ascii="Arial" w:hAnsi="Arial" w:cs="Arial"/>
                <w:sz w:val="24"/>
              </w:rPr>
              <w:t xml:space="preserve"> (C&amp;A)</w:t>
            </w:r>
          </w:p>
        </w:tc>
        <w:tc>
          <w:tcPr>
            <w:tcW w:w="6089" w:type="dxa"/>
          </w:tcPr>
          <w:p w14:paraId="3B70660E" w14:textId="77777777" w:rsidR="008F6402" w:rsidRPr="005F0805" w:rsidRDefault="00301E8C" w:rsidP="00FC6269">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Certification and Accreditation is a fundamental governance and assurance process, designed to provide the Board, Chief Executive and senior executives confidence that information and its associated technology are well-managed, that risks are properly identified and mitigated and that governance responsibilities can demonstrably be met. It is essential for credible and effective information assurance governance.</w:t>
            </w:r>
            <w:r w:rsidR="00FC6269" w:rsidRPr="005F0805">
              <w:rPr>
                <w:rFonts w:ascii="Arial" w:hAnsi="Arial" w:cs="Arial"/>
                <w:sz w:val="24"/>
              </w:rPr>
              <w:t xml:space="preserve"> </w:t>
            </w:r>
          </w:p>
          <w:p w14:paraId="64A2E725" w14:textId="09705BE7" w:rsidR="0059174D" w:rsidRPr="005F0805" w:rsidRDefault="00FC6269" w:rsidP="00FC6269">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C&amp;A has two important stages where certification must be completed before accreditation can take place. It is based on an assessment of risk, the application of controls and determination of any residual risk.</w:t>
            </w:r>
          </w:p>
        </w:tc>
      </w:tr>
      <w:tr w:rsidR="0059174D" w:rsidRPr="0010452F" w14:paraId="2D91D78F" w14:textId="77777777" w:rsidTr="00A76AF1">
        <w:tc>
          <w:tcPr>
            <w:tcW w:w="3539" w:type="dxa"/>
          </w:tcPr>
          <w:p w14:paraId="6F0A0DC9" w14:textId="01D6E1AA" w:rsidR="0059174D" w:rsidRPr="005F0805" w:rsidRDefault="0059174D" w:rsidP="0059174D">
            <w:pPr>
              <w:rPr>
                <w:rFonts w:ascii="Arial" w:hAnsi="Arial" w:cs="Arial"/>
                <w:sz w:val="24"/>
              </w:rPr>
            </w:pPr>
            <w:r w:rsidRPr="005F0805">
              <w:rPr>
                <w:rFonts w:ascii="Arial" w:hAnsi="Arial" w:cs="Arial"/>
                <w:sz w:val="24"/>
              </w:rPr>
              <w:t xml:space="preserve">Certification </w:t>
            </w:r>
            <w:r w:rsidR="00EE79BA" w:rsidRPr="005F0805">
              <w:rPr>
                <w:rFonts w:ascii="Arial" w:hAnsi="Arial" w:cs="Arial"/>
                <w:sz w:val="24"/>
              </w:rPr>
              <w:t>a</w:t>
            </w:r>
            <w:r w:rsidRPr="005F0805">
              <w:rPr>
                <w:rFonts w:ascii="Arial" w:hAnsi="Arial" w:cs="Arial"/>
                <w:sz w:val="24"/>
              </w:rPr>
              <w:t>uthority</w:t>
            </w:r>
          </w:p>
        </w:tc>
        <w:tc>
          <w:tcPr>
            <w:tcW w:w="6089" w:type="dxa"/>
          </w:tcPr>
          <w:p w14:paraId="6FBFD66C" w14:textId="63A32F12" w:rsidR="0059174D" w:rsidRPr="005F0805" w:rsidRDefault="009813B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trusted entity that issues and revokes public key certificates.</w:t>
            </w:r>
          </w:p>
        </w:tc>
      </w:tr>
      <w:tr w:rsidR="00434500" w:rsidRPr="0010452F" w14:paraId="7D22B84C" w14:textId="77777777" w:rsidTr="00A76AF1">
        <w:tc>
          <w:tcPr>
            <w:tcW w:w="3539" w:type="dxa"/>
          </w:tcPr>
          <w:p w14:paraId="476297B9" w14:textId="1702D6A6" w:rsidR="00434500" w:rsidRPr="005F0805" w:rsidRDefault="00434500" w:rsidP="0059174D">
            <w:pPr>
              <w:rPr>
                <w:rFonts w:ascii="Arial" w:hAnsi="Arial" w:cs="Arial"/>
                <w:sz w:val="24"/>
              </w:rPr>
            </w:pPr>
            <w:r w:rsidRPr="005F0805">
              <w:rPr>
                <w:rFonts w:ascii="Arial" w:hAnsi="Arial" w:cs="Arial"/>
                <w:sz w:val="24"/>
              </w:rPr>
              <w:t>C</w:t>
            </w:r>
            <w:r w:rsidR="00EE79BA" w:rsidRPr="005F0805">
              <w:rPr>
                <w:rFonts w:ascii="Arial" w:hAnsi="Arial" w:cs="Arial"/>
                <w:sz w:val="24"/>
              </w:rPr>
              <w:t>hange advisory bo</w:t>
            </w:r>
            <w:r w:rsidRPr="005F0805">
              <w:rPr>
                <w:rFonts w:ascii="Arial" w:hAnsi="Arial" w:cs="Arial"/>
                <w:sz w:val="24"/>
              </w:rPr>
              <w:t>ard (CAB)</w:t>
            </w:r>
          </w:p>
        </w:tc>
        <w:tc>
          <w:tcPr>
            <w:tcW w:w="6089" w:type="dxa"/>
          </w:tcPr>
          <w:p w14:paraId="2C636B93" w14:textId="13D952C4" w:rsidR="00434500" w:rsidRPr="005F0805" w:rsidRDefault="00E069D8" w:rsidP="00E069D8">
            <w:pPr>
              <w:rPr>
                <w:rFonts w:ascii="Arial" w:hAnsi="Arial" w:cs="Arial"/>
                <w:sz w:val="24"/>
              </w:rPr>
            </w:pPr>
            <w:r w:rsidRPr="005F0805">
              <w:rPr>
                <w:rFonts w:ascii="Arial" w:hAnsi="Arial" w:cs="Arial"/>
                <w:sz w:val="24"/>
              </w:rPr>
              <w:t xml:space="preserve">A group of personnel who assess, prioritise, authorise and schedule changes. A change manager is usually responsible for organising these meetings (recommended weekly). The CAB is usually made up of representatives from different parts of the </w:t>
            </w:r>
            <w:r w:rsidR="003C40D7" w:rsidRPr="005F0805">
              <w:rPr>
                <w:rFonts w:ascii="Arial" w:hAnsi="Arial" w:cs="Arial"/>
                <w:sz w:val="24"/>
              </w:rPr>
              <w:t>organisation</w:t>
            </w:r>
            <w:r w:rsidRPr="005F0805">
              <w:rPr>
                <w:rFonts w:ascii="Arial" w:hAnsi="Arial" w:cs="Arial"/>
                <w:sz w:val="24"/>
              </w:rPr>
              <w:t>, such as IT, Security, operations, and business units.</w:t>
            </w:r>
          </w:p>
        </w:tc>
      </w:tr>
      <w:tr w:rsidR="006E4C91" w:rsidRPr="0010452F" w14:paraId="5E02C4E6" w14:textId="77777777" w:rsidTr="00A76AF1">
        <w:tc>
          <w:tcPr>
            <w:tcW w:w="3539" w:type="dxa"/>
          </w:tcPr>
          <w:p w14:paraId="15514D52" w14:textId="212BE097" w:rsidR="006E4C91" w:rsidRPr="005F0805" w:rsidRDefault="006E4C91" w:rsidP="0059174D">
            <w:pPr>
              <w:rPr>
                <w:rFonts w:ascii="Arial" w:hAnsi="Arial" w:cs="Arial"/>
                <w:sz w:val="24"/>
              </w:rPr>
            </w:pPr>
            <w:r w:rsidRPr="005F0805">
              <w:rPr>
                <w:rFonts w:ascii="Arial" w:hAnsi="Arial" w:cs="Arial"/>
                <w:sz w:val="24"/>
              </w:rPr>
              <w:t xml:space="preserve">Change impact assessment </w:t>
            </w:r>
          </w:p>
        </w:tc>
        <w:tc>
          <w:tcPr>
            <w:tcW w:w="6089" w:type="dxa"/>
          </w:tcPr>
          <w:p w14:paraId="6B0FF3A4" w14:textId="4B921D7C" w:rsidR="006E4C91" w:rsidRPr="005F0805" w:rsidRDefault="00AD76A5" w:rsidP="00BA7089">
            <w:pPr>
              <w:rPr>
                <w:rFonts w:ascii="Arial" w:hAnsi="Arial" w:cs="Arial"/>
                <w:sz w:val="24"/>
              </w:rPr>
            </w:pPr>
            <w:r w:rsidRPr="005F0805">
              <w:rPr>
                <w:rFonts w:ascii="Arial" w:hAnsi="Arial" w:cs="Arial"/>
                <w:sz w:val="24"/>
              </w:rPr>
              <w:t>I</w:t>
            </w:r>
            <w:r w:rsidR="00BA7089" w:rsidRPr="005F0805">
              <w:rPr>
                <w:rFonts w:ascii="Arial" w:hAnsi="Arial" w:cs="Arial"/>
                <w:sz w:val="24"/>
              </w:rPr>
              <w:t>s performed by the change owner to predict and anticipate the implications of the proposed changes. These assessments help the decision makers or the CAB to decide on the proposed changes.</w:t>
            </w:r>
          </w:p>
        </w:tc>
      </w:tr>
      <w:tr w:rsidR="00F52ABD" w:rsidRPr="0010452F" w14:paraId="286F6071" w14:textId="77777777" w:rsidTr="00A76AF1">
        <w:tc>
          <w:tcPr>
            <w:tcW w:w="3539" w:type="dxa"/>
          </w:tcPr>
          <w:p w14:paraId="16399A9A" w14:textId="5B18D4C6" w:rsidR="00F52ABD" w:rsidRPr="005F0805" w:rsidRDefault="00F52ABD" w:rsidP="0059174D">
            <w:pPr>
              <w:rPr>
                <w:rFonts w:ascii="Arial" w:hAnsi="Arial" w:cs="Arial"/>
                <w:sz w:val="24"/>
              </w:rPr>
            </w:pPr>
            <w:r w:rsidRPr="005F0805">
              <w:rPr>
                <w:rFonts w:ascii="Arial" w:hAnsi="Arial" w:cs="Arial"/>
                <w:sz w:val="24"/>
              </w:rPr>
              <w:t>Change management</w:t>
            </w:r>
          </w:p>
        </w:tc>
        <w:tc>
          <w:tcPr>
            <w:tcW w:w="6089" w:type="dxa"/>
          </w:tcPr>
          <w:p w14:paraId="3AECC5DC" w14:textId="382CCB96" w:rsidR="00F52ABD" w:rsidRPr="005F0805" w:rsidRDefault="002B698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Change management is an organised and structured approach with processes or mechanisms that enable </w:t>
            </w:r>
            <w:r w:rsidR="003C40D7" w:rsidRPr="005F0805">
              <w:rPr>
                <w:rFonts w:ascii="Arial" w:hAnsi="Arial" w:cs="Arial"/>
                <w:sz w:val="24"/>
              </w:rPr>
              <w:t>organisation</w:t>
            </w:r>
            <w:r w:rsidRPr="005F0805">
              <w:rPr>
                <w:rFonts w:ascii="Arial" w:hAnsi="Arial" w:cs="Arial"/>
                <w:sz w:val="24"/>
              </w:rPr>
              <w:t>s to transform workflows seamlessly which evolves along with the sector.</w:t>
            </w:r>
            <w:r w:rsidR="00C35A32" w:rsidRPr="005F0805">
              <w:rPr>
                <w:rFonts w:ascii="Arial" w:hAnsi="Arial" w:cs="Arial"/>
                <w:sz w:val="24"/>
              </w:rPr>
              <w:t xml:space="preserve"> </w:t>
            </w:r>
            <w:r w:rsidR="003C40D7" w:rsidRPr="005F0805">
              <w:rPr>
                <w:rFonts w:ascii="Arial" w:hAnsi="Arial" w:cs="Arial"/>
                <w:sz w:val="24"/>
              </w:rPr>
              <w:br/>
            </w:r>
            <w:r w:rsidR="00C35A32" w:rsidRPr="005F0805">
              <w:rPr>
                <w:rFonts w:ascii="Arial" w:hAnsi="Arial" w:cs="Arial"/>
                <w:sz w:val="24"/>
              </w:rPr>
              <w:t xml:space="preserve">Changes are performed when personnel, processes, teams, and tools cannot keep up with the needs and expectations of the </w:t>
            </w:r>
            <w:r w:rsidR="003C40D7" w:rsidRPr="005F0805">
              <w:rPr>
                <w:rFonts w:ascii="Arial" w:hAnsi="Arial" w:cs="Arial"/>
                <w:sz w:val="24"/>
              </w:rPr>
              <w:t>organisation</w:t>
            </w:r>
            <w:r w:rsidR="00C35A32" w:rsidRPr="005F0805">
              <w:rPr>
                <w:rFonts w:ascii="Arial" w:hAnsi="Arial" w:cs="Arial"/>
                <w:sz w:val="24"/>
              </w:rPr>
              <w:t xml:space="preserve">’s goals and objectives. This helps to ensure confidentiality, integrity and availability of information. </w:t>
            </w:r>
          </w:p>
        </w:tc>
      </w:tr>
      <w:tr w:rsidR="00412F2E" w:rsidRPr="0010452F" w14:paraId="7D5E32A2" w14:textId="77777777" w:rsidTr="00A76AF1">
        <w:tc>
          <w:tcPr>
            <w:tcW w:w="3539" w:type="dxa"/>
          </w:tcPr>
          <w:p w14:paraId="6AF41B66" w14:textId="5DB14DAF" w:rsidR="00412F2E" w:rsidRPr="005F0805" w:rsidRDefault="00412F2E" w:rsidP="0059174D">
            <w:pPr>
              <w:rPr>
                <w:rFonts w:ascii="Arial" w:hAnsi="Arial" w:cs="Arial"/>
                <w:sz w:val="24"/>
              </w:rPr>
            </w:pPr>
            <w:r w:rsidRPr="005F0805">
              <w:rPr>
                <w:rFonts w:ascii="Arial" w:hAnsi="Arial" w:cs="Arial"/>
                <w:sz w:val="24"/>
              </w:rPr>
              <w:t>Cloud adoption strategy</w:t>
            </w:r>
          </w:p>
        </w:tc>
        <w:tc>
          <w:tcPr>
            <w:tcW w:w="6089" w:type="dxa"/>
          </w:tcPr>
          <w:p w14:paraId="31CC1569" w14:textId="5C4FC61B" w:rsidR="00412F2E" w:rsidRPr="005F0805" w:rsidRDefault="006C723A" w:rsidP="006C723A">
            <w:pPr>
              <w:rPr>
                <w:rFonts w:ascii="Arial" w:hAnsi="Arial" w:cs="Arial"/>
                <w:sz w:val="24"/>
              </w:rPr>
            </w:pPr>
            <w:r w:rsidRPr="005F0805">
              <w:rPr>
                <w:rFonts w:ascii="Arial" w:hAnsi="Arial" w:cs="Arial"/>
                <w:sz w:val="24"/>
              </w:rPr>
              <w:t xml:space="preserve">Due to the availability of different types of cloud computing deployments, a </w:t>
            </w:r>
            <w:r w:rsidR="00523D07" w:rsidRPr="005F0805">
              <w:rPr>
                <w:rFonts w:ascii="Arial" w:hAnsi="Arial" w:cs="Arial"/>
                <w:sz w:val="24"/>
              </w:rPr>
              <w:t xml:space="preserve">cloud adoption </w:t>
            </w:r>
            <w:r w:rsidRPr="005F0805">
              <w:rPr>
                <w:rFonts w:ascii="Arial" w:hAnsi="Arial" w:cs="Arial"/>
                <w:sz w:val="24"/>
              </w:rPr>
              <w:t>strategy improve</w:t>
            </w:r>
            <w:r w:rsidR="00523D07" w:rsidRPr="005F0805">
              <w:rPr>
                <w:rFonts w:ascii="Arial" w:hAnsi="Arial" w:cs="Arial"/>
                <w:sz w:val="24"/>
              </w:rPr>
              <w:t>s</w:t>
            </w:r>
            <w:r w:rsidRPr="005F0805">
              <w:rPr>
                <w:rFonts w:ascii="Arial" w:hAnsi="Arial" w:cs="Arial"/>
                <w:sz w:val="24"/>
              </w:rPr>
              <w:t xml:space="preserve"> the scalability of Internet-based services </w:t>
            </w:r>
            <w:r w:rsidRPr="005F0805">
              <w:rPr>
                <w:rFonts w:ascii="Arial" w:hAnsi="Arial" w:cs="Arial"/>
                <w:sz w:val="24"/>
              </w:rPr>
              <w:lastRenderedPageBreak/>
              <w:t xml:space="preserve">while reducing cost and risk. To achieve this, </w:t>
            </w:r>
            <w:r w:rsidR="00546B76" w:rsidRPr="005F0805">
              <w:rPr>
                <w:rFonts w:ascii="Arial" w:hAnsi="Arial" w:cs="Arial"/>
                <w:sz w:val="24"/>
              </w:rPr>
              <w:t>organisation</w:t>
            </w:r>
            <w:r w:rsidR="005A570B" w:rsidRPr="005F0805">
              <w:rPr>
                <w:rFonts w:ascii="Arial" w:hAnsi="Arial" w:cs="Arial"/>
                <w:sz w:val="24"/>
              </w:rPr>
              <w:t>s</w:t>
            </w:r>
            <w:r w:rsidRPr="005F0805">
              <w:rPr>
                <w:rFonts w:ascii="Arial" w:hAnsi="Arial" w:cs="Arial"/>
                <w:sz w:val="24"/>
              </w:rPr>
              <w:t xml:space="preserve"> engage in the practice of cloud computing to store, manage and process information via cloud services such as SaaS, PaaS, IaaS. Adoption of a cloud strategy helps </w:t>
            </w:r>
            <w:r w:rsidR="0059699C" w:rsidRPr="005F0805">
              <w:rPr>
                <w:rFonts w:ascii="Arial" w:hAnsi="Arial" w:cs="Arial"/>
                <w:sz w:val="24"/>
              </w:rPr>
              <w:t>organisation</w:t>
            </w:r>
            <w:r w:rsidRPr="005F0805">
              <w:rPr>
                <w:rFonts w:ascii="Arial" w:hAnsi="Arial" w:cs="Arial"/>
                <w:sz w:val="24"/>
              </w:rPr>
              <w:t xml:space="preserve">s to store critical information in the private cloud while leveraging the technological resources from the public cloud to run applications relying on information. </w:t>
            </w:r>
          </w:p>
        </w:tc>
      </w:tr>
      <w:tr w:rsidR="000A0513" w:rsidRPr="0010452F" w14:paraId="72695FC3" w14:textId="77777777" w:rsidTr="00A76AF1">
        <w:tc>
          <w:tcPr>
            <w:tcW w:w="3539" w:type="dxa"/>
          </w:tcPr>
          <w:p w14:paraId="6631B174" w14:textId="4E496C52" w:rsidR="000A0513" w:rsidRPr="005F0805" w:rsidRDefault="000A0513" w:rsidP="0059174D">
            <w:pPr>
              <w:rPr>
                <w:rFonts w:ascii="Arial" w:hAnsi="Arial" w:cs="Arial"/>
                <w:sz w:val="24"/>
              </w:rPr>
            </w:pPr>
            <w:r w:rsidRPr="005F0805">
              <w:rPr>
                <w:rFonts w:ascii="Arial" w:hAnsi="Arial" w:cs="Arial"/>
                <w:sz w:val="24"/>
              </w:rPr>
              <w:lastRenderedPageBreak/>
              <w:t xml:space="preserve">Cloud </w:t>
            </w:r>
            <w:r w:rsidR="005F7502" w:rsidRPr="005F0805">
              <w:rPr>
                <w:rFonts w:ascii="Arial" w:hAnsi="Arial" w:cs="Arial"/>
                <w:sz w:val="24"/>
              </w:rPr>
              <w:t>application programming interface (</w:t>
            </w:r>
            <w:r w:rsidR="7FA3B809" w:rsidRPr="5C82B69D">
              <w:rPr>
                <w:rFonts w:ascii="Arial" w:hAnsi="Arial" w:cs="Arial"/>
                <w:sz w:val="24"/>
              </w:rPr>
              <w:t xml:space="preserve">Cloud </w:t>
            </w:r>
            <w:r w:rsidRPr="005F0805">
              <w:rPr>
                <w:rFonts w:ascii="Arial" w:hAnsi="Arial" w:cs="Arial"/>
                <w:sz w:val="24"/>
              </w:rPr>
              <w:t>API</w:t>
            </w:r>
            <w:r w:rsidR="005F7502" w:rsidRPr="005F0805">
              <w:rPr>
                <w:rFonts w:ascii="Arial" w:hAnsi="Arial" w:cs="Arial"/>
                <w:sz w:val="24"/>
              </w:rPr>
              <w:t>)</w:t>
            </w:r>
          </w:p>
        </w:tc>
        <w:tc>
          <w:tcPr>
            <w:tcW w:w="6089" w:type="dxa"/>
          </w:tcPr>
          <w:p w14:paraId="068DB464" w14:textId="3A99617D" w:rsidR="002A44CF" w:rsidRPr="005F0805" w:rsidRDefault="002A44CF" w:rsidP="002A44CF">
            <w:pPr>
              <w:pStyle w:val="NormalWeb"/>
              <w:shd w:val="clear" w:color="auto" w:fill="FFFFFF"/>
              <w:rPr>
                <w:rFonts w:ascii="Arial" w:hAnsi="Arial" w:cs="Arial"/>
              </w:rPr>
            </w:pPr>
            <w:r w:rsidRPr="005F0805">
              <w:rPr>
                <w:rFonts w:ascii="Arial" w:hAnsi="Arial" w:cs="Arial"/>
              </w:rPr>
              <w:t>A Cloud API is a software interface that allows developers to link</w:t>
            </w:r>
            <w:r w:rsidR="000B7587" w:rsidRPr="005F0805">
              <w:rPr>
                <w:rFonts w:ascii="Arial" w:hAnsi="Arial" w:cs="Arial"/>
              </w:rPr>
              <w:t xml:space="preserve"> cloud computing</w:t>
            </w:r>
            <w:r w:rsidRPr="005F0805">
              <w:rPr>
                <w:rFonts w:ascii="Arial" w:hAnsi="Arial" w:cs="Arial"/>
              </w:rPr>
              <w:t xml:space="preserve"> services together. </w:t>
            </w:r>
            <w:r w:rsidR="000B7587" w:rsidRPr="005F0805">
              <w:rPr>
                <w:rFonts w:ascii="Arial" w:hAnsi="Arial" w:cs="Arial"/>
              </w:rPr>
              <w:t xml:space="preserve">APIs </w:t>
            </w:r>
            <w:r w:rsidRPr="005F0805">
              <w:rPr>
                <w:rFonts w:ascii="Arial" w:hAnsi="Arial" w:cs="Arial"/>
              </w:rPr>
              <w:t>allow one computer program to make its data and functionality available for other programs to use. Developers use APIs to connect software components across a network.</w:t>
            </w:r>
          </w:p>
          <w:p w14:paraId="293DBC86" w14:textId="77777777" w:rsidR="00983636" w:rsidRPr="005F0805" w:rsidRDefault="00983636" w:rsidP="002A44CF">
            <w:pPr>
              <w:pStyle w:val="NormalWeb"/>
              <w:shd w:val="clear" w:color="auto" w:fill="FFFFFF"/>
              <w:rPr>
                <w:rFonts w:ascii="Arial" w:hAnsi="Arial" w:cs="Arial"/>
              </w:rPr>
            </w:pPr>
          </w:p>
          <w:p w14:paraId="1B71A8E7" w14:textId="2F8D457C" w:rsidR="000A0513" w:rsidRPr="005F0805" w:rsidRDefault="002A44CF" w:rsidP="002A44CF">
            <w:pPr>
              <w:pStyle w:val="NormalWeb"/>
              <w:shd w:val="clear" w:color="auto" w:fill="FFFFFF"/>
              <w:rPr>
                <w:rFonts w:ascii="Arial" w:hAnsi="Arial" w:cs="Arial"/>
                <w:color w:val="424242"/>
              </w:rPr>
            </w:pPr>
            <w:r w:rsidRPr="005F0805">
              <w:rPr>
                <w:rFonts w:ascii="Arial" w:hAnsi="Arial" w:cs="Arial"/>
              </w:rPr>
              <w:t xml:space="preserve">Cloud APIs are often </w:t>
            </w:r>
            <w:r w:rsidR="00983636" w:rsidRPr="005F0805">
              <w:rPr>
                <w:rFonts w:ascii="Arial" w:hAnsi="Arial" w:cs="Arial"/>
              </w:rPr>
              <w:t xml:space="preserve">categorised </w:t>
            </w:r>
            <w:r w:rsidRPr="005F0805">
              <w:rPr>
                <w:rFonts w:ascii="Arial" w:hAnsi="Arial" w:cs="Arial"/>
              </w:rPr>
              <w:t>as being vendor-specific or cross-platform. Vendor-specific cloud APIs are written to support the cloud services of one specific provider, while cross-platform APIs allow developers to connect functionalities from two or more cloud providers.</w:t>
            </w:r>
          </w:p>
        </w:tc>
      </w:tr>
      <w:tr w:rsidR="0059174D" w:rsidRPr="0010452F" w14:paraId="7F148498" w14:textId="77777777" w:rsidTr="00A76AF1">
        <w:tc>
          <w:tcPr>
            <w:tcW w:w="3539" w:type="dxa"/>
          </w:tcPr>
          <w:p w14:paraId="68D695A7" w14:textId="5D321FAE" w:rsidR="0059174D" w:rsidRPr="005F0805" w:rsidRDefault="0059174D" w:rsidP="0059174D">
            <w:pPr>
              <w:rPr>
                <w:rFonts w:ascii="Arial" w:hAnsi="Arial" w:cs="Arial"/>
                <w:sz w:val="24"/>
              </w:rPr>
            </w:pPr>
            <w:r w:rsidRPr="005F0805">
              <w:rPr>
                <w:rFonts w:ascii="Arial" w:hAnsi="Arial" w:cs="Arial"/>
                <w:sz w:val="24"/>
              </w:rPr>
              <w:t>Cloud</w:t>
            </w:r>
            <w:r w:rsidR="00EE79BA" w:rsidRPr="005F0805">
              <w:rPr>
                <w:rFonts w:ascii="Arial" w:hAnsi="Arial" w:cs="Arial"/>
                <w:sz w:val="24"/>
              </w:rPr>
              <w:t xml:space="preserve"> security risk asses</w:t>
            </w:r>
            <w:r w:rsidRPr="005F0805">
              <w:rPr>
                <w:rFonts w:ascii="Arial" w:hAnsi="Arial" w:cs="Arial"/>
                <w:sz w:val="24"/>
              </w:rPr>
              <w:t>sment (CRA)</w:t>
            </w:r>
          </w:p>
        </w:tc>
        <w:tc>
          <w:tcPr>
            <w:tcW w:w="6089" w:type="dxa"/>
          </w:tcPr>
          <w:p w14:paraId="0B380495" w14:textId="3D5C928B" w:rsidR="0059174D" w:rsidRPr="005F0805" w:rsidRDefault="0059174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A tool used by </w:t>
            </w:r>
            <w:r w:rsidR="004872F4" w:rsidRPr="005F0805">
              <w:rPr>
                <w:rFonts w:ascii="Arial" w:hAnsi="Arial" w:cs="Arial"/>
                <w:sz w:val="24"/>
              </w:rPr>
              <w:t>organisations</w:t>
            </w:r>
            <w:r w:rsidRPr="005F0805">
              <w:rPr>
                <w:rFonts w:ascii="Arial" w:hAnsi="Arial" w:cs="Arial"/>
                <w:sz w:val="24"/>
              </w:rPr>
              <w:t xml:space="preserve"> to help them identify and assess the risks arising from the use and handling of PHI and PII in the cloud. A CRA will also propose ways to mitigate or minimise these risks.</w:t>
            </w:r>
          </w:p>
        </w:tc>
      </w:tr>
      <w:tr w:rsidR="00023C41" w:rsidRPr="0010452F" w14:paraId="1F815FAE" w14:textId="77777777" w:rsidTr="00A76AF1">
        <w:tc>
          <w:tcPr>
            <w:tcW w:w="3539" w:type="dxa"/>
          </w:tcPr>
          <w:p w14:paraId="231766EF" w14:textId="6471E348" w:rsidR="00023C41" w:rsidRPr="005F0805" w:rsidRDefault="00023C41" w:rsidP="0059174D">
            <w:pPr>
              <w:rPr>
                <w:rFonts w:ascii="Arial" w:hAnsi="Arial" w:cs="Arial"/>
                <w:sz w:val="24"/>
              </w:rPr>
            </w:pPr>
            <w:r w:rsidRPr="005F0805">
              <w:rPr>
                <w:rFonts w:ascii="Arial" w:hAnsi="Arial" w:cs="Arial"/>
                <w:sz w:val="24"/>
              </w:rPr>
              <w:t>Clou</w:t>
            </w:r>
            <w:r w:rsidR="00EE79BA" w:rsidRPr="005F0805">
              <w:rPr>
                <w:rFonts w:ascii="Arial" w:hAnsi="Arial" w:cs="Arial"/>
                <w:sz w:val="24"/>
              </w:rPr>
              <w:t xml:space="preserve">d service agreement </w:t>
            </w:r>
            <w:r w:rsidRPr="005F0805">
              <w:rPr>
                <w:rFonts w:ascii="Arial" w:hAnsi="Arial" w:cs="Arial"/>
                <w:sz w:val="24"/>
              </w:rPr>
              <w:t>(CSA)</w:t>
            </w:r>
          </w:p>
        </w:tc>
        <w:tc>
          <w:tcPr>
            <w:tcW w:w="6089" w:type="dxa"/>
          </w:tcPr>
          <w:p w14:paraId="53D4A316" w14:textId="35768B88" w:rsidR="00023C41" w:rsidRPr="005F0805" w:rsidRDefault="00E55FC0"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A cloud services agreement is a legal document between a cloud service provider and a business to use cloud services. This agreement safeguards your </w:t>
            </w:r>
            <w:r w:rsidR="0059699C" w:rsidRPr="005F0805">
              <w:rPr>
                <w:rFonts w:ascii="Arial" w:hAnsi="Arial" w:cs="Arial"/>
                <w:sz w:val="24"/>
              </w:rPr>
              <w:t>organisation</w:t>
            </w:r>
            <w:r w:rsidR="00A37849" w:rsidRPr="005F0805">
              <w:rPr>
                <w:rFonts w:ascii="Arial" w:hAnsi="Arial" w:cs="Arial"/>
                <w:sz w:val="24"/>
              </w:rPr>
              <w:t xml:space="preserve"> </w:t>
            </w:r>
            <w:r w:rsidRPr="005F0805">
              <w:rPr>
                <w:rFonts w:ascii="Arial" w:hAnsi="Arial" w:cs="Arial"/>
                <w:sz w:val="24"/>
              </w:rPr>
              <w:t>by defining what you expect from your cloud service provider (e.g., uptime, security, customer service), and provides terms and conditions for the use of their services.</w:t>
            </w:r>
          </w:p>
        </w:tc>
      </w:tr>
      <w:tr w:rsidR="003B1D36" w:rsidRPr="0010452F" w14:paraId="04C59324" w14:textId="77777777" w:rsidTr="00A76AF1">
        <w:tc>
          <w:tcPr>
            <w:tcW w:w="3539" w:type="dxa"/>
          </w:tcPr>
          <w:p w14:paraId="7D62654C" w14:textId="46507F8A" w:rsidR="003B1D36" w:rsidRPr="005F0805" w:rsidRDefault="003B1D36" w:rsidP="0059174D">
            <w:pPr>
              <w:rPr>
                <w:rFonts w:ascii="Arial" w:hAnsi="Arial" w:cs="Arial"/>
                <w:sz w:val="24"/>
              </w:rPr>
            </w:pPr>
            <w:r w:rsidRPr="005F0805">
              <w:rPr>
                <w:rFonts w:ascii="Arial" w:hAnsi="Arial" w:cs="Arial"/>
                <w:sz w:val="24"/>
              </w:rPr>
              <w:t>C</w:t>
            </w:r>
            <w:r w:rsidR="00EE79BA" w:rsidRPr="005F0805">
              <w:rPr>
                <w:rFonts w:ascii="Arial" w:hAnsi="Arial" w:cs="Arial"/>
                <w:sz w:val="24"/>
              </w:rPr>
              <w:t>loud service prov</w:t>
            </w:r>
            <w:r w:rsidRPr="005F0805">
              <w:rPr>
                <w:rFonts w:ascii="Arial" w:hAnsi="Arial" w:cs="Arial"/>
                <w:sz w:val="24"/>
              </w:rPr>
              <w:t>ider (CSP)</w:t>
            </w:r>
          </w:p>
        </w:tc>
        <w:tc>
          <w:tcPr>
            <w:tcW w:w="6089" w:type="dxa"/>
          </w:tcPr>
          <w:p w14:paraId="42D51CFB" w14:textId="236EA588" w:rsidR="003B1D36" w:rsidRPr="005F0805" w:rsidRDefault="001D1C03"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A cloud service provider is a third-party company offering a cloud-based platform, infrastructure, application, or storage services. </w:t>
            </w:r>
            <w:r w:rsidR="004A4FE2" w:rsidRPr="005F0805">
              <w:rPr>
                <w:rFonts w:ascii="Arial" w:hAnsi="Arial" w:cs="Arial"/>
                <w:sz w:val="24"/>
              </w:rPr>
              <w:t>Organisation</w:t>
            </w:r>
            <w:r w:rsidRPr="005F0805">
              <w:rPr>
                <w:rFonts w:ascii="Arial" w:hAnsi="Arial" w:cs="Arial"/>
                <w:sz w:val="24"/>
              </w:rPr>
              <w:t>s typically have to pay only for the amount of cloud services they use, as healthcare demands require.</w:t>
            </w:r>
          </w:p>
        </w:tc>
      </w:tr>
      <w:tr w:rsidR="002E292A" w:rsidRPr="0010452F" w14:paraId="650514EE" w14:textId="77777777" w:rsidTr="00A76AF1">
        <w:tc>
          <w:tcPr>
            <w:tcW w:w="3539" w:type="dxa"/>
          </w:tcPr>
          <w:p w14:paraId="1A3A6A38" w14:textId="3B8736C4" w:rsidR="002E292A" w:rsidRPr="005F0805" w:rsidRDefault="00E8477B" w:rsidP="0059174D">
            <w:pPr>
              <w:rPr>
                <w:rFonts w:ascii="Arial" w:hAnsi="Arial" w:cs="Arial"/>
                <w:sz w:val="24"/>
              </w:rPr>
            </w:pPr>
            <w:r w:rsidRPr="005F0805">
              <w:rPr>
                <w:rFonts w:ascii="Arial" w:hAnsi="Arial" w:cs="Arial"/>
                <w:sz w:val="24"/>
              </w:rPr>
              <w:t>Code review</w:t>
            </w:r>
          </w:p>
        </w:tc>
        <w:tc>
          <w:tcPr>
            <w:tcW w:w="6089" w:type="dxa"/>
          </w:tcPr>
          <w:p w14:paraId="4E09B22C" w14:textId="27B69AE5" w:rsidR="002E292A" w:rsidRPr="005F0805" w:rsidRDefault="00925FBB"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Also known as peer reviews, act as quality assurance of the code base. Code reviews are methodical assessments of code designed to identify bugs, increase code quality, and help developers learn the source code.</w:t>
            </w:r>
          </w:p>
        </w:tc>
      </w:tr>
      <w:tr w:rsidR="00D62E0C" w:rsidRPr="0010452F" w14:paraId="1198D91C" w14:textId="77777777" w:rsidTr="00A76AF1">
        <w:tc>
          <w:tcPr>
            <w:tcW w:w="3539" w:type="dxa"/>
          </w:tcPr>
          <w:p w14:paraId="51B6D6AE" w14:textId="0545D3F9" w:rsidR="00D62E0C" w:rsidRPr="005F0805" w:rsidRDefault="00D62E0C" w:rsidP="0059174D">
            <w:pPr>
              <w:rPr>
                <w:rFonts w:ascii="Arial" w:hAnsi="Arial" w:cs="Arial"/>
                <w:sz w:val="24"/>
              </w:rPr>
            </w:pPr>
            <w:r w:rsidRPr="005F0805">
              <w:rPr>
                <w:rFonts w:ascii="Arial" w:hAnsi="Arial" w:cs="Arial"/>
                <w:sz w:val="24"/>
              </w:rPr>
              <w:t>Comm</w:t>
            </w:r>
            <w:r w:rsidR="00EE79BA" w:rsidRPr="005F0805">
              <w:rPr>
                <w:rFonts w:ascii="Arial" w:hAnsi="Arial" w:cs="Arial"/>
                <w:sz w:val="24"/>
              </w:rPr>
              <w:t>on vulnerabilities and expos</w:t>
            </w:r>
            <w:r w:rsidR="001019A8" w:rsidRPr="005F0805">
              <w:rPr>
                <w:rFonts w:ascii="Arial" w:hAnsi="Arial" w:cs="Arial"/>
                <w:sz w:val="24"/>
              </w:rPr>
              <w:t>ure (CVE)</w:t>
            </w:r>
          </w:p>
        </w:tc>
        <w:tc>
          <w:tcPr>
            <w:tcW w:w="6089" w:type="dxa"/>
          </w:tcPr>
          <w:p w14:paraId="6E56C38D" w14:textId="4498B30B" w:rsidR="00D62E0C" w:rsidRPr="005F0805" w:rsidRDefault="00246E25"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dictionary of common names for publicly known information system vulnerabilities.</w:t>
            </w:r>
          </w:p>
        </w:tc>
      </w:tr>
      <w:tr w:rsidR="002E292A" w:rsidRPr="0010452F" w14:paraId="324B6D68" w14:textId="77777777" w:rsidTr="00A76AF1">
        <w:tc>
          <w:tcPr>
            <w:tcW w:w="3539" w:type="dxa"/>
          </w:tcPr>
          <w:p w14:paraId="3A993335" w14:textId="4A204797" w:rsidR="002E292A" w:rsidRPr="005F0805" w:rsidRDefault="00E8477B" w:rsidP="0059174D">
            <w:pPr>
              <w:rPr>
                <w:rFonts w:ascii="Arial" w:hAnsi="Arial" w:cs="Arial"/>
                <w:sz w:val="24"/>
              </w:rPr>
            </w:pPr>
            <w:r w:rsidRPr="005F0805">
              <w:rPr>
                <w:rFonts w:ascii="Arial" w:hAnsi="Arial" w:cs="Arial"/>
                <w:sz w:val="24"/>
              </w:rPr>
              <w:t xml:space="preserve">Configuration </w:t>
            </w:r>
            <w:r w:rsidR="006D2C9D" w:rsidRPr="005F0805">
              <w:rPr>
                <w:rFonts w:ascii="Arial" w:hAnsi="Arial" w:cs="Arial"/>
                <w:sz w:val="24"/>
              </w:rPr>
              <w:t>management</w:t>
            </w:r>
          </w:p>
        </w:tc>
        <w:tc>
          <w:tcPr>
            <w:tcW w:w="6089" w:type="dxa"/>
          </w:tcPr>
          <w:p w14:paraId="224E5624" w14:textId="2399A5C1" w:rsidR="002E292A" w:rsidRPr="005F0805" w:rsidRDefault="007B431F"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A collection of activities focused on establishing and maintaining the integrity of information technology products and information systems, through control of </w:t>
            </w:r>
            <w:r w:rsidRPr="005F0805">
              <w:rPr>
                <w:rFonts w:ascii="Arial" w:hAnsi="Arial" w:cs="Arial"/>
                <w:sz w:val="24"/>
              </w:rPr>
              <w:lastRenderedPageBreak/>
              <w:t>processes for initiali</w:t>
            </w:r>
            <w:r w:rsidR="00F17F4E" w:rsidRPr="005F0805">
              <w:rPr>
                <w:rFonts w:ascii="Arial" w:hAnsi="Arial" w:cs="Arial"/>
                <w:sz w:val="24"/>
              </w:rPr>
              <w:t>s</w:t>
            </w:r>
            <w:r w:rsidRPr="005F0805">
              <w:rPr>
                <w:rFonts w:ascii="Arial" w:hAnsi="Arial" w:cs="Arial"/>
                <w:sz w:val="24"/>
              </w:rPr>
              <w:t>ing, changing, and monitoring the configurations of those products and systems throughout the system development life cycle.</w:t>
            </w:r>
          </w:p>
        </w:tc>
      </w:tr>
      <w:tr w:rsidR="0059174D" w:rsidRPr="0010452F" w14:paraId="4DE2CB31" w14:textId="77777777" w:rsidTr="00A76AF1">
        <w:tc>
          <w:tcPr>
            <w:tcW w:w="3539" w:type="dxa"/>
          </w:tcPr>
          <w:p w14:paraId="2075E1CC" w14:textId="089ACB27" w:rsidR="0059174D" w:rsidRPr="005F0805" w:rsidRDefault="0059174D" w:rsidP="0059174D">
            <w:pPr>
              <w:rPr>
                <w:rFonts w:ascii="Arial" w:hAnsi="Arial" w:cs="Arial"/>
                <w:sz w:val="24"/>
              </w:rPr>
            </w:pPr>
            <w:r w:rsidRPr="005F0805">
              <w:rPr>
                <w:rFonts w:ascii="Arial" w:hAnsi="Arial" w:cs="Arial"/>
                <w:sz w:val="24"/>
              </w:rPr>
              <w:lastRenderedPageBreak/>
              <w:t>Conte</w:t>
            </w:r>
            <w:r w:rsidR="00EE79BA" w:rsidRPr="005F0805">
              <w:rPr>
                <w:rFonts w:ascii="Arial" w:hAnsi="Arial" w:cs="Arial"/>
                <w:sz w:val="24"/>
              </w:rPr>
              <w:t xml:space="preserve">nt delivery network </w:t>
            </w:r>
            <w:r w:rsidRPr="005F0805">
              <w:rPr>
                <w:rFonts w:ascii="Arial" w:hAnsi="Arial" w:cs="Arial"/>
                <w:sz w:val="24"/>
              </w:rPr>
              <w:t>(CDN)</w:t>
            </w:r>
          </w:p>
        </w:tc>
        <w:tc>
          <w:tcPr>
            <w:tcW w:w="6089" w:type="dxa"/>
          </w:tcPr>
          <w:p w14:paraId="656424C0" w14:textId="77777777" w:rsidR="0059174D" w:rsidRPr="005F0805" w:rsidRDefault="0059174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This uses a group of servers from different geographic locations to deliver web content online, to ensure that content is available at all times. This makes it hard for an attacker to identify and disrupt the main server.</w:t>
            </w:r>
          </w:p>
        </w:tc>
      </w:tr>
      <w:tr w:rsidR="00FE1162" w:rsidRPr="0010452F" w14:paraId="732E0392" w14:textId="77777777" w:rsidTr="00A76AF1">
        <w:tc>
          <w:tcPr>
            <w:tcW w:w="3539" w:type="dxa"/>
          </w:tcPr>
          <w:p w14:paraId="5A1D637C" w14:textId="7C559612" w:rsidR="00FE1162" w:rsidRPr="005F0805" w:rsidRDefault="00FE1162" w:rsidP="0059174D">
            <w:pPr>
              <w:rPr>
                <w:rFonts w:ascii="Arial" w:hAnsi="Arial" w:cs="Arial"/>
                <w:sz w:val="24"/>
              </w:rPr>
            </w:pPr>
            <w:r w:rsidRPr="005F0805">
              <w:rPr>
                <w:rFonts w:ascii="Arial" w:hAnsi="Arial" w:cs="Arial"/>
                <w:sz w:val="24"/>
              </w:rPr>
              <w:t>Corrective controls</w:t>
            </w:r>
          </w:p>
        </w:tc>
        <w:tc>
          <w:tcPr>
            <w:tcW w:w="6089" w:type="dxa"/>
          </w:tcPr>
          <w:p w14:paraId="347E7A7E" w14:textId="65A05209" w:rsidR="00FE1162" w:rsidRPr="005F0805" w:rsidRDefault="00CD57EF"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Include any measures taken to repair damage or restore resources and capabilities to their prior state following an unauthorized or unwanted activity. Examples of technical corrective controls include patching a system, quarantining a virus, terminating a process, or rebooting a system.</w:t>
            </w:r>
          </w:p>
        </w:tc>
      </w:tr>
      <w:tr w:rsidR="0059174D" w:rsidRPr="0010452F" w14:paraId="1053B5DC" w14:textId="77777777" w:rsidTr="00A76AF1">
        <w:tc>
          <w:tcPr>
            <w:tcW w:w="3539" w:type="dxa"/>
          </w:tcPr>
          <w:p w14:paraId="61090054" w14:textId="7FF9E14E" w:rsidR="0059174D" w:rsidRPr="005F0805" w:rsidRDefault="0059174D" w:rsidP="0059174D">
            <w:pPr>
              <w:rPr>
                <w:rFonts w:ascii="Arial" w:hAnsi="Arial" w:cs="Arial"/>
                <w:sz w:val="24"/>
              </w:rPr>
            </w:pPr>
            <w:r w:rsidRPr="005F0805">
              <w:rPr>
                <w:rFonts w:ascii="Arial" w:hAnsi="Arial" w:cs="Arial"/>
                <w:sz w:val="24"/>
              </w:rPr>
              <w:t>Cryptography</w:t>
            </w:r>
          </w:p>
        </w:tc>
        <w:tc>
          <w:tcPr>
            <w:tcW w:w="6089" w:type="dxa"/>
          </w:tcPr>
          <w:p w14:paraId="315E78F9" w14:textId="5BA3A27E" w:rsidR="0059174D" w:rsidRPr="005F0805" w:rsidRDefault="00DE36C7" w:rsidP="00DE36C7">
            <w:pPr>
              <w:shd w:val="clear" w:color="auto" w:fill="FFFFFF"/>
              <w:tabs>
                <w:tab w:val="left" w:pos="2166"/>
              </w:tabs>
              <w:spacing w:before="100" w:beforeAutospacing="1" w:line="240" w:lineRule="auto"/>
              <w:textAlignment w:val="baseline"/>
              <w:rPr>
                <w:rFonts w:ascii="Arial" w:hAnsi="Arial" w:cs="Arial"/>
                <w:sz w:val="24"/>
              </w:rPr>
            </w:pPr>
            <w:r w:rsidRPr="005F0805">
              <w:rPr>
                <w:rFonts w:ascii="Arial" w:hAnsi="Arial" w:cs="Arial"/>
                <w:sz w:val="24"/>
              </w:rPr>
              <w:t>Art or science concerning the principles, means, and methods for rendering plain information unintelligible and for restoring encrypted information to intelligible form.</w:t>
            </w:r>
            <w:r w:rsidRPr="005F0805">
              <w:rPr>
                <w:rFonts w:ascii="Arial" w:hAnsi="Arial" w:cs="Arial"/>
                <w:sz w:val="24"/>
              </w:rPr>
              <w:tab/>
            </w:r>
          </w:p>
        </w:tc>
      </w:tr>
      <w:tr w:rsidR="002E2C46" w:rsidRPr="0010452F" w14:paraId="1D3A1115" w14:textId="77777777" w:rsidTr="00A76AF1">
        <w:tc>
          <w:tcPr>
            <w:tcW w:w="3539" w:type="dxa"/>
          </w:tcPr>
          <w:p w14:paraId="2F78422C" w14:textId="710F56C0" w:rsidR="002E2C46" w:rsidRPr="005F0805" w:rsidRDefault="002E2C46" w:rsidP="0059174D">
            <w:pPr>
              <w:rPr>
                <w:rFonts w:ascii="Arial" w:hAnsi="Arial" w:cs="Arial"/>
                <w:sz w:val="24"/>
              </w:rPr>
            </w:pPr>
            <w:r w:rsidRPr="005F0805">
              <w:rPr>
                <w:rFonts w:ascii="Arial" w:hAnsi="Arial" w:cs="Arial"/>
                <w:sz w:val="24"/>
              </w:rPr>
              <w:t>Cryptojacking</w:t>
            </w:r>
          </w:p>
        </w:tc>
        <w:tc>
          <w:tcPr>
            <w:tcW w:w="6089" w:type="dxa"/>
          </w:tcPr>
          <w:p w14:paraId="338F5845" w14:textId="5132B683" w:rsidR="002E2C46" w:rsidRPr="005F0805" w:rsidRDefault="00A43380"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The act of hijacking a computer to mine cryptocurrencies against the users will, through websites</w:t>
            </w:r>
            <w:r w:rsidR="00CD3F96" w:rsidRPr="005F0805">
              <w:rPr>
                <w:rFonts w:ascii="Arial" w:hAnsi="Arial" w:cs="Arial"/>
                <w:sz w:val="24"/>
              </w:rPr>
              <w:t>, or while the user is unaware.</w:t>
            </w:r>
          </w:p>
        </w:tc>
      </w:tr>
      <w:tr w:rsidR="00621336" w:rsidRPr="0010452F" w14:paraId="0D786BDC" w14:textId="77777777" w:rsidTr="00A76AF1">
        <w:tc>
          <w:tcPr>
            <w:tcW w:w="3539" w:type="dxa"/>
          </w:tcPr>
          <w:p w14:paraId="541D2971" w14:textId="5C6E5EE6" w:rsidR="00621336" w:rsidRPr="005F0805" w:rsidRDefault="00621336" w:rsidP="0059174D">
            <w:pPr>
              <w:rPr>
                <w:rFonts w:ascii="Arial" w:hAnsi="Arial" w:cs="Arial"/>
                <w:sz w:val="24"/>
              </w:rPr>
            </w:pPr>
            <w:r w:rsidRPr="005F0805">
              <w:rPr>
                <w:rFonts w:ascii="Arial" w:hAnsi="Arial" w:cs="Arial"/>
                <w:sz w:val="24"/>
              </w:rPr>
              <w:t>Cyber security incident</w:t>
            </w:r>
          </w:p>
        </w:tc>
        <w:tc>
          <w:tcPr>
            <w:tcW w:w="6089" w:type="dxa"/>
          </w:tcPr>
          <w:p w14:paraId="7DCBC603" w14:textId="1888B577" w:rsidR="00621336" w:rsidRPr="005F0805" w:rsidRDefault="00176D32"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A cyber security event that has been determined to have an impact on the </w:t>
            </w:r>
            <w:r w:rsidR="0059699C" w:rsidRPr="005F0805">
              <w:rPr>
                <w:rFonts w:ascii="Arial" w:hAnsi="Arial" w:cs="Arial"/>
                <w:sz w:val="24"/>
              </w:rPr>
              <w:t>organisation</w:t>
            </w:r>
            <w:r w:rsidRPr="005F0805">
              <w:rPr>
                <w:rFonts w:ascii="Arial" w:hAnsi="Arial" w:cs="Arial"/>
                <w:sz w:val="24"/>
              </w:rPr>
              <w:t xml:space="preserve"> prompting the need for response and recovery.</w:t>
            </w:r>
          </w:p>
        </w:tc>
      </w:tr>
      <w:tr w:rsidR="00A80B11" w:rsidRPr="0010452F" w14:paraId="6ED016B8" w14:textId="77777777" w:rsidTr="00A76AF1">
        <w:tc>
          <w:tcPr>
            <w:tcW w:w="3539" w:type="dxa"/>
          </w:tcPr>
          <w:p w14:paraId="06AC754E" w14:textId="3A1651B5" w:rsidR="00A80B11" w:rsidRPr="005F0805" w:rsidRDefault="00A80B11" w:rsidP="0059174D">
            <w:pPr>
              <w:rPr>
                <w:rFonts w:ascii="Arial" w:hAnsi="Arial" w:cs="Arial"/>
                <w:sz w:val="24"/>
              </w:rPr>
            </w:pPr>
            <w:r w:rsidRPr="005F0805">
              <w:rPr>
                <w:rFonts w:ascii="Arial" w:hAnsi="Arial" w:cs="Arial"/>
                <w:sz w:val="24"/>
              </w:rPr>
              <w:t>Data l</w:t>
            </w:r>
            <w:r w:rsidR="00997628" w:rsidRPr="005F0805">
              <w:rPr>
                <w:rFonts w:ascii="Arial" w:hAnsi="Arial" w:cs="Arial"/>
                <w:sz w:val="24"/>
              </w:rPr>
              <w:t>oss</w:t>
            </w:r>
            <w:r w:rsidRPr="005F0805">
              <w:rPr>
                <w:rFonts w:ascii="Arial" w:hAnsi="Arial" w:cs="Arial"/>
                <w:sz w:val="24"/>
              </w:rPr>
              <w:t xml:space="preserve"> prevention</w:t>
            </w:r>
            <w:r w:rsidR="00997628" w:rsidRPr="005F0805">
              <w:rPr>
                <w:rFonts w:ascii="Arial" w:hAnsi="Arial" w:cs="Arial"/>
                <w:sz w:val="24"/>
              </w:rPr>
              <w:t xml:space="preserve"> (DLP)</w:t>
            </w:r>
          </w:p>
        </w:tc>
        <w:tc>
          <w:tcPr>
            <w:tcW w:w="6089" w:type="dxa"/>
          </w:tcPr>
          <w:p w14:paraId="211CF42D" w14:textId="5A8A2371" w:rsidR="00A80B11" w:rsidRPr="005F0805" w:rsidRDefault="002F1AC1" w:rsidP="0059174D">
            <w:pPr>
              <w:shd w:val="clear" w:color="auto" w:fill="FFFFFF"/>
              <w:spacing w:before="100" w:beforeAutospacing="1" w:line="240" w:lineRule="auto"/>
              <w:textAlignment w:val="baseline"/>
              <w:rPr>
                <w:rFonts w:ascii="Arial" w:hAnsi="Arial" w:cs="Arial"/>
                <w:sz w:val="24"/>
              </w:rPr>
            </w:pPr>
            <w:r w:rsidRPr="00D84021">
              <w:rPr>
                <w:rFonts w:ascii="Arial" w:hAnsi="Arial" w:cs="Arial"/>
                <w:sz w:val="24"/>
                <w:shd w:val="clear" w:color="auto" w:fill="FFFFFF"/>
              </w:rPr>
              <w:t>A systems ability to identify, monitor, and protect data in use, data in motion, and data at rest through deep packet content inspection, contextual security analysis of transaction (attributes of originator, data object, medium, timing, recipient/destination, etc.), within a centrali</w:t>
            </w:r>
            <w:r w:rsidR="007B6A69" w:rsidRPr="00D84021">
              <w:rPr>
                <w:rFonts w:ascii="Arial" w:hAnsi="Arial" w:cs="Arial"/>
                <w:sz w:val="24"/>
                <w:shd w:val="clear" w:color="auto" w:fill="FFFFFF"/>
              </w:rPr>
              <w:t>s</w:t>
            </w:r>
            <w:r w:rsidRPr="00D84021">
              <w:rPr>
                <w:rFonts w:ascii="Arial" w:hAnsi="Arial" w:cs="Arial"/>
                <w:sz w:val="24"/>
                <w:shd w:val="clear" w:color="auto" w:fill="FFFFFF"/>
              </w:rPr>
              <w:t>ed management framework. Data loss prevention capabilities are designed to detect and prevent the unauthori</w:t>
            </w:r>
            <w:r w:rsidR="0014125A" w:rsidRPr="00D84021">
              <w:rPr>
                <w:rFonts w:ascii="Arial" w:hAnsi="Arial" w:cs="Arial"/>
                <w:sz w:val="24"/>
                <w:shd w:val="clear" w:color="auto" w:fill="FFFFFF"/>
              </w:rPr>
              <w:t>s</w:t>
            </w:r>
            <w:r w:rsidRPr="00D84021">
              <w:rPr>
                <w:rFonts w:ascii="Arial" w:hAnsi="Arial" w:cs="Arial"/>
                <w:sz w:val="24"/>
                <w:shd w:val="clear" w:color="auto" w:fill="FFFFFF"/>
              </w:rPr>
              <w:t xml:space="preserve">ed use and transmission of </w:t>
            </w:r>
            <w:r w:rsidR="009561DE" w:rsidRPr="00D84021">
              <w:rPr>
                <w:rFonts w:ascii="Arial" w:hAnsi="Arial" w:cs="Arial"/>
                <w:sz w:val="24"/>
                <w:shd w:val="clear" w:color="auto" w:fill="FFFFFF"/>
              </w:rPr>
              <w:t>sensitive</w:t>
            </w:r>
            <w:r w:rsidRPr="00D84021">
              <w:rPr>
                <w:rFonts w:ascii="Arial" w:hAnsi="Arial" w:cs="Arial"/>
                <w:sz w:val="24"/>
                <w:shd w:val="clear" w:color="auto" w:fill="FFFFFF"/>
              </w:rPr>
              <w:t xml:space="preserve"> information.</w:t>
            </w:r>
          </w:p>
        </w:tc>
      </w:tr>
      <w:tr w:rsidR="0059174D" w:rsidRPr="0010452F" w14:paraId="34EB743C" w14:textId="77777777" w:rsidTr="00A76AF1">
        <w:tc>
          <w:tcPr>
            <w:tcW w:w="3539" w:type="dxa"/>
          </w:tcPr>
          <w:p w14:paraId="0D105898" w14:textId="2F8AB203" w:rsidR="0059174D" w:rsidRPr="005F0805" w:rsidRDefault="0059174D" w:rsidP="0059174D">
            <w:pPr>
              <w:rPr>
                <w:rFonts w:ascii="Arial" w:hAnsi="Arial" w:cs="Arial"/>
                <w:sz w:val="24"/>
              </w:rPr>
            </w:pPr>
            <w:r w:rsidRPr="005F0805">
              <w:rPr>
                <w:rFonts w:ascii="Arial" w:hAnsi="Arial" w:cs="Arial"/>
                <w:sz w:val="24"/>
              </w:rPr>
              <w:t>Denial of</w:t>
            </w:r>
            <w:r w:rsidR="00EE79BA" w:rsidRPr="005F0805">
              <w:rPr>
                <w:rFonts w:ascii="Arial" w:hAnsi="Arial" w:cs="Arial"/>
                <w:sz w:val="24"/>
              </w:rPr>
              <w:t xml:space="preserve"> se</w:t>
            </w:r>
            <w:r w:rsidRPr="005F0805">
              <w:rPr>
                <w:rFonts w:ascii="Arial" w:hAnsi="Arial" w:cs="Arial"/>
                <w:sz w:val="24"/>
              </w:rPr>
              <w:t>rvice (DOS)</w:t>
            </w:r>
          </w:p>
        </w:tc>
        <w:tc>
          <w:tcPr>
            <w:tcW w:w="6089" w:type="dxa"/>
          </w:tcPr>
          <w:p w14:paraId="47236BCD" w14:textId="77777777" w:rsidR="0059174D" w:rsidRPr="005F0805" w:rsidRDefault="0059174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The prevention of authorised access to systems or the delaying of time-critical operations.</w:t>
            </w:r>
          </w:p>
        </w:tc>
      </w:tr>
      <w:tr w:rsidR="00FE1162" w:rsidRPr="0010452F" w14:paraId="3870407A" w14:textId="77777777" w:rsidTr="00A76AF1">
        <w:tc>
          <w:tcPr>
            <w:tcW w:w="3539" w:type="dxa"/>
          </w:tcPr>
          <w:p w14:paraId="5E142292" w14:textId="6D8BF1ED" w:rsidR="00FE1162" w:rsidRPr="005F0805" w:rsidRDefault="00FE1162" w:rsidP="0059174D">
            <w:pPr>
              <w:rPr>
                <w:rFonts w:ascii="Arial" w:hAnsi="Arial" w:cs="Arial"/>
                <w:sz w:val="24"/>
              </w:rPr>
            </w:pPr>
            <w:r w:rsidRPr="005F0805">
              <w:rPr>
                <w:rFonts w:ascii="Arial" w:hAnsi="Arial" w:cs="Arial"/>
                <w:sz w:val="24"/>
              </w:rPr>
              <w:t xml:space="preserve">Detective </w:t>
            </w:r>
            <w:r w:rsidR="00EE79BA" w:rsidRPr="005F0805">
              <w:rPr>
                <w:rFonts w:ascii="Arial" w:hAnsi="Arial" w:cs="Arial"/>
                <w:sz w:val="24"/>
              </w:rPr>
              <w:t>c</w:t>
            </w:r>
            <w:r w:rsidRPr="005F0805">
              <w:rPr>
                <w:rFonts w:ascii="Arial" w:hAnsi="Arial" w:cs="Arial"/>
                <w:sz w:val="24"/>
              </w:rPr>
              <w:t>ontrols</w:t>
            </w:r>
          </w:p>
        </w:tc>
        <w:tc>
          <w:tcPr>
            <w:tcW w:w="6089" w:type="dxa"/>
          </w:tcPr>
          <w:p w14:paraId="457F1C5F" w14:textId="6D18D18C" w:rsidR="00FE1162" w:rsidRPr="005F0805" w:rsidRDefault="00903C5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A detective control is designed to locate problems after they have occurred. Once problems have been detected, management can take steps to mitigate the risk that they will occur again in the future, usually by altering the underlying process. To be truly effective, </w:t>
            </w:r>
            <w:r w:rsidR="006E2CAF" w:rsidRPr="005F0805">
              <w:rPr>
                <w:rFonts w:ascii="Arial" w:hAnsi="Arial" w:cs="Arial"/>
                <w:sz w:val="24"/>
              </w:rPr>
              <w:t>a</w:t>
            </w:r>
            <w:r w:rsidR="0059699C" w:rsidRPr="005F0805">
              <w:rPr>
                <w:rFonts w:ascii="Arial" w:hAnsi="Arial" w:cs="Arial"/>
                <w:sz w:val="24"/>
              </w:rPr>
              <w:t>n</w:t>
            </w:r>
            <w:r w:rsidR="006E2CAF" w:rsidRPr="005F0805">
              <w:rPr>
                <w:rFonts w:ascii="Arial" w:hAnsi="Arial" w:cs="Arial"/>
                <w:sz w:val="24"/>
              </w:rPr>
              <w:t xml:space="preserve"> </w:t>
            </w:r>
            <w:r w:rsidR="0059699C" w:rsidRPr="005F0805">
              <w:rPr>
                <w:rFonts w:ascii="Arial" w:hAnsi="Arial" w:cs="Arial"/>
                <w:sz w:val="24"/>
              </w:rPr>
              <w:t>organisation</w:t>
            </w:r>
            <w:r w:rsidRPr="005F0805">
              <w:rPr>
                <w:rFonts w:ascii="Arial" w:hAnsi="Arial" w:cs="Arial"/>
                <w:sz w:val="24"/>
              </w:rPr>
              <w:t xml:space="preserve"> needs to follow through on the issues found by its detective controls on an ongoing basis.</w:t>
            </w:r>
          </w:p>
        </w:tc>
      </w:tr>
      <w:tr w:rsidR="00FE1162" w:rsidRPr="0010452F" w14:paraId="17FA2ED3" w14:textId="77777777" w:rsidTr="00A76AF1">
        <w:tc>
          <w:tcPr>
            <w:tcW w:w="3539" w:type="dxa"/>
          </w:tcPr>
          <w:p w14:paraId="6E6F50D0" w14:textId="3457F443" w:rsidR="00FE1162" w:rsidRPr="005F0805" w:rsidRDefault="00FE1162" w:rsidP="0059174D">
            <w:pPr>
              <w:rPr>
                <w:rFonts w:ascii="Arial" w:hAnsi="Arial" w:cs="Arial"/>
                <w:sz w:val="24"/>
              </w:rPr>
            </w:pPr>
            <w:r w:rsidRPr="005F0805">
              <w:rPr>
                <w:rFonts w:ascii="Arial" w:hAnsi="Arial" w:cs="Arial"/>
                <w:sz w:val="24"/>
              </w:rPr>
              <w:t>Deterrent</w:t>
            </w:r>
            <w:r w:rsidR="00EE79BA" w:rsidRPr="005F0805">
              <w:rPr>
                <w:rFonts w:ascii="Arial" w:hAnsi="Arial" w:cs="Arial"/>
                <w:sz w:val="24"/>
              </w:rPr>
              <w:t xml:space="preserve"> controls</w:t>
            </w:r>
          </w:p>
        </w:tc>
        <w:tc>
          <w:tcPr>
            <w:tcW w:w="6089" w:type="dxa"/>
          </w:tcPr>
          <w:p w14:paraId="3F7C2091" w14:textId="75DD0B0E" w:rsidR="00FE1162" w:rsidRPr="005F0805" w:rsidRDefault="00DE3AE8"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Deterrent controls are administrative mechanisms (such as policies, procedures, standards, guidelines, laws, and regulations) that are used to guide the execution of security within a</w:t>
            </w:r>
            <w:r w:rsidR="0059699C" w:rsidRPr="005F0805">
              <w:rPr>
                <w:rFonts w:ascii="Arial" w:hAnsi="Arial" w:cs="Arial"/>
                <w:sz w:val="24"/>
              </w:rPr>
              <w:t>n</w:t>
            </w:r>
            <w:r w:rsidR="005D5AFF" w:rsidRPr="005F0805">
              <w:rPr>
                <w:rFonts w:ascii="Arial" w:hAnsi="Arial" w:cs="Arial"/>
                <w:sz w:val="24"/>
              </w:rPr>
              <w:t xml:space="preserve"> </w:t>
            </w:r>
            <w:r w:rsidR="0059699C" w:rsidRPr="005F0805">
              <w:rPr>
                <w:rFonts w:ascii="Arial" w:hAnsi="Arial" w:cs="Arial"/>
                <w:sz w:val="24"/>
              </w:rPr>
              <w:t>organisation</w:t>
            </w:r>
            <w:r w:rsidRPr="005F0805">
              <w:rPr>
                <w:rFonts w:ascii="Arial" w:hAnsi="Arial" w:cs="Arial"/>
                <w:sz w:val="24"/>
              </w:rPr>
              <w:t>. Deterrent controls are utilized to promote compliance with external controls, such as regulatory compliance.</w:t>
            </w:r>
          </w:p>
        </w:tc>
      </w:tr>
      <w:tr w:rsidR="00C3569F" w:rsidRPr="0010452F" w14:paraId="76DB9723" w14:textId="77777777" w:rsidTr="00A76AF1">
        <w:tc>
          <w:tcPr>
            <w:tcW w:w="3539" w:type="dxa"/>
          </w:tcPr>
          <w:p w14:paraId="55F9ABE8" w14:textId="41C01004" w:rsidR="00C3569F" w:rsidRPr="005F0805" w:rsidRDefault="00C3569F" w:rsidP="0059174D">
            <w:pPr>
              <w:rPr>
                <w:rFonts w:ascii="Arial" w:hAnsi="Arial" w:cs="Arial"/>
                <w:sz w:val="24"/>
              </w:rPr>
            </w:pPr>
            <w:r w:rsidRPr="005F0805">
              <w:rPr>
                <w:rFonts w:ascii="Arial" w:hAnsi="Arial" w:cs="Arial"/>
                <w:sz w:val="24"/>
              </w:rPr>
              <w:t>Development</w:t>
            </w:r>
            <w:r w:rsidR="00EE79BA" w:rsidRPr="005F0805">
              <w:rPr>
                <w:rFonts w:ascii="Arial" w:hAnsi="Arial" w:cs="Arial"/>
                <w:sz w:val="24"/>
              </w:rPr>
              <w:t xml:space="preserve"> environment</w:t>
            </w:r>
          </w:p>
        </w:tc>
        <w:tc>
          <w:tcPr>
            <w:tcW w:w="6089" w:type="dxa"/>
          </w:tcPr>
          <w:p w14:paraId="6644C237" w14:textId="184B85D7" w:rsidR="00C3569F" w:rsidRPr="005F0805" w:rsidRDefault="00C41508"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T</w:t>
            </w:r>
            <w:r w:rsidR="00DA332B" w:rsidRPr="005F0805">
              <w:rPr>
                <w:rFonts w:ascii="Arial" w:hAnsi="Arial" w:cs="Arial"/>
                <w:sz w:val="24"/>
              </w:rPr>
              <w:t xml:space="preserve">he collection of processes and tools that are used to develop the source code for a program or software product. This involves the entire environment that </w:t>
            </w:r>
            <w:r w:rsidR="00DA332B" w:rsidRPr="005F0805">
              <w:rPr>
                <w:rFonts w:ascii="Arial" w:hAnsi="Arial" w:cs="Arial"/>
                <w:sz w:val="24"/>
              </w:rPr>
              <w:lastRenderedPageBreak/>
              <w:t>supports the process end to end, including development, staging and production servers.</w:t>
            </w:r>
          </w:p>
        </w:tc>
      </w:tr>
      <w:tr w:rsidR="00F822B9" w:rsidRPr="0010452F" w14:paraId="0C74DAE2" w14:textId="77777777" w:rsidTr="00A76AF1">
        <w:tc>
          <w:tcPr>
            <w:tcW w:w="3539" w:type="dxa"/>
          </w:tcPr>
          <w:p w14:paraId="34FB678D" w14:textId="04A880A0" w:rsidR="00F822B9" w:rsidRPr="005F0805" w:rsidRDefault="00F822B9" w:rsidP="0059174D">
            <w:pPr>
              <w:rPr>
                <w:rFonts w:ascii="Arial" w:hAnsi="Arial" w:cs="Arial"/>
                <w:sz w:val="24"/>
              </w:rPr>
            </w:pPr>
            <w:r w:rsidRPr="005F0805">
              <w:rPr>
                <w:rFonts w:ascii="Arial" w:hAnsi="Arial" w:cs="Arial"/>
                <w:sz w:val="24"/>
              </w:rPr>
              <w:lastRenderedPageBreak/>
              <w:t>Differential</w:t>
            </w:r>
            <w:r w:rsidR="00EE79BA" w:rsidRPr="005F0805">
              <w:rPr>
                <w:rFonts w:ascii="Arial" w:hAnsi="Arial" w:cs="Arial"/>
                <w:sz w:val="24"/>
              </w:rPr>
              <w:t xml:space="preserve"> backup</w:t>
            </w:r>
          </w:p>
        </w:tc>
        <w:tc>
          <w:tcPr>
            <w:tcW w:w="6089" w:type="dxa"/>
          </w:tcPr>
          <w:p w14:paraId="2BC05475" w14:textId="0A3E5BFD" w:rsidR="00F822B9" w:rsidRPr="005F0805" w:rsidRDefault="002C3F5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data backup that copies all of the files that have changed since the last full backup was performed. This includes any data that has been created, updated or altered in any way and does not copy all of the data every time.</w:t>
            </w:r>
            <w:r w:rsidRPr="005F0805">
              <w:rPr>
                <w:rFonts w:ascii="Arial" w:hAnsi="Arial" w:cs="Arial"/>
                <w:color w:val="666666"/>
                <w:sz w:val="24"/>
                <w:shd w:val="clear" w:color="auto" w:fill="FFFFFF"/>
              </w:rPr>
              <w:t> </w:t>
            </w:r>
          </w:p>
        </w:tc>
      </w:tr>
      <w:tr w:rsidR="002E292A" w:rsidRPr="0010452F" w14:paraId="6CAFB0F7" w14:textId="77777777" w:rsidTr="00A76AF1">
        <w:tc>
          <w:tcPr>
            <w:tcW w:w="3539" w:type="dxa"/>
          </w:tcPr>
          <w:p w14:paraId="2C82A6EE" w14:textId="57791EA6" w:rsidR="002E292A" w:rsidRPr="005F0805" w:rsidRDefault="002E292A" w:rsidP="0059174D">
            <w:pPr>
              <w:rPr>
                <w:rFonts w:ascii="Arial" w:hAnsi="Arial" w:cs="Arial"/>
                <w:sz w:val="24"/>
              </w:rPr>
            </w:pPr>
            <w:r w:rsidRPr="005F0805">
              <w:rPr>
                <w:rFonts w:ascii="Arial" w:hAnsi="Arial" w:cs="Arial"/>
                <w:sz w:val="24"/>
              </w:rPr>
              <w:t xml:space="preserve">Digital </w:t>
            </w:r>
            <w:r w:rsidR="00EE79BA" w:rsidRPr="005F0805">
              <w:rPr>
                <w:rFonts w:ascii="Arial" w:hAnsi="Arial" w:cs="Arial"/>
                <w:sz w:val="24"/>
              </w:rPr>
              <w:t>ce</w:t>
            </w:r>
            <w:r w:rsidRPr="005F0805">
              <w:rPr>
                <w:rFonts w:ascii="Arial" w:hAnsi="Arial" w:cs="Arial"/>
                <w:sz w:val="24"/>
              </w:rPr>
              <w:t>rtificate</w:t>
            </w:r>
          </w:p>
        </w:tc>
        <w:tc>
          <w:tcPr>
            <w:tcW w:w="6089" w:type="dxa"/>
          </w:tcPr>
          <w:p w14:paraId="2B4AB933" w14:textId="51598F47" w:rsidR="002E292A" w:rsidRPr="005F0805" w:rsidRDefault="00CD4A66"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An electronic file that is tied to a cryptographic key pair and authenticates the identity of a website, individual, organization, user, device or server. It is also known as a public key certificate or identity certificate.</w:t>
            </w:r>
          </w:p>
        </w:tc>
      </w:tr>
      <w:tr w:rsidR="00301E23" w:rsidRPr="0010452F" w14:paraId="5F5553AB" w14:textId="77777777" w:rsidTr="00A76AF1">
        <w:tc>
          <w:tcPr>
            <w:tcW w:w="3539" w:type="dxa"/>
          </w:tcPr>
          <w:p w14:paraId="2A215140" w14:textId="5BF98ADE" w:rsidR="00301E23" w:rsidRPr="005F0805" w:rsidRDefault="00301E23" w:rsidP="0059174D">
            <w:pPr>
              <w:rPr>
                <w:rFonts w:ascii="Arial" w:hAnsi="Arial" w:cs="Arial"/>
                <w:sz w:val="24"/>
              </w:rPr>
            </w:pPr>
            <w:r w:rsidRPr="005F0805">
              <w:rPr>
                <w:rFonts w:ascii="Arial" w:hAnsi="Arial" w:cs="Arial"/>
                <w:sz w:val="24"/>
              </w:rPr>
              <w:t>Discovery</w:t>
            </w:r>
            <w:r w:rsidR="00EE79BA" w:rsidRPr="005F0805">
              <w:rPr>
                <w:rFonts w:ascii="Arial" w:hAnsi="Arial" w:cs="Arial"/>
                <w:sz w:val="24"/>
              </w:rPr>
              <w:t xml:space="preserve"> s</w:t>
            </w:r>
            <w:r w:rsidRPr="005F0805">
              <w:rPr>
                <w:rFonts w:ascii="Arial" w:hAnsi="Arial" w:cs="Arial"/>
                <w:sz w:val="24"/>
              </w:rPr>
              <w:t>cans</w:t>
            </w:r>
          </w:p>
        </w:tc>
        <w:tc>
          <w:tcPr>
            <w:tcW w:w="6089" w:type="dxa"/>
          </w:tcPr>
          <w:p w14:paraId="5B36C5F6" w14:textId="6B9A150B" w:rsidR="00301E23" w:rsidRPr="005F0805" w:rsidRDefault="00DA1EB2"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discovery scan identifies the operating systems that are running on a network, maps those systems to IP addresses, and enumerates the open ports and services on those systems.</w:t>
            </w:r>
          </w:p>
        </w:tc>
      </w:tr>
      <w:tr w:rsidR="0059174D" w:rsidRPr="0010452F" w14:paraId="74DD2A11" w14:textId="77777777" w:rsidTr="00A76AF1">
        <w:tc>
          <w:tcPr>
            <w:tcW w:w="3539" w:type="dxa"/>
          </w:tcPr>
          <w:p w14:paraId="47D6F6B1" w14:textId="3ACAB117" w:rsidR="0059174D" w:rsidRPr="005F0805" w:rsidRDefault="0059174D" w:rsidP="0059174D">
            <w:pPr>
              <w:rPr>
                <w:rFonts w:ascii="Arial" w:hAnsi="Arial" w:cs="Arial"/>
                <w:sz w:val="24"/>
              </w:rPr>
            </w:pPr>
            <w:r w:rsidRPr="005F0805">
              <w:rPr>
                <w:rFonts w:ascii="Arial" w:hAnsi="Arial" w:cs="Arial"/>
                <w:sz w:val="24"/>
              </w:rPr>
              <w:t>Distribut</w:t>
            </w:r>
            <w:r w:rsidR="00EE79BA" w:rsidRPr="005F0805">
              <w:rPr>
                <w:rFonts w:ascii="Arial" w:hAnsi="Arial" w:cs="Arial"/>
                <w:sz w:val="24"/>
              </w:rPr>
              <w:t xml:space="preserve">ed denial of service </w:t>
            </w:r>
            <w:r w:rsidRPr="005F0805">
              <w:rPr>
                <w:rFonts w:ascii="Arial" w:hAnsi="Arial" w:cs="Arial"/>
                <w:sz w:val="24"/>
              </w:rPr>
              <w:t xml:space="preserve">(DDOS) </w:t>
            </w:r>
          </w:p>
        </w:tc>
        <w:tc>
          <w:tcPr>
            <w:tcW w:w="6089" w:type="dxa"/>
          </w:tcPr>
          <w:p w14:paraId="1CC2B66D" w14:textId="77777777" w:rsidR="0059174D" w:rsidRPr="005F0805" w:rsidRDefault="0059174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denial-of-service technique that uses numerous hosts to perform the attack to prevent authorised access to systems or the delay of time-critical operations.</w:t>
            </w:r>
          </w:p>
        </w:tc>
      </w:tr>
      <w:tr w:rsidR="0059174D" w:rsidRPr="0010452F" w14:paraId="01A11ED4" w14:textId="77777777" w:rsidTr="00A76AF1">
        <w:tc>
          <w:tcPr>
            <w:tcW w:w="3539" w:type="dxa"/>
          </w:tcPr>
          <w:p w14:paraId="63A3D066" w14:textId="39EE6FC2" w:rsidR="0059174D" w:rsidRPr="005F0805" w:rsidRDefault="0059174D" w:rsidP="0059174D">
            <w:pPr>
              <w:rPr>
                <w:rFonts w:ascii="Arial" w:hAnsi="Arial" w:cs="Arial"/>
                <w:sz w:val="24"/>
              </w:rPr>
            </w:pPr>
            <w:r w:rsidRPr="005F0805">
              <w:rPr>
                <w:rFonts w:ascii="Arial" w:hAnsi="Arial" w:cs="Arial"/>
                <w:sz w:val="24"/>
              </w:rPr>
              <w:t>Do</w:t>
            </w:r>
            <w:r w:rsidR="00EE79BA" w:rsidRPr="005F0805">
              <w:rPr>
                <w:rFonts w:ascii="Arial" w:hAnsi="Arial" w:cs="Arial"/>
                <w:sz w:val="24"/>
              </w:rPr>
              <w:t>main name serv</w:t>
            </w:r>
            <w:r w:rsidRPr="005F0805">
              <w:rPr>
                <w:rFonts w:ascii="Arial" w:hAnsi="Arial" w:cs="Arial"/>
                <w:sz w:val="24"/>
              </w:rPr>
              <w:t>er (DNS)</w:t>
            </w:r>
          </w:p>
        </w:tc>
        <w:tc>
          <w:tcPr>
            <w:tcW w:w="6089" w:type="dxa"/>
          </w:tcPr>
          <w:p w14:paraId="1E7ECD92" w14:textId="19495252" w:rsidR="0059174D" w:rsidRPr="005F0805" w:rsidRDefault="0059174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A server that translates requests for human readable names like </w:t>
            </w:r>
            <w:hyperlink r:id="rId29" w:history="1">
              <w:r w:rsidR="002C3F5D" w:rsidRPr="00E4012D">
                <w:rPr>
                  <w:rStyle w:val="Hyperlink"/>
                  <w:rFonts w:cs="Arial"/>
                  <w:b/>
                  <w:bCs/>
                  <w:color w:val="auto"/>
                  <w:sz w:val="24"/>
                </w:rPr>
                <w:t>www.example.com</w:t>
              </w:r>
            </w:hyperlink>
            <w:r w:rsidRPr="005F0805">
              <w:rPr>
                <w:rFonts w:ascii="Arial" w:hAnsi="Arial" w:cs="Arial"/>
                <w:sz w:val="24"/>
              </w:rPr>
              <w:t xml:space="preserve"> into the numeric IP addresses like 192.0.2.1, controlling which server an end user will reach when they type a domain name into their web browser.</w:t>
            </w:r>
          </w:p>
        </w:tc>
      </w:tr>
      <w:tr w:rsidR="00C9150F" w:rsidRPr="0010452F" w14:paraId="781F756B" w14:textId="77777777" w:rsidTr="00A76AF1">
        <w:tc>
          <w:tcPr>
            <w:tcW w:w="3539" w:type="dxa"/>
          </w:tcPr>
          <w:p w14:paraId="4E8F2255" w14:textId="04845AA2" w:rsidR="00C9150F" w:rsidRPr="005F0805" w:rsidRDefault="00C9150F" w:rsidP="0059174D">
            <w:pPr>
              <w:rPr>
                <w:rFonts w:ascii="Arial" w:hAnsi="Arial" w:cs="Arial"/>
                <w:sz w:val="24"/>
              </w:rPr>
            </w:pPr>
            <w:r w:rsidRPr="005F0805">
              <w:rPr>
                <w:rFonts w:ascii="Arial" w:hAnsi="Arial" w:cs="Arial"/>
                <w:sz w:val="24"/>
              </w:rPr>
              <w:t xml:space="preserve">Electromagnetic (EM) </w:t>
            </w:r>
            <w:r w:rsidR="00EE79BA" w:rsidRPr="005F0805">
              <w:rPr>
                <w:rFonts w:ascii="Arial" w:hAnsi="Arial" w:cs="Arial"/>
                <w:sz w:val="24"/>
              </w:rPr>
              <w:t>sh</w:t>
            </w:r>
            <w:r w:rsidRPr="005F0805">
              <w:rPr>
                <w:rFonts w:ascii="Arial" w:hAnsi="Arial" w:cs="Arial"/>
                <w:sz w:val="24"/>
              </w:rPr>
              <w:t>ielding</w:t>
            </w:r>
          </w:p>
        </w:tc>
        <w:tc>
          <w:tcPr>
            <w:tcW w:w="6089" w:type="dxa"/>
          </w:tcPr>
          <w:p w14:paraId="6424F031" w14:textId="4BCD3359" w:rsidR="00C9150F" w:rsidRPr="005F0805" w:rsidRDefault="00A37E34"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The practice of surrounding electronics and cables with conductive or magnetic materials to guard against incoming or outgoing emissions of electromagnetic frequencies (EMF). </w:t>
            </w:r>
            <w:r w:rsidR="00667C8B" w:rsidRPr="005F0805">
              <w:rPr>
                <w:rFonts w:ascii="Arial" w:hAnsi="Arial" w:cs="Arial"/>
                <w:sz w:val="24"/>
              </w:rPr>
              <w:t>The most common purpose is to prevent electromagnetic interference (EMI) from affecting sensitive electronics.</w:t>
            </w:r>
            <w:r w:rsidRPr="005F0805">
              <w:rPr>
                <w:rFonts w:ascii="Arial" w:hAnsi="Arial" w:cs="Arial"/>
                <w:color w:val="666666"/>
                <w:sz w:val="24"/>
                <w:shd w:val="clear" w:color="auto" w:fill="FFFFFF"/>
              </w:rPr>
              <w:t> </w:t>
            </w:r>
          </w:p>
        </w:tc>
      </w:tr>
      <w:tr w:rsidR="0059174D" w:rsidRPr="0010452F" w14:paraId="7E8A0984" w14:textId="77777777" w:rsidTr="00A76AF1">
        <w:tc>
          <w:tcPr>
            <w:tcW w:w="3539" w:type="dxa"/>
          </w:tcPr>
          <w:p w14:paraId="1D2854C1" w14:textId="77777777" w:rsidR="0059174D" w:rsidRPr="005F0805" w:rsidRDefault="0059174D" w:rsidP="0059174D">
            <w:pPr>
              <w:rPr>
                <w:rFonts w:ascii="Arial" w:hAnsi="Arial" w:cs="Arial"/>
                <w:sz w:val="24"/>
              </w:rPr>
            </w:pPr>
            <w:r w:rsidRPr="005F0805">
              <w:rPr>
                <w:rFonts w:ascii="Arial" w:hAnsi="Arial" w:cs="Arial"/>
                <w:sz w:val="24"/>
              </w:rPr>
              <w:t>Encryption</w:t>
            </w:r>
          </w:p>
        </w:tc>
        <w:tc>
          <w:tcPr>
            <w:tcW w:w="6089" w:type="dxa"/>
          </w:tcPr>
          <w:p w14:paraId="2F482A43" w14:textId="77777777" w:rsidR="0059174D" w:rsidRPr="005F0805" w:rsidRDefault="0059174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The process of a confidentiality mode that transforms usable data into an unreadable form (ciphertext) using a cryptographic algorithm and key.</w:t>
            </w:r>
          </w:p>
        </w:tc>
      </w:tr>
      <w:tr w:rsidR="0059174D" w:rsidRPr="0010452F" w14:paraId="3D221291" w14:textId="77777777" w:rsidTr="00A76AF1">
        <w:tc>
          <w:tcPr>
            <w:tcW w:w="3539" w:type="dxa"/>
          </w:tcPr>
          <w:p w14:paraId="1CB1D94B" w14:textId="5B1B1A0B" w:rsidR="0059174D" w:rsidRPr="005F0805" w:rsidRDefault="0059174D" w:rsidP="0059174D">
            <w:pPr>
              <w:rPr>
                <w:rFonts w:ascii="Arial" w:hAnsi="Arial" w:cs="Arial"/>
                <w:sz w:val="24"/>
              </w:rPr>
            </w:pPr>
            <w:r w:rsidRPr="005F0805">
              <w:rPr>
                <w:rFonts w:ascii="Arial" w:hAnsi="Arial" w:cs="Arial"/>
                <w:sz w:val="24"/>
              </w:rPr>
              <w:t xml:space="preserve">Encryption </w:t>
            </w:r>
            <w:r w:rsidR="00EE79BA" w:rsidRPr="005F0805">
              <w:rPr>
                <w:rFonts w:ascii="Arial" w:hAnsi="Arial" w:cs="Arial"/>
                <w:sz w:val="24"/>
              </w:rPr>
              <w:t>k</w:t>
            </w:r>
            <w:r w:rsidRPr="005F0805">
              <w:rPr>
                <w:rFonts w:ascii="Arial" w:hAnsi="Arial" w:cs="Arial"/>
                <w:sz w:val="24"/>
              </w:rPr>
              <w:t>ey</w:t>
            </w:r>
          </w:p>
        </w:tc>
        <w:tc>
          <w:tcPr>
            <w:tcW w:w="6089" w:type="dxa"/>
          </w:tcPr>
          <w:p w14:paraId="6DE9CB1D" w14:textId="15D36AFE" w:rsidR="0059174D" w:rsidRPr="005F0805" w:rsidRDefault="0079472B"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key that encrypts other key</w:t>
            </w:r>
            <w:r w:rsidR="005F7427" w:rsidRPr="005F0805">
              <w:rPr>
                <w:rFonts w:ascii="Arial" w:hAnsi="Arial" w:cs="Arial"/>
                <w:sz w:val="24"/>
              </w:rPr>
              <w:t>s</w:t>
            </w:r>
            <w:r w:rsidRPr="005F0805">
              <w:rPr>
                <w:rFonts w:ascii="Arial" w:hAnsi="Arial" w:cs="Arial"/>
                <w:sz w:val="24"/>
              </w:rPr>
              <w:t xml:space="preserve"> for transmission or storage.</w:t>
            </w:r>
          </w:p>
        </w:tc>
      </w:tr>
      <w:tr w:rsidR="0059174D" w:rsidRPr="0010452F" w14:paraId="2F1984E1" w14:textId="77777777" w:rsidTr="00A76AF1">
        <w:tc>
          <w:tcPr>
            <w:tcW w:w="3539" w:type="dxa"/>
          </w:tcPr>
          <w:p w14:paraId="109C05DA" w14:textId="4647A8BE" w:rsidR="0059174D" w:rsidRPr="005F0805" w:rsidRDefault="0059174D" w:rsidP="0059174D">
            <w:pPr>
              <w:rPr>
                <w:rFonts w:ascii="Arial" w:hAnsi="Arial" w:cs="Arial"/>
                <w:sz w:val="24"/>
              </w:rPr>
            </w:pPr>
            <w:r w:rsidRPr="005F0805">
              <w:rPr>
                <w:rFonts w:ascii="Arial" w:hAnsi="Arial" w:cs="Arial"/>
                <w:sz w:val="24"/>
              </w:rPr>
              <w:t>Endpo</w:t>
            </w:r>
            <w:r w:rsidR="00EE79BA" w:rsidRPr="005F0805">
              <w:rPr>
                <w:rFonts w:ascii="Arial" w:hAnsi="Arial" w:cs="Arial"/>
                <w:sz w:val="24"/>
              </w:rPr>
              <w:t xml:space="preserve">int detection and response </w:t>
            </w:r>
            <w:r w:rsidRPr="005F0805">
              <w:rPr>
                <w:rFonts w:ascii="Arial" w:hAnsi="Arial" w:cs="Arial"/>
                <w:sz w:val="24"/>
              </w:rPr>
              <w:t>(EDR)</w:t>
            </w:r>
          </w:p>
        </w:tc>
        <w:tc>
          <w:tcPr>
            <w:tcW w:w="6089" w:type="dxa"/>
          </w:tcPr>
          <w:p w14:paraId="4C9945D9" w14:textId="77777777" w:rsidR="0059174D" w:rsidRPr="005F0805" w:rsidRDefault="0059174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solution that continuously monitors end-user devices to detect and respond to cyber threats like ransomware and malware.</w:t>
            </w:r>
          </w:p>
        </w:tc>
      </w:tr>
      <w:tr w:rsidR="00597348" w:rsidRPr="0010452F" w14:paraId="2932623C" w14:textId="77777777" w:rsidTr="00A76AF1">
        <w:tc>
          <w:tcPr>
            <w:tcW w:w="3539" w:type="dxa"/>
          </w:tcPr>
          <w:p w14:paraId="5FE2E612" w14:textId="53468216" w:rsidR="00597348" w:rsidRPr="005F0805" w:rsidRDefault="00597348" w:rsidP="0059174D">
            <w:pPr>
              <w:rPr>
                <w:rFonts w:ascii="Arial" w:hAnsi="Arial" w:cs="Arial"/>
                <w:sz w:val="24"/>
              </w:rPr>
            </w:pPr>
            <w:r w:rsidRPr="005F0805">
              <w:rPr>
                <w:rFonts w:ascii="Arial" w:hAnsi="Arial" w:cs="Arial"/>
                <w:sz w:val="24"/>
              </w:rPr>
              <w:t>Environmental</w:t>
            </w:r>
            <w:r w:rsidR="00EE79BA" w:rsidRPr="005F0805">
              <w:rPr>
                <w:rFonts w:ascii="Arial" w:hAnsi="Arial" w:cs="Arial"/>
                <w:sz w:val="24"/>
              </w:rPr>
              <w:t xml:space="preserve"> security</w:t>
            </w:r>
          </w:p>
        </w:tc>
        <w:tc>
          <w:tcPr>
            <w:tcW w:w="6089" w:type="dxa"/>
          </w:tcPr>
          <w:p w14:paraId="1EA1331B" w14:textId="19AD4674" w:rsidR="00597348" w:rsidRPr="005F0805" w:rsidRDefault="006A5763"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Examines threats posed by environmental events and trends to</w:t>
            </w:r>
            <w:r w:rsidR="00736BE0" w:rsidRPr="005F0805">
              <w:rPr>
                <w:rFonts w:ascii="Arial" w:hAnsi="Arial" w:cs="Arial"/>
                <w:sz w:val="24"/>
              </w:rPr>
              <w:t xml:space="preserve"> personnel</w:t>
            </w:r>
            <w:r w:rsidR="005007C3" w:rsidRPr="005F0805">
              <w:rPr>
                <w:rFonts w:ascii="Arial" w:hAnsi="Arial" w:cs="Arial"/>
                <w:sz w:val="24"/>
              </w:rPr>
              <w:t xml:space="preserve"> within the organisation</w:t>
            </w:r>
            <w:r w:rsidR="00736BE0" w:rsidRPr="005F0805">
              <w:rPr>
                <w:rFonts w:ascii="Arial" w:hAnsi="Arial" w:cs="Arial"/>
                <w:sz w:val="24"/>
              </w:rPr>
              <w:t>.</w:t>
            </w:r>
            <w:r w:rsidRPr="005F0805">
              <w:rPr>
                <w:rFonts w:ascii="Arial" w:hAnsi="Arial" w:cs="Arial"/>
                <w:sz w:val="24"/>
              </w:rPr>
              <w:t> </w:t>
            </w:r>
          </w:p>
        </w:tc>
      </w:tr>
      <w:tr w:rsidR="002C2B09" w:rsidRPr="0010452F" w14:paraId="42A0B6C1" w14:textId="77777777" w:rsidTr="00A76AF1">
        <w:tc>
          <w:tcPr>
            <w:tcW w:w="3539" w:type="dxa"/>
          </w:tcPr>
          <w:p w14:paraId="2F824DC7" w14:textId="58A4EB55" w:rsidR="002C2B09" w:rsidRPr="005F0805" w:rsidRDefault="002C2B09" w:rsidP="0059174D">
            <w:pPr>
              <w:rPr>
                <w:rFonts w:ascii="Arial" w:hAnsi="Arial" w:cs="Arial"/>
                <w:sz w:val="24"/>
              </w:rPr>
            </w:pPr>
            <w:r w:rsidRPr="005F0805">
              <w:rPr>
                <w:rFonts w:ascii="Arial" w:hAnsi="Arial" w:cs="Arial"/>
                <w:sz w:val="24"/>
              </w:rPr>
              <w:t xml:space="preserve">Escrow </w:t>
            </w:r>
            <w:r w:rsidR="00EE79BA" w:rsidRPr="005F0805">
              <w:rPr>
                <w:rFonts w:ascii="Arial" w:hAnsi="Arial" w:cs="Arial"/>
                <w:sz w:val="24"/>
              </w:rPr>
              <w:t>ag</w:t>
            </w:r>
            <w:r w:rsidRPr="005F0805">
              <w:rPr>
                <w:rFonts w:ascii="Arial" w:hAnsi="Arial" w:cs="Arial"/>
                <w:sz w:val="24"/>
              </w:rPr>
              <w:t>reements</w:t>
            </w:r>
          </w:p>
        </w:tc>
        <w:tc>
          <w:tcPr>
            <w:tcW w:w="6089" w:type="dxa"/>
          </w:tcPr>
          <w:p w14:paraId="34EEA79B" w14:textId="6E870EBE" w:rsidR="002C2B09" w:rsidRPr="005F0805" w:rsidRDefault="00E63B62" w:rsidP="008C2670">
            <w:pPr>
              <w:shd w:val="clear" w:color="auto" w:fill="FFFFFF"/>
              <w:spacing w:before="100" w:beforeAutospacing="1" w:after="100" w:afterAutospacing="1" w:line="240" w:lineRule="auto"/>
              <w:rPr>
                <w:rFonts w:ascii="Arial" w:hAnsi="Arial" w:cs="Arial"/>
                <w:color w:val="111111"/>
                <w:spacing w:val="1"/>
                <w:sz w:val="24"/>
                <w:lang w:eastAsia="en-NZ"/>
              </w:rPr>
            </w:pPr>
            <w:r w:rsidRPr="005F0805">
              <w:rPr>
                <w:rFonts w:ascii="Arial" w:hAnsi="Arial" w:cs="Arial"/>
                <w:sz w:val="24"/>
              </w:rPr>
              <w:t>An escrow agreement is a legal document outlining terms and conditions between parties as well as the responsibility of each.</w:t>
            </w:r>
            <w:r w:rsidR="008C2670" w:rsidRPr="005F0805">
              <w:rPr>
                <w:rFonts w:ascii="Arial" w:hAnsi="Arial" w:cs="Arial"/>
                <w:sz w:val="24"/>
              </w:rPr>
              <w:br/>
            </w:r>
            <w:r w:rsidRPr="005F0805">
              <w:rPr>
                <w:rFonts w:ascii="Arial" w:hAnsi="Arial" w:cs="Arial"/>
                <w:sz w:val="24"/>
              </w:rPr>
              <w:t>Agreements usually involve an independent third party called an escrow agent, who holds an asset until the contract's conditions are met.</w:t>
            </w:r>
          </w:p>
        </w:tc>
      </w:tr>
      <w:tr w:rsidR="003D36D8" w:rsidRPr="0010452F" w14:paraId="486DF3FB" w14:textId="77777777" w:rsidTr="00A76AF1">
        <w:tc>
          <w:tcPr>
            <w:tcW w:w="3539" w:type="dxa"/>
          </w:tcPr>
          <w:p w14:paraId="76E8D364" w14:textId="78EAFD0F" w:rsidR="003D36D8" w:rsidRPr="005F0805" w:rsidRDefault="003D36D8" w:rsidP="0059174D">
            <w:pPr>
              <w:rPr>
                <w:rFonts w:ascii="Arial" w:hAnsi="Arial" w:cs="Arial"/>
                <w:sz w:val="24"/>
              </w:rPr>
            </w:pPr>
            <w:r w:rsidRPr="005F0805">
              <w:rPr>
                <w:rFonts w:ascii="Arial" w:hAnsi="Arial" w:cs="Arial"/>
                <w:sz w:val="24"/>
              </w:rPr>
              <w:t>Ethical</w:t>
            </w:r>
            <w:r w:rsidR="00EE79BA" w:rsidRPr="005F0805">
              <w:rPr>
                <w:rFonts w:ascii="Arial" w:hAnsi="Arial" w:cs="Arial"/>
                <w:sz w:val="24"/>
              </w:rPr>
              <w:t xml:space="preserve"> hacking</w:t>
            </w:r>
          </w:p>
        </w:tc>
        <w:tc>
          <w:tcPr>
            <w:tcW w:w="6089" w:type="dxa"/>
          </w:tcPr>
          <w:p w14:paraId="5D029DD6" w14:textId="067A0BEE" w:rsidR="003D36D8" w:rsidRPr="005F0805" w:rsidRDefault="00C6392A"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Ethical hackers learn and perform hacking in a professional manner, based on the direction of the client, and later, present a maturity scorecard highlighting their overall risk and vulnerabilities and suggestions to improve.</w:t>
            </w:r>
          </w:p>
        </w:tc>
      </w:tr>
      <w:tr w:rsidR="00EE54E7" w:rsidRPr="0010452F" w14:paraId="0725ED14" w14:textId="77777777" w:rsidTr="00A76AF1">
        <w:tc>
          <w:tcPr>
            <w:tcW w:w="3539" w:type="dxa"/>
          </w:tcPr>
          <w:p w14:paraId="03EEF84A" w14:textId="7E20FFA7" w:rsidR="00EE54E7" w:rsidRPr="005F0805" w:rsidRDefault="00EE54E7" w:rsidP="0059174D">
            <w:pPr>
              <w:rPr>
                <w:rFonts w:ascii="Arial" w:hAnsi="Arial" w:cs="Arial"/>
                <w:sz w:val="24"/>
              </w:rPr>
            </w:pPr>
            <w:r w:rsidRPr="005F0805">
              <w:rPr>
                <w:rFonts w:ascii="Arial" w:hAnsi="Arial" w:cs="Arial"/>
                <w:sz w:val="24"/>
              </w:rPr>
              <w:lastRenderedPageBreak/>
              <w:t xml:space="preserve">External </w:t>
            </w:r>
            <w:r w:rsidR="00EE79BA" w:rsidRPr="005F0805">
              <w:rPr>
                <w:rFonts w:ascii="Arial" w:hAnsi="Arial" w:cs="Arial"/>
                <w:sz w:val="24"/>
              </w:rPr>
              <w:t>li</w:t>
            </w:r>
            <w:r w:rsidRPr="005F0805">
              <w:rPr>
                <w:rFonts w:ascii="Arial" w:hAnsi="Arial" w:cs="Arial"/>
                <w:sz w:val="24"/>
              </w:rPr>
              <w:t>braries</w:t>
            </w:r>
          </w:p>
        </w:tc>
        <w:tc>
          <w:tcPr>
            <w:tcW w:w="6089" w:type="dxa"/>
          </w:tcPr>
          <w:p w14:paraId="01B7E702" w14:textId="4E34FBDB" w:rsidR="00EE54E7" w:rsidRPr="005F0805" w:rsidRDefault="000D7E05"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custom set of functions, objects, and more that were written to eliminate having to write code from scratch. There are hundreds of thousands of external libraries with a vast variety of abilities that they provide. Some of these libraries are part of the standard library.</w:t>
            </w:r>
          </w:p>
        </w:tc>
      </w:tr>
      <w:tr w:rsidR="003A3A58" w:rsidRPr="0010452F" w14:paraId="151DCC26" w14:textId="77777777" w:rsidTr="00A76AF1">
        <w:tc>
          <w:tcPr>
            <w:tcW w:w="3539" w:type="dxa"/>
          </w:tcPr>
          <w:p w14:paraId="6381F9D9" w14:textId="3F47A1A1" w:rsidR="003A3A58" w:rsidRPr="005F0805" w:rsidRDefault="003A3A58" w:rsidP="0059174D">
            <w:pPr>
              <w:rPr>
                <w:rFonts w:ascii="Arial" w:hAnsi="Arial" w:cs="Arial"/>
                <w:sz w:val="24"/>
              </w:rPr>
            </w:pPr>
            <w:r w:rsidRPr="005F0805">
              <w:rPr>
                <w:rFonts w:ascii="Arial" w:hAnsi="Arial" w:cs="Arial"/>
                <w:sz w:val="24"/>
              </w:rPr>
              <w:t xml:space="preserve">Function as a </w:t>
            </w:r>
            <w:r w:rsidR="00EE79BA" w:rsidRPr="005F0805">
              <w:rPr>
                <w:rFonts w:ascii="Arial" w:hAnsi="Arial" w:cs="Arial"/>
                <w:sz w:val="24"/>
              </w:rPr>
              <w:t>se</w:t>
            </w:r>
            <w:r w:rsidRPr="005F0805">
              <w:rPr>
                <w:rFonts w:ascii="Arial" w:hAnsi="Arial" w:cs="Arial"/>
                <w:sz w:val="24"/>
              </w:rPr>
              <w:t>rvice (FaaS)</w:t>
            </w:r>
          </w:p>
        </w:tc>
        <w:tc>
          <w:tcPr>
            <w:tcW w:w="6089" w:type="dxa"/>
          </w:tcPr>
          <w:p w14:paraId="0C5ADEB0" w14:textId="69E011DA" w:rsidR="003A3A58" w:rsidRPr="005F0805" w:rsidRDefault="00803113" w:rsidP="004526D8">
            <w:pPr>
              <w:rPr>
                <w:rFonts w:ascii="Arial" w:hAnsi="Arial" w:cs="Arial"/>
                <w:sz w:val="24"/>
              </w:rPr>
            </w:pPr>
            <w:r w:rsidRPr="005F0805">
              <w:rPr>
                <w:rFonts w:ascii="Arial" w:hAnsi="Arial" w:cs="Arial"/>
                <w:sz w:val="24"/>
              </w:rPr>
              <w:t>Also known as serverless computing. In serverless computing, cloud applications are split into smaller components called functions. These functions are run only when required and are billed based on the usage. They are called serverless because, they don’t have to run on specific dedicated machines. Serverless functions can scale up easily based on demands.</w:t>
            </w:r>
          </w:p>
        </w:tc>
      </w:tr>
      <w:tr w:rsidR="009A7147" w:rsidRPr="0010452F" w14:paraId="1283EDCF" w14:textId="77777777" w:rsidTr="00A76AF1">
        <w:tc>
          <w:tcPr>
            <w:tcW w:w="3539" w:type="dxa"/>
          </w:tcPr>
          <w:p w14:paraId="39EAE92C" w14:textId="77EC6E8F" w:rsidR="009A7147" w:rsidRPr="005F0805" w:rsidRDefault="009A7147" w:rsidP="0059174D">
            <w:pPr>
              <w:rPr>
                <w:rFonts w:ascii="Arial" w:hAnsi="Arial" w:cs="Arial"/>
                <w:sz w:val="24"/>
              </w:rPr>
            </w:pPr>
            <w:r w:rsidRPr="005F0805">
              <w:rPr>
                <w:rFonts w:ascii="Arial" w:hAnsi="Arial" w:cs="Arial"/>
                <w:sz w:val="24"/>
              </w:rPr>
              <w:t>G</w:t>
            </w:r>
            <w:r w:rsidR="00EE79BA" w:rsidRPr="005F0805">
              <w:rPr>
                <w:rFonts w:ascii="Arial" w:hAnsi="Arial" w:cs="Arial"/>
                <w:sz w:val="24"/>
              </w:rPr>
              <w:t>overnment chief digital o</w:t>
            </w:r>
            <w:r w:rsidRPr="005F0805">
              <w:rPr>
                <w:rFonts w:ascii="Arial" w:hAnsi="Arial" w:cs="Arial"/>
                <w:sz w:val="24"/>
              </w:rPr>
              <w:t>ffice (GCDO) 105 questionnaire</w:t>
            </w:r>
          </w:p>
        </w:tc>
        <w:tc>
          <w:tcPr>
            <w:tcW w:w="6089" w:type="dxa"/>
          </w:tcPr>
          <w:p w14:paraId="04001721" w14:textId="3EA496A5" w:rsidR="009A7147" w:rsidRPr="005F0805" w:rsidRDefault="00DE4909"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A cloud risk assessment tool from the Government Chief Digital Office with 105 questions to be answered. </w:t>
            </w:r>
            <w:r w:rsidR="0015146F" w:rsidRPr="005F0805">
              <w:rPr>
                <w:rFonts w:ascii="Arial" w:hAnsi="Arial" w:cs="Arial"/>
                <w:sz w:val="24"/>
              </w:rPr>
              <w:br/>
            </w:r>
            <w:r w:rsidRPr="005F0805">
              <w:rPr>
                <w:rFonts w:ascii="Arial" w:hAnsi="Arial" w:cs="Arial"/>
                <w:sz w:val="24"/>
              </w:rPr>
              <w:t xml:space="preserve">Questions 1 to 27— </w:t>
            </w:r>
            <w:r w:rsidR="00AF7D00" w:rsidRPr="005F0805">
              <w:rPr>
                <w:rFonts w:ascii="Arial" w:hAnsi="Arial" w:cs="Arial"/>
                <w:sz w:val="24"/>
              </w:rPr>
              <w:t xml:space="preserve">relate to </w:t>
            </w:r>
            <w:r w:rsidRPr="005F0805">
              <w:rPr>
                <w:rFonts w:ascii="Arial" w:hAnsi="Arial" w:cs="Arial"/>
                <w:sz w:val="24"/>
              </w:rPr>
              <w:t xml:space="preserve">the information you’re looking to use with a public cloud service, find out how important it is to your </w:t>
            </w:r>
            <w:r w:rsidR="003D44A4" w:rsidRPr="005F0805">
              <w:rPr>
                <w:rFonts w:ascii="Arial" w:hAnsi="Arial" w:cs="Arial"/>
                <w:sz w:val="24"/>
              </w:rPr>
              <w:t>organisation</w:t>
            </w:r>
            <w:r w:rsidRPr="005F0805">
              <w:rPr>
                <w:rFonts w:ascii="Arial" w:hAnsi="Arial" w:cs="Arial"/>
                <w:sz w:val="24"/>
              </w:rPr>
              <w:t>, the NZ government and New Zealanders.</w:t>
            </w:r>
            <w:r w:rsidR="00D93E29" w:rsidRPr="005F0805">
              <w:rPr>
                <w:rFonts w:ascii="Arial" w:hAnsi="Arial" w:cs="Arial"/>
                <w:sz w:val="24"/>
              </w:rPr>
              <w:t xml:space="preserve"> </w:t>
            </w:r>
            <w:r w:rsidR="0015146F" w:rsidRPr="005F0805">
              <w:rPr>
                <w:rFonts w:ascii="Arial" w:hAnsi="Arial" w:cs="Arial"/>
                <w:sz w:val="24"/>
              </w:rPr>
              <w:br/>
              <w:t>Questions 28 to 105</w:t>
            </w:r>
            <w:r w:rsidR="00AF7D00" w:rsidRPr="005F0805">
              <w:rPr>
                <w:rFonts w:ascii="Arial" w:hAnsi="Arial" w:cs="Arial"/>
                <w:sz w:val="24"/>
              </w:rPr>
              <w:t xml:space="preserve"> </w:t>
            </w:r>
            <w:r w:rsidR="0015146F" w:rsidRPr="005F0805">
              <w:rPr>
                <w:rFonts w:ascii="Arial" w:hAnsi="Arial" w:cs="Arial"/>
                <w:sz w:val="24"/>
              </w:rPr>
              <w:t xml:space="preserve">— discover the risks to information security and privacy in a public cloud </w:t>
            </w:r>
            <w:r w:rsidR="003D44A4" w:rsidRPr="005F0805">
              <w:rPr>
                <w:rFonts w:ascii="Arial" w:hAnsi="Arial" w:cs="Arial"/>
                <w:sz w:val="24"/>
              </w:rPr>
              <w:t>service and</w:t>
            </w:r>
            <w:r w:rsidR="0015146F" w:rsidRPr="005F0805">
              <w:rPr>
                <w:rFonts w:ascii="Arial" w:hAnsi="Arial" w:cs="Arial"/>
                <w:sz w:val="24"/>
              </w:rPr>
              <w:t xml:space="preserve"> identify the controls to manage them.</w:t>
            </w:r>
          </w:p>
        </w:tc>
      </w:tr>
      <w:tr w:rsidR="00CD638B" w:rsidRPr="0010452F" w14:paraId="57E9520C" w14:textId="77777777" w:rsidTr="00A76AF1">
        <w:tc>
          <w:tcPr>
            <w:tcW w:w="3539" w:type="dxa"/>
          </w:tcPr>
          <w:p w14:paraId="15E1F9FF" w14:textId="2F801E82" w:rsidR="00CD638B" w:rsidRPr="005F0805" w:rsidRDefault="00CD638B" w:rsidP="0059174D">
            <w:pPr>
              <w:rPr>
                <w:rFonts w:ascii="Arial" w:hAnsi="Arial" w:cs="Arial"/>
                <w:sz w:val="24"/>
              </w:rPr>
            </w:pPr>
            <w:r w:rsidRPr="005F0805">
              <w:rPr>
                <w:rFonts w:ascii="Arial" w:hAnsi="Arial" w:cs="Arial"/>
                <w:sz w:val="24"/>
              </w:rPr>
              <w:t>Information</w:t>
            </w:r>
          </w:p>
        </w:tc>
        <w:tc>
          <w:tcPr>
            <w:tcW w:w="6089" w:type="dxa"/>
          </w:tcPr>
          <w:p w14:paraId="19406EDA" w14:textId="1DF86962" w:rsidR="00CD638B" w:rsidRPr="005F0805" w:rsidRDefault="00CD638B" w:rsidP="00CD638B">
            <w:pPr>
              <w:pStyle w:val="CommentText"/>
              <w:rPr>
                <w:rFonts w:ascii="Arial" w:hAnsi="Arial" w:cs="Arial"/>
                <w:sz w:val="24"/>
              </w:rPr>
            </w:pPr>
            <w:r w:rsidRPr="005F0805">
              <w:rPr>
                <w:rFonts w:ascii="Arial" w:hAnsi="Arial" w:cs="Arial"/>
                <w:sz w:val="24"/>
              </w:rPr>
              <w:t>A combination of customer and organisational information.</w:t>
            </w:r>
          </w:p>
        </w:tc>
      </w:tr>
      <w:tr w:rsidR="003F1AA6" w:rsidRPr="0010452F" w14:paraId="5EA926BF" w14:textId="77777777" w:rsidTr="00A76AF1">
        <w:tc>
          <w:tcPr>
            <w:tcW w:w="3539" w:type="dxa"/>
          </w:tcPr>
          <w:p w14:paraId="6942952F" w14:textId="5B7615D7" w:rsidR="003F1AA6" w:rsidRPr="005F0805" w:rsidRDefault="003F1AA6" w:rsidP="0059174D">
            <w:pPr>
              <w:rPr>
                <w:rFonts w:ascii="Arial" w:hAnsi="Arial" w:cs="Arial"/>
                <w:sz w:val="24"/>
                <w:highlight w:val="yellow"/>
              </w:rPr>
            </w:pPr>
            <w:r w:rsidRPr="005F0805">
              <w:rPr>
                <w:rFonts w:ascii="Arial" w:hAnsi="Arial" w:cs="Arial"/>
                <w:sz w:val="24"/>
              </w:rPr>
              <w:t>Hardw</w:t>
            </w:r>
            <w:r w:rsidR="00EE79BA" w:rsidRPr="005F0805">
              <w:rPr>
                <w:rFonts w:ascii="Arial" w:hAnsi="Arial" w:cs="Arial"/>
                <w:sz w:val="24"/>
              </w:rPr>
              <w:t xml:space="preserve">are security module </w:t>
            </w:r>
            <w:r w:rsidRPr="005F0805">
              <w:rPr>
                <w:rFonts w:ascii="Arial" w:hAnsi="Arial" w:cs="Arial"/>
                <w:sz w:val="24"/>
              </w:rPr>
              <w:t>(HSM)</w:t>
            </w:r>
          </w:p>
        </w:tc>
        <w:tc>
          <w:tcPr>
            <w:tcW w:w="6089" w:type="dxa"/>
          </w:tcPr>
          <w:p w14:paraId="3A620D68" w14:textId="0B34194E" w:rsidR="003F1AA6" w:rsidRPr="005F0805" w:rsidRDefault="003F1AA6"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dedicated crypto processor that is specifically designed for the protection of the crypto key lifecycle. It manages, process</w:t>
            </w:r>
            <w:r w:rsidR="004D2D25" w:rsidRPr="005F0805">
              <w:rPr>
                <w:rFonts w:ascii="Arial" w:hAnsi="Arial" w:cs="Arial"/>
                <w:sz w:val="24"/>
              </w:rPr>
              <w:t>es</w:t>
            </w:r>
            <w:r w:rsidRPr="005F0805">
              <w:rPr>
                <w:rFonts w:ascii="Arial" w:hAnsi="Arial" w:cs="Arial"/>
                <w:sz w:val="24"/>
              </w:rPr>
              <w:t>, and store</w:t>
            </w:r>
            <w:r w:rsidR="004D2D25" w:rsidRPr="005F0805">
              <w:rPr>
                <w:rFonts w:ascii="Arial" w:hAnsi="Arial" w:cs="Arial"/>
                <w:sz w:val="24"/>
              </w:rPr>
              <w:t>s</w:t>
            </w:r>
            <w:r w:rsidRPr="005F0805">
              <w:rPr>
                <w:rFonts w:ascii="Arial" w:hAnsi="Arial" w:cs="Arial"/>
                <w:sz w:val="24"/>
              </w:rPr>
              <w:t xml:space="preserve"> cryptographic keys.  </w:t>
            </w:r>
          </w:p>
        </w:tc>
      </w:tr>
      <w:tr w:rsidR="0059174D" w:rsidRPr="0010452F" w14:paraId="338E2A09" w14:textId="77777777" w:rsidTr="00A76AF1">
        <w:tc>
          <w:tcPr>
            <w:tcW w:w="3539" w:type="dxa"/>
          </w:tcPr>
          <w:p w14:paraId="0F54CF0D" w14:textId="1BC77C12" w:rsidR="0059174D" w:rsidRPr="005F0805" w:rsidRDefault="0059174D" w:rsidP="0059174D">
            <w:pPr>
              <w:rPr>
                <w:rFonts w:ascii="Arial" w:hAnsi="Arial" w:cs="Arial"/>
                <w:sz w:val="24"/>
              </w:rPr>
            </w:pPr>
            <w:r w:rsidRPr="005F0805">
              <w:rPr>
                <w:rFonts w:ascii="Arial" w:hAnsi="Arial" w:cs="Arial"/>
                <w:sz w:val="24"/>
              </w:rPr>
              <w:t>Health</w:t>
            </w:r>
            <w:r w:rsidR="00EE79BA" w:rsidRPr="005F0805">
              <w:rPr>
                <w:rFonts w:ascii="Arial" w:hAnsi="Arial" w:cs="Arial"/>
                <w:sz w:val="24"/>
              </w:rPr>
              <w:t xml:space="preserve"> information</w:t>
            </w:r>
          </w:p>
        </w:tc>
        <w:tc>
          <w:tcPr>
            <w:tcW w:w="6089" w:type="dxa"/>
          </w:tcPr>
          <w:p w14:paraId="4397D9DF" w14:textId="77777777" w:rsidR="0059174D" w:rsidRPr="005F0805" w:rsidRDefault="0059174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This includes personal health information (PHI), patient identifiable information (PII), and the implementation of general IT controls within the health service provider.</w:t>
            </w:r>
          </w:p>
        </w:tc>
      </w:tr>
      <w:tr w:rsidR="0059174D" w:rsidRPr="0010452F" w14:paraId="78846827" w14:textId="77777777" w:rsidTr="00A76AF1">
        <w:tc>
          <w:tcPr>
            <w:tcW w:w="3539" w:type="dxa"/>
          </w:tcPr>
          <w:p w14:paraId="48A2821C" w14:textId="2598EE40" w:rsidR="0059174D" w:rsidRPr="005F0805" w:rsidRDefault="0059174D" w:rsidP="0059174D">
            <w:pPr>
              <w:rPr>
                <w:rFonts w:ascii="Arial" w:hAnsi="Arial" w:cs="Arial"/>
                <w:sz w:val="24"/>
              </w:rPr>
            </w:pPr>
            <w:r w:rsidRPr="005F0805">
              <w:rPr>
                <w:rFonts w:ascii="Arial" w:hAnsi="Arial" w:cs="Arial"/>
                <w:sz w:val="24"/>
              </w:rPr>
              <w:t>Healt</w:t>
            </w:r>
            <w:r w:rsidR="00EE79BA" w:rsidRPr="005F0805">
              <w:rPr>
                <w:rFonts w:ascii="Arial" w:hAnsi="Arial" w:cs="Arial"/>
                <w:sz w:val="24"/>
              </w:rPr>
              <w:t>h information assets</w:t>
            </w:r>
          </w:p>
        </w:tc>
        <w:tc>
          <w:tcPr>
            <w:tcW w:w="6089" w:type="dxa"/>
          </w:tcPr>
          <w:p w14:paraId="1D664C28" w14:textId="7E6E6F25" w:rsidR="0059174D" w:rsidRPr="005F0805" w:rsidRDefault="0059174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 xml:space="preserve">This includes paper based and digitally stored health information, computing devices (e.g., computers, servers, mobile phones), printers, network equipment, specialist medical devices, media storage, that contain health information or support the implementation of general IT controls for a health service provider. </w:t>
            </w:r>
          </w:p>
        </w:tc>
      </w:tr>
      <w:tr w:rsidR="003816F9" w:rsidRPr="0010452F" w14:paraId="1DF0F691" w14:textId="77777777" w:rsidTr="00A76AF1">
        <w:tc>
          <w:tcPr>
            <w:tcW w:w="3539" w:type="dxa"/>
          </w:tcPr>
          <w:p w14:paraId="0BBB66E4" w14:textId="7812E3E0" w:rsidR="003816F9" w:rsidRPr="005F0805" w:rsidRDefault="003816F9" w:rsidP="0059174D">
            <w:pPr>
              <w:rPr>
                <w:rFonts w:ascii="Arial" w:hAnsi="Arial" w:cs="Arial"/>
                <w:sz w:val="24"/>
              </w:rPr>
            </w:pPr>
            <w:r w:rsidRPr="005F0805">
              <w:rPr>
                <w:rFonts w:ascii="Arial" w:hAnsi="Arial" w:cs="Arial"/>
                <w:sz w:val="24"/>
              </w:rPr>
              <w:t xml:space="preserve">High </w:t>
            </w:r>
            <w:r w:rsidR="00EE79BA" w:rsidRPr="005F0805">
              <w:rPr>
                <w:rFonts w:ascii="Arial" w:hAnsi="Arial" w:cs="Arial"/>
                <w:sz w:val="24"/>
              </w:rPr>
              <w:t>av</w:t>
            </w:r>
            <w:r w:rsidRPr="005F0805">
              <w:rPr>
                <w:rFonts w:ascii="Arial" w:hAnsi="Arial" w:cs="Arial"/>
                <w:sz w:val="24"/>
              </w:rPr>
              <w:t>ailability</w:t>
            </w:r>
          </w:p>
        </w:tc>
        <w:tc>
          <w:tcPr>
            <w:tcW w:w="6089" w:type="dxa"/>
          </w:tcPr>
          <w:p w14:paraId="2F670329" w14:textId="364DAA8A" w:rsidR="003816F9" w:rsidRPr="005F0805" w:rsidRDefault="00924E35"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failover feature to ensure availability during device or component interruptions.</w:t>
            </w:r>
          </w:p>
        </w:tc>
      </w:tr>
      <w:tr w:rsidR="0098003C" w:rsidRPr="0010452F" w14:paraId="20E8B616" w14:textId="77777777" w:rsidTr="001D468C">
        <w:trPr>
          <w:trHeight w:val="472"/>
        </w:trPr>
        <w:tc>
          <w:tcPr>
            <w:tcW w:w="3539" w:type="dxa"/>
          </w:tcPr>
          <w:p w14:paraId="2CE5E88F" w14:textId="796F2DFA" w:rsidR="0098003C" w:rsidRPr="005F0805" w:rsidRDefault="00EE79BA" w:rsidP="0059174D">
            <w:pPr>
              <w:rPr>
                <w:rFonts w:ascii="Arial" w:hAnsi="Arial" w:cs="Arial"/>
                <w:sz w:val="24"/>
              </w:rPr>
            </w:pPr>
            <w:r w:rsidRPr="005F0805">
              <w:rPr>
                <w:rFonts w:ascii="Arial" w:hAnsi="Arial" w:cs="Arial"/>
                <w:sz w:val="24"/>
              </w:rPr>
              <w:t>th</w:t>
            </w:r>
            <w:r w:rsidR="00B42982" w:rsidRPr="005F0805">
              <w:rPr>
                <w:rFonts w:ascii="Arial" w:hAnsi="Arial" w:cs="Arial"/>
                <w:sz w:val="24"/>
              </w:rPr>
              <w:t xml:space="preserve">e </w:t>
            </w:r>
            <w:r w:rsidR="0098003C" w:rsidRPr="005F0805">
              <w:rPr>
                <w:rFonts w:ascii="Arial" w:hAnsi="Arial" w:cs="Arial"/>
                <w:sz w:val="24"/>
              </w:rPr>
              <w:t>Board</w:t>
            </w:r>
          </w:p>
        </w:tc>
        <w:tc>
          <w:tcPr>
            <w:tcW w:w="6089" w:type="dxa"/>
          </w:tcPr>
          <w:p w14:paraId="0B1788D3" w14:textId="4BE28729" w:rsidR="0098003C" w:rsidRPr="005F0805" w:rsidRDefault="00CB2A60" w:rsidP="000F37FA">
            <w:pPr>
              <w:shd w:val="clear" w:color="auto" w:fill="FFFFFF"/>
              <w:spacing w:before="100" w:beforeAutospacing="1" w:line="240" w:lineRule="auto"/>
              <w:textAlignment w:val="baseline"/>
              <w:rPr>
                <w:rFonts w:ascii="Arial" w:hAnsi="Arial" w:cs="Arial"/>
                <w:color w:val="333333"/>
                <w:sz w:val="24"/>
                <w:shd w:val="clear" w:color="auto" w:fill="FFFFFF"/>
              </w:rPr>
            </w:pPr>
            <w:r w:rsidRPr="005F0805">
              <w:rPr>
                <w:rFonts w:ascii="Arial" w:hAnsi="Arial" w:cs="Arial"/>
                <w:sz w:val="24"/>
              </w:rPr>
              <w:t>Group of people who represent the organisation’s</w:t>
            </w:r>
            <w:r w:rsidR="00CF07EC" w:rsidRPr="005F0805">
              <w:rPr>
                <w:rFonts w:ascii="Arial" w:hAnsi="Arial" w:cs="Arial"/>
                <w:sz w:val="24"/>
              </w:rPr>
              <w:t xml:space="preserve"> and</w:t>
            </w:r>
            <w:r w:rsidRPr="005F0805">
              <w:rPr>
                <w:rFonts w:ascii="Arial" w:hAnsi="Arial" w:cs="Arial"/>
                <w:sz w:val="24"/>
              </w:rPr>
              <w:t xml:space="preserve"> shareholders</w:t>
            </w:r>
            <w:r w:rsidR="00337EE1" w:rsidRPr="005F0805">
              <w:rPr>
                <w:rFonts w:ascii="Arial" w:hAnsi="Arial" w:cs="Arial"/>
                <w:sz w:val="24"/>
              </w:rPr>
              <w:t xml:space="preserve">’ interests. They </w:t>
            </w:r>
            <w:r w:rsidR="000F37FA" w:rsidRPr="005F0805">
              <w:rPr>
                <w:rFonts w:ascii="Arial" w:hAnsi="Arial" w:cs="Arial"/>
                <w:sz w:val="24"/>
              </w:rPr>
              <w:t xml:space="preserve">ensure that budgetary responsibilities are met, the workforce is </w:t>
            </w:r>
            <w:r w:rsidR="002E5E47" w:rsidRPr="005F0805">
              <w:rPr>
                <w:rFonts w:ascii="Arial" w:hAnsi="Arial" w:cs="Arial"/>
                <w:sz w:val="24"/>
              </w:rPr>
              <w:t>grown,</w:t>
            </w:r>
            <w:r w:rsidR="000F37FA" w:rsidRPr="005F0805">
              <w:rPr>
                <w:rFonts w:ascii="Arial" w:hAnsi="Arial" w:cs="Arial"/>
                <w:sz w:val="24"/>
              </w:rPr>
              <w:t xml:space="preserve"> and the infrastructure (both physical and digital assets) are built for the health system.</w:t>
            </w:r>
          </w:p>
        </w:tc>
      </w:tr>
      <w:tr w:rsidR="00D168F5" w:rsidRPr="0010452F" w14:paraId="25B0D610" w14:textId="77777777" w:rsidTr="001D468C">
        <w:trPr>
          <w:trHeight w:val="472"/>
        </w:trPr>
        <w:tc>
          <w:tcPr>
            <w:tcW w:w="3539" w:type="dxa"/>
          </w:tcPr>
          <w:p w14:paraId="4843FAEF" w14:textId="2C7D1749" w:rsidR="00D168F5" w:rsidRPr="005F0805" w:rsidRDefault="008B271E" w:rsidP="0059174D">
            <w:pPr>
              <w:rPr>
                <w:rFonts w:ascii="Arial" w:hAnsi="Arial" w:cs="Arial"/>
                <w:sz w:val="24"/>
              </w:rPr>
            </w:pPr>
            <w:r w:rsidRPr="005F0805">
              <w:rPr>
                <w:rFonts w:ascii="Arial" w:hAnsi="Arial" w:cs="Arial"/>
                <w:sz w:val="24"/>
              </w:rPr>
              <w:t xml:space="preserve">Heating, </w:t>
            </w:r>
            <w:r w:rsidR="00EE79BA" w:rsidRPr="005F0805">
              <w:rPr>
                <w:rFonts w:ascii="Arial" w:hAnsi="Arial" w:cs="Arial"/>
                <w:sz w:val="24"/>
              </w:rPr>
              <w:t>ventilation and air condition</w:t>
            </w:r>
            <w:r w:rsidRPr="005F0805">
              <w:rPr>
                <w:rFonts w:ascii="Arial" w:hAnsi="Arial" w:cs="Arial"/>
                <w:sz w:val="24"/>
              </w:rPr>
              <w:t>ing (</w:t>
            </w:r>
            <w:r w:rsidR="00D168F5" w:rsidRPr="005F0805">
              <w:rPr>
                <w:rFonts w:ascii="Arial" w:hAnsi="Arial" w:cs="Arial"/>
                <w:sz w:val="24"/>
              </w:rPr>
              <w:t>HVAC</w:t>
            </w:r>
            <w:r w:rsidRPr="005F0805">
              <w:rPr>
                <w:rFonts w:ascii="Arial" w:hAnsi="Arial" w:cs="Arial"/>
                <w:sz w:val="24"/>
              </w:rPr>
              <w:t>)</w:t>
            </w:r>
          </w:p>
        </w:tc>
        <w:tc>
          <w:tcPr>
            <w:tcW w:w="6089" w:type="dxa"/>
          </w:tcPr>
          <w:p w14:paraId="72FE6D37" w14:textId="43335CF6" w:rsidR="00D168F5" w:rsidRPr="005F0805" w:rsidRDefault="005F13BC"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T</w:t>
            </w:r>
            <w:r w:rsidR="00F5483B" w:rsidRPr="005F0805">
              <w:rPr>
                <w:rFonts w:ascii="Arial" w:hAnsi="Arial" w:cs="Arial"/>
                <w:sz w:val="24"/>
              </w:rPr>
              <w:t>he use of technology to treat air by heating, ventilation</w:t>
            </w:r>
            <w:r w:rsidR="000D5655" w:rsidRPr="005F0805">
              <w:rPr>
                <w:rFonts w:ascii="Arial" w:hAnsi="Arial" w:cs="Arial"/>
                <w:sz w:val="24"/>
              </w:rPr>
              <w:t xml:space="preserve"> or cooling.</w:t>
            </w:r>
          </w:p>
        </w:tc>
      </w:tr>
      <w:tr w:rsidR="000D4B0A" w:rsidRPr="0010452F" w14:paraId="0BE27F9B" w14:textId="77777777" w:rsidTr="001D468C">
        <w:trPr>
          <w:trHeight w:val="472"/>
        </w:trPr>
        <w:tc>
          <w:tcPr>
            <w:tcW w:w="3539" w:type="dxa"/>
          </w:tcPr>
          <w:p w14:paraId="37BF1D62" w14:textId="682A22EB" w:rsidR="000D4B0A" w:rsidRPr="005F0805" w:rsidRDefault="000D4B0A" w:rsidP="0059174D">
            <w:pPr>
              <w:rPr>
                <w:rFonts w:ascii="Arial" w:hAnsi="Arial" w:cs="Arial"/>
                <w:sz w:val="24"/>
              </w:rPr>
            </w:pPr>
            <w:r w:rsidRPr="005F0805">
              <w:rPr>
                <w:rFonts w:ascii="Arial" w:hAnsi="Arial" w:cs="Arial"/>
                <w:sz w:val="24"/>
              </w:rPr>
              <w:t xml:space="preserve">Hybrid </w:t>
            </w:r>
            <w:r w:rsidR="00EE79BA" w:rsidRPr="005F0805">
              <w:rPr>
                <w:rFonts w:ascii="Arial" w:hAnsi="Arial" w:cs="Arial"/>
                <w:sz w:val="24"/>
              </w:rPr>
              <w:t>clo</w:t>
            </w:r>
            <w:r w:rsidRPr="005F0805">
              <w:rPr>
                <w:rFonts w:ascii="Arial" w:hAnsi="Arial" w:cs="Arial"/>
                <w:sz w:val="24"/>
              </w:rPr>
              <w:t>ud</w:t>
            </w:r>
          </w:p>
        </w:tc>
        <w:tc>
          <w:tcPr>
            <w:tcW w:w="6089" w:type="dxa"/>
          </w:tcPr>
          <w:p w14:paraId="39D718E3" w14:textId="14D4C35C" w:rsidR="000D4B0A" w:rsidRPr="005F0805" w:rsidRDefault="005C578E" w:rsidP="005F13BC">
            <w:pPr>
              <w:rPr>
                <w:rFonts w:ascii="Arial" w:hAnsi="Arial" w:cs="Arial"/>
                <w:sz w:val="24"/>
              </w:rPr>
            </w:pPr>
            <w:r w:rsidRPr="005F0805">
              <w:rPr>
                <w:rFonts w:ascii="Arial" w:hAnsi="Arial" w:cs="Arial"/>
                <w:sz w:val="24"/>
              </w:rPr>
              <w:t xml:space="preserve">A combination of public and private clouds. </w:t>
            </w:r>
            <w:r w:rsidR="00B42982" w:rsidRPr="005F0805">
              <w:rPr>
                <w:rFonts w:ascii="Arial" w:hAnsi="Arial" w:cs="Arial"/>
                <w:sz w:val="24"/>
              </w:rPr>
              <w:t>Organisation</w:t>
            </w:r>
            <w:r w:rsidRPr="005F0805">
              <w:rPr>
                <w:rFonts w:ascii="Arial" w:hAnsi="Arial" w:cs="Arial"/>
                <w:sz w:val="24"/>
              </w:rPr>
              <w:t xml:space="preserve">s may use a private cloud to store and process their critical information and public cloud for </w:t>
            </w:r>
            <w:r w:rsidRPr="005F0805">
              <w:rPr>
                <w:rFonts w:ascii="Arial" w:hAnsi="Arial" w:cs="Arial"/>
                <w:sz w:val="24"/>
              </w:rPr>
              <w:lastRenderedPageBreak/>
              <w:t>their other services. Some may even use a public cloud as a backup of their private cloud.</w:t>
            </w:r>
          </w:p>
        </w:tc>
      </w:tr>
      <w:tr w:rsidR="0059174D" w:rsidRPr="0010452F" w14:paraId="216D510D" w14:textId="77777777" w:rsidTr="001D468C">
        <w:trPr>
          <w:trHeight w:val="472"/>
        </w:trPr>
        <w:tc>
          <w:tcPr>
            <w:tcW w:w="3539" w:type="dxa"/>
          </w:tcPr>
          <w:p w14:paraId="6FEF75EE" w14:textId="77777777" w:rsidR="0059174D" w:rsidRPr="005F0805" w:rsidRDefault="0059174D" w:rsidP="0059174D">
            <w:pPr>
              <w:rPr>
                <w:rFonts w:ascii="Arial" w:hAnsi="Arial" w:cs="Arial"/>
                <w:sz w:val="24"/>
              </w:rPr>
            </w:pPr>
            <w:r w:rsidRPr="005F0805">
              <w:rPr>
                <w:rFonts w:ascii="Arial" w:hAnsi="Arial" w:cs="Arial"/>
                <w:sz w:val="24"/>
              </w:rPr>
              <w:lastRenderedPageBreak/>
              <w:t>Incident</w:t>
            </w:r>
          </w:p>
        </w:tc>
        <w:tc>
          <w:tcPr>
            <w:tcW w:w="6089" w:type="dxa"/>
          </w:tcPr>
          <w:p w14:paraId="508C236C" w14:textId="77777777" w:rsidR="0059174D" w:rsidRPr="005F0805" w:rsidRDefault="0059174D" w:rsidP="0059174D">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A breach of the security rules for a system or service, such as:</w:t>
            </w:r>
          </w:p>
          <w:p w14:paraId="2B37B8BB" w14:textId="77777777" w:rsidR="0059174D" w:rsidRPr="005F0805" w:rsidRDefault="0059174D" w:rsidP="00F70A89">
            <w:pPr>
              <w:numPr>
                <w:ilvl w:val="0"/>
                <w:numId w:val="24"/>
              </w:numPr>
              <w:shd w:val="clear" w:color="auto" w:fill="FFFFFF"/>
              <w:spacing w:before="120" w:line="240" w:lineRule="auto"/>
              <w:ind w:left="318" w:hanging="284"/>
              <w:textAlignment w:val="baseline"/>
              <w:rPr>
                <w:rFonts w:ascii="Arial" w:hAnsi="Arial" w:cs="Arial"/>
                <w:sz w:val="24"/>
              </w:rPr>
            </w:pPr>
            <w:r w:rsidRPr="005F0805">
              <w:rPr>
                <w:rFonts w:ascii="Arial" w:hAnsi="Arial" w:cs="Arial"/>
                <w:sz w:val="24"/>
              </w:rPr>
              <w:t>attempts to gain unauthorised access to a system and/or data</w:t>
            </w:r>
          </w:p>
          <w:p w14:paraId="13B6B740" w14:textId="77777777" w:rsidR="0059174D" w:rsidRPr="005F0805" w:rsidRDefault="0059174D" w:rsidP="00F70A89">
            <w:pPr>
              <w:numPr>
                <w:ilvl w:val="0"/>
                <w:numId w:val="24"/>
              </w:numPr>
              <w:shd w:val="clear" w:color="auto" w:fill="FFFFFF"/>
              <w:spacing w:line="240" w:lineRule="auto"/>
              <w:ind w:left="318" w:hanging="284"/>
              <w:textAlignment w:val="baseline"/>
              <w:rPr>
                <w:rFonts w:ascii="Arial" w:hAnsi="Arial" w:cs="Arial"/>
                <w:sz w:val="24"/>
              </w:rPr>
            </w:pPr>
            <w:r w:rsidRPr="005F0805">
              <w:rPr>
                <w:rFonts w:ascii="Arial" w:hAnsi="Arial" w:cs="Arial"/>
                <w:sz w:val="24"/>
              </w:rPr>
              <w:t>unauthorised use of systems for the processing or storing of data</w:t>
            </w:r>
          </w:p>
          <w:p w14:paraId="63A0D981" w14:textId="77777777" w:rsidR="0059174D" w:rsidRPr="005F0805" w:rsidRDefault="0059174D" w:rsidP="00F70A89">
            <w:pPr>
              <w:numPr>
                <w:ilvl w:val="0"/>
                <w:numId w:val="24"/>
              </w:numPr>
              <w:shd w:val="clear" w:color="auto" w:fill="FFFFFF"/>
              <w:spacing w:line="240" w:lineRule="auto"/>
              <w:ind w:left="318" w:hanging="284"/>
              <w:textAlignment w:val="baseline"/>
              <w:rPr>
                <w:rFonts w:ascii="Arial" w:hAnsi="Arial" w:cs="Arial"/>
                <w:sz w:val="24"/>
              </w:rPr>
            </w:pPr>
            <w:r w:rsidRPr="005F0805">
              <w:rPr>
                <w:rFonts w:ascii="Arial" w:hAnsi="Arial" w:cs="Arial"/>
                <w:sz w:val="24"/>
              </w:rPr>
              <w:t>changes to a systems firmware, software, or hardware without the system owners’ consent</w:t>
            </w:r>
          </w:p>
          <w:p w14:paraId="2CC5201A" w14:textId="77777777" w:rsidR="0059174D" w:rsidRPr="005F0805" w:rsidRDefault="0059174D" w:rsidP="00F70A89">
            <w:pPr>
              <w:numPr>
                <w:ilvl w:val="0"/>
                <w:numId w:val="24"/>
              </w:numPr>
              <w:shd w:val="clear" w:color="auto" w:fill="FFFFFF"/>
              <w:spacing w:line="240" w:lineRule="auto"/>
              <w:ind w:left="318" w:hanging="284"/>
              <w:textAlignment w:val="baseline"/>
              <w:rPr>
                <w:rFonts w:ascii="Arial" w:hAnsi="Arial" w:cs="Arial"/>
                <w:sz w:val="24"/>
              </w:rPr>
            </w:pPr>
            <w:r w:rsidRPr="005F0805">
              <w:rPr>
                <w:rFonts w:ascii="Arial" w:hAnsi="Arial" w:cs="Arial"/>
                <w:sz w:val="24"/>
              </w:rPr>
              <w:t>malicious disruption and/or denial of service</w:t>
            </w:r>
          </w:p>
        </w:tc>
      </w:tr>
      <w:tr w:rsidR="00CB37E5" w:rsidRPr="0010452F" w14:paraId="5F2D5CE2" w14:textId="77777777" w:rsidTr="00A76AF1">
        <w:tc>
          <w:tcPr>
            <w:tcW w:w="3539" w:type="dxa"/>
          </w:tcPr>
          <w:p w14:paraId="45C41CB6" w14:textId="624DD09F" w:rsidR="00CB37E5" w:rsidRPr="005F0805" w:rsidRDefault="00CB37E5" w:rsidP="00CB37E5">
            <w:pPr>
              <w:rPr>
                <w:rFonts w:ascii="Arial" w:hAnsi="Arial" w:cs="Arial"/>
                <w:sz w:val="24"/>
              </w:rPr>
            </w:pPr>
            <w:r w:rsidRPr="005F0805">
              <w:rPr>
                <w:rFonts w:ascii="Arial" w:hAnsi="Arial" w:cs="Arial"/>
                <w:sz w:val="24"/>
              </w:rPr>
              <w:t>Inciden</w:t>
            </w:r>
            <w:r w:rsidR="00EE79BA" w:rsidRPr="005F0805">
              <w:rPr>
                <w:rFonts w:ascii="Arial" w:hAnsi="Arial" w:cs="Arial"/>
                <w:sz w:val="24"/>
              </w:rPr>
              <w:t>t response plan</w:t>
            </w:r>
          </w:p>
        </w:tc>
        <w:tc>
          <w:tcPr>
            <w:tcW w:w="6089" w:type="dxa"/>
          </w:tcPr>
          <w:p w14:paraId="0F8E3FAC" w14:textId="10CCF8F4" w:rsidR="00CB37E5" w:rsidRPr="005F0805" w:rsidRDefault="00CB37E5" w:rsidP="00CB37E5">
            <w:pPr>
              <w:shd w:val="clear" w:color="auto" w:fill="FFFFFF"/>
              <w:tabs>
                <w:tab w:val="left" w:pos="1290"/>
              </w:tabs>
              <w:spacing w:before="100" w:beforeAutospacing="1" w:line="240" w:lineRule="auto"/>
              <w:textAlignment w:val="baseline"/>
              <w:rPr>
                <w:rFonts w:ascii="Arial" w:hAnsi="Arial" w:cs="Arial"/>
                <w:sz w:val="24"/>
              </w:rPr>
            </w:pPr>
            <w:r w:rsidRPr="005F0805">
              <w:rPr>
                <w:rFonts w:ascii="Arial" w:hAnsi="Arial" w:cs="Arial"/>
                <w:sz w:val="24"/>
              </w:rPr>
              <w:t>The documentation of a predetermined set of instructions or procedures to detect, respond to, and limit consequences of a malicious cyber-attacks against an organisation’s information systems(s).</w:t>
            </w:r>
          </w:p>
        </w:tc>
      </w:tr>
      <w:tr w:rsidR="00CB37E5" w:rsidRPr="0010452F" w14:paraId="73AA9747" w14:textId="77777777" w:rsidTr="00A76AF1">
        <w:tc>
          <w:tcPr>
            <w:tcW w:w="3539" w:type="dxa"/>
          </w:tcPr>
          <w:p w14:paraId="19D3688E" w14:textId="21494D64" w:rsidR="00CB37E5" w:rsidRPr="005F0805" w:rsidRDefault="00CB37E5" w:rsidP="00CB37E5">
            <w:pPr>
              <w:rPr>
                <w:rFonts w:ascii="Arial" w:hAnsi="Arial" w:cs="Arial"/>
                <w:sz w:val="24"/>
              </w:rPr>
            </w:pPr>
            <w:r w:rsidRPr="005F0805">
              <w:rPr>
                <w:rFonts w:ascii="Arial" w:hAnsi="Arial" w:cs="Arial"/>
                <w:sz w:val="24"/>
              </w:rPr>
              <w:t>Incremental backup</w:t>
            </w:r>
          </w:p>
        </w:tc>
        <w:tc>
          <w:tcPr>
            <w:tcW w:w="6089" w:type="dxa"/>
          </w:tcPr>
          <w:p w14:paraId="5E5EBDF7" w14:textId="04FE5A62" w:rsidR="00CB37E5" w:rsidRPr="005F0805" w:rsidRDefault="00461DDB" w:rsidP="00CB37E5">
            <w:pPr>
              <w:shd w:val="clear" w:color="auto" w:fill="FFFFFF"/>
              <w:tabs>
                <w:tab w:val="left" w:pos="1290"/>
              </w:tabs>
              <w:spacing w:before="100" w:beforeAutospacing="1" w:line="240" w:lineRule="auto"/>
              <w:textAlignment w:val="baseline"/>
              <w:rPr>
                <w:rFonts w:ascii="Arial" w:hAnsi="Arial" w:cs="Arial"/>
                <w:sz w:val="24"/>
              </w:rPr>
            </w:pPr>
            <w:r w:rsidRPr="005F0805">
              <w:rPr>
                <w:rFonts w:ascii="Arial" w:hAnsi="Arial" w:cs="Arial"/>
                <w:sz w:val="24"/>
              </w:rPr>
              <w:t>S</w:t>
            </w:r>
            <w:r w:rsidR="00840ADB" w:rsidRPr="005F0805">
              <w:rPr>
                <w:rFonts w:ascii="Arial" w:hAnsi="Arial" w:cs="Arial"/>
                <w:sz w:val="24"/>
              </w:rPr>
              <w:t>uccessive copies of the data contain only the portion that has changed since the preceding backup copy was made. When a full recovery is needed, the restoration process would need the last full backup plus all the incremental backups until the point of restoration. Incremental backups are often desirable as they reduce storage space usage and are quicker to perform than differential backups.</w:t>
            </w:r>
          </w:p>
        </w:tc>
      </w:tr>
      <w:tr w:rsidR="00CB37E5" w:rsidRPr="0010452F" w14:paraId="570172B5" w14:textId="77777777" w:rsidTr="00A76AF1">
        <w:tc>
          <w:tcPr>
            <w:tcW w:w="3539" w:type="dxa"/>
          </w:tcPr>
          <w:p w14:paraId="3B64721D" w14:textId="3CB2D8C3" w:rsidR="00CB37E5" w:rsidRPr="005F0805" w:rsidRDefault="00CB37E5" w:rsidP="00CB37E5">
            <w:pPr>
              <w:rPr>
                <w:rFonts w:ascii="Arial" w:hAnsi="Arial" w:cs="Arial"/>
                <w:sz w:val="24"/>
              </w:rPr>
            </w:pPr>
            <w:r w:rsidRPr="005F0805">
              <w:rPr>
                <w:rFonts w:ascii="Arial" w:hAnsi="Arial" w:cs="Arial"/>
                <w:sz w:val="24"/>
              </w:rPr>
              <w:t xml:space="preserve">Infrastructure as a </w:t>
            </w:r>
            <w:r w:rsidR="00EE79BA" w:rsidRPr="005F0805">
              <w:rPr>
                <w:rFonts w:ascii="Arial" w:hAnsi="Arial" w:cs="Arial"/>
                <w:sz w:val="24"/>
              </w:rPr>
              <w:t>s</w:t>
            </w:r>
            <w:r w:rsidRPr="005F0805">
              <w:rPr>
                <w:rFonts w:ascii="Arial" w:hAnsi="Arial" w:cs="Arial"/>
                <w:sz w:val="24"/>
              </w:rPr>
              <w:t>ervice (IaaS)</w:t>
            </w:r>
          </w:p>
        </w:tc>
        <w:tc>
          <w:tcPr>
            <w:tcW w:w="6089" w:type="dxa"/>
          </w:tcPr>
          <w:p w14:paraId="177AA465" w14:textId="4157588B" w:rsidR="00CB37E5" w:rsidRPr="005F0805" w:rsidRDefault="005C4078" w:rsidP="005C4078">
            <w:pPr>
              <w:rPr>
                <w:rFonts w:ascii="Arial" w:hAnsi="Arial" w:cs="Arial"/>
                <w:sz w:val="24"/>
              </w:rPr>
            </w:pPr>
            <w:r w:rsidRPr="005F0805">
              <w:rPr>
                <w:rFonts w:ascii="Arial" w:hAnsi="Arial" w:cs="Arial"/>
                <w:sz w:val="24"/>
              </w:rPr>
              <w:t xml:space="preserve">Service that offers on-demand virtualised computing resources such as storage, networking over the internet from a cloud service provider (CSP). The CSP is responsible for maintaining and managing the infrastructure and </w:t>
            </w:r>
            <w:r w:rsidR="00506499" w:rsidRPr="005F0805">
              <w:rPr>
                <w:rFonts w:ascii="Arial" w:hAnsi="Arial" w:cs="Arial"/>
                <w:sz w:val="24"/>
              </w:rPr>
              <w:t>organisation</w:t>
            </w:r>
            <w:r w:rsidRPr="005F0805">
              <w:rPr>
                <w:rFonts w:ascii="Arial" w:hAnsi="Arial" w:cs="Arial"/>
                <w:sz w:val="24"/>
              </w:rPr>
              <w:t xml:space="preserve">s pay only for the resources which that they consume. </w:t>
            </w:r>
          </w:p>
        </w:tc>
      </w:tr>
      <w:tr w:rsidR="00CB37E5" w:rsidRPr="0010452F" w14:paraId="72489993" w14:textId="77777777" w:rsidTr="00A76AF1">
        <w:tc>
          <w:tcPr>
            <w:tcW w:w="3539" w:type="dxa"/>
          </w:tcPr>
          <w:p w14:paraId="79CB1DC3" w14:textId="34953FC4" w:rsidR="00CB37E5" w:rsidRPr="005F0805" w:rsidRDefault="00CB37E5" w:rsidP="00CB37E5">
            <w:pPr>
              <w:rPr>
                <w:rFonts w:ascii="Arial" w:hAnsi="Arial" w:cs="Arial"/>
                <w:sz w:val="24"/>
              </w:rPr>
            </w:pPr>
            <w:r w:rsidRPr="005F0805">
              <w:rPr>
                <w:rFonts w:ascii="Arial" w:hAnsi="Arial" w:cs="Arial"/>
                <w:sz w:val="24"/>
              </w:rPr>
              <w:t>Intrusion</w:t>
            </w:r>
            <w:r w:rsidR="00EE79BA" w:rsidRPr="005F0805">
              <w:rPr>
                <w:rFonts w:ascii="Arial" w:hAnsi="Arial" w:cs="Arial"/>
                <w:sz w:val="24"/>
              </w:rPr>
              <w:t xml:space="preserve"> detection system</w:t>
            </w:r>
            <w:r w:rsidRPr="005F0805">
              <w:rPr>
                <w:rFonts w:ascii="Arial" w:hAnsi="Arial" w:cs="Arial"/>
                <w:sz w:val="24"/>
              </w:rPr>
              <w:t xml:space="preserve"> (IDS)</w:t>
            </w:r>
          </w:p>
        </w:tc>
        <w:tc>
          <w:tcPr>
            <w:tcW w:w="6089" w:type="dxa"/>
          </w:tcPr>
          <w:p w14:paraId="0041AAF8" w14:textId="77777777" w:rsidR="00CB37E5" w:rsidRPr="005F0805" w:rsidRDefault="00CB37E5" w:rsidP="00CB37E5">
            <w:pPr>
              <w:shd w:val="clear" w:color="auto" w:fill="FFFFFF"/>
              <w:tabs>
                <w:tab w:val="left" w:pos="1290"/>
              </w:tabs>
              <w:spacing w:before="100" w:beforeAutospacing="1" w:line="240" w:lineRule="auto"/>
              <w:textAlignment w:val="baseline"/>
              <w:rPr>
                <w:rFonts w:ascii="Arial" w:hAnsi="Arial" w:cs="Arial"/>
                <w:sz w:val="24"/>
              </w:rPr>
            </w:pPr>
            <w:r w:rsidRPr="005F0805">
              <w:rPr>
                <w:rFonts w:ascii="Arial" w:hAnsi="Arial" w:cs="Arial"/>
                <w:sz w:val="24"/>
              </w:rPr>
              <w:t>A monitoring software that looks for suspicious activity and alerts administrators.</w:t>
            </w:r>
            <w:r w:rsidRPr="005F0805">
              <w:rPr>
                <w:rFonts w:ascii="Arial" w:hAnsi="Arial" w:cs="Arial"/>
                <w:sz w:val="24"/>
              </w:rPr>
              <w:tab/>
            </w:r>
          </w:p>
        </w:tc>
      </w:tr>
      <w:tr w:rsidR="00CB37E5" w:rsidRPr="0010452F" w14:paraId="25E74067" w14:textId="77777777" w:rsidTr="00A76AF1">
        <w:tc>
          <w:tcPr>
            <w:tcW w:w="3539" w:type="dxa"/>
          </w:tcPr>
          <w:p w14:paraId="6638800E" w14:textId="344DE90B" w:rsidR="00CB37E5" w:rsidRPr="005F0805" w:rsidRDefault="00CB37E5" w:rsidP="00CB37E5">
            <w:pPr>
              <w:rPr>
                <w:rFonts w:ascii="Arial" w:hAnsi="Arial" w:cs="Arial"/>
                <w:sz w:val="24"/>
              </w:rPr>
            </w:pPr>
            <w:r w:rsidRPr="005F0805">
              <w:rPr>
                <w:rFonts w:ascii="Arial" w:hAnsi="Arial" w:cs="Arial"/>
                <w:sz w:val="24"/>
              </w:rPr>
              <w:t>Intrusio</w:t>
            </w:r>
            <w:r w:rsidR="00EE79BA" w:rsidRPr="005F0805">
              <w:rPr>
                <w:rFonts w:ascii="Arial" w:hAnsi="Arial" w:cs="Arial"/>
                <w:sz w:val="24"/>
              </w:rPr>
              <w:t>n prevention system</w:t>
            </w:r>
            <w:r w:rsidRPr="005F0805">
              <w:rPr>
                <w:rFonts w:ascii="Arial" w:hAnsi="Arial" w:cs="Arial"/>
                <w:sz w:val="24"/>
              </w:rPr>
              <w:t xml:space="preserve"> (IPS)</w:t>
            </w:r>
          </w:p>
        </w:tc>
        <w:tc>
          <w:tcPr>
            <w:tcW w:w="6089" w:type="dxa"/>
          </w:tcPr>
          <w:p w14:paraId="209597A4" w14:textId="77777777" w:rsidR="00CB37E5" w:rsidRPr="005F0805" w:rsidRDefault="00CB37E5" w:rsidP="00CB37E5">
            <w:pPr>
              <w:shd w:val="clear" w:color="auto" w:fill="FFFFFF"/>
              <w:spacing w:before="100" w:beforeAutospacing="1" w:line="240" w:lineRule="auto"/>
              <w:textAlignment w:val="baseline"/>
              <w:rPr>
                <w:rFonts w:ascii="Arial" w:hAnsi="Arial" w:cs="Arial"/>
                <w:sz w:val="24"/>
              </w:rPr>
            </w:pPr>
            <w:r w:rsidRPr="005F0805">
              <w:rPr>
                <w:rFonts w:ascii="Arial" w:hAnsi="Arial" w:cs="Arial"/>
                <w:sz w:val="24"/>
              </w:rPr>
              <w:t>System which can detect an intrusive activity and can also attempt to stop the activity, ideally before it reaches its target.</w:t>
            </w:r>
          </w:p>
        </w:tc>
      </w:tr>
      <w:tr w:rsidR="00CB37E5" w:rsidRPr="0010452F" w14:paraId="3B1D392A" w14:textId="77777777" w:rsidTr="00A76AF1">
        <w:tc>
          <w:tcPr>
            <w:tcW w:w="3539" w:type="dxa"/>
          </w:tcPr>
          <w:p w14:paraId="5131BB81" w14:textId="03ACD538" w:rsidR="00CB37E5" w:rsidRPr="005F0805" w:rsidRDefault="00CB37E5" w:rsidP="00CB37E5">
            <w:pPr>
              <w:rPr>
                <w:rFonts w:ascii="Arial" w:hAnsi="Arial" w:cs="Arial"/>
                <w:sz w:val="24"/>
              </w:rPr>
            </w:pPr>
            <w:r w:rsidRPr="005F0805">
              <w:rPr>
                <w:rFonts w:ascii="Arial" w:hAnsi="Arial" w:cs="Arial"/>
                <w:sz w:val="24"/>
              </w:rPr>
              <w:t xml:space="preserve">Key </w:t>
            </w:r>
            <w:r w:rsidR="00EE79BA" w:rsidRPr="005F0805">
              <w:rPr>
                <w:rFonts w:ascii="Arial" w:hAnsi="Arial" w:cs="Arial"/>
                <w:sz w:val="24"/>
              </w:rPr>
              <w:t xml:space="preserve">performance indicators </w:t>
            </w:r>
            <w:r w:rsidRPr="005F0805">
              <w:rPr>
                <w:rFonts w:ascii="Arial" w:hAnsi="Arial" w:cs="Arial"/>
                <w:sz w:val="24"/>
              </w:rPr>
              <w:t>(KPIs)</w:t>
            </w:r>
          </w:p>
        </w:tc>
        <w:tc>
          <w:tcPr>
            <w:tcW w:w="6089" w:type="dxa"/>
          </w:tcPr>
          <w:p w14:paraId="7BF32D49" w14:textId="4EECA835" w:rsidR="00CB37E5" w:rsidRPr="005F0805" w:rsidRDefault="00306792" w:rsidP="00CB37E5">
            <w:pPr>
              <w:rPr>
                <w:rFonts w:ascii="Arial" w:hAnsi="Arial" w:cs="Arial"/>
                <w:sz w:val="24"/>
              </w:rPr>
            </w:pPr>
            <w:r w:rsidRPr="005F0805">
              <w:rPr>
                <w:rFonts w:ascii="Arial" w:hAnsi="Arial" w:cs="Arial"/>
                <w:sz w:val="24"/>
              </w:rPr>
              <w:t>A quantifiable measure used to evaluate the success of a</w:t>
            </w:r>
            <w:r w:rsidR="007773DE" w:rsidRPr="005F0805">
              <w:rPr>
                <w:rFonts w:ascii="Arial" w:hAnsi="Arial" w:cs="Arial"/>
                <w:sz w:val="24"/>
              </w:rPr>
              <w:t xml:space="preserve"> supplier</w:t>
            </w:r>
            <w:r w:rsidRPr="005F0805">
              <w:rPr>
                <w:rFonts w:ascii="Arial" w:hAnsi="Arial" w:cs="Arial"/>
                <w:sz w:val="24"/>
              </w:rPr>
              <w:t xml:space="preserve"> organi</w:t>
            </w:r>
            <w:r w:rsidR="007773DE" w:rsidRPr="005F0805">
              <w:rPr>
                <w:rFonts w:ascii="Arial" w:hAnsi="Arial" w:cs="Arial"/>
                <w:sz w:val="24"/>
              </w:rPr>
              <w:t>s</w:t>
            </w:r>
            <w:r w:rsidRPr="005F0805">
              <w:rPr>
                <w:rFonts w:ascii="Arial" w:hAnsi="Arial" w:cs="Arial"/>
                <w:sz w:val="24"/>
              </w:rPr>
              <w:t>ation in meeting objectives for performance</w:t>
            </w:r>
            <w:r w:rsidR="007773DE" w:rsidRPr="005F0805">
              <w:rPr>
                <w:rFonts w:ascii="Arial" w:hAnsi="Arial" w:cs="Arial"/>
                <w:sz w:val="24"/>
              </w:rPr>
              <w:t xml:space="preserve"> in its services delivered to the </w:t>
            </w:r>
            <w:r w:rsidR="00506499" w:rsidRPr="005F0805">
              <w:rPr>
                <w:rFonts w:ascii="Arial" w:hAnsi="Arial" w:cs="Arial"/>
                <w:sz w:val="24"/>
              </w:rPr>
              <w:t>organisation</w:t>
            </w:r>
            <w:r w:rsidR="007773DE" w:rsidRPr="005F0805">
              <w:rPr>
                <w:rFonts w:ascii="Arial" w:hAnsi="Arial" w:cs="Arial"/>
                <w:sz w:val="24"/>
              </w:rPr>
              <w:t>.</w:t>
            </w:r>
          </w:p>
        </w:tc>
      </w:tr>
      <w:tr w:rsidR="00CB37E5" w:rsidRPr="0010452F" w14:paraId="3E892631" w14:textId="77777777" w:rsidTr="00A76AF1">
        <w:tc>
          <w:tcPr>
            <w:tcW w:w="3539" w:type="dxa"/>
          </w:tcPr>
          <w:p w14:paraId="74417DB2" w14:textId="7B227739" w:rsidR="00CB37E5" w:rsidRPr="005F0805" w:rsidRDefault="00CB37E5" w:rsidP="00CB37E5">
            <w:pPr>
              <w:rPr>
                <w:rFonts w:ascii="Arial" w:hAnsi="Arial" w:cs="Arial"/>
                <w:sz w:val="24"/>
              </w:rPr>
            </w:pPr>
            <w:r w:rsidRPr="005F0805">
              <w:rPr>
                <w:rFonts w:ascii="Arial" w:hAnsi="Arial" w:cs="Arial"/>
                <w:sz w:val="24"/>
              </w:rPr>
              <w:t xml:space="preserve">Key </w:t>
            </w:r>
            <w:r w:rsidR="00EE79BA" w:rsidRPr="005F0805">
              <w:rPr>
                <w:rFonts w:ascii="Arial" w:hAnsi="Arial" w:cs="Arial"/>
                <w:sz w:val="24"/>
              </w:rPr>
              <w:t xml:space="preserve">risk indicators </w:t>
            </w:r>
            <w:r w:rsidRPr="005F0805">
              <w:rPr>
                <w:rFonts w:ascii="Arial" w:hAnsi="Arial" w:cs="Arial"/>
                <w:sz w:val="24"/>
              </w:rPr>
              <w:t>(KRIs)</w:t>
            </w:r>
          </w:p>
        </w:tc>
        <w:tc>
          <w:tcPr>
            <w:tcW w:w="6089" w:type="dxa"/>
          </w:tcPr>
          <w:p w14:paraId="0F800D41" w14:textId="7A37F3F1" w:rsidR="00CB37E5" w:rsidRPr="005F0805" w:rsidRDefault="0000709C" w:rsidP="00CB37E5">
            <w:pPr>
              <w:rPr>
                <w:rFonts w:ascii="Arial" w:hAnsi="Arial" w:cs="Arial"/>
                <w:sz w:val="24"/>
              </w:rPr>
            </w:pPr>
            <w:r w:rsidRPr="005F0805">
              <w:rPr>
                <w:rFonts w:ascii="Arial" w:hAnsi="Arial" w:cs="Arial"/>
                <w:sz w:val="24"/>
              </w:rPr>
              <w:t>Defined as measurements, or metrics, used by a</w:t>
            </w:r>
            <w:r w:rsidR="0059699C" w:rsidRPr="005F0805">
              <w:rPr>
                <w:rFonts w:ascii="Arial" w:hAnsi="Arial" w:cs="Arial"/>
                <w:sz w:val="24"/>
              </w:rPr>
              <w:t>n</w:t>
            </w:r>
            <w:r w:rsidRPr="005F0805">
              <w:rPr>
                <w:rFonts w:ascii="Arial" w:hAnsi="Arial" w:cs="Arial"/>
                <w:sz w:val="24"/>
              </w:rPr>
              <w:t xml:space="preserve"> </w:t>
            </w:r>
            <w:r w:rsidR="0059699C" w:rsidRPr="005F0805">
              <w:rPr>
                <w:rFonts w:ascii="Arial" w:hAnsi="Arial" w:cs="Arial"/>
                <w:sz w:val="24"/>
              </w:rPr>
              <w:t>organisation</w:t>
            </w:r>
            <w:r w:rsidRPr="005F0805">
              <w:rPr>
                <w:rFonts w:ascii="Arial" w:hAnsi="Arial" w:cs="Arial"/>
                <w:sz w:val="24"/>
              </w:rPr>
              <w:t xml:space="preserve"> to manage current and potential exposure to various operational, financial, reputational, compliance, and strategic risks.</w:t>
            </w:r>
          </w:p>
        </w:tc>
      </w:tr>
      <w:tr w:rsidR="00CB37E5" w:rsidRPr="0010452F" w14:paraId="3C2ABA2B" w14:textId="77777777" w:rsidTr="00A76AF1">
        <w:tc>
          <w:tcPr>
            <w:tcW w:w="3539" w:type="dxa"/>
          </w:tcPr>
          <w:p w14:paraId="25EF7693" w14:textId="77777777" w:rsidR="00CB37E5" w:rsidRPr="005F0805" w:rsidRDefault="00CB37E5" w:rsidP="00CB37E5">
            <w:pPr>
              <w:rPr>
                <w:rFonts w:ascii="Arial" w:hAnsi="Arial" w:cs="Arial"/>
                <w:sz w:val="24"/>
              </w:rPr>
            </w:pPr>
            <w:r w:rsidRPr="005F0805">
              <w:rPr>
                <w:rFonts w:ascii="Arial" w:hAnsi="Arial" w:cs="Arial"/>
                <w:sz w:val="24"/>
              </w:rPr>
              <w:t>Latency</w:t>
            </w:r>
          </w:p>
        </w:tc>
        <w:tc>
          <w:tcPr>
            <w:tcW w:w="6089" w:type="dxa"/>
          </w:tcPr>
          <w:p w14:paraId="6EA49D12" w14:textId="77777777" w:rsidR="00CB37E5" w:rsidRPr="005F0805" w:rsidRDefault="00CB37E5" w:rsidP="00CB37E5">
            <w:pPr>
              <w:rPr>
                <w:rFonts w:ascii="Arial" w:hAnsi="Arial" w:cs="Arial"/>
                <w:sz w:val="24"/>
              </w:rPr>
            </w:pPr>
            <w:r w:rsidRPr="005F0805">
              <w:rPr>
                <w:rFonts w:ascii="Arial" w:hAnsi="Arial" w:cs="Arial"/>
                <w:sz w:val="24"/>
              </w:rPr>
              <w:t>The time it takes for data to pass from one point of the network to another. For example, this could affect how quickly a webpage or application will load for users.</w:t>
            </w:r>
          </w:p>
        </w:tc>
      </w:tr>
      <w:tr w:rsidR="005552A0" w:rsidRPr="0010452F" w14:paraId="6750D243" w14:textId="77777777" w:rsidTr="00A76AF1">
        <w:tc>
          <w:tcPr>
            <w:tcW w:w="3539" w:type="dxa"/>
          </w:tcPr>
          <w:p w14:paraId="6C415C8D" w14:textId="0DD3A889" w:rsidR="005552A0" w:rsidRPr="005F0805" w:rsidRDefault="005552A0" w:rsidP="00CB37E5">
            <w:pPr>
              <w:rPr>
                <w:rFonts w:ascii="Arial" w:hAnsi="Arial" w:cs="Arial"/>
                <w:sz w:val="24"/>
              </w:rPr>
            </w:pPr>
            <w:r w:rsidRPr="005F0805">
              <w:rPr>
                <w:rFonts w:ascii="Arial" w:hAnsi="Arial" w:cs="Arial"/>
                <w:sz w:val="24"/>
              </w:rPr>
              <w:t xml:space="preserve">Least </w:t>
            </w:r>
            <w:r w:rsidR="00EE79BA" w:rsidRPr="005F0805">
              <w:rPr>
                <w:rFonts w:ascii="Arial" w:hAnsi="Arial" w:cs="Arial"/>
                <w:sz w:val="24"/>
              </w:rPr>
              <w:t>priv</w:t>
            </w:r>
            <w:r w:rsidRPr="005F0805">
              <w:rPr>
                <w:rFonts w:ascii="Arial" w:hAnsi="Arial" w:cs="Arial"/>
                <w:sz w:val="24"/>
              </w:rPr>
              <w:t>ilege</w:t>
            </w:r>
          </w:p>
        </w:tc>
        <w:tc>
          <w:tcPr>
            <w:tcW w:w="6089" w:type="dxa"/>
          </w:tcPr>
          <w:p w14:paraId="22887081" w14:textId="478CC01B" w:rsidR="005552A0" w:rsidRPr="005F0805" w:rsidRDefault="005552A0" w:rsidP="00CB37E5">
            <w:pPr>
              <w:rPr>
                <w:rFonts w:ascii="Arial" w:hAnsi="Arial" w:cs="Arial"/>
                <w:sz w:val="24"/>
              </w:rPr>
            </w:pPr>
            <w:r w:rsidRPr="005F0805">
              <w:rPr>
                <w:rFonts w:ascii="Arial" w:hAnsi="Arial" w:cs="Arial"/>
                <w:sz w:val="24"/>
              </w:rPr>
              <w:t xml:space="preserve">The principle that a security architecture is designed so that each entity is granted the minimum system </w:t>
            </w:r>
            <w:r w:rsidRPr="005F0805">
              <w:rPr>
                <w:rFonts w:ascii="Arial" w:hAnsi="Arial" w:cs="Arial"/>
                <w:sz w:val="24"/>
              </w:rPr>
              <w:lastRenderedPageBreak/>
              <w:t>authorisations and resources that the entity needs to perform its function.</w:t>
            </w:r>
          </w:p>
        </w:tc>
      </w:tr>
      <w:tr w:rsidR="00CB37E5" w:rsidRPr="0010452F" w14:paraId="78C4EB9C" w14:textId="77777777" w:rsidTr="00A76AF1">
        <w:tc>
          <w:tcPr>
            <w:tcW w:w="3539" w:type="dxa"/>
          </w:tcPr>
          <w:p w14:paraId="4241F7E4" w14:textId="5B389886" w:rsidR="00CB37E5" w:rsidRPr="005F0805" w:rsidRDefault="00CB37E5" w:rsidP="00CB37E5">
            <w:pPr>
              <w:rPr>
                <w:rFonts w:ascii="Arial" w:hAnsi="Arial" w:cs="Arial"/>
                <w:sz w:val="24"/>
              </w:rPr>
            </w:pPr>
            <w:r w:rsidRPr="005F0805">
              <w:rPr>
                <w:rFonts w:ascii="Arial" w:hAnsi="Arial" w:cs="Arial"/>
                <w:sz w:val="24"/>
              </w:rPr>
              <w:lastRenderedPageBreak/>
              <w:t xml:space="preserve">Legacy </w:t>
            </w:r>
            <w:r w:rsidR="00EE79BA" w:rsidRPr="005F0805">
              <w:rPr>
                <w:rFonts w:ascii="Arial" w:hAnsi="Arial" w:cs="Arial"/>
                <w:sz w:val="24"/>
              </w:rPr>
              <w:t>sy</w:t>
            </w:r>
            <w:r w:rsidRPr="005F0805">
              <w:rPr>
                <w:rFonts w:ascii="Arial" w:hAnsi="Arial" w:cs="Arial"/>
                <w:sz w:val="24"/>
              </w:rPr>
              <w:t>stems</w:t>
            </w:r>
          </w:p>
        </w:tc>
        <w:tc>
          <w:tcPr>
            <w:tcW w:w="6089" w:type="dxa"/>
          </w:tcPr>
          <w:p w14:paraId="77CFC4FC" w14:textId="34E5511E" w:rsidR="00CB37E5" w:rsidRPr="005F0805" w:rsidRDefault="00CB37E5" w:rsidP="00CB37E5">
            <w:pPr>
              <w:rPr>
                <w:rFonts w:ascii="Arial" w:hAnsi="Arial" w:cs="Arial"/>
                <w:sz w:val="24"/>
              </w:rPr>
            </w:pPr>
            <w:r w:rsidRPr="005F0805">
              <w:rPr>
                <w:rFonts w:ascii="Arial" w:hAnsi="Arial" w:cs="Arial"/>
                <w:sz w:val="24"/>
              </w:rPr>
              <w:t>Operating systems, applications, internet browsers, computing and network hardware that are out of support by the supplier or manufacturer.</w:t>
            </w:r>
          </w:p>
        </w:tc>
      </w:tr>
      <w:tr w:rsidR="0057448F" w:rsidRPr="0010452F" w14:paraId="33978C66" w14:textId="77777777" w:rsidTr="00A76AF1">
        <w:tc>
          <w:tcPr>
            <w:tcW w:w="3539" w:type="dxa"/>
          </w:tcPr>
          <w:p w14:paraId="0847DAE7" w14:textId="29D04574" w:rsidR="0057448F" w:rsidRPr="005F0805" w:rsidRDefault="0057448F" w:rsidP="00CB37E5">
            <w:pPr>
              <w:rPr>
                <w:rFonts w:ascii="Arial" w:hAnsi="Arial" w:cs="Arial"/>
                <w:sz w:val="24"/>
              </w:rPr>
            </w:pPr>
            <w:r w:rsidRPr="005F0805">
              <w:rPr>
                <w:rFonts w:ascii="Arial" w:hAnsi="Arial" w:cs="Arial"/>
                <w:sz w:val="24"/>
              </w:rPr>
              <w:t xml:space="preserve">Likelihood of </w:t>
            </w:r>
            <w:r w:rsidR="00EE79BA" w:rsidRPr="005F0805">
              <w:rPr>
                <w:rFonts w:ascii="Arial" w:hAnsi="Arial" w:cs="Arial"/>
                <w:sz w:val="24"/>
              </w:rPr>
              <w:t>occ</w:t>
            </w:r>
            <w:r w:rsidRPr="005F0805">
              <w:rPr>
                <w:rFonts w:ascii="Arial" w:hAnsi="Arial" w:cs="Arial"/>
                <w:sz w:val="24"/>
              </w:rPr>
              <w:t>urrence</w:t>
            </w:r>
          </w:p>
        </w:tc>
        <w:tc>
          <w:tcPr>
            <w:tcW w:w="6089" w:type="dxa"/>
          </w:tcPr>
          <w:p w14:paraId="47A582CB" w14:textId="641B2BE0" w:rsidR="0057448F" w:rsidRPr="005F0805" w:rsidRDefault="0057448F" w:rsidP="00CB37E5">
            <w:pPr>
              <w:rPr>
                <w:rFonts w:ascii="Arial" w:hAnsi="Arial" w:cs="Arial"/>
                <w:sz w:val="24"/>
              </w:rPr>
            </w:pPr>
            <w:r w:rsidRPr="005F0805">
              <w:rPr>
                <w:rFonts w:ascii="Arial" w:hAnsi="Arial" w:cs="Arial"/>
                <w:sz w:val="24"/>
              </w:rPr>
              <w:t>A weighted factor based on a subjective analysis of the probability that a given threat is capable of exploiting a given vulnerability or a set of vulnerabilities.</w:t>
            </w:r>
          </w:p>
        </w:tc>
      </w:tr>
      <w:tr w:rsidR="00CB37E5" w:rsidRPr="0010452F" w14:paraId="573A72D4" w14:textId="77777777" w:rsidTr="00A76AF1">
        <w:tc>
          <w:tcPr>
            <w:tcW w:w="3539" w:type="dxa"/>
          </w:tcPr>
          <w:p w14:paraId="535F666F" w14:textId="5C71D2FE" w:rsidR="00CB37E5" w:rsidRPr="005F0805" w:rsidRDefault="00CB37E5" w:rsidP="00CB37E5">
            <w:pPr>
              <w:rPr>
                <w:rFonts w:ascii="Arial" w:hAnsi="Arial" w:cs="Arial"/>
                <w:sz w:val="24"/>
              </w:rPr>
            </w:pPr>
            <w:r w:rsidRPr="005F0805">
              <w:rPr>
                <w:rFonts w:ascii="Arial" w:hAnsi="Arial" w:cs="Arial"/>
                <w:sz w:val="24"/>
              </w:rPr>
              <w:t xml:space="preserve">Local </w:t>
            </w:r>
            <w:r w:rsidR="00EE79BA" w:rsidRPr="005F0805">
              <w:rPr>
                <w:rFonts w:ascii="Arial" w:hAnsi="Arial" w:cs="Arial"/>
                <w:sz w:val="24"/>
              </w:rPr>
              <w:t xml:space="preserve">area network </w:t>
            </w:r>
            <w:r w:rsidRPr="005F0805">
              <w:rPr>
                <w:rFonts w:ascii="Arial" w:hAnsi="Arial" w:cs="Arial"/>
                <w:sz w:val="24"/>
              </w:rPr>
              <w:t>(LAN)</w:t>
            </w:r>
          </w:p>
        </w:tc>
        <w:tc>
          <w:tcPr>
            <w:tcW w:w="6089" w:type="dxa"/>
          </w:tcPr>
          <w:p w14:paraId="0DE9A3B8" w14:textId="60509F49" w:rsidR="00CB37E5" w:rsidRPr="005F0805" w:rsidRDefault="00157887" w:rsidP="00CB37E5">
            <w:pPr>
              <w:rPr>
                <w:rFonts w:ascii="Arial" w:hAnsi="Arial" w:cs="Arial"/>
                <w:sz w:val="24"/>
              </w:rPr>
            </w:pPr>
            <w:r w:rsidRPr="005F0805">
              <w:rPr>
                <w:rFonts w:ascii="Arial" w:hAnsi="Arial" w:cs="Arial"/>
                <w:sz w:val="24"/>
              </w:rPr>
              <w:t> A group of computers and other devices dispersed over a relatively limited area and connected by a communications link that enables any device to interact with any other on the network.</w:t>
            </w:r>
          </w:p>
        </w:tc>
      </w:tr>
      <w:tr w:rsidR="009155E1" w:rsidRPr="0010452F" w14:paraId="687880DA" w14:textId="77777777" w:rsidTr="00A76AF1">
        <w:tc>
          <w:tcPr>
            <w:tcW w:w="3539" w:type="dxa"/>
          </w:tcPr>
          <w:p w14:paraId="16A04F70" w14:textId="72DF5192" w:rsidR="009155E1" w:rsidRPr="005F0805" w:rsidRDefault="00C55E6C" w:rsidP="00CB37E5">
            <w:pPr>
              <w:rPr>
                <w:rFonts w:ascii="Arial" w:hAnsi="Arial" w:cs="Arial"/>
                <w:sz w:val="24"/>
              </w:rPr>
            </w:pPr>
            <w:r w:rsidRPr="005F0805">
              <w:rPr>
                <w:rFonts w:ascii="Arial" w:hAnsi="Arial" w:cs="Arial"/>
                <w:sz w:val="24"/>
              </w:rPr>
              <w:t>Log</w:t>
            </w:r>
          </w:p>
        </w:tc>
        <w:tc>
          <w:tcPr>
            <w:tcW w:w="6089" w:type="dxa"/>
          </w:tcPr>
          <w:p w14:paraId="1F144A71" w14:textId="58EB23D3" w:rsidR="009155E1" w:rsidRPr="005F0805" w:rsidRDefault="00C55E6C" w:rsidP="00CB37E5">
            <w:pPr>
              <w:rPr>
                <w:rFonts w:ascii="Arial" w:hAnsi="Arial" w:cs="Arial"/>
                <w:sz w:val="24"/>
              </w:rPr>
            </w:pPr>
            <w:r w:rsidRPr="005F0805">
              <w:rPr>
                <w:rFonts w:ascii="Arial" w:hAnsi="Arial" w:cs="Arial"/>
                <w:sz w:val="24"/>
              </w:rPr>
              <w:t>A record of the events occurring within an organisation’s systems and networks.</w:t>
            </w:r>
          </w:p>
        </w:tc>
      </w:tr>
      <w:tr w:rsidR="00C55E6C" w:rsidRPr="0010452F" w14:paraId="1CD586FD" w14:textId="77777777" w:rsidTr="00A76AF1">
        <w:tc>
          <w:tcPr>
            <w:tcW w:w="3539" w:type="dxa"/>
          </w:tcPr>
          <w:p w14:paraId="3C97AAAD" w14:textId="59CD6A83" w:rsidR="00C55E6C" w:rsidRPr="005F0805" w:rsidRDefault="00C55E6C" w:rsidP="00CB37E5">
            <w:pPr>
              <w:rPr>
                <w:rFonts w:ascii="Arial" w:hAnsi="Arial" w:cs="Arial"/>
                <w:sz w:val="24"/>
              </w:rPr>
            </w:pPr>
            <w:r w:rsidRPr="005F0805">
              <w:rPr>
                <w:rFonts w:ascii="Arial" w:hAnsi="Arial" w:cs="Arial"/>
                <w:sz w:val="24"/>
              </w:rPr>
              <w:t xml:space="preserve">Log </w:t>
            </w:r>
            <w:r w:rsidR="00EE79BA" w:rsidRPr="005F0805">
              <w:rPr>
                <w:rFonts w:ascii="Arial" w:hAnsi="Arial" w:cs="Arial"/>
                <w:sz w:val="24"/>
              </w:rPr>
              <w:t>analysis</w:t>
            </w:r>
          </w:p>
        </w:tc>
        <w:tc>
          <w:tcPr>
            <w:tcW w:w="6089" w:type="dxa"/>
          </w:tcPr>
          <w:p w14:paraId="217B937B" w14:textId="5AC7EFC2" w:rsidR="00C55E6C" w:rsidRPr="005F0805" w:rsidRDefault="00B01FA9" w:rsidP="00CB37E5">
            <w:pPr>
              <w:rPr>
                <w:rFonts w:ascii="Arial" w:hAnsi="Arial" w:cs="Arial"/>
                <w:sz w:val="24"/>
              </w:rPr>
            </w:pPr>
            <w:r w:rsidRPr="005F0805">
              <w:rPr>
                <w:rFonts w:ascii="Arial" w:hAnsi="Arial" w:cs="Arial"/>
                <w:sz w:val="24"/>
              </w:rPr>
              <w:t>Studying log entries to identify events of interest or suppress log entries for insignificant events.</w:t>
            </w:r>
          </w:p>
        </w:tc>
      </w:tr>
      <w:tr w:rsidR="00C55E6C" w:rsidRPr="0010452F" w14:paraId="4F0E77AD" w14:textId="77777777" w:rsidTr="00A76AF1">
        <w:tc>
          <w:tcPr>
            <w:tcW w:w="3539" w:type="dxa"/>
          </w:tcPr>
          <w:p w14:paraId="52A6DB85" w14:textId="09AA6022" w:rsidR="00C55E6C" w:rsidRPr="005F0805" w:rsidRDefault="00DE6965" w:rsidP="00CB37E5">
            <w:pPr>
              <w:rPr>
                <w:rFonts w:ascii="Arial" w:hAnsi="Arial" w:cs="Arial"/>
                <w:sz w:val="24"/>
              </w:rPr>
            </w:pPr>
            <w:r w:rsidRPr="005F0805">
              <w:rPr>
                <w:rFonts w:ascii="Arial" w:hAnsi="Arial" w:cs="Arial"/>
                <w:sz w:val="24"/>
              </w:rPr>
              <w:t>Log</w:t>
            </w:r>
            <w:r w:rsidR="00EE79BA" w:rsidRPr="005F0805">
              <w:rPr>
                <w:rFonts w:ascii="Arial" w:hAnsi="Arial" w:cs="Arial"/>
                <w:sz w:val="24"/>
              </w:rPr>
              <w:t xml:space="preserve"> retention</w:t>
            </w:r>
          </w:p>
        </w:tc>
        <w:tc>
          <w:tcPr>
            <w:tcW w:w="6089" w:type="dxa"/>
          </w:tcPr>
          <w:p w14:paraId="66406278" w14:textId="65AD0CBC" w:rsidR="00C55E6C" w:rsidRPr="005F0805" w:rsidRDefault="00DE6965" w:rsidP="00CB37E5">
            <w:pPr>
              <w:rPr>
                <w:rFonts w:ascii="Arial" w:hAnsi="Arial" w:cs="Arial"/>
                <w:sz w:val="24"/>
              </w:rPr>
            </w:pPr>
            <w:r w:rsidRPr="005F0805">
              <w:rPr>
                <w:rFonts w:ascii="Arial" w:hAnsi="Arial" w:cs="Arial"/>
                <w:sz w:val="24"/>
              </w:rPr>
              <w:t>Archiving logs on a regular basis as part of standard operational activities.</w:t>
            </w:r>
          </w:p>
        </w:tc>
      </w:tr>
      <w:tr w:rsidR="007A3322" w:rsidRPr="0010452F" w14:paraId="3F9AEEA4" w14:textId="77777777" w:rsidTr="00A76AF1">
        <w:tc>
          <w:tcPr>
            <w:tcW w:w="3539" w:type="dxa"/>
          </w:tcPr>
          <w:p w14:paraId="200541DA" w14:textId="161FA208" w:rsidR="007A3322" w:rsidRPr="005F0805" w:rsidRDefault="007A3322" w:rsidP="00CB37E5">
            <w:pPr>
              <w:rPr>
                <w:rFonts w:ascii="Arial" w:hAnsi="Arial" w:cs="Arial"/>
                <w:sz w:val="24"/>
              </w:rPr>
            </w:pPr>
            <w:r w:rsidRPr="005F0805">
              <w:rPr>
                <w:rFonts w:ascii="Arial" w:hAnsi="Arial" w:cs="Arial"/>
                <w:sz w:val="24"/>
              </w:rPr>
              <w:t>Maliciou</w:t>
            </w:r>
            <w:r w:rsidR="00EE79BA" w:rsidRPr="005F0805">
              <w:rPr>
                <w:rFonts w:ascii="Arial" w:hAnsi="Arial" w:cs="Arial"/>
                <w:sz w:val="24"/>
              </w:rPr>
              <w:t>s cyber activity</w:t>
            </w:r>
          </w:p>
        </w:tc>
        <w:tc>
          <w:tcPr>
            <w:tcW w:w="6089" w:type="dxa"/>
          </w:tcPr>
          <w:p w14:paraId="04BC1C6B" w14:textId="595EBDF1" w:rsidR="007A3322" w:rsidRPr="005F0805" w:rsidRDefault="007A3322" w:rsidP="00CB37E5">
            <w:pPr>
              <w:rPr>
                <w:rFonts w:ascii="Arial" w:hAnsi="Arial" w:cs="Arial"/>
                <w:sz w:val="24"/>
              </w:rPr>
            </w:pPr>
            <w:r w:rsidRPr="005F0805">
              <w:rPr>
                <w:rFonts w:ascii="Arial" w:hAnsi="Arial" w:cs="Arial"/>
                <w:sz w:val="24"/>
              </w:rPr>
              <w:t xml:space="preserve">Activities, other than those authorised by or in accordance with the </w:t>
            </w:r>
            <w:r w:rsidR="0059699C" w:rsidRPr="005F0805">
              <w:rPr>
                <w:rFonts w:ascii="Arial" w:hAnsi="Arial" w:cs="Arial"/>
                <w:sz w:val="24"/>
              </w:rPr>
              <w:t>organisation</w:t>
            </w:r>
            <w:r w:rsidRPr="005F0805">
              <w:rPr>
                <w:rFonts w:ascii="Arial" w:hAnsi="Arial" w:cs="Arial"/>
                <w:sz w:val="24"/>
              </w:rPr>
              <w:t>, that seek to compromise or impair the confidentiality, integrity, or availability of computers, information or communications systems, networks, physical or virtual infrastructure controlled by computers or information systems, or information resident thereon.</w:t>
            </w:r>
          </w:p>
        </w:tc>
      </w:tr>
      <w:tr w:rsidR="00CB37E5" w:rsidRPr="0010452F" w14:paraId="25EB32E2" w14:textId="77777777" w:rsidTr="00A76AF1">
        <w:tc>
          <w:tcPr>
            <w:tcW w:w="3539" w:type="dxa"/>
          </w:tcPr>
          <w:p w14:paraId="05814468" w14:textId="6A9E8B52" w:rsidR="00CB37E5" w:rsidRPr="005F0805" w:rsidRDefault="00CB37E5" w:rsidP="00CB37E5">
            <w:pPr>
              <w:rPr>
                <w:rFonts w:ascii="Arial" w:hAnsi="Arial" w:cs="Arial"/>
                <w:sz w:val="24"/>
              </w:rPr>
            </w:pPr>
            <w:r w:rsidRPr="005F0805">
              <w:rPr>
                <w:rFonts w:ascii="Arial" w:hAnsi="Arial" w:cs="Arial"/>
                <w:sz w:val="24"/>
              </w:rPr>
              <w:t>Malvertising</w:t>
            </w:r>
          </w:p>
        </w:tc>
        <w:tc>
          <w:tcPr>
            <w:tcW w:w="6089" w:type="dxa"/>
          </w:tcPr>
          <w:p w14:paraId="4B2A0413" w14:textId="7C3EF8C8" w:rsidR="00CB37E5" w:rsidRPr="005F0805" w:rsidRDefault="0035128D" w:rsidP="00CB37E5">
            <w:pPr>
              <w:rPr>
                <w:rFonts w:ascii="Arial" w:hAnsi="Arial" w:cs="Arial"/>
                <w:sz w:val="24"/>
              </w:rPr>
            </w:pPr>
            <w:r w:rsidRPr="005F0805">
              <w:rPr>
                <w:rFonts w:ascii="Arial" w:hAnsi="Arial" w:cs="Arial"/>
                <w:sz w:val="24"/>
              </w:rPr>
              <w:t>A cyber</w:t>
            </w:r>
            <w:r w:rsidR="00801638" w:rsidRPr="005F0805">
              <w:rPr>
                <w:rFonts w:ascii="Arial" w:hAnsi="Arial" w:cs="Arial"/>
                <w:sz w:val="24"/>
              </w:rPr>
              <w:t>-</w:t>
            </w:r>
            <w:r w:rsidRPr="005F0805">
              <w:rPr>
                <w:rFonts w:ascii="Arial" w:hAnsi="Arial" w:cs="Arial"/>
                <w:sz w:val="24"/>
              </w:rPr>
              <w:t>attack technique that injects malicious code within digital advertisements. Difficult to detect by both internet users and publishers, these infected ads are usually served to consumers through legitimate advertising networks.</w:t>
            </w:r>
          </w:p>
        </w:tc>
      </w:tr>
      <w:tr w:rsidR="00CB37E5" w:rsidRPr="0010452F" w14:paraId="229395D6" w14:textId="77777777" w:rsidTr="00A76AF1">
        <w:tc>
          <w:tcPr>
            <w:tcW w:w="3539" w:type="dxa"/>
          </w:tcPr>
          <w:p w14:paraId="4E34DC8F" w14:textId="77777777" w:rsidR="00CB37E5" w:rsidRPr="005F0805" w:rsidRDefault="00CB37E5" w:rsidP="00CB37E5">
            <w:pPr>
              <w:rPr>
                <w:rFonts w:ascii="Arial" w:hAnsi="Arial" w:cs="Arial"/>
                <w:sz w:val="24"/>
              </w:rPr>
            </w:pPr>
            <w:r w:rsidRPr="005F0805">
              <w:rPr>
                <w:rFonts w:ascii="Arial" w:hAnsi="Arial" w:cs="Arial"/>
                <w:sz w:val="24"/>
              </w:rPr>
              <w:t>Malware</w:t>
            </w:r>
          </w:p>
        </w:tc>
        <w:tc>
          <w:tcPr>
            <w:tcW w:w="6089" w:type="dxa"/>
          </w:tcPr>
          <w:p w14:paraId="5CFE4B17" w14:textId="396F7088" w:rsidR="00CB37E5" w:rsidRPr="005F0805" w:rsidRDefault="00CB37E5" w:rsidP="00CB37E5">
            <w:pPr>
              <w:rPr>
                <w:rFonts w:ascii="Arial" w:hAnsi="Arial" w:cs="Arial"/>
                <w:sz w:val="24"/>
              </w:rPr>
            </w:pPr>
            <w:r w:rsidRPr="005F0805">
              <w:rPr>
                <w:rFonts w:ascii="Arial" w:hAnsi="Arial" w:cs="Arial"/>
                <w:sz w:val="24"/>
              </w:rPr>
              <w:t>Hardware, firmware, or software that is intentionally included or inserted in a system for a harmful purpose.</w:t>
            </w:r>
          </w:p>
        </w:tc>
      </w:tr>
      <w:tr w:rsidR="003D34A3" w:rsidRPr="0010452F" w14:paraId="2929AE45" w14:textId="77777777" w:rsidTr="00A76AF1">
        <w:tc>
          <w:tcPr>
            <w:tcW w:w="3539" w:type="dxa"/>
          </w:tcPr>
          <w:p w14:paraId="5D80D780" w14:textId="1A87D590" w:rsidR="003D34A3" w:rsidRPr="005F0805" w:rsidRDefault="003D34A3" w:rsidP="00CB37E5">
            <w:pPr>
              <w:rPr>
                <w:rFonts w:ascii="Arial" w:hAnsi="Arial" w:cs="Arial"/>
                <w:sz w:val="24"/>
              </w:rPr>
            </w:pPr>
            <w:r w:rsidRPr="005F0805">
              <w:rPr>
                <w:rFonts w:ascii="Arial" w:hAnsi="Arial" w:cs="Arial"/>
                <w:sz w:val="24"/>
              </w:rPr>
              <w:t>Managed</w:t>
            </w:r>
            <w:r w:rsidR="00EE79BA" w:rsidRPr="005F0805">
              <w:rPr>
                <w:rFonts w:ascii="Arial" w:hAnsi="Arial" w:cs="Arial"/>
                <w:sz w:val="24"/>
              </w:rPr>
              <w:t xml:space="preserve"> devices</w:t>
            </w:r>
          </w:p>
        </w:tc>
        <w:tc>
          <w:tcPr>
            <w:tcW w:w="6089" w:type="dxa"/>
          </w:tcPr>
          <w:p w14:paraId="32D825AA" w14:textId="63930AB5" w:rsidR="003D34A3" w:rsidRPr="005F0805" w:rsidRDefault="003D34A3" w:rsidP="00CB37E5">
            <w:pPr>
              <w:rPr>
                <w:rFonts w:ascii="Arial" w:hAnsi="Arial" w:cs="Arial"/>
                <w:sz w:val="24"/>
              </w:rPr>
            </w:pPr>
            <w:r w:rsidRPr="005F0805">
              <w:rPr>
                <w:rFonts w:ascii="Arial" w:hAnsi="Arial" w:cs="Arial"/>
                <w:sz w:val="24"/>
              </w:rPr>
              <w:t>Personal computers, laptops, mobile devices, virtual machines, and infrastructure components require management agents, allowing information technology staff to discover, maintain, and control these devices.</w:t>
            </w:r>
          </w:p>
        </w:tc>
      </w:tr>
      <w:tr w:rsidR="00CB37E5" w:rsidRPr="0010452F" w14:paraId="7F8A040B" w14:textId="77777777" w:rsidTr="00A76AF1">
        <w:tc>
          <w:tcPr>
            <w:tcW w:w="3539" w:type="dxa"/>
          </w:tcPr>
          <w:p w14:paraId="457C7AE7" w14:textId="18F8720D" w:rsidR="00CB37E5" w:rsidRPr="005F0805" w:rsidRDefault="00CB37E5" w:rsidP="00CB37E5">
            <w:pPr>
              <w:rPr>
                <w:rFonts w:ascii="Arial" w:hAnsi="Arial" w:cs="Arial"/>
                <w:sz w:val="24"/>
              </w:rPr>
            </w:pPr>
            <w:r w:rsidRPr="005F0805">
              <w:rPr>
                <w:rFonts w:ascii="Arial" w:hAnsi="Arial" w:cs="Arial"/>
                <w:sz w:val="24"/>
              </w:rPr>
              <w:t xml:space="preserve">Master </w:t>
            </w:r>
            <w:r w:rsidR="00EE79BA" w:rsidRPr="005F0805">
              <w:rPr>
                <w:rFonts w:ascii="Arial" w:hAnsi="Arial" w:cs="Arial"/>
                <w:sz w:val="24"/>
              </w:rPr>
              <w:t>services agreement</w:t>
            </w:r>
            <w:r w:rsidRPr="005F0805">
              <w:rPr>
                <w:rFonts w:ascii="Arial" w:hAnsi="Arial" w:cs="Arial"/>
                <w:sz w:val="24"/>
              </w:rPr>
              <w:t xml:space="preserve"> (MSA)</w:t>
            </w:r>
          </w:p>
        </w:tc>
        <w:tc>
          <w:tcPr>
            <w:tcW w:w="6089" w:type="dxa"/>
          </w:tcPr>
          <w:p w14:paraId="5383BA2C" w14:textId="67FDDFAE" w:rsidR="00CB37E5" w:rsidRPr="005F0805" w:rsidRDefault="00904384" w:rsidP="00CB37E5">
            <w:pPr>
              <w:rPr>
                <w:rFonts w:ascii="Arial" w:hAnsi="Arial" w:cs="Arial"/>
                <w:sz w:val="24"/>
              </w:rPr>
            </w:pPr>
            <w:r w:rsidRPr="005F0805">
              <w:rPr>
                <w:rFonts w:ascii="Arial" w:hAnsi="Arial" w:cs="Arial"/>
                <w:sz w:val="24"/>
              </w:rPr>
              <w:t xml:space="preserve">Agreement between the </w:t>
            </w:r>
            <w:r w:rsidR="00D8093D" w:rsidRPr="005F0805">
              <w:rPr>
                <w:rFonts w:ascii="Arial" w:hAnsi="Arial" w:cs="Arial"/>
                <w:sz w:val="24"/>
              </w:rPr>
              <w:t>organisation</w:t>
            </w:r>
            <w:r w:rsidRPr="005F0805">
              <w:rPr>
                <w:rFonts w:ascii="Arial" w:hAnsi="Arial" w:cs="Arial"/>
                <w:sz w:val="24"/>
              </w:rPr>
              <w:t xml:space="preserve"> and their supplier on the services they will be provided with.</w:t>
            </w:r>
          </w:p>
        </w:tc>
      </w:tr>
      <w:tr w:rsidR="007E115C" w:rsidRPr="0010452F" w14:paraId="4DBAF8D0" w14:textId="77777777" w:rsidTr="00A76AF1">
        <w:tc>
          <w:tcPr>
            <w:tcW w:w="3539" w:type="dxa"/>
          </w:tcPr>
          <w:p w14:paraId="5DD75406" w14:textId="34C15E1C" w:rsidR="007E115C" w:rsidRPr="005F0805" w:rsidRDefault="007E115C" w:rsidP="00CB37E5">
            <w:pPr>
              <w:rPr>
                <w:rFonts w:ascii="Arial" w:hAnsi="Arial" w:cs="Arial"/>
                <w:sz w:val="24"/>
              </w:rPr>
            </w:pPr>
            <w:r w:rsidRPr="005F0805">
              <w:rPr>
                <w:rFonts w:ascii="Arial" w:hAnsi="Arial" w:cs="Arial"/>
                <w:sz w:val="24"/>
              </w:rPr>
              <w:t xml:space="preserve">Man-in-the-middle (MITM) </w:t>
            </w:r>
            <w:r w:rsidR="00EE79BA" w:rsidRPr="005F0805">
              <w:rPr>
                <w:rFonts w:ascii="Arial" w:hAnsi="Arial" w:cs="Arial"/>
                <w:sz w:val="24"/>
              </w:rPr>
              <w:t>at</w:t>
            </w:r>
            <w:r w:rsidRPr="005F0805">
              <w:rPr>
                <w:rFonts w:ascii="Arial" w:hAnsi="Arial" w:cs="Arial"/>
                <w:sz w:val="24"/>
              </w:rPr>
              <w:t>tack</w:t>
            </w:r>
          </w:p>
        </w:tc>
        <w:tc>
          <w:tcPr>
            <w:tcW w:w="6089" w:type="dxa"/>
          </w:tcPr>
          <w:p w14:paraId="28BF4B5D" w14:textId="742DA382" w:rsidR="007E115C" w:rsidRPr="005F0805" w:rsidRDefault="007E115C" w:rsidP="00CB37E5">
            <w:pPr>
              <w:rPr>
                <w:rFonts w:ascii="Arial" w:hAnsi="Arial" w:cs="Arial"/>
                <w:sz w:val="24"/>
              </w:rPr>
            </w:pPr>
            <w:r w:rsidRPr="005F0805">
              <w:rPr>
                <w:rFonts w:ascii="Arial" w:hAnsi="Arial" w:cs="Arial"/>
                <w:sz w:val="24"/>
              </w:rPr>
              <w:t>An attack where the adversary positions himself in between the user and the system so that he can intercept and alter data traveling between them.</w:t>
            </w:r>
          </w:p>
        </w:tc>
      </w:tr>
      <w:tr w:rsidR="00E345A1" w:rsidRPr="0010452F" w14:paraId="4FA7D2CE" w14:textId="77777777" w:rsidTr="00A76AF1">
        <w:tc>
          <w:tcPr>
            <w:tcW w:w="3539" w:type="dxa"/>
          </w:tcPr>
          <w:p w14:paraId="39C61C15" w14:textId="46738374" w:rsidR="00E345A1" w:rsidRPr="005F0805" w:rsidRDefault="00E345A1" w:rsidP="00CB37E5">
            <w:pPr>
              <w:rPr>
                <w:rFonts w:ascii="Arial" w:hAnsi="Arial" w:cs="Arial"/>
                <w:sz w:val="24"/>
              </w:rPr>
            </w:pPr>
            <w:r w:rsidRPr="005F0805">
              <w:rPr>
                <w:rFonts w:ascii="Arial" w:hAnsi="Arial" w:cs="Arial"/>
                <w:sz w:val="24"/>
              </w:rPr>
              <w:t xml:space="preserve">Media </w:t>
            </w:r>
            <w:r w:rsidR="00EE79BA" w:rsidRPr="005F0805">
              <w:rPr>
                <w:rFonts w:ascii="Arial" w:hAnsi="Arial" w:cs="Arial"/>
                <w:sz w:val="24"/>
              </w:rPr>
              <w:t>sa</w:t>
            </w:r>
            <w:r w:rsidRPr="005F0805">
              <w:rPr>
                <w:rFonts w:ascii="Arial" w:hAnsi="Arial" w:cs="Arial"/>
                <w:sz w:val="24"/>
              </w:rPr>
              <w:t>nitisation</w:t>
            </w:r>
          </w:p>
        </w:tc>
        <w:tc>
          <w:tcPr>
            <w:tcW w:w="6089" w:type="dxa"/>
          </w:tcPr>
          <w:p w14:paraId="00301525" w14:textId="30D93CCC" w:rsidR="00E345A1" w:rsidRPr="005F0805" w:rsidRDefault="00E345A1" w:rsidP="00CB37E5">
            <w:pPr>
              <w:rPr>
                <w:rFonts w:ascii="Arial" w:hAnsi="Arial" w:cs="Arial"/>
                <w:sz w:val="24"/>
              </w:rPr>
            </w:pPr>
            <w:r w:rsidRPr="005F0805">
              <w:rPr>
                <w:rFonts w:ascii="Arial" w:hAnsi="Arial" w:cs="Arial"/>
                <w:sz w:val="24"/>
              </w:rPr>
              <w:t>The actions taken to render data written on media unrecoverable by both ordinary and extraordinary means.</w:t>
            </w:r>
          </w:p>
        </w:tc>
      </w:tr>
      <w:tr w:rsidR="00CB37E5" w:rsidRPr="0010452F" w14:paraId="367DD838" w14:textId="77777777" w:rsidTr="00A76AF1">
        <w:tc>
          <w:tcPr>
            <w:tcW w:w="3539" w:type="dxa"/>
          </w:tcPr>
          <w:p w14:paraId="186A2A16" w14:textId="48612CF5" w:rsidR="00CB37E5" w:rsidRPr="005F0805" w:rsidRDefault="00CB37E5" w:rsidP="00CB37E5">
            <w:pPr>
              <w:rPr>
                <w:rFonts w:ascii="Arial" w:hAnsi="Arial" w:cs="Arial"/>
                <w:sz w:val="24"/>
              </w:rPr>
            </w:pPr>
            <w:r w:rsidRPr="005F0805">
              <w:rPr>
                <w:rFonts w:ascii="Arial" w:hAnsi="Arial" w:cs="Arial"/>
                <w:sz w:val="24"/>
              </w:rPr>
              <w:lastRenderedPageBreak/>
              <w:t xml:space="preserve">Memorandum of </w:t>
            </w:r>
            <w:r w:rsidR="00EE79BA" w:rsidRPr="005F0805">
              <w:rPr>
                <w:rFonts w:ascii="Arial" w:hAnsi="Arial" w:cs="Arial"/>
                <w:sz w:val="24"/>
              </w:rPr>
              <w:t>un</w:t>
            </w:r>
            <w:r w:rsidRPr="005F0805">
              <w:rPr>
                <w:rFonts w:ascii="Arial" w:hAnsi="Arial" w:cs="Arial"/>
                <w:sz w:val="24"/>
              </w:rPr>
              <w:t>derstanding (MOU)</w:t>
            </w:r>
          </w:p>
        </w:tc>
        <w:tc>
          <w:tcPr>
            <w:tcW w:w="6089" w:type="dxa"/>
          </w:tcPr>
          <w:p w14:paraId="3BDD5E77" w14:textId="513F30C9" w:rsidR="00CB37E5" w:rsidRPr="005F0805" w:rsidRDefault="00376F71" w:rsidP="00CB37E5">
            <w:pPr>
              <w:rPr>
                <w:rFonts w:ascii="Arial" w:hAnsi="Arial" w:cs="Arial"/>
                <w:sz w:val="24"/>
              </w:rPr>
            </w:pPr>
            <w:r w:rsidRPr="005F0805">
              <w:rPr>
                <w:rFonts w:ascii="Arial" w:hAnsi="Arial" w:cs="Arial"/>
                <w:sz w:val="24"/>
              </w:rPr>
              <w:t>A memorandum of understanding is often used commercially to establish a partnership with other businesses or commercial entities. Therefore, each MOU will be specific to each potential partnership.</w:t>
            </w:r>
            <w:r w:rsidRPr="005F0805">
              <w:rPr>
                <w:rFonts w:ascii="Arial" w:hAnsi="Arial" w:cs="Arial"/>
                <w:color w:val="333333"/>
                <w:sz w:val="24"/>
                <w:shd w:val="clear" w:color="auto" w:fill="FFFFFF"/>
              </w:rPr>
              <w:t> </w:t>
            </w:r>
          </w:p>
        </w:tc>
      </w:tr>
      <w:tr w:rsidR="00441CA6" w:rsidRPr="0010452F" w14:paraId="732181A4" w14:textId="77777777" w:rsidTr="000050CC">
        <w:tc>
          <w:tcPr>
            <w:tcW w:w="3539" w:type="dxa"/>
            <w:shd w:val="clear" w:color="auto" w:fill="auto"/>
          </w:tcPr>
          <w:p w14:paraId="6FDD69DD" w14:textId="7B77A6C4" w:rsidR="00441CA6" w:rsidRPr="005F0805" w:rsidRDefault="00441CA6" w:rsidP="00CB37E5">
            <w:pPr>
              <w:rPr>
                <w:rFonts w:ascii="Arial" w:hAnsi="Arial" w:cs="Arial"/>
                <w:sz w:val="24"/>
              </w:rPr>
            </w:pPr>
            <w:r w:rsidRPr="005F0805">
              <w:rPr>
                <w:rFonts w:ascii="Arial" w:hAnsi="Arial" w:cs="Arial"/>
                <w:sz w:val="24"/>
              </w:rPr>
              <w:t>Message</w:t>
            </w:r>
            <w:r w:rsidR="00EE79BA" w:rsidRPr="005F0805">
              <w:rPr>
                <w:rFonts w:ascii="Arial" w:hAnsi="Arial" w:cs="Arial"/>
                <w:sz w:val="24"/>
              </w:rPr>
              <w:t xml:space="preserve"> authentication code</w:t>
            </w:r>
            <w:r w:rsidRPr="005F0805">
              <w:rPr>
                <w:rFonts w:ascii="Arial" w:hAnsi="Arial" w:cs="Arial"/>
                <w:sz w:val="24"/>
              </w:rPr>
              <w:t xml:space="preserve"> (MAC) </w:t>
            </w:r>
            <w:r w:rsidR="00EE79BA" w:rsidRPr="005F0805">
              <w:rPr>
                <w:rFonts w:ascii="Arial" w:hAnsi="Arial" w:cs="Arial"/>
                <w:sz w:val="24"/>
              </w:rPr>
              <w:t>ad</w:t>
            </w:r>
            <w:r w:rsidRPr="005F0805">
              <w:rPr>
                <w:rFonts w:ascii="Arial" w:hAnsi="Arial" w:cs="Arial"/>
                <w:sz w:val="24"/>
              </w:rPr>
              <w:t>dress</w:t>
            </w:r>
          </w:p>
        </w:tc>
        <w:tc>
          <w:tcPr>
            <w:tcW w:w="6089" w:type="dxa"/>
          </w:tcPr>
          <w:p w14:paraId="1C333268" w14:textId="6887E448" w:rsidR="00441CA6" w:rsidRPr="005F0805" w:rsidRDefault="00441CA6" w:rsidP="00CB37E5">
            <w:pPr>
              <w:rPr>
                <w:rFonts w:ascii="Arial" w:hAnsi="Arial" w:cs="Arial"/>
                <w:sz w:val="24"/>
              </w:rPr>
            </w:pPr>
            <w:r w:rsidRPr="005F0805">
              <w:rPr>
                <w:rFonts w:ascii="Arial" w:hAnsi="Arial" w:cs="Arial"/>
                <w:sz w:val="24"/>
              </w:rPr>
              <w:t>A unique 48-bit value that is assigned to a particular wireless network interface by the manufacturer.</w:t>
            </w:r>
          </w:p>
        </w:tc>
      </w:tr>
      <w:tr w:rsidR="00CB37E5" w:rsidRPr="0010452F" w14:paraId="2E58805F" w14:textId="77777777" w:rsidTr="00A76AF1">
        <w:tc>
          <w:tcPr>
            <w:tcW w:w="3539" w:type="dxa"/>
          </w:tcPr>
          <w:p w14:paraId="12E7FC7A" w14:textId="77777777" w:rsidR="00CB37E5" w:rsidRPr="005F0805" w:rsidRDefault="00CB37E5" w:rsidP="00CB37E5">
            <w:pPr>
              <w:rPr>
                <w:rFonts w:ascii="Arial" w:hAnsi="Arial" w:cs="Arial"/>
                <w:sz w:val="24"/>
              </w:rPr>
            </w:pPr>
            <w:r w:rsidRPr="005F0805">
              <w:rPr>
                <w:rFonts w:ascii="Arial" w:hAnsi="Arial" w:cs="Arial"/>
                <w:sz w:val="24"/>
              </w:rPr>
              <w:t>Mitigate</w:t>
            </w:r>
          </w:p>
        </w:tc>
        <w:tc>
          <w:tcPr>
            <w:tcW w:w="6089" w:type="dxa"/>
          </w:tcPr>
          <w:p w14:paraId="68CD7D9B" w14:textId="77777777" w:rsidR="00CB37E5" w:rsidRPr="005F0805" w:rsidRDefault="00CB37E5" w:rsidP="00CB37E5">
            <w:pPr>
              <w:rPr>
                <w:rFonts w:ascii="Arial" w:hAnsi="Arial" w:cs="Arial"/>
                <w:color w:val="5F5F5F"/>
                <w:sz w:val="24"/>
                <w:shd w:val="clear" w:color="auto" w:fill="FFFFFF"/>
              </w:rPr>
            </w:pPr>
            <w:r w:rsidRPr="005F0805">
              <w:rPr>
                <w:rFonts w:ascii="Arial" w:hAnsi="Arial" w:cs="Arial"/>
                <w:sz w:val="24"/>
              </w:rPr>
              <w:t>A risk management strategy used to minimise the damage or impact of a threat until a problem can be remedied.</w:t>
            </w:r>
          </w:p>
        </w:tc>
      </w:tr>
      <w:tr w:rsidR="006125B0" w:rsidRPr="0010452F" w14:paraId="5E166DA4" w14:textId="77777777" w:rsidTr="00A76AF1">
        <w:tc>
          <w:tcPr>
            <w:tcW w:w="3539" w:type="dxa"/>
          </w:tcPr>
          <w:p w14:paraId="6205B166" w14:textId="6242D5BC" w:rsidR="006125B0" w:rsidRPr="005F0805" w:rsidRDefault="006125B0" w:rsidP="00CB37E5">
            <w:pPr>
              <w:rPr>
                <w:rFonts w:ascii="Arial" w:hAnsi="Arial" w:cs="Arial"/>
                <w:sz w:val="24"/>
              </w:rPr>
            </w:pPr>
            <w:r w:rsidRPr="005F0805">
              <w:rPr>
                <w:rFonts w:ascii="Arial" w:hAnsi="Arial" w:cs="Arial"/>
                <w:sz w:val="24"/>
              </w:rPr>
              <w:t>Mobile</w:t>
            </w:r>
            <w:r w:rsidR="00EE79BA" w:rsidRPr="005F0805">
              <w:rPr>
                <w:rFonts w:ascii="Arial" w:hAnsi="Arial" w:cs="Arial"/>
                <w:sz w:val="24"/>
              </w:rPr>
              <w:t xml:space="preserve"> device management</w:t>
            </w:r>
            <w:r w:rsidRPr="005F0805">
              <w:rPr>
                <w:rFonts w:ascii="Arial" w:hAnsi="Arial" w:cs="Arial"/>
                <w:sz w:val="24"/>
              </w:rPr>
              <w:t xml:space="preserve"> (MDM)</w:t>
            </w:r>
          </w:p>
        </w:tc>
        <w:tc>
          <w:tcPr>
            <w:tcW w:w="6089" w:type="dxa"/>
          </w:tcPr>
          <w:p w14:paraId="0F738733" w14:textId="2D0A219C" w:rsidR="006125B0" w:rsidRPr="005F0805" w:rsidRDefault="006125B0" w:rsidP="00CB37E5">
            <w:pPr>
              <w:rPr>
                <w:rFonts w:ascii="Arial" w:hAnsi="Arial" w:cs="Arial"/>
                <w:sz w:val="24"/>
              </w:rPr>
            </w:pPr>
            <w:r w:rsidRPr="005F0805">
              <w:rPr>
                <w:rFonts w:ascii="Arial" w:hAnsi="Arial" w:cs="Arial"/>
                <w:sz w:val="24"/>
              </w:rPr>
              <w:t>The administration of mobile devices such as smartphones, tablets, computers, laptops, and desktop computers. MDM is usually implemented through a third-party product that has management features for particular vendors of mobile devices.</w:t>
            </w:r>
          </w:p>
        </w:tc>
      </w:tr>
      <w:tr w:rsidR="00CB37E5" w:rsidRPr="0010452F" w14:paraId="74CC06D1" w14:textId="77777777" w:rsidTr="00A76AF1">
        <w:tc>
          <w:tcPr>
            <w:tcW w:w="3539" w:type="dxa"/>
          </w:tcPr>
          <w:p w14:paraId="09BF517D" w14:textId="302F9D48" w:rsidR="00CB37E5" w:rsidRPr="005F0805" w:rsidRDefault="00CB37E5" w:rsidP="00CB37E5">
            <w:pPr>
              <w:rPr>
                <w:rFonts w:ascii="Arial" w:hAnsi="Arial" w:cs="Arial"/>
                <w:sz w:val="24"/>
              </w:rPr>
            </w:pPr>
            <w:r w:rsidRPr="005F0805">
              <w:rPr>
                <w:rFonts w:ascii="Arial" w:hAnsi="Arial" w:cs="Arial"/>
                <w:sz w:val="24"/>
              </w:rPr>
              <w:t>Multicloud</w:t>
            </w:r>
          </w:p>
        </w:tc>
        <w:tc>
          <w:tcPr>
            <w:tcW w:w="6089" w:type="dxa"/>
          </w:tcPr>
          <w:p w14:paraId="0BA5DAEA" w14:textId="0E13E89B" w:rsidR="00CB37E5" w:rsidRPr="005F0805" w:rsidRDefault="0035128D" w:rsidP="00CB37E5">
            <w:pPr>
              <w:rPr>
                <w:rFonts w:ascii="Arial" w:hAnsi="Arial" w:cs="Arial"/>
                <w:sz w:val="24"/>
              </w:rPr>
            </w:pPr>
            <w:r w:rsidRPr="005F0805">
              <w:rPr>
                <w:rFonts w:ascii="Arial" w:hAnsi="Arial" w:cs="Arial"/>
                <w:sz w:val="24"/>
              </w:rPr>
              <w:t>A kind of deployment where multiple cloud computing services in a single heterogeneous architecture from multiple suppliers are used. It differs from hybrid cloud in that it refers to multiple cloud services, rather than multiple deployment modes (public, private, legacy).</w:t>
            </w:r>
          </w:p>
        </w:tc>
      </w:tr>
      <w:tr w:rsidR="00CB37E5" w:rsidRPr="0010452F" w14:paraId="5BD0D60F" w14:textId="77777777" w:rsidTr="00A76AF1">
        <w:tc>
          <w:tcPr>
            <w:tcW w:w="3539" w:type="dxa"/>
          </w:tcPr>
          <w:p w14:paraId="144186EB" w14:textId="44B2676F" w:rsidR="00CB37E5" w:rsidRPr="005F0805" w:rsidRDefault="00CB37E5" w:rsidP="00CB37E5">
            <w:pPr>
              <w:rPr>
                <w:rFonts w:ascii="Arial" w:hAnsi="Arial" w:cs="Arial"/>
                <w:sz w:val="24"/>
              </w:rPr>
            </w:pPr>
            <w:r w:rsidRPr="005F0805">
              <w:rPr>
                <w:rFonts w:ascii="Arial" w:hAnsi="Arial" w:cs="Arial"/>
                <w:sz w:val="24"/>
              </w:rPr>
              <w:t>Multi-factor authentication (MFA)</w:t>
            </w:r>
          </w:p>
        </w:tc>
        <w:tc>
          <w:tcPr>
            <w:tcW w:w="6089" w:type="dxa"/>
          </w:tcPr>
          <w:p w14:paraId="30E1A702" w14:textId="77777777" w:rsidR="00CB37E5" w:rsidRPr="005F0805" w:rsidRDefault="00CB37E5" w:rsidP="00CB37E5">
            <w:pPr>
              <w:rPr>
                <w:rFonts w:ascii="Arial" w:hAnsi="Arial" w:cs="Arial"/>
                <w:sz w:val="24"/>
              </w:rPr>
            </w:pPr>
            <w:r w:rsidRPr="005F0805">
              <w:rPr>
                <w:rFonts w:ascii="Arial" w:hAnsi="Arial" w:cs="Arial"/>
                <w:sz w:val="24"/>
              </w:rPr>
              <w:t>Using a combination of multiple authentication factors, such as what you know, what you have and what you are, reduces the possibilities for unauthorised accesses. Multi-factor authentication can be combined with other techniques to require additional factors under specific circumstances, based on predefined rules and patterns, such as access from an unusual location, from an unusual device or at an unusual time.</w:t>
            </w:r>
          </w:p>
        </w:tc>
      </w:tr>
      <w:tr w:rsidR="00CB37E5" w:rsidRPr="0010452F" w14:paraId="57DF7461" w14:textId="77777777" w:rsidTr="00A76AF1">
        <w:tc>
          <w:tcPr>
            <w:tcW w:w="3539" w:type="dxa"/>
          </w:tcPr>
          <w:p w14:paraId="326468E9" w14:textId="0DFC53F0" w:rsidR="00CB37E5" w:rsidRPr="005F0805" w:rsidRDefault="00CB37E5" w:rsidP="00CB37E5">
            <w:pPr>
              <w:rPr>
                <w:rFonts w:ascii="Arial" w:hAnsi="Arial" w:cs="Arial"/>
                <w:sz w:val="24"/>
                <w:highlight w:val="yellow"/>
              </w:rPr>
            </w:pPr>
            <w:r w:rsidRPr="005F0805">
              <w:rPr>
                <w:rFonts w:ascii="Arial" w:hAnsi="Arial" w:cs="Arial"/>
                <w:sz w:val="24"/>
              </w:rPr>
              <w:t>Multi</w:t>
            </w:r>
            <w:r w:rsidR="009A4456" w:rsidRPr="005F0805">
              <w:rPr>
                <w:rFonts w:ascii="Arial" w:hAnsi="Arial" w:cs="Arial"/>
                <w:sz w:val="24"/>
              </w:rPr>
              <w:t>-</w:t>
            </w:r>
            <w:r w:rsidR="00EE79BA" w:rsidRPr="005F0805">
              <w:rPr>
                <w:rFonts w:ascii="Arial" w:hAnsi="Arial" w:cs="Arial"/>
                <w:sz w:val="24"/>
              </w:rPr>
              <w:t>protocol label switching</w:t>
            </w:r>
            <w:r w:rsidRPr="005F0805">
              <w:rPr>
                <w:rFonts w:ascii="Arial" w:hAnsi="Arial" w:cs="Arial"/>
                <w:sz w:val="24"/>
              </w:rPr>
              <w:t xml:space="preserve"> (MPLS)</w:t>
            </w:r>
          </w:p>
        </w:tc>
        <w:tc>
          <w:tcPr>
            <w:tcW w:w="6089" w:type="dxa"/>
          </w:tcPr>
          <w:p w14:paraId="51196FB6" w14:textId="1BD62646" w:rsidR="00CB37E5" w:rsidRPr="005F0805" w:rsidRDefault="007A3B42" w:rsidP="007A3B42">
            <w:pPr>
              <w:shd w:val="clear" w:color="auto" w:fill="FFFFFF"/>
              <w:spacing w:after="150" w:line="240" w:lineRule="auto"/>
              <w:textAlignment w:val="baseline"/>
              <w:rPr>
                <w:rFonts w:ascii="Arial" w:hAnsi="Arial" w:cs="Arial"/>
                <w:color w:val="273239"/>
                <w:spacing w:val="2"/>
                <w:sz w:val="24"/>
                <w:lang w:eastAsia="en-NZ"/>
              </w:rPr>
            </w:pPr>
            <w:r w:rsidRPr="005F0805">
              <w:rPr>
                <w:rFonts w:ascii="Arial" w:hAnsi="Arial" w:cs="Arial"/>
                <w:sz w:val="24"/>
              </w:rPr>
              <w:t xml:space="preserve">An IP packet routing technique that routes IP packet through paths via labels instead of looking at complex routing tables of routers. This feature helps in increasing the delivery rate of IP packets. </w:t>
            </w:r>
          </w:p>
        </w:tc>
      </w:tr>
      <w:tr w:rsidR="00CB37E5" w:rsidRPr="0010452F" w14:paraId="1C80302B" w14:textId="77777777" w:rsidTr="00A76AF1">
        <w:tc>
          <w:tcPr>
            <w:tcW w:w="3539" w:type="dxa"/>
          </w:tcPr>
          <w:p w14:paraId="1B2B6F9F" w14:textId="258F5795" w:rsidR="00CB37E5" w:rsidRPr="005F0805" w:rsidRDefault="00CB37E5" w:rsidP="00CB37E5">
            <w:pPr>
              <w:rPr>
                <w:rFonts w:ascii="Arial" w:hAnsi="Arial" w:cs="Arial"/>
                <w:sz w:val="24"/>
                <w:highlight w:val="yellow"/>
              </w:rPr>
            </w:pPr>
            <w:r w:rsidRPr="005F0805">
              <w:rPr>
                <w:rFonts w:ascii="Arial" w:hAnsi="Arial" w:cs="Arial"/>
                <w:sz w:val="24"/>
              </w:rPr>
              <w:t>Multi-</w:t>
            </w:r>
            <w:r w:rsidR="00EE79BA" w:rsidRPr="005F0805">
              <w:rPr>
                <w:rFonts w:ascii="Arial" w:hAnsi="Arial" w:cs="Arial"/>
                <w:sz w:val="24"/>
              </w:rPr>
              <w:t>tenant environment</w:t>
            </w:r>
          </w:p>
        </w:tc>
        <w:tc>
          <w:tcPr>
            <w:tcW w:w="6089" w:type="dxa"/>
          </w:tcPr>
          <w:p w14:paraId="6C65E7F2" w14:textId="01871577" w:rsidR="00CB37E5" w:rsidRPr="005F0805" w:rsidRDefault="004E3919" w:rsidP="00CB37E5">
            <w:pPr>
              <w:rPr>
                <w:rFonts w:ascii="Arial" w:hAnsi="Arial" w:cs="Arial"/>
                <w:sz w:val="24"/>
              </w:rPr>
            </w:pPr>
            <w:r w:rsidRPr="005F0805">
              <w:rPr>
                <w:rFonts w:ascii="Arial" w:hAnsi="Arial" w:cs="Arial"/>
                <w:sz w:val="24"/>
              </w:rPr>
              <w:t xml:space="preserve">An </w:t>
            </w:r>
            <w:r w:rsidR="006D7983" w:rsidRPr="005F0805">
              <w:rPr>
                <w:rFonts w:ascii="Arial" w:hAnsi="Arial" w:cs="Arial"/>
                <w:sz w:val="24"/>
              </w:rPr>
              <w:t>organisation</w:t>
            </w:r>
            <w:r w:rsidR="002647A1" w:rsidRPr="005F0805">
              <w:rPr>
                <w:rFonts w:ascii="Arial" w:hAnsi="Arial" w:cs="Arial"/>
                <w:sz w:val="24"/>
              </w:rPr>
              <w:t xml:space="preserve"> that u</w:t>
            </w:r>
            <w:r w:rsidRPr="005F0805">
              <w:rPr>
                <w:rFonts w:ascii="Arial" w:hAnsi="Arial" w:cs="Arial"/>
                <w:sz w:val="24"/>
              </w:rPr>
              <w:t>s</w:t>
            </w:r>
            <w:r w:rsidR="002647A1" w:rsidRPr="005F0805">
              <w:rPr>
                <w:rFonts w:ascii="Arial" w:hAnsi="Arial" w:cs="Arial"/>
                <w:sz w:val="24"/>
              </w:rPr>
              <w:t>es</w:t>
            </w:r>
            <w:r w:rsidRPr="005F0805">
              <w:rPr>
                <w:rFonts w:ascii="Arial" w:hAnsi="Arial" w:cs="Arial"/>
                <w:sz w:val="24"/>
              </w:rPr>
              <w:t xml:space="preserve"> the same CSP computing resources between multiple customers. This type of architecture is commonly seen in in many types of public cloud computing including IaaS, PaaS, SaaS, containers and serverless computing.</w:t>
            </w:r>
          </w:p>
        </w:tc>
      </w:tr>
      <w:tr w:rsidR="00CB37E5" w:rsidRPr="0010452F" w14:paraId="089E833C" w14:textId="77777777" w:rsidTr="00A76AF1">
        <w:tc>
          <w:tcPr>
            <w:tcW w:w="3539" w:type="dxa"/>
          </w:tcPr>
          <w:p w14:paraId="69DC56E9" w14:textId="2B42C319" w:rsidR="00CB37E5" w:rsidRPr="005F0805" w:rsidRDefault="00CB37E5" w:rsidP="00CB37E5">
            <w:pPr>
              <w:rPr>
                <w:rFonts w:ascii="Arial" w:hAnsi="Arial" w:cs="Arial"/>
                <w:sz w:val="24"/>
              </w:rPr>
            </w:pPr>
            <w:r w:rsidRPr="005F0805">
              <w:rPr>
                <w:rFonts w:ascii="Arial" w:hAnsi="Arial" w:cs="Arial"/>
                <w:sz w:val="24"/>
              </w:rPr>
              <w:t xml:space="preserve">Need-to-know </w:t>
            </w:r>
            <w:r w:rsidR="00EE79BA" w:rsidRPr="005F0805">
              <w:rPr>
                <w:rFonts w:ascii="Arial" w:hAnsi="Arial" w:cs="Arial"/>
                <w:sz w:val="24"/>
              </w:rPr>
              <w:t>pr</w:t>
            </w:r>
            <w:r w:rsidRPr="005F0805">
              <w:rPr>
                <w:rFonts w:ascii="Arial" w:hAnsi="Arial" w:cs="Arial"/>
                <w:sz w:val="24"/>
              </w:rPr>
              <w:t>inciple</w:t>
            </w:r>
          </w:p>
        </w:tc>
        <w:tc>
          <w:tcPr>
            <w:tcW w:w="6089" w:type="dxa"/>
          </w:tcPr>
          <w:p w14:paraId="44FF1391" w14:textId="4ABFC54A" w:rsidR="00CB37E5" w:rsidRPr="005F0805" w:rsidRDefault="00157818" w:rsidP="00CB37E5">
            <w:pPr>
              <w:rPr>
                <w:rFonts w:ascii="Arial" w:hAnsi="Arial" w:cs="Arial"/>
                <w:sz w:val="24"/>
              </w:rPr>
            </w:pPr>
            <w:r w:rsidRPr="005F0805">
              <w:rPr>
                <w:rFonts w:ascii="Arial" w:hAnsi="Arial" w:cs="Arial"/>
                <w:sz w:val="24"/>
              </w:rPr>
              <w:t>Decision made by an authorised holder of official information that a prospective recipient requires access to specific official information to carry out official duties.</w:t>
            </w:r>
          </w:p>
        </w:tc>
      </w:tr>
      <w:tr w:rsidR="00841DA2" w:rsidRPr="0010452F" w14:paraId="0980DA70" w14:textId="77777777" w:rsidTr="00A76AF1">
        <w:tc>
          <w:tcPr>
            <w:tcW w:w="3539" w:type="dxa"/>
          </w:tcPr>
          <w:p w14:paraId="6FE94827" w14:textId="2551C099" w:rsidR="00841DA2" w:rsidRPr="005F0805" w:rsidRDefault="00841DA2" w:rsidP="00CB37E5">
            <w:pPr>
              <w:rPr>
                <w:rFonts w:ascii="Arial" w:hAnsi="Arial" w:cs="Arial"/>
                <w:sz w:val="24"/>
              </w:rPr>
            </w:pPr>
            <w:r w:rsidRPr="005F0805">
              <w:rPr>
                <w:rFonts w:ascii="Arial" w:hAnsi="Arial" w:cs="Arial"/>
                <w:sz w:val="24"/>
              </w:rPr>
              <w:t>Network</w:t>
            </w:r>
            <w:r w:rsidR="00EE79BA" w:rsidRPr="005F0805">
              <w:rPr>
                <w:rFonts w:ascii="Arial" w:hAnsi="Arial" w:cs="Arial"/>
                <w:sz w:val="24"/>
              </w:rPr>
              <w:t xml:space="preserve"> access</w:t>
            </w:r>
          </w:p>
        </w:tc>
        <w:tc>
          <w:tcPr>
            <w:tcW w:w="6089" w:type="dxa"/>
          </w:tcPr>
          <w:p w14:paraId="6381E6D1" w14:textId="215BFB39" w:rsidR="00841DA2" w:rsidRPr="005F0805" w:rsidRDefault="00841DA2" w:rsidP="00CB37E5">
            <w:pPr>
              <w:rPr>
                <w:rFonts w:ascii="Arial" w:hAnsi="Arial" w:cs="Arial"/>
                <w:sz w:val="24"/>
              </w:rPr>
            </w:pPr>
            <w:r w:rsidRPr="005F0805">
              <w:rPr>
                <w:rFonts w:ascii="Arial" w:hAnsi="Arial" w:cs="Arial"/>
                <w:sz w:val="24"/>
              </w:rPr>
              <w:t>Access to a system by a user (or a process acting on behalf of a user) communicating through a network, including a local area network, a wide area network, and the Internet.</w:t>
            </w:r>
          </w:p>
        </w:tc>
      </w:tr>
      <w:tr w:rsidR="00F45DFA" w:rsidRPr="0010452F" w14:paraId="201F2709" w14:textId="77777777" w:rsidTr="00A76AF1">
        <w:tc>
          <w:tcPr>
            <w:tcW w:w="3539" w:type="dxa"/>
          </w:tcPr>
          <w:p w14:paraId="039F808F" w14:textId="2B9F2E0D" w:rsidR="00F45DFA" w:rsidRPr="005F0805" w:rsidRDefault="00F45DFA" w:rsidP="00CB37E5">
            <w:pPr>
              <w:rPr>
                <w:rFonts w:ascii="Arial" w:hAnsi="Arial" w:cs="Arial"/>
                <w:sz w:val="24"/>
              </w:rPr>
            </w:pPr>
            <w:r w:rsidRPr="005F0805">
              <w:rPr>
                <w:rFonts w:ascii="Arial" w:hAnsi="Arial" w:cs="Arial"/>
                <w:sz w:val="24"/>
              </w:rPr>
              <w:lastRenderedPageBreak/>
              <w:t>Network</w:t>
            </w:r>
            <w:r w:rsidR="00EE79BA" w:rsidRPr="005F0805">
              <w:rPr>
                <w:rFonts w:ascii="Arial" w:hAnsi="Arial" w:cs="Arial"/>
                <w:sz w:val="24"/>
              </w:rPr>
              <w:t xml:space="preserve"> access control</w:t>
            </w:r>
          </w:p>
        </w:tc>
        <w:tc>
          <w:tcPr>
            <w:tcW w:w="6089" w:type="dxa"/>
          </w:tcPr>
          <w:p w14:paraId="19139A9D" w14:textId="5C23A7A3" w:rsidR="00F45DFA" w:rsidRPr="005F0805" w:rsidRDefault="00F45DFA" w:rsidP="00CB37E5">
            <w:pPr>
              <w:rPr>
                <w:rFonts w:ascii="Arial" w:hAnsi="Arial" w:cs="Arial"/>
                <w:sz w:val="24"/>
              </w:rPr>
            </w:pPr>
            <w:r w:rsidRPr="005F0805">
              <w:rPr>
                <w:rFonts w:ascii="Arial" w:hAnsi="Arial" w:cs="Arial"/>
                <w:sz w:val="24"/>
              </w:rPr>
              <w:t>A feature provided by some firewalls that allows access based on a user’s credentials and the results of health checks performed on the telework client device.</w:t>
            </w:r>
          </w:p>
        </w:tc>
      </w:tr>
      <w:tr w:rsidR="00F45DFA" w:rsidRPr="0010452F" w14:paraId="6AE2C365" w14:textId="77777777" w:rsidTr="00A76AF1">
        <w:tc>
          <w:tcPr>
            <w:tcW w:w="3539" w:type="dxa"/>
          </w:tcPr>
          <w:p w14:paraId="57FB9A68" w14:textId="34FB8B2E" w:rsidR="00F45DFA" w:rsidRPr="005F0805" w:rsidRDefault="00C57BE8" w:rsidP="00CB37E5">
            <w:pPr>
              <w:rPr>
                <w:rFonts w:ascii="Arial" w:hAnsi="Arial" w:cs="Arial"/>
                <w:sz w:val="24"/>
              </w:rPr>
            </w:pPr>
            <w:r w:rsidRPr="005F0805">
              <w:rPr>
                <w:rFonts w:ascii="Arial" w:hAnsi="Arial" w:cs="Arial"/>
                <w:sz w:val="24"/>
              </w:rPr>
              <w:t>Network</w:t>
            </w:r>
            <w:r w:rsidR="00EE79BA" w:rsidRPr="005F0805">
              <w:rPr>
                <w:rFonts w:ascii="Arial" w:hAnsi="Arial" w:cs="Arial"/>
                <w:sz w:val="24"/>
              </w:rPr>
              <w:t xml:space="preserve"> administrator</w:t>
            </w:r>
          </w:p>
        </w:tc>
        <w:tc>
          <w:tcPr>
            <w:tcW w:w="6089" w:type="dxa"/>
          </w:tcPr>
          <w:p w14:paraId="6A5F739A" w14:textId="10749000" w:rsidR="00F45DFA" w:rsidRPr="005F0805" w:rsidRDefault="00C57BE8" w:rsidP="00CB37E5">
            <w:pPr>
              <w:rPr>
                <w:rFonts w:ascii="Arial" w:hAnsi="Arial" w:cs="Arial"/>
                <w:sz w:val="24"/>
              </w:rPr>
            </w:pPr>
            <w:r w:rsidRPr="005F0805">
              <w:rPr>
                <w:rFonts w:ascii="Arial" w:hAnsi="Arial" w:cs="Arial"/>
                <w:sz w:val="24"/>
              </w:rPr>
              <w:t>A person who manages a network within an organisation. Responsibilities include network security, installing new applications, distributing software upgrades, monitoring daily activity, enforcing licensing agreements, developing a storage management program, and providing for routine backups.</w:t>
            </w:r>
          </w:p>
        </w:tc>
      </w:tr>
      <w:tr w:rsidR="00CB37E5" w:rsidRPr="0010452F" w14:paraId="3A3E209B" w14:textId="77777777" w:rsidTr="00A76AF1">
        <w:tc>
          <w:tcPr>
            <w:tcW w:w="3539" w:type="dxa"/>
          </w:tcPr>
          <w:p w14:paraId="2F4DAEF9" w14:textId="48BFB6E7" w:rsidR="00CB37E5" w:rsidRPr="005F0805" w:rsidRDefault="00CB37E5" w:rsidP="00CB37E5">
            <w:pPr>
              <w:rPr>
                <w:rFonts w:ascii="Arial" w:hAnsi="Arial" w:cs="Arial"/>
                <w:sz w:val="24"/>
              </w:rPr>
            </w:pPr>
            <w:r w:rsidRPr="005F0805">
              <w:rPr>
                <w:rFonts w:ascii="Arial" w:hAnsi="Arial" w:cs="Arial"/>
                <w:sz w:val="24"/>
              </w:rPr>
              <w:t>Networ</w:t>
            </w:r>
            <w:r w:rsidR="00EE79BA" w:rsidRPr="005F0805">
              <w:rPr>
                <w:rFonts w:ascii="Arial" w:hAnsi="Arial" w:cs="Arial"/>
                <w:sz w:val="24"/>
              </w:rPr>
              <w:t>k firewall</w:t>
            </w:r>
          </w:p>
        </w:tc>
        <w:tc>
          <w:tcPr>
            <w:tcW w:w="6089" w:type="dxa"/>
          </w:tcPr>
          <w:p w14:paraId="523E4732" w14:textId="4274D40A" w:rsidR="00CB37E5" w:rsidRPr="005F0805" w:rsidRDefault="00353D8D" w:rsidP="00CB37E5">
            <w:pPr>
              <w:rPr>
                <w:rFonts w:ascii="Arial" w:hAnsi="Arial" w:cs="Arial"/>
                <w:sz w:val="24"/>
              </w:rPr>
            </w:pPr>
            <w:r w:rsidRPr="005F0805">
              <w:rPr>
                <w:rFonts w:ascii="Arial" w:hAnsi="Arial" w:cs="Arial"/>
                <w:sz w:val="24"/>
              </w:rPr>
              <w:t>Network firewalls are security devices used to stop or mitigate unauthorised access to private networks connected to the Internet, especially intranets. The only traffic allowed on the network is defined via firewall policies — any other traffic attempting to access the network is blocked.</w:t>
            </w:r>
          </w:p>
        </w:tc>
      </w:tr>
      <w:tr w:rsidR="00CB37E5" w:rsidRPr="0010452F" w14:paraId="6C218AA2" w14:textId="77777777" w:rsidTr="00A76AF1">
        <w:tc>
          <w:tcPr>
            <w:tcW w:w="3539" w:type="dxa"/>
          </w:tcPr>
          <w:p w14:paraId="59934893" w14:textId="1D45E8EA" w:rsidR="00CB37E5" w:rsidRPr="005F0805" w:rsidRDefault="00CB37E5" w:rsidP="00CB37E5">
            <w:pPr>
              <w:rPr>
                <w:rFonts w:ascii="Arial" w:hAnsi="Arial" w:cs="Arial"/>
                <w:sz w:val="24"/>
              </w:rPr>
            </w:pPr>
            <w:r w:rsidRPr="005F0805">
              <w:rPr>
                <w:rFonts w:ascii="Arial" w:hAnsi="Arial" w:cs="Arial"/>
                <w:sz w:val="24"/>
              </w:rPr>
              <w:t>Networ</w:t>
            </w:r>
            <w:r w:rsidR="00961A54" w:rsidRPr="005F0805">
              <w:rPr>
                <w:rFonts w:ascii="Arial" w:hAnsi="Arial" w:cs="Arial"/>
                <w:sz w:val="24"/>
              </w:rPr>
              <w:t>k intrusion detection and prevention systems</w:t>
            </w:r>
            <w:r w:rsidRPr="005F0805">
              <w:rPr>
                <w:rFonts w:ascii="Arial" w:hAnsi="Arial" w:cs="Arial"/>
                <w:sz w:val="24"/>
              </w:rPr>
              <w:t xml:space="preserve"> (NIDS</w:t>
            </w:r>
            <w:r w:rsidR="00B25C35" w:rsidRPr="005F0805">
              <w:rPr>
                <w:rFonts w:ascii="Arial" w:hAnsi="Arial" w:cs="Arial"/>
                <w:sz w:val="24"/>
              </w:rPr>
              <w:t>/NIPS</w:t>
            </w:r>
            <w:r w:rsidRPr="005F0805">
              <w:rPr>
                <w:rFonts w:ascii="Arial" w:hAnsi="Arial" w:cs="Arial"/>
                <w:sz w:val="24"/>
              </w:rPr>
              <w:t>)</w:t>
            </w:r>
          </w:p>
        </w:tc>
        <w:tc>
          <w:tcPr>
            <w:tcW w:w="6089" w:type="dxa"/>
          </w:tcPr>
          <w:p w14:paraId="025403C7" w14:textId="2036E649" w:rsidR="00CB37E5" w:rsidRPr="005F0805" w:rsidRDefault="00B25C35" w:rsidP="00CB37E5">
            <w:pPr>
              <w:rPr>
                <w:rFonts w:ascii="Arial" w:hAnsi="Arial" w:cs="Arial"/>
                <w:sz w:val="24"/>
              </w:rPr>
            </w:pPr>
            <w:r w:rsidRPr="005F0805">
              <w:rPr>
                <w:rFonts w:ascii="Arial" w:hAnsi="Arial" w:cs="Arial"/>
                <w:sz w:val="24"/>
              </w:rPr>
              <w:t>An intrusion detection and prevention system that monitors network traffic for particular network segments or devices and analyses the network and application protocol activity to identify and stop suspicious activity.</w:t>
            </w:r>
          </w:p>
        </w:tc>
      </w:tr>
      <w:tr w:rsidR="00CB37E5" w:rsidRPr="0010452F" w14:paraId="15FBA8E1" w14:textId="77777777" w:rsidTr="00A76AF1">
        <w:tc>
          <w:tcPr>
            <w:tcW w:w="3539" w:type="dxa"/>
          </w:tcPr>
          <w:p w14:paraId="3A761716" w14:textId="77777777" w:rsidR="00CB37E5" w:rsidRPr="005F0805" w:rsidRDefault="00CB37E5" w:rsidP="00CB37E5">
            <w:pPr>
              <w:rPr>
                <w:rFonts w:ascii="Arial" w:hAnsi="Arial" w:cs="Arial"/>
                <w:sz w:val="24"/>
              </w:rPr>
            </w:pPr>
            <w:r w:rsidRPr="005F0805">
              <w:rPr>
                <w:rFonts w:ascii="Arial" w:hAnsi="Arial" w:cs="Arial"/>
                <w:sz w:val="24"/>
              </w:rPr>
              <w:t>Network segmentation</w:t>
            </w:r>
          </w:p>
        </w:tc>
        <w:tc>
          <w:tcPr>
            <w:tcW w:w="6089" w:type="dxa"/>
          </w:tcPr>
          <w:p w14:paraId="5F608C85" w14:textId="44EDCEFC" w:rsidR="00CB37E5" w:rsidRPr="005F0805" w:rsidRDefault="00CB37E5" w:rsidP="00CB37E5">
            <w:pPr>
              <w:rPr>
                <w:rFonts w:ascii="Arial" w:hAnsi="Arial" w:cs="Arial"/>
                <w:sz w:val="24"/>
              </w:rPr>
            </w:pPr>
            <w:r w:rsidRPr="005F0805">
              <w:rPr>
                <w:rFonts w:ascii="Arial" w:hAnsi="Arial" w:cs="Arial"/>
                <w:sz w:val="24"/>
              </w:rPr>
              <w:t xml:space="preserve">The security of large networks can be managed by dividing them into separate network domains or smaller networks and separating them from the public network (i.e., internet). This helps in limiting the access to only those who need it. The network domains can be separated based on levels of trust, criticality, and sensitivity (e.g., public access domain, desktop domain, server domain, low-risk, and high-risk systems), along with organisational units (e.g., human resources, finance, marketing) or some combination (e.g., server domain connecting to multiple organisational units). The separation can be done using either physically different networks or by using different logical networks. </w:t>
            </w:r>
          </w:p>
        </w:tc>
      </w:tr>
      <w:tr w:rsidR="00A07EDC" w:rsidRPr="0010452F" w14:paraId="7CD776F4" w14:textId="77777777" w:rsidTr="00A76AF1">
        <w:tc>
          <w:tcPr>
            <w:tcW w:w="3539" w:type="dxa"/>
          </w:tcPr>
          <w:p w14:paraId="7D40B16E" w14:textId="42D3C1AF" w:rsidR="00A07EDC" w:rsidRPr="005F0805" w:rsidRDefault="00A07EDC" w:rsidP="00CB37E5">
            <w:pPr>
              <w:rPr>
                <w:rFonts w:ascii="Arial" w:hAnsi="Arial" w:cs="Arial"/>
                <w:sz w:val="24"/>
              </w:rPr>
            </w:pPr>
            <w:r w:rsidRPr="005F0805">
              <w:rPr>
                <w:rFonts w:ascii="Arial" w:hAnsi="Arial" w:cs="Arial"/>
                <w:sz w:val="24"/>
              </w:rPr>
              <w:t xml:space="preserve">Network </w:t>
            </w:r>
            <w:r w:rsidR="00961A54" w:rsidRPr="005F0805">
              <w:rPr>
                <w:rFonts w:ascii="Arial" w:hAnsi="Arial" w:cs="Arial"/>
                <w:sz w:val="24"/>
              </w:rPr>
              <w:t>s</w:t>
            </w:r>
            <w:r w:rsidRPr="005F0805">
              <w:rPr>
                <w:rFonts w:ascii="Arial" w:hAnsi="Arial" w:cs="Arial"/>
                <w:sz w:val="24"/>
              </w:rPr>
              <w:t>niffing</w:t>
            </w:r>
          </w:p>
        </w:tc>
        <w:tc>
          <w:tcPr>
            <w:tcW w:w="6089" w:type="dxa"/>
          </w:tcPr>
          <w:p w14:paraId="35E3BD07" w14:textId="297667CA" w:rsidR="00A07EDC" w:rsidRPr="005F0805" w:rsidRDefault="00A07EDC" w:rsidP="00CB37E5">
            <w:pPr>
              <w:rPr>
                <w:rFonts w:ascii="Arial" w:hAnsi="Arial" w:cs="Arial"/>
                <w:sz w:val="24"/>
              </w:rPr>
            </w:pPr>
            <w:r w:rsidRPr="005F0805">
              <w:rPr>
                <w:rFonts w:ascii="Arial" w:hAnsi="Arial" w:cs="Arial"/>
                <w:sz w:val="24"/>
              </w:rPr>
              <w:t>A passive technique that monitors network communication, decodes protocols, and examines headers and payloads for information of interest. It is both a review technique and a target identification and analysis technique.</w:t>
            </w:r>
          </w:p>
        </w:tc>
      </w:tr>
      <w:tr w:rsidR="00147E86" w:rsidRPr="0010452F" w14:paraId="7E13ADF7" w14:textId="77777777" w:rsidTr="00267B05">
        <w:tc>
          <w:tcPr>
            <w:tcW w:w="3539" w:type="dxa"/>
            <w:shd w:val="clear" w:color="auto" w:fill="auto"/>
          </w:tcPr>
          <w:p w14:paraId="70656577" w14:textId="77317106" w:rsidR="00147E86" w:rsidRPr="005F0805" w:rsidRDefault="00147E86" w:rsidP="00CB37E5">
            <w:pPr>
              <w:rPr>
                <w:rFonts w:ascii="Arial" w:hAnsi="Arial" w:cs="Arial"/>
                <w:sz w:val="24"/>
              </w:rPr>
            </w:pPr>
            <w:r w:rsidRPr="005F0805">
              <w:rPr>
                <w:rFonts w:ascii="Arial" w:hAnsi="Arial" w:cs="Arial"/>
                <w:sz w:val="24"/>
              </w:rPr>
              <w:t xml:space="preserve">Network </w:t>
            </w:r>
            <w:r w:rsidR="00961A54" w:rsidRPr="005F0805">
              <w:rPr>
                <w:rFonts w:ascii="Arial" w:hAnsi="Arial" w:cs="Arial"/>
                <w:sz w:val="24"/>
              </w:rPr>
              <w:t xml:space="preserve">time protocol </w:t>
            </w:r>
            <w:r w:rsidRPr="005F0805">
              <w:rPr>
                <w:rFonts w:ascii="Arial" w:hAnsi="Arial" w:cs="Arial"/>
                <w:sz w:val="24"/>
              </w:rPr>
              <w:t>(NTP)</w:t>
            </w:r>
          </w:p>
        </w:tc>
        <w:tc>
          <w:tcPr>
            <w:tcW w:w="6089" w:type="dxa"/>
          </w:tcPr>
          <w:p w14:paraId="7CF27F89" w14:textId="247EE829" w:rsidR="00147E86" w:rsidRPr="005F0805" w:rsidRDefault="00A172EE" w:rsidP="00CB37E5">
            <w:pPr>
              <w:rPr>
                <w:rFonts w:ascii="Arial" w:hAnsi="Arial" w:cs="Arial"/>
                <w:sz w:val="24"/>
              </w:rPr>
            </w:pPr>
            <w:r w:rsidRPr="005F0805">
              <w:rPr>
                <w:rFonts w:ascii="Arial" w:hAnsi="Arial" w:cs="Arial"/>
                <w:sz w:val="24"/>
              </w:rPr>
              <w:t>An internet protocol used to synchronize with computer clock time sources in a network. The term </w:t>
            </w:r>
            <w:r w:rsidRPr="005F0805">
              <w:rPr>
                <w:rFonts w:ascii="Arial" w:hAnsi="Arial" w:cs="Arial"/>
                <w:i/>
                <w:sz w:val="24"/>
              </w:rPr>
              <w:t>NTP</w:t>
            </w:r>
            <w:r w:rsidRPr="005F0805">
              <w:rPr>
                <w:rFonts w:ascii="Arial" w:hAnsi="Arial" w:cs="Arial"/>
                <w:sz w:val="24"/>
              </w:rPr>
              <w:t> applies to both the protocol and the client-server programs that run on computers.</w:t>
            </w:r>
          </w:p>
        </w:tc>
      </w:tr>
      <w:tr w:rsidR="00CB37E5" w:rsidRPr="0010452F" w14:paraId="22C006E1" w14:textId="77777777" w:rsidTr="00A76AF1">
        <w:tc>
          <w:tcPr>
            <w:tcW w:w="3539" w:type="dxa"/>
          </w:tcPr>
          <w:p w14:paraId="45EDAA1A" w14:textId="1E0EF181" w:rsidR="00CB37E5" w:rsidRPr="005F0805" w:rsidRDefault="00CB37E5" w:rsidP="00CB37E5">
            <w:pPr>
              <w:rPr>
                <w:rFonts w:ascii="Arial" w:hAnsi="Arial" w:cs="Arial"/>
                <w:sz w:val="24"/>
              </w:rPr>
            </w:pPr>
            <w:r w:rsidRPr="005F0805">
              <w:rPr>
                <w:rFonts w:ascii="Arial" w:hAnsi="Arial" w:cs="Arial"/>
                <w:sz w:val="24"/>
              </w:rPr>
              <w:lastRenderedPageBreak/>
              <w:t xml:space="preserve">Network </w:t>
            </w:r>
            <w:r w:rsidR="00961A54" w:rsidRPr="005F0805">
              <w:rPr>
                <w:rFonts w:ascii="Arial" w:hAnsi="Arial" w:cs="Arial"/>
                <w:sz w:val="24"/>
              </w:rPr>
              <w:t>vir</w:t>
            </w:r>
            <w:r w:rsidRPr="005F0805">
              <w:rPr>
                <w:rFonts w:ascii="Arial" w:hAnsi="Arial" w:cs="Arial"/>
                <w:sz w:val="24"/>
              </w:rPr>
              <w:t>tualisation</w:t>
            </w:r>
          </w:p>
        </w:tc>
        <w:tc>
          <w:tcPr>
            <w:tcW w:w="6089" w:type="dxa"/>
          </w:tcPr>
          <w:p w14:paraId="49A38F5F" w14:textId="19FF8DB8" w:rsidR="00CB37E5" w:rsidRPr="005F0805" w:rsidRDefault="00E92B9A" w:rsidP="00CB37E5">
            <w:pPr>
              <w:rPr>
                <w:rFonts w:ascii="Arial" w:hAnsi="Arial" w:cs="Arial"/>
                <w:sz w:val="24"/>
              </w:rPr>
            </w:pPr>
            <w:r w:rsidRPr="005F0805">
              <w:rPr>
                <w:rFonts w:ascii="Arial" w:hAnsi="Arial" w:cs="Arial"/>
                <w:sz w:val="24"/>
              </w:rPr>
              <w:t>Abstracting network resources that were traditionally delivered in hardware to software. Network virtualisation can combine multiple physical networks to one virtual, software-based network, or it can divide one physical network into separate, independent virtual networks.</w:t>
            </w:r>
          </w:p>
        </w:tc>
      </w:tr>
      <w:tr w:rsidR="00022E92" w:rsidRPr="0010452F" w14:paraId="6C66253C" w14:textId="77777777" w:rsidTr="00A76AF1">
        <w:tc>
          <w:tcPr>
            <w:tcW w:w="3539" w:type="dxa"/>
          </w:tcPr>
          <w:p w14:paraId="7C56B73E" w14:textId="29978521" w:rsidR="00022E92" w:rsidRPr="005F0805" w:rsidRDefault="00022E92" w:rsidP="00CB37E5">
            <w:pPr>
              <w:rPr>
                <w:rFonts w:ascii="Arial" w:hAnsi="Arial" w:cs="Arial"/>
                <w:sz w:val="24"/>
              </w:rPr>
            </w:pPr>
            <w:r w:rsidRPr="005F0805">
              <w:rPr>
                <w:rFonts w:ascii="Arial" w:hAnsi="Arial" w:cs="Arial"/>
                <w:sz w:val="24"/>
              </w:rPr>
              <w:t>Non-</w:t>
            </w:r>
            <w:r w:rsidR="00961A54" w:rsidRPr="005F0805">
              <w:rPr>
                <w:rFonts w:ascii="Arial" w:hAnsi="Arial" w:cs="Arial"/>
                <w:sz w:val="24"/>
              </w:rPr>
              <w:t xml:space="preserve">disclosure agreement </w:t>
            </w:r>
            <w:r w:rsidRPr="005F0805">
              <w:rPr>
                <w:rFonts w:ascii="Arial" w:hAnsi="Arial" w:cs="Arial"/>
                <w:sz w:val="24"/>
              </w:rPr>
              <w:t>(NDA)</w:t>
            </w:r>
          </w:p>
        </w:tc>
        <w:tc>
          <w:tcPr>
            <w:tcW w:w="6089" w:type="dxa"/>
          </w:tcPr>
          <w:p w14:paraId="25C0B17F" w14:textId="25B6D2F9" w:rsidR="00022E92" w:rsidRPr="005F0805" w:rsidRDefault="00022E92" w:rsidP="00CB37E5">
            <w:pPr>
              <w:rPr>
                <w:rFonts w:ascii="Arial" w:hAnsi="Arial" w:cs="Arial"/>
                <w:sz w:val="24"/>
              </w:rPr>
            </w:pPr>
            <w:r w:rsidRPr="005F0805">
              <w:rPr>
                <w:rFonts w:ascii="Arial" w:hAnsi="Arial" w:cs="Arial"/>
                <w:sz w:val="24"/>
              </w:rPr>
              <w:t>Delineates specific information, materials, or knowledge that the signatories agree not to release or divulge to any other parties.</w:t>
            </w:r>
          </w:p>
        </w:tc>
      </w:tr>
      <w:tr w:rsidR="00CB37E5" w:rsidRPr="0010452F" w14:paraId="39B5C8C5" w14:textId="77777777" w:rsidTr="00A76AF1">
        <w:tc>
          <w:tcPr>
            <w:tcW w:w="3539" w:type="dxa"/>
          </w:tcPr>
          <w:p w14:paraId="5AB4B8DD" w14:textId="2A0BE2CD" w:rsidR="00CB37E5" w:rsidRPr="005F0805" w:rsidRDefault="00CB37E5" w:rsidP="00CB37E5">
            <w:pPr>
              <w:rPr>
                <w:rFonts w:ascii="Arial" w:hAnsi="Arial" w:cs="Arial"/>
                <w:sz w:val="24"/>
              </w:rPr>
            </w:pPr>
            <w:r w:rsidRPr="005F0805">
              <w:rPr>
                <w:rFonts w:ascii="Arial" w:hAnsi="Arial" w:cs="Arial"/>
                <w:sz w:val="24"/>
              </w:rPr>
              <w:t>Non-</w:t>
            </w:r>
            <w:r w:rsidR="00961A54" w:rsidRPr="005F0805">
              <w:rPr>
                <w:rFonts w:ascii="Arial" w:hAnsi="Arial" w:cs="Arial"/>
                <w:sz w:val="24"/>
              </w:rPr>
              <w:t>re</w:t>
            </w:r>
            <w:r w:rsidRPr="005F0805">
              <w:rPr>
                <w:rFonts w:ascii="Arial" w:hAnsi="Arial" w:cs="Arial"/>
                <w:sz w:val="24"/>
              </w:rPr>
              <w:t>pudiation</w:t>
            </w:r>
          </w:p>
        </w:tc>
        <w:tc>
          <w:tcPr>
            <w:tcW w:w="6089" w:type="dxa"/>
          </w:tcPr>
          <w:p w14:paraId="6224D2BF" w14:textId="136D9787" w:rsidR="00CB37E5" w:rsidRPr="005F0805" w:rsidRDefault="00EF4104" w:rsidP="00CB37E5">
            <w:pPr>
              <w:rPr>
                <w:rFonts w:ascii="Arial" w:hAnsi="Arial" w:cs="Arial"/>
                <w:sz w:val="24"/>
              </w:rPr>
            </w:pPr>
            <w:r w:rsidRPr="005F0805">
              <w:rPr>
                <w:rFonts w:ascii="Arial" w:hAnsi="Arial" w:cs="Arial"/>
                <w:sz w:val="24"/>
              </w:rPr>
              <w:t>Assurance the sender of data is provided with proof of delivery and the recipient is provided with proof of the sender’s identity, so neither can later deny having processed the data.</w:t>
            </w:r>
          </w:p>
        </w:tc>
      </w:tr>
      <w:tr w:rsidR="00CB37E5" w:rsidRPr="0010452F" w14:paraId="4E5596EB" w14:textId="77777777" w:rsidTr="00A76AF1">
        <w:tc>
          <w:tcPr>
            <w:tcW w:w="3539" w:type="dxa"/>
          </w:tcPr>
          <w:p w14:paraId="47DD015F" w14:textId="49092173" w:rsidR="00CB37E5" w:rsidRPr="005F0805" w:rsidRDefault="00CB37E5" w:rsidP="00CB37E5">
            <w:pPr>
              <w:rPr>
                <w:rFonts w:ascii="Arial" w:hAnsi="Arial" w:cs="Arial"/>
                <w:sz w:val="24"/>
              </w:rPr>
            </w:pPr>
            <w:r w:rsidRPr="005F0805">
              <w:rPr>
                <w:rFonts w:ascii="Arial" w:hAnsi="Arial" w:cs="Arial"/>
                <w:sz w:val="24"/>
              </w:rPr>
              <w:t xml:space="preserve">Open </w:t>
            </w:r>
            <w:r w:rsidR="00961A54" w:rsidRPr="005F0805">
              <w:rPr>
                <w:rFonts w:ascii="Arial" w:hAnsi="Arial" w:cs="Arial"/>
                <w:sz w:val="24"/>
              </w:rPr>
              <w:t xml:space="preserve">systems interconnection </w:t>
            </w:r>
            <w:r w:rsidRPr="005F0805">
              <w:rPr>
                <w:rFonts w:ascii="Arial" w:hAnsi="Arial" w:cs="Arial"/>
                <w:sz w:val="24"/>
              </w:rPr>
              <w:t xml:space="preserve">(OSI) </w:t>
            </w:r>
            <w:r w:rsidR="00961A54" w:rsidRPr="005F0805">
              <w:rPr>
                <w:rFonts w:ascii="Arial" w:hAnsi="Arial" w:cs="Arial"/>
                <w:sz w:val="24"/>
              </w:rPr>
              <w:t>m</w:t>
            </w:r>
            <w:r w:rsidRPr="005F0805">
              <w:rPr>
                <w:rFonts w:ascii="Arial" w:hAnsi="Arial" w:cs="Arial"/>
                <w:sz w:val="24"/>
              </w:rPr>
              <w:t>odel</w:t>
            </w:r>
          </w:p>
        </w:tc>
        <w:tc>
          <w:tcPr>
            <w:tcW w:w="6089" w:type="dxa"/>
          </w:tcPr>
          <w:p w14:paraId="048A7275" w14:textId="7B08D186" w:rsidR="00CB37E5" w:rsidRPr="005F0805" w:rsidRDefault="00BE3AD7" w:rsidP="00CB37E5">
            <w:pPr>
              <w:rPr>
                <w:rFonts w:ascii="Arial" w:hAnsi="Arial" w:cs="Arial"/>
                <w:sz w:val="24"/>
              </w:rPr>
            </w:pPr>
            <w:r w:rsidRPr="005F0805">
              <w:rPr>
                <w:rFonts w:ascii="Arial" w:hAnsi="Arial" w:cs="Arial"/>
                <w:sz w:val="24"/>
              </w:rPr>
              <w:t>S</w:t>
            </w:r>
            <w:r w:rsidR="005138DF" w:rsidRPr="005F0805">
              <w:rPr>
                <w:rFonts w:ascii="Arial" w:hAnsi="Arial" w:cs="Arial"/>
                <w:sz w:val="24"/>
              </w:rPr>
              <w:t>even layers that computer systems use to communicate over a network. It was the first standard model for network communications, adopted by all major computer and telecommunication companies in the early 1980s.</w:t>
            </w:r>
          </w:p>
        </w:tc>
      </w:tr>
      <w:tr w:rsidR="004F561C" w:rsidRPr="0010452F" w14:paraId="3201926F" w14:textId="77777777" w:rsidTr="00A76AF1">
        <w:tc>
          <w:tcPr>
            <w:tcW w:w="3539" w:type="dxa"/>
          </w:tcPr>
          <w:p w14:paraId="0A25DE7E" w14:textId="209E2A3D" w:rsidR="004F561C" w:rsidRPr="005F0805" w:rsidRDefault="004F561C" w:rsidP="00CB37E5">
            <w:pPr>
              <w:rPr>
                <w:rFonts w:ascii="Arial" w:hAnsi="Arial" w:cs="Arial"/>
                <w:sz w:val="24"/>
              </w:rPr>
            </w:pPr>
            <w:r w:rsidRPr="005F0805">
              <w:rPr>
                <w:rFonts w:ascii="Arial" w:hAnsi="Arial" w:cs="Arial"/>
                <w:sz w:val="24"/>
              </w:rPr>
              <w:t xml:space="preserve">Operational </w:t>
            </w:r>
            <w:r w:rsidR="00961A54" w:rsidRPr="005F0805">
              <w:rPr>
                <w:rFonts w:ascii="Arial" w:hAnsi="Arial" w:cs="Arial"/>
                <w:sz w:val="24"/>
              </w:rPr>
              <w:t>c</w:t>
            </w:r>
            <w:r w:rsidRPr="005F0805">
              <w:rPr>
                <w:rFonts w:ascii="Arial" w:hAnsi="Arial" w:cs="Arial"/>
                <w:sz w:val="24"/>
              </w:rPr>
              <w:t>ontrols</w:t>
            </w:r>
          </w:p>
        </w:tc>
        <w:tc>
          <w:tcPr>
            <w:tcW w:w="6089" w:type="dxa"/>
          </w:tcPr>
          <w:p w14:paraId="69D52BE3" w14:textId="615EEFCB" w:rsidR="004F561C" w:rsidRPr="005F0805" w:rsidRDefault="004F561C" w:rsidP="00CB37E5">
            <w:pPr>
              <w:rPr>
                <w:rFonts w:ascii="Arial" w:hAnsi="Arial" w:cs="Arial"/>
                <w:sz w:val="24"/>
              </w:rPr>
            </w:pPr>
            <w:r w:rsidRPr="005F0805">
              <w:rPr>
                <w:rFonts w:ascii="Arial" w:hAnsi="Arial" w:cs="Arial"/>
                <w:sz w:val="24"/>
              </w:rPr>
              <w:t>The security controls (i.e., safeguards or countermeasures) for an information system that primarily are implemented and executed by people (as opposed to systems).</w:t>
            </w:r>
          </w:p>
        </w:tc>
      </w:tr>
      <w:tr w:rsidR="00CB37E5" w:rsidRPr="0010452F" w14:paraId="3B017AD1" w14:textId="77777777" w:rsidTr="00A76AF1">
        <w:tc>
          <w:tcPr>
            <w:tcW w:w="3539" w:type="dxa"/>
          </w:tcPr>
          <w:p w14:paraId="35489F51" w14:textId="08E22F54" w:rsidR="00CB37E5" w:rsidRPr="005F0805" w:rsidRDefault="000F10B4" w:rsidP="00CB37E5">
            <w:pPr>
              <w:rPr>
                <w:rFonts w:ascii="Arial" w:hAnsi="Arial" w:cs="Arial"/>
                <w:sz w:val="24"/>
              </w:rPr>
            </w:pPr>
            <w:r w:rsidRPr="005F0805">
              <w:rPr>
                <w:rFonts w:ascii="Arial" w:hAnsi="Arial" w:cs="Arial"/>
                <w:sz w:val="24"/>
              </w:rPr>
              <w:t>O</w:t>
            </w:r>
            <w:r w:rsidR="00961A54" w:rsidRPr="005F0805">
              <w:rPr>
                <w:rFonts w:ascii="Arial" w:hAnsi="Arial" w:cs="Arial"/>
                <w:sz w:val="24"/>
              </w:rPr>
              <w:t>pen web application security p</w:t>
            </w:r>
            <w:r w:rsidRPr="005F0805">
              <w:rPr>
                <w:rFonts w:ascii="Arial" w:hAnsi="Arial" w:cs="Arial"/>
                <w:sz w:val="24"/>
              </w:rPr>
              <w:t>roject (</w:t>
            </w:r>
            <w:r w:rsidR="00CB37E5" w:rsidRPr="005F0805">
              <w:rPr>
                <w:rFonts w:ascii="Arial" w:hAnsi="Arial" w:cs="Arial"/>
                <w:sz w:val="24"/>
              </w:rPr>
              <w:t>OWASP</w:t>
            </w:r>
            <w:r w:rsidRPr="005F0805">
              <w:rPr>
                <w:rFonts w:ascii="Arial" w:hAnsi="Arial" w:cs="Arial"/>
                <w:sz w:val="24"/>
              </w:rPr>
              <w:t>)</w:t>
            </w:r>
            <w:r w:rsidR="00CB37E5" w:rsidRPr="005F0805">
              <w:rPr>
                <w:rFonts w:ascii="Arial" w:hAnsi="Arial" w:cs="Arial"/>
                <w:sz w:val="24"/>
              </w:rPr>
              <w:t xml:space="preserve"> </w:t>
            </w:r>
            <w:r w:rsidR="00961A54" w:rsidRPr="005F0805">
              <w:rPr>
                <w:rFonts w:ascii="Arial" w:hAnsi="Arial" w:cs="Arial"/>
                <w:sz w:val="24"/>
              </w:rPr>
              <w:t>to</w:t>
            </w:r>
            <w:r w:rsidR="00CB37E5" w:rsidRPr="005F0805">
              <w:rPr>
                <w:rFonts w:ascii="Arial" w:hAnsi="Arial" w:cs="Arial"/>
                <w:sz w:val="24"/>
              </w:rPr>
              <w:t>p 10</w:t>
            </w:r>
          </w:p>
        </w:tc>
        <w:tc>
          <w:tcPr>
            <w:tcW w:w="6089" w:type="dxa"/>
          </w:tcPr>
          <w:p w14:paraId="3E14B21B" w14:textId="74DE0353" w:rsidR="00CB37E5" w:rsidRPr="005F0805" w:rsidRDefault="00285D1D" w:rsidP="00CB37E5">
            <w:pPr>
              <w:rPr>
                <w:rFonts w:ascii="Arial" w:hAnsi="Arial" w:cs="Arial"/>
                <w:sz w:val="24"/>
              </w:rPr>
            </w:pPr>
            <w:r w:rsidRPr="005F0805">
              <w:rPr>
                <w:rFonts w:ascii="Arial" w:hAnsi="Arial" w:cs="Arial"/>
                <w:sz w:val="24"/>
              </w:rPr>
              <w:t>Standard awareness document for developers and web application security.</w:t>
            </w:r>
          </w:p>
        </w:tc>
      </w:tr>
      <w:tr w:rsidR="00B077A1" w:rsidRPr="0010452F" w14:paraId="13635E81" w14:textId="77777777" w:rsidTr="00A76AF1">
        <w:tc>
          <w:tcPr>
            <w:tcW w:w="3539" w:type="dxa"/>
          </w:tcPr>
          <w:p w14:paraId="076302AC" w14:textId="75C2911B" w:rsidR="00B077A1" w:rsidRPr="005F0805" w:rsidRDefault="00B077A1" w:rsidP="00CB37E5">
            <w:pPr>
              <w:rPr>
                <w:rFonts w:ascii="Arial" w:hAnsi="Arial" w:cs="Arial"/>
                <w:sz w:val="24"/>
              </w:rPr>
            </w:pPr>
            <w:r w:rsidRPr="005F0805">
              <w:rPr>
                <w:rFonts w:ascii="Arial" w:hAnsi="Arial" w:cs="Arial"/>
                <w:sz w:val="24"/>
              </w:rPr>
              <w:t>Organisation</w:t>
            </w:r>
          </w:p>
        </w:tc>
        <w:tc>
          <w:tcPr>
            <w:tcW w:w="6089" w:type="dxa"/>
          </w:tcPr>
          <w:p w14:paraId="7C6A4198" w14:textId="4445C214" w:rsidR="00B077A1" w:rsidRPr="005F0805" w:rsidRDefault="00B077A1" w:rsidP="00CB37E5">
            <w:pPr>
              <w:rPr>
                <w:rFonts w:ascii="Arial" w:hAnsi="Arial" w:cs="Arial"/>
                <w:sz w:val="24"/>
              </w:rPr>
            </w:pPr>
            <w:r w:rsidRPr="005F0805">
              <w:rPr>
                <w:rFonts w:ascii="Arial" w:hAnsi="Arial" w:cs="Arial"/>
                <w:sz w:val="24"/>
              </w:rPr>
              <w:t>Organisation in this document refers to the supplier organisation to whom this guidance will be applicable to.</w:t>
            </w:r>
          </w:p>
        </w:tc>
      </w:tr>
      <w:tr w:rsidR="00CB37E5" w:rsidRPr="0010452F" w14:paraId="6E958456" w14:textId="77777777" w:rsidTr="00A76AF1">
        <w:tc>
          <w:tcPr>
            <w:tcW w:w="3539" w:type="dxa"/>
          </w:tcPr>
          <w:p w14:paraId="0496F3D4" w14:textId="3982A4F7" w:rsidR="00CB37E5" w:rsidRPr="005F0805" w:rsidRDefault="00CB37E5" w:rsidP="00CB37E5">
            <w:pPr>
              <w:rPr>
                <w:rFonts w:ascii="Arial" w:hAnsi="Arial" w:cs="Arial"/>
                <w:sz w:val="24"/>
              </w:rPr>
            </w:pPr>
            <w:r w:rsidRPr="005F0805">
              <w:rPr>
                <w:rFonts w:ascii="Arial" w:hAnsi="Arial" w:cs="Arial"/>
                <w:sz w:val="24"/>
              </w:rPr>
              <w:t xml:space="preserve">Passive </w:t>
            </w:r>
            <w:r w:rsidR="00961A54" w:rsidRPr="005F0805">
              <w:rPr>
                <w:rFonts w:ascii="Arial" w:hAnsi="Arial" w:cs="Arial"/>
                <w:sz w:val="24"/>
              </w:rPr>
              <w:t>s</w:t>
            </w:r>
            <w:r w:rsidRPr="005F0805">
              <w:rPr>
                <w:rFonts w:ascii="Arial" w:hAnsi="Arial" w:cs="Arial"/>
                <w:sz w:val="24"/>
              </w:rPr>
              <w:t>cans</w:t>
            </w:r>
          </w:p>
        </w:tc>
        <w:tc>
          <w:tcPr>
            <w:tcW w:w="6089" w:type="dxa"/>
          </w:tcPr>
          <w:p w14:paraId="2E14C9FC" w14:textId="061413DB" w:rsidR="00CB37E5" w:rsidRPr="005F0805" w:rsidRDefault="00CC59D2" w:rsidP="00CB37E5">
            <w:pPr>
              <w:rPr>
                <w:rFonts w:ascii="Arial" w:hAnsi="Arial" w:cs="Arial"/>
                <w:sz w:val="24"/>
              </w:rPr>
            </w:pPr>
            <w:r w:rsidRPr="005F0805">
              <w:rPr>
                <w:rFonts w:ascii="Arial" w:hAnsi="Arial" w:cs="Arial"/>
                <w:sz w:val="24"/>
              </w:rPr>
              <w:t>A method of vulnerability detection that relies on information gleaned from network data that is captured from a target computer without direct interaction.</w:t>
            </w:r>
            <w:r w:rsidR="00D96D16" w:rsidRPr="005F0805">
              <w:rPr>
                <w:rFonts w:ascii="Arial" w:hAnsi="Arial" w:cs="Arial"/>
                <w:sz w:val="24"/>
              </w:rPr>
              <w:t xml:space="preserve"> For an administrator, the main advantage is that it doesn't risk causing undesired behaviour on the target device, such as freezes. Because of these advantages, passive scanning need not be limited to a narrow time frame to minimize risk or disruption, which means that it is likely to return more information.</w:t>
            </w:r>
          </w:p>
        </w:tc>
      </w:tr>
      <w:tr w:rsidR="00CB37E5" w:rsidRPr="0010452F" w14:paraId="49300A68" w14:textId="77777777" w:rsidTr="00A76AF1">
        <w:tc>
          <w:tcPr>
            <w:tcW w:w="3539" w:type="dxa"/>
          </w:tcPr>
          <w:p w14:paraId="7CF2A79F" w14:textId="767E8575" w:rsidR="00CB37E5" w:rsidRPr="005F0805" w:rsidRDefault="00CB37E5" w:rsidP="00CB37E5">
            <w:pPr>
              <w:rPr>
                <w:rFonts w:ascii="Arial" w:hAnsi="Arial" w:cs="Arial"/>
                <w:sz w:val="24"/>
                <w:highlight w:val="yellow"/>
              </w:rPr>
            </w:pPr>
            <w:r w:rsidRPr="005F0805">
              <w:rPr>
                <w:rFonts w:ascii="Arial" w:hAnsi="Arial" w:cs="Arial"/>
                <w:sz w:val="24"/>
              </w:rPr>
              <w:t xml:space="preserve">Password </w:t>
            </w:r>
            <w:r w:rsidR="00961A54" w:rsidRPr="005F0805">
              <w:rPr>
                <w:rFonts w:ascii="Arial" w:hAnsi="Arial" w:cs="Arial"/>
                <w:sz w:val="24"/>
              </w:rPr>
              <w:t>ma</w:t>
            </w:r>
            <w:r w:rsidRPr="005F0805">
              <w:rPr>
                <w:rFonts w:ascii="Arial" w:hAnsi="Arial" w:cs="Arial"/>
                <w:sz w:val="24"/>
              </w:rPr>
              <w:t>nager</w:t>
            </w:r>
          </w:p>
        </w:tc>
        <w:tc>
          <w:tcPr>
            <w:tcW w:w="6089" w:type="dxa"/>
          </w:tcPr>
          <w:p w14:paraId="041588DC" w14:textId="15FD5A90" w:rsidR="00CB37E5" w:rsidRPr="005F0805" w:rsidRDefault="00550FE0" w:rsidP="00CB37E5">
            <w:pPr>
              <w:rPr>
                <w:rFonts w:ascii="Arial" w:hAnsi="Arial" w:cs="Arial"/>
                <w:sz w:val="24"/>
              </w:rPr>
            </w:pPr>
            <w:r w:rsidRPr="005F0805">
              <w:rPr>
                <w:rFonts w:ascii="Arial" w:hAnsi="Arial" w:cs="Arial"/>
                <w:sz w:val="24"/>
              </w:rPr>
              <w:t xml:space="preserve">A computer program that allows users to store and manage their passwords for </w:t>
            </w:r>
            <w:r w:rsidR="00882A5F" w:rsidRPr="005F0805">
              <w:rPr>
                <w:rFonts w:ascii="Arial" w:hAnsi="Arial" w:cs="Arial"/>
                <w:sz w:val="24"/>
              </w:rPr>
              <w:t>local applications and online services like web applications</w:t>
            </w:r>
            <w:r w:rsidR="00C239C2" w:rsidRPr="005F0805">
              <w:rPr>
                <w:rFonts w:ascii="Arial" w:hAnsi="Arial" w:cs="Arial"/>
                <w:sz w:val="24"/>
              </w:rPr>
              <w:t>, online shops or social media.</w:t>
            </w:r>
            <w:r w:rsidR="00E2448D" w:rsidRPr="005F0805">
              <w:rPr>
                <w:rFonts w:ascii="Arial" w:hAnsi="Arial" w:cs="Arial"/>
                <w:sz w:val="24"/>
              </w:rPr>
              <w:t xml:space="preserve"> </w:t>
            </w:r>
            <w:r w:rsidRPr="005F0805">
              <w:rPr>
                <w:rFonts w:ascii="Arial" w:hAnsi="Arial" w:cs="Arial"/>
                <w:sz w:val="24"/>
              </w:rPr>
              <w:t xml:space="preserve"> </w:t>
            </w:r>
          </w:p>
        </w:tc>
      </w:tr>
      <w:tr w:rsidR="00CB37E5" w:rsidRPr="0010452F" w14:paraId="17F20E99" w14:textId="77777777" w:rsidTr="00A76AF1">
        <w:tc>
          <w:tcPr>
            <w:tcW w:w="3539" w:type="dxa"/>
          </w:tcPr>
          <w:p w14:paraId="2C8BA625" w14:textId="3323CCE9" w:rsidR="00CB37E5" w:rsidRPr="005F0805" w:rsidRDefault="00CB37E5" w:rsidP="00CB37E5">
            <w:pPr>
              <w:rPr>
                <w:rFonts w:ascii="Arial" w:hAnsi="Arial" w:cs="Arial"/>
                <w:sz w:val="24"/>
              </w:rPr>
            </w:pPr>
            <w:r w:rsidRPr="005F0805">
              <w:rPr>
                <w:rFonts w:ascii="Arial" w:hAnsi="Arial" w:cs="Arial"/>
                <w:sz w:val="24"/>
              </w:rPr>
              <w:t xml:space="preserve">Patch </w:t>
            </w:r>
            <w:r w:rsidR="00961A54" w:rsidRPr="005F0805">
              <w:rPr>
                <w:rFonts w:ascii="Arial" w:hAnsi="Arial" w:cs="Arial"/>
                <w:sz w:val="24"/>
              </w:rPr>
              <w:t>man</w:t>
            </w:r>
            <w:r w:rsidRPr="005F0805">
              <w:rPr>
                <w:rFonts w:ascii="Arial" w:hAnsi="Arial" w:cs="Arial"/>
                <w:sz w:val="24"/>
              </w:rPr>
              <w:t>agement</w:t>
            </w:r>
          </w:p>
        </w:tc>
        <w:tc>
          <w:tcPr>
            <w:tcW w:w="6089" w:type="dxa"/>
          </w:tcPr>
          <w:p w14:paraId="0471AC77" w14:textId="7FCB03C0" w:rsidR="00CB37E5" w:rsidRPr="005F0805" w:rsidRDefault="00A854D7" w:rsidP="00CB37E5">
            <w:pPr>
              <w:rPr>
                <w:rFonts w:ascii="Arial" w:hAnsi="Arial" w:cs="Arial"/>
                <w:sz w:val="24"/>
              </w:rPr>
            </w:pPr>
            <w:r w:rsidRPr="005F0805">
              <w:rPr>
                <w:rFonts w:ascii="Arial" w:hAnsi="Arial" w:cs="Arial"/>
                <w:sz w:val="24"/>
              </w:rPr>
              <w:t>The systematic notification, identification, deployment, installation, and verification of operating system and application software code revisions. These revisions are known as patches, hot fixes, and service packs.</w:t>
            </w:r>
          </w:p>
        </w:tc>
      </w:tr>
      <w:tr w:rsidR="00CB37E5" w:rsidRPr="0010452F" w14:paraId="75296DE2" w14:textId="77777777" w:rsidTr="00A76AF1">
        <w:tc>
          <w:tcPr>
            <w:tcW w:w="3539" w:type="dxa"/>
          </w:tcPr>
          <w:p w14:paraId="6205EFDC" w14:textId="5F2C82DA" w:rsidR="00CB37E5" w:rsidRPr="005F0805" w:rsidRDefault="00CB37E5" w:rsidP="00CB37E5">
            <w:pPr>
              <w:rPr>
                <w:rFonts w:ascii="Arial" w:hAnsi="Arial" w:cs="Arial"/>
                <w:sz w:val="24"/>
              </w:rPr>
            </w:pPr>
            <w:r w:rsidRPr="005F0805">
              <w:rPr>
                <w:rFonts w:ascii="Arial" w:hAnsi="Arial" w:cs="Arial"/>
                <w:sz w:val="24"/>
              </w:rPr>
              <w:lastRenderedPageBreak/>
              <w:t>Patien</w:t>
            </w:r>
            <w:r w:rsidR="00961A54" w:rsidRPr="005F0805">
              <w:rPr>
                <w:rFonts w:ascii="Arial" w:hAnsi="Arial" w:cs="Arial"/>
                <w:sz w:val="24"/>
              </w:rPr>
              <w:t>t identifiable information</w:t>
            </w:r>
            <w:r w:rsidRPr="005F0805">
              <w:rPr>
                <w:rFonts w:ascii="Arial" w:hAnsi="Arial" w:cs="Arial"/>
                <w:sz w:val="24"/>
              </w:rPr>
              <w:t xml:space="preserve"> (PII)</w:t>
            </w:r>
          </w:p>
        </w:tc>
        <w:tc>
          <w:tcPr>
            <w:tcW w:w="6089" w:type="dxa"/>
          </w:tcPr>
          <w:p w14:paraId="18CFC0F0" w14:textId="2EE7CEA1" w:rsidR="00CB37E5" w:rsidRPr="005F0805" w:rsidRDefault="00CB37E5" w:rsidP="00CB37E5">
            <w:pPr>
              <w:rPr>
                <w:rFonts w:ascii="Arial" w:hAnsi="Arial" w:cs="Arial"/>
                <w:sz w:val="24"/>
              </w:rPr>
            </w:pPr>
            <w:r w:rsidRPr="005F0805">
              <w:rPr>
                <w:rFonts w:ascii="Arial" w:hAnsi="Arial" w:cs="Arial"/>
                <w:sz w:val="24"/>
              </w:rPr>
              <w:t>Information pertaining to any person which makes it possible to identify such individual. This includes personal characteristics (e.g., height, weight, gender, date of birth, age, ethnicity, place of birth, biometrics information (such as fingerprints, DNA, retinal scans) and a unique set of numbers or characters assigned to a specific individual (e.g., name, address, telephone number, NHI number, email address, driver’s license number, credit card number and associated PIN number, booking number).</w:t>
            </w:r>
          </w:p>
        </w:tc>
      </w:tr>
      <w:tr w:rsidR="00CB37E5" w:rsidRPr="0010452F" w14:paraId="64D42270" w14:textId="77777777" w:rsidTr="00A76AF1">
        <w:tc>
          <w:tcPr>
            <w:tcW w:w="3539" w:type="dxa"/>
          </w:tcPr>
          <w:p w14:paraId="6D78289D" w14:textId="4FDFD256" w:rsidR="00CB37E5" w:rsidRPr="005F0805" w:rsidRDefault="00CB37E5" w:rsidP="00CB37E5">
            <w:pPr>
              <w:rPr>
                <w:rFonts w:ascii="Arial" w:hAnsi="Arial" w:cs="Arial"/>
                <w:sz w:val="24"/>
              </w:rPr>
            </w:pPr>
            <w:r w:rsidRPr="005F0805">
              <w:rPr>
                <w:rFonts w:ascii="Arial" w:hAnsi="Arial" w:cs="Arial"/>
                <w:sz w:val="24"/>
              </w:rPr>
              <w:t xml:space="preserve">Penetration </w:t>
            </w:r>
            <w:r w:rsidR="00961A54" w:rsidRPr="005F0805">
              <w:rPr>
                <w:rFonts w:ascii="Arial" w:hAnsi="Arial" w:cs="Arial"/>
                <w:sz w:val="24"/>
              </w:rPr>
              <w:t>t</w:t>
            </w:r>
            <w:r w:rsidRPr="005F0805">
              <w:rPr>
                <w:rFonts w:ascii="Arial" w:hAnsi="Arial" w:cs="Arial"/>
                <w:sz w:val="24"/>
              </w:rPr>
              <w:t>esting</w:t>
            </w:r>
          </w:p>
        </w:tc>
        <w:tc>
          <w:tcPr>
            <w:tcW w:w="6089" w:type="dxa"/>
          </w:tcPr>
          <w:p w14:paraId="35BB12FC" w14:textId="05DF0BEC" w:rsidR="00CB37E5" w:rsidRPr="005F0805" w:rsidRDefault="003E381B" w:rsidP="00CB37E5">
            <w:pPr>
              <w:rPr>
                <w:rFonts w:ascii="Arial" w:hAnsi="Arial" w:cs="Arial"/>
                <w:sz w:val="24"/>
              </w:rPr>
            </w:pPr>
            <w:r w:rsidRPr="005F0805">
              <w:rPr>
                <w:rFonts w:ascii="Arial" w:hAnsi="Arial" w:cs="Arial"/>
                <w:sz w:val="24"/>
              </w:rPr>
              <w:t>A method of testing where testers target individual binary components or the application as a whole to determine whether intra or intercomponent vulnerabilities can be exploited to compromise the application, its data, or its environment resources.</w:t>
            </w:r>
          </w:p>
        </w:tc>
      </w:tr>
      <w:tr w:rsidR="00CB37E5" w:rsidRPr="0010452F" w14:paraId="39A9D9E2" w14:textId="77777777" w:rsidTr="00A76AF1">
        <w:tc>
          <w:tcPr>
            <w:tcW w:w="3539" w:type="dxa"/>
          </w:tcPr>
          <w:p w14:paraId="4C666B9A" w14:textId="6BEC57E1" w:rsidR="00CB37E5" w:rsidRPr="005F0805" w:rsidRDefault="00CB37E5" w:rsidP="00CB37E5">
            <w:pPr>
              <w:rPr>
                <w:rFonts w:ascii="Arial" w:hAnsi="Arial" w:cs="Arial"/>
                <w:sz w:val="24"/>
              </w:rPr>
            </w:pPr>
            <w:r w:rsidRPr="005F0805">
              <w:rPr>
                <w:rFonts w:ascii="Arial" w:hAnsi="Arial" w:cs="Arial"/>
                <w:sz w:val="24"/>
              </w:rPr>
              <w:t>Persona</w:t>
            </w:r>
            <w:r w:rsidR="00961A54" w:rsidRPr="005F0805">
              <w:rPr>
                <w:rFonts w:ascii="Arial" w:hAnsi="Arial" w:cs="Arial"/>
                <w:sz w:val="24"/>
              </w:rPr>
              <w:t>l health information</w:t>
            </w:r>
            <w:r w:rsidRPr="005F0805">
              <w:rPr>
                <w:rFonts w:ascii="Arial" w:hAnsi="Arial" w:cs="Arial"/>
                <w:sz w:val="24"/>
              </w:rPr>
              <w:t xml:space="preserve"> (PHI)</w:t>
            </w:r>
          </w:p>
        </w:tc>
        <w:tc>
          <w:tcPr>
            <w:tcW w:w="6089" w:type="dxa"/>
          </w:tcPr>
          <w:p w14:paraId="103AC525" w14:textId="77777777" w:rsidR="00CB37E5" w:rsidRPr="005F0805" w:rsidRDefault="00CB37E5" w:rsidP="00CB37E5">
            <w:pPr>
              <w:rPr>
                <w:rFonts w:ascii="Arial" w:hAnsi="Arial" w:cs="Arial"/>
                <w:sz w:val="24"/>
              </w:rPr>
            </w:pPr>
            <w:r w:rsidRPr="005F0805">
              <w:rPr>
                <w:rFonts w:ascii="Arial" w:hAnsi="Arial" w:cs="Arial"/>
                <w:sz w:val="24"/>
              </w:rPr>
              <w:t>Demographic information, medical histories, test and laboratory results, mental health conditions, insurance information and other data that a healthcare professional collects to identify an individual directly or indirectly and determine appropriate care.</w:t>
            </w:r>
          </w:p>
        </w:tc>
      </w:tr>
      <w:tr w:rsidR="00CB37E5" w:rsidRPr="0010452F" w14:paraId="3A448E29" w14:textId="77777777" w:rsidTr="00A76AF1">
        <w:tc>
          <w:tcPr>
            <w:tcW w:w="3539" w:type="dxa"/>
          </w:tcPr>
          <w:p w14:paraId="44188AD8" w14:textId="77777777" w:rsidR="00CB37E5" w:rsidRPr="005F0805" w:rsidRDefault="00CB37E5" w:rsidP="00CB37E5">
            <w:pPr>
              <w:rPr>
                <w:rFonts w:ascii="Arial" w:hAnsi="Arial" w:cs="Arial"/>
                <w:sz w:val="24"/>
              </w:rPr>
            </w:pPr>
            <w:r w:rsidRPr="005F0805">
              <w:rPr>
                <w:rFonts w:ascii="Arial" w:hAnsi="Arial" w:cs="Arial"/>
                <w:sz w:val="24"/>
              </w:rPr>
              <w:t>Personnel</w:t>
            </w:r>
          </w:p>
        </w:tc>
        <w:tc>
          <w:tcPr>
            <w:tcW w:w="6089" w:type="dxa"/>
          </w:tcPr>
          <w:p w14:paraId="7C934ED7" w14:textId="06DA09C3" w:rsidR="00CB37E5" w:rsidRPr="005F0805" w:rsidRDefault="00CB37E5" w:rsidP="00CB37E5">
            <w:pPr>
              <w:rPr>
                <w:rFonts w:ascii="Arial" w:hAnsi="Arial" w:cs="Arial"/>
                <w:sz w:val="24"/>
              </w:rPr>
            </w:pPr>
            <w:r w:rsidRPr="005F0805">
              <w:rPr>
                <w:rFonts w:ascii="Arial" w:hAnsi="Arial" w:cs="Arial"/>
                <w:sz w:val="24"/>
              </w:rPr>
              <w:t>Organisational staff including permanent employees, fixed term employees and temporary roles, contractors, consultants, volunteers, locums, and staff from suppliers who processes or manages information.</w:t>
            </w:r>
          </w:p>
        </w:tc>
      </w:tr>
      <w:tr w:rsidR="009D5FEA" w:rsidRPr="0010452F" w14:paraId="70792C2D" w14:textId="77777777" w:rsidTr="00A76AF1">
        <w:tc>
          <w:tcPr>
            <w:tcW w:w="3539" w:type="dxa"/>
          </w:tcPr>
          <w:p w14:paraId="2FA5D05D" w14:textId="0AB48999" w:rsidR="009D5FEA" w:rsidRPr="005F0805" w:rsidRDefault="009D5FEA" w:rsidP="00CB37E5">
            <w:pPr>
              <w:rPr>
                <w:rFonts w:ascii="Arial" w:hAnsi="Arial" w:cs="Arial"/>
                <w:sz w:val="24"/>
              </w:rPr>
            </w:pPr>
            <w:r w:rsidRPr="005F0805">
              <w:rPr>
                <w:rFonts w:ascii="Arial" w:hAnsi="Arial" w:cs="Arial"/>
                <w:sz w:val="24"/>
              </w:rPr>
              <w:t xml:space="preserve">Personnel </w:t>
            </w:r>
            <w:r w:rsidR="00961A54" w:rsidRPr="005F0805">
              <w:rPr>
                <w:rFonts w:ascii="Arial" w:hAnsi="Arial" w:cs="Arial"/>
                <w:sz w:val="24"/>
              </w:rPr>
              <w:t>se</w:t>
            </w:r>
            <w:r w:rsidRPr="005F0805">
              <w:rPr>
                <w:rFonts w:ascii="Arial" w:hAnsi="Arial" w:cs="Arial"/>
                <w:sz w:val="24"/>
              </w:rPr>
              <w:t>curity</w:t>
            </w:r>
          </w:p>
        </w:tc>
        <w:tc>
          <w:tcPr>
            <w:tcW w:w="6089" w:type="dxa"/>
          </w:tcPr>
          <w:p w14:paraId="07375309" w14:textId="5C7F51C3" w:rsidR="009D5FEA" w:rsidRPr="005F0805" w:rsidRDefault="009D5FEA" w:rsidP="00CB37E5">
            <w:pPr>
              <w:rPr>
                <w:rFonts w:ascii="Arial" w:hAnsi="Arial" w:cs="Arial"/>
                <w:sz w:val="24"/>
              </w:rPr>
            </w:pPr>
            <w:r w:rsidRPr="005F0805">
              <w:rPr>
                <w:rFonts w:ascii="Arial" w:hAnsi="Arial" w:cs="Arial"/>
                <w:sz w:val="24"/>
              </w:rPr>
              <w:t>The discipline of assessing the conduct, integrity, judgment, loyalty, reliability, and stability of individuals for duties and responsibilities requiring trustworthiness.</w:t>
            </w:r>
          </w:p>
        </w:tc>
      </w:tr>
      <w:tr w:rsidR="00AE264B" w:rsidRPr="0010452F" w14:paraId="71E8300A" w14:textId="77777777" w:rsidTr="00A76AF1">
        <w:tc>
          <w:tcPr>
            <w:tcW w:w="3539" w:type="dxa"/>
          </w:tcPr>
          <w:p w14:paraId="42749EDC" w14:textId="271912A7" w:rsidR="00AE264B" w:rsidRPr="005F0805" w:rsidRDefault="00AE264B" w:rsidP="00CB37E5">
            <w:pPr>
              <w:rPr>
                <w:rFonts w:ascii="Arial" w:hAnsi="Arial" w:cs="Arial"/>
                <w:sz w:val="24"/>
              </w:rPr>
            </w:pPr>
            <w:r w:rsidRPr="005F0805">
              <w:rPr>
                <w:rFonts w:ascii="Arial" w:hAnsi="Arial" w:cs="Arial"/>
                <w:sz w:val="24"/>
              </w:rPr>
              <w:t>Physica</w:t>
            </w:r>
            <w:r w:rsidR="00961A54" w:rsidRPr="005F0805">
              <w:rPr>
                <w:rFonts w:ascii="Arial" w:hAnsi="Arial" w:cs="Arial"/>
                <w:sz w:val="24"/>
              </w:rPr>
              <w:t>l access control system</w:t>
            </w:r>
          </w:p>
        </w:tc>
        <w:tc>
          <w:tcPr>
            <w:tcW w:w="6089" w:type="dxa"/>
          </w:tcPr>
          <w:p w14:paraId="0EFF4434" w14:textId="056023A0" w:rsidR="00AE264B" w:rsidRPr="005F0805" w:rsidRDefault="00AE264B" w:rsidP="00CB37E5">
            <w:pPr>
              <w:rPr>
                <w:rFonts w:ascii="Arial" w:hAnsi="Arial" w:cs="Arial"/>
                <w:sz w:val="24"/>
              </w:rPr>
            </w:pPr>
            <w:r w:rsidRPr="005F0805">
              <w:rPr>
                <w:rFonts w:ascii="Arial" w:hAnsi="Arial" w:cs="Arial"/>
                <w:sz w:val="24"/>
              </w:rPr>
              <w:t>An electronic system that controls the ability of people or vehicles to enter a protected area by means of authentication and authorisation at access control points.</w:t>
            </w:r>
          </w:p>
        </w:tc>
      </w:tr>
      <w:tr w:rsidR="00CB37E5" w:rsidRPr="0010452F" w14:paraId="69EAF819" w14:textId="77777777" w:rsidTr="00A76AF1">
        <w:tc>
          <w:tcPr>
            <w:tcW w:w="3539" w:type="dxa"/>
          </w:tcPr>
          <w:p w14:paraId="11560B0B" w14:textId="2270FE05" w:rsidR="00CB37E5" w:rsidRPr="005F0805" w:rsidRDefault="00CB37E5" w:rsidP="00CB37E5">
            <w:pPr>
              <w:rPr>
                <w:rFonts w:ascii="Arial" w:hAnsi="Arial" w:cs="Arial"/>
                <w:sz w:val="24"/>
              </w:rPr>
            </w:pPr>
            <w:r w:rsidRPr="005F0805">
              <w:rPr>
                <w:rFonts w:ascii="Arial" w:hAnsi="Arial" w:cs="Arial"/>
                <w:sz w:val="24"/>
              </w:rPr>
              <w:t xml:space="preserve">Physical </w:t>
            </w:r>
            <w:r w:rsidR="00961A54" w:rsidRPr="005F0805">
              <w:rPr>
                <w:rFonts w:ascii="Arial" w:hAnsi="Arial" w:cs="Arial"/>
                <w:sz w:val="24"/>
              </w:rPr>
              <w:t>saf</w:t>
            </w:r>
            <w:r w:rsidR="0032561C" w:rsidRPr="005F0805">
              <w:rPr>
                <w:rFonts w:ascii="Arial" w:hAnsi="Arial" w:cs="Arial"/>
                <w:sz w:val="24"/>
              </w:rPr>
              <w:t>eguards</w:t>
            </w:r>
          </w:p>
        </w:tc>
        <w:tc>
          <w:tcPr>
            <w:tcW w:w="6089" w:type="dxa"/>
          </w:tcPr>
          <w:p w14:paraId="2CF263CA" w14:textId="4E51FA25" w:rsidR="00CB37E5" w:rsidRPr="005F0805" w:rsidRDefault="005D4D78" w:rsidP="00CB37E5">
            <w:pPr>
              <w:rPr>
                <w:rFonts w:ascii="Arial" w:hAnsi="Arial" w:cs="Arial"/>
                <w:sz w:val="24"/>
              </w:rPr>
            </w:pPr>
            <w:r w:rsidRPr="005F0805">
              <w:rPr>
                <w:rFonts w:ascii="Arial" w:hAnsi="Arial" w:cs="Arial"/>
                <w:sz w:val="24"/>
              </w:rPr>
              <w:t>Physical measures, policies, and procedures to protect a covered entity's electronic information systems and related buildings and equipment from natural and environmental hazards, and unauthori</w:t>
            </w:r>
            <w:r w:rsidR="00112920" w:rsidRPr="005F0805">
              <w:rPr>
                <w:rFonts w:ascii="Arial" w:hAnsi="Arial" w:cs="Arial"/>
                <w:sz w:val="24"/>
              </w:rPr>
              <w:t>s</w:t>
            </w:r>
            <w:r w:rsidRPr="005F0805">
              <w:rPr>
                <w:rFonts w:ascii="Arial" w:hAnsi="Arial" w:cs="Arial"/>
                <w:sz w:val="24"/>
              </w:rPr>
              <w:t>ed intrusion.</w:t>
            </w:r>
          </w:p>
        </w:tc>
      </w:tr>
      <w:tr w:rsidR="00CB37E5" w:rsidRPr="0010452F" w14:paraId="57B06709" w14:textId="77777777" w:rsidTr="00A76AF1">
        <w:tc>
          <w:tcPr>
            <w:tcW w:w="3539" w:type="dxa"/>
          </w:tcPr>
          <w:p w14:paraId="7B94E5D0" w14:textId="177B7637" w:rsidR="00CB37E5" w:rsidRPr="005F0805" w:rsidRDefault="00CB37E5" w:rsidP="00CB37E5">
            <w:pPr>
              <w:rPr>
                <w:rFonts w:ascii="Arial" w:hAnsi="Arial" w:cs="Arial"/>
                <w:sz w:val="24"/>
              </w:rPr>
            </w:pPr>
            <w:r w:rsidRPr="005F0805">
              <w:rPr>
                <w:rFonts w:ascii="Arial" w:hAnsi="Arial" w:cs="Arial"/>
                <w:sz w:val="24"/>
              </w:rPr>
              <w:t xml:space="preserve">Polymorphic </w:t>
            </w:r>
            <w:r w:rsidR="00961A54" w:rsidRPr="005F0805">
              <w:rPr>
                <w:rFonts w:ascii="Arial" w:hAnsi="Arial" w:cs="Arial"/>
                <w:sz w:val="24"/>
              </w:rPr>
              <w:t>ma</w:t>
            </w:r>
            <w:r w:rsidRPr="005F0805">
              <w:rPr>
                <w:rFonts w:ascii="Arial" w:hAnsi="Arial" w:cs="Arial"/>
                <w:sz w:val="24"/>
              </w:rPr>
              <w:t>lware</w:t>
            </w:r>
          </w:p>
        </w:tc>
        <w:tc>
          <w:tcPr>
            <w:tcW w:w="6089" w:type="dxa"/>
          </w:tcPr>
          <w:p w14:paraId="1A4156EC" w14:textId="691F3884" w:rsidR="00CB37E5" w:rsidRPr="005F0805" w:rsidRDefault="006B1365" w:rsidP="00CB37E5">
            <w:pPr>
              <w:rPr>
                <w:rFonts w:ascii="Arial" w:hAnsi="Arial" w:cs="Arial"/>
                <w:sz w:val="24"/>
              </w:rPr>
            </w:pPr>
            <w:r w:rsidRPr="005F0805">
              <w:rPr>
                <w:rFonts w:ascii="Arial" w:hAnsi="Arial" w:cs="Arial"/>
                <w:sz w:val="24"/>
              </w:rPr>
              <w:t>A type of malware that constantly changes its identifiable features in order to evade detection.</w:t>
            </w:r>
          </w:p>
        </w:tc>
      </w:tr>
      <w:tr w:rsidR="00417EC8" w:rsidRPr="0010452F" w14:paraId="25D0FF86" w14:textId="77777777" w:rsidTr="00A76AF1">
        <w:tc>
          <w:tcPr>
            <w:tcW w:w="3539" w:type="dxa"/>
          </w:tcPr>
          <w:p w14:paraId="360A32F7" w14:textId="30A4099D" w:rsidR="00417EC8" w:rsidRPr="005F0805" w:rsidRDefault="00417EC8" w:rsidP="00CB37E5">
            <w:pPr>
              <w:rPr>
                <w:rFonts w:ascii="Arial" w:hAnsi="Arial" w:cs="Arial"/>
                <w:sz w:val="24"/>
              </w:rPr>
            </w:pPr>
            <w:r w:rsidRPr="005F0805">
              <w:rPr>
                <w:rFonts w:ascii="Arial" w:hAnsi="Arial" w:cs="Arial"/>
                <w:sz w:val="24"/>
              </w:rPr>
              <w:t>Privileged</w:t>
            </w:r>
            <w:r w:rsidR="00961A54" w:rsidRPr="005F0805">
              <w:rPr>
                <w:rFonts w:ascii="Arial" w:hAnsi="Arial" w:cs="Arial"/>
                <w:sz w:val="24"/>
              </w:rPr>
              <w:t xml:space="preserve"> account</w:t>
            </w:r>
          </w:p>
        </w:tc>
        <w:tc>
          <w:tcPr>
            <w:tcW w:w="6089" w:type="dxa"/>
          </w:tcPr>
          <w:p w14:paraId="40520685" w14:textId="04231AFD" w:rsidR="00417EC8" w:rsidRPr="005F0805" w:rsidRDefault="00417EC8" w:rsidP="00CB37E5">
            <w:pPr>
              <w:rPr>
                <w:rFonts w:ascii="Arial" w:hAnsi="Arial" w:cs="Arial"/>
                <w:sz w:val="24"/>
              </w:rPr>
            </w:pPr>
            <w:r w:rsidRPr="005F0805">
              <w:rPr>
                <w:rFonts w:ascii="Arial" w:hAnsi="Arial" w:cs="Arial"/>
                <w:sz w:val="24"/>
              </w:rPr>
              <w:t>An information system account with approved authorisations of a privileged user.</w:t>
            </w:r>
          </w:p>
        </w:tc>
      </w:tr>
      <w:tr w:rsidR="00CB37E5" w:rsidRPr="0010452F" w14:paraId="69CA8B46" w14:textId="77777777" w:rsidTr="00A76AF1">
        <w:tc>
          <w:tcPr>
            <w:tcW w:w="3539" w:type="dxa"/>
          </w:tcPr>
          <w:p w14:paraId="3525F00C" w14:textId="5CEAB884" w:rsidR="00CB37E5" w:rsidRPr="005F0805" w:rsidRDefault="00CB37E5" w:rsidP="00CB37E5">
            <w:pPr>
              <w:rPr>
                <w:rFonts w:ascii="Arial" w:hAnsi="Arial" w:cs="Arial"/>
                <w:sz w:val="24"/>
              </w:rPr>
            </w:pPr>
            <w:r w:rsidRPr="005F0805">
              <w:rPr>
                <w:rFonts w:ascii="Arial" w:hAnsi="Arial" w:cs="Arial"/>
                <w:sz w:val="24"/>
              </w:rPr>
              <w:t xml:space="preserve">Platform as a </w:t>
            </w:r>
            <w:r w:rsidR="00961A54" w:rsidRPr="005F0805">
              <w:rPr>
                <w:rFonts w:ascii="Arial" w:hAnsi="Arial" w:cs="Arial"/>
                <w:sz w:val="24"/>
              </w:rPr>
              <w:t>se</w:t>
            </w:r>
            <w:r w:rsidRPr="005F0805">
              <w:rPr>
                <w:rFonts w:ascii="Arial" w:hAnsi="Arial" w:cs="Arial"/>
                <w:sz w:val="24"/>
              </w:rPr>
              <w:t>rvice (PaaS)</w:t>
            </w:r>
          </w:p>
        </w:tc>
        <w:tc>
          <w:tcPr>
            <w:tcW w:w="6089" w:type="dxa"/>
          </w:tcPr>
          <w:p w14:paraId="0B76DB5F" w14:textId="51634465" w:rsidR="00CB37E5" w:rsidRPr="005F0805" w:rsidRDefault="00DA08F7" w:rsidP="00CB37E5">
            <w:pPr>
              <w:rPr>
                <w:rFonts w:ascii="Arial" w:hAnsi="Arial" w:cs="Arial"/>
                <w:sz w:val="24"/>
              </w:rPr>
            </w:pPr>
            <w:r w:rsidRPr="005F0805">
              <w:rPr>
                <w:rFonts w:ascii="Arial" w:hAnsi="Arial" w:cs="Arial"/>
                <w:sz w:val="24"/>
              </w:rPr>
              <w:t>A cloud computing model where a third-party provider delivers hardware and software tools to users over the internet.</w:t>
            </w:r>
          </w:p>
        </w:tc>
      </w:tr>
      <w:tr w:rsidR="00CB37E5" w:rsidRPr="0010452F" w14:paraId="6F7C84A0" w14:textId="77777777" w:rsidTr="00A76AF1">
        <w:tc>
          <w:tcPr>
            <w:tcW w:w="3539" w:type="dxa"/>
          </w:tcPr>
          <w:p w14:paraId="730E7EB4" w14:textId="411AA2FF" w:rsidR="00CB37E5" w:rsidRPr="005F0805" w:rsidRDefault="00CB37E5" w:rsidP="00CB37E5">
            <w:pPr>
              <w:rPr>
                <w:rFonts w:ascii="Arial" w:hAnsi="Arial" w:cs="Arial"/>
                <w:sz w:val="24"/>
              </w:rPr>
            </w:pPr>
            <w:r w:rsidRPr="005F0805">
              <w:rPr>
                <w:rFonts w:ascii="Arial" w:hAnsi="Arial" w:cs="Arial"/>
                <w:sz w:val="24"/>
              </w:rPr>
              <w:t>Post</w:t>
            </w:r>
            <w:r w:rsidR="0B5A9817" w:rsidRPr="5C82B69D">
              <w:rPr>
                <w:rFonts w:ascii="Arial" w:hAnsi="Arial" w:cs="Arial"/>
                <w:sz w:val="24"/>
              </w:rPr>
              <w:t>-</w:t>
            </w:r>
            <w:r w:rsidR="00961A54" w:rsidRPr="005F0805">
              <w:rPr>
                <w:rFonts w:ascii="Arial" w:hAnsi="Arial" w:cs="Arial"/>
                <w:sz w:val="24"/>
              </w:rPr>
              <w:t xml:space="preserve">incident report </w:t>
            </w:r>
            <w:r w:rsidRPr="005F0805">
              <w:rPr>
                <w:rFonts w:ascii="Arial" w:hAnsi="Arial" w:cs="Arial"/>
                <w:sz w:val="24"/>
              </w:rPr>
              <w:t>(PIR)</w:t>
            </w:r>
          </w:p>
        </w:tc>
        <w:tc>
          <w:tcPr>
            <w:tcW w:w="6089" w:type="dxa"/>
          </w:tcPr>
          <w:p w14:paraId="0E1FA7FE" w14:textId="77777777" w:rsidR="00CB37E5" w:rsidRPr="005F0805" w:rsidRDefault="00CB37E5" w:rsidP="00CB37E5">
            <w:pPr>
              <w:rPr>
                <w:rFonts w:ascii="Arial" w:hAnsi="Arial" w:cs="Arial"/>
                <w:sz w:val="24"/>
              </w:rPr>
            </w:pPr>
            <w:r w:rsidRPr="005F0805">
              <w:rPr>
                <w:rFonts w:ascii="Arial" w:hAnsi="Arial" w:cs="Arial"/>
                <w:sz w:val="24"/>
              </w:rPr>
              <w:t>Provides a summary of an incident along with the lessons learnt.</w:t>
            </w:r>
          </w:p>
        </w:tc>
      </w:tr>
      <w:tr w:rsidR="00CB37E5" w:rsidRPr="0010452F" w14:paraId="0087FBE6" w14:textId="77777777" w:rsidTr="00A76AF1">
        <w:tc>
          <w:tcPr>
            <w:tcW w:w="3539" w:type="dxa"/>
          </w:tcPr>
          <w:p w14:paraId="7A2B1816" w14:textId="6DA9516C" w:rsidR="00CB37E5" w:rsidRPr="005F0805" w:rsidRDefault="00CB37E5" w:rsidP="00CB37E5">
            <w:pPr>
              <w:rPr>
                <w:rFonts w:ascii="Arial" w:hAnsi="Arial" w:cs="Arial"/>
                <w:sz w:val="24"/>
              </w:rPr>
            </w:pPr>
            <w:r w:rsidRPr="005F0805">
              <w:rPr>
                <w:rFonts w:ascii="Arial" w:hAnsi="Arial" w:cs="Arial"/>
                <w:sz w:val="24"/>
              </w:rPr>
              <w:lastRenderedPageBreak/>
              <w:t>Preventive</w:t>
            </w:r>
            <w:r w:rsidR="00961A54" w:rsidRPr="005F0805">
              <w:rPr>
                <w:rFonts w:ascii="Arial" w:hAnsi="Arial" w:cs="Arial"/>
                <w:sz w:val="24"/>
              </w:rPr>
              <w:t xml:space="preserve"> c</w:t>
            </w:r>
            <w:r w:rsidRPr="005F0805">
              <w:rPr>
                <w:rFonts w:ascii="Arial" w:hAnsi="Arial" w:cs="Arial"/>
                <w:sz w:val="24"/>
              </w:rPr>
              <w:t>ontrols</w:t>
            </w:r>
          </w:p>
        </w:tc>
        <w:tc>
          <w:tcPr>
            <w:tcW w:w="6089" w:type="dxa"/>
          </w:tcPr>
          <w:p w14:paraId="624808D7" w14:textId="55D5C580" w:rsidR="00CB37E5" w:rsidRPr="005F0805" w:rsidRDefault="00CE38A9" w:rsidP="00CB37E5">
            <w:pPr>
              <w:rPr>
                <w:rFonts w:ascii="Arial" w:hAnsi="Arial" w:cs="Arial"/>
                <w:sz w:val="24"/>
              </w:rPr>
            </w:pPr>
            <w:r w:rsidRPr="005F0805">
              <w:rPr>
                <w:rFonts w:ascii="Arial" w:hAnsi="Arial" w:cs="Arial"/>
                <w:sz w:val="24"/>
              </w:rPr>
              <w:t>A control that is put into place and intended to avoid an incident from occurring. The point of preventive control is to stop any trouble before it starts.</w:t>
            </w:r>
          </w:p>
        </w:tc>
      </w:tr>
      <w:tr w:rsidR="00CB37E5" w:rsidRPr="0010452F" w14:paraId="0C5EC11E" w14:textId="77777777" w:rsidTr="00A76AF1">
        <w:tc>
          <w:tcPr>
            <w:tcW w:w="3539" w:type="dxa"/>
          </w:tcPr>
          <w:p w14:paraId="79F36233" w14:textId="5072A8D6" w:rsidR="00CB37E5" w:rsidRPr="005F0805" w:rsidRDefault="00CB37E5" w:rsidP="00CB37E5">
            <w:pPr>
              <w:rPr>
                <w:rFonts w:ascii="Arial" w:hAnsi="Arial" w:cs="Arial"/>
                <w:sz w:val="24"/>
              </w:rPr>
            </w:pPr>
            <w:r w:rsidRPr="005F0805">
              <w:rPr>
                <w:rFonts w:ascii="Arial" w:hAnsi="Arial" w:cs="Arial"/>
                <w:sz w:val="24"/>
              </w:rPr>
              <w:t>Privac</w:t>
            </w:r>
            <w:r w:rsidR="00961A54" w:rsidRPr="005F0805">
              <w:rPr>
                <w:rFonts w:ascii="Arial" w:hAnsi="Arial" w:cs="Arial"/>
                <w:sz w:val="24"/>
              </w:rPr>
              <w:t>y impact assessment</w:t>
            </w:r>
            <w:r w:rsidRPr="005F0805">
              <w:rPr>
                <w:rFonts w:ascii="Arial" w:hAnsi="Arial" w:cs="Arial"/>
                <w:sz w:val="24"/>
              </w:rPr>
              <w:t xml:space="preserve"> (PIA)</w:t>
            </w:r>
          </w:p>
        </w:tc>
        <w:tc>
          <w:tcPr>
            <w:tcW w:w="6089" w:type="dxa"/>
          </w:tcPr>
          <w:p w14:paraId="090B2A34" w14:textId="0DEEC863" w:rsidR="00CB37E5" w:rsidRPr="005F0805" w:rsidRDefault="00CB37E5" w:rsidP="00CB37E5">
            <w:pPr>
              <w:rPr>
                <w:rFonts w:ascii="Arial" w:hAnsi="Arial" w:cs="Arial"/>
                <w:sz w:val="24"/>
              </w:rPr>
            </w:pPr>
            <w:r w:rsidRPr="005F0805">
              <w:rPr>
                <w:rFonts w:ascii="Arial" w:hAnsi="Arial" w:cs="Arial"/>
                <w:sz w:val="24"/>
              </w:rPr>
              <w:t xml:space="preserve">A tool used by </w:t>
            </w:r>
            <w:r w:rsidR="00082D7F" w:rsidRPr="005F0805">
              <w:rPr>
                <w:rFonts w:ascii="Arial" w:hAnsi="Arial" w:cs="Arial"/>
                <w:sz w:val="24"/>
              </w:rPr>
              <w:t>organisations</w:t>
            </w:r>
            <w:r w:rsidRPr="005F0805">
              <w:rPr>
                <w:rFonts w:ascii="Arial" w:hAnsi="Arial" w:cs="Arial"/>
                <w:sz w:val="24"/>
              </w:rPr>
              <w:t xml:space="preserve"> to help them identify and assess the privacy risks arising from the use and handling of PHI and PII. A PIA will also propose ways to mitigate or minimise these risks.</w:t>
            </w:r>
          </w:p>
        </w:tc>
      </w:tr>
      <w:tr w:rsidR="00CB37E5" w:rsidRPr="0010452F" w14:paraId="1EB443CA" w14:textId="77777777" w:rsidTr="00A76AF1">
        <w:tc>
          <w:tcPr>
            <w:tcW w:w="3539" w:type="dxa"/>
          </w:tcPr>
          <w:p w14:paraId="32BE35B1" w14:textId="3D0F5AF3" w:rsidR="00CB37E5" w:rsidRPr="005F0805" w:rsidRDefault="00CB37E5" w:rsidP="00CB37E5">
            <w:pPr>
              <w:rPr>
                <w:rFonts w:ascii="Arial" w:hAnsi="Arial" w:cs="Arial"/>
                <w:sz w:val="24"/>
              </w:rPr>
            </w:pPr>
            <w:r w:rsidRPr="005F0805">
              <w:rPr>
                <w:rFonts w:ascii="Arial" w:hAnsi="Arial" w:cs="Arial"/>
                <w:sz w:val="24"/>
              </w:rPr>
              <w:t xml:space="preserve">Private </w:t>
            </w:r>
            <w:r w:rsidR="00961A54" w:rsidRPr="005F0805">
              <w:rPr>
                <w:rFonts w:ascii="Arial" w:hAnsi="Arial" w:cs="Arial"/>
                <w:sz w:val="24"/>
              </w:rPr>
              <w:t>cl</w:t>
            </w:r>
            <w:r w:rsidRPr="005F0805">
              <w:rPr>
                <w:rFonts w:ascii="Arial" w:hAnsi="Arial" w:cs="Arial"/>
                <w:sz w:val="24"/>
              </w:rPr>
              <w:t>oud</w:t>
            </w:r>
          </w:p>
        </w:tc>
        <w:tc>
          <w:tcPr>
            <w:tcW w:w="6089" w:type="dxa"/>
          </w:tcPr>
          <w:p w14:paraId="461E97D9" w14:textId="28EB81E1" w:rsidR="00CB37E5" w:rsidRPr="005F0805" w:rsidRDefault="00B0740C" w:rsidP="00CB37E5">
            <w:pPr>
              <w:rPr>
                <w:rFonts w:ascii="Arial" w:hAnsi="Arial" w:cs="Arial"/>
                <w:sz w:val="24"/>
              </w:rPr>
            </w:pPr>
            <w:r w:rsidRPr="005F0805">
              <w:rPr>
                <w:rFonts w:ascii="Arial" w:hAnsi="Arial" w:cs="Arial"/>
                <w:sz w:val="24"/>
              </w:rPr>
              <w:t>The cloud infrastructure is provisioned for exclusive use by a single organisation comprising multiple consumers (e.g., business units). It may be owned, managed, and operated by the organisation, a third party, or some combination of them, and it may exist on or off premises.</w:t>
            </w:r>
          </w:p>
        </w:tc>
      </w:tr>
      <w:tr w:rsidR="002631A9" w:rsidRPr="0010452F" w14:paraId="3AE40D04" w14:textId="77777777" w:rsidTr="00A76AF1">
        <w:tc>
          <w:tcPr>
            <w:tcW w:w="3539" w:type="dxa"/>
          </w:tcPr>
          <w:p w14:paraId="50398C84" w14:textId="3697A534" w:rsidR="002631A9" w:rsidRPr="005F0805" w:rsidRDefault="002631A9" w:rsidP="00CB37E5">
            <w:pPr>
              <w:rPr>
                <w:rFonts w:ascii="Arial" w:hAnsi="Arial" w:cs="Arial"/>
                <w:sz w:val="24"/>
              </w:rPr>
            </w:pPr>
            <w:r w:rsidRPr="005F0805">
              <w:rPr>
                <w:rFonts w:ascii="Arial" w:hAnsi="Arial" w:cs="Arial"/>
                <w:sz w:val="24"/>
              </w:rPr>
              <w:t xml:space="preserve">Production </w:t>
            </w:r>
            <w:r w:rsidR="00961A54" w:rsidRPr="005F0805">
              <w:rPr>
                <w:rFonts w:ascii="Arial" w:hAnsi="Arial" w:cs="Arial"/>
                <w:sz w:val="24"/>
              </w:rPr>
              <w:t>en</w:t>
            </w:r>
            <w:r w:rsidRPr="005F0805">
              <w:rPr>
                <w:rFonts w:ascii="Arial" w:hAnsi="Arial" w:cs="Arial"/>
                <w:sz w:val="24"/>
              </w:rPr>
              <w:t>vironment</w:t>
            </w:r>
          </w:p>
        </w:tc>
        <w:tc>
          <w:tcPr>
            <w:tcW w:w="6089" w:type="dxa"/>
          </w:tcPr>
          <w:p w14:paraId="4AD079F8" w14:textId="7596230A" w:rsidR="002631A9" w:rsidRPr="005F0805" w:rsidRDefault="001F78CA" w:rsidP="00CB37E5">
            <w:pPr>
              <w:rPr>
                <w:rFonts w:ascii="Arial" w:hAnsi="Arial" w:cs="Arial"/>
                <w:sz w:val="24"/>
              </w:rPr>
            </w:pPr>
            <w:r w:rsidRPr="005F0805">
              <w:rPr>
                <w:rFonts w:ascii="Arial" w:hAnsi="Arial" w:cs="Arial"/>
                <w:sz w:val="24"/>
              </w:rPr>
              <w:t>Environment where there is where there is latest versions of software, products, or updates are pushed live to the intended users</w:t>
            </w:r>
          </w:p>
        </w:tc>
      </w:tr>
      <w:tr w:rsidR="00CB37E5" w:rsidRPr="0010452F" w14:paraId="5EF11904" w14:textId="77777777" w:rsidTr="00A76AF1">
        <w:tc>
          <w:tcPr>
            <w:tcW w:w="3539" w:type="dxa"/>
          </w:tcPr>
          <w:p w14:paraId="35ABAC0F" w14:textId="561CFA18" w:rsidR="00CB37E5" w:rsidRPr="005F0805" w:rsidRDefault="00CB37E5" w:rsidP="00CB37E5">
            <w:pPr>
              <w:rPr>
                <w:rFonts w:ascii="Arial" w:hAnsi="Arial" w:cs="Arial"/>
                <w:sz w:val="24"/>
              </w:rPr>
            </w:pPr>
            <w:r w:rsidRPr="005F0805">
              <w:rPr>
                <w:rFonts w:ascii="Arial" w:hAnsi="Arial" w:cs="Arial"/>
                <w:sz w:val="24"/>
              </w:rPr>
              <w:t xml:space="preserve">Public </w:t>
            </w:r>
            <w:r w:rsidR="00961A54" w:rsidRPr="005F0805">
              <w:rPr>
                <w:rFonts w:ascii="Arial" w:hAnsi="Arial" w:cs="Arial"/>
                <w:sz w:val="24"/>
              </w:rPr>
              <w:t>cl</w:t>
            </w:r>
            <w:r w:rsidRPr="005F0805">
              <w:rPr>
                <w:rFonts w:ascii="Arial" w:hAnsi="Arial" w:cs="Arial"/>
                <w:sz w:val="24"/>
              </w:rPr>
              <w:t>oud</w:t>
            </w:r>
          </w:p>
        </w:tc>
        <w:tc>
          <w:tcPr>
            <w:tcW w:w="6089" w:type="dxa"/>
          </w:tcPr>
          <w:p w14:paraId="15F479CB" w14:textId="5891AA5B" w:rsidR="00CB37E5" w:rsidRPr="005F0805" w:rsidRDefault="001A72D3" w:rsidP="00CB37E5">
            <w:pPr>
              <w:rPr>
                <w:rFonts w:ascii="Arial" w:hAnsi="Arial" w:cs="Arial"/>
                <w:sz w:val="24"/>
              </w:rPr>
            </w:pPr>
            <w:r w:rsidRPr="005F0805">
              <w:rPr>
                <w:rFonts w:ascii="Arial" w:hAnsi="Arial" w:cs="Arial"/>
                <w:sz w:val="24"/>
              </w:rPr>
              <w:t>The cloud infrastructure is provisioned for open use by the general public. It may be owned, managed, and operated by a business, academic, or government organisation, or some combination of them. It exists on the premises of the cloud provider.</w:t>
            </w:r>
          </w:p>
        </w:tc>
      </w:tr>
      <w:tr w:rsidR="00CB37E5" w:rsidRPr="0010452F" w14:paraId="3ACC6BFE" w14:textId="77777777" w:rsidTr="00A76AF1">
        <w:tc>
          <w:tcPr>
            <w:tcW w:w="3539" w:type="dxa"/>
          </w:tcPr>
          <w:p w14:paraId="4EF21570" w14:textId="6C760449" w:rsidR="00CB37E5" w:rsidRPr="005F0805" w:rsidRDefault="00CB37E5" w:rsidP="00CB37E5">
            <w:pPr>
              <w:rPr>
                <w:rFonts w:ascii="Arial" w:hAnsi="Arial" w:cs="Arial"/>
                <w:sz w:val="24"/>
              </w:rPr>
            </w:pPr>
            <w:r w:rsidRPr="005F0805">
              <w:rPr>
                <w:rFonts w:ascii="Arial" w:hAnsi="Arial" w:cs="Arial"/>
                <w:sz w:val="24"/>
              </w:rPr>
              <w:t>Public key</w:t>
            </w:r>
            <w:r w:rsidR="00063728" w:rsidRPr="005F0805">
              <w:rPr>
                <w:rFonts w:ascii="Arial" w:hAnsi="Arial" w:cs="Arial"/>
                <w:sz w:val="24"/>
              </w:rPr>
              <w:t xml:space="preserve"> </w:t>
            </w:r>
            <w:r w:rsidR="00961A54" w:rsidRPr="005F0805">
              <w:rPr>
                <w:rFonts w:ascii="Arial" w:hAnsi="Arial" w:cs="Arial"/>
                <w:sz w:val="24"/>
              </w:rPr>
              <w:t>and private key</w:t>
            </w:r>
          </w:p>
        </w:tc>
        <w:tc>
          <w:tcPr>
            <w:tcW w:w="6089" w:type="dxa"/>
          </w:tcPr>
          <w:p w14:paraId="3C7F6B83" w14:textId="77777777" w:rsidR="00CB37E5" w:rsidRDefault="00321E49" w:rsidP="00CB37E5">
            <w:pPr>
              <w:rPr>
                <w:rFonts w:ascii="Arial" w:hAnsi="Arial" w:cs="Arial"/>
                <w:sz w:val="24"/>
              </w:rPr>
            </w:pPr>
            <w:r w:rsidRPr="005F0805">
              <w:rPr>
                <w:rFonts w:ascii="Arial" w:hAnsi="Arial" w:cs="Arial"/>
                <w:sz w:val="24"/>
              </w:rPr>
              <w:t>Public and private keys are two very large numbers that (through advanced mathematics) have a unique relationship, whereby information encrypted with one number (key) can only be decrypted with the other number (key) and vice versa. In order to leverage this characteristic for security operations, once two numbers are mathematically selected (generated), one is kept secret (private key) and the other is shared (public key). The holder of the private key can then authenticate themselves to another party who has the public key. Alternatively, a public key may be used by one party to send a confidential message to the holder of the corresponding private key. With SSH, the identity key is a private key and authorised keys are public keys.</w:t>
            </w:r>
          </w:p>
          <w:p w14:paraId="382D3EBB" w14:textId="0F57F5DA" w:rsidR="00807064" w:rsidRPr="005F0805" w:rsidRDefault="00807064" w:rsidP="00CB37E5">
            <w:pPr>
              <w:rPr>
                <w:rFonts w:ascii="Arial" w:hAnsi="Arial" w:cs="Arial"/>
                <w:sz w:val="24"/>
              </w:rPr>
            </w:pPr>
          </w:p>
        </w:tc>
      </w:tr>
      <w:tr w:rsidR="00CB37E5" w:rsidRPr="0010452F" w14:paraId="00E4825A" w14:textId="77777777" w:rsidTr="00A76AF1">
        <w:tc>
          <w:tcPr>
            <w:tcW w:w="3539" w:type="dxa"/>
          </w:tcPr>
          <w:p w14:paraId="0E4B2CE5" w14:textId="25C210F0" w:rsidR="00CB37E5" w:rsidRPr="005F0805" w:rsidRDefault="00CB37E5" w:rsidP="00CB37E5">
            <w:pPr>
              <w:rPr>
                <w:rFonts w:ascii="Arial" w:hAnsi="Arial" w:cs="Arial"/>
                <w:sz w:val="24"/>
              </w:rPr>
            </w:pPr>
            <w:r w:rsidRPr="005F0805">
              <w:rPr>
                <w:rFonts w:ascii="Arial" w:hAnsi="Arial" w:cs="Arial"/>
                <w:sz w:val="24"/>
              </w:rPr>
              <w:t>P</w:t>
            </w:r>
            <w:r w:rsidR="00961A54" w:rsidRPr="005F0805">
              <w:rPr>
                <w:rFonts w:ascii="Arial" w:hAnsi="Arial" w:cs="Arial"/>
                <w:sz w:val="24"/>
              </w:rPr>
              <w:t>ublic key certificate</w:t>
            </w:r>
          </w:p>
        </w:tc>
        <w:tc>
          <w:tcPr>
            <w:tcW w:w="6089" w:type="dxa"/>
          </w:tcPr>
          <w:p w14:paraId="3487DC4E" w14:textId="77777777" w:rsidR="00737624" w:rsidRPr="005F0805" w:rsidRDefault="00737624" w:rsidP="00CB37E5">
            <w:pPr>
              <w:rPr>
                <w:rFonts w:ascii="Arial" w:hAnsi="Arial" w:cs="Arial"/>
                <w:sz w:val="24"/>
              </w:rPr>
            </w:pPr>
            <w:r w:rsidRPr="005F0805">
              <w:rPr>
                <w:rFonts w:ascii="Arial" w:hAnsi="Arial" w:cs="Arial"/>
                <w:sz w:val="24"/>
              </w:rPr>
              <w:t xml:space="preserve"> A digital representation of information which at least </w:t>
            </w:r>
          </w:p>
          <w:p w14:paraId="71D22833" w14:textId="77777777" w:rsidR="00737624" w:rsidRPr="005F0805" w:rsidRDefault="00737624" w:rsidP="006B0A70">
            <w:pPr>
              <w:pStyle w:val="ListParagraph"/>
              <w:numPr>
                <w:ilvl w:val="0"/>
                <w:numId w:val="167"/>
              </w:numPr>
              <w:rPr>
                <w:rFonts w:ascii="Arial" w:hAnsi="Arial" w:cs="Arial"/>
                <w:sz w:val="24"/>
              </w:rPr>
            </w:pPr>
            <w:r w:rsidRPr="005F0805">
              <w:rPr>
                <w:rFonts w:ascii="Arial" w:hAnsi="Arial" w:cs="Arial"/>
                <w:sz w:val="24"/>
              </w:rPr>
              <w:t xml:space="preserve">identifies the certification authority (CA) issuing it, </w:t>
            </w:r>
          </w:p>
          <w:p w14:paraId="3E4981C3" w14:textId="77777777" w:rsidR="00737624" w:rsidRPr="005F0805" w:rsidRDefault="00737624" w:rsidP="006B0A70">
            <w:pPr>
              <w:pStyle w:val="ListParagraph"/>
              <w:numPr>
                <w:ilvl w:val="0"/>
                <w:numId w:val="167"/>
              </w:numPr>
              <w:rPr>
                <w:rFonts w:ascii="Arial" w:hAnsi="Arial" w:cs="Arial"/>
                <w:sz w:val="24"/>
              </w:rPr>
            </w:pPr>
            <w:r w:rsidRPr="005F0805">
              <w:rPr>
                <w:rFonts w:ascii="Arial" w:hAnsi="Arial" w:cs="Arial"/>
                <w:sz w:val="24"/>
              </w:rPr>
              <w:t>names or identifies its subscriber,</w:t>
            </w:r>
          </w:p>
          <w:p w14:paraId="512718D7" w14:textId="77777777" w:rsidR="00737624" w:rsidRPr="005F0805" w:rsidRDefault="00737624" w:rsidP="006B0A70">
            <w:pPr>
              <w:pStyle w:val="ListParagraph"/>
              <w:numPr>
                <w:ilvl w:val="0"/>
                <w:numId w:val="167"/>
              </w:numPr>
              <w:rPr>
                <w:rFonts w:ascii="Arial" w:hAnsi="Arial" w:cs="Arial"/>
                <w:sz w:val="24"/>
              </w:rPr>
            </w:pPr>
            <w:r w:rsidRPr="005F0805">
              <w:rPr>
                <w:rFonts w:ascii="Arial" w:hAnsi="Arial" w:cs="Arial"/>
                <w:sz w:val="24"/>
              </w:rPr>
              <w:t>contains the subscriber’s public key,</w:t>
            </w:r>
          </w:p>
          <w:p w14:paraId="1B606092" w14:textId="77777777" w:rsidR="00737624" w:rsidRPr="005F0805" w:rsidRDefault="00737624" w:rsidP="006B0A70">
            <w:pPr>
              <w:pStyle w:val="ListParagraph"/>
              <w:numPr>
                <w:ilvl w:val="0"/>
                <w:numId w:val="167"/>
              </w:numPr>
              <w:rPr>
                <w:rFonts w:ascii="Arial" w:hAnsi="Arial" w:cs="Arial"/>
                <w:sz w:val="24"/>
              </w:rPr>
            </w:pPr>
            <w:r w:rsidRPr="005F0805">
              <w:rPr>
                <w:rFonts w:ascii="Arial" w:hAnsi="Arial" w:cs="Arial"/>
                <w:sz w:val="24"/>
              </w:rPr>
              <w:t xml:space="preserve">identifies its operational period, and </w:t>
            </w:r>
          </w:p>
          <w:p w14:paraId="7505F713" w14:textId="2B2090D1" w:rsidR="00CB37E5" w:rsidRPr="005F0805" w:rsidRDefault="00737624" w:rsidP="006B0A70">
            <w:pPr>
              <w:pStyle w:val="ListParagraph"/>
              <w:numPr>
                <w:ilvl w:val="0"/>
                <w:numId w:val="167"/>
              </w:numPr>
              <w:rPr>
                <w:rFonts w:ascii="Arial" w:hAnsi="Arial" w:cs="Arial"/>
                <w:sz w:val="24"/>
              </w:rPr>
            </w:pPr>
            <w:r w:rsidRPr="005F0805">
              <w:rPr>
                <w:rFonts w:ascii="Arial" w:hAnsi="Arial" w:cs="Arial"/>
                <w:sz w:val="24"/>
              </w:rPr>
              <w:t>is digitally signed by the certification authority issuing it.</w:t>
            </w:r>
          </w:p>
        </w:tc>
      </w:tr>
      <w:tr w:rsidR="00CB37E5" w:rsidRPr="0010452F" w14:paraId="3BB7044B" w14:textId="77777777" w:rsidTr="00A76AF1">
        <w:tc>
          <w:tcPr>
            <w:tcW w:w="3539" w:type="dxa"/>
          </w:tcPr>
          <w:p w14:paraId="2A7ECA4D" w14:textId="2BC5F373" w:rsidR="00CB37E5" w:rsidRPr="005F0805" w:rsidRDefault="00CB37E5" w:rsidP="00CB37E5">
            <w:pPr>
              <w:rPr>
                <w:rFonts w:ascii="Arial" w:hAnsi="Arial" w:cs="Arial"/>
                <w:sz w:val="24"/>
              </w:rPr>
            </w:pPr>
            <w:r w:rsidRPr="005F0805">
              <w:rPr>
                <w:rFonts w:ascii="Arial" w:hAnsi="Arial" w:cs="Arial"/>
                <w:sz w:val="24"/>
              </w:rPr>
              <w:lastRenderedPageBreak/>
              <w:t xml:space="preserve">Ransomware </w:t>
            </w:r>
            <w:r w:rsidR="00961A54" w:rsidRPr="005F0805">
              <w:rPr>
                <w:rFonts w:ascii="Arial" w:hAnsi="Arial" w:cs="Arial"/>
                <w:sz w:val="24"/>
              </w:rPr>
              <w:t>at</w:t>
            </w:r>
            <w:r w:rsidRPr="005F0805">
              <w:rPr>
                <w:rFonts w:ascii="Arial" w:hAnsi="Arial" w:cs="Arial"/>
                <w:sz w:val="24"/>
              </w:rPr>
              <w:t>tack</w:t>
            </w:r>
          </w:p>
        </w:tc>
        <w:tc>
          <w:tcPr>
            <w:tcW w:w="6089" w:type="dxa"/>
          </w:tcPr>
          <w:p w14:paraId="5D23A67D" w14:textId="4C7CE0C3" w:rsidR="00CB37E5" w:rsidRPr="005F0805" w:rsidRDefault="005006DC" w:rsidP="00CB37E5">
            <w:pPr>
              <w:rPr>
                <w:rFonts w:ascii="Arial" w:hAnsi="Arial" w:cs="Arial"/>
                <w:sz w:val="24"/>
              </w:rPr>
            </w:pPr>
            <w:r w:rsidRPr="005F0805">
              <w:rPr>
                <w:rFonts w:ascii="Arial" w:hAnsi="Arial" w:cs="Arial"/>
                <w:sz w:val="24"/>
              </w:rPr>
              <w:t>A type of malware that prevents you from accessing your computer (or the data that is stored on it). The computer itself may become locked, or the data on it might be stolen, deleted or encrypted.</w:t>
            </w:r>
          </w:p>
        </w:tc>
      </w:tr>
      <w:tr w:rsidR="00CB37E5" w:rsidRPr="0010452F" w14:paraId="4572A04D" w14:textId="77777777" w:rsidTr="00A76AF1">
        <w:tc>
          <w:tcPr>
            <w:tcW w:w="3539" w:type="dxa"/>
          </w:tcPr>
          <w:p w14:paraId="16F8E7A9" w14:textId="37D2BB4F" w:rsidR="00CB37E5" w:rsidRPr="005F0805" w:rsidRDefault="00CB37E5" w:rsidP="00CB37E5">
            <w:pPr>
              <w:rPr>
                <w:rFonts w:ascii="Arial" w:hAnsi="Arial" w:cs="Arial"/>
                <w:sz w:val="24"/>
              </w:rPr>
            </w:pPr>
            <w:r w:rsidRPr="005F0805">
              <w:rPr>
                <w:rFonts w:ascii="Arial" w:hAnsi="Arial" w:cs="Arial"/>
                <w:sz w:val="24"/>
              </w:rPr>
              <w:t xml:space="preserve">RASCI </w:t>
            </w:r>
            <w:r w:rsidR="00961A54" w:rsidRPr="005F0805">
              <w:rPr>
                <w:rFonts w:ascii="Arial" w:hAnsi="Arial" w:cs="Arial"/>
                <w:sz w:val="24"/>
              </w:rPr>
              <w:t>m</w:t>
            </w:r>
            <w:r w:rsidRPr="005F0805">
              <w:rPr>
                <w:rFonts w:ascii="Arial" w:hAnsi="Arial" w:cs="Arial"/>
                <w:sz w:val="24"/>
              </w:rPr>
              <w:t>atrix</w:t>
            </w:r>
          </w:p>
        </w:tc>
        <w:tc>
          <w:tcPr>
            <w:tcW w:w="6089" w:type="dxa"/>
          </w:tcPr>
          <w:p w14:paraId="65DC09D8" w14:textId="3677E57C" w:rsidR="00CB37E5" w:rsidRPr="005F0805" w:rsidRDefault="00CB37E5" w:rsidP="00CB37E5">
            <w:pPr>
              <w:rPr>
                <w:rFonts w:ascii="Arial" w:hAnsi="Arial" w:cs="Arial"/>
                <w:sz w:val="24"/>
              </w:rPr>
            </w:pPr>
            <w:r w:rsidRPr="005F0805">
              <w:rPr>
                <w:rFonts w:ascii="Arial" w:hAnsi="Arial" w:cs="Arial"/>
                <w:sz w:val="24"/>
              </w:rPr>
              <w:t xml:space="preserve">A Responsible, Accountable, Supporting, Consulted, Informed (RACI) matrix is a tool that can support clarity on job roles and responsibilities. It is used to map out and document the key activities and deliverables for a function and the individuals or groups that have responsibility for their completion, signoff, and awareness. </w:t>
            </w:r>
          </w:p>
        </w:tc>
      </w:tr>
      <w:tr w:rsidR="00CB37E5" w:rsidRPr="0010452F" w14:paraId="23A2B4D6" w14:textId="77777777" w:rsidTr="00A76AF1">
        <w:tc>
          <w:tcPr>
            <w:tcW w:w="3539" w:type="dxa"/>
          </w:tcPr>
          <w:p w14:paraId="597C74FA" w14:textId="5443A431" w:rsidR="00CB37E5" w:rsidRPr="005F0805" w:rsidRDefault="00CB37E5" w:rsidP="00CB37E5">
            <w:pPr>
              <w:rPr>
                <w:rFonts w:ascii="Arial" w:hAnsi="Arial" w:cs="Arial"/>
                <w:sz w:val="24"/>
              </w:rPr>
            </w:pPr>
            <w:r w:rsidRPr="005F0805">
              <w:rPr>
                <w:rFonts w:ascii="Arial" w:hAnsi="Arial" w:cs="Arial"/>
                <w:sz w:val="24"/>
              </w:rPr>
              <w:t>Recovery</w:t>
            </w:r>
            <w:r w:rsidR="009A2101" w:rsidRPr="005F0805">
              <w:rPr>
                <w:rFonts w:ascii="Arial" w:hAnsi="Arial" w:cs="Arial"/>
                <w:sz w:val="24"/>
              </w:rPr>
              <w:t xml:space="preserve"> point objective </w:t>
            </w:r>
            <w:r w:rsidRPr="005F0805">
              <w:rPr>
                <w:rFonts w:ascii="Arial" w:hAnsi="Arial" w:cs="Arial"/>
                <w:sz w:val="24"/>
              </w:rPr>
              <w:t>(RPO)</w:t>
            </w:r>
          </w:p>
        </w:tc>
        <w:tc>
          <w:tcPr>
            <w:tcW w:w="6089" w:type="dxa"/>
          </w:tcPr>
          <w:p w14:paraId="16A06DD8" w14:textId="77777777" w:rsidR="00CB37E5" w:rsidRPr="005F0805" w:rsidRDefault="00CB37E5" w:rsidP="00CB37E5">
            <w:pPr>
              <w:rPr>
                <w:rFonts w:ascii="Arial" w:hAnsi="Arial" w:cs="Arial"/>
                <w:sz w:val="24"/>
              </w:rPr>
            </w:pPr>
            <w:r w:rsidRPr="005F0805">
              <w:rPr>
                <w:rFonts w:ascii="Arial" w:hAnsi="Arial" w:cs="Arial"/>
                <w:sz w:val="24"/>
              </w:rPr>
              <w:t xml:space="preserve">Maximum amount of data the organisation can tolerate losing. </w:t>
            </w:r>
          </w:p>
        </w:tc>
      </w:tr>
      <w:tr w:rsidR="00CB37E5" w:rsidRPr="0010452F" w14:paraId="0EB6FD18" w14:textId="77777777" w:rsidTr="00A76AF1">
        <w:tc>
          <w:tcPr>
            <w:tcW w:w="3539" w:type="dxa"/>
          </w:tcPr>
          <w:p w14:paraId="34004684" w14:textId="660AD516" w:rsidR="00CB37E5" w:rsidRPr="005F0805" w:rsidRDefault="00CB37E5" w:rsidP="00CB37E5">
            <w:pPr>
              <w:rPr>
                <w:rFonts w:ascii="Arial" w:hAnsi="Arial" w:cs="Arial"/>
                <w:sz w:val="24"/>
              </w:rPr>
            </w:pPr>
            <w:r w:rsidRPr="005F0805">
              <w:rPr>
                <w:rFonts w:ascii="Arial" w:hAnsi="Arial" w:cs="Arial"/>
                <w:sz w:val="24"/>
              </w:rPr>
              <w:t>Recovery</w:t>
            </w:r>
            <w:r w:rsidR="009A2101" w:rsidRPr="005F0805">
              <w:rPr>
                <w:rFonts w:ascii="Arial" w:hAnsi="Arial" w:cs="Arial"/>
                <w:sz w:val="24"/>
              </w:rPr>
              <w:t xml:space="preserve"> time objective</w:t>
            </w:r>
            <w:r w:rsidRPr="005F0805">
              <w:rPr>
                <w:rFonts w:ascii="Arial" w:hAnsi="Arial" w:cs="Arial"/>
                <w:sz w:val="24"/>
              </w:rPr>
              <w:t xml:space="preserve"> (RTO)</w:t>
            </w:r>
          </w:p>
        </w:tc>
        <w:tc>
          <w:tcPr>
            <w:tcW w:w="6089" w:type="dxa"/>
          </w:tcPr>
          <w:p w14:paraId="099E0874" w14:textId="77777777" w:rsidR="00CB37E5" w:rsidRPr="005F0805" w:rsidRDefault="00CB37E5" w:rsidP="00CB37E5">
            <w:pPr>
              <w:ind w:right="34"/>
              <w:rPr>
                <w:rFonts w:ascii="Arial" w:hAnsi="Arial" w:cs="Arial"/>
                <w:sz w:val="24"/>
              </w:rPr>
            </w:pPr>
            <w:r w:rsidRPr="005F0805">
              <w:rPr>
                <w:rFonts w:ascii="Arial" w:hAnsi="Arial" w:cs="Arial"/>
                <w:sz w:val="24"/>
              </w:rPr>
              <w:t>The maximum length of time it should take to restore normal operations following an outage or data loss.</w:t>
            </w:r>
          </w:p>
        </w:tc>
      </w:tr>
      <w:tr w:rsidR="00CB37E5" w:rsidRPr="0010452F" w14:paraId="70076E44" w14:textId="77777777" w:rsidTr="00A76AF1">
        <w:tc>
          <w:tcPr>
            <w:tcW w:w="3539" w:type="dxa"/>
          </w:tcPr>
          <w:p w14:paraId="1D1848FA" w14:textId="49477349" w:rsidR="00CB37E5" w:rsidRPr="005F0805" w:rsidRDefault="00CB37E5" w:rsidP="00CB37E5">
            <w:pPr>
              <w:rPr>
                <w:rFonts w:ascii="Arial" w:hAnsi="Arial" w:cs="Arial"/>
                <w:sz w:val="24"/>
              </w:rPr>
            </w:pPr>
            <w:r w:rsidRPr="005F0805">
              <w:rPr>
                <w:rFonts w:ascii="Arial" w:hAnsi="Arial" w:cs="Arial"/>
                <w:sz w:val="24"/>
              </w:rPr>
              <w:t>Remediation</w:t>
            </w:r>
          </w:p>
        </w:tc>
        <w:tc>
          <w:tcPr>
            <w:tcW w:w="6089" w:type="dxa"/>
          </w:tcPr>
          <w:p w14:paraId="47B46EB2" w14:textId="00B745C1" w:rsidR="00CB37E5" w:rsidRPr="005F0805" w:rsidRDefault="00CB37E5" w:rsidP="00CB37E5">
            <w:pPr>
              <w:ind w:right="34"/>
              <w:rPr>
                <w:rFonts w:ascii="Arial" w:hAnsi="Arial" w:cs="Arial"/>
                <w:sz w:val="24"/>
              </w:rPr>
            </w:pPr>
            <w:r w:rsidRPr="005F0805">
              <w:rPr>
                <w:rFonts w:ascii="Arial" w:hAnsi="Arial" w:cs="Arial"/>
                <w:sz w:val="24"/>
              </w:rPr>
              <w:t>Implementing corrective action to eliminate a risk.</w:t>
            </w:r>
          </w:p>
        </w:tc>
      </w:tr>
      <w:tr w:rsidR="00CB37E5" w:rsidRPr="0010452F" w14:paraId="10B369CB" w14:textId="77777777" w:rsidTr="00A76AF1">
        <w:tc>
          <w:tcPr>
            <w:tcW w:w="3539" w:type="dxa"/>
          </w:tcPr>
          <w:p w14:paraId="0E40B7E9" w14:textId="43BE8072" w:rsidR="00CB37E5" w:rsidRPr="005F0805" w:rsidRDefault="00CB37E5" w:rsidP="00CB37E5">
            <w:pPr>
              <w:rPr>
                <w:rFonts w:ascii="Arial" w:hAnsi="Arial" w:cs="Arial"/>
                <w:sz w:val="24"/>
              </w:rPr>
            </w:pPr>
            <w:r w:rsidRPr="005F0805">
              <w:rPr>
                <w:rFonts w:ascii="Arial" w:hAnsi="Arial" w:cs="Arial"/>
                <w:sz w:val="24"/>
              </w:rPr>
              <w:t xml:space="preserve">Remote </w:t>
            </w:r>
            <w:r w:rsidR="00005B12" w:rsidRPr="005F0805">
              <w:rPr>
                <w:rFonts w:ascii="Arial" w:hAnsi="Arial" w:cs="Arial"/>
                <w:sz w:val="24"/>
              </w:rPr>
              <w:t>A</w:t>
            </w:r>
            <w:r w:rsidRPr="005F0805">
              <w:rPr>
                <w:rFonts w:ascii="Arial" w:hAnsi="Arial" w:cs="Arial"/>
                <w:sz w:val="24"/>
              </w:rPr>
              <w:t>ccess</w:t>
            </w:r>
          </w:p>
        </w:tc>
        <w:tc>
          <w:tcPr>
            <w:tcW w:w="6089" w:type="dxa"/>
          </w:tcPr>
          <w:p w14:paraId="63DC2CE6" w14:textId="5403679B" w:rsidR="00CB37E5" w:rsidRPr="005F0805" w:rsidRDefault="005C48A9" w:rsidP="00CB37E5">
            <w:pPr>
              <w:ind w:right="34"/>
              <w:rPr>
                <w:rFonts w:ascii="Arial" w:hAnsi="Arial" w:cs="Arial"/>
                <w:sz w:val="24"/>
              </w:rPr>
            </w:pPr>
            <w:r w:rsidRPr="005F0805">
              <w:rPr>
                <w:rFonts w:ascii="Arial" w:hAnsi="Arial" w:cs="Arial"/>
                <w:sz w:val="24"/>
              </w:rPr>
              <w:t>Access to an organisational information system by a user (or a process acting on behalf of a user) communicating through an external network (e.g., the Internet).</w:t>
            </w:r>
          </w:p>
        </w:tc>
      </w:tr>
      <w:tr w:rsidR="00CB37E5" w:rsidRPr="0010452F" w14:paraId="5C6983D8" w14:textId="77777777" w:rsidTr="00A76AF1">
        <w:tc>
          <w:tcPr>
            <w:tcW w:w="3539" w:type="dxa"/>
          </w:tcPr>
          <w:p w14:paraId="176FA3CD" w14:textId="72730D9F" w:rsidR="00CB37E5" w:rsidRPr="005F0805" w:rsidRDefault="00CB37E5" w:rsidP="00CB37E5">
            <w:pPr>
              <w:rPr>
                <w:rFonts w:ascii="Arial" w:hAnsi="Arial" w:cs="Arial"/>
                <w:sz w:val="24"/>
              </w:rPr>
            </w:pPr>
            <w:r w:rsidRPr="005F0805">
              <w:rPr>
                <w:rFonts w:ascii="Arial" w:hAnsi="Arial" w:cs="Arial"/>
                <w:sz w:val="24"/>
              </w:rPr>
              <w:t>Remote</w:t>
            </w:r>
            <w:r w:rsidR="009A2101" w:rsidRPr="005F0805">
              <w:rPr>
                <w:rFonts w:ascii="Arial" w:hAnsi="Arial" w:cs="Arial"/>
                <w:sz w:val="24"/>
              </w:rPr>
              <w:t xml:space="preserve"> desktop protocol </w:t>
            </w:r>
            <w:r w:rsidRPr="005F0805">
              <w:rPr>
                <w:rFonts w:ascii="Arial" w:hAnsi="Arial" w:cs="Arial"/>
                <w:sz w:val="24"/>
              </w:rPr>
              <w:t>(RDP)</w:t>
            </w:r>
          </w:p>
        </w:tc>
        <w:tc>
          <w:tcPr>
            <w:tcW w:w="6089" w:type="dxa"/>
          </w:tcPr>
          <w:p w14:paraId="30EBAD71" w14:textId="7B9B6CE3" w:rsidR="00CB37E5" w:rsidRPr="005F0805" w:rsidRDefault="006A6EAA" w:rsidP="00CB37E5">
            <w:pPr>
              <w:ind w:right="34"/>
              <w:rPr>
                <w:rFonts w:ascii="Arial" w:hAnsi="Arial" w:cs="Arial"/>
                <w:sz w:val="24"/>
              </w:rPr>
            </w:pPr>
            <w:r w:rsidRPr="005F0805">
              <w:rPr>
                <w:rFonts w:ascii="Arial" w:hAnsi="Arial" w:cs="Arial"/>
                <w:sz w:val="24"/>
              </w:rPr>
              <w:t xml:space="preserve">A proprietary protocol by Microsoft which helps personnel to connect to their or a specific work </w:t>
            </w:r>
            <w:r w:rsidR="00046F41" w:rsidRPr="005F0805">
              <w:rPr>
                <w:rFonts w:ascii="Arial" w:hAnsi="Arial" w:cs="Arial"/>
                <w:sz w:val="24"/>
              </w:rPr>
              <w:t>device</w:t>
            </w:r>
            <w:r w:rsidRPr="005F0805">
              <w:rPr>
                <w:rFonts w:ascii="Arial" w:hAnsi="Arial" w:cs="Arial"/>
                <w:sz w:val="24"/>
              </w:rPr>
              <w:t xml:space="preserve"> when they work remotely.</w:t>
            </w:r>
          </w:p>
        </w:tc>
      </w:tr>
      <w:tr w:rsidR="00CB37E5" w:rsidRPr="0010452F" w14:paraId="7C807A8A" w14:textId="77777777" w:rsidTr="00A76AF1">
        <w:tc>
          <w:tcPr>
            <w:tcW w:w="3539" w:type="dxa"/>
          </w:tcPr>
          <w:p w14:paraId="2E015BFB" w14:textId="46BF5EA2" w:rsidR="00CB37E5" w:rsidRPr="005F0805" w:rsidRDefault="00CB37E5" w:rsidP="00CB37E5">
            <w:pPr>
              <w:rPr>
                <w:rFonts w:ascii="Arial" w:hAnsi="Arial" w:cs="Arial"/>
                <w:sz w:val="24"/>
              </w:rPr>
            </w:pPr>
            <w:r w:rsidRPr="005F0805">
              <w:rPr>
                <w:rFonts w:ascii="Arial" w:hAnsi="Arial" w:cs="Arial"/>
                <w:sz w:val="24"/>
              </w:rPr>
              <w:t>Remote</w:t>
            </w:r>
            <w:r w:rsidR="009A2101" w:rsidRPr="005F0805">
              <w:rPr>
                <w:rFonts w:ascii="Arial" w:hAnsi="Arial" w:cs="Arial"/>
                <w:sz w:val="24"/>
              </w:rPr>
              <w:t xml:space="preserve"> working</w:t>
            </w:r>
          </w:p>
        </w:tc>
        <w:tc>
          <w:tcPr>
            <w:tcW w:w="6089" w:type="dxa"/>
          </w:tcPr>
          <w:p w14:paraId="05327A0A" w14:textId="2D6BCB91" w:rsidR="00CB37E5" w:rsidRPr="005F0805" w:rsidRDefault="0094476F" w:rsidP="00CB37E5">
            <w:pPr>
              <w:ind w:right="34"/>
              <w:rPr>
                <w:rFonts w:ascii="Arial" w:hAnsi="Arial" w:cs="Arial"/>
                <w:sz w:val="24"/>
              </w:rPr>
            </w:pPr>
            <w:r w:rsidRPr="005F0805">
              <w:rPr>
                <w:rFonts w:ascii="Arial" w:hAnsi="Arial" w:cs="Arial"/>
                <w:sz w:val="24"/>
              </w:rPr>
              <w:t>Remote working is one type of flexible working.</w:t>
            </w:r>
            <w:r w:rsidR="00342EA7" w:rsidRPr="005F0805">
              <w:rPr>
                <w:rFonts w:ascii="Arial" w:hAnsi="Arial" w:cs="Arial"/>
                <w:sz w:val="24"/>
              </w:rPr>
              <w:t xml:space="preserve"> It is the practice of employees doing their jobs from a location other than a central office operated by the employer.</w:t>
            </w:r>
          </w:p>
        </w:tc>
      </w:tr>
      <w:tr w:rsidR="00575739" w:rsidRPr="0010452F" w14:paraId="4C905AC1" w14:textId="77777777" w:rsidTr="00A76AF1">
        <w:tc>
          <w:tcPr>
            <w:tcW w:w="3539" w:type="dxa"/>
          </w:tcPr>
          <w:p w14:paraId="55DA9CD4" w14:textId="2F1D92E6" w:rsidR="00575739" w:rsidRPr="005F0805" w:rsidRDefault="00575739" w:rsidP="00CB37E5">
            <w:pPr>
              <w:rPr>
                <w:rFonts w:ascii="Arial" w:hAnsi="Arial" w:cs="Arial"/>
                <w:sz w:val="24"/>
              </w:rPr>
            </w:pPr>
            <w:r w:rsidRPr="005F0805">
              <w:rPr>
                <w:rFonts w:ascii="Arial" w:hAnsi="Arial" w:cs="Arial"/>
                <w:sz w:val="24"/>
              </w:rPr>
              <w:t>Rem</w:t>
            </w:r>
            <w:r w:rsidR="00B47755" w:rsidRPr="005F0805">
              <w:rPr>
                <w:rFonts w:ascii="Arial" w:hAnsi="Arial" w:cs="Arial"/>
                <w:sz w:val="24"/>
              </w:rPr>
              <w:t>ovable</w:t>
            </w:r>
            <w:r w:rsidR="009A2101" w:rsidRPr="005F0805">
              <w:rPr>
                <w:rFonts w:ascii="Arial" w:hAnsi="Arial" w:cs="Arial"/>
                <w:sz w:val="24"/>
              </w:rPr>
              <w:t xml:space="preserve"> storage media</w:t>
            </w:r>
          </w:p>
        </w:tc>
        <w:tc>
          <w:tcPr>
            <w:tcW w:w="6089" w:type="dxa"/>
          </w:tcPr>
          <w:p w14:paraId="3EBF50ED" w14:textId="5E4008A6" w:rsidR="00575739" w:rsidRPr="005F0805" w:rsidRDefault="0056000C" w:rsidP="00CB37E5">
            <w:pPr>
              <w:ind w:right="34"/>
              <w:rPr>
                <w:rFonts w:ascii="Arial" w:hAnsi="Arial" w:cs="Arial"/>
                <w:sz w:val="24"/>
              </w:rPr>
            </w:pPr>
            <w:r w:rsidRPr="005F0805">
              <w:rPr>
                <w:rFonts w:ascii="Arial" w:hAnsi="Arial" w:cs="Arial"/>
                <w:sz w:val="24"/>
              </w:rPr>
              <w:t>A system component that can communicate with and be added to or removed from a system or network and that is limited to data storage—including text, video, audio or image data—as its primary function (e.g., optical discs, external or removable hard drives, external or removable solid-state disk drives, magnetic or optical tapes, flash memory devices, flash memory cards, and other external or removable disks).</w:t>
            </w:r>
          </w:p>
        </w:tc>
      </w:tr>
      <w:tr w:rsidR="00CB37E5" w:rsidRPr="0010452F" w14:paraId="43883F03" w14:textId="77777777" w:rsidTr="00A76AF1">
        <w:tc>
          <w:tcPr>
            <w:tcW w:w="3539" w:type="dxa"/>
          </w:tcPr>
          <w:p w14:paraId="666E9935" w14:textId="30C20F30" w:rsidR="00CB37E5" w:rsidRPr="005F0805" w:rsidRDefault="00CB37E5" w:rsidP="00CB37E5">
            <w:pPr>
              <w:rPr>
                <w:rFonts w:ascii="Arial" w:hAnsi="Arial" w:cs="Arial"/>
                <w:sz w:val="24"/>
              </w:rPr>
            </w:pPr>
            <w:r w:rsidRPr="005F0805">
              <w:rPr>
                <w:rFonts w:ascii="Arial" w:hAnsi="Arial" w:cs="Arial"/>
                <w:sz w:val="24"/>
              </w:rPr>
              <w:t>Residual risk rating</w:t>
            </w:r>
          </w:p>
        </w:tc>
        <w:tc>
          <w:tcPr>
            <w:tcW w:w="6089" w:type="dxa"/>
          </w:tcPr>
          <w:p w14:paraId="3BF866B0" w14:textId="1FCD60E8" w:rsidR="00CB37E5" w:rsidRPr="005F0805" w:rsidRDefault="00CB37E5" w:rsidP="00CB37E5">
            <w:pPr>
              <w:ind w:right="34"/>
              <w:rPr>
                <w:rFonts w:ascii="Arial" w:hAnsi="Arial" w:cs="Arial"/>
                <w:sz w:val="24"/>
              </w:rPr>
            </w:pPr>
            <w:r w:rsidRPr="005F0805">
              <w:rPr>
                <w:rFonts w:ascii="Arial" w:hAnsi="Arial" w:cs="Arial"/>
                <w:sz w:val="24"/>
              </w:rPr>
              <w:t xml:space="preserve">The measurement of risk (impact x likelihood) with suitable controls in place. </w:t>
            </w:r>
          </w:p>
        </w:tc>
      </w:tr>
      <w:tr w:rsidR="00CB37E5" w:rsidRPr="0010452F" w14:paraId="1746EB99" w14:textId="77777777" w:rsidTr="00A76AF1">
        <w:tc>
          <w:tcPr>
            <w:tcW w:w="3539" w:type="dxa"/>
          </w:tcPr>
          <w:p w14:paraId="681E0B1B" w14:textId="77777777" w:rsidR="00CB37E5" w:rsidRPr="005F0805" w:rsidRDefault="00CB37E5" w:rsidP="00CB37E5">
            <w:pPr>
              <w:rPr>
                <w:rFonts w:ascii="Arial" w:hAnsi="Arial" w:cs="Arial"/>
                <w:sz w:val="24"/>
              </w:rPr>
            </w:pPr>
            <w:r w:rsidRPr="005F0805">
              <w:rPr>
                <w:rFonts w:ascii="Arial" w:hAnsi="Arial" w:cs="Arial"/>
                <w:sz w:val="24"/>
              </w:rPr>
              <w:t>Risk</w:t>
            </w:r>
          </w:p>
        </w:tc>
        <w:tc>
          <w:tcPr>
            <w:tcW w:w="6089" w:type="dxa"/>
          </w:tcPr>
          <w:p w14:paraId="639CF3EE" w14:textId="77777777" w:rsidR="00CB37E5" w:rsidRPr="005F0805" w:rsidRDefault="00CB37E5" w:rsidP="00CB37E5">
            <w:pPr>
              <w:ind w:right="34"/>
              <w:rPr>
                <w:rFonts w:ascii="Arial" w:hAnsi="Arial" w:cs="Arial"/>
                <w:sz w:val="24"/>
              </w:rPr>
            </w:pPr>
            <w:r w:rsidRPr="005F0805">
              <w:rPr>
                <w:rFonts w:ascii="Arial" w:hAnsi="Arial" w:cs="Arial"/>
                <w:sz w:val="24"/>
              </w:rPr>
              <w:t>Security problems that an organisation could potentially face.</w:t>
            </w:r>
            <w:r w:rsidRPr="005F0805">
              <w:rPr>
                <w:rFonts w:ascii="Arial" w:hAnsi="Arial" w:cs="Arial"/>
                <w:color w:val="333333"/>
                <w:sz w:val="24"/>
                <w:shd w:val="clear" w:color="auto" w:fill="FFFFFF"/>
              </w:rPr>
              <w:t> </w:t>
            </w:r>
          </w:p>
        </w:tc>
      </w:tr>
      <w:tr w:rsidR="00CB37E5" w:rsidRPr="0010452F" w14:paraId="28CFA58A" w14:textId="77777777" w:rsidTr="00A76AF1">
        <w:tc>
          <w:tcPr>
            <w:tcW w:w="3539" w:type="dxa"/>
          </w:tcPr>
          <w:p w14:paraId="763EE9BA" w14:textId="571F1BAF" w:rsidR="00CB37E5" w:rsidRPr="005F0805" w:rsidRDefault="00CB37E5" w:rsidP="00CB37E5">
            <w:pPr>
              <w:rPr>
                <w:rFonts w:ascii="Arial" w:hAnsi="Arial" w:cs="Arial"/>
                <w:sz w:val="24"/>
              </w:rPr>
            </w:pPr>
            <w:r w:rsidRPr="005F0805">
              <w:rPr>
                <w:rFonts w:ascii="Arial" w:hAnsi="Arial" w:cs="Arial"/>
                <w:sz w:val="24"/>
              </w:rPr>
              <w:t>Ris</w:t>
            </w:r>
            <w:r w:rsidR="009A2101" w:rsidRPr="005F0805">
              <w:rPr>
                <w:rFonts w:ascii="Arial" w:hAnsi="Arial" w:cs="Arial"/>
                <w:sz w:val="24"/>
              </w:rPr>
              <w:t>k ana</w:t>
            </w:r>
            <w:r w:rsidRPr="005F0805">
              <w:rPr>
                <w:rFonts w:ascii="Arial" w:hAnsi="Arial" w:cs="Arial"/>
                <w:sz w:val="24"/>
              </w:rPr>
              <w:t>lysis</w:t>
            </w:r>
          </w:p>
        </w:tc>
        <w:tc>
          <w:tcPr>
            <w:tcW w:w="6089" w:type="dxa"/>
          </w:tcPr>
          <w:p w14:paraId="6699794E" w14:textId="1C8A45E6" w:rsidR="00CB37E5" w:rsidRPr="005F0805" w:rsidRDefault="00375305" w:rsidP="00CB37E5">
            <w:pPr>
              <w:ind w:right="34"/>
              <w:rPr>
                <w:rFonts w:ascii="Arial" w:hAnsi="Arial" w:cs="Arial"/>
                <w:sz w:val="24"/>
              </w:rPr>
            </w:pPr>
            <w:r w:rsidRPr="005F0805">
              <w:rPr>
                <w:rFonts w:ascii="Arial" w:hAnsi="Arial" w:cs="Arial"/>
                <w:sz w:val="24"/>
              </w:rPr>
              <w:t>The process of identifying risks to organisational operations (including mission, functions, image, reputation), organisational assets, individuals, other organi</w:t>
            </w:r>
            <w:r w:rsidR="000D3080" w:rsidRPr="005F0805">
              <w:rPr>
                <w:rFonts w:ascii="Arial" w:hAnsi="Arial" w:cs="Arial"/>
                <w:sz w:val="24"/>
              </w:rPr>
              <w:t>s</w:t>
            </w:r>
            <w:r w:rsidRPr="005F0805">
              <w:rPr>
                <w:rFonts w:ascii="Arial" w:hAnsi="Arial" w:cs="Arial"/>
                <w:sz w:val="24"/>
              </w:rPr>
              <w:t>ations, resulting from the operation of a system</w:t>
            </w:r>
            <w:r w:rsidR="00E71BEF" w:rsidRPr="005F0805">
              <w:rPr>
                <w:rFonts w:ascii="Arial" w:hAnsi="Arial" w:cs="Arial"/>
                <w:sz w:val="24"/>
              </w:rPr>
              <w:t>.</w:t>
            </w:r>
          </w:p>
        </w:tc>
      </w:tr>
      <w:tr w:rsidR="00CB37E5" w:rsidRPr="0010452F" w14:paraId="4DAD6130" w14:textId="77777777" w:rsidTr="00A76AF1">
        <w:tc>
          <w:tcPr>
            <w:tcW w:w="3539" w:type="dxa"/>
          </w:tcPr>
          <w:p w14:paraId="2D0E2AC0" w14:textId="7B351CAD" w:rsidR="00CB37E5" w:rsidRPr="005F0805" w:rsidRDefault="00CB37E5" w:rsidP="00CB37E5">
            <w:pPr>
              <w:rPr>
                <w:rFonts w:ascii="Arial" w:hAnsi="Arial" w:cs="Arial"/>
                <w:sz w:val="24"/>
              </w:rPr>
            </w:pPr>
            <w:r w:rsidRPr="005F0805">
              <w:rPr>
                <w:rFonts w:ascii="Arial" w:hAnsi="Arial" w:cs="Arial"/>
                <w:sz w:val="24"/>
              </w:rPr>
              <w:lastRenderedPageBreak/>
              <w:t>Ris</w:t>
            </w:r>
            <w:r w:rsidR="009A2101" w:rsidRPr="005F0805">
              <w:rPr>
                <w:rFonts w:ascii="Arial" w:hAnsi="Arial" w:cs="Arial"/>
                <w:sz w:val="24"/>
              </w:rPr>
              <w:t>k assessment matrix</w:t>
            </w:r>
          </w:p>
        </w:tc>
        <w:tc>
          <w:tcPr>
            <w:tcW w:w="6089" w:type="dxa"/>
          </w:tcPr>
          <w:p w14:paraId="138AC4D2" w14:textId="7FA84A6A" w:rsidR="00CB37E5" w:rsidRPr="005F0805" w:rsidRDefault="00E559B9" w:rsidP="00CB37E5">
            <w:pPr>
              <w:ind w:right="34"/>
              <w:rPr>
                <w:rFonts w:ascii="Arial" w:hAnsi="Arial" w:cs="Arial"/>
                <w:sz w:val="24"/>
              </w:rPr>
            </w:pPr>
            <w:r w:rsidRPr="005F0805">
              <w:rPr>
                <w:rFonts w:ascii="Arial" w:hAnsi="Arial" w:cs="Arial"/>
                <w:sz w:val="24"/>
              </w:rPr>
              <w:t xml:space="preserve">A tool used during the risk assessment stage of project planning. </w:t>
            </w:r>
            <w:r w:rsidR="0003051D" w:rsidRPr="005F0805">
              <w:rPr>
                <w:rFonts w:ascii="Arial" w:hAnsi="Arial" w:cs="Arial"/>
                <w:sz w:val="24"/>
              </w:rPr>
              <w:t xml:space="preserve">This tool simplifies the information from the risk assessment form, making it easier to pinpoint major threats in a single glance. This convenience makes it a key tool in the risk management process, as it helps </w:t>
            </w:r>
            <w:r w:rsidR="00A633C2" w:rsidRPr="005F0805">
              <w:rPr>
                <w:rFonts w:ascii="Arial" w:hAnsi="Arial" w:cs="Arial"/>
                <w:sz w:val="24"/>
              </w:rPr>
              <w:t>organisation</w:t>
            </w:r>
            <w:r w:rsidR="0003051D" w:rsidRPr="005F0805">
              <w:rPr>
                <w:rFonts w:ascii="Arial" w:hAnsi="Arial" w:cs="Arial"/>
                <w:sz w:val="24"/>
              </w:rPr>
              <w:t>s make decisions faster and more easily.</w:t>
            </w:r>
          </w:p>
        </w:tc>
      </w:tr>
      <w:tr w:rsidR="00CB37E5" w:rsidRPr="0010452F" w14:paraId="78578699" w14:textId="77777777" w:rsidTr="00A76AF1">
        <w:tc>
          <w:tcPr>
            <w:tcW w:w="3539" w:type="dxa"/>
          </w:tcPr>
          <w:p w14:paraId="76939327" w14:textId="66C52CBD" w:rsidR="00CB37E5" w:rsidRPr="005F0805" w:rsidRDefault="00CB37E5" w:rsidP="00CB37E5">
            <w:pPr>
              <w:rPr>
                <w:rFonts w:ascii="Arial" w:hAnsi="Arial" w:cs="Arial"/>
                <w:sz w:val="24"/>
              </w:rPr>
            </w:pPr>
            <w:r w:rsidRPr="005F0805">
              <w:rPr>
                <w:rFonts w:ascii="Arial" w:hAnsi="Arial" w:cs="Arial"/>
                <w:sz w:val="24"/>
              </w:rPr>
              <w:t xml:space="preserve">Risk </w:t>
            </w:r>
            <w:r w:rsidR="009A2101" w:rsidRPr="005F0805">
              <w:rPr>
                <w:rFonts w:ascii="Arial" w:hAnsi="Arial" w:cs="Arial"/>
                <w:sz w:val="24"/>
              </w:rPr>
              <w:t>assessment methodology</w:t>
            </w:r>
          </w:p>
        </w:tc>
        <w:tc>
          <w:tcPr>
            <w:tcW w:w="6089" w:type="dxa"/>
          </w:tcPr>
          <w:p w14:paraId="16814598" w14:textId="0C5B300B" w:rsidR="00CB37E5" w:rsidRPr="005F0805" w:rsidRDefault="00C07C28" w:rsidP="00CB37E5">
            <w:pPr>
              <w:ind w:right="34"/>
              <w:rPr>
                <w:rFonts w:ascii="Arial" w:hAnsi="Arial" w:cs="Arial"/>
                <w:sz w:val="24"/>
              </w:rPr>
            </w:pPr>
            <w:r w:rsidRPr="005F0805">
              <w:rPr>
                <w:rFonts w:ascii="Arial" w:hAnsi="Arial" w:cs="Arial"/>
                <w:sz w:val="24"/>
              </w:rPr>
              <w:t>A risk assessment process, together with a risk model, assessment approach, and analysis approach.</w:t>
            </w:r>
          </w:p>
        </w:tc>
      </w:tr>
      <w:tr w:rsidR="00CB37E5" w:rsidRPr="0010452F" w14:paraId="6259DFA1" w14:textId="77777777" w:rsidTr="00A76AF1">
        <w:tc>
          <w:tcPr>
            <w:tcW w:w="3539" w:type="dxa"/>
          </w:tcPr>
          <w:p w14:paraId="159F3F2D" w14:textId="2A55FF04" w:rsidR="00CB37E5" w:rsidRPr="005F0805" w:rsidRDefault="00CB37E5" w:rsidP="00CB37E5">
            <w:pPr>
              <w:rPr>
                <w:rFonts w:ascii="Arial" w:hAnsi="Arial" w:cs="Arial"/>
                <w:sz w:val="24"/>
              </w:rPr>
            </w:pPr>
            <w:r w:rsidRPr="005F0805">
              <w:rPr>
                <w:rFonts w:ascii="Arial" w:hAnsi="Arial" w:cs="Arial"/>
                <w:sz w:val="24"/>
              </w:rPr>
              <w:t>Risk</w:t>
            </w:r>
            <w:r w:rsidR="009A2101" w:rsidRPr="005F0805">
              <w:rPr>
                <w:rFonts w:ascii="Arial" w:hAnsi="Arial" w:cs="Arial"/>
                <w:sz w:val="24"/>
              </w:rPr>
              <w:t xml:space="preserve"> evaluation</w:t>
            </w:r>
          </w:p>
        </w:tc>
        <w:tc>
          <w:tcPr>
            <w:tcW w:w="6089" w:type="dxa"/>
          </w:tcPr>
          <w:p w14:paraId="194760D1" w14:textId="749469D8" w:rsidR="00CB37E5" w:rsidRPr="005F0805" w:rsidRDefault="0041222F" w:rsidP="00CB37E5">
            <w:pPr>
              <w:ind w:right="34"/>
              <w:rPr>
                <w:rFonts w:ascii="Arial" w:hAnsi="Arial" w:cs="Arial"/>
                <w:sz w:val="24"/>
              </w:rPr>
            </w:pPr>
            <w:r w:rsidRPr="005F0805">
              <w:rPr>
                <w:rFonts w:ascii="Arial" w:hAnsi="Arial" w:cs="Arial"/>
                <w:sz w:val="24"/>
              </w:rPr>
              <w:t>Process of comparing the results of risk analysis with risk criteria to determine whether the risk and/or its magnitude is/are acceptable or tolerable.</w:t>
            </w:r>
          </w:p>
        </w:tc>
      </w:tr>
      <w:tr w:rsidR="00CB37E5" w:rsidRPr="0010452F" w14:paraId="7A5ECA41" w14:textId="77777777" w:rsidTr="00A76AF1">
        <w:tc>
          <w:tcPr>
            <w:tcW w:w="3539" w:type="dxa"/>
          </w:tcPr>
          <w:p w14:paraId="7F0BE02B" w14:textId="55FE71FF" w:rsidR="00CB37E5" w:rsidRPr="005F0805" w:rsidRDefault="00CB37E5" w:rsidP="00CB37E5">
            <w:pPr>
              <w:rPr>
                <w:rFonts w:ascii="Arial" w:hAnsi="Arial" w:cs="Arial"/>
                <w:sz w:val="24"/>
              </w:rPr>
            </w:pPr>
            <w:r w:rsidRPr="005F0805">
              <w:rPr>
                <w:rFonts w:ascii="Arial" w:hAnsi="Arial" w:cs="Arial"/>
                <w:sz w:val="24"/>
              </w:rPr>
              <w:t xml:space="preserve">Risk </w:t>
            </w:r>
            <w:r w:rsidR="009A2101" w:rsidRPr="005F0805">
              <w:rPr>
                <w:rFonts w:ascii="Arial" w:hAnsi="Arial" w:cs="Arial"/>
                <w:sz w:val="24"/>
              </w:rPr>
              <w:t>ide</w:t>
            </w:r>
            <w:r w:rsidRPr="005F0805">
              <w:rPr>
                <w:rFonts w:ascii="Arial" w:hAnsi="Arial" w:cs="Arial"/>
                <w:sz w:val="24"/>
              </w:rPr>
              <w:t>ntification</w:t>
            </w:r>
          </w:p>
        </w:tc>
        <w:tc>
          <w:tcPr>
            <w:tcW w:w="6089" w:type="dxa"/>
          </w:tcPr>
          <w:p w14:paraId="05A3DCEB" w14:textId="571C7C50" w:rsidR="00CB37E5" w:rsidRPr="005F0805" w:rsidRDefault="004150FF" w:rsidP="00CB37E5">
            <w:pPr>
              <w:ind w:right="34"/>
              <w:rPr>
                <w:rFonts w:ascii="Arial" w:hAnsi="Arial" w:cs="Arial"/>
                <w:sz w:val="24"/>
              </w:rPr>
            </w:pPr>
            <w:r w:rsidRPr="005F0805">
              <w:rPr>
                <w:rFonts w:ascii="Arial" w:hAnsi="Arial" w:cs="Arial"/>
                <w:sz w:val="24"/>
              </w:rPr>
              <w:t>Process of finding, recognizing, and describing risks.</w:t>
            </w:r>
          </w:p>
        </w:tc>
      </w:tr>
      <w:tr w:rsidR="00CB37E5" w:rsidRPr="0010452F" w14:paraId="02B15D77" w14:textId="77777777" w:rsidTr="00A76AF1">
        <w:tc>
          <w:tcPr>
            <w:tcW w:w="3539" w:type="dxa"/>
          </w:tcPr>
          <w:p w14:paraId="4465011D" w14:textId="62EBE842" w:rsidR="00CB37E5" w:rsidRPr="005F0805" w:rsidRDefault="00CB37E5" w:rsidP="00CB37E5">
            <w:pPr>
              <w:rPr>
                <w:rFonts w:ascii="Arial" w:hAnsi="Arial" w:cs="Arial"/>
                <w:sz w:val="24"/>
              </w:rPr>
            </w:pPr>
            <w:r w:rsidRPr="005F0805">
              <w:rPr>
                <w:rFonts w:ascii="Arial" w:hAnsi="Arial" w:cs="Arial"/>
                <w:sz w:val="24"/>
              </w:rPr>
              <w:t xml:space="preserve">Risk </w:t>
            </w:r>
            <w:r w:rsidR="009A2101" w:rsidRPr="005F0805">
              <w:rPr>
                <w:rFonts w:ascii="Arial" w:hAnsi="Arial" w:cs="Arial"/>
                <w:sz w:val="24"/>
              </w:rPr>
              <w:t>management plan</w:t>
            </w:r>
          </w:p>
        </w:tc>
        <w:tc>
          <w:tcPr>
            <w:tcW w:w="6089" w:type="dxa"/>
          </w:tcPr>
          <w:p w14:paraId="71E89537" w14:textId="67128523" w:rsidR="00CB37E5" w:rsidRPr="005F0805" w:rsidRDefault="008B7EA0" w:rsidP="00CB37E5">
            <w:pPr>
              <w:ind w:right="34"/>
              <w:rPr>
                <w:rFonts w:ascii="Arial" w:hAnsi="Arial" w:cs="Arial"/>
                <w:sz w:val="24"/>
              </w:rPr>
            </w:pPr>
            <w:r w:rsidRPr="005F0805">
              <w:rPr>
                <w:rFonts w:ascii="Arial" w:hAnsi="Arial" w:cs="Arial"/>
                <w:sz w:val="24"/>
              </w:rPr>
              <w:t>Document that a project manager prepares to foresee risks, estimate impacts, and define responses to risks. It also contains a risk assessment matrix.</w:t>
            </w:r>
          </w:p>
        </w:tc>
      </w:tr>
      <w:tr w:rsidR="00CB37E5" w:rsidRPr="0010452F" w14:paraId="29DBF556" w14:textId="77777777" w:rsidTr="00A76AF1">
        <w:tc>
          <w:tcPr>
            <w:tcW w:w="3539" w:type="dxa"/>
          </w:tcPr>
          <w:p w14:paraId="0DD6DB9A" w14:textId="75CDC7DE" w:rsidR="00CB37E5" w:rsidRPr="005F0805" w:rsidRDefault="00CB37E5" w:rsidP="00CB37E5">
            <w:pPr>
              <w:rPr>
                <w:rFonts w:ascii="Arial" w:hAnsi="Arial" w:cs="Arial"/>
                <w:sz w:val="24"/>
              </w:rPr>
            </w:pPr>
            <w:r w:rsidRPr="005F0805">
              <w:rPr>
                <w:rFonts w:ascii="Arial" w:hAnsi="Arial" w:cs="Arial"/>
                <w:sz w:val="24"/>
              </w:rPr>
              <w:t>Risk</w:t>
            </w:r>
            <w:r w:rsidR="009A2101" w:rsidRPr="005F0805">
              <w:rPr>
                <w:rFonts w:ascii="Arial" w:hAnsi="Arial" w:cs="Arial"/>
                <w:sz w:val="24"/>
              </w:rPr>
              <w:t xml:space="preserve"> register</w:t>
            </w:r>
          </w:p>
        </w:tc>
        <w:tc>
          <w:tcPr>
            <w:tcW w:w="6089" w:type="dxa"/>
          </w:tcPr>
          <w:p w14:paraId="06B35BF8" w14:textId="77777777" w:rsidR="00CB37E5" w:rsidRPr="005F0805" w:rsidRDefault="00CB37E5" w:rsidP="00CB37E5">
            <w:pPr>
              <w:ind w:right="34"/>
              <w:rPr>
                <w:rFonts w:ascii="Arial" w:hAnsi="Arial" w:cs="Arial"/>
                <w:sz w:val="24"/>
              </w:rPr>
            </w:pPr>
            <w:r w:rsidRPr="005F0805">
              <w:rPr>
                <w:rFonts w:ascii="Arial" w:hAnsi="Arial" w:cs="Arial"/>
                <w:sz w:val="24"/>
              </w:rPr>
              <w:t>A central record of current risks and related information for a health provider organisation. Current risks comprise of both accepted risks and risks that have planned mitigation activities in place.</w:t>
            </w:r>
          </w:p>
        </w:tc>
      </w:tr>
      <w:tr w:rsidR="00CB37E5" w:rsidRPr="0010452F" w14:paraId="5E6DBADC" w14:textId="77777777" w:rsidTr="00A76AF1">
        <w:tc>
          <w:tcPr>
            <w:tcW w:w="3539" w:type="dxa"/>
          </w:tcPr>
          <w:p w14:paraId="30287EC0" w14:textId="06E1A7A9" w:rsidR="00CB37E5" w:rsidRPr="005F0805" w:rsidRDefault="00CB37E5" w:rsidP="00CB37E5">
            <w:pPr>
              <w:rPr>
                <w:rFonts w:ascii="Arial" w:hAnsi="Arial" w:cs="Arial"/>
                <w:sz w:val="24"/>
              </w:rPr>
            </w:pPr>
            <w:r w:rsidRPr="005F0805">
              <w:rPr>
                <w:rFonts w:ascii="Arial" w:hAnsi="Arial" w:cs="Arial"/>
                <w:sz w:val="24"/>
              </w:rPr>
              <w:t xml:space="preserve">Risk </w:t>
            </w:r>
            <w:r w:rsidR="009A2101" w:rsidRPr="005F0805">
              <w:rPr>
                <w:rFonts w:ascii="Arial" w:hAnsi="Arial" w:cs="Arial"/>
                <w:sz w:val="24"/>
              </w:rPr>
              <w:t>treatment</w:t>
            </w:r>
          </w:p>
        </w:tc>
        <w:tc>
          <w:tcPr>
            <w:tcW w:w="6089" w:type="dxa"/>
          </w:tcPr>
          <w:p w14:paraId="1C936A9D" w14:textId="336443A9" w:rsidR="00CB37E5" w:rsidRPr="005F0805" w:rsidRDefault="008D6A7D" w:rsidP="00CB37E5">
            <w:pPr>
              <w:shd w:val="clear" w:color="auto" w:fill="FFFFFF"/>
              <w:spacing w:line="240" w:lineRule="auto"/>
              <w:rPr>
                <w:rFonts w:ascii="Arial" w:hAnsi="Arial" w:cs="Arial"/>
                <w:sz w:val="24"/>
              </w:rPr>
            </w:pPr>
            <w:r w:rsidRPr="005F0805">
              <w:rPr>
                <w:rFonts w:ascii="Arial" w:hAnsi="Arial" w:cs="Arial"/>
                <w:sz w:val="24"/>
              </w:rPr>
              <w:t>Process to modify risk.</w:t>
            </w:r>
          </w:p>
        </w:tc>
      </w:tr>
      <w:tr w:rsidR="002547AA" w:rsidRPr="0010452F" w14:paraId="69ED2FBB" w14:textId="77777777" w:rsidTr="00A76AF1">
        <w:tc>
          <w:tcPr>
            <w:tcW w:w="3539" w:type="dxa"/>
          </w:tcPr>
          <w:p w14:paraId="2702D56D" w14:textId="355989AF" w:rsidR="002547AA" w:rsidRPr="005F0805" w:rsidRDefault="002547AA" w:rsidP="00CB37E5">
            <w:pPr>
              <w:rPr>
                <w:rFonts w:ascii="Arial" w:hAnsi="Arial" w:cs="Arial"/>
                <w:sz w:val="24"/>
              </w:rPr>
            </w:pPr>
            <w:r w:rsidRPr="005F0805">
              <w:rPr>
                <w:rFonts w:ascii="Arial" w:hAnsi="Arial" w:cs="Arial"/>
                <w:sz w:val="24"/>
              </w:rPr>
              <w:t xml:space="preserve">Role </w:t>
            </w:r>
            <w:r w:rsidR="009A2101" w:rsidRPr="005F0805">
              <w:rPr>
                <w:rFonts w:ascii="Arial" w:hAnsi="Arial" w:cs="Arial"/>
                <w:sz w:val="24"/>
              </w:rPr>
              <w:t>based access control</w:t>
            </w:r>
            <w:r w:rsidRPr="005F0805">
              <w:rPr>
                <w:rFonts w:ascii="Arial" w:hAnsi="Arial" w:cs="Arial"/>
                <w:sz w:val="24"/>
              </w:rPr>
              <w:t xml:space="preserve"> (RBAC)</w:t>
            </w:r>
          </w:p>
        </w:tc>
        <w:tc>
          <w:tcPr>
            <w:tcW w:w="6089" w:type="dxa"/>
          </w:tcPr>
          <w:p w14:paraId="32C27AC9" w14:textId="763BB7BF" w:rsidR="002547AA" w:rsidRPr="005F0805" w:rsidRDefault="002547AA" w:rsidP="00CB37E5">
            <w:pPr>
              <w:shd w:val="clear" w:color="auto" w:fill="FFFFFF"/>
              <w:spacing w:line="240" w:lineRule="auto"/>
              <w:rPr>
                <w:rFonts w:ascii="Arial" w:hAnsi="Arial" w:cs="Arial"/>
                <w:sz w:val="24"/>
              </w:rPr>
            </w:pPr>
            <w:r w:rsidRPr="005F0805">
              <w:rPr>
                <w:rFonts w:ascii="Arial" w:hAnsi="Arial" w:cs="Arial"/>
                <w:sz w:val="24"/>
              </w:rPr>
              <w:t xml:space="preserve">Access control based on user roles (i.e., a collection of access authorisations that a user receives based on an explicit or implicit assumption of a given role). Role permissions may be inherited through a role hierarchy and typically reflect the permissions needed to perform defined functions within an </w:t>
            </w:r>
            <w:r w:rsidR="001478F4" w:rsidRPr="005F0805">
              <w:rPr>
                <w:rFonts w:ascii="Arial" w:hAnsi="Arial" w:cs="Arial"/>
                <w:sz w:val="24"/>
              </w:rPr>
              <w:t>organisation</w:t>
            </w:r>
            <w:r w:rsidRPr="005F0805">
              <w:rPr>
                <w:rFonts w:ascii="Arial" w:hAnsi="Arial" w:cs="Arial"/>
                <w:sz w:val="24"/>
              </w:rPr>
              <w:t>. A given role may apply to a single individual or to several individuals.</w:t>
            </w:r>
          </w:p>
        </w:tc>
      </w:tr>
      <w:tr w:rsidR="00CB37E5" w:rsidRPr="0010452F" w14:paraId="65897995" w14:textId="77777777" w:rsidTr="00A76AF1">
        <w:tc>
          <w:tcPr>
            <w:tcW w:w="3539" w:type="dxa"/>
          </w:tcPr>
          <w:p w14:paraId="36290D87" w14:textId="26003538" w:rsidR="00CB37E5" w:rsidRPr="005F0805" w:rsidRDefault="00CB37E5" w:rsidP="00CB37E5">
            <w:pPr>
              <w:rPr>
                <w:rFonts w:ascii="Arial" w:hAnsi="Arial" w:cs="Arial"/>
                <w:sz w:val="24"/>
              </w:rPr>
            </w:pPr>
            <w:r w:rsidRPr="005F0805">
              <w:rPr>
                <w:rFonts w:ascii="Arial" w:hAnsi="Arial" w:cs="Arial"/>
                <w:sz w:val="24"/>
              </w:rPr>
              <w:t>Rootkits</w:t>
            </w:r>
          </w:p>
        </w:tc>
        <w:tc>
          <w:tcPr>
            <w:tcW w:w="6089" w:type="dxa"/>
          </w:tcPr>
          <w:p w14:paraId="5FF8C424" w14:textId="1032580B" w:rsidR="00CB37E5" w:rsidRPr="005F0805" w:rsidRDefault="006F5D5B" w:rsidP="00CB37E5">
            <w:pPr>
              <w:shd w:val="clear" w:color="auto" w:fill="FFFFFF"/>
              <w:spacing w:line="240" w:lineRule="auto"/>
              <w:rPr>
                <w:rFonts w:ascii="Arial" w:hAnsi="Arial" w:cs="Arial"/>
                <w:sz w:val="24"/>
              </w:rPr>
            </w:pPr>
            <w:r w:rsidRPr="005F0805">
              <w:rPr>
                <w:rFonts w:ascii="Arial" w:hAnsi="Arial" w:cs="Arial"/>
                <w:sz w:val="24"/>
              </w:rPr>
              <w:t>Software</w:t>
            </w:r>
            <w:r w:rsidR="00155C1C" w:rsidRPr="005F0805">
              <w:rPr>
                <w:rFonts w:ascii="Arial" w:hAnsi="Arial" w:cs="Arial"/>
                <w:sz w:val="24"/>
              </w:rPr>
              <w:t>(s)</w:t>
            </w:r>
            <w:r w:rsidRPr="005F0805">
              <w:rPr>
                <w:rFonts w:ascii="Arial" w:hAnsi="Arial" w:cs="Arial"/>
                <w:sz w:val="24"/>
              </w:rPr>
              <w:t xml:space="preserve"> used by cybercriminals to gain control over a target computer or network.</w:t>
            </w:r>
          </w:p>
        </w:tc>
      </w:tr>
      <w:tr w:rsidR="008C141E" w:rsidRPr="0010452F" w14:paraId="3F48A0A0" w14:textId="77777777" w:rsidTr="00A76AF1">
        <w:tc>
          <w:tcPr>
            <w:tcW w:w="3539" w:type="dxa"/>
          </w:tcPr>
          <w:p w14:paraId="7CE4B329" w14:textId="7980ECF4" w:rsidR="008C141E" w:rsidRPr="005F0805" w:rsidRDefault="008C141E" w:rsidP="00CB37E5">
            <w:pPr>
              <w:rPr>
                <w:rFonts w:ascii="Arial" w:hAnsi="Arial" w:cs="Arial"/>
                <w:sz w:val="24"/>
              </w:rPr>
            </w:pPr>
            <w:r w:rsidRPr="005F0805">
              <w:rPr>
                <w:rFonts w:ascii="Arial" w:hAnsi="Arial" w:cs="Arial"/>
                <w:sz w:val="24"/>
              </w:rPr>
              <w:t xml:space="preserve">Root </w:t>
            </w:r>
            <w:r w:rsidR="009A2101" w:rsidRPr="005F0805">
              <w:rPr>
                <w:rFonts w:ascii="Arial" w:hAnsi="Arial" w:cs="Arial"/>
                <w:sz w:val="24"/>
              </w:rPr>
              <w:t>cause analysis</w:t>
            </w:r>
          </w:p>
        </w:tc>
        <w:tc>
          <w:tcPr>
            <w:tcW w:w="6089" w:type="dxa"/>
          </w:tcPr>
          <w:p w14:paraId="6CBA39CF" w14:textId="598545F3" w:rsidR="008C141E" w:rsidRPr="005F0805" w:rsidRDefault="008C141E" w:rsidP="00CB37E5">
            <w:pPr>
              <w:shd w:val="clear" w:color="auto" w:fill="FFFFFF"/>
              <w:spacing w:line="240" w:lineRule="auto"/>
              <w:rPr>
                <w:rFonts w:ascii="Arial" w:hAnsi="Arial" w:cs="Arial"/>
                <w:sz w:val="24"/>
              </w:rPr>
            </w:pPr>
            <w:r w:rsidRPr="005F0805">
              <w:rPr>
                <w:rFonts w:ascii="Arial" w:hAnsi="Arial" w:cs="Arial"/>
                <w:sz w:val="24"/>
              </w:rPr>
              <w:t>A principle-based, systems approach for the identification of underlying causes associated with a particular set of risks.</w:t>
            </w:r>
          </w:p>
        </w:tc>
      </w:tr>
      <w:tr w:rsidR="00681D4D" w:rsidRPr="0010452F" w14:paraId="45C636C4" w14:textId="77777777" w:rsidTr="00A76AF1">
        <w:tc>
          <w:tcPr>
            <w:tcW w:w="3539" w:type="dxa"/>
          </w:tcPr>
          <w:p w14:paraId="069B1453" w14:textId="03374BE1" w:rsidR="00681D4D" w:rsidRPr="005F0805" w:rsidRDefault="00681D4D" w:rsidP="00CB37E5">
            <w:pPr>
              <w:rPr>
                <w:rFonts w:ascii="Arial" w:hAnsi="Arial" w:cs="Arial"/>
                <w:sz w:val="24"/>
              </w:rPr>
            </w:pPr>
            <w:r w:rsidRPr="005F0805">
              <w:rPr>
                <w:rFonts w:ascii="Arial" w:hAnsi="Arial" w:cs="Arial"/>
                <w:sz w:val="24"/>
              </w:rPr>
              <w:t>Safeguards</w:t>
            </w:r>
          </w:p>
        </w:tc>
        <w:tc>
          <w:tcPr>
            <w:tcW w:w="6089" w:type="dxa"/>
          </w:tcPr>
          <w:p w14:paraId="066758CC" w14:textId="528676F3" w:rsidR="00681D4D" w:rsidRPr="005F0805" w:rsidRDefault="00681D4D" w:rsidP="00CB37E5">
            <w:pPr>
              <w:shd w:val="clear" w:color="auto" w:fill="FFFFFF"/>
              <w:spacing w:line="240" w:lineRule="auto"/>
              <w:rPr>
                <w:rFonts w:ascii="Arial" w:hAnsi="Arial" w:cs="Arial"/>
                <w:sz w:val="24"/>
              </w:rPr>
            </w:pPr>
            <w:r w:rsidRPr="005F0805">
              <w:rPr>
                <w:rFonts w:ascii="Arial" w:hAnsi="Arial" w:cs="Arial"/>
                <w:sz w:val="24"/>
              </w:rPr>
              <w:t>Protective measures prescribed to meet the security requirements (i.e., confidentiality, integrity, and availability) specified for an information system. Safeguards may include security features, management constraints, personnel security, and security of physical structures, areas, and devices.</w:t>
            </w:r>
          </w:p>
        </w:tc>
      </w:tr>
      <w:tr w:rsidR="00CB37E5" w:rsidRPr="0010452F" w14:paraId="7D45C6BA" w14:textId="77777777" w:rsidTr="00A76AF1">
        <w:tc>
          <w:tcPr>
            <w:tcW w:w="3539" w:type="dxa"/>
          </w:tcPr>
          <w:p w14:paraId="349887CA" w14:textId="4E36EB4B" w:rsidR="00CB37E5" w:rsidRPr="005F0805" w:rsidRDefault="00CB37E5" w:rsidP="00CB37E5">
            <w:pPr>
              <w:rPr>
                <w:rFonts w:ascii="Arial" w:hAnsi="Arial" w:cs="Arial"/>
                <w:sz w:val="24"/>
              </w:rPr>
            </w:pPr>
            <w:r w:rsidRPr="005F0805">
              <w:rPr>
                <w:rFonts w:ascii="Arial" w:hAnsi="Arial" w:cs="Arial"/>
                <w:sz w:val="24"/>
              </w:rPr>
              <w:t>Sandbox environment</w:t>
            </w:r>
          </w:p>
        </w:tc>
        <w:tc>
          <w:tcPr>
            <w:tcW w:w="6089" w:type="dxa"/>
          </w:tcPr>
          <w:p w14:paraId="5A9E12D8" w14:textId="522CC4E0" w:rsidR="00CB37E5" w:rsidRPr="005F0805" w:rsidRDefault="00C44B3B" w:rsidP="00CB37E5">
            <w:pPr>
              <w:shd w:val="clear" w:color="auto" w:fill="FFFFFF"/>
              <w:spacing w:line="240" w:lineRule="auto"/>
              <w:rPr>
                <w:rFonts w:ascii="Arial" w:hAnsi="Arial" w:cs="Arial"/>
                <w:sz w:val="24"/>
              </w:rPr>
            </w:pPr>
            <w:r w:rsidRPr="005F0805">
              <w:rPr>
                <w:rFonts w:ascii="Arial" w:hAnsi="Arial" w:cs="Arial"/>
                <w:sz w:val="24"/>
              </w:rPr>
              <w:t>A restricted, controlled execution environment that prevents potentially malicious software, from accessing any system resources except those for which the software is authorised.</w:t>
            </w:r>
          </w:p>
        </w:tc>
      </w:tr>
      <w:tr w:rsidR="00CB37E5" w:rsidRPr="0010452F" w14:paraId="4E819253" w14:textId="77777777" w:rsidTr="00A76AF1">
        <w:tc>
          <w:tcPr>
            <w:tcW w:w="3539" w:type="dxa"/>
          </w:tcPr>
          <w:p w14:paraId="765FBF94" w14:textId="77777777" w:rsidR="00CB37E5" w:rsidRPr="005F0805" w:rsidRDefault="00CB37E5" w:rsidP="00CB37E5">
            <w:pPr>
              <w:rPr>
                <w:rFonts w:ascii="Arial" w:hAnsi="Arial" w:cs="Arial"/>
                <w:sz w:val="24"/>
              </w:rPr>
            </w:pPr>
            <w:r w:rsidRPr="005F0805">
              <w:rPr>
                <w:rFonts w:ascii="Arial" w:hAnsi="Arial" w:cs="Arial"/>
                <w:sz w:val="24"/>
              </w:rPr>
              <w:t>Sanitisation</w:t>
            </w:r>
          </w:p>
        </w:tc>
        <w:tc>
          <w:tcPr>
            <w:tcW w:w="6089" w:type="dxa"/>
          </w:tcPr>
          <w:p w14:paraId="52457AB7" w14:textId="65809C1B" w:rsidR="00CB37E5" w:rsidRPr="005F0805" w:rsidRDefault="00CB37E5" w:rsidP="00CB37E5">
            <w:pPr>
              <w:shd w:val="clear" w:color="auto" w:fill="FFFFFF"/>
              <w:spacing w:line="240" w:lineRule="auto"/>
              <w:rPr>
                <w:rFonts w:ascii="Arial" w:hAnsi="Arial" w:cs="Arial"/>
                <w:sz w:val="24"/>
              </w:rPr>
            </w:pPr>
            <w:r w:rsidRPr="005F0805">
              <w:rPr>
                <w:rFonts w:ascii="Arial" w:hAnsi="Arial" w:cs="Arial"/>
                <w:sz w:val="24"/>
              </w:rPr>
              <w:t>Process to remove information from media such that information recovery is not possible. It includes removing all labels, markings, and activity logs.</w:t>
            </w:r>
          </w:p>
        </w:tc>
      </w:tr>
      <w:tr w:rsidR="00CB37E5" w:rsidRPr="0010452F" w14:paraId="2863D7AF" w14:textId="77777777" w:rsidTr="00A76AF1">
        <w:tc>
          <w:tcPr>
            <w:tcW w:w="3539" w:type="dxa"/>
          </w:tcPr>
          <w:p w14:paraId="0928A7E0" w14:textId="2CC5FFBE" w:rsidR="00CB37E5" w:rsidRPr="005F0805" w:rsidRDefault="00CB37E5" w:rsidP="00CB37E5">
            <w:pPr>
              <w:rPr>
                <w:rFonts w:ascii="Arial" w:hAnsi="Arial" w:cs="Arial"/>
                <w:sz w:val="24"/>
              </w:rPr>
            </w:pPr>
            <w:r w:rsidRPr="005F0805">
              <w:rPr>
                <w:rFonts w:ascii="Arial" w:hAnsi="Arial" w:cs="Arial"/>
                <w:sz w:val="24"/>
              </w:rPr>
              <w:lastRenderedPageBreak/>
              <w:t xml:space="preserve">Secure </w:t>
            </w:r>
            <w:r w:rsidR="009A2101" w:rsidRPr="005F0805">
              <w:rPr>
                <w:rFonts w:ascii="Arial" w:hAnsi="Arial" w:cs="Arial"/>
                <w:sz w:val="24"/>
              </w:rPr>
              <w:t>co</w:t>
            </w:r>
            <w:r w:rsidRPr="005F0805">
              <w:rPr>
                <w:rFonts w:ascii="Arial" w:hAnsi="Arial" w:cs="Arial"/>
                <w:sz w:val="24"/>
              </w:rPr>
              <w:t>ding</w:t>
            </w:r>
          </w:p>
        </w:tc>
        <w:tc>
          <w:tcPr>
            <w:tcW w:w="6089" w:type="dxa"/>
          </w:tcPr>
          <w:p w14:paraId="77BCFDDC" w14:textId="173C0554" w:rsidR="00CB37E5" w:rsidRPr="005F0805" w:rsidRDefault="00BE20D7" w:rsidP="00CB37E5">
            <w:pPr>
              <w:shd w:val="clear" w:color="auto" w:fill="FFFFFF"/>
              <w:spacing w:line="240" w:lineRule="auto"/>
              <w:rPr>
                <w:rFonts w:ascii="Arial" w:hAnsi="Arial" w:cs="Arial"/>
                <w:sz w:val="24"/>
              </w:rPr>
            </w:pPr>
            <w:r w:rsidRPr="005F0805">
              <w:rPr>
                <w:rFonts w:ascii="Arial" w:hAnsi="Arial" w:cs="Arial"/>
                <w:sz w:val="24"/>
              </w:rPr>
              <w:t>Writing code in a high-level language that follows strict principles, with the goal of preventing potential vulnerabilities.</w:t>
            </w:r>
          </w:p>
        </w:tc>
      </w:tr>
      <w:tr w:rsidR="00CB37E5" w:rsidRPr="0010452F" w14:paraId="68B59B4F" w14:textId="77777777" w:rsidTr="00A76AF1">
        <w:tc>
          <w:tcPr>
            <w:tcW w:w="3539" w:type="dxa"/>
          </w:tcPr>
          <w:p w14:paraId="6601360D" w14:textId="0ABB947A" w:rsidR="00CB37E5" w:rsidRPr="005F0805" w:rsidRDefault="00CB37E5" w:rsidP="00CB37E5">
            <w:pPr>
              <w:rPr>
                <w:rFonts w:ascii="Arial" w:hAnsi="Arial" w:cs="Arial"/>
                <w:sz w:val="24"/>
              </w:rPr>
            </w:pPr>
            <w:r w:rsidRPr="005F0805">
              <w:rPr>
                <w:rFonts w:ascii="Arial" w:hAnsi="Arial" w:cs="Arial"/>
                <w:sz w:val="24"/>
              </w:rPr>
              <w:t xml:space="preserve">Security </w:t>
            </w:r>
            <w:r w:rsidR="009A2101" w:rsidRPr="005F0805">
              <w:rPr>
                <w:rFonts w:ascii="Arial" w:hAnsi="Arial" w:cs="Arial"/>
                <w:sz w:val="24"/>
              </w:rPr>
              <w:t>arch</w:t>
            </w:r>
            <w:r w:rsidRPr="005F0805">
              <w:rPr>
                <w:rFonts w:ascii="Arial" w:hAnsi="Arial" w:cs="Arial"/>
                <w:sz w:val="24"/>
              </w:rPr>
              <w:t>itecture</w:t>
            </w:r>
          </w:p>
        </w:tc>
        <w:tc>
          <w:tcPr>
            <w:tcW w:w="6089" w:type="dxa"/>
          </w:tcPr>
          <w:p w14:paraId="4FE465B7" w14:textId="77777777" w:rsidR="00B85DE2" w:rsidRPr="005F0805" w:rsidRDefault="00927D90" w:rsidP="00CB37E5">
            <w:pPr>
              <w:shd w:val="clear" w:color="auto" w:fill="FFFFFF"/>
              <w:spacing w:line="240" w:lineRule="auto"/>
              <w:rPr>
                <w:rFonts w:ascii="Arial" w:hAnsi="Arial" w:cs="Arial"/>
                <w:sz w:val="24"/>
              </w:rPr>
            </w:pPr>
            <w:r w:rsidRPr="005F0805">
              <w:rPr>
                <w:rFonts w:ascii="Arial" w:hAnsi="Arial" w:cs="Arial"/>
                <w:sz w:val="24"/>
              </w:rPr>
              <w:t xml:space="preserve">A set of physical and logical security-relevant representations (i.e., views) of system architecture that conveys information about how the system is partitioned into security domains and makes use of security-relevant elements to enforce security policies within and between security domains based on how data and information must be protected. </w:t>
            </w:r>
          </w:p>
          <w:p w14:paraId="291F499D" w14:textId="77777777" w:rsidR="00B85DE2" w:rsidRPr="005F0805" w:rsidRDefault="00B85DE2" w:rsidP="00CB37E5">
            <w:pPr>
              <w:shd w:val="clear" w:color="auto" w:fill="FFFFFF"/>
              <w:spacing w:line="240" w:lineRule="auto"/>
              <w:rPr>
                <w:rFonts w:ascii="Arial" w:hAnsi="Arial" w:cs="Arial"/>
                <w:sz w:val="24"/>
              </w:rPr>
            </w:pPr>
          </w:p>
          <w:p w14:paraId="5DA64A23" w14:textId="77777777" w:rsidR="00882030" w:rsidRPr="005F0805" w:rsidRDefault="00927D90" w:rsidP="00CB37E5">
            <w:pPr>
              <w:shd w:val="clear" w:color="auto" w:fill="FFFFFF"/>
              <w:spacing w:line="240" w:lineRule="auto"/>
              <w:rPr>
                <w:rFonts w:ascii="Arial" w:hAnsi="Arial" w:cs="Arial"/>
                <w:sz w:val="24"/>
              </w:rPr>
            </w:pPr>
            <w:r w:rsidRPr="005F0805">
              <w:rPr>
                <w:rFonts w:ascii="Arial" w:hAnsi="Arial" w:cs="Arial"/>
                <w:sz w:val="24"/>
              </w:rPr>
              <w:t xml:space="preserve">The security architecture reflects security domains, the placement of security-relevant elements within the security domains, the interconnections and trust relationships between the security-relevant elements, and the </w:t>
            </w:r>
            <w:r w:rsidR="00B85DE2" w:rsidRPr="005F0805">
              <w:rPr>
                <w:rFonts w:ascii="Arial" w:hAnsi="Arial" w:cs="Arial"/>
                <w:sz w:val="24"/>
              </w:rPr>
              <w:t>behaviour</w:t>
            </w:r>
            <w:r w:rsidRPr="005F0805">
              <w:rPr>
                <w:rFonts w:ascii="Arial" w:hAnsi="Arial" w:cs="Arial"/>
                <w:sz w:val="24"/>
              </w:rPr>
              <w:t xml:space="preserve"> and interaction between the security-relevant elements. </w:t>
            </w:r>
          </w:p>
          <w:p w14:paraId="67F01F37" w14:textId="77777777" w:rsidR="007720EF" w:rsidRPr="005F0805" w:rsidRDefault="007720EF" w:rsidP="00CB37E5">
            <w:pPr>
              <w:shd w:val="clear" w:color="auto" w:fill="FFFFFF"/>
              <w:spacing w:line="240" w:lineRule="auto"/>
              <w:rPr>
                <w:rFonts w:ascii="Arial" w:hAnsi="Arial" w:cs="Arial"/>
                <w:sz w:val="24"/>
              </w:rPr>
            </w:pPr>
          </w:p>
          <w:p w14:paraId="578371E7" w14:textId="1817E670" w:rsidR="00CB37E5" w:rsidRPr="005F0805" w:rsidRDefault="00927D90" w:rsidP="00CB37E5">
            <w:pPr>
              <w:shd w:val="clear" w:color="auto" w:fill="FFFFFF"/>
              <w:spacing w:line="240" w:lineRule="auto"/>
              <w:rPr>
                <w:rFonts w:ascii="Arial" w:hAnsi="Arial" w:cs="Arial"/>
                <w:sz w:val="24"/>
              </w:rPr>
            </w:pPr>
            <w:r w:rsidRPr="005F0805">
              <w:rPr>
                <w:rFonts w:ascii="Arial" w:hAnsi="Arial" w:cs="Arial"/>
                <w:sz w:val="24"/>
              </w:rPr>
              <w:t>The security architecture, similar to the system architecture, may be expressed at different levels of abstraction and with different scopes.</w:t>
            </w:r>
          </w:p>
        </w:tc>
      </w:tr>
      <w:tr w:rsidR="00062CCA" w:rsidRPr="0010452F" w14:paraId="599A7643" w14:textId="77777777" w:rsidTr="00A76AF1">
        <w:tc>
          <w:tcPr>
            <w:tcW w:w="3539" w:type="dxa"/>
          </w:tcPr>
          <w:p w14:paraId="347948F7" w14:textId="659B56DF" w:rsidR="00062CCA" w:rsidRPr="005F0805" w:rsidRDefault="00062CCA" w:rsidP="00CB37E5">
            <w:pPr>
              <w:rPr>
                <w:rFonts w:ascii="Arial" w:hAnsi="Arial" w:cs="Arial"/>
                <w:sz w:val="24"/>
              </w:rPr>
            </w:pPr>
            <w:r w:rsidRPr="005F0805">
              <w:rPr>
                <w:rFonts w:ascii="Arial" w:hAnsi="Arial" w:cs="Arial"/>
                <w:sz w:val="24"/>
              </w:rPr>
              <w:t>Security</w:t>
            </w:r>
            <w:r w:rsidR="009A2101" w:rsidRPr="005F0805">
              <w:rPr>
                <w:rFonts w:ascii="Arial" w:hAnsi="Arial" w:cs="Arial"/>
                <w:sz w:val="24"/>
              </w:rPr>
              <w:t xml:space="preserve"> au</w:t>
            </w:r>
            <w:r w:rsidRPr="005F0805">
              <w:rPr>
                <w:rFonts w:ascii="Arial" w:hAnsi="Arial" w:cs="Arial"/>
                <w:sz w:val="24"/>
              </w:rPr>
              <w:t>dit</w:t>
            </w:r>
          </w:p>
        </w:tc>
        <w:tc>
          <w:tcPr>
            <w:tcW w:w="6089" w:type="dxa"/>
          </w:tcPr>
          <w:p w14:paraId="2BF10D5D" w14:textId="1A35F807" w:rsidR="00062CCA" w:rsidRPr="005F0805" w:rsidRDefault="00E57A4C" w:rsidP="00CB37E5">
            <w:pPr>
              <w:shd w:val="clear" w:color="auto" w:fill="FFFFFF"/>
              <w:spacing w:line="240" w:lineRule="auto"/>
              <w:rPr>
                <w:rFonts w:ascii="Arial" w:hAnsi="Arial" w:cs="Arial"/>
                <w:sz w:val="24"/>
              </w:rPr>
            </w:pPr>
            <w:r w:rsidRPr="005F0805">
              <w:rPr>
                <w:rFonts w:ascii="Arial" w:hAnsi="Arial" w:cs="Arial"/>
                <w:sz w:val="24"/>
              </w:rPr>
              <w:t>Independent review and examination of a system’s records and activities to determine the adequacy of system controls, ensure compliance with established security policy and procedures, detect breaches in security services, and recommend any changes that are indicated for countermeasures.</w:t>
            </w:r>
          </w:p>
        </w:tc>
      </w:tr>
      <w:tr w:rsidR="00CB37E5" w:rsidRPr="0010452F" w14:paraId="48C043F6" w14:textId="77777777" w:rsidTr="00A76AF1">
        <w:tc>
          <w:tcPr>
            <w:tcW w:w="3539" w:type="dxa"/>
          </w:tcPr>
          <w:p w14:paraId="0E266B34" w14:textId="04CD0881" w:rsidR="00CB37E5" w:rsidRPr="005F0805" w:rsidRDefault="00CB37E5" w:rsidP="00CB37E5">
            <w:pPr>
              <w:rPr>
                <w:rFonts w:ascii="Arial" w:hAnsi="Arial" w:cs="Arial"/>
                <w:sz w:val="24"/>
              </w:rPr>
            </w:pPr>
            <w:r w:rsidRPr="005F0805">
              <w:rPr>
                <w:rFonts w:ascii="Arial" w:hAnsi="Arial" w:cs="Arial"/>
                <w:sz w:val="24"/>
              </w:rPr>
              <w:t xml:space="preserve">Security </w:t>
            </w:r>
            <w:r w:rsidR="009A2101" w:rsidRPr="005F0805">
              <w:rPr>
                <w:rFonts w:ascii="Arial" w:hAnsi="Arial" w:cs="Arial"/>
                <w:sz w:val="24"/>
              </w:rPr>
              <w:t>awareness training</w:t>
            </w:r>
          </w:p>
        </w:tc>
        <w:tc>
          <w:tcPr>
            <w:tcW w:w="6089" w:type="dxa"/>
          </w:tcPr>
          <w:p w14:paraId="72EB5246" w14:textId="67B3C1AB" w:rsidR="00CB37E5" w:rsidRPr="005F0805" w:rsidRDefault="00EC4EF7" w:rsidP="00CB37E5">
            <w:pPr>
              <w:shd w:val="clear" w:color="auto" w:fill="FFFFFF"/>
              <w:spacing w:line="240" w:lineRule="auto"/>
              <w:rPr>
                <w:rFonts w:ascii="Arial" w:hAnsi="Arial" w:cs="Arial"/>
                <w:sz w:val="24"/>
              </w:rPr>
            </w:pPr>
            <w:r w:rsidRPr="005F0805">
              <w:rPr>
                <w:rFonts w:ascii="Arial" w:hAnsi="Arial" w:cs="Arial"/>
                <w:sz w:val="24"/>
              </w:rPr>
              <w:t>Programs designed to help users and employees understand the role they play in helping to combat information security breaches.</w:t>
            </w:r>
          </w:p>
        </w:tc>
      </w:tr>
      <w:tr w:rsidR="00CB37E5" w:rsidRPr="0010452F" w14:paraId="11408CEB" w14:textId="77777777" w:rsidTr="00A76AF1">
        <w:tc>
          <w:tcPr>
            <w:tcW w:w="3539" w:type="dxa"/>
          </w:tcPr>
          <w:p w14:paraId="67E00587" w14:textId="6A171741" w:rsidR="00CB37E5" w:rsidRPr="005F0805" w:rsidRDefault="00CB37E5" w:rsidP="00CB37E5">
            <w:pPr>
              <w:rPr>
                <w:rFonts w:ascii="Arial" w:hAnsi="Arial" w:cs="Arial"/>
                <w:sz w:val="24"/>
              </w:rPr>
            </w:pPr>
            <w:r w:rsidRPr="005F0805">
              <w:rPr>
                <w:rFonts w:ascii="Arial" w:hAnsi="Arial" w:cs="Arial"/>
                <w:sz w:val="24"/>
              </w:rPr>
              <w:t>Security</w:t>
            </w:r>
            <w:r w:rsidR="009A2101" w:rsidRPr="005F0805">
              <w:rPr>
                <w:rFonts w:ascii="Arial" w:hAnsi="Arial" w:cs="Arial"/>
                <w:sz w:val="24"/>
              </w:rPr>
              <w:t xml:space="preserve"> control</w:t>
            </w:r>
          </w:p>
        </w:tc>
        <w:tc>
          <w:tcPr>
            <w:tcW w:w="6089" w:type="dxa"/>
          </w:tcPr>
          <w:p w14:paraId="184103EE" w14:textId="424BCC72" w:rsidR="00CB37E5" w:rsidRPr="005F0805" w:rsidRDefault="00CB37E5" w:rsidP="00CB37E5">
            <w:pPr>
              <w:shd w:val="clear" w:color="auto" w:fill="FFFFFF"/>
              <w:spacing w:line="240" w:lineRule="auto"/>
              <w:rPr>
                <w:rFonts w:ascii="Arial" w:hAnsi="Arial" w:cs="Arial"/>
                <w:sz w:val="24"/>
              </w:rPr>
            </w:pPr>
            <w:r w:rsidRPr="005F0805">
              <w:rPr>
                <w:rFonts w:ascii="Arial" w:hAnsi="Arial" w:cs="Arial"/>
                <w:sz w:val="24"/>
              </w:rPr>
              <w:t>A safeguard or countermeasure to avoid, detect, counteract, or minimi</w:t>
            </w:r>
            <w:r w:rsidR="00DE1364" w:rsidRPr="005F0805">
              <w:rPr>
                <w:rFonts w:ascii="Arial" w:hAnsi="Arial" w:cs="Arial"/>
                <w:sz w:val="24"/>
              </w:rPr>
              <w:t>s</w:t>
            </w:r>
            <w:r w:rsidRPr="005F0805">
              <w:rPr>
                <w:rFonts w:ascii="Arial" w:hAnsi="Arial" w:cs="Arial"/>
                <w:sz w:val="24"/>
              </w:rPr>
              <w:t>e security risks to physical property, information, computer devices, or other assets. Such controls protect the confidentiality, integrity, and availability of information.</w:t>
            </w:r>
          </w:p>
        </w:tc>
      </w:tr>
      <w:tr w:rsidR="00CB37E5" w:rsidRPr="0010452F" w14:paraId="74A96551" w14:textId="77777777" w:rsidTr="00A76AF1">
        <w:tc>
          <w:tcPr>
            <w:tcW w:w="3539" w:type="dxa"/>
          </w:tcPr>
          <w:p w14:paraId="2EB6B3F5" w14:textId="530C01EF" w:rsidR="00CB37E5" w:rsidRPr="005F0805" w:rsidRDefault="00CB37E5" w:rsidP="00CB37E5">
            <w:pPr>
              <w:rPr>
                <w:rFonts w:ascii="Arial" w:hAnsi="Arial" w:cs="Arial"/>
                <w:sz w:val="24"/>
              </w:rPr>
            </w:pPr>
            <w:r w:rsidRPr="005F0805">
              <w:rPr>
                <w:rFonts w:ascii="Arial" w:hAnsi="Arial" w:cs="Arial"/>
                <w:sz w:val="24"/>
              </w:rPr>
              <w:t xml:space="preserve">Security </w:t>
            </w:r>
            <w:r w:rsidR="009A2101" w:rsidRPr="005F0805">
              <w:rPr>
                <w:rFonts w:ascii="Arial" w:hAnsi="Arial" w:cs="Arial"/>
                <w:sz w:val="24"/>
              </w:rPr>
              <w:t>engineering</w:t>
            </w:r>
          </w:p>
        </w:tc>
        <w:tc>
          <w:tcPr>
            <w:tcW w:w="6089" w:type="dxa"/>
          </w:tcPr>
          <w:p w14:paraId="32229B37" w14:textId="2AABE560" w:rsidR="00CB37E5" w:rsidRPr="005F0805" w:rsidRDefault="007337D3" w:rsidP="00CB37E5">
            <w:pPr>
              <w:shd w:val="clear" w:color="auto" w:fill="FFFFFF"/>
              <w:spacing w:line="240" w:lineRule="auto"/>
              <w:rPr>
                <w:rFonts w:ascii="Arial" w:hAnsi="Arial" w:cs="Arial"/>
                <w:sz w:val="24"/>
              </w:rPr>
            </w:pPr>
            <w:r w:rsidRPr="005F0805">
              <w:rPr>
                <w:rFonts w:ascii="Arial" w:hAnsi="Arial" w:cs="Arial"/>
                <w:sz w:val="24"/>
              </w:rPr>
              <w:t xml:space="preserve">An interdisciplinary approach and means to enable the </w:t>
            </w:r>
            <w:r w:rsidR="00774352" w:rsidRPr="005F0805">
              <w:rPr>
                <w:rFonts w:ascii="Arial" w:hAnsi="Arial" w:cs="Arial"/>
                <w:sz w:val="24"/>
              </w:rPr>
              <w:t xml:space="preserve">realisation </w:t>
            </w:r>
            <w:r w:rsidRPr="005F0805">
              <w:rPr>
                <w:rFonts w:ascii="Arial" w:hAnsi="Arial" w:cs="Arial"/>
                <w:sz w:val="24"/>
              </w:rPr>
              <w:t>of secure systems. It focuses on defining customer needs, security protection requirements, and required functionality early in the systems development lifecycle, documenting requirements, and then proceeding with design, synthesis, and system validation while considering the complete problem.</w:t>
            </w:r>
          </w:p>
        </w:tc>
      </w:tr>
      <w:tr w:rsidR="000B4C0D" w:rsidRPr="0010452F" w14:paraId="09935C23" w14:textId="77777777" w:rsidTr="00A76AF1">
        <w:tc>
          <w:tcPr>
            <w:tcW w:w="3539" w:type="dxa"/>
          </w:tcPr>
          <w:p w14:paraId="2D57654D" w14:textId="06ACA5C0" w:rsidR="000B4C0D" w:rsidRPr="005F0805" w:rsidRDefault="000B4C0D" w:rsidP="00CB37E5">
            <w:pPr>
              <w:rPr>
                <w:rFonts w:ascii="Arial" w:hAnsi="Arial" w:cs="Arial"/>
                <w:sz w:val="24"/>
              </w:rPr>
            </w:pPr>
            <w:r w:rsidRPr="005F0805">
              <w:rPr>
                <w:rFonts w:ascii="Arial" w:hAnsi="Arial" w:cs="Arial"/>
                <w:sz w:val="24"/>
              </w:rPr>
              <w:t>Security</w:t>
            </w:r>
            <w:r w:rsidR="009A2101" w:rsidRPr="005F0805">
              <w:rPr>
                <w:rFonts w:ascii="Arial" w:hAnsi="Arial" w:cs="Arial"/>
                <w:sz w:val="24"/>
              </w:rPr>
              <w:t xml:space="preserve"> inc</w:t>
            </w:r>
            <w:r w:rsidRPr="005F0805">
              <w:rPr>
                <w:rFonts w:ascii="Arial" w:hAnsi="Arial" w:cs="Arial"/>
                <w:sz w:val="24"/>
              </w:rPr>
              <w:t>ident</w:t>
            </w:r>
          </w:p>
        </w:tc>
        <w:tc>
          <w:tcPr>
            <w:tcW w:w="6089" w:type="dxa"/>
          </w:tcPr>
          <w:p w14:paraId="1845FF9D" w14:textId="1F8B6F24" w:rsidR="003D4583" w:rsidRPr="005F0805" w:rsidRDefault="003D4583" w:rsidP="00CB37E5">
            <w:pPr>
              <w:shd w:val="clear" w:color="auto" w:fill="FFFFFF"/>
              <w:spacing w:line="240" w:lineRule="auto"/>
              <w:rPr>
                <w:rFonts w:ascii="Arial" w:hAnsi="Arial" w:cs="Arial"/>
                <w:sz w:val="24"/>
              </w:rPr>
            </w:pPr>
            <w:r w:rsidRPr="005F0805">
              <w:rPr>
                <w:rFonts w:ascii="Arial" w:hAnsi="Arial" w:cs="Arial"/>
                <w:sz w:val="24"/>
              </w:rPr>
              <w:t xml:space="preserve">An occurrence that actually or potentially </w:t>
            </w:r>
            <w:r w:rsidR="001F265C" w:rsidRPr="005F0805">
              <w:rPr>
                <w:rFonts w:ascii="Arial" w:hAnsi="Arial" w:cs="Arial"/>
                <w:sz w:val="24"/>
              </w:rPr>
              <w:t xml:space="preserve">jeopardises </w:t>
            </w:r>
          </w:p>
          <w:p w14:paraId="4902D469" w14:textId="433374B2" w:rsidR="003D4583" w:rsidRPr="005F0805" w:rsidRDefault="003D4583" w:rsidP="006B0A70">
            <w:pPr>
              <w:pStyle w:val="ListParagraph"/>
              <w:numPr>
                <w:ilvl w:val="0"/>
                <w:numId w:val="166"/>
              </w:numPr>
              <w:shd w:val="clear" w:color="auto" w:fill="FFFFFF"/>
              <w:spacing w:line="240" w:lineRule="auto"/>
              <w:rPr>
                <w:rFonts w:ascii="Arial" w:hAnsi="Arial" w:cs="Arial"/>
                <w:sz w:val="24"/>
              </w:rPr>
            </w:pPr>
            <w:r w:rsidRPr="005F0805">
              <w:rPr>
                <w:rFonts w:ascii="Arial" w:hAnsi="Arial" w:cs="Arial"/>
                <w:sz w:val="24"/>
              </w:rPr>
              <w:t>the confidentiality, integrity, or availability of an information system</w:t>
            </w:r>
            <w:r w:rsidR="0008638B" w:rsidRPr="005F0805">
              <w:rPr>
                <w:rFonts w:ascii="Arial" w:hAnsi="Arial" w:cs="Arial"/>
                <w:sz w:val="24"/>
              </w:rPr>
              <w:t>;</w:t>
            </w:r>
            <w:r w:rsidRPr="005F0805">
              <w:rPr>
                <w:rFonts w:ascii="Arial" w:hAnsi="Arial" w:cs="Arial"/>
                <w:sz w:val="24"/>
              </w:rPr>
              <w:t xml:space="preserve"> or</w:t>
            </w:r>
          </w:p>
          <w:p w14:paraId="078B1BB3" w14:textId="2810A87B" w:rsidR="003D4583" w:rsidRPr="005F0805" w:rsidRDefault="003D4583" w:rsidP="006B0A70">
            <w:pPr>
              <w:pStyle w:val="ListParagraph"/>
              <w:numPr>
                <w:ilvl w:val="0"/>
                <w:numId w:val="166"/>
              </w:numPr>
              <w:shd w:val="clear" w:color="auto" w:fill="FFFFFF"/>
              <w:spacing w:line="240" w:lineRule="auto"/>
              <w:rPr>
                <w:rFonts w:ascii="Arial" w:hAnsi="Arial" w:cs="Arial"/>
                <w:sz w:val="24"/>
              </w:rPr>
            </w:pPr>
            <w:r w:rsidRPr="005F0805">
              <w:rPr>
                <w:rFonts w:ascii="Arial" w:hAnsi="Arial" w:cs="Arial"/>
                <w:sz w:val="24"/>
              </w:rPr>
              <w:t>the information the system processes, stores, or transmits</w:t>
            </w:r>
            <w:r w:rsidR="0008638B" w:rsidRPr="005F0805">
              <w:rPr>
                <w:rFonts w:ascii="Arial" w:hAnsi="Arial" w:cs="Arial"/>
                <w:sz w:val="24"/>
              </w:rPr>
              <w:t>;</w:t>
            </w:r>
            <w:r w:rsidRPr="005F0805">
              <w:rPr>
                <w:rFonts w:ascii="Arial" w:hAnsi="Arial" w:cs="Arial"/>
                <w:sz w:val="24"/>
              </w:rPr>
              <w:t xml:space="preserve"> or </w:t>
            </w:r>
          </w:p>
          <w:p w14:paraId="0CD6053B" w14:textId="7EB25FEA" w:rsidR="000B4C0D" w:rsidRPr="005F0805" w:rsidRDefault="003D4583" w:rsidP="006B0A70">
            <w:pPr>
              <w:pStyle w:val="ListParagraph"/>
              <w:numPr>
                <w:ilvl w:val="0"/>
                <w:numId w:val="166"/>
              </w:numPr>
              <w:shd w:val="clear" w:color="auto" w:fill="FFFFFF"/>
              <w:spacing w:line="240" w:lineRule="auto"/>
              <w:rPr>
                <w:rFonts w:ascii="Arial" w:hAnsi="Arial" w:cs="Arial"/>
                <w:sz w:val="24"/>
              </w:rPr>
            </w:pPr>
            <w:r w:rsidRPr="005F0805">
              <w:rPr>
                <w:rFonts w:ascii="Arial" w:hAnsi="Arial" w:cs="Arial"/>
                <w:sz w:val="24"/>
              </w:rPr>
              <w:t>that constitutes a violation or imminent threat of violation of security policies, security procedures, or acceptable use policies.</w:t>
            </w:r>
          </w:p>
        </w:tc>
      </w:tr>
      <w:tr w:rsidR="00CB37E5" w:rsidRPr="0010452F" w14:paraId="4C8B336A" w14:textId="77777777" w:rsidTr="00A76AF1">
        <w:tc>
          <w:tcPr>
            <w:tcW w:w="3539" w:type="dxa"/>
          </w:tcPr>
          <w:p w14:paraId="73FB3B80" w14:textId="703B9C13" w:rsidR="00CB37E5" w:rsidRPr="005F0805" w:rsidRDefault="00CB37E5" w:rsidP="00CB37E5">
            <w:pPr>
              <w:rPr>
                <w:rFonts w:ascii="Arial" w:hAnsi="Arial" w:cs="Arial"/>
                <w:sz w:val="24"/>
              </w:rPr>
            </w:pPr>
            <w:r w:rsidRPr="005F0805">
              <w:rPr>
                <w:rFonts w:ascii="Arial" w:hAnsi="Arial" w:cs="Arial"/>
                <w:sz w:val="24"/>
              </w:rPr>
              <w:lastRenderedPageBreak/>
              <w:t>Security</w:t>
            </w:r>
            <w:r w:rsidR="009A2101" w:rsidRPr="005F0805">
              <w:rPr>
                <w:rFonts w:ascii="Arial" w:hAnsi="Arial" w:cs="Arial"/>
                <w:sz w:val="24"/>
              </w:rPr>
              <w:t xml:space="preserve"> information and event manage</w:t>
            </w:r>
            <w:r w:rsidRPr="005F0805">
              <w:rPr>
                <w:rFonts w:ascii="Arial" w:hAnsi="Arial" w:cs="Arial"/>
                <w:sz w:val="24"/>
              </w:rPr>
              <w:t>ment (SIEM)</w:t>
            </w:r>
          </w:p>
        </w:tc>
        <w:tc>
          <w:tcPr>
            <w:tcW w:w="6089" w:type="dxa"/>
          </w:tcPr>
          <w:p w14:paraId="151409CA" w14:textId="2F375312" w:rsidR="00CB37E5" w:rsidRPr="005F0805" w:rsidRDefault="00CB37E5" w:rsidP="00CB37E5">
            <w:pPr>
              <w:shd w:val="clear" w:color="auto" w:fill="FFFFFF"/>
              <w:spacing w:line="240" w:lineRule="auto"/>
              <w:rPr>
                <w:rFonts w:ascii="Arial" w:hAnsi="Arial" w:cs="Arial"/>
                <w:sz w:val="24"/>
              </w:rPr>
            </w:pPr>
            <w:r w:rsidRPr="005F0805">
              <w:rPr>
                <w:rFonts w:ascii="Arial" w:hAnsi="Arial" w:cs="Arial"/>
                <w:sz w:val="24"/>
              </w:rPr>
              <w:t>A solution that helps organisations detect, analyse, and respond to security threats before they harm business operations.</w:t>
            </w:r>
            <w:r w:rsidRPr="005F0805">
              <w:rPr>
                <w:rFonts w:ascii="Arial" w:hAnsi="Arial" w:cs="Arial"/>
                <w:sz w:val="24"/>
              </w:rPr>
              <w:br/>
              <w:t> </w:t>
            </w:r>
          </w:p>
          <w:p w14:paraId="3CC84F9E" w14:textId="77777777" w:rsidR="00CB37E5" w:rsidRPr="005F0805" w:rsidRDefault="00CB37E5" w:rsidP="00CB37E5">
            <w:pPr>
              <w:shd w:val="clear" w:color="auto" w:fill="FFFFFF"/>
              <w:spacing w:line="240" w:lineRule="auto"/>
              <w:rPr>
                <w:rFonts w:ascii="Arial" w:hAnsi="Arial" w:cs="Arial"/>
                <w:sz w:val="24"/>
              </w:rPr>
            </w:pPr>
            <w:r w:rsidRPr="005F0805">
              <w:rPr>
                <w:rFonts w:ascii="Arial" w:hAnsi="Arial" w:cs="Arial"/>
                <w:sz w:val="24"/>
              </w:rPr>
              <w:t>SIEM combines both security information management (SIM) and security event management (SEM) into one security management system. SIEM technology collects event log data from a range of sources, identifies activity that deviates from the norm with real-time analysis, and takes appropriate action.</w:t>
            </w:r>
            <w:r w:rsidRPr="005F0805">
              <w:rPr>
                <w:rFonts w:ascii="Arial" w:hAnsi="Arial" w:cs="Arial"/>
                <w:sz w:val="24"/>
              </w:rPr>
              <w:br/>
              <w:t> </w:t>
            </w:r>
          </w:p>
          <w:p w14:paraId="6BA333F1" w14:textId="77777777" w:rsidR="00CB37E5" w:rsidRPr="005F0805" w:rsidRDefault="00CB37E5" w:rsidP="00CB37E5">
            <w:pPr>
              <w:shd w:val="clear" w:color="auto" w:fill="FFFFFF"/>
              <w:spacing w:line="240" w:lineRule="auto"/>
              <w:rPr>
                <w:rFonts w:ascii="Arial" w:hAnsi="Arial" w:cs="Arial"/>
                <w:sz w:val="24"/>
              </w:rPr>
            </w:pPr>
            <w:r w:rsidRPr="005F0805">
              <w:rPr>
                <w:rFonts w:ascii="Arial" w:hAnsi="Arial" w:cs="Arial"/>
                <w:sz w:val="24"/>
              </w:rPr>
              <w:t>In short, SIEM gives organisations visibility into activity within their network so they can respond swiftly to potential cyberattacks and meet compliance requirements.</w:t>
            </w:r>
            <w:r w:rsidRPr="005F0805">
              <w:rPr>
                <w:rFonts w:ascii="Arial" w:hAnsi="Arial" w:cs="Arial"/>
                <w:sz w:val="24"/>
              </w:rPr>
              <w:br/>
              <w:t> </w:t>
            </w:r>
          </w:p>
          <w:p w14:paraId="0AA8A5A4" w14:textId="77777777" w:rsidR="00CB37E5" w:rsidRPr="005F0805" w:rsidRDefault="00CB37E5" w:rsidP="00CB37E5">
            <w:pPr>
              <w:shd w:val="clear" w:color="auto" w:fill="FFFFFF"/>
              <w:spacing w:line="240" w:lineRule="auto"/>
              <w:rPr>
                <w:rFonts w:ascii="Arial" w:hAnsi="Arial" w:cs="Arial"/>
                <w:sz w:val="24"/>
              </w:rPr>
            </w:pPr>
            <w:r w:rsidRPr="005F0805">
              <w:rPr>
                <w:rFonts w:ascii="Arial" w:hAnsi="Arial" w:cs="Arial"/>
                <w:sz w:val="24"/>
              </w:rPr>
              <w:t>In the past decade, SIEM technology has evolved to make threat detection and incident response smarter and faster with artificial intelligence.</w:t>
            </w:r>
          </w:p>
          <w:p w14:paraId="79AC3648" w14:textId="77777777" w:rsidR="005A1FC6" w:rsidRPr="005F0805" w:rsidRDefault="005A1FC6" w:rsidP="00CB37E5">
            <w:pPr>
              <w:shd w:val="clear" w:color="auto" w:fill="FFFFFF"/>
              <w:spacing w:line="240" w:lineRule="auto"/>
              <w:rPr>
                <w:rFonts w:ascii="Arial" w:hAnsi="Arial" w:cs="Arial"/>
                <w:sz w:val="24"/>
              </w:rPr>
            </w:pPr>
          </w:p>
          <w:p w14:paraId="08269E15" w14:textId="2DAB2DD5" w:rsidR="00CB37E5" w:rsidRPr="005F0805" w:rsidRDefault="005A1FC6" w:rsidP="00CB37E5">
            <w:pPr>
              <w:shd w:val="clear" w:color="auto" w:fill="FFFFFF"/>
              <w:spacing w:line="240" w:lineRule="auto"/>
              <w:rPr>
                <w:rFonts w:ascii="Arial" w:hAnsi="Arial" w:cs="Arial"/>
                <w:sz w:val="24"/>
              </w:rPr>
            </w:pPr>
            <w:r w:rsidRPr="005F0805">
              <w:rPr>
                <w:rFonts w:ascii="Arial" w:hAnsi="Arial" w:cs="Arial"/>
                <w:sz w:val="24"/>
              </w:rPr>
              <w:t>SIEM Tool: Application that provides the ability to gather security data from information system components and present that data as actionable information via a single interface.</w:t>
            </w:r>
          </w:p>
        </w:tc>
      </w:tr>
      <w:tr w:rsidR="00A26920" w:rsidRPr="0010452F" w14:paraId="7BB2C90F" w14:textId="77777777" w:rsidTr="00A76AF1">
        <w:tc>
          <w:tcPr>
            <w:tcW w:w="3539" w:type="dxa"/>
          </w:tcPr>
          <w:p w14:paraId="1065BC55" w14:textId="4DCE9C51" w:rsidR="00A26920" w:rsidRPr="005F0805" w:rsidRDefault="00A26920" w:rsidP="00CB37E5">
            <w:pPr>
              <w:rPr>
                <w:rFonts w:ascii="Arial" w:hAnsi="Arial" w:cs="Arial"/>
                <w:sz w:val="24"/>
              </w:rPr>
            </w:pPr>
            <w:r>
              <w:rPr>
                <w:rFonts w:ascii="Arial" w:hAnsi="Arial" w:cs="Arial"/>
                <w:sz w:val="24"/>
              </w:rPr>
              <w:t>Security</w:t>
            </w:r>
            <w:r w:rsidR="009A2101">
              <w:rPr>
                <w:rFonts w:ascii="Arial" w:hAnsi="Arial" w:cs="Arial"/>
                <w:sz w:val="24"/>
              </w:rPr>
              <w:t xml:space="preserve"> operations centre</w:t>
            </w:r>
            <w:r>
              <w:rPr>
                <w:rFonts w:ascii="Arial" w:hAnsi="Arial" w:cs="Arial"/>
                <w:sz w:val="24"/>
              </w:rPr>
              <w:t xml:space="preserve"> (SOC) team</w:t>
            </w:r>
          </w:p>
        </w:tc>
        <w:tc>
          <w:tcPr>
            <w:tcW w:w="6089" w:type="dxa"/>
          </w:tcPr>
          <w:p w14:paraId="29F6CA11" w14:textId="7DFDDAAD" w:rsidR="00A26920" w:rsidRPr="005F0805" w:rsidRDefault="002A0547" w:rsidP="00CB37E5">
            <w:pPr>
              <w:shd w:val="clear" w:color="auto" w:fill="FFFFFF"/>
              <w:spacing w:line="240" w:lineRule="auto"/>
              <w:rPr>
                <w:rFonts w:ascii="Arial" w:hAnsi="Arial" w:cs="Arial"/>
                <w:sz w:val="24"/>
              </w:rPr>
            </w:pPr>
            <w:r w:rsidRPr="002A0547">
              <w:rPr>
                <w:rFonts w:ascii="Arial" w:hAnsi="Arial" w:cs="Arial"/>
                <w:sz w:val="24"/>
              </w:rPr>
              <w:t>An organisational or business unit operating at the centre of security operations to manage and improve an organi</w:t>
            </w:r>
            <w:r>
              <w:rPr>
                <w:rFonts w:ascii="Arial" w:hAnsi="Arial" w:cs="Arial"/>
                <w:sz w:val="24"/>
              </w:rPr>
              <w:t>s</w:t>
            </w:r>
            <w:r w:rsidRPr="002A0547">
              <w:rPr>
                <w:rFonts w:ascii="Arial" w:hAnsi="Arial" w:cs="Arial"/>
                <w:sz w:val="24"/>
              </w:rPr>
              <w:t>ation’s overall security posture. Its primary function is to detect, analyse and respond to cybersecurity events, including threats and incidents, employing people, processes and technology. Teams are responsible for managing security infrastructure and configuring and deploying various security solutions, tools and products.</w:t>
            </w:r>
          </w:p>
        </w:tc>
      </w:tr>
      <w:tr w:rsidR="00041E89" w:rsidRPr="0010452F" w14:paraId="06B526F1" w14:textId="77777777" w:rsidTr="00A76AF1">
        <w:tc>
          <w:tcPr>
            <w:tcW w:w="3539" w:type="dxa"/>
          </w:tcPr>
          <w:p w14:paraId="69880FFD" w14:textId="2FE3676F" w:rsidR="00041E89" w:rsidRPr="005F0805" w:rsidRDefault="00041E89" w:rsidP="00CB37E5">
            <w:pPr>
              <w:rPr>
                <w:rFonts w:ascii="Arial" w:hAnsi="Arial" w:cs="Arial"/>
                <w:sz w:val="24"/>
              </w:rPr>
            </w:pPr>
            <w:r w:rsidRPr="005F0805">
              <w:rPr>
                <w:rFonts w:ascii="Arial" w:hAnsi="Arial" w:cs="Arial"/>
                <w:sz w:val="24"/>
              </w:rPr>
              <w:t>Securi</w:t>
            </w:r>
            <w:r w:rsidR="009A2101" w:rsidRPr="005F0805">
              <w:rPr>
                <w:rFonts w:ascii="Arial" w:hAnsi="Arial" w:cs="Arial"/>
                <w:sz w:val="24"/>
              </w:rPr>
              <w:t>ty policy</w:t>
            </w:r>
          </w:p>
        </w:tc>
        <w:tc>
          <w:tcPr>
            <w:tcW w:w="6089" w:type="dxa"/>
          </w:tcPr>
          <w:p w14:paraId="23DA3F25" w14:textId="7BE5D3DD" w:rsidR="00041E89" w:rsidRPr="005F0805" w:rsidRDefault="007E1011" w:rsidP="00CB37E5">
            <w:pPr>
              <w:shd w:val="clear" w:color="auto" w:fill="FFFFFF"/>
              <w:spacing w:line="240" w:lineRule="auto"/>
              <w:rPr>
                <w:rFonts w:ascii="Arial" w:hAnsi="Arial" w:cs="Arial"/>
                <w:sz w:val="24"/>
              </w:rPr>
            </w:pPr>
            <w:r w:rsidRPr="005F0805">
              <w:rPr>
                <w:rFonts w:ascii="Arial" w:hAnsi="Arial" w:cs="Arial"/>
                <w:sz w:val="24"/>
              </w:rPr>
              <w:t>A set of rules that governs all aspects of security-relevant system and system component behaviour.</w:t>
            </w:r>
          </w:p>
        </w:tc>
      </w:tr>
      <w:tr w:rsidR="00CB37E5" w:rsidRPr="0010452F" w14:paraId="4B701E6E" w14:textId="77777777" w:rsidTr="00A76AF1">
        <w:tc>
          <w:tcPr>
            <w:tcW w:w="3539" w:type="dxa"/>
          </w:tcPr>
          <w:p w14:paraId="527700D8" w14:textId="39D4E3FE" w:rsidR="00CB37E5" w:rsidRPr="005F0805" w:rsidRDefault="00CB37E5" w:rsidP="00CB37E5">
            <w:pPr>
              <w:rPr>
                <w:rFonts w:ascii="Arial" w:hAnsi="Arial" w:cs="Arial"/>
                <w:sz w:val="24"/>
              </w:rPr>
            </w:pPr>
            <w:r w:rsidRPr="005F0805">
              <w:rPr>
                <w:rFonts w:ascii="Arial" w:hAnsi="Arial" w:cs="Arial"/>
                <w:sz w:val="24"/>
              </w:rPr>
              <w:t>Security</w:t>
            </w:r>
            <w:r w:rsidR="009A2101" w:rsidRPr="005F0805">
              <w:rPr>
                <w:rFonts w:ascii="Arial" w:hAnsi="Arial" w:cs="Arial"/>
                <w:sz w:val="24"/>
              </w:rPr>
              <w:t xml:space="preserve"> review</w:t>
            </w:r>
          </w:p>
        </w:tc>
        <w:tc>
          <w:tcPr>
            <w:tcW w:w="6089" w:type="dxa"/>
          </w:tcPr>
          <w:p w14:paraId="3A68396F" w14:textId="1DA55515" w:rsidR="00CB37E5" w:rsidRPr="005F0805" w:rsidRDefault="00772368" w:rsidP="00CB37E5">
            <w:pPr>
              <w:shd w:val="clear" w:color="auto" w:fill="FFFFFF"/>
              <w:spacing w:line="240" w:lineRule="auto"/>
              <w:rPr>
                <w:rFonts w:ascii="Arial" w:hAnsi="Arial" w:cs="Arial"/>
                <w:sz w:val="24"/>
              </w:rPr>
            </w:pPr>
            <w:r w:rsidRPr="005F0805">
              <w:rPr>
                <w:rFonts w:ascii="Arial" w:hAnsi="Arial" w:cs="Arial"/>
                <w:sz w:val="24"/>
              </w:rPr>
              <w:t>A</w:t>
            </w:r>
            <w:r w:rsidR="00BD3FC9" w:rsidRPr="005F0805">
              <w:rPr>
                <w:rFonts w:ascii="Arial" w:hAnsi="Arial" w:cs="Arial"/>
                <w:sz w:val="24"/>
              </w:rPr>
              <w:t xml:space="preserve"> collaborative process used to identify security-related issues, determine the level of risk associated with those issues, and make informed decisions about risk mitigation or acceptance.</w:t>
            </w:r>
          </w:p>
        </w:tc>
      </w:tr>
      <w:tr w:rsidR="00CB37E5" w:rsidRPr="0010452F" w14:paraId="4F73C4E6" w14:textId="77777777" w:rsidTr="00A76AF1">
        <w:tc>
          <w:tcPr>
            <w:tcW w:w="3539" w:type="dxa"/>
          </w:tcPr>
          <w:p w14:paraId="215748B9" w14:textId="5A964104" w:rsidR="00CB37E5" w:rsidRPr="005F0805" w:rsidRDefault="00CB37E5" w:rsidP="00CB37E5">
            <w:pPr>
              <w:rPr>
                <w:rFonts w:ascii="Arial" w:hAnsi="Arial" w:cs="Arial"/>
                <w:sz w:val="24"/>
              </w:rPr>
            </w:pPr>
            <w:r w:rsidRPr="005F0805">
              <w:rPr>
                <w:rFonts w:ascii="Arial" w:hAnsi="Arial" w:cs="Arial"/>
                <w:sz w:val="24"/>
              </w:rPr>
              <w:t>Security</w:t>
            </w:r>
            <w:r w:rsidR="009A2101" w:rsidRPr="005F0805">
              <w:rPr>
                <w:rFonts w:ascii="Arial" w:hAnsi="Arial" w:cs="Arial"/>
                <w:sz w:val="24"/>
              </w:rPr>
              <w:t xml:space="preserve"> risk assessment</w:t>
            </w:r>
            <w:r w:rsidRPr="005F0805">
              <w:rPr>
                <w:rFonts w:ascii="Arial" w:hAnsi="Arial" w:cs="Arial"/>
                <w:sz w:val="24"/>
              </w:rPr>
              <w:t xml:space="preserve"> (SRA)</w:t>
            </w:r>
          </w:p>
        </w:tc>
        <w:tc>
          <w:tcPr>
            <w:tcW w:w="6089" w:type="dxa"/>
          </w:tcPr>
          <w:p w14:paraId="2C8D9AAE" w14:textId="05D56A9D" w:rsidR="00CB37E5" w:rsidRPr="005F0805" w:rsidRDefault="00CB37E5" w:rsidP="00CB37E5">
            <w:pPr>
              <w:shd w:val="clear" w:color="auto" w:fill="FFFFFF"/>
              <w:spacing w:line="240" w:lineRule="auto"/>
              <w:rPr>
                <w:rFonts w:ascii="Arial" w:hAnsi="Arial" w:cs="Arial"/>
                <w:sz w:val="24"/>
              </w:rPr>
            </w:pPr>
            <w:r w:rsidRPr="005F0805">
              <w:rPr>
                <w:rFonts w:ascii="Arial" w:hAnsi="Arial" w:cs="Arial"/>
                <w:sz w:val="24"/>
              </w:rPr>
              <w:t xml:space="preserve">The process of identifying risks to a health provider organisation’s operations, assets, or individuals by determining the probability of occurrence, the resulting impact and additional security controls that would mitigate   </w:t>
            </w:r>
          </w:p>
        </w:tc>
      </w:tr>
      <w:tr w:rsidR="00CB37E5" w:rsidRPr="0010452F" w14:paraId="483E4A16" w14:textId="77777777" w:rsidTr="00A76AF1">
        <w:tc>
          <w:tcPr>
            <w:tcW w:w="3539" w:type="dxa"/>
          </w:tcPr>
          <w:p w14:paraId="219D0712" w14:textId="3ABE604B" w:rsidR="00CB37E5" w:rsidRPr="005F0805" w:rsidRDefault="00CB37E5" w:rsidP="00CB37E5">
            <w:pPr>
              <w:rPr>
                <w:rFonts w:ascii="Arial" w:hAnsi="Arial" w:cs="Arial"/>
                <w:sz w:val="24"/>
              </w:rPr>
            </w:pPr>
            <w:r w:rsidRPr="005F0805">
              <w:rPr>
                <w:rFonts w:ascii="Arial" w:hAnsi="Arial" w:cs="Arial"/>
                <w:sz w:val="24"/>
              </w:rPr>
              <w:t>Security</w:t>
            </w:r>
            <w:r w:rsidR="009A2101" w:rsidRPr="005F0805">
              <w:rPr>
                <w:rFonts w:ascii="Arial" w:hAnsi="Arial" w:cs="Arial"/>
                <w:sz w:val="24"/>
              </w:rPr>
              <w:t xml:space="preserve"> risk management plan </w:t>
            </w:r>
            <w:r w:rsidRPr="005F0805">
              <w:rPr>
                <w:rFonts w:ascii="Arial" w:hAnsi="Arial" w:cs="Arial"/>
                <w:sz w:val="24"/>
              </w:rPr>
              <w:t>(SRMP)</w:t>
            </w:r>
          </w:p>
        </w:tc>
        <w:tc>
          <w:tcPr>
            <w:tcW w:w="6089" w:type="dxa"/>
          </w:tcPr>
          <w:p w14:paraId="20250BB1" w14:textId="500F81D8" w:rsidR="00CB37E5" w:rsidRPr="005F0805" w:rsidRDefault="00BE3C13" w:rsidP="00CB37E5">
            <w:pPr>
              <w:shd w:val="clear" w:color="auto" w:fill="FFFFFF"/>
              <w:spacing w:line="240" w:lineRule="auto"/>
              <w:rPr>
                <w:rFonts w:ascii="Arial" w:hAnsi="Arial" w:cs="Arial"/>
                <w:sz w:val="24"/>
              </w:rPr>
            </w:pPr>
            <w:r w:rsidRPr="005F0805">
              <w:rPr>
                <w:rFonts w:ascii="Arial" w:hAnsi="Arial" w:cs="Arial"/>
                <w:sz w:val="24"/>
              </w:rPr>
              <w:t>A foundation document which communicates the issues that are important to an organisation from a security risk management perspective and to address the issues.</w:t>
            </w:r>
          </w:p>
        </w:tc>
      </w:tr>
      <w:tr w:rsidR="00CB37E5" w:rsidRPr="0010452F" w14:paraId="150FD070" w14:textId="77777777" w:rsidTr="00A76AF1">
        <w:tc>
          <w:tcPr>
            <w:tcW w:w="3539" w:type="dxa"/>
          </w:tcPr>
          <w:p w14:paraId="485EC1B1" w14:textId="30D98F4E" w:rsidR="00CB37E5" w:rsidRPr="005F0805" w:rsidRDefault="00CB37E5" w:rsidP="00CB37E5">
            <w:pPr>
              <w:rPr>
                <w:rFonts w:ascii="Arial" w:hAnsi="Arial" w:cs="Arial"/>
                <w:sz w:val="24"/>
                <w:highlight w:val="yellow"/>
              </w:rPr>
            </w:pPr>
            <w:r w:rsidRPr="005F0805">
              <w:rPr>
                <w:rFonts w:ascii="Arial" w:hAnsi="Arial" w:cs="Arial"/>
                <w:sz w:val="24"/>
              </w:rPr>
              <w:t xml:space="preserve">Serverless </w:t>
            </w:r>
            <w:r w:rsidR="00746CFD" w:rsidRPr="005F0805">
              <w:rPr>
                <w:rFonts w:ascii="Arial" w:hAnsi="Arial" w:cs="Arial"/>
                <w:sz w:val="24"/>
              </w:rPr>
              <w:t>C</w:t>
            </w:r>
            <w:r w:rsidRPr="005F0805">
              <w:rPr>
                <w:rFonts w:ascii="Arial" w:hAnsi="Arial" w:cs="Arial"/>
                <w:sz w:val="24"/>
              </w:rPr>
              <w:t>omputing</w:t>
            </w:r>
          </w:p>
        </w:tc>
        <w:tc>
          <w:tcPr>
            <w:tcW w:w="6089" w:type="dxa"/>
          </w:tcPr>
          <w:p w14:paraId="76397379" w14:textId="5F95EF63" w:rsidR="00CB37E5" w:rsidRPr="005F0805" w:rsidRDefault="00793DCB" w:rsidP="00CB37E5">
            <w:pPr>
              <w:shd w:val="clear" w:color="auto" w:fill="FFFFFF"/>
              <w:spacing w:line="240" w:lineRule="auto"/>
              <w:rPr>
                <w:rFonts w:ascii="Arial" w:hAnsi="Arial" w:cs="Arial"/>
                <w:sz w:val="24"/>
              </w:rPr>
            </w:pPr>
            <w:r w:rsidRPr="005F0805">
              <w:rPr>
                <w:rFonts w:ascii="Arial" w:hAnsi="Arial" w:cs="Arial"/>
                <w:sz w:val="24"/>
              </w:rPr>
              <w:t xml:space="preserve">A method of providing backend services on an as-used basis. Servers are still used, but a company that gets backend services from a serverless vendor is charged </w:t>
            </w:r>
            <w:r w:rsidRPr="005F0805">
              <w:rPr>
                <w:rFonts w:ascii="Arial" w:hAnsi="Arial" w:cs="Arial"/>
                <w:sz w:val="24"/>
              </w:rPr>
              <w:lastRenderedPageBreak/>
              <w:t>based on usage, not a fixed amount of bandwidth or number of servers.</w:t>
            </w:r>
          </w:p>
        </w:tc>
      </w:tr>
      <w:tr w:rsidR="00CB37E5" w:rsidRPr="0010452F" w14:paraId="6E843281" w14:textId="77777777" w:rsidTr="00A76AF1">
        <w:tc>
          <w:tcPr>
            <w:tcW w:w="3539" w:type="dxa"/>
          </w:tcPr>
          <w:p w14:paraId="7DD4E34E" w14:textId="012D4309" w:rsidR="00CB37E5" w:rsidRPr="005F0805" w:rsidRDefault="00CB37E5" w:rsidP="00CB37E5">
            <w:pPr>
              <w:rPr>
                <w:rFonts w:ascii="Arial" w:hAnsi="Arial" w:cs="Arial"/>
                <w:sz w:val="24"/>
                <w:highlight w:val="yellow"/>
              </w:rPr>
            </w:pPr>
            <w:r w:rsidRPr="005F0805">
              <w:rPr>
                <w:rFonts w:ascii="Arial" w:hAnsi="Arial" w:cs="Arial"/>
                <w:sz w:val="24"/>
              </w:rPr>
              <w:lastRenderedPageBreak/>
              <w:t xml:space="preserve">Service </w:t>
            </w:r>
            <w:r w:rsidR="009A2101" w:rsidRPr="005F0805">
              <w:rPr>
                <w:rFonts w:ascii="Arial" w:hAnsi="Arial" w:cs="Arial"/>
                <w:sz w:val="24"/>
              </w:rPr>
              <w:t>ac</w:t>
            </w:r>
            <w:r w:rsidRPr="005F0805">
              <w:rPr>
                <w:rFonts w:ascii="Arial" w:hAnsi="Arial" w:cs="Arial"/>
                <w:sz w:val="24"/>
              </w:rPr>
              <w:t>count</w:t>
            </w:r>
          </w:p>
        </w:tc>
        <w:tc>
          <w:tcPr>
            <w:tcW w:w="6089" w:type="dxa"/>
          </w:tcPr>
          <w:p w14:paraId="6B211088" w14:textId="7B4F2E5F" w:rsidR="00CB37E5" w:rsidRPr="005F0805" w:rsidRDefault="000853B7" w:rsidP="00CB37E5">
            <w:pPr>
              <w:shd w:val="clear" w:color="auto" w:fill="FFFFFF"/>
              <w:spacing w:line="240" w:lineRule="auto"/>
              <w:rPr>
                <w:rFonts w:ascii="Arial" w:hAnsi="Arial" w:cs="Arial"/>
                <w:sz w:val="24"/>
              </w:rPr>
            </w:pPr>
            <w:r w:rsidRPr="005F0805">
              <w:rPr>
                <w:rFonts w:ascii="Arial" w:hAnsi="Arial" w:cs="Arial"/>
                <w:sz w:val="24"/>
              </w:rPr>
              <w:t>Digital identity used by an application software or service to interact with other applications or the operating system. </w:t>
            </w:r>
          </w:p>
        </w:tc>
      </w:tr>
      <w:tr w:rsidR="00CB37E5" w:rsidRPr="0010452F" w14:paraId="28261A3D" w14:textId="77777777" w:rsidTr="00A76AF1">
        <w:tc>
          <w:tcPr>
            <w:tcW w:w="3539" w:type="dxa"/>
          </w:tcPr>
          <w:p w14:paraId="0016C342" w14:textId="6732741C" w:rsidR="00CB37E5" w:rsidRPr="005F0805" w:rsidRDefault="00CB37E5" w:rsidP="00CB37E5">
            <w:pPr>
              <w:tabs>
                <w:tab w:val="right" w:pos="3323"/>
              </w:tabs>
              <w:rPr>
                <w:rFonts w:ascii="Arial" w:hAnsi="Arial" w:cs="Arial"/>
                <w:sz w:val="24"/>
              </w:rPr>
            </w:pPr>
            <w:r w:rsidRPr="005F0805">
              <w:rPr>
                <w:rFonts w:ascii="Arial" w:hAnsi="Arial" w:cs="Arial"/>
                <w:sz w:val="24"/>
              </w:rPr>
              <w:t xml:space="preserve">Service </w:t>
            </w:r>
            <w:r w:rsidR="009A2101" w:rsidRPr="005F0805">
              <w:rPr>
                <w:rFonts w:ascii="Arial" w:hAnsi="Arial" w:cs="Arial"/>
                <w:sz w:val="24"/>
              </w:rPr>
              <w:t>level agreement</w:t>
            </w:r>
            <w:r w:rsidRPr="005F0805">
              <w:rPr>
                <w:rFonts w:ascii="Arial" w:hAnsi="Arial" w:cs="Arial"/>
                <w:sz w:val="24"/>
              </w:rPr>
              <w:t xml:space="preserve"> (SLA)</w:t>
            </w:r>
            <w:r w:rsidRPr="005F0805">
              <w:rPr>
                <w:rFonts w:ascii="Arial" w:hAnsi="Arial" w:cs="Arial"/>
                <w:sz w:val="24"/>
              </w:rPr>
              <w:tab/>
            </w:r>
          </w:p>
        </w:tc>
        <w:tc>
          <w:tcPr>
            <w:tcW w:w="6089" w:type="dxa"/>
          </w:tcPr>
          <w:p w14:paraId="044D64F1" w14:textId="21389757" w:rsidR="00CB37E5" w:rsidRPr="005F0805" w:rsidRDefault="008B2591" w:rsidP="00CB37E5">
            <w:pPr>
              <w:shd w:val="clear" w:color="auto" w:fill="FFFFFF"/>
              <w:spacing w:line="240" w:lineRule="auto"/>
              <w:rPr>
                <w:rFonts w:ascii="Arial" w:hAnsi="Arial" w:cs="Arial"/>
                <w:sz w:val="24"/>
              </w:rPr>
            </w:pPr>
            <w:r w:rsidRPr="005F0805">
              <w:rPr>
                <w:rFonts w:ascii="Arial" w:hAnsi="Arial" w:cs="Arial"/>
                <w:sz w:val="24"/>
              </w:rPr>
              <w:t>Represents a commitment between a service provider and one or more customers and addresses specific aspects of the service, such as responsibilities, details on the type of service, expected performance level (e.g., reliability, acceptable quality, and response times), and requirements for reporting, resolution, and termination.</w:t>
            </w:r>
          </w:p>
        </w:tc>
      </w:tr>
      <w:tr w:rsidR="00AB75D5" w:rsidRPr="0010452F" w14:paraId="4BE347F6" w14:textId="77777777" w:rsidTr="00A76AF1">
        <w:tc>
          <w:tcPr>
            <w:tcW w:w="3539" w:type="dxa"/>
          </w:tcPr>
          <w:p w14:paraId="409BC6C8" w14:textId="7501B209" w:rsidR="00AB75D5" w:rsidRPr="005F0805" w:rsidRDefault="00AB75D5" w:rsidP="00CB37E5">
            <w:pPr>
              <w:tabs>
                <w:tab w:val="right" w:pos="3323"/>
              </w:tabs>
              <w:rPr>
                <w:rFonts w:ascii="Arial" w:hAnsi="Arial" w:cs="Arial"/>
                <w:sz w:val="24"/>
              </w:rPr>
            </w:pPr>
            <w:r w:rsidRPr="005F0805">
              <w:rPr>
                <w:rFonts w:ascii="Arial" w:hAnsi="Arial" w:cs="Arial"/>
                <w:sz w:val="24"/>
              </w:rPr>
              <w:t xml:space="preserve">Service </w:t>
            </w:r>
            <w:r w:rsidR="009A2101" w:rsidRPr="005F0805">
              <w:rPr>
                <w:rFonts w:ascii="Arial" w:hAnsi="Arial" w:cs="Arial"/>
                <w:sz w:val="24"/>
              </w:rPr>
              <w:t>organisation controls</w:t>
            </w:r>
            <w:r w:rsidRPr="005F0805">
              <w:rPr>
                <w:rFonts w:ascii="Arial" w:hAnsi="Arial" w:cs="Arial"/>
                <w:sz w:val="24"/>
              </w:rPr>
              <w:t xml:space="preserve"> (SOC)</w:t>
            </w:r>
            <w:r w:rsidR="009A2101" w:rsidRPr="005F0805">
              <w:rPr>
                <w:rFonts w:ascii="Arial" w:hAnsi="Arial" w:cs="Arial"/>
                <w:sz w:val="24"/>
              </w:rPr>
              <w:t xml:space="preserve"> re</w:t>
            </w:r>
            <w:r w:rsidRPr="005F0805">
              <w:rPr>
                <w:rFonts w:ascii="Arial" w:hAnsi="Arial" w:cs="Arial"/>
                <w:sz w:val="24"/>
              </w:rPr>
              <w:t>port</w:t>
            </w:r>
          </w:p>
        </w:tc>
        <w:tc>
          <w:tcPr>
            <w:tcW w:w="6089" w:type="dxa"/>
          </w:tcPr>
          <w:p w14:paraId="3325CAD6" w14:textId="1F579D62" w:rsidR="00AB75D5" w:rsidRPr="005F0805" w:rsidRDefault="00105B17" w:rsidP="00CB37E5">
            <w:pPr>
              <w:shd w:val="clear" w:color="auto" w:fill="FFFFFF"/>
              <w:spacing w:line="240" w:lineRule="auto"/>
              <w:rPr>
                <w:rFonts w:ascii="Arial" w:hAnsi="Arial" w:cs="Arial"/>
                <w:sz w:val="24"/>
              </w:rPr>
            </w:pPr>
            <w:r w:rsidRPr="005F0805">
              <w:rPr>
                <w:rFonts w:ascii="Arial" w:hAnsi="Arial" w:cs="Arial"/>
                <w:sz w:val="24"/>
              </w:rPr>
              <w:t>A way to verify that an organisation is following some specific best practices before you outsource a business function to that organisation.</w:t>
            </w:r>
          </w:p>
        </w:tc>
      </w:tr>
      <w:tr w:rsidR="00DD066F" w:rsidRPr="0010452F" w14:paraId="29D92AE1" w14:textId="77777777" w:rsidTr="00A76AF1">
        <w:tc>
          <w:tcPr>
            <w:tcW w:w="3539" w:type="dxa"/>
          </w:tcPr>
          <w:p w14:paraId="5E468B70" w14:textId="7DEB0375" w:rsidR="00DD066F" w:rsidRPr="005F0805" w:rsidRDefault="00DD066F" w:rsidP="00CB37E5">
            <w:pPr>
              <w:tabs>
                <w:tab w:val="right" w:pos="3323"/>
              </w:tabs>
              <w:rPr>
                <w:rFonts w:ascii="Arial" w:hAnsi="Arial" w:cs="Arial"/>
                <w:sz w:val="24"/>
              </w:rPr>
            </w:pPr>
            <w:r w:rsidRPr="005F0805">
              <w:rPr>
                <w:rFonts w:ascii="Arial" w:hAnsi="Arial" w:cs="Arial"/>
                <w:sz w:val="24"/>
              </w:rPr>
              <w:t>Service</w:t>
            </w:r>
            <w:r w:rsidR="009A2101" w:rsidRPr="005F0805">
              <w:rPr>
                <w:rFonts w:ascii="Arial" w:hAnsi="Arial" w:cs="Arial"/>
                <w:sz w:val="24"/>
              </w:rPr>
              <w:t xml:space="preserve"> p</w:t>
            </w:r>
            <w:r w:rsidRPr="005F0805">
              <w:rPr>
                <w:rFonts w:ascii="Arial" w:hAnsi="Arial" w:cs="Arial"/>
                <w:sz w:val="24"/>
              </w:rPr>
              <w:t>rovider</w:t>
            </w:r>
          </w:p>
        </w:tc>
        <w:tc>
          <w:tcPr>
            <w:tcW w:w="6089" w:type="dxa"/>
          </w:tcPr>
          <w:p w14:paraId="536020DA" w14:textId="475A1A69" w:rsidR="00DD066F" w:rsidRPr="005F0805" w:rsidRDefault="00DD066F" w:rsidP="00CB37E5">
            <w:pPr>
              <w:shd w:val="clear" w:color="auto" w:fill="FFFFFF"/>
              <w:spacing w:line="240" w:lineRule="auto"/>
              <w:rPr>
                <w:rFonts w:ascii="Arial" w:hAnsi="Arial" w:cs="Arial"/>
                <w:sz w:val="24"/>
              </w:rPr>
            </w:pPr>
            <w:r w:rsidRPr="005F0805">
              <w:rPr>
                <w:rFonts w:ascii="Arial" w:hAnsi="Arial" w:cs="Arial"/>
                <w:sz w:val="24"/>
              </w:rPr>
              <w:t>A provider of basic services or value-added services for operation of a network, generally refers to public carriers and other commercial enterprises.</w:t>
            </w:r>
          </w:p>
        </w:tc>
      </w:tr>
      <w:tr w:rsidR="00CB37E5" w:rsidRPr="0010452F" w14:paraId="6B4263C9" w14:textId="77777777" w:rsidTr="00A76AF1">
        <w:tc>
          <w:tcPr>
            <w:tcW w:w="3539" w:type="dxa"/>
          </w:tcPr>
          <w:p w14:paraId="57B2A084" w14:textId="61118123" w:rsidR="00CB37E5" w:rsidRPr="005F0805" w:rsidRDefault="00CB37E5" w:rsidP="00CB37E5">
            <w:pPr>
              <w:rPr>
                <w:rFonts w:ascii="Arial" w:hAnsi="Arial" w:cs="Arial"/>
                <w:sz w:val="24"/>
              </w:rPr>
            </w:pPr>
            <w:r w:rsidRPr="005F0805">
              <w:rPr>
                <w:rFonts w:ascii="Arial" w:hAnsi="Arial" w:cs="Arial"/>
                <w:sz w:val="24"/>
              </w:rPr>
              <w:t>Shared</w:t>
            </w:r>
            <w:r w:rsidR="009A2101" w:rsidRPr="005F0805">
              <w:rPr>
                <w:rFonts w:ascii="Arial" w:hAnsi="Arial" w:cs="Arial"/>
                <w:sz w:val="24"/>
              </w:rPr>
              <w:t xml:space="preserve"> responsibility model</w:t>
            </w:r>
          </w:p>
        </w:tc>
        <w:tc>
          <w:tcPr>
            <w:tcW w:w="6089" w:type="dxa"/>
          </w:tcPr>
          <w:p w14:paraId="5CF3460F" w14:textId="77777777" w:rsidR="000A71D7" w:rsidRPr="005F0805" w:rsidRDefault="000A71D7" w:rsidP="00CB37E5">
            <w:pPr>
              <w:shd w:val="clear" w:color="auto" w:fill="FFFFFF"/>
              <w:spacing w:line="240" w:lineRule="auto"/>
              <w:rPr>
                <w:rFonts w:ascii="Arial" w:hAnsi="Arial" w:cs="Arial"/>
                <w:sz w:val="24"/>
              </w:rPr>
            </w:pPr>
            <w:r w:rsidRPr="005F0805">
              <w:rPr>
                <w:rFonts w:ascii="Arial" w:hAnsi="Arial" w:cs="Arial"/>
                <w:sz w:val="24"/>
              </w:rPr>
              <w:t>A security and compliance framework that outlines the responsibilities of cloud service providers (CSPs) and customers </w:t>
            </w:r>
          </w:p>
          <w:p w14:paraId="7AC4CEE7" w14:textId="4A4BE73F" w:rsidR="00CB37E5" w:rsidRPr="005F0805" w:rsidRDefault="000A71D7" w:rsidP="00CB37E5">
            <w:pPr>
              <w:shd w:val="clear" w:color="auto" w:fill="FFFFFF"/>
              <w:spacing w:line="240" w:lineRule="auto"/>
              <w:rPr>
                <w:rFonts w:ascii="Arial" w:hAnsi="Arial" w:cs="Arial"/>
                <w:sz w:val="24"/>
              </w:rPr>
            </w:pPr>
            <w:r w:rsidRPr="005F0805">
              <w:rPr>
                <w:rFonts w:ascii="Arial" w:hAnsi="Arial" w:cs="Arial"/>
                <w:sz w:val="24"/>
              </w:rPr>
              <w:t>for securing every aspect of the cloud environment, including hardware, infrastructure, endpoints, data, configurations, settings, operating system (OS), network controls and access rights.</w:t>
            </w:r>
          </w:p>
        </w:tc>
      </w:tr>
      <w:tr w:rsidR="00CB37E5" w:rsidRPr="0010452F" w14:paraId="27D49D8B" w14:textId="77777777" w:rsidTr="00A76AF1">
        <w:tc>
          <w:tcPr>
            <w:tcW w:w="3539" w:type="dxa"/>
          </w:tcPr>
          <w:p w14:paraId="330A8B38" w14:textId="1E50AB47" w:rsidR="00CB37E5" w:rsidRPr="005F0805" w:rsidRDefault="00CB37E5" w:rsidP="00CB37E5">
            <w:pPr>
              <w:rPr>
                <w:rFonts w:ascii="Arial" w:hAnsi="Arial" w:cs="Arial"/>
                <w:sz w:val="24"/>
              </w:rPr>
            </w:pPr>
            <w:r w:rsidRPr="005F0805">
              <w:rPr>
                <w:rFonts w:ascii="Arial" w:hAnsi="Arial" w:cs="Arial"/>
                <w:sz w:val="24"/>
              </w:rPr>
              <w:t>Side</w:t>
            </w:r>
            <w:r w:rsidR="009A2101" w:rsidRPr="005F0805">
              <w:rPr>
                <w:rFonts w:ascii="Arial" w:hAnsi="Arial" w:cs="Arial"/>
                <w:sz w:val="24"/>
              </w:rPr>
              <w:t>-channel attack</w:t>
            </w:r>
          </w:p>
        </w:tc>
        <w:tc>
          <w:tcPr>
            <w:tcW w:w="6089" w:type="dxa"/>
          </w:tcPr>
          <w:p w14:paraId="368BAF66" w14:textId="3279E0E0" w:rsidR="00CB37E5" w:rsidRPr="005F0805" w:rsidRDefault="00C77103" w:rsidP="00CB37E5">
            <w:pPr>
              <w:shd w:val="clear" w:color="auto" w:fill="FFFFFF"/>
              <w:spacing w:line="240" w:lineRule="auto"/>
              <w:rPr>
                <w:rFonts w:ascii="Arial" w:hAnsi="Arial" w:cs="Arial"/>
                <w:sz w:val="24"/>
              </w:rPr>
            </w:pPr>
            <w:r w:rsidRPr="005F0805">
              <w:rPr>
                <w:rFonts w:ascii="Arial" w:hAnsi="Arial" w:cs="Arial"/>
                <w:sz w:val="24"/>
              </w:rPr>
              <w:t>An attack enabled by leakage of information from a physical cryptosystem. Characteristics that could be exploited in a side-channel attack include timing, power consumption, and electromagnetic and acoustic emissions.</w:t>
            </w:r>
          </w:p>
        </w:tc>
      </w:tr>
      <w:tr w:rsidR="00CB37E5" w:rsidRPr="0010452F" w14:paraId="5DD9A803" w14:textId="77777777" w:rsidTr="00A76AF1">
        <w:tc>
          <w:tcPr>
            <w:tcW w:w="3539" w:type="dxa"/>
          </w:tcPr>
          <w:p w14:paraId="09FB734F" w14:textId="13933548" w:rsidR="00CB37E5" w:rsidRPr="005F0805" w:rsidRDefault="00CB37E5" w:rsidP="00CB37E5">
            <w:pPr>
              <w:rPr>
                <w:rFonts w:ascii="Arial" w:hAnsi="Arial" w:cs="Arial"/>
                <w:sz w:val="24"/>
              </w:rPr>
            </w:pPr>
            <w:r w:rsidRPr="005F0805">
              <w:rPr>
                <w:rFonts w:ascii="Arial" w:hAnsi="Arial" w:cs="Arial"/>
                <w:sz w:val="24"/>
              </w:rPr>
              <w:t>Si</w:t>
            </w:r>
            <w:r w:rsidR="009A2101" w:rsidRPr="005F0805">
              <w:rPr>
                <w:rFonts w:ascii="Arial" w:hAnsi="Arial" w:cs="Arial"/>
                <w:sz w:val="24"/>
              </w:rPr>
              <w:t>ngle sign-o</w:t>
            </w:r>
            <w:r w:rsidRPr="005F0805">
              <w:rPr>
                <w:rFonts w:ascii="Arial" w:hAnsi="Arial" w:cs="Arial"/>
                <w:sz w:val="24"/>
              </w:rPr>
              <w:t>n</w:t>
            </w:r>
            <w:r w:rsidR="007F5448" w:rsidRPr="005F0805">
              <w:rPr>
                <w:rFonts w:ascii="Arial" w:hAnsi="Arial" w:cs="Arial"/>
                <w:sz w:val="24"/>
              </w:rPr>
              <w:t xml:space="preserve"> (SSO)</w:t>
            </w:r>
          </w:p>
        </w:tc>
        <w:tc>
          <w:tcPr>
            <w:tcW w:w="6089" w:type="dxa"/>
          </w:tcPr>
          <w:p w14:paraId="0E834ACF" w14:textId="2E094192" w:rsidR="00CB37E5" w:rsidRPr="005F0805" w:rsidRDefault="006A551E" w:rsidP="00CB37E5">
            <w:pPr>
              <w:shd w:val="clear" w:color="auto" w:fill="FFFFFF"/>
              <w:spacing w:line="240" w:lineRule="auto"/>
              <w:rPr>
                <w:rFonts w:ascii="Arial" w:hAnsi="Arial" w:cs="Arial"/>
                <w:sz w:val="24"/>
              </w:rPr>
            </w:pPr>
            <w:r w:rsidRPr="005F0805">
              <w:rPr>
                <w:rFonts w:ascii="Arial" w:hAnsi="Arial" w:cs="Arial"/>
                <w:sz w:val="24"/>
              </w:rPr>
              <w:t>An authentication method that enables users to securely authenticate with multiple applications and websites by using just one set of credentials.</w:t>
            </w:r>
          </w:p>
        </w:tc>
      </w:tr>
      <w:tr w:rsidR="00CB37E5" w:rsidRPr="0010452F" w14:paraId="5B86095E" w14:textId="77777777" w:rsidTr="00A76AF1">
        <w:tc>
          <w:tcPr>
            <w:tcW w:w="3539" w:type="dxa"/>
          </w:tcPr>
          <w:p w14:paraId="319DE854" w14:textId="53CC5175" w:rsidR="00CB37E5" w:rsidRPr="005F0805" w:rsidRDefault="00CB37E5" w:rsidP="00CB37E5">
            <w:pPr>
              <w:rPr>
                <w:rFonts w:ascii="Arial" w:hAnsi="Arial" w:cs="Arial"/>
                <w:sz w:val="24"/>
                <w:highlight w:val="yellow"/>
              </w:rPr>
            </w:pPr>
            <w:r w:rsidRPr="005F0805">
              <w:rPr>
                <w:rFonts w:ascii="Arial" w:hAnsi="Arial" w:cs="Arial"/>
                <w:sz w:val="24"/>
              </w:rPr>
              <w:t xml:space="preserve">Site </w:t>
            </w:r>
            <w:r w:rsidR="009A2101" w:rsidRPr="005F0805">
              <w:rPr>
                <w:rFonts w:ascii="Arial" w:hAnsi="Arial" w:cs="Arial"/>
                <w:sz w:val="24"/>
              </w:rPr>
              <w:t>pla</w:t>
            </w:r>
            <w:r w:rsidRPr="005F0805">
              <w:rPr>
                <w:rFonts w:ascii="Arial" w:hAnsi="Arial" w:cs="Arial"/>
                <w:sz w:val="24"/>
              </w:rPr>
              <w:t>n</w:t>
            </w:r>
          </w:p>
        </w:tc>
        <w:tc>
          <w:tcPr>
            <w:tcW w:w="6089" w:type="dxa"/>
          </w:tcPr>
          <w:p w14:paraId="11E6BA4E" w14:textId="1DACBD1A" w:rsidR="00CB37E5" w:rsidRPr="005F0805" w:rsidRDefault="005E6A4C" w:rsidP="00CB37E5">
            <w:pPr>
              <w:shd w:val="clear" w:color="auto" w:fill="FFFFFF"/>
              <w:spacing w:line="240" w:lineRule="auto"/>
              <w:rPr>
                <w:rFonts w:ascii="Arial" w:hAnsi="Arial" w:cs="Arial"/>
                <w:sz w:val="24"/>
              </w:rPr>
            </w:pPr>
            <w:r w:rsidRPr="005F0805">
              <w:rPr>
                <w:rFonts w:ascii="Arial" w:hAnsi="Arial" w:cs="Arial"/>
                <w:sz w:val="24"/>
              </w:rPr>
              <w:t>The physical security equivalent of the SSP and SOPs for systems, are used to document all aspects of physical security for systems. Formally documenting this information ensures that standards, controls and procedures can easily be reviewed by security personnel.</w:t>
            </w:r>
          </w:p>
        </w:tc>
      </w:tr>
      <w:tr w:rsidR="00CB37E5" w:rsidRPr="0010452F" w14:paraId="305BC3E2" w14:textId="77777777" w:rsidTr="00A76AF1">
        <w:tc>
          <w:tcPr>
            <w:tcW w:w="3539" w:type="dxa"/>
          </w:tcPr>
          <w:p w14:paraId="19E17472" w14:textId="0E43FDBC" w:rsidR="00CB37E5" w:rsidRPr="005F0805" w:rsidRDefault="00CB37E5" w:rsidP="00CB37E5">
            <w:pPr>
              <w:rPr>
                <w:rFonts w:ascii="Arial" w:hAnsi="Arial" w:cs="Arial"/>
                <w:sz w:val="24"/>
              </w:rPr>
            </w:pPr>
            <w:r w:rsidRPr="005F0805">
              <w:rPr>
                <w:rFonts w:ascii="Arial" w:hAnsi="Arial" w:cs="Arial"/>
                <w:sz w:val="24"/>
              </w:rPr>
              <w:t>Social</w:t>
            </w:r>
            <w:r w:rsidR="009A2101" w:rsidRPr="005F0805">
              <w:rPr>
                <w:rFonts w:ascii="Arial" w:hAnsi="Arial" w:cs="Arial"/>
                <w:sz w:val="24"/>
              </w:rPr>
              <w:t xml:space="preserve"> engineering</w:t>
            </w:r>
          </w:p>
        </w:tc>
        <w:tc>
          <w:tcPr>
            <w:tcW w:w="6089" w:type="dxa"/>
          </w:tcPr>
          <w:p w14:paraId="793CE64B" w14:textId="6FB1223B" w:rsidR="00CB37E5" w:rsidRPr="005F0805" w:rsidRDefault="00BE49E3" w:rsidP="00CB37E5">
            <w:pPr>
              <w:shd w:val="clear" w:color="auto" w:fill="FFFFFF"/>
              <w:spacing w:line="240" w:lineRule="auto"/>
              <w:rPr>
                <w:rFonts w:ascii="Arial" w:hAnsi="Arial" w:cs="Arial"/>
                <w:sz w:val="24"/>
              </w:rPr>
            </w:pPr>
            <w:r w:rsidRPr="005F0805">
              <w:rPr>
                <w:rFonts w:ascii="Arial" w:hAnsi="Arial" w:cs="Arial"/>
                <w:sz w:val="24"/>
              </w:rPr>
              <w:t>The act of deceiving an individual into revealing sensitive information, obtaining unauthorised access, or committing fraud by associating with the individual to gain confidence and trust.</w:t>
            </w:r>
          </w:p>
        </w:tc>
      </w:tr>
      <w:tr w:rsidR="00CB37E5" w:rsidRPr="0010452F" w14:paraId="47FE8103" w14:textId="77777777" w:rsidTr="00A76AF1">
        <w:tc>
          <w:tcPr>
            <w:tcW w:w="3539" w:type="dxa"/>
          </w:tcPr>
          <w:p w14:paraId="2447AE0A" w14:textId="33171C4B" w:rsidR="00CB37E5" w:rsidRPr="005F0805" w:rsidRDefault="00CB37E5" w:rsidP="00CB37E5">
            <w:pPr>
              <w:rPr>
                <w:rFonts w:ascii="Arial" w:hAnsi="Arial" w:cs="Arial"/>
                <w:sz w:val="24"/>
              </w:rPr>
            </w:pPr>
            <w:r w:rsidRPr="005F0805">
              <w:rPr>
                <w:rFonts w:ascii="Arial" w:hAnsi="Arial" w:cs="Arial"/>
                <w:sz w:val="24"/>
              </w:rPr>
              <w:t xml:space="preserve">Software as a </w:t>
            </w:r>
            <w:r w:rsidR="009A2101" w:rsidRPr="005F0805">
              <w:rPr>
                <w:rFonts w:ascii="Arial" w:hAnsi="Arial" w:cs="Arial"/>
                <w:sz w:val="24"/>
              </w:rPr>
              <w:t>se</w:t>
            </w:r>
            <w:r w:rsidRPr="005F0805">
              <w:rPr>
                <w:rFonts w:ascii="Arial" w:hAnsi="Arial" w:cs="Arial"/>
                <w:sz w:val="24"/>
              </w:rPr>
              <w:t>rvice (SaaS)</w:t>
            </w:r>
          </w:p>
        </w:tc>
        <w:tc>
          <w:tcPr>
            <w:tcW w:w="6089" w:type="dxa"/>
          </w:tcPr>
          <w:p w14:paraId="6CEC802F" w14:textId="06682127" w:rsidR="00CB37E5" w:rsidRPr="005F0805" w:rsidRDefault="00ED3D65" w:rsidP="00CB37E5">
            <w:pPr>
              <w:shd w:val="clear" w:color="auto" w:fill="FFFFFF"/>
              <w:spacing w:line="240" w:lineRule="auto"/>
              <w:rPr>
                <w:rFonts w:ascii="Arial" w:hAnsi="Arial" w:cs="Arial"/>
                <w:sz w:val="24"/>
              </w:rPr>
            </w:pPr>
            <w:r w:rsidRPr="005F0805">
              <w:rPr>
                <w:rFonts w:ascii="Arial" w:hAnsi="Arial" w:cs="Arial"/>
                <w:sz w:val="24"/>
              </w:rPr>
              <w:t xml:space="preserve">The capability provided to the consumer is to use the provider’s applications running on a cloud infrastructure. The applications are accessible from various client devices through either a thin client interface, such as a web browser (e.g., web-based email), or a program interface. The consumer does not manage or control the underlying cloud infrastructure including network, servers, operating systems, storage, </w:t>
            </w:r>
            <w:r w:rsidRPr="005F0805">
              <w:rPr>
                <w:rFonts w:ascii="Arial" w:hAnsi="Arial" w:cs="Arial"/>
                <w:sz w:val="24"/>
              </w:rPr>
              <w:lastRenderedPageBreak/>
              <w:t>or even individual application capabilities, with the possible exception of limited user-specific application configuration settings.</w:t>
            </w:r>
          </w:p>
        </w:tc>
      </w:tr>
      <w:tr w:rsidR="00F439CC" w:rsidRPr="0010452F" w14:paraId="224C7A7C" w14:textId="77777777" w:rsidTr="00A76AF1">
        <w:tc>
          <w:tcPr>
            <w:tcW w:w="3539" w:type="dxa"/>
          </w:tcPr>
          <w:p w14:paraId="6838F374" w14:textId="1755ADFF" w:rsidR="00F439CC" w:rsidRPr="005F0805" w:rsidRDefault="00FB5983" w:rsidP="00CB37E5">
            <w:pPr>
              <w:rPr>
                <w:rFonts w:ascii="Arial" w:hAnsi="Arial" w:cs="Arial"/>
                <w:sz w:val="24"/>
              </w:rPr>
            </w:pPr>
            <w:r w:rsidRPr="005F0805">
              <w:rPr>
                <w:rFonts w:ascii="Arial" w:hAnsi="Arial" w:cs="Arial"/>
                <w:sz w:val="24"/>
              </w:rPr>
              <w:lastRenderedPageBreak/>
              <w:t>Software</w:t>
            </w:r>
            <w:r w:rsidR="00C06B9C" w:rsidRPr="005F0805">
              <w:rPr>
                <w:rFonts w:ascii="Arial" w:hAnsi="Arial" w:cs="Arial"/>
                <w:sz w:val="24"/>
              </w:rPr>
              <w:t xml:space="preserve"> asset management</w:t>
            </w:r>
          </w:p>
        </w:tc>
        <w:tc>
          <w:tcPr>
            <w:tcW w:w="6089" w:type="dxa"/>
          </w:tcPr>
          <w:p w14:paraId="6BE098A2" w14:textId="2B74EE62" w:rsidR="00F439CC" w:rsidRPr="005F0805" w:rsidRDefault="00FB5983" w:rsidP="00CB37E5">
            <w:pPr>
              <w:shd w:val="clear" w:color="auto" w:fill="FFFFFF"/>
              <w:spacing w:line="240" w:lineRule="auto"/>
              <w:rPr>
                <w:rFonts w:ascii="Arial" w:hAnsi="Arial" w:cs="Arial"/>
                <w:sz w:val="24"/>
              </w:rPr>
            </w:pPr>
            <w:r w:rsidRPr="005F0805">
              <w:rPr>
                <w:rFonts w:ascii="Arial" w:hAnsi="Arial" w:cs="Arial"/>
                <w:sz w:val="24"/>
              </w:rPr>
              <w:t>A capability that identifies unauthorised software on devices that is likely to be used by attackers as a platform from which to extend compromise of the network to be mitigated.</w:t>
            </w:r>
          </w:p>
        </w:tc>
      </w:tr>
      <w:tr w:rsidR="00786EA0" w:rsidRPr="0010452F" w14:paraId="0F291FA3" w14:textId="77777777" w:rsidTr="00A76AF1">
        <w:tc>
          <w:tcPr>
            <w:tcW w:w="3539" w:type="dxa"/>
          </w:tcPr>
          <w:p w14:paraId="04DB0A64" w14:textId="32DC6F1A" w:rsidR="00786EA0" w:rsidRPr="005F0805" w:rsidRDefault="00786EA0" w:rsidP="00CB37E5">
            <w:pPr>
              <w:rPr>
                <w:rFonts w:ascii="Arial" w:hAnsi="Arial" w:cs="Arial"/>
                <w:sz w:val="24"/>
              </w:rPr>
            </w:pPr>
            <w:r w:rsidRPr="005F0805">
              <w:rPr>
                <w:rFonts w:ascii="Arial" w:hAnsi="Arial" w:cs="Arial"/>
                <w:sz w:val="24"/>
              </w:rPr>
              <w:t>Softwa</w:t>
            </w:r>
            <w:r w:rsidR="00C06B9C" w:rsidRPr="005F0805">
              <w:rPr>
                <w:rFonts w:ascii="Arial" w:hAnsi="Arial" w:cs="Arial"/>
                <w:sz w:val="24"/>
              </w:rPr>
              <w:t>re bill of materials</w:t>
            </w:r>
            <w:r w:rsidRPr="005F0805">
              <w:rPr>
                <w:rFonts w:ascii="Arial" w:hAnsi="Arial" w:cs="Arial"/>
                <w:sz w:val="24"/>
              </w:rPr>
              <w:t xml:space="preserve"> (SBOM)</w:t>
            </w:r>
          </w:p>
        </w:tc>
        <w:tc>
          <w:tcPr>
            <w:tcW w:w="6089" w:type="dxa"/>
          </w:tcPr>
          <w:p w14:paraId="622A631C" w14:textId="6E37B5B1" w:rsidR="00786EA0" w:rsidRPr="005F0805" w:rsidRDefault="002160BC" w:rsidP="00CB37E5">
            <w:pPr>
              <w:shd w:val="clear" w:color="auto" w:fill="FFFFFF"/>
              <w:spacing w:line="240" w:lineRule="auto"/>
              <w:rPr>
                <w:rFonts w:ascii="Arial" w:hAnsi="Arial" w:cs="Arial"/>
                <w:sz w:val="24"/>
              </w:rPr>
            </w:pPr>
            <w:r w:rsidRPr="005F0805">
              <w:rPr>
                <w:rFonts w:ascii="Arial" w:hAnsi="Arial" w:cs="Arial"/>
                <w:sz w:val="24"/>
              </w:rPr>
              <w:t>The inventory of components used to build a software artefact such as a software application.</w:t>
            </w:r>
          </w:p>
        </w:tc>
      </w:tr>
      <w:tr w:rsidR="00CB37E5" w:rsidRPr="0010452F" w14:paraId="26121775" w14:textId="77777777" w:rsidTr="00A76AF1">
        <w:tc>
          <w:tcPr>
            <w:tcW w:w="3539" w:type="dxa"/>
          </w:tcPr>
          <w:p w14:paraId="196C4AD1" w14:textId="2435D5F6" w:rsidR="00CB37E5" w:rsidRPr="005F0805" w:rsidRDefault="00CB37E5" w:rsidP="00CB37E5">
            <w:pPr>
              <w:rPr>
                <w:rFonts w:ascii="Arial" w:hAnsi="Arial" w:cs="Arial"/>
                <w:sz w:val="24"/>
              </w:rPr>
            </w:pPr>
            <w:r w:rsidRPr="005F0805">
              <w:rPr>
                <w:rFonts w:ascii="Arial" w:hAnsi="Arial" w:cs="Arial"/>
                <w:sz w:val="24"/>
              </w:rPr>
              <w:t>Softwar</w:t>
            </w:r>
            <w:r w:rsidR="00C06B9C" w:rsidRPr="005F0805">
              <w:rPr>
                <w:rFonts w:ascii="Arial" w:hAnsi="Arial" w:cs="Arial"/>
                <w:sz w:val="24"/>
              </w:rPr>
              <w:t>e defined network</w:t>
            </w:r>
            <w:r w:rsidRPr="005F0805">
              <w:rPr>
                <w:rFonts w:ascii="Arial" w:hAnsi="Arial" w:cs="Arial"/>
                <w:sz w:val="24"/>
              </w:rPr>
              <w:t xml:space="preserve"> (SDN)</w:t>
            </w:r>
          </w:p>
        </w:tc>
        <w:tc>
          <w:tcPr>
            <w:tcW w:w="6089" w:type="dxa"/>
          </w:tcPr>
          <w:p w14:paraId="6A7F05E5" w14:textId="5CE02850" w:rsidR="00CB37E5" w:rsidRPr="005F0805" w:rsidRDefault="005C71E7" w:rsidP="00CB37E5">
            <w:pPr>
              <w:shd w:val="clear" w:color="auto" w:fill="FFFFFF"/>
              <w:spacing w:line="240" w:lineRule="auto"/>
              <w:rPr>
                <w:rFonts w:ascii="Arial" w:hAnsi="Arial" w:cs="Arial"/>
                <w:sz w:val="24"/>
              </w:rPr>
            </w:pPr>
            <w:r w:rsidRPr="005F0805">
              <w:rPr>
                <w:rFonts w:ascii="Arial" w:hAnsi="Arial" w:cs="Arial"/>
                <w:sz w:val="24"/>
              </w:rPr>
              <w:t>An approach to network management that enables dynamic, programmatically efficient network configuration in order to improve network performance and monitoring, making it more like cloud computing than traditional network management. </w:t>
            </w:r>
          </w:p>
        </w:tc>
      </w:tr>
      <w:tr w:rsidR="00CB37E5" w:rsidRPr="0010452F" w14:paraId="2572061D" w14:textId="77777777" w:rsidTr="00A76AF1">
        <w:tc>
          <w:tcPr>
            <w:tcW w:w="3539" w:type="dxa"/>
          </w:tcPr>
          <w:p w14:paraId="2E0ECB92" w14:textId="72F090A6" w:rsidR="00CB37E5" w:rsidRPr="005F0805" w:rsidRDefault="00CB37E5" w:rsidP="00CB37E5">
            <w:pPr>
              <w:rPr>
                <w:rFonts w:ascii="Arial" w:hAnsi="Arial" w:cs="Arial"/>
                <w:sz w:val="24"/>
              </w:rPr>
            </w:pPr>
            <w:r w:rsidRPr="005F0805">
              <w:rPr>
                <w:rFonts w:ascii="Arial" w:hAnsi="Arial" w:cs="Arial"/>
                <w:sz w:val="24"/>
              </w:rPr>
              <w:t>Softwa</w:t>
            </w:r>
            <w:r w:rsidR="00C06B9C" w:rsidRPr="005F0805">
              <w:rPr>
                <w:rFonts w:ascii="Arial" w:hAnsi="Arial" w:cs="Arial"/>
                <w:sz w:val="24"/>
              </w:rPr>
              <w:t>re development lifecyc</w:t>
            </w:r>
            <w:r w:rsidRPr="005F0805">
              <w:rPr>
                <w:rFonts w:ascii="Arial" w:hAnsi="Arial" w:cs="Arial"/>
                <w:sz w:val="24"/>
              </w:rPr>
              <w:t>le (SDLC)</w:t>
            </w:r>
          </w:p>
        </w:tc>
        <w:tc>
          <w:tcPr>
            <w:tcW w:w="6089" w:type="dxa"/>
          </w:tcPr>
          <w:p w14:paraId="08A462E1" w14:textId="4B049571" w:rsidR="00CB37E5" w:rsidRPr="005F0805" w:rsidRDefault="00667641" w:rsidP="00CB37E5">
            <w:pPr>
              <w:shd w:val="clear" w:color="auto" w:fill="FFFFFF"/>
              <w:spacing w:line="240" w:lineRule="auto"/>
              <w:rPr>
                <w:rFonts w:ascii="Arial" w:hAnsi="Arial" w:cs="Arial"/>
                <w:sz w:val="24"/>
              </w:rPr>
            </w:pPr>
            <w:r w:rsidRPr="005F0805">
              <w:rPr>
                <w:rFonts w:ascii="Arial" w:hAnsi="Arial" w:cs="Arial"/>
                <w:sz w:val="24"/>
              </w:rPr>
              <w:t>A formal or informal methodology for designing, creating, and maintaining software (including code built into hardware).</w:t>
            </w:r>
          </w:p>
        </w:tc>
      </w:tr>
      <w:tr w:rsidR="00CB37E5" w:rsidRPr="0010452F" w14:paraId="188AB259" w14:textId="77777777" w:rsidTr="00A76AF1">
        <w:tc>
          <w:tcPr>
            <w:tcW w:w="3539" w:type="dxa"/>
          </w:tcPr>
          <w:p w14:paraId="4226BDD2" w14:textId="626FCBAE" w:rsidR="00CB37E5" w:rsidRPr="005F0805" w:rsidRDefault="00CB37E5" w:rsidP="00CB37E5">
            <w:pPr>
              <w:rPr>
                <w:rFonts w:ascii="Arial" w:hAnsi="Arial" w:cs="Arial"/>
                <w:sz w:val="24"/>
              </w:rPr>
            </w:pPr>
            <w:r w:rsidRPr="005F0805">
              <w:rPr>
                <w:rFonts w:ascii="Arial" w:hAnsi="Arial" w:cs="Arial"/>
                <w:sz w:val="24"/>
              </w:rPr>
              <w:t>Software</w:t>
            </w:r>
            <w:r w:rsidR="00C06B9C" w:rsidRPr="005F0805">
              <w:rPr>
                <w:rFonts w:ascii="Arial" w:hAnsi="Arial" w:cs="Arial"/>
                <w:sz w:val="24"/>
              </w:rPr>
              <w:t xml:space="preserve"> f</w:t>
            </w:r>
            <w:r w:rsidRPr="005F0805">
              <w:rPr>
                <w:rFonts w:ascii="Arial" w:hAnsi="Arial" w:cs="Arial"/>
                <w:sz w:val="24"/>
              </w:rPr>
              <w:t>irewall</w:t>
            </w:r>
          </w:p>
        </w:tc>
        <w:tc>
          <w:tcPr>
            <w:tcW w:w="6089" w:type="dxa"/>
          </w:tcPr>
          <w:p w14:paraId="634CE8C5" w14:textId="62C6C8CE" w:rsidR="00CB37E5" w:rsidRPr="005F0805" w:rsidRDefault="00CB37E5" w:rsidP="00CB37E5">
            <w:pPr>
              <w:pStyle w:val="NormalWeb"/>
              <w:shd w:val="clear" w:color="auto" w:fill="FFFFFF"/>
              <w:textAlignment w:val="baseline"/>
              <w:rPr>
                <w:rFonts w:ascii="Arial" w:hAnsi="Arial" w:cs="Arial"/>
              </w:rPr>
            </w:pPr>
            <w:r w:rsidRPr="005F0805">
              <w:rPr>
                <w:rFonts w:ascii="Arial" w:hAnsi="Arial" w:cs="Arial"/>
              </w:rPr>
              <w:t>A software-based firewall installed on a desktop or laptop computer to provide protection against external cyber attackers by shielding the computer from malicious or unnecessary network traffic. A software firewall can also prevent malicious software from accessing a computer via the internet.</w:t>
            </w:r>
          </w:p>
        </w:tc>
      </w:tr>
      <w:tr w:rsidR="00CB37E5" w:rsidRPr="0010452F" w14:paraId="52BFAE8F" w14:textId="77777777" w:rsidTr="00A76AF1">
        <w:tc>
          <w:tcPr>
            <w:tcW w:w="3539" w:type="dxa"/>
          </w:tcPr>
          <w:p w14:paraId="766705D2" w14:textId="71B69577" w:rsidR="00CB37E5" w:rsidRPr="005F0805" w:rsidRDefault="00CB37E5" w:rsidP="00CB37E5">
            <w:pPr>
              <w:rPr>
                <w:rFonts w:ascii="Arial" w:hAnsi="Arial" w:cs="Arial"/>
                <w:sz w:val="24"/>
              </w:rPr>
            </w:pPr>
            <w:r w:rsidRPr="005F0805">
              <w:rPr>
                <w:rFonts w:ascii="Arial" w:hAnsi="Arial" w:cs="Arial"/>
                <w:sz w:val="24"/>
              </w:rPr>
              <w:t>Spyware</w:t>
            </w:r>
          </w:p>
        </w:tc>
        <w:tc>
          <w:tcPr>
            <w:tcW w:w="6089" w:type="dxa"/>
          </w:tcPr>
          <w:p w14:paraId="69573CAD" w14:textId="00FE6877" w:rsidR="00CB37E5" w:rsidRPr="005F0805" w:rsidRDefault="00B70795" w:rsidP="00CB37E5">
            <w:pPr>
              <w:pStyle w:val="NormalWeb"/>
              <w:shd w:val="clear" w:color="auto" w:fill="FFFFFF"/>
              <w:textAlignment w:val="baseline"/>
              <w:rPr>
                <w:rFonts w:ascii="Arial" w:hAnsi="Arial" w:cs="Arial"/>
              </w:rPr>
            </w:pPr>
            <w:r w:rsidRPr="005F0805">
              <w:rPr>
                <w:rFonts w:ascii="Arial" w:hAnsi="Arial" w:cs="Arial"/>
              </w:rPr>
              <w:t>Software that is secretly or surreptitiously installed into an information system to gather information on individuals or organisations without their knowledge; a type of malicious code.</w:t>
            </w:r>
          </w:p>
        </w:tc>
      </w:tr>
      <w:tr w:rsidR="00CC2952" w:rsidRPr="0010452F" w14:paraId="68BFC9DC" w14:textId="77777777" w:rsidTr="00A76AF1">
        <w:tc>
          <w:tcPr>
            <w:tcW w:w="3539" w:type="dxa"/>
          </w:tcPr>
          <w:p w14:paraId="1F28D118" w14:textId="06F7E10C" w:rsidR="00CC2952" w:rsidRPr="005F0805" w:rsidRDefault="00CC2952" w:rsidP="00CB37E5">
            <w:pPr>
              <w:rPr>
                <w:rFonts w:ascii="Arial" w:hAnsi="Arial" w:cs="Arial"/>
                <w:sz w:val="24"/>
              </w:rPr>
            </w:pPr>
            <w:r w:rsidRPr="005F0805">
              <w:rPr>
                <w:rFonts w:ascii="Arial" w:hAnsi="Arial" w:cs="Arial"/>
                <w:sz w:val="24"/>
              </w:rPr>
              <w:t xml:space="preserve">SQL </w:t>
            </w:r>
            <w:r w:rsidR="00C06B9C" w:rsidRPr="005F0805">
              <w:rPr>
                <w:rFonts w:ascii="Arial" w:hAnsi="Arial" w:cs="Arial"/>
                <w:sz w:val="24"/>
              </w:rPr>
              <w:t>inje</w:t>
            </w:r>
            <w:r w:rsidRPr="005F0805">
              <w:rPr>
                <w:rFonts w:ascii="Arial" w:hAnsi="Arial" w:cs="Arial"/>
                <w:sz w:val="24"/>
              </w:rPr>
              <w:t>ction</w:t>
            </w:r>
          </w:p>
        </w:tc>
        <w:tc>
          <w:tcPr>
            <w:tcW w:w="6089" w:type="dxa"/>
          </w:tcPr>
          <w:p w14:paraId="7BEA5B5C" w14:textId="74C7BB89" w:rsidR="00CC2952" w:rsidRPr="005F0805" w:rsidRDefault="00CC2952" w:rsidP="00CB37E5">
            <w:pPr>
              <w:pStyle w:val="NormalWeb"/>
              <w:shd w:val="clear" w:color="auto" w:fill="FFFFFF"/>
              <w:textAlignment w:val="baseline"/>
              <w:rPr>
                <w:rFonts w:ascii="Arial" w:hAnsi="Arial" w:cs="Arial"/>
              </w:rPr>
            </w:pPr>
            <w:r w:rsidRPr="005F0805">
              <w:rPr>
                <w:rFonts w:ascii="Arial" w:hAnsi="Arial" w:cs="Arial"/>
              </w:rPr>
              <w:t>Attacks that look for web sites that pass insufficiently</w:t>
            </w:r>
            <w:r w:rsidR="001E6E36" w:rsidRPr="005F0805">
              <w:rPr>
                <w:rFonts w:ascii="Arial" w:hAnsi="Arial" w:cs="Arial"/>
              </w:rPr>
              <w:t xml:space="preserve"> </w:t>
            </w:r>
            <w:r w:rsidRPr="005F0805">
              <w:rPr>
                <w:rFonts w:ascii="Arial" w:hAnsi="Arial" w:cs="Arial"/>
              </w:rPr>
              <w:t>processed user input to database back-ends.</w:t>
            </w:r>
          </w:p>
        </w:tc>
      </w:tr>
      <w:tr w:rsidR="00CB37E5" w:rsidRPr="0010452F" w14:paraId="1C654CF9" w14:textId="77777777" w:rsidTr="00A76AF1">
        <w:tc>
          <w:tcPr>
            <w:tcW w:w="3539" w:type="dxa"/>
          </w:tcPr>
          <w:p w14:paraId="65704042" w14:textId="0478CACA" w:rsidR="00CB37E5" w:rsidRPr="005F0805" w:rsidRDefault="00CB37E5" w:rsidP="00CB37E5">
            <w:pPr>
              <w:rPr>
                <w:rFonts w:ascii="Arial" w:hAnsi="Arial" w:cs="Arial"/>
                <w:sz w:val="24"/>
              </w:rPr>
            </w:pPr>
            <w:r w:rsidRPr="005F0805">
              <w:rPr>
                <w:rFonts w:ascii="Arial" w:hAnsi="Arial" w:cs="Arial"/>
                <w:sz w:val="24"/>
              </w:rPr>
              <w:t xml:space="preserve">Strong </w:t>
            </w:r>
            <w:r w:rsidR="00C06B9C" w:rsidRPr="005F0805">
              <w:rPr>
                <w:rFonts w:ascii="Arial" w:hAnsi="Arial" w:cs="Arial"/>
                <w:sz w:val="24"/>
              </w:rPr>
              <w:t>aut</w:t>
            </w:r>
            <w:r w:rsidRPr="005F0805">
              <w:rPr>
                <w:rFonts w:ascii="Arial" w:hAnsi="Arial" w:cs="Arial"/>
                <w:sz w:val="24"/>
              </w:rPr>
              <w:t>hentication</w:t>
            </w:r>
          </w:p>
        </w:tc>
        <w:tc>
          <w:tcPr>
            <w:tcW w:w="6089" w:type="dxa"/>
          </w:tcPr>
          <w:p w14:paraId="1E5E22AF" w14:textId="7BE8BEDB" w:rsidR="00CB37E5" w:rsidRPr="005F0805" w:rsidRDefault="0039650D" w:rsidP="00CB37E5">
            <w:pPr>
              <w:pStyle w:val="NormalWeb"/>
              <w:shd w:val="clear" w:color="auto" w:fill="FFFFFF"/>
              <w:textAlignment w:val="baseline"/>
              <w:rPr>
                <w:rFonts w:ascii="Arial" w:hAnsi="Arial" w:cs="Arial"/>
              </w:rPr>
            </w:pPr>
            <w:r w:rsidRPr="005F0805">
              <w:rPr>
                <w:rFonts w:ascii="Arial" w:hAnsi="Arial" w:cs="Arial"/>
              </w:rPr>
              <w:t>A method used to secure computer systems and/or networks by verifying a user’s identity by requiring two-factors in order to authenticate (something you know, something you are, or something you have).</w:t>
            </w:r>
          </w:p>
        </w:tc>
      </w:tr>
      <w:tr w:rsidR="009C5840" w:rsidRPr="0010452F" w14:paraId="31F0DA02" w14:textId="77777777" w:rsidTr="00A76AF1">
        <w:tc>
          <w:tcPr>
            <w:tcW w:w="3539" w:type="dxa"/>
          </w:tcPr>
          <w:p w14:paraId="62C5922D" w14:textId="40BD99A7" w:rsidR="009C5840" w:rsidRPr="005F0805" w:rsidRDefault="009C5840" w:rsidP="00CB37E5">
            <w:pPr>
              <w:rPr>
                <w:rFonts w:ascii="Arial" w:hAnsi="Arial" w:cs="Arial"/>
                <w:sz w:val="24"/>
              </w:rPr>
            </w:pPr>
            <w:r w:rsidRPr="005F0805">
              <w:rPr>
                <w:rFonts w:ascii="Arial" w:hAnsi="Arial" w:cs="Arial"/>
                <w:sz w:val="24"/>
              </w:rPr>
              <w:t>Supply</w:t>
            </w:r>
            <w:r w:rsidR="00C06B9C" w:rsidRPr="005F0805">
              <w:rPr>
                <w:rFonts w:ascii="Arial" w:hAnsi="Arial" w:cs="Arial"/>
                <w:sz w:val="24"/>
              </w:rPr>
              <w:t xml:space="preserve"> chain</w:t>
            </w:r>
          </w:p>
        </w:tc>
        <w:tc>
          <w:tcPr>
            <w:tcW w:w="6089" w:type="dxa"/>
          </w:tcPr>
          <w:p w14:paraId="5085A3FC" w14:textId="7CEE82AC" w:rsidR="009C5840" w:rsidRPr="005F0805" w:rsidRDefault="009C5840" w:rsidP="00CB37E5">
            <w:pPr>
              <w:pStyle w:val="NormalWeb"/>
              <w:shd w:val="clear" w:color="auto" w:fill="FFFFFF"/>
              <w:textAlignment w:val="baseline"/>
              <w:rPr>
                <w:rFonts w:ascii="Arial" w:hAnsi="Arial" w:cs="Arial"/>
              </w:rPr>
            </w:pPr>
            <w:r w:rsidRPr="005F0805">
              <w:rPr>
                <w:rFonts w:ascii="Arial" w:hAnsi="Arial" w:cs="Arial"/>
              </w:rPr>
              <w:t>Linked set of resources and processes between multiple tiers of developers that begins with the sourcing of products and services and extends through the design, development, manufacturing, processing, handling, and delivery of products and services to the acquirer.</w:t>
            </w:r>
          </w:p>
        </w:tc>
      </w:tr>
      <w:tr w:rsidR="009C5840" w:rsidRPr="0010452F" w14:paraId="4DD773E7" w14:textId="77777777" w:rsidTr="00A76AF1">
        <w:tc>
          <w:tcPr>
            <w:tcW w:w="3539" w:type="dxa"/>
          </w:tcPr>
          <w:p w14:paraId="00563187" w14:textId="58578E46" w:rsidR="009C5840" w:rsidRPr="005F0805" w:rsidRDefault="00C81033" w:rsidP="00CB37E5">
            <w:pPr>
              <w:rPr>
                <w:rFonts w:ascii="Arial" w:hAnsi="Arial" w:cs="Arial"/>
                <w:sz w:val="24"/>
              </w:rPr>
            </w:pPr>
            <w:r w:rsidRPr="005F0805">
              <w:rPr>
                <w:rFonts w:ascii="Arial" w:hAnsi="Arial" w:cs="Arial"/>
                <w:sz w:val="24"/>
              </w:rPr>
              <w:t>Supp</w:t>
            </w:r>
            <w:r w:rsidR="00C06B9C" w:rsidRPr="005F0805">
              <w:rPr>
                <w:rFonts w:ascii="Arial" w:hAnsi="Arial" w:cs="Arial"/>
                <w:sz w:val="24"/>
              </w:rPr>
              <w:t>ly chain risk</w:t>
            </w:r>
          </w:p>
        </w:tc>
        <w:tc>
          <w:tcPr>
            <w:tcW w:w="6089" w:type="dxa"/>
          </w:tcPr>
          <w:p w14:paraId="05B6B8AD" w14:textId="07D6F578" w:rsidR="009C5840" w:rsidRPr="005F0805" w:rsidRDefault="00C81033" w:rsidP="00CB37E5">
            <w:pPr>
              <w:pStyle w:val="NormalWeb"/>
              <w:shd w:val="clear" w:color="auto" w:fill="FFFFFF"/>
              <w:textAlignment w:val="baseline"/>
              <w:rPr>
                <w:rFonts w:ascii="Arial" w:hAnsi="Arial" w:cs="Arial"/>
              </w:rPr>
            </w:pPr>
            <w:r w:rsidRPr="005F0805">
              <w:rPr>
                <w:rFonts w:ascii="Arial" w:hAnsi="Arial" w:cs="Arial"/>
              </w:rPr>
              <w:t>The potential for harm or compromise that arises as a result of security risks from suppliers, their supply chains, and their products or services. Supply chain risks include exposures, threats, and vulnerabilities associated with the products and services traversing the supply chain as well as the exposures, threats, and vulnerabilities to the supply chain.</w:t>
            </w:r>
          </w:p>
        </w:tc>
      </w:tr>
      <w:tr w:rsidR="00CB37E5" w:rsidRPr="0010452F" w14:paraId="60363E91" w14:textId="77777777" w:rsidTr="00A76AF1">
        <w:tc>
          <w:tcPr>
            <w:tcW w:w="3539" w:type="dxa"/>
          </w:tcPr>
          <w:p w14:paraId="06114BE2" w14:textId="5E234E3C" w:rsidR="00CB37E5" w:rsidRPr="005F0805" w:rsidRDefault="00CB37E5" w:rsidP="00CB37E5">
            <w:pPr>
              <w:rPr>
                <w:rFonts w:ascii="Arial" w:hAnsi="Arial" w:cs="Arial"/>
                <w:sz w:val="24"/>
              </w:rPr>
            </w:pPr>
            <w:r w:rsidRPr="005F0805">
              <w:rPr>
                <w:rFonts w:ascii="Arial" w:hAnsi="Arial" w:cs="Arial"/>
                <w:sz w:val="24"/>
              </w:rPr>
              <w:lastRenderedPageBreak/>
              <w:t>System</w:t>
            </w:r>
            <w:r w:rsidR="00867A7A" w:rsidRPr="005F0805">
              <w:rPr>
                <w:rFonts w:ascii="Arial" w:hAnsi="Arial" w:cs="Arial"/>
                <w:sz w:val="24"/>
              </w:rPr>
              <w:t xml:space="preserve"> hard</w:t>
            </w:r>
            <w:r w:rsidRPr="005F0805">
              <w:rPr>
                <w:rFonts w:ascii="Arial" w:hAnsi="Arial" w:cs="Arial"/>
                <w:sz w:val="24"/>
              </w:rPr>
              <w:t>ening</w:t>
            </w:r>
          </w:p>
        </w:tc>
        <w:tc>
          <w:tcPr>
            <w:tcW w:w="6089" w:type="dxa"/>
          </w:tcPr>
          <w:p w14:paraId="6098C7CF" w14:textId="5416B96A" w:rsidR="00CB37E5" w:rsidRPr="005F0805" w:rsidRDefault="004076A3" w:rsidP="00CB37E5">
            <w:pPr>
              <w:pStyle w:val="NormalWeb"/>
              <w:shd w:val="clear" w:color="auto" w:fill="FFFFFF"/>
              <w:textAlignment w:val="baseline"/>
              <w:rPr>
                <w:rFonts w:ascii="Arial" w:hAnsi="Arial" w:cs="Arial"/>
              </w:rPr>
            </w:pPr>
            <w:r w:rsidRPr="005F0805">
              <w:rPr>
                <w:rFonts w:ascii="Arial" w:hAnsi="Arial" w:cs="Arial"/>
              </w:rPr>
              <w:t>Collection of tools, techniques, and best practices to reduce vulnerability in technology applications, systems, infrastructure, firmware, and other areas</w:t>
            </w:r>
            <w:r w:rsidR="00BC1702" w:rsidRPr="005F0805">
              <w:rPr>
                <w:rFonts w:ascii="Arial" w:hAnsi="Arial" w:cs="Arial"/>
              </w:rPr>
              <w:t>.</w:t>
            </w:r>
          </w:p>
        </w:tc>
      </w:tr>
      <w:tr w:rsidR="00CB37E5" w:rsidRPr="0010452F" w14:paraId="3FE69EC2" w14:textId="77777777" w:rsidTr="00A76AF1">
        <w:tc>
          <w:tcPr>
            <w:tcW w:w="3539" w:type="dxa"/>
          </w:tcPr>
          <w:p w14:paraId="0E417269" w14:textId="5D916945" w:rsidR="00CB37E5" w:rsidRPr="005F0805" w:rsidRDefault="00CB37E5" w:rsidP="00CB37E5">
            <w:pPr>
              <w:rPr>
                <w:rFonts w:ascii="Arial" w:hAnsi="Arial" w:cs="Arial"/>
                <w:sz w:val="24"/>
              </w:rPr>
            </w:pPr>
            <w:r w:rsidRPr="005F0805">
              <w:rPr>
                <w:rFonts w:ascii="Arial" w:hAnsi="Arial" w:cs="Arial"/>
                <w:sz w:val="24"/>
              </w:rPr>
              <w:t xml:space="preserve">System </w:t>
            </w:r>
            <w:r w:rsidR="00867A7A" w:rsidRPr="005F0805">
              <w:rPr>
                <w:rFonts w:ascii="Arial" w:hAnsi="Arial" w:cs="Arial"/>
                <w:sz w:val="24"/>
              </w:rPr>
              <w:t xml:space="preserve">security plan </w:t>
            </w:r>
            <w:r w:rsidRPr="005F0805">
              <w:rPr>
                <w:rFonts w:ascii="Arial" w:hAnsi="Arial" w:cs="Arial"/>
                <w:sz w:val="24"/>
              </w:rPr>
              <w:t>(SSP)</w:t>
            </w:r>
          </w:p>
        </w:tc>
        <w:tc>
          <w:tcPr>
            <w:tcW w:w="6089" w:type="dxa"/>
          </w:tcPr>
          <w:p w14:paraId="7FCEE9A7" w14:textId="02D0F3F2" w:rsidR="00CB37E5" w:rsidRPr="005F0805" w:rsidRDefault="00BC2323" w:rsidP="00CB37E5">
            <w:pPr>
              <w:pStyle w:val="NormalWeb"/>
              <w:shd w:val="clear" w:color="auto" w:fill="FFFFFF"/>
              <w:textAlignment w:val="baseline"/>
              <w:rPr>
                <w:rFonts w:ascii="Arial" w:hAnsi="Arial" w:cs="Arial"/>
              </w:rPr>
            </w:pPr>
            <w:r w:rsidRPr="005F0805">
              <w:rPr>
                <w:rFonts w:ascii="Arial" w:hAnsi="Arial" w:cs="Arial"/>
              </w:rPr>
              <w:t>Formal document that provides an overview of the security requirements for an information system and describes the security controls in place or planned for meeting those requirements.</w:t>
            </w:r>
          </w:p>
        </w:tc>
      </w:tr>
      <w:tr w:rsidR="00CB37E5" w:rsidRPr="0010452F" w14:paraId="2F5A29D5" w14:textId="77777777" w:rsidTr="00A76AF1">
        <w:tc>
          <w:tcPr>
            <w:tcW w:w="3539" w:type="dxa"/>
          </w:tcPr>
          <w:p w14:paraId="0CF35A54" w14:textId="69E629EE" w:rsidR="00CB37E5" w:rsidRPr="005F0805" w:rsidRDefault="00CB37E5" w:rsidP="00CB37E5">
            <w:pPr>
              <w:rPr>
                <w:rFonts w:ascii="Arial" w:hAnsi="Arial" w:cs="Arial"/>
                <w:sz w:val="24"/>
              </w:rPr>
            </w:pPr>
            <w:r w:rsidRPr="005F0805">
              <w:rPr>
                <w:rFonts w:ascii="Arial" w:hAnsi="Arial" w:cs="Arial"/>
                <w:sz w:val="24"/>
              </w:rPr>
              <w:t>Supplier</w:t>
            </w:r>
          </w:p>
        </w:tc>
        <w:tc>
          <w:tcPr>
            <w:tcW w:w="6089" w:type="dxa"/>
          </w:tcPr>
          <w:p w14:paraId="6EDD001C" w14:textId="108C3DDB" w:rsidR="00CB37E5" w:rsidRPr="005F0805" w:rsidRDefault="00CB37E5" w:rsidP="00CB37E5">
            <w:pPr>
              <w:pStyle w:val="NormalWeb"/>
              <w:shd w:val="clear" w:color="auto" w:fill="FFFFFF"/>
              <w:textAlignment w:val="baseline"/>
              <w:rPr>
                <w:rFonts w:ascii="Arial" w:hAnsi="Arial" w:cs="Arial"/>
              </w:rPr>
            </w:pPr>
            <w:r w:rsidRPr="005F0805">
              <w:rPr>
                <w:rFonts w:ascii="Arial" w:hAnsi="Arial" w:cs="Arial"/>
              </w:rPr>
              <w:t xml:space="preserve">Service provider of on-premises or cloud services. e.g., </w:t>
            </w:r>
            <w:r w:rsidR="00207F1B" w:rsidRPr="005F0805">
              <w:rPr>
                <w:rFonts w:ascii="Arial" w:hAnsi="Arial" w:cs="Arial"/>
              </w:rPr>
              <w:t>internet service provider, outsourced service provider, software as a serv</w:t>
            </w:r>
            <w:r w:rsidRPr="005F0805">
              <w:rPr>
                <w:rFonts w:ascii="Arial" w:hAnsi="Arial" w:cs="Arial"/>
              </w:rPr>
              <w:t>ice (SaaS) provider.</w:t>
            </w:r>
          </w:p>
        </w:tc>
      </w:tr>
      <w:tr w:rsidR="00CB37E5" w:rsidRPr="0010452F" w14:paraId="29E7819F" w14:textId="77777777" w:rsidTr="00A76AF1">
        <w:tc>
          <w:tcPr>
            <w:tcW w:w="3539" w:type="dxa"/>
          </w:tcPr>
          <w:p w14:paraId="223514D9" w14:textId="4AB07156" w:rsidR="00CB37E5" w:rsidRPr="005F0805" w:rsidRDefault="00CB37E5" w:rsidP="00CB37E5">
            <w:pPr>
              <w:rPr>
                <w:rFonts w:ascii="Arial" w:hAnsi="Arial" w:cs="Arial"/>
                <w:sz w:val="24"/>
              </w:rPr>
            </w:pPr>
            <w:r w:rsidRPr="005F0805">
              <w:rPr>
                <w:rFonts w:ascii="Arial" w:hAnsi="Arial" w:cs="Arial"/>
                <w:sz w:val="24"/>
              </w:rPr>
              <w:t xml:space="preserve">Symmetric </w:t>
            </w:r>
            <w:r w:rsidR="00867A7A" w:rsidRPr="005F0805">
              <w:rPr>
                <w:rFonts w:ascii="Arial" w:hAnsi="Arial" w:cs="Arial"/>
                <w:sz w:val="24"/>
              </w:rPr>
              <w:t>ke</w:t>
            </w:r>
            <w:r w:rsidR="00256E9E" w:rsidRPr="005F0805">
              <w:rPr>
                <w:rFonts w:ascii="Arial" w:hAnsi="Arial" w:cs="Arial"/>
                <w:sz w:val="24"/>
              </w:rPr>
              <w:t>y</w:t>
            </w:r>
          </w:p>
        </w:tc>
        <w:tc>
          <w:tcPr>
            <w:tcW w:w="6089" w:type="dxa"/>
          </w:tcPr>
          <w:p w14:paraId="696D872C" w14:textId="548F9178" w:rsidR="00CB37E5" w:rsidRPr="005F0805" w:rsidRDefault="0085460F" w:rsidP="00CB37E5">
            <w:pPr>
              <w:pStyle w:val="NormalWeb"/>
              <w:shd w:val="clear" w:color="auto" w:fill="FFFFFF"/>
              <w:textAlignment w:val="baseline"/>
              <w:rPr>
                <w:rFonts w:ascii="Arial" w:hAnsi="Arial" w:cs="Arial"/>
              </w:rPr>
            </w:pPr>
            <w:r w:rsidRPr="005F0805">
              <w:rPr>
                <w:rFonts w:ascii="Arial" w:hAnsi="Arial" w:cs="Arial"/>
              </w:rPr>
              <w:t>One key that is used to encrypt and decrypt the information.</w:t>
            </w:r>
          </w:p>
        </w:tc>
      </w:tr>
      <w:tr w:rsidR="00BC3E85" w:rsidRPr="0010452F" w14:paraId="2B4AB4FE" w14:textId="77777777" w:rsidTr="00A76AF1">
        <w:tc>
          <w:tcPr>
            <w:tcW w:w="3539" w:type="dxa"/>
          </w:tcPr>
          <w:p w14:paraId="40A8A1C6" w14:textId="7AB58D16" w:rsidR="00BC3E85" w:rsidRPr="005F0805" w:rsidRDefault="00BC3E85" w:rsidP="00CB37E5">
            <w:pPr>
              <w:rPr>
                <w:rFonts w:ascii="Arial" w:hAnsi="Arial" w:cs="Arial"/>
                <w:sz w:val="24"/>
              </w:rPr>
            </w:pPr>
            <w:r w:rsidRPr="005F0805">
              <w:rPr>
                <w:rFonts w:ascii="Arial" w:hAnsi="Arial" w:cs="Arial"/>
                <w:sz w:val="24"/>
              </w:rPr>
              <w:t>Table</w:t>
            </w:r>
            <w:r w:rsidR="00CC18B8" w:rsidRPr="005F0805">
              <w:rPr>
                <w:rFonts w:ascii="Arial" w:hAnsi="Arial" w:cs="Arial"/>
                <w:sz w:val="24"/>
              </w:rPr>
              <w:t>top</w:t>
            </w:r>
            <w:r w:rsidR="00867A7A" w:rsidRPr="005F0805">
              <w:rPr>
                <w:rFonts w:ascii="Arial" w:hAnsi="Arial" w:cs="Arial"/>
                <w:sz w:val="24"/>
              </w:rPr>
              <w:t xml:space="preserve"> exercise</w:t>
            </w:r>
          </w:p>
        </w:tc>
        <w:tc>
          <w:tcPr>
            <w:tcW w:w="6089" w:type="dxa"/>
          </w:tcPr>
          <w:p w14:paraId="20530099" w14:textId="40B453FE" w:rsidR="00BC3E85" w:rsidRPr="005F0805" w:rsidRDefault="00353584" w:rsidP="00CB37E5">
            <w:pPr>
              <w:pStyle w:val="NormalWeb"/>
              <w:shd w:val="clear" w:color="auto" w:fill="FFFFFF"/>
              <w:textAlignment w:val="baseline"/>
              <w:rPr>
                <w:rFonts w:ascii="Arial" w:hAnsi="Arial" w:cs="Arial"/>
              </w:rPr>
            </w:pPr>
            <w:r w:rsidRPr="005F0805">
              <w:rPr>
                <w:rFonts w:ascii="Arial" w:hAnsi="Arial" w:cs="Arial"/>
              </w:rPr>
              <w:t>A discussion-based exercise where personnel with roles and responsibilities in a particular IT plan meet in a classroom setting or in breakout groups to validate the content of the plan by discussing their roles during an emergency and their responses to a particular emergency situation. A facilitator initiates the discussion by presenting a scenario and asking questions based on the scenario.</w:t>
            </w:r>
          </w:p>
        </w:tc>
      </w:tr>
      <w:tr w:rsidR="00CD0238" w:rsidRPr="0010452F" w14:paraId="0426CF3E" w14:textId="77777777" w:rsidTr="00A76AF1">
        <w:tc>
          <w:tcPr>
            <w:tcW w:w="3539" w:type="dxa"/>
          </w:tcPr>
          <w:p w14:paraId="519C73EC" w14:textId="596FB8CF" w:rsidR="00CD0238" w:rsidRPr="005F0805" w:rsidRDefault="00CD0238" w:rsidP="00CB37E5">
            <w:pPr>
              <w:rPr>
                <w:rFonts w:ascii="Arial" w:hAnsi="Arial" w:cs="Arial"/>
                <w:sz w:val="24"/>
              </w:rPr>
            </w:pPr>
            <w:r w:rsidRPr="005F0805">
              <w:rPr>
                <w:rFonts w:ascii="Arial" w:hAnsi="Arial" w:cs="Arial"/>
                <w:sz w:val="24"/>
              </w:rPr>
              <w:t>Tampering</w:t>
            </w:r>
          </w:p>
        </w:tc>
        <w:tc>
          <w:tcPr>
            <w:tcW w:w="6089" w:type="dxa"/>
          </w:tcPr>
          <w:p w14:paraId="7A17F534" w14:textId="79D4F4DA" w:rsidR="00CD0238" w:rsidRPr="005F0805" w:rsidRDefault="00CD0238" w:rsidP="00CB37E5">
            <w:pPr>
              <w:pStyle w:val="NormalWeb"/>
              <w:shd w:val="clear" w:color="auto" w:fill="FFFFFF"/>
              <w:textAlignment w:val="baseline"/>
              <w:rPr>
                <w:rFonts w:ascii="Arial" w:hAnsi="Arial" w:cs="Arial"/>
              </w:rPr>
            </w:pPr>
            <w:r w:rsidRPr="005F0805">
              <w:rPr>
                <w:rFonts w:ascii="Arial" w:hAnsi="Arial" w:cs="Arial"/>
              </w:rPr>
              <w:t>An intentional but unauthorised act resulting in the modification of a system, components of systems, its intended behaviour, or data.</w:t>
            </w:r>
          </w:p>
        </w:tc>
      </w:tr>
      <w:tr w:rsidR="001274E0" w:rsidRPr="0010452F" w14:paraId="12A5326D" w14:textId="77777777" w:rsidTr="00A76AF1">
        <w:tc>
          <w:tcPr>
            <w:tcW w:w="3539" w:type="dxa"/>
          </w:tcPr>
          <w:p w14:paraId="11BA1123" w14:textId="6C9F86EE" w:rsidR="001274E0" w:rsidRPr="005F0805" w:rsidRDefault="001274E0" w:rsidP="00CB37E5">
            <w:pPr>
              <w:rPr>
                <w:rFonts w:ascii="Arial" w:hAnsi="Arial" w:cs="Arial"/>
                <w:sz w:val="24"/>
              </w:rPr>
            </w:pPr>
            <w:r w:rsidRPr="005F0805">
              <w:rPr>
                <w:rFonts w:ascii="Arial" w:hAnsi="Arial" w:cs="Arial"/>
                <w:sz w:val="24"/>
              </w:rPr>
              <w:t xml:space="preserve">Target </w:t>
            </w:r>
            <w:r w:rsidR="00867A7A" w:rsidRPr="005F0805">
              <w:rPr>
                <w:rFonts w:ascii="Arial" w:hAnsi="Arial" w:cs="Arial"/>
                <w:sz w:val="24"/>
              </w:rPr>
              <w:t>residual risk</w:t>
            </w:r>
          </w:p>
        </w:tc>
        <w:tc>
          <w:tcPr>
            <w:tcW w:w="6089" w:type="dxa"/>
          </w:tcPr>
          <w:p w14:paraId="2A301BBF" w14:textId="4A31121D" w:rsidR="001274E0" w:rsidRPr="005F0805" w:rsidRDefault="001274E0" w:rsidP="00CB37E5">
            <w:pPr>
              <w:pStyle w:val="NormalWeb"/>
              <w:shd w:val="clear" w:color="auto" w:fill="FFFFFF"/>
              <w:textAlignment w:val="baseline"/>
              <w:rPr>
                <w:rFonts w:ascii="Arial" w:hAnsi="Arial" w:cs="Arial"/>
              </w:rPr>
            </w:pPr>
            <w:r w:rsidRPr="005F0805">
              <w:rPr>
                <w:rFonts w:ascii="Arial" w:hAnsi="Arial" w:cs="Arial"/>
              </w:rPr>
              <w:t>The amount of risk that an entity prefers to assume in the pursuit of its strategy and business objectives, knowing that management will implement, or has implemented, direct or focused actions to alter the severity of the risk.</w:t>
            </w:r>
          </w:p>
        </w:tc>
      </w:tr>
      <w:tr w:rsidR="00F011AE" w:rsidRPr="0010452F" w14:paraId="71BD8DCC" w14:textId="77777777" w:rsidTr="00A76AF1">
        <w:tc>
          <w:tcPr>
            <w:tcW w:w="3539" w:type="dxa"/>
          </w:tcPr>
          <w:p w14:paraId="45C67822" w14:textId="3CD133DB" w:rsidR="00F011AE" w:rsidRPr="005F0805" w:rsidRDefault="00F011AE" w:rsidP="00CB37E5">
            <w:pPr>
              <w:rPr>
                <w:rFonts w:ascii="Arial" w:hAnsi="Arial" w:cs="Arial"/>
                <w:sz w:val="24"/>
              </w:rPr>
            </w:pPr>
            <w:r w:rsidRPr="005F0805">
              <w:rPr>
                <w:rFonts w:ascii="Arial" w:hAnsi="Arial" w:cs="Arial"/>
                <w:sz w:val="24"/>
              </w:rPr>
              <w:t xml:space="preserve">Technical </w:t>
            </w:r>
            <w:r w:rsidR="00867A7A" w:rsidRPr="005F0805">
              <w:rPr>
                <w:rFonts w:ascii="Arial" w:hAnsi="Arial" w:cs="Arial"/>
                <w:sz w:val="24"/>
              </w:rPr>
              <w:t>security controls</w:t>
            </w:r>
          </w:p>
        </w:tc>
        <w:tc>
          <w:tcPr>
            <w:tcW w:w="6089" w:type="dxa"/>
          </w:tcPr>
          <w:p w14:paraId="69FB88D7" w14:textId="35410406" w:rsidR="00F011AE" w:rsidRPr="005F0805" w:rsidRDefault="00F011AE" w:rsidP="00CB37E5">
            <w:pPr>
              <w:pStyle w:val="NormalWeb"/>
              <w:shd w:val="clear" w:color="auto" w:fill="FFFFFF"/>
              <w:textAlignment w:val="baseline"/>
              <w:rPr>
                <w:rFonts w:ascii="Arial" w:hAnsi="Arial" w:cs="Arial"/>
              </w:rPr>
            </w:pPr>
            <w:r w:rsidRPr="005F0805">
              <w:rPr>
                <w:rFonts w:ascii="Arial" w:hAnsi="Arial" w:cs="Arial"/>
              </w:rPr>
              <w:t>Security controls (i.e., safeguards or countermeasures) for an information system that are primarily implemented and executed by the information system through mechanisms contained in the hardware, software, or firmware components of the system.</w:t>
            </w:r>
          </w:p>
        </w:tc>
      </w:tr>
      <w:tr w:rsidR="00CB37E5" w:rsidRPr="0010452F" w14:paraId="5EDCA0D2" w14:textId="77777777" w:rsidTr="00A76AF1">
        <w:tc>
          <w:tcPr>
            <w:tcW w:w="3539" w:type="dxa"/>
          </w:tcPr>
          <w:p w14:paraId="38C7EED5" w14:textId="7FDDFD2A" w:rsidR="00CB37E5" w:rsidRPr="005F0805" w:rsidRDefault="00CB37E5" w:rsidP="00CB37E5">
            <w:pPr>
              <w:rPr>
                <w:rFonts w:ascii="Arial" w:hAnsi="Arial" w:cs="Arial"/>
                <w:sz w:val="24"/>
              </w:rPr>
            </w:pPr>
            <w:r w:rsidRPr="005F0805">
              <w:rPr>
                <w:rFonts w:ascii="Arial" w:hAnsi="Arial" w:cs="Arial"/>
                <w:sz w:val="24"/>
              </w:rPr>
              <w:t xml:space="preserve">Test </w:t>
            </w:r>
            <w:r w:rsidR="00867A7A" w:rsidRPr="005F0805">
              <w:rPr>
                <w:rFonts w:ascii="Arial" w:hAnsi="Arial" w:cs="Arial"/>
                <w:sz w:val="24"/>
              </w:rPr>
              <w:t>en</w:t>
            </w:r>
            <w:r w:rsidRPr="005F0805">
              <w:rPr>
                <w:rFonts w:ascii="Arial" w:hAnsi="Arial" w:cs="Arial"/>
                <w:sz w:val="24"/>
              </w:rPr>
              <w:t>vironment</w:t>
            </w:r>
          </w:p>
        </w:tc>
        <w:tc>
          <w:tcPr>
            <w:tcW w:w="6089" w:type="dxa"/>
          </w:tcPr>
          <w:p w14:paraId="69222B1B" w14:textId="2E46C5A1" w:rsidR="00CB37E5" w:rsidRPr="005F0805" w:rsidRDefault="00B41C93" w:rsidP="00CB37E5">
            <w:pPr>
              <w:pStyle w:val="NormalWeb"/>
              <w:shd w:val="clear" w:color="auto" w:fill="FFFFFF"/>
              <w:textAlignment w:val="baseline"/>
              <w:rPr>
                <w:rFonts w:ascii="Arial" w:hAnsi="Arial" w:cs="Arial"/>
              </w:rPr>
            </w:pPr>
            <w:r w:rsidRPr="005F0805">
              <w:rPr>
                <w:rFonts w:ascii="Arial" w:hAnsi="Arial" w:cs="Arial"/>
              </w:rPr>
              <w:t xml:space="preserve">Environment where </w:t>
            </w:r>
            <w:r w:rsidR="00BB6BB0" w:rsidRPr="005F0805">
              <w:rPr>
                <w:rFonts w:ascii="Arial" w:hAnsi="Arial" w:cs="Arial"/>
              </w:rPr>
              <w:t>testing teams analyse the quality of the application/program.</w:t>
            </w:r>
          </w:p>
        </w:tc>
      </w:tr>
      <w:tr w:rsidR="00CB37E5" w:rsidRPr="0010452F" w14:paraId="35B5EA40" w14:textId="77777777" w:rsidTr="00A76AF1">
        <w:tc>
          <w:tcPr>
            <w:tcW w:w="3539" w:type="dxa"/>
          </w:tcPr>
          <w:p w14:paraId="3103AD5E" w14:textId="77777777" w:rsidR="00CB37E5" w:rsidRPr="005F0805" w:rsidRDefault="00CB37E5" w:rsidP="00CB37E5">
            <w:pPr>
              <w:rPr>
                <w:rFonts w:ascii="Arial" w:hAnsi="Arial" w:cs="Arial"/>
                <w:sz w:val="24"/>
              </w:rPr>
            </w:pPr>
            <w:r w:rsidRPr="005F0805">
              <w:rPr>
                <w:rFonts w:ascii="Arial" w:hAnsi="Arial" w:cs="Arial"/>
                <w:sz w:val="24"/>
              </w:rPr>
              <w:t>Threat</w:t>
            </w:r>
          </w:p>
        </w:tc>
        <w:tc>
          <w:tcPr>
            <w:tcW w:w="6089" w:type="dxa"/>
          </w:tcPr>
          <w:p w14:paraId="751EB295" w14:textId="77777777" w:rsidR="00CB37E5" w:rsidRPr="005F0805" w:rsidRDefault="00CB37E5" w:rsidP="00CB37E5">
            <w:pPr>
              <w:pStyle w:val="NormalWeb"/>
              <w:shd w:val="clear" w:color="auto" w:fill="FFFFFF"/>
              <w:textAlignment w:val="baseline"/>
              <w:rPr>
                <w:rFonts w:ascii="Arial" w:hAnsi="Arial" w:cs="Arial"/>
              </w:rPr>
            </w:pPr>
            <w:r w:rsidRPr="005F0805">
              <w:rPr>
                <w:rFonts w:ascii="Arial" w:hAnsi="Arial" w:cs="Arial"/>
              </w:rPr>
              <w:t>Any event with the potential to adversely impact organisational operations, organisational assets, individuals, other organisations, through an information system via unauthorised access, destruction, disclosure, modification of information, and/or denial of service.</w:t>
            </w:r>
          </w:p>
        </w:tc>
      </w:tr>
      <w:tr w:rsidR="00CB37E5" w:rsidRPr="0010452F" w14:paraId="65818702" w14:textId="77777777" w:rsidTr="00A76AF1">
        <w:tc>
          <w:tcPr>
            <w:tcW w:w="3539" w:type="dxa"/>
          </w:tcPr>
          <w:p w14:paraId="7881284D" w14:textId="5BDB9C1E" w:rsidR="00CB37E5" w:rsidRPr="005F0805" w:rsidRDefault="00CB37E5" w:rsidP="00CB37E5">
            <w:pPr>
              <w:rPr>
                <w:rFonts w:ascii="Arial" w:hAnsi="Arial" w:cs="Arial"/>
                <w:sz w:val="24"/>
              </w:rPr>
            </w:pPr>
            <w:r w:rsidRPr="005F0805">
              <w:rPr>
                <w:rFonts w:ascii="Arial" w:hAnsi="Arial" w:cs="Arial"/>
                <w:sz w:val="24"/>
              </w:rPr>
              <w:t>Thre</w:t>
            </w:r>
            <w:r w:rsidR="00867A7A" w:rsidRPr="005F0805">
              <w:rPr>
                <w:rFonts w:ascii="Arial" w:hAnsi="Arial" w:cs="Arial"/>
                <w:sz w:val="24"/>
              </w:rPr>
              <w:t xml:space="preserve">at and vulnerability analysis </w:t>
            </w:r>
            <w:r w:rsidRPr="005F0805">
              <w:rPr>
                <w:rFonts w:ascii="Arial" w:hAnsi="Arial" w:cs="Arial"/>
                <w:sz w:val="24"/>
              </w:rPr>
              <w:t>(TVA)</w:t>
            </w:r>
          </w:p>
        </w:tc>
        <w:tc>
          <w:tcPr>
            <w:tcW w:w="6089" w:type="dxa"/>
          </w:tcPr>
          <w:p w14:paraId="0DF40571" w14:textId="4174C332" w:rsidR="00CB37E5" w:rsidRPr="005F0805" w:rsidRDefault="00810942" w:rsidP="00CB37E5">
            <w:pPr>
              <w:pStyle w:val="NormalWeb"/>
              <w:shd w:val="clear" w:color="auto" w:fill="FFFFFF"/>
              <w:textAlignment w:val="baseline"/>
              <w:rPr>
                <w:rFonts w:ascii="Arial" w:hAnsi="Arial" w:cs="Arial"/>
              </w:rPr>
            </w:pPr>
            <w:r w:rsidRPr="005F0805">
              <w:rPr>
                <w:rFonts w:ascii="Arial" w:hAnsi="Arial" w:cs="Arial"/>
              </w:rPr>
              <w:t>Process of formally evaluating the degree of threat to an information system or enterprise and describing the nature of the threat.</w:t>
            </w:r>
          </w:p>
        </w:tc>
      </w:tr>
      <w:tr w:rsidR="00CB37E5" w:rsidRPr="0010452F" w14:paraId="27DF0ED0" w14:textId="77777777" w:rsidTr="00A76AF1">
        <w:tc>
          <w:tcPr>
            <w:tcW w:w="3539" w:type="dxa"/>
          </w:tcPr>
          <w:p w14:paraId="1EE8774A" w14:textId="354C2EE8" w:rsidR="00CB37E5" w:rsidRPr="005F0805" w:rsidRDefault="00CB37E5" w:rsidP="00CB37E5">
            <w:pPr>
              <w:rPr>
                <w:rFonts w:ascii="Arial" w:hAnsi="Arial" w:cs="Arial"/>
                <w:sz w:val="24"/>
              </w:rPr>
            </w:pPr>
            <w:r w:rsidRPr="005F0805">
              <w:rPr>
                <w:rFonts w:ascii="Arial" w:hAnsi="Arial" w:cs="Arial"/>
                <w:sz w:val="24"/>
              </w:rPr>
              <w:lastRenderedPageBreak/>
              <w:t>Th</w:t>
            </w:r>
            <w:r w:rsidR="00867A7A" w:rsidRPr="005F0805">
              <w:rPr>
                <w:rFonts w:ascii="Arial" w:hAnsi="Arial" w:cs="Arial"/>
                <w:sz w:val="24"/>
              </w:rPr>
              <w:t>reat intel</w:t>
            </w:r>
            <w:r w:rsidRPr="005F0805">
              <w:rPr>
                <w:rFonts w:ascii="Arial" w:hAnsi="Arial" w:cs="Arial"/>
                <w:sz w:val="24"/>
              </w:rPr>
              <w:t>ligence</w:t>
            </w:r>
          </w:p>
        </w:tc>
        <w:tc>
          <w:tcPr>
            <w:tcW w:w="6089" w:type="dxa"/>
          </w:tcPr>
          <w:p w14:paraId="573503C9" w14:textId="2AB9A675" w:rsidR="00CB37E5" w:rsidRPr="005F0805" w:rsidRDefault="00CB37E5" w:rsidP="00CB37E5">
            <w:pPr>
              <w:pStyle w:val="NormalWeb"/>
              <w:shd w:val="clear" w:color="auto" w:fill="FFFFFF"/>
              <w:textAlignment w:val="baseline"/>
              <w:rPr>
                <w:rFonts w:ascii="Arial" w:hAnsi="Arial" w:cs="Arial"/>
              </w:rPr>
            </w:pPr>
            <w:r w:rsidRPr="005F0805">
              <w:rPr>
                <w:rFonts w:ascii="Arial" w:hAnsi="Arial" w:cs="Arial"/>
              </w:rPr>
              <w:t>Threat information that has been aggregated, transformed, analysed, interpreted, or enriched to provide the necessary context for decision-making processes.</w:t>
            </w:r>
          </w:p>
        </w:tc>
      </w:tr>
      <w:tr w:rsidR="00CB37E5" w:rsidRPr="0010452F" w14:paraId="4D63F26F" w14:textId="77777777" w:rsidTr="00A76AF1">
        <w:tc>
          <w:tcPr>
            <w:tcW w:w="3539" w:type="dxa"/>
          </w:tcPr>
          <w:p w14:paraId="4D33A43D" w14:textId="015344BD" w:rsidR="00CB37E5" w:rsidRPr="005F0805" w:rsidRDefault="00CB37E5" w:rsidP="00CB37E5">
            <w:pPr>
              <w:rPr>
                <w:rFonts w:ascii="Arial" w:hAnsi="Arial" w:cs="Arial"/>
                <w:sz w:val="24"/>
              </w:rPr>
            </w:pPr>
            <w:r w:rsidRPr="005F0805">
              <w:rPr>
                <w:rFonts w:ascii="Arial" w:hAnsi="Arial" w:cs="Arial"/>
                <w:sz w:val="24"/>
              </w:rPr>
              <w:t>T</w:t>
            </w:r>
            <w:r w:rsidR="00867A7A" w:rsidRPr="005F0805">
              <w:rPr>
                <w:rFonts w:ascii="Arial" w:hAnsi="Arial" w:cs="Arial"/>
                <w:sz w:val="24"/>
              </w:rPr>
              <w:t>hreat mo</w:t>
            </w:r>
            <w:r w:rsidRPr="005F0805">
              <w:rPr>
                <w:rFonts w:ascii="Arial" w:hAnsi="Arial" w:cs="Arial"/>
                <w:sz w:val="24"/>
              </w:rPr>
              <w:t>de</w:t>
            </w:r>
            <w:r w:rsidR="00C91822">
              <w:rPr>
                <w:rFonts w:ascii="Arial" w:hAnsi="Arial" w:cs="Arial"/>
                <w:sz w:val="24"/>
              </w:rPr>
              <w:t>l</w:t>
            </w:r>
            <w:r w:rsidRPr="005F0805">
              <w:rPr>
                <w:rFonts w:ascii="Arial" w:hAnsi="Arial" w:cs="Arial"/>
                <w:sz w:val="24"/>
              </w:rPr>
              <w:t>l</w:t>
            </w:r>
            <w:r w:rsidR="00E27C49" w:rsidRPr="005F0805">
              <w:rPr>
                <w:rFonts w:ascii="Arial" w:hAnsi="Arial" w:cs="Arial"/>
                <w:sz w:val="24"/>
              </w:rPr>
              <w:t>ing</w:t>
            </w:r>
          </w:p>
        </w:tc>
        <w:tc>
          <w:tcPr>
            <w:tcW w:w="6089" w:type="dxa"/>
          </w:tcPr>
          <w:p w14:paraId="513084D0" w14:textId="70EEFB5E" w:rsidR="00CB37E5" w:rsidRPr="005F0805" w:rsidRDefault="00E27C49" w:rsidP="00CB37E5">
            <w:pPr>
              <w:pStyle w:val="NormalWeb"/>
              <w:shd w:val="clear" w:color="auto" w:fill="FFFFFF"/>
              <w:textAlignment w:val="baseline"/>
              <w:rPr>
                <w:rFonts w:ascii="Arial" w:hAnsi="Arial" w:cs="Arial"/>
              </w:rPr>
            </w:pPr>
            <w:r w:rsidRPr="005F0805">
              <w:rPr>
                <w:rFonts w:ascii="Arial" w:hAnsi="Arial" w:cs="Arial"/>
              </w:rPr>
              <w:t>A form of risk assessment that models aspects of the attack and defence sides of a logical entity, such as a piece of information, an application, a host, a system, or an environment.</w:t>
            </w:r>
          </w:p>
        </w:tc>
      </w:tr>
      <w:tr w:rsidR="00771DB9" w:rsidRPr="0010452F" w14:paraId="4E495BFB" w14:textId="77777777" w:rsidTr="00A76AF1">
        <w:tc>
          <w:tcPr>
            <w:tcW w:w="3539" w:type="dxa"/>
          </w:tcPr>
          <w:p w14:paraId="1B6D99C3" w14:textId="26B610DC" w:rsidR="00771DB9" w:rsidRPr="005F0805" w:rsidRDefault="00771DB9" w:rsidP="00CB37E5">
            <w:pPr>
              <w:rPr>
                <w:rFonts w:ascii="Arial" w:hAnsi="Arial" w:cs="Arial"/>
                <w:sz w:val="24"/>
              </w:rPr>
            </w:pPr>
            <w:r w:rsidRPr="005F0805">
              <w:rPr>
                <w:rFonts w:ascii="Arial" w:hAnsi="Arial" w:cs="Arial"/>
                <w:sz w:val="24"/>
              </w:rPr>
              <w:t>Tr</w:t>
            </w:r>
            <w:r w:rsidR="00867A7A" w:rsidRPr="005F0805">
              <w:rPr>
                <w:rFonts w:ascii="Arial" w:hAnsi="Arial" w:cs="Arial"/>
                <w:sz w:val="24"/>
              </w:rPr>
              <w:t>ansport layer secu</w:t>
            </w:r>
            <w:r w:rsidRPr="005F0805">
              <w:rPr>
                <w:rFonts w:ascii="Arial" w:hAnsi="Arial" w:cs="Arial"/>
                <w:sz w:val="24"/>
              </w:rPr>
              <w:t>rity (TLS)</w:t>
            </w:r>
          </w:p>
        </w:tc>
        <w:tc>
          <w:tcPr>
            <w:tcW w:w="6089" w:type="dxa"/>
          </w:tcPr>
          <w:p w14:paraId="56B08E21" w14:textId="35EBF963" w:rsidR="00771DB9" w:rsidRPr="005F0805" w:rsidRDefault="00771DB9" w:rsidP="5C82B69D">
            <w:pPr>
              <w:pStyle w:val="NormalWeb"/>
              <w:shd w:val="clear" w:color="auto" w:fill="FFFFFF" w:themeFill="background1"/>
              <w:textAlignment w:val="baseline"/>
              <w:rPr>
                <w:rFonts w:ascii="Arial" w:hAnsi="Arial" w:cs="Arial"/>
              </w:rPr>
            </w:pPr>
            <w:r w:rsidRPr="005F0805">
              <w:rPr>
                <w:rFonts w:ascii="Arial" w:hAnsi="Arial" w:cs="Arial"/>
              </w:rPr>
              <w:t>A security protocol providing privacy and data integrity between two communicating applications. The protocol is composed of two layers: the TLS Record Protocol and the TLS Handshake Protocol.</w:t>
            </w:r>
          </w:p>
        </w:tc>
      </w:tr>
      <w:tr w:rsidR="00CB37E5" w:rsidRPr="0010452F" w14:paraId="3F0FECF2" w14:textId="77777777" w:rsidTr="00A76AF1">
        <w:tc>
          <w:tcPr>
            <w:tcW w:w="3539" w:type="dxa"/>
          </w:tcPr>
          <w:p w14:paraId="09D8207B" w14:textId="13DD0DBA" w:rsidR="00CB37E5" w:rsidRPr="005F0805" w:rsidRDefault="00CB37E5" w:rsidP="00CB37E5">
            <w:pPr>
              <w:rPr>
                <w:rFonts w:ascii="Arial" w:hAnsi="Arial" w:cs="Arial"/>
                <w:sz w:val="24"/>
              </w:rPr>
            </w:pPr>
            <w:r w:rsidRPr="005F0805">
              <w:rPr>
                <w:rFonts w:ascii="Arial" w:hAnsi="Arial" w:cs="Arial"/>
                <w:sz w:val="24"/>
              </w:rPr>
              <w:t>Trojans</w:t>
            </w:r>
          </w:p>
        </w:tc>
        <w:tc>
          <w:tcPr>
            <w:tcW w:w="6089" w:type="dxa"/>
          </w:tcPr>
          <w:p w14:paraId="4362C442" w14:textId="0068639E" w:rsidR="00CB37E5" w:rsidRPr="005F0805" w:rsidRDefault="00FD581F" w:rsidP="00CB37E5">
            <w:pPr>
              <w:pStyle w:val="NormalWeb"/>
              <w:shd w:val="clear" w:color="auto" w:fill="FFFFFF"/>
              <w:textAlignment w:val="baseline"/>
              <w:rPr>
                <w:rFonts w:ascii="Arial" w:hAnsi="Arial" w:cs="Arial"/>
              </w:rPr>
            </w:pPr>
            <w:r w:rsidRPr="005F0805">
              <w:rPr>
                <w:rFonts w:ascii="Arial" w:hAnsi="Arial" w:cs="Arial"/>
              </w:rPr>
              <w:t>A computer program that appears to have a useful function, but also has a hidden and potentially malicious function that evades security mechanisms, sometimes by exploiting legitimate authorisations of a system entity that invokes the program.</w:t>
            </w:r>
          </w:p>
        </w:tc>
      </w:tr>
      <w:tr w:rsidR="00F94C16" w:rsidRPr="0010452F" w14:paraId="4FB62F80" w14:textId="77777777" w:rsidTr="00A76AF1">
        <w:tc>
          <w:tcPr>
            <w:tcW w:w="3539" w:type="dxa"/>
          </w:tcPr>
          <w:p w14:paraId="53DE8895" w14:textId="7A36AA98" w:rsidR="00F94C16" w:rsidRPr="005F0805" w:rsidRDefault="00F94C16" w:rsidP="00CB37E5">
            <w:pPr>
              <w:rPr>
                <w:rFonts w:ascii="Arial" w:hAnsi="Arial" w:cs="Arial"/>
                <w:sz w:val="24"/>
              </w:rPr>
            </w:pPr>
            <w:r w:rsidRPr="005F0805">
              <w:rPr>
                <w:rFonts w:ascii="Arial" w:hAnsi="Arial" w:cs="Arial"/>
                <w:sz w:val="24"/>
              </w:rPr>
              <w:t>Tunne</w:t>
            </w:r>
            <w:r w:rsidR="00BC3DCF" w:rsidRPr="005F0805">
              <w:rPr>
                <w:rFonts w:ascii="Arial" w:hAnsi="Arial" w:cs="Arial"/>
                <w:sz w:val="24"/>
              </w:rPr>
              <w:t>l</w:t>
            </w:r>
            <w:r w:rsidR="00C91822">
              <w:rPr>
                <w:rFonts w:ascii="Arial" w:hAnsi="Arial" w:cs="Arial"/>
                <w:sz w:val="24"/>
              </w:rPr>
              <w:t>l</w:t>
            </w:r>
            <w:r w:rsidR="00BC3DCF" w:rsidRPr="005F0805">
              <w:rPr>
                <w:rFonts w:ascii="Arial" w:hAnsi="Arial" w:cs="Arial"/>
                <w:sz w:val="24"/>
              </w:rPr>
              <w:t>ing</w:t>
            </w:r>
          </w:p>
        </w:tc>
        <w:tc>
          <w:tcPr>
            <w:tcW w:w="6089" w:type="dxa"/>
          </w:tcPr>
          <w:p w14:paraId="1B2AB032" w14:textId="06E90C97" w:rsidR="00F94C16" w:rsidRPr="005F0805" w:rsidRDefault="00BC3DCF" w:rsidP="00CB37E5">
            <w:pPr>
              <w:pStyle w:val="NormalWeb"/>
              <w:shd w:val="clear" w:color="auto" w:fill="FFFFFF"/>
              <w:textAlignment w:val="baseline"/>
              <w:rPr>
                <w:rFonts w:ascii="Arial" w:hAnsi="Arial" w:cs="Arial"/>
              </w:rPr>
            </w:pPr>
            <w:r w:rsidRPr="005F0805">
              <w:rPr>
                <w:rFonts w:ascii="Arial" w:hAnsi="Arial" w:cs="Arial"/>
              </w:rPr>
              <w:t>Technology enabling one network to send its data via another network’s connections. Tunneling works by encapsulating a network protocol within packets carried by the second network.</w:t>
            </w:r>
          </w:p>
        </w:tc>
      </w:tr>
      <w:tr w:rsidR="002516A5" w:rsidRPr="0010452F" w14:paraId="643E88CC" w14:textId="77777777" w:rsidTr="00A76AF1">
        <w:tc>
          <w:tcPr>
            <w:tcW w:w="3539" w:type="dxa"/>
          </w:tcPr>
          <w:p w14:paraId="1E933768" w14:textId="018A01B6" w:rsidR="002516A5" w:rsidRPr="005F0805" w:rsidRDefault="002516A5" w:rsidP="00CB37E5">
            <w:pPr>
              <w:rPr>
                <w:rFonts w:ascii="Arial" w:hAnsi="Arial" w:cs="Arial"/>
                <w:sz w:val="24"/>
              </w:rPr>
            </w:pPr>
            <w:r w:rsidRPr="005F0805">
              <w:rPr>
                <w:rFonts w:ascii="Arial" w:hAnsi="Arial" w:cs="Arial"/>
                <w:sz w:val="24"/>
              </w:rPr>
              <w:t>T</w:t>
            </w:r>
            <w:r w:rsidR="00867A7A" w:rsidRPr="005F0805">
              <w:rPr>
                <w:rFonts w:ascii="Arial" w:hAnsi="Arial" w:cs="Arial"/>
                <w:sz w:val="24"/>
              </w:rPr>
              <w:t>wo factor authe</w:t>
            </w:r>
            <w:r w:rsidRPr="005F0805">
              <w:rPr>
                <w:rFonts w:ascii="Arial" w:hAnsi="Arial" w:cs="Arial"/>
                <w:sz w:val="24"/>
              </w:rPr>
              <w:t>ntication (2FA)</w:t>
            </w:r>
          </w:p>
        </w:tc>
        <w:tc>
          <w:tcPr>
            <w:tcW w:w="6089" w:type="dxa"/>
          </w:tcPr>
          <w:p w14:paraId="24F6ED8D" w14:textId="77777777" w:rsidR="002516A5" w:rsidRPr="005F0805" w:rsidRDefault="002516A5" w:rsidP="00CB37E5">
            <w:pPr>
              <w:pStyle w:val="NormalWeb"/>
              <w:shd w:val="clear" w:color="auto" w:fill="FFFFFF"/>
              <w:textAlignment w:val="baseline"/>
              <w:rPr>
                <w:rFonts w:ascii="Arial" w:hAnsi="Arial" w:cs="Arial"/>
              </w:rPr>
            </w:pPr>
            <w:r w:rsidRPr="005F0805">
              <w:rPr>
                <w:rFonts w:ascii="Arial" w:hAnsi="Arial" w:cs="Arial"/>
              </w:rPr>
              <w:t xml:space="preserve">Authentication using two or more factors to achieve authentication. Factors include: </w:t>
            </w:r>
          </w:p>
          <w:p w14:paraId="5F2F4373" w14:textId="63EE08E7" w:rsidR="002516A5" w:rsidRPr="005F0805" w:rsidRDefault="002516A5" w:rsidP="5C82B69D">
            <w:pPr>
              <w:pStyle w:val="NormalWeb"/>
              <w:numPr>
                <w:ilvl w:val="0"/>
                <w:numId w:val="165"/>
              </w:numPr>
              <w:shd w:val="clear" w:color="auto" w:fill="FFFFFF" w:themeFill="background1"/>
              <w:textAlignment w:val="baseline"/>
              <w:rPr>
                <w:rFonts w:ascii="Arial" w:hAnsi="Arial" w:cs="Arial"/>
              </w:rPr>
            </w:pPr>
            <w:r w:rsidRPr="005F0805">
              <w:rPr>
                <w:rFonts w:ascii="Arial" w:hAnsi="Arial" w:cs="Arial"/>
              </w:rPr>
              <w:t xml:space="preserve">something you know (e.g., password/personal identification number </w:t>
            </w:r>
            <w:r w:rsidR="6A8A3DF1" w:rsidRPr="5C82B69D">
              <w:rPr>
                <w:rFonts w:ascii="Arial" w:hAnsi="Arial" w:cs="Arial"/>
              </w:rPr>
              <w:t>(</w:t>
            </w:r>
            <w:r w:rsidRPr="005F0805">
              <w:rPr>
                <w:rFonts w:ascii="Arial" w:hAnsi="Arial" w:cs="Arial"/>
              </w:rPr>
              <w:t>PIN</w:t>
            </w:r>
            <w:r w:rsidR="5431861D" w:rsidRPr="5C82B69D">
              <w:rPr>
                <w:rFonts w:ascii="Arial" w:hAnsi="Arial" w:cs="Arial"/>
              </w:rPr>
              <w:t>)</w:t>
            </w:r>
            <w:r w:rsidRPr="005F0805">
              <w:rPr>
                <w:rFonts w:ascii="Arial" w:hAnsi="Arial" w:cs="Arial"/>
              </w:rPr>
              <w:t>)</w:t>
            </w:r>
          </w:p>
          <w:p w14:paraId="708ABDC8" w14:textId="77777777" w:rsidR="002516A5" w:rsidRPr="005F0805" w:rsidRDefault="002516A5" w:rsidP="006B0A70">
            <w:pPr>
              <w:pStyle w:val="NormalWeb"/>
              <w:numPr>
                <w:ilvl w:val="0"/>
                <w:numId w:val="165"/>
              </w:numPr>
              <w:shd w:val="clear" w:color="auto" w:fill="FFFFFF"/>
              <w:textAlignment w:val="baseline"/>
              <w:rPr>
                <w:rFonts w:ascii="Arial" w:hAnsi="Arial" w:cs="Arial"/>
              </w:rPr>
            </w:pPr>
            <w:r w:rsidRPr="005F0805">
              <w:rPr>
                <w:rFonts w:ascii="Arial" w:hAnsi="Arial" w:cs="Arial"/>
              </w:rPr>
              <w:t xml:space="preserve">something you have (e.g., cryptographic identification device, token) or </w:t>
            </w:r>
          </w:p>
          <w:p w14:paraId="10C1574B" w14:textId="1BDFB761" w:rsidR="002516A5" w:rsidRPr="005F0805" w:rsidRDefault="002516A5" w:rsidP="006B0A70">
            <w:pPr>
              <w:pStyle w:val="NormalWeb"/>
              <w:numPr>
                <w:ilvl w:val="0"/>
                <w:numId w:val="165"/>
              </w:numPr>
              <w:shd w:val="clear" w:color="auto" w:fill="FFFFFF"/>
              <w:textAlignment w:val="baseline"/>
              <w:rPr>
                <w:rFonts w:ascii="Arial" w:hAnsi="Arial" w:cs="Arial"/>
              </w:rPr>
            </w:pPr>
            <w:r w:rsidRPr="005F0805">
              <w:rPr>
                <w:rFonts w:ascii="Arial" w:hAnsi="Arial" w:cs="Arial"/>
              </w:rPr>
              <w:t>something you are (e.g., biometric).</w:t>
            </w:r>
          </w:p>
        </w:tc>
      </w:tr>
      <w:tr w:rsidR="00CB37E5" w:rsidRPr="0010452F" w14:paraId="16140810" w14:textId="77777777" w:rsidTr="00A76AF1">
        <w:tc>
          <w:tcPr>
            <w:tcW w:w="3539" w:type="dxa"/>
          </w:tcPr>
          <w:p w14:paraId="3347FE68" w14:textId="5D4540F7" w:rsidR="00CB37E5" w:rsidRPr="005F0805" w:rsidRDefault="00CB37E5" w:rsidP="00CB37E5">
            <w:pPr>
              <w:rPr>
                <w:rFonts w:ascii="Arial" w:hAnsi="Arial" w:cs="Arial"/>
                <w:sz w:val="24"/>
              </w:rPr>
            </w:pPr>
            <w:r w:rsidRPr="005F0805">
              <w:rPr>
                <w:rFonts w:ascii="Arial" w:hAnsi="Arial" w:cs="Arial"/>
                <w:sz w:val="24"/>
              </w:rPr>
              <w:t>User a</w:t>
            </w:r>
            <w:r w:rsidR="00867A7A" w:rsidRPr="005F0805">
              <w:rPr>
                <w:rFonts w:ascii="Arial" w:hAnsi="Arial" w:cs="Arial"/>
                <w:sz w:val="24"/>
              </w:rPr>
              <w:t>nd entity behaviour analyti</w:t>
            </w:r>
            <w:r w:rsidRPr="005F0805">
              <w:rPr>
                <w:rFonts w:ascii="Arial" w:hAnsi="Arial" w:cs="Arial"/>
                <w:sz w:val="24"/>
              </w:rPr>
              <w:t>cs (UEBA)</w:t>
            </w:r>
          </w:p>
        </w:tc>
        <w:tc>
          <w:tcPr>
            <w:tcW w:w="6089" w:type="dxa"/>
          </w:tcPr>
          <w:p w14:paraId="6BF7A223" w14:textId="77777777" w:rsidR="00CB37E5" w:rsidRPr="005F0805" w:rsidRDefault="00CB37E5" w:rsidP="00CB37E5">
            <w:pPr>
              <w:pStyle w:val="NormalWeb"/>
              <w:shd w:val="clear" w:color="auto" w:fill="FFFFFF"/>
              <w:textAlignment w:val="baseline"/>
              <w:rPr>
                <w:rFonts w:ascii="Arial" w:hAnsi="Arial" w:cs="Arial"/>
              </w:rPr>
            </w:pPr>
            <w:r w:rsidRPr="005F0805">
              <w:rPr>
                <w:rFonts w:ascii="Arial" w:hAnsi="Arial" w:cs="Arial"/>
              </w:rPr>
              <w:t>A type of cyber security process that takes note of the normal user behaviour. In turn, they detect any anomalous behaviour or instances when there are deviations from these “normal” patterns. For example, if a particular user regularly downloads 10MB of files every day but suddenly downloads gigabytes of files, the system would be able to detect this anomaly and alert the administrator or manager immediately.</w:t>
            </w:r>
          </w:p>
        </w:tc>
      </w:tr>
      <w:tr w:rsidR="00E7201A" w:rsidRPr="0010452F" w14:paraId="118D758A" w14:textId="77777777" w:rsidTr="00A76AF1">
        <w:tc>
          <w:tcPr>
            <w:tcW w:w="3539" w:type="dxa"/>
          </w:tcPr>
          <w:p w14:paraId="32B5CEDF" w14:textId="12BAEAA5" w:rsidR="00E7201A" w:rsidRPr="005F0805" w:rsidRDefault="00E7201A" w:rsidP="00CB37E5">
            <w:pPr>
              <w:rPr>
                <w:rFonts w:ascii="Arial" w:hAnsi="Arial" w:cs="Arial"/>
                <w:sz w:val="24"/>
              </w:rPr>
            </w:pPr>
            <w:r w:rsidRPr="005F0805">
              <w:rPr>
                <w:rFonts w:ascii="Arial" w:hAnsi="Arial" w:cs="Arial"/>
                <w:sz w:val="24"/>
              </w:rPr>
              <w:t xml:space="preserve">Unauthorised </w:t>
            </w:r>
            <w:r w:rsidR="00867A7A" w:rsidRPr="005F0805">
              <w:rPr>
                <w:rFonts w:ascii="Arial" w:hAnsi="Arial" w:cs="Arial"/>
                <w:sz w:val="24"/>
              </w:rPr>
              <w:t>ac</w:t>
            </w:r>
            <w:r w:rsidRPr="005F0805">
              <w:rPr>
                <w:rFonts w:ascii="Arial" w:hAnsi="Arial" w:cs="Arial"/>
                <w:sz w:val="24"/>
              </w:rPr>
              <w:t>cess</w:t>
            </w:r>
          </w:p>
        </w:tc>
        <w:tc>
          <w:tcPr>
            <w:tcW w:w="6089" w:type="dxa"/>
          </w:tcPr>
          <w:p w14:paraId="03CE0474" w14:textId="3BA88095" w:rsidR="00E7201A" w:rsidRPr="005F0805" w:rsidRDefault="00571F7B" w:rsidP="00CB37E5">
            <w:pPr>
              <w:pStyle w:val="NormalWeb"/>
              <w:shd w:val="clear" w:color="auto" w:fill="FFFFFF"/>
              <w:textAlignment w:val="baseline"/>
              <w:rPr>
                <w:rFonts w:ascii="Arial" w:hAnsi="Arial" w:cs="Arial"/>
              </w:rPr>
            </w:pPr>
            <w:r w:rsidRPr="005F0805">
              <w:rPr>
                <w:rFonts w:ascii="Arial" w:hAnsi="Arial" w:cs="Arial"/>
              </w:rPr>
              <w:t>A person gains logical or physical access without permission to a network, system, application, data, or other resource.</w:t>
            </w:r>
          </w:p>
        </w:tc>
      </w:tr>
      <w:tr w:rsidR="00CB37E5" w:rsidRPr="0010452F" w14:paraId="2BADC725" w14:textId="77777777" w:rsidTr="00A76AF1">
        <w:tc>
          <w:tcPr>
            <w:tcW w:w="3539" w:type="dxa"/>
          </w:tcPr>
          <w:p w14:paraId="4F119574" w14:textId="7A0520CC" w:rsidR="00CB37E5" w:rsidRPr="005F0805" w:rsidRDefault="00CB37E5" w:rsidP="00CB37E5">
            <w:pPr>
              <w:rPr>
                <w:rFonts w:ascii="Arial" w:hAnsi="Arial" w:cs="Arial"/>
                <w:sz w:val="24"/>
              </w:rPr>
            </w:pPr>
            <w:r w:rsidRPr="005F0805">
              <w:rPr>
                <w:rFonts w:ascii="Arial" w:hAnsi="Arial" w:cs="Arial"/>
                <w:sz w:val="24"/>
              </w:rPr>
              <w:t xml:space="preserve">Uninterruptible </w:t>
            </w:r>
            <w:r w:rsidR="00867A7A" w:rsidRPr="005F0805">
              <w:rPr>
                <w:rFonts w:ascii="Arial" w:hAnsi="Arial" w:cs="Arial"/>
                <w:sz w:val="24"/>
              </w:rPr>
              <w:t xml:space="preserve">power supply </w:t>
            </w:r>
            <w:r w:rsidRPr="005F0805">
              <w:rPr>
                <w:rFonts w:ascii="Arial" w:hAnsi="Arial" w:cs="Arial"/>
                <w:sz w:val="24"/>
              </w:rPr>
              <w:t>(UPS)</w:t>
            </w:r>
          </w:p>
        </w:tc>
        <w:tc>
          <w:tcPr>
            <w:tcW w:w="6089" w:type="dxa"/>
          </w:tcPr>
          <w:p w14:paraId="709F55DC" w14:textId="2E7E15E3" w:rsidR="00CB37E5" w:rsidRPr="005F0805" w:rsidRDefault="00A94C97" w:rsidP="00CB37E5">
            <w:pPr>
              <w:rPr>
                <w:rFonts w:ascii="Arial" w:hAnsi="Arial" w:cs="Arial"/>
                <w:sz w:val="24"/>
              </w:rPr>
            </w:pPr>
            <w:r w:rsidRPr="005F0805">
              <w:rPr>
                <w:rFonts w:ascii="Arial" w:hAnsi="Arial" w:cs="Arial"/>
                <w:sz w:val="24"/>
              </w:rPr>
              <w:t>A device with an internal battery that allows connected devices to run for at least a short time when the primary power source is lost.</w:t>
            </w:r>
          </w:p>
        </w:tc>
      </w:tr>
      <w:tr w:rsidR="00CB37E5" w:rsidRPr="0010452F" w14:paraId="7C34A658" w14:textId="77777777" w:rsidTr="00A76AF1">
        <w:tc>
          <w:tcPr>
            <w:tcW w:w="3539" w:type="dxa"/>
          </w:tcPr>
          <w:p w14:paraId="1985FE4B" w14:textId="68787638" w:rsidR="00CB37E5" w:rsidRPr="005F0805" w:rsidRDefault="00CB37E5" w:rsidP="00CB37E5">
            <w:pPr>
              <w:rPr>
                <w:rFonts w:ascii="Arial" w:hAnsi="Arial" w:cs="Arial"/>
                <w:sz w:val="24"/>
              </w:rPr>
            </w:pPr>
            <w:r w:rsidRPr="005F0805">
              <w:rPr>
                <w:rFonts w:ascii="Arial" w:hAnsi="Arial" w:cs="Arial"/>
                <w:sz w:val="24"/>
              </w:rPr>
              <w:t xml:space="preserve">Virtual </w:t>
            </w:r>
            <w:r w:rsidR="00867A7A" w:rsidRPr="005F0805">
              <w:rPr>
                <w:rFonts w:ascii="Arial" w:hAnsi="Arial" w:cs="Arial"/>
                <w:sz w:val="24"/>
              </w:rPr>
              <w:t>ma</w:t>
            </w:r>
            <w:r w:rsidRPr="005F0805">
              <w:rPr>
                <w:rFonts w:ascii="Arial" w:hAnsi="Arial" w:cs="Arial"/>
                <w:sz w:val="24"/>
              </w:rPr>
              <w:t>chines (VMs)</w:t>
            </w:r>
          </w:p>
        </w:tc>
        <w:tc>
          <w:tcPr>
            <w:tcW w:w="6089" w:type="dxa"/>
          </w:tcPr>
          <w:p w14:paraId="44794ABA" w14:textId="7C51B7B8" w:rsidR="00CB37E5" w:rsidRPr="005F0805" w:rsidRDefault="00CB37E5" w:rsidP="00CB37E5">
            <w:pPr>
              <w:rPr>
                <w:rFonts w:ascii="Arial" w:hAnsi="Arial" w:cs="Arial"/>
                <w:sz w:val="24"/>
              </w:rPr>
            </w:pPr>
            <w:r w:rsidRPr="005F0805">
              <w:rPr>
                <w:rFonts w:ascii="Arial" w:hAnsi="Arial" w:cs="Arial"/>
                <w:sz w:val="24"/>
              </w:rPr>
              <w:t xml:space="preserve">It is no different to any other physical computer like a laptop, smart phone, or server. It has a CPU, memory, </w:t>
            </w:r>
            <w:r w:rsidRPr="005F0805">
              <w:rPr>
                <w:rFonts w:ascii="Arial" w:hAnsi="Arial" w:cs="Arial"/>
                <w:sz w:val="24"/>
              </w:rPr>
              <w:lastRenderedPageBreak/>
              <w:t xml:space="preserve">disks to store organisation files and can connect to the internet if needed. A VM is a computer file or an image that behaves like an actual computer. It can run in a window as a separate computing environment. The VM is partitioned from the rest of the system, meaning that software inside a VM can’t interfere with the host computer’s primary operating system. </w:t>
            </w:r>
          </w:p>
        </w:tc>
      </w:tr>
      <w:tr w:rsidR="00CB37E5" w:rsidRPr="0010452F" w14:paraId="6120F489" w14:textId="77777777" w:rsidTr="00A76AF1">
        <w:tc>
          <w:tcPr>
            <w:tcW w:w="3539" w:type="dxa"/>
          </w:tcPr>
          <w:p w14:paraId="2F00A5F8" w14:textId="29A63A70" w:rsidR="00CB37E5" w:rsidRPr="005F0805" w:rsidRDefault="00CB37E5" w:rsidP="00CB37E5">
            <w:pPr>
              <w:rPr>
                <w:rFonts w:ascii="Arial" w:hAnsi="Arial" w:cs="Arial"/>
                <w:sz w:val="24"/>
              </w:rPr>
            </w:pPr>
            <w:r w:rsidRPr="005F0805">
              <w:rPr>
                <w:rFonts w:ascii="Arial" w:hAnsi="Arial" w:cs="Arial"/>
                <w:sz w:val="24"/>
              </w:rPr>
              <w:lastRenderedPageBreak/>
              <w:t>V</w:t>
            </w:r>
            <w:r w:rsidR="00867A7A" w:rsidRPr="005F0805">
              <w:rPr>
                <w:rFonts w:ascii="Arial" w:hAnsi="Arial" w:cs="Arial"/>
                <w:sz w:val="24"/>
              </w:rPr>
              <w:t>irtual local area netw</w:t>
            </w:r>
            <w:r w:rsidRPr="005F0805">
              <w:rPr>
                <w:rFonts w:ascii="Arial" w:hAnsi="Arial" w:cs="Arial"/>
                <w:sz w:val="24"/>
              </w:rPr>
              <w:t>ork (VLAN)</w:t>
            </w:r>
          </w:p>
        </w:tc>
        <w:tc>
          <w:tcPr>
            <w:tcW w:w="6089" w:type="dxa"/>
          </w:tcPr>
          <w:p w14:paraId="46EBDA42" w14:textId="2B63711B" w:rsidR="00CB37E5" w:rsidRPr="005F0805" w:rsidRDefault="00223F30" w:rsidP="00CB37E5">
            <w:pPr>
              <w:rPr>
                <w:rFonts w:ascii="Arial" w:hAnsi="Arial" w:cs="Arial"/>
                <w:sz w:val="24"/>
              </w:rPr>
            </w:pPr>
            <w:r w:rsidRPr="005F0805">
              <w:rPr>
                <w:rFonts w:ascii="Arial" w:hAnsi="Arial" w:cs="Arial"/>
                <w:sz w:val="24"/>
              </w:rPr>
              <w:t>A broadcast domain that is partitioned and isolated within a network at the data link layer. A single physical local area network (LAN) can be logically partitioned into multiple, independent VLANs; a group of devices on one or more physical LANs can be configured to communicate within the same VLAN, as if they were attached to the same physical LAN.</w:t>
            </w:r>
          </w:p>
        </w:tc>
      </w:tr>
      <w:tr w:rsidR="00CB37E5" w:rsidRPr="0010452F" w14:paraId="460E656D" w14:textId="77777777" w:rsidTr="00A76AF1">
        <w:tc>
          <w:tcPr>
            <w:tcW w:w="3539" w:type="dxa"/>
          </w:tcPr>
          <w:p w14:paraId="13588F4B" w14:textId="3E1D87F4" w:rsidR="00CB37E5" w:rsidRPr="005F0805" w:rsidRDefault="00CB37E5" w:rsidP="00CB37E5">
            <w:pPr>
              <w:rPr>
                <w:rFonts w:ascii="Arial" w:hAnsi="Arial" w:cs="Arial"/>
                <w:sz w:val="24"/>
              </w:rPr>
            </w:pPr>
            <w:r w:rsidRPr="005F0805">
              <w:rPr>
                <w:rFonts w:ascii="Arial" w:hAnsi="Arial" w:cs="Arial"/>
                <w:sz w:val="24"/>
              </w:rPr>
              <w:t>V</w:t>
            </w:r>
            <w:r w:rsidR="00867A7A" w:rsidRPr="005F0805">
              <w:rPr>
                <w:rFonts w:ascii="Arial" w:hAnsi="Arial" w:cs="Arial"/>
                <w:sz w:val="24"/>
              </w:rPr>
              <w:t>irtual mac</w:t>
            </w:r>
            <w:r w:rsidR="00223F30" w:rsidRPr="005F0805">
              <w:rPr>
                <w:rFonts w:ascii="Arial" w:hAnsi="Arial" w:cs="Arial"/>
                <w:sz w:val="24"/>
              </w:rPr>
              <w:t>hine</w:t>
            </w:r>
          </w:p>
        </w:tc>
        <w:tc>
          <w:tcPr>
            <w:tcW w:w="6089" w:type="dxa"/>
          </w:tcPr>
          <w:p w14:paraId="477DF435" w14:textId="12453499" w:rsidR="00CB37E5" w:rsidRPr="005F0805" w:rsidRDefault="004E7C96" w:rsidP="00CB37E5">
            <w:pPr>
              <w:rPr>
                <w:rFonts w:ascii="Arial" w:hAnsi="Arial" w:cs="Arial"/>
                <w:sz w:val="24"/>
              </w:rPr>
            </w:pPr>
            <w:r w:rsidRPr="005F0805">
              <w:rPr>
                <w:rFonts w:ascii="Arial" w:hAnsi="Arial" w:cs="Arial"/>
                <w:sz w:val="24"/>
              </w:rPr>
              <w:t>A virtual data processing system that appears to be at the disposal of a particular user but whose functions are accomplished by sharing the resources of a real data processing system</w:t>
            </w:r>
          </w:p>
        </w:tc>
      </w:tr>
      <w:tr w:rsidR="00CB37E5" w:rsidRPr="0010452F" w14:paraId="0C4A7820" w14:textId="77777777" w:rsidTr="00A76AF1">
        <w:tc>
          <w:tcPr>
            <w:tcW w:w="3539" w:type="dxa"/>
          </w:tcPr>
          <w:p w14:paraId="72473552" w14:textId="28005730" w:rsidR="00CB37E5" w:rsidRPr="005F0805" w:rsidRDefault="00CB37E5" w:rsidP="00CB37E5">
            <w:pPr>
              <w:rPr>
                <w:rFonts w:ascii="Arial" w:hAnsi="Arial" w:cs="Arial"/>
                <w:sz w:val="24"/>
              </w:rPr>
            </w:pPr>
            <w:r w:rsidRPr="005F0805">
              <w:rPr>
                <w:rFonts w:ascii="Arial" w:hAnsi="Arial" w:cs="Arial"/>
                <w:sz w:val="24"/>
              </w:rPr>
              <w:t>V</w:t>
            </w:r>
            <w:r w:rsidR="00867A7A" w:rsidRPr="005F0805">
              <w:rPr>
                <w:rFonts w:ascii="Arial" w:hAnsi="Arial" w:cs="Arial"/>
                <w:sz w:val="24"/>
              </w:rPr>
              <w:t>irtual private net</w:t>
            </w:r>
            <w:r w:rsidRPr="005F0805">
              <w:rPr>
                <w:rFonts w:ascii="Arial" w:hAnsi="Arial" w:cs="Arial"/>
                <w:sz w:val="24"/>
              </w:rPr>
              <w:t>work (VPN)</w:t>
            </w:r>
          </w:p>
        </w:tc>
        <w:tc>
          <w:tcPr>
            <w:tcW w:w="6089" w:type="dxa"/>
          </w:tcPr>
          <w:p w14:paraId="30D591E3" w14:textId="3BD139D6" w:rsidR="00CB37E5" w:rsidRPr="005F0805" w:rsidRDefault="005725FD" w:rsidP="00CB37E5">
            <w:pPr>
              <w:rPr>
                <w:rFonts w:ascii="Arial" w:hAnsi="Arial" w:cs="Arial"/>
                <w:sz w:val="24"/>
              </w:rPr>
            </w:pPr>
            <w:r w:rsidRPr="005F0805">
              <w:rPr>
                <w:rFonts w:ascii="Arial" w:hAnsi="Arial" w:cs="Arial"/>
                <w:sz w:val="24"/>
              </w:rPr>
              <w:t>A virtual network built on top of existing physical networks that can provide a secure communications mechanism for data and IP information transmitted between networks or between different nodes on the same network.</w:t>
            </w:r>
          </w:p>
        </w:tc>
      </w:tr>
      <w:tr w:rsidR="00CB37E5" w:rsidRPr="0010452F" w14:paraId="3A291CDE" w14:textId="77777777" w:rsidTr="00A76AF1">
        <w:tc>
          <w:tcPr>
            <w:tcW w:w="3539" w:type="dxa"/>
          </w:tcPr>
          <w:p w14:paraId="76575D72" w14:textId="23179DB9" w:rsidR="00CB37E5" w:rsidRPr="005F0805" w:rsidRDefault="00CB37E5" w:rsidP="00CB37E5">
            <w:pPr>
              <w:rPr>
                <w:rFonts w:ascii="Arial" w:hAnsi="Arial" w:cs="Arial"/>
                <w:sz w:val="24"/>
              </w:rPr>
            </w:pPr>
            <w:r w:rsidRPr="005F0805">
              <w:rPr>
                <w:rFonts w:ascii="Arial" w:hAnsi="Arial" w:cs="Arial"/>
                <w:sz w:val="24"/>
              </w:rPr>
              <w:t>Vis</w:t>
            </w:r>
            <w:r w:rsidR="00867A7A" w:rsidRPr="005F0805">
              <w:rPr>
                <w:rFonts w:ascii="Arial" w:hAnsi="Arial" w:cs="Arial"/>
                <w:sz w:val="24"/>
              </w:rPr>
              <w:t>itor management sy</w:t>
            </w:r>
            <w:r w:rsidRPr="005F0805">
              <w:rPr>
                <w:rFonts w:ascii="Arial" w:hAnsi="Arial" w:cs="Arial"/>
                <w:sz w:val="24"/>
              </w:rPr>
              <w:t>stem</w:t>
            </w:r>
          </w:p>
        </w:tc>
        <w:tc>
          <w:tcPr>
            <w:tcW w:w="6089" w:type="dxa"/>
          </w:tcPr>
          <w:p w14:paraId="10A8E36A" w14:textId="3CC8ED20" w:rsidR="00CB37E5" w:rsidRPr="005F0805" w:rsidRDefault="00341F05" w:rsidP="00CB37E5">
            <w:pPr>
              <w:rPr>
                <w:rFonts w:ascii="Arial" w:hAnsi="Arial" w:cs="Arial"/>
                <w:sz w:val="24"/>
              </w:rPr>
            </w:pPr>
            <w:r w:rsidRPr="005F0805">
              <w:rPr>
                <w:rFonts w:ascii="Arial" w:hAnsi="Arial" w:cs="Arial"/>
                <w:sz w:val="24"/>
              </w:rPr>
              <w:t>Process of tracking everyone who enters your building or your office.</w:t>
            </w:r>
          </w:p>
        </w:tc>
      </w:tr>
      <w:tr w:rsidR="00CB37E5" w:rsidRPr="0010452F" w14:paraId="41AF0A41" w14:textId="77777777" w:rsidTr="00A76AF1">
        <w:tc>
          <w:tcPr>
            <w:tcW w:w="3539" w:type="dxa"/>
          </w:tcPr>
          <w:p w14:paraId="0ADE89F0" w14:textId="77777777" w:rsidR="00CB37E5" w:rsidRPr="005F0805" w:rsidRDefault="00CB37E5" w:rsidP="00CB37E5">
            <w:pPr>
              <w:rPr>
                <w:rFonts w:ascii="Arial" w:hAnsi="Arial" w:cs="Arial"/>
                <w:sz w:val="24"/>
              </w:rPr>
            </w:pPr>
            <w:r w:rsidRPr="005F0805">
              <w:rPr>
                <w:rFonts w:ascii="Arial" w:hAnsi="Arial" w:cs="Arial"/>
                <w:sz w:val="24"/>
              </w:rPr>
              <w:t>Vulnerability</w:t>
            </w:r>
          </w:p>
        </w:tc>
        <w:tc>
          <w:tcPr>
            <w:tcW w:w="6089" w:type="dxa"/>
          </w:tcPr>
          <w:p w14:paraId="165E7B5B" w14:textId="77777777" w:rsidR="00CB37E5" w:rsidRPr="005F0805" w:rsidRDefault="00CB37E5" w:rsidP="00CB37E5">
            <w:pPr>
              <w:rPr>
                <w:rFonts w:ascii="Arial" w:hAnsi="Arial" w:cs="Arial"/>
                <w:sz w:val="24"/>
              </w:rPr>
            </w:pPr>
            <w:r w:rsidRPr="005F0805">
              <w:rPr>
                <w:rFonts w:ascii="Arial" w:hAnsi="Arial" w:cs="Arial"/>
                <w:sz w:val="24"/>
              </w:rPr>
              <w:t>A weakness, or flaw, in software, a system or process. An attacker may seek to exploit a vulnerability to gain unauthorised access to a system.</w:t>
            </w:r>
          </w:p>
        </w:tc>
      </w:tr>
      <w:tr w:rsidR="00CB37E5" w:rsidRPr="0010452F" w14:paraId="269E1C0D" w14:textId="77777777" w:rsidTr="00A76AF1">
        <w:tc>
          <w:tcPr>
            <w:tcW w:w="3539" w:type="dxa"/>
          </w:tcPr>
          <w:p w14:paraId="7329424B" w14:textId="27031B75" w:rsidR="00CB37E5" w:rsidRPr="005F0805" w:rsidRDefault="00CB37E5" w:rsidP="00CB37E5">
            <w:pPr>
              <w:rPr>
                <w:rFonts w:ascii="Arial" w:hAnsi="Arial" w:cs="Arial"/>
                <w:sz w:val="24"/>
              </w:rPr>
            </w:pPr>
            <w:r w:rsidRPr="005F0805">
              <w:rPr>
                <w:rFonts w:ascii="Arial" w:hAnsi="Arial" w:cs="Arial"/>
                <w:sz w:val="24"/>
              </w:rPr>
              <w:t>Vulnerability</w:t>
            </w:r>
            <w:r w:rsidR="00867A7A" w:rsidRPr="005F0805">
              <w:rPr>
                <w:rFonts w:ascii="Arial" w:hAnsi="Arial" w:cs="Arial"/>
                <w:sz w:val="24"/>
              </w:rPr>
              <w:t xml:space="preserve"> assessment/scan</w:t>
            </w:r>
          </w:p>
        </w:tc>
        <w:tc>
          <w:tcPr>
            <w:tcW w:w="6089" w:type="dxa"/>
          </w:tcPr>
          <w:p w14:paraId="10E1198E" w14:textId="77777777" w:rsidR="00CB37E5" w:rsidRPr="005F0805" w:rsidRDefault="00CB37E5" w:rsidP="00CB37E5">
            <w:pPr>
              <w:rPr>
                <w:rFonts w:ascii="Arial" w:hAnsi="Arial" w:cs="Arial"/>
                <w:sz w:val="24"/>
              </w:rPr>
            </w:pPr>
            <w:r w:rsidRPr="005F0805">
              <w:rPr>
                <w:rFonts w:ascii="Arial" w:hAnsi="Arial" w:cs="Arial"/>
                <w:sz w:val="24"/>
              </w:rPr>
              <w:t>A systematic review of security weaknesses in an information system. It evaluates if the system is susceptible to any known vulnerabilities, assigns severity levels to those vulnerabilities and recommends remediation or mitigation, if and whenever needed.</w:t>
            </w:r>
          </w:p>
        </w:tc>
      </w:tr>
      <w:tr w:rsidR="00CB37E5" w:rsidRPr="0010452F" w14:paraId="20B22C5C" w14:textId="77777777" w:rsidTr="00A76AF1">
        <w:tc>
          <w:tcPr>
            <w:tcW w:w="3539" w:type="dxa"/>
          </w:tcPr>
          <w:p w14:paraId="1AA6F2CB" w14:textId="293600CD" w:rsidR="00CB37E5" w:rsidRPr="005F0805" w:rsidRDefault="00CB37E5" w:rsidP="00CB37E5">
            <w:pPr>
              <w:rPr>
                <w:rFonts w:ascii="Arial" w:hAnsi="Arial" w:cs="Arial"/>
                <w:sz w:val="24"/>
              </w:rPr>
            </w:pPr>
            <w:r w:rsidRPr="005F0805">
              <w:rPr>
                <w:rFonts w:ascii="Arial" w:hAnsi="Arial" w:cs="Arial"/>
                <w:sz w:val="24"/>
              </w:rPr>
              <w:t>Vuln</w:t>
            </w:r>
            <w:r w:rsidR="00867A7A" w:rsidRPr="005F0805">
              <w:rPr>
                <w:rFonts w:ascii="Arial" w:hAnsi="Arial" w:cs="Arial"/>
                <w:sz w:val="24"/>
              </w:rPr>
              <w:t>erability man</w:t>
            </w:r>
            <w:r w:rsidRPr="005F0805">
              <w:rPr>
                <w:rFonts w:ascii="Arial" w:hAnsi="Arial" w:cs="Arial"/>
                <w:sz w:val="24"/>
              </w:rPr>
              <w:t>agement</w:t>
            </w:r>
          </w:p>
        </w:tc>
        <w:tc>
          <w:tcPr>
            <w:tcW w:w="6089" w:type="dxa"/>
          </w:tcPr>
          <w:p w14:paraId="11BD27F2" w14:textId="3EEA3FF0" w:rsidR="00CB37E5" w:rsidRPr="005F0805" w:rsidRDefault="00CB37E5" w:rsidP="00CB37E5">
            <w:pPr>
              <w:rPr>
                <w:rFonts w:ascii="Arial" w:hAnsi="Arial" w:cs="Arial"/>
                <w:sz w:val="24"/>
              </w:rPr>
            </w:pPr>
            <w:r w:rsidRPr="005F0805">
              <w:rPr>
                <w:rFonts w:ascii="Arial" w:hAnsi="Arial" w:cs="Arial"/>
                <w:sz w:val="24"/>
              </w:rPr>
              <w:t>The ongoing, regular process of identifying, assessing, reporting on, managing and remediating cyber vulnerabilities across endpoints, workloads, and systems. Typically, a security specialist would leverage a vulnerability management tool to detect vulnerabilities and utilise different processes to patch or remediate them.</w:t>
            </w:r>
          </w:p>
        </w:tc>
      </w:tr>
      <w:tr w:rsidR="00CB37E5" w:rsidRPr="0010452F" w14:paraId="6397B2AB" w14:textId="77777777" w:rsidTr="00A76AF1">
        <w:tc>
          <w:tcPr>
            <w:tcW w:w="3539" w:type="dxa"/>
          </w:tcPr>
          <w:p w14:paraId="6E5C76CC" w14:textId="79C0D632" w:rsidR="00CB37E5" w:rsidRPr="005F0805" w:rsidRDefault="00CB37E5" w:rsidP="00CB37E5">
            <w:pPr>
              <w:rPr>
                <w:rFonts w:ascii="Arial" w:hAnsi="Arial" w:cs="Arial"/>
                <w:sz w:val="24"/>
              </w:rPr>
            </w:pPr>
            <w:r w:rsidRPr="005F0805">
              <w:rPr>
                <w:rFonts w:ascii="Arial" w:hAnsi="Arial" w:cs="Arial"/>
                <w:sz w:val="24"/>
              </w:rPr>
              <w:t>Web</w:t>
            </w:r>
            <w:r w:rsidR="00462F90" w:rsidRPr="005F0805">
              <w:rPr>
                <w:rFonts w:ascii="Arial" w:hAnsi="Arial" w:cs="Arial"/>
                <w:sz w:val="24"/>
              </w:rPr>
              <w:t xml:space="preserve"> application fir</w:t>
            </w:r>
            <w:r w:rsidRPr="005F0805">
              <w:rPr>
                <w:rFonts w:ascii="Arial" w:hAnsi="Arial" w:cs="Arial"/>
                <w:sz w:val="24"/>
              </w:rPr>
              <w:t>ewall (WAF)</w:t>
            </w:r>
          </w:p>
        </w:tc>
        <w:tc>
          <w:tcPr>
            <w:tcW w:w="6089" w:type="dxa"/>
          </w:tcPr>
          <w:p w14:paraId="6C4664D8" w14:textId="1B2E29B4" w:rsidR="00CB37E5" w:rsidRPr="005F0805" w:rsidRDefault="00CB37E5" w:rsidP="00CB37E5">
            <w:pPr>
              <w:rPr>
                <w:rFonts w:ascii="Arial" w:hAnsi="Arial" w:cs="Arial"/>
                <w:sz w:val="24"/>
              </w:rPr>
            </w:pPr>
            <w:r w:rsidRPr="005F0805">
              <w:rPr>
                <w:rFonts w:ascii="Arial" w:hAnsi="Arial" w:cs="Arial"/>
                <w:sz w:val="24"/>
              </w:rPr>
              <w:t xml:space="preserve">A layer 7 firewall that protects web applications against common web exploits, cyber-attacks, and bots that can compromise the security and affect the availability of information and associated services. </w:t>
            </w:r>
          </w:p>
        </w:tc>
      </w:tr>
      <w:tr w:rsidR="00CB37E5" w:rsidRPr="0010452F" w14:paraId="3E411BF4" w14:textId="77777777" w:rsidTr="00A76AF1">
        <w:tc>
          <w:tcPr>
            <w:tcW w:w="3539" w:type="dxa"/>
          </w:tcPr>
          <w:p w14:paraId="5E68D436" w14:textId="0D708C2B" w:rsidR="00CB37E5" w:rsidRPr="005F0805" w:rsidRDefault="00CB37E5" w:rsidP="00CB37E5">
            <w:pPr>
              <w:rPr>
                <w:rFonts w:ascii="Arial" w:hAnsi="Arial" w:cs="Arial"/>
                <w:sz w:val="24"/>
              </w:rPr>
            </w:pPr>
            <w:r w:rsidRPr="005F0805">
              <w:rPr>
                <w:rFonts w:ascii="Arial" w:hAnsi="Arial" w:cs="Arial"/>
                <w:sz w:val="24"/>
              </w:rPr>
              <w:lastRenderedPageBreak/>
              <w:t>Whitelist</w:t>
            </w:r>
          </w:p>
        </w:tc>
        <w:tc>
          <w:tcPr>
            <w:tcW w:w="6089" w:type="dxa"/>
          </w:tcPr>
          <w:p w14:paraId="76A1F501" w14:textId="6333F71F" w:rsidR="00CB37E5" w:rsidRPr="005F0805" w:rsidRDefault="00927745" w:rsidP="00CB37E5">
            <w:pPr>
              <w:rPr>
                <w:rFonts w:ascii="Arial" w:hAnsi="Arial" w:cs="Arial"/>
                <w:sz w:val="24"/>
              </w:rPr>
            </w:pPr>
            <w:r w:rsidRPr="005F0805">
              <w:rPr>
                <w:rFonts w:ascii="Arial" w:hAnsi="Arial" w:cs="Arial"/>
                <w:sz w:val="24"/>
              </w:rPr>
              <w:t>A list of discrete entities, such as hosts, email addresses, network port numbers, runtime processes, or applications that are authorised to be present or active on a system according to a well-defined baseline.</w:t>
            </w:r>
          </w:p>
        </w:tc>
      </w:tr>
      <w:tr w:rsidR="00CB37E5" w:rsidRPr="0010452F" w14:paraId="524798FF" w14:textId="77777777" w:rsidTr="00A76AF1">
        <w:tc>
          <w:tcPr>
            <w:tcW w:w="3539" w:type="dxa"/>
          </w:tcPr>
          <w:p w14:paraId="6A78EA5A" w14:textId="1B7BC159" w:rsidR="00CB37E5" w:rsidRPr="005F0805" w:rsidRDefault="00CB37E5" w:rsidP="00CB37E5">
            <w:pPr>
              <w:rPr>
                <w:rFonts w:ascii="Arial" w:hAnsi="Arial" w:cs="Arial"/>
                <w:sz w:val="24"/>
              </w:rPr>
            </w:pPr>
            <w:r w:rsidRPr="005F0805">
              <w:rPr>
                <w:rFonts w:ascii="Arial" w:hAnsi="Arial" w:cs="Arial"/>
                <w:sz w:val="24"/>
              </w:rPr>
              <w:t xml:space="preserve">Wi-Fi </w:t>
            </w:r>
            <w:r w:rsidR="00462F90" w:rsidRPr="005F0805">
              <w:rPr>
                <w:rFonts w:ascii="Arial" w:hAnsi="Arial" w:cs="Arial"/>
                <w:sz w:val="24"/>
              </w:rPr>
              <w:t>n</w:t>
            </w:r>
            <w:r w:rsidRPr="005F0805">
              <w:rPr>
                <w:rFonts w:ascii="Arial" w:hAnsi="Arial" w:cs="Arial"/>
                <w:sz w:val="24"/>
              </w:rPr>
              <w:t>etwork</w:t>
            </w:r>
          </w:p>
        </w:tc>
        <w:tc>
          <w:tcPr>
            <w:tcW w:w="6089" w:type="dxa"/>
          </w:tcPr>
          <w:p w14:paraId="3BC366B2" w14:textId="00001DB9" w:rsidR="00CB37E5" w:rsidRPr="005F0805" w:rsidRDefault="00215963" w:rsidP="00CB37E5">
            <w:pPr>
              <w:rPr>
                <w:rFonts w:ascii="Arial" w:hAnsi="Arial" w:cs="Arial"/>
                <w:sz w:val="24"/>
              </w:rPr>
            </w:pPr>
            <w:r w:rsidRPr="005F0805">
              <w:rPr>
                <w:rFonts w:ascii="Arial" w:hAnsi="Arial" w:cs="Arial"/>
                <w:sz w:val="24"/>
              </w:rPr>
              <w:t>A</w:t>
            </w:r>
            <w:r w:rsidR="008E7555" w:rsidRPr="005F0805">
              <w:rPr>
                <w:rFonts w:ascii="Arial" w:hAnsi="Arial" w:cs="Arial"/>
                <w:sz w:val="24"/>
              </w:rPr>
              <w:t xml:space="preserve"> generic term that refers to a wireless local area network</w:t>
            </w:r>
            <w:r w:rsidRPr="005F0805">
              <w:rPr>
                <w:rFonts w:ascii="Arial" w:hAnsi="Arial" w:cs="Arial"/>
                <w:sz w:val="24"/>
              </w:rPr>
              <w:t>.</w:t>
            </w:r>
          </w:p>
        </w:tc>
      </w:tr>
      <w:tr w:rsidR="00CB37E5" w:rsidRPr="0010452F" w14:paraId="4354DAD1" w14:textId="77777777" w:rsidTr="00A76AF1">
        <w:tc>
          <w:tcPr>
            <w:tcW w:w="3539" w:type="dxa"/>
          </w:tcPr>
          <w:p w14:paraId="15CDB64A" w14:textId="22D9A5AB" w:rsidR="00CB37E5" w:rsidRPr="005F0805" w:rsidRDefault="00CB37E5" w:rsidP="00CB37E5">
            <w:pPr>
              <w:rPr>
                <w:rFonts w:ascii="Arial" w:hAnsi="Arial" w:cs="Arial"/>
                <w:sz w:val="24"/>
              </w:rPr>
            </w:pPr>
            <w:r w:rsidRPr="005F0805">
              <w:rPr>
                <w:rFonts w:ascii="Arial" w:hAnsi="Arial" w:cs="Arial"/>
                <w:sz w:val="24"/>
              </w:rPr>
              <w:t xml:space="preserve">Wireless </w:t>
            </w:r>
            <w:r w:rsidR="00462F90" w:rsidRPr="005F0805">
              <w:rPr>
                <w:rFonts w:ascii="Arial" w:hAnsi="Arial" w:cs="Arial"/>
                <w:sz w:val="24"/>
              </w:rPr>
              <w:t xml:space="preserve">access point </w:t>
            </w:r>
            <w:r w:rsidRPr="005F0805">
              <w:rPr>
                <w:rFonts w:ascii="Arial" w:hAnsi="Arial" w:cs="Arial"/>
                <w:sz w:val="24"/>
              </w:rPr>
              <w:t>(WAP)</w:t>
            </w:r>
          </w:p>
        </w:tc>
        <w:tc>
          <w:tcPr>
            <w:tcW w:w="6089" w:type="dxa"/>
          </w:tcPr>
          <w:p w14:paraId="0FD6ED28" w14:textId="305881A9" w:rsidR="00CB37E5" w:rsidRPr="005F0805" w:rsidRDefault="00584D76" w:rsidP="00CB37E5">
            <w:pPr>
              <w:rPr>
                <w:rFonts w:ascii="Arial" w:hAnsi="Arial" w:cs="Arial"/>
                <w:sz w:val="24"/>
              </w:rPr>
            </w:pPr>
            <w:r w:rsidRPr="005F0805">
              <w:rPr>
                <w:rFonts w:ascii="Arial" w:hAnsi="Arial" w:cs="Arial"/>
                <w:sz w:val="24"/>
              </w:rPr>
              <w:t>A device that allows wireless devices to connect to a wired network using wi-fi, or related standards.</w:t>
            </w:r>
          </w:p>
        </w:tc>
      </w:tr>
      <w:tr w:rsidR="00CB37E5" w:rsidRPr="0010452F" w14:paraId="165C50B5" w14:textId="77777777" w:rsidTr="00A76AF1">
        <w:tc>
          <w:tcPr>
            <w:tcW w:w="3539" w:type="dxa"/>
          </w:tcPr>
          <w:p w14:paraId="0D2B359B" w14:textId="09130EED" w:rsidR="00CB37E5" w:rsidRPr="005F0805" w:rsidRDefault="00CB37E5" w:rsidP="00CB37E5">
            <w:pPr>
              <w:rPr>
                <w:rFonts w:ascii="Arial" w:hAnsi="Arial" w:cs="Arial"/>
                <w:sz w:val="24"/>
              </w:rPr>
            </w:pPr>
            <w:r w:rsidRPr="005F0805">
              <w:rPr>
                <w:rFonts w:ascii="Arial" w:hAnsi="Arial" w:cs="Arial"/>
                <w:sz w:val="24"/>
              </w:rPr>
              <w:t>Worm</w:t>
            </w:r>
          </w:p>
        </w:tc>
        <w:tc>
          <w:tcPr>
            <w:tcW w:w="6089" w:type="dxa"/>
          </w:tcPr>
          <w:p w14:paraId="4DB43B86" w14:textId="38175D0F" w:rsidR="00CB37E5" w:rsidRPr="005F0805" w:rsidRDefault="00BA1219" w:rsidP="00CB37E5">
            <w:pPr>
              <w:rPr>
                <w:rFonts w:ascii="Arial" w:hAnsi="Arial" w:cs="Arial"/>
                <w:sz w:val="24"/>
              </w:rPr>
            </w:pPr>
            <w:r w:rsidRPr="005F0805">
              <w:rPr>
                <w:rFonts w:ascii="Arial" w:hAnsi="Arial" w:cs="Arial"/>
                <w:sz w:val="24"/>
              </w:rPr>
              <w:t>Subset of the</w:t>
            </w:r>
            <w:r w:rsidR="00462F90" w:rsidRPr="005F0805">
              <w:rPr>
                <w:rFonts w:ascii="Arial" w:hAnsi="Arial" w:cs="Arial"/>
                <w:sz w:val="24"/>
              </w:rPr>
              <w:t xml:space="preserve"> t</w:t>
            </w:r>
            <w:r w:rsidRPr="005F0805">
              <w:rPr>
                <w:rFonts w:ascii="Arial" w:hAnsi="Arial" w:cs="Arial"/>
                <w:sz w:val="24"/>
              </w:rPr>
              <w:t>rojan horse malware that can propagate or self-replicate from one computer to another without human activation after breaching a system.</w:t>
            </w:r>
          </w:p>
        </w:tc>
      </w:tr>
      <w:tr w:rsidR="00CB37E5" w:rsidRPr="0010452F" w14:paraId="532B1A00" w14:textId="77777777" w:rsidTr="00A76AF1">
        <w:tc>
          <w:tcPr>
            <w:tcW w:w="3539" w:type="dxa"/>
          </w:tcPr>
          <w:p w14:paraId="7916ED06" w14:textId="50FE1D45" w:rsidR="00CB37E5" w:rsidRPr="005F0805" w:rsidRDefault="00CB37E5" w:rsidP="00CB37E5">
            <w:pPr>
              <w:rPr>
                <w:rFonts w:ascii="Arial" w:hAnsi="Arial" w:cs="Arial"/>
                <w:sz w:val="24"/>
              </w:rPr>
            </w:pPr>
            <w:r w:rsidRPr="005F0805">
              <w:rPr>
                <w:rFonts w:ascii="Arial" w:hAnsi="Arial" w:cs="Arial"/>
                <w:sz w:val="24"/>
              </w:rPr>
              <w:t>Zero-</w:t>
            </w:r>
            <w:r w:rsidR="00462F90" w:rsidRPr="005F0805">
              <w:rPr>
                <w:rFonts w:ascii="Arial" w:hAnsi="Arial" w:cs="Arial"/>
                <w:sz w:val="24"/>
              </w:rPr>
              <w:t>t</w:t>
            </w:r>
            <w:r w:rsidRPr="005F0805">
              <w:rPr>
                <w:rFonts w:ascii="Arial" w:hAnsi="Arial" w:cs="Arial"/>
                <w:sz w:val="24"/>
              </w:rPr>
              <w:t>rust</w:t>
            </w:r>
          </w:p>
        </w:tc>
        <w:tc>
          <w:tcPr>
            <w:tcW w:w="6089" w:type="dxa"/>
          </w:tcPr>
          <w:p w14:paraId="7F90055F" w14:textId="6EF40507" w:rsidR="00CB37E5" w:rsidRPr="005F0805" w:rsidRDefault="00721CA4" w:rsidP="00CB37E5">
            <w:pPr>
              <w:rPr>
                <w:rFonts w:ascii="Arial" w:hAnsi="Arial" w:cs="Arial"/>
                <w:sz w:val="24"/>
              </w:rPr>
            </w:pPr>
            <w:r w:rsidRPr="005F0805">
              <w:rPr>
                <w:rFonts w:ascii="Arial" w:hAnsi="Arial" w:cs="Arial"/>
                <w:sz w:val="24"/>
              </w:rPr>
              <w:t>A collection of concepts and ideas designed to minimise uncertainty in enforcing accurate, least privilege per-request access decisions in information systems and services in the face of a network viewed as compromised.</w:t>
            </w:r>
          </w:p>
        </w:tc>
      </w:tr>
    </w:tbl>
    <w:p w14:paraId="10B8FA7E" w14:textId="7811BC48" w:rsidR="000306D5" w:rsidRDefault="000306D5">
      <w:pPr>
        <w:spacing w:line="240" w:lineRule="auto"/>
        <w:rPr>
          <w:rFonts w:ascii="Segoe UI" w:hAnsi="Segoe UI" w:cs="Segoe UI"/>
          <w:b/>
          <w:color w:val="1F497D" w:themeColor="text2"/>
          <w:sz w:val="40"/>
          <w:szCs w:val="22"/>
        </w:rPr>
      </w:pPr>
    </w:p>
    <w:sectPr w:rsidR="000306D5" w:rsidSect="00EF3FDD">
      <w:headerReference w:type="even" r:id="rId30"/>
      <w:headerReference w:type="default" r:id="rId31"/>
      <w:footerReference w:type="default" r:id="rId32"/>
      <w:headerReference w:type="first" r:id="rId33"/>
      <w:pgSz w:w="11906" w:h="16838" w:code="9"/>
      <w:pgMar w:top="1259" w:right="1134" w:bottom="851" w:left="113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4FAA3" w14:textId="77777777" w:rsidR="00B32F3A" w:rsidRDefault="00B32F3A" w:rsidP="00011053">
      <w:r>
        <w:separator/>
      </w:r>
    </w:p>
  </w:endnote>
  <w:endnote w:type="continuationSeparator" w:id="0">
    <w:p w14:paraId="1BD7F98D" w14:textId="77777777" w:rsidR="00B32F3A" w:rsidRDefault="00B32F3A" w:rsidP="00011053">
      <w:r>
        <w:continuationSeparator/>
      </w:r>
    </w:p>
  </w:endnote>
  <w:endnote w:type="continuationNotice" w:id="1">
    <w:p w14:paraId="1719B29C" w14:textId="77777777" w:rsidR="00B32F3A" w:rsidRDefault="00B32F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Bodoni MT Poster Compressed">
    <w:panose1 w:val="02070706080601050204"/>
    <w:charset w:val="00"/>
    <w:family w:val="roman"/>
    <w:pitch w:val="variable"/>
    <w:sig w:usb0="00000007" w:usb1="00000000" w:usb2="00000000" w:usb3="00000000" w:csb0="00000011"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j-ea">
    <w:panose1 w:val="00000000000000000000"/>
    <w:charset w:val="00"/>
    <w:family w:val="roman"/>
    <w:notTrueType/>
    <w:pitch w:val="default"/>
  </w:font>
  <w:font w:name="+mn-ea">
    <w:altName w:val="Cambria"/>
    <w:panose1 w:val="00000000000000000000"/>
    <w:charset w:val="00"/>
    <w:family w:val="roman"/>
    <w:notTrueType/>
    <w:pitch w:val="default"/>
  </w:font>
  <w:font w:name="Roboto Medium">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23AA" w14:textId="5CC9D78D" w:rsidR="00A42615" w:rsidRPr="00E43867" w:rsidRDefault="00A42615">
    <w:pPr>
      <w:pStyle w:val="Footer"/>
      <w:jc w:val="right"/>
      <w:rPr>
        <w:rFonts w:ascii="Segoe UI" w:hAnsi="Segoe UI" w:cs="Segoe UI"/>
        <w:sz w:val="18"/>
        <w:szCs w:val="20"/>
      </w:rPr>
    </w:pPr>
    <w:r w:rsidRPr="00E43867">
      <w:rPr>
        <w:rFonts w:ascii="Segoe UI" w:hAnsi="Segoe UI" w:cs="Segoe UI"/>
        <w:sz w:val="18"/>
        <w:szCs w:val="20"/>
      </w:rPr>
      <w:t>HISO 10029.1:2022 HISF Guidance for Hospitals</w:t>
    </w:r>
    <w:r w:rsidRPr="00E43867">
      <w:rPr>
        <w:rFonts w:ascii="Segoe UI" w:hAnsi="Segoe UI" w:cs="Segoe UI"/>
        <w:sz w:val="18"/>
        <w:szCs w:val="20"/>
      </w:rPr>
      <w:tab/>
    </w:r>
    <w:r w:rsidRPr="00E43867">
      <w:rPr>
        <w:rFonts w:ascii="Segoe UI" w:hAnsi="Segoe UI" w:cs="Segoe UI"/>
        <w:sz w:val="18"/>
        <w:szCs w:val="20"/>
      </w:rPr>
      <w:tab/>
    </w:r>
    <w:r w:rsidRPr="00E43867">
      <w:rPr>
        <w:rFonts w:ascii="Segoe UI" w:hAnsi="Segoe UI" w:cs="Segoe UI"/>
        <w:sz w:val="18"/>
        <w:szCs w:val="20"/>
      </w:rPr>
      <w:tab/>
    </w:r>
    <w:r w:rsidRPr="00E43867">
      <w:rPr>
        <w:rFonts w:ascii="Segoe UI" w:hAnsi="Segoe UI" w:cs="Segoe UI"/>
        <w:sz w:val="18"/>
        <w:szCs w:val="20"/>
      </w:rPr>
      <w:tab/>
    </w:r>
    <w:r w:rsidRPr="00E43867">
      <w:rPr>
        <w:rFonts w:ascii="Segoe UI" w:hAnsi="Segoe UI" w:cs="Segoe UI"/>
        <w:sz w:val="18"/>
        <w:szCs w:val="20"/>
      </w:rPr>
      <w:tab/>
    </w:r>
    <w:r w:rsidRPr="00E43867">
      <w:rPr>
        <w:rFonts w:ascii="Segoe UI" w:hAnsi="Segoe UI" w:cs="Segoe UI"/>
        <w:sz w:val="18"/>
        <w:szCs w:val="20"/>
      </w:rPr>
      <w:tab/>
    </w:r>
    <w:r w:rsidRPr="00E43867">
      <w:rPr>
        <w:rFonts w:ascii="Segoe UI" w:hAnsi="Segoe UI" w:cs="Segoe UI"/>
        <w:sz w:val="18"/>
        <w:szCs w:val="20"/>
      </w:rPr>
      <w:tab/>
    </w:r>
    <w:sdt>
      <w:sdtPr>
        <w:rPr>
          <w:rFonts w:ascii="Segoe UI" w:hAnsi="Segoe UI" w:cs="Segoe UI"/>
          <w:sz w:val="18"/>
          <w:szCs w:val="20"/>
        </w:rPr>
        <w:id w:val="1068308523"/>
        <w:docPartObj>
          <w:docPartGallery w:val="Page Numbers (Bottom of Page)"/>
          <w:docPartUnique/>
        </w:docPartObj>
      </w:sdtPr>
      <w:sdtEndPr>
        <w:rPr>
          <w:noProof/>
        </w:rPr>
      </w:sdtEndPr>
      <w:sdtContent>
        <w:r w:rsidRPr="00E43867">
          <w:rPr>
            <w:rFonts w:ascii="Segoe UI" w:hAnsi="Segoe UI" w:cs="Segoe UI"/>
            <w:sz w:val="18"/>
            <w:szCs w:val="20"/>
          </w:rPr>
          <w:fldChar w:fldCharType="begin"/>
        </w:r>
        <w:r w:rsidRPr="00E43867">
          <w:rPr>
            <w:rFonts w:ascii="Segoe UI" w:hAnsi="Segoe UI" w:cs="Segoe UI"/>
            <w:sz w:val="18"/>
            <w:szCs w:val="20"/>
          </w:rPr>
          <w:instrText xml:space="preserve"> PAGE   \* MERGEFORMAT </w:instrText>
        </w:r>
        <w:r w:rsidRPr="00E43867">
          <w:rPr>
            <w:rFonts w:ascii="Segoe UI" w:hAnsi="Segoe UI" w:cs="Segoe UI"/>
            <w:sz w:val="18"/>
            <w:szCs w:val="20"/>
          </w:rPr>
          <w:fldChar w:fldCharType="separate"/>
        </w:r>
        <w:r w:rsidRPr="00E43867">
          <w:rPr>
            <w:rFonts w:ascii="Segoe UI" w:hAnsi="Segoe UI" w:cs="Segoe UI"/>
            <w:noProof/>
            <w:sz w:val="18"/>
            <w:szCs w:val="20"/>
          </w:rPr>
          <w:t>2</w:t>
        </w:r>
        <w:r w:rsidRPr="00E43867">
          <w:rPr>
            <w:rFonts w:ascii="Segoe UI" w:hAnsi="Segoe UI" w:cs="Segoe UI"/>
            <w:noProof/>
            <w:sz w:val="18"/>
            <w:szCs w:val="20"/>
          </w:rPr>
          <w:fldChar w:fldCharType="end"/>
        </w:r>
      </w:sdtContent>
    </w:sdt>
  </w:p>
  <w:p w14:paraId="0811859E" w14:textId="77777777" w:rsidR="00E75F62" w:rsidRDefault="00E75F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5949" w14:textId="050C6DC0" w:rsidR="006A362F" w:rsidRPr="00DF6F42" w:rsidRDefault="006A362F" w:rsidP="0070724D">
    <w:pPr>
      <w:pStyle w:val="VersoFooter"/>
      <w:rPr>
        <w:rFonts w:ascii="Segoe UI" w:hAnsi="Segoe UI" w:cs="Segoe UI"/>
        <w:smallCaps/>
        <w:sz w:val="15"/>
        <w:szCs w:val="15"/>
      </w:rPr>
    </w:pPr>
    <w:r w:rsidRPr="005957DC">
      <w:rPr>
        <w:rStyle w:val="PageNumber"/>
        <w:rFonts w:ascii="Segoe UI" w:hAnsi="Segoe UI" w:cs="Segoe UI"/>
        <w:b/>
        <w:bCs/>
        <w:smallCaps/>
        <w:sz w:val="22"/>
        <w:szCs w:val="22"/>
      </w:rPr>
      <w:fldChar w:fldCharType="begin"/>
    </w:r>
    <w:r w:rsidRPr="005957DC">
      <w:rPr>
        <w:rStyle w:val="PageNumber"/>
        <w:rFonts w:ascii="Segoe UI" w:hAnsi="Segoe UI" w:cs="Segoe UI"/>
        <w:b/>
        <w:bCs/>
        <w:smallCaps/>
        <w:sz w:val="22"/>
        <w:szCs w:val="22"/>
      </w:rPr>
      <w:instrText xml:space="preserve"> PAGE  \* roman </w:instrText>
    </w:r>
    <w:r w:rsidRPr="005957DC">
      <w:rPr>
        <w:rStyle w:val="PageNumber"/>
        <w:rFonts w:ascii="Segoe UI" w:hAnsi="Segoe UI" w:cs="Segoe UI"/>
        <w:b/>
        <w:bCs/>
        <w:smallCaps/>
        <w:sz w:val="22"/>
        <w:szCs w:val="22"/>
      </w:rPr>
      <w:fldChar w:fldCharType="separate"/>
    </w:r>
    <w:r w:rsidRPr="005957DC">
      <w:rPr>
        <w:rStyle w:val="PageNumber"/>
        <w:rFonts w:ascii="Segoe UI" w:hAnsi="Segoe UI" w:cs="Segoe UI"/>
        <w:b/>
        <w:bCs/>
        <w:smallCaps/>
        <w:noProof/>
        <w:sz w:val="22"/>
        <w:szCs w:val="22"/>
      </w:rPr>
      <w:t>iv</w:t>
    </w:r>
    <w:r w:rsidRPr="005957DC">
      <w:rPr>
        <w:rStyle w:val="PageNumber"/>
        <w:rFonts w:ascii="Segoe UI" w:hAnsi="Segoe UI" w:cs="Segoe UI"/>
        <w:b/>
        <w:bCs/>
        <w:smallCaps/>
        <w:sz w:val="22"/>
        <w:szCs w:val="22"/>
      </w:rPr>
      <w:fldChar w:fldCharType="end"/>
    </w:r>
    <w:r w:rsidRPr="00DF6F42">
      <w:rPr>
        <w:rFonts w:ascii="Segoe UI" w:hAnsi="Segoe UI" w:cs="Segoe UI"/>
        <w:smallCaps/>
        <w:sz w:val="15"/>
        <w:szCs w:val="15"/>
      </w:rPr>
      <w:tab/>
    </w:r>
    <w:r w:rsidRPr="00DF6F42">
      <w:rPr>
        <w:rFonts w:ascii="Segoe UI" w:hAnsi="Segoe UI" w:cs="Segoe UI"/>
        <w:smallCaps/>
        <w:sz w:val="15"/>
        <w:szCs w:val="15"/>
      </w:rPr>
      <w:fldChar w:fldCharType="begin"/>
    </w:r>
    <w:r w:rsidRPr="00DF6F42">
      <w:rPr>
        <w:rFonts w:ascii="Segoe UI" w:hAnsi="Segoe UI" w:cs="Segoe UI"/>
        <w:smallCaps/>
        <w:sz w:val="15"/>
        <w:szCs w:val="15"/>
      </w:rPr>
      <w:instrText xml:space="preserve"> title </w:instrText>
    </w:r>
    <w:r w:rsidRPr="00DF6F42">
      <w:rPr>
        <w:rFonts w:ascii="Segoe UI" w:hAnsi="Segoe UI" w:cs="Segoe UI"/>
        <w:smallCaps/>
        <w:sz w:val="15"/>
        <w:szCs w:val="15"/>
      </w:rPr>
      <w:fldChar w:fldCharType="end"/>
    </w:r>
    <w:r w:rsidRPr="00DF6F42">
      <w:rPr>
        <w:rFonts w:ascii="Segoe UI" w:hAnsi="Segoe UI" w:cs="Segoe UI"/>
        <w:smallCaps/>
        <w:sz w:val="15"/>
        <w:szCs w:val="15"/>
      </w:rPr>
      <w:fldChar w:fldCharType="begin"/>
    </w:r>
    <w:r w:rsidRPr="00DF6F42">
      <w:rPr>
        <w:rFonts w:ascii="Segoe UI" w:hAnsi="Segoe UI" w:cs="Segoe UI"/>
        <w:smallCaps/>
        <w:sz w:val="15"/>
        <w:szCs w:val="15"/>
      </w:rPr>
      <w:instrText xml:space="preserve"> TITLE  \* MERGEFORMAT </w:instrText>
    </w:r>
    <w:r w:rsidRPr="00DF6F42">
      <w:rPr>
        <w:rFonts w:ascii="Segoe UI" w:hAnsi="Segoe UI" w:cs="Segoe UI"/>
        <w:smallCaps/>
        <w:sz w:val="15"/>
        <w:szCs w:val="15"/>
      </w:rPr>
      <w:fldChar w:fldCharType="end"/>
    </w:r>
  </w:p>
  <w:p w14:paraId="4507DA9B" w14:textId="77777777" w:rsidR="00D4610F" w:rsidRDefault="00D461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DA9C" w14:textId="50EE27C0" w:rsidR="00D4610F" w:rsidRPr="00E4012D" w:rsidRDefault="0027205F" w:rsidP="0027205F">
    <w:pPr>
      <w:pStyle w:val="Footer"/>
      <w:rPr>
        <w:rFonts w:ascii="Arial" w:hAnsi="Arial" w:cs="Arial"/>
        <w:szCs w:val="22"/>
      </w:rPr>
    </w:pPr>
    <w:r w:rsidRPr="00E4012D">
      <w:rPr>
        <w:rFonts w:ascii="Arial" w:hAnsi="Arial" w:cs="Arial"/>
        <w:szCs w:val="22"/>
      </w:rPr>
      <w:t>HISO 10029.</w:t>
    </w:r>
    <w:r w:rsidR="00CD4595" w:rsidRPr="00E4012D">
      <w:rPr>
        <w:rFonts w:ascii="Arial" w:hAnsi="Arial" w:cs="Arial"/>
        <w:szCs w:val="22"/>
      </w:rPr>
      <w:t>4</w:t>
    </w:r>
    <w:r w:rsidRPr="00E4012D">
      <w:rPr>
        <w:rFonts w:ascii="Arial" w:hAnsi="Arial" w:cs="Arial"/>
        <w:szCs w:val="22"/>
      </w:rPr>
      <w:t>:202</w:t>
    </w:r>
    <w:r w:rsidR="00C57E0D" w:rsidRPr="00E4012D">
      <w:rPr>
        <w:rFonts w:ascii="Arial" w:hAnsi="Arial" w:cs="Arial"/>
        <w:szCs w:val="22"/>
      </w:rPr>
      <w:t>3</w:t>
    </w:r>
    <w:r w:rsidRPr="00E4012D">
      <w:rPr>
        <w:rFonts w:ascii="Arial" w:hAnsi="Arial" w:cs="Arial"/>
        <w:szCs w:val="22"/>
      </w:rPr>
      <w:t xml:space="preserve"> HISF </w:t>
    </w:r>
    <w:r w:rsidR="006A417F" w:rsidRPr="00E4012D">
      <w:rPr>
        <w:rFonts w:ascii="Arial" w:hAnsi="Arial" w:cs="Arial"/>
        <w:szCs w:val="22"/>
      </w:rPr>
      <w:t>G</w:t>
    </w:r>
    <w:r w:rsidRPr="00E4012D">
      <w:rPr>
        <w:rFonts w:ascii="Arial" w:hAnsi="Arial" w:cs="Arial"/>
        <w:szCs w:val="22"/>
      </w:rPr>
      <w:t xml:space="preserve">uidance for </w:t>
    </w:r>
    <w:r w:rsidR="006A417F" w:rsidRPr="00E4012D">
      <w:rPr>
        <w:rFonts w:ascii="Arial" w:hAnsi="Arial" w:cs="Arial"/>
        <w:szCs w:val="22"/>
      </w:rPr>
      <w:t>S</w:t>
    </w:r>
    <w:r w:rsidR="00A924C7" w:rsidRPr="00E4012D">
      <w:rPr>
        <w:rFonts w:ascii="Arial" w:hAnsi="Arial" w:cs="Arial"/>
        <w:szCs w:val="22"/>
      </w:rPr>
      <w:t>uppliers</w:t>
    </w:r>
    <w:r w:rsidR="00A924C7" w:rsidRPr="00E4012D">
      <w:rPr>
        <w:rFonts w:ascii="Arial" w:hAnsi="Arial" w:cs="Arial"/>
        <w:szCs w:val="22"/>
      </w:rPr>
      <w:tab/>
    </w:r>
    <w:r w:rsidR="00A924C7" w:rsidRPr="00E4012D">
      <w:rPr>
        <w:rFonts w:ascii="Arial" w:hAnsi="Arial" w:cs="Arial"/>
        <w:szCs w:val="22"/>
      </w:rPr>
      <w:tab/>
    </w:r>
    <w:r w:rsidR="00A924C7" w:rsidRPr="00E4012D">
      <w:rPr>
        <w:rFonts w:ascii="Arial" w:hAnsi="Arial" w:cs="Arial"/>
        <w:szCs w:val="22"/>
      </w:rPr>
      <w:tab/>
    </w:r>
    <w:r w:rsidRPr="00E4012D">
      <w:rPr>
        <w:rFonts w:ascii="Arial" w:hAnsi="Arial" w:cs="Arial"/>
        <w:szCs w:val="22"/>
      </w:rPr>
      <w:t xml:space="preserve"> </w:t>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sdt>
      <w:sdtPr>
        <w:rPr>
          <w:rFonts w:ascii="Arial" w:hAnsi="Arial" w:cs="Arial"/>
          <w:szCs w:val="22"/>
        </w:rPr>
        <w:id w:val="1043716878"/>
        <w:docPartObj>
          <w:docPartGallery w:val="Page Numbers (Bottom of Page)"/>
          <w:docPartUnique/>
        </w:docPartObj>
      </w:sdtPr>
      <w:sdtEndPr>
        <w:rPr>
          <w:noProof/>
        </w:rPr>
      </w:sdtEndPr>
      <w:sdtContent>
        <w:r w:rsidR="00E4012D" w:rsidRPr="00E4012D">
          <w:rPr>
            <w:rFonts w:ascii="Arial" w:hAnsi="Arial" w:cs="Arial"/>
            <w:szCs w:val="22"/>
          </w:rPr>
          <w:tab/>
        </w:r>
        <w:r w:rsidRPr="00E4012D">
          <w:rPr>
            <w:rFonts w:ascii="Arial" w:hAnsi="Arial" w:cs="Arial"/>
            <w:szCs w:val="22"/>
          </w:rPr>
          <w:fldChar w:fldCharType="begin"/>
        </w:r>
        <w:r w:rsidRPr="00E4012D">
          <w:rPr>
            <w:rFonts w:ascii="Arial" w:hAnsi="Arial" w:cs="Arial"/>
            <w:szCs w:val="22"/>
          </w:rPr>
          <w:instrText xml:space="preserve"> PAGE   \* MERGEFORMAT </w:instrText>
        </w:r>
        <w:r w:rsidRPr="00E4012D">
          <w:rPr>
            <w:rFonts w:ascii="Arial" w:hAnsi="Arial" w:cs="Arial"/>
            <w:szCs w:val="22"/>
          </w:rPr>
          <w:fldChar w:fldCharType="separate"/>
        </w:r>
        <w:r w:rsidRPr="00E4012D">
          <w:rPr>
            <w:rFonts w:ascii="Arial" w:hAnsi="Arial" w:cs="Arial"/>
            <w:szCs w:val="22"/>
          </w:rPr>
          <w:t>2</w:t>
        </w:r>
        <w:r w:rsidRPr="00E4012D">
          <w:rPr>
            <w:rFonts w:ascii="Arial" w:hAnsi="Arial" w:cs="Arial"/>
            <w:noProof/>
            <w:szCs w:val="2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B681" w14:textId="51E33F0E" w:rsidR="00D4610F" w:rsidRDefault="00D4610F" w:rsidP="00D97B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F6AD" w14:textId="2B7FD5C1" w:rsidR="00A91F49" w:rsidRPr="00E4012D" w:rsidRDefault="00A91F49" w:rsidP="0027205F">
    <w:pPr>
      <w:pStyle w:val="Footer"/>
      <w:rPr>
        <w:rFonts w:ascii="Arial" w:hAnsi="Arial" w:cs="Arial"/>
        <w:szCs w:val="22"/>
      </w:rPr>
    </w:pPr>
    <w:r w:rsidRPr="00E4012D">
      <w:rPr>
        <w:rFonts w:ascii="Arial" w:hAnsi="Arial" w:cs="Arial"/>
        <w:szCs w:val="22"/>
      </w:rPr>
      <w:t>HISO 10029.</w:t>
    </w:r>
    <w:r w:rsidR="00CD4595" w:rsidRPr="00E4012D">
      <w:rPr>
        <w:rFonts w:ascii="Arial" w:hAnsi="Arial" w:cs="Arial"/>
        <w:szCs w:val="22"/>
      </w:rPr>
      <w:t>4</w:t>
    </w:r>
    <w:r w:rsidRPr="00E4012D">
      <w:rPr>
        <w:rFonts w:ascii="Arial" w:hAnsi="Arial" w:cs="Arial"/>
        <w:szCs w:val="22"/>
      </w:rPr>
      <w:t xml:space="preserve">:2023 HISF </w:t>
    </w:r>
    <w:r w:rsidR="006A417F" w:rsidRPr="00E4012D">
      <w:rPr>
        <w:rFonts w:ascii="Arial" w:hAnsi="Arial" w:cs="Arial"/>
        <w:szCs w:val="22"/>
      </w:rPr>
      <w:t>G</w:t>
    </w:r>
    <w:r w:rsidRPr="00E4012D">
      <w:rPr>
        <w:rFonts w:ascii="Arial" w:hAnsi="Arial" w:cs="Arial"/>
        <w:szCs w:val="22"/>
      </w:rPr>
      <w:t xml:space="preserve">uidance for </w:t>
    </w:r>
    <w:r w:rsidR="006A417F" w:rsidRPr="00E4012D">
      <w:rPr>
        <w:rFonts w:ascii="Arial" w:hAnsi="Arial" w:cs="Arial"/>
        <w:szCs w:val="22"/>
      </w:rPr>
      <w:t>S</w:t>
    </w:r>
    <w:r w:rsidR="00A924C7" w:rsidRPr="00E4012D">
      <w:rPr>
        <w:rFonts w:ascii="Arial" w:hAnsi="Arial" w:cs="Arial"/>
        <w:szCs w:val="22"/>
      </w:rPr>
      <w:t>uppliers</w:t>
    </w:r>
    <w:r w:rsidR="00A924C7" w:rsidRPr="00E4012D">
      <w:rPr>
        <w:rFonts w:ascii="Arial" w:hAnsi="Arial" w:cs="Arial"/>
        <w:szCs w:val="22"/>
      </w:rPr>
      <w:tab/>
    </w:r>
    <w:r w:rsidR="00A924C7" w:rsidRPr="00E4012D">
      <w:rPr>
        <w:rFonts w:ascii="Arial" w:hAnsi="Arial" w:cs="Arial"/>
        <w:szCs w:val="22"/>
      </w:rPr>
      <w:tab/>
    </w:r>
    <w:r w:rsidR="00A924C7" w:rsidRPr="00E4012D">
      <w:rPr>
        <w:rFonts w:ascii="Arial" w:hAnsi="Arial" w:cs="Arial"/>
        <w:szCs w:val="22"/>
      </w:rPr>
      <w:tab/>
    </w:r>
    <w:r w:rsidRPr="00E4012D">
      <w:rPr>
        <w:rFonts w:ascii="Arial" w:hAnsi="Arial" w:cs="Arial"/>
        <w:szCs w:val="22"/>
      </w:rPr>
      <w:t xml:space="preserve"> </w:t>
    </w:r>
    <w:r w:rsidRPr="00E4012D">
      <w:rPr>
        <w:rFonts w:ascii="Arial" w:hAnsi="Arial" w:cs="Arial"/>
        <w:szCs w:val="22"/>
      </w:rPr>
      <w:tab/>
    </w:r>
    <w:r w:rsidRPr="00E4012D">
      <w:rPr>
        <w:rFonts w:ascii="Arial" w:hAnsi="Arial" w:cs="Arial"/>
        <w:szCs w:val="22"/>
      </w:rPr>
      <w:tab/>
    </w:r>
    <w:sdt>
      <w:sdtPr>
        <w:rPr>
          <w:rFonts w:ascii="Arial" w:hAnsi="Arial" w:cs="Arial"/>
          <w:szCs w:val="22"/>
        </w:rPr>
        <w:id w:val="1738821370"/>
        <w:docPartObj>
          <w:docPartGallery w:val="Page Numbers (Bottom of Page)"/>
          <w:docPartUnique/>
        </w:docPartObj>
      </w:sdtPr>
      <w:sdtEndPr>
        <w:rPr>
          <w:noProof/>
        </w:rPr>
      </w:sdtEndPr>
      <w:sdtContent>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tab/>
        </w:r>
        <w:r w:rsidRPr="00E4012D">
          <w:rPr>
            <w:rFonts w:ascii="Arial" w:hAnsi="Arial" w:cs="Arial"/>
            <w:szCs w:val="22"/>
          </w:rPr>
          <w:fldChar w:fldCharType="begin"/>
        </w:r>
        <w:r w:rsidRPr="00E4012D">
          <w:rPr>
            <w:rFonts w:ascii="Arial" w:hAnsi="Arial" w:cs="Arial"/>
            <w:szCs w:val="22"/>
          </w:rPr>
          <w:instrText xml:space="preserve"> PAGE   \* MERGEFORMAT </w:instrText>
        </w:r>
        <w:r w:rsidRPr="00E4012D">
          <w:rPr>
            <w:rFonts w:ascii="Arial" w:hAnsi="Arial" w:cs="Arial"/>
            <w:szCs w:val="22"/>
          </w:rPr>
          <w:fldChar w:fldCharType="separate"/>
        </w:r>
        <w:r w:rsidRPr="00E4012D">
          <w:rPr>
            <w:rFonts w:ascii="Arial" w:hAnsi="Arial" w:cs="Arial"/>
            <w:szCs w:val="22"/>
          </w:rPr>
          <w:t>2</w:t>
        </w:r>
        <w:r w:rsidRPr="00E4012D">
          <w:rPr>
            <w:rFonts w:ascii="Arial" w:hAnsi="Arial" w:cs="Arial"/>
            <w:noProof/>
            <w:szCs w:val="2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685C9" w14:textId="07DF7E6B" w:rsidR="004767AA" w:rsidRPr="00E4012D" w:rsidRDefault="004767AA" w:rsidP="0027205F">
    <w:pPr>
      <w:pStyle w:val="Footer"/>
      <w:rPr>
        <w:rFonts w:ascii="Arial" w:hAnsi="Arial" w:cs="Arial"/>
        <w:szCs w:val="22"/>
      </w:rPr>
    </w:pPr>
    <w:r w:rsidRPr="00E4012D">
      <w:rPr>
        <w:rFonts w:ascii="Arial" w:hAnsi="Arial" w:cs="Arial"/>
        <w:szCs w:val="22"/>
      </w:rPr>
      <w:t>HISO 10029.</w:t>
    </w:r>
    <w:r w:rsidR="00CD4595" w:rsidRPr="00E4012D">
      <w:rPr>
        <w:rFonts w:ascii="Arial" w:hAnsi="Arial" w:cs="Arial"/>
        <w:szCs w:val="22"/>
      </w:rPr>
      <w:t>4</w:t>
    </w:r>
    <w:r w:rsidRPr="00E4012D">
      <w:rPr>
        <w:rFonts w:ascii="Arial" w:hAnsi="Arial" w:cs="Arial"/>
        <w:szCs w:val="22"/>
      </w:rPr>
      <w:t xml:space="preserve">:2023 HISF </w:t>
    </w:r>
    <w:r w:rsidR="006A417F" w:rsidRPr="00E4012D">
      <w:rPr>
        <w:rFonts w:ascii="Arial" w:hAnsi="Arial" w:cs="Arial"/>
        <w:szCs w:val="22"/>
      </w:rPr>
      <w:t>G</w:t>
    </w:r>
    <w:r w:rsidRPr="00E4012D">
      <w:rPr>
        <w:rFonts w:ascii="Arial" w:hAnsi="Arial" w:cs="Arial"/>
        <w:szCs w:val="22"/>
      </w:rPr>
      <w:t xml:space="preserve">uidance for </w:t>
    </w:r>
    <w:r w:rsidR="006A417F" w:rsidRPr="00E4012D">
      <w:rPr>
        <w:rFonts w:ascii="Arial" w:hAnsi="Arial" w:cs="Arial"/>
        <w:szCs w:val="22"/>
      </w:rPr>
      <w:t>S</w:t>
    </w:r>
    <w:r w:rsidR="00A924C7" w:rsidRPr="00E4012D">
      <w:rPr>
        <w:rFonts w:ascii="Arial" w:hAnsi="Arial" w:cs="Arial"/>
        <w:szCs w:val="22"/>
      </w:rPr>
      <w:t>uppliers</w:t>
    </w:r>
    <w:r w:rsidR="00A924C7" w:rsidRPr="00E4012D">
      <w:rPr>
        <w:rFonts w:ascii="Arial" w:hAnsi="Arial" w:cs="Arial"/>
        <w:szCs w:val="22"/>
      </w:rPr>
      <w:tab/>
    </w:r>
    <w:r w:rsidR="00A924C7" w:rsidRPr="00E4012D">
      <w:rPr>
        <w:rFonts w:ascii="Arial" w:hAnsi="Arial" w:cs="Arial"/>
        <w:szCs w:val="22"/>
      </w:rPr>
      <w:tab/>
    </w:r>
    <w:r w:rsidR="00A924C7" w:rsidRPr="00E4012D">
      <w:rPr>
        <w:rFonts w:ascii="Arial" w:hAnsi="Arial" w:cs="Arial"/>
        <w:szCs w:val="22"/>
      </w:rPr>
      <w:tab/>
    </w:r>
    <w:r w:rsidRPr="00E4012D">
      <w:rPr>
        <w:rFonts w:ascii="Arial" w:hAnsi="Arial" w:cs="Arial"/>
        <w:szCs w:val="22"/>
      </w:rPr>
      <w:t xml:space="preserve"> </w:t>
    </w:r>
    <w:r w:rsidRPr="00E4012D">
      <w:rPr>
        <w:rFonts w:ascii="Arial" w:hAnsi="Arial" w:cs="Arial"/>
        <w:szCs w:val="22"/>
      </w:rPr>
      <w:tab/>
    </w:r>
    <w:sdt>
      <w:sdtPr>
        <w:rPr>
          <w:rFonts w:ascii="Arial" w:hAnsi="Arial" w:cs="Arial"/>
          <w:szCs w:val="22"/>
        </w:rPr>
        <w:id w:val="1020893671"/>
        <w:docPartObj>
          <w:docPartGallery w:val="Page Numbers (Bottom of Page)"/>
          <w:docPartUnique/>
        </w:docPartObj>
      </w:sdtPr>
      <w:sdtEndPr>
        <w:rPr>
          <w:noProof/>
        </w:rPr>
      </w:sdtEndPr>
      <w:sdtContent>
        <w:r w:rsidRPr="00E4012D">
          <w:rPr>
            <w:rFonts w:ascii="Arial" w:hAnsi="Arial" w:cs="Arial"/>
            <w:szCs w:val="22"/>
          </w:rPr>
          <w:tab/>
        </w:r>
        <w:r w:rsidRPr="00E4012D">
          <w:rPr>
            <w:rFonts w:ascii="Arial" w:hAnsi="Arial" w:cs="Arial"/>
            <w:szCs w:val="22"/>
          </w:rPr>
          <w:tab/>
        </w:r>
        <w:r w:rsidRPr="00E4012D">
          <w:rPr>
            <w:rFonts w:ascii="Arial" w:hAnsi="Arial" w:cs="Arial"/>
            <w:szCs w:val="22"/>
          </w:rPr>
          <w:fldChar w:fldCharType="begin"/>
        </w:r>
        <w:r w:rsidRPr="00E4012D">
          <w:rPr>
            <w:rFonts w:ascii="Arial" w:hAnsi="Arial" w:cs="Arial"/>
            <w:szCs w:val="22"/>
          </w:rPr>
          <w:instrText xml:space="preserve"> PAGE   \* MERGEFORMAT </w:instrText>
        </w:r>
        <w:r w:rsidRPr="00E4012D">
          <w:rPr>
            <w:rFonts w:ascii="Arial" w:hAnsi="Arial" w:cs="Arial"/>
            <w:szCs w:val="22"/>
          </w:rPr>
          <w:fldChar w:fldCharType="separate"/>
        </w:r>
        <w:r w:rsidRPr="00E4012D">
          <w:rPr>
            <w:rFonts w:ascii="Arial" w:hAnsi="Arial" w:cs="Arial"/>
            <w:szCs w:val="22"/>
          </w:rPr>
          <w:t>2</w:t>
        </w:r>
        <w:r w:rsidRPr="00E4012D">
          <w:rPr>
            <w:rFonts w:ascii="Arial" w:hAnsi="Arial" w:cs="Arial"/>
            <w:noProof/>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5FD10" w14:textId="77777777" w:rsidR="00B32F3A" w:rsidRDefault="00B32F3A" w:rsidP="00011053">
      <w:r>
        <w:separator/>
      </w:r>
    </w:p>
  </w:footnote>
  <w:footnote w:type="continuationSeparator" w:id="0">
    <w:p w14:paraId="33CA4DED" w14:textId="77777777" w:rsidR="00B32F3A" w:rsidRDefault="00B32F3A" w:rsidP="00011053">
      <w:r>
        <w:continuationSeparator/>
      </w:r>
    </w:p>
  </w:footnote>
  <w:footnote w:type="continuationNotice" w:id="1">
    <w:p w14:paraId="1D82D1ED" w14:textId="77777777" w:rsidR="00B32F3A" w:rsidRDefault="00B32F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40F8" w14:textId="7D57EDBF" w:rsidR="00D4610F" w:rsidRDefault="00D4610F" w:rsidP="00C92865">
    <w:pPr>
      <w:pStyle w:val="Header"/>
      <w:ind w:right="-284"/>
      <w:jc w:val="right"/>
    </w:pPr>
  </w:p>
  <w:tbl>
    <w:tblPr>
      <w:tblStyle w:val="TableGrid"/>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6"/>
      <w:gridCol w:w="5319"/>
    </w:tblGrid>
    <w:tr w:rsidR="00D4610F" w14:paraId="2983E361" w14:textId="77777777" w:rsidTr="00EE4AA9">
      <w:trPr>
        <w:cantSplit/>
      </w:trPr>
      <w:tc>
        <w:tcPr>
          <w:tcW w:w="4536" w:type="dxa"/>
          <w:vAlign w:val="center"/>
        </w:tcPr>
        <w:p w14:paraId="418E3446" w14:textId="79DFC87C" w:rsidR="00D4610F" w:rsidRDefault="00D4610F" w:rsidP="00D8681B">
          <w:pPr>
            <w:pStyle w:val="Footer"/>
            <w:tabs>
              <w:tab w:val="right" w:pos="9639"/>
            </w:tabs>
            <w:spacing w:after="60" w:line="240" w:lineRule="auto"/>
            <w:rPr>
              <w:b/>
            </w:rPr>
          </w:pPr>
          <w:r>
            <w:rPr>
              <w:noProof/>
            </w:rPr>
            <w:drawing>
              <wp:anchor distT="0" distB="0" distL="114300" distR="114300" simplePos="0" relativeHeight="251658240" behindDoc="0" locked="0" layoutInCell="1" allowOverlap="1" wp14:anchorId="191B3815" wp14:editId="44433AFF">
                <wp:simplePos x="0" y="0"/>
                <wp:positionH relativeFrom="margin">
                  <wp:posOffset>0</wp:posOffset>
                </wp:positionH>
                <wp:positionV relativeFrom="paragraph">
                  <wp:posOffset>296545</wp:posOffset>
                </wp:positionV>
                <wp:extent cx="2159635" cy="475615"/>
                <wp:effectExtent l="0" t="0" r="0" b="635"/>
                <wp:wrapNone/>
                <wp:docPr id="5" name="Picture 5">
                  <a:extLst xmlns:a="http://schemas.openxmlformats.org/drawingml/2006/main">
                    <a:ext uri="{FF2B5EF4-FFF2-40B4-BE49-F238E27FC236}">
                      <a16:creationId xmlns:a16="http://schemas.microsoft.com/office/drawing/2014/main" id="{986B8884-1CCB-40D0-ADED-F264EC8B1514}"/>
                    </a:ext>
                    <a:ext uri="{147F2762-F138-4A5C-976F-8EAC2B608ADB}">
                      <a16:predDERef xmlns:a16="http://schemas.microsoft.com/office/drawing/2014/main" pred="{658F7955-F09A-4844-8967-D0E843FC0463}"/>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86B8884-1CCB-40D0-ADED-F264EC8B1514}"/>
                            </a:ext>
                            <a:ext uri="{147F2762-F138-4A5C-976F-8EAC2B608ADB}">
                              <a16:predDERef xmlns:a16="http://schemas.microsoft.com/office/drawing/2014/main" pred="{658F7955-F09A-4844-8967-D0E843FC0463}"/>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635" cy="475615"/>
                        </a:xfrm>
                        <a:prstGeom prst="rect">
                          <a:avLst/>
                        </a:prstGeom>
                        <a:noFill/>
                      </pic:spPr>
                    </pic:pic>
                  </a:graphicData>
                </a:graphic>
                <wp14:sizeRelH relativeFrom="page">
                  <wp14:pctWidth>0</wp14:pctWidth>
                </wp14:sizeRelH>
                <wp14:sizeRelV relativeFrom="page">
                  <wp14:pctHeight>0</wp14:pctHeight>
                </wp14:sizeRelV>
              </wp:anchor>
            </w:drawing>
          </w:r>
        </w:p>
      </w:tc>
      <w:tc>
        <w:tcPr>
          <w:tcW w:w="5319" w:type="dxa"/>
          <w:vAlign w:val="center"/>
        </w:tcPr>
        <w:p w14:paraId="07783487" w14:textId="77777777" w:rsidR="00D4610F" w:rsidRDefault="00D4610F" w:rsidP="00EE4AA9">
          <w:pPr>
            <w:pStyle w:val="Footer"/>
            <w:spacing w:after="60" w:line="240" w:lineRule="auto"/>
            <w:jc w:val="right"/>
            <w:rPr>
              <w:b/>
            </w:rPr>
          </w:pPr>
          <w:r>
            <w:rPr>
              <w:noProof/>
              <w:lang w:eastAsia="en-NZ"/>
            </w:rPr>
            <w:drawing>
              <wp:inline distT="0" distB="0" distL="0" distR="0" wp14:anchorId="4C6D1EDD" wp14:editId="1145D403">
                <wp:extent cx="3241964" cy="74147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O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40693" cy="741180"/>
                        </a:xfrm>
                        <a:prstGeom prst="rect">
                          <a:avLst/>
                        </a:prstGeom>
                      </pic:spPr>
                    </pic:pic>
                  </a:graphicData>
                </a:graphic>
              </wp:inline>
            </w:drawing>
          </w:r>
        </w:p>
      </w:tc>
    </w:tr>
  </w:tbl>
  <w:p w14:paraId="43B6CCE4" w14:textId="77777777" w:rsidR="00D4610F" w:rsidRDefault="00D4610F" w:rsidP="00365F8F">
    <w:pPr>
      <w:pStyle w:val="Header"/>
      <w:ind w:right="-28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8D34" w14:textId="016DE8FC" w:rsidR="00926091" w:rsidRDefault="0092609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8E22" w14:textId="3F745D9A" w:rsidR="00926091" w:rsidRDefault="0092609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96A5" w14:textId="6E37C16C" w:rsidR="00926091" w:rsidRDefault="0092609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FC4F" w14:textId="3552AAEF" w:rsidR="00926091" w:rsidRDefault="009260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CD827" w14:textId="4D73EF76" w:rsidR="00B50502" w:rsidRDefault="00B50502" w:rsidP="00014011">
    <w:pPr>
      <w:pStyle w:val="Header"/>
      <w:rPr>
        <w:noProof/>
      </w:rPr>
    </w:pPr>
  </w:p>
  <w:p w14:paraId="5284D472" w14:textId="22E9F35C" w:rsidR="00D4610F" w:rsidRPr="00014011" w:rsidRDefault="00D4610F" w:rsidP="000140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5E99" w14:textId="73B66837" w:rsidR="00D4610F" w:rsidRPr="00F41601" w:rsidRDefault="00D4610F" w:rsidP="00561506">
    <w:pPr>
      <w:pStyle w:val="Header"/>
      <w:ind w:right="-28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3EBB" w14:textId="3148B5D1" w:rsidR="00B50502" w:rsidRDefault="00B505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4DD6" w14:textId="36B142CE" w:rsidR="00B50502" w:rsidRDefault="00B505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8B77" w14:textId="495C9FDE" w:rsidR="00B50502" w:rsidRDefault="00B505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2F13" w14:textId="37C90AD4" w:rsidR="00B50502" w:rsidRDefault="00B5050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DC140" w14:textId="708FBD26" w:rsidR="00926091" w:rsidRDefault="0092609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173D" w14:textId="55583E16" w:rsidR="00926091" w:rsidRDefault="009260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B00E12"/>
    <w:lvl w:ilvl="0">
      <w:start w:val="1"/>
      <w:numFmt w:val="decimal"/>
      <w:pStyle w:val="ListNumber5"/>
      <w:lvlText w:val="%1."/>
      <w:lvlJc w:val="left"/>
      <w:pPr>
        <w:tabs>
          <w:tab w:val="num" w:pos="1917"/>
        </w:tabs>
        <w:ind w:left="1917"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4066E"/>
    <w:multiLevelType w:val="hybridMultilevel"/>
    <w:tmpl w:val="CC34A4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07A64B7"/>
    <w:multiLevelType w:val="hybridMultilevel"/>
    <w:tmpl w:val="0C1CCA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09A53D1"/>
    <w:multiLevelType w:val="hybridMultilevel"/>
    <w:tmpl w:val="77CC56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0BA0C6B"/>
    <w:multiLevelType w:val="hybridMultilevel"/>
    <w:tmpl w:val="4D703ACC"/>
    <w:lvl w:ilvl="0" w:tplc="1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1402759"/>
    <w:multiLevelType w:val="hybridMultilevel"/>
    <w:tmpl w:val="8334CE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016A69B8"/>
    <w:multiLevelType w:val="hybridMultilevel"/>
    <w:tmpl w:val="267A8FF0"/>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1D90087"/>
    <w:multiLevelType w:val="hybridMultilevel"/>
    <w:tmpl w:val="DB8292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02314DA8"/>
    <w:multiLevelType w:val="hybridMultilevel"/>
    <w:tmpl w:val="D652C310"/>
    <w:lvl w:ilvl="0" w:tplc="14090001">
      <w:start w:val="1"/>
      <w:numFmt w:val="bullet"/>
      <w:lvlText w:val=""/>
      <w:lvlJc w:val="left"/>
      <w:pPr>
        <w:ind w:left="360" w:hanging="360"/>
      </w:pPr>
      <w:rPr>
        <w:rFonts w:ascii="Symbol" w:hAnsi="Symbol" w:hint="default"/>
      </w:rPr>
    </w:lvl>
    <w:lvl w:ilvl="1" w:tplc="C85CEAA0">
      <w:start w:val="1"/>
      <w:numFmt w:val="lowerLetter"/>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2FB13F5"/>
    <w:multiLevelType w:val="hybridMultilevel"/>
    <w:tmpl w:val="B61288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03F45A03"/>
    <w:multiLevelType w:val="hybridMultilevel"/>
    <w:tmpl w:val="6598126E"/>
    <w:name w:val="Outline2"/>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start w:val="1"/>
      <w:numFmt w:val="lowerRoman"/>
      <w:lvlText w:val="%3."/>
      <w:lvlJc w:val="right"/>
      <w:pPr>
        <w:ind w:left="1800" w:hanging="180"/>
      </w:pPr>
    </w:lvl>
    <w:lvl w:ilvl="3" w:tplc="97C4C3F6">
      <w:start w:val="1"/>
      <w:numFmt w:val="decimal"/>
      <w:lvlText w:val="1.3.%4"/>
      <w:lvlJc w:val="left"/>
      <w:pPr>
        <w:ind w:left="0" w:firstLine="0"/>
      </w:pPr>
      <w:rPr>
        <w:rFonts w:hint="default"/>
      </w:r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1" w15:restartNumberingAfterBreak="0">
    <w:nsid w:val="04667579"/>
    <w:multiLevelType w:val="hybridMultilevel"/>
    <w:tmpl w:val="F83828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051B7D78"/>
    <w:multiLevelType w:val="hybridMultilevel"/>
    <w:tmpl w:val="92CAE6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05496656"/>
    <w:multiLevelType w:val="hybridMultilevel"/>
    <w:tmpl w:val="FB6641FE"/>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05571996"/>
    <w:multiLevelType w:val="hybridMultilevel"/>
    <w:tmpl w:val="6748CB0A"/>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59136D0"/>
    <w:multiLevelType w:val="hybridMultilevel"/>
    <w:tmpl w:val="C08AF50C"/>
    <w:name w:val="Outline25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063E2C10"/>
    <w:multiLevelType w:val="hybridMultilevel"/>
    <w:tmpl w:val="1444B78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06994F35"/>
    <w:multiLevelType w:val="hybridMultilevel"/>
    <w:tmpl w:val="A2DA121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06AE797D"/>
    <w:multiLevelType w:val="hybridMultilevel"/>
    <w:tmpl w:val="E640B5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07393901"/>
    <w:multiLevelType w:val="multilevel"/>
    <w:tmpl w:val="A726D790"/>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0" w15:restartNumberingAfterBreak="0">
    <w:nsid w:val="07CE2219"/>
    <w:multiLevelType w:val="hybridMultilevel"/>
    <w:tmpl w:val="7E2487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09041D10"/>
    <w:multiLevelType w:val="hybridMultilevel"/>
    <w:tmpl w:val="4C420A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094D08C3"/>
    <w:multiLevelType w:val="hybridMultilevel"/>
    <w:tmpl w:val="777E7AD2"/>
    <w:lvl w:ilvl="0" w:tplc="14090001">
      <w:start w:val="1"/>
      <w:numFmt w:val="bullet"/>
      <w:lvlText w:val=""/>
      <w:lvlJc w:val="left"/>
      <w:pPr>
        <w:ind w:left="360" w:hanging="360"/>
      </w:pPr>
      <w:rPr>
        <w:rFonts w:ascii="Symbol" w:hAnsi="Symbol" w:hint="default"/>
        <w:b w:val="0"/>
        <w:i w:val="0"/>
      </w:rPr>
    </w:lvl>
    <w:lvl w:ilvl="1" w:tplc="69EA908C">
      <w:start w:val="1"/>
      <w:numFmt w:val="bullet"/>
      <w:pStyle w:val="FortableemptybulletpointbyAC"/>
      <w:lvlText w:val="o"/>
      <w:lvlJc w:val="left"/>
      <w:pPr>
        <w:ind w:left="1080" w:hanging="360"/>
      </w:pPr>
      <w:rPr>
        <w:rFonts w:ascii="Courier New" w:hAnsi="Courier New" w:cs="Courier New"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09DF6016"/>
    <w:multiLevelType w:val="hybridMultilevel"/>
    <w:tmpl w:val="FC1A34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0BA03BBA"/>
    <w:multiLevelType w:val="multilevel"/>
    <w:tmpl w:val="3E8AA3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0C2C3457"/>
    <w:multiLevelType w:val="hybridMultilevel"/>
    <w:tmpl w:val="38DCD04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0C4B4B21"/>
    <w:multiLevelType w:val="hybridMultilevel"/>
    <w:tmpl w:val="B71E76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0D1645BF"/>
    <w:multiLevelType w:val="hybridMultilevel"/>
    <w:tmpl w:val="C7DE354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0E115AC7"/>
    <w:multiLevelType w:val="hybridMultilevel"/>
    <w:tmpl w:val="9A8EA0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0F28127C"/>
    <w:multiLevelType w:val="hybridMultilevel"/>
    <w:tmpl w:val="C36207B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0FB706F9"/>
    <w:multiLevelType w:val="hybridMultilevel"/>
    <w:tmpl w:val="3A9247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122F4916"/>
    <w:multiLevelType w:val="hybridMultilevel"/>
    <w:tmpl w:val="046047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13125ACA"/>
    <w:multiLevelType w:val="hybridMultilevel"/>
    <w:tmpl w:val="A3A69A52"/>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141A5571"/>
    <w:multiLevelType w:val="hybridMultilevel"/>
    <w:tmpl w:val="3C12EA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141C2094"/>
    <w:multiLevelType w:val="hybridMultilevel"/>
    <w:tmpl w:val="105E3D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159F2531"/>
    <w:multiLevelType w:val="hybridMultilevel"/>
    <w:tmpl w:val="E6CCA6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15BF79A5"/>
    <w:multiLevelType w:val="hybridMultilevel"/>
    <w:tmpl w:val="E1E226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15DA6E12"/>
    <w:multiLevelType w:val="hybridMultilevel"/>
    <w:tmpl w:val="CF2A0E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16091C0B"/>
    <w:multiLevelType w:val="hybridMultilevel"/>
    <w:tmpl w:val="ECF4FC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168634CC"/>
    <w:multiLevelType w:val="hybridMultilevel"/>
    <w:tmpl w:val="41FCB4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17536EAE"/>
    <w:multiLevelType w:val="hybridMultilevel"/>
    <w:tmpl w:val="79449E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197E293C"/>
    <w:multiLevelType w:val="hybridMultilevel"/>
    <w:tmpl w:val="47E8E2CC"/>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19AD46E3"/>
    <w:multiLevelType w:val="hybridMultilevel"/>
    <w:tmpl w:val="5282A2EC"/>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53" w15:restartNumberingAfterBreak="0">
    <w:nsid w:val="19BB4153"/>
    <w:multiLevelType w:val="hybridMultilevel"/>
    <w:tmpl w:val="B63CBBF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1B7C0AAE"/>
    <w:multiLevelType w:val="hybridMultilevel"/>
    <w:tmpl w:val="F156219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1C047DF9"/>
    <w:multiLevelType w:val="hybridMultilevel"/>
    <w:tmpl w:val="2DFED60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6" w15:restartNumberingAfterBreak="0">
    <w:nsid w:val="1C162974"/>
    <w:multiLevelType w:val="hybridMultilevel"/>
    <w:tmpl w:val="E474C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1C2141C0"/>
    <w:multiLevelType w:val="hybridMultilevel"/>
    <w:tmpl w:val="42B2F350"/>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D5B56BF"/>
    <w:multiLevelType w:val="hybridMultilevel"/>
    <w:tmpl w:val="33EA03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1D98081F"/>
    <w:multiLevelType w:val="hybridMultilevel"/>
    <w:tmpl w:val="55DC68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20103892"/>
    <w:multiLevelType w:val="hybridMultilevel"/>
    <w:tmpl w:val="A118B000"/>
    <w:name w:val="Outline22222"/>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1" w15:restartNumberingAfterBreak="0">
    <w:nsid w:val="2081205B"/>
    <w:multiLevelType w:val="hybridMultilevel"/>
    <w:tmpl w:val="FB660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21376A8B"/>
    <w:multiLevelType w:val="hybridMultilevel"/>
    <w:tmpl w:val="4F9A5AAC"/>
    <w:lvl w:ilvl="0" w:tplc="14090001">
      <w:start w:val="1"/>
      <w:numFmt w:val="bullet"/>
      <w:lvlText w:val=""/>
      <w:lvlJc w:val="left"/>
      <w:pPr>
        <w:ind w:left="824" w:hanging="360"/>
      </w:pPr>
      <w:rPr>
        <w:rFonts w:ascii="Symbol" w:hAnsi="Symbol" w:hint="default"/>
      </w:rPr>
    </w:lvl>
    <w:lvl w:ilvl="1" w:tplc="14090003" w:tentative="1">
      <w:start w:val="1"/>
      <w:numFmt w:val="bullet"/>
      <w:lvlText w:val="o"/>
      <w:lvlJc w:val="left"/>
      <w:pPr>
        <w:ind w:left="1544" w:hanging="360"/>
      </w:pPr>
      <w:rPr>
        <w:rFonts w:ascii="Courier New" w:hAnsi="Courier New" w:cs="Courier New" w:hint="default"/>
      </w:rPr>
    </w:lvl>
    <w:lvl w:ilvl="2" w:tplc="14090005" w:tentative="1">
      <w:start w:val="1"/>
      <w:numFmt w:val="bullet"/>
      <w:lvlText w:val=""/>
      <w:lvlJc w:val="left"/>
      <w:pPr>
        <w:ind w:left="2264" w:hanging="360"/>
      </w:pPr>
      <w:rPr>
        <w:rFonts w:ascii="Wingdings" w:hAnsi="Wingdings" w:hint="default"/>
      </w:rPr>
    </w:lvl>
    <w:lvl w:ilvl="3" w:tplc="14090001" w:tentative="1">
      <w:start w:val="1"/>
      <w:numFmt w:val="bullet"/>
      <w:lvlText w:val=""/>
      <w:lvlJc w:val="left"/>
      <w:pPr>
        <w:ind w:left="2984" w:hanging="360"/>
      </w:pPr>
      <w:rPr>
        <w:rFonts w:ascii="Symbol" w:hAnsi="Symbol" w:hint="default"/>
      </w:rPr>
    </w:lvl>
    <w:lvl w:ilvl="4" w:tplc="14090003" w:tentative="1">
      <w:start w:val="1"/>
      <w:numFmt w:val="bullet"/>
      <w:lvlText w:val="o"/>
      <w:lvlJc w:val="left"/>
      <w:pPr>
        <w:ind w:left="3704" w:hanging="360"/>
      </w:pPr>
      <w:rPr>
        <w:rFonts w:ascii="Courier New" w:hAnsi="Courier New" w:cs="Courier New" w:hint="default"/>
      </w:rPr>
    </w:lvl>
    <w:lvl w:ilvl="5" w:tplc="14090005" w:tentative="1">
      <w:start w:val="1"/>
      <w:numFmt w:val="bullet"/>
      <w:lvlText w:val=""/>
      <w:lvlJc w:val="left"/>
      <w:pPr>
        <w:ind w:left="4424" w:hanging="360"/>
      </w:pPr>
      <w:rPr>
        <w:rFonts w:ascii="Wingdings" w:hAnsi="Wingdings" w:hint="default"/>
      </w:rPr>
    </w:lvl>
    <w:lvl w:ilvl="6" w:tplc="14090001" w:tentative="1">
      <w:start w:val="1"/>
      <w:numFmt w:val="bullet"/>
      <w:lvlText w:val=""/>
      <w:lvlJc w:val="left"/>
      <w:pPr>
        <w:ind w:left="5144" w:hanging="360"/>
      </w:pPr>
      <w:rPr>
        <w:rFonts w:ascii="Symbol" w:hAnsi="Symbol" w:hint="default"/>
      </w:rPr>
    </w:lvl>
    <w:lvl w:ilvl="7" w:tplc="14090003" w:tentative="1">
      <w:start w:val="1"/>
      <w:numFmt w:val="bullet"/>
      <w:lvlText w:val="o"/>
      <w:lvlJc w:val="left"/>
      <w:pPr>
        <w:ind w:left="5864" w:hanging="360"/>
      </w:pPr>
      <w:rPr>
        <w:rFonts w:ascii="Courier New" w:hAnsi="Courier New" w:cs="Courier New" w:hint="default"/>
      </w:rPr>
    </w:lvl>
    <w:lvl w:ilvl="8" w:tplc="14090005" w:tentative="1">
      <w:start w:val="1"/>
      <w:numFmt w:val="bullet"/>
      <w:lvlText w:val=""/>
      <w:lvlJc w:val="left"/>
      <w:pPr>
        <w:ind w:left="6584" w:hanging="360"/>
      </w:pPr>
      <w:rPr>
        <w:rFonts w:ascii="Wingdings" w:hAnsi="Wingdings" w:hint="default"/>
      </w:rPr>
    </w:lvl>
  </w:abstractNum>
  <w:abstractNum w:abstractNumId="63" w15:restartNumberingAfterBreak="0">
    <w:nsid w:val="219C173F"/>
    <w:multiLevelType w:val="hybridMultilevel"/>
    <w:tmpl w:val="FA180F5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21AF7A32"/>
    <w:multiLevelType w:val="hybridMultilevel"/>
    <w:tmpl w:val="6964A3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21C95F6D"/>
    <w:multiLevelType w:val="hybridMultilevel"/>
    <w:tmpl w:val="28280162"/>
    <w:name w:val="Outline23222222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22736164"/>
    <w:multiLevelType w:val="hybridMultilevel"/>
    <w:tmpl w:val="F612AA5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22DA47B6"/>
    <w:multiLevelType w:val="hybridMultilevel"/>
    <w:tmpl w:val="C34015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15:restartNumberingAfterBreak="0">
    <w:nsid w:val="240E547B"/>
    <w:multiLevelType w:val="hybridMultilevel"/>
    <w:tmpl w:val="87CE7896"/>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49A64BC"/>
    <w:multiLevelType w:val="hybridMultilevel"/>
    <w:tmpl w:val="931058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249E0BEC"/>
    <w:multiLevelType w:val="hybridMultilevel"/>
    <w:tmpl w:val="407E89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24AD2C19"/>
    <w:multiLevelType w:val="hybridMultilevel"/>
    <w:tmpl w:val="FBE4DC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26234D36"/>
    <w:multiLevelType w:val="hybridMultilevel"/>
    <w:tmpl w:val="B2FE36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272A241F"/>
    <w:multiLevelType w:val="hybridMultilevel"/>
    <w:tmpl w:val="D362E3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279F4BFB"/>
    <w:multiLevelType w:val="hybridMultilevel"/>
    <w:tmpl w:val="54BE61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5" w15:restartNumberingAfterBreak="0">
    <w:nsid w:val="27CA3DB0"/>
    <w:multiLevelType w:val="hybridMultilevel"/>
    <w:tmpl w:val="99F032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15:restartNumberingAfterBreak="0">
    <w:nsid w:val="28E16C5D"/>
    <w:multiLevelType w:val="hybridMultilevel"/>
    <w:tmpl w:val="EA8E11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2A9C6919"/>
    <w:multiLevelType w:val="multilevel"/>
    <w:tmpl w:val="1409001F"/>
    <w:name w:val="Outline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AB80BF4"/>
    <w:multiLevelType w:val="hybridMultilevel"/>
    <w:tmpl w:val="8BC6B2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2AED0649"/>
    <w:multiLevelType w:val="hybridMultilevel"/>
    <w:tmpl w:val="80022BF0"/>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2AEF59F9"/>
    <w:multiLevelType w:val="hybridMultilevel"/>
    <w:tmpl w:val="F83CCBFE"/>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2C963CCF"/>
    <w:multiLevelType w:val="hybridMultilevel"/>
    <w:tmpl w:val="A594CF1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2CCC5805"/>
    <w:multiLevelType w:val="hybridMultilevel"/>
    <w:tmpl w:val="23B085C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2DEA1F1C"/>
    <w:multiLevelType w:val="hybridMultilevel"/>
    <w:tmpl w:val="72BE5A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5" w15:restartNumberingAfterBreak="0">
    <w:nsid w:val="2E524ECC"/>
    <w:multiLevelType w:val="hybridMultilevel"/>
    <w:tmpl w:val="647C6E3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6" w15:restartNumberingAfterBreak="0">
    <w:nsid w:val="2E681995"/>
    <w:multiLevelType w:val="hybridMultilevel"/>
    <w:tmpl w:val="CB9CAFB8"/>
    <w:lvl w:ilvl="0" w:tplc="370664AE">
      <w:start w:val="1"/>
      <w:numFmt w:val="bullet"/>
      <w:pStyle w:val="Bullet1"/>
      <w:lvlText w:val=""/>
      <w:lvlJc w:val="left"/>
      <w:pPr>
        <w:tabs>
          <w:tab w:val="num" w:pos="567"/>
        </w:tabs>
        <w:ind w:left="567" w:hanging="283"/>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11F4108"/>
    <w:multiLevelType w:val="hybridMultilevel"/>
    <w:tmpl w:val="FEBCF66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319A3006"/>
    <w:multiLevelType w:val="hybridMultilevel"/>
    <w:tmpl w:val="236435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9" w15:restartNumberingAfterBreak="0">
    <w:nsid w:val="321D449A"/>
    <w:multiLevelType w:val="hybridMultilevel"/>
    <w:tmpl w:val="0C78A3A6"/>
    <w:name w:val="Outline2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339A6035"/>
    <w:multiLevelType w:val="hybridMultilevel"/>
    <w:tmpl w:val="519659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1" w15:restartNumberingAfterBreak="0">
    <w:nsid w:val="33E402AC"/>
    <w:multiLevelType w:val="hybridMultilevel"/>
    <w:tmpl w:val="7FC8BE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2" w15:restartNumberingAfterBreak="0">
    <w:nsid w:val="36BD3FB3"/>
    <w:multiLevelType w:val="hybridMultilevel"/>
    <w:tmpl w:val="F42608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372C45B3"/>
    <w:multiLevelType w:val="hybridMultilevel"/>
    <w:tmpl w:val="2A2AD9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4" w15:restartNumberingAfterBreak="0">
    <w:nsid w:val="37D11749"/>
    <w:multiLevelType w:val="hybridMultilevel"/>
    <w:tmpl w:val="246CB27E"/>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37E051B1"/>
    <w:multiLevelType w:val="hybridMultilevel"/>
    <w:tmpl w:val="6F2EA6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6" w15:restartNumberingAfterBreak="0">
    <w:nsid w:val="386D78FE"/>
    <w:multiLevelType w:val="hybridMultilevel"/>
    <w:tmpl w:val="DC9A7A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7" w15:restartNumberingAfterBreak="0">
    <w:nsid w:val="387E7FDD"/>
    <w:multiLevelType w:val="hybridMultilevel"/>
    <w:tmpl w:val="22A463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8" w15:restartNumberingAfterBreak="0">
    <w:nsid w:val="38B1129A"/>
    <w:multiLevelType w:val="hybridMultilevel"/>
    <w:tmpl w:val="83E8D49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9" w15:restartNumberingAfterBreak="0">
    <w:nsid w:val="39BA4D54"/>
    <w:multiLevelType w:val="hybridMultilevel"/>
    <w:tmpl w:val="ABA0C9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0" w15:restartNumberingAfterBreak="0">
    <w:nsid w:val="3AA6299F"/>
    <w:multiLevelType w:val="hybridMultilevel"/>
    <w:tmpl w:val="F490E7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3B00331D"/>
    <w:multiLevelType w:val="hybridMultilevel"/>
    <w:tmpl w:val="55B455CE"/>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2" w15:restartNumberingAfterBreak="0">
    <w:nsid w:val="3BE16CD2"/>
    <w:multiLevelType w:val="hybridMultilevel"/>
    <w:tmpl w:val="2020B5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3" w15:restartNumberingAfterBreak="0">
    <w:nsid w:val="3BEE51D2"/>
    <w:multiLevelType w:val="hybridMultilevel"/>
    <w:tmpl w:val="554CC03C"/>
    <w:name w:val="Outline22"/>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4" w15:restartNumberingAfterBreak="0">
    <w:nsid w:val="3C390797"/>
    <w:multiLevelType w:val="hybridMultilevel"/>
    <w:tmpl w:val="A6EA0E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CD15106"/>
    <w:multiLevelType w:val="hybridMultilevel"/>
    <w:tmpl w:val="3EC0A2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7" w15:restartNumberingAfterBreak="0">
    <w:nsid w:val="3D3C65A3"/>
    <w:multiLevelType w:val="hybridMultilevel"/>
    <w:tmpl w:val="B6FA2B20"/>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8" w15:restartNumberingAfterBreak="0">
    <w:nsid w:val="3EA909C8"/>
    <w:multiLevelType w:val="hybridMultilevel"/>
    <w:tmpl w:val="FF585D5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9" w15:restartNumberingAfterBreak="0">
    <w:nsid w:val="3EE23500"/>
    <w:multiLevelType w:val="hybridMultilevel"/>
    <w:tmpl w:val="0BB44C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0" w15:restartNumberingAfterBreak="0">
    <w:nsid w:val="3F2D6402"/>
    <w:multiLevelType w:val="hybridMultilevel"/>
    <w:tmpl w:val="B742FB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1" w15:restartNumberingAfterBreak="0">
    <w:nsid w:val="3F4872B5"/>
    <w:multiLevelType w:val="hybridMultilevel"/>
    <w:tmpl w:val="985A5E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2" w15:restartNumberingAfterBreak="0">
    <w:nsid w:val="3FAD022F"/>
    <w:multiLevelType w:val="hybridMultilevel"/>
    <w:tmpl w:val="D74E52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3" w15:restartNumberingAfterBreak="0">
    <w:nsid w:val="3FE86AAD"/>
    <w:multiLevelType w:val="hybridMultilevel"/>
    <w:tmpl w:val="7FA8D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0B17C99"/>
    <w:multiLevelType w:val="hybridMultilevel"/>
    <w:tmpl w:val="8C6A1F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6" w15:restartNumberingAfterBreak="0">
    <w:nsid w:val="40B528C3"/>
    <w:multiLevelType w:val="hybridMultilevel"/>
    <w:tmpl w:val="02363F9C"/>
    <w:lvl w:ilvl="0" w:tplc="14090001">
      <w:start w:val="1"/>
      <w:numFmt w:val="bullet"/>
      <w:lvlText w:val=""/>
      <w:lvlJc w:val="left"/>
      <w:pPr>
        <w:ind w:left="824" w:hanging="360"/>
      </w:pPr>
      <w:rPr>
        <w:rFonts w:ascii="Symbol" w:hAnsi="Symbol" w:hint="default"/>
      </w:rPr>
    </w:lvl>
    <w:lvl w:ilvl="1" w:tplc="14090003" w:tentative="1">
      <w:start w:val="1"/>
      <w:numFmt w:val="bullet"/>
      <w:lvlText w:val="o"/>
      <w:lvlJc w:val="left"/>
      <w:pPr>
        <w:ind w:left="1544" w:hanging="360"/>
      </w:pPr>
      <w:rPr>
        <w:rFonts w:ascii="Courier New" w:hAnsi="Courier New" w:cs="Courier New" w:hint="default"/>
      </w:rPr>
    </w:lvl>
    <w:lvl w:ilvl="2" w:tplc="14090005" w:tentative="1">
      <w:start w:val="1"/>
      <w:numFmt w:val="bullet"/>
      <w:lvlText w:val=""/>
      <w:lvlJc w:val="left"/>
      <w:pPr>
        <w:ind w:left="2264" w:hanging="360"/>
      </w:pPr>
      <w:rPr>
        <w:rFonts w:ascii="Wingdings" w:hAnsi="Wingdings" w:hint="default"/>
      </w:rPr>
    </w:lvl>
    <w:lvl w:ilvl="3" w:tplc="14090001" w:tentative="1">
      <w:start w:val="1"/>
      <w:numFmt w:val="bullet"/>
      <w:lvlText w:val=""/>
      <w:lvlJc w:val="left"/>
      <w:pPr>
        <w:ind w:left="2984" w:hanging="360"/>
      </w:pPr>
      <w:rPr>
        <w:rFonts w:ascii="Symbol" w:hAnsi="Symbol" w:hint="default"/>
      </w:rPr>
    </w:lvl>
    <w:lvl w:ilvl="4" w:tplc="14090003" w:tentative="1">
      <w:start w:val="1"/>
      <w:numFmt w:val="bullet"/>
      <w:lvlText w:val="o"/>
      <w:lvlJc w:val="left"/>
      <w:pPr>
        <w:ind w:left="3704" w:hanging="360"/>
      </w:pPr>
      <w:rPr>
        <w:rFonts w:ascii="Courier New" w:hAnsi="Courier New" w:cs="Courier New" w:hint="default"/>
      </w:rPr>
    </w:lvl>
    <w:lvl w:ilvl="5" w:tplc="14090005" w:tentative="1">
      <w:start w:val="1"/>
      <w:numFmt w:val="bullet"/>
      <w:lvlText w:val=""/>
      <w:lvlJc w:val="left"/>
      <w:pPr>
        <w:ind w:left="4424" w:hanging="360"/>
      </w:pPr>
      <w:rPr>
        <w:rFonts w:ascii="Wingdings" w:hAnsi="Wingdings" w:hint="default"/>
      </w:rPr>
    </w:lvl>
    <w:lvl w:ilvl="6" w:tplc="14090001" w:tentative="1">
      <w:start w:val="1"/>
      <w:numFmt w:val="bullet"/>
      <w:lvlText w:val=""/>
      <w:lvlJc w:val="left"/>
      <w:pPr>
        <w:ind w:left="5144" w:hanging="360"/>
      </w:pPr>
      <w:rPr>
        <w:rFonts w:ascii="Symbol" w:hAnsi="Symbol" w:hint="default"/>
      </w:rPr>
    </w:lvl>
    <w:lvl w:ilvl="7" w:tplc="14090003" w:tentative="1">
      <w:start w:val="1"/>
      <w:numFmt w:val="bullet"/>
      <w:lvlText w:val="o"/>
      <w:lvlJc w:val="left"/>
      <w:pPr>
        <w:ind w:left="5864" w:hanging="360"/>
      </w:pPr>
      <w:rPr>
        <w:rFonts w:ascii="Courier New" w:hAnsi="Courier New" w:cs="Courier New" w:hint="default"/>
      </w:rPr>
    </w:lvl>
    <w:lvl w:ilvl="8" w:tplc="14090005" w:tentative="1">
      <w:start w:val="1"/>
      <w:numFmt w:val="bullet"/>
      <w:lvlText w:val=""/>
      <w:lvlJc w:val="left"/>
      <w:pPr>
        <w:ind w:left="6584" w:hanging="360"/>
      </w:pPr>
      <w:rPr>
        <w:rFonts w:ascii="Wingdings" w:hAnsi="Wingdings" w:hint="default"/>
      </w:rPr>
    </w:lvl>
  </w:abstractNum>
  <w:abstractNum w:abstractNumId="117" w15:restartNumberingAfterBreak="0">
    <w:nsid w:val="40F531EF"/>
    <w:multiLevelType w:val="multilevel"/>
    <w:tmpl w:val="BDB2F01A"/>
    <w:lvl w:ilvl="0">
      <w:start w:val="1"/>
      <w:numFmt w:val="upperLetter"/>
      <w:pStyle w:val="Appendix1"/>
      <w:lvlText w:val="Appendix %1"/>
      <w:lvlJc w:val="left"/>
      <w:pPr>
        <w:tabs>
          <w:tab w:val="num" w:pos="1701"/>
        </w:tabs>
        <w:ind w:left="1701" w:hanging="1701"/>
      </w:pPr>
      <w:rPr>
        <w:rFonts w:hint="default"/>
        <w:caps w:val="0"/>
      </w:rPr>
    </w:lvl>
    <w:lvl w:ilvl="1">
      <w:start w:val="1"/>
      <w:numFmt w:val="decimal"/>
      <w:lvlText w:val="%1.%2"/>
      <w:lvlJc w:val="left"/>
      <w:pPr>
        <w:tabs>
          <w:tab w:val="num" w:pos="709"/>
        </w:tabs>
        <w:ind w:left="709" w:hanging="709"/>
      </w:pPr>
      <w:rPr>
        <w:rFonts w:hint="default"/>
      </w:rPr>
    </w:lvl>
    <w:lvl w:ilvl="2">
      <w:start w:val="1"/>
      <w:numFmt w:val="none"/>
      <w:suff w:val="nothing"/>
      <w:lvlText w:val=""/>
      <w:lvlJc w:val="left"/>
      <w:pPr>
        <w:ind w:left="709" w:firstLine="0"/>
      </w:pPr>
      <w:rPr>
        <w:rFonts w:hint="default"/>
      </w:rPr>
    </w:lvl>
    <w:lvl w:ilvl="3">
      <w:start w:val="1"/>
      <w:numFmt w:val="none"/>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118" w15:restartNumberingAfterBreak="0">
    <w:nsid w:val="414A6AD2"/>
    <w:multiLevelType w:val="multilevel"/>
    <w:tmpl w:val="EC784F7A"/>
    <w:name w:val="Outline232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417F749C"/>
    <w:multiLevelType w:val="hybridMultilevel"/>
    <w:tmpl w:val="AD587B2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0" w15:restartNumberingAfterBreak="0">
    <w:nsid w:val="41896324"/>
    <w:multiLevelType w:val="hybridMultilevel"/>
    <w:tmpl w:val="589E03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42921D96"/>
    <w:multiLevelType w:val="hybridMultilevel"/>
    <w:tmpl w:val="8132F2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2" w15:restartNumberingAfterBreak="0">
    <w:nsid w:val="42EA4776"/>
    <w:multiLevelType w:val="multilevel"/>
    <w:tmpl w:val="1409001F"/>
    <w:name w:val="Outline2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4" w15:restartNumberingAfterBreak="0">
    <w:nsid w:val="42FF65CA"/>
    <w:multiLevelType w:val="hybridMultilevel"/>
    <w:tmpl w:val="6CE864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5" w15:restartNumberingAfterBreak="0">
    <w:nsid w:val="4342782A"/>
    <w:multiLevelType w:val="hybridMultilevel"/>
    <w:tmpl w:val="8D8EE6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6" w15:restartNumberingAfterBreak="0">
    <w:nsid w:val="44814CE0"/>
    <w:multiLevelType w:val="hybridMultilevel"/>
    <w:tmpl w:val="02DE82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7" w15:restartNumberingAfterBreak="0">
    <w:nsid w:val="44EB1C98"/>
    <w:multiLevelType w:val="hybridMultilevel"/>
    <w:tmpl w:val="4EE888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46432B1F"/>
    <w:multiLevelType w:val="hybridMultilevel"/>
    <w:tmpl w:val="FE50E53A"/>
    <w:lvl w:ilvl="0" w:tplc="FFFFFFFF">
      <w:start w:val="1"/>
      <w:numFmt w:val="bullet"/>
      <w:lvlText w:val=""/>
      <w:lvlJc w:val="left"/>
      <w:pPr>
        <w:ind w:left="360" w:hanging="360"/>
      </w:pPr>
      <w:rPr>
        <w:rFonts w:ascii="Symbol" w:hAnsi="Symbol" w:hint="default"/>
      </w:rPr>
    </w:lvl>
    <w:lvl w:ilvl="1" w:tplc="14090003">
      <w:start w:val="1"/>
      <w:numFmt w:val="bullet"/>
      <w:lvlText w:val="o"/>
      <w:lvlJc w:val="left"/>
      <w:pPr>
        <w:ind w:left="1440" w:hanging="72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 w15:restartNumberingAfterBreak="0">
    <w:nsid w:val="471F29E0"/>
    <w:multiLevelType w:val="hybridMultilevel"/>
    <w:tmpl w:val="705017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0" w15:restartNumberingAfterBreak="0">
    <w:nsid w:val="47A30552"/>
    <w:multiLevelType w:val="hybridMultilevel"/>
    <w:tmpl w:val="7A6C04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1" w15:restartNumberingAfterBreak="0">
    <w:nsid w:val="47CA5AA8"/>
    <w:multiLevelType w:val="hybridMultilevel"/>
    <w:tmpl w:val="660AFC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2" w15:restartNumberingAfterBreak="0">
    <w:nsid w:val="489A102C"/>
    <w:multiLevelType w:val="hybridMultilevel"/>
    <w:tmpl w:val="272AD4AE"/>
    <w:lvl w:ilvl="0" w:tplc="14090001">
      <w:start w:val="1"/>
      <w:numFmt w:val="bullet"/>
      <w:lvlText w:val=""/>
      <w:lvlJc w:val="left"/>
      <w:pPr>
        <w:ind w:left="1471" w:hanging="360"/>
      </w:pPr>
      <w:rPr>
        <w:rFonts w:ascii="Symbol" w:hAnsi="Symbol" w:hint="default"/>
      </w:rPr>
    </w:lvl>
    <w:lvl w:ilvl="1" w:tplc="FFFFFFFF">
      <w:start w:val="1"/>
      <w:numFmt w:val="bullet"/>
      <w:lvlText w:val="o"/>
      <w:lvlJc w:val="left"/>
      <w:pPr>
        <w:ind w:left="2191" w:hanging="360"/>
      </w:pPr>
      <w:rPr>
        <w:rFonts w:ascii="Courier New" w:hAnsi="Courier New" w:cs="Courier New" w:hint="default"/>
      </w:rPr>
    </w:lvl>
    <w:lvl w:ilvl="2" w:tplc="FFFFFFFF" w:tentative="1">
      <w:start w:val="1"/>
      <w:numFmt w:val="bullet"/>
      <w:lvlText w:val=""/>
      <w:lvlJc w:val="left"/>
      <w:pPr>
        <w:ind w:left="2911" w:hanging="360"/>
      </w:pPr>
      <w:rPr>
        <w:rFonts w:ascii="Wingdings" w:hAnsi="Wingdings" w:hint="default"/>
      </w:rPr>
    </w:lvl>
    <w:lvl w:ilvl="3" w:tplc="FFFFFFFF" w:tentative="1">
      <w:start w:val="1"/>
      <w:numFmt w:val="bullet"/>
      <w:lvlText w:val=""/>
      <w:lvlJc w:val="left"/>
      <w:pPr>
        <w:ind w:left="3631" w:hanging="360"/>
      </w:pPr>
      <w:rPr>
        <w:rFonts w:ascii="Symbol" w:hAnsi="Symbol" w:hint="default"/>
      </w:rPr>
    </w:lvl>
    <w:lvl w:ilvl="4" w:tplc="FFFFFFFF" w:tentative="1">
      <w:start w:val="1"/>
      <w:numFmt w:val="bullet"/>
      <w:lvlText w:val="o"/>
      <w:lvlJc w:val="left"/>
      <w:pPr>
        <w:ind w:left="4351" w:hanging="360"/>
      </w:pPr>
      <w:rPr>
        <w:rFonts w:ascii="Courier New" w:hAnsi="Courier New" w:cs="Courier New" w:hint="default"/>
      </w:rPr>
    </w:lvl>
    <w:lvl w:ilvl="5" w:tplc="FFFFFFFF" w:tentative="1">
      <w:start w:val="1"/>
      <w:numFmt w:val="bullet"/>
      <w:lvlText w:val=""/>
      <w:lvlJc w:val="left"/>
      <w:pPr>
        <w:ind w:left="5071" w:hanging="360"/>
      </w:pPr>
      <w:rPr>
        <w:rFonts w:ascii="Wingdings" w:hAnsi="Wingdings" w:hint="default"/>
      </w:rPr>
    </w:lvl>
    <w:lvl w:ilvl="6" w:tplc="FFFFFFFF" w:tentative="1">
      <w:start w:val="1"/>
      <w:numFmt w:val="bullet"/>
      <w:lvlText w:val=""/>
      <w:lvlJc w:val="left"/>
      <w:pPr>
        <w:ind w:left="5791" w:hanging="360"/>
      </w:pPr>
      <w:rPr>
        <w:rFonts w:ascii="Symbol" w:hAnsi="Symbol" w:hint="default"/>
      </w:rPr>
    </w:lvl>
    <w:lvl w:ilvl="7" w:tplc="FFFFFFFF" w:tentative="1">
      <w:start w:val="1"/>
      <w:numFmt w:val="bullet"/>
      <w:lvlText w:val="o"/>
      <w:lvlJc w:val="left"/>
      <w:pPr>
        <w:ind w:left="6511" w:hanging="360"/>
      </w:pPr>
      <w:rPr>
        <w:rFonts w:ascii="Courier New" w:hAnsi="Courier New" w:cs="Courier New" w:hint="default"/>
      </w:rPr>
    </w:lvl>
    <w:lvl w:ilvl="8" w:tplc="FFFFFFFF" w:tentative="1">
      <w:start w:val="1"/>
      <w:numFmt w:val="bullet"/>
      <w:lvlText w:val=""/>
      <w:lvlJc w:val="left"/>
      <w:pPr>
        <w:ind w:left="7231" w:hanging="360"/>
      </w:pPr>
      <w:rPr>
        <w:rFonts w:ascii="Wingdings" w:hAnsi="Wingdings" w:hint="default"/>
      </w:rPr>
    </w:lvl>
  </w:abstractNum>
  <w:abstractNum w:abstractNumId="133" w15:restartNumberingAfterBreak="0">
    <w:nsid w:val="48B34717"/>
    <w:multiLevelType w:val="hybridMultilevel"/>
    <w:tmpl w:val="EF482B0C"/>
    <w:lvl w:ilvl="0" w:tplc="1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4" w15:restartNumberingAfterBreak="0">
    <w:nsid w:val="49BD12BC"/>
    <w:multiLevelType w:val="multilevel"/>
    <w:tmpl w:val="DE4E17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5" w15:restartNumberingAfterBreak="0">
    <w:nsid w:val="49E51CFA"/>
    <w:multiLevelType w:val="multilevel"/>
    <w:tmpl w:val="EC784F7A"/>
    <w:name w:val="Outline2322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49EB0B15"/>
    <w:multiLevelType w:val="hybridMultilevel"/>
    <w:tmpl w:val="BE30BD0A"/>
    <w:name w:val="Outline23"/>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4A0A28AD"/>
    <w:multiLevelType w:val="hybridMultilevel"/>
    <w:tmpl w:val="5A9ED9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8" w15:restartNumberingAfterBreak="0">
    <w:nsid w:val="4A3C3525"/>
    <w:multiLevelType w:val="hybridMultilevel"/>
    <w:tmpl w:val="B4F6E4A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9" w15:restartNumberingAfterBreak="0">
    <w:nsid w:val="4B3E5BDE"/>
    <w:multiLevelType w:val="hybridMultilevel"/>
    <w:tmpl w:val="26B670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0" w15:restartNumberingAfterBreak="0">
    <w:nsid w:val="4BA77D45"/>
    <w:multiLevelType w:val="hybridMultilevel"/>
    <w:tmpl w:val="1A22FF0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1" w15:restartNumberingAfterBreak="0">
    <w:nsid w:val="4BF37B41"/>
    <w:multiLevelType w:val="hybridMultilevel"/>
    <w:tmpl w:val="65C2318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2" w15:restartNumberingAfterBreak="0">
    <w:nsid w:val="4CA75CD1"/>
    <w:multiLevelType w:val="hybridMultilevel"/>
    <w:tmpl w:val="FD4ABD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3" w15:restartNumberingAfterBreak="0">
    <w:nsid w:val="4CD66614"/>
    <w:multiLevelType w:val="hybridMultilevel"/>
    <w:tmpl w:val="B3CAFE2C"/>
    <w:lvl w:ilvl="0" w:tplc="14090001">
      <w:start w:val="1"/>
      <w:numFmt w:val="bullet"/>
      <w:lvlText w:val=""/>
      <w:lvlJc w:val="left"/>
      <w:pPr>
        <w:ind w:left="751" w:hanging="360"/>
      </w:pPr>
      <w:rPr>
        <w:rFonts w:ascii="Symbol" w:hAnsi="Symbol" w:hint="default"/>
      </w:rPr>
    </w:lvl>
    <w:lvl w:ilvl="1" w:tplc="14090003" w:tentative="1">
      <w:start w:val="1"/>
      <w:numFmt w:val="bullet"/>
      <w:lvlText w:val="o"/>
      <w:lvlJc w:val="left"/>
      <w:pPr>
        <w:ind w:left="1471" w:hanging="360"/>
      </w:pPr>
      <w:rPr>
        <w:rFonts w:ascii="Courier New" w:hAnsi="Courier New" w:cs="Courier New" w:hint="default"/>
      </w:rPr>
    </w:lvl>
    <w:lvl w:ilvl="2" w:tplc="14090005" w:tentative="1">
      <w:start w:val="1"/>
      <w:numFmt w:val="bullet"/>
      <w:lvlText w:val=""/>
      <w:lvlJc w:val="left"/>
      <w:pPr>
        <w:ind w:left="2191" w:hanging="360"/>
      </w:pPr>
      <w:rPr>
        <w:rFonts w:ascii="Wingdings" w:hAnsi="Wingdings" w:hint="default"/>
      </w:rPr>
    </w:lvl>
    <w:lvl w:ilvl="3" w:tplc="14090001" w:tentative="1">
      <w:start w:val="1"/>
      <w:numFmt w:val="bullet"/>
      <w:lvlText w:val=""/>
      <w:lvlJc w:val="left"/>
      <w:pPr>
        <w:ind w:left="2911" w:hanging="360"/>
      </w:pPr>
      <w:rPr>
        <w:rFonts w:ascii="Symbol" w:hAnsi="Symbol" w:hint="default"/>
      </w:rPr>
    </w:lvl>
    <w:lvl w:ilvl="4" w:tplc="14090003" w:tentative="1">
      <w:start w:val="1"/>
      <w:numFmt w:val="bullet"/>
      <w:lvlText w:val="o"/>
      <w:lvlJc w:val="left"/>
      <w:pPr>
        <w:ind w:left="3631" w:hanging="360"/>
      </w:pPr>
      <w:rPr>
        <w:rFonts w:ascii="Courier New" w:hAnsi="Courier New" w:cs="Courier New" w:hint="default"/>
      </w:rPr>
    </w:lvl>
    <w:lvl w:ilvl="5" w:tplc="14090005" w:tentative="1">
      <w:start w:val="1"/>
      <w:numFmt w:val="bullet"/>
      <w:lvlText w:val=""/>
      <w:lvlJc w:val="left"/>
      <w:pPr>
        <w:ind w:left="4351" w:hanging="360"/>
      </w:pPr>
      <w:rPr>
        <w:rFonts w:ascii="Wingdings" w:hAnsi="Wingdings" w:hint="default"/>
      </w:rPr>
    </w:lvl>
    <w:lvl w:ilvl="6" w:tplc="14090001" w:tentative="1">
      <w:start w:val="1"/>
      <w:numFmt w:val="bullet"/>
      <w:lvlText w:val=""/>
      <w:lvlJc w:val="left"/>
      <w:pPr>
        <w:ind w:left="5071" w:hanging="360"/>
      </w:pPr>
      <w:rPr>
        <w:rFonts w:ascii="Symbol" w:hAnsi="Symbol" w:hint="default"/>
      </w:rPr>
    </w:lvl>
    <w:lvl w:ilvl="7" w:tplc="14090003" w:tentative="1">
      <w:start w:val="1"/>
      <w:numFmt w:val="bullet"/>
      <w:lvlText w:val="o"/>
      <w:lvlJc w:val="left"/>
      <w:pPr>
        <w:ind w:left="5791" w:hanging="360"/>
      </w:pPr>
      <w:rPr>
        <w:rFonts w:ascii="Courier New" w:hAnsi="Courier New" w:cs="Courier New" w:hint="default"/>
      </w:rPr>
    </w:lvl>
    <w:lvl w:ilvl="8" w:tplc="14090005" w:tentative="1">
      <w:start w:val="1"/>
      <w:numFmt w:val="bullet"/>
      <w:lvlText w:val=""/>
      <w:lvlJc w:val="left"/>
      <w:pPr>
        <w:ind w:left="6511" w:hanging="360"/>
      </w:pPr>
      <w:rPr>
        <w:rFonts w:ascii="Wingdings" w:hAnsi="Wingdings" w:hint="default"/>
      </w:rPr>
    </w:lvl>
  </w:abstractNum>
  <w:abstractNum w:abstractNumId="144" w15:restartNumberingAfterBreak="0">
    <w:nsid w:val="4D0D22B3"/>
    <w:multiLevelType w:val="hybridMultilevel"/>
    <w:tmpl w:val="E6722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4D556E73"/>
    <w:multiLevelType w:val="multilevel"/>
    <w:tmpl w:val="EC784F7A"/>
    <w:name w:val="Outline23222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4EB23B03"/>
    <w:multiLevelType w:val="hybridMultilevel"/>
    <w:tmpl w:val="1F267C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7" w15:restartNumberingAfterBreak="0">
    <w:nsid w:val="4F2167AF"/>
    <w:multiLevelType w:val="hybridMultilevel"/>
    <w:tmpl w:val="BF8E1D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8" w15:restartNumberingAfterBreak="0">
    <w:nsid w:val="50371AA0"/>
    <w:multiLevelType w:val="hybridMultilevel"/>
    <w:tmpl w:val="3CFCDEC0"/>
    <w:lvl w:ilvl="0" w:tplc="14090001">
      <w:start w:val="1"/>
      <w:numFmt w:val="bullet"/>
      <w:lvlText w:val=""/>
      <w:lvlJc w:val="left"/>
      <w:pPr>
        <w:ind w:left="720" w:hanging="360"/>
      </w:pPr>
      <w:rPr>
        <w:rFonts w:ascii="Symbol" w:hAnsi="Symbol" w:hint="default"/>
        <w:b w:val="0"/>
        <w:i w:val="0"/>
        <w:strike w:val="0"/>
        <w:dstrike w:val="0"/>
        <w:color w:val="181717"/>
        <w:sz w:val="22"/>
        <w:szCs w:val="22"/>
        <w:u w:val="none" w:color="000000"/>
        <w:bdr w:val="none" w:sz="0" w:space="0" w:color="auto"/>
        <w:shd w:val="clear" w:color="auto" w:fill="auto"/>
        <w:vertAlign w:val="baseline"/>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50632CE3"/>
    <w:multiLevelType w:val="hybridMultilevel"/>
    <w:tmpl w:val="969A2C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0" w15:restartNumberingAfterBreak="0">
    <w:nsid w:val="50AB0108"/>
    <w:multiLevelType w:val="hybridMultilevel"/>
    <w:tmpl w:val="609471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1" w15:restartNumberingAfterBreak="0">
    <w:nsid w:val="52553B0B"/>
    <w:multiLevelType w:val="hybridMultilevel"/>
    <w:tmpl w:val="A4780ACC"/>
    <w:name w:val="Outline2322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15:restartNumberingAfterBreak="0">
    <w:nsid w:val="54586DFC"/>
    <w:multiLevelType w:val="hybridMultilevel"/>
    <w:tmpl w:val="7B169110"/>
    <w:name w:val="Outline232222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3" w15:restartNumberingAfterBreak="0">
    <w:nsid w:val="55A60EB9"/>
    <w:multiLevelType w:val="multilevel"/>
    <w:tmpl w:val="E152C0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75A6298"/>
    <w:multiLevelType w:val="hybridMultilevel"/>
    <w:tmpl w:val="7422D1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5" w15:restartNumberingAfterBreak="0">
    <w:nsid w:val="579E122A"/>
    <w:multiLevelType w:val="hybridMultilevel"/>
    <w:tmpl w:val="238AB2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6" w15:restartNumberingAfterBreak="0">
    <w:nsid w:val="57BB6513"/>
    <w:multiLevelType w:val="hybridMultilevel"/>
    <w:tmpl w:val="BE2644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7" w15:restartNumberingAfterBreak="0">
    <w:nsid w:val="57BE5FC0"/>
    <w:multiLevelType w:val="multilevel"/>
    <w:tmpl w:val="7D2EBD4C"/>
    <w:lvl w:ilvl="0">
      <w:start w:val="2"/>
      <w:numFmt w:val="decimal"/>
      <w:pStyle w:val="Numbered"/>
      <w:lvlText w:val="%1."/>
      <w:lvlJc w:val="left"/>
      <w:pPr>
        <w:tabs>
          <w:tab w:val="num" w:pos="786"/>
        </w:tabs>
        <w:ind w:left="786" w:hanging="360"/>
      </w:pPr>
      <w:rPr>
        <w:rFonts w:hint="default"/>
        <w:color w:val="auto"/>
        <w:sz w:val="20"/>
      </w:rPr>
    </w:lvl>
    <w:lvl w:ilvl="1">
      <w:start w:val="1"/>
      <w:numFmt w:val="lowerLetter"/>
      <w:lvlText w:val="%2)"/>
      <w:lvlJc w:val="left"/>
      <w:pPr>
        <w:tabs>
          <w:tab w:val="num" w:pos="1506"/>
        </w:tabs>
        <w:ind w:left="1506" w:hanging="360"/>
      </w:pPr>
      <w:rPr>
        <w:rFonts w:hint="default"/>
      </w:rPr>
    </w:lvl>
    <w:lvl w:ilvl="2">
      <w:start w:val="1"/>
      <w:numFmt w:val="decimal"/>
      <w:lvlText w:val="%3."/>
      <w:lvlJc w:val="left"/>
      <w:pPr>
        <w:tabs>
          <w:tab w:val="num" w:pos="2226"/>
        </w:tabs>
        <w:ind w:left="2226" w:hanging="360"/>
      </w:pPr>
      <w:rPr>
        <w:rFonts w:hint="default"/>
      </w:rPr>
    </w:lvl>
    <w:lvl w:ilvl="3">
      <w:start w:val="1"/>
      <w:numFmt w:val="decimal"/>
      <w:lvlText w:val="%4."/>
      <w:lvlJc w:val="left"/>
      <w:pPr>
        <w:tabs>
          <w:tab w:val="num" w:pos="2946"/>
        </w:tabs>
        <w:ind w:left="2946" w:hanging="360"/>
      </w:pPr>
      <w:rPr>
        <w:rFonts w:hint="default"/>
      </w:rPr>
    </w:lvl>
    <w:lvl w:ilvl="4">
      <w:start w:val="1"/>
      <w:numFmt w:val="decimal"/>
      <w:lvlText w:val="%5."/>
      <w:lvlJc w:val="left"/>
      <w:pPr>
        <w:tabs>
          <w:tab w:val="num" w:pos="3666"/>
        </w:tabs>
        <w:ind w:left="3666" w:hanging="360"/>
      </w:pPr>
      <w:rPr>
        <w:rFonts w:hint="default"/>
      </w:rPr>
    </w:lvl>
    <w:lvl w:ilvl="5">
      <w:start w:val="1"/>
      <w:numFmt w:val="decimal"/>
      <w:lvlText w:val="%6."/>
      <w:lvlJc w:val="left"/>
      <w:pPr>
        <w:tabs>
          <w:tab w:val="num" w:pos="4386"/>
        </w:tabs>
        <w:ind w:left="4386" w:hanging="360"/>
      </w:pPr>
      <w:rPr>
        <w:rFonts w:hint="default"/>
      </w:rPr>
    </w:lvl>
    <w:lvl w:ilvl="6">
      <w:start w:val="1"/>
      <w:numFmt w:val="decimal"/>
      <w:lvlText w:val="%7."/>
      <w:lvlJc w:val="left"/>
      <w:pPr>
        <w:tabs>
          <w:tab w:val="num" w:pos="5106"/>
        </w:tabs>
        <w:ind w:left="5106" w:hanging="360"/>
      </w:pPr>
      <w:rPr>
        <w:rFonts w:hint="default"/>
      </w:rPr>
    </w:lvl>
    <w:lvl w:ilvl="7">
      <w:start w:val="1"/>
      <w:numFmt w:val="decimal"/>
      <w:lvlText w:val="%8."/>
      <w:lvlJc w:val="left"/>
      <w:pPr>
        <w:tabs>
          <w:tab w:val="num" w:pos="5826"/>
        </w:tabs>
        <w:ind w:left="5826" w:hanging="360"/>
      </w:pPr>
      <w:rPr>
        <w:rFonts w:hint="default"/>
      </w:rPr>
    </w:lvl>
    <w:lvl w:ilvl="8">
      <w:start w:val="1"/>
      <w:numFmt w:val="decimal"/>
      <w:lvlText w:val="%9."/>
      <w:lvlJc w:val="left"/>
      <w:pPr>
        <w:tabs>
          <w:tab w:val="num" w:pos="6546"/>
        </w:tabs>
        <w:ind w:left="6546" w:hanging="360"/>
      </w:pPr>
      <w:rPr>
        <w:rFonts w:hint="default"/>
      </w:rPr>
    </w:lvl>
  </w:abstractNum>
  <w:abstractNum w:abstractNumId="158" w15:restartNumberingAfterBreak="0">
    <w:nsid w:val="57E65DC2"/>
    <w:multiLevelType w:val="hybridMultilevel"/>
    <w:tmpl w:val="D53CE1F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9" w15:restartNumberingAfterBreak="0">
    <w:nsid w:val="589E75E3"/>
    <w:multiLevelType w:val="hybridMultilevel"/>
    <w:tmpl w:val="9D6841B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0" w15:restartNumberingAfterBreak="0">
    <w:nsid w:val="595729ED"/>
    <w:multiLevelType w:val="hybridMultilevel"/>
    <w:tmpl w:val="3DAC7ECE"/>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59C1012A"/>
    <w:multiLevelType w:val="hybridMultilevel"/>
    <w:tmpl w:val="441407F2"/>
    <w:lvl w:ilvl="0" w:tplc="14090001">
      <w:start w:val="1"/>
      <w:numFmt w:val="bullet"/>
      <w:lvlText w:val=""/>
      <w:lvlJc w:val="left"/>
      <w:pPr>
        <w:ind w:left="751" w:hanging="360"/>
      </w:pPr>
      <w:rPr>
        <w:rFonts w:ascii="Symbol" w:hAnsi="Symbol" w:hint="default"/>
      </w:rPr>
    </w:lvl>
    <w:lvl w:ilvl="1" w:tplc="FFFFFFFF" w:tentative="1">
      <w:start w:val="1"/>
      <w:numFmt w:val="bullet"/>
      <w:lvlText w:val="o"/>
      <w:lvlJc w:val="left"/>
      <w:pPr>
        <w:ind w:left="1471" w:hanging="360"/>
      </w:pPr>
      <w:rPr>
        <w:rFonts w:ascii="Courier New" w:hAnsi="Courier New" w:cs="Courier New" w:hint="default"/>
      </w:rPr>
    </w:lvl>
    <w:lvl w:ilvl="2" w:tplc="FFFFFFFF" w:tentative="1">
      <w:start w:val="1"/>
      <w:numFmt w:val="bullet"/>
      <w:lvlText w:val=""/>
      <w:lvlJc w:val="left"/>
      <w:pPr>
        <w:ind w:left="2191" w:hanging="360"/>
      </w:pPr>
      <w:rPr>
        <w:rFonts w:ascii="Wingdings" w:hAnsi="Wingdings" w:hint="default"/>
      </w:rPr>
    </w:lvl>
    <w:lvl w:ilvl="3" w:tplc="FFFFFFFF" w:tentative="1">
      <w:start w:val="1"/>
      <w:numFmt w:val="bullet"/>
      <w:lvlText w:val=""/>
      <w:lvlJc w:val="left"/>
      <w:pPr>
        <w:ind w:left="2911" w:hanging="360"/>
      </w:pPr>
      <w:rPr>
        <w:rFonts w:ascii="Symbol" w:hAnsi="Symbol" w:hint="default"/>
      </w:rPr>
    </w:lvl>
    <w:lvl w:ilvl="4" w:tplc="FFFFFFFF" w:tentative="1">
      <w:start w:val="1"/>
      <w:numFmt w:val="bullet"/>
      <w:lvlText w:val="o"/>
      <w:lvlJc w:val="left"/>
      <w:pPr>
        <w:ind w:left="3631" w:hanging="360"/>
      </w:pPr>
      <w:rPr>
        <w:rFonts w:ascii="Courier New" w:hAnsi="Courier New" w:cs="Courier New" w:hint="default"/>
      </w:rPr>
    </w:lvl>
    <w:lvl w:ilvl="5" w:tplc="FFFFFFFF" w:tentative="1">
      <w:start w:val="1"/>
      <w:numFmt w:val="bullet"/>
      <w:lvlText w:val=""/>
      <w:lvlJc w:val="left"/>
      <w:pPr>
        <w:ind w:left="4351" w:hanging="360"/>
      </w:pPr>
      <w:rPr>
        <w:rFonts w:ascii="Wingdings" w:hAnsi="Wingdings" w:hint="default"/>
      </w:rPr>
    </w:lvl>
    <w:lvl w:ilvl="6" w:tplc="FFFFFFFF" w:tentative="1">
      <w:start w:val="1"/>
      <w:numFmt w:val="bullet"/>
      <w:lvlText w:val=""/>
      <w:lvlJc w:val="left"/>
      <w:pPr>
        <w:ind w:left="5071" w:hanging="360"/>
      </w:pPr>
      <w:rPr>
        <w:rFonts w:ascii="Symbol" w:hAnsi="Symbol" w:hint="default"/>
      </w:rPr>
    </w:lvl>
    <w:lvl w:ilvl="7" w:tplc="FFFFFFFF" w:tentative="1">
      <w:start w:val="1"/>
      <w:numFmt w:val="bullet"/>
      <w:lvlText w:val="o"/>
      <w:lvlJc w:val="left"/>
      <w:pPr>
        <w:ind w:left="5791" w:hanging="360"/>
      </w:pPr>
      <w:rPr>
        <w:rFonts w:ascii="Courier New" w:hAnsi="Courier New" w:cs="Courier New" w:hint="default"/>
      </w:rPr>
    </w:lvl>
    <w:lvl w:ilvl="8" w:tplc="FFFFFFFF" w:tentative="1">
      <w:start w:val="1"/>
      <w:numFmt w:val="bullet"/>
      <w:lvlText w:val=""/>
      <w:lvlJc w:val="left"/>
      <w:pPr>
        <w:ind w:left="6511" w:hanging="360"/>
      </w:pPr>
      <w:rPr>
        <w:rFonts w:ascii="Wingdings" w:hAnsi="Wingdings" w:hint="default"/>
      </w:rPr>
    </w:lvl>
  </w:abstractNum>
  <w:abstractNum w:abstractNumId="162" w15:restartNumberingAfterBreak="0">
    <w:nsid w:val="5A8907E1"/>
    <w:multiLevelType w:val="hybridMultilevel"/>
    <w:tmpl w:val="F0BC004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3" w15:restartNumberingAfterBreak="0">
    <w:nsid w:val="5AF07873"/>
    <w:multiLevelType w:val="hybridMultilevel"/>
    <w:tmpl w:val="665A0424"/>
    <w:name w:val="Outline2222"/>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4" w15:restartNumberingAfterBreak="0">
    <w:nsid w:val="5B063F1A"/>
    <w:multiLevelType w:val="hybridMultilevel"/>
    <w:tmpl w:val="00309636"/>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5" w15:restartNumberingAfterBreak="0">
    <w:nsid w:val="5B441C6E"/>
    <w:multiLevelType w:val="hybridMultilevel"/>
    <w:tmpl w:val="C200F1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6" w15:restartNumberingAfterBreak="0">
    <w:nsid w:val="5B645D58"/>
    <w:multiLevelType w:val="hybridMultilevel"/>
    <w:tmpl w:val="8A2C40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7" w15:restartNumberingAfterBreak="0">
    <w:nsid w:val="5D2F2B74"/>
    <w:multiLevelType w:val="hybridMultilevel"/>
    <w:tmpl w:val="888012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8" w15:restartNumberingAfterBreak="0">
    <w:nsid w:val="5F977581"/>
    <w:multiLevelType w:val="hybridMultilevel"/>
    <w:tmpl w:val="3BE4F46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9" w15:restartNumberingAfterBreak="0">
    <w:nsid w:val="609B6F66"/>
    <w:multiLevelType w:val="hybridMultilevel"/>
    <w:tmpl w:val="D2A0C5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0" w15:restartNumberingAfterBreak="0">
    <w:nsid w:val="60C24396"/>
    <w:multiLevelType w:val="hybridMultilevel"/>
    <w:tmpl w:val="2162FA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1" w15:restartNumberingAfterBreak="0">
    <w:nsid w:val="610F3ADC"/>
    <w:multiLevelType w:val="multilevel"/>
    <w:tmpl w:val="1409001F"/>
    <w:name w:val="Outline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61C05A56"/>
    <w:multiLevelType w:val="hybridMultilevel"/>
    <w:tmpl w:val="DECE43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3" w15:restartNumberingAfterBreak="0">
    <w:nsid w:val="61FD7661"/>
    <w:multiLevelType w:val="hybridMultilevel"/>
    <w:tmpl w:val="970C38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4" w15:restartNumberingAfterBreak="0">
    <w:nsid w:val="626760BC"/>
    <w:multiLevelType w:val="multilevel"/>
    <w:tmpl w:val="8E4C7E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5" w15:restartNumberingAfterBreak="0">
    <w:nsid w:val="62750063"/>
    <w:multiLevelType w:val="hybridMultilevel"/>
    <w:tmpl w:val="E9DE76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6" w15:restartNumberingAfterBreak="0">
    <w:nsid w:val="631A18DB"/>
    <w:multiLevelType w:val="hybridMultilevel"/>
    <w:tmpl w:val="76D679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7" w15:restartNumberingAfterBreak="0">
    <w:nsid w:val="63CA78AF"/>
    <w:multiLevelType w:val="hybridMultilevel"/>
    <w:tmpl w:val="6D966E5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8" w15:restartNumberingAfterBreak="0">
    <w:nsid w:val="64E73081"/>
    <w:multiLevelType w:val="hybridMultilevel"/>
    <w:tmpl w:val="01E63A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9"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0" w15:restartNumberingAfterBreak="0">
    <w:nsid w:val="6699599C"/>
    <w:multiLevelType w:val="hybridMultilevel"/>
    <w:tmpl w:val="7F6836C6"/>
    <w:lvl w:ilvl="0" w:tplc="36B6425E">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6869452C"/>
    <w:multiLevelType w:val="hybridMultilevel"/>
    <w:tmpl w:val="C51425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2" w15:restartNumberingAfterBreak="0">
    <w:nsid w:val="690B0FC5"/>
    <w:multiLevelType w:val="hybridMultilevel"/>
    <w:tmpl w:val="42DC58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3" w15:restartNumberingAfterBreak="0">
    <w:nsid w:val="69D31F1B"/>
    <w:multiLevelType w:val="hybridMultilevel"/>
    <w:tmpl w:val="225468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4" w15:restartNumberingAfterBreak="0">
    <w:nsid w:val="69D8455E"/>
    <w:multiLevelType w:val="hybridMultilevel"/>
    <w:tmpl w:val="DA78D8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5" w15:restartNumberingAfterBreak="0">
    <w:nsid w:val="6A1A2A67"/>
    <w:multiLevelType w:val="hybridMultilevel"/>
    <w:tmpl w:val="F4ECA3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6" w15:restartNumberingAfterBreak="0">
    <w:nsid w:val="6AF16FC5"/>
    <w:multiLevelType w:val="hybridMultilevel"/>
    <w:tmpl w:val="6B0E8E2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7" w15:restartNumberingAfterBreak="0">
    <w:nsid w:val="6B696292"/>
    <w:multiLevelType w:val="hybridMultilevel"/>
    <w:tmpl w:val="ABA2DA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8" w15:restartNumberingAfterBreak="0">
    <w:nsid w:val="6BBB2AED"/>
    <w:multiLevelType w:val="hybridMultilevel"/>
    <w:tmpl w:val="023402A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9" w15:restartNumberingAfterBreak="0">
    <w:nsid w:val="6BDE7F9F"/>
    <w:multiLevelType w:val="hybridMultilevel"/>
    <w:tmpl w:val="9CB4261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0" w15:restartNumberingAfterBreak="0">
    <w:nsid w:val="6C1E7B70"/>
    <w:multiLevelType w:val="multilevel"/>
    <w:tmpl w:val="63728140"/>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191" w15:restartNumberingAfterBreak="0">
    <w:nsid w:val="6CEA0EB1"/>
    <w:multiLevelType w:val="hybridMultilevel"/>
    <w:tmpl w:val="D0C46A80"/>
    <w:lvl w:ilvl="0" w:tplc="1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2" w15:restartNumberingAfterBreak="0">
    <w:nsid w:val="6E225C42"/>
    <w:multiLevelType w:val="hybridMultilevel"/>
    <w:tmpl w:val="4E92A7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3" w15:restartNumberingAfterBreak="0">
    <w:nsid w:val="6E9C1312"/>
    <w:multiLevelType w:val="hybridMultilevel"/>
    <w:tmpl w:val="95E4F7B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4" w15:restartNumberingAfterBreak="0">
    <w:nsid w:val="6F167240"/>
    <w:multiLevelType w:val="hybridMultilevel"/>
    <w:tmpl w:val="33B650E2"/>
    <w:lvl w:ilvl="0" w:tplc="788E7CEE">
      <w:start w:val="1"/>
      <w:numFmt w:val="bullet"/>
      <w:pStyle w:val="FortableclosetoLedgebyAC"/>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5" w15:restartNumberingAfterBreak="0">
    <w:nsid w:val="6FCA5AB2"/>
    <w:multiLevelType w:val="hybridMultilevel"/>
    <w:tmpl w:val="762E41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6" w15:restartNumberingAfterBreak="0">
    <w:nsid w:val="705C54FB"/>
    <w:multiLevelType w:val="hybridMultilevel"/>
    <w:tmpl w:val="CD966BB2"/>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15:restartNumberingAfterBreak="0">
    <w:nsid w:val="7076343B"/>
    <w:multiLevelType w:val="hybridMultilevel"/>
    <w:tmpl w:val="D39467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8" w15:restartNumberingAfterBreak="0">
    <w:nsid w:val="70D56A9F"/>
    <w:multiLevelType w:val="hybridMultilevel"/>
    <w:tmpl w:val="A0AA10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9" w15:restartNumberingAfterBreak="0">
    <w:nsid w:val="70DE38B8"/>
    <w:multiLevelType w:val="hybridMultilevel"/>
    <w:tmpl w:val="2676DC40"/>
    <w:lvl w:ilvl="0" w:tplc="14090001">
      <w:start w:val="1"/>
      <w:numFmt w:val="bullet"/>
      <w:lvlText w:val=""/>
      <w:lvlJc w:val="left"/>
      <w:pPr>
        <w:ind w:left="360" w:hanging="360"/>
      </w:pPr>
      <w:rPr>
        <w:rFonts w:ascii="Symbol" w:hAnsi="Symbol" w:hint="default"/>
      </w:rPr>
    </w:lvl>
    <w:lvl w:ilvl="1" w:tplc="2E56F1A0">
      <w:start w:val="5"/>
      <w:numFmt w:val="bullet"/>
      <w:lvlText w:val="•"/>
      <w:lvlJc w:val="left"/>
      <w:pPr>
        <w:ind w:left="1080" w:hanging="360"/>
      </w:pPr>
      <w:rPr>
        <w:rFonts w:ascii="Segoe UI" w:eastAsia="Times New Roman" w:hAnsi="Segoe UI" w:cs="Segoe U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0" w15:restartNumberingAfterBreak="0">
    <w:nsid w:val="71CC748B"/>
    <w:multiLevelType w:val="hybridMultilevel"/>
    <w:tmpl w:val="A45E4F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1" w15:restartNumberingAfterBreak="0">
    <w:nsid w:val="72F14EE1"/>
    <w:multiLevelType w:val="hybridMultilevel"/>
    <w:tmpl w:val="8E609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2" w15:restartNumberingAfterBreak="0">
    <w:nsid w:val="73457069"/>
    <w:multiLevelType w:val="hybridMultilevel"/>
    <w:tmpl w:val="679AE6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3" w15:restartNumberingAfterBreak="0">
    <w:nsid w:val="73B47E83"/>
    <w:multiLevelType w:val="hybridMultilevel"/>
    <w:tmpl w:val="64825534"/>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4" w15:restartNumberingAfterBreak="0">
    <w:nsid w:val="754063EB"/>
    <w:multiLevelType w:val="hybridMultilevel"/>
    <w:tmpl w:val="FF18CD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5" w15:restartNumberingAfterBreak="0">
    <w:nsid w:val="757260E2"/>
    <w:multiLevelType w:val="hybridMultilevel"/>
    <w:tmpl w:val="36E8E6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6" w15:restartNumberingAfterBreak="0">
    <w:nsid w:val="75940A9E"/>
    <w:multiLevelType w:val="hybridMultilevel"/>
    <w:tmpl w:val="1CE62C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7" w15:restartNumberingAfterBreak="0">
    <w:nsid w:val="75FF07EB"/>
    <w:multiLevelType w:val="hybridMultilevel"/>
    <w:tmpl w:val="D280F6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8" w15:restartNumberingAfterBreak="0">
    <w:nsid w:val="763E6B84"/>
    <w:multiLevelType w:val="hybridMultilevel"/>
    <w:tmpl w:val="A06E3B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9" w15:restartNumberingAfterBreak="0">
    <w:nsid w:val="76666E6B"/>
    <w:multiLevelType w:val="hybridMultilevel"/>
    <w:tmpl w:val="B53E7C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0" w15:restartNumberingAfterBreak="0">
    <w:nsid w:val="76D649EB"/>
    <w:multiLevelType w:val="hybridMultilevel"/>
    <w:tmpl w:val="0524AC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1" w15:restartNumberingAfterBreak="0">
    <w:nsid w:val="78702994"/>
    <w:multiLevelType w:val="hybridMultilevel"/>
    <w:tmpl w:val="76A29A46"/>
    <w:name w:val="Outline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2" w15:restartNumberingAfterBreak="0">
    <w:nsid w:val="78F8101F"/>
    <w:multiLevelType w:val="hybridMultilevel"/>
    <w:tmpl w:val="2D2E84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3" w15:restartNumberingAfterBreak="0">
    <w:nsid w:val="797854B3"/>
    <w:multiLevelType w:val="hybridMultilevel"/>
    <w:tmpl w:val="1A6873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4" w15:restartNumberingAfterBreak="0">
    <w:nsid w:val="79A9145C"/>
    <w:multiLevelType w:val="hybridMultilevel"/>
    <w:tmpl w:val="5EE4A48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5" w15:restartNumberingAfterBreak="0">
    <w:nsid w:val="7A1C5473"/>
    <w:multiLevelType w:val="multilevel"/>
    <w:tmpl w:val="7E1C60EE"/>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16" w15:restartNumberingAfterBreak="0">
    <w:nsid w:val="7C4407EA"/>
    <w:multiLevelType w:val="hybridMultilevel"/>
    <w:tmpl w:val="7590AD32"/>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15:restartNumberingAfterBreak="0">
    <w:nsid w:val="7CC72B21"/>
    <w:multiLevelType w:val="multilevel"/>
    <w:tmpl w:val="CF4E92DE"/>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ascii="Segoe UI" w:hAnsi="Segoe UI" w:cs="Segoe UI"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8" w15:restartNumberingAfterBreak="0">
    <w:nsid w:val="7CD72197"/>
    <w:multiLevelType w:val="hybridMultilevel"/>
    <w:tmpl w:val="8DF467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9" w15:restartNumberingAfterBreak="0">
    <w:nsid w:val="7D11440C"/>
    <w:multiLevelType w:val="hybridMultilevel"/>
    <w:tmpl w:val="A686E9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0" w15:restartNumberingAfterBreak="0">
    <w:nsid w:val="7E7D4A89"/>
    <w:multiLevelType w:val="hybridMultilevel"/>
    <w:tmpl w:val="A5CE5E44"/>
    <w:name w:val="Outline25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1" w15:restartNumberingAfterBreak="0">
    <w:nsid w:val="7EDF1734"/>
    <w:multiLevelType w:val="hybridMultilevel"/>
    <w:tmpl w:val="AF3AB1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2" w15:restartNumberingAfterBreak="0">
    <w:nsid w:val="7F8C7D9A"/>
    <w:multiLevelType w:val="hybridMultilevel"/>
    <w:tmpl w:val="DE2025F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3" w15:restartNumberingAfterBreak="0">
    <w:nsid w:val="7F907E00"/>
    <w:multiLevelType w:val="hybridMultilevel"/>
    <w:tmpl w:val="3DAEB4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4" w15:restartNumberingAfterBreak="0">
    <w:nsid w:val="7FFB0CD8"/>
    <w:multiLevelType w:val="multilevel"/>
    <w:tmpl w:val="DAF0AD90"/>
    <w:lvl w:ilvl="0">
      <w:start w:val="1"/>
      <w:numFmt w:val="bullet"/>
      <w:lvlText w:val=""/>
      <w:lvlJc w:val="left"/>
      <w:pPr>
        <w:tabs>
          <w:tab w:val="num" w:pos="90"/>
        </w:tabs>
        <w:ind w:left="90" w:hanging="360"/>
      </w:pPr>
      <w:rPr>
        <w:rFonts w:ascii="Symbol" w:hAnsi="Symbol" w:hint="default"/>
        <w:sz w:val="20"/>
      </w:rPr>
    </w:lvl>
    <w:lvl w:ilvl="1" w:tentative="1">
      <w:start w:val="1"/>
      <w:numFmt w:val="bullet"/>
      <w:lvlText w:val="o"/>
      <w:lvlJc w:val="left"/>
      <w:pPr>
        <w:tabs>
          <w:tab w:val="num" w:pos="810"/>
        </w:tabs>
        <w:ind w:left="810" w:hanging="360"/>
      </w:pPr>
      <w:rPr>
        <w:rFonts w:ascii="Courier New" w:hAnsi="Courier New" w:hint="default"/>
        <w:sz w:val="20"/>
      </w:rPr>
    </w:lvl>
    <w:lvl w:ilvl="2" w:tentative="1">
      <w:start w:val="1"/>
      <w:numFmt w:val="bullet"/>
      <w:lvlText w:val=""/>
      <w:lvlJc w:val="left"/>
      <w:pPr>
        <w:tabs>
          <w:tab w:val="num" w:pos="1530"/>
        </w:tabs>
        <w:ind w:left="1530" w:hanging="360"/>
      </w:pPr>
      <w:rPr>
        <w:rFonts w:ascii="Wingdings" w:hAnsi="Wingdings" w:hint="default"/>
        <w:sz w:val="20"/>
      </w:rPr>
    </w:lvl>
    <w:lvl w:ilvl="3" w:tentative="1">
      <w:start w:val="1"/>
      <w:numFmt w:val="bullet"/>
      <w:lvlText w:val=""/>
      <w:lvlJc w:val="left"/>
      <w:pPr>
        <w:tabs>
          <w:tab w:val="num" w:pos="2250"/>
        </w:tabs>
        <w:ind w:left="2250" w:hanging="360"/>
      </w:pPr>
      <w:rPr>
        <w:rFonts w:ascii="Wingdings" w:hAnsi="Wingdings" w:hint="default"/>
        <w:sz w:val="20"/>
      </w:rPr>
    </w:lvl>
    <w:lvl w:ilvl="4" w:tentative="1">
      <w:start w:val="1"/>
      <w:numFmt w:val="bullet"/>
      <w:lvlText w:val=""/>
      <w:lvlJc w:val="left"/>
      <w:pPr>
        <w:tabs>
          <w:tab w:val="num" w:pos="2970"/>
        </w:tabs>
        <w:ind w:left="2970" w:hanging="360"/>
      </w:pPr>
      <w:rPr>
        <w:rFonts w:ascii="Wingdings" w:hAnsi="Wingdings" w:hint="default"/>
        <w:sz w:val="20"/>
      </w:rPr>
    </w:lvl>
    <w:lvl w:ilvl="5" w:tentative="1">
      <w:start w:val="1"/>
      <w:numFmt w:val="bullet"/>
      <w:lvlText w:val=""/>
      <w:lvlJc w:val="left"/>
      <w:pPr>
        <w:tabs>
          <w:tab w:val="num" w:pos="3690"/>
        </w:tabs>
        <w:ind w:left="3690" w:hanging="360"/>
      </w:pPr>
      <w:rPr>
        <w:rFonts w:ascii="Wingdings" w:hAnsi="Wingdings" w:hint="default"/>
        <w:sz w:val="20"/>
      </w:rPr>
    </w:lvl>
    <w:lvl w:ilvl="6" w:tentative="1">
      <w:start w:val="1"/>
      <w:numFmt w:val="bullet"/>
      <w:lvlText w:val=""/>
      <w:lvlJc w:val="left"/>
      <w:pPr>
        <w:tabs>
          <w:tab w:val="num" w:pos="4410"/>
        </w:tabs>
        <w:ind w:left="4410" w:hanging="360"/>
      </w:pPr>
      <w:rPr>
        <w:rFonts w:ascii="Wingdings" w:hAnsi="Wingdings" w:hint="default"/>
        <w:sz w:val="20"/>
      </w:rPr>
    </w:lvl>
    <w:lvl w:ilvl="7" w:tentative="1">
      <w:start w:val="1"/>
      <w:numFmt w:val="bullet"/>
      <w:lvlText w:val=""/>
      <w:lvlJc w:val="left"/>
      <w:pPr>
        <w:tabs>
          <w:tab w:val="num" w:pos="5130"/>
        </w:tabs>
        <w:ind w:left="5130" w:hanging="360"/>
      </w:pPr>
      <w:rPr>
        <w:rFonts w:ascii="Wingdings" w:hAnsi="Wingdings" w:hint="default"/>
        <w:sz w:val="20"/>
      </w:rPr>
    </w:lvl>
    <w:lvl w:ilvl="8" w:tentative="1">
      <w:start w:val="1"/>
      <w:numFmt w:val="bullet"/>
      <w:lvlText w:val=""/>
      <w:lvlJc w:val="left"/>
      <w:pPr>
        <w:tabs>
          <w:tab w:val="num" w:pos="5850"/>
        </w:tabs>
        <w:ind w:left="585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5"/>
  </w:num>
  <w:num w:numId="12">
    <w:abstractNumId w:val="123"/>
  </w:num>
  <w:num w:numId="13">
    <w:abstractNumId w:val="83"/>
  </w:num>
  <w:num w:numId="14">
    <w:abstractNumId w:val="179"/>
  </w:num>
  <w:num w:numId="15">
    <w:abstractNumId w:val="29"/>
  </w:num>
  <w:num w:numId="16">
    <w:abstractNumId w:val="117"/>
  </w:num>
  <w:num w:numId="17">
    <w:abstractNumId w:val="190"/>
  </w:num>
  <w:num w:numId="18">
    <w:abstractNumId w:val="180"/>
  </w:num>
  <w:num w:numId="19">
    <w:abstractNumId w:val="86"/>
  </w:num>
  <w:num w:numId="20">
    <w:abstractNumId w:val="157"/>
  </w:num>
  <w:num w:numId="21">
    <w:abstractNumId w:val="194"/>
  </w:num>
  <w:num w:numId="22">
    <w:abstractNumId w:val="32"/>
  </w:num>
  <w:num w:numId="23">
    <w:abstractNumId w:val="217"/>
  </w:num>
  <w:num w:numId="24">
    <w:abstractNumId w:val="224"/>
  </w:num>
  <w:num w:numId="25">
    <w:abstractNumId w:val="105"/>
  </w:num>
  <w:num w:numId="26">
    <w:abstractNumId w:val="114"/>
  </w:num>
  <w:num w:numId="27">
    <w:abstractNumId w:val="20"/>
  </w:num>
  <w:num w:numId="28">
    <w:abstractNumId w:val="87"/>
  </w:num>
  <w:num w:numId="29">
    <w:abstractNumId w:val="159"/>
  </w:num>
  <w:num w:numId="30">
    <w:abstractNumId w:val="140"/>
  </w:num>
  <w:num w:numId="31">
    <w:abstractNumId w:val="213"/>
  </w:num>
  <w:num w:numId="32">
    <w:abstractNumId w:val="206"/>
  </w:num>
  <w:num w:numId="33">
    <w:abstractNumId w:val="158"/>
  </w:num>
  <w:num w:numId="34">
    <w:abstractNumId w:val="39"/>
  </w:num>
  <w:num w:numId="35">
    <w:abstractNumId w:val="26"/>
  </w:num>
  <w:num w:numId="36">
    <w:abstractNumId w:val="204"/>
  </w:num>
  <w:num w:numId="37">
    <w:abstractNumId w:val="62"/>
  </w:num>
  <w:num w:numId="38">
    <w:abstractNumId w:val="116"/>
  </w:num>
  <w:num w:numId="39">
    <w:abstractNumId w:val="11"/>
  </w:num>
  <w:num w:numId="40">
    <w:abstractNumId w:val="10"/>
  </w:num>
  <w:num w:numId="41">
    <w:abstractNumId w:val="223"/>
  </w:num>
  <w:num w:numId="42">
    <w:abstractNumId w:val="78"/>
  </w:num>
  <w:num w:numId="43">
    <w:abstractNumId w:val="165"/>
  </w:num>
  <w:num w:numId="44">
    <w:abstractNumId w:val="61"/>
  </w:num>
  <w:num w:numId="45">
    <w:abstractNumId w:val="44"/>
  </w:num>
  <w:num w:numId="46">
    <w:abstractNumId w:val="212"/>
  </w:num>
  <w:num w:numId="47">
    <w:abstractNumId w:val="66"/>
  </w:num>
  <w:num w:numId="48">
    <w:abstractNumId w:val="27"/>
  </w:num>
  <w:num w:numId="49">
    <w:abstractNumId w:val="195"/>
  </w:num>
  <w:num w:numId="50">
    <w:abstractNumId w:val="71"/>
  </w:num>
  <w:num w:numId="51">
    <w:abstractNumId w:val="210"/>
  </w:num>
  <w:num w:numId="52">
    <w:abstractNumId w:val="172"/>
  </w:num>
  <w:num w:numId="53">
    <w:abstractNumId w:val="133"/>
  </w:num>
  <w:num w:numId="54">
    <w:abstractNumId w:val="33"/>
  </w:num>
  <w:num w:numId="55">
    <w:abstractNumId w:val="16"/>
  </w:num>
  <w:num w:numId="56">
    <w:abstractNumId w:val="46"/>
  </w:num>
  <w:num w:numId="57">
    <w:abstractNumId w:val="138"/>
  </w:num>
  <w:num w:numId="58">
    <w:abstractNumId w:val="219"/>
  </w:num>
  <w:num w:numId="59">
    <w:abstractNumId w:val="129"/>
  </w:num>
  <w:num w:numId="60">
    <w:abstractNumId w:val="201"/>
  </w:num>
  <w:num w:numId="61">
    <w:abstractNumId w:val="131"/>
  </w:num>
  <w:num w:numId="62">
    <w:abstractNumId w:val="75"/>
  </w:num>
  <w:num w:numId="63">
    <w:abstractNumId w:val="139"/>
  </w:num>
  <w:num w:numId="64">
    <w:abstractNumId w:val="112"/>
  </w:num>
  <w:num w:numId="65">
    <w:abstractNumId w:val="128"/>
  </w:num>
  <w:num w:numId="66">
    <w:abstractNumId w:val="208"/>
  </w:num>
  <w:num w:numId="67">
    <w:abstractNumId w:val="121"/>
  </w:num>
  <w:num w:numId="68">
    <w:abstractNumId w:val="91"/>
  </w:num>
  <w:num w:numId="69">
    <w:abstractNumId w:val="126"/>
  </w:num>
  <w:num w:numId="70">
    <w:abstractNumId w:val="142"/>
  </w:num>
  <w:num w:numId="71">
    <w:abstractNumId w:val="181"/>
  </w:num>
  <w:num w:numId="72">
    <w:abstractNumId w:val="101"/>
  </w:num>
  <w:num w:numId="73">
    <w:abstractNumId w:val="107"/>
  </w:num>
  <w:num w:numId="74">
    <w:abstractNumId w:val="188"/>
  </w:num>
  <w:num w:numId="75">
    <w:abstractNumId w:val="47"/>
  </w:num>
  <w:num w:numId="76">
    <w:abstractNumId w:val="53"/>
  </w:num>
  <w:num w:numId="77">
    <w:abstractNumId w:val="67"/>
  </w:num>
  <w:num w:numId="78">
    <w:abstractNumId w:val="197"/>
  </w:num>
  <w:num w:numId="79">
    <w:abstractNumId w:val="150"/>
  </w:num>
  <w:num w:numId="80">
    <w:abstractNumId w:val="54"/>
  </w:num>
  <w:num w:numId="81">
    <w:abstractNumId w:val="168"/>
  </w:num>
  <w:num w:numId="82">
    <w:abstractNumId w:val="43"/>
  </w:num>
  <w:num w:numId="83">
    <w:abstractNumId w:val="119"/>
  </w:num>
  <w:num w:numId="84">
    <w:abstractNumId w:val="182"/>
  </w:num>
  <w:num w:numId="85">
    <w:abstractNumId w:val="155"/>
  </w:num>
  <w:num w:numId="86">
    <w:abstractNumId w:val="193"/>
  </w:num>
  <w:num w:numId="87">
    <w:abstractNumId w:val="170"/>
  </w:num>
  <w:num w:numId="88">
    <w:abstractNumId w:val="51"/>
  </w:num>
  <w:num w:numId="89">
    <w:abstractNumId w:val="35"/>
  </w:num>
  <w:num w:numId="90">
    <w:abstractNumId w:val="85"/>
  </w:num>
  <w:num w:numId="91">
    <w:abstractNumId w:val="40"/>
  </w:num>
  <w:num w:numId="92">
    <w:abstractNumId w:val="218"/>
  </w:num>
  <w:num w:numId="93">
    <w:abstractNumId w:val="176"/>
  </w:num>
  <w:num w:numId="94">
    <w:abstractNumId w:val="184"/>
  </w:num>
  <w:num w:numId="95">
    <w:abstractNumId w:val="186"/>
  </w:num>
  <w:num w:numId="96">
    <w:abstractNumId w:val="17"/>
  </w:num>
  <w:num w:numId="97">
    <w:abstractNumId w:val="63"/>
  </w:num>
  <w:num w:numId="98">
    <w:abstractNumId w:val="95"/>
  </w:num>
  <w:num w:numId="99">
    <w:abstractNumId w:val="175"/>
  </w:num>
  <w:num w:numId="100">
    <w:abstractNumId w:val="18"/>
  </w:num>
  <w:num w:numId="101">
    <w:abstractNumId w:val="21"/>
  </w:num>
  <w:num w:numId="102">
    <w:abstractNumId w:val="156"/>
  </w:num>
  <w:num w:numId="103">
    <w:abstractNumId w:val="178"/>
  </w:num>
  <w:num w:numId="104">
    <w:abstractNumId w:val="199"/>
  </w:num>
  <w:num w:numId="105">
    <w:abstractNumId w:val="99"/>
  </w:num>
  <w:num w:numId="106">
    <w:abstractNumId w:val="59"/>
  </w:num>
  <w:num w:numId="107">
    <w:abstractNumId w:val="200"/>
  </w:num>
  <w:num w:numId="108">
    <w:abstractNumId w:val="58"/>
  </w:num>
  <w:num w:numId="109">
    <w:abstractNumId w:val="162"/>
  </w:num>
  <w:num w:numId="110">
    <w:abstractNumId w:val="202"/>
  </w:num>
  <w:num w:numId="111">
    <w:abstractNumId w:val="177"/>
  </w:num>
  <w:num w:numId="112">
    <w:abstractNumId w:val="96"/>
  </w:num>
  <w:num w:numId="113">
    <w:abstractNumId w:val="64"/>
  </w:num>
  <w:num w:numId="114">
    <w:abstractNumId w:val="144"/>
  </w:num>
  <w:num w:numId="115">
    <w:abstractNumId w:val="28"/>
  </w:num>
  <w:num w:numId="116">
    <w:abstractNumId w:val="198"/>
  </w:num>
  <w:num w:numId="117">
    <w:abstractNumId w:val="120"/>
  </w:num>
  <w:num w:numId="118">
    <w:abstractNumId w:val="48"/>
  </w:num>
  <w:num w:numId="119">
    <w:abstractNumId w:val="132"/>
  </w:num>
  <w:num w:numId="120">
    <w:abstractNumId w:val="143"/>
  </w:num>
  <w:num w:numId="121">
    <w:abstractNumId w:val="161"/>
  </w:num>
  <w:num w:numId="122">
    <w:abstractNumId w:val="113"/>
  </w:num>
  <w:num w:numId="123">
    <w:abstractNumId w:val="189"/>
  </w:num>
  <w:num w:numId="124">
    <w:abstractNumId w:val="69"/>
  </w:num>
  <w:num w:numId="125">
    <w:abstractNumId w:val="187"/>
  </w:num>
  <w:num w:numId="126">
    <w:abstractNumId w:val="191"/>
  </w:num>
  <w:num w:numId="127">
    <w:abstractNumId w:val="164"/>
  </w:num>
  <w:num w:numId="128">
    <w:abstractNumId w:val="49"/>
  </w:num>
  <w:num w:numId="129">
    <w:abstractNumId w:val="109"/>
  </w:num>
  <w:num w:numId="130">
    <w:abstractNumId w:val="207"/>
  </w:num>
  <w:num w:numId="131">
    <w:abstractNumId w:val="154"/>
  </w:num>
  <w:num w:numId="132">
    <w:abstractNumId w:val="222"/>
  </w:num>
  <w:num w:numId="133">
    <w:abstractNumId w:val="100"/>
  </w:num>
  <w:num w:numId="134">
    <w:abstractNumId w:val="37"/>
  </w:num>
  <w:num w:numId="135">
    <w:abstractNumId w:val="106"/>
  </w:num>
  <w:num w:numId="136">
    <w:abstractNumId w:val="174"/>
  </w:num>
  <w:num w:numId="137">
    <w:abstractNumId w:val="130"/>
  </w:num>
  <w:num w:numId="138">
    <w:abstractNumId w:val="12"/>
  </w:num>
  <w:num w:numId="139">
    <w:abstractNumId w:val="14"/>
  </w:num>
  <w:num w:numId="140">
    <w:abstractNumId w:val="149"/>
  </w:num>
  <w:num w:numId="141">
    <w:abstractNumId w:val="124"/>
  </w:num>
  <w:num w:numId="142">
    <w:abstractNumId w:val="30"/>
  </w:num>
  <w:num w:numId="143">
    <w:abstractNumId w:val="50"/>
  </w:num>
  <w:num w:numId="144">
    <w:abstractNumId w:val="74"/>
  </w:num>
  <w:num w:numId="145">
    <w:abstractNumId w:val="214"/>
  </w:num>
  <w:num w:numId="146">
    <w:abstractNumId w:val="90"/>
  </w:num>
  <w:num w:numId="147">
    <w:abstractNumId w:val="209"/>
  </w:num>
  <w:num w:numId="148">
    <w:abstractNumId w:val="102"/>
  </w:num>
  <w:num w:numId="149">
    <w:abstractNumId w:val="137"/>
  </w:num>
  <w:num w:numId="150">
    <w:abstractNumId w:val="81"/>
  </w:num>
  <w:num w:numId="151">
    <w:abstractNumId w:val="31"/>
  </w:num>
  <w:num w:numId="152">
    <w:abstractNumId w:val="167"/>
  </w:num>
  <w:num w:numId="153">
    <w:abstractNumId w:val="115"/>
  </w:num>
  <w:num w:numId="154">
    <w:abstractNumId w:val="36"/>
  </w:num>
  <w:num w:numId="155">
    <w:abstractNumId w:val="55"/>
  </w:num>
  <w:num w:numId="156">
    <w:abstractNumId w:val="84"/>
  </w:num>
  <w:num w:numId="157">
    <w:abstractNumId w:val="146"/>
  </w:num>
  <w:num w:numId="158">
    <w:abstractNumId w:val="205"/>
  </w:num>
  <w:num w:numId="159">
    <w:abstractNumId w:val="173"/>
  </w:num>
  <w:num w:numId="160">
    <w:abstractNumId w:val="34"/>
  </w:num>
  <w:num w:numId="161">
    <w:abstractNumId w:val="111"/>
  </w:num>
  <w:num w:numId="162">
    <w:abstractNumId w:val="125"/>
  </w:num>
  <w:num w:numId="163">
    <w:abstractNumId w:val="72"/>
  </w:num>
  <w:num w:numId="164">
    <w:abstractNumId w:val="52"/>
  </w:num>
  <w:num w:numId="165">
    <w:abstractNumId w:val="45"/>
  </w:num>
  <w:num w:numId="166">
    <w:abstractNumId w:val="56"/>
  </w:num>
  <w:num w:numId="167">
    <w:abstractNumId w:val="166"/>
  </w:num>
  <w:num w:numId="168">
    <w:abstractNumId w:val="92"/>
  </w:num>
  <w:num w:numId="169">
    <w:abstractNumId w:val="185"/>
  </w:num>
  <w:num w:numId="170">
    <w:abstractNumId w:val="160"/>
  </w:num>
  <w:num w:numId="171">
    <w:abstractNumId w:val="42"/>
  </w:num>
  <w:num w:numId="172">
    <w:abstractNumId w:val="93"/>
  </w:num>
  <w:num w:numId="173">
    <w:abstractNumId w:val="153"/>
  </w:num>
  <w:num w:numId="174">
    <w:abstractNumId w:val="23"/>
  </w:num>
  <w:num w:numId="175">
    <w:abstractNumId w:val="203"/>
  </w:num>
  <w:num w:numId="176">
    <w:abstractNumId w:val="147"/>
  </w:num>
  <w:num w:numId="177">
    <w:abstractNumId w:val="97"/>
  </w:num>
  <w:num w:numId="178">
    <w:abstractNumId w:val="192"/>
  </w:num>
  <w:num w:numId="179">
    <w:abstractNumId w:val="127"/>
  </w:num>
  <w:num w:numId="180">
    <w:abstractNumId w:val="38"/>
  </w:num>
  <w:num w:numId="181">
    <w:abstractNumId w:val="169"/>
  </w:num>
  <w:num w:numId="182">
    <w:abstractNumId w:val="134"/>
  </w:num>
  <w:num w:numId="183">
    <w:abstractNumId w:val="76"/>
  </w:num>
  <w:num w:numId="184">
    <w:abstractNumId w:val="196"/>
  </w:num>
  <w:num w:numId="185">
    <w:abstractNumId w:val="79"/>
  </w:num>
  <w:num w:numId="186">
    <w:abstractNumId w:val="57"/>
  </w:num>
  <w:num w:numId="187">
    <w:abstractNumId w:val="68"/>
  </w:num>
  <w:num w:numId="188">
    <w:abstractNumId w:val="94"/>
  </w:num>
  <w:num w:numId="189">
    <w:abstractNumId w:val="73"/>
  </w:num>
  <w:num w:numId="190">
    <w:abstractNumId w:val="104"/>
  </w:num>
  <w:num w:numId="191">
    <w:abstractNumId w:val="22"/>
  </w:num>
  <w:num w:numId="192">
    <w:abstractNumId w:val="221"/>
  </w:num>
  <w:num w:numId="193">
    <w:abstractNumId w:val="108"/>
  </w:num>
  <w:num w:numId="194">
    <w:abstractNumId w:val="141"/>
  </w:num>
  <w:num w:numId="195">
    <w:abstractNumId w:val="82"/>
  </w:num>
  <w:num w:numId="196">
    <w:abstractNumId w:val="98"/>
  </w:num>
  <w:num w:numId="197">
    <w:abstractNumId w:val="15"/>
  </w:num>
  <w:num w:numId="198">
    <w:abstractNumId w:val="70"/>
  </w:num>
  <w:num w:numId="199">
    <w:abstractNumId w:val="110"/>
  </w:num>
  <w:num w:numId="200">
    <w:abstractNumId w:val="216"/>
  </w:num>
  <w:num w:numId="201">
    <w:abstractNumId w:val="41"/>
  </w:num>
  <w:num w:numId="202">
    <w:abstractNumId w:val="13"/>
  </w:num>
  <w:num w:numId="203">
    <w:abstractNumId w:val="80"/>
  </w:num>
  <w:num w:numId="204">
    <w:abstractNumId w:val="148"/>
  </w:num>
  <w:num w:numId="205">
    <w:abstractNumId w:val="24"/>
  </w:num>
  <w:num w:numId="206">
    <w:abstractNumId w:val="88"/>
  </w:num>
  <w:num w:numId="207">
    <w:abstractNumId w:val="183"/>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053"/>
    <w:rsid w:val="000004D1"/>
    <w:rsid w:val="000004F4"/>
    <w:rsid w:val="000005B7"/>
    <w:rsid w:val="000005F2"/>
    <w:rsid w:val="00000CAA"/>
    <w:rsid w:val="00000DD5"/>
    <w:rsid w:val="00000EAD"/>
    <w:rsid w:val="00000F6D"/>
    <w:rsid w:val="000012D9"/>
    <w:rsid w:val="0000183E"/>
    <w:rsid w:val="00001AA9"/>
    <w:rsid w:val="00001BAB"/>
    <w:rsid w:val="00001CC2"/>
    <w:rsid w:val="00001F1C"/>
    <w:rsid w:val="00001F9A"/>
    <w:rsid w:val="000020B7"/>
    <w:rsid w:val="0000231C"/>
    <w:rsid w:val="0000243A"/>
    <w:rsid w:val="000025A7"/>
    <w:rsid w:val="000025B8"/>
    <w:rsid w:val="000025F0"/>
    <w:rsid w:val="00002809"/>
    <w:rsid w:val="00002895"/>
    <w:rsid w:val="00002AF7"/>
    <w:rsid w:val="00002B50"/>
    <w:rsid w:val="00002C4E"/>
    <w:rsid w:val="00002DE9"/>
    <w:rsid w:val="00002E58"/>
    <w:rsid w:val="00002EA8"/>
    <w:rsid w:val="00002F59"/>
    <w:rsid w:val="00002FAD"/>
    <w:rsid w:val="0000300E"/>
    <w:rsid w:val="000030A8"/>
    <w:rsid w:val="00003151"/>
    <w:rsid w:val="00003596"/>
    <w:rsid w:val="000035D9"/>
    <w:rsid w:val="00003619"/>
    <w:rsid w:val="00003636"/>
    <w:rsid w:val="000036CD"/>
    <w:rsid w:val="0000389E"/>
    <w:rsid w:val="000039D7"/>
    <w:rsid w:val="00003A55"/>
    <w:rsid w:val="00003A77"/>
    <w:rsid w:val="00003AA2"/>
    <w:rsid w:val="00003B3D"/>
    <w:rsid w:val="00003B9E"/>
    <w:rsid w:val="00003CAB"/>
    <w:rsid w:val="00003FCA"/>
    <w:rsid w:val="00004039"/>
    <w:rsid w:val="00004644"/>
    <w:rsid w:val="00004668"/>
    <w:rsid w:val="0000483E"/>
    <w:rsid w:val="0000489C"/>
    <w:rsid w:val="000048FA"/>
    <w:rsid w:val="0000491A"/>
    <w:rsid w:val="0000495A"/>
    <w:rsid w:val="0000496F"/>
    <w:rsid w:val="00004B52"/>
    <w:rsid w:val="00004CCF"/>
    <w:rsid w:val="00004D34"/>
    <w:rsid w:val="00004D5A"/>
    <w:rsid w:val="00004D7A"/>
    <w:rsid w:val="00004F94"/>
    <w:rsid w:val="000050CC"/>
    <w:rsid w:val="0000510E"/>
    <w:rsid w:val="000051AB"/>
    <w:rsid w:val="000054B2"/>
    <w:rsid w:val="00005504"/>
    <w:rsid w:val="00005665"/>
    <w:rsid w:val="00005799"/>
    <w:rsid w:val="0000579E"/>
    <w:rsid w:val="00005814"/>
    <w:rsid w:val="00005B03"/>
    <w:rsid w:val="00005B12"/>
    <w:rsid w:val="00005BB5"/>
    <w:rsid w:val="00005C0C"/>
    <w:rsid w:val="00005D7A"/>
    <w:rsid w:val="00005E92"/>
    <w:rsid w:val="00005F5D"/>
    <w:rsid w:val="00005F67"/>
    <w:rsid w:val="00005FDA"/>
    <w:rsid w:val="0000606D"/>
    <w:rsid w:val="000060D2"/>
    <w:rsid w:val="00006401"/>
    <w:rsid w:val="00006503"/>
    <w:rsid w:val="0000662B"/>
    <w:rsid w:val="00006945"/>
    <w:rsid w:val="00006A37"/>
    <w:rsid w:val="00006D9D"/>
    <w:rsid w:val="00006DFC"/>
    <w:rsid w:val="00006ECD"/>
    <w:rsid w:val="00006F54"/>
    <w:rsid w:val="0000709C"/>
    <w:rsid w:val="000072FD"/>
    <w:rsid w:val="00007414"/>
    <w:rsid w:val="00007549"/>
    <w:rsid w:val="0000786F"/>
    <w:rsid w:val="0000787D"/>
    <w:rsid w:val="000078CC"/>
    <w:rsid w:val="00007921"/>
    <w:rsid w:val="00007A9D"/>
    <w:rsid w:val="00007BD3"/>
    <w:rsid w:val="000100C0"/>
    <w:rsid w:val="000100FA"/>
    <w:rsid w:val="00010312"/>
    <w:rsid w:val="00010360"/>
    <w:rsid w:val="00010422"/>
    <w:rsid w:val="0001056B"/>
    <w:rsid w:val="000105CB"/>
    <w:rsid w:val="0001079D"/>
    <w:rsid w:val="00010B3B"/>
    <w:rsid w:val="00010CD4"/>
    <w:rsid w:val="00010E6C"/>
    <w:rsid w:val="00010F23"/>
    <w:rsid w:val="00010F2B"/>
    <w:rsid w:val="00011053"/>
    <w:rsid w:val="000110EB"/>
    <w:rsid w:val="0001127D"/>
    <w:rsid w:val="00011348"/>
    <w:rsid w:val="00011541"/>
    <w:rsid w:val="00011637"/>
    <w:rsid w:val="000117B0"/>
    <w:rsid w:val="00011877"/>
    <w:rsid w:val="00011941"/>
    <w:rsid w:val="00011C9A"/>
    <w:rsid w:val="00011E06"/>
    <w:rsid w:val="00011FBE"/>
    <w:rsid w:val="0001208E"/>
    <w:rsid w:val="00012514"/>
    <w:rsid w:val="0001285F"/>
    <w:rsid w:val="0001298B"/>
    <w:rsid w:val="000129BB"/>
    <w:rsid w:val="00012C0E"/>
    <w:rsid w:val="00012C45"/>
    <w:rsid w:val="00012D54"/>
    <w:rsid w:val="00012D69"/>
    <w:rsid w:val="00012F69"/>
    <w:rsid w:val="00013039"/>
    <w:rsid w:val="00013209"/>
    <w:rsid w:val="0001328A"/>
    <w:rsid w:val="000133DA"/>
    <w:rsid w:val="00013634"/>
    <w:rsid w:val="000136DE"/>
    <w:rsid w:val="00013755"/>
    <w:rsid w:val="000137F4"/>
    <w:rsid w:val="00013863"/>
    <w:rsid w:val="00013A11"/>
    <w:rsid w:val="00013A70"/>
    <w:rsid w:val="00013BD6"/>
    <w:rsid w:val="00013D3D"/>
    <w:rsid w:val="00013F1F"/>
    <w:rsid w:val="00013F9F"/>
    <w:rsid w:val="00014011"/>
    <w:rsid w:val="00014085"/>
    <w:rsid w:val="000142A1"/>
    <w:rsid w:val="000142C6"/>
    <w:rsid w:val="00014438"/>
    <w:rsid w:val="00014523"/>
    <w:rsid w:val="000145BC"/>
    <w:rsid w:val="000149DB"/>
    <w:rsid w:val="00014A71"/>
    <w:rsid w:val="00014B78"/>
    <w:rsid w:val="00014BDA"/>
    <w:rsid w:val="00014CEB"/>
    <w:rsid w:val="00014DF1"/>
    <w:rsid w:val="00014DF9"/>
    <w:rsid w:val="00014E2A"/>
    <w:rsid w:val="00015193"/>
    <w:rsid w:val="00015295"/>
    <w:rsid w:val="000152B1"/>
    <w:rsid w:val="00015344"/>
    <w:rsid w:val="00015438"/>
    <w:rsid w:val="00015471"/>
    <w:rsid w:val="000156A5"/>
    <w:rsid w:val="00015808"/>
    <w:rsid w:val="000159C1"/>
    <w:rsid w:val="000159EC"/>
    <w:rsid w:val="00015CD0"/>
    <w:rsid w:val="00015D7D"/>
    <w:rsid w:val="00015DFA"/>
    <w:rsid w:val="00015E30"/>
    <w:rsid w:val="00015FAF"/>
    <w:rsid w:val="000161B4"/>
    <w:rsid w:val="000162E2"/>
    <w:rsid w:val="000163FA"/>
    <w:rsid w:val="00016563"/>
    <w:rsid w:val="000165BD"/>
    <w:rsid w:val="000166CE"/>
    <w:rsid w:val="00016ABC"/>
    <w:rsid w:val="00016B02"/>
    <w:rsid w:val="00016C2D"/>
    <w:rsid w:val="00016FDA"/>
    <w:rsid w:val="00017042"/>
    <w:rsid w:val="000170D6"/>
    <w:rsid w:val="0001719D"/>
    <w:rsid w:val="00017255"/>
    <w:rsid w:val="00017264"/>
    <w:rsid w:val="00017541"/>
    <w:rsid w:val="0001755A"/>
    <w:rsid w:val="00017898"/>
    <w:rsid w:val="0001796F"/>
    <w:rsid w:val="000179C4"/>
    <w:rsid w:val="00017B3E"/>
    <w:rsid w:val="00017E4D"/>
    <w:rsid w:val="00017F01"/>
    <w:rsid w:val="00017F15"/>
    <w:rsid w:val="00017F77"/>
    <w:rsid w:val="00020016"/>
    <w:rsid w:val="00020087"/>
    <w:rsid w:val="000200D0"/>
    <w:rsid w:val="000201C1"/>
    <w:rsid w:val="00020240"/>
    <w:rsid w:val="000204BE"/>
    <w:rsid w:val="00020516"/>
    <w:rsid w:val="000205F6"/>
    <w:rsid w:val="000207C8"/>
    <w:rsid w:val="00020822"/>
    <w:rsid w:val="00020E51"/>
    <w:rsid w:val="00020E53"/>
    <w:rsid w:val="00020EBB"/>
    <w:rsid w:val="0002114B"/>
    <w:rsid w:val="00021466"/>
    <w:rsid w:val="00021479"/>
    <w:rsid w:val="000214C6"/>
    <w:rsid w:val="0002168A"/>
    <w:rsid w:val="000216AA"/>
    <w:rsid w:val="00021797"/>
    <w:rsid w:val="000217F1"/>
    <w:rsid w:val="000219B8"/>
    <w:rsid w:val="00021AB7"/>
    <w:rsid w:val="00021BA4"/>
    <w:rsid w:val="00021BBE"/>
    <w:rsid w:val="000222B3"/>
    <w:rsid w:val="000222D1"/>
    <w:rsid w:val="000224ED"/>
    <w:rsid w:val="0002251D"/>
    <w:rsid w:val="0002290F"/>
    <w:rsid w:val="00022927"/>
    <w:rsid w:val="000229F7"/>
    <w:rsid w:val="00022A19"/>
    <w:rsid w:val="00022B47"/>
    <w:rsid w:val="00022B67"/>
    <w:rsid w:val="00022E92"/>
    <w:rsid w:val="00022E98"/>
    <w:rsid w:val="00022E9E"/>
    <w:rsid w:val="00022EF9"/>
    <w:rsid w:val="00023177"/>
    <w:rsid w:val="000232A4"/>
    <w:rsid w:val="0002331F"/>
    <w:rsid w:val="00023574"/>
    <w:rsid w:val="000239DC"/>
    <w:rsid w:val="00023A45"/>
    <w:rsid w:val="00023AC1"/>
    <w:rsid w:val="00023B54"/>
    <w:rsid w:val="00023C41"/>
    <w:rsid w:val="00023CEA"/>
    <w:rsid w:val="00023CEE"/>
    <w:rsid w:val="00023F34"/>
    <w:rsid w:val="0002412D"/>
    <w:rsid w:val="0002417F"/>
    <w:rsid w:val="00024284"/>
    <w:rsid w:val="000244FF"/>
    <w:rsid w:val="00024547"/>
    <w:rsid w:val="000245A6"/>
    <w:rsid w:val="00024659"/>
    <w:rsid w:val="0002465A"/>
    <w:rsid w:val="00024685"/>
    <w:rsid w:val="000248CC"/>
    <w:rsid w:val="0002495F"/>
    <w:rsid w:val="00024B22"/>
    <w:rsid w:val="00024B3B"/>
    <w:rsid w:val="00024B7D"/>
    <w:rsid w:val="00024EC6"/>
    <w:rsid w:val="00025194"/>
    <w:rsid w:val="0002519B"/>
    <w:rsid w:val="00025515"/>
    <w:rsid w:val="00025523"/>
    <w:rsid w:val="00025748"/>
    <w:rsid w:val="00025766"/>
    <w:rsid w:val="00025A6F"/>
    <w:rsid w:val="00025A83"/>
    <w:rsid w:val="00025CBF"/>
    <w:rsid w:val="0002618D"/>
    <w:rsid w:val="0002626D"/>
    <w:rsid w:val="000262CE"/>
    <w:rsid w:val="000263A8"/>
    <w:rsid w:val="000263AB"/>
    <w:rsid w:val="00026611"/>
    <w:rsid w:val="00026813"/>
    <w:rsid w:val="00026ADA"/>
    <w:rsid w:val="00026B8A"/>
    <w:rsid w:val="00026BE4"/>
    <w:rsid w:val="00026CC5"/>
    <w:rsid w:val="00026E87"/>
    <w:rsid w:val="0002709C"/>
    <w:rsid w:val="000270D9"/>
    <w:rsid w:val="0002723D"/>
    <w:rsid w:val="0002733C"/>
    <w:rsid w:val="0002755D"/>
    <w:rsid w:val="00027637"/>
    <w:rsid w:val="000276FC"/>
    <w:rsid w:val="0002774B"/>
    <w:rsid w:val="0002774D"/>
    <w:rsid w:val="000279B6"/>
    <w:rsid w:val="00027A7C"/>
    <w:rsid w:val="00027CE8"/>
    <w:rsid w:val="00027DD5"/>
    <w:rsid w:val="00027FA1"/>
    <w:rsid w:val="00027FE9"/>
    <w:rsid w:val="0003001D"/>
    <w:rsid w:val="000300CB"/>
    <w:rsid w:val="00030215"/>
    <w:rsid w:val="000303F5"/>
    <w:rsid w:val="0003051D"/>
    <w:rsid w:val="0003066B"/>
    <w:rsid w:val="000306D5"/>
    <w:rsid w:val="00030869"/>
    <w:rsid w:val="000308BD"/>
    <w:rsid w:val="000308F7"/>
    <w:rsid w:val="00030B26"/>
    <w:rsid w:val="00030B4E"/>
    <w:rsid w:val="00030D3D"/>
    <w:rsid w:val="00030E84"/>
    <w:rsid w:val="000310BE"/>
    <w:rsid w:val="000310E4"/>
    <w:rsid w:val="000311A0"/>
    <w:rsid w:val="000312E6"/>
    <w:rsid w:val="000313FD"/>
    <w:rsid w:val="00031478"/>
    <w:rsid w:val="00031658"/>
    <w:rsid w:val="00031749"/>
    <w:rsid w:val="0003181B"/>
    <w:rsid w:val="000318A7"/>
    <w:rsid w:val="00031A01"/>
    <w:rsid w:val="00031B03"/>
    <w:rsid w:val="00031D35"/>
    <w:rsid w:val="00031D68"/>
    <w:rsid w:val="00031DEF"/>
    <w:rsid w:val="00031F40"/>
    <w:rsid w:val="00031F64"/>
    <w:rsid w:val="0003206F"/>
    <w:rsid w:val="000320D1"/>
    <w:rsid w:val="00032125"/>
    <w:rsid w:val="00032150"/>
    <w:rsid w:val="000322A9"/>
    <w:rsid w:val="000325AC"/>
    <w:rsid w:val="0003273A"/>
    <w:rsid w:val="00032870"/>
    <w:rsid w:val="0003289E"/>
    <w:rsid w:val="00032A4A"/>
    <w:rsid w:val="00032C0A"/>
    <w:rsid w:val="00032CE3"/>
    <w:rsid w:val="00032D78"/>
    <w:rsid w:val="00032F69"/>
    <w:rsid w:val="00033070"/>
    <w:rsid w:val="00033225"/>
    <w:rsid w:val="0003337A"/>
    <w:rsid w:val="0003375F"/>
    <w:rsid w:val="00033772"/>
    <w:rsid w:val="000338EC"/>
    <w:rsid w:val="00033957"/>
    <w:rsid w:val="00033A0D"/>
    <w:rsid w:val="00033A38"/>
    <w:rsid w:val="00033AA1"/>
    <w:rsid w:val="00033AD4"/>
    <w:rsid w:val="00033AD5"/>
    <w:rsid w:val="00033D0D"/>
    <w:rsid w:val="00034000"/>
    <w:rsid w:val="00034041"/>
    <w:rsid w:val="000341BA"/>
    <w:rsid w:val="00034294"/>
    <w:rsid w:val="000342A2"/>
    <w:rsid w:val="000342BB"/>
    <w:rsid w:val="0003433C"/>
    <w:rsid w:val="0003453E"/>
    <w:rsid w:val="000345DC"/>
    <w:rsid w:val="000346F4"/>
    <w:rsid w:val="0003497D"/>
    <w:rsid w:val="00034A7C"/>
    <w:rsid w:val="00034B60"/>
    <w:rsid w:val="00034C0B"/>
    <w:rsid w:val="00034FB7"/>
    <w:rsid w:val="00034FCE"/>
    <w:rsid w:val="00035177"/>
    <w:rsid w:val="000351F7"/>
    <w:rsid w:val="00035209"/>
    <w:rsid w:val="0003524E"/>
    <w:rsid w:val="00035257"/>
    <w:rsid w:val="000354B8"/>
    <w:rsid w:val="0003555C"/>
    <w:rsid w:val="0003558F"/>
    <w:rsid w:val="000357A2"/>
    <w:rsid w:val="000357DC"/>
    <w:rsid w:val="0003583C"/>
    <w:rsid w:val="000358E1"/>
    <w:rsid w:val="00035C3F"/>
    <w:rsid w:val="00035CA0"/>
    <w:rsid w:val="00035CC5"/>
    <w:rsid w:val="00035D68"/>
    <w:rsid w:val="00035EFD"/>
    <w:rsid w:val="0003628F"/>
    <w:rsid w:val="000362AC"/>
    <w:rsid w:val="000363D6"/>
    <w:rsid w:val="00036426"/>
    <w:rsid w:val="00036524"/>
    <w:rsid w:val="0003662B"/>
    <w:rsid w:val="0003688A"/>
    <w:rsid w:val="00036A16"/>
    <w:rsid w:val="00036AB7"/>
    <w:rsid w:val="00036ACA"/>
    <w:rsid w:val="00036BA2"/>
    <w:rsid w:val="00036D1C"/>
    <w:rsid w:val="00036E97"/>
    <w:rsid w:val="00036E99"/>
    <w:rsid w:val="00036FA2"/>
    <w:rsid w:val="000370AE"/>
    <w:rsid w:val="00037260"/>
    <w:rsid w:val="000373FF"/>
    <w:rsid w:val="0003743B"/>
    <w:rsid w:val="00037547"/>
    <w:rsid w:val="00037632"/>
    <w:rsid w:val="0003776F"/>
    <w:rsid w:val="0003782C"/>
    <w:rsid w:val="0003797B"/>
    <w:rsid w:val="00037A13"/>
    <w:rsid w:val="00037AAD"/>
    <w:rsid w:val="00037C40"/>
    <w:rsid w:val="00037CB4"/>
    <w:rsid w:val="00037E8F"/>
    <w:rsid w:val="00037F6B"/>
    <w:rsid w:val="00040129"/>
    <w:rsid w:val="00040147"/>
    <w:rsid w:val="000401A1"/>
    <w:rsid w:val="0004024C"/>
    <w:rsid w:val="000402E6"/>
    <w:rsid w:val="00040469"/>
    <w:rsid w:val="000405A7"/>
    <w:rsid w:val="0004061E"/>
    <w:rsid w:val="000406D5"/>
    <w:rsid w:val="000406EB"/>
    <w:rsid w:val="000408B0"/>
    <w:rsid w:val="000409FC"/>
    <w:rsid w:val="00040BD4"/>
    <w:rsid w:val="00040C17"/>
    <w:rsid w:val="00040C2F"/>
    <w:rsid w:val="00040C46"/>
    <w:rsid w:val="00040E91"/>
    <w:rsid w:val="000412C8"/>
    <w:rsid w:val="00041321"/>
    <w:rsid w:val="0004140B"/>
    <w:rsid w:val="000415C7"/>
    <w:rsid w:val="000415D0"/>
    <w:rsid w:val="0004162E"/>
    <w:rsid w:val="0004171B"/>
    <w:rsid w:val="00041878"/>
    <w:rsid w:val="00041A6B"/>
    <w:rsid w:val="00041CAA"/>
    <w:rsid w:val="00041D71"/>
    <w:rsid w:val="00041E17"/>
    <w:rsid w:val="00041E89"/>
    <w:rsid w:val="00042073"/>
    <w:rsid w:val="000420C7"/>
    <w:rsid w:val="00042199"/>
    <w:rsid w:val="000422DC"/>
    <w:rsid w:val="00042340"/>
    <w:rsid w:val="000423B3"/>
    <w:rsid w:val="000423E6"/>
    <w:rsid w:val="00042569"/>
    <w:rsid w:val="00042797"/>
    <w:rsid w:val="0004291F"/>
    <w:rsid w:val="0004298B"/>
    <w:rsid w:val="000429A6"/>
    <w:rsid w:val="00042EDC"/>
    <w:rsid w:val="00042F21"/>
    <w:rsid w:val="00042F4A"/>
    <w:rsid w:val="00043005"/>
    <w:rsid w:val="000431C0"/>
    <w:rsid w:val="0004326E"/>
    <w:rsid w:val="000432B2"/>
    <w:rsid w:val="000432FA"/>
    <w:rsid w:val="000433C9"/>
    <w:rsid w:val="00043416"/>
    <w:rsid w:val="00043474"/>
    <w:rsid w:val="00043482"/>
    <w:rsid w:val="00043629"/>
    <w:rsid w:val="00043848"/>
    <w:rsid w:val="00043A3D"/>
    <w:rsid w:val="00043A43"/>
    <w:rsid w:val="00043B6C"/>
    <w:rsid w:val="00043BB2"/>
    <w:rsid w:val="00043CB6"/>
    <w:rsid w:val="00043F26"/>
    <w:rsid w:val="00043F77"/>
    <w:rsid w:val="0004401E"/>
    <w:rsid w:val="00044094"/>
    <w:rsid w:val="00044113"/>
    <w:rsid w:val="000444C6"/>
    <w:rsid w:val="000444E1"/>
    <w:rsid w:val="00044732"/>
    <w:rsid w:val="000447FB"/>
    <w:rsid w:val="0004481C"/>
    <w:rsid w:val="00044838"/>
    <w:rsid w:val="00044844"/>
    <w:rsid w:val="00044AA5"/>
    <w:rsid w:val="00044D99"/>
    <w:rsid w:val="000450D3"/>
    <w:rsid w:val="000452BB"/>
    <w:rsid w:val="000453AC"/>
    <w:rsid w:val="000453BC"/>
    <w:rsid w:val="00045549"/>
    <w:rsid w:val="0004568B"/>
    <w:rsid w:val="000456CE"/>
    <w:rsid w:val="00045749"/>
    <w:rsid w:val="000458AE"/>
    <w:rsid w:val="00045B51"/>
    <w:rsid w:val="00045C7D"/>
    <w:rsid w:val="00045F9E"/>
    <w:rsid w:val="00046006"/>
    <w:rsid w:val="000460AF"/>
    <w:rsid w:val="00046167"/>
    <w:rsid w:val="000461D6"/>
    <w:rsid w:val="00046663"/>
    <w:rsid w:val="000466EB"/>
    <w:rsid w:val="0004675D"/>
    <w:rsid w:val="000468F6"/>
    <w:rsid w:val="000468FC"/>
    <w:rsid w:val="00046A12"/>
    <w:rsid w:val="00046B17"/>
    <w:rsid w:val="00046C35"/>
    <w:rsid w:val="00046C36"/>
    <w:rsid w:val="00046C76"/>
    <w:rsid w:val="00046D49"/>
    <w:rsid w:val="00046D62"/>
    <w:rsid w:val="00046ECD"/>
    <w:rsid w:val="00046F38"/>
    <w:rsid w:val="00046F3C"/>
    <w:rsid w:val="00046F41"/>
    <w:rsid w:val="00047055"/>
    <w:rsid w:val="00047090"/>
    <w:rsid w:val="0004714A"/>
    <w:rsid w:val="000472FF"/>
    <w:rsid w:val="0004733A"/>
    <w:rsid w:val="0004733F"/>
    <w:rsid w:val="00047589"/>
    <w:rsid w:val="00047598"/>
    <w:rsid w:val="00047A74"/>
    <w:rsid w:val="00047AC2"/>
    <w:rsid w:val="00047C07"/>
    <w:rsid w:val="00047C5A"/>
    <w:rsid w:val="00047E61"/>
    <w:rsid w:val="00047FB9"/>
    <w:rsid w:val="00050008"/>
    <w:rsid w:val="00050163"/>
    <w:rsid w:val="000501C6"/>
    <w:rsid w:val="00050243"/>
    <w:rsid w:val="00050273"/>
    <w:rsid w:val="00050299"/>
    <w:rsid w:val="00050425"/>
    <w:rsid w:val="000504E6"/>
    <w:rsid w:val="0005057F"/>
    <w:rsid w:val="000505AA"/>
    <w:rsid w:val="000505CA"/>
    <w:rsid w:val="00050723"/>
    <w:rsid w:val="0005088D"/>
    <w:rsid w:val="00050BB6"/>
    <w:rsid w:val="00050D90"/>
    <w:rsid w:val="00050E3E"/>
    <w:rsid w:val="00050E8E"/>
    <w:rsid w:val="00050EB3"/>
    <w:rsid w:val="00050F37"/>
    <w:rsid w:val="0005101A"/>
    <w:rsid w:val="0005103F"/>
    <w:rsid w:val="0005120B"/>
    <w:rsid w:val="00051797"/>
    <w:rsid w:val="000519B8"/>
    <w:rsid w:val="00051A0A"/>
    <w:rsid w:val="00051B7C"/>
    <w:rsid w:val="00051D59"/>
    <w:rsid w:val="000520AA"/>
    <w:rsid w:val="00052142"/>
    <w:rsid w:val="00052168"/>
    <w:rsid w:val="0005223C"/>
    <w:rsid w:val="000522C4"/>
    <w:rsid w:val="00052424"/>
    <w:rsid w:val="00052537"/>
    <w:rsid w:val="0005275F"/>
    <w:rsid w:val="00052962"/>
    <w:rsid w:val="00052B46"/>
    <w:rsid w:val="00052C39"/>
    <w:rsid w:val="00052D03"/>
    <w:rsid w:val="00052E1F"/>
    <w:rsid w:val="00052E31"/>
    <w:rsid w:val="00052E76"/>
    <w:rsid w:val="00052EB2"/>
    <w:rsid w:val="000530B0"/>
    <w:rsid w:val="000530B7"/>
    <w:rsid w:val="000530E5"/>
    <w:rsid w:val="00053760"/>
    <w:rsid w:val="00053766"/>
    <w:rsid w:val="0005392F"/>
    <w:rsid w:val="00053DFB"/>
    <w:rsid w:val="00054030"/>
    <w:rsid w:val="00054103"/>
    <w:rsid w:val="000542A9"/>
    <w:rsid w:val="00054374"/>
    <w:rsid w:val="00054467"/>
    <w:rsid w:val="0005446A"/>
    <w:rsid w:val="000544FF"/>
    <w:rsid w:val="0005450B"/>
    <w:rsid w:val="0005464D"/>
    <w:rsid w:val="0005467E"/>
    <w:rsid w:val="0005492E"/>
    <w:rsid w:val="0005499D"/>
    <w:rsid w:val="00054A52"/>
    <w:rsid w:val="00054B44"/>
    <w:rsid w:val="00054CA9"/>
    <w:rsid w:val="00054CC1"/>
    <w:rsid w:val="00054D20"/>
    <w:rsid w:val="00054F1E"/>
    <w:rsid w:val="00055019"/>
    <w:rsid w:val="0005506D"/>
    <w:rsid w:val="000550E4"/>
    <w:rsid w:val="000551A0"/>
    <w:rsid w:val="000551C1"/>
    <w:rsid w:val="00055398"/>
    <w:rsid w:val="000553EF"/>
    <w:rsid w:val="0005557B"/>
    <w:rsid w:val="000555A7"/>
    <w:rsid w:val="000558BF"/>
    <w:rsid w:val="00055A52"/>
    <w:rsid w:val="00055A5B"/>
    <w:rsid w:val="00055A7B"/>
    <w:rsid w:val="00055AC0"/>
    <w:rsid w:val="00055B2D"/>
    <w:rsid w:val="00055FA5"/>
    <w:rsid w:val="000562B9"/>
    <w:rsid w:val="00056355"/>
    <w:rsid w:val="000563C9"/>
    <w:rsid w:val="00056456"/>
    <w:rsid w:val="00056524"/>
    <w:rsid w:val="000566BA"/>
    <w:rsid w:val="00056704"/>
    <w:rsid w:val="0005678B"/>
    <w:rsid w:val="000567BD"/>
    <w:rsid w:val="00056912"/>
    <w:rsid w:val="0005695F"/>
    <w:rsid w:val="00056A19"/>
    <w:rsid w:val="00056C36"/>
    <w:rsid w:val="00056D57"/>
    <w:rsid w:val="0005705A"/>
    <w:rsid w:val="0005728F"/>
    <w:rsid w:val="000576B6"/>
    <w:rsid w:val="000576DF"/>
    <w:rsid w:val="0005786F"/>
    <w:rsid w:val="00057943"/>
    <w:rsid w:val="000579B3"/>
    <w:rsid w:val="00057C1A"/>
    <w:rsid w:val="000600C9"/>
    <w:rsid w:val="0006016C"/>
    <w:rsid w:val="000601AA"/>
    <w:rsid w:val="000601FE"/>
    <w:rsid w:val="000603A4"/>
    <w:rsid w:val="0006050C"/>
    <w:rsid w:val="000605A6"/>
    <w:rsid w:val="000605EC"/>
    <w:rsid w:val="0006062D"/>
    <w:rsid w:val="000606A8"/>
    <w:rsid w:val="000606FD"/>
    <w:rsid w:val="000608DA"/>
    <w:rsid w:val="00060A08"/>
    <w:rsid w:val="00060A81"/>
    <w:rsid w:val="00060B94"/>
    <w:rsid w:val="00060BF9"/>
    <w:rsid w:val="00060CDB"/>
    <w:rsid w:val="0006105A"/>
    <w:rsid w:val="000614CE"/>
    <w:rsid w:val="000616C7"/>
    <w:rsid w:val="000617FA"/>
    <w:rsid w:val="00061863"/>
    <w:rsid w:val="00061A53"/>
    <w:rsid w:val="00061AAE"/>
    <w:rsid w:val="0006228D"/>
    <w:rsid w:val="00062355"/>
    <w:rsid w:val="0006242D"/>
    <w:rsid w:val="000626C8"/>
    <w:rsid w:val="0006295C"/>
    <w:rsid w:val="00062A39"/>
    <w:rsid w:val="00062CCA"/>
    <w:rsid w:val="00063086"/>
    <w:rsid w:val="0006323E"/>
    <w:rsid w:val="0006330A"/>
    <w:rsid w:val="000633EA"/>
    <w:rsid w:val="00063416"/>
    <w:rsid w:val="00063728"/>
    <w:rsid w:val="0006373D"/>
    <w:rsid w:val="00063816"/>
    <w:rsid w:val="00063880"/>
    <w:rsid w:val="000639B8"/>
    <w:rsid w:val="00063D40"/>
    <w:rsid w:val="00064070"/>
    <w:rsid w:val="00064121"/>
    <w:rsid w:val="00064164"/>
    <w:rsid w:val="000644BD"/>
    <w:rsid w:val="0006454A"/>
    <w:rsid w:val="00064738"/>
    <w:rsid w:val="00064879"/>
    <w:rsid w:val="000648A3"/>
    <w:rsid w:val="00064929"/>
    <w:rsid w:val="00064AB6"/>
    <w:rsid w:val="00064AF3"/>
    <w:rsid w:val="00064AFE"/>
    <w:rsid w:val="00064DAA"/>
    <w:rsid w:val="00064E4E"/>
    <w:rsid w:val="00064F14"/>
    <w:rsid w:val="00064FBB"/>
    <w:rsid w:val="000651D8"/>
    <w:rsid w:val="0006538E"/>
    <w:rsid w:val="00065444"/>
    <w:rsid w:val="000654BC"/>
    <w:rsid w:val="00065519"/>
    <w:rsid w:val="000655B3"/>
    <w:rsid w:val="00065812"/>
    <w:rsid w:val="00065915"/>
    <w:rsid w:val="00065936"/>
    <w:rsid w:val="00065A2A"/>
    <w:rsid w:val="00065A44"/>
    <w:rsid w:val="00065B0B"/>
    <w:rsid w:val="00065C69"/>
    <w:rsid w:val="000660A2"/>
    <w:rsid w:val="0006648B"/>
    <w:rsid w:val="000664F4"/>
    <w:rsid w:val="000668BF"/>
    <w:rsid w:val="00066AA7"/>
    <w:rsid w:val="00066AF7"/>
    <w:rsid w:val="00066AFC"/>
    <w:rsid w:val="00066BCF"/>
    <w:rsid w:val="00066BDF"/>
    <w:rsid w:val="00066DDE"/>
    <w:rsid w:val="00066F3D"/>
    <w:rsid w:val="00066FE9"/>
    <w:rsid w:val="00067297"/>
    <w:rsid w:val="000672D5"/>
    <w:rsid w:val="0006750F"/>
    <w:rsid w:val="000675B7"/>
    <w:rsid w:val="000675CC"/>
    <w:rsid w:val="00067779"/>
    <w:rsid w:val="000677D0"/>
    <w:rsid w:val="000679DA"/>
    <w:rsid w:val="00067BEB"/>
    <w:rsid w:val="00067E8F"/>
    <w:rsid w:val="0007000A"/>
    <w:rsid w:val="000700C7"/>
    <w:rsid w:val="000703B2"/>
    <w:rsid w:val="00070444"/>
    <w:rsid w:val="00070479"/>
    <w:rsid w:val="000705A1"/>
    <w:rsid w:val="0007063A"/>
    <w:rsid w:val="000706FD"/>
    <w:rsid w:val="000707D6"/>
    <w:rsid w:val="00070894"/>
    <w:rsid w:val="000708EA"/>
    <w:rsid w:val="00070944"/>
    <w:rsid w:val="000709A6"/>
    <w:rsid w:val="00070A81"/>
    <w:rsid w:val="00070E66"/>
    <w:rsid w:val="00070E88"/>
    <w:rsid w:val="00070F33"/>
    <w:rsid w:val="00070F4C"/>
    <w:rsid w:val="000713A2"/>
    <w:rsid w:val="00071498"/>
    <w:rsid w:val="00071595"/>
    <w:rsid w:val="000716B7"/>
    <w:rsid w:val="000716DA"/>
    <w:rsid w:val="00071754"/>
    <w:rsid w:val="000717C8"/>
    <w:rsid w:val="00071832"/>
    <w:rsid w:val="0007185D"/>
    <w:rsid w:val="000718D0"/>
    <w:rsid w:val="00071AD1"/>
    <w:rsid w:val="00071D7C"/>
    <w:rsid w:val="00071E57"/>
    <w:rsid w:val="00071F6B"/>
    <w:rsid w:val="0007226C"/>
    <w:rsid w:val="0007273B"/>
    <w:rsid w:val="00072B7E"/>
    <w:rsid w:val="00072BD6"/>
    <w:rsid w:val="00072BE8"/>
    <w:rsid w:val="00072FCC"/>
    <w:rsid w:val="000732E8"/>
    <w:rsid w:val="000733BE"/>
    <w:rsid w:val="00073500"/>
    <w:rsid w:val="00073539"/>
    <w:rsid w:val="00073580"/>
    <w:rsid w:val="000739A7"/>
    <w:rsid w:val="000739EE"/>
    <w:rsid w:val="00073AF7"/>
    <w:rsid w:val="00073C0D"/>
    <w:rsid w:val="00073D54"/>
    <w:rsid w:val="00073EA1"/>
    <w:rsid w:val="00073F77"/>
    <w:rsid w:val="00074330"/>
    <w:rsid w:val="00074334"/>
    <w:rsid w:val="000743B4"/>
    <w:rsid w:val="0007449F"/>
    <w:rsid w:val="00074550"/>
    <w:rsid w:val="00074783"/>
    <w:rsid w:val="00074822"/>
    <w:rsid w:val="0007482E"/>
    <w:rsid w:val="000749B6"/>
    <w:rsid w:val="00074BC9"/>
    <w:rsid w:val="00074BE0"/>
    <w:rsid w:val="00074F68"/>
    <w:rsid w:val="00074F6B"/>
    <w:rsid w:val="00075102"/>
    <w:rsid w:val="00075135"/>
    <w:rsid w:val="000751BC"/>
    <w:rsid w:val="0007521C"/>
    <w:rsid w:val="00075461"/>
    <w:rsid w:val="00075594"/>
    <w:rsid w:val="000756DE"/>
    <w:rsid w:val="0007591A"/>
    <w:rsid w:val="000759AF"/>
    <w:rsid w:val="00075B78"/>
    <w:rsid w:val="00075C33"/>
    <w:rsid w:val="00075C37"/>
    <w:rsid w:val="00075CE1"/>
    <w:rsid w:val="00075CFD"/>
    <w:rsid w:val="00075EA0"/>
    <w:rsid w:val="00075EEA"/>
    <w:rsid w:val="00075F93"/>
    <w:rsid w:val="000760ED"/>
    <w:rsid w:val="000761B6"/>
    <w:rsid w:val="00076221"/>
    <w:rsid w:val="0007624E"/>
    <w:rsid w:val="000762C9"/>
    <w:rsid w:val="000763B6"/>
    <w:rsid w:val="000763E9"/>
    <w:rsid w:val="00076725"/>
    <w:rsid w:val="00076D12"/>
    <w:rsid w:val="00076D1F"/>
    <w:rsid w:val="00076FD3"/>
    <w:rsid w:val="00077333"/>
    <w:rsid w:val="00077471"/>
    <w:rsid w:val="0007770E"/>
    <w:rsid w:val="000778EA"/>
    <w:rsid w:val="000779AA"/>
    <w:rsid w:val="00077B94"/>
    <w:rsid w:val="00077BD4"/>
    <w:rsid w:val="00077BE7"/>
    <w:rsid w:val="00077C87"/>
    <w:rsid w:val="00077D7E"/>
    <w:rsid w:val="00077DDC"/>
    <w:rsid w:val="00077FDD"/>
    <w:rsid w:val="00080065"/>
    <w:rsid w:val="000800B0"/>
    <w:rsid w:val="000802A8"/>
    <w:rsid w:val="00080558"/>
    <w:rsid w:val="000808A1"/>
    <w:rsid w:val="000808EB"/>
    <w:rsid w:val="00080BCB"/>
    <w:rsid w:val="00080BE8"/>
    <w:rsid w:val="00080CE2"/>
    <w:rsid w:val="00080DD2"/>
    <w:rsid w:val="00080EA2"/>
    <w:rsid w:val="0008132B"/>
    <w:rsid w:val="000813EC"/>
    <w:rsid w:val="000815F7"/>
    <w:rsid w:val="0008165B"/>
    <w:rsid w:val="000816F9"/>
    <w:rsid w:val="000817F3"/>
    <w:rsid w:val="00081838"/>
    <w:rsid w:val="000818E7"/>
    <w:rsid w:val="00081A9B"/>
    <w:rsid w:val="00081F8C"/>
    <w:rsid w:val="00082035"/>
    <w:rsid w:val="0008210D"/>
    <w:rsid w:val="00082174"/>
    <w:rsid w:val="000821CB"/>
    <w:rsid w:val="000823E6"/>
    <w:rsid w:val="00082403"/>
    <w:rsid w:val="00082543"/>
    <w:rsid w:val="0008267B"/>
    <w:rsid w:val="0008273C"/>
    <w:rsid w:val="000827CE"/>
    <w:rsid w:val="000828F5"/>
    <w:rsid w:val="00082902"/>
    <w:rsid w:val="00082CD6"/>
    <w:rsid w:val="00082D06"/>
    <w:rsid w:val="00082D46"/>
    <w:rsid w:val="00082D7F"/>
    <w:rsid w:val="00082DB7"/>
    <w:rsid w:val="00082DBD"/>
    <w:rsid w:val="00082EFE"/>
    <w:rsid w:val="00082F9E"/>
    <w:rsid w:val="00083053"/>
    <w:rsid w:val="000831C4"/>
    <w:rsid w:val="000831F6"/>
    <w:rsid w:val="00083204"/>
    <w:rsid w:val="00083522"/>
    <w:rsid w:val="00083664"/>
    <w:rsid w:val="000836FA"/>
    <w:rsid w:val="000838CF"/>
    <w:rsid w:val="000838FE"/>
    <w:rsid w:val="0008390E"/>
    <w:rsid w:val="0008398D"/>
    <w:rsid w:val="00083A20"/>
    <w:rsid w:val="00083F03"/>
    <w:rsid w:val="00083F0D"/>
    <w:rsid w:val="00083FA3"/>
    <w:rsid w:val="00084228"/>
    <w:rsid w:val="0008431F"/>
    <w:rsid w:val="0008437D"/>
    <w:rsid w:val="000843E7"/>
    <w:rsid w:val="0008443A"/>
    <w:rsid w:val="00084626"/>
    <w:rsid w:val="000846CE"/>
    <w:rsid w:val="000846E3"/>
    <w:rsid w:val="000846E8"/>
    <w:rsid w:val="000847DD"/>
    <w:rsid w:val="00084987"/>
    <w:rsid w:val="00084D6E"/>
    <w:rsid w:val="00084EF0"/>
    <w:rsid w:val="0008524B"/>
    <w:rsid w:val="00085371"/>
    <w:rsid w:val="000853B7"/>
    <w:rsid w:val="000853EC"/>
    <w:rsid w:val="00085764"/>
    <w:rsid w:val="0008593E"/>
    <w:rsid w:val="00085AFE"/>
    <w:rsid w:val="00085C32"/>
    <w:rsid w:val="00085CB1"/>
    <w:rsid w:val="00085D72"/>
    <w:rsid w:val="00085DE7"/>
    <w:rsid w:val="000862AF"/>
    <w:rsid w:val="0008633D"/>
    <w:rsid w:val="0008638B"/>
    <w:rsid w:val="000863B3"/>
    <w:rsid w:val="0008640D"/>
    <w:rsid w:val="000864BE"/>
    <w:rsid w:val="00086556"/>
    <w:rsid w:val="00086778"/>
    <w:rsid w:val="000868BD"/>
    <w:rsid w:val="000869CC"/>
    <w:rsid w:val="00086A5C"/>
    <w:rsid w:val="00086A7A"/>
    <w:rsid w:val="00086B2A"/>
    <w:rsid w:val="00086BC8"/>
    <w:rsid w:val="00086D5B"/>
    <w:rsid w:val="00086EE7"/>
    <w:rsid w:val="00086F23"/>
    <w:rsid w:val="000870B9"/>
    <w:rsid w:val="000870F3"/>
    <w:rsid w:val="00087113"/>
    <w:rsid w:val="00087273"/>
    <w:rsid w:val="000872B0"/>
    <w:rsid w:val="000872DF"/>
    <w:rsid w:val="00087398"/>
    <w:rsid w:val="0008742F"/>
    <w:rsid w:val="0008747E"/>
    <w:rsid w:val="00087669"/>
    <w:rsid w:val="0008788F"/>
    <w:rsid w:val="000878AA"/>
    <w:rsid w:val="00087A19"/>
    <w:rsid w:val="00087D09"/>
    <w:rsid w:val="00087E9D"/>
    <w:rsid w:val="00087F20"/>
    <w:rsid w:val="000900E4"/>
    <w:rsid w:val="000907A2"/>
    <w:rsid w:val="00090B01"/>
    <w:rsid w:val="00090C65"/>
    <w:rsid w:val="00091042"/>
    <w:rsid w:val="00091092"/>
    <w:rsid w:val="0009112C"/>
    <w:rsid w:val="0009134F"/>
    <w:rsid w:val="000915BF"/>
    <w:rsid w:val="000915F5"/>
    <w:rsid w:val="000916ED"/>
    <w:rsid w:val="00091790"/>
    <w:rsid w:val="00091998"/>
    <w:rsid w:val="000919C3"/>
    <w:rsid w:val="00091B12"/>
    <w:rsid w:val="00091C44"/>
    <w:rsid w:val="00091C58"/>
    <w:rsid w:val="00091CBC"/>
    <w:rsid w:val="00091CF3"/>
    <w:rsid w:val="00091E6A"/>
    <w:rsid w:val="00092262"/>
    <w:rsid w:val="0009259B"/>
    <w:rsid w:val="000927F3"/>
    <w:rsid w:val="000928C2"/>
    <w:rsid w:val="00092976"/>
    <w:rsid w:val="00092A8B"/>
    <w:rsid w:val="00092BBF"/>
    <w:rsid w:val="00092EC8"/>
    <w:rsid w:val="0009300A"/>
    <w:rsid w:val="0009309B"/>
    <w:rsid w:val="00093182"/>
    <w:rsid w:val="00093221"/>
    <w:rsid w:val="000933D8"/>
    <w:rsid w:val="00093445"/>
    <w:rsid w:val="00093485"/>
    <w:rsid w:val="00093603"/>
    <w:rsid w:val="000936AF"/>
    <w:rsid w:val="00093705"/>
    <w:rsid w:val="00093968"/>
    <w:rsid w:val="00093AF3"/>
    <w:rsid w:val="00093BEE"/>
    <w:rsid w:val="00093CA9"/>
    <w:rsid w:val="00093CEA"/>
    <w:rsid w:val="00093F29"/>
    <w:rsid w:val="000940E6"/>
    <w:rsid w:val="0009411C"/>
    <w:rsid w:val="0009416A"/>
    <w:rsid w:val="00094178"/>
    <w:rsid w:val="00094367"/>
    <w:rsid w:val="00094377"/>
    <w:rsid w:val="000947CD"/>
    <w:rsid w:val="00094800"/>
    <w:rsid w:val="0009485E"/>
    <w:rsid w:val="0009487E"/>
    <w:rsid w:val="0009488D"/>
    <w:rsid w:val="000949D5"/>
    <w:rsid w:val="00094B52"/>
    <w:rsid w:val="00094EFE"/>
    <w:rsid w:val="00094FD5"/>
    <w:rsid w:val="000951C0"/>
    <w:rsid w:val="00095250"/>
    <w:rsid w:val="0009529F"/>
    <w:rsid w:val="000952A5"/>
    <w:rsid w:val="00095414"/>
    <w:rsid w:val="000954F3"/>
    <w:rsid w:val="000955A1"/>
    <w:rsid w:val="00095631"/>
    <w:rsid w:val="000956CC"/>
    <w:rsid w:val="00095744"/>
    <w:rsid w:val="000957C0"/>
    <w:rsid w:val="000959E9"/>
    <w:rsid w:val="00095B4A"/>
    <w:rsid w:val="00095CFE"/>
    <w:rsid w:val="00095E0F"/>
    <w:rsid w:val="00095E63"/>
    <w:rsid w:val="00095F7F"/>
    <w:rsid w:val="00096492"/>
    <w:rsid w:val="00096581"/>
    <w:rsid w:val="000967F2"/>
    <w:rsid w:val="0009693E"/>
    <w:rsid w:val="000969B6"/>
    <w:rsid w:val="00096B88"/>
    <w:rsid w:val="00096DBA"/>
    <w:rsid w:val="0009712F"/>
    <w:rsid w:val="000971EB"/>
    <w:rsid w:val="0009722F"/>
    <w:rsid w:val="000972B6"/>
    <w:rsid w:val="00097438"/>
    <w:rsid w:val="00097440"/>
    <w:rsid w:val="000974D4"/>
    <w:rsid w:val="000977B4"/>
    <w:rsid w:val="000977FB"/>
    <w:rsid w:val="00097A90"/>
    <w:rsid w:val="00097BAA"/>
    <w:rsid w:val="00097F4E"/>
    <w:rsid w:val="000A004B"/>
    <w:rsid w:val="000A00AE"/>
    <w:rsid w:val="000A0440"/>
    <w:rsid w:val="000A0513"/>
    <w:rsid w:val="000A07A3"/>
    <w:rsid w:val="000A07E3"/>
    <w:rsid w:val="000A080C"/>
    <w:rsid w:val="000A0840"/>
    <w:rsid w:val="000A0B7E"/>
    <w:rsid w:val="000A0E62"/>
    <w:rsid w:val="000A0F14"/>
    <w:rsid w:val="000A10E7"/>
    <w:rsid w:val="000A12E3"/>
    <w:rsid w:val="000A137C"/>
    <w:rsid w:val="000A1485"/>
    <w:rsid w:val="000A14A9"/>
    <w:rsid w:val="000A16F8"/>
    <w:rsid w:val="000A1745"/>
    <w:rsid w:val="000A17B7"/>
    <w:rsid w:val="000A17F3"/>
    <w:rsid w:val="000A192B"/>
    <w:rsid w:val="000A1956"/>
    <w:rsid w:val="000A1AFD"/>
    <w:rsid w:val="000A2098"/>
    <w:rsid w:val="000A20C2"/>
    <w:rsid w:val="000A20D9"/>
    <w:rsid w:val="000A224C"/>
    <w:rsid w:val="000A22B4"/>
    <w:rsid w:val="000A2585"/>
    <w:rsid w:val="000A27D3"/>
    <w:rsid w:val="000A2A3C"/>
    <w:rsid w:val="000A2D27"/>
    <w:rsid w:val="000A2E0E"/>
    <w:rsid w:val="000A3012"/>
    <w:rsid w:val="000A309A"/>
    <w:rsid w:val="000A32A6"/>
    <w:rsid w:val="000A339F"/>
    <w:rsid w:val="000A3599"/>
    <w:rsid w:val="000A3706"/>
    <w:rsid w:val="000A37DE"/>
    <w:rsid w:val="000A38F7"/>
    <w:rsid w:val="000A399A"/>
    <w:rsid w:val="000A39B6"/>
    <w:rsid w:val="000A3A31"/>
    <w:rsid w:val="000A3A7F"/>
    <w:rsid w:val="000A3BE0"/>
    <w:rsid w:val="000A3BF3"/>
    <w:rsid w:val="000A3CB5"/>
    <w:rsid w:val="000A3D86"/>
    <w:rsid w:val="000A3DC7"/>
    <w:rsid w:val="000A3E7C"/>
    <w:rsid w:val="000A3F03"/>
    <w:rsid w:val="000A3F21"/>
    <w:rsid w:val="000A4058"/>
    <w:rsid w:val="000A40D6"/>
    <w:rsid w:val="000A41A9"/>
    <w:rsid w:val="000A41ED"/>
    <w:rsid w:val="000A460A"/>
    <w:rsid w:val="000A4697"/>
    <w:rsid w:val="000A4722"/>
    <w:rsid w:val="000A47C3"/>
    <w:rsid w:val="000A4950"/>
    <w:rsid w:val="000A4DA8"/>
    <w:rsid w:val="000A4DC8"/>
    <w:rsid w:val="000A5248"/>
    <w:rsid w:val="000A53A1"/>
    <w:rsid w:val="000A5427"/>
    <w:rsid w:val="000A54C5"/>
    <w:rsid w:val="000A54E3"/>
    <w:rsid w:val="000A54F7"/>
    <w:rsid w:val="000A55DC"/>
    <w:rsid w:val="000A5728"/>
    <w:rsid w:val="000A5990"/>
    <w:rsid w:val="000A5BD0"/>
    <w:rsid w:val="000A5C69"/>
    <w:rsid w:val="000A6086"/>
    <w:rsid w:val="000A60BE"/>
    <w:rsid w:val="000A6129"/>
    <w:rsid w:val="000A61A2"/>
    <w:rsid w:val="000A61F0"/>
    <w:rsid w:val="000A626D"/>
    <w:rsid w:val="000A62EF"/>
    <w:rsid w:val="000A6399"/>
    <w:rsid w:val="000A63D6"/>
    <w:rsid w:val="000A63F3"/>
    <w:rsid w:val="000A6573"/>
    <w:rsid w:val="000A6673"/>
    <w:rsid w:val="000A66B2"/>
    <w:rsid w:val="000A68E5"/>
    <w:rsid w:val="000A6911"/>
    <w:rsid w:val="000A6E17"/>
    <w:rsid w:val="000A6E41"/>
    <w:rsid w:val="000A6FE1"/>
    <w:rsid w:val="000A7122"/>
    <w:rsid w:val="000A71BF"/>
    <w:rsid w:val="000A71D7"/>
    <w:rsid w:val="000A7366"/>
    <w:rsid w:val="000A74AB"/>
    <w:rsid w:val="000A760E"/>
    <w:rsid w:val="000A768B"/>
    <w:rsid w:val="000A77D4"/>
    <w:rsid w:val="000A7867"/>
    <w:rsid w:val="000A7930"/>
    <w:rsid w:val="000A7953"/>
    <w:rsid w:val="000A7AAF"/>
    <w:rsid w:val="000A7B95"/>
    <w:rsid w:val="000A7C62"/>
    <w:rsid w:val="000A7C8A"/>
    <w:rsid w:val="000A7DAA"/>
    <w:rsid w:val="000A7DD6"/>
    <w:rsid w:val="000A7E43"/>
    <w:rsid w:val="000A7ED3"/>
    <w:rsid w:val="000A7F3B"/>
    <w:rsid w:val="000A7FB2"/>
    <w:rsid w:val="000B0134"/>
    <w:rsid w:val="000B01B9"/>
    <w:rsid w:val="000B026D"/>
    <w:rsid w:val="000B031A"/>
    <w:rsid w:val="000B0320"/>
    <w:rsid w:val="000B03F8"/>
    <w:rsid w:val="000B0427"/>
    <w:rsid w:val="000B0505"/>
    <w:rsid w:val="000B05D6"/>
    <w:rsid w:val="000B060F"/>
    <w:rsid w:val="000B0730"/>
    <w:rsid w:val="000B0B9D"/>
    <w:rsid w:val="000B0C3C"/>
    <w:rsid w:val="000B0DCA"/>
    <w:rsid w:val="000B0FDC"/>
    <w:rsid w:val="000B1379"/>
    <w:rsid w:val="000B1520"/>
    <w:rsid w:val="000B1628"/>
    <w:rsid w:val="000B176F"/>
    <w:rsid w:val="000B1888"/>
    <w:rsid w:val="000B1A71"/>
    <w:rsid w:val="000B1C3D"/>
    <w:rsid w:val="000B201E"/>
    <w:rsid w:val="000B2154"/>
    <w:rsid w:val="000B2186"/>
    <w:rsid w:val="000B220D"/>
    <w:rsid w:val="000B22CA"/>
    <w:rsid w:val="000B2418"/>
    <w:rsid w:val="000B24A4"/>
    <w:rsid w:val="000B24B1"/>
    <w:rsid w:val="000B26F4"/>
    <w:rsid w:val="000B28CB"/>
    <w:rsid w:val="000B28D7"/>
    <w:rsid w:val="000B2D80"/>
    <w:rsid w:val="000B2D91"/>
    <w:rsid w:val="000B2DA3"/>
    <w:rsid w:val="000B2F0A"/>
    <w:rsid w:val="000B3092"/>
    <w:rsid w:val="000B3362"/>
    <w:rsid w:val="000B393C"/>
    <w:rsid w:val="000B397A"/>
    <w:rsid w:val="000B39A1"/>
    <w:rsid w:val="000B39A9"/>
    <w:rsid w:val="000B3A10"/>
    <w:rsid w:val="000B3B4B"/>
    <w:rsid w:val="000B3C18"/>
    <w:rsid w:val="000B3C4E"/>
    <w:rsid w:val="000B3D25"/>
    <w:rsid w:val="000B3E95"/>
    <w:rsid w:val="000B3EAC"/>
    <w:rsid w:val="000B4350"/>
    <w:rsid w:val="000B44D3"/>
    <w:rsid w:val="000B46AF"/>
    <w:rsid w:val="000B46E6"/>
    <w:rsid w:val="000B47FF"/>
    <w:rsid w:val="000B4920"/>
    <w:rsid w:val="000B4969"/>
    <w:rsid w:val="000B4983"/>
    <w:rsid w:val="000B4C0D"/>
    <w:rsid w:val="000B4DC6"/>
    <w:rsid w:val="000B4F1C"/>
    <w:rsid w:val="000B4FA9"/>
    <w:rsid w:val="000B5201"/>
    <w:rsid w:val="000B53B8"/>
    <w:rsid w:val="000B5477"/>
    <w:rsid w:val="000B5488"/>
    <w:rsid w:val="000B56FD"/>
    <w:rsid w:val="000B5735"/>
    <w:rsid w:val="000B5989"/>
    <w:rsid w:val="000B5A42"/>
    <w:rsid w:val="000B5A61"/>
    <w:rsid w:val="000B5B12"/>
    <w:rsid w:val="000B6163"/>
    <w:rsid w:val="000B61AE"/>
    <w:rsid w:val="000B638D"/>
    <w:rsid w:val="000B63B0"/>
    <w:rsid w:val="000B6420"/>
    <w:rsid w:val="000B6546"/>
    <w:rsid w:val="000B65C0"/>
    <w:rsid w:val="000B6653"/>
    <w:rsid w:val="000B6735"/>
    <w:rsid w:val="000B67F3"/>
    <w:rsid w:val="000B68A4"/>
    <w:rsid w:val="000B69E9"/>
    <w:rsid w:val="000B6AD5"/>
    <w:rsid w:val="000B6C29"/>
    <w:rsid w:val="000B6D57"/>
    <w:rsid w:val="000B6E8C"/>
    <w:rsid w:val="000B7354"/>
    <w:rsid w:val="000B73A4"/>
    <w:rsid w:val="000B751B"/>
    <w:rsid w:val="000B7535"/>
    <w:rsid w:val="000B7587"/>
    <w:rsid w:val="000B76A1"/>
    <w:rsid w:val="000B7942"/>
    <w:rsid w:val="000B7996"/>
    <w:rsid w:val="000B79F4"/>
    <w:rsid w:val="000B7A44"/>
    <w:rsid w:val="000B7BC4"/>
    <w:rsid w:val="000B7C1E"/>
    <w:rsid w:val="000B7D61"/>
    <w:rsid w:val="000B7DD8"/>
    <w:rsid w:val="000B7E64"/>
    <w:rsid w:val="000B7FA2"/>
    <w:rsid w:val="000C03C2"/>
    <w:rsid w:val="000C0684"/>
    <w:rsid w:val="000C0686"/>
    <w:rsid w:val="000C08B5"/>
    <w:rsid w:val="000C08C8"/>
    <w:rsid w:val="000C0933"/>
    <w:rsid w:val="000C0B2E"/>
    <w:rsid w:val="000C0B87"/>
    <w:rsid w:val="000C0E97"/>
    <w:rsid w:val="000C0F05"/>
    <w:rsid w:val="000C0F16"/>
    <w:rsid w:val="000C11D3"/>
    <w:rsid w:val="000C133D"/>
    <w:rsid w:val="000C1386"/>
    <w:rsid w:val="000C155E"/>
    <w:rsid w:val="000C15A5"/>
    <w:rsid w:val="000C15B5"/>
    <w:rsid w:val="000C16A2"/>
    <w:rsid w:val="000C176B"/>
    <w:rsid w:val="000C18A2"/>
    <w:rsid w:val="000C1A27"/>
    <w:rsid w:val="000C1A5C"/>
    <w:rsid w:val="000C1A9C"/>
    <w:rsid w:val="000C1B3E"/>
    <w:rsid w:val="000C1B66"/>
    <w:rsid w:val="000C1D9E"/>
    <w:rsid w:val="000C219F"/>
    <w:rsid w:val="000C22E5"/>
    <w:rsid w:val="000C23FA"/>
    <w:rsid w:val="000C2550"/>
    <w:rsid w:val="000C2687"/>
    <w:rsid w:val="000C28A7"/>
    <w:rsid w:val="000C2A03"/>
    <w:rsid w:val="000C2BCE"/>
    <w:rsid w:val="000C2D73"/>
    <w:rsid w:val="000C2DE8"/>
    <w:rsid w:val="000C2E3A"/>
    <w:rsid w:val="000C3084"/>
    <w:rsid w:val="000C30AF"/>
    <w:rsid w:val="000C3191"/>
    <w:rsid w:val="000C3256"/>
    <w:rsid w:val="000C3271"/>
    <w:rsid w:val="000C335C"/>
    <w:rsid w:val="000C33C5"/>
    <w:rsid w:val="000C33F4"/>
    <w:rsid w:val="000C3403"/>
    <w:rsid w:val="000C3911"/>
    <w:rsid w:val="000C39FB"/>
    <w:rsid w:val="000C3D4E"/>
    <w:rsid w:val="000C3F3E"/>
    <w:rsid w:val="000C4033"/>
    <w:rsid w:val="000C425F"/>
    <w:rsid w:val="000C42EA"/>
    <w:rsid w:val="000C42F5"/>
    <w:rsid w:val="000C4352"/>
    <w:rsid w:val="000C466E"/>
    <w:rsid w:val="000C4764"/>
    <w:rsid w:val="000C4B67"/>
    <w:rsid w:val="000C4BA6"/>
    <w:rsid w:val="000C4CE1"/>
    <w:rsid w:val="000C51BE"/>
    <w:rsid w:val="000C5289"/>
    <w:rsid w:val="000C588E"/>
    <w:rsid w:val="000C59C4"/>
    <w:rsid w:val="000C5CA9"/>
    <w:rsid w:val="000C5D76"/>
    <w:rsid w:val="000C5EE5"/>
    <w:rsid w:val="000C6005"/>
    <w:rsid w:val="000C6056"/>
    <w:rsid w:val="000C62D1"/>
    <w:rsid w:val="000C65B3"/>
    <w:rsid w:val="000C691B"/>
    <w:rsid w:val="000C694D"/>
    <w:rsid w:val="000C69FA"/>
    <w:rsid w:val="000C6C44"/>
    <w:rsid w:val="000C6C60"/>
    <w:rsid w:val="000C6F6B"/>
    <w:rsid w:val="000C712F"/>
    <w:rsid w:val="000C7189"/>
    <w:rsid w:val="000C71FB"/>
    <w:rsid w:val="000C742A"/>
    <w:rsid w:val="000C74D4"/>
    <w:rsid w:val="000C758C"/>
    <w:rsid w:val="000C75A3"/>
    <w:rsid w:val="000C7A7B"/>
    <w:rsid w:val="000C7C60"/>
    <w:rsid w:val="000D00E1"/>
    <w:rsid w:val="000D0245"/>
    <w:rsid w:val="000D03A4"/>
    <w:rsid w:val="000D0466"/>
    <w:rsid w:val="000D04EE"/>
    <w:rsid w:val="000D04F4"/>
    <w:rsid w:val="000D0A31"/>
    <w:rsid w:val="000D0C3A"/>
    <w:rsid w:val="000D0C47"/>
    <w:rsid w:val="000D0DCC"/>
    <w:rsid w:val="000D0E34"/>
    <w:rsid w:val="000D102C"/>
    <w:rsid w:val="000D109C"/>
    <w:rsid w:val="000D1220"/>
    <w:rsid w:val="000D1430"/>
    <w:rsid w:val="000D18BE"/>
    <w:rsid w:val="000D19EA"/>
    <w:rsid w:val="000D19F4"/>
    <w:rsid w:val="000D1B42"/>
    <w:rsid w:val="000D1B7E"/>
    <w:rsid w:val="000D1BBB"/>
    <w:rsid w:val="000D1BCF"/>
    <w:rsid w:val="000D1C1C"/>
    <w:rsid w:val="000D1C79"/>
    <w:rsid w:val="000D1E00"/>
    <w:rsid w:val="000D1E6D"/>
    <w:rsid w:val="000D1EB1"/>
    <w:rsid w:val="000D1FB7"/>
    <w:rsid w:val="000D209A"/>
    <w:rsid w:val="000D2133"/>
    <w:rsid w:val="000D21A1"/>
    <w:rsid w:val="000D2200"/>
    <w:rsid w:val="000D24EE"/>
    <w:rsid w:val="000D25F5"/>
    <w:rsid w:val="000D2613"/>
    <w:rsid w:val="000D2624"/>
    <w:rsid w:val="000D2759"/>
    <w:rsid w:val="000D277C"/>
    <w:rsid w:val="000D278E"/>
    <w:rsid w:val="000D27A0"/>
    <w:rsid w:val="000D2965"/>
    <w:rsid w:val="000D2A25"/>
    <w:rsid w:val="000D2ADF"/>
    <w:rsid w:val="000D2BA4"/>
    <w:rsid w:val="000D2C84"/>
    <w:rsid w:val="000D2CF9"/>
    <w:rsid w:val="000D2D7A"/>
    <w:rsid w:val="000D2D8C"/>
    <w:rsid w:val="000D2E23"/>
    <w:rsid w:val="000D2EA0"/>
    <w:rsid w:val="000D2F79"/>
    <w:rsid w:val="000D2F94"/>
    <w:rsid w:val="000D2FA6"/>
    <w:rsid w:val="000D3031"/>
    <w:rsid w:val="000D3080"/>
    <w:rsid w:val="000D30F8"/>
    <w:rsid w:val="000D31CE"/>
    <w:rsid w:val="000D31DF"/>
    <w:rsid w:val="000D31FC"/>
    <w:rsid w:val="000D3226"/>
    <w:rsid w:val="000D3420"/>
    <w:rsid w:val="000D3793"/>
    <w:rsid w:val="000D37A9"/>
    <w:rsid w:val="000D3887"/>
    <w:rsid w:val="000D3A01"/>
    <w:rsid w:val="000D3A50"/>
    <w:rsid w:val="000D3C0C"/>
    <w:rsid w:val="000D3C0E"/>
    <w:rsid w:val="000D3F46"/>
    <w:rsid w:val="000D3F60"/>
    <w:rsid w:val="000D3FEC"/>
    <w:rsid w:val="000D40F2"/>
    <w:rsid w:val="000D42B3"/>
    <w:rsid w:val="000D4302"/>
    <w:rsid w:val="000D4432"/>
    <w:rsid w:val="000D44F5"/>
    <w:rsid w:val="000D454A"/>
    <w:rsid w:val="000D4569"/>
    <w:rsid w:val="000D45FE"/>
    <w:rsid w:val="000D4623"/>
    <w:rsid w:val="000D481F"/>
    <w:rsid w:val="000D4954"/>
    <w:rsid w:val="000D498B"/>
    <w:rsid w:val="000D49BD"/>
    <w:rsid w:val="000D49D1"/>
    <w:rsid w:val="000D4A3E"/>
    <w:rsid w:val="000D4A48"/>
    <w:rsid w:val="000D4A51"/>
    <w:rsid w:val="000D4B0A"/>
    <w:rsid w:val="000D4D56"/>
    <w:rsid w:val="000D4E33"/>
    <w:rsid w:val="000D515B"/>
    <w:rsid w:val="000D5205"/>
    <w:rsid w:val="000D540A"/>
    <w:rsid w:val="000D5655"/>
    <w:rsid w:val="000D57D2"/>
    <w:rsid w:val="000D5839"/>
    <w:rsid w:val="000D58C6"/>
    <w:rsid w:val="000D58DD"/>
    <w:rsid w:val="000D5968"/>
    <w:rsid w:val="000D59B8"/>
    <w:rsid w:val="000D5CB8"/>
    <w:rsid w:val="000D5D08"/>
    <w:rsid w:val="000D6017"/>
    <w:rsid w:val="000D62A8"/>
    <w:rsid w:val="000D65FF"/>
    <w:rsid w:val="000D66D1"/>
    <w:rsid w:val="000D6991"/>
    <w:rsid w:val="000D6E1D"/>
    <w:rsid w:val="000D6E69"/>
    <w:rsid w:val="000D6E8F"/>
    <w:rsid w:val="000D6F71"/>
    <w:rsid w:val="000D737F"/>
    <w:rsid w:val="000D74AB"/>
    <w:rsid w:val="000D781C"/>
    <w:rsid w:val="000D79D9"/>
    <w:rsid w:val="000D7B2F"/>
    <w:rsid w:val="000D7BAB"/>
    <w:rsid w:val="000D7C4B"/>
    <w:rsid w:val="000D7C86"/>
    <w:rsid w:val="000D7C9C"/>
    <w:rsid w:val="000D7DD9"/>
    <w:rsid w:val="000D7DF2"/>
    <w:rsid w:val="000D7E05"/>
    <w:rsid w:val="000D7F2B"/>
    <w:rsid w:val="000D7F82"/>
    <w:rsid w:val="000E00F1"/>
    <w:rsid w:val="000E0348"/>
    <w:rsid w:val="000E034F"/>
    <w:rsid w:val="000E0396"/>
    <w:rsid w:val="000E06A9"/>
    <w:rsid w:val="000E0862"/>
    <w:rsid w:val="000E0B3E"/>
    <w:rsid w:val="000E0CA6"/>
    <w:rsid w:val="000E0DB2"/>
    <w:rsid w:val="000E0E0A"/>
    <w:rsid w:val="000E0E2A"/>
    <w:rsid w:val="000E0E7D"/>
    <w:rsid w:val="000E11AB"/>
    <w:rsid w:val="000E1348"/>
    <w:rsid w:val="000E154B"/>
    <w:rsid w:val="000E1729"/>
    <w:rsid w:val="000E1933"/>
    <w:rsid w:val="000E1E34"/>
    <w:rsid w:val="000E2024"/>
    <w:rsid w:val="000E220F"/>
    <w:rsid w:val="000E23F3"/>
    <w:rsid w:val="000E2442"/>
    <w:rsid w:val="000E266B"/>
    <w:rsid w:val="000E2778"/>
    <w:rsid w:val="000E27A6"/>
    <w:rsid w:val="000E27C7"/>
    <w:rsid w:val="000E2C67"/>
    <w:rsid w:val="000E2D53"/>
    <w:rsid w:val="000E2D66"/>
    <w:rsid w:val="000E2E8D"/>
    <w:rsid w:val="000E2E9E"/>
    <w:rsid w:val="000E30C8"/>
    <w:rsid w:val="000E3185"/>
    <w:rsid w:val="000E3226"/>
    <w:rsid w:val="000E32CC"/>
    <w:rsid w:val="000E33A1"/>
    <w:rsid w:val="000E34A4"/>
    <w:rsid w:val="000E35C5"/>
    <w:rsid w:val="000E373F"/>
    <w:rsid w:val="000E3759"/>
    <w:rsid w:val="000E3966"/>
    <w:rsid w:val="000E39AD"/>
    <w:rsid w:val="000E39F1"/>
    <w:rsid w:val="000E39FE"/>
    <w:rsid w:val="000E3A73"/>
    <w:rsid w:val="000E3B19"/>
    <w:rsid w:val="000E3B2C"/>
    <w:rsid w:val="000E3B3C"/>
    <w:rsid w:val="000E3BE6"/>
    <w:rsid w:val="000E3D87"/>
    <w:rsid w:val="000E3DF1"/>
    <w:rsid w:val="000E41A0"/>
    <w:rsid w:val="000E41DD"/>
    <w:rsid w:val="000E4249"/>
    <w:rsid w:val="000E442C"/>
    <w:rsid w:val="000E4580"/>
    <w:rsid w:val="000E46F8"/>
    <w:rsid w:val="000E4868"/>
    <w:rsid w:val="000E4A10"/>
    <w:rsid w:val="000E4A23"/>
    <w:rsid w:val="000E4A36"/>
    <w:rsid w:val="000E4A3D"/>
    <w:rsid w:val="000E4B88"/>
    <w:rsid w:val="000E4CA9"/>
    <w:rsid w:val="000E504D"/>
    <w:rsid w:val="000E517A"/>
    <w:rsid w:val="000E54B5"/>
    <w:rsid w:val="000E54E0"/>
    <w:rsid w:val="000E552C"/>
    <w:rsid w:val="000E571E"/>
    <w:rsid w:val="000E574E"/>
    <w:rsid w:val="000E5901"/>
    <w:rsid w:val="000E5A53"/>
    <w:rsid w:val="000E5A8E"/>
    <w:rsid w:val="000E5C9D"/>
    <w:rsid w:val="000E5FAE"/>
    <w:rsid w:val="000E60D8"/>
    <w:rsid w:val="000E60F8"/>
    <w:rsid w:val="000E6287"/>
    <w:rsid w:val="000E62B2"/>
    <w:rsid w:val="000E63AE"/>
    <w:rsid w:val="000E6404"/>
    <w:rsid w:val="000E6517"/>
    <w:rsid w:val="000E6521"/>
    <w:rsid w:val="000E66DF"/>
    <w:rsid w:val="000E66ED"/>
    <w:rsid w:val="000E6763"/>
    <w:rsid w:val="000E6859"/>
    <w:rsid w:val="000E68E8"/>
    <w:rsid w:val="000E6B88"/>
    <w:rsid w:val="000E6C10"/>
    <w:rsid w:val="000E6C3A"/>
    <w:rsid w:val="000E700C"/>
    <w:rsid w:val="000E705C"/>
    <w:rsid w:val="000E7194"/>
    <w:rsid w:val="000E73FA"/>
    <w:rsid w:val="000E7761"/>
    <w:rsid w:val="000E7C55"/>
    <w:rsid w:val="000E7C83"/>
    <w:rsid w:val="000E7D4E"/>
    <w:rsid w:val="000F0050"/>
    <w:rsid w:val="000F0071"/>
    <w:rsid w:val="000F0434"/>
    <w:rsid w:val="000F043E"/>
    <w:rsid w:val="000F055A"/>
    <w:rsid w:val="000F080E"/>
    <w:rsid w:val="000F08B0"/>
    <w:rsid w:val="000F095B"/>
    <w:rsid w:val="000F0A3C"/>
    <w:rsid w:val="000F0D82"/>
    <w:rsid w:val="000F0F0A"/>
    <w:rsid w:val="000F0F79"/>
    <w:rsid w:val="000F10B4"/>
    <w:rsid w:val="000F111E"/>
    <w:rsid w:val="000F114D"/>
    <w:rsid w:val="000F1229"/>
    <w:rsid w:val="000F12AB"/>
    <w:rsid w:val="000F12C4"/>
    <w:rsid w:val="000F12DB"/>
    <w:rsid w:val="000F14DA"/>
    <w:rsid w:val="000F17D7"/>
    <w:rsid w:val="000F183D"/>
    <w:rsid w:val="000F1A09"/>
    <w:rsid w:val="000F1B21"/>
    <w:rsid w:val="000F1C8F"/>
    <w:rsid w:val="000F1EC2"/>
    <w:rsid w:val="000F1F57"/>
    <w:rsid w:val="000F204C"/>
    <w:rsid w:val="000F22B7"/>
    <w:rsid w:val="000F2454"/>
    <w:rsid w:val="000F245F"/>
    <w:rsid w:val="000F25D4"/>
    <w:rsid w:val="000F265E"/>
    <w:rsid w:val="000F26C5"/>
    <w:rsid w:val="000F28DE"/>
    <w:rsid w:val="000F2941"/>
    <w:rsid w:val="000F2ACF"/>
    <w:rsid w:val="000F2AD3"/>
    <w:rsid w:val="000F2AE2"/>
    <w:rsid w:val="000F2BEF"/>
    <w:rsid w:val="000F2BFF"/>
    <w:rsid w:val="000F2EDB"/>
    <w:rsid w:val="000F30C8"/>
    <w:rsid w:val="000F30DE"/>
    <w:rsid w:val="000F3137"/>
    <w:rsid w:val="000F31D2"/>
    <w:rsid w:val="000F338A"/>
    <w:rsid w:val="000F347D"/>
    <w:rsid w:val="000F349F"/>
    <w:rsid w:val="000F355E"/>
    <w:rsid w:val="000F37B1"/>
    <w:rsid w:val="000F37FA"/>
    <w:rsid w:val="000F38DF"/>
    <w:rsid w:val="000F395A"/>
    <w:rsid w:val="000F398D"/>
    <w:rsid w:val="000F3A82"/>
    <w:rsid w:val="000F3E11"/>
    <w:rsid w:val="000F3E96"/>
    <w:rsid w:val="000F3ED9"/>
    <w:rsid w:val="000F3F8E"/>
    <w:rsid w:val="000F4033"/>
    <w:rsid w:val="000F40F3"/>
    <w:rsid w:val="000F4194"/>
    <w:rsid w:val="000F422F"/>
    <w:rsid w:val="000F4642"/>
    <w:rsid w:val="000F468F"/>
    <w:rsid w:val="000F46E1"/>
    <w:rsid w:val="000F4CEA"/>
    <w:rsid w:val="000F4FCC"/>
    <w:rsid w:val="000F51DB"/>
    <w:rsid w:val="000F531D"/>
    <w:rsid w:val="000F540B"/>
    <w:rsid w:val="000F5869"/>
    <w:rsid w:val="000F59A3"/>
    <w:rsid w:val="000F59AD"/>
    <w:rsid w:val="000F5E68"/>
    <w:rsid w:val="000F5F54"/>
    <w:rsid w:val="000F5FF4"/>
    <w:rsid w:val="000F62E6"/>
    <w:rsid w:val="000F647C"/>
    <w:rsid w:val="000F64F8"/>
    <w:rsid w:val="000F6568"/>
    <w:rsid w:val="000F68AB"/>
    <w:rsid w:val="000F6A82"/>
    <w:rsid w:val="000F6BA7"/>
    <w:rsid w:val="000F6C59"/>
    <w:rsid w:val="000F7224"/>
    <w:rsid w:val="000F7516"/>
    <w:rsid w:val="000F7533"/>
    <w:rsid w:val="000F759F"/>
    <w:rsid w:val="000F78BD"/>
    <w:rsid w:val="000F7A17"/>
    <w:rsid w:val="000F7F56"/>
    <w:rsid w:val="000F7F85"/>
    <w:rsid w:val="00100297"/>
    <w:rsid w:val="0010055B"/>
    <w:rsid w:val="00100577"/>
    <w:rsid w:val="001006A2"/>
    <w:rsid w:val="00100770"/>
    <w:rsid w:val="0010081F"/>
    <w:rsid w:val="0010083A"/>
    <w:rsid w:val="001008BC"/>
    <w:rsid w:val="00100B21"/>
    <w:rsid w:val="00100C51"/>
    <w:rsid w:val="00100DC5"/>
    <w:rsid w:val="00100FB6"/>
    <w:rsid w:val="00101148"/>
    <w:rsid w:val="00101295"/>
    <w:rsid w:val="001012D1"/>
    <w:rsid w:val="00101340"/>
    <w:rsid w:val="001015E1"/>
    <w:rsid w:val="0010192D"/>
    <w:rsid w:val="001019A8"/>
    <w:rsid w:val="00101A30"/>
    <w:rsid w:val="00101BFF"/>
    <w:rsid w:val="00101F40"/>
    <w:rsid w:val="00102063"/>
    <w:rsid w:val="00102234"/>
    <w:rsid w:val="001022E2"/>
    <w:rsid w:val="00102B23"/>
    <w:rsid w:val="001030E4"/>
    <w:rsid w:val="00103169"/>
    <w:rsid w:val="001033E9"/>
    <w:rsid w:val="001034A0"/>
    <w:rsid w:val="00103513"/>
    <w:rsid w:val="001038F5"/>
    <w:rsid w:val="00103A4F"/>
    <w:rsid w:val="00103B26"/>
    <w:rsid w:val="00103B73"/>
    <w:rsid w:val="00103D99"/>
    <w:rsid w:val="00103F39"/>
    <w:rsid w:val="00103FBA"/>
    <w:rsid w:val="0010403F"/>
    <w:rsid w:val="00104104"/>
    <w:rsid w:val="00104187"/>
    <w:rsid w:val="00104251"/>
    <w:rsid w:val="00104418"/>
    <w:rsid w:val="00104487"/>
    <w:rsid w:val="001044FD"/>
    <w:rsid w:val="0010452F"/>
    <w:rsid w:val="00104847"/>
    <w:rsid w:val="001048F9"/>
    <w:rsid w:val="00104AB0"/>
    <w:rsid w:val="00104BB7"/>
    <w:rsid w:val="00104DF0"/>
    <w:rsid w:val="0010509C"/>
    <w:rsid w:val="00105231"/>
    <w:rsid w:val="0010541C"/>
    <w:rsid w:val="001057B0"/>
    <w:rsid w:val="00105929"/>
    <w:rsid w:val="00105B17"/>
    <w:rsid w:val="00105E46"/>
    <w:rsid w:val="00106020"/>
    <w:rsid w:val="001060FF"/>
    <w:rsid w:val="001061F2"/>
    <w:rsid w:val="00106367"/>
    <w:rsid w:val="0010675C"/>
    <w:rsid w:val="001067CE"/>
    <w:rsid w:val="001068EC"/>
    <w:rsid w:val="00106AF3"/>
    <w:rsid w:val="00106B06"/>
    <w:rsid w:val="00106C0F"/>
    <w:rsid w:val="00106C72"/>
    <w:rsid w:val="00106C97"/>
    <w:rsid w:val="00106D28"/>
    <w:rsid w:val="00106D3B"/>
    <w:rsid w:val="00106DB2"/>
    <w:rsid w:val="00106F13"/>
    <w:rsid w:val="00106F93"/>
    <w:rsid w:val="00106FC1"/>
    <w:rsid w:val="00106FCF"/>
    <w:rsid w:val="00107256"/>
    <w:rsid w:val="0010737F"/>
    <w:rsid w:val="001075C3"/>
    <w:rsid w:val="00107642"/>
    <w:rsid w:val="00107674"/>
    <w:rsid w:val="00107711"/>
    <w:rsid w:val="001077AF"/>
    <w:rsid w:val="00107912"/>
    <w:rsid w:val="00107998"/>
    <w:rsid w:val="001079AF"/>
    <w:rsid w:val="00107A0C"/>
    <w:rsid w:val="00107A94"/>
    <w:rsid w:val="00107BDF"/>
    <w:rsid w:val="00107CC6"/>
    <w:rsid w:val="00107D2F"/>
    <w:rsid w:val="00107F8C"/>
    <w:rsid w:val="0011036D"/>
    <w:rsid w:val="00110420"/>
    <w:rsid w:val="00110456"/>
    <w:rsid w:val="00110824"/>
    <w:rsid w:val="00110A59"/>
    <w:rsid w:val="00110D0D"/>
    <w:rsid w:val="00110D41"/>
    <w:rsid w:val="00110DBC"/>
    <w:rsid w:val="00110DCB"/>
    <w:rsid w:val="00110E0C"/>
    <w:rsid w:val="00110E62"/>
    <w:rsid w:val="00110F1E"/>
    <w:rsid w:val="0011111A"/>
    <w:rsid w:val="00111345"/>
    <w:rsid w:val="001116FB"/>
    <w:rsid w:val="001117FE"/>
    <w:rsid w:val="001119DF"/>
    <w:rsid w:val="001119ED"/>
    <w:rsid w:val="00111B2C"/>
    <w:rsid w:val="00111CC3"/>
    <w:rsid w:val="00111D50"/>
    <w:rsid w:val="00111E16"/>
    <w:rsid w:val="00111E18"/>
    <w:rsid w:val="00111FFA"/>
    <w:rsid w:val="001120CB"/>
    <w:rsid w:val="00112164"/>
    <w:rsid w:val="0011237C"/>
    <w:rsid w:val="001124BF"/>
    <w:rsid w:val="00112597"/>
    <w:rsid w:val="00112883"/>
    <w:rsid w:val="00112920"/>
    <w:rsid w:val="00112BE7"/>
    <w:rsid w:val="00112D32"/>
    <w:rsid w:val="00112EBB"/>
    <w:rsid w:val="00112F88"/>
    <w:rsid w:val="00113174"/>
    <w:rsid w:val="0011321F"/>
    <w:rsid w:val="001135CF"/>
    <w:rsid w:val="00113778"/>
    <w:rsid w:val="001137A6"/>
    <w:rsid w:val="00113851"/>
    <w:rsid w:val="00113A2C"/>
    <w:rsid w:val="00113B8E"/>
    <w:rsid w:val="00113B9A"/>
    <w:rsid w:val="00113C37"/>
    <w:rsid w:val="00114205"/>
    <w:rsid w:val="001142DC"/>
    <w:rsid w:val="001142E2"/>
    <w:rsid w:val="00114342"/>
    <w:rsid w:val="00114344"/>
    <w:rsid w:val="0011436A"/>
    <w:rsid w:val="001144B9"/>
    <w:rsid w:val="001148BA"/>
    <w:rsid w:val="00114A53"/>
    <w:rsid w:val="00114AA1"/>
    <w:rsid w:val="00114BB0"/>
    <w:rsid w:val="00114DEF"/>
    <w:rsid w:val="00114EB6"/>
    <w:rsid w:val="00115108"/>
    <w:rsid w:val="00115365"/>
    <w:rsid w:val="00115388"/>
    <w:rsid w:val="001154E1"/>
    <w:rsid w:val="0011551B"/>
    <w:rsid w:val="0011552C"/>
    <w:rsid w:val="001156A2"/>
    <w:rsid w:val="001157BB"/>
    <w:rsid w:val="001159F4"/>
    <w:rsid w:val="00115C24"/>
    <w:rsid w:val="00115F6F"/>
    <w:rsid w:val="00116262"/>
    <w:rsid w:val="001162AA"/>
    <w:rsid w:val="00116407"/>
    <w:rsid w:val="00116435"/>
    <w:rsid w:val="001165A1"/>
    <w:rsid w:val="00116662"/>
    <w:rsid w:val="0011698E"/>
    <w:rsid w:val="00116B77"/>
    <w:rsid w:val="00116BD2"/>
    <w:rsid w:val="00116D3E"/>
    <w:rsid w:val="00116D99"/>
    <w:rsid w:val="00116E06"/>
    <w:rsid w:val="001171DD"/>
    <w:rsid w:val="001172F2"/>
    <w:rsid w:val="00117460"/>
    <w:rsid w:val="00117640"/>
    <w:rsid w:val="00117896"/>
    <w:rsid w:val="00117B20"/>
    <w:rsid w:val="00117E2C"/>
    <w:rsid w:val="00117E3A"/>
    <w:rsid w:val="00120194"/>
    <w:rsid w:val="001201D3"/>
    <w:rsid w:val="00120293"/>
    <w:rsid w:val="0012034A"/>
    <w:rsid w:val="00120391"/>
    <w:rsid w:val="00120480"/>
    <w:rsid w:val="0012053C"/>
    <w:rsid w:val="001205F3"/>
    <w:rsid w:val="001205FB"/>
    <w:rsid w:val="00120668"/>
    <w:rsid w:val="001206B8"/>
    <w:rsid w:val="00120864"/>
    <w:rsid w:val="00120872"/>
    <w:rsid w:val="0012088F"/>
    <w:rsid w:val="001209EC"/>
    <w:rsid w:val="00120A57"/>
    <w:rsid w:val="00120AFC"/>
    <w:rsid w:val="00120C1F"/>
    <w:rsid w:val="00120D50"/>
    <w:rsid w:val="00120D54"/>
    <w:rsid w:val="00120D69"/>
    <w:rsid w:val="00120FB1"/>
    <w:rsid w:val="00120FEC"/>
    <w:rsid w:val="00121002"/>
    <w:rsid w:val="00121010"/>
    <w:rsid w:val="00121623"/>
    <w:rsid w:val="00121629"/>
    <w:rsid w:val="0012169D"/>
    <w:rsid w:val="001216EE"/>
    <w:rsid w:val="0012174D"/>
    <w:rsid w:val="001217A8"/>
    <w:rsid w:val="00121803"/>
    <w:rsid w:val="00121A3A"/>
    <w:rsid w:val="00121BB0"/>
    <w:rsid w:val="00121D25"/>
    <w:rsid w:val="00121DEF"/>
    <w:rsid w:val="00122287"/>
    <w:rsid w:val="001222D6"/>
    <w:rsid w:val="00122363"/>
    <w:rsid w:val="00122383"/>
    <w:rsid w:val="00122747"/>
    <w:rsid w:val="001227C7"/>
    <w:rsid w:val="001229B6"/>
    <w:rsid w:val="00122BEC"/>
    <w:rsid w:val="00122CFC"/>
    <w:rsid w:val="00122D1F"/>
    <w:rsid w:val="00122DF2"/>
    <w:rsid w:val="00122EDF"/>
    <w:rsid w:val="001232EC"/>
    <w:rsid w:val="0012363D"/>
    <w:rsid w:val="00123733"/>
    <w:rsid w:val="00123766"/>
    <w:rsid w:val="001237A1"/>
    <w:rsid w:val="00123A83"/>
    <w:rsid w:val="00123B9F"/>
    <w:rsid w:val="00123CEE"/>
    <w:rsid w:val="00123EBB"/>
    <w:rsid w:val="0012405B"/>
    <w:rsid w:val="00124060"/>
    <w:rsid w:val="00124261"/>
    <w:rsid w:val="00124804"/>
    <w:rsid w:val="00124C14"/>
    <w:rsid w:val="00124C30"/>
    <w:rsid w:val="00125099"/>
    <w:rsid w:val="001251A9"/>
    <w:rsid w:val="001251E2"/>
    <w:rsid w:val="001253BD"/>
    <w:rsid w:val="0012579E"/>
    <w:rsid w:val="001258A2"/>
    <w:rsid w:val="00125BCF"/>
    <w:rsid w:val="00125C1E"/>
    <w:rsid w:val="00125C73"/>
    <w:rsid w:val="001261F3"/>
    <w:rsid w:val="00126237"/>
    <w:rsid w:val="00126297"/>
    <w:rsid w:val="00126669"/>
    <w:rsid w:val="00126831"/>
    <w:rsid w:val="00126A00"/>
    <w:rsid w:val="00126B8C"/>
    <w:rsid w:val="00126CA6"/>
    <w:rsid w:val="00126D7C"/>
    <w:rsid w:val="00126E54"/>
    <w:rsid w:val="00126F75"/>
    <w:rsid w:val="0012706C"/>
    <w:rsid w:val="001274E0"/>
    <w:rsid w:val="00127633"/>
    <w:rsid w:val="001276BF"/>
    <w:rsid w:val="0012771E"/>
    <w:rsid w:val="001277D0"/>
    <w:rsid w:val="0012793F"/>
    <w:rsid w:val="00127AE5"/>
    <w:rsid w:val="00127B8C"/>
    <w:rsid w:val="00127BC6"/>
    <w:rsid w:val="00127CD7"/>
    <w:rsid w:val="00127D1B"/>
    <w:rsid w:val="00127F16"/>
    <w:rsid w:val="00127F9C"/>
    <w:rsid w:val="00127FA3"/>
    <w:rsid w:val="0013005D"/>
    <w:rsid w:val="001300D1"/>
    <w:rsid w:val="001301DE"/>
    <w:rsid w:val="001303FF"/>
    <w:rsid w:val="0013040B"/>
    <w:rsid w:val="001304BB"/>
    <w:rsid w:val="00130523"/>
    <w:rsid w:val="00130686"/>
    <w:rsid w:val="001307A8"/>
    <w:rsid w:val="0013097B"/>
    <w:rsid w:val="00130AB3"/>
    <w:rsid w:val="00130AD2"/>
    <w:rsid w:val="00130B40"/>
    <w:rsid w:val="00130CB6"/>
    <w:rsid w:val="00130F3B"/>
    <w:rsid w:val="00130F45"/>
    <w:rsid w:val="00131142"/>
    <w:rsid w:val="00131227"/>
    <w:rsid w:val="001313B9"/>
    <w:rsid w:val="00131583"/>
    <w:rsid w:val="0013159C"/>
    <w:rsid w:val="00131895"/>
    <w:rsid w:val="001318F1"/>
    <w:rsid w:val="00131B59"/>
    <w:rsid w:val="00131C51"/>
    <w:rsid w:val="00131C90"/>
    <w:rsid w:val="00131D60"/>
    <w:rsid w:val="00131D6A"/>
    <w:rsid w:val="00131DB7"/>
    <w:rsid w:val="00131E65"/>
    <w:rsid w:val="00131E94"/>
    <w:rsid w:val="00131F39"/>
    <w:rsid w:val="00132066"/>
    <w:rsid w:val="00132097"/>
    <w:rsid w:val="0013209F"/>
    <w:rsid w:val="00132161"/>
    <w:rsid w:val="001321D5"/>
    <w:rsid w:val="0013224C"/>
    <w:rsid w:val="001322EE"/>
    <w:rsid w:val="00132395"/>
    <w:rsid w:val="001323D8"/>
    <w:rsid w:val="001324D6"/>
    <w:rsid w:val="00132518"/>
    <w:rsid w:val="00132669"/>
    <w:rsid w:val="0013268F"/>
    <w:rsid w:val="001327DA"/>
    <w:rsid w:val="00132944"/>
    <w:rsid w:val="001329A2"/>
    <w:rsid w:val="00132B78"/>
    <w:rsid w:val="00132B90"/>
    <w:rsid w:val="00132BF6"/>
    <w:rsid w:val="001330CB"/>
    <w:rsid w:val="001335F4"/>
    <w:rsid w:val="001335F9"/>
    <w:rsid w:val="001338FF"/>
    <w:rsid w:val="001339A9"/>
    <w:rsid w:val="00133AE0"/>
    <w:rsid w:val="00133B30"/>
    <w:rsid w:val="00133B82"/>
    <w:rsid w:val="00133FBD"/>
    <w:rsid w:val="00134031"/>
    <w:rsid w:val="001342C7"/>
    <w:rsid w:val="0013433C"/>
    <w:rsid w:val="00134351"/>
    <w:rsid w:val="00134356"/>
    <w:rsid w:val="00134676"/>
    <w:rsid w:val="00134A44"/>
    <w:rsid w:val="00134B48"/>
    <w:rsid w:val="00134C2A"/>
    <w:rsid w:val="00134C74"/>
    <w:rsid w:val="00134CB6"/>
    <w:rsid w:val="00134CF5"/>
    <w:rsid w:val="00134F5D"/>
    <w:rsid w:val="0013506F"/>
    <w:rsid w:val="0013514C"/>
    <w:rsid w:val="001351B2"/>
    <w:rsid w:val="001353A5"/>
    <w:rsid w:val="00135543"/>
    <w:rsid w:val="0013585C"/>
    <w:rsid w:val="0013597A"/>
    <w:rsid w:val="00135A43"/>
    <w:rsid w:val="00135C27"/>
    <w:rsid w:val="00135D13"/>
    <w:rsid w:val="00135DE2"/>
    <w:rsid w:val="00135ED9"/>
    <w:rsid w:val="001360E1"/>
    <w:rsid w:val="001360F5"/>
    <w:rsid w:val="00136472"/>
    <w:rsid w:val="001364E8"/>
    <w:rsid w:val="00136557"/>
    <w:rsid w:val="00136570"/>
    <w:rsid w:val="00136B42"/>
    <w:rsid w:val="00136BF6"/>
    <w:rsid w:val="00136EA1"/>
    <w:rsid w:val="00136F02"/>
    <w:rsid w:val="00137088"/>
    <w:rsid w:val="0013709B"/>
    <w:rsid w:val="0013723B"/>
    <w:rsid w:val="001377B8"/>
    <w:rsid w:val="001377C8"/>
    <w:rsid w:val="00137912"/>
    <w:rsid w:val="0013796C"/>
    <w:rsid w:val="00137A37"/>
    <w:rsid w:val="00137A95"/>
    <w:rsid w:val="00137C14"/>
    <w:rsid w:val="00137C2F"/>
    <w:rsid w:val="00137C64"/>
    <w:rsid w:val="00137C8B"/>
    <w:rsid w:val="00137EA5"/>
    <w:rsid w:val="001401A7"/>
    <w:rsid w:val="0014028D"/>
    <w:rsid w:val="0014033F"/>
    <w:rsid w:val="001403B4"/>
    <w:rsid w:val="001403D9"/>
    <w:rsid w:val="0014078B"/>
    <w:rsid w:val="00140838"/>
    <w:rsid w:val="0014089E"/>
    <w:rsid w:val="001408F3"/>
    <w:rsid w:val="00140AB3"/>
    <w:rsid w:val="00140B0C"/>
    <w:rsid w:val="00140B17"/>
    <w:rsid w:val="00140B8F"/>
    <w:rsid w:val="00140D00"/>
    <w:rsid w:val="00140E43"/>
    <w:rsid w:val="00140FE4"/>
    <w:rsid w:val="00141086"/>
    <w:rsid w:val="0014125A"/>
    <w:rsid w:val="00141395"/>
    <w:rsid w:val="00141670"/>
    <w:rsid w:val="001416D9"/>
    <w:rsid w:val="001416F3"/>
    <w:rsid w:val="0014181C"/>
    <w:rsid w:val="00141A9A"/>
    <w:rsid w:val="00141B3E"/>
    <w:rsid w:val="00141C2A"/>
    <w:rsid w:val="00141FAC"/>
    <w:rsid w:val="00142120"/>
    <w:rsid w:val="0014224E"/>
    <w:rsid w:val="00142261"/>
    <w:rsid w:val="00142264"/>
    <w:rsid w:val="00142379"/>
    <w:rsid w:val="001423D5"/>
    <w:rsid w:val="001424D1"/>
    <w:rsid w:val="00142558"/>
    <w:rsid w:val="00142607"/>
    <w:rsid w:val="00142746"/>
    <w:rsid w:val="001427C3"/>
    <w:rsid w:val="0014282C"/>
    <w:rsid w:val="00142954"/>
    <w:rsid w:val="00142A4C"/>
    <w:rsid w:val="00142A59"/>
    <w:rsid w:val="00142EC9"/>
    <w:rsid w:val="00143067"/>
    <w:rsid w:val="00143131"/>
    <w:rsid w:val="001431F2"/>
    <w:rsid w:val="001432AC"/>
    <w:rsid w:val="00143586"/>
    <w:rsid w:val="0014368D"/>
    <w:rsid w:val="00143855"/>
    <w:rsid w:val="0014391E"/>
    <w:rsid w:val="00143B5C"/>
    <w:rsid w:val="00143D5A"/>
    <w:rsid w:val="00143F04"/>
    <w:rsid w:val="00143FB9"/>
    <w:rsid w:val="00143FE1"/>
    <w:rsid w:val="0014402B"/>
    <w:rsid w:val="00144208"/>
    <w:rsid w:val="00144223"/>
    <w:rsid w:val="001444AF"/>
    <w:rsid w:val="00144641"/>
    <w:rsid w:val="00144800"/>
    <w:rsid w:val="001448F6"/>
    <w:rsid w:val="00144B58"/>
    <w:rsid w:val="00144B6A"/>
    <w:rsid w:val="00144BC1"/>
    <w:rsid w:val="00144D62"/>
    <w:rsid w:val="00144DC1"/>
    <w:rsid w:val="0014501C"/>
    <w:rsid w:val="00145093"/>
    <w:rsid w:val="001451C8"/>
    <w:rsid w:val="00145305"/>
    <w:rsid w:val="001453EC"/>
    <w:rsid w:val="0014565F"/>
    <w:rsid w:val="00145678"/>
    <w:rsid w:val="001456D6"/>
    <w:rsid w:val="001456E2"/>
    <w:rsid w:val="0014574E"/>
    <w:rsid w:val="00145C28"/>
    <w:rsid w:val="00145C61"/>
    <w:rsid w:val="001460E0"/>
    <w:rsid w:val="00146114"/>
    <w:rsid w:val="00146246"/>
    <w:rsid w:val="00146485"/>
    <w:rsid w:val="0014650B"/>
    <w:rsid w:val="00146566"/>
    <w:rsid w:val="00146597"/>
    <w:rsid w:val="00146734"/>
    <w:rsid w:val="001469E6"/>
    <w:rsid w:val="00146A7B"/>
    <w:rsid w:val="00146A8C"/>
    <w:rsid w:val="00146CA3"/>
    <w:rsid w:val="00147081"/>
    <w:rsid w:val="0014727A"/>
    <w:rsid w:val="001472F0"/>
    <w:rsid w:val="00147314"/>
    <w:rsid w:val="00147355"/>
    <w:rsid w:val="001473DC"/>
    <w:rsid w:val="001476C2"/>
    <w:rsid w:val="00147764"/>
    <w:rsid w:val="001478F4"/>
    <w:rsid w:val="00147E0D"/>
    <w:rsid w:val="00147E79"/>
    <w:rsid w:val="00147E86"/>
    <w:rsid w:val="00147F10"/>
    <w:rsid w:val="00147F71"/>
    <w:rsid w:val="00150079"/>
    <w:rsid w:val="001505BF"/>
    <w:rsid w:val="00150600"/>
    <w:rsid w:val="00150625"/>
    <w:rsid w:val="00150A51"/>
    <w:rsid w:val="00150A6E"/>
    <w:rsid w:val="00150DE5"/>
    <w:rsid w:val="00150E7D"/>
    <w:rsid w:val="00150EBD"/>
    <w:rsid w:val="0015125B"/>
    <w:rsid w:val="0015132F"/>
    <w:rsid w:val="0015140B"/>
    <w:rsid w:val="0015146F"/>
    <w:rsid w:val="0015156D"/>
    <w:rsid w:val="001515DC"/>
    <w:rsid w:val="001516C3"/>
    <w:rsid w:val="00151BAC"/>
    <w:rsid w:val="00151DCC"/>
    <w:rsid w:val="00151F71"/>
    <w:rsid w:val="00152112"/>
    <w:rsid w:val="0015211D"/>
    <w:rsid w:val="0015216C"/>
    <w:rsid w:val="00152189"/>
    <w:rsid w:val="00152295"/>
    <w:rsid w:val="00152376"/>
    <w:rsid w:val="001523A6"/>
    <w:rsid w:val="00152597"/>
    <w:rsid w:val="00152871"/>
    <w:rsid w:val="001528A7"/>
    <w:rsid w:val="00152A83"/>
    <w:rsid w:val="00152C92"/>
    <w:rsid w:val="00152EE3"/>
    <w:rsid w:val="00152F1B"/>
    <w:rsid w:val="00152FBE"/>
    <w:rsid w:val="00152FEA"/>
    <w:rsid w:val="00153350"/>
    <w:rsid w:val="0015359F"/>
    <w:rsid w:val="0015365E"/>
    <w:rsid w:val="001539E1"/>
    <w:rsid w:val="00153A00"/>
    <w:rsid w:val="00153A14"/>
    <w:rsid w:val="00153ABB"/>
    <w:rsid w:val="00153C07"/>
    <w:rsid w:val="00153E6F"/>
    <w:rsid w:val="00153EE1"/>
    <w:rsid w:val="00153F4D"/>
    <w:rsid w:val="00153FF4"/>
    <w:rsid w:val="00154042"/>
    <w:rsid w:val="001541AE"/>
    <w:rsid w:val="00154325"/>
    <w:rsid w:val="00154410"/>
    <w:rsid w:val="001546CA"/>
    <w:rsid w:val="001547B5"/>
    <w:rsid w:val="001548D1"/>
    <w:rsid w:val="00154AF1"/>
    <w:rsid w:val="00154C86"/>
    <w:rsid w:val="00154F1E"/>
    <w:rsid w:val="001550BA"/>
    <w:rsid w:val="001552D1"/>
    <w:rsid w:val="00155365"/>
    <w:rsid w:val="00155400"/>
    <w:rsid w:val="00155406"/>
    <w:rsid w:val="00155518"/>
    <w:rsid w:val="001555B9"/>
    <w:rsid w:val="001556CC"/>
    <w:rsid w:val="0015576C"/>
    <w:rsid w:val="00155775"/>
    <w:rsid w:val="00155823"/>
    <w:rsid w:val="00155C1C"/>
    <w:rsid w:val="00155D08"/>
    <w:rsid w:val="00155DAC"/>
    <w:rsid w:val="0015604A"/>
    <w:rsid w:val="0015607F"/>
    <w:rsid w:val="00156094"/>
    <w:rsid w:val="00156211"/>
    <w:rsid w:val="0015638E"/>
    <w:rsid w:val="0015657B"/>
    <w:rsid w:val="00156986"/>
    <w:rsid w:val="001569A8"/>
    <w:rsid w:val="00156A3A"/>
    <w:rsid w:val="00156C86"/>
    <w:rsid w:val="00156DB5"/>
    <w:rsid w:val="00156E86"/>
    <w:rsid w:val="00156EDC"/>
    <w:rsid w:val="001570FD"/>
    <w:rsid w:val="001571DB"/>
    <w:rsid w:val="00157269"/>
    <w:rsid w:val="00157818"/>
    <w:rsid w:val="00157887"/>
    <w:rsid w:val="001578F9"/>
    <w:rsid w:val="00157A20"/>
    <w:rsid w:val="00157A50"/>
    <w:rsid w:val="00157A82"/>
    <w:rsid w:val="00157AAC"/>
    <w:rsid w:val="00157C70"/>
    <w:rsid w:val="00157DCD"/>
    <w:rsid w:val="00160274"/>
    <w:rsid w:val="00160651"/>
    <w:rsid w:val="00160760"/>
    <w:rsid w:val="0016090B"/>
    <w:rsid w:val="00160918"/>
    <w:rsid w:val="00160B0C"/>
    <w:rsid w:val="00160D50"/>
    <w:rsid w:val="00160E13"/>
    <w:rsid w:val="00160F4B"/>
    <w:rsid w:val="00161046"/>
    <w:rsid w:val="0016105C"/>
    <w:rsid w:val="00161100"/>
    <w:rsid w:val="0016138B"/>
    <w:rsid w:val="001613D8"/>
    <w:rsid w:val="001613F3"/>
    <w:rsid w:val="00161855"/>
    <w:rsid w:val="00161D73"/>
    <w:rsid w:val="00161E21"/>
    <w:rsid w:val="00161F6C"/>
    <w:rsid w:val="0016202E"/>
    <w:rsid w:val="001620F9"/>
    <w:rsid w:val="00162124"/>
    <w:rsid w:val="0016234F"/>
    <w:rsid w:val="001623A3"/>
    <w:rsid w:val="0016241C"/>
    <w:rsid w:val="0016255D"/>
    <w:rsid w:val="0016259B"/>
    <w:rsid w:val="0016263A"/>
    <w:rsid w:val="001626D8"/>
    <w:rsid w:val="001626E5"/>
    <w:rsid w:val="001628E0"/>
    <w:rsid w:val="00162960"/>
    <w:rsid w:val="001629A0"/>
    <w:rsid w:val="001629FC"/>
    <w:rsid w:val="00162ABF"/>
    <w:rsid w:val="00162CE5"/>
    <w:rsid w:val="00162EDF"/>
    <w:rsid w:val="00162F21"/>
    <w:rsid w:val="0016304B"/>
    <w:rsid w:val="001631D6"/>
    <w:rsid w:val="001632BF"/>
    <w:rsid w:val="00163370"/>
    <w:rsid w:val="001636C5"/>
    <w:rsid w:val="0016376E"/>
    <w:rsid w:val="00163A6C"/>
    <w:rsid w:val="00163AF1"/>
    <w:rsid w:val="00163CD9"/>
    <w:rsid w:val="00163E6E"/>
    <w:rsid w:val="00163E8D"/>
    <w:rsid w:val="0016403C"/>
    <w:rsid w:val="00164063"/>
    <w:rsid w:val="00164453"/>
    <w:rsid w:val="00164455"/>
    <w:rsid w:val="00164503"/>
    <w:rsid w:val="001645C0"/>
    <w:rsid w:val="0016463F"/>
    <w:rsid w:val="0016468A"/>
    <w:rsid w:val="0016476A"/>
    <w:rsid w:val="0016492F"/>
    <w:rsid w:val="00164A51"/>
    <w:rsid w:val="00164D12"/>
    <w:rsid w:val="001650E1"/>
    <w:rsid w:val="0016511E"/>
    <w:rsid w:val="001651BA"/>
    <w:rsid w:val="001651E0"/>
    <w:rsid w:val="00165343"/>
    <w:rsid w:val="00165586"/>
    <w:rsid w:val="0016575E"/>
    <w:rsid w:val="00165AE3"/>
    <w:rsid w:val="00165B20"/>
    <w:rsid w:val="00165CFA"/>
    <w:rsid w:val="00165D64"/>
    <w:rsid w:val="00165FE7"/>
    <w:rsid w:val="0016629F"/>
    <w:rsid w:val="00166319"/>
    <w:rsid w:val="001663C5"/>
    <w:rsid w:val="00166511"/>
    <w:rsid w:val="001665C1"/>
    <w:rsid w:val="001666C3"/>
    <w:rsid w:val="001669A1"/>
    <w:rsid w:val="00166A5B"/>
    <w:rsid w:val="00166DA1"/>
    <w:rsid w:val="00166DD7"/>
    <w:rsid w:val="00167179"/>
    <w:rsid w:val="001671CC"/>
    <w:rsid w:val="0016725A"/>
    <w:rsid w:val="00167287"/>
    <w:rsid w:val="001672BC"/>
    <w:rsid w:val="001672BD"/>
    <w:rsid w:val="00167319"/>
    <w:rsid w:val="00167464"/>
    <w:rsid w:val="001675A8"/>
    <w:rsid w:val="001676CC"/>
    <w:rsid w:val="00167798"/>
    <w:rsid w:val="001677AC"/>
    <w:rsid w:val="0016786B"/>
    <w:rsid w:val="0016792F"/>
    <w:rsid w:val="00167B02"/>
    <w:rsid w:val="00167B4B"/>
    <w:rsid w:val="00167DAF"/>
    <w:rsid w:val="00170263"/>
    <w:rsid w:val="001704A5"/>
    <w:rsid w:val="001706BF"/>
    <w:rsid w:val="00170795"/>
    <w:rsid w:val="0017079B"/>
    <w:rsid w:val="001707E1"/>
    <w:rsid w:val="00170A7E"/>
    <w:rsid w:val="00170AB2"/>
    <w:rsid w:val="00170AF2"/>
    <w:rsid w:val="00170B05"/>
    <w:rsid w:val="00170CFE"/>
    <w:rsid w:val="00170F4B"/>
    <w:rsid w:val="00170F64"/>
    <w:rsid w:val="00170F9D"/>
    <w:rsid w:val="00170FA2"/>
    <w:rsid w:val="00170FFD"/>
    <w:rsid w:val="001710EB"/>
    <w:rsid w:val="001712F4"/>
    <w:rsid w:val="00171359"/>
    <w:rsid w:val="001713CB"/>
    <w:rsid w:val="0017141A"/>
    <w:rsid w:val="001714CC"/>
    <w:rsid w:val="00171579"/>
    <w:rsid w:val="00171686"/>
    <w:rsid w:val="00171746"/>
    <w:rsid w:val="001717C2"/>
    <w:rsid w:val="00171969"/>
    <w:rsid w:val="001719D6"/>
    <w:rsid w:val="00171A4D"/>
    <w:rsid w:val="00171D76"/>
    <w:rsid w:val="00171F2F"/>
    <w:rsid w:val="00172132"/>
    <w:rsid w:val="001721D3"/>
    <w:rsid w:val="0017226C"/>
    <w:rsid w:val="001722E8"/>
    <w:rsid w:val="0017238A"/>
    <w:rsid w:val="001723AA"/>
    <w:rsid w:val="00172470"/>
    <w:rsid w:val="0017256B"/>
    <w:rsid w:val="00172664"/>
    <w:rsid w:val="001727EA"/>
    <w:rsid w:val="00172824"/>
    <w:rsid w:val="00172A99"/>
    <w:rsid w:val="00172BDA"/>
    <w:rsid w:val="00172CC3"/>
    <w:rsid w:val="00172E9E"/>
    <w:rsid w:val="0017307D"/>
    <w:rsid w:val="001730F3"/>
    <w:rsid w:val="00173161"/>
    <w:rsid w:val="0017316A"/>
    <w:rsid w:val="0017321C"/>
    <w:rsid w:val="0017326B"/>
    <w:rsid w:val="0017341F"/>
    <w:rsid w:val="001734D9"/>
    <w:rsid w:val="0017352A"/>
    <w:rsid w:val="00173575"/>
    <w:rsid w:val="001737C1"/>
    <w:rsid w:val="00173813"/>
    <w:rsid w:val="00173962"/>
    <w:rsid w:val="001739F9"/>
    <w:rsid w:val="00173AAE"/>
    <w:rsid w:val="00173E0F"/>
    <w:rsid w:val="00173E84"/>
    <w:rsid w:val="00173ED0"/>
    <w:rsid w:val="001741A3"/>
    <w:rsid w:val="00174501"/>
    <w:rsid w:val="001748A7"/>
    <w:rsid w:val="0017498C"/>
    <w:rsid w:val="00174BA6"/>
    <w:rsid w:val="00174BFB"/>
    <w:rsid w:val="00174D64"/>
    <w:rsid w:val="00174DBA"/>
    <w:rsid w:val="0017506C"/>
    <w:rsid w:val="001751EF"/>
    <w:rsid w:val="00175211"/>
    <w:rsid w:val="00175447"/>
    <w:rsid w:val="0017555D"/>
    <w:rsid w:val="001757D2"/>
    <w:rsid w:val="0017596B"/>
    <w:rsid w:val="00175A8E"/>
    <w:rsid w:val="00175ADA"/>
    <w:rsid w:val="00175BAF"/>
    <w:rsid w:val="00175BC9"/>
    <w:rsid w:val="00175C0A"/>
    <w:rsid w:val="00175C14"/>
    <w:rsid w:val="00175D0C"/>
    <w:rsid w:val="00175D6A"/>
    <w:rsid w:val="00175DE3"/>
    <w:rsid w:val="00175EA5"/>
    <w:rsid w:val="00175EFC"/>
    <w:rsid w:val="00176022"/>
    <w:rsid w:val="00176094"/>
    <w:rsid w:val="0017613B"/>
    <w:rsid w:val="0017614F"/>
    <w:rsid w:val="0017620A"/>
    <w:rsid w:val="001762A5"/>
    <w:rsid w:val="00176519"/>
    <w:rsid w:val="00176713"/>
    <w:rsid w:val="0017674A"/>
    <w:rsid w:val="00176759"/>
    <w:rsid w:val="00176BBF"/>
    <w:rsid w:val="00176D32"/>
    <w:rsid w:val="00176DE6"/>
    <w:rsid w:val="00176E01"/>
    <w:rsid w:val="00177019"/>
    <w:rsid w:val="00177061"/>
    <w:rsid w:val="00177078"/>
    <w:rsid w:val="001770C8"/>
    <w:rsid w:val="00177140"/>
    <w:rsid w:val="001774FD"/>
    <w:rsid w:val="0017753E"/>
    <w:rsid w:val="0017755D"/>
    <w:rsid w:val="0017757B"/>
    <w:rsid w:val="00177871"/>
    <w:rsid w:val="0017792E"/>
    <w:rsid w:val="001779E8"/>
    <w:rsid w:val="00177A39"/>
    <w:rsid w:val="00177A72"/>
    <w:rsid w:val="00177B70"/>
    <w:rsid w:val="00177B85"/>
    <w:rsid w:val="00177D2B"/>
    <w:rsid w:val="00180171"/>
    <w:rsid w:val="00180190"/>
    <w:rsid w:val="00180468"/>
    <w:rsid w:val="001805C0"/>
    <w:rsid w:val="001806EE"/>
    <w:rsid w:val="001808D2"/>
    <w:rsid w:val="00180916"/>
    <w:rsid w:val="00180970"/>
    <w:rsid w:val="00180AEF"/>
    <w:rsid w:val="00180CF7"/>
    <w:rsid w:val="00180D27"/>
    <w:rsid w:val="00180D86"/>
    <w:rsid w:val="00180DDF"/>
    <w:rsid w:val="001814B0"/>
    <w:rsid w:val="0018175A"/>
    <w:rsid w:val="00181833"/>
    <w:rsid w:val="00181883"/>
    <w:rsid w:val="00181902"/>
    <w:rsid w:val="00181A92"/>
    <w:rsid w:val="00181AE4"/>
    <w:rsid w:val="00181B5E"/>
    <w:rsid w:val="00181C20"/>
    <w:rsid w:val="00181D0C"/>
    <w:rsid w:val="00181D12"/>
    <w:rsid w:val="00181F25"/>
    <w:rsid w:val="001821FC"/>
    <w:rsid w:val="00182299"/>
    <w:rsid w:val="001822F7"/>
    <w:rsid w:val="00182304"/>
    <w:rsid w:val="00182367"/>
    <w:rsid w:val="001823B7"/>
    <w:rsid w:val="0018277C"/>
    <w:rsid w:val="0018290E"/>
    <w:rsid w:val="00182961"/>
    <w:rsid w:val="00182DBB"/>
    <w:rsid w:val="00182DF3"/>
    <w:rsid w:val="00182E19"/>
    <w:rsid w:val="001830C4"/>
    <w:rsid w:val="0018343D"/>
    <w:rsid w:val="00183466"/>
    <w:rsid w:val="0018354E"/>
    <w:rsid w:val="00183647"/>
    <w:rsid w:val="00183814"/>
    <w:rsid w:val="001838B5"/>
    <w:rsid w:val="001839D9"/>
    <w:rsid w:val="00183A42"/>
    <w:rsid w:val="00183C5E"/>
    <w:rsid w:val="00183E6D"/>
    <w:rsid w:val="001840D8"/>
    <w:rsid w:val="001841B2"/>
    <w:rsid w:val="00184204"/>
    <w:rsid w:val="001842D4"/>
    <w:rsid w:val="001843D3"/>
    <w:rsid w:val="0018441C"/>
    <w:rsid w:val="0018445B"/>
    <w:rsid w:val="001848E5"/>
    <w:rsid w:val="00184A94"/>
    <w:rsid w:val="00184AAA"/>
    <w:rsid w:val="00184BC1"/>
    <w:rsid w:val="00184BC5"/>
    <w:rsid w:val="00184F02"/>
    <w:rsid w:val="00184F8F"/>
    <w:rsid w:val="0018538F"/>
    <w:rsid w:val="001856DA"/>
    <w:rsid w:val="001857AA"/>
    <w:rsid w:val="0018598C"/>
    <w:rsid w:val="001859AF"/>
    <w:rsid w:val="00185AAE"/>
    <w:rsid w:val="00185ABA"/>
    <w:rsid w:val="00185B71"/>
    <w:rsid w:val="00185C00"/>
    <w:rsid w:val="00185E3C"/>
    <w:rsid w:val="00185E72"/>
    <w:rsid w:val="00185E7F"/>
    <w:rsid w:val="00185FF2"/>
    <w:rsid w:val="001861EA"/>
    <w:rsid w:val="0018634C"/>
    <w:rsid w:val="00186554"/>
    <w:rsid w:val="0018662D"/>
    <w:rsid w:val="00186803"/>
    <w:rsid w:val="0018680F"/>
    <w:rsid w:val="00186B4D"/>
    <w:rsid w:val="00187092"/>
    <w:rsid w:val="00187236"/>
    <w:rsid w:val="001872FD"/>
    <w:rsid w:val="00187494"/>
    <w:rsid w:val="001874EC"/>
    <w:rsid w:val="001874FE"/>
    <w:rsid w:val="0018776D"/>
    <w:rsid w:val="001877CE"/>
    <w:rsid w:val="00187935"/>
    <w:rsid w:val="00187C24"/>
    <w:rsid w:val="00187FFE"/>
    <w:rsid w:val="001901F8"/>
    <w:rsid w:val="001902EC"/>
    <w:rsid w:val="0019038E"/>
    <w:rsid w:val="00190533"/>
    <w:rsid w:val="0019082F"/>
    <w:rsid w:val="001908B8"/>
    <w:rsid w:val="001908F7"/>
    <w:rsid w:val="001909A6"/>
    <w:rsid w:val="00190C31"/>
    <w:rsid w:val="00190DA2"/>
    <w:rsid w:val="00191005"/>
    <w:rsid w:val="00191103"/>
    <w:rsid w:val="00191156"/>
    <w:rsid w:val="00191574"/>
    <w:rsid w:val="00191575"/>
    <w:rsid w:val="001917AE"/>
    <w:rsid w:val="00191861"/>
    <w:rsid w:val="00191906"/>
    <w:rsid w:val="00191AD2"/>
    <w:rsid w:val="00191AFF"/>
    <w:rsid w:val="00191B5D"/>
    <w:rsid w:val="00191B72"/>
    <w:rsid w:val="00191C31"/>
    <w:rsid w:val="00191E62"/>
    <w:rsid w:val="00191EE3"/>
    <w:rsid w:val="00192127"/>
    <w:rsid w:val="001923D9"/>
    <w:rsid w:val="00192401"/>
    <w:rsid w:val="0019249F"/>
    <w:rsid w:val="001929AF"/>
    <w:rsid w:val="001929E7"/>
    <w:rsid w:val="00192C65"/>
    <w:rsid w:val="00192D18"/>
    <w:rsid w:val="00192E9E"/>
    <w:rsid w:val="00192F0A"/>
    <w:rsid w:val="00193091"/>
    <w:rsid w:val="001932E9"/>
    <w:rsid w:val="0019331F"/>
    <w:rsid w:val="00193341"/>
    <w:rsid w:val="001934FD"/>
    <w:rsid w:val="001936BB"/>
    <w:rsid w:val="00193746"/>
    <w:rsid w:val="00193ABC"/>
    <w:rsid w:val="001942A5"/>
    <w:rsid w:val="001943D1"/>
    <w:rsid w:val="001944D3"/>
    <w:rsid w:val="00194544"/>
    <w:rsid w:val="00194665"/>
    <w:rsid w:val="0019480B"/>
    <w:rsid w:val="001948C6"/>
    <w:rsid w:val="00194924"/>
    <w:rsid w:val="00194973"/>
    <w:rsid w:val="00194A09"/>
    <w:rsid w:val="00194BBA"/>
    <w:rsid w:val="00194E20"/>
    <w:rsid w:val="00194ED9"/>
    <w:rsid w:val="00194F82"/>
    <w:rsid w:val="00195408"/>
    <w:rsid w:val="001955D0"/>
    <w:rsid w:val="001958D5"/>
    <w:rsid w:val="00195978"/>
    <w:rsid w:val="0019599E"/>
    <w:rsid w:val="00195CA3"/>
    <w:rsid w:val="00195E12"/>
    <w:rsid w:val="00195E1C"/>
    <w:rsid w:val="00195E42"/>
    <w:rsid w:val="00195E94"/>
    <w:rsid w:val="00195F8C"/>
    <w:rsid w:val="00195FF7"/>
    <w:rsid w:val="00196116"/>
    <w:rsid w:val="00196197"/>
    <w:rsid w:val="0019619A"/>
    <w:rsid w:val="001961F7"/>
    <w:rsid w:val="001962C6"/>
    <w:rsid w:val="001963EA"/>
    <w:rsid w:val="001964CF"/>
    <w:rsid w:val="001965AF"/>
    <w:rsid w:val="00196689"/>
    <w:rsid w:val="00196703"/>
    <w:rsid w:val="001967D4"/>
    <w:rsid w:val="0019680C"/>
    <w:rsid w:val="00196BD6"/>
    <w:rsid w:val="00196CD3"/>
    <w:rsid w:val="00196DAA"/>
    <w:rsid w:val="00196F23"/>
    <w:rsid w:val="0019707A"/>
    <w:rsid w:val="00197104"/>
    <w:rsid w:val="00197188"/>
    <w:rsid w:val="0019721B"/>
    <w:rsid w:val="00197375"/>
    <w:rsid w:val="00197427"/>
    <w:rsid w:val="0019742E"/>
    <w:rsid w:val="00197442"/>
    <w:rsid w:val="00197565"/>
    <w:rsid w:val="00197694"/>
    <w:rsid w:val="001976C6"/>
    <w:rsid w:val="00197749"/>
    <w:rsid w:val="0019775B"/>
    <w:rsid w:val="001977C7"/>
    <w:rsid w:val="0019786A"/>
    <w:rsid w:val="00197923"/>
    <w:rsid w:val="00197952"/>
    <w:rsid w:val="00197BF8"/>
    <w:rsid w:val="00197C0A"/>
    <w:rsid w:val="00197EE1"/>
    <w:rsid w:val="001A0007"/>
    <w:rsid w:val="001A015F"/>
    <w:rsid w:val="001A0518"/>
    <w:rsid w:val="001A05B2"/>
    <w:rsid w:val="001A05C9"/>
    <w:rsid w:val="001A0871"/>
    <w:rsid w:val="001A098B"/>
    <w:rsid w:val="001A0AB8"/>
    <w:rsid w:val="001A0AE5"/>
    <w:rsid w:val="001A0BBA"/>
    <w:rsid w:val="001A0D5C"/>
    <w:rsid w:val="001A1368"/>
    <w:rsid w:val="001A1399"/>
    <w:rsid w:val="001A1425"/>
    <w:rsid w:val="001A1426"/>
    <w:rsid w:val="001A1587"/>
    <w:rsid w:val="001A15C0"/>
    <w:rsid w:val="001A1600"/>
    <w:rsid w:val="001A165A"/>
    <w:rsid w:val="001A1768"/>
    <w:rsid w:val="001A1906"/>
    <w:rsid w:val="001A1988"/>
    <w:rsid w:val="001A1A51"/>
    <w:rsid w:val="001A1C13"/>
    <w:rsid w:val="001A1C59"/>
    <w:rsid w:val="001A1D7B"/>
    <w:rsid w:val="001A1DA1"/>
    <w:rsid w:val="001A1DA8"/>
    <w:rsid w:val="001A1FF6"/>
    <w:rsid w:val="001A21B4"/>
    <w:rsid w:val="001A22C3"/>
    <w:rsid w:val="001A2609"/>
    <w:rsid w:val="001A267F"/>
    <w:rsid w:val="001A26D2"/>
    <w:rsid w:val="001A26DA"/>
    <w:rsid w:val="001A2873"/>
    <w:rsid w:val="001A29A7"/>
    <w:rsid w:val="001A2AC7"/>
    <w:rsid w:val="001A2B6A"/>
    <w:rsid w:val="001A2DAB"/>
    <w:rsid w:val="001A2E0D"/>
    <w:rsid w:val="001A3081"/>
    <w:rsid w:val="001A3236"/>
    <w:rsid w:val="001A35F6"/>
    <w:rsid w:val="001A3601"/>
    <w:rsid w:val="001A3676"/>
    <w:rsid w:val="001A36C2"/>
    <w:rsid w:val="001A3713"/>
    <w:rsid w:val="001A3A34"/>
    <w:rsid w:val="001A408B"/>
    <w:rsid w:val="001A4378"/>
    <w:rsid w:val="001A4486"/>
    <w:rsid w:val="001A49E2"/>
    <w:rsid w:val="001A4A35"/>
    <w:rsid w:val="001A4DCC"/>
    <w:rsid w:val="001A4F73"/>
    <w:rsid w:val="001A50F8"/>
    <w:rsid w:val="001A51F7"/>
    <w:rsid w:val="001A532D"/>
    <w:rsid w:val="001A535C"/>
    <w:rsid w:val="001A54BC"/>
    <w:rsid w:val="001A55CF"/>
    <w:rsid w:val="001A5657"/>
    <w:rsid w:val="001A5775"/>
    <w:rsid w:val="001A57A1"/>
    <w:rsid w:val="001A57AA"/>
    <w:rsid w:val="001A595C"/>
    <w:rsid w:val="001A5C51"/>
    <w:rsid w:val="001A5CF5"/>
    <w:rsid w:val="001A5E02"/>
    <w:rsid w:val="001A5FDE"/>
    <w:rsid w:val="001A603D"/>
    <w:rsid w:val="001A6096"/>
    <w:rsid w:val="001A60B2"/>
    <w:rsid w:val="001A60E3"/>
    <w:rsid w:val="001A61D2"/>
    <w:rsid w:val="001A620B"/>
    <w:rsid w:val="001A6272"/>
    <w:rsid w:val="001A636A"/>
    <w:rsid w:val="001A694B"/>
    <w:rsid w:val="001A6975"/>
    <w:rsid w:val="001A6B40"/>
    <w:rsid w:val="001A6B6D"/>
    <w:rsid w:val="001A6D65"/>
    <w:rsid w:val="001A6D8B"/>
    <w:rsid w:val="001A6E35"/>
    <w:rsid w:val="001A6EA6"/>
    <w:rsid w:val="001A717E"/>
    <w:rsid w:val="001A7256"/>
    <w:rsid w:val="001A72D3"/>
    <w:rsid w:val="001A764B"/>
    <w:rsid w:val="001A76F6"/>
    <w:rsid w:val="001A7736"/>
    <w:rsid w:val="001A7776"/>
    <w:rsid w:val="001A790D"/>
    <w:rsid w:val="001A7AC6"/>
    <w:rsid w:val="001A7BAF"/>
    <w:rsid w:val="001B0087"/>
    <w:rsid w:val="001B00C4"/>
    <w:rsid w:val="001B0361"/>
    <w:rsid w:val="001B0441"/>
    <w:rsid w:val="001B050A"/>
    <w:rsid w:val="001B052A"/>
    <w:rsid w:val="001B055B"/>
    <w:rsid w:val="001B058E"/>
    <w:rsid w:val="001B064B"/>
    <w:rsid w:val="001B070D"/>
    <w:rsid w:val="001B07D6"/>
    <w:rsid w:val="001B0842"/>
    <w:rsid w:val="001B08E1"/>
    <w:rsid w:val="001B0A7A"/>
    <w:rsid w:val="001B0B75"/>
    <w:rsid w:val="001B0F19"/>
    <w:rsid w:val="001B1002"/>
    <w:rsid w:val="001B103B"/>
    <w:rsid w:val="001B1191"/>
    <w:rsid w:val="001B12B0"/>
    <w:rsid w:val="001B1341"/>
    <w:rsid w:val="001B1368"/>
    <w:rsid w:val="001B1445"/>
    <w:rsid w:val="001B154A"/>
    <w:rsid w:val="001B1628"/>
    <w:rsid w:val="001B16C5"/>
    <w:rsid w:val="001B1879"/>
    <w:rsid w:val="001B1C1B"/>
    <w:rsid w:val="001B1C2F"/>
    <w:rsid w:val="001B1FD1"/>
    <w:rsid w:val="001B206F"/>
    <w:rsid w:val="001B237D"/>
    <w:rsid w:val="001B2862"/>
    <w:rsid w:val="001B2A08"/>
    <w:rsid w:val="001B2CD3"/>
    <w:rsid w:val="001B2E25"/>
    <w:rsid w:val="001B2E9B"/>
    <w:rsid w:val="001B2F2B"/>
    <w:rsid w:val="001B3062"/>
    <w:rsid w:val="001B31B0"/>
    <w:rsid w:val="001B330E"/>
    <w:rsid w:val="001B331A"/>
    <w:rsid w:val="001B3542"/>
    <w:rsid w:val="001B365E"/>
    <w:rsid w:val="001B3836"/>
    <w:rsid w:val="001B39D2"/>
    <w:rsid w:val="001B3A0E"/>
    <w:rsid w:val="001B3BA5"/>
    <w:rsid w:val="001B3BF0"/>
    <w:rsid w:val="001B3C06"/>
    <w:rsid w:val="001B3E8F"/>
    <w:rsid w:val="001B3E91"/>
    <w:rsid w:val="001B3FC6"/>
    <w:rsid w:val="001B400B"/>
    <w:rsid w:val="001B402D"/>
    <w:rsid w:val="001B4085"/>
    <w:rsid w:val="001B40FE"/>
    <w:rsid w:val="001B4300"/>
    <w:rsid w:val="001B436C"/>
    <w:rsid w:val="001B43E6"/>
    <w:rsid w:val="001B4465"/>
    <w:rsid w:val="001B4812"/>
    <w:rsid w:val="001B4916"/>
    <w:rsid w:val="001B4AD4"/>
    <w:rsid w:val="001B4BF8"/>
    <w:rsid w:val="001B4CB2"/>
    <w:rsid w:val="001B4D1D"/>
    <w:rsid w:val="001B4F82"/>
    <w:rsid w:val="001B5044"/>
    <w:rsid w:val="001B5094"/>
    <w:rsid w:val="001B522E"/>
    <w:rsid w:val="001B53F8"/>
    <w:rsid w:val="001B5505"/>
    <w:rsid w:val="001B55CE"/>
    <w:rsid w:val="001B5861"/>
    <w:rsid w:val="001B5A10"/>
    <w:rsid w:val="001B5AC8"/>
    <w:rsid w:val="001B5D96"/>
    <w:rsid w:val="001B5EC5"/>
    <w:rsid w:val="001B5F54"/>
    <w:rsid w:val="001B63F5"/>
    <w:rsid w:val="001B647B"/>
    <w:rsid w:val="001B65C7"/>
    <w:rsid w:val="001B683E"/>
    <w:rsid w:val="001B68AF"/>
    <w:rsid w:val="001B6916"/>
    <w:rsid w:val="001B6B20"/>
    <w:rsid w:val="001B6B52"/>
    <w:rsid w:val="001B6EFE"/>
    <w:rsid w:val="001B7005"/>
    <w:rsid w:val="001B7015"/>
    <w:rsid w:val="001B735E"/>
    <w:rsid w:val="001B7556"/>
    <w:rsid w:val="001B75F8"/>
    <w:rsid w:val="001B7C82"/>
    <w:rsid w:val="001B7C93"/>
    <w:rsid w:val="001B7F3D"/>
    <w:rsid w:val="001C04F6"/>
    <w:rsid w:val="001C0662"/>
    <w:rsid w:val="001C0755"/>
    <w:rsid w:val="001C078C"/>
    <w:rsid w:val="001C07C8"/>
    <w:rsid w:val="001C095F"/>
    <w:rsid w:val="001C0A41"/>
    <w:rsid w:val="001C0AF6"/>
    <w:rsid w:val="001C0B8C"/>
    <w:rsid w:val="001C0DDB"/>
    <w:rsid w:val="001C0F4B"/>
    <w:rsid w:val="001C0FDD"/>
    <w:rsid w:val="001C1322"/>
    <w:rsid w:val="001C1474"/>
    <w:rsid w:val="001C147E"/>
    <w:rsid w:val="001C14E2"/>
    <w:rsid w:val="001C1515"/>
    <w:rsid w:val="001C180E"/>
    <w:rsid w:val="001C183D"/>
    <w:rsid w:val="001C1868"/>
    <w:rsid w:val="001C189F"/>
    <w:rsid w:val="001C1902"/>
    <w:rsid w:val="001C1941"/>
    <w:rsid w:val="001C19AE"/>
    <w:rsid w:val="001C1A8A"/>
    <w:rsid w:val="001C1E77"/>
    <w:rsid w:val="001C1EBA"/>
    <w:rsid w:val="001C1F7C"/>
    <w:rsid w:val="001C2109"/>
    <w:rsid w:val="001C21DF"/>
    <w:rsid w:val="001C248E"/>
    <w:rsid w:val="001C27F9"/>
    <w:rsid w:val="001C2942"/>
    <w:rsid w:val="001C29A4"/>
    <w:rsid w:val="001C2A32"/>
    <w:rsid w:val="001C2A57"/>
    <w:rsid w:val="001C2A9E"/>
    <w:rsid w:val="001C2AA3"/>
    <w:rsid w:val="001C2C23"/>
    <w:rsid w:val="001C2C7E"/>
    <w:rsid w:val="001C2CD2"/>
    <w:rsid w:val="001C2D3C"/>
    <w:rsid w:val="001C2E4F"/>
    <w:rsid w:val="001C2E67"/>
    <w:rsid w:val="001C2ED1"/>
    <w:rsid w:val="001C2ED4"/>
    <w:rsid w:val="001C2FA5"/>
    <w:rsid w:val="001C2FCE"/>
    <w:rsid w:val="001C3292"/>
    <w:rsid w:val="001C34CC"/>
    <w:rsid w:val="001C3619"/>
    <w:rsid w:val="001C396F"/>
    <w:rsid w:val="001C39E4"/>
    <w:rsid w:val="001C3AB0"/>
    <w:rsid w:val="001C3B8F"/>
    <w:rsid w:val="001C3C18"/>
    <w:rsid w:val="001C3CFC"/>
    <w:rsid w:val="001C3D5E"/>
    <w:rsid w:val="001C3D7C"/>
    <w:rsid w:val="001C3EBF"/>
    <w:rsid w:val="001C4010"/>
    <w:rsid w:val="001C40FE"/>
    <w:rsid w:val="001C411F"/>
    <w:rsid w:val="001C4180"/>
    <w:rsid w:val="001C41A5"/>
    <w:rsid w:val="001C4212"/>
    <w:rsid w:val="001C4263"/>
    <w:rsid w:val="001C4326"/>
    <w:rsid w:val="001C43D7"/>
    <w:rsid w:val="001C465C"/>
    <w:rsid w:val="001C4769"/>
    <w:rsid w:val="001C4AA3"/>
    <w:rsid w:val="001C4AB8"/>
    <w:rsid w:val="001C4B3F"/>
    <w:rsid w:val="001C4B5A"/>
    <w:rsid w:val="001C4B8B"/>
    <w:rsid w:val="001C4E8E"/>
    <w:rsid w:val="001C4FD5"/>
    <w:rsid w:val="001C501D"/>
    <w:rsid w:val="001C5170"/>
    <w:rsid w:val="001C51C6"/>
    <w:rsid w:val="001C52A4"/>
    <w:rsid w:val="001C52AA"/>
    <w:rsid w:val="001C52D9"/>
    <w:rsid w:val="001C535C"/>
    <w:rsid w:val="001C5409"/>
    <w:rsid w:val="001C54B6"/>
    <w:rsid w:val="001C578D"/>
    <w:rsid w:val="001C5B9D"/>
    <w:rsid w:val="001C5C72"/>
    <w:rsid w:val="001C5E2E"/>
    <w:rsid w:val="001C5E3B"/>
    <w:rsid w:val="001C5FDB"/>
    <w:rsid w:val="001C62F6"/>
    <w:rsid w:val="001C6402"/>
    <w:rsid w:val="001C6462"/>
    <w:rsid w:val="001C6492"/>
    <w:rsid w:val="001C64F7"/>
    <w:rsid w:val="001C6557"/>
    <w:rsid w:val="001C665E"/>
    <w:rsid w:val="001C675A"/>
    <w:rsid w:val="001C68A1"/>
    <w:rsid w:val="001C69B7"/>
    <w:rsid w:val="001C6A33"/>
    <w:rsid w:val="001C6BC7"/>
    <w:rsid w:val="001C6CC3"/>
    <w:rsid w:val="001C6CD1"/>
    <w:rsid w:val="001C6F88"/>
    <w:rsid w:val="001C703B"/>
    <w:rsid w:val="001C7305"/>
    <w:rsid w:val="001C7458"/>
    <w:rsid w:val="001C7610"/>
    <w:rsid w:val="001C7692"/>
    <w:rsid w:val="001C76D6"/>
    <w:rsid w:val="001C76E1"/>
    <w:rsid w:val="001C7CAD"/>
    <w:rsid w:val="001C7D17"/>
    <w:rsid w:val="001C7D28"/>
    <w:rsid w:val="001C7D69"/>
    <w:rsid w:val="001C7E42"/>
    <w:rsid w:val="001C7ECB"/>
    <w:rsid w:val="001D0083"/>
    <w:rsid w:val="001D0101"/>
    <w:rsid w:val="001D0170"/>
    <w:rsid w:val="001D018C"/>
    <w:rsid w:val="001D020C"/>
    <w:rsid w:val="001D029F"/>
    <w:rsid w:val="001D02B5"/>
    <w:rsid w:val="001D0680"/>
    <w:rsid w:val="001D07C4"/>
    <w:rsid w:val="001D086B"/>
    <w:rsid w:val="001D0CF2"/>
    <w:rsid w:val="001D1147"/>
    <w:rsid w:val="001D114B"/>
    <w:rsid w:val="001D1204"/>
    <w:rsid w:val="001D1208"/>
    <w:rsid w:val="001D1447"/>
    <w:rsid w:val="001D1555"/>
    <w:rsid w:val="001D1895"/>
    <w:rsid w:val="001D18AA"/>
    <w:rsid w:val="001D199B"/>
    <w:rsid w:val="001D1BA2"/>
    <w:rsid w:val="001D1BA8"/>
    <w:rsid w:val="001D1C03"/>
    <w:rsid w:val="001D1CF1"/>
    <w:rsid w:val="001D1D7D"/>
    <w:rsid w:val="001D1E62"/>
    <w:rsid w:val="001D229A"/>
    <w:rsid w:val="001D23F5"/>
    <w:rsid w:val="001D25AB"/>
    <w:rsid w:val="001D2752"/>
    <w:rsid w:val="001D283B"/>
    <w:rsid w:val="001D28EE"/>
    <w:rsid w:val="001D2C6F"/>
    <w:rsid w:val="001D2D01"/>
    <w:rsid w:val="001D2D65"/>
    <w:rsid w:val="001D2E6B"/>
    <w:rsid w:val="001D2F33"/>
    <w:rsid w:val="001D2F73"/>
    <w:rsid w:val="001D2FC5"/>
    <w:rsid w:val="001D312E"/>
    <w:rsid w:val="001D3541"/>
    <w:rsid w:val="001D35EE"/>
    <w:rsid w:val="001D3929"/>
    <w:rsid w:val="001D3BBC"/>
    <w:rsid w:val="001D3BCC"/>
    <w:rsid w:val="001D3C20"/>
    <w:rsid w:val="001D3C6D"/>
    <w:rsid w:val="001D3D69"/>
    <w:rsid w:val="001D3DB9"/>
    <w:rsid w:val="001D3E4E"/>
    <w:rsid w:val="001D3EA6"/>
    <w:rsid w:val="001D4039"/>
    <w:rsid w:val="001D406D"/>
    <w:rsid w:val="001D4162"/>
    <w:rsid w:val="001D417D"/>
    <w:rsid w:val="001D42C8"/>
    <w:rsid w:val="001D439F"/>
    <w:rsid w:val="001D4408"/>
    <w:rsid w:val="001D468C"/>
    <w:rsid w:val="001D488A"/>
    <w:rsid w:val="001D4B43"/>
    <w:rsid w:val="001D4C17"/>
    <w:rsid w:val="001D4D53"/>
    <w:rsid w:val="001D4DCF"/>
    <w:rsid w:val="001D5088"/>
    <w:rsid w:val="001D5245"/>
    <w:rsid w:val="001D5275"/>
    <w:rsid w:val="001D52D9"/>
    <w:rsid w:val="001D53AC"/>
    <w:rsid w:val="001D5654"/>
    <w:rsid w:val="001D56FD"/>
    <w:rsid w:val="001D57D0"/>
    <w:rsid w:val="001D5F4E"/>
    <w:rsid w:val="001D6111"/>
    <w:rsid w:val="001D6175"/>
    <w:rsid w:val="001D6689"/>
    <w:rsid w:val="001D6838"/>
    <w:rsid w:val="001D6891"/>
    <w:rsid w:val="001D68FA"/>
    <w:rsid w:val="001D6917"/>
    <w:rsid w:val="001D6B03"/>
    <w:rsid w:val="001D6BC5"/>
    <w:rsid w:val="001D6ECC"/>
    <w:rsid w:val="001D72E4"/>
    <w:rsid w:val="001D7551"/>
    <w:rsid w:val="001D773D"/>
    <w:rsid w:val="001D7767"/>
    <w:rsid w:val="001D77B4"/>
    <w:rsid w:val="001D7862"/>
    <w:rsid w:val="001D7A02"/>
    <w:rsid w:val="001D7C05"/>
    <w:rsid w:val="001D7DAA"/>
    <w:rsid w:val="001D7E19"/>
    <w:rsid w:val="001D7EB9"/>
    <w:rsid w:val="001D7EC9"/>
    <w:rsid w:val="001D7EE8"/>
    <w:rsid w:val="001D7F41"/>
    <w:rsid w:val="001E028E"/>
    <w:rsid w:val="001E036A"/>
    <w:rsid w:val="001E0480"/>
    <w:rsid w:val="001E0848"/>
    <w:rsid w:val="001E0910"/>
    <w:rsid w:val="001E0AF9"/>
    <w:rsid w:val="001E0B11"/>
    <w:rsid w:val="001E0B92"/>
    <w:rsid w:val="001E0BA0"/>
    <w:rsid w:val="001E0C19"/>
    <w:rsid w:val="001E1296"/>
    <w:rsid w:val="001E1469"/>
    <w:rsid w:val="001E1511"/>
    <w:rsid w:val="001E186F"/>
    <w:rsid w:val="001E192B"/>
    <w:rsid w:val="001E1E7B"/>
    <w:rsid w:val="001E1F30"/>
    <w:rsid w:val="001E1FB6"/>
    <w:rsid w:val="001E2044"/>
    <w:rsid w:val="001E2204"/>
    <w:rsid w:val="001E22E6"/>
    <w:rsid w:val="001E2331"/>
    <w:rsid w:val="001E23B7"/>
    <w:rsid w:val="001E254A"/>
    <w:rsid w:val="001E2880"/>
    <w:rsid w:val="001E2A4C"/>
    <w:rsid w:val="001E2C53"/>
    <w:rsid w:val="001E2DA1"/>
    <w:rsid w:val="001E3052"/>
    <w:rsid w:val="001E3096"/>
    <w:rsid w:val="001E30AD"/>
    <w:rsid w:val="001E3222"/>
    <w:rsid w:val="001E3258"/>
    <w:rsid w:val="001E325A"/>
    <w:rsid w:val="001E32DA"/>
    <w:rsid w:val="001E3374"/>
    <w:rsid w:val="001E33D3"/>
    <w:rsid w:val="001E33D8"/>
    <w:rsid w:val="001E33E2"/>
    <w:rsid w:val="001E344C"/>
    <w:rsid w:val="001E360B"/>
    <w:rsid w:val="001E3629"/>
    <w:rsid w:val="001E381E"/>
    <w:rsid w:val="001E399F"/>
    <w:rsid w:val="001E3A16"/>
    <w:rsid w:val="001E3CBD"/>
    <w:rsid w:val="001E3D47"/>
    <w:rsid w:val="001E3D6A"/>
    <w:rsid w:val="001E3DDD"/>
    <w:rsid w:val="001E3EE3"/>
    <w:rsid w:val="001E3EE8"/>
    <w:rsid w:val="001E41D1"/>
    <w:rsid w:val="001E4271"/>
    <w:rsid w:val="001E43BB"/>
    <w:rsid w:val="001E448A"/>
    <w:rsid w:val="001E4493"/>
    <w:rsid w:val="001E45B5"/>
    <w:rsid w:val="001E4827"/>
    <w:rsid w:val="001E488C"/>
    <w:rsid w:val="001E4894"/>
    <w:rsid w:val="001E4972"/>
    <w:rsid w:val="001E4AC1"/>
    <w:rsid w:val="001E4B43"/>
    <w:rsid w:val="001E4C93"/>
    <w:rsid w:val="001E4CAA"/>
    <w:rsid w:val="001E4D96"/>
    <w:rsid w:val="001E4E1E"/>
    <w:rsid w:val="001E4E6E"/>
    <w:rsid w:val="001E51D1"/>
    <w:rsid w:val="001E542F"/>
    <w:rsid w:val="001E5592"/>
    <w:rsid w:val="001E573B"/>
    <w:rsid w:val="001E5780"/>
    <w:rsid w:val="001E5A2E"/>
    <w:rsid w:val="001E5B19"/>
    <w:rsid w:val="001E60E9"/>
    <w:rsid w:val="001E6212"/>
    <w:rsid w:val="001E6335"/>
    <w:rsid w:val="001E63EF"/>
    <w:rsid w:val="001E6409"/>
    <w:rsid w:val="001E6558"/>
    <w:rsid w:val="001E65E1"/>
    <w:rsid w:val="001E6A4D"/>
    <w:rsid w:val="001E6C38"/>
    <w:rsid w:val="001E6D53"/>
    <w:rsid w:val="001E6E36"/>
    <w:rsid w:val="001E6E63"/>
    <w:rsid w:val="001E6E69"/>
    <w:rsid w:val="001E6F6D"/>
    <w:rsid w:val="001E7386"/>
    <w:rsid w:val="001E738F"/>
    <w:rsid w:val="001E75CC"/>
    <w:rsid w:val="001E77F0"/>
    <w:rsid w:val="001E7A38"/>
    <w:rsid w:val="001E7AC3"/>
    <w:rsid w:val="001E7B54"/>
    <w:rsid w:val="001E7D7A"/>
    <w:rsid w:val="001E7F40"/>
    <w:rsid w:val="001E7F8C"/>
    <w:rsid w:val="001F0049"/>
    <w:rsid w:val="001F0092"/>
    <w:rsid w:val="001F00B0"/>
    <w:rsid w:val="001F0500"/>
    <w:rsid w:val="001F063C"/>
    <w:rsid w:val="001F0658"/>
    <w:rsid w:val="001F0778"/>
    <w:rsid w:val="001F09DB"/>
    <w:rsid w:val="001F0AF3"/>
    <w:rsid w:val="001F0B6A"/>
    <w:rsid w:val="001F0C09"/>
    <w:rsid w:val="001F0DA4"/>
    <w:rsid w:val="001F0E95"/>
    <w:rsid w:val="001F1008"/>
    <w:rsid w:val="001F1107"/>
    <w:rsid w:val="001F1136"/>
    <w:rsid w:val="001F11C8"/>
    <w:rsid w:val="001F11F3"/>
    <w:rsid w:val="001F1207"/>
    <w:rsid w:val="001F12D6"/>
    <w:rsid w:val="001F1509"/>
    <w:rsid w:val="001F15DE"/>
    <w:rsid w:val="001F1664"/>
    <w:rsid w:val="001F1741"/>
    <w:rsid w:val="001F17A0"/>
    <w:rsid w:val="001F1914"/>
    <w:rsid w:val="001F1A97"/>
    <w:rsid w:val="001F1C09"/>
    <w:rsid w:val="001F1CC0"/>
    <w:rsid w:val="001F1D77"/>
    <w:rsid w:val="001F1ED5"/>
    <w:rsid w:val="001F1F86"/>
    <w:rsid w:val="001F2305"/>
    <w:rsid w:val="001F2356"/>
    <w:rsid w:val="001F2383"/>
    <w:rsid w:val="001F243B"/>
    <w:rsid w:val="001F2465"/>
    <w:rsid w:val="001F265C"/>
    <w:rsid w:val="001F266B"/>
    <w:rsid w:val="001F27C9"/>
    <w:rsid w:val="001F2911"/>
    <w:rsid w:val="001F2C81"/>
    <w:rsid w:val="001F2E4B"/>
    <w:rsid w:val="001F2E57"/>
    <w:rsid w:val="001F2EBE"/>
    <w:rsid w:val="001F3012"/>
    <w:rsid w:val="001F30DA"/>
    <w:rsid w:val="001F33E9"/>
    <w:rsid w:val="001F344C"/>
    <w:rsid w:val="001F3E02"/>
    <w:rsid w:val="001F40D3"/>
    <w:rsid w:val="001F40ED"/>
    <w:rsid w:val="001F4126"/>
    <w:rsid w:val="001F4334"/>
    <w:rsid w:val="001F4425"/>
    <w:rsid w:val="001F4448"/>
    <w:rsid w:val="001F44F6"/>
    <w:rsid w:val="001F45A7"/>
    <w:rsid w:val="001F4871"/>
    <w:rsid w:val="001F4875"/>
    <w:rsid w:val="001F4906"/>
    <w:rsid w:val="001F49FF"/>
    <w:rsid w:val="001F4AAA"/>
    <w:rsid w:val="001F4B36"/>
    <w:rsid w:val="001F4DCC"/>
    <w:rsid w:val="001F4E6E"/>
    <w:rsid w:val="001F4FFF"/>
    <w:rsid w:val="001F5075"/>
    <w:rsid w:val="001F5096"/>
    <w:rsid w:val="001F518A"/>
    <w:rsid w:val="001F51C0"/>
    <w:rsid w:val="001F51D1"/>
    <w:rsid w:val="001F539B"/>
    <w:rsid w:val="001F55BE"/>
    <w:rsid w:val="001F55F9"/>
    <w:rsid w:val="001F5743"/>
    <w:rsid w:val="001F58E2"/>
    <w:rsid w:val="001F58EA"/>
    <w:rsid w:val="001F596E"/>
    <w:rsid w:val="001F59B7"/>
    <w:rsid w:val="001F5A63"/>
    <w:rsid w:val="001F5C38"/>
    <w:rsid w:val="001F5CC6"/>
    <w:rsid w:val="001F5D30"/>
    <w:rsid w:val="001F5D5E"/>
    <w:rsid w:val="001F5D6A"/>
    <w:rsid w:val="001F5DC6"/>
    <w:rsid w:val="001F5F7C"/>
    <w:rsid w:val="001F619D"/>
    <w:rsid w:val="001F655D"/>
    <w:rsid w:val="001F6575"/>
    <w:rsid w:val="001F65A8"/>
    <w:rsid w:val="001F662E"/>
    <w:rsid w:val="001F66F8"/>
    <w:rsid w:val="001F6A55"/>
    <w:rsid w:val="001F6BFB"/>
    <w:rsid w:val="001F6CFC"/>
    <w:rsid w:val="001F6ECD"/>
    <w:rsid w:val="001F6EDB"/>
    <w:rsid w:val="001F6F12"/>
    <w:rsid w:val="001F6F87"/>
    <w:rsid w:val="001F6F95"/>
    <w:rsid w:val="001F7075"/>
    <w:rsid w:val="001F70ED"/>
    <w:rsid w:val="001F7191"/>
    <w:rsid w:val="001F723C"/>
    <w:rsid w:val="001F78CA"/>
    <w:rsid w:val="001F7922"/>
    <w:rsid w:val="001F7995"/>
    <w:rsid w:val="001F7ED5"/>
    <w:rsid w:val="0020008A"/>
    <w:rsid w:val="00200272"/>
    <w:rsid w:val="0020078C"/>
    <w:rsid w:val="00200A44"/>
    <w:rsid w:val="00200B55"/>
    <w:rsid w:val="00200E60"/>
    <w:rsid w:val="00200F25"/>
    <w:rsid w:val="00201080"/>
    <w:rsid w:val="00201583"/>
    <w:rsid w:val="002015AD"/>
    <w:rsid w:val="0020165C"/>
    <w:rsid w:val="00201850"/>
    <w:rsid w:val="00201874"/>
    <w:rsid w:val="00201883"/>
    <w:rsid w:val="00201921"/>
    <w:rsid w:val="00201A01"/>
    <w:rsid w:val="00201AEF"/>
    <w:rsid w:val="00201AFA"/>
    <w:rsid w:val="00201B55"/>
    <w:rsid w:val="00201BDA"/>
    <w:rsid w:val="00201CAE"/>
    <w:rsid w:val="00201DA1"/>
    <w:rsid w:val="00201DA3"/>
    <w:rsid w:val="00201DFF"/>
    <w:rsid w:val="00201E38"/>
    <w:rsid w:val="00201EB8"/>
    <w:rsid w:val="00201ED0"/>
    <w:rsid w:val="00201ED7"/>
    <w:rsid w:val="0020209F"/>
    <w:rsid w:val="00202299"/>
    <w:rsid w:val="002022F6"/>
    <w:rsid w:val="0020234C"/>
    <w:rsid w:val="002023AA"/>
    <w:rsid w:val="00202815"/>
    <w:rsid w:val="00202897"/>
    <w:rsid w:val="002028A2"/>
    <w:rsid w:val="002029A2"/>
    <w:rsid w:val="00202C68"/>
    <w:rsid w:val="00202C6E"/>
    <w:rsid w:val="00202CAF"/>
    <w:rsid w:val="00202CB8"/>
    <w:rsid w:val="00202EB2"/>
    <w:rsid w:val="00203018"/>
    <w:rsid w:val="002030A4"/>
    <w:rsid w:val="002031B1"/>
    <w:rsid w:val="002031B8"/>
    <w:rsid w:val="002032C2"/>
    <w:rsid w:val="00203412"/>
    <w:rsid w:val="0020353A"/>
    <w:rsid w:val="00203595"/>
    <w:rsid w:val="002035AD"/>
    <w:rsid w:val="002035E9"/>
    <w:rsid w:val="00203668"/>
    <w:rsid w:val="002036DB"/>
    <w:rsid w:val="0020387F"/>
    <w:rsid w:val="002039A0"/>
    <w:rsid w:val="00203B5B"/>
    <w:rsid w:val="00203D6C"/>
    <w:rsid w:val="00203E0C"/>
    <w:rsid w:val="00203F17"/>
    <w:rsid w:val="0020411E"/>
    <w:rsid w:val="00204134"/>
    <w:rsid w:val="0020425A"/>
    <w:rsid w:val="002042AF"/>
    <w:rsid w:val="002042C5"/>
    <w:rsid w:val="00204527"/>
    <w:rsid w:val="002045F4"/>
    <w:rsid w:val="00204634"/>
    <w:rsid w:val="00204751"/>
    <w:rsid w:val="002048BA"/>
    <w:rsid w:val="00204AAC"/>
    <w:rsid w:val="00204CF1"/>
    <w:rsid w:val="00204D94"/>
    <w:rsid w:val="0020505D"/>
    <w:rsid w:val="0020514C"/>
    <w:rsid w:val="00205167"/>
    <w:rsid w:val="00205202"/>
    <w:rsid w:val="0020532E"/>
    <w:rsid w:val="002054D7"/>
    <w:rsid w:val="0020554C"/>
    <w:rsid w:val="00205628"/>
    <w:rsid w:val="00205C02"/>
    <w:rsid w:val="00205FC8"/>
    <w:rsid w:val="0020631D"/>
    <w:rsid w:val="002063EF"/>
    <w:rsid w:val="002065E4"/>
    <w:rsid w:val="0020660A"/>
    <w:rsid w:val="002068DA"/>
    <w:rsid w:val="00206A7A"/>
    <w:rsid w:val="00206C46"/>
    <w:rsid w:val="00206D14"/>
    <w:rsid w:val="00206ED4"/>
    <w:rsid w:val="002071C7"/>
    <w:rsid w:val="002071D6"/>
    <w:rsid w:val="002072D3"/>
    <w:rsid w:val="00207410"/>
    <w:rsid w:val="00207477"/>
    <w:rsid w:val="0020753F"/>
    <w:rsid w:val="0020754B"/>
    <w:rsid w:val="0020757E"/>
    <w:rsid w:val="0020758D"/>
    <w:rsid w:val="00207813"/>
    <w:rsid w:val="00207841"/>
    <w:rsid w:val="002078F3"/>
    <w:rsid w:val="0020794C"/>
    <w:rsid w:val="00207A0D"/>
    <w:rsid w:val="00207A23"/>
    <w:rsid w:val="00207A7B"/>
    <w:rsid w:val="00207AFA"/>
    <w:rsid w:val="00207BF4"/>
    <w:rsid w:val="00207D20"/>
    <w:rsid w:val="00207D22"/>
    <w:rsid w:val="00207EC6"/>
    <w:rsid w:val="00207ED2"/>
    <w:rsid w:val="00207F1B"/>
    <w:rsid w:val="00210118"/>
    <w:rsid w:val="002102AF"/>
    <w:rsid w:val="002103C1"/>
    <w:rsid w:val="0021047A"/>
    <w:rsid w:val="002104CF"/>
    <w:rsid w:val="002104D3"/>
    <w:rsid w:val="0021052C"/>
    <w:rsid w:val="00210617"/>
    <w:rsid w:val="002107DB"/>
    <w:rsid w:val="00210910"/>
    <w:rsid w:val="00210920"/>
    <w:rsid w:val="00210AE4"/>
    <w:rsid w:val="00210B27"/>
    <w:rsid w:val="00210DD5"/>
    <w:rsid w:val="00210E35"/>
    <w:rsid w:val="00210E41"/>
    <w:rsid w:val="00210F0F"/>
    <w:rsid w:val="00211038"/>
    <w:rsid w:val="0021106F"/>
    <w:rsid w:val="002111ED"/>
    <w:rsid w:val="002112D3"/>
    <w:rsid w:val="00211486"/>
    <w:rsid w:val="002118DF"/>
    <w:rsid w:val="0021191A"/>
    <w:rsid w:val="00211B62"/>
    <w:rsid w:val="00211CF5"/>
    <w:rsid w:val="00211D99"/>
    <w:rsid w:val="00211EB2"/>
    <w:rsid w:val="00211EC8"/>
    <w:rsid w:val="0021215E"/>
    <w:rsid w:val="002122EB"/>
    <w:rsid w:val="002123E3"/>
    <w:rsid w:val="00212440"/>
    <w:rsid w:val="002124FD"/>
    <w:rsid w:val="00212AA9"/>
    <w:rsid w:val="00212BD8"/>
    <w:rsid w:val="00212DBB"/>
    <w:rsid w:val="00213025"/>
    <w:rsid w:val="0021328C"/>
    <w:rsid w:val="00213302"/>
    <w:rsid w:val="002134E4"/>
    <w:rsid w:val="00213614"/>
    <w:rsid w:val="00213844"/>
    <w:rsid w:val="00213906"/>
    <w:rsid w:val="0021399A"/>
    <w:rsid w:val="00213A33"/>
    <w:rsid w:val="00213BB7"/>
    <w:rsid w:val="00213C6E"/>
    <w:rsid w:val="00213CEF"/>
    <w:rsid w:val="00213D5C"/>
    <w:rsid w:val="00213E80"/>
    <w:rsid w:val="0021406A"/>
    <w:rsid w:val="002140E7"/>
    <w:rsid w:val="0021415E"/>
    <w:rsid w:val="00214167"/>
    <w:rsid w:val="002143CB"/>
    <w:rsid w:val="00214423"/>
    <w:rsid w:val="002144C5"/>
    <w:rsid w:val="0021461F"/>
    <w:rsid w:val="0021467F"/>
    <w:rsid w:val="0021471E"/>
    <w:rsid w:val="0021488B"/>
    <w:rsid w:val="002148AF"/>
    <w:rsid w:val="00214905"/>
    <w:rsid w:val="0021494F"/>
    <w:rsid w:val="002149D2"/>
    <w:rsid w:val="00214AF6"/>
    <w:rsid w:val="00214C97"/>
    <w:rsid w:val="00214D9E"/>
    <w:rsid w:val="00214F96"/>
    <w:rsid w:val="002150DC"/>
    <w:rsid w:val="002156F7"/>
    <w:rsid w:val="00215838"/>
    <w:rsid w:val="0021593A"/>
    <w:rsid w:val="00215963"/>
    <w:rsid w:val="002159F9"/>
    <w:rsid w:val="00215ABF"/>
    <w:rsid w:val="00215CDB"/>
    <w:rsid w:val="00215E88"/>
    <w:rsid w:val="002160BC"/>
    <w:rsid w:val="002160D2"/>
    <w:rsid w:val="002161E1"/>
    <w:rsid w:val="0021624F"/>
    <w:rsid w:val="00216467"/>
    <w:rsid w:val="002164A6"/>
    <w:rsid w:val="002165C4"/>
    <w:rsid w:val="00216764"/>
    <w:rsid w:val="002167A5"/>
    <w:rsid w:val="00216D1F"/>
    <w:rsid w:val="00216E38"/>
    <w:rsid w:val="00216E7D"/>
    <w:rsid w:val="00217057"/>
    <w:rsid w:val="00217135"/>
    <w:rsid w:val="0021717E"/>
    <w:rsid w:val="002171FB"/>
    <w:rsid w:val="00217225"/>
    <w:rsid w:val="0021730F"/>
    <w:rsid w:val="00217386"/>
    <w:rsid w:val="002173A7"/>
    <w:rsid w:val="00217470"/>
    <w:rsid w:val="002174DB"/>
    <w:rsid w:val="00217521"/>
    <w:rsid w:val="00217563"/>
    <w:rsid w:val="0021763B"/>
    <w:rsid w:val="00217973"/>
    <w:rsid w:val="00217A6F"/>
    <w:rsid w:val="00217BD6"/>
    <w:rsid w:val="00217E58"/>
    <w:rsid w:val="00217FA6"/>
    <w:rsid w:val="00217FAD"/>
    <w:rsid w:val="00220129"/>
    <w:rsid w:val="002201E8"/>
    <w:rsid w:val="002206D2"/>
    <w:rsid w:val="00220868"/>
    <w:rsid w:val="002209CC"/>
    <w:rsid w:val="00220C2F"/>
    <w:rsid w:val="00220C95"/>
    <w:rsid w:val="00220CD3"/>
    <w:rsid w:val="0022104C"/>
    <w:rsid w:val="00221220"/>
    <w:rsid w:val="00221224"/>
    <w:rsid w:val="002212ED"/>
    <w:rsid w:val="00221319"/>
    <w:rsid w:val="00221500"/>
    <w:rsid w:val="002215A6"/>
    <w:rsid w:val="002215A9"/>
    <w:rsid w:val="002218CF"/>
    <w:rsid w:val="00221A33"/>
    <w:rsid w:val="00221AD0"/>
    <w:rsid w:val="00221AD9"/>
    <w:rsid w:val="00221B31"/>
    <w:rsid w:val="00221B5D"/>
    <w:rsid w:val="00221B69"/>
    <w:rsid w:val="00221C84"/>
    <w:rsid w:val="00221CC5"/>
    <w:rsid w:val="00221D75"/>
    <w:rsid w:val="00221DAA"/>
    <w:rsid w:val="00221DFF"/>
    <w:rsid w:val="00221FCB"/>
    <w:rsid w:val="00222011"/>
    <w:rsid w:val="002221E8"/>
    <w:rsid w:val="0022228D"/>
    <w:rsid w:val="002222D6"/>
    <w:rsid w:val="0022265D"/>
    <w:rsid w:val="002228C5"/>
    <w:rsid w:val="00222940"/>
    <w:rsid w:val="00222A69"/>
    <w:rsid w:val="00222A82"/>
    <w:rsid w:val="00222BF8"/>
    <w:rsid w:val="00222D3E"/>
    <w:rsid w:val="00222DC9"/>
    <w:rsid w:val="00222DF0"/>
    <w:rsid w:val="00222F39"/>
    <w:rsid w:val="0022316E"/>
    <w:rsid w:val="0022323A"/>
    <w:rsid w:val="00223267"/>
    <w:rsid w:val="002234B5"/>
    <w:rsid w:val="0022352F"/>
    <w:rsid w:val="002235D9"/>
    <w:rsid w:val="002237A0"/>
    <w:rsid w:val="0022395D"/>
    <w:rsid w:val="00223B21"/>
    <w:rsid w:val="00223B6B"/>
    <w:rsid w:val="00223CB5"/>
    <w:rsid w:val="00223D95"/>
    <w:rsid w:val="00223F30"/>
    <w:rsid w:val="00224006"/>
    <w:rsid w:val="002242F0"/>
    <w:rsid w:val="0022440F"/>
    <w:rsid w:val="0022454C"/>
    <w:rsid w:val="002245B7"/>
    <w:rsid w:val="00224636"/>
    <w:rsid w:val="00224643"/>
    <w:rsid w:val="00224BE3"/>
    <w:rsid w:val="00224DBF"/>
    <w:rsid w:val="00224DC7"/>
    <w:rsid w:val="00224E95"/>
    <w:rsid w:val="002253A9"/>
    <w:rsid w:val="00225475"/>
    <w:rsid w:val="00225682"/>
    <w:rsid w:val="002256BF"/>
    <w:rsid w:val="002258A8"/>
    <w:rsid w:val="002258E5"/>
    <w:rsid w:val="00225AD8"/>
    <w:rsid w:val="00225E37"/>
    <w:rsid w:val="00226137"/>
    <w:rsid w:val="00226160"/>
    <w:rsid w:val="002262EA"/>
    <w:rsid w:val="002263A4"/>
    <w:rsid w:val="002263C5"/>
    <w:rsid w:val="0022643C"/>
    <w:rsid w:val="00226663"/>
    <w:rsid w:val="002266BE"/>
    <w:rsid w:val="00226750"/>
    <w:rsid w:val="00226A0F"/>
    <w:rsid w:val="00226B4E"/>
    <w:rsid w:val="00226B81"/>
    <w:rsid w:val="00226CAD"/>
    <w:rsid w:val="00226D13"/>
    <w:rsid w:val="00226D86"/>
    <w:rsid w:val="00226D9B"/>
    <w:rsid w:val="00226E00"/>
    <w:rsid w:val="00227001"/>
    <w:rsid w:val="00227096"/>
    <w:rsid w:val="0022723A"/>
    <w:rsid w:val="002272CE"/>
    <w:rsid w:val="0022760A"/>
    <w:rsid w:val="00227753"/>
    <w:rsid w:val="00227763"/>
    <w:rsid w:val="002277A4"/>
    <w:rsid w:val="00227BBF"/>
    <w:rsid w:val="00227CE7"/>
    <w:rsid w:val="00227DDE"/>
    <w:rsid w:val="00227DE3"/>
    <w:rsid w:val="00227EB1"/>
    <w:rsid w:val="00227EF6"/>
    <w:rsid w:val="00227F51"/>
    <w:rsid w:val="00227FA9"/>
    <w:rsid w:val="00227FF4"/>
    <w:rsid w:val="00230022"/>
    <w:rsid w:val="00230044"/>
    <w:rsid w:val="0023026A"/>
    <w:rsid w:val="002304C2"/>
    <w:rsid w:val="002304E3"/>
    <w:rsid w:val="002305FC"/>
    <w:rsid w:val="0023060D"/>
    <w:rsid w:val="0023068C"/>
    <w:rsid w:val="0023070F"/>
    <w:rsid w:val="0023071C"/>
    <w:rsid w:val="0023098A"/>
    <w:rsid w:val="002309AF"/>
    <w:rsid w:val="00230B58"/>
    <w:rsid w:val="00230D87"/>
    <w:rsid w:val="00230DA1"/>
    <w:rsid w:val="00230F5A"/>
    <w:rsid w:val="002312A9"/>
    <w:rsid w:val="00231508"/>
    <w:rsid w:val="002317A8"/>
    <w:rsid w:val="002317C2"/>
    <w:rsid w:val="002317EB"/>
    <w:rsid w:val="00231A5F"/>
    <w:rsid w:val="00231B6E"/>
    <w:rsid w:val="00231D0D"/>
    <w:rsid w:val="00231E4B"/>
    <w:rsid w:val="00231FE4"/>
    <w:rsid w:val="00232198"/>
    <w:rsid w:val="0023223A"/>
    <w:rsid w:val="002324B4"/>
    <w:rsid w:val="002325AC"/>
    <w:rsid w:val="0023268E"/>
    <w:rsid w:val="002327BD"/>
    <w:rsid w:val="00232891"/>
    <w:rsid w:val="00232917"/>
    <w:rsid w:val="00232C75"/>
    <w:rsid w:val="00232C9D"/>
    <w:rsid w:val="00232CCE"/>
    <w:rsid w:val="00232DFA"/>
    <w:rsid w:val="00232EB4"/>
    <w:rsid w:val="00232F81"/>
    <w:rsid w:val="00232FB4"/>
    <w:rsid w:val="0023328F"/>
    <w:rsid w:val="002333C6"/>
    <w:rsid w:val="002334D9"/>
    <w:rsid w:val="00233553"/>
    <w:rsid w:val="0023374F"/>
    <w:rsid w:val="00233893"/>
    <w:rsid w:val="00233A4E"/>
    <w:rsid w:val="00233A65"/>
    <w:rsid w:val="00233CA6"/>
    <w:rsid w:val="00233CB0"/>
    <w:rsid w:val="00233DAA"/>
    <w:rsid w:val="00233E56"/>
    <w:rsid w:val="00233E59"/>
    <w:rsid w:val="00233E5A"/>
    <w:rsid w:val="00233F4A"/>
    <w:rsid w:val="002341EB"/>
    <w:rsid w:val="00234246"/>
    <w:rsid w:val="002342B5"/>
    <w:rsid w:val="00234346"/>
    <w:rsid w:val="002343EB"/>
    <w:rsid w:val="002343F7"/>
    <w:rsid w:val="00234498"/>
    <w:rsid w:val="00234664"/>
    <w:rsid w:val="0023468F"/>
    <w:rsid w:val="00234787"/>
    <w:rsid w:val="00234C29"/>
    <w:rsid w:val="00234C40"/>
    <w:rsid w:val="00234C77"/>
    <w:rsid w:val="00234D66"/>
    <w:rsid w:val="00234DF9"/>
    <w:rsid w:val="002350AE"/>
    <w:rsid w:val="0023528D"/>
    <w:rsid w:val="002352D1"/>
    <w:rsid w:val="00235539"/>
    <w:rsid w:val="00235567"/>
    <w:rsid w:val="00235623"/>
    <w:rsid w:val="00235795"/>
    <w:rsid w:val="00235BA5"/>
    <w:rsid w:val="0023616F"/>
    <w:rsid w:val="002361BB"/>
    <w:rsid w:val="00236276"/>
    <w:rsid w:val="002362D9"/>
    <w:rsid w:val="0023637C"/>
    <w:rsid w:val="002364CD"/>
    <w:rsid w:val="002364FA"/>
    <w:rsid w:val="0023657B"/>
    <w:rsid w:val="00236712"/>
    <w:rsid w:val="00236810"/>
    <w:rsid w:val="00236AC8"/>
    <w:rsid w:val="00236CCC"/>
    <w:rsid w:val="00236EC5"/>
    <w:rsid w:val="002370D1"/>
    <w:rsid w:val="00237397"/>
    <w:rsid w:val="002374CD"/>
    <w:rsid w:val="00237606"/>
    <w:rsid w:val="0023773C"/>
    <w:rsid w:val="00237794"/>
    <w:rsid w:val="0023799F"/>
    <w:rsid w:val="00237B7C"/>
    <w:rsid w:val="00237CF7"/>
    <w:rsid w:val="00237D4F"/>
    <w:rsid w:val="00237D92"/>
    <w:rsid w:val="00237F9F"/>
    <w:rsid w:val="0024057E"/>
    <w:rsid w:val="002407D0"/>
    <w:rsid w:val="00240846"/>
    <w:rsid w:val="002408F4"/>
    <w:rsid w:val="00240AC9"/>
    <w:rsid w:val="00240B70"/>
    <w:rsid w:val="00240BBD"/>
    <w:rsid w:val="00240DD0"/>
    <w:rsid w:val="00240EAF"/>
    <w:rsid w:val="00240F7A"/>
    <w:rsid w:val="002410F7"/>
    <w:rsid w:val="0024111D"/>
    <w:rsid w:val="00241282"/>
    <w:rsid w:val="002412F4"/>
    <w:rsid w:val="002418B4"/>
    <w:rsid w:val="002419D3"/>
    <w:rsid w:val="00241D57"/>
    <w:rsid w:val="00241D77"/>
    <w:rsid w:val="00241EF8"/>
    <w:rsid w:val="00241F41"/>
    <w:rsid w:val="00241F64"/>
    <w:rsid w:val="00241FE8"/>
    <w:rsid w:val="00242122"/>
    <w:rsid w:val="0024227E"/>
    <w:rsid w:val="00242530"/>
    <w:rsid w:val="002425EF"/>
    <w:rsid w:val="00242834"/>
    <w:rsid w:val="00242CBC"/>
    <w:rsid w:val="00242EF7"/>
    <w:rsid w:val="00242F84"/>
    <w:rsid w:val="0024301C"/>
    <w:rsid w:val="002430F9"/>
    <w:rsid w:val="00243144"/>
    <w:rsid w:val="00243173"/>
    <w:rsid w:val="0024323B"/>
    <w:rsid w:val="002432D3"/>
    <w:rsid w:val="002433DD"/>
    <w:rsid w:val="00243468"/>
    <w:rsid w:val="002437C5"/>
    <w:rsid w:val="00243861"/>
    <w:rsid w:val="00243A3E"/>
    <w:rsid w:val="00243B2C"/>
    <w:rsid w:val="00243FFF"/>
    <w:rsid w:val="002441D0"/>
    <w:rsid w:val="002442E9"/>
    <w:rsid w:val="002447C0"/>
    <w:rsid w:val="002447FD"/>
    <w:rsid w:val="00244C8A"/>
    <w:rsid w:val="00244CA5"/>
    <w:rsid w:val="00244DD8"/>
    <w:rsid w:val="00244DF5"/>
    <w:rsid w:val="00244E55"/>
    <w:rsid w:val="002451A3"/>
    <w:rsid w:val="0024522D"/>
    <w:rsid w:val="00245478"/>
    <w:rsid w:val="00245617"/>
    <w:rsid w:val="00245627"/>
    <w:rsid w:val="00245770"/>
    <w:rsid w:val="00245CCB"/>
    <w:rsid w:val="00245DE8"/>
    <w:rsid w:val="0024614B"/>
    <w:rsid w:val="002461E3"/>
    <w:rsid w:val="00246253"/>
    <w:rsid w:val="002463B4"/>
    <w:rsid w:val="0024659E"/>
    <w:rsid w:val="00246823"/>
    <w:rsid w:val="0024693E"/>
    <w:rsid w:val="00246AE9"/>
    <w:rsid w:val="00246C0F"/>
    <w:rsid w:val="00246C9A"/>
    <w:rsid w:val="00246D2A"/>
    <w:rsid w:val="00246DB1"/>
    <w:rsid w:val="00246E25"/>
    <w:rsid w:val="00246F4F"/>
    <w:rsid w:val="002474E0"/>
    <w:rsid w:val="002476B5"/>
    <w:rsid w:val="002476C1"/>
    <w:rsid w:val="002476FA"/>
    <w:rsid w:val="0024789A"/>
    <w:rsid w:val="00247A26"/>
    <w:rsid w:val="00247AD1"/>
    <w:rsid w:val="00247B6B"/>
    <w:rsid w:val="00247BE3"/>
    <w:rsid w:val="00247BF4"/>
    <w:rsid w:val="00247C43"/>
    <w:rsid w:val="00247D43"/>
    <w:rsid w:val="00247DAF"/>
    <w:rsid w:val="00247DBC"/>
    <w:rsid w:val="002500E2"/>
    <w:rsid w:val="0025018D"/>
    <w:rsid w:val="0025029D"/>
    <w:rsid w:val="00250729"/>
    <w:rsid w:val="002507C2"/>
    <w:rsid w:val="00250826"/>
    <w:rsid w:val="002509A9"/>
    <w:rsid w:val="002509E9"/>
    <w:rsid w:val="00250BF4"/>
    <w:rsid w:val="0025125A"/>
    <w:rsid w:val="002514FD"/>
    <w:rsid w:val="002515D2"/>
    <w:rsid w:val="002516A5"/>
    <w:rsid w:val="002516B2"/>
    <w:rsid w:val="002517FB"/>
    <w:rsid w:val="002519C2"/>
    <w:rsid w:val="00251D8C"/>
    <w:rsid w:val="002520CC"/>
    <w:rsid w:val="0025223F"/>
    <w:rsid w:val="00252294"/>
    <w:rsid w:val="00252B0D"/>
    <w:rsid w:val="00252B6E"/>
    <w:rsid w:val="00252BD9"/>
    <w:rsid w:val="00252C79"/>
    <w:rsid w:val="00252F23"/>
    <w:rsid w:val="00253275"/>
    <w:rsid w:val="00253488"/>
    <w:rsid w:val="002534A0"/>
    <w:rsid w:val="002534CA"/>
    <w:rsid w:val="00253525"/>
    <w:rsid w:val="002537FF"/>
    <w:rsid w:val="0025381E"/>
    <w:rsid w:val="002538E8"/>
    <w:rsid w:val="002539D0"/>
    <w:rsid w:val="00253B1E"/>
    <w:rsid w:val="00253C50"/>
    <w:rsid w:val="00253DB0"/>
    <w:rsid w:val="00253E1B"/>
    <w:rsid w:val="00253ECF"/>
    <w:rsid w:val="00254064"/>
    <w:rsid w:val="00254114"/>
    <w:rsid w:val="00254191"/>
    <w:rsid w:val="00254219"/>
    <w:rsid w:val="002542B1"/>
    <w:rsid w:val="00254571"/>
    <w:rsid w:val="00254606"/>
    <w:rsid w:val="002546A1"/>
    <w:rsid w:val="002547AA"/>
    <w:rsid w:val="00254840"/>
    <w:rsid w:val="00254869"/>
    <w:rsid w:val="0025492D"/>
    <w:rsid w:val="00254986"/>
    <w:rsid w:val="002549B4"/>
    <w:rsid w:val="00254E83"/>
    <w:rsid w:val="00254F77"/>
    <w:rsid w:val="00254FB5"/>
    <w:rsid w:val="00254FD2"/>
    <w:rsid w:val="002551C0"/>
    <w:rsid w:val="00255573"/>
    <w:rsid w:val="00255587"/>
    <w:rsid w:val="002559B7"/>
    <w:rsid w:val="00255A5B"/>
    <w:rsid w:val="00255A68"/>
    <w:rsid w:val="00255BDB"/>
    <w:rsid w:val="00255E25"/>
    <w:rsid w:val="00255F0B"/>
    <w:rsid w:val="00255FA9"/>
    <w:rsid w:val="00256100"/>
    <w:rsid w:val="002561ED"/>
    <w:rsid w:val="00256518"/>
    <w:rsid w:val="002565A6"/>
    <w:rsid w:val="002565DB"/>
    <w:rsid w:val="00256602"/>
    <w:rsid w:val="002566CF"/>
    <w:rsid w:val="002567E6"/>
    <w:rsid w:val="00256835"/>
    <w:rsid w:val="002568DF"/>
    <w:rsid w:val="00256A95"/>
    <w:rsid w:val="00256CEE"/>
    <w:rsid w:val="00256D37"/>
    <w:rsid w:val="00256E9E"/>
    <w:rsid w:val="0025710C"/>
    <w:rsid w:val="002571CB"/>
    <w:rsid w:val="00257502"/>
    <w:rsid w:val="0025754E"/>
    <w:rsid w:val="002575C5"/>
    <w:rsid w:val="0025763C"/>
    <w:rsid w:val="00257B5B"/>
    <w:rsid w:val="00257EA1"/>
    <w:rsid w:val="00260136"/>
    <w:rsid w:val="00260210"/>
    <w:rsid w:val="002603C7"/>
    <w:rsid w:val="002604E9"/>
    <w:rsid w:val="00260561"/>
    <w:rsid w:val="002605B0"/>
    <w:rsid w:val="00260688"/>
    <w:rsid w:val="0026096C"/>
    <w:rsid w:val="002609E0"/>
    <w:rsid w:val="00260CE9"/>
    <w:rsid w:val="002610F5"/>
    <w:rsid w:val="002612FD"/>
    <w:rsid w:val="00261312"/>
    <w:rsid w:val="00261772"/>
    <w:rsid w:val="00261795"/>
    <w:rsid w:val="002617DE"/>
    <w:rsid w:val="00261AB1"/>
    <w:rsid w:val="00261ADB"/>
    <w:rsid w:val="00261CE6"/>
    <w:rsid w:val="00261D09"/>
    <w:rsid w:val="00261D8A"/>
    <w:rsid w:val="00261E31"/>
    <w:rsid w:val="00261F05"/>
    <w:rsid w:val="0026200E"/>
    <w:rsid w:val="002622D6"/>
    <w:rsid w:val="00262335"/>
    <w:rsid w:val="002624E8"/>
    <w:rsid w:val="00262758"/>
    <w:rsid w:val="002627EC"/>
    <w:rsid w:val="002628F4"/>
    <w:rsid w:val="00262C99"/>
    <w:rsid w:val="00263053"/>
    <w:rsid w:val="002631A9"/>
    <w:rsid w:val="002632AB"/>
    <w:rsid w:val="002632D6"/>
    <w:rsid w:val="00263363"/>
    <w:rsid w:val="002633DE"/>
    <w:rsid w:val="002635A2"/>
    <w:rsid w:val="0026374A"/>
    <w:rsid w:val="0026384C"/>
    <w:rsid w:val="00263908"/>
    <w:rsid w:val="00263930"/>
    <w:rsid w:val="00263A33"/>
    <w:rsid w:val="00263A4F"/>
    <w:rsid w:val="00263B7A"/>
    <w:rsid w:val="00263E6D"/>
    <w:rsid w:val="00263F67"/>
    <w:rsid w:val="00264158"/>
    <w:rsid w:val="0026443F"/>
    <w:rsid w:val="002645BE"/>
    <w:rsid w:val="002647A1"/>
    <w:rsid w:val="0026489B"/>
    <w:rsid w:val="00264942"/>
    <w:rsid w:val="00264A48"/>
    <w:rsid w:val="00264BE5"/>
    <w:rsid w:val="00264BFF"/>
    <w:rsid w:val="00264CD5"/>
    <w:rsid w:val="00264D4F"/>
    <w:rsid w:val="00264E0B"/>
    <w:rsid w:val="00264FB7"/>
    <w:rsid w:val="0026508E"/>
    <w:rsid w:val="002653F0"/>
    <w:rsid w:val="00265424"/>
    <w:rsid w:val="002655FC"/>
    <w:rsid w:val="002657D0"/>
    <w:rsid w:val="002658A4"/>
    <w:rsid w:val="002659A7"/>
    <w:rsid w:val="00265AE3"/>
    <w:rsid w:val="00265D8D"/>
    <w:rsid w:val="00265DCB"/>
    <w:rsid w:val="00265DE7"/>
    <w:rsid w:val="00265F4A"/>
    <w:rsid w:val="00265F86"/>
    <w:rsid w:val="00266164"/>
    <w:rsid w:val="00266196"/>
    <w:rsid w:val="002661F6"/>
    <w:rsid w:val="0026640F"/>
    <w:rsid w:val="00266455"/>
    <w:rsid w:val="00266490"/>
    <w:rsid w:val="00266528"/>
    <w:rsid w:val="00266953"/>
    <w:rsid w:val="00266A27"/>
    <w:rsid w:val="00266DFC"/>
    <w:rsid w:val="00266E1D"/>
    <w:rsid w:val="00266F9F"/>
    <w:rsid w:val="00266FD0"/>
    <w:rsid w:val="002670BA"/>
    <w:rsid w:val="002672F4"/>
    <w:rsid w:val="00267417"/>
    <w:rsid w:val="002675CF"/>
    <w:rsid w:val="002675E8"/>
    <w:rsid w:val="002676D1"/>
    <w:rsid w:val="00267858"/>
    <w:rsid w:val="00267893"/>
    <w:rsid w:val="0026795F"/>
    <w:rsid w:val="00267B05"/>
    <w:rsid w:val="00267BA5"/>
    <w:rsid w:val="00267C35"/>
    <w:rsid w:val="00267D0F"/>
    <w:rsid w:val="00267D64"/>
    <w:rsid w:val="00267DA6"/>
    <w:rsid w:val="002701C3"/>
    <w:rsid w:val="0027023A"/>
    <w:rsid w:val="002702B4"/>
    <w:rsid w:val="002702DE"/>
    <w:rsid w:val="002703D2"/>
    <w:rsid w:val="002709E0"/>
    <w:rsid w:val="00270A25"/>
    <w:rsid w:val="00270AB0"/>
    <w:rsid w:val="00270DE1"/>
    <w:rsid w:val="00270F3C"/>
    <w:rsid w:val="00270F92"/>
    <w:rsid w:val="00271046"/>
    <w:rsid w:val="00271209"/>
    <w:rsid w:val="0027135F"/>
    <w:rsid w:val="00271450"/>
    <w:rsid w:val="0027163A"/>
    <w:rsid w:val="00271675"/>
    <w:rsid w:val="00271898"/>
    <w:rsid w:val="002718EC"/>
    <w:rsid w:val="00271AC3"/>
    <w:rsid w:val="00271B65"/>
    <w:rsid w:val="00272050"/>
    <w:rsid w:val="0027205F"/>
    <w:rsid w:val="002720EA"/>
    <w:rsid w:val="002723F7"/>
    <w:rsid w:val="0027241C"/>
    <w:rsid w:val="002724AC"/>
    <w:rsid w:val="00272500"/>
    <w:rsid w:val="00272536"/>
    <w:rsid w:val="002725C6"/>
    <w:rsid w:val="00272700"/>
    <w:rsid w:val="002727F4"/>
    <w:rsid w:val="00272A1C"/>
    <w:rsid w:val="00272B3F"/>
    <w:rsid w:val="00272B90"/>
    <w:rsid w:val="00272C6E"/>
    <w:rsid w:val="00272CFB"/>
    <w:rsid w:val="00272F5F"/>
    <w:rsid w:val="00273214"/>
    <w:rsid w:val="0027324F"/>
    <w:rsid w:val="002734A9"/>
    <w:rsid w:val="002734FD"/>
    <w:rsid w:val="002736CF"/>
    <w:rsid w:val="00273854"/>
    <w:rsid w:val="002739E6"/>
    <w:rsid w:val="00273B8F"/>
    <w:rsid w:val="0027405D"/>
    <w:rsid w:val="00274153"/>
    <w:rsid w:val="00274276"/>
    <w:rsid w:val="00274319"/>
    <w:rsid w:val="00274637"/>
    <w:rsid w:val="0027466D"/>
    <w:rsid w:val="0027483E"/>
    <w:rsid w:val="00274930"/>
    <w:rsid w:val="00274A94"/>
    <w:rsid w:val="00274B1D"/>
    <w:rsid w:val="00274BC5"/>
    <w:rsid w:val="00274D22"/>
    <w:rsid w:val="00274D9B"/>
    <w:rsid w:val="00274E26"/>
    <w:rsid w:val="00274E99"/>
    <w:rsid w:val="00274F37"/>
    <w:rsid w:val="00274FC8"/>
    <w:rsid w:val="00275318"/>
    <w:rsid w:val="00275390"/>
    <w:rsid w:val="002753FA"/>
    <w:rsid w:val="00275478"/>
    <w:rsid w:val="0027554E"/>
    <w:rsid w:val="00275A35"/>
    <w:rsid w:val="00275C93"/>
    <w:rsid w:val="00275CD5"/>
    <w:rsid w:val="00275D08"/>
    <w:rsid w:val="00275DCB"/>
    <w:rsid w:val="00275F5A"/>
    <w:rsid w:val="00275FBC"/>
    <w:rsid w:val="0027605B"/>
    <w:rsid w:val="00276534"/>
    <w:rsid w:val="0027671B"/>
    <w:rsid w:val="002767E1"/>
    <w:rsid w:val="00276A53"/>
    <w:rsid w:val="00276AE1"/>
    <w:rsid w:val="00276B25"/>
    <w:rsid w:val="00276CA8"/>
    <w:rsid w:val="00276CF8"/>
    <w:rsid w:val="00276F0E"/>
    <w:rsid w:val="00276F80"/>
    <w:rsid w:val="00276F9B"/>
    <w:rsid w:val="0027707C"/>
    <w:rsid w:val="002770FF"/>
    <w:rsid w:val="00277134"/>
    <w:rsid w:val="00277212"/>
    <w:rsid w:val="0027725A"/>
    <w:rsid w:val="00277320"/>
    <w:rsid w:val="002774A3"/>
    <w:rsid w:val="0027761A"/>
    <w:rsid w:val="0027764F"/>
    <w:rsid w:val="002776C9"/>
    <w:rsid w:val="0027772D"/>
    <w:rsid w:val="00277777"/>
    <w:rsid w:val="002778AB"/>
    <w:rsid w:val="00277D7A"/>
    <w:rsid w:val="00277DFF"/>
    <w:rsid w:val="00280183"/>
    <w:rsid w:val="0028018F"/>
    <w:rsid w:val="00280266"/>
    <w:rsid w:val="0028027F"/>
    <w:rsid w:val="002803A2"/>
    <w:rsid w:val="002803C0"/>
    <w:rsid w:val="0028070A"/>
    <w:rsid w:val="00280A9F"/>
    <w:rsid w:val="00280E93"/>
    <w:rsid w:val="00280FC8"/>
    <w:rsid w:val="00281104"/>
    <w:rsid w:val="00281295"/>
    <w:rsid w:val="002812E1"/>
    <w:rsid w:val="0028137E"/>
    <w:rsid w:val="0028164F"/>
    <w:rsid w:val="00281685"/>
    <w:rsid w:val="00281813"/>
    <w:rsid w:val="00281AEB"/>
    <w:rsid w:val="00281B42"/>
    <w:rsid w:val="00281BFD"/>
    <w:rsid w:val="00281DFA"/>
    <w:rsid w:val="00281FB5"/>
    <w:rsid w:val="00282039"/>
    <w:rsid w:val="002821D9"/>
    <w:rsid w:val="0028231C"/>
    <w:rsid w:val="0028238E"/>
    <w:rsid w:val="0028265C"/>
    <w:rsid w:val="00282829"/>
    <w:rsid w:val="00282C31"/>
    <w:rsid w:val="00282D68"/>
    <w:rsid w:val="00282E23"/>
    <w:rsid w:val="00282E27"/>
    <w:rsid w:val="00282EE9"/>
    <w:rsid w:val="00282F2C"/>
    <w:rsid w:val="002830D7"/>
    <w:rsid w:val="0028330E"/>
    <w:rsid w:val="00283341"/>
    <w:rsid w:val="0028334A"/>
    <w:rsid w:val="0028336D"/>
    <w:rsid w:val="00283490"/>
    <w:rsid w:val="002835AE"/>
    <w:rsid w:val="00283627"/>
    <w:rsid w:val="00283733"/>
    <w:rsid w:val="00283914"/>
    <w:rsid w:val="00283ABB"/>
    <w:rsid w:val="00283C8C"/>
    <w:rsid w:val="00283D15"/>
    <w:rsid w:val="00283EEF"/>
    <w:rsid w:val="002840CD"/>
    <w:rsid w:val="00284564"/>
    <w:rsid w:val="00284A23"/>
    <w:rsid w:val="00284BB6"/>
    <w:rsid w:val="00284C27"/>
    <w:rsid w:val="00284CB9"/>
    <w:rsid w:val="00284F19"/>
    <w:rsid w:val="00284FBC"/>
    <w:rsid w:val="00284FE6"/>
    <w:rsid w:val="00285112"/>
    <w:rsid w:val="00285182"/>
    <w:rsid w:val="0028540C"/>
    <w:rsid w:val="0028558D"/>
    <w:rsid w:val="00285849"/>
    <w:rsid w:val="002858A4"/>
    <w:rsid w:val="002858E3"/>
    <w:rsid w:val="00285968"/>
    <w:rsid w:val="002859B4"/>
    <w:rsid w:val="00285D1D"/>
    <w:rsid w:val="00285D22"/>
    <w:rsid w:val="00285FC9"/>
    <w:rsid w:val="0028609C"/>
    <w:rsid w:val="0028617F"/>
    <w:rsid w:val="00286224"/>
    <w:rsid w:val="00286306"/>
    <w:rsid w:val="00286554"/>
    <w:rsid w:val="002867D5"/>
    <w:rsid w:val="00286837"/>
    <w:rsid w:val="002868FB"/>
    <w:rsid w:val="00286AE5"/>
    <w:rsid w:val="00286B51"/>
    <w:rsid w:val="00286BBC"/>
    <w:rsid w:val="00286D5A"/>
    <w:rsid w:val="0028726A"/>
    <w:rsid w:val="0028775C"/>
    <w:rsid w:val="0028778D"/>
    <w:rsid w:val="00287843"/>
    <w:rsid w:val="00287A20"/>
    <w:rsid w:val="00287DA5"/>
    <w:rsid w:val="00287E70"/>
    <w:rsid w:val="00287F8A"/>
    <w:rsid w:val="00290230"/>
    <w:rsid w:val="00290368"/>
    <w:rsid w:val="0029041C"/>
    <w:rsid w:val="0029050B"/>
    <w:rsid w:val="0029059B"/>
    <w:rsid w:val="002907FA"/>
    <w:rsid w:val="00290968"/>
    <w:rsid w:val="002909ED"/>
    <w:rsid w:val="00290A6B"/>
    <w:rsid w:val="00290A76"/>
    <w:rsid w:val="00290AD0"/>
    <w:rsid w:val="00290AF8"/>
    <w:rsid w:val="00290D72"/>
    <w:rsid w:val="0029143E"/>
    <w:rsid w:val="00291457"/>
    <w:rsid w:val="0029154A"/>
    <w:rsid w:val="002916E7"/>
    <w:rsid w:val="00291747"/>
    <w:rsid w:val="00291750"/>
    <w:rsid w:val="0029190A"/>
    <w:rsid w:val="00291A9D"/>
    <w:rsid w:val="00291D7C"/>
    <w:rsid w:val="00291EFE"/>
    <w:rsid w:val="002920C5"/>
    <w:rsid w:val="0029220C"/>
    <w:rsid w:val="00292549"/>
    <w:rsid w:val="0029260C"/>
    <w:rsid w:val="00292755"/>
    <w:rsid w:val="00292978"/>
    <w:rsid w:val="00292A29"/>
    <w:rsid w:val="00292A6B"/>
    <w:rsid w:val="00292C3B"/>
    <w:rsid w:val="00292C5A"/>
    <w:rsid w:val="00292CD3"/>
    <w:rsid w:val="00292E19"/>
    <w:rsid w:val="00292FA6"/>
    <w:rsid w:val="0029300F"/>
    <w:rsid w:val="00293080"/>
    <w:rsid w:val="00293485"/>
    <w:rsid w:val="002936F1"/>
    <w:rsid w:val="00293728"/>
    <w:rsid w:val="002938A6"/>
    <w:rsid w:val="002938DF"/>
    <w:rsid w:val="0029393A"/>
    <w:rsid w:val="0029393D"/>
    <w:rsid w:val="0029397B"/>
    <w:rsid w:val="002939F7"/>
    <w:rsid w:val="00293C12"/>
    <w:rsid w:val="00293D2F"/>
    <w:rsid w:val="00293DF7"/>
    <w:rsid w:val="00293EFE"/>
    <w:rsid w:val="002940AE"/>
    <w:rsid w:val="0029411A"/>
    <w:rsid w:val="0029426E"/>
    <w:rsid w:val="002942F3"/>
    <w:rsid w:val="00294395"/>
    <w:rsid w:val="0029439E"/>
    <w:rsid w:val="0029445E"/>
    <w:rsid w:val="0029452F"/>
    <w:rsid w:val="0029465C"/>
    <w:rsid w:val="00294808"/>
    <w:rsid w:val="002948C8"/>
    <w:rsid w:val="00294EB5"/>
    <w:rsid w:val="00294F0A"/>
    <w:rsid w:val="0029500F"/>
    <w:rsid w:val="0029510E"/>
    <w:rsid w:val="002951DD"/>
    <w:rsid w:val="00295241"/>
    <w:rsid w:val="00295328"/>
    <w:rsid w:val="00295380"/>
    <w:rsid w:val="0029547B"/>
    <w:rsid w:val="00295496"/>
    <w:rsid w:val="00295859"/>
    <w:rsid w:val="00295928"/>
    <w:rsid w:val="002959CB"/>
    <w:rsid w:val="002959FF"/>
    <w:rsid w:val="00295A79"/>
    <w:rsid w:val="00295AD0"/>
    <w:rsid w:val="00295B4A"/>
    <w:rsid w:val="00295B56"/>
    <w:rsid w:val="00295B5E"/>
    <w:rsid w:val="00295BA7"/>
    <w:rsid w:val="00295CC0"/>
    <w:rsid w:val="00295DF2"/>
    <w:rsid w:val="00295E58"/>
    <w:rsid w:val="00296037"/>
    <w:rsid w:val="0029620D"/>
    <w:rsid w:val="0029626E"/>
    <w:rsid w:val="002962FD"/>
    <w:rsid w:val="0029630F"/>
    <w:rsid w:val="00296366"/>
    <w:rsid w:val="00296435"/>
    <w:rsid w:val="002965CD"/>
    <w:rsid w:val="002966F4"/>
    <w:rsid w:val="0029675F"/>
    <w:rsid w:val="00296808"/>
    <w:rsid w:val="0029689F"/>
    <w:rsid w:val="002968DF"/>
    <w:rsid w:val="00296C1F"/>
    <w:rsid w:val="00296CBC"/>
    <w:rsid w:val="00296CC7"/>
    <w:rsid w:val="00296F62"/>
    <w:rsid w:val="002971D9"/>
    <w:rsid w:val="002973F5"/>
    <w:rsid w:val="00297563"/>
    <w:rsid w:val="0029773E"/>
    <w:rsid w:val="002979D8"/>
    <w:rsid w:val="00297A46"/>
    <w:rsid w:val="00297A80"/>
    <w:rsid w:val="00297AD5"/>
    <w:rsid w:val="00297B3C"/>
    <w:rsid w:val="00297B97"/>
    <w:rsid w:val="00297CFB"/>
    <w:rsid w:val="00297FFD"/>
    <w:rsid w:val="002A006B"/>
    <w:rsid w:val="002A00E4"/>
    <w:rsid w:val="002A034E"/>
    <w:rsid w:val="002A04E6"/>
    <w:rsid w:val="002A0547"/>
    <w:rsid w:val="002A0695"/>
    <w:rsid w:val="002A0733"/>
    <w:rsid w:val="002A078B"/>
    <w:rsid w:val="002A07B3"/>
    <w:rsid w:val="002A0B63"/>
    <w:rsid w:val="002A0DAB"/>
    <w:rsid w:val="002A0E5A"/>
    <w:rsid w:val="002A0F50"/>
    <w:rsid w:val="002A11BA"/>
    <w:rsid w:val="002A1275"/>
    <w:rsid w:val="002A1529"/>
    <w:rsid w:val="002A196F"/>
    <w:rsid w:val="002A1C02"/>
    <w:rsid w:val="002A1DF0"/>
    <w:rsid w:val="002A2029"/>
    <w:rsid w:val="002A20DB"/>
    <w:rsid w:val="002A2132"/>
    <w:rsid w:val="002A2169"/>
    <w:rsid w:val="002A21A3"/>
    <w:rsid w:val="002A21FB"/>
    <w:rsid w:val="002A2393"/>
    <w:rsid w:val="002A289B"/>
    <w:rsid w:val="002A2ACC"/>
    <w:rsid w:val="002A2C90"/>
    <w:rsid w:val="002A2E40"/>
    <w:rsid w:val="002A304A"/>
    <w:rsid w:val="002A30CB"/>
    <w:rsid w:val="002A3107"/>
    <w:rsid w:val="002A3224"/>
    <w:rsid w:val="002A3273"/>
    <w:rsid w:val="002A3481"/>
    <w:rsid w:val="002A357C"/>
    <w:rsid w:val="002A3593"/>
    <w:rsid w:val="002A35B9"/>
    <w:rsid w:val="002A3647"/>
    <w:rsid w:val="002A3748"/>
    <w:rsid w:val="002A3821"/>
    <w:rsid w:val="002A3A49"/>
    <w:rsid w:val="002A3B26"/>
    <w:rsid w:val="002A3B80"/>
    <w:rsid w:val="002A3C15"/>
    <w:rsid w:val="002A3C1E"/>
    <w:rsid w:val="002A3E2D"/>
    <w:rsid w:val="002A40B6"/>
    <w:rsid w:val="002A40CC"/>
    <w:rsid w:val="002A42E4"/>
    <w:rsid w:val="002A4409"/>
    <w:rsid w:val="002A44CF"/>
    <w:rsid w:val="002A469F"/>
    <w:rsid w:val="002A46B8"/>
    <w:rsid w:val="002A47B9"/>
    <w:rsid w:val="002A490F"/>
    <w:rsid w:val="002A4B67"/>
    <w:rsid w:val="002A4BFB"/>
    <w:rsid w:val="002A4CFC"/>
    <w:rsid w:val="002A4DFC"/>
    <w:rsid w:val="002A4F4E"/>
    <w:rsid w:val="002A50CC"/>
    <w:rsid w:val="002A5421"/>
    <w:rsid w:val="002A57EF"/>
    <w:rsid w:val="002A5AF3"/>
    <w:rsid w:val="002A5E14"/>
    <w:rsid w:val="002A5EA2"/>
    <w:rsid w:val="002A5EE5"/>
    <w:rsid w:val="002A6240"/>
    <w:rsid w:val="002A6392"/>
    <w:rsid w:val="002A66E5"/>
    <w:rsid w:val="002A6746"/>
    <w:rsid w:val="002A68F4"/>
    <w:rsid w:val="002A6B6E"/>
    <w:rsid w:val="002A6C1D"/>
    <w:rsid w:val="002A6D18"/>
    <w:rsid w:val="002A6FDD"/>
    <w:rsid w:val="002A7891"/>
    <w:rsid w:val="002A7A35"/>
    <w:rsid w:val="002A7B43"/>
    <w:rsid w:val="002A7BFB"/>
    <w:rsid w:val="002A7DFF"/>
    <w:rsid w:val="002A7E24"/>
    <w:rsid w:val="002A7EC9"/>
    <w:rsid w:val="002A7F6E"/>
    <w:rsid w:val="002B0181"/>
    <w:rsid w:val="002B02DE"/>
    <w:rsid w:val="002B02E5"/>
    <w:rsid w:val="002B038C"/>
    <w:rsid w:val="002B03F8"/>
    <w:rsid w:val="002B047D"/>
    <w:rsid w:val="002B04E0"/>
    <w:rsid w:val="002B069B"/>
    <w:rsid w:val="002B07DA"/>
    <w:rsid w:val="002B0909"/>
    <w:rsid w:val="002B0978"/>
    <w:rsid w:val="002B09D5"/>
    <w:rsid w:val="002B0A32"/>
    <w:rsid w:val="002B0B9E"/>
    <w:rsid w:val="002B0C3D"/>
    <w:rsid w:val="002B0F2A"/>
    <w:rsid w:val="002B145E"/>
    <w:rsid w:val="002B16B5"/>
    <w:rsid w:val="002B18C5"/>
    <w:rsid w:val="002B1A5A"/>
    <w:rsid w:val="002B1AA5"/>
    <w:rsid w:val="002B1B32"/>
    <w:rsid w:val="002B1C44"/>
    <w:rsid w:val="002B1D8D"/>
    <w:rsid w:val="002B1DF4"/>
    <w:rsid w:val="002B1E69"/>
    <w:rsid w:val="002B2107"/>
    <w:rsid w:val="002B2148"/>
    <w:rsid w:val="002B2434"/>
    <w:rsid w:val="002B2486"/>
    <w:rsid w:val="002B260A"/>
    <w:rsid w:val="002B26AC"/>
    <w:rsid w:val="002B276E"/>
    <w:rsid w:val="002B27D1"/>
    <w:rsid w:val="002B281C"/>
    <w:rsid w:val="002B2850"/>
    <w:rsid w:val="002B287D"/>
    <w:rsid w:val="002B28D7"/>
    <w:rsid w:val="002B29F1"/>
    <w:rsid w:val="002B2A5F"/>
    <w:rsid w:val="002B2D61"/>
    <w:rsid w:val="002B2DF6"/>
    <w:rsid w:val="002B2F33"/>
    <w:rsid w:val="002B326B"/>
    <w:rsid w:val="002B33FF"/>
    <w:rsid w:val="002B3465"/>
    <w:rsid w:val="002B3579"/>
    <w:rsid w:val="002B3646"/>
    <w:rsid w:val="002B368D"/>
    <w:rsid w:val="002B3754"/>
    <w:rsid w:val="002B37B6"/>
    <w:rsid w:val="002B3B46"/>
    <w:rsid w:val="002B3B51"/>
    <w:rsid w:val="002B3DFA"/>
    <w:rsid w:val="002B3E02"/>
    <w:rsid w:val="002B40DF"/>
    <w:rsid w:val="002B4276"/>
    <w:rsid w:val="002B42EA"/>
    <w:rsid w:val="002B46B0"/>
    <w:rsid w:val="002B47E9"/>
    <w:rsid w:val="002B4835"/>
    <w:rsid w:val="002B492D"/>
    <w:rsid w:val="002B49FE"/>
    <w:rsid w:val="002B4A45"/>
    <w:rsid w:val="002B4B5C"/>
    <w:rsid w:val="002B4B7B"/>
    <w:rsid w:val="002B4C9E"/>
    <w:rsid w:val="002B4DD2"/>
    <w:rsid w:val="002B4E45"/>
    <w:rsid w:val="002B4FEC"/>
    <w:rsid w:val="002B51AD"/>
    <w:rsid w:val="002B51ED"/>
    <w:rsid w:val="002B534C"/>
    <w:rsid w:val="002B53B4"/>
    <w:rsid w:val="002B5450"/>
    <w:rsid w:val="002B576A"/>
    <w:rsid w:val="002B5784"/>
    <w:rsid w:val="002B5798"/>
    <w:rsid w:val="002B593E"/>
    <w:rsid w:val="002B59A1"/>
    <w:rsid w:val="002B5A50"/>
    <w:rsid w:val="002B5AAD"/>
    <w:rsid w:val="002B5ACF"/>
    <w:rsid w:val="002B5B88"/>
    <w:rsid w:val="002B5C1F"/>
    <w:rsid w:val="002B5C80"/>
    <w:rsid w:val="002B5CA6"/>
    <w:rsid w:val="002B5DD6"/>
    <w:rsid w:val="002B5DFC"/>
    <w:rsid w:val="002B5FB3"/>
    <w:rsid w:val="002B61F1"/>
    <w:rsid w:val="002B6308"/>
    <w:rsid w:val="002B6400"/>
    <w:rsid w:val="002B6478"/>
    <w:rsid w:val="002B67BF"/>
    <w:rsid w:val="002B6901"/>
    <w:rsid w:val="002B698D"/>
    <w:rsid w:val="002B6A39"/>
    <w:rsid w:val="002B6C3A"/>
    <w:rsid w:val="002B6CA0"/>
    <w:rsid w:val="002B6E10"/>
    <w:rsid w:val="002B7047"/>
    <w:rsid w:val="002B708F"/>
    <w:rsid w:val="002B7164"/>
    <w:rsid w:val="002B732B"/>
    <w:rsid w:val="002B768F"/>
    <w:rsid w:val="002B76A7"/>
    <w:rsid w:val="002B76C0"/>
    <w:rsid w:val="002B7836"/>
    <w:rsid w:val="002B7984"/>
    <w:rsid w:val="002B7987"/>
    <w:rsid w:val="002B7AAE"/>
    <w:rsid w:val="002B7B60"/>
    <w:rsid w:val="002B7E9B"/>
    <w:rsid w:val="002B7F48"/>
    <w:rsid w:val="002C003A"/>
    <w:rsid w:val="002C01FA"/>
    <w:rsid w:val="002C0270"/>
    <w:rsid w:val="002C05E4"/>
    <w:rsid w:val="002C0797"/>
    <w:rsid w:val="002C0AE4"/>
    <w:rsid w:val="002C0B84"/>
    <w:rsid w:val="002C0CDE"/>
    <w:rsid w:val="002C112C"/>
    <w:rsid w:val="002C11E0"/>
    <w:rsid w:val="002C1235"/>
    <w:rsid w:val="002C178A"/>
    <w:rsid w:val="002C1817"/>
    <w:rsid w:val="002C18D7"/>
    <w:rsid w:val="002C18E1"/>
    <w:rsid w:val="002C1986"/>
    <w:rsid w:val="002C1A0A"/>
    <w:rsid w:val="002C1D8D"/>
    <w:rsid w:val="002C1E4B"/>
    <w:rsid w:val="002C1F4B"/>
    <w:rsid w:val="002C21D1"/>
    <w:rsid w:val="002C2219"/>
    <w:rsid w:val="002C2272"/>
    <w:rsid w:val="002C233C"/>
    <w:rsid w:val="002C24BE"/>
    <w:rsid w:val="002C2552"/>
    <w:rsid w:val="002C2570"/>
    <w:rsid w:val="002C25C4"/>
    <w:rsid w:val="002C2AB8"/>
    <w:rsid w:val="002C2AE7"/>
    <w:rsid w:val="002C2B09"/>
    <w:rsid w:val="002C2D5F"/>
    <w:rsid w:val="002C2E12"/>
    <w:rsid w:val="002C2F21"/>
    <w:rsid w:val="002C3104"/>
    <w:rsid w:val="002C3322"/>
    <w:rsid w:val="002C33AC"/>
    <w:rsid w:val="002C33CE"/>
    <w:rsid w:val="002C3697"/>
    <w:rsid w:val="002C36CC"/>
    <w:rsid w:val="002C3770"/>
    <w:rsid w:val="002C380A"/>
    <w:rsid w:val="002C3868"/>
    <w:rsid w:val="002C38AC"/>
    <w:rsid w:val="002C3A07"/>
    <w:rsid w:val="002C3B13"/>
    <w:rsid w:val="002C3B62"/>
    <w:rsid w:val="002C3C21"/>
    <w:rsid w:val="002C3C94"/>
    <w:rsid w:val="002C3F5D"/>
    <w:rsid w:val="002C3F76"/>
    <w:rsid w:val="002C4024"/>
    <w:rsid w:val="002C4146"/>
    <w:rsid w:val="002C433E"/>
    <w:rsid w:val="002C4B88"/>
    <w:rsid w:val="002C4C4D"/>
    <w:rsid w:val="002C4C8F"/>
    <w:rsid w:val="002C4D82"/>
    <w:rsid w:val="002C4D8E"/>
    <w:rsid w:val="002C4E27"/>
    <w:rsid w:val="002C4F6C"/>
    <w:rsid w:val="002C5077"/>
    <w:rsid w:val="002C508D"/>
    <w:rsid w:val="002C50CC"/>
    <w:rsid w:val="002C5227"/>
    <w:rsid w:val="002C52BF"/>
    <w:rsid w:val="002C536A"/>
    <w:rsid w:val="002C53F0"/>
    <w:rsid w:val="002C555D"/>
    <w:rsid w:val="002C55AF"/>
    <w:rsid w:val="002C560C"/>
    <w:rsid w:val="002C5624"/>
    <w:rsid w:val="002C5884"/>
    <w:rsid w:val="002C5903"/>
    <w:rsid w:val="002C5A4E"/>
    <w:rsid w:val="002C5F4B"/>
    <w:rsid w:val="002C60EE"/>
    <w:rsid w:val="002C6116"/>
    <w:rsid w:val="002C62CD"/>
    <w:rsid w:val="002C65C6"/>
    <w:rsid w:val="002C682D"/>
    <w:rsid w:val="002C6B67"/>
    <w:rsid w:val="002C6CEE"/>
    <w:rsid w:val="002C6D6D"/>
    <w:rsid w:val="002C6EB9"/>
    <w:rsid w:val="002C6F43"/>
    <w:rsid w:val="002C7152"/>
    <w:rsid w:val="002C727F"/>
    <w:rsid w:val="002C7378"/>
    <w:rsid w:val="002C7457"/>
    <w:rsid w:val="002C757B"/>
    <w:rsid w:val="002C76A8"/>
    <w:rsid w:val="002C775E"/>
    <w:rsid w:val="002C7836"/>
    <w:rsid w:val="002C79D2"/>
    <w:rsid w:val="002C7A0A"/>
    <w:rsid w:val="002C7CAE"/>
    <w:rsid w:val="002C7DB3"/>
    <w:rsid w:val="002D0014"/>
    <w:rsid w:val="002D0015"/>
    <w:rsid w:val="002D005D"/>
    <w:rsid w:val="002D0191"/>
    <w:rsid w:val="002D0359"/>
    <w:rsid w:val="002D03FD"/>
    <w:rsid w:val="002D0407"/>
    <w:rsid w:val="002D06D2"/>
    <w:rsid w:val="002D0866"/>
    <w:rsid w:val="002D0958"/>
    <w:rsid w:val="002D0CBC"/>
    <w:rsid w:val="002D0D50"/>
    <w:rsid w:val="002D0DF2"/>
    <w:rsid w:val="002D0E14"/>
    <w:rsid w:val="002D111A"/>
    <w:rsid w:val="002D13A6"/>
    <w:rsid w:val="002D1533"/>
    <w:rsid w:val="002D156D"/>
    <w:rsid w:val="002D1657"/>
    <w:rsid w:val="002D17DD"/>
    <w:rsid w:val="002D17F9"/>
    <w:rsid w:val="002D185B"/>
    <w:rsid w:val="002D1A5E"/>
    <w:rsid w:val="002D1D6A"/>
    <w:rsid w:val="002D1DA5"/>
    <w:rsid w:val="002D1DEA"/>
    <w:rsid w:val="002D1E04"/>
    <w:rsid w:val="002D1E9B"/>
    <w:rsid w:val="002D1F0A"/>
    <w:rsid w:val="002D1F21"/>
    <w:rsid w:val="002D217B"/>
    <w:rsid w:val="002D23BD"/>
    <w:rsid w:val="002D264B"/>
    <w:rsid w:val="002D2795"/>
    <w:rsid w:val="002D29BE"/>
    <w:rsid w:val="002D2B31"/>
    <w:rsid w:val="002D2E4D"/>
    <w:rsid w:val="002D2F94"/>
    <w:rsid w:val="002D3340"/>
    <w:rsid w:val="002D33CC"/>
    <w:rsid w:val="002D3447"/>
    <w:rsid w:val="002D3463"/>
    <w:rsid w:val="002D3535"/>
    <w:rsid w:val="002D3673"/>
    <w:rsid w:val="002D372D"/>
    <w:rsid w:val="002D380B"/>
    <w:rsid w:val="002D39C5"/>
    <w:rsid w:val="002D3CA4"/>
    <w:rsid w:val="002D3E35"/>
    <w:rsid w:val="002D3F2E"/>
    <w:rsid w:val="002D40A8"/>
    <w:rsid w:val="002D42B7"/>
    <w:rsid w:val="002D4728"/>
    <w:rsid w:val="002D47D2"/>
    <w:rsid w:val="002D4B23"/>
    <w:rsid w:val="002D4B38"/>
    <w:rsid w:val="002D4DCF"/>
    <w:rsid w:val="002D4F3B"/>
    <w:rsid w:val="002D5094"/>
    <w:rsid w:val="002D5115"/>
    <w:rsid w:val="002D559B"/>
    <w:rsid w:val="002D597B"/>
    <w:rsid w:val="002D5A73"/>
    <w:rsid w:val="002D5AC9"/>
    <w:rsid w:val="002D5E58"/>
    <w:rsid w:val="002D5E70"/>
    <w:rsid w:val="002D5F6D"/>
    <w:rsid w:val="002D6033"/>
    <w:rsid w:val="002D60A6"/>
    <w:rsid w:val="002D60E2"/>
    <w:rsid w:val="002D620C"/>
    <w:rsid w:val="002D62BB"/>
    <w:rsid w:val="002D63EE"/>
    <w:rsid w:val="002D6489"/>
    <w:rsid w:val="002D6632"/>
    <w:rsid w:val="002D6861"/>
    <w:rsid w:val="002D6B4B"/>
    <w:rsid w:val="002D6BA0"/>
    <w:rsid w:val="002D6DFC"/>
    <w:rsid w:val="002D6E14"/>
    <w:rsid w:val="002D6E99"/>
    <w:rsid w:val="002D7094"/>
    <w:rsid w:val="002D7261"/>
    <w:rsid w:val="002D72B1"/>
    <w:rsid w:val="002D7389"/>
    <w:rsid w:val="002D7522"/>
    <w:rsid w:val="002D75A7"/>
    <w:rsid w:val="002D771F"/>
    <w:rsid w:val="002D7799"/>
    <w:rsid w:val="002D779B"/>
    <w:rsid w:val="002D77E1"/>
    <w:rsid w:val="002D7952"/>
    <w:rsid w:val="002D79E9"/>
    <w:rsid w:val="002D7B40"/>
    <w:rsid w:val="002E0252"/>
    <w:rsid w:val="002E0258"/>
    <w:rsid w:val="002E0509"/>
    <w:rsid w:val="002E0652"/>
    <w:rsid w:val="002E094C"/>
    <w:rsid w:val="002E0992"/>
    <w:rsid w:val="002E0A45"/>
    <w:rsid w:val="002E0ADF"/>
    <w:rsid w:val="002E0B47"/>
    <w:rsid w:val="002E0EC0"/>
    <w:rsid w:val="002E1004"/>
    <w:rsid w:val="002E106F"/>
    <w:rsid w:val="002E11D5"/>
    <w:rsid w:val="002E13BD"/>
    <w:rsid w:val="002E13C9"/>
    <w:rsid w:val="002E15C8"/>
    <w:rsid w:val="002E15D7"/>
    <w:rsid w:val="002E17A3"/>
    <w:rsid w:val="002E189E"/>
    <w:rsid w:val="002E1929"/>
    <w:rsid w:val="002E1B85"/>
    <w:rsid w:val="002E1D4B"/>
    <w:rsid w:val="002E1D9F"/>
    <w:rsid w:val="002E2038"/>
    <w:rsid w:val="002E20B8"/>
    <w:rsid w:val="002E20BC"/>
    <w:rsid w:val="002E210A"/>
    <w:rsid w:val="002E21DE"/>
    <w:rsid w:val="002E2413"/>
    <w:rsid w:val="002E24CF"/>
    <w:rsid w:val="002E26A6"/>
    <w:rsid w:val="002E26E7"/>
    <w:rsid w:val="002E2711"/>
    <w:rsid w:val="002E275C"/>
    <w:rsid w:val="002E286A"/>
    <w:rsid w:val="002E292A"/>
    <w:rsid w:val="002E297F"/>
    <w:rsid w:val="002E2C46"/>
    <w:rsid w:val="002E2FC7"/>
    <w:rsid w:val="002E3128"/>
    <w:rsid w:val="002E34F4"/>
    <w:rsid w:val="002E3518"/>
    <w:rsid w:val="002E3707"/>
    <w:rsid w:val="002E3851"/>
    <w:rsid w:val="002E3907"/>
    <w:rsid w:val="002E3D6A"/>
    <w:rsid w:val="002E3D9D"/>
    <w:rsid w:val="002E4011"/>
    <w:rsid w:val="002E422A"/>
    <w:rsid w:val="002E43EE"/>
    <w:rsid w:val="002E4601"/>
    <w:rsid w:val="002E4685"/>
    <w:rsid w:val="002E46B1"/>
    <w:rsid w:val="002E4787"/>
    <w:rsid w:val="002E4A30"/>
    <w:rsid w:val="002E4C6E"/>
    <w:rsid w:val="002E4EF0"/>
    <w:rsid w:val="002E4F85"/>
    <w:rsid w:val="002E5009"/>
    <w:rsid w:val="002E5138"/>
    <w:rsid w:val="002E5451"/>
    <w:rsid w:val="002E54CF"/>
    <w:rsid w:val="002E5771"/>
    <w:rsid w:val="002E57D2"/>
    <w:rsid w:val="002E5817"/>
    <w:rsid w:val="002E58C1"/>
    <w:rsid w:val="002E58C3"/>
    <w:rsid w:val="002E592B"/>
    <w:rsid w:val="002E5A8B"/>
    <w:rsid w:val="002E5E47"/>
    <w:rsid w:val="002E5FE8"/>
    <w:rsid w:val="002E6031"/>
    <w:rsid w:val="002E61EA"/>
    <w:rsid w:val="002E6338"/>
    <w:rsid w:val="002E6392"/>
    <w:rsid w:val="002E642A"/>
    <w:rsid w:val="002E66D8"/>
    <w:rsid w:val="002E6802"/>
    <w:rsid w:val="002E68C7"/>
    <w:rsid w:val="002E6D31"/>
    <w:rsid w:val="002E6D34"/>
    <w:rsid w:val="002E6DE9"/>
    <w:rsid w:val="002E6E16"/>
    <w:rsid w:val="002E6E63"/>
    <w:rsid w:val="002E6EE7"/>
    <w:rsid w:val="002E6FCD"/>
    <w:rsid w:val="002E6FF0"/>
    <w:rsid w:val="002E6FF4"/>
    <w:rsid w:val="002E712B"/>
    <w:rsid w:val="002E7148"/>
    <w:rsid w:val="002E7165"/>
    <w:rsid w:val="002E75AE"/>
    <w:rsid w:val="002E77B2"/>
    <w:rsid w:val="002E794D"/>
    <w:rsid w:val="002E7BDE"/>
    <w:rsid w:val="002E7C39"/>
    <w:rsid w:val="002E7DB4"/>
    <w:rsid w:val="002E7F6B"/>
    <w:rsid w:val="002E7F83"/>
    <w:rsid w:val="002F031E"/>
    <w:rsid w:val="002F034D"/>
    <w:rsid w:val="002F03AA"/>
    <w:rsid w:val="002F04A0"/>
    <w:rsid w:val="002F0594"/>
    <w:rsid w:val="002F05B8"/>
    <w:rsid w:val="002F077B"/>
    <w:rsid w:val="002F079A"/>
    <w:rsid w:val="002F094D"/>
    <w:rsid w:val="002F0B69"/>
    <w:rsid w:val="002F0C35"/>
    <w:rsid w:val="002F0C7E"/>
    <w:rsid w:val="002F0E52"/>
    <w:rsid w:val="002F0F55"/>
    <w:rsid w:val="002F10D8"/>
    <w:rsid w:val="002F11A9"/>
    <w:rsid w:val="002F1331"/>
    <w:rsid w:val="002F1379"/>
    <w:rsid w:val="002F1420"/>
    <w:rsid w:val="002F149B"/>
    <w:rsid w:val="002F14EE"/>
    <w:rsid w:val="002F16A5"/>
    <w:rsid w:val="002F1801"/>
    <w:rsid w:val="002F1860"/>
    <w:rsid w:val="002F18F9"/>
    <w:rsid w:val="002F1982"/>
    <w:rsid w:val="002F1A12"/>
    <w:rsid w:val="002F1AAD"/>
    <w:rsid w:val="002F1AC1"/>
    <w:rsid w:val="002F1B56"/>
    <w:rsid w:val="002F1B8F"/>
    <w:rsid w:val="002F1C6E"/>
    <w:rsid w:val="002F1CED"/>
    <w:rsid w:val="002F1E10"/>
    <w:rsid w:val="002F22FC"/>
    <w:rsid w:val="002F2335"/>
    <w:rsid w:val="002F26EB"/>
    <w:rsid w:val="002F275A"/>
    <w:rsid w:val="002F2897"/>
    <w:rsid w:val="002F28D1"/>
    <w:rsid w:val="002F296E"/>
    <w:rsid w:val="002F29CC"/>
    <w:rsid w:val="002F2D57"/>
    <w:rsid w:val="002F2DFF"/>
    <w:rsid w:val="002F302A"/>
    <w:rsid w:val="002F30A1"/>
    <w:rsid w:val="002F3208"/>
    <w:rsid w:val="002F3313"/>
    <w:rsid w:val="002F3383"/>
    <w:rsid w:val="002F36DF"/>
    <w:rsid w:val="002F3971"/>
    <w:rsid w:val="002F3ACD"/>
    <w:rsid w:val="002F3AF9"/>
    <w:rsid w:val="002F3EB4"/>
    <w:rsid w:val="002F3FE8"/>
    <w:rsid w:val="002F404C"/>
    <w:rsid w:val="002F40F8"/>
    <w:rsid w:val="002F4186"/>
    <w:rsid w:val="002F433D"/>
    <w:rsid w:val="002F4366"/>
    <w:rsid w:val="002F4580"/>
    <w:rsid w:val="002F4685"/>
    <w:rsid w:val="002F46F0"/>
    <w:rsid w:val="002F4839"/>
    <w:rsid w:val="002F498B"/>
    <w:rsid w:val="002F4998"/>
    <w:rsid w:val="002F4B2B"/>
    <w:rsid w:val="002F4C23"/>
    <w:rsid w:val="002F4C8F"/>
    <w:rsid w:val="002F4E67"/>
    <w:rsid w:val="002F4FEA"/>
    <w:rsid w:val="002F5101"/>
    <w:rsid w:val="002F5279"/>
    <w:rsid w:val="002F537D"/>
    <w:rsid w:val="002F5413"/>
    <w:rsid w:val="002F5508"/>
    <w:rsid w:val="002F575E"/>
    <w:rsid w:val="002F58F0"/>
    <w:rsid w:val="002F5BAB"/>
    <w:rsid w:val="002F5ED5"/>
    <w:rsid w:val="002F5FAB"/>
    <w:rsid w:val="002F60D4"/>
    <w:rsid w:val="002F61A5"/>
    <w:rsid w:val="002F62A1"/>
    <w:rsid w:val="002F639F"/>
    <w:rsid w:val="002F63C0"/>
    <w:rsid w:val="002F643D"/>
    <w:rsid w:val="002F65B2"/>
    <w:rsid w:val="002F6B1E"/>
    <w:rsid w:val="002F6BB2"/>
    <w:rsid w:val="002F6C67"/>
    <w:rsid w:val="002F6C78"/>
    <w:rsid w:val="002F703B"/>
    <w:rsid w:val="002F7175"/>
    <w:rsid w:val="002F7213"/>
    <w:rsid w:val="002F7254"/>
    <w:rsid w:val="002F72F9"/>
    <w:rsid w:val="002F7317"/>
    <w:rsid w:val="002F7455"/>
    <w:rsid w:val="002F7687"/>
    <w:rsid w:val="002F778B"/>
    <w:rsid w:val="002F78BB"/>
    <w:rsid w:val="002F7961"/>
    <w:rsid w:val="002F7AAD"/>
    <w:rsid w:val="002F7D69"/>
    <w:rsid w:val="002F7E6B"/>
    <w:rsid w:val="00300155"/>
    <w:rsid w:val="003003A5"/>
    <w:rsid w:val="003006F4"/>
    <w:rsid w:val="00300754"/>
    <w:rsid w:val="00300B06"/>
    <w:rsid w:val="00300BA7"/>
    <w:rsid w:val="00300BF2"/>
    <w:rsid w:val="00300C35"/>
    <w:rsid w:val="00300C85"/>
    <w:rsid w:val="00300E38"/>
    <w:rsid w:val="00300ECB"/>
    <w:rsid w:val="0030101E"/>
    <w:rsid w:val="00301045"/>
    <w:rsid w:val="00301078"/>
    <w:rsid w:val="003012C4"/>
    <w:rsid w:val="003012F6"/>
    <w:rsid w:val="0030176A"/>
    <w:rsid w:val="003018DC"/>
    <w:rsid w:val="00301A1F"/>
    <w:rsid w:val="00301A29"/>
    <w:rsid w:val="00301ADE"/>
    <w:rsid w:val="00301B06"/>
    <w:rsid w:val="00301B91"/>
    <w:rsid w:val="00301C25"/>
    <w:rsid w:val="00301E14"/>
    <w:rsid w:val="00301E23"/>
    <w:rsid w:val="00301E8C"/>
    <w:rsid w:val="003020F8"/>
    <w:rsid w:val="003023AE"/>
    <w:rsid w:val="003024AA"/>
    <w:rsid w:val="0030263F"/>
    <w:rsid w:val="003027AE"/>
    <w:rsid w:val="003028C4"/>
    <w:rsid w:val="0030298F"/>
    <w:rsid w:val="00302A26"/>
    <w:rsid w:val="00302BFC"/>
    <w:rsid w:val="00302D1C"/>
    <w:rsid w:val="00302E17"/>
    <w:rsid w:val="00302E92"/>
    <w:rsid w:val="00302EFD"/>
    <w:rsid w:val="003033BF"/>
    <w:rsid w:val="003036E3"/>
    <w:rsid w:val="0030382F"/>
    <w:rsid w:val="003038E4"/>
    <w:rsid w:val="0030390F"/>
    <w:rsid w:val="003039BB"/>
    <w:rsid w:val="00303D62"/>
    <w:rsid w:val="00303F7E"/>
    <w:rsid w:val="0030408D"/>
    <w:rsid w:val="003040E3"/>
    <w:rsid w:val="00304140"/>
    <w:rsid w:val="00304374"/>
    <w:rsid w:val="0030453C"/>
    <w:rsid w:val="00304573"/>
    <w:rsid w:val="0030463A"/>
    <w:rsid w:val="003046A0"/>
    <w:rsid w:val="00304736"/>
    <w:rsid w:val="0030476F"/>
    <w:rsid w:val="003047AF"/>
    <w:rsid w:val="003047B4"/>
    <w:rsid w:val="00304974"/>
    <w:rsid w:val="00304AE1"/>
    <w:rsid w:val="00304BC9"/>
    <w:rsid w:val="00304C58"/>
    <w:rsid w:val="00304DC9"/>
    <w:rsid w:val="00304DF2"/>
    <w:rsid w:val="00304E6F"/>
    <w:rsid w:val="00304EE0"/>
    <w:rsid w:val="00304EF7"/>
    <w:rsid w:val="00304FCC"/>
    <w:rsid w:val="003050AF"/>
    <w:rsid w:val="00305232"/>
    <w:rsid w:val="003052F4"/>
    <w:rsid w:val="00305370"/>
    <w:rsid w:val="00305372"/>
    <w:rsid w:val="003053A6"/>
    <w:rsid w:val="0030546F"/>
    <w:rsid w:val="0030548E"/>
    <w:rsid w:val="003054C1"/>
    <w:rsid w:val="0030556E"/>
    <w:rsid w:val="00305575"/>
    <w:rsid w:val="003056C1"/>
    <w:rsid w:val="003056F0"/>
    <w:rsid w:val="0030570E"/>
    <w:rsid w:val="00305836"/>
    <w:rsid w:val="0030584C"/>
    <w:rsid w:val="00305869"/>
    <w:rsid w:val="00305923"/>
    <w:rsid w:val="00305A32"/>
    <w:rsid w:val="00305C9C"/>
    <w:rsid w:val="00305DC3"/>
    <w:rsid w:val="00306081"/>
    <w:rsid w:val="003060E4"/>
    <w:rsid w:val="00306125"/>
    <w:rsid w:val="0030614F"/>
    <w:rsid w:val="0030640D"/>
    <w:rsid w:val="0030641D"/>
    <w:rsid w:val="00306621"/>
    <w:rsid w:val="0030675E"/>
    <w:rsid w:val="00306792"/>
    <w:rsid w:val="0030693D"/>
    <w:rsid w:val="003069E5"/>
    <w:rsid w:val="003069F0"/>
    <w:rsid w:val="00306A9B"/>
    <w:rsid w:val="00306B52"/>
    <w:rsid w:val="00306D87"/>
    <w:rsid w:val="00306FE6"/>
    <w:rsid w:val="00306FE7"/>
    <w:rsid w:val="0030719C"/>
    <w:rsid w:val="003072A4"/>
    <w:rsid w:val="003075FD"/>
    <w:rsid w:val="0030793F"/>
    <w:rsid w:val="00307B8B"/>
    <w:rsid w:val="00307D08"/>
    <w:rsid w:val="00307E21"/>
    <w:rsid w:val="00307ED2"/>
    <w:rsid w:val="0031009F"/>
    <w:rsid w:val="003100F2"/>
    <w:rsid w:val="003102A7"/>
    <w:rsid w:val="003102CF"/>
    <w:rsid w:val="003105A8"/>
    <w:rsid w:val="003105D5"/>
    <w:rsid w:val="0031071E"/>
    <w:rsid w:val="0031073E"/>
    <w:rsid w:val="00310803"/>
    <w:rsid w:val="00310853"/>
    <w:rsid w:val="0031089B"/>
    <w:rsid w:val="00310912"/>
    <w:rsid w:val="00310A42"/>
    <w:rsid w:val="00310B8D"/>
    <w:rsid w:val="00310D9A"/>
    <w:rsid w:val="00310E0B"/>
    <w:rsid w:val="00310FAC"/>
    <w:rsid w:val="0031103B"/>
    <w:rsid w:val="0031108B"/>
    <w:rsid w:val="0031111D"/>
    <w:rsid w:val="0031112E"/>
    <w:rsid w:val="00311275"/>
    <w:rsid w:val="003112DB"/>
    <w:rsid w:val="003113A5"/>
    <w:rsid w:val="003115D6"/>
    <w:rsid w:val="00311822"/>
    <w:rsid w:val="0031196B"/>
    <w:rsid w:val="00311C36"/>
    <w:rsid w:val="00311DE3"/>
    <w:rsid w:val="00312047"/>
    <w:rsid w:val="0031214E"/>
    <w:rsid w:val="00312272"/>
    <w:rsid w:val="003122E5"/>
    <w:rsid w:val="003123BD"/>
    <w:rsid w:val="003124B7"/>
    <w:rsid w:val="003127BC"/>
    <w:rsid w:val="00312802"/>
    <w:rsid w:val="0031296B"/>
    <w:rsid w:val="00312A0D"/>
    <w:rsid w:val="00312BCC"/>
    <w:rsid w:val="00312C21"/>
    <w:rsid w:val="00312DE5"/>
    <w:rsid w:val="00312F89"/>
    <w:rsid w:val="003132B3"/>
    <w:rsid w:val="003132D4"/>
    <w:rsid w:val="00313340"/>
    <w:rsid w:val="003136AC"/>
    <w:rsid w:val="00313A74"/>
    <w:rsid w:val="00313B2B"/>
    <w:rsid w:val="00313BC3"/>
    <w:rsid w:val="00313CBC"/>
    <w:rsid w:val="003140D5"/>
    <w:rsid w:val="00314264"/>
    <w:rsid w:val="0031429F"/>
    <w:rsid w:val="0031433A"/>
    <w:rsid w:val="00314489"/>
    <w:rsid w:val="003146AB"/>
    <w:rsid w:val="0031471D"/>
    <w:rsid w:val="0031478C"/>
    <w:rsid w:val="00314ABC"/>
    <w:rsid w:val="00314AFA"/>
    <w:rsid w:val="00314C3F"/>
    <w:rsid w:val="00314C8C"/>
    <w:rsid w:val="00314CA1"/>
    <w:rsid w:val="00314E6A"/>
    <w:rsid w:val="00314F75"/>
    <w:rsid w:val="00315048"/>
    <w:rsid w:val="00315230"/>
    <w:rsid w:val="00315252"/>
    <w:rsid w:val="003154BF"/>
    <w:rsid w:val="003157E6"/>
    <w:rsid w:val="0031581B"/>
    <w:rsid w:val="00315870"/>
    <w:rsid w:val="0031591B"/>
    <w:rsid w:val="00315A59"/>
    <w:rsid w:val="00315B5C"/>
    <w:rsid w:val="00315C01"/>
    <w:rsid w:val="00315D3A"/>
    <w:rsid w:val="00315F0E"/>
    <w:rsid w:val="00315F4F"/>
    <w:rsid w:val="00315F56"/>
    <w:rsid w:val="0031603B"/>
    <w:rsid w:val="003160E7"/>
    <w:rsid w:val="00316170"/>
    <w:rsid w:val="003161EB"/>
    <w:rsid w:val="0031648E"/>
    <w:rsid w:val="00316595"/>
    <w:rsid w:val="003165A1"/>
    <w:rsid w:val="00316682"/>
    <w:rsid w:val="00316C3F"/>
    <w:rsid w:val="00316CDF"/>
    <w:rsid w:val="0031703A"/>
    <w:rsid w:val="003171A2"/>
    <w:rsid w:val="00317291"/>
    <w:rsid w:val="0031730D"/>
    <w:rsid w:val="00317381"/>
    <w:rsid w:val="0031739E"/>
    <w:rsid w:val="00317493"/>
    <w:rsid w:val="00317504"/>
    <w:rsid w:val="0031757D"/>
    <w:rsid w:val="0031763C"/>
    <w:rsid w:val="00317691"/>
    <w:rsid w:val="003179AD"/>
    <w:rsid w:val="003179D4"/>
    <w:rsid w:val="00317A0A"/>
    <w:rsid w:val="00317BBD"/>
    <w:rsid w:val="00317C44"/>
    <w:rsid w:val="00317CEA"/>
    <w:rsid w:val="00317CF9"/>
    <w:rsid w:val="00317E62"/>
    <w:rsid w:val="00317E81"/>
    <w:rsid w:val="00317FFC"/>
    <w:rsid w:val="00320044"/>
    <w:rsid w:val="003200D7"/>
    <w:rsid w:val="003201BF"/>
    <w:rsid w:val="003201F6"/>
    <w:rsid w:val="003208BD"/>
    <w:rsid w:val="00320A8D"/>
    <w:rsid w:val="00320B4C"/>
    <w:rsid w:val="00320BA9"/>
    <w:rsid w:val="00320C43"/>
    <w:rsid w:val="00320CA8"/>
    <w:rsid w:val="00320D35"/>
    <w:rsid w:val="00320F29"/>
    <w:rsid w:val="00320FEF"/>
    <w:rsid w:val="003210C8"/>
    <w:rsid w:val="003212E9"/>
    <w:rsid w:val="003213CB"/>
    <w:rsid w:val="00321629"/>
    <w:rsid w:val="003217B6"/>
    <w:rsid w:val="003218E1"/>
    <w:rsid w:val="003219A7"/>
    <w:rsid w:val="003219A9"/>
    <w:rsid w:val="00321A19"/>
    <w:rsid w:val="00321A60"/>
    <w:rsid w:val="00321A9C"/>
    <w:rsid w:val="00321E49"/>
    <w:rsid w:val="00321F42"/>
    <w:rsid w:val="00321FA3"/>
    <w:rsid w:val="003220EA"/>
    <w:rsid w:val="003221A6"/>
    <w:rsid w:val="0032236D"/>
    <w:rsid w:val="00322417"/>
    <w:rsid w:val="00322477"/>
    <w:rsid w:val="00322536"/>
    <w:rsid w:val="0032254A"/>
    <w:rsid w:val="00322560"/>
    <w:rsid w:val="00322809"/>
    <w:rsid w:val="003228AF"/>
    <w:rsid w:val="00322AB8"/>
    <w:rsid w:val="00322B45"/>
    <w:rsid w:val="00322B99"/>
    <w:rsid w:val="00322E80"/>
    <w:rsid w:val="00322FBC"/>
    <w:rsid w:val="00323167"/>
    <w:rsid w:val="00323392"/>
    <w:rsid w:val="003233DD"/>
    <w:rsid w:val="003234A4"/>
    <w:rsid w:val="00323656"/>
    <w:rsid w:val="003236B5"/>
    <w:rsid w:val="0032374E"/>
    <w:rsid w:val="00323800"/>
    <w:rsid w:val="00323882"/>
    <w:rsid w:val="00323892"/>
    <w:rsid w:val="0032395D"/>
    <w:rsid w:val="00323ACA"/>
    <w:rsid w:val="00323B0A"/>
    <w:rsid w:val="00323C3E"/>
    <w:rsid w:val="003240B9"/>
    <w:rsid w:val="0032430F"/>
    <w:rsid w:val="003244FE"/>
    <w:rsid w:val="00324571"/>
    <w:rsid w:val="003246DD"/>
    <w:rsid w:val="0032477D"/>
    <w:rsid w:val="00324BFE"/>
    <w:rsid w:val="00324C18"/>
    <w:rsid w:val="00324C6D"/>
    <w:rsid w:val="00324CF9"/>
    <w:rsid w:val="00324E9C"/>
    <w:rsid w:val="00324EB5"/>
    <w:rsid w:val="00324F37"/>
    <w:rsid w:val="0032506C"/>
    <w:rsid w:val="00325284"/>
    <w:rsid w:val="003252AA"/>
    <w:rsid w:val="00325499"/>
    <w:rsid w:val="003254EF"/>
    <w:rsid w:val="00325552"/>
    <w:rsid w:val="00325568"/>
    <w:rsid w:val="0032561C"/>
    <w:rsid w:val="003256DA"/>
    <w:rsid w:val="003257AA"/>
    <w:rsid w:val="0032581A"/>
    <w:rsid w:val="00325A59"/>
    <w:rsid w:val="00325B84"/>
    <w:rsid w:val="00325DD5"/>
    <w:rsid w:val="00325FD8"/>
    <w:rsid w:val="0032611A"/>
    <w:rsid w:val="003261F4"/>
    <w:rsid w:val="00326263"/>
    <w:rsid w:val="003262EB"/>
    <w:rsid w:val="00326308"/>
    <w:rsid w:val="003264F3"/>
    <w:rsid w:val="003265E8"/>
    <w:rsid w:val="00326650"/>
    <w:rsid w:val="00326676"/>
    <w:rsid w:val="003266B2"/>
    <w:rsid w:val="0032677C"/>
    <w:rsid w:val="00326A08"/>
    <w:rsid w:val="00326B52"/>
    <w:rsid w:val="00326C89"/>
    <w:rsid w:val="00326DA1"/>
    <w:rsid w:val="00326E13"/>
    <w:rsid w:val="0032719C"/>
    <w:rsid w:val="003273CE"/>
    <w:rsid w:val="003275B7"/>
    <w:rsid w:val="003275F3"/>
    <w:rsid w:val="003276E9"/>
    <w:rsid w:val="003279A8"/>
    <w:rsid w:val="00327A27"/>
    <w:rsid w:val="00327AD3"/>
    <w:rsid w:val="00327C12"/>
    <w:rsid w:val="00327C78"/>
    <w:rsid w:val="00327CEC"/>
    <w:rsid w:val="00327E3D"/>
    <w:rsid w:val="00327F10"/>
    <w:rsid w:val="0033013C"/>
    <w:rsid w:val="00330295"/>
    <w:rsid w:val="0033038F"/>
    <w:rsid w:val="003303A8"/>
    <w:rsid w:val="00330465"/>
    <w:rsid w:val="0033059C"/>
    <w:rsid w:val="003305A1"/>
    <w:rsid w:val="003305D2"/>
    <w:rsid w:val="0033064F"/>
    <w:rsid w:val="0033068D"/>
    <w:rsid w:val="003309B0"/>
    <w:rsid w:val="003309CA"/>
    <w:rsid w:val="003309F5"/>
    <w:rsid w:val="00330B22"/>
    <w:rsid w:val="00330CDB"/>
    <w:rsid w:val="00330EED"/>
    <w:rsid w:val="00331026"/>
    <w:rsid w:val="003311B4"/>
    <w:rsid w:val="00331252"/>
    <w:rsid w:val="0033136F"/>
    <w:rsid w:val="0033137D"/>
    <w:rsid w:val="0033138F"/>
    <w:rsid w:val="0033144D"/>
    <w:rsid w:val="003317CF"/>
    <w:rsid w:val="00331942"/>
    <w:rsid w:val="00331A98"/>
    <w:rsid w:val="00331D0B"/>
    <w:rsid w:val="00331F03"/>
    <w:rsid w:val="003320D4"/>
    <w:rsid w:val="00332196"/>
    <w:rsid w:val="0033222C"/>
    <w:rsid w:val="00332399"/>
    <w:rsid w:val="00332441"/>
    <w:rsid w:val="0033258A"/>
    <w:rsid w:val="003325AB"/>
    <w:rsid w:val="003326CA"/>
    <w:rsid w:val="003326E2"/>
    <w:rsid w:val="00332986"/>
    <w:rsid w:val="00332AFB"/>
    <w:rsid w:val="00332C09"/>
    <w:rsid w:val="00332EE2"/>
    <w:rsid w:val="003331E6"/>
    <w:rsid w:val="003332D1"/>
    <w:rsid w:val="00333459"/>
    <w:rsid w:val="00333507"/>
    <w:rsid w:val="0033387A"/>
    <w:rsid w:val="00333B27"/>
    <w:rsid w:val="00333DDC"/>
    <w:rsid w:val="00333E60"/>
    <w:rsid w:val="00333ED1"/>
    <w:rsid w:val="00333F65"/>
    <w:rsid w:val="0033412B"/>
    <w:rsid w:val="0033415F"/>
    <w:rsid w:val="003342B2"/>
    <w:rsid w:val="00334562"/>
    <w:rsid w:val="00334566"/>
    <w:rsid w:val="00334630"/>
    <w:rsid w:val="00334788"/>
    <w:rsid w:val="00334B0B"/>
    <w:rsid w:val="00334DDA"/>
    <w:rsid w:val="00334F11"/>
    <w:rsid w:val="00334FA7"/>
    <w:rsid w:val="003350C5"/>
    <w:rsid w:val="00335211"/>
    <w:rsid w:val="00335348"/>
    <w:rsid w:val="00335459"/>
    <w:rsid w:val="00335553"/>
    <w:rsid w:val="003355AD"/>
    <w:rsid w:val="003356C4"/>
    <w:rsid w:val="0033575B"/>
    <w:rsid w:val="003359DC"/>
    <w:rsid w:val="00335B08"/>
    <w:rsid w:val="00335C92"/>
    <w:rsid w:val="00335D84"/>
    <w:rsid w:val="00335ED9"/>
    <w:rsid w:val="003360B4"/>
    <w:rsid w:val="0033638C"/>
    <w:rsid w:val="00336662"/>
    <w:rsid w:val="0033666E"/>
    <w:rsid w:val="003367C1"/>
    <w:rsid w:val="003368D6"/>
    <w:rsid w:val="00336A36"/>
    <w:rsid w:val="00336A43"/>
    <w:rsid w:val="00336B36"/>
    <w:rsid w:val="00336D66"/>
    <w:rsid w:val="00336D86"/>
    <w:rsid w:val="00336D91"/>
    <w:rsid w:val="00336DD8"/>
    <w:rsid w:val="0033702E"/>
    <w:rsid w:val="00337106"/>
    <w:rsid w:val="00337227"/>
    <w:rsid w:val="00337290"/>
    <w:rsid w:val="00337295"/>
    <w:rsid w:val="003372ED"/>
    <w:rsid w:val="0033730A"/>
    <w:rsid w:val="0033736C"/>
    <w:rsid w:val="00337390"/>
    <w:rsid w:val="00337452"/>
    <w:rsid w:val="003377FF"/>
    <w:rsid w:val="00337935"/>
    <w:rsid w:val="003379B3"/>
    <w:rsid w:val="00337DF5"/>
    <w:rsid w:val="00337EE1"/>
    <w:rsid w:val="00340162"/>
    <w:rsid w:val="00340286"/>
    <w:rsid w:val="0034032A"/>
    <w:rsid w:val="00340332"/>
    <w:rsid w:val="003404EB"/>
    <w:rsid w:val="0034051B"/>
    <w:rsid w:val="00340693"/>
    <w:rsid w:val="003406B8"/>
    <w:rsid w:val="00340A9A"/>
    <w:rsid w:val="00340ADA"/>
    <w:rsid w:val="00340D17"/>
    <w:rsid w:val="00341161"/>
    <w:rsid w:val="00341224"/>
    <w:rsid w:val="0034129D"/>
    <w:rsid w:val="003413AB"/>
    <w:rsid w:val="00341582"/>
    <w:rsid w:val="003415AD"/>
    <w:rsid w:val="00341605"/>
    <w:rsid w:val="00341966"/>
    <w:rsid w:val="00341ABB"/>
    <w:rsid w:val="00341D65"/>
    <w:rsid w:val="00341F05"/>
    <w:rsid w:val="00341FEB"/>
    <w:rsid w:val="003420D3"/>
    <w:rsid w:val="003423C2"/>
    <w:rsid w:val="0034241E"/>
    <w:rsid w:val="00342457"/>
    <w:rsid w:val="00342807"/>
    <w:rsid w:val="003428AE"/>
    <w:rsid w:val="00342B07"/>
    <w:rsid w:val="00342B1B"/>
    <w:rsid w:val="00342BC8"/>
    <w:rsid w:val="00342BE5"/>
    <w:rsid w:val="00342DB8"/>
    <w:rsid w:val="00342E26"/>
    <w:rsid w:val="00342EA7"/>
    <w:rsid w:val="0034300A"/>
    <w:rsid w:val="003430CE"/>
    <w:rsid w:val="003431D1"/>
    <w:rsid w:val="003431DA"/>
    <w:rsid w:val="00343217"/>
    <w:rsid w:val="00343365"/>
    <w:rsid w:val="0034336C"/>
    <w:rsid w:val="003433A7"/>
    <w:rsid w:val="003434D1"/>
    <w:rsid w:val="00343595"/>
    <w:rsid w:val="003436AF"/>
    <w:rsid w:val="003438EC"/>
    <w:rsid w:val="00343AA7"/>
    <w:rsid w:val="00343C2C"/>
    <w:rsid w:val="00343D68"/>
    <w:rsid w:val="00343DCE"/>
    <w:rsid w:val="0034415A"/>
    <w:rsid w:val="003441FD"/>
    <w:rsid w:val="00344216"/>
    <w:rsid w:val="003444A6"/>
    <w:rsid w:val="0034457F"/>
    <w:rsid w:val="003445F4"/>
    <w:rsid w:val="003447C3"/>
    <w:rsid w:val="00344824"/>
    <w:rsid w:val="00344854"/>
    <w:rsid w:val="0034486B"/>
    <w:rsid w:val="00344C2F"/>
    <w:rsid w:val="00344CEE"/>
    <w:rsid w:val="00344D67"/>
    <w:rsid w:val="00344F07"/>
    <w:rsid w:val="00344F6B"/>
    <w:rsid w:val="00344F81"/>
    <w:rsid w:val="00344FAB"/>
    <w:rsid w:val="0034519E"/>
    <w:rsid w:val="003451DF"/>
    <w:rsid w:val="003453FB"/>
    <w:rsid w:val="0034542D"/>
    <w:rsid w:val="0034547E"/>
    <w:rsid w:val="00345498"/>
    <w:rsid w:val="0034550F"/>
    <w:rsid w:val="00345575"/>
    <w:rsid w:val="003456B2"/>
    <w:rsid w:val="0034594A"/>
    <w:rsid w:val="003459F9"/>
    <w:rsid w:val="00345ADB"/>
    <w:rsid w:val="00345DE9"/>
    <w:rsid w:val="00345F8E"/>
    <w:rsid w:val="00346424"/>
    <w:rsid w:val="0034653B"/>
    <w:rsid w:val="003465D9"/>
    <w:rsid w:val="0034662C"/>
    <w:rsid w:val="0034664E"/>
    <w:rsid w:val="00346A6C"/>
    <w:rsid w:val="00346B09"/>
    <w:rsid w:val="00346C02"/>
    <w:rsid w:val="00346CD6"/>
    <w:rsid w:val="00346D30"/>
    <w:rsid w:val="00346D6E"/>
    <w:rsid w:val="00346F6B"/>
    <w:rsid w:val="00347005"/>
    <w:rsid w:val="00347058"/>
    <w:rsid w:val="003471BE"/>
    <w:rsid w:val="003471C5"/>
    <w:rsid w:val="00347333"/>
    <w:rsid w:val="003474AB"/>
    <w:rsid w:val="00347584"/>
    <w:rsid w:val="0034761F"/>
    <w:rsid w:val="00347737"/>
    <w:rsid w:val="00347806"/>
    <w:rsid w:val="003478CC"/>
    <w:rsid w:val="003478F9"/>
    <w:rsid w:val="003479BD"/>
    <w:rsid w:val="003479C9"/>
    <w:rsid w:val="003479E5"/>
    <w:rsid w:val="00347DD0"/>
    <w:rsid w:val="00347EC0"/>
    <w:rsid w:val="0035001F"/>
    <w:rsid w:val="00350020"/>
    <w:rsid w:val="0035002A"/>
    <w:rsid w:val="0035026C"/>
    <w:rsid w:val="003502E9"/>
    <w:rsid w:val="00350441"/>
    <w:rsid w:val="0035078B"/>
    <w:rsid w:val="003508BB"/>
    <w:rsid w:val="00350A25"/>
    <w:rsid w:val="00350D5B"/>
    <w:rsid w:val="00350DA6"/>
    <w:rsid w:val="00350EE0"/>
    <w:rsid w:val="0035108E"/>
    <w:rsid w:val="00351259"/>
    <w:rsid w:val="0035128D"/>
    <w:rsid w:val="00351580"/>
    <w:rsid w:val="003515C4"/>
    <w:rsid w:val="003516A8"/>
    <w:rsid w:val="0035173C"/>
    <w:rsid w:val="0035176C"/>
    <w:rsid w:val="003517BE"/>
    <w:rsid w:val="003518AF"/>
    <w:rsid w:val="003518BB"/>
    <w:rsid w:val="00351B11"/>
    <w:rsid w:val="00351E98"/>
    <w:rsid w:val="00351F52"/>
    <w:rsid w:val="00352013"/>
    <w:rsid w:val="00352083"/>
    <w:rsid w:val="003520DA"/>
    <w:rsid w:val="00352104"/>
    <w:rsid w:val="0035210A"/>
    <w:rsid w:val="00352123"/>
    <w:rsid w:val="00352145"/>
    <w:rsid w:val="003523B0"/>
    <w:rsid w:val="0035245C"/>
    <w:rsid w:val="00352479"/>
    <w:rsid w:val="0035250F"/>
    <w:rsid w:val="003525C3"/>
    <w:rsid w:val="003527B7"/>
    <w:rsid w:val="0035289E"/>
    <w:rsid w:val="003528AC"/>
    <w:rsid w:val="00352A6A"/>
    <w:rsid w:val="00352B9D"/>
    <w:rsid w:val="00352F13"/>
    <w:rsid w:val="003530CF"/>
    <w:rsid w:val="00353307"/>
    <w:rsid w:val="00353325"/>
    <w:rsid w:val="00353431"/>
    <w:rsid w:val="00353501"/>
    <w:rsid w:val="00353552"/>
    <w:rsid w:val="00353584"/>
    <w:rsid w:val="003535B5"/>
    <w:rsid w:val="003535BF"/>
    <w:rsid w:val="00353734"/>
    <w:rsid w:val="00353B8A"/>
    <w:rsid w:val="00353CCA"/>
    <w:rsid w:val="00353D45"/>
    <w:rsid w:val="00353D8D"/>
    <w:rsid w:val="003543BE"/>
    <w:rsid w:val="00354543"/>
    <w:rsid w:val="003545C7"/>
    <w:rsid w:val="0035472D"/>
    <w:rsid w:val="00354784"/>
    <w:rsid w:val="00354792"/>
    <w:rsid w:val="003547A6"/>
    <w:rsid w:val="003548E1"/>
    <w:rsid w:val="00354911"/>
    <w:rsid w:val="003549EA"/>
    <w:rsid w:val="00354B6B"/>
    <w:rsid w:val="00354CEC"/>
    <w:rsid w:val="00354D04"/>
    <w:rsid w:val="00354F1E"/>
    <w:rsid w:val="00354FE5"/>
    <w:rsid w:val="00355155"/>
    <w:rsid w:val="00355204"/>
    <w:rsid w:val="003552A1"/>
    <w:rsid w:val="0035556E"/>
    <w:rsid w:val="0035562F"/>
    <w:rsid w:val="0035590B"/>
    <w:rsid w:val="00355A02"/>
    <w:rsid w:val="00355A77"/>
    <w:rsid w:val="00355B6D"/>
    <w:rsid w:val="00355F3D"/>
    <w:rsid w:val="00355F95"/>
    <w:rsid w:val="003560D2"/>
    <w:rsid w:val="00356263"/>
    <w:rsid w:val="00356628"/>
    <w:rsid w:val="003567AB"/>
    <w:rsid w:val="0035683B"/>
    <w:rsid w:val="00356A30"/>
    <w:rsid w:val="00356B6F"/>
    <w:rsid w:val="00356C7B"/>
    <w:rsid w:val="00356C86"/>
    <w:rsid w:val="00356CA5"/>
    <w:rsid w:val="00356ED4"/>
    <w:rsid w:val="00356F22"/>
    <w:rsid w:val="003572B9"/>
    <w:rsid w:val="003572FA"/>
    <w:rsid w:val="003574D2"/>
    <w:rsid w:val="0035754F"/>
    <w:rsid w:val="003576E7"/>
    <w:rsid w:val="003576FC"/>
    <w:rsid w:val="00357722"/>
    <w:rsid w:val="003577C2"/>
    <w:rsid w:val="00357B7C"/>
    <w:rsid w:val="00357BEA"/>
    <w:rsid w:val="00357E81"/>
    <w:rsid w:val="00357FC4"/>
    <w:rsid w:val="0036001C"/>
    <w:rsid w:val="0036020C"/>
    <w:rsid w:val="00360343"/>
    <w:rsid w:val="0036035A"/>
    <w:rsid w:val="0036044F"/>
    <w:rsid w:val="0036061D"/>
    <w:rsid w:val="00360659"/>
    <w:rsid w:val="003606F8"/>
    <w:rsid w:val="00360B1F"/>
    <w:rsid w:val="00360D4C"/>
    <w:rsid w:val="00360EF2"/>
    <w:rsid w:val="00360F6E"/>
    <w:rsid w:val="0036119D"/>
    <w:rsid w:val="00361489"/>
    <w:rsid w:val="00361562"/>
    <w:rsid w:val="00361BF7"/>
    <w:rsid w:val="00361C68"/>
    <w:rsid w:val="00361CE3"/>
    <w:rsid w:val="00361D5F"/>
    <w:rsid w:val="00361E88"/>
    <w:rsid w:val="00361EDD"/>
    <w:rsid w:val="00362009"/>
    <w:rsid w:val="00362165"/>
    <w:rsid w:val="00362187"/>
    <w:rsid w:val="003622C0"/>
    <w:rsid w:val="003622E8"/>
    <w:rsid w:val="00362419"/>
    <w:rsid w:val="0036242E"/>
    <w:rsid w:val="0036258A"/>
    <w:rsid w:val="003627A8"/>
    <w:rsid w:val="003627E6"/>
    <w:rsid w:val="00362851"/>
    <w:rsid w:val="003628C0"/>
    <w:rsid w:val="00362A77"/>
    <w:rsid w:val="00362BB2"/>
    <w:rsid w:val="00362C41"/>
    <w:rsid w:val="00362CB8"/>
    <w:rsid w:val="00362CE9"/>
    <w:rsid w:val="00362F10"/>
    <w:rsid w:val="00362FC3"/>
    <w:rsid w:val="00362FF0"/>
    <w:rsid w:val="003632B5"/>
    <w:rsid w:val="00363787"/>
    <w:rsid w:val="00363864"/>
    <w:rsid w:val="00363B22"/>
    <w:rsid w:val="00363C07"/>
    <w:rsid w:val="00363C1B"/>
    <w:rsid w:val="00363C4D"/>
    <w:rsid w:val="00363D57"/>
    <w:rsid w:val="00363DD6"/>
    <w:rsid w:val="00363E78"/>
    <w:rsid w:val="003640C8"/>
    <w:rsid w:val="003640FC"/>
    <w:rsid w:val="003641C7"/>
    <w:rsid w:val="003641CA"/>
    <w:rsid w:val="003642A9"/>
    <w:rsid w:val="003645CF"/>
    <w:rsid w:val="00364619"/>
    <w:rsid w:val="003648EF"/>
    <w:rsid w:val="0036493E"/>
    <w:rsid w:val="003649A4"/>
    <w:rsid w:val="00364A58"/>
    <w:rsid w:val="00364B55"/>
    <w:rsid w:val="00364B77"/>
    <w:rsid w:val="00364BB2"/>
    <w:rsid w:val="00364EC7"/>
    <w:rsid w:val="00365094"/>
    <w:rsid w:val="003652F1"/>
    <w:rsid w:val="003652F6"/>
    <w:rsid w:val="00365A0F"/>
    <w:rsid w:val="00365A94"/>
    <w:rsid w:val="00365AE1"/>
    <w:rsid w:val="00365C5F"/>
    <w:rsid w:val="00365E0C"/>
    <w:rsid w:val="00365F8F"/>
    <w:rsid w:val="00365FC8"/>
    <w:rsid w:val="00366285"/>
    <w:rsid w:val="0036646E"/>
    <w:rsid w:val="0036649F"/>
    <w:rsid w:val="003664C1"/>
    <w:rsid w:val="0036658A"/>
    <w:rsid w:val="0036667B"/>
    <w:rsid w:val="00366860"/>
    <w:rsid w:val="0036688F"/>
    <w:rsid w:val="00366A10"/>
    <w:rsid w:val="00366B20"/>
    <w:rsid w:val="00366D2E"/>
    <w:rsid w:val="00366E6A"/>
    <w:rsid w:val="0036707D"/>
    <w:rsid w:val="00367101"/>
    <w:rsid w:val="0036735D"/>
    <w:rsid w:val="003673E6"/>
    <w:rsid w:val="00367790"/>
    <w:rsid w:val="00367A8F"/>
    <w:rsid w:val="00367BD5"/>
    <w:rsid w:val="00367C33"/>
    <w:rsid w:val="00367DCA"/>
    <w:rsid w:val="00367F52"/>
    <w:rsid w:val="003700F6"/>
    <w:rsid w:val="00370443"/>
    <w:rsid w:val="003707CE"/>
    <w:rsid w:val="00370913"/>
    <w:rsid w:val="00370A58"/>
    <w:rsid w:val="00370C1B"/>
    <w:rsid w:val="00370C71"/>
    <w:rsid w:val="00370CB1"/>
    <w:rsid w:val="00370D15"/>
    <w:rsid w:val="00370E36"/>
    <w:rsid w:val="00370EA6"/>
    <w:rsid w:val="003711CE"/>
    <w:rsid w:val="003712AC"/>
    <w:rsid w:val="003717BC"/>
    <w:rsid w:val="003718A3"/>
    <w:rsid w:val="00371965"/>
    <w:rsid w:val="00371D03"/>
    <w:rsid w:val="00371ED5"/>
    <w:rsid w:val="00371FF1"/>
    <w:rsid w:val="0037202A"/>
    <w:rsid w:val="003720A7"/>
    <w:rsid w:val="00372474"/>
    <w:rsid w:val="00372711"/>
    <w:rsid w:val="0037274E"/>
    <w:rsid w:val="0037279C"/>
    <w:rsid w:val="00372B15"/>
    <w:rsid w:val="00372CD3"/>
    <w:rsid w:val="00373298"/>
    <w:rsid w:val="003734EB"/>
    <w:rsid w:val="003735FE"/>
    <w:rsid w:val="00373A54"/>
    <w:rsid w:val="00373BF9"/>
    <w:rsid w:val="00373E43"/>
    <w:rsid w:val="00373E78"/>
    <w:rsid w:val="00373EA7"/>
    <w:rsid w:val="00373EB2"/>
    <w:rsid w:val="003742EE"/>
    <w:rsid w:val="0037444E"/>
    <w:rsid w:val="003744D8"/>
    <w:rsid w:val="00374559"/>
    <w:rsid w:val="003747B2"/>
    <w:rsid w:val="003747F2"/>
    <w:rsid w:val="003749E2"/>
    <w:rsid w:val="00374A72"/>
    <w:rsid w:val="00374AAF"/>
    <w:rsid w:val="00374ABB"/>
    <w:rsid w:val="00374CA2"/>
    <w:rsid w:val="00374D1D"/>
    <w:rsid w:val="00374F6F"/>
    <w:rsid w:val="0037505D"/>
    <w:rsid w:val="003750F2"/>
    <w:rsid w:val="00375116"/>
    <w:rsid w:val="0037511D"/>
    <w:rsid w:val="00375186"/>
    <w:rsid w:val="0037518D"/>
    <w:rsid w:val="00375232"/>
    <w:rsid w:val="00375260"/>
    <w:rsid w:val="00375305"/>
    <w:rsid w:val="003754A4"/>
    <w:rsid w:val="003754EC"/>
    <w:rsid w:val="0037554D"/>
    <w:rsid w:val="0037555A"/>
    <w:rsid w:val="003755B2"/>
    <w:rsid w:val="00375623"/>
    <w:rsid w:val="00375865"/>
    <w:rsid w:val="00375900"/>
    <w:rsid w:val="003759FE"/>
    <w:rsid w:val="00375AF8"/>
    <w:rsid w:val="00375BA4"/>
    <w:rsid w:val="00375C48"/>
    <w:rsid w:val="00375CC1"/>
    <w:rsid w:val="00375EB6"/>
    <w:rsid w:val="00375F0F"/>
    <w:rsid w:val="00375FA5"/>
    <w:rsid w:val="003763C3"/>
    <w:rsid w:val="003763E2"/>
    <w:rsid w:val="0037649A"/>
    <w:rsid w:val="003764A1"/>
    <w:rsid w:val="003764F9"/>
    <w:rsid w:val="00376705"/>
    <w:rsid w:val="00376715"/>
    <w:rsid w:val="003767BA"/>
    <w:rsid w:val="0037687B"/>
    <w:rsid w:val="0037689A"/>
    <w:rsid w:val="00376C0D"/>
    <w:rsid w:val="00376CB2"/>
    <w:rsid w:val="00376D49"/>
    <w:rsid w:val="00376F42"/>
    <w:rsid w:val="00376F71"/>
    <w:rsid w:val="00376FA1"/>
    <w:rsid w:val="00376FB4"/>
    <w:rsid w:val="00376FF5"/>
    <w:rsid w:val="003770BA"/>
    <w:rsid w:val="00377212"/>
    <w:rsid w:val="00377264"/>
    <w:rsid w:val="0037730B"/>
    <w:rsid w:val="00377471"/>
    <w:rsid w:val="00377588"/>
    <w:rsid w:val="003775FA"/>
    <w:rsid w:val="0037762A"/>
    <w:rsid w:val="0037767D"/>
    <w:rsid w:val="00377795"/>
    <w:rsid w:val="0037790B"/>
    <w:rsid w:val="003779D2"/>
    <w:rsid w:val="00377AAD"/>
    <w:rsid w:val="00377AEE"/>
    <w:rsid w:val="00377B72"/>
    <w:rsid w:val="00377FB2"/>
    <w:rsid w:val="00380051"/>
    <w:rsid w:val="00380054"/>
    <w:rsid w:val="00380086"/>
    <w:rsid w:val="003804D4"/>
    <w:rsid w:val="0038053B"/>
    <w:rsid w:val="003805E3"/>
    <w:rsid w:val="00380616"/>
    <w:rsid w:val="003807F9"/>
    <w:rsid w:val="0038083F"/>
    <w:rsid w:val="003808A8"/>
    <w:rsid w:val="00380AB9"/>
    <w:rsid w:val="00380D0A"/>
    <w:rsid w:val="00380DAD"/>
    <w:rsid w:val="00380F87"/>
    <w:rsid w:val="003811EA"/>
    <w:rsid w:val="00381537"/>
    <w:rsid w:val="003815D8"/>
    <w:rsid w:val="003815F6"/>
    <w:rsid w:val="003815FE"/>
    <w:rsid w:val="0038160A"/>
    <w:rsid w:val="003816AA"/>
    <w:rsid w:val="003816F9"/>
    <w:rsid w:val="00381975"/>
    <w:rsid w:val="003819E1"/>
    <w:rsid w:val="00381A0B"/>
    <w:rsid w:val="003821D0"/>
    <w:rsid w:val="0038238D"/>
    <w:rsid w:val="00382663"/>
    <w:rsid w:val="0038269B"/>
    <w:rsid w:val="00382955"/>
    <w:rsid w:val="003829B3"/>
    <w:rsid w:val="00382B4B"/>
    <w:rsid w:val="00382BB2"/>
    <w:rsid w:val="00382C28"/>
    <w:rsid w:val="00382CC7"/>
    <w:rsid w:val="00382F06"/>
    <w:rsid w:val="0038306D"/>
    <w:rsid w:val="00383093"/>
    <w:rsid w:val="003834B6"/>
    <w:rsid w:val="00383526"/>
    <w:rsid w:val="00383545"/>
    <w:rsid w:val="00383753"/>
    <w:rsid w:val="003837C9"/>
    <w:rsid w:val="003838A8"/>
    <w:rsid w:val="00383AC6"/>
    <w:rsid w:val="00383B27"/>
    <w:rsid w:val="00383B50"/>
    <w:rsid w:val="00383B96"/>
    <w:rsid w:val="00383C8D"/>
    <w:rsid w:val="00383CC7"/>
    <w:rsid w:val="00383D2A"/>
    <w:rsid w:val="00383DA5"/>
    <w:rsid w:val="00383DE9"/>
    <w:rsid w:val="00383E6C"/>
    <w:rsid w:val="00383EE4"/>
    <w:rsid w:val="00383F00"/>
    <w:rsid w:val="00383F53"/>
    <w:rsid w:val="00384136"/>
    <w:rsid w:val="0038421A"/>
    <w:rsid w:val="00384725"/>
    <w:rsid w:val="00384726"/>
    <w:rsid w:val="003849AA"/>
    <w:rsid w:val="00384BEE"/>
    <w:rsid w:val="00384E0D"/>
    <w:rsid w:val="00384EFC"/>
    <w:rsid w:val="00384F4D"/>
    <w:rsid w:val="0038501B"/>
    <w:rsid w:val="00385162"/>
    <w:rsid w:val="00385311"/>
    <w:rsid w:val="00385366"/>
    <w:rsid w:val="00385451"/>
    <w:rsid w:val="003854A1"/>
    <w:rsid w:val="00385570"/>
    <w:rsid w:val="003856DF"/>
    <w:rsid w:val="00385795"/>
    <w:rsid w:val="0038598E"/>
    <w:rsid w:val="003859BC"/>
    <w:rsid w:val="003859EC"/>
    <w:rsid w:val="00385A68"/>
    <w:rsid w:val="00385BA2"/>
    <w:rsid w:val="00385D35"/>
    <w:rsid w:val="00385E0B"/>
    <w:rsid w:val="00385E38"/>
    <w:rsid w:val="00385F35"/>
    <w:rsid w:val="003860E1"/>
    <w:rsid w:val="003861A6"/>
    <w:rsid w:val="00386233"/>
    <w:rsid w:val="00386235"/>
    <w:rsid w:val="00386391"/>
    <w:rsid w:val="00386433"/>
    <w:rsid w:val="003864B9"/>
    <w:rsid w:val="0038655A"/>
    <w:rsid w:val="003865C3"/>
    <w:rsid w:val="0038673C"/>
    <w:rsid w:val="003867EF"/>
    <w:rsid w:val="00386845"/>
    <w:rsid w:val="00386921"/>
    <w:rsid w:val="00386929"/>
    <w:rsid w:val="00386B5F"/>
    <w:rsid w:val="00386D34"/>
    <w:rsid w:val="003871E0"/>
    <w:rsid w:val="0038731B"/>
    <w:rsid w:val="0038736B"/>
    <w:rsid w:val="003875C5"/>
    <w:rsid w:val="003879E6"/>
    <w:rsid w:val="00387C72"/>
    <w:rsid w:val="00387D23"/>
    <w:rsid w:val="00387DE4"/>
    <w:rsid w:val="00387F1A"/>
    <w:rsid w:val="0039004E"/>
    <w:rsid w:val="003900D0"/>
    <w:rsid w:val="003902ED"/>
    <w:rsid w:val="00390493"/>
    <w:rsid w:val="00390506"/>
    <w:rsid w:val="00390579"/>
    <w:rsid w:val="0039057C"/>
    <w:rsid w:val="0039060A"/>
    <w:rsid w:val="0039061C"/>
    <w:rsid w:val="003907CB"/>
    <w:rsid w:val="003907D0"/>
    <w:rsid w:val="00390840"/>
    <w:rsid w:val="0039089C"/>
    <w:rsid w:val="003909AF"/>
    <w:rsid w:val="00390F5B"/>
    <w:rsid w:val="0039105E"/>
    <w:rsid w:val="003910BF"/>
    <w:rsid w:val="003911A4"/>
    <w:rsid w:val="003912BB"/>
    <w:rsid w:val="00391330"/>
    <w:rsid w:val="003913F3"/>
    <w:rsid w:val="00391967"/>
    <w:rsid w:val="00391B8B"/>
    <w:rsid w:val="00391CD7"/>
    <w:rsid w:val="00391D07"/>
    <w:rsid w:val="00391DEA"/>
    <w:rsid w:val="00391EE2"/>
    <w:rsid w:val="00392173"/>
    <w:rsid w:val="00392235"/>
    <w:rsid w:val="00392664"/>
    <w:rsid w:val="00392691"/>
    <w:rsid w:val="0039269E"/>
    <w:rsid w:val="00392978"/>
    <w:rsid w:val="00392A16"/>
    <w:rsid w:val="00392B90"/>
    <w:rsid w:val="00392CF9"/>
    <w:rsid w:val="00392D61"/>
    <w:rsid w:val="00392FB8"/>
    <w:rsid w:val="003931DA"/>
    <w:rsid w:val="003931F1"/>
    <w:rsid w:val="00393338"/>
    <w:rsid w:val="00393409"/>
    <w:rsid w:val="0039372C"/>
    <w:rsid w:val="00393970"/>
    <w:rsid w:val="00393A2A"/>
    <w:rsid w:val="00393F7B"/>
    <w:rsid w:val="00393FAE"/>
    <w:rsid w:val="003940CD"/>
    <w:rsid w:val="00394203"/>
    <w:rsid w:val="0039422C"/>
    <w:rsid w:val="003944A0"/>
    <w:rsid w:val="003945FF"/>
    <w:rsid w:val="00394631"/>
    <w:rsid w:val="003946B4"/>
    <w:rsid w:val="00394939"/>
    <w:rsid w:val="003949B0"/>
    <w:rsid w:val="00394A00"/>
    <w:rsid w:val="00394D3A"/>
    <w:rsid w:val="00394DD8"/>
    <w:rsid w:val="00394DF9"/>
    <w:rsid w:val="00394E0F"/>
    <w:rsid w:val="00394FC3"/>
    <w:rsid w:val="0039503E"/>
    <w:rsid w:val="003953F7"/>
    <w:rsid w:val="00395456"/>
    <w:rsid w:val="003954B3"/>
    <w:rsid w:val="003957B3"/>
    <w:rsid w:val="003958E4"/>
    <w:rsid w:val="00395922"/>
    <w:rsid w:val="00395A4B"/>
    <w:rsid w:val="00395C20"/>
    <w:rsid w:val="00395C87"/>
    <w:rsid w:val="00395CF7"/>
    <w:rsid w:val="00395E9A"/>
    <w:rsid w:val="00396399"/>
    <w:rsid w:val="00396435"/>
    <w:rsid w:val="00396470"/>
    <w:rsid w:val="003964D6"/>
    <w:rsid w:val="0039650D"/>
    <w:rsid w:val="0039652D"/>
    <w:rsid w:val="00396615"/>
    <w:rsid w:val="003966D6"/>
    <w:rsid w:val="0039671D"/>
    <w:rsid w:val="003967C0"/>
    <w:rsid w:val="00396952"/>
    <w:rsid w:val="00396A33"/>
    <w:rsid w:val="00396B7A"/>
    <w:rsid w:val="00396D72"/>
    <w:rsid w:val="00396EB0"/>
    <w:rsid w:val="00396EE8"/>
    <w:rsid w:val="00396F6E"/>
    <w:rsid w:val="00397086"/>
    <w:rsid w:val="00397165"/>
    <w:rsid w:val="00397553"/>
    <w:rsid w:val="00397571"/>
    <w:rsid w:val="003975C2"/>
    <w:rsid w:val="003978C5"/>
    <w:rsid w:val="00397B2D"/>
    <w:rsid w:val="00397B70"/>
    <w:rsid w:val="00397E23"/>
    <w:rsid w:val="003A002B"/>
    <w:rsid w:val="003A010E"/>
    <w:rsid w:val="003A03A3"/>
    <w:rsid w:val="003A04A6"/>
    <w:rsid w:val="003A0565"/>
    <w:rsid w:val="003A062F"/>
    <w:rsid w:val="003A087D"/>
    <w:rsid w:val="003A0BC9"/>
    <w:rsid w:val="003A0D88"/>
    <w:rsid w:val="003A10CA"/>
    <w:rsid w:val="003A1126"/>
    <w:rsid w:val="003A12F1"/>
    <w:rsid w:val="003A16FA"/>
    <w:rsid w:val="003A1755"/>
    <w:rsid w:val="003A17C1"/>
    <w:rsid w:val="003A19A8"/>
    <w:rsid w:val="003A1A58"/>
    <w:rsid w:val="003A1B42"/>
    <w:rsid w:val="003A1E5D"/>
    <w:rsid w:val="003A2000"/>
    <w:rsid w:val="003A20AA"/>
    <w:rsid w:val="003A20AE"/>
    <w:rsid w:val="003A221A"/>
    <w:rsid w:val="003A2293"/>
    <w:rsid w:val="003A22AA"/>
    <w:rsid w:val="003A2300"/>
    <w:rsid w:val="003A2444"/>
    <w:rsid w:val="003A2516"/>
    <w:rsid w:val="003A26A5"/>
    <w:rsid w:val="003A272D"/>
    <w:rsid w:val="003A2755"/>
    <w:rsid w:val="003A2795"/>
    <w:rsid w:val="003A28AB"/>
    <w:rsid w:val="003A28DE"/>
    <w:rsid w:val="003A28E7"/>
    <w:rsid w:val="003A2A3B"/>
    <w:rsid w:val="003A2B11"/>
    <w:rsid w:val="003A2B22"/>
    <w:rsid w:val="003A2C2E"/>
    <w:rsid w:val="003A2D12"/>
    <w:rsid w:val="003A2FB0"/>
    <w:rsid w:val="003A31EA"/>
    <w:rsid w:val="003A3405"/>
    <w:rsid w:val="003A3449"/>
    <w:rsid w:val="003A34F4"/>
    <w:rsid w:val="003A3500"/>
    <w:rsid w:val="003A3761"/>
    <w:rsid w:val="003A3842"/>
    <w:rsid w:val="003A387D"/>
    <w:rsid w:val="003A38BD"/>
    <w:rsid w:val="003A38C1"/>
    <w:rsid w:val="003A3908"/>
    <w:rsid w:val="003A3A58"/>
    <w:rsid w:val="003A3E7B"/>
    <w:rsid w:val="003A3EDF"/>
    <w:rsid w:val="003A3F88"/>
    <w:rsid w:val="003A4026"/>
    <w:rsid w:val="003A4121"/>
    <w:rsid w:val="003A41DE"/>
    <w:rsid w:val="003A4266"/>
    <w:rsid w:val="003A4286"/>
    <w:rsid w:val="003A42AA"/>
    <w:rsid w:val="003A42E4"/>
    <w:rsid w:val="003A4303"/>
    <w:rsid w:val="003A433F"/>
    <w:rsid w:val="003A442D"/>
    <w:rsid w:val="003A4433"/>
    <w:rsid w:val="003A450B"/>
    <w:rsid w:val="003A4519"/>
    <w:rsid w:val="003A4664"/>
    <w:rsid w:val="003A47B8"/>
    <w:rsid w:val="003A487C"/>
    <w:rsid w:val="003A4D12"/>
    <w:rsid w:val="003A4DCF"/>
    <w:rsid w:val="003A4E49"/>
    <w:rsid w:val="003A4EB7"/>
    <w:rsid w:val="003A512D"/>
    <w:rsid w:val="003A5146"/>
    <w:rsid w:val="003A53EA"/>
    <w:rsid w:val="003A54A5"/>
    <w:rsid w:val="003A54C3"/>
    <w:rsid w:val="003A5504"/>
    <w:rsid w:val="003A5690"/>
    <w:rsid w:val="003A57FA"/>
    <w:rsid w:val="003A5B48"/>
    <w:rsid w:val="003A5C0A"/>
    <w:rsid w:val="003A5C60"/>
    <w:rsid w:val="003A5FEA"/>
    <w:rsid w:val="003A6009"/>
    <w:rsid w:val="003A614B"/>
    <w:rsid w:val="003A6396"/>
    <w:rsid w:val="003A63FF"/>
    <w:rsid w:val="003A64FF"/>
    <w:rsid w:val="003A6515"/>
    <w:rsid w:val="003A68A7"/>
    <w:rsid w:val="003A691B"/>
    <w:rsid w:val="003A695E"/>
    <w:rsid w:val="003A69AA"/>
    <w:rsid w:val="003A6A61"/>
    <w:rsid w:val="003A6AF8"/>
    <w:rsid w:val="003A6B77"/>
    <w:rsid w:val="003A6D79"/>
    <w:rsid w:val="003A6E2F"/>
    <w:rsid w:val="003A70B6"/>
    <w:rsid w:val="003A71C0"/>
    <w:rsid w:val="003A722C"/>
    <w:rsid w:val="003A727A"/>
    <w:rsid w:val="003A72A7"/>
    <w:rsid w:val="003A73DB"/>
    <w:rsid w:val="003A7465"/>
    <w:rsid w:val="003A74F1"/>
    <w:rsid w:val="003A75C1"/>
    <w:rsid w:val="003A77BB"/>
    <w:rsid w:val="003A79C4"/>
    <w:rsid w:val="003A7B57"/>
    <w:rsid w:val="003A7B66"/>
    <w:rsid w:val="003A7DF7"/>
    <w:rsid w:val="003A7F76"/>
    <w:rsid w:val="003A7FAD"/>
    <w:rsid w:val="003A7FCD"/>
    <w:rsid w:val="003B01EF"/>
    <w:rsid w:val="003B02A3"/>
    <w:rsid w:val="003B04A6"/>
    <w:rsid w:val="003B0557"/>
    <w:rsid w:val="003B081E"/>
    <w:rsid w:val="003B082A"/>
    <w:rsid w:val="003B08BC"/>
    <w:rsid w:val="003B09EE"/>
    <w:rsid w:val="003B0A66"/>
    <w:rsid w:val="003B0BF7"/>
    <w:rsid w:val="003B0C19"/>
    <w:rsid w:val="003B0E63"/>
    <w:rsid w:val="003B0E79"/>
    <w:rsid w:val="003B103A"/>
    <w:rsid w:val="003B10A4"/>
    <w:rsid w:val="003B1170"/>
    <w:rsid w:val="003B1265"/>
    <w:rsid w:val="003B1414"/>
    <w:rsid w:val="003B1427"/>
    <w:rsid w:val="003B1733"/>
    <w:rsid w:val="003B196C"/>
    <w:rsid w:val="003B1C5A"/>
    <w:rsid w:val="003B1D10"/>
    <w:rsid w:val="003B1D36"/>
    <w:rsid w:val="003B1E4C"/>
    <w:rsid w:val="003B1F01"/>
    <w:rsid w:val="003B1F73"/>
    <w:rsid w:val="003B216B"/>
    <w:rsid w:val="003B21BB"/>
    <w:rsid w:val="003B2259"/>
    <w:rsid w:val="003B2305"/>
    <w:rsid w:val="003B2390"/>
    <w:rsid w:val="003B2463"/>
    <w:rsid w:val="003B2703"/>
    <w:rsid w:val="003B276E"/>
    <w:rsid w:val="003B2811"/>
    <w:rsid w:val="003B2836"/>
    <w:rsid w:val="003B2A0A"/>
    <w:rsid w:val="003B2AEC"/>
    <w:rsid w:val="003B2B2D"/>
    <w:rsid w:val="003B2CAA"/>
    <w:rsid w:val="003B2ED0"/>
    <w:rsid w:val="003B2F3F"/>
    <w:rsid w:val="003B2FCC"/>
    <w:rsid w:val="003B3103"/>
    <w:rsid w:val="003B335E"/>
    <w:rsid w:val="003B34B5"/>
    <w:rsid w:val="003B34EE"/>
    <w:rsid w:val="003B355A"/>
    <w:rsid w:val="003B36A1"/>
    <w:rsid w:val="003B39D7"/>
    <w:rsid w:val="003B3BBC"/>
    <w:rsid w:val="003B3C13"/>
    <w:rsid w:val="003B3C54"/>
    <w:rsid w:val="003B4019"/>
    <w:rsid w:val="003B4259"/>
    <w:rsid w:val="003B427C"/>
    <w:rsid w:val="003B43C7"/>
    <w:rsid w:val="003B4499"/>
    <w:rsid w:val="003B4552"/>
    <w:rsid w:val="003B46E3"/>
    <w:rsid w:val="003B4709"/>
    <w:rsid w:val="003B49A2"/>
    <w:rsid w:val="003B4A7C"/>
    <w:rsid w:val="003B4EAA"/>
    <w:rsid w:val="003B4EC9"/>
    <w:rsid w:val="003B4F01"/>
    <w:rsid w:val="003B5001"/>
    <w:rsid w:val="003B535E"/>
    <w:rsid w:val="003B548B"/>
    <w:rsid w:val="003B54AF"/>
    <w:rsid w:val="003B5712"/>
    <w:rsid w:val="003B5807"/>
    <w:rsid w:val="003B59B8"/>
    <w:rsid w:val="003B5D5A"/>
    <w:rsid w:val="003B5E5A"/>
    <w:rsid w:val="003B5F13"/>
    <w:rsid w:val="003B6035"/>
    <w:rsid w:val="003B6101"/>
    <w:rsid w:val="003B63E0"/>
    <w:rsid w:val="003B68EA"/>
    <w:rsid w:val="003B69CB"/>
    <w:rsid w:val="003B6C00"/>
    <w:rsid w:val="003B6F4C"/>
    <w:rsid w:val="003B6F76"/>
    <w:rsid w:val="003B6FC5"/>
    <w:rsid w:val="003B73B1"/>
    <w:rsid w:val="003B7798"/>
    <w:rsid w:val="003B77E2"/>
    <w:rsid w:val="003B7881"/>
    <w:rsid w:val="003B79FB"/>
    <w:rsid w:val="003B7B64"/>
    <w:rsid w:val="003B7EAC"/>
    <w:rsid w:val="003C0130"/>
    <w:rsid w:val="003C01B9"/>
    <w:rsid w:val="003C0280"/>
    <w:rsid w:val="003C0326"/>
    <w:rsid w:val="003C035E"/>
    <w:rsid w:val="003C0661"/>
    <w:rsid w:val="003C067E"/>
    <w:rsid w:val="003C07D0"/>
    <w:rsid w:val="003C0820"/>
    <w:rsid w:val="003C095B"/>
    <w:rsid w:val="003C09C7"/>
    <w:rsid w:val="003C0B58"/>
    <w:rsid w:val="003C0CEF"/>
    <w:rsid w:val="003C0CF4"/>
    <w:rsid w:val="003C0E5D"/>
    <w:rsid w:val="003C0EB2"/>
    <w:rsid w:val="003C0F76"/>
    <w:rsid w:val="003C1031"/>
    <w:rsid w:val="003C109D"/>
    <w:rsid w:val="003C10F4"/>
    <w:rsid w:val="003C1104"/>
    <w:rsid w:val="003C13AC"/>
    <w:rsid w:val="003C14C0"/>
    <w:rsid w:val="003C1567"/>
    <w:rsid w:val="003C1595"/>
    <w:rsid w:val="003C15DC"/>
    <w:rsid w:val="003C16A2"/>
    <w:rsid w:val="003C1763"/>
    <w:rsid w:val="003C17C3"/>
    <w:rsid w:val="003C180E"/>
    <w:rsid w:val="003C18DA"/>
    <w:rsid w:val="003C1968"/>
    <w:rsid w:val="003C1AC3"/>
    <w:rsid w:val="003C1B72"/>
    <w:rsid w:val="003C1C7F"/>
    <w:rsid w:val="003C1DC4"/>
    <w:rsid w:val="003C1DF3"/>
    <w:rsid w:val="003C1FE7"/>
    <w:rsid w:val="003C2052"/>
    <w:rsid w:val="003C2304"/>
    <w:rsid w:val="003C2352"/>
    <w:rsid w:val="003C23DB"/>
    <w:rsid w:val="003C2520"/>
    <w:rsid w:val="003C2582"/>
    <w:rsid w:val="003C2704"/>
    <w:rsid w:val="003C2768"/>
    <w:rsid w:val="003C27DB"/>
    <w:rsid w:val="003C29CC"/>
    <w:rsid w:val="003C29D2"/>
    <w:rsid w:val="003C29DF"/>
    <w:rsid w:val="003C2A3F"/>
    <w:rsid w:val="003C2B26"/>
    <w:rsid w:val="003C2BF8"/>
    <w:rsid w:val="003C2C63"/>
    <w:rsid w:val="003C2C76"/>
    <w:rsid w:val="003C2CED"/>
    <w:rsid w:val="003C2D19"/>
    <w:rsid w:val="003C3019"/>
    <w:rsid w:val="003C3141"/>
    <w:rsid w:val="003C3155"/>
    <w:rsid w:val="003C31F5"/>
    <w:rsid w:val="003C3528"/>
    <w:rsid w:val="003C356D"/>
    <w:rsid w:val="003C35A9"/>
    <w:rsid w:val="003C3622"/>
    <w:rsid w:val="003C385E"/>
    <w:rsid w:val="003C3A13"/>
    <w:rsid w:val="003C3B0B"/>
    <w:rsid w:val="003C3B53"/>
    <w:rsid w:val="003C3C16"/>
    <w:rsid w:val="003C3CF0"/>
    <w:rsid w:val="003C3D33"/>
    <w:rsid w:val="003C3DE7"/>
    <w:rsid w:val="003C3DF2"/>
    <w:rsid w:val="003C3E72"/>
    <w:rsid w:val="003C3E7D"/>
    <w:rsid w:val="003C3EC4"/>
    <w:rsid w:val="003C3F85"/>
    <w:rsid w:val="003C3FD1"/>
    <w:rsid w:val="003C3FDB"/>
    <w:rsid w:val="003C4088"/>
    <w:rsid w:val="003C40D7"/>
    <w:rsid w:val="003C42A2"/>
    <w:rsid w:val="003C472C"/>
    <w:rsid w:val="003C47AC"/>
    <w:rsid w:val="003C49C9"/>
    <w:rsid w:val="003C4B14"/>
    <w:rsid w:val="003C4C69"/>
    <w:rsid w:val="003C4CA4"/>
    <w:rsid w:val="003C4CC4"/>
    <w:rsid w:val="003C4D06"/>
    <w:rsid w:val="003C4EB5"/>
    <w:rsid w:val="003C507F"/>
    <w:rsid w:val="003C50D0"/>
    <w:rsid w:val="003C5111"/>
    <w:rsid w:val="003C5203"/>
    <w:rsid w:val="003C5450"/>
    <w:rsid w:val="003C56BB"/>
    <w:rsid w:val="003C56F8"/>
    <w:rsid w:val="003C572D"/>
    <w:rsid w:val="003C5890"/>
    <w:rsid w:val="003C5921"/>
    <w:rsid w:val="003C59A9"/>
    <w:rsid w:val="003C5B03"/>
    <w:rsid w:val="003C5BCB"/>
    <w:rsid w:val="003C6194"/>
    <w:rsid w:val="003C6263"/>
    <w:rsid w:val="003C62D6"/>
    <w:rsid w:val="003C635C"/>
    <w:rsid w:val="003C6617"/>
    <w:rsid w:val="003C68AF"/>
    <w:rsid w:val="003C68C3"/>
    <w:rsid w:val="003C6E3D"/>
    <w:rsid w:val="003C70F6"/>
    <w:rsid w:val="003C717F"/>
    <w:rsid w:val="003C7199"/>
    <w:rsid w:val="003C72CD"/>
    <w:rsid w:val="003C7349"/>
    <w:rsid w:val="003C7489"/>
    <w:rsid w:val="003C74F1"/>
    <w:rsid w:val="003C7559"/>
    <w:rsid w:val="003C76D4"/>
    <w:rsid w:val="003C779C"/>
    <w:rsid w:val="003C7818"/>
    <w:rsid w:val="003C782E"/>
    <w:rsid w:val="003C7BDF"/>
    <w:rsid w:val="003C7F74"/>
    <w:rsid w:val="003D05AA"/>
    <w:rsid w:val="003D086E"/>
    <w:rsid w:val="003D0B9F"/>
    <w:rsid w:val="003D0C0B"/>
    <w:rsid w:val="003D0C3A"/>
    <w:rsid w:val="003D0CFD"/>
    <w:rsid w:val="003D0DB2"/>
    <w:rsid w:val="003D0DC9"/>
    <w:rsid w:val="003D0EA3"/>
    <w:rsid w:val="003D0FA1"/>
    <w:rsid w:val="003D10DB"/>
    <w:rsid w:val="003D1184"/>
    <w:rsid w:val="003D1365"/>
    <w:rsid w:val="003D136A"/>
    <w:rsid w:val="003D137D"/>
    <w:rsid w:val="003D1465"/>
    <w:rsid w:val="003D152D"/>
    <w:rsid w:val="003D180E"/>
    <w:rsid w:val="003D19EA"/>
    <w:rsid w:val="003D1A0D"/>
    <w:rsid w:val="003D1A72"/>
    <w:rsid w:val="003D1B4F"/>
    <w:rsid w:val="003D1B78"/>
    <w:rsid w:val="003D1C53"/>
    <w:rsid w:val="003D1DD0"/>
    <w:rsid w:val="003D1DE1"/>
    <w:rsid w:val="003D1E3B"/>
    <w:rsid w:val="003D1F31"/>
    <w:rsid w:val="003D20A7"/>
    <w:rsid w:val="003D2104"/>
    <w:rsid w:val="003D2122"/>
    <w:rsid w:val="003D231F"/>
    <w:rsid w:val="003D2569"/>
    <w:rsid w:val="003D2745"/>
    <w:rsid w:val="003D2825"/>
    <w:rsid w:val="003D2A28"/>
    <w:rsid w:val="003D2ADF"/>
    <w:rsid w:val="003D2CC5"/>
    <w:rsid w:val="003D2DF8"/>
    <w:rsid w:val="003D2E10"/>
    <w:rsid w:val="003D3131"/>
    <w:rsid w:val="003D3207"/>
    <w:rsid w:val="003D3331"/>
    <w:rsid w:val="003D3447"/>
    <w:rsid w:val="003D34A3"/>
    <w:rsid w:val="003D36D8"/>
    <w:rsid w:val="003D3761"/>
    <w:rsid w:val="003D37D8"/>
    <w:rsid w:val="003D38C4"/>
    <w:rsid w:val="003D39CA"/>
    <w:rsid w:val="003D3A3C"/>
    <w:rsid w:val="003D3A6F"/>
    <w:rsid w:val="003D3AAB"/>
    <w:rsid w:val="003D3AF7"/>
    <w:rsid w:val="003D3B47"/>
    <w:rsid w:val="003D3CED"/>
    <w:rsid w:val="003D3DCF"/>
    <w:rsid w:val="003D3EB1"/>
    <w:rsid w:val="003D3EFB"/>
    <w:rsid w:val="003D3F95"/>
    <w:rsid w:val="003D3FB1"/>
    <w:rsid w:val="003D3FCD"/>
    <w:rsid w:val="003D412D"/>
    <w:rsid w:val="003D4287"/>
    <w:rsid w:val="003D42BA"/>
    <w:rsid w:val="003D44A4"/>
    <w:rsid w:val="003D4583"/>
    <w:rsid w:val="003D4775"/>
    <w:rsid w:val="003D47AF"/>
    <w:rsid w:val="003D47BF"/>
    <w:rsid w:val="003D4A36"/>
    <w:rsid w:val="003D4CDF"/>
    <w:rsid w:val="003D4D6E"/>
    <w:rsid w:val="003D4E36"/>
    <w:rsid w:val="003D4E55"/>
    <w:rsid w:val="003D4E65"/>
    <w:rsid w:val="003D4E7B"/>
    <w:rsid w:val="003D4FA6"/>
    <w:rsid w:val="003D502D"/>
    <w:rsid w:val="003D5344"/>
    <w:rsid w:val="003D5CA0"/>
    <w:rsid w:val="003D5D00"/>
    <w:rsid w:val="003D5F04"/>
    <w:rsid w:val="003D5F25"/>
    <w:rsid w:val="003D61D8"/>
    <w:rsid w:val="003D626D"/>
    <w:rsid w:val="003D6594"/>
    <w:rsid w:val="003D665F"/>
    <w:rsid w:val="003D6868"/>
    <w:rsid w:val="003D6E12"/>
    <w:rsid w:val="003D7070"/>
    <w:rsid w:val="003D708D"/>
    <w:rsid w:val="003D716B"/>
    <w:rsid w:val="003D718A"/>
    <w:rsid w:val="003D741A"/>
    <w:rsid w:val="003D774B"/>
    <w:rsid w:val="003D77D1"/>
    <w:rsid w:val="003D7820"/>
    <w:rsid w:val="003D7A06"/>
    <w:rsid w:val="003E0014"/>
    <w:rsid w:val="003E0035"/>
    <w:rsid w:val="003E0258"/>
    <w:rsid w:val="003E036E"/>
    <w:rsid w:val="003E04C1"/>
    <w:rsid w:val="003E0652"/>
    <w:rsid w:val="003E06AA"/>
    <w:rsid w:val="003E0752"/>
    <w:rsid w:val="003E0887"/>
    <w:rsid w:val="003E0CE0"/>
    <w:rsid w:val="003E0DF3"/>
    <w:rsid w:val="003E0F2E"/>
    <w:rsid w:val="003E0FDF"/>
    <w:rsid w:val="003E1063"/>
    <w:rsid w:val="003E1076"/>
    <w:rsid w:val="003E11C4"/>
    <w:rsid w:val="003E11ED"/>
    <w:rsid w:val="003E1457"/>
    <w:rsid w:val="003E1472"/>
    <w:rsid w:val="003E1720"/>
    <w:rsid w:val="003E1856"/>
    <w:rsid w:val="003E19E2"/>
    <w:rsid w:val="003E1B92"/>
    <w:rsid w:val="003E200B"/>
    <w:rsid w:val="003E20DF"/>
    <w:rsid w:val="003E23C5"/>
    <w:rsid w:val="003E24CB"/>
    <w:rsid w:val="003E25A5"/>
    <w:rsid w:val="003E25C5"/>
    <w:rsid w:val="003E268E"/>
    <w:rsid w:val="003E2B60"/>
    <w:rsid w:val="003E2EA2"/>
    <w:rsid w:val="003E3417"/>
    <w:rsid w:val="003E3499"/>
    <w:rsid w:val="003E34E6"/>
    <w:rsid w:val="003E3555"/>
    <w:rsid w:val="003E3620"/>
    <w:rsid w:val="003E36A3"/>
    <w:rsid w:val="003E36AB"/>
    <w:rsid w:val="003E36E0"/>
    <w:rsid w:val="003E36F3"/>
    <w:rsid w:val="003E381B"/>
    <w:rsid w:val="003E3CD5"/>
    <w:rsid w:val="003E3F04"/>
    <w:rsid w:val="003E3F21"/>
    <w:rsid w:val="003E410A"/>
    <w:rsid w:val="003E41C3"/>
    <w:rsid w:val="003E4640"/>
    <w:rsid w:val="003E475A"/>
    <w:rsid w:val="003E47CB"/>
    <w:rsid w:val="003E4989"/>
    <w:rsid w:val="003E49A1"/>
    <w:rsid w:val="003E4B06"/>
    <w:rsid w:val="003E4B15"/>
    <w:rsid w:val="003E4C9D"/>
    <w:rsid w:val="003E4F94"/>
    <w:rsid w:val="003E4FB0"/>
    <w:rsid w:val="003E51E3"/>
    <w:rsid w:val="003E5232"/>
    <w:rsid w:val="003E52E6"/>
    <w:rsid w:val="003E53D6"/>
    <w:rsid w:val="003E54F0"/>
    <w:rsid w:val="003E5676"/>
    <w:rsid w:val="003E57C4"/>
    <w:rsid w:val="003E57D8"/>
    <w:rsid w:val="003E58A4"/>
    <w:rsid w:val="003E598E"/>
    <w:rsid w:val="003E5B81"/>
    <w:rsid w:val="003E5C44"/>
    <w:rsid w:val="003E5D3F"/>
    <w:rsid w:val="003E5ED5"/>
    <w:rsid w:val="003E5F8F"/>
    <w:rsid w:val="003E6221"/>
    <w:rsid w:val="003E63DF"/>
    <w:rsid w:val="003E64B7"/>
    <w:rsid w:val="003E669E"/>
    <w:rsid w:val="003E66AE"/>
    <w:rsid w:val="003E6830"/>
    <w:rsid w:val="003E69F1"/>
    <w:rsid w:val="003E6A56"/>
    <w:rsid w:val="003E6CA4"/>
    <w:rsid w:val="003E6DB4"/>
    <w:rsid w:val="003E6DEE"/>
    <w:rsid w:val="003E6E25"/>
    <w:rsid w:val="003E703F"/>
    <w:rsid w:val="003E727E"/>
    <w:rsid w:val="003E7306"/>
    <w:rsid w:val="003E74B7"/>
    <w:rsid w:val="003E74C8"/>
    <w:rsid w:val="003E74DA"/>
    <w:rsid w:val="003E74F4"/>
    <w:rsid w:val="003E75E8"/>
    <w:rsid w:val="003E7A7B"/>
    <w:rsid w:val="003E7AAA"/>
    <w:rsid w:val="003E7C46"/>
    <w:rsid w:val="003E7CA6"/>
    <w:rsid w:val="003E7CAE"/>
    <w:rsid w:val="003E7D57"/>
    <w:rsid w:val="003E7D87"/>
    <w:rsid w:val="003E7DEC"/>
    <w:rsid w:val="003E7E54"/>
    <w:rsid w:val="003E7E74"/>
    <w:rsid w:val="003E7F4E"/>
    <w:rsid w:val="003F014E"/>
    <w:rsid w:val="003F01AC"/>
    <w:rsid w:val="003F0248"/>
    <w:rsid w:val="003F05C7"/>
    <w:rsid w:val="003F0712"/>
    <w:rsid w:val="003F085B"/>
    <w:rsid w:val="003F08B8"/>
    <w:rsid w:val="003F0941"/>
    <w:rsid w:val="003F0B35"/>
    <w:rsid w:val="003F0CFD"/>
    <w:rsid w:val="003F0D31"/>
    <w:rsid w:val="003F0DFF"/>
    <w:rsid w:val="003F0F3C"/>
    <w:rsid w:val="003F0F5B"/>
    <w:rsid w:val="003F0F75"/>
    <w:rsid w:val="003F0FE1"/>
    <w:rsid w:val="003F1147"/>
    <w:rsid w:val="003F1453"/>
    <w:rsid w:val="003F1493"/>
    <w:rsid w:val="003F152B"/>
    <w:rsid w:val="003F15CB"/>
    <w:rsid w:val="003F1745"/>
    <w:rsid w:val="003F184D"/>
    <w:rsid w:val="003F18EF"/>
    <w:rsid w:val="003F18F8"/>
    <w:rsid w:val="003F1A4B"/>
    <w:rsid w:val="003F1AA6"/>
    <w:rsid w:val="003F1EEF"/>
    <w:rsid w:val="003F1EF8"/>
    <w:rsid w:val="003F2106"/>
    <w:rsid w:val="003F2211"/>
    <w:rsid w:val="003F247F"/>
    <w:rsid w:val="003F2484"/>
    <w:rsid w:val="003F2654"/>
    <w:rsid w:val="003F2A85"/>
    <w:rsid w:val="003F2AB5"/>
    <w:rsid w:val="003F2B18"/>
    <w:rsid w:val="003F2BB2"/>
    <w:rsid w:val="003F2DDB"/>
    <w:rsid w:val="003F2E2C"/>
    <w:rsid w:val="003F2F9E"/>
    <w:rsid w:val="003F30A5"/>
    <w:rsid w:val="003F3112"/>
    <w:rsid w:val="003F318F"/>
    <w:rsid w:val="003F31CA"/>
    <w:rsid w:val="003F31D2"/>
    <w:rsid w:val="003F3232"/>
    <w:rsid w:val="003F327A"/>
    <w:rsid w:val="003F32AA"/>
    <w:rsid w:val="003F32C1"/>
    <w:rsid w:val="003F3517"/>
    <w:rsid w:val="003F354E"/>
    <w:rsid w:val="003F3A0A"/>
    <w:rsid w:val="003F3B94"/>
    <w:rsid w:val="003F3D18"/>
    <w:rsid w:val="003F3E2D"/>
    <w:rsid w:val="003F40DB"/>
    <w:rsid w:val="003F4140"/>
    <w:rsid w:val="003F41DF"/>
    <w:rsid w:val="003F4388"/>
    <w:rsid w:val="003F4442"/>
    <w:rsid w:val="003F4816"/>
    <w:rsid w:val="003F4906"/>
    <w:rsid w:val="003F4939"/>
    <w:rsid w:val="003F4C97"/>
    <w:rsid w:val="003F4EF0"/>
    <w:rsid w:val="003F5095"/>
    <w:rsid w:val="003F5130"/>
    <w:rsid w:val="003F52A7"/>
    <w:rsid w:val="003F55BC"/>
    <w:rsid w:val="003F5694"/>
    <w:rsid w:val="003F58F6"/>
    <w:rsid w:val="003F593A"/>
    <w:rsid w:val="003F5C31"/>
    <w:rsid w:val="003F5E8D"/>
    <w:rsid w:val="003F5FBE"/>
    <w:rsid w:val="003F5FFD"/>
    <w:rsid w:val="003F6033"/>
    <w:rsid w:val="003F60C5"/>
    <w:rsid w:val="003F64A0"/>
    <w:rsid w:val="003F64BE"/>
    <w:rsid w:val="003F6517"/>
    <w:rsid w:val="003F67F0"/>
    <w:rsid w:val="003F680C"/>
    <w:rsid w:val="003F6886"/>
    <w:rsid w:val="003F6A2C"/>
    <w:rsid w:val="003F6C3C"/>
    <w:rsid w:val="003F6D01"/>
    <w:rsid w:val="003F6F1A"/>
    <w:rsid w:val="003F6FE5"/>
    <w:rsid w:val="003F7013"/>
    <w:rsid w:val="003F70F9"/>
    <w:rsid w:val="003F73C1"/>
    <w:rsid w:val="003F74BB"/>
    <w:rsid w:val="003F7514"/>
    <w:rsid w:val="003F764C"/>
    <w:rsid w:val="003F78BA"/>
    <w:rsid w:val="003F7AB8"/>
    <w:rsid w:val="003F7B19"/>
    <w:rsid w:val="003F7B9C"/>
    <w:rsid w:val="003F7C2C"/>
    <w:rsid w:val="003F7DEB"/>
    <w:rsid w:val="003F7E7F"/>
    <w:rsid w:val="003F7F0C"/>
    <w:rsid w:val="003F7F8B"/>
    <w:rsid w:val="003F7FF0"/>
    <w:rsid w:val="00400026"/>
    <w:rsid w:val="004001FC"/>
    <w:rsid w:val="00400602"/>
    <w:rsid w:val="004008B5"/>
    <w:rsid w:val="00400A37"/>
    <w:rsid w:val="00400AE7"/>
    <w:rsid w:val="00400B63"/>
    <w:rsid w:val="00400BB0"/>
    <w:rsid w:val="00400D71"/>
    <w:rsid w:val="00400F19"/>
    <w:rsid w:val="00400F93"/>
    <w:rsid w:val="00400FDF"/>
    <w:rsid w:val="0040117C"/>
    <w:rsid w:val="00401260"/>
    <w:rsid w:val="004012C8"/>
    <w:rsid w:val="00401348"/>
    <w:rsid w:val="004015ED"/>
    <w:rsid w:val="00401763"/>
    <w:rsid w:val="004017A5"/>
    <w:rsid w:val="00401807"/>
    <w:rsid w:val="004019B7"/>
    <w:rsid w:val="00401B65"/>
    <w:rsid w:val="00401E4E"/>
    <w:rsid w:val="00401E77"/>
    <w:rsid w:val="00401FEC"/>
    <w:rsid w:val="00402101"/>
    <w:rsid w:val="0040240C"/>
    <w:rsid w:val="004026CD"/>
    <w:rsid w:val="00402772"/>
    <w:rsid w:val="004029B0"/>
    <w:rsid w:val="00402D85"/>
    <w:rsid w:val="00402F78"/>
    <w:rsid w:val="00402F95"/>
    <w:rsid w:val="0040313E"/>
    <w:rsid w:val="0040319A"/>
    <w:rsid w:val="00403274"/>
    <w:rsid w:val="004034D6"/>
    <w:rsid w:val="00403597"/>
    <w:rsid w:val="00403680"/>
    <w:rsid w:val="004039A0"/>
    <w:rsid w:val="00403C2A"/>
    <w:rsid w:val="00403D1D"/>
    <w:rsid w:val="00403DBE"/>
    <w:rsid w:val="00403EEC"/>
    <w:rsid w:val="00404129"/>
    <w:rsid w:val="0040421A"/>
    <w:rsid w:val="0040433D"/>
    <w:rsid w:val="00404386"/>
    <w:rsid w:val="004043B2"/>
    <w:rsid w:val="004046D1"/>
    <w:rsid w:val="00404799"/>
    <w:rsid w:val="00404801"/>
    <w:rsid w:val="00404CD8"/>
    <w:rsid w:val="00404FD6"/>
    <w:rsid w:val="00405210"/>
    <w:rsid w:val="00405274"/>
    <w:rsid w:val="004052FB"/>
    <w:rsid w:val="00405435"/>
    <w:rsid w:val="0040557C"/>
    <w:rsid w:val="004056C2"/>
    <w:rsid w:val="004056D1"/>
    <w:rsid w:val="004056F7"/>
    <w:rsid w:val="00405B4D"/>
    <w:rsid w:val="00405B7D"/>
    <w:rsid w:val="00406172"/>
    <w:rsid w:val="00406372"/>
    <w:rsid w:val="004063CB"/>
    <w:rsid w:val="004063E5"/>
    <w:rsid w:val="004063F1"/>
    <w:rsid w:val="004063FA"/>
    <w:rsid w:val="004066A2"/>
    <w:rsid w:val="00406811"/>
    <w:rsid w:val="0040681B"/>
    <w:rsid w:val="004068F7"/>
    <w:rsid w:val="00406AF0"/>
    <w:rsid w:val="00406B66"/>
    <w:rsid w:val="00406DA1"/>
    <w:rsid w:val="00406E06"/>
    <w:rsid w:val="00406EED"/>
    <w:rsid w:val="00407041"/>
    <w:rsid w:val="0040716E"/>
    <w:rsid w:val="004071B3"/>
    <w:rsid w:val="004071F6"/>
    <w:rsid w:val="00407464"/>
    <w:rsid w:val="0040754B"/>
    <w:rsid w:val="00407573"/>
    <w:rsid w:val="004076A3"/>
    <w:rsid w:val="0040772F"/>
    <w:rsid w:val="00407ABD"/>
    <w:rsid w:val="00407AD2"/>
    <w:rsid w:val="00407DC3"/>
    <w:rsid w:val="00407E51"/>
    <w:rsid w:val="00407E69"/>
    <w:rsid w:val="004100A9"/>
    <w:rsid w:val="00410290"/>
    <w:rsid w:val="004103F6"/>
    <w:rsid w:val="0041075F"/>
    <w:rsid w:val="004107BA"/>
    <w:rsid w:val="00410B60"/>
    <w:rsid w:val="00410CEB"/>
    <w:rsid w:val="00410D5B"/>
    <w:rsid w:val="00410E64"/>
    <w:rsid w:val="00411134"/>
    <w:rsid w:val="0041158F"/>
    <w:rsid w:val="0041160C"/>
    <w:rsid w:val="00411762"/>
    <w:rsid w:val="00411B00"/>
    <w:rsid w:val="00411B3F"/>
    <w:rsid w:val="00411B53"/>
    <w:rsid w:val="00411C8E"/>
    <w:rsid w:val="00411CFA"/>
    <w:rsid w:val="00411DDA"/>
    <w:rsid w:val="00411EE3"/>
    <w:rsid w:val="0041201F"/>
    <w:rsid w:val="0041204E"/>
    <w:rsid w:val="004120C6"/>
    <w:rsid w:val="004120D6"/>
    <w:rsid w:val="0041212A"/>
    <w:rsid w:val="0041214E"/>
    <w:rsid w:val="0041222F"/>
    <w:rsid w:val="0041227A"/>
    <w:rsid w:val="0041268A"/>
    <w:rsid w:val="0041272A"/>
    <w:rsid w:val="004128BE"/>
    <w:rsid w:val="00412A4E"/>
    <w:rsid w:val="00412B3A"/>
    <w:rsid w:val="00412BAA"/>
    <w:rsid w:val="00412EF2"/>
    <w:rsid w:val="00412F2E"/>
    <w:rsid w:val="00413021"/>
    <w:rsid w:val="0041327E"/>
    <w:rsid w:val="0041329B"/>
    <w:rsid w:val="00413349"/>
    <w:rsid w:val="004133EA"/>
    <w:rsid w:val="004134E8"/>
    <w:rsid w:val="004135E2"/>
    <w:rsid w:val="004137DC"/>
    <w:rsid w:val="004139C1"/>
    <w:rsid w:val="00413CB3"/>
    <w:rsid w:val="00413DBF"/>
    <w:rsid w:val="00414119"/>
    <w:rsid w:val="00414433"/>
    <w:rsid w:val="004145D2"/>
    <w:rsid w:val="0041467B"/>
    <w:rsid w:val="004147FF"/>
    <w:rsid w:val="00414979"/>
    <w:rsid w:val="00414B4B"/>
    <w:rsid w:val="00414E77"/>
    <w:rsid w:val="004150FF"/>
    <w:rsid w:val="004153B5"/>
    <w:rsid w:val="004153D4"/>
    <w:rsid w:val="004154BD"/>
    <w:rsid w:val="004155AD"/>
    <w:rsid w:val="00415606"/>
    <w:rsid w:val="0041563C"/>
    <w:rsid w:val="004156B8"/>
    <w:rsid w:val="0041583E"/>
    <w:rsid w:val="00415875"/>
    <w:rsid w:val="00415883"/>
    <w:rsid w:val="0041590A"/>
    <w:rsid w:val="00415A41"/>
    <w:rsid w:val="00415B08"/>
    <w:rsid w:val="00415BC9"/>
    <w:rsid w:val="004160D7"/>
    <w:rsid w:val="0041627C"/>
    <w:rsid w:val="00416406"/>
    <w:rsid w:val="004166A8"/>
    <w:rsid w:val="004166D8"/>
    <w:rsid w:val="0041673C"/>
    <w:rsid w:val="00416745"/>
    <w:rsid w:val="00416819"/>
    <w:rsid w:val="00416870"/>
    <w:rsid w:val="00416A05"/>
    <w:rsid w:val="00416A90"/>
    <w:rsid w:val="00416B99"/>
    <w:rsid w:val="00416BBB"/>
    <w:rsid w:val="00416BCB"/>
    <w:rsid w:val="00416EF6"/>
    <w:rsid w:val="00416F6E"/>
    <w:rsid w:val="00417165"/>
    <w:rsid w:val="0041728E"/>
    <w:rsid w:val="004172E6"/>
    <w:rsid w:val="004176C6"/>
    <w:rsid w:val="00417A82"/>
    <w:rsid w:val="00417BE7"/>
    <w:rsid w:val="00417C13"/>
    <w:rsid w:val="00417C61"/>
    <w:rsid w:val="00417E22"/>
    <w:rsid w:val="00417EC8"/>
    <w:rsid w:val="00417F40"/>
    <w:rsid w:val="00420014"/>
    <w:rsid w:val="004200F4"/>
    <w:rsid w:val="00420245"/>
    <w:rsid w:val="00420428"/>
    <w:rsid w:val="00420496"/>
    <w:rsid w:val="0042058A"/>
    <w:rsid w:val="0042058B"/>
    <w:rsid w:val="004206BA"/>
    <w:rsid w:val="004206C3"/>
    <w:rsid w:val="004208C2"/>
    <w:rsid w:val="00420939"/>
    <w:rsid w:val="00420957"/>
    <w:rsid w:val="00420A1E"/>
    <w:rsid w:val="00420B04"/>
    <w:rsid w:val="00420B56"/>
    <w:rsid w:val="00420BBD"/>
    <w:rsid w:val="00420C51"/>
    <w:rsid w:val="00420EBB"/>
    <w:rsid w:val="00420F2B"/>
    <w:rsid w:val="00421117"/>
    <w:rsid w:val="004212E3"/>
    <w:rsid w:val="0042163F"/>
    <w:rsid w:val="0042171E"/>
    <w:rsid w:val="00421A4D"/>
    <w:rsid w:val="00421C39"/>
    <w:rsid w:val="00421E22"/>
    <w:rsid w:val="00421E6E"/>
    <w:rsid w:val="0042265F"/>
    <w:rsid w:val="00422709"/>
    <w:rsid w:val="00422728"/>
    <w:rsid w:val="00422804"/>
    <w:rsid w:val="004229B9"/>
    <w:rsid w:val="00422ED6"/>
    <w:rsid w:val="004232AF"/>
    <w:rsid w:val="004234B0"/>
    <w:rsid w:val="004234E7"/>
    <w:rsid w:val="00423529"/>
    <w:rsid w:val="00423711"/>
    <w:rsid w:val="0042380F"/>
    <w:rsid w:val="004239E8"/>
    <w:rsid w:val="00423A06"/>
    <w:rsid w:val="00423A2A"/>
    <w:rsid w:val="00423A85"/>
    <w:rsid w:val="00423AB1"/>
    <w:rsid w:val="00423DBA"/>
    <w:rsid w:val="00423E31"/>
    <w:rsid w:val="00423F45"/>
    <w:rsid w:val="00423F56"/>
    <w:rsid w:val="004242AD"/>
    <w:rsid w:val="004246F5"/>
    <w:rsid w:val="004247AB"/>
    <w:rsid w:val="004249CF"/>
    <w:rsid w:val="00424F7D"/>
    <w:rsid w:val="0042504E"/>
    <w:rsid w:val="00425135"/>
    <w:rsid w:val="004251D7"/>
    <w:rsid w:val="004252DB"/>
    <w:rsid w:val="00425340"/>
    <w:rsid w:val="00425343"/>
    <w:rsid w:val="00425592"/>
    <w:rsid w:val="004255C6"/>
    <w:rsid w:val="004258BF"/>
    <w:rsid w:val="00425D45"/>
    <w:rsid w:val="004261EB"/>
    <w:rsid w:val="004261F6"/>
    <w:rsid w:val="004263A5"/>
    <w:rsid w:val="004268E5"/>
    <w:rsid w:val="00426969"/>
    <w:rsid w:val="00426B72"/>
    <w:rsid w:val="00426D5A"/>
    <w:rsid w:val="00426D61"/>
    <w:rsid w:val="00426F02"/>
    <w:rsid w:val="00427056"/>
    <w:rsid w:val="00427062"/>
    <w:rsid w:val="0042708F"/>
    <w:rsid w:val="004272C4"/>
    <w:rsid w:val="00427332"/>
    <w:rsid w:val="00427631"/>
    <w:rsid w:val="0042766A"/>
    <w:rsid w:val="004278E2"/>
    <w:rsid w:val="00427AF1"/>
    <w:rsid w:val="00427B64"/>
    <w:rsid w:val="00427C1A"/>
    <w:rsid w:val="00427C6C"/>
    <w:rsid w:val="00427C90"/>
    <w:rsid w:val="00427D21"/>
    <w:rsid w:val="00430045"/>
    <w:rsid w:val="004301C6"/>
    <w:rsid w:val="004301E9"/>
    <w:rsid w:val="00430204"/>
    <w:rsid w:val="00430212"/>
    <w:rsid w:val="00430344"/>
    <w:rsid w:val="004303B0"/>
    <w:rsid w:val="004303F5"/>
    <w:rsid w:val="004304A1"/>
    <w:rsid w:val="00430570"/>
    <w:rsid w:val="00430C2E"/>
    <w:rsid w:val="00430CC4"/>
    <w:rsid w:val="00430D50"/>
    <w:rsid w:val="00430D58"/>
    <w:rsid w:val="004310DB"/>
    <w:rsid w:val="00431370"/>
    <w:rsid w:val="00431698"/>
    <w:rsid w:val="0043187E"/>
    <w:rsid w:val="00431B93"/>
    <w:rsid w:val="00431BCE"/>
    <w:rsid w:val="00431C1E"/>
    <w:rsid w:val="00431E16"/>
    <w:rsid w:val="00431E1F"/>
    <w:rsid w:val="00431FE0"/>
    <w:rsid w:val="00432026"/>
    <w:rsid w:val="004322FC"/>
    <w:rsid w:val="00432325"/>
    <w:rsid w:val="00432348"/>
    <w:rsid w:val="00432522"/>
    <w:rsid w:val="004326B8"/>
    <w:rsid w:val="00432877"/>
    <w:rsid w:val="00432DDE"/>
    <w:rsid w:val="00432E89"/>
    <w:rsid w:val="00432EED"/>
    <w:rsid w:val="004330F5"/>
    <w:rsid w:val="00433468"/>
    <w:rsid w:val="004334B5"/>
    <w:rsid w:val="00433779"/>
    <w:rsid w:val="0043386D"/>
    <w:rsid w:val="00433896"/>
    <w:rsid w:val="004338CE"/>
    <w:rsid w:val="0043398A"/>
    <w:rsid w:val="00433AD3"/>
    <w:rsid w:val="00433B89"/>
    <w:rsid w:val="00433C81"/>
    <w:rsid w:val="00433E78"/>
    <w:rsid w:val="00433FCA"/>
    <w:rsid w:val="00434058"/>
    <w:rsid w:val="004340D2"/>
    <w:rsid w:val="00434175"/>
    <w:rsid w:val="0043426B"/>
    <w:rsid w:val="00434500"/>
    <w:rsid w:val="0043450A"/>
    <w:rsid w:val="00434769"/>
    <w:rsid w:val="0043478F"/>
    <w:rsid w:val="00434D1C"/>
    <w:rsid w:val="0043500A"/>
    <w:rsid w:val="0043513F"/>
    <w:rsid w:val="00435393"/>
    <w:rsid w:val="0043557C"/>
    <w:rsid w:val="0043586D"/>
    <w:rsid w:val="00435893"/>
    <w:rsid w:val="004358B4"/>
    <w:rsid w:val="00435BF6"/>
    <w:rsid w:val="00435CF8"/>
    <w:rsid w:val="00435F68"/>
    <w:rsid w:val="0043602B"/>
    <w:rsid w:val="00436287"/>
    <w:rsid w:val="004362A2"/>
    <w:rsid w:val="00436359"/>
    <w:rsid w:val="0043664D"/>
    <w:rsid w:val="00436A32"/>
    <w:rsid w:val="00436A38"/>
    <w:rsid w:val="00436CC6"/>
    <w:rsid w:val="00436D11"/>
    <w:rsid w:val="00436EA1"/>
    <w:rsid w:val="00436FD8"/>
    <w:rsid w:val="00437065"/>
    <w:rsid w:val="0043716A"/>
    <w:rsid w:val="00437189"/>
    <w:rsid w:val="004372A8"/>
    <w:rsid w:val="0043743B"/>
    <w:rsid w:val="004377A2"/>
    <w:rsid w:val="00437942"/>
    <w:rsid w:val="00437AE6"/>
    <w:rsid w:val="00437B5A"/>
    <w:rsid w:val="00437E12"/>
    <w:rsid w:val="00437E20"/>
    <w:rsid w:val="00437E61"/>
    <w:rsid w:val="00440161"/>
    <w:rsid w:val="0044048D"/>
    <w:rsid w:val="004406B5"/>
    <w:rsid w:val="00440718"/>
    <w:rsid w:val="00440BE0"/>
    <w:rsid w:val="00440F75"/>
    <w:rsid w:val="00440FE6"/>
    <w:rsid w:val="00441121"/>
    <w:rsid w:val="00441124"/>
    <w:rsid w:val="0044124C"/>
    <w:rsid w:val="0044152C"/>
    <w:rsid w:val="0044173D"/>
    <w:rsid w:val="00441885"/>
    <w:rsid w:val="00441893"/>
    <w:rsid w:val="004418A3"/>
    <w:rsid w:val="00441BFA"/>
    <w:rsid w:val="00441C68"/>
    <w:rsid w:val="00441CA6"/>
    <w:rsid w:val="00441CAC"/>
    <w:rsid w:val="00441CFA"/>
    <w:rsid w:val="00441DFA"/>
    <w:rsid w:val="00441F48"/>
    <w:rsid w:val="0044206F"/>
    <w:rsid w:val="004420CF"/>
    <w:rsid w:val="004425BB"/>
    <w:rsid w:val="0044265F"/>
    <w:rsid w:val="00442B5F"/>
    <w:rsid w:val="00442C1C"/>
    <w:rsid w:val="00442E99"/>
    <w:rsid w:val="0044302E"/>
    <w:rsid w:val="00443140"/>
    <w:rsid w:val="0044344D"/>
    <w:rsid w:val="00443829"/>
    <w:rsid w:val="00443ACF"/>
    <w:rsid w:val="00443B67"/>
    <w:rsid w:val="00443BA0"/>
    <w:rsid w:val="00443CA1"/>
    <w:rsid w:val="00443E6D"/>
    <w:rsid w:val="00443F1D"/>
    <w:rsid w:val="004442C2"/>
    <w:rsid w:val="004443C2"/>
    <w:rsid w:val="004443F5"/>
    <w:rsid w:val="004444B8"/>
    <w:rsid w:val="00444565"/>
    <w:rsid w:val="004449A4"/>
    <w:rsid w:val="00444A61"/>
    <w:rsid w:val="00444BC1"/>
    <w:rsid w:val="00444EC2"/>
    <w:rsid w:val="00444F29"/>
    <w:rsid w:val="004451FF"/>
    <w:rsid w:val="00445224"/>
    <w:rsid w:val="004452F2"/>
    <w:rsid w:val="00445324"/>
    <w:rsid w:val="0044548B"/>
    <w:rsid w:val="0044558E"/>
    <w:rsid w:val="00445676"/>
    <w:rsid w:val="004457DB"/>
    <w:rsid w:val="00445836"/>
    <w:rsid w:val="0044584B"/>
    <w:rsid w:val="00445A74"/>
    <w:rsid w:val="00445CB1"/>
    <w:rsid w:val="00445F9D"/>
    <w:rsid w:val="00446174"/>
    <w:rsid w:val="00446220"/>
    <w:rsid w:val="004462DE"/>
    <w:rsid w:val="0044630E"/>
    <w:rsid w:val="00446433"/>
    <w:rsid w:val="004464D6"/>
    <w:rsid w:val="004464F7"/>
    <w:rsid w:val="00446589"/>
    <w:rsid w:val="00446597"/>
    <w:rsid w:val="0044690E"/>
    <w:rsid w:val="0044691D"/>
    <w:rsid w:val="00446932"/>
    <w:rsid w:val="0044694B"/>
    <w:rsid w:val="00446A82"/>
    <w:rsid w:val="00446BB5"/>
    <w:rsid w:val="00446D49"/>
    <w:rsid w:val="00446DA3"/>
    <w:rsid w:val="00446DA4"/>
    <w:rsid w:val="0044707C"/>
    <w:rsid w:val="00447172"/>
    <w:rsid w:val="004474BE"/>
    <w:rsid w:val="00447595"/>
    <w:rsid w:val="004475E9"/>
    <w:rsid w:val="00447603"/>
    <w:rsid w:val="004476B7"/>
    <w:rsid w:val="0044795B"/>
    <w:rsid w:val="00447CB7"/>
    <w:rsid w:val="00447E2D"/>
    <w:rsid w:val="00447EC7"/>
    <w:rsid w:val="00447F13"/>
    <w:rsid w:val="00447F74"/>
    <w:rsid w:val="00447F87"/>
    <w:rsid w:val="0045010C"/>
    <w:rsid w:val="00450135"/>
    <w:rsid w:val="004502AA"/>
    <w:rsid w:val="00450380"/>
    <w:rsid w:val="00450637"/>
    <w:rsid w:val="00450985"/>
    <w:rsid w:val="00450AAD"/>
    <w:rsid w:val="00450B7D"/>
    <w:rsid w:val="00450BD3"/>
    <w:rsid w:val="00450C37"/>
    <w:rsid w:val="00450C46"/>
    <w:rsid w:val="00450C4E"/>
    <w:rsid w:val="00450DB1"/>
    <w:rsid w:val="00450E10"/>
    <w:rsid w:val="00450E71"/>
    <w:rsid w:val="00450E75"/>
    <w:rsid w:val="00450F1C"/>
    <w:rsid w:val="00450F67"/>
    <w:rsid w:val="0045117F"/>
    <w:rsid w:val="004514B2"/>
    <w:rsid w:val="004515EA"/>
    <w:rsid w:val="00451747"/>
    <w:rsid w:val="0045179E"/>
    <w:rsid w:val="004517C8"/>
    <w:rsid w:val="00451A97"/>
    <w:rsid w:val="00451AD0"/>
    <w:rsid w:val="00451C3A"/>
    <w:rsid w:val="00451C9A"/>
    <w:rsid w:val="00451CC9"/>
    <w:rsid w:val="00452013"/>
    <w:rsid w:val="004520B8"/>
    <w:rsid w:val="004524C5"/>
    <w:rsid w:val="004525D9"/>
    <w:rsid w:val="00452653"/>
    <w:rsid w:val="004526D8"/>
    <w:rsid w:val="00452743"/>
    <w:rsid w:val="004529D4"/>
    <w:rsid w:val="00452AF8"/>
    <w:rsid w:val="00452B62"/>
    <w:rsid w:val="00452B7B"/>
    <w:rsid w:val="00452BCA"/>
    <w:rsid w:val="00452F41"/>
    <w:rsid w:val="00453092"/>
    <w:rsid w:val="00453158"/>
    <w:rsid w:val="004532CC"/>
    <w:rsid w:val="0045349C"/>
    <w:rsid w:val="004534E6"/>
    <w:rsid w:val="00453769"/>
    <w:rsid w:val="00453843"/>
    <w:rsid w:val="0045384F"/>
    <w:rsid w:val="00453936"/>
    <w:rsid w:val="00453BD6"/>
    <w:rsid w:val="00453D42"/>
    <w:rsid w:val="00453E5C"/>
    <w:rsid w:val="00453F86"/>
    <w:rsid w:val="004541FE"/>
    <w:rsid w:val="0045468B"/>
    <w:rsid w:val="004546C6"/>
    <w:rsid w:val="004547BA"/>
    <w:rsid w:val="004547FC"/>
    <w:rsid w:val="004548FA"/>
    <w:rsid w:val="00454950"/>
    <w:rsid w:val="00454B0D"/>
    <w:rsid w:val="00454E65"/>
    <w:rsid w:val="00455037"/>
    <w:rsid w:val="00455072"/>
    <w:rsid w:val="00455094"/>
    <w:rsid w:val="0045533F"/>
    <w:rsid w:val="00455397"/>
    <w:rsid w:val="00455474"/>
    <w:rsid w:val="004556D1"/>
    <w:rsid w:val="00455780"/>
    <w:rsid w:val="00455936"/>
    <w:rsid w:val="0045597B"/>
    <w:rsid w:val="00455999"/>
    <w:rsid w:val="00455CC9"/>
    <w:rsid w:val="00455D1A"/>
    <w:rsid w:val="00455D6D"/>
    <w:rsid w:val="00455D7E"/>
    <w:rsid w:val="00455FB6"/>
    <w:rsid w:val="00456009"/>
    <w:rsid w:val="0045629B"/>
    <w:rsid w:val="00456330"/>
    <w:rsid w:val="00456347"/>
    <w:rsid w:val="00456485"/>
    <w:rsid w:val="00456534"/>
    <w:rsid w:val="004567F9"/>
    <w:rsid w:val="00456816"/>
    <w:rsid w:val="004568B0"/>
    <w:rsid w:val="004568CC"/>
    <w:rsid w:val="004569B3"/>
    <w:rsid w:val="00456B79"/>
    <w:rsid w:val="00456B89"/>
    <w:rsid w:val="00456C17"/>
    <w:rsid w:val="00456D66"/>
    <w:rsid w:val="00456F00"/>
    <w:rsid w:val="004571A8"/>
    <w:rsid w:val="004572E1"/>
    <w:rsid w:val="00457362"/>
    <w:rsid w:val="00457444"/>
    <w:rsid w:val="004576A3"/>
    <w:rsid w:val="0045778A"/>
    <w:rsid w:val="004577B9"/>
    <w:rsid w:val="00457805"/>
    <w:rsid w:val="004579DB"/>
    <w:rsid w:val="004579E0"/>
    <w:rsid w:val="00457BBA"/>
    <w:rsid w:val="00457CB7"/>
    <w:rsid w:val="00457E9D"/>
    <w:rsid w:val="00457FF8"/>
    <w:rsid w:val="0046008F"/>
    <w:rsid w:val="004600A8"/>
    <w:rsid w:val="00460318"/>
    <w:rsid w:val="0046031F"/>
    <w:rsid w:val="0046037C"/>
    <w:rsid w:val="004604B1"/>
    <w:rsid w:val="0046058D"/>
    <w:rsid w:val="00460660"/>
    <w:rsid w:val="0046070E"/>
    <w:rsid w:val="00460790"/>
    <w:rsid w:val="00460797"/>
    <w:rsid w:val="004607C7"/>
    <w:rsid w:val="00460826"/>
    <w:rsid w:val="0046096F"/>
    <w:rsid w:val="00460B55"/>
    <w:rsid w:val="00460C6A"/>
    <w:rsid w:val="00460CCC"/>
    <w:rsid w:val="00460DF1"/>
    <w:rsid w:val="00460E47"/>
    <w:rsid w:val="00460EA7"/>
    <w:rsid w:val="00460FEB"/>
    <w:rsid w:val="00461324"/>
    <w:rsid w:val="00461336"/>
    <w:rsid w:val="00461417"/>
    <w:rsid w:val="00461690"/>
    <w:rsid w:val="00461812"/>
    <w:rsid w:val="004618AE"/>
    <w:rsid w:val="0046195B"/>
    <w:rsid w:val="004619FD"/>
    <w:rsid w:val="00461C8D"/>
    <w:rsid w:val="00461DDB"/>
    <w:rsid w:val="0046200C"/>
    <w:rsid w:val="00462140"/>
    <w:rsid w:val="0046222B"/>
    <w:rsid w:val="00462244"/>
    <w:rsid w:val="004623B4"/>
    <w:rsid w:val="00462448"/>
    <w:rsid w:val="004625AC"/>
    <w:rsid w:val="004626AA"/>
    <w:rsid w:val="004627A6"/>
    <w:rsid w:val="004628B4"/>
    <w:rsid w:val="00462A09"/>
    <w:rsid w:val="00462C62"/>
    <w:rsid w:val="00462CD9"/>
    <w:rsid w:val="00462E22"/>
    <w:rsid w:val="00462EE9"/>
    <w:rsid w:val="00462F90"/>
    <w:rsid w:val="004630C1"/>
    <w:rsid w:val="004633E3"/>
    <w:rsid w:val="004635EC"/>
    <w:rsid w:val="0046362D"/>
    <w:rsid w:val="00463647"/>
    <w:rsid w:val="004636B8"/>
    <w:rsid w:val="004638EE"/>
    <w:rsid w:val="00463AE5"/>
    <w:rsid w:val="00463B0A"/>
    <w:rsid w:val="00463B49"/>
    <w:rsid w:val="00463C1F"/>
    <w:rsid w:val="00463CD5"/>
    <w:rsid w:val="00463FD8"/>
    <w:rsid w:val="0046410A"/>
    <w:rsid w:val="00464149"/>
    <w:rsid w:val="0046417B"/>
    <w:rsid w:val="0046422B"/>
    <w:rsid w:val="0046434C"/>
    <w:rsid w:val="004643FB"/>
    <w:rsid w:val="00464426"/>
    <w:rsid w:val="0046450D"/>
    <w:rsid w:val="0046462C"/>
    <w:rsid w:val="004647CC"/>
    <w:rsid w:val="00464975"/>
    <w:rsid w:val="00464C3B"/>
    <w:rsid w:val="00464F67"/>
    <w:rsid w:val="00464F96"/>
    <w:rsid w:val="0046504D"/>
    <w:rsid w:val="004650EF"/>
    <w:rsid w:val="0046536E"/>
    <w:rsid w:val="004653E5"/>
    <w:rsid w:val="004653FC"/>
    <w:rsid w:val="0046541A"/>
    <w:rsid w:val="0046554B"/>
    <w:rsid w:val="00465597"/>
    <w:rsid w:val="00465649"/>
    <w:rsid w:val="00465835"/>
    <w:rsid w:val="0046585D"/>
    <w:rsid w:val="0046596D"/>
    <w:rsid w:val="00465A0B"/>
    <w:rsid w:val="00465BAC"/>
    <w:rsid w:val="00465C42"/>
    <w:rsid w:val="00465D23"/>
    <w:rsid w:val="00465DC3"/>
    <w:rsid w:val="00465E26"/>
    <w:rsid w:val="00465EFC"/>
    <w:rsid w:val="00466111"/>
    <w:rsid w:val="00466163"/>
    <w:rsid w:val="00466268"/>
    <w:rsid w:val="004664DB"/>
    <w:rsid w:val="00466537"/>
    <w:rsid w:val="0046694C"/>
    <w:rsid w:val="00466A2A"/>
    <w:rsid w:val="00466AE5"/>
    <w:rsid w:val="00466AF1"/>
    <w:rsid w:val="00466C54"/>
    <w:rsid w:val="00466D8C"/>
    <w:rsid w:val="00466FEB"/>
    <w:rsid w:val="004672D6"/>
    <w:rsid w:val="004673F9"/>
    <w:rsid w:val="00467446"/>
    <w:rsid w:val="0046756B"/>
    <w:rsid w:val="004675AE"/>
    <w:rsid w:val="004675B9"/>
    <w:rsid w:val="00467611"/>
    <w:rsid w:val="0046767B"/>
    <w:rsid w:val="00467954"/>
    <w:rsid w:val="00467983"/>
    <w:rsid w:val="00467DF5"/>
    <w:rsid w:val="00467E59"/>
    <w:rsid w:val="00467E90"/>
    <w:rsid w:val="00467F01"/>
    <w:rsid w:val="00467F81"/>
    <w:rsid w:val="00470124"/>
    <w:rsid w:val="0047012A"/>
    <w:rsid w:val="004701BE"/>
    <w:rsid w:val="0047024F"/>
    <w:rsid w:val="004703F5"/>
    <w:rsid w:val="0047049E"/>
    <w:rsid w:val="004705C6"/>
    <w:rsid w:val="004706D1"/>
    <w:rsid w:val="004707E5"/>
    <w:rsid w:val="0047083D"/>
    <w:rsid w:val="00470865"/>
    <w:rsid w:val="00470A48"/>
    <w:rsid w:val="00470A5D"/>
    <w:rsid w:val="00470EA4"/>
    <w:rsid w:val="00471088"/>
    <w:rsid w:val="00471172"/>
    <w:rsid w:val="004711A5"/>
    <w:rsid w:val="004714AF"/>
    <w:rsid w:val="00471580"/>
    <w:rsid w:val="00471660"/>
    <w:rsid w:val="004716E7"/>
    <w:rsid w:val="0047177F"/>
    <w:rsid w:val="00471A52"/>
    <w:rsid w:val="00471B7A"/>
    <w:rsid w:val="00471BD9"/>
    <w:rsid w:val="00471C42"/>
    <w:rsid w:val="00471DAA"/>
    <w:rsid w:val="00471E63"/>
    <w:rsid w:val="00471E86"/>
    <w:rsid w:val="00471F2F"/>
    <w:rsid w:val="00472167"/>
    <w:rsid w:val="0047216A"/>
    <w:rsid w:val="004723F4"/>
    <w:rsid w:val="00472774"/>
    <w:rsid w:val="004727BF"/>
    <w:rsid w:val="004728B1"/>
    <w:rsid w:val="00472960"/>
    <w:rsid w:val="004729D8"/>
    <w:rsid w:val="00472BA9"/>
    <w:rsid w:val="00472D8D"/>
    <w:rsid w:val="004732D7"/>
    <w:rsid w:val="0047330C"/>
    <w:rsid w:val="00473641"/>
    <w:rsid w:val="004736DB"/>
    <w:rsid w:val="004736EC"/>
    <w:rsid w:val="0047377F"/>
    <w:rsid w:val="0047381D"/>
    <w:rsid w:val="004739B1"/>
    <w:rsid w:val="00473B64"/>
    <w:rsid w:val="00473B9E"/>
    <w:rsid w:val="00473C65"/>
    <w:rsid w:val="00474400"/>
    <w:rsid w:val="004746CB"/>
    <w:rsid w:val="00474704"/>
    <w:rsid w:val="004747D7"/>
    <w:rsid w:val="00474810"/>
    <w:rsid w:val="0047483A"/>
    <w:rsid w:val="00474994"/>
    <w:rsid w:val="00474A4A"/>
    <w:rsid w:val="00474A87"/>
    <w:rsid w:val="00474ABE"/>
    <w:rsid w:val="00474ABF"/>
    <w:rsid w:val="00474BD3"/>
    <w:rsid w:val="00474EDA"/>
    <w:rsid w:val="00474FF8"/>
    <w:rsid w:val="00474FFE"/>
    <w:rsid w:val="004750D1"/>
    <w:rsid w:val="004752FF"/>
    <w:rsid w:val="0047532A"/>
    <w:rsid w:val="00475B13"/>
    <w:rsid w:val="00475B84"/>
    <w:rsid w:val="00475CC4"/>
    <w:rsid w:val="00475E15"/>
    <w:rsid w:val="00475EDC"/>
    <w:rsid w:val="00476128"/>
    <w:rsid w:val="00476244"/>
    <w:rsid w:val="00476622"/>
    <w:rsid w:val="004766BB"/>
    <w:rsid w:val="004767AA"/>
    <w:rsid w:val="004767CE"/>
    <w:rsid w:val="00476811"/>
    <w:rsid w:val="0047684D"/>
    <w:rsid w:val="004769F3"/>
    <w:rsid w:val="00476BFD"/>
    <w:rsid w:val="00476CAC"/>
    <w:rsid w:val="00476CE2"/>
    <w:rsid w:val="00476D39"/>
    <w:rsid w:val="00476E70"/>
    <w:rsid w:val="00476FB4"/>
    <w:rsid w:val="00476FF9"/>
    <w:rsid w:val="00477202"/>
    <w:rsid w:val="00477219"/>
    <w:rsid w:val="0047722A"/>
    <w:rsid w:val="00477362"/>
    <w:rsid w:val="004773AA"/>
    <w:rsid w:val="004773D4"/>
    <w:rsid w:val="004775AF"/>
    <w:rsid w:val="004776C9"/>
    <w:rsid w:val="00477909"/>
    <w:rsid w:val="004779E1"/>
    <w:rsid w:val="00477B53"/>
    <w:rsid w:val="00477C29"/>
    <w:rsid w:val="00477D18"/>
    <w:rsid w:val="00477ED1"/>
    <w:rsid w:val="00477FCF"/>
    <w:rsid w:val="00480081"/>
    <w:rsid w:val="004800C5"/>
    <w:rsid w:val="0048022D"/>
    <w:rsid w:val="00480543"/>
    <w:rsid w:val="004806AE"/>
    <w:rsid w:val="00480780"/>
    <w:rsid w:val="0048085B"/>
    <w:rsid w:val="00480B3E"/>
    <w:rsid w:val="00480BE0"/>
    <w:rsid w:val="00480D2B"/>
    <w:rsid w:val="00480D87"/>
    <w:rsid w:val="00480EF8"/>
    <w:rsid w:val="00480FA1"/>
    <w:rsid w:val="004811D7"/>
    <w:rsid w:val="004813E5"/>
    <w:rsid w:val="0048140C"/>
    <w:rsid w:val="004814E8"/>
    <w:rsid w:val="00481578"/>
    <w:rsid w:val="00481896"/>
    <w:rsid w:val="00481908"/>
    <w:rsid w:val="00481981"/>
    <w:rsid w:val="0048201B"/>
    <w:rsid w:val="0048219E"/>
    <w:rsid w:val="004821A0"/>
    <w:rsid w:val="0048228C"/>
    <w:rsid w:val="00482394"/>
    <w:rsid w:val="00482413"/>
    <w:rsid w:val="004824F6"/>
    <w:rsid w:val="00482630"/>
    <w:rsid w:val="004826BD"/>
    <w:rsid w:val="004827B7"/>
    <w:rsid w:val="00482BF2"/>
    <w:rsid w:val="00482CD8"/>
    <w:rsid w:val="00483060"/>
    <w:rsid w:val="0048312E"/>
    <w:rsid w:val="004833CA"/>
    <w:rsid w:val="004834B5"/>
    <w:rsid w:val="004834BA"/>
    <w:rsid w:val="00483635"/>
    <w:rsid w:val="004837E4"/>
    <w:rsid w:val="00483A62"/>
    <w:rsid w:val="00483C55"/>
    <w:rsid w:val="00483E5E"/>
    <w:rsid w:val="00484033"/>
    <w:rsid w:val="0048406B"/>
    <w:rsid w:val="0048427C"/>
    <w:rsid w:val="00484291"/>
    <w:rsid w:val="0048429B"/>
    <w:rsid w:val="004842CE"/>
    <w:rsid w:val="004843D9"/>
    <w:rsid w:val="0048442E"/>
    <w:rsid w:val="004844C4"/>
    <w:rsid w:val="0048473A"/>
    <w:rsid w:val="0048476D"/>
    <w:rsid w:val="004848B3"/>
    <w:rsid w:val="00484954"/>
    <w:rsid w:val="00484A05"/>
    <w:rsid w:val="00484B1F"/>
    <w:rsid w:val="00484B71"/>
    <w:rsid w:val="00484B74"/>
    <w:rsid w:val="00484C0C"/>
    <w:rsid w:val="00484CC3"/>
    <w:rsid w:val="00484E18"/>
    <w:rsid w:val="00484EC4"/>
    <w:rsid w:val="00484ED2"/>
    <w:rsid w:val="0048504F"/>
    <w:rsid w:val="004852C5"/>
    <w:rsid w:val="004852E8"/>
    <w:rsid w:val="004852EB"/>
    <w:rsid w:val="0048552C"/>
    <w:rsid w:val="00485682"/>
    <w:rsid w:val="00485889"/>
    <w:rsid w:val="00485AC0"/>
    <w:rsid w:val="00485C7D"/>
    <w:rsid w:val="00485E61"/>
    <w:rsid w:val="0048622F"/>
    <w:rsid w:val="0048624A"/>
    <w:rsid w:val="004862BE"/>
    <w:rsid w:val="004862D4"/>
    <w:rsid w:val="00486408"/>
    <w:rsid w:val="0048645F"/>
    <w:rsid w:val="004864EF"/>
    <w:rsid w:val="0048653F"/>
    <w:rsid w:val="00486551"/>
    <w:rsid w:val="00486556"/>
    <w:rsid w:val="00486695"/>
    <w:rsid w:val="00486703"/>
    <w:rsid w:val="0048687B"/>
    <w:rsid w:val="004868CE"/>
    <w:rsid w:val="00486B15"/>
    <w:rsid w:val="00486B69"/>
    <w:rsid w:val="00486CD6"/>
    <w:rsid w:val="00486D7A"/>
    <w:rsid w:val="00486DA3"/>
    <w:rsid w:val="004871BA"/>
    <w:rsid w:val="004872F4"/>
    <w:rsid w:val="00487546"/>
    <w:rsid w:val="004875A5"/>
    <w:rsid w:val="00487723"/>
    <w:rsid w:val="00487934"/>
    <w:rsid w:val="00487C04"/>
    <w:rsid w:val="00487C2C"/>
    <w:rsid w:val="00487C3D"/>
    <w:rsid w:val="004900CB"/>
    <w:rsid w:val="00490148"/>
    <w:rsid w:val="004902BE"/>
    <w:rsid w:val="004903DF"/>
    <w:rsid w:val="004904B7"/>
    <w:rsid w:val="00490687"/>
    <w:rsid w:val="004907B1"/>
    <w:rsid w:val="004907E1"/>
    <w:rsid w:val="0049083B"/>
    <w:rsid w:val="0049099E"/>
    <w:rsid w:val="004909A3"/>
    <w:rsid w:val="004909BD"/>
    <w:rsid w:val="00490B57"/>
    <w:rsid w:val="00490E6E"/>
    <w:rsid w:val="00490FC1"/>
    <w:rsid w:val="004911D3"/>
    <w:rsid w:val="004912EB"/>
    <w:rsid w:val="0049136B"/>
    <w:rsid w:val="0049144D"/>
    <w:rsid w:val="00491528"/>
    <w:rsid w:val="004915A3"/>
    <w:rsid w:val="004916A4"/>
    <w:rsid w:val="0049173F"/>
    <w:rsid w:val="00491761"/>
    <w:rsid w:val="0049176E"/>
    <w:rsid w:val="00491792"/>
    <w:rsid w:val="004917C5"/>
    <w:rsid w:val="004918D4"/>
    <w:rsid w:val="00491906"/>
    <w:rsid w:val="0049192A"/>
    <w:rsid w:val="004919BA"/>
    <w:rsid w:val="004919DB"/>
    <w:rsid w:val="00491B6F"/>
    <w:rsid w:val="00491FDE"/>
    <w:rsid w:val="004920E5"/>
    <w:rsid w:val="00492105"/>
    <w:rsid w:val="0049214E"/>
    <w:rsid w:val="0049217D"/>
    <w:rsid w:val="004923C3"/>
    <w:rsid w:val="004925E5"/>
    <w:rsid w:val="004926AD"/>
    <w:rsid w:val="004927EC"/>
    <w:rsid w:val="004928AF"/>
    <w:rsid w:val="0049293B"/>
    <w:rsid w:val="00492B97"/>
    <w:rsid w:val="00492C47"/>
    <w:rsid w:val="0049304F"/>
    <w:rsid w:val="00493286"/>
    <w:rsid w:val="004932FD"/>
    <w:rsid w:val="00493303"/>
    <w:rsid w:val="00493354"/>
    <w:rsid w:val="00493433"/>
    <w:rsid w:val="004935EE"/>
    <w:rsid w:val="00493701"/>
    <w:rsid w:val="0049380B"/>
    <w:rsid w:val="0049383F"/>
    <w:rsid w:val="0049384C"/>
    <w:rsid w:val="00493893"/>
    <w:rsid w:val="004938B2"/>
    <w:rsid w:val="00493A46"/>
    <w:rsid w:val="00493E3D"/>
    <w:rsid w:val="00493E70"/>
    <w:rsid w:val="00493E88"/>
    <w:rsid w:val="00493F07"/>
    <w:rsid w:val="00493F9B"/>
    <w:rsid w:val="00493FFD"/>
    <w:rsid w:val="0049403D"/>
    <w:rsid w:val="00494084"/>
    <w:rsid w:val="004940D4"/>
    <w:rsid w:val="00494142"/>
    <w:rsid w:val="004941DC"/>
    <w:rsid w:val="00494249"/>
    <w:rsid w:val="00494283"/>
    <w:rsid w:val="00494A52"/>
    <w:rsid w:val="00494B81"/>
    <w:rsid w:val="00494B8B"/>
    <w:rsid w:val="00494D2B"/>
    <w:rsid w:val="00494F6A"/>
    <w:rsid w:val="00495042"/>
    <w:rsid w:val="00495059"/>
    <w:rsid w:val="0049515B"/>
    <w:rsid w:val="004951D8"/>
    <w:rsid w:val="00495380"/>
    <w:rsid w:val="00495527"/>
    <w:rsid w:val="00495539"/>
    <w:rsid w:val="00495586"/>
    <w:rsid w:val="004958AE"/>
    <w:rsid w:val="004958AF"/>
    <w:rsid w:val="00495ACA"/>
    <w:rsid w:val="00495B09"/>
    <w:rsid w:val="00495C11"/>
    <w:rsid w:val="00495C4D"/>
    <w:rsid w:val="00495DB4"/>
    <w:rsid w:val="00495DE0"/>
    <w:rsid w:val="00495E78"/>
    <w:rsid w:val="00495E92"/>
    <w:rsid w:val="00495EB8"/>
    <w:rsid w:val="00496099"/>
    <w:rsid w:val="004960B1"/>
    <w:rsid w:val="0049613F"/>
    <w:rsid w:val="0049616C"/>
    <w:rsid w:val="0049654C"/>
    <w:rsid w:val="00496577"/>
    <w:rsid w:val="004965CD"/>
    <w:rsid w:val="004966A4"/>
    <w:rsid w:val="0049699A"/>
    <w:rsid w:val="00496C63"/>
    <w:rsid w:val="00496C6E"/>
    <w:rsid w:val="00496D65"/>
    <w:rsid w:val="00496D94"/>
    <w:rsid w:val="00496F5F"/>
    <w:rsid w:val="00497153"/>
    <w:rsid w:val="0049731F"/>
    <w:rsid w:val="004973A8"/>
    <w:rsid w:val="0049765F"/>
    <w:rsid w:val="0049768A"/>
    <w:rsid w:val="004977C3"/>
    <w:rsid w:val="00497A10"/>
    <w:rsid w:val="00497B6F"/>
    <w:rsid w:val="00497D06"/>
    <w:rsid w:val="00497F06"/>
    <w:rsid w:val="00497F18"/>
    <w:rsid w:val="00497F3B"/>
    <w:rsid w:val="00497F48"/>
    <w:rsid w:val="004A02A5"/>
    <w:rsid w:val="004A035B"/>
    <w:rsid w:val="004A088D"/>
    <w:rsid w:val="004A089E"/>
    <w:rsid w:val="004A0961"/>
    <w:rsid w:val="004A096C"/>
    <w:rsid w:val="004A09DE"/>
    <w:rsid w:val="004A0CF5"/>
    <w:rsid w:val="004A0DD3"/>
    <w:rsid w:val="004A0DF5"/>
    <w:rsid w:val="004A0FCC"/>
    <w:rsid w:val="004A1101"/>
    <w:rsid w:val="004A1191"/>
    <w:rsid w:val="004A15B8"/>
    <w:rsid w:val="004A19E3"/>
    <w:rsid w:val="004A1CB6"/>
    <w:rsid w:val="004A1D29"/>
    <w:rsid w:val="004A1D46"/>
    <w:rsid w:val="004A1F09"/>
    <w:rsid w:val="004A2056"/>
    <w:rsid w:val="004A2083"/>
    <w:rsid w:val="004A2105"/>
    <w:rsid w:val="004A2108"/>
    <w:rsid w:val="004A21AA"/>
    <w:rsid w:val="004A223D"/>
    <w:rsid w:val="004A228E"/>
    <w:rsid w:val="004A2357"/>
    <w:rsid w:val="004A24CF"/>
    <w:rsid w:val="004A252B"/>
    <w:rsid w:val="004A25FC"/>
    <w:rsid w:val="004A27DB"/>
    <w:rsid w:val="004A28B4"/>
    <w:rsid w:val="004A291F"/>
    <w:rsid w:val="004A2B5A"/>
    <w:rsid w:val="004A2C70"/>
    <w:rsid w:val="004A2DC9"/>
    <w:rsid w:val="004A2E86"/>
    <w:rsid w:val="004A2F8B"/>
    <w:rsid w:val="004A2FE0"/>
    <w:rsid w:val="004A3181"/>
    <w:rsid w:val="004A3329"/>
    <w:rsid w:val="004A3488"/>
    <w:rsid w:val="004A34A1"/>
    <w:rsid w:val="004A353E"/>
    <w:rsid w:val="004A369B"/>
    <w:rsid w:val="004A38A2"/>
    <w:rsid w:val="004A38D7"/>
    <w:rsid w:val="004A3992"/>
    <w:rsid w:val="004A3C5E"/>
    <w:rsid w:val="004A3D8A"/>
    <w:rsid w:val="004A3E34"/>
    <w:rsid w:val="004A3E58"/>
    <w:rsid w:val="004A3E8A"/>
    <w:rsid w:val="004A40E9"/>
    <w:rsid w:val="004A41B3"/>
    <w:rsid w:val="004A4544"/>
    <w:rsid w:val="004A459D"/>
    <w:rsid w:val="004A471A"/>
    <w:rsid w:val="004A47CD"/>
    <w:rsid w:val="004A4800"/>
    <w:rsid w:val="004A4867"/>
    <w:rsid w:val="004A49EB"/>
    <w:rsid w:val="004A4AF9"/>
    <w:rsid w:val="004A4DD9"/>
    <w:rsid w:val="004A4DE6"/>
    <w:rsid w:val="004A4F23"/>
    <w:rsid w:val="004A4FE2"/>
    <w:rsid w:val="004A5152"/>
    <w:rsid w:val="004A5241"/>
    <w:rsid w:val="004A54C8"/>
    <w:rsid w:val="004A5504"/>
    <w:rsid w:val="004A55FA"/>
    <w:rsid w:val="004A5669"/>
    <w:rsid w:val="004A56AF"/>
    <w:rsid w:val="004A56C7"/>
    <w:rsid w:val="004A5804"/>
    <w:rsid w:val="004A58A4"/>
    <w:rsid w:val="004A58E6"/>
    <w:rsid w:val="004A5916"/>
    <w:rsid w:val="004A5999"/>
    <w:rsid w:val="004A59B0"/>
    <w:rsid w:val="004A59B4"/>
    <w:rsid w:val="004A59DF"/>
    <w:rsid w:val="004A5A68"/>
    <w:rsid w:val="004A5C20"/>
    <w:rsid w:val="004A5DB5"/>
    <w:rsid w:val="004A5E44"/>
    <w:rsid w:val="004A5E5D"/>
    <w:rsid w:val="004A5EE8"/>
    <w:rsid w:val="004A61F8"/>
    <w:rsid w:val="004A62CB"/>
    <w:rsid w:val="004A6380"/>
    <w:rsid w:val="004A6535"/>
    <w:rsid w:val="004A673F"/>
    <w:rsid w:val="004A675B"/>
    <w:rsid w:val="004A6806"/>
    <w:rsid w:val="004A681B"/>
    <w:rsid w:val="004A6821"/>
    <w:rsid w:val="004A6861"/>
    <w:rsid w:val="004A6976"/>
    <w:rsid w:val="004A6A9E"/>
    <w:rsid w:val="004A6AF4"/>
    <w:rsid w:val="004A6B3E"/>
    <w:rsid w:val="004A6D1A"/>
    <w:rsid w:val="004A70EC"/>
    <w:rsid w:val="004A711A"/>
    <w:rsid w:val="004A72BB"/>
    <w:rsid w:val="004A7364"/>
    <w:rsid w:val="004A73C1"/>
    <w:rsid w:val="004A740B"/>
    <w:rsid w:val="004A7559"/>
    <w:rsid w:val="004A757C"/>
    <w:rsid w:val="004A767D"/>
    <w:rsid w:val="004A76BE"/>
    <w:rsid w:val="004A7738"/>
    <w:rsid w:val="004A773C"/>
    <w:rsid w:val="004A778C"/>
    <w:rsid w:val="004A7989"/>
    <w:rsid w:val="004A7A29"/>
    <w:rsid w:val="004A7CAC"/>
    <w:rsid w:val="004A7FF4"/>
    <w:rsid w:val="004B0242"/>
    <w:rsid w:val="004B035C"/>
    <w:rsid w:val="004B03D8"/>
    <w:rsid w:val="004B0646"/>
    <w:rsid w:val="004B06AF"/>
    <w:rsid w:val="004B06C7"/>
    <w:rsid w:val="004B070F"/>
    <w:rsid w:val="004B08A2"/>
    <w:rsid w:val="004B0BD9"/>
    <w:rsid w:val="004B0C67"/>
    <w:rsid w:val="004B0E20"/>
    <w:rsid w:val="004B0EDB"/>
    <w:rsid w:val="004B0FC4"/>
    <w:rsid w:val="004B1053"/>
    <w:rsid w:val="004B1301"/>
    <w:rsid w:val="004B13AD"/>
    <w:rsid w:val="004B16CC"/>
    <w:rsid w:val="004B180A"/>
    <w:rsid w:val="004B1831"/>
    <w:rsid w:val="004B1AE4"/>
    <w:rsid w:val="004B1B6A"/>
    <w:rsid w:val="004B1C97"/>
    <w:rsid w:val="004B1DE5"/>
    <w:rsid w:val="004B1E1A"/>
    <w:rsid w:val="004B1F01"/>
    <w:rsid w:val="004B20CC"/>
    <w:rsid w:val="004B20E4"/>
    <w:rsid w:val="004B21B7"/>
    <w:rsid w:val="004B24D4"/>
    <w:rsid w:val="004B27B9"/>
    <w:rsid w:val="004B294D"/>
    <w:rsid w:val="004B2A62"/>
    <w:rsid w:val="004B2C33"/>
    <w:rsid w:val="004B2F00"/>
    <w:rsid w:val="004B2F42"/>
    <w:rsid w:val="004B304D"/>
    <w:rsid w:val="004B326D"/>
    <w:rsid w:val="004B3296"/>
    <w:rsid w:val="004B33D3"/>
    <w:rsid w:val="004B3413"/>
    <w:rsid w:val="004B3484"/>
    <w:rsid w:val="004B3518"/>
    <w:rsid w:val="004B363B"/>
    <w:rsid w:val="004B3763"/>
    <w:rsid w:val="004B3A4F"/>
    <w:rsid w:val="004B3DB4"/>
    <w:rsid w:val="004B3F26"/>
    <w:rsid w:val="004B3FF3"/>
    <w:rsid w:val="004B4002"/>
    <w:rsid w:val="004B4081"/>
    <w:rsid w:val="004B4162"/>
    <w:rsid w:val="004B41D7"/>
    <w:rsid w:val="004B427E"/>
    <w:rsid w:val="004B44AC"/>
    <w:rsid w:val="004B44F1"/>
    <w:rsid w:val="004B4603"/>
    <w:rsid w:val="004B4820"/>
    <w:rsid w:val="004B48C7"/>
    <w:rsid w:val="004B4997"/>
    <w:rsid w:val="004B4CBC"/>
    <w:rsid w:val="004B50D0"/>
    <w:rsid w:val="004B51C4"/>
    <w:rsid w:val="004B52BC"/>
    <w:rsid w:val="004B52D7"/>
    <w:rsid w:val="004B5346"/>
    <w:rsid w:val="004B5442"/>
    <w:rsid w:val="004B556C"/>
    <w:rsid w:val="004B5644"/>
    <w:rsid w:val="004B5712"/>
    <w:rsid w:val="004B576A"/>
    <w:rsid w:val="004B5951"/>
    <w:rsid w:val="004B5AC3"/>
    <w:rsid w:val="004B5E3B"/>
    <w:rsid w:val="004B5E97"/>
    <w:rsid w:val="004B5EB6"/>
    <w:rsid w:val="004B5EF9"/>
    <w:rsid w:val="004B5F17"/>
    <w:rsid w:val="004B5FAE"/>
    <w:rsid w:val="004B6069"/>
    <w:rsid w:val="004B6088"/>
    <w:rsid w:val="004B6235"/>
    <w:rsid w:val="004B635E"/>
    <w:rsid w:val="004B64C0"/>
    <w:rsid w:val="004B6860"/>
    <w:rsid w:val="004B6989"/>
    <w:rsid w:val="004B6A5F"/>
    <w:rsid w:val="004B6A64"/>
    <w:rsid w:val="004B6A8E"/>
    <w:rsid w:val="004B6C4E"/>
    <w:rsid w:val="004B6C4F"/>
    <w:rsid w:val="004B7291"/>
    <w:rsid w:val="004B72C2"/>
    <w:rsid w:val="004B7412"/>
    <w:rsid w:val="004B7499"/>
    <w:rsid w:val="004B762F"/>
    <w:rsid w:val="004B7695"/>
    <w:rsid w:val="004B7705"/>
    <w:rsid w:val="004B773A"/>
    <w:rsid w:val="004B7932"/>
    <w:rsid w:val="004B7A2D"/>
    <w:rsid w:val="004B7B6B"/>
    <w:rsid w:val="004B7C1B"/>
    <w:rsid w:val="004B7C56"/>
    <w:rsid w:val="004B7C63"/>
    <w:rsid w:val="004B7DF3"/>
    <w:rsid w:val="004B7E39"/>
    <w:rsid w:val="004B7E9F"/>
    <w:rsid w:val="004B7F55"/>
    <w:rsid w:val="004C00AD"/>
    <w:rsid w:val="004C01DD"/>
    <w:rsid w:val="004C02D6"/>
    <w:rsid w:val="004C043E"/>
    <w:rsid w:val="004C04DD"/>
    <w:rsid w:val="004C0712"/>
    <w:rsid w:val="004C09E4"/>
    <w:rsid w:val="004C0C4C"/>
    <w:rsid w:val="004C0DBE"/>
    <w:rsid w:val="004C10C2"/>
    <w:rsid w:val="004C137E"/>
    <w:rsid w:val="004C143D"/>
    <w:rsid w:val="004C14AE"/>
    <w:rsid w:val="004C15C1"/>
    <w:rsid w:val="004C17CA"/>
    <w:rsid w:val="004C1959"/>
    <w:rsid w:val="004C19C8"/>
    <w:rsid w:val="004C1B76"/>
    <w:rsid w:val="004C1BA8"/>
    <w:rsid w:val="004C1BE8"/>
    <w:rsid w:val="004C1D50"/>
    <w:rsid w:val="004C1D84"/>
    <w:rsid w:val="004C1E6E"/>
    <w:rsid w:val="004C1F7B"/>
    <w:rsid w:val="004C2062"/>
    <w:rsid w:val="004C20A1"/>
    <w:rsid w:val="004C21BF"/>
    <w:rsid w:val="004C231B"/>
    <w:rsid w:val="004C231F"/>
    <w:rsid w:val="004C2444"/>
    <w:rsid w:val="004C2808"/>
    <w:rsid w:val="004C2895"/>
    <w:rsid w:val="004C2A11"/>
    <w:rsid w:val="004C2B0D"/>
    <w:rsid w:val="004C2CA7"/>
    <w:rsid w:val="004C2E6A"/>
    <w:rsid w:val="004C2FC2"/>
    <w:rsid w:val="004C3028"/>
    <w:rsid w:val="004C3085"/>
    <w:rsid w:val="004C3325"/>
    <w:rsid w:val="004C3407"/>
    <w:rsid w:val="004C3461"/>
    <w:rsid w:val="004C346F"/>
    <w:rsid w:val="004C358A"/>
    <w:rsid w:val="004C3667"/>
    <w:rsid w:val="004C37AD"/>
    <w:rsid w:val="004C37B3"/>
    <w:rsid w:val="004C3B40"/>
    <w:rsid w:val="004C3C85"/>
    <w:rsid w:val="004C3D54"/>
    <w:rsid w:val="004C3E90"/>
    <w:rsid w:val="004C42F0"/>
    <w:rsid w:val="004C4416"/>
    <w:rsid w:val="004C45EA"/>
    <w:rsid w:val="004C4868"/>
    <w:rsid w:val="004C4996"/>
    <w:rsid w:val="004C4B41"/>
    <w:rsid w:val="004C4CA1"/>
    <w:rsid w:val="004C4D69"/>
    <w:rsid w:val="004C4D7A"/>
    <w:rsid w:val="004C4F42"/>
    <w:rsid w:val="004C5076"/>
    <w:rsid w:val="004C5082"/>
    <w:rsid w:val="004C50FF"/>
    <w:rsid w:val="004C5172"/>
    <w:rsid w:val="004C52B3"/>
    <w:rsid w:val="004C540B"/>
    <w:rsid w:val="004C5422"/>
    <w:rsid w:val="004C5567"/>
    <w:rsid w:val="004C57C4"/>
    <w:rsid w:val="004C591B"/>
    <w:rsid w:val="004C5964"/>
    <w:rsid w:val="004C59CF"/>
    <w:rsid w:val="004C59D4"/>
    <w:rsid w:val="004C59F2"/>
    <w:rsid w:val="004C5D0C"/>
    <w:rsid w:val="004C5DC3"/>
    <w:rsid w:val="004C604F"/>
    <w:rsid w:val="004C6089"/>
    <w:rsid w:val="004C614F"/>
    <w:rsid w:val="004C61B7"/>
    <w:rsid w:val="004C61DD"/>
    <w:rsid w:val="004C63D6"/>
    <w:rsid w:val="004C64B8"/>
    <w:rsid w:val="004C65E4"/>
    <w:rsid w:val="004C68A4"/>
    <w:rsid w:val="004C709A"/>
    <w:rsid w:val="004C7494"/>
    <w:rsid w:val="004C764F"/>
    <w:rsid w:val="004C78A6"/>
    <w:rsid w:val="004C7ADC"/>
    <w:rsid w:val="004C7BA6"/>
    <w:rsid w:val="004C7C19"/>
    <w:rsid w:val="004C7C7F"/>
    <w:rsid w:val="004C7D0A"/>
    <w:rsid w:val="004C7DFA"/>
    <w:rsid w:val="004C7E97"/>
    <w:rsid w:val="004C7E98"/>
    <w:rsid w:val="004C7FE0"/>
    <w:rsid w:val="004C7FF7"/>
    <w:rsid w:val="004D01D5"/>
    <w:rsid w:val="004D0450"/>
    <w:rsid w:val="004D0488"/>
    <w:rsid w:val="004D0810"/>
    <w:rsid w:val="004D0A31"/>
    <w:rsid w:val="004D0C6A"/>
    <w:rsid w:val="004D0DA8"/>
    <w:rsid w:val="004D0DC4"/>
    <w:rsid w:val="004D0E62"/>
    <w:rsid w:val="004D0EB0"/>
    <w:rsid w:val="004D1276"/>
    <w:rsid w:val="004D13F2"/>
    <w:rsid w:val="004D14DD"/>
    <w:rsid w:val="004D156A"/>
    <w:rsid w:val="004D15C4"/>
    <w:rsid w:val="004D1637"/>
    <w:rsid w:val="004D169C"/>
    <w:rsid w:val="004D177E"/>
    <w:rsid w:val="004D186F"/>
    <w:rsid w:val="004D19A3"/>
    <w:rsid w:val="004D1B10"/>
    <w:rsid w:val="004D1BF9"/>
    <w:rsid w:val="004D1C40"/>
    <w:rsid w:val="004D1CEF"/>
    <w:rsid w:val="004D1CF3"/>
    <w:rsid w:val="004D1EA0"/>
    <w:rsid w:val="004D1F0A"/>
    <w:rsid w:val="004D208D"/>
    <w:rsid w:val="004D22A9"/>
    <w:rsid w:val="004D249B"/>
    <w:rsid w:val="004D294A"/>
    <w:rsid w:val="004D29AE"/>
    <w:rsid w:val="004D2A2D"/>
    <w:rsid w:val="004D2BD8"/>
    <w:rsid w:val="004D2D25"/>
    <w:rsid w:val="004D2DE3"/>
    <w:rsid w:val="004D2E2C"/>
    <w:rsid w:val="004D2F63"/>
    <w:rsid w:val="004D3078"/>
    <w:rsid w:val="004D307C"/>
    <w:rsid w:val="004D324F"/>
    <w:rsid w:val="004D34E1"/>
    <w:rsid w:val="004D36D7"/>
    <w:rsid w:val="004D375E"/>
    <w:rsid w:val="004D3935"/>
    <w:rsid w:val="004D3A8D"/>
    <w:rsid w:val="004D3AC8"/>
    <w:rsid w:val="004D3C8F"/>
    <w:rsid w:val="004D3D11"/>
    <w:rsid w:val="004D3F34"/>
    <w:rsid w:val="004D40A7"/>
    <w:rsid w:val="004D42A0"/>
    <w:rsid w:val="004D4529"/>
    <w:rsid w:val="004D458D"/>
    <w:rsid w:val="004D479F"/>
    <w:rsid w:val="004D492E"/>
    <w:rsid w:val="004D4A24"/>
    <w:rsid w:val="004D4B16"/>
    <w:rsid w:val="004D4C33"/>
    <w:rsid w:val="004D4D9F"/>
    <w:rsid w:val="004D4DD2"/>
    <w:rsid w:val="004D522E"/>
    <w:rsid w:val="004D54A2"/>
    <w:rsid w:val="004D54D7"/>
    <w:rsid w:val="004D56B7"/>
    <w:rsid w:val="004D56EF"/>
    <w:rsid w:val="004D573D"/>
    <w:rsid w:val="004D59A4"/>
    <w:rsid w:val="004D5ACE"/>
    <w:rsid w:val="004D5E37"/>
    <w:rsid w:val="004D6026"/>
    <w:rsid w:val="004D60A3"/>
    <w:rsid w:val="004D6202"/>
    <w:rsid w:val="004D6232"/>
    <w:rsid w:val="004D6442"/>
    <w:rsid w:val="004D654C"/>
    <w:rsid w:val="004D6603"/>
    <w:rsid w:val="004D6689"/>
    <w:rsid w:val="004D67D2"/>
    <w:rsid w:val="004D67F4"/>
    <w:rsid w:val="004D67F8"/>
    <w:rsid w:val="004D680C"/>
    <w:rsid w:val="004D6D6F"/>
    <w:rsid w:val="004D6DB6"/>
    <w:rsid w:val="004D70DD"/>
    <w:rsid w:val="004D71AE"/>
    <w:rsid w:val="004D729C"/>
    <w:rsid w:val="004D72B8"/>
    <w:rsid w:val="004D731F"/>
    <w:rsid w:val="004D7382"/>
    <w:rsid w:val="004D7AFA"/>
    <w:rsid w:val="004D7B9B"/>
    <w:rsid w:val="004D7C42"/>
    <w:rsid w:val="004D7CD6"/>
    <w:rsid w:val="004D7D1E"/>
    <w:rsid w:val="004D7D31"/>
    <w:rsid w:val="004D7DFB"/>
    <w:rsid w:val="004D7E83"/>
    <w:rsid w:val="004E0008"/>
    <w:rsid w:val="004E00C9"/>
    <w:rsid w:val="004E0287"/>
    <w:rsid w:val="004E02B1"/>
    <w:rsid w:val="004E02EE"/>
    <w:rsid w:val="004E043F"/>
    <w:rsid w:val="004E05BC"/>
    <w:rsid w:val="004E063A"/>
    <w:rsid w:val="004E0650"/>
    <w:rsid w:val="004E09FB"/>
    <w:rsid w:val="004E0B05"/>
    <w:rsid w:val="004E0CB0"/>
    <w:rsid w:val="004E0D27"/>
    <w:rsid w:val="004E1242"/>
    <w:rsid w:val="004E12BD"/>
    <w:rsid w:val="004E134A"/>
    <w:rsid w:val="004E145B"/>
    <w:rsid w:val="004E156C"/>
    <w:rsid w:val="004E15A2"/>
    <w:rsid w:val="004E1754"/>
    <w:rsid w:val="004E1809"/>
    <w:rsid w:val="004E183B"/>
    <w:rsid w:val="004E18A4"/>
    <w:rsid w:val="004E1918"/>
    <w:rsid w:val="004E1A18"/>
    <w:rsid w:val="004E1D1D"/>
    <w:rsid w:val="004E1D8D"/>
    <w:rsid w:val="004E1E8C"/>
    <w:rsid w:val="004E1F50"/>
    <w:rsid w:val="004E209D"/>
    <w:rsid w:val="004E21F9"/>
    <w:rsid w:val="004E22BD"/>
    <w:rsid w:val="004E2499"/>
    <w:rsid w:val="004E2714"/>
    <w:rsid w:val="004E271E"/>
    <w:rsid w:val="004E277E"/>
    <w:rsid w:val="004E27D3"/>
    <w:rsid w:val="004E27D6"/>
    <w:rsid w:val="004E2C06"/>
    <w:rsid w:val="004E30BB"/>
    <w:rsid w:val="004E30C0"/>
    <w:rsid w:val="004E3143"/>
    <w:rsid w:val="004E36B9"/>
    <w:rsid w:val="004E375F"/>
    <w:rsid w:val="004E37C1"/>
    <w:rsid w:val="004E38D9"/>
    <w:rsid w:val="004E3919"/>
    <w:rsid w:val="004E39B7"/>
    <w:rsid w:val="004E39D1"/>
    <w:rsid w:val="004E3DD0"/>
    <w:rsid w:val="004E3E91"/>
    <w:rsid w:val="004E3ECB"/>
    <w:rsid w:val="004E4297"/>
    <w:rsid w:val="004E4532"/>
    <w:rsid w:val="004E458A"/>
    <w:rsid w:val="004E4620"/>
    <w:rsid w:val="004E46A2"/>
    <w:rsid w:val="004E4709"/>
    <w:rsid w:val="004E4886"/>
    <w:rsid w:val="004E4A95"/>
    <w:rsid w:val="004E4CA7"/>
    <w:rsid w:val="004E4DA7"/>
    <w:rsid w:val="004E504A"/>
    <w:rsid w:val="004E5182"/>
    <w:rsid w:val="004E51E8"/>
    <w:rsid w:val="004E5312"/>
    <w:rsid w:val="004E543D"/>
    <w:rsid w:val="004E5734"/>
    <w:rsid w:val="004E58EC"/>
    <w:rsid w:val="004E5961"/>
    <w:rsid w:val="004E5A02"/>
    <w:rsid w:val="004E5A09"/>
    <w:rsid w:val="004E5A38"/>
    <w:rsid w:val="004E6072"/>
    <w:rsid w:val="004E6107"/>
    <w:rsid w:val="004E6456"/>
    <w:rsid w:val="004E65D2"/>
    <w:rsid w:val="004E65DA"/>
    <w:rsid w:val="004E6600"/>
    <w:rsid w:val="004E6637"/>
    <w:rsid w:val="004E67AE"/>
    <w:rsid w:val="004E6A77"/>
    <w:rsid w:val="004E6ACB"/>
    <w:rsid w:val="004E6B96"/>
    <w:rsid w:val="004E6C52"/>
    <w:rsid w:val="004E6CE5"/>
    <w:rsid w:val="004E6CFE"/>
    <w:rsid w:val="004E70A7"/>
    <w:rsid w:val="004E71B5"/>
    <w:rsid w:val="004E735D"/>
    <w:rsid w:val="004E76C6"/>
    <w:rsid w:val="004E7824"/>
    <w:rsid w:val="004E7908"/>
    <w:rsid w:val="004E7930"/>
    <w:rsid w:val="004E7961"/>
    <w:rsid w:val="004E7AC8"/>
    <w:rsid w:val="004E7C96"/>
    <w:rsid w:val="004E7E25"/>
    <w:rsid w:val="004E7E46"/>
    <w:rsid w:val="004E7F58"/>
    <w:rsid w:val="004F0145"/>
    <w:rsid w:val="004F015D"/>
    <w:rsid w:val="004F017E"/>
    <w:rsid w:val="004F05A1"/>
    <w:rsid w:val="004F06C7"/>
    <w:rsid w:val="004F0736"/>
    <w:rsid w:val="004F07A4"/>
    <w:rsid w:val="004F0838"/>
    <w:rsid w:val="004F09BB"/>
    <w:rsid w:val="004F0B89"/>
    <w:rsid w:val="004F0C2D"/>
    <w:rsid w:val="004F0C94"/>
    <w:rsid w:val="004F0F81"/>
    <w:rsid w:val="004F0FA6"/>
    <w:rsid w:val="004F12D0"/>
    <w:rsid w:val="004F12EE"/>
    <w:rsid w:val="004F1546"/>
    <w:rsid w:val="004F1697"/>
    <w:rsid w:val="004F17F3"/>
    <w:rsid w:val="004F1857"/>
    <w:rsid w:val="004F18AB"/>
    <w:rsid w:val="004F1AD8"/>
    <w:rsid w:val="004F1D82"/>
    <w:rsid w:val="004F1F6C"/>
    <w:rsid w:val="004F2022"/>
    <w:rsid w:val="004F20BB"/>
    <w:rsid w:val="004F20F7"/>
    <w:rsid w:val="004F20FD"/>
    <w:rsid w:val="004F21B1"/>
    <w:rsid w:val="004F23AA"/>
    <w:rsid w:val="004F23C2"/>
    <w:rsid w:val="004F27C9"/>
    <w:rsid w:val="004F2908"/>
    <w:rsid w:val="004F2987"/>
    <w:rsid w:val="004F2A12"/>
    <w:rsid w:val="004F2BCC"/>
    <w:rsid w:val="004F2DD7"/>
    <w:rsid w:val="004F2E81"/>
    <w:rsid w:val="004F3196"/>
    <w:rsid w:val="004F326F"/>
    <w:rsid w:val="004F33F9"/>
    <w:rsid w:val="004F3B06"/>
    <w:rsid w:val="004F4119"/>
    <w:rsid w:val="004F4384"/>
    <w:rsid w:val="004F4387"/>
    <w:rsid w:val="004F44E8"/>
    <w:rsid w:val="004F44F8"/>
    <w:rsid w:val="004F4559"/>
    <w:rsid w:val="004F4598"/>
    <w:rsid w:val="004F46C7"/>
    <w:rsid w:val="004F4703"/>
    <w:rsid w:val="004F47D4"/>
    <w:rsid w:val="004F4860"/>
    <w:rsid w:val="004F4BD4"/>
    <w:rsid w:val="004F4D09"/>
    <w:rsid w:val="004F4D4F"/>
    <w:rsid w:val="004F4F20"/>
    <w:rsid w:val="004F4F73"/>
    <w:rsid w:val="004F5040"/>
    <w:rsid w:val="004F52C5"/>
    <w:rsid w:val="004F537C"/>
    <w:rsid w:val="004F54F9"/>
    <w:rsid w:val="004F55CC"/>
    <w:rsid w:val="004F55D6"/>
    <w:rsid w:val="004F561C"/>
    <w:rsid w:val="004F5A65"/>
    <w:rsid w:val="004F5AE3"/>
    <w:rsid w:val="004F5C1F"/>
    <w:rsid w:val="004F5E38"/>
    <w:rsid w:val="004F5E8B"/>
    <w:rsid w:val="004F62E3"/>
    <w:rsid w:val="004F64DA"/>
    <w:rsid w:val="004F6566"/>
    <w:rsid w:val="004F672B"/>
    <w:rsid w:val="004F68DE"/>
    <w:rsid w:val="004F69C8"/>
    <w:rsid w:val="004F6A48"/>
    <w:rsid w:val="004F6C07"/>
    <w:rsid w:val="004F6C81"/>
    <w:rsid w:val="004F6D31"/>
    <w:rsid w:val="004F6F53"/>
    <w:rsid w:val="004F70B5"/>
    <w:rsid w:val="004F70D3"/>
    <w:rsid w:val="004F7109"/>
    <w:rsid w:val="004F725D"/>
    <w:rsid w:val="004F73B3"/>
    <w:rsid w:val="004F752E"/>
    <w:rsid w:val="004F764E"/>
    <w:rsid w:val="004F77BC"/>
    <w:rsid w:val="004F7A74"/>
    <w:rsid w:val="004F7ABA"/>
    <w:rsid w:val="004F7B91"/>
    <w:rsid w:val="004F7BF3"/>
    <w:rsid w:val="004F7D91"/>
    <w:rsid w:val="004F7F34"/>
    <w:rsid w:val="0050032C"/>
    <w:rsid w:val="00500390"/>
    <w:rsid w:val="005003D7"/>
    <w:rsid w:val="005005AF"/>
    <w:rsid w:val="005006CC"/>
    <w:rsid w:val="005006DC"/>
    <w:rsid w:val="005007C3"/>
    <w:rsid w:val="005007F5"/>
    <w:rsid w:val="00500857"/>
    <w:rsid w:val="00500AE8"/>
    <w:rsid w:val="00500B4B"/>
    <w:rsid w:val="00500B91"/>
    <w:rsid w:val="00500DA2"/>
    <w:rsid w:val="00500EDA"/>
    <w:rsid w:val="00500F84"/>
    <w:rsid w:val="00500FF6"/>
    <w:rsid w:val="005010BE"/>
    <w:rsid w:val="00501721"/>
    <w:rsid w:val="00501986"/>
    <w:rsid w:val="00501988"/>
    <w:rsid w:val="005019AE"/>
    <w:rsid w:val="00501A54"/>
    <w:rsid w:val="00501A92"/>
    <w:rsid w:val="00501ABD"/>
    <w:rsid w:val="00501DF4"/>
    <w:rsid w:val="00501E1F"/>
    <w:rsid w:val="00501E28"/>
    <w:rsid w:val="00502034"/>
    <w:rsid w:val="0050213A"/>
    <w:rsid w:val="00502175"/>
    <w:rsid w:val="005022B5"/>
    <w:rsid w:val="005022C2"/>
    <w:rsid w:val="00502358"/>
    <w:rsid w:val="00502370"/>
    <w:rsid w:val="005023A5"/>
    <w:rsid w:val="00502464"/>
    <w:rsid w:val="0050255A"/>
    <w:rsid w:val="00502630"/>
    <w:rsid w:val="00502969"/>
    <w:rsid w:val="00502A00"/>
    <w:rsid w:val="00502BF2"/>
    <w:rsid w:val="00502D56"/>
    <w:rsid w:val="00502EE6"/>
    <w:rsid w:val="00503006"/>
    <w:rsid w:val="00503017"/>
    <w:rsid w:val="0050302E"/>
    <w:rsid w:val="005031F1"/>
    <w:rsid w:val="005031FE"/>
    <w:rsid w:val="00503470"/>
    <w:rsid w:val="005036BC"/>
    <w:rsid w:val="00503749"/>
    <w:rsid w:val="005038FB"/>
    <w:rsid w:val="005038FF"/>
    <w:rsid w:val="00503959"/>
    <w:rsid w:val="00503A89"/>
    <w:rsid w:val="00503ACC"/>
    <w:rsid w:val="00503B95"/>
    <w:rsid w:val="00503BCE"/>
    <w:rsid w:val="00503C3F"/>
    <w:rsid w:val="00503D4E"/>
    <w:rsid w:val="0050404B"/>
    <w:rsid w:val="00504110"/>
    <w:rsid w:val="005042FB"/>
    <w:rsid w:val="00504304"/>
    <w:rsid w:val="005045DE"/>
    <w:rsid w:val="00504604"/>
    <w:rsid w:val="00504660"/>
    <w:rsid w:val="005046FE"/>
    <w:rsid w:val="005048FE"/>
    <w:rsid w:val="005049F1"/>
    <w:rsid w:val="005049FD"/>
    <w:rsid w:val="00504A37"/>
    <w:rsid w:val="00504BF6"/>
    <w:rsid w:val="00504C00"/>
    <w:rsid w:val="00504C7D"/>
    <w:rsid w:val="00504CF4"/>
    <w:rsid w:val="00504E43"/>
    <w:rsid w:val="0050501C"/>
    <w:rsid w:val="005053E2"/>
    <w:rsid w:val="00505446"/>
    <w:rsid w:val="00505496"/>
    <w:rsid w:val="0050553F"/>
    <w:rsid w:val="00505739"/>
    <w:rsid w:val="005057F8"/>
    <w:rsid w:val="0050580D"/>
    <w:rsid w:val="00505915"/>
    <w:rsid w:val="00505C1E"/>
    <w:rsid w:val="00505D96"/>
    <w:rsid w:val="00505E63"/>
    <w:rsid w:val="00505ED2"/>
    <w:rsid w:val="00505FC0"/>
    <w:rsid w:val="005062F3"/>
    <w:rsid w:val="005062F6"/>
    <w:rsid w:val="0050635B"/>
    <w:rsid w:val="00506376"/>
    <w:rsid w:val="0050642F"/>
    <w:rsid w:val="00506463"/>
    <w:rsid w:val="00506499"/>
    <w:rsid w:val="005069C4"/>
    <w:rsid w:val="00506BE1"/>
    <w:rsid w:val="00506F18"/>
    <w:rsid w:val="00506F4C"/>
    <w:rsid w:val="00507065"/>
    <w:rsid w:val="005071B3"/>
    <w:rsid w:val="0050727A"/>
    <w:rsid w:val="00507431"/>
    <w:rsid w:val="00507A1D"/>
    <w:rsid w:val="00507A1E"/>
    <w:rsid w:val="00507A9E"/>
    <w:rsid w:val="00507BD9"/>
    <w:rsid w:val="00507DA2"/>
    <w:rsid w:val="00507E3E"/>
    <w:rsid w:val="00507F22"/>
    <w:rsid w:val="0050ACF7"/>
    <w:rsid w:val="005100B9"/>
    <w:rsid w:val="00510124"/>
    <w:rsid w:val="00510582"/>
    <w:rsid w:val="005105AC"/>
    <w:rsid w:val="00510609"/>
    <w:rsid w:val="00510691"/>
    <w:rsid w:val="005106D1"/>
    <w:rsid w:val="005108F7"/>
    <w:rsid w:val="00510BF2"/>
    <w:rsid w:val="00510E37"/>
    <w:rsid w:val="00510F18"/>
    <w:rsid w:val="0051111C"/>
    <w:rsid w:val="005112EE"/>
    <w:rsid w:val="005113A5"/>
    <w:rsid w:val="00511534"/>
    <w:rsid w:val="005117B1"/>
    <w:rsid w:val="005117D9"/>
    <w:rsid w:val="005118A4"/>
    <w:rsid w:val="00511A9A"/>
    <w:rsid w:val="00511AEB"/>
    <w:rsid w:val="00511CC6"/>
    <w:rsid w:val="00511F16"/>
    <w:rsid w:val="00512078"/>
    <w:rsid w:val="00512159"/>
    <w:rsid w:val="0051215B"/>
    <w:rsid w:val="00512165"/>
    <w:rsid w:val="0051218B"/>
    <w:rsid w:val="00512350"/>
    <w:rsid w:val="00512561"/>
    <w:rsid w:val="00512762"/>
    <w:rsid w:val="00512902"/>
    <w:rsid w:val="005129C7"/>
    <w:rsid w:val="00512A53"/>
    <w:rsid w:val="00512B19"/>
    <w:rsid w:val="00512C5C"/>
    <w:rsid w:val="00512D04"/>
    <w:rsid w:val="00512E64"/>
    <w:rsid w:val="00512F9A"/>
    <w:rsid w:val="00513029"/>
    <w:rsid w:val="00513096"/>
    <w:rsid w:val="00513145"/>
    <w:rsid w:val="005131D7"/>
    <w:rsid w:val="005133E8"/>
    <w:rsid w:val="005134D9"/>
    <w:rsid w:val="005136F6"/>
    <w:rsid w:val="005137E9"/>
    <w:rsid w:val="005137FF"/>
    <w:rsid w:val="0051383A"/>
    <w:rsid w:val="00513860"/>
    <w:rsid w:val="005138B3"/>
    <w:rsid w:val="005138DF"/>
    <w:rsid w:val="00513BA8"/>
    <w:rsid w:val="00513C39"/>
    <w:rsid w:val="00513D52"/>
    <w:rsid w:val="00513D9B"/>
    <w:rsid w:val="005140B2"/>
    <w:rsid w:val="005140B4"/>
    <w:rsid w:val="0051418E"/>
    <w:rsid w:val="00514224"/>
    <w:rsid w:val="00514469"/>
    <w:rsid w:val="005144A8"/>
    <w:rsid w:val="0051464B"/>
    <w:rsid w:val="005146FD"/>
    <w:rsid w:val="0051496D"/>
    <w:rsid w:val="00514E33"/>
    <w:rsid w:val="005151C2"/>
    <w:rsid w:val="00515315"/>
    <w:rsid w:val="00515372"/>
    <w:rsid w:val="00515472"/>
    <w:rsid w:val="00515517"/>
    <w:rsid w:val="00515873"/>
    <w:rsid w:val="00515A6D"/>
    <w:rsid w:val="00515B06"/>
    <w:rsid w:val="00515B4D"/>
    <w:rsid w:val="00515CBA"/>
    <w:rsid w:val="00515E01"/>
    <w:rsid w:val="00515FF7"/>
    <w:rsid w:val="00515FFA"/>
    <w:rsid w:val="005160C8"/>
    <w:rsid w:val="00516160"/>
    <w:rsid w:val="005165B3"/>
    <w:rsid w:val="00516615"/>
    <w:rsid w:val="0051693B"/>
    <w:rsid w:val="005169B9"/>
    <w:rsid w:val="005169D8"/>
    <w:rsid w:val="00516B12"/>
    <w:rsid w:val="00516BCD"/>
    <w:rsid w:val="00516C56"/>
    <w:rsid w:val="00516C75"/>
    <w:rsid w:val="00516D8B"/>
    <w:rsid w:val="00516E6C"/>
    <w:rsid w:val="00516E82"/>
    <w:rsid w:val="00516FFE"/>
    <w:rsid w:val="00517391"/>
    <w:rsid w:val="005174AA"/>
    <w:rsid w:val="0051768E"/>
    <w:rsid w:val="00517803"/>
    <w:rsid w:val="0051783B"/>
    <w:rsid w:val="005178B1"/>
    <w:rsid w:val="005178E3"/>
    <w:rsid w:val="0051796D"/>
    <w:rsid w:val="00517C5D"/>
    <w:rsid w:val="00517ED2"/>
    <w:rsid w:val="00517F3E"/>
    <w:rsid w:val="0052012F"/>
    <w:rsid w:val="005201CF"/>
    <w:rsid w:val="00520220"/>
    <w:rsid w:val="00520514"/>
    <w:rsid w:val="00520669"/>
    <w:rsid w:val="0052086C"/>
    <w:rsid w:val="005208C6"/>
    <w:rsid w:val="00520A92"/>
    <w:rsid w:val="00520C4E"/>
    <w:rsid w:val="00520C55"/>
    <w:rsid w:val="00520CFC"/>
    <w:rsid w:val="00520DE0"/>
    <w:rsid w:val="00520FCF"/>
    <w:rsid w:val="00520FFB"/>
    <w:rsid w:val="0052109C"/>
    <w:rsid w:val="005210B5"/>
    <w:rsid w:val="005212D2"/>
    <w:rsid w:val="005212ED"/>
    <w:rsid w:val="005213A6"/>
    <w:rsid w:val="005213AF"/>
    <w:rsid w:val="005213CB"/>
    <w:rsid w:val="00521497"/>
    <w:rsid w:val="0052152A"/>
    <w:rsid w:val="005216ED"/>
    <w:rsid w:val="005218BE"/>
    <w:rsid w:val="00521A89"/>
    <w:rsid w:val="00521AB0"/>
    <w:rsid w:val="00521ABD"/>
    <w:rsid w:val="00521E14"/>
    <w:rsid w:val="00521E24"/>
    <w:rsid w:val="00521EAA"/>
    <w:rsid w:val="0052203B"/>
    <w:rsid w:val="005220A1"/>
    <w:rsid w:val="005221F0"/>
    <w:rsid w:val="005222EB"/>
    <w:rsid w:val="005223DC"/>
    <w:rsid w:val="005226C1"/>
    <w:rsid w:val="00522867"/>
    <w:rsid w:val="00522AAE"/>
    <w:rsid w:val="00522BAC"/>
    <w:rsid w:val="00522C29"/>
    <w:rsid w:val="00522D1F"/>
    <w:rsid w:val="00522DF8"/>
    <w:rsid w:val="00522F02"/>
    <w:rsid w:val="00522FB2"/>
    <w:rsid w:val="005231D6"/>
    <w:rsid w:val="005233ED"/>
    <w:rsid w:val="005235E5"/>
    <w:rsid w:val="00523782"/>
    <w:rsid w:val="005237AF"/>
    <w:rsid w:val="005237BB"/>
    <w:rsid w:val="00523804"/>
    <w:rsid w:val="005238FD"/>
    <w:rsid w:val="00523D07"/>
    <w:rsid w:val="00523E8E"/>
    <w:rsid w:val="00523F86"/>
    <w:rsid w:val="00524011"/>
    <w:rsid w:val="0052406F"/>
    <w:rsid w:val="005242BF"/>
    <w:rsid w:val="005243C6"/>
    <w:rsid w:val="00524451"/>
    <w:rsid w:val="005244AB"/>
    <w:rsid w:val="00524BA7"/>
    <w:rsid w:val="00524E82"/>
    <w:rsid w:val="00524E97"/>
    <w:rsid w:val="00524F1F"/>
    <w:rsid w:val="005250F3"/>
    <w:rsid w:val="005250F7"/>
    <w:rsid w:val="00525136"/>
    <w:rsid w:val="005251CF"/>
    <w:rsid w:val="00525499"/>
    <w:rsid w:val="00525880"/>
    <w:rsid w:val="0052595F"/>
    <w:rsid w:val="00525C33"/>
    <w:rsid w:val="00525D29"/>
    <w:rsid w:val="00525DD5"/>
    <w:rsid w:val="00525DDC"/>
    <w:rsid w:val="005262B2"/>
    <w:rsid w:val="0052641F"/>
    <w:rsid w:val="00526598"/>
    <w:rsid w:val="005266B3"/>
    <w:rsid w:val="00526BAB"/>
    <w:rsid w:val="00526C4A"/>
    <w:rsid w:val="00526CD9"/>
    <w:rsid w:val="00526CFA"/>
    <w:rsid w:val="00526E66"/>
    <w:rsid w:val="00527145"/>
    <w:rsid w:val="00527264"/>
    <w:rsid w:val="00527296"/>
    <w:rsid w:val="0052729B"/>
    <w:rsid w:val="00527304"/>
    <w:rsid w:val="00527502"/>
    <w:rsid w:val="00527814"/>
    <w:rsid w:val="005278E2"/>
    <w:rsid w:val="00527B25"/>
    <w:rsid w:val="00527C13"/>
    <w:rsid w:val="00527C2A"/>
    <w:rsid w:val="00527CCE"/>
    <w:rsid w:val="00527D8A"/>
    <w:rsid w:val="00527E03"/>
    <w:rsid w:val="00527E41"/>
    <w:rsid w:val="005303AD"/>
    <w:rsid w:val="005303BD"/>
    <w:rsid w:val="0053047C"/>
    <w:rsid w:val="005304B9"/>
    <w:rsid w:val="005304BF"/>
    <w:rsid w:val="00530712"/>
    <w:rsid w:val="00530741"/>
    <w:rsid w:val="00530866"/>
    <w:rsid w:val="0053088E"/>
    <w:rsid w:val="005308DA"/>
    <w:rsid w:val="00530D32"/>
    <w:rsid w:val="00530D7D"/>
    <w:rsid w:val="00530F75"/>
    <w:rsid w:val="005310D3"/>
    <w:rsid w:val="0053132D"/>
    <w:rsid w:val="00531333"/>
    <w:rsid w:val="005314D4"/>
    <w:rsid w:val="0053157B"/>
    <w:rsid w:val="005315F7"/>
    <w:rsid w:val="005316DE"/>
    <w:rsid w:val="00531964"/>
    <w:rsid w:val="0053199F"/>
    <w:rsid w:val="00531A8B"/>
    <w:rsid w:val="00531B81"/>
    <w:rsid w:val="00531C49"/>
    <w:rsid w:val="00531E12"/>
    <w:rsid w:val="00531FDD"/>
    <w:rsid w:val="00532134"/>
    <w:rsid w:val="005321EE"/>
    <w:rsid w:val="0053230D"/>
    <w:rsid w:val="0053247C"/>
    <w:rsid w:val="0053255B"/>
    <w:rsid w:val="005326AB"/>
    <w:rsid w:val="00532981"/>
    <w:rsid w:val="00532B40"/>
    <w:rsid w:val="00532B7E"/>
    <w:rsid w:val="00532BD4"/>
    <w:rsid w:val="00532C53"/>
    <w:rsid w:val="00532C57"/>
    <w:rsid w:val="00532DDD"/>
    <w:rsid w:val="00532E87"/>
    <w:rsid w:val="0053305B"/>
    <w:rsid w:val="0053336C"/>
    <w:rsid w:val="005334C3"/>
    <w:rsid w:val="005334E5"/>
    <w:rsid w:val="00533576"/>
    <w:rsid w:val="005336A8"/>
    <w:rsid w:val="00533811"/>
    <w:rsid w:val="00533827"/>
    <w:rsid w:val="00533B00"/>
    <w:rsid w:val="00533B90"/>
    <w:rsid w:val="00533EF0"/>
    <w:rsid w:val="00533FBD"/>
    <w:rsid w:val="00533FFD"/>
    <w:rsid w:val="00534092"/>
    <w:rsid w:val="00534178"/>
    <w:rsid w:val="00534637"/>
    <w:rsid w:val="00534A88"/>
    <w:rsid w:val="00534ABA"/>
    <w:rsid w:val="00534C02"/>
    <w:rsid w:val="00534C28"/>
    <w:rsid w:val="005352A6"/>
    <w:rsid w:val="00535357"/>
    <w:rsid w:val="005354E8"/>
    <w:rsid w:val="00535734"/>
    <w:rsid w:val="00535812"/>
    <w:rsid w:val="00535D20"/>
    <w:rsid w:val="00535E64"/>
    <w:rsid w:val="00536080"/>
    <w:rsid w:val="00536173"/>
    <w:rsid w:val="00536273"/>
    <w:rsid w:val="00536423"/>
    <w:rsid w:val="005364D4"/>
    <w:rsid w:val="0053656C"/>
    <w:rsid w:val="005367E3"/>
    <w:rsid w:val="00536932"/>
    <w:rsid w:val="005369BB"/>
    <w:rsid w:val="00536A57"/>
    <w:rsid w:val="00536AC8"/>
    <w:rsid w:val="00536B18"/>
    <w:rsid w:val="00536BAE"/>
    <w:rsid w:val="00536DE4"/>
    <w:rsid w:val="00536EF3"/>
    <w:rsid w:val="00536F19"/>
    <w:rsid w:val="0053704C"/>
    <w:rsid w:val="00537091"/>
    <w:rsid w:val="005374CD"/>
    <w:rsid w:val="00537510"/>
    <w:rsid w:val="00537529"/>
    <w:rsid w:val="00537791"/>
    <w:rsid w:val="005377DF"/>
    <w:rsid w:val="00537882"/>
    <w:rsid w:val="005378CF"/>
    <w:rsid w:val="005379F5"/>
    <w:rsid w:val="005379F9"/>
    <w:rsid w:val="00537AC5"/>
    <w:rsid w:val="00537DB3"/>
    <w:rsid w:val="00537FF0"/>
    <w:rsid w:val="0054013E"/>
    <w:rsid w:val="005401A1"/>
    <w:rsid w:val="005402D4"/>
    <w:rsid w:val="005403AD"/>
    <w:rsid w:val="005404E2"/>
    <w:rsid w:val="0054070A"/>
    <w:rsid w:val="0054076C"/>
    <w:rsid w:val="0054076E"/>
    <w:rsid w:val="00540811"/>
    <w:rsid w:val="00540848"/>
    <w:rsid w:val="00540860"/>
    <w:rsid w:val="005408CB"/>
    <w:rsid w:val="005408E2"/>
    <w:rsid w:val="00540B7E"/>
    <w:rsid w:val="00540E77"/>
    <w:rsid w:val="00540ED3"/>
    <w:rsid w:val="00541015"/>
    <w:rsid w:val="005410F8"/>
    <w:rsid w:val="0054119B"/>
    <w:rsid w:val="005415F3"/>
    <w:rsid w:val="005418C6"/>
    <w:rsid w:val="00541918"/>
    <w:rsid w:val="0054191B"/>
    <w:rsid w:val="00541A85"/>
    <w:rsid w:val="00541BDE"/>
    <w:rsid w:val="00541DCC"/>
    <w:rsid w:val="00541DD8"/>
    <w:rsid w:val="00541E0A"/>
    <w:rsid w:val="00541E83"/>
    <w:rsid w:val="00541F73"/>
    <w:rsid w:val="005420C4"/>
    <w:rsid w:val="005420DE"/>
    <w:rsid w:val="00542103"/>
    <w:rsid w:val="00542428"/>
    <w:rsid w:val="005425DF"/>
    <w:rsid w:val="00542791"/>
    <w:rsid w:val="0054289C"/>
    <w:rsid w:val="00542A9E"/>
    <w:rsid w:val="00542AAF"/>
    <w:rsid w:val="00542C06"/>
    <w:rsid w:val="00542D1F"/>
    <w:rsid w:val="00542D21"/>
    <w:rsid w:val="00542DA4"/>
    <w:rsid w:val="00542F76"/>
    <w:rsid w:val="005431F2"/>
    <w:rsid w:val="0054340F"/>
    <w:rsid w:val="005434A0"/>
    <w:rsid w:val="00543700"/>
    <w:rsid w:val="00543868"/>
    <w:rsid w:val="0054391A"/>
    <w:rsid w:val="00543B93"/>
    <w:rsid w:val="00543CC6"/>
    <w:rsid w:val="00543E77"/>
    <w:rsid w:val="00543FBC"/>
    <w:rsid w:val="005440C5"/>
    <w:rsid w:val="005442DB"/>
    <w:rsid w:val="0054430C"/>
    <w:rsid w:val="0054443F"/>
    <w:rsid w:val="00544478"/>
    <w:rsid w:val="005444C0"/>
    <w:rsid w:val="005445A7"/>
    <w:rsid w:val="005448C5"/>
    <w:rsid w:val="005448EC"/>
    <w:rsid w:val="0054495C"/>
    <w:rsid w:val="00544CAC"/>
    <w:rsid w:val="00544D3B"/>
    <w:rsid w:val="00544DD7"/>
    <w:rsid w:val="00544E59"/>
    <w:rsid w:val="00544FC9"/>
    <w:rsid w:val="0054501A"/>
    <w:rsid w:val="00545134"/>
    <w:rsid w:val="005451A7"/>
    <w:rsid w:val="0054524F"/>
    <w:rsid w:val="00545346"/>
    <w:rsid w:val="00545402"/>
    <w:rsid w:val="00545897"/>
    <w:rsid w:val="00545963"/>
    <w:rsid w:val="0054599D"/>
    <w:rsid w:val="005459A8"/>
    <w:rsid w:val="00545B52"/>
    <w:rsid w:val="00545BE0"/>
    <w:rsid w:val="00545C77"/>
    <w:rsid w:val="00545CE9"/>
    <w:rsid w:val="00545CF7"/>
    <w:rsid w:val="00545FCF"/>
    <w:rsid w:val="00546233"/>
    <w:rsid w:val="005463CE"/>
    <w:rsid w:val="005464C6"/>
    <w:rsid w:val="005465A2"/>
    <w:rsid w:val="00546606"/>
    <w:rsid w:val="00546717"/>
    <w:rsid w:val="00546B29"/>
    <w:rsid w:val="00546B76"/>
    <w:rsid w:val="00546C28"/>
    <w:rsid w:val="00546C84"/>
    <w:rsid w:val="00546DC4"/>
    <w:rsid w:val="00546E4C"/>
    <w:rsid w:val="00546EBB"/>
    <w:rsid w:val="00546FBC"/>
    <w:rsid w:val="00547104"/>
    <w:rsid w:val="00547144"/>
    <w:rsid w:val="00547485"/>
    <w:rsid w:val="0054756C"/>
    <w:rsid w:val="0054774E"/>
    <w:rsid w:val="005477E3"/>
    <w:rsid w:val="0054793E"/>
    <w:rsid w:val="005479A4"/>
    <w:rsid w:val="00547DAF"/>
    <w:rsid w:val="00550045"/>
    <w:rsid w:val="00550176"/>
    <w:rsid w:val="005501F1"/>
    <w:rsid w:val="0055022E"/>
    <w:rsid w:val="00550256"/>
    <w:rsid w:val="005502C8"/>
    <w:rsid w:val="005502F8"/>
    <w:rsid w:val="0055033B"/>
    <w:rsid w:val="0055045F"/>
    <w:rsid w:val="005504AE"/>
    <w:rsid w:val="00550649"/>
    <w:rsid w:val="00550726"/>
    <w:rsid w:val="005507D8"/>
    <w:rsid w:val="00550860"/>
    <w:rsid w:val="005508EB"/>
    <w:rsid w:val="00550907"/>
    <w:rsid w:val="005509B5"/>
    <w:rsid w:val="00550A01"/>
    <w:rsid w:val="00550A5F"/>
    <w:rsid w:val="00550B3F"/>
    <w:rsid w:val="00550BC9"/>
    <w:rsid w:val="00550BEE"/>
    <w:rsid w:val="00550CA4"/>
    <w:rsid w:val="00550D26"/>
    <w:rsid w:val="00550FE0"/>
    <w:rsid w:val="00551224"/>
    <w:rsid w:val="005514C6"/>
    <w:rsid w:val="0055150B"/>
    <w:rsid w:val="00551764"/>
    <w:rsid w:val="00551A0F"/>
    <w:rsid w:val="00551C76"/>
    <w:rsid w:val="00551F8B"/>
    <w:rsid w:val="005521DA"/>
    <w:rsid w:val="00552362"/>
    <w:rsid w:val="00552367"/>
    <w:rsid w:val="00552527"/>
    <w:rsid w:val="0055256C"/>
    <w:rsid w:val="005525B9"/>
    <w:rsid w:val="005526E5"/>
    <w:rsid w:val="005526E8"/>
    <w:rsid w:val="00552768"/>
    <w:rsid w:val="005527DF"/>
    <w:rsid w:val="00552914"/>
    <w:rsid w:val="005529C3"/>
    <w:rsid w:val="00552B36"/>
    <w:rsid w:val="00552C58"/>
    <w:rsid w:val="00552E19"/>
    <w:rsid w:val="00552EDB"/>
    <w:rsid w:val="00553007"/>
    <w:rsid w:val="005530AF"/>
    <w:rsid w:val="00553165"/>
    <w:rsid w:val="00553778"/>
    <w:rsid w:val="0055385D"/>
    <w:rsid w:val="00553958"/>
    <w:rsid w:val="00553A72"/>
    <w:rsid w:val="00553AED"/>
    <w:rsid w:val="00553C3B"/>
    <w:rsid w:val="00553C8A"/>
    <w:rsid w:val="00553E51"/>
    <w:rsid w:val="00553F13"/>
    <w:rsid w:val="00553F24"/>
    <w:rsid w:val="005541D1"/>
    <w:rsid w:val="00554226"/>
    <w:rsid w:val="0055422C"/>
    <w:rsid w:val="00554264"/>
    <w:rsid w:val="005542E4"/>
    <w:rsid w:val="0055457C"/>
    <w:rsid w:val="00554597"/>
    <w:rsid w:val="005545C3"/>
    <w:rsid w:val="00554604"/>
    <w:rsid w:val="00554903"/>
    <w:rsid w:val="00554914"/>
    <w:rsid w:val="00554979"/>
    <w:rsid w:val="00554AC5"/>
    <w:rsid w:val="005550F8"/>
    <w:rsid w:val="005552A0"/>
    <w:rsid w:val="00555328"/>
    <w:rsid w:val="0055533D"/>
    <w:rsid w:val="005553BA"/>
    <w:rsid w:val="00555580"/>
    <w:rsid w:val="0055585D"/>
    <w:rsid w:val="00555876"/>
    <w:rsid w:val="0055599A"/>
    <w:rsid w:val="00555C16"/>
    <w:rsid w:val="00555D91"/>
    <w:rsid w:val="00555F9D"/>
    <w:rsid w:val="00556036"/>
    <w:rsid w:val="005560A6"/>
    <w:rsid w:val="005560AB"/>
    <w:rsid w:val="00556133"/>
    <w:rsid w:val="00556145"/>
    <w:rsid w:val="0055617F"/>
    <w:rsid w:val="005561A3"/>
    <w:rsid w:val="005561C9"/>
    <w:rsid w:val="005561F2"/>
    <w:rsid w:val="0055638F"/>
    <w:rsid w:val="005563D3"/>
    <w:rsid w:val="005565EC"/>
    <w:rsid w:val="005565F6"/>
    <w:rsid w:val="005566A3"/>
    <w:rsid w:val="00556962"/>
    <w:rsid w:val="00556AE1"/>
    <w:rsid w:val="00556B46"/>
    <w:rsid w:val="00556BB7"/>
    <w:rsid w:val="00556BEE"/>
    <w:rsid w:val="00556C30"/>
    <w:rsid w:val="00556D1F"/>
    <w:rsid w:val="00556D77"/>
    <w:rsid w:val="00556E32"/>
    <w:rsid w:val="00556FFB"/>
    <w:rsid w:val="00557006"/>
    <w:rsid w:val="00557080"/>
    <w:rsid w:val="005571E5"/>
    <w:rsid w:val="00557293"/>
    <w:rsid w:val="0055736F"/>
    <w:rsid w:val="005573E3"/>
    <w:rsid w:val="0055763D"/>
    <w:rsid w:val="00557657"/>
    <w:rsid w:val="005576F7"/>
    <w:rsid w:val="00557896"/>
    <w:rsid w:val="00557ABC"/>
    <w:rsid w:val="00557DCD"/>
    <w:rsid w:val="00557F7B"/>
    <w:rsid w:val="0056000C"/>
    <w:rsid w:val="00560101"/>
    <w:rsid w:val="005603A4"/>
    <w:rsid w:val="005603FC"/>
    <w:rsid w:val="005605B7"/>
    <w:rsid w:val="0056061D"/>
    <w:rsid w:val="005607C1"/>
    <w:rsid w:val="00560823"/>
    <w:rsid w:val="005609EC"/>
    <w:rsid w:val="00560D92"/>
    <w:rsid w:val="00560DCD"/>
    <w:rsid w:val="00560E30"/>
    <w:rsid w:val="005610EE"/>
    <w:rsid w:val="00561357"/>
    <w:rsid w:val="005613FC"/>
    <w:rsid w:val="0056141E"/>
    <w:rsid w:val="00561506"/>
    <w:rsid w:val="00561516"/>
    <w:rsid w:val="0056157B"/>
    <w:rsid w:val="005615C4"/>
    <w:rsid w:val="005615D5"/>
    <w:rsid w:val="005615F1"/>
    <w:rsid w:val="0056160E"/>
    <w:rsid w:val="00561756"/>
    <w:rsid w:val="00561772"/>
    <w:rsid w:val="00561878"/>
    <w:rsid w:val="005618EF"/>
    <w:rsid w:val="00561993"/>
    <w:rsid w:val="005619BB"/>
    <w:rsid w:val="00561A08"/>
    <w:rsid w:val="00561A4C"/>
    <w:rsid w:val="00561CB1"/>
    <w:rsid w:val="00561D49"/>
    <w:rsid w:val="00561EB0"/>
    <w:rsid w:val="00561FFB"/>
    <w:rsid w:val="005621F2"/>
    <w:rsid w:val="005622A1"/>
    <w:rsid w:val="0056261A"/>
    <w:rsid w:val="00562716"/>
    <w:rsid w:val="005627BC"/>
    <w:rsid w:val="005629EE"/>
    <w:rsid w:val="00562A02"/>
    <w:rsid w:val="00562AA9"/>
    <w:rsid w:val="00562AD7"/>
    <w:rsid w:val="00562B32"/>
    <w:rsid w:val="00562D19"/>
    <w:rsid w:val="00563028"/>
    <w:rsid w:val="00563067"/>
    <w:rsid w:val="00563162"/>
    <w:rsid w:val="005631A6"/>
    <w:rsid w:val="0056332F"/>
    <w:rsid w:val="00563662"/>
    <w:rsid w:val="0056387E"/>
    <w:rsid w:val="00563906"/>
    <w:rsid w:val="005639AF"/>
    <w:rsid w:val="00563AD4"/>
    <w:rsid w:val="00563B61"/>
    <w:rsid w:val="00563BA4"/>
    <w:rsid w:val="00563DC4"/>
    <w:rsid w:val="00563DC8"/>
    <w:rsid w:val="00563EB7"/>
    <w:rsid w:val="00564034"/>
    <w:rsid w:val="0056409D"/>
    <w:rsid w:val="00564472"/>
    <w:rsid w:val="00564528"/>
    <w:rsid w:val="0056454F"/>
    <w:rsid w:val="00564576"/>
    <w:rsid w:val="00564697"/>
    <w:rsid w:val="005647BD"/>
    <w:rsid w:val="005647C3"/>
    <w:rsid w:val="005648AA"/>
    <w:rsid w:val="005648C4"/>
    <w:rsid w:val="00564A31"/>
    <w:rsid w:val="00564D2A"/>
    <w:rsid w:val="00564D33"/>
    <w:rsid w:val="00564DCF"/>
    <w:rsid w:val="00564F0A"/>
    <w:rsid w:val="00564F8A"/>
    <w:rsid w:val="00564FDF"/>
    <w:rsid w:val="00565402"/>
    <w:rsid w:val="005658C9"/>
    <w:rsid w:val="00565979"/>
    <w:rsid w:val="00565E3A"/>
    <w:rsid w:val="00565E5B"/>
    <w:rsid w:val="00565E5C"/>
    <w:rsid w:val="00566084"/>
    <w:rsid w:val="0056629E"/>
    <w:rsid w:val="005662D5"/>
    <w:rsid w:val="005662E6"/>
    <w:rsid w:val="0056636D"/>
    <w:rsid w:val="0056644C"/>
    <w:rsid w:val="0056648F"/>
    <w:rsid w:val="005665E6"/>
    <w:rsid w:val="005666F2"/>
    <w:rsid w:val="00566727"/>
    <w:rsid w:val="00566A38"/>
    <w:rsid w:val="00566A5D"/>
    <w:rsid w:val="00566C59"/>
    <w:rsid w:val="0056704D"/>
    <w:rsid w:val="005670C0"/>
    <w:rsid w:val="0056730A"/>
    <w:rsid w:val="00567337"/>
    <w:rsid w:val="0056735F"/>
    <w:rsid w:val="0056755E"/>
    <w:rsid w:val="005675A7"/>
    <w:rsid w:val="00567844"/>
    <w:rsid w:val="00567943"/>
    <w:rsid w:val="005679E5"/>
    <w:rsid w:val="00567B58"/>
    <w:rsid w:val="00567B8F"/>
    <w:rsid w:val="00567CBE"/>
    <w:rsid w:val="00567DFF"/>
    <w:rsid w:val="00567E89"/>
    <w:rsid w:val="00567ED7"/>
    <w:rsid w:val="005700E9"/>
    <w:rsid w:val="00570284"/>
    <w:rsid w:val="005702AD"/>
    <w:rsid w:val="005704A3"/>
    <w:rsid w:val="00570524"/>
    <w:rsid w:val="005707DA"/>
    <w:rsid w:val="00570825"/>
    <w:rsid w:val="005708D0"/>
    <w:rsid w:val="0057092C"/>
    <w:rsid w:val="00570A59"/>
    <w:rsid w:val="00570B2B"/>
    <w:rsid w:val="00570B40"/>
    <w:rsid w:val="00570B77"/>
    <w:rsid w:val="00570E23"/>
    <w:rsid w:val="00570FB2"/>
    <w:rsid w:val="005711A8"/>
    <w:rsid w:val="00571223"/>
    <w:rsid w:val="00571330"/>
    <w:rsid w:val="0057138B"/>
    <w:rsid w:val="005714CA"/>
    <w:rsid w:val="0057164C"/>
    <w:rsid w:val="00571716"/>
    <w:rsid w:val="00571855"/>
    <w:rsid w:val="0057191D"/>
    <w:rsid w:val="00571F7B"/>
    <w:rsid w:val="00572131"/>
    <w:rsid w:val="0057214A"/>
    <w:rsid w:val="005721F7"/>
    <w:rsid w:val="005725FD"/>
    <w:rsid w:val="00572691"/>
    <w:rsid w:val="00572C9C"/>
    <w:rsid w:val="00572CEB"/>
    <w:rsid w:val="00572D05"/>
    <w:rsid w:val="00572D76"/>
    <w:rsid w:val="00572EA6"/>
    <w:rsid w:val="00572F2D"/>
    <w:rsid w:val="00572FB7"/>
    <w:rsid w:val="005731C6"/>
    <w:rsid w:val="0057335F"/>
    <w:rsid w:val="005734F2"/>
    <w:rsid w:val="00573514"/>
    <w:rsid w:val="00573644"/>
    <w:rsid w:val="005737D7"/>
    <w:rsid w:val="00573861"/>
    <w:rsid w:val="005738C4"/>
    <w:rsid w:val="0057394E"/>
    <w:rsid w:val="00573B4A"/>
    <w:rsid w:val="00573BAB"/>
    <w:rsid w:val="00573C13"/>
    <w:rsid w:val="00573E34"/>
    <w:rsid w:val="00573E79"/>
    <w:rsid w:val="00573F78"/>
    <w:rsid w:val="00574064"/>
    <w:rsid w:val="005740E5"/>
    <w:rsid w:val="0057415C"/>
    <w:rsid w:val="005742C3"/>
    <w:rsid w:val="00574484"/>
    <w:rsid w:val="0057448F"/>
    <w:rsid w:val="0057470C"/>
    <w:rsid w:val="005749E8"/>
    <w:rsid w:val="00574A7D"/>
    <w:rsid w:val="00574AC4"/>
    <w:rsid w:val="00574B1E"/>
    <w:rsid w:val="00574BF3"/>
    <w:rsid w:val="00574C18"/>
    <w:rsid w:val="00574CD8"/>
    <w:rsid w:val="00575031"/>
    <w:rsid w:val="005750E4"/>
    <w:rsid w:val="00575265"/>
    <w:rsid w:val="005752ED"/>
    <w:rsid w:val="00575548"/>
    <w:rsid w:val="0057561C"/>
    <w:rsid w:val="005756C3"/>
    <w:rsid w:val="00575739"/>
    <w:rsid w:val="005758E1"/>
    <w:rsid w:val="005758E9"/>
    <w:rsid w:val="00575924"/>
    <w:rsid w:val="00575B33"/>
    <w:rsid w:val="00575BF6"/>
    <w:rsid w:val="00575CAA"/>
    <w:rsid w:val="00575CF5"/>
    <w:rsid w:val="00576159"/>
    <w:rsid w:val="005763CE"/>
    <w:rsid w:val="005763E0"/>
    <w:rsid w:val="00576444"/>
    <w:rsid w:val="00576532"/>
    <w:rsid w:val="00576810"/>
    <w:rsid w:val="00576A1B"/>
    <w:rsid w:val="00576DED"/>
    <w:rsid w:val="00576E6B"/>
    <w:rsid w:val="00576EE0"/>
    <w:rsid w:val="00577291"/>
    <w:rsid w:val="00577297"/>
    <w:rsid w:val="0057750A"/>
    <w:rsid w:val="0057752B"/>
    <w:rsid w:val="0057754F"/>
    <w:rsid w:val="00577556"/>
    <w:rsid w:val="00577647"/>
    <w:rsid w:val="0057779C"/>
    <w:rsid w:val="005777B2"/>
    <w:rsid w:val="00577907"/>
    <w:rsid w:val="00577B68"/>
    <w:rsid w:val="005800DA"/>
    <w:rsid w:val="00580146"/>
    <w:rsid w:val="00580280"/>
    <w:rsid w:val="00580479"/>
    <w:rsid w:val="005804EB"/>
    <w:rsid w:val="00580607"/>
    <w:rsid w:val="005807F8"/>
    <w:rsid w:val="0058096F"/>
    <w:rsid w:val="005809D6"/>
    <w:rsid w:val="00580AA4"/>
    <w:rsid w:val="00580B5C"/>
    <w:rsid w:val="00580FE6"/>
    <w:rsid w:val="00581017"/>
    <w:rsid w:val="00581071"/>
    <w:rsid w:val="00581097"/>
    <w:rsid w:val="00581136"/>
    <w:rsid w:val="0058114F"/>
    <w:rsid w:val="00581176"/>
    <w:rsid w:val="005813EA"/>
    <w:rsid w:val="005817AC"/>
    <w:rsid w:val="00581EB8"/>
    <w:rsid w:val="00581EFF"/>
    <w:rsid w:val="00581F1A"/>
    <w:rsid w:val="0058207B"/>
    <w:rsid w:val="0058222F"/>
    <w:rsid w:val="005822DA"/>
    <w:rsid w:val="0058235C"/>
    <w:rsid w:val="00582796"/>
    <w:rsid w:val="00582824"/>
    <w:rsid w:val="00582AE3"/>
    <w:rsid w:val="00582B69"/>
    <w:rsid w:val="00582C8D"/>
    <w:rsid w:val="00582E1B"/>
    <w:rsid w:val="005831BC"/>
    <w:rsid w:val="0058328C"/>
    <w:rsid w:val="00583339"/>
    <w:rsid w:val="00583534"/>
    <w:rsid w:val="005837AF"/>
    <w:rsid w:val="005837E5"/>
    <w:rsid w:val="00583841"/>
    <w:rsid w:val="00583957"/>
    <w:rsid w:val="00583A1D"/>
    <w:rsid w:val="00583B59"/>
    <w:rsid w:val="00583E5D"/>
    <w:rsid w:val="005841EE"/>
    <w:rsid w:val="0058425F"/>
    <w:rsid w:val="00584324"/>
    <w:rsid w:val="0058455B"/>
    <w:rsid w:val="00584566"/>
    <w:rsid w:val="00584652"/>
    <w:rsid w:val="005847C7"/>
    <w:rsid w:val="005847F3"/>
    <w:rsid w:val="00584801"/>
    <w:rsid w:val="005848EA"/>
    <w:rsid w:val="00584ADF"/>
    <w:rsid w:val="00584B9E"/>
    <w:rsid w:val="00584CE2"/>
    <w:rsid w:val="00584D76"/>
    <w:rsid w:val="00584E85"/>
    <w:rsid w:val="00584FA2"/>
    <w:rsid w:val="0058531D"/>
    <w:rsid w:val="00585973"/>
    <w:rsid w:val="005859E0"/>
    <w:rsid w:val="005859E3"/>
    <w:rsid w:val="00585A72"/>
    <w:rsid w:val="00585AD0"/>
    <w:rsid w:val="00585CFF"/>
    <w:rsid w:val="00585DFF"/>
    <w:rsid w:val="00585E49"/>
    <w:rsid w:val="00585E53"/>
    <w:rsid w:val="00585F0C"/>
    <w:rsid w:val="00586061"/>
    <w:rsid w:val="00586091"/>
    <w:rsid w:val="00586123"/>
    <w:rsid w:val="005862DC"/>
    <w:rsid w:val="00586622"/>
    <w:rsid w:val="00586729"/>
    <w:rsid w:val="0058678B"/>
    <w:rsid w:val="00586C69"/>
    <w:rsid w:val="00586CA1"/>
    <w:rsid w:val="00586D5A"/>
    <w:rsid w:val="00586DB1"/>
    <w:rsid w:val="00586FDB"/>
    <w:rsid w:val="00587071"/>
    <w:rsid w:val="005870EA"/>
    <w:rsid w:val="00587166"/>
    <w:rsid w:val="005871FC"/>
    <w:rsid w:val="0058721D"/>
    <w:rsid w:val="0058746A"/>
    <w:rsid w:val="005876D2"/>
    <w:rsid w:val="0058783B"/>
    <w:rsid w:val="00587957"/>
    <w:rsid w:val="00587ABF"/>
    <w:rsid w:val="00587B3E"/>
    <w:rsid w:val="00587C9C"/>
    <w:rsid w:val="00587CC2"/>
    <w:rsid w:val="00587F01"/>
    <w:rsid w:val="00587F43"/>
    <w:rsid w:val="00590366"/>
    <w:rsid w:val="005905E2"/>
    <w:rsid w:val="005905F3"/>
    <w:rsid w:val="0059061B"/>
    <w:rsid w:val="0059063A"/>
    <w:rsid w:val="005907F6"/>
    <w:rsid w:val="00590857"/>
    <w:rsid w:val="00590878"/>
    <w:rsid w:val="00590880"/>
    <w:rsid w:val="00590A1A"/>
    <w:rsid w:val="00590D4E"/>
    <w:rsid w:val="00590F39"/>
    <w:rsid w:val="00591081"/>
    <w:rsid w:val="0059138D"/>
    <w:rsid w:val="005913C0"/>
    <w:rsid w:val="005914BD"/>
    <w:rsid w:val="00591609"/>
    <w:rsid w:val="0059174D"/>
    <w:rsid w:val="0059185C"/>
    <w:rsid w:val="00591891"/>
    <w:rsid w:val="0059189F"/>
    <w:rsid w:val="00591AEA"/>
    <w:rsid w:val="00591CBF"/>
    <w:rsid w:val="00591D01"/>
    <w:rsid w:val="00591E1A"/>
    <w:rsid w:val="00591EE3"/>
    <w:rsid w:val="00592202"/>
    <w:rsid w:val="00592373"/>
    <w:rsid w:val="005923DE"/>
    <w:rsid w:val="005923FD"/>
    <w:rsid w:val="00592442"/>
    <w:rsid w:val="0059249D"/>
    <w:rsid w:val="0059290F"/>
    <w:rsid w:val="00592BEC"/>
    <w:rsid w:val="00592D4A"/>
    <w:rsid w:val="00592E0F"/>
    <w:rsid w:val="00592E50"/>
    <w:rsid w:val="005933DB"/>
    <w:rsid w:val="005933FB"/>
    <w:rsid w:val="005935EA"/>
    <w:rsid w:val="00593752"/>
    <w:rsid w:val="0059388E"/>
    <w:rsid w:val="005939B3"/>
    <w:rsid w:val="005939B9"/>
    <w:rsid w:val="00593A67"/>
    <w:rsid w:val="00593B56"/>
    <w:rsid w:val="00593C85"/>
    <w:rsid w:val="005940EC"/>
    <w:rsid w:val="005942E1"/>
    <w:rsid w:val="0059446F"/>
    <w:rsid w:val="0059448B"/>
    <w:rsid w:val="005944B4"/>
    <w:rsid w:val="0059455D"/>
    <w:rsid w:val="005947E9"/>
    <w:rsid w:val="005948BA"/>
    <w:rsid w:val="005948C7"/>
    <w:rsid w:val="0059490F"/>
    <w:rsid w:val="00594925"/>
    <w:rsid w:val="00594A1F"/>
    <w:rsid w:val="00594A54"/>
    <w:rsid w:val="00594C79"/>
    <w:rsid w:val="00594CC9"/>
    <w:rsid w:val="00594E21"/>
    <w:rsid w:val="00594E7C"/>
    <w:rsid w:val="00594F82"/>
    <w:rsid w:val="0059511C"/>
    <w:rsid w:val="00595157"/>
    <w:rsid w:val="0059539A"/>
    <w:rsid w:val="00595559"/>
    <w:rsid w:val="005955B0"/>
    <w:rsid w:val="005957DC"/>
    <w:rsid w:val="00595947"/>
    <w:rsid w:val="00595E14"/>
    <w:rsid w:val="00595F8F"/>
    <w:rsid w:val="00596345"/>
    <w:rsid w:val="00596381"/>
    <w:rsid w:val="005963C3"/>
    <w:rsid w:val="00596432"/>
    <w:rsid w:val="0059645F"/>
    <w:rsid w:val="00596542"/>
    <w:rsid w:val="00596804"/>
    <w:rsid w:val="0059683D"/>
    <w:rsid w:val="00596911"/>
    <w:rsid w:val="0059699C"/>
    <w:rsid w:val="0059699E"/>
    <w:rsid w:val="00596A5D"/>
    <w:rsid w:val="00596B15"/>
    <w:rsid w:val="00596B57"/>
    <w:rsid w:val="00596BFC"/>
    <w:rsid w:val="00596CB0"/>
    <w:rsid w:val="00596D38"/>
    <w:rsid w:val="00596E00"/>
    <w:rsid w:val="00596E89"/>
    <w:rsid w:val="00597059"/>
    <w:rsid w:val="005972BF"/>
    <w:rsid w:val="005972E4"/>
    <w:rsid w:val="00597348"/>
    <w:rsid w:val="005974F2"/>
    <w:rsid w:val="005976EC"/>
    <w:rsid w:val="0059776F"/>
    <w:rsid w:val="005978B9"/>
    <w:rsid w:val="00597A34"/>
    <w:rsid w:val="00597A62"/>
    <w:rsid w:val="00597A6A"/>
    <w:rsid w:val="00597B49"/>
    <w:rsid w:val="00597C8E"/>
    <w:rsid w:val="00597CB6"/>
    <w:rsid w:val="005A016D"/>
    <w:rsid w:val="005A020E"/>
    <w:rsid w:val="005A023C"/>
    <w:rsid w:val="005A0266"/>
    <w:rsid w:val="005A02EE"/>
    <w:rsid w:val="005A0795"/>
    <w:rsid w:val="005A0858"/>
    <w:rsid w:val="005A0C22"/>
    <w:rsid w:val="005A0D02"/>
    <w:rsid w:val="005A0D7E"/>
    <w:rsid w:val="005A0F01"/>
    <w:rsid w:val="005A106E"/>
    <w:rsid w:val="005A10C9"/>
    <w:rsid w:val="005A1101"/>
    <w:rsid w:val="005A1141"/>
    <w:rsid w:val="005A1351"/>
    <w:rsid w:val="005A1528"/>
    <w:rsid w:val="005A1703"/>
    <w:rsid w:val="005A1744"/>
    <w:rsid w:val="005A1761"/>
    <w:rsid w:val="005A17C3"/>
    <w:rsid w:val="005A1803"/>
    <w:rsid w:val="005A1C54"/>
    <w:rsid w:val="005A1DA0"/>
    <w:rsid w:val="005A1F48"/>
    <w:rsid w:val="005A1F4B"/>
    <w:rsid w:val="005A1FC6"/>
    <w:rsid w:val="005A2009"/>
    <w:rsid w:val="005A2287"/>
    <w:rsid w:val="005A23C0"/>
    <w:rsid w:val="005A26E2"/>
    <w:rsid w:val="005A27CA"/>
    <w:rsid w:val="005A2962"/>
    <w:rsid w:val="005A2A04"/>
    <w:rsid w:val="005A2D8A"/>
    <w:rsid w:val="005A2F5F"/>
    <w:rsid w:val="005A2FBD"/>
    <w:rsid w:val="005A2FC7"/>
    <w:rsid w:val="005A2FFE"/>
    <w:rsid w:val="005A3272"/>
    <w:rsid w:val="005A33A4"/>
    <w:rsid w:val="005A36CD"/>
    <w:rsid w:val="005A3965"/>
    <w:rsid w:val="005A3A5F"/>
    <w:rsid w:val="005A3AD8"/>
    <w:rsid w:val="005A3B42"/>
    <w:rsid w:val="005A3C48"/>
    <w:rsid w:val="005A3DBB"/>
    <w:rsid w:val="005A3E2A"/>
    <w:rsid w:val="005A41E8"/>
    <w:rsid w:val="005A4215"/>
    <w:rsid w:val="005A42CB"/>
    <w:rsid w:val="005A43BD"/>
    <w:rsid w:val="005A45AD"/>
    <w:rsid w:val="005A45C5"/>
    <w:rsid w:val="005A487A"/>
    <w:rsid w:val="005A4926"/>
    <w:rsid w:val="005A49C9"/>
    <w:rsid w:val="005A4BA0"/>
    <w:rsid w:val="005A4CBB"/>
    <w:rsid w:val="005A4D88"/>
    <w:rsid w:val="005A4F0C"/>
    <w:rsid w:val="005A5093"/>
    <w:rsid w:val="005A5179"/>
    <w:rsid w:val="005A53C4"/>
    <w:rsid w:val="005A569B"/>
    <w:rsid w:val="005A570B"/>
    <w:rsid w:val="005A5884"/>
    <w:rsid w:val="005A5940"/>
    <w:rsid w:val="005A5961"/>
    <w:rsid w:val="005A5A62"/>
    <w:rsid w:val="005A5AF4"/>
    <w:rsid w:val="005A5C25"/>
    <w:rsid w:val="005A5C8E"/>
    <w:rsid w:val="005A5EBE"/>
    <w:rsid w:val="005A629A"/>
    <w:rsid w:val="005A62CE"/>
    <w:rsid w:val="005A644E"/>
    <w:rsid w:val="005A659D"/>
    <w:rsid w:val="005A65D8"/>
    <w:rsid w:val="005A67E8"/>
    <w:rsid w:val="005A6AA1"/>
    <w:rsid w:val="005A6FFE"/>
    <w:rsid w:val="005A7010"/>
    <w:rsid w:val="005A701F"/>
    <w:rsid w:val="005A71D6"/>
    <w:rsid w:val="005A71FB"/>
    <w:rsid w:val="005A7375"/>
    <w:rsid w:val="005A7387"/>
    <w:rsid w:val="005A73D2"/>
    <w:rsid w:val="005A762F"/>
    <w:rsid w:val="005A7774"/>
    <w:rsid w:val="005A783B"/>
    <w:rsid w:val="005A791C"/>
    <w:rsid w:val="005A798C"/>
    <w:rsid w:val="005A79B3"/>
    <w:rsid w:val="005A79E5"/>
    <w:rsid w:val="005A7D35"/>
    <w:rsid w:val="005A7E97"/>
    <w:rsid w:val="005B0153"/>
    <w:rsid w:val="005B01ED"/>
    <w:rsid w:val="005B0368"/>
    <w:rsid w:val="005B0647"/>
    <w:rsid w:val="005B068C"/>
    <w:rsid w:val="005B075E"/>
    <w:rsid w:val="005B07F1"/>
    <w:rsid w:val="005B0931"/>
    <w:rsid w:val="005B0A39"/>
    <w:rsid w:val="005B0BB4"/>
    <w:rsid w:val="005B0C52"/>
    <w:rsid w:val="005B0C8C"/>
    <w:rsid w:val="005B0CFD"/>
    <w:rsid w:val="005B0D3D"/>
    <w:rsid w:val="005B0E0E"/>
    <w:rsid w:val="005B105B"/>
    <w:rsid w:val="005B10D3"/>
    <w:rsid w:val="005B10D7"/>
    <w:rsid w:val="005B123B"/>
    <w:rsid w:val="005B143E"/>
    <w:rsid w:val="005B14BA"/>
    <w:rsid w:val="005B14BB"/>
    <w:rsid w:val="005B15C0"/>
    <w:rsid w:val="005B16AB"/>
    <w:rsid w:val="005B1709"/>
    <w:rsid w:val="005B182A"/>
    <w:rsid w:val="005B1960"/>
    <w:rsid w:val="005B1AC2"/>
    <w:rsid w:val="005B1EC2"/>
    <w:rsid w:val="005B1F37"/>
    <w:rsid w:val="005B21B2"/>
    <w:rsid w:val="005B22DF"/>
    <w:rsid w:val="005B265F"/>
    <w:rsid w:val="005B267F"/>
    <w:rsid w:val="005B2719"/>
    <w:rsid w:val="005B299F"/>
    <w:rsid w:val="005B2A02"/>
    <w:rsid w:val="005B2A0E"/>
    <w:rsid w:val="005B2D3F"/>
    <w:rsid w:val="005B2D8E"/>
    <w:rsid w:val="005B2F01"/>
    <w:rsid w:val="005B302C"/>
    <w:rsid w:val="005B3102"/>
    <w:rsid w:val="005B31B9"/>
    <w:rsid w:val="005B3292"/>
    <w:rsid w:val="005B33AC"/>
    <w:rsid w:val="005B349A"/>
    <w:rsid w:val="005B374B"/>
    <w:rsid w:val="005B38CD"/>
    <w:rsid w:val="005B3B30"/>
    <w:rsid w:val="005B3BD1"/>
    <w:rsid w:val="005B3D57"/>
    <w:rsid w:val="005B4144"/>
    <w:rsid w:val="005B43F8"/>
    <w:rsid w:val="005B451B"/>
    <w:rsid w:val="005B465D"/>
    <w:rsid w:val="005B47DC"/>
    <w:rsid w:val="005B484C"/>
    <w:rsid w:val="005B488F"/>
    <w:rsid w:val="005B4965"/>
    <w:rsid w:val="005B4B35"/>
    <w:rsid w:val="005B4BAD"/>
    <w:rsid w:val="005B4CC7"/>
    <w:rsid w:val="005B4E0A"/>
    <w:rsid w:val="005B516E"/>
    <w:rsid w:val="005B5198"/>
    <w:rsid w:val="005B53A8"/>
    <w:rsid w:val="005B53E6"/>
    <w:rsid w:val="005B55AD"/>
    <w:rsid w:val="005B56BC"/>
    <w:rsid w:val="005B5818"/>
    <w:rsid w:val="005B595D"/>
    <w:rsid w:val="005B5B0D"/>
    <w:rsid w:val="005B5C4A"/>
    <w:rsid w:val="005B5ECA"/>
    <w:rsid w:val="005B5F4E"/>
    <w:rsid w:val="005B6211"/>
    <w:rsid w:val="005B627F"/>
    <w:rsid w:val="005B630C"/>
    <w:rsid w:val="005B6413"/>
    <w:rsid w:val="005B652C"/>
    <w:rsid w:val="005B655F"/>
    <w:rsid w:val="005B6769"/>
    <w:rsid w:val="005B6781"/>
    <w:rsid w:val="005B6AE9"/>
    <w:rsid w:val="005B6AFA"/>
    <w:rsid w:val="005B6BC0"/>
    <w:rsid w:val="005B6DC1"/>
    <w:rsid w:val="005B6DEB"/>
    <w:rsid w:val="005B6E10"/>
    <w:rsid w:val="005B70ED"/>
    <w:rsid w:val="005B7672"/>
    <w:rsid w:val="005B76C8"/>
    <w:rsid w:val="005B77AA"/>
    <w:rsid w:val="005B798B"/>
    <w:rsid w:val="005B79ED"/>
    <w:rsid w:val="005B7A08"/>
    <w:rsid w:val="005C029D"/>
    <w:rsid w:val="005C02BD"/>
    <w:rsid w:val="005C057E"/>
    <w:rsid w:val="005C058C"/>
    <w:rsid w:val="005C07D7"/>
    <w:rsid w:val="005C08C8"/>
    <w:rsid w:val="005C09BF"/>
    <w:rsid w:val="005C0AF6"/>
    <w:rsid w:val="005C0D27"/>
    <w:rsid w:val="005C0F37"/>
    <w:rsid w:val="005C117E"/>
    <w:rsid w:val="005C1181"/>
    <w:rsid w:val="005C120F"/>
    <w:rsid w:val="005C12BB"/>
    <w:rsid w:val="005C14EA"/>
    <w:rsid w:val="005C1885"/>
    <w:rsid w:val="005C188A"/>
    <w:rsid w:val="005C18C2"/>
    <w:rsid w:val="005C195B"/>
    <w:rsid w:val="005C1A52"/>
    <w:rsid w:val="005C1C53"/>
    <w:rsid w:val="005C1CA6"/>
    <w:rsid w:val="005C22A4"/>
    <w:rsid w:val="005C22B5"/>
    <w:rsid w:val="005C2560"/>
    <w:rsid w:val="005C25F5"/>
    <w:rsid w:val="005C26D8"/>
    <w:rsid w:val="005C277B"/>
    <w:rsid w:val="005C2867"/>
    <w:rsid w:val="005C2CE3"/>
    <w:rsid w:val="005C2FB1"/>
    <w:rsid w:val="005C3010"/>
    <w:rsid w:val="005C30AE"/>
    <w:rsid w:val="005C30DE"/>
    <w:rsid w:val="005C31BC"/>
    <w:rsid w:val="005C3736"/>
    <w:rsid w:val="005C394A"/>
    <w:rsid w:val="005C3A76"/>
    <w:rsid w:val="005C3B1A"/>
    <w:rsid w:val="005C3CCF"/>
    <w:rsid w:val="005C3DC6"/>
    <w:rsid w:val="005C3EB4"/>
    <w:rsid w:val="005C3FBB"/>
    <w:rsid w:val="005C4078"/>
    <w:rsid w:val="005C40B3"/>
    <w:rsid w:val="005C40BA"/>
    <w:rsid w:val="005C4157"/>
    <w:rsid w:val="005C4162"/>
    <w:rsid w:val="005C4742"/>
    <w:rsid w:val="005C484A"/>
    <w:rsid w:val="005C48A9"/>
    <w:rsid w:val="005C4999"/>
    <w:rsid w:val="005C4BE1"/>
    <w:rsid w:val="005C4D98"/>
    <w:rsid w:val="005C4DFD"/>
    <w:rsid w:val="005C4FF3"/>
    <w:rsid w:val="005C509B"/>
    <w:rsid w:val="005C50ED"/>
    <w:rsid w:val="005C50FA"/>
    <w:rsid w:val="005C51F0"/>
    <w:rsid w:val="005C522E"/>
    <w:rsid w:val="005C529E"/>
    <w:rsid w:val="005C52F2"/>
    <w:rsid w:val="005C5385"/>
    <w:rsid w:val="005C5734"/>
    <w:rsid w:val="005C5735"/>
    <w:rsid w:val="005C578E"/>
    <w:rsid w:val="005C5898"/>
    <w:rsid w:val="005C5925"/>
    <w:rsid w:val="005C5940"/>
    <w:rsid w:val="005C5A60"/>
    <w:rsid w:val="005C5AA7"/>
    <w:rsid w:val="005C5AF4"/>
    <w:rsid w:val="005C5E25"/>
    <w:rsid w:val="005C5F97"/>
    <w:rsid w:val="005C6394"/>
    <w:rsid w:val="005C642B"/>
    <w:rsid w:val="005C655D"/>
    <w:rsid w:val="005C65E3"/>
    <w:rsid w:val="005C6D86"/>
    <w:rsid w:val="005C6DF2"/>
    <w:rsid w:val="005C6EAE"/>
    <w:rsid w:val="005C6F2E"/>
    <w:rsid w:val="005C705A"/>
    <w:rsid w:val="005C71E7"/>
    <w:rsid w:val="005C735C"/>
    <w:rsid w:val="005C78A1"/>
    <w:rsid w:val="005C78BD"/>
    <w:rsid w:val="005C7AAB"/>
    <w:rsid w:val="005C7BEE"/>
    <w:rsid w:val="005C7D47"/>
    <w:rsid w:val="005C7E41"/>
    <w:rsid w:val="005C7EDE"/>
    <w:rsid w:val="005C7F1F"/>
    <w:rsid w:val="005C7F8E"/>
    <w:rsid w:val="005C7FA0"/>
    <w:rsid w:val="005D000A"/>
    <w:rsid w:val="005D034C"/>
    <w:rsid w:val="005D0361"/>
    <w:rsid w:val="005D0400"/>
    <w:rsid w:val="005D052D"/>
    <w:rsid w:val="005D068D"/>
    <w:rsid w:val="005D07EE"/>
    <w:rsid w:val="005D0806"/>
    <w:rsid w:val="005D094E"/>
    <w:rsid w:val="005D0A70"/>
    <w:rsid w:val="005D0AFC"/>
    <w:rsid w:val="005D0B81"/>
    <w:rsid w:val="005D0C11"/>
    <w:rsid w:val="005D0CA9"/>
    <w:rsid w:val="005D0D2E"/>
    <w:rsid w:val="005D0D87"/>
    <w:rsid w:val="005D0E1F"/>
    <w:rsid w:val="005D10E8"/>
    <w:rsid w:val="005D1311"/>
    <w:rsid w:val="005D137D"/>
    <w:rsid w:val="005D14A4"/>
    <w:rsid w:val="005D14E5"/>
    <w:rsid w:val="005D1586"/>
    <w:rsid w:val="005D1817"/>
    <w:rsid w:val="005D18F8"/>
    <w:rsid w:val="005D1A9E"/>
    <w:rsid w:val="005D1B1A"/>
    <w:rsid w:val="005D1E12"/>
    <w:rsid w:val="005D1F95"/>
    <w:rsid w:val="005D2095"/>
    <w:rsid w:val="005D209A"/>
    <w:rsid w:val="005D23F9"/>
    <w:rsid w:val="005D26BD"/>
    <w:rsid w:val="005D26F8"/>
    <w:rsid w:val="005D2764"/>
    <w:rsid w:val="005D27B3"/>
    <w:rsid w:val="005D2816"/>
    <w:rsid w:val="005D28F1"/>
    <w:rsid w:val="005D29BA"/>
    <w:rsid w:val="005D2B06"/>
    <w:rsid w:val="005D2DAF"/>
    <w:rsid w:val="005D2E09"/>
    <w:rsid w:val="005D2FCE"/>
    <w:rsid w:val="005D3141"/>
    <w:rsid w:val="005D3173"/>
    <w:rsid w:val="005D3327"/>
    <w:rsid w:val="005D3427"/>
    <w:rsid w:val="005D3449"/>
    <w:rsid w:val="005D3538"/>
    <w:rsid w:val="005D39FC"/>
    <w:rsid w:val="005D3A7D"/>
    <w:rsid w:val="005D3DF2"/>
    <w:rsid w:val="005D4040"/>
    <w:rsid w:val="005D41A4"/>
    <w:rsid w:val="005D41D8"/>
    <w:rsid w:val="005D42D4"/>
    <w:rsid w:val="005D4328"/>
    <w:rsid w:val="005D43CB"/>
    <w:rsid w:val="005D4457"/>
    <w:rsid w:val="005D4597"/>
    <w:rsid w:val="005D45C1"/>
    <w:rsid w:val="005D4607"/>
    <w:rsid w:val="005D467F"/>
    <w:rsid w:val="005D484C"/>
    <w:rsid w:val="005D4939"/>
    <w:rsid w:val="005D49B9"/>
    <w:rsid w:val="005D4A1E"/>
    <w:rsid w:val="005D4AFA"/>
    <w:rsid w:val="005D4B57"/>
    <w:rsid w:val="005D4CD2"/>
    <w:rsid w:val="005D4D78"/>
    <w:rsid w:val="005D4EE0"/>
    <w:rsid w:val="005D514C"/>
    <w:rsid w:val="005D521F"/>
    <w:rsid w:val="005D553C"/>
    <w:rsid w:val="005D55BC"/>
    <w:rsid w:val="005D5603"/>
    <w:rsid w:val="005D5670"/>
    <w:rsid w:val="005D57C3"/>
    <w:rsid w:val="005D587F"/>
    <w:rsid w:val="005D5A0C"/>
    <w:rsid w:val="005D5AFF"/>
    <w:rsid w:val="005D5B19"/>
    <w:rsid w:val="005D5C31"/>
    <w:rsid w:val="005D5D46"/>
    <w:rsid w:val="005D5E68"/>
    <w:rsid w:val="005D5E79"/>
    <w:rsid w:val="005D5EBC"/>
    <w:rsid w:val="005D5EEA"/>
    <w:rsid w:val="005D5FBC"/>
    <w:rsid w:val="005D5FF5"/>
    <w:rsid w:val="005D6087"/>
    <w:rsid w:val="005D62AF"/>
    <w:rsid w:val="005D639C"/>
    <w:rsid w:val="005D63C4"/>
    <w:rsid w:val="005D64BA"/>
    <w:rsid w:val="005D65A3"/>
    <w:rsid w:val="005D65B2"/>
    <w:rsid w:val="005D66E6"/>
    <w:rsid w:val="005D6765"/>
    <w:rsid w:val="005D68E5"/>
    <w:rsid w:val="005D6B89"/>
    <w:rsid w:val="005D6BEF"/>
    <w:rsid w:val="005D6CB6"/>
    <w:rsid w:val="005D6D7D"/>
    <w:rsid w:val="005D6F69"/>
    <w:rsid w:val="005D72FA"/>
    <w:rsid w:val="005D7402"/>
    <w:rsid w:val="005D76A3"/>
    <w:rsid w:val="005D76CE"/>
    <w:rsid w:val="005D783B"/>
    <w:rsid w:val="005D7877"/>
    <w:rsid w:val="005D7885"/>
    <w:rsid w:val="005D78B5"/>
    <w:rsid w:val="005D78B6"/>
    <w:rsid w:val="005D7907"/>
    <w:rsid w:val="005D7B63"/>
    <w:rsid w:val="005D7CBD"/>
    <w:rsid w:val="005D7D4A"/>
    <w:rsid w:val="005D7DF9"/>
    <w:rsid w:val="005D7EAC"/>
    <w:rsid w:val="005E0016"/>
    <w:rsid w:val="005E00AF"/>
    <w:rsid w:val="005E0106"/>
    <w:rsid w:val="005E011D"/>
    <w:rsid w:val="005E011F"/>
    <w:rsid w:val="005E0159"/>
    <w:rsid w:val="005E01B0"/>
    <w:rsid w:val="005E034D"/>
    <w:rsid w:val="005E03D5"/>
    <w:rsid w:val="005E0645"/>
    <w:rsid w:val="005E064F"/>
    <w:rsid w:val="005E0662"/>
    <w:rsid w:val="005E0B20"/>
    <w:rsid w:val="005E0CEF"/>
    <w:rsid w:val="005E0D53"/>
    <w:rsid w:val="005E0EC2"/>
    <w:rsid w:val="005E1120"/>
    <w:rsid w:val="005E1205"/>
    <w:rsid w:val="005E124B"/>
    <w:rsid w:val="005E14BC"/>
    <w:rsid w:val="005E1537"/>
    <w:rsid w:val="005E16C7"/>
    <w:rsid w:val="005E183A"/>
    <w:rsid w:val="005E183F"/>
    <w:rsid w:val="005E18AA"/>
    <w:rsid w:val="005E1BB2"/>
    <w:rsid w:val="005E1BD0"/>
    <w:rsid w:val="005E1C64"/>
    <w:rsid w:val="005E1F2F"/>
    <w:rsid w:val="005E1F9B"/>
    <w:rsid w:val="005E226E"/>
    <w:rsid w:val="005E22DF"/>
    <w:rsid w:val="005E2613"/>
    <w:rsid w:val="005E2636"/>
    <w:rsid w:val="005E26B3"/>
    <w:rsid w:val="005E2853"/>
    <w:rsid w:val="005E295B"/>
    <w:rsid w:val="005E2A59"/>
    <w:rsid w:val="005E2AED"/>
    <w:rsid w:val="005E2B71"/>
    <w:rsid w:val="005E2C70"/>
    <w:rsid w:val="005E2D89"/>
    <w:rsid w:val="005E2DD0"/>
    <w:rsid w:val="005E2E01"/>
    <w:rsid w:val="005E33BC"/>
    <w:rsid w:val="005E361D"/>
    <w:rsid w:val="005E3653"/>
    <w:rsid w:val="005E36ED"/>
    <w:rsid w:val="005E375F"/>
    <w:rsid w:val="005E37B1"/>
    <w:rsid w:val="005E37CA"/>
    <w:rsid w:val="005E3815"/>
    <w:rsid w:val="005E3882"/>
    <w:rsid w:val="005E399A"/>
    <w:rsid w:val="005E39B4"/>
    <w:rsid w:val="005E3C2A"/>
    <w:rsid w:val="005E3D11"/>
    <w:rsid w:val="005E4081"/>
    <w:rsid w:val="005E411F"/>
    <w:rsid w:val="005E41E6"/>
    <w:rsid w:val="005E4312"/>
    <w:rsid w:val="005E44B8"/>
    <w:rsid w:val="005E4852"/>
    <w:rsid w:val="005E48DE"/>
    <w:rsid w:val="005E4992"/>
    <w:rsid w:val="005E49D0"/>
    <w:rsid w:val="005E4A30"/>
    <w:rsid w:val="005E4B9D"/>
    <w:rsid w:val="005E4C94"/>
    <w:rsid w:val="005E4D6B"/>
    <w:rsid w:val="005E4DAE"/>
    <w:rsid w:val="005E4E0F"/>
    <w:rsid w:val="005E4ECE"/>
    <w:rsid w:val="005E508C"/>
    <w:rsid w:val="005E535E"/>
    <w:rsid w:val="005E53D3"/>
    <w:rsid w:val="005E5584"/>
    <w:rsid w:val="005E55E7"/>
    <w:rsid w:val="005E56A0"/>
    <w:rsid w:val="005E5780"/>
    <w:rsid w:val="005E57E1"/>
    <w:rsid w:val="005E5B60"/>
    <w:rsid w:val="005E5CD2"/>
    <w:rsid w:val="005E5FBC"/>
    <w:rsid w:val="005E5FC2"/>
    <w:rsid w:val="005E6247"/>
    <w:rsid w:val="005E628A"/>
    <w:rsid w:val="005E64EF"/>
    <w:rsid w:val="005E675C"/>
    <w:rsid w:val="005E68DD"/>
    <w:rsid w:val="005E6A4C"/>
    <w:rsid w:val="005E6BC4"/>
    <w:rsid w:val="005E6F18"/>
    <w:rsid w:val="005E7239"/>
    <w:rsid w:val="005E7331"/>
    <w:rsid w:val="005E7A1C"/>
    <w:rsid w:val="005E7C24"/>
    <w:rsid w:val="005E7D0C"/>
    <w:rsid w:val="005E7DDA"/>
    <w:rsid w:val="005E7EE0"/>
    <w:rsid w:val="005F007D"/>
    <w:rsid w:val="005F014F"/>
    <w:rsid w:val="005F01A1"/>
    <w:rsid w:val="005F02C7"/>
    <w:rsid w:val="005F0359"/>
    <w:rsid w:val="005F04B8"/>
    <w:rsid w:val="005F05EC"/>
    <w:rsid w:val="005F062F"/>
    <w:rsid w:val="005F076F"/>
    <w:rsid w:val="005F0805"/>
    <w:rsid w:val="005F0806"/>
    <w:rsid w:val="005F092F"/>
    <w:rsid w:val="005F0A53"/>
    <w:rsid w:val="005F0AEF"/>
    <w:rsid w:val="005F0C60"/>
    <w:rsid w:val="005F0D4B"/>
    <w:rsid w:val="005F0D6A"/>
    <w:rsid w:val="005F0F9D"/>
    <w:rsid w:val="005F1064"/>
    <w:rsid w:val="005F13A0"/>
    <w:rsid w:val="005F13BC"/>
    <w:rsid w:val="005F1432"/>
    <w:rsid w:val="005F1537"/>
    <w:rsid w:val="005F1602"/>
    <w:rsid w:val="005F18CC"/>
    <w:rsid w:val="005F1A21"/>
    <w:rsid w:val="005F1AAE"/>
    <w:rsid w:val="005F1AF3"/>
    <w:rsid w:val="005F1BDE"/>
    <w:rsid w:val="005F1D08"/>
    <w:rsid w:val="005F1D99"/>
    <w:rsid w:val="005F229E"/>
    <w:rsid w:val="005F24CE"/>
    <w:rsid w:val="005F257B"/>
    <w:rsid w:val="005F261E"/>
    <w:rsid w:val="005F2820"/>
    <w:rsid w:val="005F2A5C"/>
    <w:rsid w:val="005F2F41"/>
    <w:rsid w:val="005F30C3"/>
    <w:rsid w:val="005F3161"/>
    <w:rsid w:val="005F3197"/>
    <w:rsid w:val="005F32B6"/>
    <w:rsid w:val="005F34C2"/>
    <w:rsid w:val="005F36BE"/>
    <w:rsid w:val="005F376A"/>
    <w:rsid w:val="005F382B"/>
    <w:rsid w:val="005F384B"/>
    <w:rsid w:val="005F3E11"/>
    <w:rsid w:val="005F3E1A"/>
    <w:rsid w:val="005F3FB4"/>
    <w:rsid w:val="005F40A0"/>
    <w:rsid w:val="005F40FE"/>
    <w:rsid w:val="005F4272"/>
    <w:rsid w:val="005F4399"/>
    <w:rsid w:val="005F4488"/>
    <w:rsid w:val="005F464E"/>
    <w:rsid w:val="005F4681"/>
    <w:rsid w:val="005F4697"/>
    <w:rsid w:val="005F4A6F"/>
    <w:rsid w:val="005F4CA8"/>
    <w:rsid w:val="005F4F01"/>
    <w:rsid w:val="005F4F93"/>
    <w:rsid w:val="005F51AF"/>
    <w:rsid w:val="005F5491"/>
    <w:rsid w:val="005F54CD"/>
    <w:rsid w:val="005F5688"/>
    <w:rsid w:val="005F56E2"/>
    <w:rsid w:val="005F580D"/>
    <w:rsid w:val="005F5AFF"/>
    <w:rsid w:val="005F5B34"/>
    <w:rsid w:val="005F5BE0"/>
    <w:rsid w:val="005F5D14"/>
    <w:rsid w:val="005F5D48"/>
    <w:rsid w:val="005F5F59"/>
    <w:rsid w:val="005F5FEF"/>
    <w:rsid w:val="005F616A"/>
    <w:rsid w:val="005F6479"/>
    <w:rsid w:val="005F6528"/>
    <w:rsid w:val="005F6551"/>
    <w:rsid w:val="005F660A"/>
    <w:rsid w:val="005F6610"/>
    <w:rsid w:val="005F6807"/>
    <w:rsid w:val="005F6BEB"/>
    <w:rsid w:val="005F6C04"/>
    <w:rsid w:val="005F6C13"/>
    <w:rsid w:val="005F6C99"/>
    <w:rsid w:val="005F6EBC"/>
    <w:rsid w:val="005F7354"/>
    <w:rsid w:val="005F7427"/>
    <w:rsid w:val="005F7502"/>
    <w:rsid w:val="005F75AE"/>
    <w:rsid w:val="005F7634"/>
    <w:rsid w:val="005F76CC"/>
    <w:rsid w:val="005F7890"/>
    <w:rsid w:val="005F78B1"/>
    <w:rsid w:val="005F7A6D"/>
    <w:rsid w:val="005F7FB5"/>
    <w:rsid w:val="006001E6"/>
    <w:rsid w:val="006002C8"/>
    <w:rsid w:val="0060030F"/>
    <w:rsid w:val="006003E3"/>
    <w:rsid w:val="00600642"/>
    <w:rsid w:val="00600853"/>
    <w:rsid w:val="006008CA"/>
    <w:rsid w:val="00600915"/>
    <w:rsid w:val="00600CEF"/>
    <w:rsid w:val="00600ED4"/>
    <w:rsid w:val="00601089"/>
    <w:rsid w:val="00601194"/>
    <w:rsid w:val="0060126A"/>
    <w:rsid w:val="006012C5"/>
    <w:rsid w:val="0060150F"/>
    <w:rsid w:val="006015D7"/>
    <w:rsid w:val="00601887"/>
    <w:rsid w:val="006018FD"/>
    <w:rsid w:val="006019E8"/>
    <w:rsid w:val="00601A74"/>
    <w:rsid w:val="00601AB4"/>
    <w:rsid w:val="00601B21"/>
    <w:rsid w:val="00601CCC"/>
    <w:rsid w:val="00601D0B"/>
    <w:rsid w:val="00601D3D"/>
    <w:rsid w:val="00602010"/>
    <w:rsid w:val="006022E6"/>
    <w:rsid w:val="00602380"/>
    <w:rsid w:val="006023A2"/>
    <w:rsid w:val="006023EA"/>
    <w:rsid w:val="0060243C"/>
    <w:rsid w:val="0060250B"/>
    <w:rsid w:val="00602B4C"/>
    <w:rsid w:val="00602C15"/>
    <w:rsid w:val="00603519"/>
    <w:rsid w:val="00603641"/>
    <w:rsid w:val="00603673"/>
    <w:rsid w:val="00603848"/>
    <w:rsid w:val="0060385D"/>
    <w:rsid w:val="006038A6"/>
    <w:rsid w:val="006038AA"/>
    <w:rsid w:val="006038DB"/>
    <w:rsid w:val="006038EF"/>
    <w:rsid w:val="00603999"/>
    <w:rsid w:val="00603A46"/>
    <w:rsid w:val="00603AA8"/>
    <w:rsid w:val="00603AB9"/>
    <w:rsid w:val="00603C40"/>
    <w:rsid w:val="00603CC0"/>
    <w:rsid w:val="00603CED"/>
    <w:rsid w:val="00603DD4"/>
    <w:rsid w:val="006041F0"/>
    <w:rsid w:val="0060434E"/>
    <w:rsid w:val="00604510"/>
    <w:rsid w:val="006045B7"/>
    <w:rsid w:val="006046A1"/>
    <w:rsid w:val="006046FB"/>
    <w:rsid w:val="00604887"/>
    <w:rsid w:val="006049D6"/>
    <w:rsid w:val="00604ACD"/>
    <w:rsid w:val="00604AEC"/>
    <w:rsid w:val="00604C85"/>
    <w:rsid w:val="00604CDB"/>
    <w:rsid w:val="00604D61"/>
    <w:rsid w:val="00604EA0"/>
    <w:rsid w:val="00605213"/>
    <w:rsid w:val="00605281"/>
    <w:rsid w:val="006052A1"/>
    <w:rsid w:val="0060540B"/>
    <w:rsid w:val="0060543E"/>
    <w:rsid w:val="00605478"/>
    <w:rsid w:val="006055A4"/>
    <w:rsid w:val="00605615"/>
    <w:rsid w:val="00605755"/>
    <w:rsid w:val="006057D0"/>
    <w:rsid w:val="00605824"/>
    <w:rsid w:val="00605A5B"/>
    <w:rsid w:val="00605A8E"/>
    <w:rsid w:val="00605C6D"/>
    <w:rsid w:val="00605CD7"/>
    <w:rsid w:val="00605E09"/>
    <w:rsid w:val="00605F91"/>
    <w:rsid w:val="0060613E"/>
    <w:rsid w:val="006062CD"/>
    <w:rsid w:val="00606503"/>
    <w:rsid w:val="0060660A"/>
    <w:rsid w:val="0060666B"/>
    <w:rsid w:val="006067C2"/>
    <w:rsid w:val="0060696D"/>
    <w:rsid w:val="00606C28"/>
    <w:rsid w:val="00606C56"/>
    <w:rsid w:val="00606F26"/>
    <w:rsid w:val="00607241"/>
    <w:rsid w:val="006072F1"/>
    <w:rsid w:val="00607428"/>
    <w:rsid w:val="00607785"/>
    <w:rsid w:val="0060778F"/>
    <w:rsid w:val="00607950"/>
    <w:rsid w:val="00607BBE"/>
    <w:rsid w:val="00607C52"/>
    <w:rsid w:val="00607CF3"/>
    <w:rsid w:val="00610112"/>
    <w:rsid w:val="00610122"/>
    <w:rsid w:val="00610284"/>
    <w:rsid w:val="006102D3"/>
    <w:rsid w:val="00610341"/>
    <w:rsid w:val="006104CB"/>
    <w:rsid w:val="006105C9"/>
    <w:rsid w:val="00610637"/>
    <w:rsid w:val="006108A2"/>
    <w:rsid w:val="006108AD"/>
    <w:rsid w:val="006108CF"/>
    <w:rsid w:val="00610982"/>
    <w:rsid w:val="00610BD9"/>
    <w:rsid w:val="00610C40"/>
    <w:rsid w:val="00610D0F"/>
    <w:rsid w:val="00611147"/>
    <w:rsid w:val="00611273"/>
    <w:rsid w:val="006112A5"/>
    <w:rsid w:val="006112D4"/>
    <w:rsid w:val="006113FC"/>
    <w:rsid w:val="0061143B"/>
    <w:rsid w:val="0061148F"/>
    <w:rsid w:val="006115DB"/>
    <w:rsid w:val="0061163A"/>
    <w:rsid w:val="00611720"/>
    <w:rsid w:val="00611755"/>
    <w:rsid w:val="0061177B"/>
    <w:rsid w:val="0061180B"/>
    <w:rsid w:val="006118C8"/>
    <w:rsid w:val="0061191A"/>
    <w:rsid w:val="00611CA7"/>
    <w:rsid w:val="00611CC3"/>
    <w:rsid w:val="00611E04"/>
    <w:rsid w:val="006120CA"/>
    <w:rsid w:val="00612148"/>
    <w:rsid w:val="006121AF"/>
    <w:rsid w:val="006121E7"/>
    <w:rsid w:val="006124CE"/>
    <w:rsid w:val="00612572"/>
    <w:rsid w:val="006125B0"/>
    <w:rsid w:val="00612627"/>
    <w:rsid w:val="00612727"/>
    <w:rsid w:val="006127C7"/>
    <w:rsid w:val="006127D2"/>
    <w:rsid w:val="0061299C"/>
    <w:rsid w:val="00612A50"/>
    <w:rsid w:val="00612AAF"/>
    <w:rsid w:val="00612CEF"/>
    <w:rsid w:val="00612D1D"/>
    <w:rsid w:val="00612D64"/>
    <w:rsid w:val="00612E1F"/>
    <w:rsid w:val="00613349"/>
    <w:rsid w:val="0061338E"/>
    <w:rsid w:val="006135AF"/>
    <w:rsid w:val="006137B2"/>
    <w:rsid w:val="006137FC"/>
    <w:rsid w:val="0061387A"/>
    <w:rsid w:val="006138D9"/>
    <w:rsid w:val="00613982"/>
    <w:rsid w:val="00613A2F"/>
    <w:rsid w:val="00613AC6"/>
    <w:rsid w:val="00613C14"/>
    <w:rsid w:val="00613CA0"/>
    <w:rsid w:val="00613D54"/>
    <w:rsid w:val="00613D62"/>
    <w:rsid w:val="00613E7F"/>
    <w:rsid w:val="00613E97"/>
    <w:rsid w:val="00614197"/>
    <w:rsid w:val="00614211"/>
    <w:rsid w:val="006142DA"/>
    <w:rsid w:val="006143BA"/>
    <w:rsid w:val="00614453"/>
    <w:rsid w:val="006144BD"/>
    <w:rsid w:val="00614629"/>
    <w:rsid w:val="00614670"/>
    <w:rsid w:val="0061474D"/>
    <w:rsid w:val="00614A76"/>
    <w:rsid w:val="00614BCD"/>
    <w:rsid w:val="00614DC5"/>
    <w:rsid w:val="00614F13"/>
    <w:rsid w:val="00614FEA"/>
    <w:rsid w:val="006151E1"/>
    <w:rsid w:val="0061539A"/>
    <w:rsid w:val="006153A4"/>
    <w:rsid w:val="006154F6"/>
    <w:rsid w:val="00615714"/>
    <w:rsid w:val="00615D7F"/>
    <w:rsid w:val="00615EA6"/>
    <w:rsid w:val="00615F0D"/>
    <w:rsid w:val="0061608E"/>
    <w:rsid w:val="0061616F"/>
    <w:rsid w:val="0061637C"/>
    <w:rsid w:val="00616509"/>
    <w:rsid w:val="006165B2"/>
    <w:rsid w:val="0061663B"/>
    <w:rsid w:val="006166D6"/>
    <w:rsid w:val="006166E0"/>
    <w:rsid w:val="00616AC1"/>
    <w:rsid w:val="00616C9C"/>
    <w:rsid w:val="00616D18"/>
    <w:rsid w:val="00616E42"/>
    <w:rsid w:val="00617299"/>
    <w:rsid w:val="0061733D"/>
    <w:rsid w:val="0061741C"/>
    <w:rsid w:val="00617449"/>
    <w:rsid w:val="006174F2"/>
    <w:rsid w:val="0061752D"/>
    <w:rsid w:val="00617739"/>
    <w:rsid w:val="006178CF"/>
    <w:rsid w:val="00617EA8"/>
    <w:rsid w:val="006200DC"/>
    <w:rsid w:val="00620171"/>
    <w:rsid w:val="006203B9"/>
    <w:rsid w:val="006203C1"/>
    <w:rsid w:val="00620545"/>
    <w:rsid w:val="006206F4"/>
    <w:rsid w:val="0062094D"/>
    <w:rsid w:val="006209CC"/>
    <w:rsid w:val="00620CA4"/>
    <w:rsid w:val="00620D95"/>
    <w:rsid w:val="00620DA9"/>
    <w:rsid w:val="00620E2B"/>
    <w:rsid w:val="00620E79"/>
    <w:rsid w:val="0062109D"/>
    <w:rsid w:val="006210A4"/>
    <w:rsid w:val="00621336"/>
    <w:rsid w:val="006213CC"/>
    <w:rsid w:val="00621538"/>
    <w:rsid w:val="00621740"/>
    <w:rsid w:val="00621798"/>
    <w:rsid w:val="00621CDA"/>
    <w:rsid w:val="00621E1F"/>
    <w:rsid w:val="00621F82"/>
    <w:rsid w:val="00622002"/>
    <w:rsid w:val="00622028"/>
    <w:rsid w:val="006220D7"/>
    <w:rsid w:val="006220E1"/>
    <w:rsid w:val="006221C4"/>
    <w:rsid w:val="006221CA"/>
    <w:rsid w:val="00622333"/>
    <w:rsid w:val="006223AE"/>
    <w:rsid w:val="00622530"/>
    <w:rsid w:val="00622581"/>
    <w:rsid w:val="006226E9"/>
    <w:rsid w:val="00622797"/>
    <w:rsid w:val="00622BC6"/>
    <w:rsid w:val="00622D16"/>
    <w:rsid w:val="00622D97"/>
    <w:rsid w:val="00622DBE"/>
    <w:rsid w:val="00622DCA"/>
    <w:rsid w:val="00622E4A"/>
    <w:rsid w:val="00622ECA"/>
    <w:rsid w:val="00623146"/>
    <w:rsid w:val="00623171"/>
    <w:rsid w:val="006231A8"/>
    <w:rsid w:val="006231D0"/>
    <w:rsid w:val="006231D7"/>
    <w:rsid w:val="00623254"/>
    <w:rsid w:val="00623266"/>
    <w:rsid w:val="00623367"/>
    <w:rsid w:val="006233FD"/>
    <w:rsid w:val="006234A8"/>
    <w:rsid w:val="006234E5"/>
    <w:rsid w:val="00623532"/>
    <w:rsid w:val="00623550"/>
    <w:rsid w:val="00623693"/>
    <w:rsid w:val="00623839"/>
    <w:rsid w:val="006239DD"/>
    <w:rsid w:val="00623A35"/>
    <w:rsid w:val="00623BB4"/>
    <w:rsid w:val="00623E7D"/>
    <w:rsid w:val="00624170"/>
    <w:rsid w:val="00624174"/>
    <w:rsid w:val="00624592"/>
    <w:rsid w:val="00624755"/>
    <w:rsid w:val="00624A79"/>
    <w:rsid w:val="00624B26"/>
    <w:rsid w:val="00624CF8"/>
    <w:rsid w:val="00624D37"/>
    <w:rsid w:val="00624E1E"/>
    <w:rsid w:val="00624F50"/>
    <w:rsid w:val="00624FC6"/>
    <w:rsid w:val="0062505A"/>
    <w:rsid w:val="006250C1"/>
    <w:rsid w:val="006251A3"/>
    <w:rsid w:val="00625226"/>
    <w:rsid w:val="006252B3"/>
    <w:rsid w:val="00625458"/>
    <w:rsid w:val="006254D4"/>
    <w:rsid w:val="00625642"/>
    <w:rsid w:val="006257F0"/>
    <w:rsid w:val="006259D5"/>
    <w:rsid w:val="00625BD1"/>
    <w:rsid w:val="00625D5B"/>
    <w:rsid w:val="00625F08"/>
    <w:rsid w:val="00625FDF"/>
    <w:rsid w:val="006260EA"/>
    <w:rsid w:val="0062644A"/>
    <w:rsid w:val="0062650E"/>
    <w:rsid w:val="00626834"/>
    <w:rsid w:val="00626AF8"/>
    <w:rsid w:val="00626B51"/>
    <w:rsid w:val="00626C0A"/>
    <w:rsid w:val="00626C57"/>
    <w:rsid w:val="00626CF8"/>
    <w:rsid w:val="00626CF9"/>
    <w:rsid w:val="00626D0C"/>
    <w:rsid w:val="006271D6"/>
    <w:rsid w:val="00627426"/>
    <w:rsid w:val="0062755D"/>
    <w:rsid w:val="0062756E"/>
    <w:rsid w:val="006275E1"/>
    <w:rsid w:val="00627691"/>
    <w:rsid w:val="00627757"/>
    <w:rsid w:val="00627837"/>
    <w:rsid w:val="00627999"/>
    <w:rsid w:val="006279FA"/>
    <w:rsid w:val="00627B19"/>
    <w:rsid w:val="00627C7F"/>
    <w:rsid w:val="00627E16"/>
    <w:rsid w:val="00627F1A"/>
    <w:rsid w:val="00627FA3"/>
    <w:rsid w:val="00627FEB"/>
    <w:rsid w:val="00630283"/>
    <w:rsid w:val="00630473"/>
    <w:rsid w:val="006308D0"/>
    <w:rsid w:val="00630984"/>
    <w:rsid w:val="006309AC"/>
    <w:rsid w:val="00630E42"/>
    <w:rsid w:val="00631145"/>
    <w:rsid w:val="00631188"/>
    <w:rsid w:val="00631193"/>
    <w:rsid w:val="00631236"/>
    <w:rsid w:val="006312EA"/>
    <w:rsid w:val="006314AF"/>
    <w:rsid w:val="006316EB"/>
    <w:rsid w:val="00631809"/>
    <w:rsid w:val="006318AA"/>
    <w:rsid w:val="0063193A"/>
    <w:rsid w:val="00631AF5"/>
    <w:rsid w:val="00631BE5"/>
    <w:rsid w:val="00631C2A"/>
    <w:rsid w:val="00631D02"/>
    <w:rsid w:val="00631E36"/>
    <w:rsid w:val="00632170"/>
    <w:rsid w:val="006323CD"/>
    <w:rsid w:val="00632523"/>
    <w:rsid w:val="006325D0"/>
    <w:rsid w:val="006325EA"/>
    <w:rsid w:val="006328C3"/>
    <w:rsid w:val="006328D7"/>
    <w:rsid w:val="00632A19"/>
    <w:rsid w:val="00632EC5"/>
    <w:rsid w:val="0063305E"/>
    <w:rsid w:val="00633062"/>
    <w:rsid w:val="006330A7"/>
    <w:rsid w:val="006331AE"/>
    <w:rsid w:val="00633230"/>
    <w:rsid w:val="00633325"/>
    <w:rsid w:val="00633420"/>
    <w:rsid w:val="0063350C"/>
    <w:rsid w:val="006335CF"/>
    <w:rsid w:val="006335D7"/>
    <w:rsid w:val="006336AB"/>
    <w:rsid w:val="006338D1"/>
    <w:rsid w:val="00633918"/>
    <w:rsid w:val="00633B04"/>
    <w:rsid w:val="00633B4F"/>
    <w:rsid w:val="00633BFD"/>
    <w:rsid w:val="00633D39"/>
    <w:rsid w:val="00633D51"/>
    <w:rsid w:val="00633EA6"/>
    <w:rsid w:val="00633F09"/>
    <w:rsid w:val="00634130"/>
    <w:rsid w:val="00634195"/>
    <w:rsid w:val="00634209"/>
    <w:rsid w:val="00634224"/>
    <w:rsid w:val="00634343"/>
    <w:rsid w:val="00634548"/>
    <w:rsid w:val="00634550"/>
    <w:rsid w:val="0063455E"/>
    <w:rsid w:val="006346A0"/>
    <w:rsid w:val="00634D38"/>
    <w:rsid w:val="00634E9A"/>
    <w:rsid w:val="00634ED8"/>
    <w:rsid w:val="00634F44"/>
    <w:rsid w:val="00634F46"/>
    <w:rsid w:val="006350D6"/>
    <w:rsid w:val="0063520A"/>
    <w:rsid w:val="006354AA"/>
    <w:rsid w:val="0063551A"/>
    <w:rsid w:val="006355B2"/>
    <w:rsid w:val="00635831"/>
    <w:rsid w:val="0063587F"/>
    <w:rsid w:val="00635AB0"/>
    <w:rsid w:val="00635E6D"/>
    <w:rsid w:val="00635ED5"/>
    <w:rsid w:val="006361C6"/>
    <w:rsid w:val="00636242"/>
    <w:rsid w:val="00636263"/>
    <w:rsid w:val="0063634B"/>
    <w:rsid w:val="006363A8"/>
    <w:rsid w:val="00636630"/>
    <w:rsid w:val="006366D6"/>
    <w:rsid w:val="006367B2"/>
    <w:rsid w:val="006368A1"/>
    <w:rsid w:val="00636A42"/>
    <w:rsid w:val="00636A61"/>
    <w:rsid w:val="00636D7D"/>
    <w:rsid w:val="00636E62"/>
    <w:rsid w:val="00636E69"/>
    <w:rsid w:val="0063714A"/>
    <w:rsid w:val="00637395"/>
    <w:rsid w:val="00637408"/>
    <w:rsid w:val="006376B5"/>
    <w:rsid w:val="00637776"/>
    <w:rsid w:val="006378D1"/>
    <w:rsid w:val="006378FE"/>
    <w:rsid w:val="006379F8"/>
    <w:rsid w:val="00637DE8"/>
    <w:rsid w:val="0063D1FC"/>
    <w:rsid w:val="006400F7"/>
    <w:rsid w:val="00640127"/>
    <w:rsid w:val="00640171"/>
    <w:rsid w:val="0064046E"/>
    <w:rsid w:val="00640486"/>
    <w:rsid w:val="00640887"/>
    <w:rsid w:val="00640977"/>
    <w:rsid w:val="00640A8F"/>
    <w:rsid w:val="00640A96"/>
    <w:rsid w:val="00640C6B"/>
    <w:rsid w:val="00640F00"/>
    <w:rsid w:val="00640F46"/>
    <w:rsid w:val="00640F56"/>
    <w:rsid w:val="00640FAC"/>
    <w:rsid w:val="00641052"/>
    <w:rsid w:val="0064122E"/>
    <w:rsid w:val="006415AE"/>
    <w:rsid w:val="00641618"/>
    <w:rsid w:val="006416EB"/>
    <w:rsid w:val="00641954"/>
    <w:rsid w:val="006419A9"/>
    <w:rsid w:val="00641A70"/>
    <w:rsid w:val="00641AF6"/>
    <w:rsid w:val="00641B08"/>
    <w:rsid w:val="00641C77"/>
    <w:rsid w:val="00641EF7"/>
    <w:rsid w:val="006421E8"/>
    <w:rsid w:val="0064227A"/>
    <w:rsid w:val="006422D1"/>
    <w:rsid w:val="0064244B"/>
    <w:rsid w:val="00642457"/>
    <w:rsid w:val="006424B9"/>
    <w:rsid w:val="00642652"/>
    <w:rsid w:val="006427E7"/>
    <w:rsid w:val="00642868"/>
    <w:rsid w:val="006428B3"/>
    <w:rsid w:val="006428E5"/>
    <w:rsid w:val="00642B8F"/>
    <w:rsid w:val="00642F01"/>
    <w:rsid w:val="00642FB2"/>
    <w:rsid w:val="006430B4"/>
    <w:rsid w:val="00643119"/>
    <w:rsid w:val="006431F6"/>
    <w:rsid w:val="006431FF"/>
    <w:rsid w:val="00643234"/>
    <w:rsid w:val="0064324E"/>
    <w:rsid w:val="006433CE"/>
    <w:rsid w:val="0064381B"/>
    <w:rsid w:val="006438CD"/>
    <w:rsid w:val="00643BEF"/>
    <w:rsid w:val="0064409A"/>
    <w:rsid w:val="00644778"/>
    <w:rsid w:val="0064496E"/>
    <w:rsid w:val="00644A82"/>
    <w:rsid w:val="006451DB"/>
    <w:rsid w:val="0064520B"/>
    <w:rsid w:val="00645288"/>
    <w:rsid w:val="0064538F"/>
    <w:rsid w:val="006455C6"/>
    <w:rsid w:val="006455C7"/>
    <w:rsid w:val="00645608"/>
    <w:rsid w:val="00645646"/>
    <w:rsid w:val="006456B1"/>
    <w:rsid w:val="00645909"/>
    <w:rsid w:val="006459DF"/>
    <w:rsid w:val="00645A37"/>
    <w:rsid w:val="00645AD9"/>
    <w:rsid w:val="00646193"/>
    <w:rsid w:val="006464BD"/>
    <w:rsid w:val="006467B7"/>
    <w:rsid w:val="006467CD"/>
    <w:rsid w:val="00646972"/>
    <w:rsid w:val="00646AE1"/>
    <w:rsid w:val="00646B29"/>
    <w:rsid w:val="00646C2A"/>
    <w:rsid w:val="00646D6B"/>
    <w:rsid w:val="00646E59"/>
    <w:rsid w:val="00646FE0"/>
    <w:rsid w:val="0064718F"/>
    <w:rsid w:val="006471B5"/>
    <w:rsid w:val="00647244"/>
    <w:rsid w:val="0064750E"/>
    <w:rsid w:val="00647744"/>
    <w:rsid w:val="00647796"/>
    <w:rsid w:val="00647806"/>
    <w:rsid w:val="0064788A"/>
    <w:rsid w:val="00647A9B"/>
    <w:rsid w:val="00647AB7"/>
    <w:rsid w:val="00647AFE"/>
    <w:rsid w:val="00647C02"/>
    <w:rsid w:val="00647F8C"/>
    <w:rsid w:val="00650061"/>
    <w:rsid w:val="0065011E"/>
    <w:rsid w:val="006503FC"/>
    <w:rsid w:val="00650719"/>
    <w:rsid w:val="0065077A"/>
    <w:rsid w:val="0065082D"/>
    <w:rsid w:val="0065097A"/>
    <w:rsid w:val="006509D0"/>
    <w:rsid w:val="00650A28"/>
    <w:rsid w:val="00650B5E"/>
    <w:rsid w:val="00650C43"/>
    <w:rsid w:val="00650E1C"/>
    <w:rsid w:val="00650E62"/>
    <w:rsid w:val="00650F34"/>
    <w:rsid w:val="0065106A"/>
    <w:rsid w:val="006510C8"/>
    <w:rsid w:val="00651111"/>
    <w:rsid w:val="0065112E"/>
    <w:rsid w:val="0065116A"/>
    <w:rsid w:val="006512A4"/>
    <w:rsid w:val="006512BC"/>
    <w:rsid w:val="006514E3"/>
    <w:rsid w:val="00651682"/>
    <w:rsid w:val="00651833"/>
    <w:rsid w:val="0065189E"/>
    <w:rsid w:val="00651A2F"/>
    <w:rsid w:val="00651B1D"/>
    <w:rsid w:val="00651B34"/>
    <w:rsid w:val="00651BCD"/>
    <w:rsid w:val="00651DD3"/>
    <w:rsid w:val="00651E5A"/>
    <w:rsid w:val="00651EA2"/>
    <w:rsid w:val="00651F06"/>
    <w:rsid w:val="00651FF8"/>
    <w:rsid w:val="0065210E"/>
    <w:rsid w:val="00652163"/>
    <w:rsid w:val="00652177"/>
    <w:rsid w:val="006521B3"/>
    <w:rsid w:val="00652348"/>
    <w:rsid w:val="00652615"/>
    <w:rsid w:val="0065267B"/>
    <w:rsid w:val="0065292F"/>
    <w:rsid w:val="00652997"/>
    <w:rsid w:val="00652A3F"/>
    <w:rsid w:val="00652A4F"/>
    <w:rsid w:val="00652B42"/>
    <w:rsid w:val="00652B5D"/>
    <w:rsid w:val="00652BB9"/>
    <w:rsid w:val="00652D3C"/>
    <w:rsid w:val="00652D82"/>
    <w:rsid w:val="00652E53"/>
    <w:rsid w:val="00652ECB"/>
    <w:rsid w:val="00652FFE"/>
    <w:rsid w:val="006531F6"/>
    <w:rsid w:val="00653241"/>
    <w:rsid w:val="00653261"/>
    <w:rsid w:val="0065340E"/>
    <w:rsid w:val="0065353B"/>
    <w:rsid w:val="0065368D"/>
    <w:rsid w:val="006536F7"/>
    <w:rsid w:val="00653765"/>
    <w:rsid w:val="006538AE"/>
    <w:rsid w:val="006538D6"/>
    <w:rsid w:val="0065396D"/>
    <w:rsid w:val="00653A5A"/>
    <w:rsid w:val="00653B69"/>
    <w:rsid w:val="00653BBE"/>
    <w:rsid w:val="00653BFD"/>
    <w:rsid w:val="00653CDB"/>
    <w:rsid w:val="00653D9A"/>
    <w:rsid w:val="00653FBD"/>
    <w:rsid w:val="0065406F"/>
    <w:rsid w:val="0065407A"/>
    <w:rsid w:val="00654225"/>
    <w:rsid w:val="006542F2"/>
    <w:rsid w:val="0065448F"/>
    <w:rsid w:val="0065459A"/>
    <w:rsid w:val="006546C2"/>
    <w:rsid w:val="00654A5E"/>
    <w:rsid w:val="00654B55"/>
    <w:rsid w:val="00654BD0"/>
    <w:rsid w:val="00654C7C"/>
    <w:rsid w:val="00654D39"/>
    <w:rsid w:val="00654D69"/>
    <w:rsid w:val="00655220"/>
    <w:rsid w:val="0065530C"/>
    <w:rsid w:val="0065542A"/>
    <w:rsid w:val="0065547B"/>
    <w:rsid w:val="006554AC"/>
    <w:rsid w:val="00655546"/>
    <w:rsid w:val="006558BD"/>
    <w:rsid w:val="0065599C"/>
    <w:rsid w:val="006559E4"/>
    <w:rsid w:val="00655A90"/>
    <w:rsid w:val="00655F22"/>
    <w:rsid w:val="00655F5F"/>
    <w:rsid w:val="0065641D"/>
    <w:rsid w:val="0065651B"/>
    <w:rsid w:val="006565AE"/>
    <w:rsid w:val="0065669C"/>
    <w:rsid w:val="00656813"/>
    <w:rsid w:val="00656969"/>
    <w:rsid w:val="00656A15"/>
    <w:rsid w:val="00656B42"/>
    <w:rsid w:val="00656B92"/>
    <w:rsid w:val="00656D21"/>
    <w:rsid w:val="00656D49"/>
    <w:rsid w:val="00657036"/>
    <w:rsid w:val="00657108"/>
    <w:rsid w:val="006571F9"/>
    <w:rsid w:val="0065739B"/>
    <w:rsid w:val="006575F4"/>
    <w:rsid w:val="00657787"/>
    <w:rsid w:val="006579E6"/>
    <w:rsid w:val="00657C2A"/>
    <w:rsid w:val="00657C54"/>
    <w:rsid w:val="00657FB7"/>
    <w:rsid w:val="0066020F"/>
    <w:rsid w:val="006603F2"/>
    <w:rsid w:val="006604A5"/>
    <w:rsid w:val="00660562"/>
    <w:rsid w:val="00660682"/>
    <w:rsid w:val="006606AF"/>
    <w:rsid w:val="00660986"/>
    <w:rsid w:val="00660C60"/>
    <w:rsid w:val="00660EAB"/>
    <w:rsid w:val="00660F74"/>
    <w:rsid w:val="00660FBB"/>
    <w:rsid w:val="0066101C"/>
    <w:rsid w:val="0066135E"/>
    <w:rsid w:val="006613CC"/>
    <w:rsid w:val="0066146D"/>
    <w:rsid w:val="00661485"/>
    <w:rsid w:val="00661556"/>
    <w:rsid w:val="00661690"/>
    <w:rsid w:val="006616FE"/>
    <w:rsid w:val="006617A1"/>
    <w:rsid w:val="006617EE"/>
    <w:rsid w:val="00661840"/>
    <w:rsid w:val="00661856"/>
    <w:rsid w:val="006618D9"/>
    <w:rsid w:val="00661F58"/>
    <w:rsid w:val="006620A6"/>
    <w:rsid w:val="006621FB"/>
    <w:rsid w:val="006622B8"/>
    <w:rsid w:val="006623C4"/>
    <w:rsid w:val="0066281F"/>
    <w:rsid w:val="00662945"/>
    <w:rsid w:val="00662BFE"/>
    <w:rsid w:val="00662C74"/>
    <w:rsid w:val="00662D92"/>
    <w:rsid w:val="00662DA0"/>
    <w:rsid w:val="00662F47"/>
    <w:rsid w:val="00662F48"/>
    <w:rsid w:val="006630DA"/>
    <w:rsid w:val="0066336C"/>
    <w:rsid w:val="00663850"/>
    <w:rsid w:val="006638DB"/>
    <w:rsid w:val="00663917"/>
    <w:rsid w:val="0066396F"/>
    <w:rsid w:val="00663DA4"/>
    <w:rsid w:val="00663E31"/>
    <w:rsid w:val="00663EDC"/>
    <w:rsid w:val="00663FEE"/>
    <w:rsid w:val="00664114"/>
    <w:rsid w:val="0066411C"/>
    <w:rsid w:val="0066412A"/>
    <w:rsid w:val="00664251"/>
    <w:rsid w:val="00664454"/>
    <w:rsid w:val="0066477D"/>
    <w:rsid w:val="00664830"/>
    <w:rsid w:val="00664A10"/>
    <w:rsid w:val="00664B15"/>
    <w:rsid w:val="00664E3B"/>
    <w:rsid w:val="006650F1"/>
    <w:rsid w:val="00665301"/>
    <w:rsid w:val="00665549"/>
    <w:rsid w:val="006655AA"/>
    <w:rsid w:val="0066562C"/>
    <w:rsid w:val="00665A0A"/>
    <w:rsid w:val="00665B4C"/>
    <w:rsid w:val="00665C3A"/>
    <w:rsid w:val="00665E7E"/>
    <w:rsid w:val="00666128"/>
    <w:rsid w:val="0066640E"/>
    <w:rsid w:val="006664AB"/>
    <w:rsid w:val="0066653D"/>
    <w:rsid w:val="006665F9"/>
    <w:rsid w:val="0066663A"/>
    <w:rsid w:val="00666691"/>
    <w:rsid w:val="0066688A"/>
    <w:rsid w:val="006669D1"/>
    <w:rsid w:val="00666A09"/>
    <w:rsid w:val="00666A14"/>
    <w:rsid w:val="00666A28"/>
    <w:rsid w:val="00666A4A"/>
    <w:rsid w:val="00666A69"/>
    <w:rsid w:val="00666CDD"/>
    <w:rsid w:val="00666D5B"/>
    <w:rsid w:val="00666F56"/>
    <w:rsid w:val="0066704C"/>
    <w:rsid w:val="00667079"/>
    <w:rsid w:val="00667581"/>
    <w:rsid w:val="00667583"/>
    <w:rsid w:val="00667641"/>
    <w:rsid w:val="006676E7"/>
    <w:rsid w:val="0066775A"/>
    <w:rsid w:val="006678AD"/>
    <w:rsid w:val="006678E9"/>
    <w:rsid w:val="00667A48"/>
    <w:rsid w:val="00667A4C"/>
    <w:rsid w:val="00667C8B"/>
    <w:rsid w:val="00667CA6"/>
    <w:rsid w:val="00667F0B"/>
    <w:rsid w:val="00667F7D"/>
    <w:rsid w:val="00670247"/>
    <w:rsid w:val="0067025F"/>
    <w:rsid w:val="006702C1"/>
    <w:rsid w:val="00670566"/>
    <w:rsid w:val="006705E5"/>
    <w:rsid w:val="0067066D"/>
    <w:rsid w:val="006706E5"/>
    <w:rsid w:val="0067084B"/>
    <w:rsid w:val="00670987"/>
    <w:rsid w:val="0067098E"/>
    <w:rsid w:val="006709BF"/>
    <w:rsid w:val="006709D4"/>
    <w:rsid w:val="00670BA4"/>
    <w:rsid w:val="00670BF5"/>
    <w:rsid w:val="00670CCA"/>
    <w:rsid w:val="00670CE2"/>
    <w:rsid w:val="00670D33"/>
    <w:rsid w:val="0067104A"/>
    <w:rsid w:val="00671078"/>
    <w:rsid w:val="006713A5"/>
    <w:rsid w:val="006713BC"/>
    <w:rsid w:val="006715B3"/>
    <w:rsid w:val="00671611"/>
    <w:rsid w:val="00671787"/>
    <w:rsid w:val="0067199F"/>
    <w:rsid w:val="006719A7"/>
    <w:rsid w:val="00671A68"/>
    <w:rsid w:val="00671BE6"/>
    <w:rsid w:val="00671C2D"/>
    <w:rsid w:val="00671D78"/>
    <w:rsid w:val="00671E69"/>
    <w:rsid w:val="00671F64"/>
    <w:rsid w:val="00672007"/>
    <w:rsid w:val="0067200B"/>
    <w:rsid w:val="006722C6"/>
    <w:rsid w:val="006722E8"/>
    <w:rsid w:val="00672304"/>
    <w:rsid w:val="006723F8"/>
    <w:rsid w:val="00672441"/>
    <w:rsid w:val="00672457"/>
    <w:rsid w:val="00672459"/>
    <w:rsid w:val="006725AF"/>
    <w:rsid w:val="0067262B"/>
    <w:rsid w:val="00672B0B"/>
    <w:rsid w:val="00672C19"/>
    <w:rsid w:val="00672C84"/>
    <w:rsid w:val="00672D70"/>
    <w:rsid w:val="00672D97"/>
    <w:rsid w:val="00672E4E"/>
    <w:rsid w:val="00672ECF"/>
    <w:rsid w:val="00672EE6"/>
    <w:rsid w:val="00673028"/>
    <w:rsid w:val="006730B9"/>
    <w:rsid w:val="00673319"/>
    <w:rsid w:val="0067335B"/>
    <w:rsid w:val="00673412"/>
    <w:rsid w:val="006734D1"/>
    <w:rsid w:val="006734DA"/>
    <w:rsid w:val="00673718"/>
    <w:rsid w:val="0067371A"/>
    <w:rsid w:val="00673C22"/>
    <w:rsid w:val="00673C74"/>
    <w:rsid w:val="00673DB9"/>
    <w:rsid w:val="00673DBF"/>
    <w:rsid w:val="00673E11"/>
    <w:rsid w:val="0067403F"/>
    <w:rsid w:val="006741CD"/>
    <w:rsid w:val="00674399"/>
    <w:rsid w:val="0067485D"/>
    <w:rsid w:val="0067492A"/>
    <w:rsid w:val="00674C34"/>
    <w:rsid w:val="00674DCB"/>
    <w:rsid w:val="00674E32"/>
    <w:rsid w:val="00674F2F"/>
    <w:rsid w:val="00675295"/>
    <w:rsid w:val="0067550B"/>
    <w:rsid w:val="0067579B"/>
    <w:rsid w:val="00675816"/>
    <w:rsid w:val="00675848"/>
    <w:rsid w:val="006758CA"/>
    <w:rsid w:val="00675900"/>
    <w:rsid w:val="00675913"/>
    <w:rsid w:val="00675CE9"/>
    <w:rsid w:val="00675DCC"/>
    <w:rsid w:val="00675F7C"/>
    <w:rsid w:val="0067623D"/>
    <w:rsid w:val="006764B7"/>
    <w:rsid w:val="00676612"/>
    <w:rsid w:val="006769CF"/>
    <w:rsid w:val="00676AB4"/>
    <w:rsid w:val="00676B6B"/>
    <w:rsid w:val="00676C74"/>
    <w:rsid w:val="00676CE4"/>
    <w:rsid w:val="00676CEA"/>
    <w:rsid w:val="00676D85"/>
    <w:rsid w:val="00676DFD"/>
    <w:rsid w:val="00676FA4"/>
    <w:rsid w:val="0067701F"/>
    <w:rsid w:val="006770EA"/>
    <w:rsid w:val="006773A8"/>
    <w:rsid w:val="006774C6"/>
    <w:rsid w:val="0067757C"/>
    <w:rsid w:val="006775FA"/>
    <w:rsid w:val="00677826"/>
    <w:rsid w:val="00677840"/>
    <w:rsid w:val="00677841"/>
    <w:rsid w:val="006779C5"/>
    <w:rsid w:val="00677AA5"/>
    <w:rsid w:val="00677B70"/>
    <w:rsid w:val="00677BA7"/>
    <w:rsid w:val="00677C80"/>
    <w:rsid w:val="00677D6F"/>
    <w:rsid w:val="00677E69"/>
    <w:rsid w:val="00680366"/>
    <w:rsid w:val="00680464"/>
    <w:rsid w:val="00680471"/>
    <w:rsid w:val="0068053E"/>
    <w:rsid w:val="0068062D"/>
    <w:rsid w:val="006806A7"/>
    <w:rsid w:val="00680A04"/>
    <w:rsid w:val="00680C5C"/>
    <w:rsid w:val="00680CFB"/>
    <w:rsid w:val="00680D0E"/>
    <w:rsid w:val="00680DEC"/>
    <w:rsid w:val="00680E0E"/>
    <w:rsid w:val="00680E8A"/>
    <w:rsid w:val="00680EB4"/>
    <w:rsid w:val="00681213"/>
    <w:rsid w:val="006812DE"/>
    <w:rsid w:val="00681336"/>
    <w:rsid w:val="00681478"/>
    <w:rsid w:val="00681540"/>
    <w:rsid w:val="006815FB"/>
    <w:rsid w:val="00681754"/>
    <w:rsid w:val="00681772"/>
    <w:rsid w:val="006817D0"/>
    <w:rsid w:val="0068183E"/>
    <w:rsid w:val="00681876"/>
    <w:rsid w:val="006819BB"/>
    <w:rsid w:val="006819BF"/>
    <w:rsid w:val="006819D4"/>
    <w:rsid w:val="00681A40"/>
    <w:rsid w:val="00681AB1"/>
    <w:rsid w:val="00681B33"/>
    <w:rsid w:val="00681C62"/>
    <w:rsid w:val="00681D4D"/>
    <w:rsid w:val="00681E02"/>
    <w:rsid w:val="006820A9"/>
    <w:rsid w:val="0068214C"/>
    <w:rsid w:val="0068255A"/>
    <w:rsid w:val="00682678"/>
    <w:rsid w:val="0068285F"/>
    <w:rsid w:val="00682889"/>
    <w:rsid w:val="0068291E"/>
    <w:rsid w:val="00682B3D"/>
    <w:rsid w:val="00682CC0"/>
    <w:rsid w:val="00682CCB"/>
    <w:rsid w:val="006830FC"/>
    <w:rsid w:val="00683133"/>
    <w:rsid w:val="00683151"/>
    <w:rsid w:val="00683221"/>
    <w:rsid w:val="00683245"/>
    <w:rsid w:val="0068327B"/>
    <w:rsid w:val="006832C6"/>
    <w:rsid w:val="00683362"/>
    <w:rsid w:val="006833C4"/>
    <w:rsid w:val="00683638"/>
    <w:rsid w:val="006836CC"/>
    <w:rsid w:val="00683853"/>
    <w:rsid w:val="0068386A"/>
    <w:rsid w:val="00683BB0"/>
    <w:rsid w:val="00683D1C"/>
    <w:rsid w:val="00683DFE"/>
    <w:rsid w:val="00683E4B"/>
    <w:rsid w:val="00683F1F"/>
    <w:rsid w:val="00683FC2"/>
    <w:rsid w:val="006840F8"/>
    <w:rsid w:val="00684149"/>
    <w:rsid w:val="0068418D"/>
    <w:rsid w:val="006843CD"/>
    <w:rsid w:val="0068448C"/>
    <w:rsid w:val="0068472D"/>
    <w:rsid w:val="00684949"/>
    <w:rsid w:val="00685282"/>
    <w:rsid w:val="006852B5"/>
    <w:rsid w:val="00685351"/>
    <w:rsid w:val="00685618"/>
    <w:rsid w:val="0068571E"/>
    <w:rsid w:val="006857C3"/>
    <w:rsid w:val="00685943"/>
    <w:rsid w:val="00685DA7"/>
    <w:rsid w:val="00685DE4"/>
    <w:rsid w:val="00685E11"/>
    <w:rsid w:val="00685E54"/>
    <w:rsid w:val="00685F0A"/>
    <w:rsid w:val="00685F36"/>
    <w:rsid w:val="00685F52"/>
    <w:rsid w:val="006860D0"/>
    <w:rsid w:val="00686235"/>
    <w:rsid w:val="006862C9"/>
    <w:rsid w:val="00686317"/>
    <w:rsid w:val="0068664F"/>
    <w:rsid w:val="0068671D"/>
    <w:rsid w:val="006867B5"/>
    <w:rsid w:val="006868B5"/>
    <w:rsid w:val="00686AD1"/>
    <w:rsid w:val="00686C39"/>
    <w:rsid w:val="00686CA5"/>
    <w:rsid w:val="00686D6E"/>
    <w:rsid w:val="00686D80"/>
    <w:rsid w:val="006871D7"/>
    <w:rsid w:val="0068733F"/>
    <w:rsid w:val="00687381"/>
    <w:rsid w:val="006874E0"/>
    <w:rsid w:val="006875A2"/>
    <w:rsid w:val="006875F8"/>
    <w:rsid w:val="00687840"/>
    <w:rsid w:val="006878A9"/>
    <w:rsid w:val="00687A3C"/>
    <w:rsid w:val="00687AA1"/>
    <w:rsid w:val="00687CFD"/>
    <w:rsid w:val="00687D68"/>
    <w:rsid w:val="00687E4E"/>
    <w:rsid w:val="00690063"/>
    <w:rsid w:val="00690097"/>
    <w:rsid w:val="006900B8"/>
    <w:rsid w:val="0069010B"/>
    <w:rsid w:val="0069042F"/>
    <w:rsid w:val="006904C1"/>
    <w:rsid w:val="006904F3"/>
    <w:rsid w:val="00690617"/>
    <w:rsid w:val="0069065B"/>
    <w:rsid w:val="006906E7"/>
    <w:rsid w:val="0069081B"/>
    <w:rsid w:val="00690981"/>
    <w:rsid w:val="00690A00"/>
    <w:rsid w:val="00690AE4"/>
    <w:rsid w:val="00690B7F"/>
    <w:rsid w:val="00690DAD"/>
    <w:rsid w:val="00690DFD"/>
    <w:rsid w:val="00690EA8"/>
    <w:rsid w:val="0069105C"/>
    <w:rsid w:val="006911E6"/>
    <w:rsid w:val="0069127F"/>
    <w:rsid w:val="0069142B"/>
    <w:rsid w:val="0069156D"/>
    <w:rsid w:val="00691684"/>
    <w:rsid w:val="0069179D"/>
    <w:rsid w:val="006917AB"/>
    <w:rsid w:val="006917B4"/>
    <w:rsid w:val="00691B23"/>
    <w:rsid w:val="00691DA4"/>
    <w:rsid w:val="00691E1B"/>
    <w:rsid w:val="006920EE"/>
    <w:rsid w:val="006921A5"/>
    <w:rsid w:val="006922E9"/>
    <w:rsid w:val="0069232E"/>
    <w:rsid w:val="00692369"/>
    <w:rsid w:val="00692733"/>
    <w:rsid w:val="00692791"/>
    <w:rsid w:val="006928B6"/>
    <w:rsid w:val="0069292E"/>
    <w:rsid w:val="00692971"/>
    <w:rsid w:val="006929B2"/>
    <w:rsid w:val="00692AD1"/>
    <w:rsid w:val="00692C01"/>
    <w:rsid w:val="00692CEA"/>
    <w:rsid w:val="006930EC"/>
    <w:rsid w:val="006933A6"/>
    <w:rsid w:val="00693571"/>
    <w:rsid w:val="006936F4"/>
    <w:rsid w:val="0069378A"/>
    <w:rsid w:val="006937BC"/>
    <w:rsid w:val="006938AF"/>
    <w:rsid w:val="00693AEE"/>
    <w:rsid w:val="00693EDA"/>
    <w:rsid w:val="00693EF8"/>
    <w:rsid w:val="00693FDB"/>
    <w:rsid w:val="0069425A"/>
    <w:rsid w:val="0069449E"/>
    <w:rsid w:val="00694627"/>
    <w:rsid w:val="00694895"/>
    <w:rsid w:val="006949CC"/>
    <w:rsid w:val="006949DF"/>
    <w:rsid w:val="00694CF0"/>
    <w:rsid w:val="00694D02"/>
    <w:rsid w:val="00694E9C"/>
    <w:rsid w:val="00694FEC"/>
    <w:rsid w:val="0069549F"/>
    <w:rsid w:val="00695583"/>
    <w:rsid w:val="006955F8"/>
    <w:rsid w:val="006956C4"/>
    <w:rsid w:val="00695721"/>
    <w:rsid w:val="00695838"/>
    <w:rsid w:val="00695A0C"/>
    <w:rsid w:val="00695B23"/>
    <w:rsid w:val="00695C64"/>
    <w:rsid w:val="0069614F"/>
    <w:rsid w:val="006961A2"/>
    <w:rsid w:val="0069624B"/>
    <w:rsid w:val="006962AF"/>
    <w:rsid w:val="006962E6"/>
    <w:rsid w:val="00696498"/>
    <w:rsid w:val="006964B3"/>
    <w:rsid w:val="006964E6"/>
    <w:rsid w:val="006965A8"/>
    <w:rsid w:val="00696820"/>
    <w:rsid w:val="00696857"/>
    <w:rsid w:val="006968C4"/>
    <w:rsid w:val="0069691A"/>
    <w:rsid w:val="00696AF3"/>
    <w:rsid w:val="00696DD3"/>
    <w:rsid w:val="00696DF9"/>
    <w:rsid w:val="00696E12"/>
    <w:rsid w:val="00696EED"/>
    <w:rsid w:val="00696F0D"/>
    <w:rsid w:val="006971B6"/>
    <w:rsid w:val="006971B9"/>
    <w:rsid w:val="006973B4"/>
    <w:rsid w:val="006974A8"/>
    <w:rsid w:val="006974F8"/>
    <w:rsid w:val="006976B4"/>
    <w:rsid w:val="00697978"/>
    <w:rsid w:val="00697A2F"/>
    <w:rsid w:val="00697ABB"/>
    <w:rsid w:val="00697AC2"/>
    <w:rsid w:val="00697AFB"/>
    <w:rsid w:val="00697B6F"/>
    <w:rsid w:val="00697C8B"/>
    <w:rsid w:val="00697D79"/>
    <w:rsid w:val="00697E2E"/>
    <w:rsid w:val="006A01FC"/>
    <w:rsid w:val="006A0220"/>
    <w:rsid w:val="006A0259"/>
    <w:rsid w:val="006A042F"/>
    <w:rsid w:val="006A0566"/>
    <w:rsid w:val="006A065D"/>
    <w:rsid w:val="006A0701"/>
    <w:rsid w:val="006A07C3"/>
    <w:rsid w:val="006A081B"/>
    <w:rsid w:val="006A0849"/>
    <w:rsid w:val="006A0B48"/>
    <w:rsid w:val="006A0BB1"/>
    <w:rsid w:val="006A0BBA"/>
    <w:rsid w:val="006A0D2C"/>
    <w:rsid w:val="006A0DE4"/>
    <w:rsid w:val="006A0DF4"/>
    <w:rsid w:val="006A0F62"/>
    <w:rsid w:val="006A0FCE"/>
    <w:rsid w:val="006A116D"/>
    <w:rsid w:val="006A11ED"/>
    <w:rsid w:val="006A135A"/>
    <w:rsid w:val="006A15AA"/>
    <w:rsid w:val="006A16D3"/>
    <w:rsid w:val="006A176F"/>
    <w:rsid w:val="006A1AD9"/>
    <w:rsid w:val="006A1B97"/>
    <w:rsid w:val="006A1E15"/>
    <w:rsid w:val="006A1E57"/>
    <w:rsid w:val="006A1E87"/>
    <w:rsid w:val="006A1F5B"/>
    <w:rsid w:val="006A221A"/>
    <w:rsid w:val="006A230D"/>
    <w:rsid w:val="006A232F"/>
    <w:rsid w:val="006A2336"/>
    <w:rsid w:val="006A25A2"/>
    <w:rsid w:val="006A2B64"/>
    <w:rsid w:val="006A2B81"/>
    <w:rsid w:val="006A2ED8"/>
    <w:rsid w:val="006A31E0"/>
    <w:rsid w:val="006A32E6"/>
    <w:rsid w:val="006A3487"/>
    <w:rsid w:val="006A356C"/>
    <w:rsid w:val="006A35E8"/>
    <w:rsid w:val="006A362F"/>
    <w:rsid w:val="006A367E"/>
    <w:rsid w:val="006A3947"/>
    <w:rsid w:val="006A3A0A"/>
    <w:rsid w:val="006A3AF8"/>
    <w:rsid w:val="006A3B87"/>
    <w:rsid w:val="006A3CED"/>
    <w:rsid w:val="006A3D73"/>
    <w:rsid w:val="006A3E08"/>
    <w:rsid w:val="006A3F72"/>
    <w:rsid w:val="006A417F"/>
    <w:rsid w:val="006A4282"/>
    <w:rsid w:val="006A42C8"/>
    <w:rsid w:val="006A43E6"/>
    <w:rsid w:val="006A4486"/>
    <w:rsid w:val="006A46AF"/>
    <w:rsid w:val="006A488C"/>
    <w:rsid w:val="006A48A4"/>
    <w:rsid w:val="006A4918"/>
    <w:rsid w:val="006A4E9A"/>
    <w:rsid w:val="006A4EE3"/>
    <w:rsid w:val="006A4EE8"/>
    <w:rsid w:val="006A4F06"/>
    <w:rsid w:val="006A4F64"/>
    <w:rsid w:val="006A4FBF"/>
    <w:rsid w:val="006A5126"/>
    <w:rsid w:val="006A5210"/>
    <w:rsid w:val="006A536C"/>
    <w:rsid w:val="006A536D"/>
    <w:rsid w:val="006A539A"/>
    <w:rsid w:val="006A5403"/>
    <w:rsid w:val="006A5446"/>
    <w:rsid w:val="006A54E5"/>
    <w:rsid w:val="006A551E"/>
    <w:rsid w:val="006A566E"/>
    <w:rsid w:val="006A56E3"/>
    <w:rsid w:val="006A5746"/>
    <w:rsid w:val="006A5763"/>
    <w:rsid w:val="006A59D5"/>
    <w:rsid w:val="006A5BD2"/>
    <w:rsid w:val="006A5CBE"/>
    <w:rsid w:val="006A5ED7"/>
    <w:rsid w:val="006A604B"/>
    <w:rsid w:val="006A6087"/>
    <w:rsid w:val="006A60AF"/>
    <w:rsid w:val="006A622A"/>
    <w:rsid w:val="006A62C3"/>
    <w:rsid w:val="006A653D"/>
    <w:rsid w:val="006A67FE"/>
    <w:rsid w:val="006A68AD"/>
    <w:rsid w:val="006A68F7"/>
    <w:rsid w:val="006A6BAA"/>
    <w:rsid w:val="006A6DEB"/>
    <w:rsid w:val="006A6E56"/>
    <w:rsid w:val="006A6EAA"/>
    <w:rsid w:val="006A6FC8"/>
    <w:rsid w:val="006A6FEC"/>
    <w:rsid w:val="006A71CD"/>
    <w:rsid w:val="006A7238"/>
    <w:rsid w:val="006A72B4"/>
    <w:rsid w:val="006A7394"/>
    <w:rsid w:val="006A76D5"/>
    <w:rsid w:val="006A76EA"/>
    <w:rsid w:val="006A7739"/>
    <w:rsid w:val="006A795D"/>
    <w:rsid w:val="006A7A2A"/>
    <w:rsid w:val="006A7A2F"/>
    <w:rsid w:val="006A7B29"/>
    <w:rsid w:val="006A7B32"/>
    <w:rsid w:val="006A7F90"/>
    <w:rsid w:val="006A7FB6"/>
    <w:rsid w:val="006B0386"/>
    <w:rsid w:val="006B04D3"/>
    <w:rsid w:val="006B06DD"/>
    <w:rsid w:val="006B0918"/>
    <w:rsid w:val="006B0A70"/>
    <w:rsid w:val="006B0AA4"/>
    <w:rsid w:val="006B0E34"/>
    <w:rsid w:val="006B0E73"/>
    <w:rsid w:val="006B0F4E"/>
    <w:rsid w:val="006B0FAD"/>
    <w:rsid w:val="006B0FE0"/>
    <w:rsid w:val="006B1111"/>
    <w:rsid w:val="006B1129"/>
    <w:rsid w:val="006B119D"/>
    <w:rsid w:val="006B1365"/>
    <w:rsid w:val="006B13F5"/>
    <w:rsid w:val="006B1494"/>
    <w:rsid w:val="006B14E0"/>
    <w:rsid w:val="006B188F"/>
    <w:rsid w:val="006B1A78"/>
    <w:rsid w:val="006B1C5C"/>
    <w:rsid w:val="006B1C86"/>
    <w:rsid w:val="006B1E3D"/>
    <w:rsid w:val="006B1EE1"/>
    <w:rsid w:val="006B1F70"/>
    <w:rsid w:val="006B2042"/>
    <w:rsid w:val="006B204C"/>
    <w:rsid w:val="006B211E"/>
    <w:rsid w:val="006B21D4"/>
    <w:rsid w:val="006B2300"/>
    <w:rsid w:val="006B2424"/>
    <w:rsid w:val="006B24C1"/>
    <w:rsid w:val="006B2516"/>
    <w:rsid w:val="006B265D"/>
    <w:rsid w:val="006B26A1"/>
    <w:rsid w:val="006B27ED"/>
    <w:rsid w:val="006B281E"/>
    <w:rsid w:val="006B29FC"/>
    <w:rsid w:val="006B2A9C"/>
    <w:rsid w:val="006B2DEE"/>
    <w:rsid w:val="006B2E87"/>
    <w:rsid w:val="006B2F25"/>
    <w:rsid w:val="006B2FCB"/>
    <w:rsid w:val="006B2FF7"/>
    <w:rsid w:val="006B31D5"/>
    <w:rsid w:val="006B3370"/>
    <w:rsid w:val="006B33AB"/>
    <w:rsid w:val="006B34E4"/>
    <w:rsid w:val="006B35DF"/>
    <w:rsid w:val="006B3713"/>
    <w:rsid w:val="006B384D"/>
    <w:rsid w:val="006B3BC3"/>
    <w:rsid w:val="006B3CD6"/>
    <w:rsid w:val="006B4036"/>
    <w:rsid w:val="006B40E8"/>
    <w:rsid w:val="006B42D2"/>
    <w:rsid w:val="006B44A6"/>
    <w:rsid w:val="006B45DB"/>
    <w:rsid w:val="006B4651"/>
    <w:rsid w:val="006B46B4"/>
    <w:rsid w:val="006B4701"/>
    <w:rsid w:val="006B49CF"/>
    <w:rsid w:val="006B4A4D"/>
    <w:rsid w:val="006B4A83"/>
    <w:rsid w:val="006B4AEC"/>
    <w:rsid w:val="006B4BA2"/>
    <w:rsid w:val="006B4CBB"/>
    <w:rsid w:val="006B4D5B"/>
    <w:rsid w:val="006B4F91"/>
    <w:rsid w:val="006B50DE"/>
    <w:rsid w:val="006B538B"/>
    <w:rsid w:val="006B5614"/>
    <w:rsid w:val="006B5677"/>
    <w:rsid w:val="006B5695"/>
    <w:rsid w:val="006B56E3"/>
    <w:rsid w:val="006B5755"/>
    <w:rsid w:val="006B5756"/>
    <w:rsid w:val="006B5971"/>
    <w:rsid w:val="006B5AF6"/>
    <w:rsid w:val="006B5F4A"/>
    <w:rsid w:val="006B6081"/>
    <w:rsid w:val="006B6188"/>
    <w:rsid w:val="006B61A6"/>
    <w:rsid w:val="006B61DE"/>
    <w:rsid w:val="006B6322"/>
    <w:rsid w:val="006B6327"/>
    <w:rsid w:val="006B669F"/>
    <w:rsid w:val="006B66FE"/>
    <w:rsid w:val="006B6751"/>
    <w:rsid w:val="006B6830"/>
    <w:rsid w:val="006B6841"/>
    <w:rsid w:val="006B6981"/>
    <w:rsid w:val="006B6A1A"/>
    <w:rsid w:val="006B6AA4"/>
    <w:rsid w:val="006B6AF6"/>
    <w:rsid w:val="006B6B28"/>
    <w:rsid w:val="006B6CEB"/>
    <w:rsid w:val="006B6D5D"/>
    <w:rsid w:val="006B6E59"/>
    <w:rsid w:val="006B6EF0"/>
    <w:rsid w:val="006B7066"/>
    <w:rsid w:val="006B72C6"/>
    <w:rsid w:val="006B74B9"/>
    <w:rsid w:val="006B75BC"/>
    <w:rsid w:val="006B7608"/>
    <w:rsid w:val="006B777C"/>
    <w:rsid w:val="006B784B"/>
    <w:rsid w:val="006B79DC"/>
    <w:rsid w:val="006B79FC"/>
    <w:rsid w:val="006B7AA9"/>
    <w:rsid w:val="006B7B2E"/>
    <w:rsid w:val="006B7C16"/>
    <w:rsid w:val="006B7DFF"/>
    <w:rsid w:val="006B7F02"/>
    <w:rsid w:val="006B7FB6"/>
    <w:rsid w:val="006C00FE"/>
    <w:rsid w:val="006C0207"/>
    <w:rsid w:val="006C03E3"/>
    <w:rsid w:val="006C03FB"/>
    <w:rsid w:val="006C0A23"/>
    <w:rsid w:val="006C0A85"/>
    <w:rsid w:val="006C0ACC"/>
    <w:rsid w:val="006C0E38"/>
    <w:rsid w:val="006C0EBB"/>
    <w:rsid w:val="006C10F1"/>
    <w:rsid w:val="006C1330"/>
    <w:rsid w:val="006C1415"/>
    <w:rsid w:val="006C14C8"/>
    <w:rsid w:val="006C156C"/>
    <w:rsid w:val="006C17A9"/>
    <w:rsid w:val="006C17B2"/>
    <w:rsid w:val="006C17C4"/>
    <w:rsid w:val="006C1938"/>
    <w:rsid w:val="006C19DD"/>
    <w:rsid w:val="006C1A48"/>
    <w:rsid w:val="006C1D07"/>
    <w:rsid w:val="006C1F8C"/>
    <w:rsid w:val="006C2063"/>
    <w:rsid w:val="006C21B0"/>
    <w:rsid w:val="006C2257"/>
    <w:rsid w:val="006C2273"/>
    <w:rsid w:val="006C2276"/>
    <w:rsid w:val="006C2348"/>
    <w:rsid w:val="006C236F"/>
    <w:rsid w:val="006C2445"/>
    <w:rsid w:val="006C27FB"/>
    <w:rsid w:val="006C28B8"/>
    <w:rsid w:val="006C28EF"/>
    <w:rsid w:val="006C29FC"/>
    <w:rsid w:val="006C2B24"/>
    <w:rsid w:val="006C2BB3"/>
    <w:rsid w:val="006C2CFB"/>
    <w:rsid w:val="006C2E3B"/>
    <w:rsid w:val="006C31FC"/>
    <w:rsid w:val="006C3256"/>
    <w:rsid w:val="006C343E"/>
    <w:rsid w:val="006C351B"/>
    <w:rsid w:val="006C3A52"/>
    <w:rsid w:val="006C3AE2"/>
    <w:rsid w:val="006C3B33"/>
    <w:rsid w:val="006C3F21"/>
    <w:rsid w:val="006C3F69"/>
    <w:rsid w:val="006C4053"/>
    <w:rsid w:val="006C4164"/>
    <w:rsid w:val="006C4178"/>
    <w:rsid w:val="006C45A6"/>
    <w:rsid w:val="006C45E3"/>
    <w:rsid w:val="006C46D2"/>
    <w:rsid w:val="006C48AB"/>
    <w:rsid w:val="006C4900"/>
    <w:rsid w:val="006C4C1B"/>
    <w:rsid w:val="006C4C1C"/>
    <w:rsid w:val="006C4CDE"/>
    <w:rsid w:val="006C4E1E"/>
    <w:rsid w:val="006C4F07"/>
    <w:rsid w:val="006C5013"/>
    <w:rsid w:val="006C5196"/>
    <w:rsid w:val="006C5310"/>
    <w:rsid w:val="006C5995"/>
    <w:rsid w:val="006C59B5"/>
    <w:rsid w:val="006C5B50"/>
    <w:rsid w:val="006C5CDB"/>
    <w:rsid w:val="006C5D28"/>
    <w:rsid w:val="006C5DA8"/>
    <w:rsid w:val="006C5EFC"/>
    <w:rsid w:val="006C6124"/>
    <w:rsid w:val="006C6367"/>
    <w:rsid w:val="006C646B"/>
    <w:rsid w:val="006C65DD"/>
    <w:rsid w:val="006C674E"/>
    <w:rsid w:val="006C679E"/>
    <w:rsid w:val="006C67FF"/>
    <w:rsid w:val="006C68DA"/>
    <w:rsid w:val="006C6A9D"/>
    <w:rsid w:val="006C6C4A"/>
    <w:rsid w:val="006C6C61"/>
    <w:rsid w:val="006C6D50"/>
    <w:rsid w:val="006C6D7A"/>
    <w:rsid w:val="006C6E3E"/>
    <w:rsid w:val="006C6F18"/>
    <w:rsid w:val="006C6F47"/>
    <w:rsid w:val="006C723A"/>
    <w:rsid w:val="006C728B"/>
    <w:rsid w:val="006C735B"/>
    <w:rsid w:val="006C74AB"/>
    <w:rsid w:val="006C751C"/>
    <w:rsid w:val="006C767A"/>
    <w:rsid w:val="006C78EB"/>
    <w:rsid w:val="006C79A0"/>
    <w:rsid w:val="006C7A6F"/>
    <w:rsid w:val="006C7AB0"/>
    <w:rsid w:val="006C7BF8"/>
    <w:rsid w:val="006C7D78"/>
    <w:rsid w:val="006C7E58"/>
    <w:rsid w:val="006C7EF4"/>
    <w:rsid w:val="006D00B2"/>
    <w:rsid w:val="006D00BE"/>
    <w:rsid w:val="006D00CB"/>
    <w:rsid w:val="006D0283"/>
    <w:rsid w:val="006D02C6"/>
    <w:rsid w:val="006D0314"/>
    <w:rsid w:val="006D03A5"/>
    <w:rsid w:val="006D0412"/>
    <w:rsid w:val="006D044C"/>
    <w:rsid w:val="006D050B"/>
    <w:rsid w:val="006D0660"/>
    <w:rsid w:val="006D068A"/>
    <w:rsid w:val="006D06CE"/>
    <w:rsid w:val="006D0815"/>
    <w:rsid w:val="006D0C29"/>
    <w:rsid w:val="006D0CC9"/>
    <w:rsid w:val="006D0D2C"/>
    <w:rsid w:val="006D0E0A"/>
    <w:rsid w:val="006D0E81"/>
    <w:rsid w:val="006D108B"/>
    <w:rsid w:val="006D1258"/>
    <w:rsid w:val="006D14ED"/>
    <w:rsid w:val="006D1660"/>
    <w:rsid w:val="006D1666"/>
    <w:rsid w:val="006D1748"/>
    <w:rsid w:val="006D17FF"/>
    <w:rsid w:val="006D19ED"/>
    <w:rsid w:val="006D19F0"/>
    <w:rsid w:val="006D1B27"/>
    <w:rsid w:val="006D1B71"/>
    <w:rsid w:val="006D1B9A"/>
    <w:rsid w:val="006D1EEB"/>
    <w:rsid w:val="006D1F0C"/>
    <w:rsid w:val="006D2428"/>
    <w:rsid w:val="006D2489"/>
    <w:rsid w:val="006D25D3"/>
    <w:rsid w:val="006D2AB0"/>
    <w:rsid w:val="006D2B57"/>
    <w:rsid w:val="006D2C9D"/>
    <w:rsid w:val="006D2CFA"/>
    <w:rsid w:val="006D2D1B"/>
    <w:rsid w:val="006D2D53"/>
    <w:rsid w:val="006D3182"/>
    <w:rsid w:val="006D3213"/>
    <w:rsid w:val="006D33B2"/>
    <w:rsid w:val="006D353D"/>
    <w:rsid w:val="006D36AC"/>
    <w:rsid w:val="006D382E"/>
    <w:rsid w:val="006D395D"/>
    <w:rsid w:val="006D3CE5"/>
    <w:rsid w:val="006D3D54"/>
    <w:rsid w:val="006D3DBE"/>
    <w:rsid w:val="006D3DE2"/>
    <w:rsid w:val="006D3E1B"/>
    <w:rsid w:val="006D3F7E"/>
    <w:rsid w:val="006D4010"/>
    <w:rsid w:val="006D4245"/>
    <w:rsid w:val="006D43E7"/>
    <w:rsid w:val="006D440B"/>
    <w:rsid w:val="006D45B5"/>
    <w:rsid w:val="006D45DE"/>
    <w:rsid w:val="006D4700"/>
    <w:rsid w:val="006D4746"/>
    <w:rsid w:val="006D4754"/>
    <w:rsid w:val="006D4772"/>
    <w:rsid w:val="006D4849"/>
    <w:rsid w:val="006D4863"/>
    <w:rsid w:val="006D4C21"/>
    <w:rsid w:val="006D4C3A"/>
    <w:rsid w:val="006D4D1C"/>
    <w:rsid w:val="006D4E28"/>
    <w:rsid w:val="006D532E"/>
    <w:rsid w:val="006D5445"/>
    <w:rsid w:val="006D54E7"/>
    <w:rsid w:val="006D5507"/>
    <w:rsid w:val="006D5538"/>
    <w:rsid w:val="006D588F"/>
    <w:rsid w:val="006D5929"/>
    <w:rsid w:val="006D5B25"/>
    <w:rsid w:val="006D5C14"/>
    <w:rsid w:val="006D5DED"/>
    <w:rsid w:val="006D5E66"/>
    <w:rsid w:val="006D5FEE"/>
    <w:rsid w:val="006D62E6"/>
    <w:rsid w:val="006D63E5"/>
    <w:rsid w:val="006D6402"/>
    <w:rsid w:val="006D64C1"/>
    <w:rsid w:val="006D64DF"/>
    <w:rsid w:val="006D6690"/>
    <w:rsid w:val="006D6893"/>
    <w:rsid w:val="006D68D4"/>
    <w:rsid w:val="006D69B2"/>
    <w:rsid w:val="006D69BE"/>
    <w:rsid w:val="006D6A19"/>
    <w:rsid w:val="006D6ACF"/>
    <w:rsid w:val="006D6BCF"/>
    <w:rsid w:val="006D6E07"/>
    <w:rsid w:val="006D6F50"/>
    <w:rsid w:val="006D701F"/>
    <w:rsid w:val="006D709D"/>
    <w:rsid w:val="006D71FB"/>
    <w:rsid w:val="006D7261"/>
    <w:rsid w:val="006D726A"/>
    <w:rsid w:val="006D7280"/>
    <w:rsid w:val="006D73A2"/>
    <w:rsid w:val="006D73E7"/>
    <w:rsid w:val="006D74A7"/>
    <w:rsid w:val="006D752C"/>
    <w:rsid w:val="006D76AC"/>
    <w:rsid w:val="006D7983"/>
    <w:rsid w:val="006D7984"/>
    <w:rsid w:val="006D7C17"/>
    <w:rsid w:val="006D7C1D"/>
    <w:rsid w:val="006D7CAA"/>
    <w:rsid w:val="006D7CF0"/>
    <w:rsid w:val="006D7D47"/>
    <w:rsid w:val="006D7DC3"/>
    <w:rsid w:val="006D7FAE"/>
    <w:rsid w:val="006D7FF4"/>
    <w:rsid w:val="006E0511"/>
    <w:rsid w:val="006E05FC"/>
    <w:rsid w:val="006E065C"/>
    <w:rsid w:val="006E0891"/>
    <w:rsid w:val="006E08A4"/>
    <w:rsid w:val="006E0911"/>
    <w:rsid w:val="006E09C4"/>
    <w:rsid w:val="006E0A4F"/>
    <w:rsid w:val="006E0A96"/>
    <w:rsid w:val="006E0AD0"/>
    <w:rsid w:val="006E0C3A"/>
    <w:rsid w:val="006E0E10"/>
    <w:rsid w:val="006E0FAF"/>
    <w:rsid w:val="006E1185"/>
    <w:rsid w:val="006E14F3"/>
    <w:rsid w:val="006E150C"/>
    <w:rsid w:val="006E1514"/>
    <w:rsid w:val="006E1753"/>
    <w:rsid w:val="006E185F"/>
    <w:rsid w:val="006E193A"/>
    <w:rsid w:val="006E1A0E"/>
    <w:rsid w:val="006E1AA2"/>
    <w:rsid w:val="006E1B5F"/>
    <w:rsid w:val="006E1CA4"/>
    <w:rsid w:val="006E1D1A"/>
    <w:rsid w:val="006E1DA6"/>
    <w:rsid w:val="006E1F41"/>
    <w:rsid w:val="006E1F7F"/>
    <w:rsid w:val="006E1FC5"/>
    <w:rsid w:val="006E2606"/>
    <w:rsid w:val="006E262F"/>
    <w:rsid w:val="006E266F"/>
    <w:rsid w:val="006E2AFE"/>
    <w:rsid w:val="006E2CAF"/>
    <w:rsid w:val="006E3044"/>
    <w:rsid w:val="006E30F3"/>
    <w:rsid w:val="006E33DB"/>
    <w:rsid w:val="006E34DD"/>
    <w:rsid w:val="006E35F7"/>
    <w:rsid w:val="006E36D0"/>
    <w:rsid w:val="006E3911"/>
    <w:rsid w:val="006E3949"/>
    <w:rsid w:val="006E39A6"/>
    <w:rsid w:val="006E3AF8"/>
    <w:rsid w:val="006E3C52"/>
    <w:rsid w:val="006E3D7C"/>
    <w:rsid w:val="006E3F39"/>
    <w:rsid w:val="006E409C"/>
    <w:rsid w:val="006E410F"/>
    <w:rsid w:val="006E4211"/>
    <w:rsid w:val="006E4383"/>
    <w:rsid w:val="006E4392"/>
    <w:rsid w:val="006E4421"/>
    <w:rsid w:val="006E4430"/>
    <w:rsid w:val="006E4566"/>
    <w:rsid w:val="006E46AC"/>
    <w:rsid w:val="006E4740"/>
    <w:rsid w:val="006E47C6"/>
    <w:rsid w:val="006E49FC"/>
    <w:rsid w:val="006E4B9E"/>
    <w:rsid w:val="006E4C91"/>
    <w:rsid w:val="006E4C96"/>
    <w:rsid w:val="006E4E54"/>
    <w:rsid w:val="006E4F3C"/>
    <w:rsid w:val="006E4F88"/>
    <w:rsid w:val="006E4FBD"/>
    <w:rsid w:val="006E4FEE"/>
    <w:rsid w:val="006E50B2"/>
    <w:rsid w:val="006E5126"/>
    <w:rsid w:val="006E5161"/>
    <w:rsid w:val="006E537F"/>
    <w:rsid w:val="006E57CA"/>
    <w:rsid w:val="006E58CC"/>
    <w:rsid w:val="006E58E1"/>
    <w:rsid w:val="006E5B04"/>
    <w:rsid w:val="006E5B22"/>
    <w:rsid w:val="006E5C52"/>
    <w:rsid w:val="006E5C62"/>
    <w:rsid w:val="006E5D04"/>
    <w:rsid w:val="006E6175"/>
    <w:rsid w:val="006E61D6"/>
    <w:rsid w:val="006E6409"/>
    <w:rsid w:val="006E6474"/>
    <w:rsid w:val="006E65BA"/>
    <w:rsid w:val="006E662C"/>
    <w:rsid w:val="006E6779"/>
    <w:rsid w:val="006E6782"/>
    <w:rsid w:val="006E698F"/>
    <w:rsid w:val="006E69B9"/>
    <w:rsid w:val="006E69C8"/>
    <w:rsid w:val="006E6A8E"/>
    <w:rsid w:val="006E6A93"/>
    <w:rsid w:val="006E6BA8"/>
    <w:rsid w:val="006E6C4A"/>
    <w:rsid w:val="006E6D67"/>
    <w:rsid w:val="006E6DD9"/>
    <w:rsid w:val="006E6E21"/>
    <w:rsid w:val="006E7357"/>
    <w:rsid w:val="006E75F2"/>
    <w:rsid w:val="006E7892"/>
    <w:rsid w:val="006E78B5"/>
    <w:rsid w:val="006E78D7"/>
    <w:rsid w:val="006E7973"/>
    <w:rsid w:val="006E7A0F"/>
    <w:rsid w:val="006E7A87"/>
    <w:rsid w:val="006E7B22"/>
    <w:rsid w:val="006E7EA9"/>
    <w:rsid w:val="006E8134"/>
    <w:rsid w:val="006F0195"/>
    <w:rsid w:val="006F030C"/>
    <w:rsid w:val="006F03E2"/>
    <w:rsid w:val="006F0587"/>
    <w:rsid w:val="006F06C0"/>
    <w:rsid w:val="006F0803"/>
    <w:rsid w:val="006F09A9"/>
    <w:rsid w:val="006F09CF"/>
    <w:rsid w:val="006F0BA8"/>
    <w:rsid w:val="006F0D98"/>
    <w:rsid w:val="006F0F1E"/>
    <w:rsid w:val="006F1021"/>
    <w:rsid w:val="006F1119"/>
    <w:rsid w:val="006F12DE"/>
    <w:rsid w:val="006F14A8"/>
    <w:rsid w:val="006F14FA"/>
    <w:rsid w:val="006F15F8"/>
    <w:rsid w:val="006F1824"/>
    <w:rsid w:val="006F195C"/>
    <w:rsid w:val="006F19C1"/>
    <w:rsid w:val="006F1B15"/>
    <w:rsid w:val="006F1B67"/>
    <w:rsid w:val="006F1D5E"/>
    <w:rsid w:val="006F1F1C"/>
    <w:rsid w:val="006F1FB5"/>
    <w:rsid w:val="006F1FDE"/>
    <w:rsid w:val="006F20EA"/>
    <w:rsid w:val="006F212F"/>
    <w:rsid w:val="006F21ED"/>
    <w:rsid w:val="006F21F1"/>
    <w:rsid w:val="006F242E"/>
    <w:rsid w:val="006F2464"/>
    <w:rsid w:val="006F2512"/>
    <w:rsid w:val="006F2616"/>
    <w:rsid w:val="006F2621"/>
    <w:rsid w:val="006F287D"/>
    <w:rsid w:val="006F2A23"/>
    <w:rsid w:val="006F2B3E"/>
    <w:rsid w:val="006F2F85"/>
    <w:rsid w:val="006F3099"/>
    <w:rsid w:val="006F324B"/>
    <w:rsid w:val="006F32C6"/>
    <w:rsid w:val="006F331A"/>
    <w:rsid w:val="006F33AE"/>
    <w:rsid w:val="006F33E4"/>
    <w:rsid w:val="006F3409"/>
    <w:rsid w:val="006F38AB"/>
    <w:rsid w:val="006F393A"/>
    <w:rsid w:val="006F3AA2"/>
    <w:rsid w:val="006F3C0E"/>
    <w:rsid w:val="006F3E70"/>
    <w:rsid w:val="006F4144"/>
    <w:rsid w:val="006F43F4"/>
    <w:rsid w:val="006F453A"/>
    <w:rsid w:val="006F45A0"/>
    <w:rsid w:val="006F46C1"/>
    <w:rsid w:val="006F4BD4"/>
    <w:rsid w:val="006F4CF1"/>
    <w:rsid w:val="006F4D9C"/>
    <w:rsid w:val="006F4DB4"/>
    <w:rsid w:val="006F4DDB"/>
    <w:rsid w:val="006F4DE5"/>
    <w:rsid w:val="006F4E21"/>
    <w:rsid w:val="006F5068"/>
    <w:rsid w:val="006F5124"/>
    <w:rsid w:val="006F550D"/>
    <w:rsid w:val="006F5591"/>
    <w:rsid w:val="006F561A"/>
    <w:rsid w:val="006F5887"/>
    <w:rsid w:val="006F592B"/>
    <w:rsid w:val="006F5D2A"/>
    <w:rsid w:val="006F5D5B"/>
    <w:rsid w:val="006F5EF4"/>
    <w:rsid w:val="006F5FFC"/>
    <w:rsid w:val="006F60F7"/>
    <w:rsid w:val="006F6175"/>
    <w:rsid w:val="006F6183"/>
    <w:rsid w:val="006F61DD"/>
    <w:rsid w:val="006F61EE"/>
    <w:rsid w:val="006F62B6"/>
    <w:rsid w:val="006F6663"/>
    <w:rsid w:val="006F669B"/>
    <w:rsid w:val="006F66D2"/>
    <w:rsid w:val="006F6702"/>
    <w:rsid w:val="006F699D"/>
    <w:rsid w:val="006F6B19"/>
    <w:rsid w:val="006F6C9A"/>
    <w:rsid w:val="006F6CE4"/>
    <w:rsid w:val="006F7297"/>
    <w:rsid w:val="006F7330"/>
    <w:rsid w:val="006F76E2"/>
    <w:rsid w:val="006F770F"/>
    <w:rsid w:val="006F7788"/>
    <w:rsid w:val="006F77D7"/>
    <w:rsid w:val="006F795E"/>
    <w:rsid w:val="006F79A2"/>
    <w:rsid w:val="006F7AA8"/>
    <w:rsid w:val="006F7D32"/>
    <w:rsid w:val="006F7D48"/>
    <w:rsid w:val="006F7EE5"/>
    <w:rsid w:val="007000F4"/>
    <w:rsid w:val="00700234"/>
    <w:rsid w:val="007002DA"/>
    <w:rsid w:val="00700383"/>
    <w:rsid w:val="0070049E"/>
    <w:rsid w:val="00700557"/>
    <w:rsid w:val="007005C1"/>
    <w:rsid w:val="007008C1"/>
    <w:rsid w:val="0070091D"/>
    <w:rsid w:val="00700DE9"/>
    <w:rsid w:val="00700E47"/>
    <w:rsid w:val="00700F9D"/>
    <w:rsid w:val="00701050"/>
    <w:rsid w:val="007011C7"/>
    <w:rsid w:val="007016A6"/>
    <w:rsid w:val="0070172C"/>
    <w:rsid w:val="007017C6"/>
    <w:rsid w:val="007017D5"/>
    <w:rsid w:val="00701968"/>
    <w:rsid w:val="0070196F"/>
    <w:rsid w:val="00701999"/>
    <w:rsid w:val="00701BBF"/>
    <w:rsid w:val="00701C92"/>
    <w:rsid w:val="00701F82"/>
    <w:rsid w:val="00701FDC"/>
    <w:rsid w:val="0070202D"/>
    <w:rsid w:val="00702333"/>
    <w:rsid w:val="0070259D"/>
    <w:rsid w:val="0070263A"/>
    <w:rsid w:val="007026FB"/>
    <w:rsid w:val="0070271E"/>
    <w:rsid w:val="00702854"/>
    <w:rsid w:val="00702887"/>
    <w:rsid w:val="00702A75"/>
    <w:rsid w:val="007030CD"/>
    <w:rsid w:val="00703110"/>
    <w:rsid w:val="0070316B"/>
    <w:rsid w:val="007032AB"/>
    <w:rsid w:val="007035B0"/>
    <w:rsid w:val="007035EC"/>
    <w:rsid w:val="007035F9"/>
    <w:rsid w:val="007036B6"/>
    <w:rsid w:val="0070375D"/>
    <w:rsid w:val="00703D6D"/>
    <w:rsid w:val="00703E71"/>
    <w:rsid w:val="00703F1C"/>
    <w:rsid w:val="00703FC7"/>
    <w:rsid w:val="00703FDB"/>
    <w:rsid w:val="00703FEC"/>
    <w:rsid w:val="00704007"/>
    <w:rsid w:val="007040E9"/>
    <w:rsid w:val="007040EB"/>
    <w:rsid w:val="007041A0"/>
    <w:rsid w:val="00704643"/>
    <w:rsid w:val="00704A06"/>
    <w:rsid w:val="00704C41"/>
    <w:rsid w:val="00704DA5"/>
    <w:rsid w:val="00704DB9"/>
    <w:rsid w:val="00704F10"/>
    <w:rsid w:val="00705032"/>
    <w:rsid w:val="00705097"/>
    <w:rsid w:val="00705141"/>
    <w:rsid w:val="00705161"/>
    <w:rsid w:val="00705215"/>
    <w:rsid w:val="00705A3A"/>
    <w:rsid w:val="00705D8A"/>
    <w:rsid w:val="00705E4A"/>
    <w:rsid w:val="0070626D"/>
    <w:rsid w:val="007062F7"/>
    <w:rsid w:val="00706472"/>
    <w:rsid w:val="00706589"/>
    <w:rsid w:val="0070669B"/>
    <w:rsid w:val="007069E8"/>
    <w:rsid w:val="00706B16"/>
    <w:rsid w:val="00706B8C"/>
    <w:rsid w:val="00707069"/>
    <w:rsid w:val="00707096"/>
    <w:rsid w:val="007070FA"/>
    <w:rsid w:val="0070712C"/>
    <w:rsid w:val="0070724D"/>
    <w:rsid w:val="007072C4"/>
    <w:rsid w:val="0070737E"/>
    <w:rsid w:val="00707485"/>
    <w:rsid w:val="00707557"/>
    <w:rsid w:val="007075A7"/>
    <w:rsid w:val="007075C8"/>
    <w:rsid w:val="00707662"/>
    <w:rsid w:val="007076C5"/>
    <w:rsid w:val="007077CD"/>
    <w:rsid w:val="00707C17"/>
    <w:rsid w:val="00707DCA"/>
    <w:rsid w:val="00707F20"/>
    <w:rsid w:val="0071027C"/>
    <w:rsid w:val="00710473"/>
    <w:rsid w:val="007105EA"/>
    <w:rsid w:val="007108E5"/>
    <w:rsid w:val="00710ADA"/>
    <w:rsid w:val="00710C7E"/>
    <w:rsid w:val="00710DB3"/>
    <w:rsid w:val="00710FB9"/>
    <w:rsid w:val="0071115A"/>
    <w:rsid w:val="00711163"/>
    <w:rsid w:val="007112CC"/>
    <w:rsid w:val="007112F8"/>
    <w:rsid w:val="00711847"/>
    <w:rsid w:val="00711A32"/>
    <w:rsid w:val="00711BAA"/>
    <w:rsid w:val="00711BAB"/>
    <w:rsid w:val="00711E51"/>
    <w:rsid w:val="00711FB3"/>
    <w:rsid w:val="007120F7"/>
    <w:rsid w:val="0071235A"/>
    <w:rsid w:val="00712418"/>
    <w:rsid w:val="00712549"/>
    <w:rsid w:val="007128EC"/>
    <w:rsid w:val="00712AF5"/>
    <w:rsid w:val="00712C1B"/>
    <w:rsid w:val="00712F8F"/>
    <w:rsid w:val="00712FC4"/>
    <w:rsid w:val="00712FC8"/>
    <w:rsid w:val="00712FD8"/>
    <w:rsid w:val="00713103"/>
    <w:rsid w:val="0071311C"/>
    <w:rsid w:val="007131BC"/>
    <w:rsid w:val="007132CA"/>
    <w:rsid w:val="0071331E"/>
    <w:rsid w:val="00713485"/>
    <w:rsid w:val="00713620"/>
    <w:rsid w:val="007136F9"/>
    <w:rsid w:val="0071386D"/>
    <w:rsid w:val="00713915"/>
    <w:rsid w:val="00713C61"/>
    <w:rsid w:val="00713CB2"/>
    <w:rsid w:val="00713D61"/>
    <w:rsid w:val="007143A2"/>
    <w:rsid w:val="0071461F"/>
    <w:rsid w:val="00714808"/>
    <w:rsid w:val="007148B0"/>
    <w:rsid w:val="00714A41"/>
    <w:rsid w:val="00714D87"/>
    <w:rsid w:val="00714F46"/>
    <w:rsid w:val="00714FFF"/>
    <w:rsid w:val="007150F7"/>
    <w:rsid w:val="007151D9"/>
    <w:rsid w:val="00715228"/>
    <w:rsid w:val="007153A3"/>
    <w:rsid w:val="007157B3"/>
    <w:rsid w:val="007157FE"/>
    <w:rsid w:val="007159F7"/>
    <w:rsid w:val="00715A7C"/>
    <w:rsid w:val="00715BEF"/>
    <w:rsid w:val="00715C97"/>
    <w:rsid w:val="00715DB4"/>
    <w:rsid w:val="007161CE"/>
    <w:rsid w:val="0071629E"/>
    <w:rsid w:val="00716302"/>
    <w:rsid w:val="00716388"/>
    <w:rsid w:val="00716623"/>
    <w:rsid w:val="00716690"/>
    <w:rsid w:val="00716698"/>
    <w:rsid w:val="0071681F"/>
    <w:rsid w:val="00716884"/>
    <w:rsid w:val="007168AD"/>
    <w:rsid w:val="007169C6"/>
    <w:rsid w:val="00716A02"/>
    <w:rsid w:val="00716BB5"/>
    <w:rsid w:val="00716DD4"/>
    <w:rsid w:val="00716E13"/>
    <w:rsid w:val="00716EED"/>
    <w:rsid w:val="00716EF1"/>
    <w:rsid w:val="00717294"/>
    <w:rsid w:val="0071729D"/>
    <w:rsid w:val="0071741C"/>
    <w:rsid w:val="0071744B"/>
    <w:rsid w:val="007174B1"/>
    <w:rsid w:val="007174CA"/>
    <w:rsid w:val="007175CB"/>
    <w:rsid w:val="007176C1"/>
    <w:rsid w:val="00717869"/>
    <w:rsid w:val="00717A10"/>
    <w:rsid w:val="00717A39"/>
    <w:rsid w:val="00717AEC"/>
    <w:rsid w:val="00717B48"/>
    <w:rsid w:val="00717C4B"/>
    <w:rsid w:val="00717DE2"/>
    <w:rsid w:val="00717ED7"/>
    <w:rsid w:val="0072004B"/>
    <w:rsid w:val="0072020C"/>
    <w:rsid w:val="00720270"/>
    <w:rsid w:val="00720483"/>
    <w:rsid w:val="0072057D"/>
    <w:rsid w:val="00720633"/>
    <w:rsid w:val="00720A40"/>
    <w:rsid w:val="00720B33"/>
    <w:rsid w:val="00720EE9"/>
    <w:rsid w:val="00720F05"/>
    <w:rsid w:val="00720F15"/>
    <w:rsid w:val="00720FC7"/>
    <w:rsid w:val="0072102D"/>
    <w:rsid w:val="00721053"/>
    <w:rsid w:val="007210F1"/>
    <w:rsid w:val="007211EB"/>
    <w:rsid w:val="0072148F"/>
    <w:rsid w:val="007217AC"/>
    <w:rsid w:val="007217B4"/>
    <w:rsid w:val="00721828"/>
    <w:rsid w:val="0072183B"/>
    <w:rsid w:val="00721C55"/>
    <w:rsid w:val="00721CA4"/>
    <w:rsid w:val="00721E2D"/>
    <w:rsid w:val="00721FA2"/>
    <w:rsid w:val="0072203C"/>
    <w:rsid w:val="007220E8"/>
    <w:rsid w:val="007220E9"/>
    <w:rsid w:val="0072217B"/>
    <w:rsid w:val="007222D9"/>
    <w:rsid w:val="00722594"/>
    <w:rsid w:val="0072295B"/>
    <w:rsid w:val="007229A7"/>
    <w:rsid w:val="007229DA"/>
    <w:rsid w:val="007229DB"/>
    <w:rsid w:val="00722D6D"/>
    <w:rsid w:val="00722DA3"/>
    <w:rsid w:val="00722EA9"/>
    <w:rsid w:val="0072315D"/>
    <w:rsid w:val="007234C7"/>
    <w:rsid w:val="0072368E"/>
    <w:rsid w:val="00723A74"/>
    <w:rsid w:val="00723AAF"/>
    <w:rsid w:val="00723B70"/>
    <w:rsid w:val="00723BED"/>
    <w:rsid w:val="00723C1D"/>
    <w:rsid w:val="00723D03"/>
    <w:rsid w:val="00723D98"/>
    <w:rsid w:val="00724051"/>
    <w:rsid w:val="0072406A"/>
    <w:rsid w:val="007240D2"/>
    <w:rsid w:val="00724195"/>
    <w:rsid w:val="00724198"/>
    <w:rsid w:val="007242C3"/>
    <w:rsid w:val="00724438"/>
    <w:rsid w:val="00724455"/>
    <w:rsid w:val="00724585"/>
    <w:rsid w:val="007245AE"/>
    <w:rsid w:val="007245AF"/>
    <w:rsid w:val="007245C0"/>
    <w:rsid w:val="00724B9D"/>
    <w:rsid w:val="00724D3A"/>
    <w:rsid w:val="00724DD2"/>
    <w:rsid w:val="00724ED5"/>
    <w:rsid w:val="0072515A"/>
    <w:rsid w:val="00725186"/>
    <w:rsid w:val="00725245"/>
    <w:rsid w:val="00725269"/>
    <w:rsid w:val="00725314"/>
    <w:rsid w:val="0072550F"/>
    <w:rsid w:val="00725794"/>
    <w:rsid w:val="00725AF4"/>
    <w:rsid w:val="00725C02"/>
    <w:rsid w:val="00726480"/>
    <w:rsid w:val="007266A0"/>
    <w:rsid w:val="007266FF"/>
    <w:rsid w:val="0072678A"/>
    <w:rsid w:val="0072681E"/>
    <w:rsid w:val="0072681F"/>
    <w:rsid w:val="00726AFD"/>
    <w:rsid w:val="00726B80"/>
    <w:rsid w:val="00726D0D"/>
    <w:rsid w:val="00726E1F"/>
    <w:rsid w:val="00726FDB"/>
    <w:rsid w:val="00726FE7"/>
    <w:rsid w:val="00726FEE"/>
    <w:rsid w:val="00727086"/>
    <w:rsid w:val="007270BF"/>
    <w:rsid w:val="007270E9"/>
    <w:rsid w:val="0072715A"/>
    <w:rsid w:val="007273A4"/>
    <w:rsid w:val="007278D9"/>
    <w:rsid w:val="0072790D"/>
    <w:rsid w:val="0072793E"/>
    <w:rsid w:val="00727A21"/>
    <w:rsid w:val="00727A2A"/>
    <w:rsid w:val="00727AB5"/>
    <w:rsid w:val="00727BB2"/>
    <w:rsid w:val="00727C87"/>
    <w:rsid w:val="00727CE3"/>
    <w:rsid w:val="00727DF7"/>
    <w:rsid w:val="0073003F"/>
    <w:rsid w:val="00730071"/>
    <w:rsid w:val="007302D4"/>
    <w:rsid w:val="0073032A"/>
    <w:rsid w:val="007303AC"/>
    <w:rsid w:val="00730405"/>
    <w:rsid w:val="00730591"/>
    <w:rsid w:val="0073096E"/>
    <w:rsid w:val="007309A6"/>
    <w:rsid w:val="00730A0C"/>
    <w:rsid w:val="00730A7E"/>
    <w:rsid w:val="00730AAC"/>
    <w:rsid w:val="00730B54"/>
    <w:rsid w:val="00730B64"/>
    <w:rsid w:val="00730C9D"/>
    <w:rsid w:val="00730F2E"/>
    <w:rsid w:val="0073101A"/>
    <w:rsid w:val="00731091"/>
    <w:rsid w:val="00731214"/>
    <w:rsid w:val="00731220"/>
    <w:rsid w:val="00731295"/>
    <w:rsid w:val="0073156B"/>
    <w:rsid w:val="007316B3"/>
    <w:rsid w:val="0073186E"/>
    <w:rsid w:val="007319D1"/>
    <w:rsid w:val="007319FD"/>
    <w:rsid w:val="00731FE3"/>
    <w:rsid w:val="00732095"/>
    <w:rsid w:val="00732158"/>
    <w:rsid w:val="00732175"/>
    <w:rsid w:val="0073223D"/>
    <w:rsid w:val="007324BA"/>
    <w:rsid w:val="00732564"/>
    <w:rsid w:val="00732726"/>
    <w:rsid w:val="00732802"/>
    <w:rsid w:val="007329D7"/>
    <w:rsid w:val="00732A5E"/>
    <w:rsid w:val="00732D56"/>
    <w:rsid w:val="00732EBB"/>
    <w:rsid w:val="00733150"/>
    <w:rsid w:val="007333DC"/>
    <w:rsid w:val="00733619"/>
    <w:rsid w:val="007336FF"/>
    <w:rsid w:val="007337D3"/>
    <w:rsid w:val="0073383C"/>
    <w:rsid w:val="00733B80"/>
    <w:rsid w:val="00733C00"/>
    <w:rsid w:val="00733C1D"/>
    <w:rsid w:val="00733D87"/>
    <w:rsid w:val="00734150"/>
    <w:rsid w:val="007341DE"/>
    <w:rsid w:val="007342B0"/>
    <w:rsid w:val="007344BE"/>
    <w:rsid w:val="00734523"/>
    <w:rsid w:val="00734698"/>
    <w:rsid w:val="007346A1"/>
    <w:rsid w:val="00734832"/>
    <w:rsid w:val="00734936"/>
    <w:rsid w:val="00734F0C"/>
    <w:rsid w:val="00735049"/>
    <w:rsid w:val="007352A0"/>
    <w:rsid w:val="00735331"/>
    <w:rsid w:val="007354DC"/>
    <w:rsid w:val="007355B6"/>
    <w:rsid w:val="00735603"/>
    <w:rsid w:val="00735798"/>
    <w:rsid w:val="007357EE"/>
    <w:rsid w:val="007357EF"/>
    <w:rsid w:val="0073595F"/>
    <w:rsid w:val="007359FA"/>
    <w:rsid w:val="00735E11"/>
    <w:rsid w:val="0073610E"/>
    <w:rsid w:val="0073615A"/>
    <w:rsid w:val="0073639E"/>
    <w:rsid w:val="00736444"/>
    <w:rsid w:val="00736456"/>
    <w:rsid w:val="007365DE"/>
    <w:rsid w:val="0073678B"/>
    <w:rsid w:val="00736B1A"/>
    <w:rsid w:val="00736B68"/>
    <w:rsid w:val="00736BB5"/>
    <w:rsid w:val="00736BE0"/>
    <w:rsid w:val="00736E6D"/>
    <w:rsid w:val="00736ECA"/>
    <w:rsid w:val="00737331"/>
    <w:rsid w:val="00737500"/>
    <w:rsid w:val="00737530"/>
    <w:rsid w:val="0073754D"/>
    <w:rsid w:val="00737564"/>
    <w:rsid w:val="007375B4"/>
    <w:rsid w:val="00737624"/>
    <w:rsid w:val="00737661"/>
    <w:rsid w:val="007377D2"/>
    <w:rsid w:val="00737858"/>
    <w:rsid w:val="00737873"/>
    <w:rsid w:val="00737889"/>
    <w:rsid w:val="00737A29"/>
    <w:rsid w:val="00737C82"/>
    <w:rsid w:val="00737CB2"/>
    <w:rsid w:val="00737DAD"/>
    <w:rsid w:val="00737DD5"/>
    <w:rsid w:val="00737E4C"/>
    <w:rsid w:val="00737E4E"/>
    <w:rsid w:val="00737F02"/>
    <w:rsid w:val="007400C3"/>
    <w:rsid w:val="007402B6"/>
    <w:rsid w:val="0074039C"/>
    <w:rsid w:val="00740697"/>
    <w:rsid w:val="007406A3"/>
    <w:rsid w:val="00740710"/>
    <w:rsid w:val="00740749"/>
    <w:rsid w:val="007407F0"/>
    <w:rsid w:val="007408A0"/>
    <w:rsid w:val="00740A75"/>
    <w:rsid w:val="00740B57"/>
    <w:rsid w:val="007410EA"/>
    <w:rsid w:val="00741109"/>
    <w:rsid w:val="00741283"/>
    <w:rsid w:val="0074133C"/>
    <w:rsid w:val="007413AB"/>
    <w:rsid w:val="00741602"/>
    <w:rsid w:val="00741706"/>
    <w:rsid w:val="00741A29"/>
    <w:rsid w:val="00741BCC"/>
    <w:rsid w:val="00741CA5"/>
    <w:rsid w:val="00741EED"/>
    <w:rsid w:val="0074201A"/>
    <w:rsid w:val="007420AA"/>
    <w:rsid w:val="007423DE"/>
    <w:rsid w:val="007423EA"/>
    <w:rsid w:val="0074245F"/>
    <w:rsid w:val="007424C5"/>
    <w:rsid w:val="00742546"/>
    <w:rsid w:val="0074262C"/>
    <w:rsid w:val="00742657"/>
    <w:rsid w:val="007426CD"/>
    <w:rsid w:val="007427AD"/>
    <w:rsid w:val="007427D4"/>
    <w:rsid w:val="00742AD1"/>
    <w:rsid w:val="00742B6D"/>
    <w:rsid w:val="00742B90"/>
    <w:rsid w:val="00742D48"/>
    <w:rsid w:val="00742DBF"/>
    <w:rsid w:val="00742E7B"/>
    <w:rsid w:val="00742E9C"/>
    <w:rsid w:val="00743105"/>
    <w:rsid w:val="00743109"/>
    <w:rsid w:val="00743153"/>
    <w:rsid w:val="007431C8"/>
    <w:rsid w:val="0074336D"/>
    <w:rsid w:val="0074357C"/>
    <w:rsid w:val="00743662"/>
    <w:rsid w:val="0074371E"/>
    <w:rsid w:val="0074386D"/>
    <w:rsid w:val="007439B2"/>
    <w:rsid w:val="00743A18"/>
    <w:rsid w:val="00743A4F"/>
    <w:rsid w:val="00743D3F"/>
    <w:rsid w:val="00743EA0"/>
    <w:rsid w:val="00744134"/>
    <w:rsid w:val="007441DA"/>
    <w:rsid w:val="007442BD"/>
    <w:rsid w:val="0074434D"/>
    <w:rsid w:val="00744451"/>
    <w:rsid w:val="00744589"/>
    <w:rsid w:val="007445B0"/>
    <w:rsid w:val="00744826"/>
    <w:rsid w:val="00744A9E"/>
    <w:rsid w:val="00744B37"/>
    <w:rsid w:val="00745100"/>
    <w:rsid w:val="00745290"/>
    <w:rsid w:val="007455AD"/>
    <w:rsid w:val="007455C7"/>
    <w:rsid w:val="0074584E"/>
    <w:rsid w:val="007458DE"/>
    <w:rsid w:val="00745A1C"/>
    <w:rsid w:val="00745A5C"/>
    <w:rsid w:val="00745A9B"/>
    <w:rsid w:val="00745ACF"/>
    <w:rsid w:val="00745BC4"/>
    <w:rsid w:val="00745D58"/>
    <w:rsid w:val="00745D9F"/>
    <w:rsid w:val="00746023"/>
    <w:rsid w:val="00746122"/>
    <w:rsid w:val="007462A1"/>
    <w:rsid w:val="0074646A"/>
    <w:rsid w:val="0074670C"/>
    <w:rsid w:val="007468FE"/>
    <w:rsid w:val="00746937"/>
    <w:rsid w:val="00746A9B"/>
    <w:rsid w:val="00746BA9"/>
    <w:rsid w:val="00746C87"/>
    <w:rsid w:val="00746CFD"/>
    <w:rsid w:val="00746EA6"/>
    <w:rsid w:val="0074701F"/>
    <w:rsid w:val="00747114"/>
    <w:rsid w:val="007472B0"/>
    <w:rsid w:val="0074732C"/>
    <w:rsid w:val="0074748D"/>
    <w:rsid w:val="0074763F"/>
    <w:rsid w:val="00747782"/>
    <w:rsid w:val="00747876"/>
    <w:rsid w:val="00747A10"/>
    <w:rsid w:val="00747AC5"/>
    <w:rsid w:val="00747D65"/>
    <w:rsid w:val="00747E24"/>
    <w:rsid w:val="00747EC6"/>
    <w:rsid w:val="007500C0"/>
    <w:rsid w:val="00750108"/>
    <w:rsid w:val="0075049B"/>
    <w:rsid w:val="00750541"/>
    <w:rsid w:val="00750615"/>
    <w:rsid w:val="00750771"/>
    <w:rsid w:val="007507D3"/>
    <w:rsid w:val="00750D55"/>
    <w:rsid w:val="00751194"/>
    <w:rsid w:val="007513A6"/>
    <w:rsid w:val="00751420"/>
    <w:rsid w:val="007514AF"/>
    <w:rsid w:val="00751538"/>
    <w:rsid w:val="0075160F"/>
    <w:rsid w:val="00751685"/>
    <w:rsid w:val="0075182B"/>
    <w:rsid w:val="00751A42"/>
    <w:rsid w:val="00751B0F"/>
    <w:rsid w:val="00751B77"/>
    <w:rsid w:val="00751C43"/>
    <w:rsid w:val="00751C91"/>
    <w:rsid w:val="00751D5D"/>
    <w:rsid w:val="00751DF3"/>
    <w:rsid w:val="00751EDD"/>
    <w:rsid w:val="00751EFA"/>
    <w:rsid w:val="0075217A"/>
    <w:rsid w:val="00752382"/>
    <w:rsid w:val="0075240E"/>
    <w:rsid w:val="00752413"/>
    <w:rsid w:val="00752414"/>
    <w:rsid w:val="0075241A"/>
    <w:rsid w:val="0075277D"/>
    <w:rsid w:val="007527BA"/>
    <w:rsid w:val="0075281A"/>
    <w:rsid w:val="0075292B"/>
    <w:rsid w:val="007529CE"/>
    <w:rsid w:val="00752A1C"/>
    <w:rsid w:val="00752DF0"/>
    <w:rsid w:val="00752EFA"/>
    <w:rsid w:val="007531A7"/>
    <w:rsid w:val="00753623"/>
    <w:rsid w:val="00753716"/>
    <w:rsid w:val="00753818"/>
    <w:rsid w:val="007538EE"/>
    <w:rsid w:val="00753938"/>
    <w:rsid w:val="007539FF"/>
    <w:rsid w:val="00753A18"/>
    <w:rsid w:val="00753B1C"/>
    <w:rsid w:val="00753B6B"/>
    <w:rsid w:val="00753B72"/>
    <w:rsid w:val="00753D6B"/>
    <w:rsid w:val="00753DE9"/>
    <w:rsid w:val="00753E8C"/>
    <w:rsid w:val="00753FFA"/>
    <w:rsid w:val="0075410D"/>
    <w:rsid w:val="00754302"/>
    <w:rsid w:val="00754500"/>
    <w:rsid w:val="00754580"/>
    <w:rsid w:val="007547DF"/>
    <w:rsid w:val="0075491E"/>
    <w:rsid w:val="00754AD0"/>
    <w:rsid w:val="00754C79"/>
    <w:rsid w:val="00754DA5"/>
    <w:rsid w:val="00754E8E"/>
    <w:rsid w:val="00754E95"/>
    <w:rsid w:val="00754F0C"/>
    <w:rsid w:val="0075520C"/>
    <w:rsid w:val="0075522D"/>
    <w:rsid w:val="0075532B"/>
    <w:rsid w:val="0075565C"/>
    <w:rsid w:val="007557A3"/>
    <w:rsid w:val="00755CA5"/>
    <w:rsid w:val="00755D3F"/>
    <w:rsid w:val="0075601E"/>
    <w:rsid w:val="00756026"/>
    <w:rsid w:val="0075610D"/>
    <w:rsid w:val="00756112"/>
    <w:rsid w:val="0075616E"/>
    <w:rsid w:val="007562E4"/>
    <w:rsid w:val="007563EC"/>
    <w:rsid w:val="0075643D"/>
    <w:rsid w:val="0075667C"/>
    <w:rsid w:val="0075677C"/>
    <w:rsid w:val="00756AA2"/>
    <w:rsid w:val="00756AC8"/>
    <w:rsid w:val="00756C11"/>
    <w:rsid w:val="00756DBD"/>
    <w:rsid w:val="00756E9B"/>
    <w:rsid w:val="00756FFD"/>
    <w:rsid w:val="0075706D"/>
    <w:rsid w:val="0075707A"/>
    <w:rsid w:val="007570C4"/>
    <w:rsid w:val="0075713B"/>
    <w:rsid w:val="0075713D"/>
    <w:rsid w:val="007573AA"/>
    <w:rsid w:val="007573B0"/>
    <w:rsid w:val="00757475"/>
    <w:rsid w:val="00757BF4"/>
    <w:rsid w:val="00757C89"/>
    <w:rsid w:val="00757D28"/>
    <w:rsid w:val="007601A8"/>
    <w:rsid w:val="007602BD"/>
    <w:rsid w:val="00760379"/>
    <w:rsid w:val="007605B8"/>
    <w:rsid w:val="007605F4"/>
    <w:rsid w:val="007609E7"/>
    <w:rsid w:val="00760BA2"/>
    <w:rsid w:val="00760C2A"/>
    <w:rsid w:val="00760D22"/>
    <w:rsid w:val="00761075"/>
    <w:rsid w:val="007611EE"/>
    <w:rsid w:val="0076122B"/>
    <w:rsid w:val="0076143F"/>
    <w:rsid w:val="007614B7"/>
    <w:rsid w:val="0076150D"/>
    <w:rsid w:val="0076157B"/>
    <w:rsid w:val="007617A3"/>
    <w:rsid w:val="007617ED"/>
    <w:rsid w:val="0076191B"/>
    <w:rsid w:val="00761DBE"/>
    <w:rsid w:val="00761FA7"/>
    <w:rsid w:val="00762109"/>
    <w:rsid w:val="0076210F"/>
    <w:rsid w:val="007621D5"/>
    <w:rsid w:val="007622BC"/>
    <w:rsid w:val="00762951"/>
    <w:rsid w:val="0076299F"/>
    <w:rsid w:val="00762A6D"/>
    <w:rsid w:val="00762DD3"/>
    <w:rsid w:val="00762E42"/>
    <w:rsid w:val="00762EA3"/>
    <w:rsid w:val="00762EB2"/>
    <w:rsid w:val="00762FCA"/>
    <w:rsid w:val="007630B7"/>
    <w:rsid w:val="007630F8"/>
    <w:rsid w:val="00763162"/>
    <w:rsid w:val="00763237"/>
    <w:rsid w:val="00763438"/>
    <w:rsid w:val="007634DF"/>
    <w:rsid w:val="00763697"/>
    <w:rsid w:val="00763720"/>
    <w:rsid w:val="00763788"/>
    <w:rsid w:val="007638B0"/>
    <w:rsid w:val="007639E5"/>
    <w:rsid w:val="00763A4F"/>
    <w:rsid w:val="00763AD0"/>
    <w:rsid w:val="00763B42"/>
    <w:rsid w:val="00763D01"/>
    <w:rsid w:val="00763DAF"/>
    <w:rsid w:val="00763E46"/>
    <w:rsid w:val="00764031"/>
    <w:rsid w:val="007640E5"/>
    <w:rsid w:val="00764206"/>
    <w:rsid w:val="00764298"/>
    <w:rsid w:val="0076430B"/>
    <w:rsid w:val="00764392"/>
    <w:rsid w:val="00764579"/>
    <w:rsid w:val="007645D1"/>
    <w:rsid w:val="00764634"/>
    <w:rsid w:val="00764A24"/>
    <w:rsid w:val="00764AED"/>
    <w:rsid w:val="00764BA6"/>
    <w:rsid w:val="00764BF7"/>
    <w:rsid w:val="00764CE0"/>
    <w:rsid w:val="00764F0B"/>
    <w:rsid w:val="00764F84"/>
    <w:rsid w:val="00764FC8"/>
    <w:rsid w:val="00765204"/>
    <w:rsid w:val="0076521E"/>
    <w:rsid w:val="00765670"/>
    <w:rsid w:val="007656ED"/>
    <w:rsid w:val="0076572A"/>
    <w:rsid w:val="00765ACC"/>
    <w:rsid w:val="00765BD5"/>
    <w:rsid w:val="00765C9E"/>
    <w:rsid w:val="00765DAC"/>
    <w:rsid w:val="0076601D"/>
    <w:rsid w:val="00766052"/>
    <w:rsid w:val="00766322"/>
    <w:rsid w:val="00766369"/>
    <w:rsid w:val="00766396"/>
    <w:rsid w:val="00766418"/>
    <w:rsid w:val="007664EB"/>
    <w:rsid w:val="00766594"/>
    <w:rsid w:val="007666AE"/>
    <w:rsid w:val="007666F3"/>
    <w:rsid w:val="0076676A"/>
    <w:rsid w:val="007667C9"/>
    <w:rsid w:val="00766802"/>
    <w:rsid w:val="007668BC"/>
    <w:rsid w:val="00766B67"/>
    <w:rsid w:val="00766C69"/>
    <w:rsid w:val="00766CA4"/>
    <w:rsid w:val="00766D3F"/>
    <w:rsid w:val="00766FB8"/>
    <w:rsid w:val="00767194"/>
    <w:rsid w:val="00767257"/>
    <w:rsid w:val="007673CA"/>
    <w:rsid w:val="00767402"/>
    <w:rsid w:val="0076758A"/>
    <w:rsid w:val="0076767C"/>
    <w:rsid w:val="007676CE"/>
    <w:rsid w:val="007679BC"/>
    <w:rsid w:val="007679F0"/>
    <w:rsid w:val="00767A23"/>
    <w:rsid w:val="00767DC5"/>
    <w:rsid w:val="00770178"/>
    <w:rsid w:val="00770369"/>
    <w:rsid w:val="0077038D"/>
    <w:rsid w:val="00770507"/>
    <w:rsid w:val="0077051A"/>
    <w:rsid w:val="00770607"/>
    <w:rsid w:val="007708C4"/>
    <w:rsid w:val="00770CC9"/>
    <w:rsid w:val="00770DCF"/>
    <w:rsid w:val="0077109C"/>
    <w:rsid w:val="0077118F"/>
    <w:rsid w:val="00771242"/>
    <w:rsid w:val="007712CD"/>
    <w:rsid w:val="007714F9"/>
    <w:rsid w:val="0077159D"/>
    <w:rsid w:val="00771660"/>
    <w:rsid w:val="00771669"/>
    <w:rsid w:val="00771701"/>
    <w:rsid w:val="00771814"/>
    <w:rsid w:val="00771948"/>
    <w:rsid w:val="00771977"/>
    <w:rsid w:val="007719E2"/>
    <w:rsid w:val="00771B1E"/>
    <w:rsid w:val="00771C1C"/>
    <w:rsid w:val="00771DB9"/>
    <w:rsid w:val="00771E6E"/>
    <w:rsid w:val="00771EDE"/>
    <w:rsid w:val="007720EF"/>
    <w:rsid w:val="0077226D"/>
    <w:rsid w:val="007722C0"/>
    <w:rsid w:val="00772306"/>
    <w:rsid w:val="00772368"/>
    <w:rsid w:val="007724EA"/>
    <w:rsid w:val="007725CC"/>
    <w:rsid w:val="007727D9"/>
    <w:rsid w:val="00772982"/>
    <w:rsid w:val="00772B1D"/>
    <w:rsid w:val="00772C03"/>
    <w:rsid w:val="00773063"/>
    <w:rsid w:val="007731B0"/>
    <w:rsid w:val="007732E5"/>
    <w:rsid w:val="00773371"/>
    <w:rsid w:val="00773456"/>
    <w:rsid w:val="00773474"/>
    <w:rsid w:val="007738BB"/>
    <w:rsid w:val="0077399C"/>
    <w:rsid w:val="00773C95"/>
    <w:rsid w:val="0077425D"/>
    <w:rsid w:val="00774299"/>
    <w:rsid w:val="00774352"/>
    <w:rsid w:val="0077444C"/>
    <w:rsid w:val="00774650"/>
    <w:rsid w:val="00774918"/>
    <w:rsid w:val="00774B99"/>
    <w:rsid w:val="00774E02"/>
    <w:rsid w:val="00775116"/>
    <w:rsid w:val="007751E8"/>
    <w:rsid w:val="00775297"/>
    <w:rsid w:val="0077533A"/>
    <w:rsid w:val="007754C7"/>
    <w:rsid w:val="007755C0"/>
    <w:rsid w:val="007755DB"/>
    <w:rsid w:val="007757AF"/>
    <w:rsid w:val="00775B49"/>
    <w:rsid w:val="00775E22"/>
    <w:rsid w:val="00776347"/>
    <w:rsid w:val="00776452"/>
    <w:rsid w:val="007766EC"/>
    <w:rsid w:val="007767AA"/>
    <w:rsid w:val="007768E3"/>
    <w:rsid w:val="00776A72"/>
    <w:rsid w:val="00776AA8"/>
    <w:rsid w:val="00776AFC"/>
    <w:rsid w:val="00776B05"/>
    <w:rsid w:val="00776C46"/>
    <w:rsid w:val="00776CDB"/>
    <w:rsid w:val="00776E2B"/>
    <w:rsid w:val="00776EA4"/>
    <w:rsid w:val="00776FB1"/>
    <w:rsid w:val="0077702F"/>
    <w:rsid w:val="0077703D"/>
    <w:rsid w:val="007770C3"/>
    <w:rsid w:val="007773DE"/>
    <w:rsid w:val="00777625"/>
    <w:rsid w:val="00777664"/>
    <w:rsid w:val="0077793E"/>
    <w:rsid w:val="00777940"/>
    <w:rsid w:val="00777A98"/>
    <w:rsid w:val="00777C1D"/>
    <w:rsid w:val="00777D25"/>
    <w:rsid w:val="00777E83"/>
    <w:rsid w:val="00777F0A"/>
    <w:rsid w:val="00780213"/>
    <w:rsid w:val="0078059D"/>
    <w:rsid w:val="0078074F"/>
    <w:rsid w:val="0078089E"/>
    <w:rsid w:val="00780B07"/>
    <w:rsid w:val="00780BEC"/>
    <w:rsid w:val="00780D61"/>
    <w:rsid w:val="00780E24"/>
    <w:rsid w:val="00780ECC"/>
    <w:rsid w:val="00780F19"/>
    <w:rsid w:val="00781130"/>
    <w:rsid w:val="00781536"/>
    <w:rsid w:val="007816C2"/>
    <w:rsid w:val="0078171E"/>
    <w:rsid w:val="007817D2"/>
    <w:rsid w:val="007819D4"/>
    <w:rsid w:val="00781CAD"/>
    <w:rsid w:val="00781F0C"/>
    <w:rsid w:val="00781F22"/>
    <w:rsid w:val="00781FEB"/>
    <w:rsid w:val="007822BF"/>
    <w:rsid w:val="00782469"/>
    <w:rsid w:val="00782581"/>
    <w:rsid w:val="00782630"/>
    <w:rsid w:val="00782737"/>
    <w:rsid w:val="00782792"/>
    <w:rsid w:val="007827BB"/>
    <w:rsid w:val="00782922"/>
    <w:rsid w:val="00782A38"/>
    <w:rsid w:val="00782B0B"/>
    <w:rsid w:val="00782BF6"/>
    <w:rsid w:val="00782C24"/>
    <w:rsid w:val="00782F72"/>
    <w:rsid w:val="00782F9C"/>
    <w:rsid w:val="0078320A"/>
    <w:rsid w:val="007832B3"/>
    <w:rsid w:val="00783438"/>
    <w:rsid w:val="007837B3"/>
    <w:rsid w:val="00783821"/>
    <w:rsid w:val="007838BE"/>
    <w:rsid w:val="007840CF"/>
    <w:rsid w:val="007840DC"/>
    <w:rsid w:val="007841AB"/>
    <w:rsid w:val="007841D8"/>
    <w:rsid w:val="007843C0"/>
    <w:rsid w:val="0078465D"/>
    <w:rsid w:val="00784682"/>
    <w:rsid w:val="007848FE"/>
    <w:rsid w:val="00784D38"/>
    <w:rsid w:val="00784DFA"/>
    <w:rsid w:val="00784F6B"/>
    <w:rsid w:val="00784F77"/>
    <w:rsid w:val="007852B1"/>
    <w:rsid w:val="007855FA"/>
    <w:rsid w:val="007856D1"/>
    <w:rsid w:val="00785783"/>
    <w:rsid w:val="007857CD"/>
    <w:rsid w:val="0078584C"/>
    <w:rsid w:val="007859F3"/>
    <w:rsid w:val="00785A09"/>
    <w:rsid w:val="00785B67"/>
    <w:rsid w:val="00785C08"/>
    <w:rsid w:val="00785C59"/>
    <w:rsid w:val="00785EA8"/>
    <w:rsid w:val="00785EF8"/>
    <w:rsid w:val="00785F02"/>
    <w:rsid w:val="00785FCA"/>
    <w:rsid w:val="00786009"/>
    <w:rsid w:val="00786115"/>
    <w:rsid w:val="00786166"/>
    <w:rsid w:val="007863DD"/>
    <w:rsid w:val="0078647E"/>
    <w:rsid w:val="00786550"/>
    <w:rsid w:val="0078658E"/>
    <w:rsid w:val="00786991"/>
    <w:rsid w:val="007869EB"/>
    <w:rsid w:val="00786B3D"/>
    <w:rsid w:val="00786CBD"/>
    <w:rsid w:val="00786D03"/>
    <w:rsid w:val="00786DD1"/>
    <w:rsid w:val="00786EA0"/>
    <w:rsid w:val="00786FD3"/>
    <w:rsid w:val="00786FF0"/>
    <w:rsid w:val="00787059"/>
    <w:rsid w:val="007870FC"/>
    <w:rsid w:val="007872D2"/>
    <w:rsid w:val="0078733C"/>
    <w:rsid w:val="00787377"/>
    <w:rsid w:val="007873C0"/>
    <w:rsid w:val="0078749E"/>
    <w:rsid w:val="007874A0"/>
    <w:rsid w:val="00787565"/>
    <w:rsid w:val="007875FF"/>
    <w:rsid w:val="00787819"/>
    <w:rsid w:val="00787A83"/>
    <w:rsid w:val="00787C17"/>
    <w:rsid w:val="00787EBE"/>
    <w:rsid w:val="0079001D"/>
    <w:rsid w:val="00790255"/>
    <w:rsid w:val="0079070E"/>
    <w:rsid w:val="00790B2C"/>
    <w:rsid w:val="00790B7C"/>
    <w:rsid w:val="00790CD9"/>
    <w:rsid w:val="00790E12"/>
    <w:rsid w:val="00790E27"/>
    <w:rsid w:val="007911A4"/>
    <w:rsid w:val="007912A4"/>
    <w:rsid w:val="007912D6"/>
    <w:rsid w:val="00791524"/>
    <w:rsid w:val="00791583"/>
    <w:rsid w:val="00791859"/>
    <w:rsid w:val="007918D7"/>
    <w:rsid w:val="00791AEE"/>
    <w:rsid w:val="00791C15"/>
    <w:rsid w:val="00791C77"/>
    <w:rsid w:val="00791E08"/>
    <w:rsid w:val="00791E0D"/>
    <w:rsid w:val="00791E35"/>
    <w:rsid w:val="00791E5B"/>
    <w:rsid w:val="00791EF0"/>
    <w:rsid w:val="00791F3E"/>
    <w:rsid w:val="00791FA4"/>
    <w:rsid w:val="007920A5"/>
    <w:rsid w:val="007920E2"/>
    <w:rsid w:val="00792110"/>
    <w:rsid w:val="00792496"/>
    <w:rsid w:val="00792500"/>
    <w:rsid w:val="0079289F"/>
    <w:rsid w:val="00792D69"/>
    <w:rsid w:val="00792DB0"/>
    <w:rsid w:val="00792DED"/>
    <w:rsid w:val="00792EE5"/>
    <w:rsid w:val="00792F0D"/>
    <w:rsid w:val="00792F4D"/>
    <w:rsid w:val="00792FB0"/>
    <w:rsid w:val="00793427"/>
    <w:rsid w:val="0079355A"/>
    <w:rsid w:val="007936AB"/>
    <w:rsid w:val="00793871"/>
    <w:rsid w:val="00793967"/>
    <w:rsid w:val="00793A49"/>
    <w:rsid w:val="00793B0F"/>
    <w:rsid w:val="00793BA9"/>
    <w:rsid w:val="00793BF8"/>
    <w:rsid w:val="00793C68"/>
    <w:rsid w:val="00793DCB"/>
    <w:rsid w:val="00793E33"/>
    <w:rsid w:val="00793F09"/>
    <w:rsid w:val="00794068"/>
    <w:rsid w:val="00794098"/>
    <w:rsid w:val="0079421A"/>
    <w:rsid w:val="00794283"/>
    <w:rsid w:val="00794598"/>
    <w:rsid w:val="007945EB"/>
    <w:rsid w:val="007946FF"/>
    <w:rsid w:val="0079472B"/>
    <w:rsid w:val="007949B8"/>
    <w:rsid w:val="00794AD7"/>
    <w:rsid w:val="00794AEF"/>
    <w:rsid w:val="00794B55"/>
    <w:rsid w:val="00794BF0"/>
    <w:rsid w:val="00794C50"/>
    <w:rsid w:val="00794DDF"/>
    <w:rsid w:val="00794DFB"/>
    <w:rsid w:val="00794F37"/>
    <w:rsid w:val="00795534"/>
    <w:rsid w:val="00795646"/>
    <w:rsid w:val="0079566E"/>
    <w:rsid w:val="00795B34"/>
    <w:rsid w:val="00795D48"/>
    <w:rsid w:val="00795F67"/>
    <w:rsid w:val="00795FD4"/>
    <w:rsid w:val="0079621B"/>
    <w:rsid w:val="007965DC"/>
    <w:rsid w:val="00796731"/>
    <w:rsid w:val="00796844"/>
    <w:rsid w:val="00796868"/>
    <w:rsid w:val="007969E2"/>
    <w:rsid w:val="00796B4B"/>
    <w:rsid w:val="00796B65"/>
    <w:rsid w:val="00796D1F"/>
    <w:rsid w:val="00796E3A"/>
    <w:rsid w:val="00797016"/>
    <w:rsid w:val="007970F7"/>
    <w:rsid w:val="0079722F"/>
    <w:rsid w:val="00797295"/>
    <w:rsid w:val="007973B2"/>
    <w:rsid w:val="00797660"/>
    <w:rsid w:val="0079777E"/>
    <w:rsid w:val="00797798"/>
    <w:rsid w:val="00797885"/>
    <w:rsid w:val="00797A51"/>
    <w:rsid w:val="00797A9C"/>
    <w:rsid w:val="00797B22"/>
    <w:rsid w:val="00797B97"/>
    <w:rsid w:val="00797C3E"/>
    <w:rsid w:val="00797E7B"/>
    <w:rsid w:val="00797E9F"/>
    <w:rsid w:val="00797F2D"/>
    <w:rsid w:val="007A028D"/>
    <w:rsid w:val="007A037B"/>
    <w:rsid w:val="007A0391"/>
    <w:rsid w:val="007A041B"/>
    <w:rsid w:val="007A0533"/>
    <w:rsid w:val="007A067F"/>
    <w:rsid w:val="007A0775"/>
    <w:rsid w:val="007A0905"/>
    <w:rsid w:val="007A0966"/>
    <w:rsid w:val="007A10B5"/>
    <w:rsid w:val="007A1232"/>
    <w:rsid w:val="007A125F"/>
    <w:rsid w:val="007A134D"/>
    <w:rsid w:val="007A13BC"/>
    <w:rsid w:val="007A1715"/>
    <w:rsid w:val="007A1878"/>
    <w:rsid w:val="007A19D8"/>
    <w:rsid w:val="007A19EB"/>
    <w:rsid w:val="007A1B85"/>
    <w:rsid w:val="007A1C5D"/>
    <w:rsid w:val="007A2089"/>
    <w:rsid w:val="007A2403"/>
    <w:rsid w:val="007A259C"/>
    <w:rsid w:val="007A2658"/>
    <w:rsid w:val="007A26D2"/>
    <w:rsid w:val="007A2985"/>
    <w:rsid w:val="007A2A68"/>
    <w:rsid w:val="007A2BE6"/>
    <w:rsid w:val="007A2BF2"/>
    <w:rsid w:val="007A2C74"/>
    <w:rsid w:val="007A2CD9"/>
    <w:rsid w:val="007A2D63"/>
    <w:rsid w:val="007A2E46"/>
    <w:rsid w:val="007A2F5A"/>
    <w:rsid w:val="007A31C4"/>
    <w:rsid w:val="007A32A3"/>
    <w:rsid w:val="007A3322"/>
    <w:rsid w:val="007A336E"/>
    <w:rsid w:val="007A34A4"/>
    <w:rsid w:val="007A387A"/>
    <w:rsid w:val="007A3B42"/>
    <w:rsid w:val="007A3B65"/>
    <w:rsid w:val="007A3D2D"/>
    <w:rsid w:val="007A3F91"/>
    <w:rsid w:val="007A40D6"/>
    <w:rsid w:val="007A411D"/>
    <w:rsid w:val="007A449B"/>
    <w:rsid w:val="007A463D"/>
    <w:rsid w:val="007A4668"/>
    <w:rsid w:val="007A472E"/>
    <w:rsid w:val="007A47E6"/>
    <w:rsid w:val="007A4809"/>
    <w:rsid w:val="007A4820"/>
    <w:rsid w:val="007A4968"/>
    <w:rsid w:val="007A4B1D"/>
    <w:rsid w:val="007A4D6D"/>
    <w:rsid w:val="007A4EA3"/>
    <w:rsid w:val="007A5145"/>
    <w:rsid w:val="007A5282"/>
    <w:rsid w:val="007A52E8"/>
    <w:rsid w:val="007A5317"/>
    <w:rsid w:val="007A538C"/>
    <w:rsid w:val="007A5506"/>
    <w:rsid w:val="007A5571"/>
    <w:rsid w:val="007A55C0"/>
    <w:rsid w:val="007A5A8B"/>
    <w:rsid w:val="007A5B41"/>
    <w:rsid w:val="007A5B98"/>
    <w:rsid w:val="007A5BAC"/>
    <w:rsid w:val="007A5DEE"/>
    <w:rsid w:val="007A5E62"/>
    <w:rsid w:val="007A5ECB"/>
    <w:rsid w:val="007A6548"/>
    <w:rsid w:val="007A658A"/>
    <w:rsid w:val="007A6627"/>
    <w:rsid w:val="007A6640"/>
    <w:rsid w:val="007A6894"/>
    <w:rsid w:val="007A68F6"/>
    <w:rsid w:val="007A6B97"/>
    <w:rsid w:val="007A6C3C"/>
    <w:rsid w:val="007A6D86"/>
    <w:rsid w:val="007A6DA6"/>
    <w:rsid w:val="007A6F2D"/>
    <w:rsid w:val="007A7032"/>
    <w:rsid w:val="007A7044"/>
    <w:rsid w:val="007A71A7"/>
    <w:rsid w:val="007A7213"/>
    <w:rsid w:val="007A7511"/>
    <w:rsid w:val="007A75E4"/>
    <w:rsid w:val="007A79AC"/>
    <w:rsid w:val="007A79C4"/>
    <w:rsid w:val="007A7B23"/>
    <w:rsid w:val="007A7BE5"/>
    <w:rsid w:val="007A7CEE"/>
    <w:rsid w:val="007A7D6D"/>
    <w:rsid w:val="007A7F13"/>
    <w:rsid w:val="007B0071"/>
    <w:rsid w:val="007B00E4"/>
    <w:rsid w:val="007B0189"/>
    <w:rsid w:val="007B03AB"/>
    <w:rsid w:val="007B04DD"/>
    <w:rsid w:val="007B064B"/>
    <w:rsid w:val="007B0731"/>
    <w:rsid w:val="007B07C0"/>
    <w:rsid w:val="007B090A"/>
    <w:rsid w:val="007B09B8"/>
    <w:rsid w:val="007B09F6"/>
    <w:rsid w:val="007B0A0A"/>
    <w:rsid w:val="007B0AC1"/>
    <w:rsid w:val="007B0BBC"/>
    <w:rsid w:val="007B0BCA"/>
    <w:rsid w:val="007B0BF4"/>
    <w:rsid w:val="007B0C8E"/>
    <w:rsid w:val="007B0E0A"/>
    <w:rsid w:val="007B0FFA"/>
    <w:rsid w:val="007B10CC"/>
    <w:rsid w:val="007B10F4"/>
    <w:rsid w:val="007B113C"/>
    <w:rsid w:val="007B11B7"/>
    <w:rsid w:val="007B1238"/>
    <w:rsid w:val="007B1341"/>
    <w:rsid w:val="007B13E5"/>
    <w:rsid w:val="007B16C1"/>
    <w:rsid w:val="007B1770"/>
    <w:rsid w:val="007B17BB"/>
    <w:rsid w:val="007B188B"/>
    <w:rsid w:val="007B18EA"/>
    <w:rsid w:val="007B196B"/>
    <w:rsid w:val="007B1B0F"/>
    <w:rsid w:val="007B1CC7"/>
    <w:rsid w:val="007B1DD2"/>
    <w:rsid w:val="007B1DFD"/>
    <w:rsid w:val="007B2226"/>
    <w:rsid w:val="007B244F"/>
    <w:rsid w:val="007B246C"/>
    <w:rsid w:val="007B2544"/>
    <w:rsid w:val="007B278D"/>
    <w:rsid w:val="007B283E"/>
    <w:rsid w:val="007B2B8B"/>
    <w:rsid w:val="007B2DE5"/>
    <w:rsid w:val="007B2DE7"/>
    <w:rsid w:val="007B2ED7"/>
    <w:rsid w:val="007B2FA9"/>
    <w:rsid w:val="007B3082"/>
    <w:rsid w:val="007B33E9"/>
    <w:rsid w:val="007B3471"/>
    <w:rsid w:val="007B383C"/>
    <w:rsid w:val="007B39CF"/>
    <w:rsid w:val="007B3BAB"/>
    <w:rsid w:val="007B3D58"/>
    <w:rsid w:val="007B3E20"/>
    <w:rsid w:val="007B419F"/>
    <w:rsid w:val="007B42E5"/>
    <w:rsid w:val="007B42FB"/>
    <w:rsid w:val="007B431F"/>
    <w:rsid w:val="007B43E3"/>
    <w:rsid w:val="007B43F2"/>
    <w:rsid w:val="007B486A"/>
    <w:rsid w:val="007B4BE6"/>
    <w:rsid w:val="007B4BEE"/>
    <w:rsid w:val="007B4D3E"/>
    <w:rsid w:val="007B4D8E"/>
    <w:rsid w:val="007B4E7A"/>
    <w:rsid w:val="007B4F63"/>
    <w:rsid w:val="007B5052"/>
    <w:rsid w:val="007B50CC"/>
    <w:rsid w:val="007B512F"/>
    <w:rsid w:val="007B515D"/>
    <w:rsid w:val="007B516A"/>
    <w:rsid w:val="007B52A3"/>
    <w:rsid w:val="007B538C"/>
    <w:rsid w:val="007B56D1"/>
    <w:rsid w:val="007B56F5"/>
    <w:rsid w:val="007B5746"/>
    <w:rsid w:val="007B5775"/>
    <w:rsid w:val="007B5802"/>
    <w:rsid w:val="007B5A3B"/>
    <w:rsid w:val="007B5C06"/>
    <w:rsid w:val="007B5C55"/>
    <w:rsid w:val="007B5D1C"/>
    <w:rsid w:val="007B5D97"/>
    <w:rsid w:val="007B5E70"/>
    <w:rsid w:val="007B6460"/>
    <w:rsid w:val="007B64AC"/>
    <w:rsid w:val="007B65B5"/>
    <w:rsid w:val="007B6607"/>
    <w:rsid w:val="007B667A"/>
    <w:rsid w:val="007B68BD"/>
    <w:rsid w:val="007B6A2F"/>
    <w:rsid w:val="007B6A69"/>
    <w:rsid w:val="007B6D66"/>
    <w:rsid w:val="007B6D8E"/>
    <w:rsid w:val="007B6FB2"/>
    <w:rsid w:val="007B7228"/>
    <w:rsid w:val="007B732C"/>
    <w:rsid w:val="007B7387"/>
    <w:rsid w:val="007B7433"/>
    <w:rsid w:val="007B74D8"/>
    <w:rsid w:val="007B74FF"/>
    <w:rsid w:val="007B755A"/>
    <w:rsid w:val="007B7658"/>
    <w:rsid w:val="007B76B2"/>
    <w:rsid w:val="007B76CF"/>
    <w:rsid w:val="007B7746"/>
    <w:rsid w:val="007B7751"/>
    <w:rsid w:val="007B7773"/>
    <w:rsid w:val="007B7919"/>
    <w:rsid w:val="007B7B19"/>
    <w:rsid w:val="007B7B9C"/>
    <w:rsid w:val="007B7C70"/>
    <w:rsid w:val="007B7C85"/>
    <w:rsid w:val="007B7D4C"/>
    <w:rsid w:val="007B7DEB"/>
    <w:rsid w:val="007C01E9"/>
    <w:rsid w:val="007C026E"/>
    <w:rsid w:val="007C0384"/>
    <w:rsid w:val="007C0432"/>
    <w:rsid w:val="007C0449"/>
    <w:rsid w:val="007C0450"/>
    <w:rsid w:val="007C0580"/>
    <w:rsid w:val="007C0584"/>
    <w:rsid w:val="007C05C0"/>
    <w:rsid w:val="007C0672"/>
    <w:rsid w:val="007C0841"/>
    <w:rsid w:val="007C085F"/>
    <w:rsid w:val="007C092F"/>
    <w:rsid w:val="007C0B1D"/>
    <w:rsid w:val="007C0C46"/>
    <w:rsid w:val="007C0CC7"/>
    <w:rsid w:val="007C0D92"/>
    <w:rsid w:val="007C0F1C"/>
    <w:rsid w:val="007C11D0"/>
    <w:rsid w:val="007C1238"/>
    <w:rsid w:val="007C12C3"/>
    <w:rsid w:val="007C137D"/>
    <w:rsid w:val="007C15B4"/>
    <w:rsid w:val="007C161E"/>
    <w:rsid w:val="007C1672"/>
    <w:rsid w:val="007C175E"/>
    <w:rsid w:val="007C18D6"/>
    <w:rsid w:val="007C190D"/>
    <w:rsid w:val="007C1A0D"/>
    <w:rsid w:val="007C1AA4"/>
    <w:rsid w:val="007C1DB8"/>
    <w:rsid w:val="007C1DC2"/>
    <w:rsid w:val="007C1E98"/>
    <w:rsid w:val="007C1F44"/>
    <w:rsid w:val="007C1F71"/>
    <w:rsid w:val="007C2021"/>
    <w:rsid w:val="007C20CC"/>
    <w:rsid w:val="007C210F"/>
    <w:rsid w:val="007C2256"/>
    <w:rsid w:val="007C2298"/>
    <w:rsid w:val="007C23D3"/>
    <w:rsid w:val="007C2482"/>
    <w:rsid w:val="007C251A"/>
    <w:rsid w:val="007C2649"/>
    <w:rsid w:val="007C28F8"/>
    <w:rsid w:val="007C2A5B"/>
    <w:rsid w:val="007C2A78"/>
    <w:rsid w:val="007C2B50"/>
    <w:rsid w:val="007C2C6B"/>
    <w:rsid w:val="007C2E1E"/>
    <w:rsid w:val="007C2E55"/>
    <w:rsid w:val="007C2F4F"/>
    <w:rsid w:val="007C303F"/>
    <w:rsid w:val="007C3296"/>
    <w:rsid w:val="007C3388"/>
    <w:rsid w:val="007C33BD"/>
    <w:rsid w:val="007C381F"/>
    <w:rsid w:val="007C3962"/>
    <w:rsid w:val="007C3A69"/>
    <w:rsid w:val="007C3AC9"/>
    <w:rsid w:val="007C3CC5"/>
    <w:rsid w:val="007C3F26"/>
    <w:rsid w:val="007C3FFC"/>
    <w:rsid w:val="007C41FD"/>
    <w:rsid w:val="007C4361"/>
    <w:rsid w:val="007C4374"/>
    <w:rsid w:val="007C4445"/>
    <w:rsid w:val="007C44D1"/>
    <w:rsid w:val="007C44D7"/>
    <w:rsid w:val="007C44DC"/>
    <w:rsid w:val="007C4588"/>
    <w:rsid w:val="007C46A1"/>
    <w:rsid w:val="007C4711"/>
    <w:rsid w:val="007C48FF"/>
    <w:rsid w:val="007C4A4A"/>
    <w:rsid w:val="007C4D4D"/>
    <w:rsid w:val="007C4D60"/>
    <w:rsid w:val="007C4D66"/>
    <w:rsid w:val="007C50AA"/>
    <w:rsid w:val="007C5116"/>
    <w:rsid w:val="007C5476"/>
    <w:rsid w:val="007C54FC"/>
    <w:rsid w:val="007C5502"/>
    <w:rsid w:val="007C5836"/>
    <w:rsid w:val="007C5BD1"/>
    <w:rsid w:val="007C5CC7"/>
    <w:rsid w:val="007C5D3D"/>
    <w:rsid w:val="007C5E4C"/>
    <w:rsid w:val="007C5FD8"/>
    <w:rsid w:val="007C612C"/>
    <w:rsid w:val="007C6173"/>
    <w:rsid w:val="007C61C5"/>
    <w:rsid w:val="007C63BA"/>
    <w:rsid w:val="007C63C3"/>
    <w:rsid w:val="007C64A2"/>
    <w:rsid w:val="007C67AB"/>
    <w:rsid w:val="007C6ECA"/>
    <w:rsid w:val="007C6F16"/>
    <w:rsid w:val="007C722D"/>
    <w:rsid w:val="007C7308"/>
    <w:rsid w:val="007C7338"/>
    <w:rsid w:val="007C7405"/>
    <w:rsid w:val="007C7782"/>
    <w:rsid w:val="007C78C7"/>
    <w:rsid w:val="007C7911"/>
    <w:rsid w:val="007C792E"/>
    <w:rsid w:val="007C79BB"/>
    <w:rsid w:val="007C7ADB"/>
    <w:rsid w:val="007C7C1B"/>
    <w:rsid w:val="007D01F7"/>
    <w:rsid w:val="007D0201"/>
    <w:rsid w:val="007D0358"/>
    <w:rsid w:val="007D03CD"/>
    <w:rsid w:val="007D041F"/>
    <w:rsid w:val="007D04A0"/>
    <w:rsid w:val="007D06A6"/>
    <w:rsid w:val="007D06D7"/>
    <w:rsid w:val="007D0916"/>
    <w:rsid w:val="007D097F"/>
    <w:rsid w:val="007D0B85"/>
    <w:rsid w:val="007D0E28"/>
    <w:rsid w:val="007D0F87"/>
    <w:rsid w:val="007D10CE"/>
    <w:rsid w:val="007D19E6"/>
    <w:rsid w:val="007D1A1E"/>
    <w:rsid w:val="007D1A5E"/>
    <w:rsid w:val="007D1A7A"/>
    <w:rsid w:val="007D1B7B"/>
    <w:rsid w:val="007D1B7E"/>
    <w:rsid w:val="007D1BCC"/>
    <w:rsid w:val="007D2151"/>
    <w:rsid w:val="007D2480"/>
    <w:rsid w:val="007D2568"/>
    <w:rsid w:val="007D25E1"/>
    <w:rsid w:val="007D26E1"/>
    <w:rsid w:val="007D2CC8"/>
    <w:rsid w:val="007D2E75"/>
    <w:rsid w:val="007D3022"/>
    <w:rsid w:val="007D3047"/>
    <w:rsid w:val="007D31D8"/>
    <w:rsid w:val="007D3571"/>
    <w:rsid w:val="007D35EF"/>
    <w:rsid w:val="007D3761"/>
    <w:rsid w:val="007D38E9"/>
    <w:rsid w:val="007D39FA"/>
    <w:rsid w:val="007D3A39"/>
    <w:rsid w:val="007D3B90"/>
    <w:rsid w:val="007D410F"/>
    <w:rsid w:val="007D412F"/>
    <w:rsid w:val="007D42CC"/>
    <w:rsid w:val="007D432D"/>
    <w:rsid w:val="007D441E"/>
    <w:rsid w:val="007D44B0"/>
    <w:rsid w:val="007D45E3"/>
    <w:rsid w:val="007D47FA"/>
    <w:rsid w:val="007D49AE"/>
    <w:rsid w:val="007D49CC"/>
    <w:rsid w:val="007D49E6"/>
    <w:rsid w:val="007D4B4F"/>
    <w:rsid w:val="007D4B79"/>
    <w:rsid w:val="007D4B9C"/>
    <w:rsid w:val="007D4C0F"/>
    <w:rsid w:val="007D4E1B"/>
    <w:rsid w:val="007D4E28"/>
    <w:rsid w:val="007D4E84"/>
    <w:rsid w:val="007D4F0E"/>
    <w:rsid w:val="007D4FFC"/>
    <w:rsid w:val="007D50D8"/>
    <w:rsid w:val="007D5144"/>
    <w:rsid w:val="007D530E"/>
    <w:rsid w:val="007D5503"/>
    <w:rsid w:val="007D55E5"/>
    <w:rsid w:val="007D58F9"/>
    <w:rsid w:val="007D592A"/>
    <w:rsid w:val="007D5A54"/>
    <w:rsid w:val="007D5DE4"/>
    <w:rsid w:val="007D5EBD"/>
    <w:rsid w:val="007D5EE0"/>
    <w:rsid w:val="007D5F47"/>
    <w:rsid w:val="007D5FC5"/>
    <w:rsid w:val="007D60F8"/>
    <w:rsid w:val="007D64EB"/>
    <w:rsid w:val="007D6565"/>
    <w:rsid w:val="007D65C0"/>
    <w:rsid w:val="007D66AD"/>
    <w:rsid w:val="007D66C4"/>
    <w:rsid w:val="007D68FB"/>
    <w:rsid w:val="007D69E7"/>
    <w:rsid w:val="007D6D8E"/>
    <w:rsid w:val="007D6E52"/>
    <w:rsid w:val="007D6EB2"/>
    <w:rsid w:val="007D6FBE"/>
    <w:rsid w:val="007D6FD3"/>
    <w:rsid w:val="007D711D"/>
    <w:rsid w:val="007D7199"/>
    <w:rsid w:val="007D71C5"/>
    <w:rsid w:val="007D7239"/>
    <w:rsid w:val="007D726E"/>
    <w:rsid w:val="007D73FE"/>
    <w:rsid w:val="007D745E"/>
    <w:rsid w:val="007D7656"/>
    <w:rsid w:val="007D7799"/>
    <w:rsid w:val="007D7878"/>
    <w:rsid w:val="007D7A96"/>
    <w:rsid w:val="007D7C3A"/>
    <w:rsid w:val="007D7D39"/>
    <w:rsid w:val="007D7D79"/>
    <w:rsid w:val="007E0049"/>
    <w:rsid w:val="007E0081"/>
    <w:rsid w:val="007E0217"/>
    <w:rsid w:val="007E0640"/>
    <w:rsid w:val="007E0681"/>
    <w:rsid w:val="007E073B"/>
    <w:rsid w:val="007E0777"/>
    <w:rsid w:val="007E0AEB"/>
    <w:rsid w:val="007E0D5E"/>
    <w:rsid w:val="007E1011"/>
    <w:rsid w:val="007E115C"/>
    <w:rsid w:val="007E127E"/>
    <w:rsid w:val="007E1341"/>
    <w:rsid w:val="007E13E0"/>
    <w:rsid w:val="007E1470"/>
    <w:rsid w:val="007E16E6"/>
    <w:rsid w:val="007E1719"/>
    <w:rsid w:val="007E186B"/>
    <w:rsid w:val="007E187A"/>
    <w:rsid w:val="007E19E0"/>
    <w:rsid w:val="007E1B41"/>
    <w:rsid w:val="007E1B56"/>
    <w:rsid w:val="007E1C9A"/>
    <w:rsid w:val="007E1CE1"/>
    <w:rsid w:val="007E1DE2"/>
    <w:rsid w:val="007E1EC4"/>
    <w:rsid w:val="007E1FCC"/>
    <w:rsid w:val="007E2321"/>
    <w:rsid w:val="007E23D7"/>
    <w:rsid w:val="007E24D0"/>
    <w:rsid w:val="007E2635"/>
    <w:rsid w:val="007E285F"/>
    <w:rsid w:val="007E297A"/>
    <w:rsid w:val="007E2B01"/>
    <w:rsid w:val="007E2B87"/>
    <w:rsid w:val="007E2CDF"/>
    <w:rsid w:val="007E2EA5"/>
    <w:rsid w:val="007E3051"/>
    <w:rsid w:val="007E30B9"/>
    <w:rsid w:val="007E3329"/>
    <w:rsid w:val="007E345A"/>
    <w:rsid w:val="007E3501"/>
    <w:rsid w:val="007E36B8"/>
    <w:rsid w:val="007E3746"/>
    <w:rsid w:val="007E39D3"/>
    <w:rsid w:val="007E3C81"/>
    <w:rsid w:val="007E3CFB"/>
    <w:rsid w:val="007E3D5F"/>
    <w:rsid w:val="007E3D6E"/>
    <w:rsid w:val="007E3D7C"/>
    <w:rsid w:val="007E3E4E"/>
    <w:rsid w:val="007E425F"/>
    <w:rsid w:val="007E434A"/>
    <w:rsid w:val="007E43BA"/>
    <w:rsid w:val="007E43D9"/>
    <w:rsid w:val="007E4448"/>
    <w:rsid w:val="007E4503"/>
    <w:rsid w:val="007E46F7"/>
    <w:rsid w:val="007E4746"/>
    <w:rsid w:val="007E4785"/>
    <w:rsid w:val="007E4871"/>
    <w:rsid w:val="007E49D8"/>
    <w:rsid w:val="007E4B54"/>
    <w:rsid w:val="007E4BD7"/>
    <w:rsid w:val="007E522B"/>
    <w:rsid w:val="007E52E2"/>
    <w:rsid w:val="007E5325"/>
    <w:rsid w:val="007E557E"/>
    <w:rsid w:val="007E55B1"/>
    <w:rsid w:val="007E5694"/>
    <w:rsid w:val="007E5729"/>
    <w:rsid w:val="007E5928"/>
    <w:rsid w:val="007E5BD9"/>
    <w:rsid w:val="007E5C0D"/>
    <w:rsid w:val="007E5C9B"/>
    <w:rsid w:val="007E5D01"/>
    <w:rsid w:val="007E6044"/>
    <w:rsid w:val="007E6127"/>
    <w:rsid w:val="007E6143"/>
    <w:rsid w:val="007E62B5"/>
    <w:rsid w:val="007E67EA"/>
    <w:rsid w:val="007E6821"/>
    <w:rsid w:val="007E6A4D"/>
    <w:rsid w:val="007E6ABD"/>
    <w:rsid w:val="007E6B7C"/>
    <w:rsid w:val="007E6C79"/>
    <w:rsid w:val="007E6D69"/>
    <w:rsid w:val="007E6DBB"/>
    <w:rsid w:val="007E6DE4"/>
    <w:rsid w:val="007E6EA1"/>
    <w:rsid w:val="007E6EA4"/>
    <w:rsid w:val="007E7190"/>
    <w:rsid w:val="007E71B9"/>
    <w:rsid w:val="007E7203"/>
    <w:rsid w:val="007E73B3"/>
    <w:rsid w:val="007E74F1"/>
    <w:rsid w:val="007E750F"/>
    <w:rsid w:val="007E75EF"/>
    <w:rsid w:val="007E75F1"/>
    <w:rsid w:val="007E784B"/>
    <w:rsid w:val="007E78AD"/>
    <w:rsid w:val="007E798B"/>
    <w:rsid w:val="007E79B4"/>
    <w:rsid w:val="007E7DC5"/>
    <w:rsid w:val="007E7E12"/>
    <w:rsid w:val="007F01BA"/>
    <w:rsid w:val="007F01E0"/>
    <w:rsid w:val="007F0225"/>
    <w:rsid w:val="007F0238"/>
    <w:rsid w:val="007F02F9"/>
    <w:rsid w:val="007F060D"/>
    <w:rsid w:val="007F0672"/>
    <w:rsid w:val="007F06A1"/>
    <w:rsid w:val="007F07DF"/>
    <w:rsid w:val="007F0814"/>
    <w:rsid w:val="007F0871"/>
    <w:rsid w:val="007F087A"/>
    <w:rsid w:val="007F0A55"/>
    <w:rsid w:val="007F0A8A"/>
    <w:rsid w:val="007F0BF9"/>
    <w:rsid w:val="007F0C12"/>
    <w:rsid w:val="007F0CE7"/>
    <w:rsid w:val="007F0D36"/>
    <w:rsid w:val="007F0DA1"/>
    <w:rsid w:val="007F0F0C"/>
    <w:rsid w:val="007F0F86"/>
    <w:rsid w:val="007F0FD8"/>
    <w:rsid w:val="007F1007"/>
    <w:rsid w:val="007F1103"/>
    <w:rsid w:val="007F1288"/>
    <w:rsid w:val="007F16AA"/>
    <w:rsid w:val="007F16CD"/>
    <w:rsid w:val="007F17E3"/>
    <w:rsid w:val="007F182B"/>
    <w:rsid w:val="007F18EA"/>
    <w:rsid w:val="007F18F1"/>
    <w:rsid w:val="007F1967"/>
    <w:rsid w:val="007F1ABF"/>
    <w:rsid w:val="007F1B4E"/>
    <w:rsid w:val="007F1BE4"/>
    <w:rsid w:val="007F1BEF"/>
    <w:rsid w:val="007F1C59"/>
    <w:rsid w:val="007F1CCB"/>
    <w:rsid w:val="007F1E14"/>
    <w:rsid w:val="007F1E80"/>
    <w:rsid w:val="007F1F09"/>
    <w:rsid w:val="007F1F7D"/>
    <w:rsid w:val="007F2085"/>
    <w:rsid w:val="007F20F2"/>
    <w:rsid w:val="007F2320"/>
    <w:rsid w:val="007F24AA"/>
    <w:rsid w:val="007F25F7"/>
    <w:rsid w:val="007F25FC"/>
    <w:rsid w:val="007F26C0"/>
    <w:rsid w:val="007F27F1"/>
    <w:rsid w:val="007F2842"/>
    <w:rsid w:val="007F2BA9"/>
    <w:rsid w:val="007F2BEF"/>
    <w:rsid w:val="007F2C46"/>
    <w:rsid w:val="007F2E5D"/>
    <w:rsid w:val="007F2FA4"/>
    <w:rsid w:val="007F3087"/>
    <w:rsid w:val="007F30BB"/>
    <w:rsid w:val="007F3182"/>
    <w:rsid w:val="007F3203"/>
    <w:rsid w:val="007F3255"/>
    <w:rsid w:val="007F33A4"/>
    <w:rsid w:val="007F3570"/>
    <w:rsid w:val="007F3750"/>
    <w:rsid w:val="007F410F"/>
    <w:rsid w:val="007F44C7"/>
    <w:rsid w:val="007F45E6"/>
    <w:rsid w:val="007F462C"/>
    <w:rsid w:val="007F49F5"/>
    <w:rsid w:val="007F4A94"/>
    <w:rsid w:val="007F4B58"/>
    <w:rsid w:val="007F4B5A"/>
    <w:rsid w:val="007F4CDA"/>
    <w:rsid w:val="007F4F45"/>
    <w:rsid w:val="007F4F62"/>
    <w:rsid w:val="007F4FAA"/>
    <w:rsid w:val="007F5352"/>
    <w:rsid w:val="007F53D4"/>
    <w:rsid w:val="007F5448"/>
    <w:rsid w:val="007F5551"/>
    <w:rsid w:val="007F5780"/>
    <w:rsid w:val="007F5820"/>
    <w:rsid w:val="007F5843"/>
    <w:rsid w:val="007F5947"/>
    <w:rsid w:val="007F59A1"/>
    <w:rsid w:val="007F5B7C"/>
    <w:rsid w:val="007F5C37"/>
    <w:rsid w:val="007F5C6C"/>
    <w:rsid w:val="007F6009"/>
    <w:rsid w:val="007F6102"/>
    <w:rsid w:val="007F655E"/>
    <w:rsid w:val="007F661D"/>
    <w:rsid w:val="007F6728"/>
    <w:rsid w:val="007F675A"/>
    <w:rsid w:val="007F678D"/>
    <w:rsid w:val="007F6AC4"/>
    <w:rsid w:val="007F6B46"/>
    <w:rsid w:val="007F6D3C"/>
    <w:rsid w:val="007F6DFE"/>
    <w:rsid w:val="007F6E52"/>
    <w:rsid w:val="007F6EBC"/>
    <w:rsid w:val="007F6F22"/>
    <w:rsid w:val="007F6F42"/>
    <w:rsid w:val="007F71FA"/>
    <w:rsid w:val="007F7244"/>
    <w:rsid w:val="007F72DE"/>
    <w:rsid w:val="007F750C"/>
    <w:rsid w:val="007F7795"/>
    <w:rsid w:val="007F79FE"/>
    <w:rsid w:val="007F7D72"/>
    <w:rsid w:val="007F7D7C"/>
    <w:rsid w:val="007F7DB8"/>
    <w:rsid w:val="007F7DD3"/>
    <w:rsid w:val="007F7E38"/>
    <w:rsid w:val="007F7F72"/>
    <w:rsid w:val="00800025"/>
    <w:rsid w:val="008001AB"/>
    <w:rsid w:val="00800209"/>
    <w:rsid w:val="008002B9"/>
    <w:rsid w:val="008002C8"/>
    <w:rsid w:val="008003B9"/>
    <w:rsid w:val="00800457"/>
    <w:rsid w:val="008007B3"/>
    <w:rsid w:val="00800860"/>
    <w:rsid w:val="0080089F"/>
    <w:rsid w:val="00800963"/>
    <w:rsid w:val="008009D3"/>
    <w:rsid w:val="00800A8A"/>
    <w:rsid w:val="00800B1E"/>
    <w:rsid w:val="00800C57"/>
    <w:rsid w:val="00800D87"/>
    <w:rsid w:val="00800DCB"/>
    <w:rsid w:val="00800FA5"/>
    <w:rsid w:val="00800FD2"/>
    <w:rsid w:val="008010A4"/>
    <w:rsid w:val="0080112D"/>
    <w:rsid w:val="00801170"/>
    <w:rsid w:val="00801310"/>
    <w:rsid w:val="00801335"/>
    <w:rsid w:val="0080138E"/>
    <w:rsid w:val="0080155C"/>
    <w:rsid w:val="00801638"/>
    <w:rsid w:val="00801964"/>
    <w:rsid w:val="008019F2"/>
    <w:rsid w:val="00801CBD"/>
    <w:rsid w:val="00801D2E"/>
    <w:rsid w:val="00801DC7"/>
    <w:rsid w:val="00801E6A"/>
    <w:rsid w:val="0080211D"/>
    <w:rsid w:val="00802120"/>
    <w:rsid w:val="0080235B"/>
    <w:rsid w:val="0080238F"/>
    <w:rsid w:val="00802506"/>
    <w:rsid w:val="00802621"/>
    <w:rsid w:val="00802660"/>
    <w:rsid w:val="00802774"/>
    <w:rsid w:val="0080282F"/>
    <w:rsid w:val="00802830"/>
    <w:rsid w:val="008028FF"/>
    <w:rsid w:val="00803113"/>
    <w:rsid w:val="008031DB"/>
    <w:rsid w:val="00803365"/>
    <w:rsid w:val="008034E7"/>
    <w:rsid w:val="00803662"/>
    <w:rsid w:val="0080374E"/>
    <w:rsid w:val="008038CC"/>
    <w:rsid w:val="008038E2"/>
    <w:rsid w:val="00803959"/>
    <w:rsid w:val="00803B04"/>
    <w:rsid w:val="00803E1F"/>
    <w:rsid w:val="008044A2"/>
    <w:rsid w:val="0080458E"/>
    <w:rsid w:val="0080466E"/>
    <w:rsid w:val="008049EE"/>
    <w:rsid w:val="00804C75"/>
    <w:rsid w:val="00804CED"/>
    <w:rsid w:val="00804D4A"/>
    <w:rsid w:val="00804F22"/>
    <w:rsid w:val="00804FE6"/>
    <w:rsid w:val="00805292"/>
    <w:rsid w:val="008052E1"/>
    <w:rsid w:val="00805447"/>
    <w:rsid w:val="00805482"/>
    <w:rsid w:val="0080552D"/>
    <w:rsid w:val="00805766"/>
    <w:rsid w:val="0080581B"/>
    <w:rsid w:val="008059BE"/>
    <w:rsid w:val="008059D7"/>
    <w:rsid w:val="008059E2"/>
    <w:rsid w:val="00805BCA"/>
    <w:rsid w:val="00805D37"/>
    <w:rsid w:val="00805D6E"/>
    <w:rsid w:val="00805DC1"/>
    <w:rsid w:val="00805EAD"/>
    <w:rsid w:val="00805F27"/>
    <w:rsid w:val="0080603B"/>
    <w:rsid w:val="008063B5"/>
    <w:rsid w:val="008066E1"/>
    <w:rsid w:val="0080681C"/>
    <w:rsid w:val="0080684B"/>
    <w:rsid w:val="008069A4"/>
    <w:rsid w:val="008069EB"/>
    <w:rsid w:val="00806A6E"/>
    <w:rsid w:val="00806D77"/>
    <w:rsid w:val="00806D97"/>
    <w:rsid w:val="00806DA2"/>
    <w:rsid w:val="00807064"/>
    <w:rsid w:val="008070ED"/>
    <w:rsid w:val="00807118"/>
    <w:rsid w:val="0080719E"/>
    <w:rsid w:val="00807483"/>
    <w:rsid w:val="008075AF"/>
    <w:rsid w:val="00807607"/>
    <w:rsid w:val="00807769"/>
    <w:rsid w:val="008077A4"/>
    <w:rsid w:val="00807B3C"/>
    <w:rsid w:val="00807C83"/>
    <w:rsid w:val="00807D8E"/>
    <w:rsid w:val="00807E0F"/>
    <w:rsid w:val="008101EC"/>
    <w:rsid w:val="0081020C"/>
    <w:rsid w:val="008103BF"/>
    <w:rsid w:val="00810503"/>
    <w:rsid w:val="0081059B"/>
    <w:rsid w:val="008105A1"/>
    <w:rsid w:val="0081075F"/>
    <w:rsid w:val="0081079B"/>
    <w:rsid w:val="008108BF"/>
    <w:rsid w:val="008108EF"/>
    <w:rsid w:val="00810942"/>
    <w:rsid w:val="008109A9"/>
    <w:rsid w:val="008109DC"/>
    <w:rsid w:val="00810CD1"/>
    <w:rsid w:val="00810D3F"/>
    <w:rsid w:val="0081101F"/>
    <w:rsid w:val="00811196"/>
    <w:rsid w:val="0081131B"/>
    <w:rsid w:val="0081135E"/>
    <w:rsid w:val="00811466"/>
    <w:rsid w:val="00811763"/>
    <w:rsid w:val="00811A85"/>
    <w:rsid w:val="00811ADE"/>
    <w:rsid w:val="00811F69"/>
    <w:rsid w:val="00812207"/>
    <w:rsid w:val="00812498"/>
    <w:rsid w:val="0081267F"/>
    <w:rsid w:val="008126AD"/>
    <w:rsid w:val="00812822"/>
    <w:rsid w:val="00812956"/>
    <w:rsid w:val="00812AE3"/>
    <w:rsid w:val="00812B1D"/>
    <w:rsid w:val="00812B44"/>
    <w:rsid w:val="00812D27"/>
    <w:rsid w:val="00812DCD"/>
    <w:rsid w:val="00812DDC"/>
    <w:rsid w:val="008130E4"/>
    <w:rsid w:val="0081316C"/>
    <w:rsid w:val="008132A8"/>
    <w:rsid w:val="008132DE"/>
    <w:rsid w:val="008133DA"/>
    <w:rsid w:val="00813884"/>
    <w:rsid w:val="0081397E"/>
    <w:rsid w:val="008139DE"/>
    <w:rsid w:val="008139FC"/>
    <w:rsid w:val="00813BB2"/>
    <w:rsid w:val="00813CC7"/>
    <w:rsid w:val="00813D46"/>
    <w:rsid w:val="00813F88"/>
    <w:rsid w:val="00814042"/>
    <w:rsid w:val="0081420B"/>
    <w:rsid w:val="00814333"/>
    <w:rsid w:val="00814387"/>
    <w:rsid w:val="00814457"/>
    <w:rsid w:val="0081449A"/>
    <w:rsid w:val="00814506"/>
    <w:rsid w:val="00814566"/>
    <w:rsid w:val="008145E2"/>
    <w:rsid w:val="008145F0"/>
    <w:rsid w:val="008146EB"/>
    <w:rsid w:val="00814910"/>
    <w:rsid w:val="00814C15"/>
    <w:rsid w:val="00814D61"/>
    <w:rsid w:val="00814FA7"/>
    <w:rsid w:val="0081516E"/>
    <w:rsid w:val="008151FF"/>
    <w:rsid w:val="00815203"/>
    <w:rsid w:val="00815245"/>
    <w:rsid w:val="0081528F"/>
    <w:rsid w:val="00815338"/>
    <w:rsid w:val="00815348"/>
    <w:rsid w:val="0081547B"/>
    <w:rsid w:val="00815579"/>
    <w:rsid w:val="008155A2"/>
    <w:rsid w:val="008156D6"/>
    <w:rsid w:val="00815826"/>
    <w:rsid w:val="00815A54"/>
    <w:rsid w:val="00815A7B"/>
    <w:rsid w:val="00815E64"/>
    <w:rsid w:val="00815EE7"/>
    <w:rsid w:val="0081606A"/>
    <w:rsid w:val="008162FB"/>
    <w:rsid w:val="00816435"/>
    <w:rsid w:val="008167AC"/>
    <w:rsid w:val="008167F3"/>
    <w:rsid w:val="008168BB"/>
    <w:rsid w:val="008169BC"/>
    <w:rsid w:val="00816AB5"/>
    <w:rsid w:val="00816C1B"/>
    <w:rsid w:val="00816C39"/>
    <w:rsid w:val="00816D96"/>
    <w:rsid w:val="00816F11"/>
    <w:rsid w:val="00816FA3"/>
    <w:rsid w:val="00817188"/>
    <w:rsid w:val="008171B9"/>
    <w:rsid w:val="0081729B"/>
    <w:rsid w:val="00817372"/>
    <w:rsid w:val="0081749C"/>
    <w:rsid w:val="008176F0"/>
    <w:rsid w:val="00817788"/>
    <w:rsid w:val="00817794"/>
    <w:rsid w:val="00817810"/>
    <w:rsid w:val="0081785D"/>
    <w:rsid w:val="00817A74"/>
    <w:rsid w:val="00817B0F"/>
    <w:rsid w:val="00817BA7"/>
    <w:rsid w:val="00817BC6"/>
    <w:rsid w:val="00817CC2"/>
    <w:rsid w:val="00817CCC"/>
    <w:rsid w:val="00817D63"/>
    <w:rsid w:val="00817DC4"/>
    <w:rsid w:val="008200F8"/>
    <w:rsid w:val="008201C6"/>
    <w:rsid w:val="00820280"/>
    <w:rsid w:val="008203F7"/>
    <w:rsid w:val="008204C8"/>
    <w:rsid w:val="008206A4"/>
    <w:rsid w:val="00820AB7"/>
    <w:rsid w:val="00820AF3"/>
    <w:rsid w:val="00820CFF"/>
    <w:rsid w:val="00820D1D"/>
    <w:rsid w:val="00820DB7"/>
    <w:rsid w:val="00820F37"/>
    <w:rsid w:val="00820FB8"/>
    <w:rsid w:val="00821009"/>
    <w:rsid w:val="0082100F"/>
    <w:rsid w:val="00821145"/>
    <w:rsid w:val="00821217"/>
    <w:rsid w:val="00821247"/>
    <w:rsid w:val="0082127E"/>
    <w:rsid w:val="008214A3"/>
    <w:rsid w:val="008214D4"/>
    <w:rsid w:val="008214E2"/>
    <w:rsid w:val="00821501"/>
    <w:rsid w:val="00821553"/>
    <w:rsid w:val="00821720"/>
    <w:rsid w:val="0082175A"/>
    <w:rsid w:val="0082176E"/>
    <w:rsid w:val="00821826"/>
    <w:rsid w:val="00821A19"/>
    <w:rsid w:val="00821CF9"/>
    <w:rsid w:val="00821D89"/>
    <w:rsid w:val="00821DE5"/>
    <w:rsid w:val="00822071"/>
    <w:rsid w:val="008220B3"/>
    <w:rsid w:val="008222E4"/>
    <w:rsid w:val="00822598"/>
    <w:rsid w:val="008225E3"/>
    <w:rsid w:val="0082292A"/>
    <w:rsid w:val="00822A2C"/>
    <w:rsid w:val="00822D74"/>
    <w:rsid w:val="00822DCE"/>
    <w:rsid w:val="00822E58"/>
    <w:rsid w:val="00822F2B"/>
    <w:rsid w:val="00822F2C"/>
    <w:rsid w:val="00823120"/>
    <w:rsid w:val="00823291"/>
    <w:rsid w:val="00823394"/>
    <w:rsid w:val="00823458"/>
    <w:rsid w:val="0082354C"/>
    <w:rsid w:val="00823976"/>
    <w:rsid w:val="008239AC"/>
    <w:rsid w:val="00823A27"/>
    <w:rsid w:val="00823C40"/>
    <w:rsid w:val="00823CC8"/>
    <w:rsid w:val="00823DEE"/>
    <w:rsid w:val="00823E8E"/>
    <w:rsid w:val="00823F8A"/>
    <w:rsid w:val="00824121"/>
    <w:rsid w:val="00824194"/>
    <w:rsid w:val="00824316"/>
    <w:rsid w:val="008243DD"/>
    <w:rsid w:val="00824493"/>
    <w:rsid w:val="008246E7"/>
    <w:rsid w:val="008246FF"/>
    <w:rsid w:val="008247AA"/>
    <w:rsid w:val="008247FF"/>
    <w:rsid w:val="00824963"/>
    <w:rsid w:val="00824A27"/>
    <w:rsid w:val="00824C5F"/>
    <w:rsid w:val="00824FB8"/>
    <w:rsid w:val="0082506D"/>
    <w:rsid w:val="00825585"/>
    <w:rsid w:val="00825739"/>
    <w:rsid w:val="00825773"/>
    <w:rsid w:val="008259E0"/>
    <w:rsid w:val="00825AB4"/>
    <w:rsid w:val="00825C3E"/>
    <w:rsid w:val="00825D16"/>
    <w:rsid w:val="0082600C"/>
    <w:rsid w:val="0082609F"/>
    <w:rsid w:val="00826208"/>
    <w:rsid w:val="0082625D"/>
    <w:rsid w:val="0082638F"/>
    <w:rsid w:val="008263E3"/>
    <w:rsid w:val="0082655A"/>
    <w:rsid w:val="008265CE"/>
    <w:rsid w:val="00826659"/>
    <w:rsid w:val="0082674A"/>
    <w:rsid w:val="0082682C"/>
    <w:rsid w:val="00826AA1"/>
    <w:rsid w:val="00826AE1"/>
    <w:rsid w:val="00826B5E"/>
    <w:rsid w:val="00826C94"/>
    <w:rsid w:val="00826ED2"/>
    <w:rsid w:val="00826F89"/>
    <w:rsid w:val="00826F8A"/>
    <w:rsid w:val="00827000"/>
    <w:rsid w:val="008274C8"/>
    <w:rsid w:val="00827506"/>
    <w:rsid w:val="008275E3"/>
    <w:rsid w:val="00827626"/>
    <w:rsid w:val="00827919"/>
    <w:rsid w:val="00827AA3"/>
    <w:rsid w:val="00827B38"/>
    <w:rsid w:val="00827B88"/>
    <w:rsid w:val="00827E26"/>
    <w:rsid w:val="00827ED9"/>
    <w:rsid w:val="00827FC1"/>
    <w:rsid w:val="00827FF4"/>
    <w:rsid w:val="0083005E"/>
    <w:rsid w:val="00830135"/>
    <w:rsid w:val="008301A7"/>
    <w:rsid w:val="008301E5"/>
    <w:rsid w:val="008305E8"/>
    <w:rsid w:val="00830696"/>
    <w:rsid w:val="008309D5"/>
    <w:rsid w:val="00830B2F"/>
    <w:rsid w:val="00830B3E"/>
    <w:rsid w:val="00830BE5"/>
    <w:rsid w:val="00830C25"/>
    <w:rsid w:val="00830CF2"/>
    <w:rsid w:val="00830F44"/>
    <w:rsid w:val="0083100B"/>
    <w:rsid w:val="008313E2"/>
    <w:rsid w:val="00831462"/>
    <w:rsid w:val="008317A5"/>
    <w:rsid w:val="008317AA"/>
    <w:rsid w:val="0083184D"/>
    <w:rsid w:val="00831B04"/>
    <w:rsid w:val="00831BBA"/>
    <w:rsid w:val="00831D50"/>
    <w:rsid w:val="00831D8F"/>
    <w:rsid w:val="00831F71"/>
    <w:rsid w:val="00831FCC"/>
    <w:rsid w:val="00832061"/>
    <w:rsid w:val="008320E9"/>
    <w:rsid w:val="008322C8"/>
    <w:rsid w:val="00832373"/>
    <w:rsid w:val="008326B7"/>
    <w:rsid w:val="00832912"/>
    <w:rsid w:val="0083293D"/>
    <w:rsid w:val="00832B67"/>
    <w:rsid w:val="00832CB5"/>
    <w:rsid w:val="00832F76"/>
    <w:rsid w:val="00833138"/>
    <w:rsid w:val="00833214"/>
    <w:rsid w:val="008333B1"/>
    <w:rsid w:val="00833443"/>
    <w:rsid w:val="008335D5"/>
    <w:rsid w:val="0083384F"/>
    <w:rsid w:val="00833863"/>
    <w:rsid w:val="0083386D"/>
    <w:rsid w:val="0083387C"/>
    <w:rsid w:val="008338A5"/>
    <w:rsid w:val="008338BD"/>
    <w:rsid w:val="00833954"/>
    <w:rsid w:val="00833993"/>
    <w:rsid w:val="00833A03"/>
    <w:rsid w:val="00833AB3"/>
    <w:rsid w:val="00833C29"/>
    <w:rsid w:val="00833CAE"/>
    <w:rsid w:val="00833D81"/>
    <w:rsid w:val="0083415C"/>
    <w:rsid w:val="00834299"/>
    <w:rsid w:val="0083436B"/>
    <w:rsid w:val="008343F6"/>
    <w:rsid w:val="008344AF"/>
    <w:rsid w:val="00834588"/>
    <w:rsid w:val="00834626"/>
    <w:rsid w:val="00834702"/>
    <w:rsid w:val="00834818"/>
    <w:rsid w:val="00834DEA"/>
    <w:rsid w:val="00834F39"/>
    <w:rsid w:val="00834F68"/>
    <w:rsid w:val="00835088"/>
    <w:rsid w:val="00835109"/>
    <w:rsid w:val="0083524E"/>
    <w:rsid w:val="008352A4"/>
    <w:rsid w:val="008353D5"/>
    <w:rsid w:val="008357EF"/>
    <w:rsid w:val="00835813"/>
    <w:rsid w:val="0083599C"/>
    <w:rsid w:val="00835A19"/>
    <w:rsid w:val="00835AE7"/>
    <w:rsid w:val="00835AED"/>
    <w:rsid w:val="00835B47"/>
    <w:rsid w:val="00835F35"/>
    <w:rsid w:val="00835F56"/>
    <w:rsid w:val="0083604E"/>
    <w:rsid w:val="0083606F"/>
    <w:rsid w:val="00836165"/>
    <w:rsid w:val="00836267"/>
    <w:rsid w:val="008363BD"/>
    <w:rsid w:val="008363F5"/>
    <w:rsid w:val="0083689F"/>
    <w:rsid w:val="00836C98"/>
    <w:rsid w:val="00836F18"/>
    <w:rsid w:val="00836F35"/>
    <w:rsid w:val="00836FC5"/>
    <w:rsid w:val="008371DC"/>
    <w:rsid w:val="008371E7"/>
    <w:rsid w:val="0083724A"/>
    <w:rsid w:val="00837452"/>
    <w:rsid w:val="00837689"/>
    <w:rsid w:val="0083786F"/>
    <w:rsid w:val="0083794B"/>
    <w:rsid w:val="00837A93"/>
    <w:rsid w:val="00837B0B"/>
    <w:rsid w:val="00837B2B"/>
    <w:rsid w:val="00837B39"/>
    <w:rsid w:val="00837C8C"/>
    <w:rsid w:val="00837D33"/>
    <w:rsid w:val="00837F38"/>
    <w:rsid w:val="0084004F"/>
    <w:rsid w:val="008401AF"/>
    <w:rsid w:val="008401F8"/>
    <w:rsid w:val="008402CD"/>
    <w:rsid w:val="008402D0"/>
    <w:rsid w:val="0084037A"/>
    <w:rsid w:val="008403CD"/>
    <w:rsid w:val="00840449"/>
    <w:rsid w:val="00840758"/>
    <w:rsid w:val="008407FE"/>
    <w:rsid w:val="00840A1B"/>
    <w:rsid w:val="00840ADB"/>
    <w:rsid w:val="00840BC6"/>
    <w:rsid w:val="00840FED"/>
    <w:rsid w:val="00841161"/>
    <w:rsid w:val="00841299"/>
    <w:rsid w:val="008412E4"/>
    <w:rsid w:val="00841406"/>
    <w:rsid w:val="00841575"/>
    <w:rsid w:val="008415AF"/>
    <w:rsid w:val="00841812"/>
    <w:rsid w:val="00841865"/>
    <w:rsid w:val="008418C0"/>
    <w:rsid w:val="00841A89"/>
    <w:rsid w:val="00841AEE"/>
    <w:rsid w:val="00841B71"/>
    <w:rsid w:val="00841C22"/>
    <w:rsid w:val="00841D59"/>
    <w:rsid w:val="00841DA2"/>
    <w:rsid w:val="00841DB4"/>
    <w:rsid w:val="00842089"/>
    <w:rsid w:val="008421F7"/>
    <w:rsid w:val="00842495"/>
    <w:rsid w:val="008424D9"/>
    <w:rsid w:val="00842575"/>
    <w:rsid w:val="008425DF"/>
    <w:rsid w:val="008427D5"/>
    <w:rsid w:val="008428DD"/>
    <w:rsid w:val="00842B10"/>
    <w:rsid w:val="00842BF3"/>
    <w:rsid w:val="00842C91"/>
    <w:rsid w:val="00842EA0"/>
    <w:rsid w:val="00842F7B"/>
    <w:rsid w:val="00842FD8"/>
    <w:rsid w:val="00843033"/>
    <w:rsid w:val="00843136"/>
    <w:rsid w:val="008432C3"/>
    <w:rsid w:val="008432D7"/>
    <w:rsid w:val="00843428"/>
    <w:rsid w:val="0084346E"/>
    <w:rsid w:val="00843523"/>
    <w:rsid w:val="0084352F"/>
    <w:rsid w:val="008436FD"/>
    <w:rsid w:val="0084370B"/>
    <w:rsid w:val="00843800"/>
    <w:rsid w:val="00843877"/>
    <w:rsid w:val="0084387E"/>
    <w:rsid w:val="008439B5"/>
    <w:rsid w:val="00843B91"/>
    <w:rsid w:val="00843C3C"/>
    <w:rsid w:val="00843CAA"/>
    <w:rsid w:val="00843F33"/>
    <w:rsid w:val="00843F3F"/>
    <w:rsid w:val="00843F43"/>
    <w:rsid w:val="0084402A"/>
    <w:rsid w:val="0084425E"/>
    <w:rsid w:val="00844411"/>
    <w:rsid w:val="008444AC"/>
    <w:rsid w:val="00844592"/>
    <w:rsid w:val="00844645"/>
    <w:rsid w:val="008446C5"/>
    <w:rsid w:val="0084470B"/>
    <w:rsid w:val="008449D6"/>
    <w:rsid w:val="008449FC"/>
    <w:rsid w:val="00844A54"/>
    <w:rsid w:val="00844BFB"/>
    <w:rsid w:val="00844C22"/>
    <w:rsid w:val="00844D50"/>
    <w:rsid w:val="00845057"/>
    <w:rsid w:val="00845267"/>
    <w:rsid w:val="0084528F"/>
    <w:rsid w:val="0084532E"/>
    <w:rsid w:val="00845358"/>
    <w:rsid w:val="00845537"/>
    <w:rsid w:val="00845597"/>
    <w:rsid w:val="00845709"/>
    <w:rsid w:val="00845858"/>
    <w:rsid w:val="008459F1"/>
    <w:rsid w:val="00845B35"/>
    <w:rsid w:val="00845B48"/>
    <w:rsid w:val="00845B85"/>
    <w:rsid w:val="00845C0F"/>
    <w:rsid w:val="00845DA3"/>
    <w:rsid w:val="00845E1B"/>
    <w:rsid w:val="0084609D"/>
    <w:rsid w:val="008460D3"/>
    <w:rsid w:val="00846281"/>
    <w:rsid w:val="00846330"/>
    <w:rsid w:val="0084640C"/>
    <w:rsid w:val="00846508"/>
    <w:rsid w:val="00846A1D"/>
    <w:rsid w:val="00846A7B"/>
    <w:rsid w:val="00846BB7"/>
    <w:rsid w:val="00846CDC"/>
    <w:rsid w:val="0084704C"/>
    <w:rsid w:val="00847293"/>
    <w:rsid w:val="008475D3"/>
    <w:rsid w:val="008476FD"/>
    <w:rsid w:val="00847950"/>
    <w:rsid w:val="008479DD"/>
    <w:rsid w:val="00847A61"/>
    <w:rsid w:val="00847B15"/>
    <w:rsid w:val="00847E03"/>
    <w:rsid w:val="00847F45"/>
    <w:rsid w:val="0084DFEF"/>
    <w:rsid w:val="0085012D"/>
    <w:rsid w:val="008501D3"/>
    <w:rsid w:val="00850209"/>
    <w:rsid w:val="0085021A"/>
    <w:rsid w:val="008502AC"/>
    <w:rsid w:val="008502EF"/>
    <w:rsid w:val="008503E1"/>
    <w:rsid w:val="0085055B"/>
    <w:rsid w:val="008506A3"/>
    <w:rsid w:val="008506F9"/>
    <w:rsid w:val="008507B3"/>
    <w:rsid w:val="008507F7"/>
    <w:rsid w:val="00850814"/>
    <w:rsid w:val="00850A59"/>
    <w:rsid w:val="00850F24"/>
    <w:rsid w:val="00850FC0"/>
    <w:rsid w:val="008510FC"/>
    <w:rsid w:val="00851223"/>
    <w:rsid w:val="008512CE"/>
    <w:rsid w:val="008515D4"/>
    <w:rsid w:val="0085182A"/>
    <w:rsid w:val="00851DD3"/>
    <w:rsid w:val="00851F2C"/>
    <w:rsid w:val="00852083"/>
    <w:rsid w:val="008520B8"/>
    <w:rsid w:val="00852376"/>
    <w:rsid w:val="008525BB"/>
    <w:rsid w:val="008525C7"/>
    <w:rsid w:val="00852607"/>
    <w:rsid w:val="008526F1"/>
    <w:rsid w:val="008528F0"/>
    <w:rsid w:val="00852929"/>
    <w:rsid w:val="00852AA1"/>
    <w:rsid w:val="00852DEE"/>
    <w:rsid w:val="00852E32"/>
    <w:rsid w:val="00852F17"/>
    <w:rsid w:val="00852F7E"/>
    <w:rsid w:val="00853016"/>
    <w:rsid w:val="0085313E"/>
    <w:rsid w:val="00853196"/>
    <w:rsid w:val="008533FA"/>
    <w:rsid w:val="0085358B"/>
    <w:rsid w:val="008537A2"/>
    <w:rsid w:val="0085384F"/>
    <w:rsid w:val="00853871"/>
    <w:rsid w:val="00853990"/>
    <w:rsid w:val="00853A2C"/>
    <w:rsid w:val="00853C28"/>
    <w:rsid w:val="00853C7F"/>
    <w:rsid w:val="008542B0"/>
    <w:rsid w:val="00854444"/>
    <w:rsid w:val="008545CC"/>
    <w:rsid w:val="0085460F"/>
    <w:rsid w:val="00854908"/>
    <w:rsid w:val="00854A1A"/>
    <w:rsid w:val="00854DE0"/>
    <w:rsid w:val="00854EEE"/>
    <w:rsid w:val="008552F2"/>
    <w:rsid w:val="0085530D"/>
    <w:rsid w:val="00855320"/>
    <w:rsid w:val="008554CF"/>
    <w:rsid w:val="008557B8"/>
    <w:rsid w:val="00855876"/>
    <w:rsid w:val="0085593E"/>
    <w:rsid w:val="0085599C"/>
    <w:rsid w:val="008559BB"/>
    <w:rsid w:val="00855BCF"/>
    <w:rsid w:val="00855C2E"/>
    <w:rsid w:val="00855DE5"/>
    <w:rsid w:val="00855EA9"/>
    <w:rsid w:val="00855F90"/>
    <w:rsid w:val="00855F9C"/>
    <w:rsid w:val="0085601B"/>
    <w:rsid w:val="00856088"/>
    <w:rsid w:val="0085623A"/>
    <w:rsid w:val="00856326"/>
    <w:rsid w:val="0085656A"/>
    <w:rsid w:val="008566B4"/>
    <w:rsid w:val="008569C3"/>
    <w:rsid w:val="00856AF3"/>
    <w:rsid w:val="00856C04"/>
    <w:rsid w:val="00856C31"/>
    <w:rsid w:val="00856CD6"/>
    <w:rsid w:val="00856EF2"/>
    <w:rsid w:val="00856EFF"/>
    <w:rsid w:val="008572B9"/>
    <w:rsid w:val="00857390"/>
    <w:rsid w:val="008573D6"/>
    <w:rsid w:val="00857691"/>
    <w:rsid w:val="008576B5"/>
    <w:rsid w:val="00857734"/>
    <w:rsid w:val="00857928"/>
    <w:rsid w:val="00857AD1"/>
    <w:rsid w:val="00857E5C"/>
    <w:rsid w:val="00857F2C"/>
    <w:rsid w:val="0086001A"/>
    <w:rsid w:val="00860157"/>
    <w:rsid w:val="00860251"/>
    <w:rsid w:val="008602D2"/>
    <w:rsid w:val="008602EE"/>
    <w:rsid w:val="008602F8"/>
    <w:rsid w:val="00860815"/>
    <w:rsid w:val="00860826"/>
    <w:rsid w:val="008609DF"/>
    <w:rsid w:val="00860B1A"/>
    <w:rsid w:val="00860B81"/>
    <w:rsid w:val="00860BB1"/>
    <w:rsid w:val="00860E21"/>
    <w:rsid w:val="00860FBE"/>
    <w:rsid w:val="008611A4"/>
    <w:rsid w:val="008611F5"/>
    <w:rsid w:val="00861230"/>
    <w:rsid w:val="008613E8"/>
    <w:rsid w:val="008615B9"/>
    <w:rsid w:val="0086173C"/>
    <w:rsid w:val="0086175D"/>
    <w:rsid w:val="00861795"/>
    <w:rsid w:val="008617C5"/>
    <w:rsid w:val="008618CB"/>
    <w:rsid w:val="008618DA"/>
    <w:rsid w:val="00861AF4"/>
    <w:rsid w:val="00861BC4"/>
    <w:rsid w:val="00861C34"/>
    <w:rsid w:val="00861CF6"/>
    <w:rsid w:val="00861E4F"/>
    <w:rsid w:val="00862411"/>
    <w:rsid w:val="00862606"/>
    <w:rsid w:val="00862624"/>
    <w:rsid w:val="00862804"/>
    <w:rsid w:val="0086281E"/>
    <w:rsid w:val="00862826"/>
    <w:rsid w:val="0086289F"/>
    <w:rsid w:val="00862923"/>
    <w:rsid w:val="00862970"/>
    <w:rsid w:val="00862A2E"/>
    <w:rsid w:val="00862B75"/>
    <w:rsid w:val="00862E47"/>
    <w:rsid w:val="00862FFD"/>
    <w:rsid w:val="00863117"/>
    <w:rsid w:val="00863347"/>
    <w:rsid w:val="0086334C"/>
    <w:rsid w:val="008635F1"/>
    <w:rsid w:val="008637D6"/>
    <w:rsid w:val="0086388B"/>
    <w:rsid w:val="00863943"/>
    <w:rsid w:val="008639E6"/>
    <w:rsid w:val="00863C70"/>
    <w:rsid w:val="00863D50"/>
    <w:rsid w:val="00863FEF"/>
    <w:rsid w:val="00864006"/>
    <w:rsid w:val="008640D2"/>
    <w:rsid w:val="0086410D"/>
    <w:rsid w:val="008642E5"/>
    <w:rsid w:val="00864313"/>
    <w:rsid w:val="00864488"/>
    <w:rsid w:val="008644EF"/>
    <w:rsid w:val="008646EB"/>
    <w:rsid w:val="00864774"/>
    <w:rsid w:val="008647C9"/>
    <w:rsid w:val="00864889"/>
    <w:rsid w:val="00864A4A"/>
    <w:rsid w:val="00864AF8"/>
    <w:rsid w:val="00864C71"/>
    <w:rsid w:val="00864DD7"/>
    <w:rsid w:val="00864E20"/>
    <w:rsid w:val="00864ED6"/>
    <w:rsid w:val="00864EFC"/>
    <w:rsid w:val="00865109"/>
    <w:rsid w:val="0086518D"/>
    <w:rsid w:val="008653D8"/>
    <w:rsid w:val="0086545A"/>
    <w:rsid w:val="0086557D"/>
    <w:rsid w:val="0086562B"/>
    <w:rsid w:val="00865965"/>
    <w:rsid w:val="00865ACD"/>
    <w:rsid w:val="00865C94"/>
    <w:rsid w:val="00865CA7"/>
    <w:rsid w:val="008660EF"/>
    <w:rsid w:val="0086616D"/>
    <w:rsid w:val="0086622B"/>
    <w:rsid w:val="00866494"/>
    <w:rsid w:val="008664E8"/>
    <w:rsid w:val="008664ED"/>
    <w:rsid w:val="00866516"/>
    <w:rsid w:val="008666EA"/>
    <w:rsid w:val="008667C8"/>
    <w:rsid w:val="00866930"/>
    <w:rsid w:val="008669F2"/>
    <w:rsid w:val="00866B48"/>
    <w:rsid w:val="00866BC5"/>
    <w:rsid w:val="00866F53"/>
    <w:rsid w:val="00866F8C"/>
    <w:rsid w:val="00867372"/>
    <w:rsid w:val="008675BD"/>
    <w:rsid w:val="008675CD"/>
    <w:rsid w:val="00867614"/>
    <w:rsid w:val="0086774E"/>
    <w:rsid w:val="008678AC"/>
    <w:rsid w:val="00867A07"/>
    <w:rsid w:val="00867A0D"/>
    <w:rsid w:val="00867A7A"/>
    <w:rsid w:val="00867B3D"/>
    <w:rsid w:val="00867B4B"/>
    <w:rsid w:val="00867B6E"/>
    <w:rsid w:val="00867C72"/>
    <w:rsid w:val="00867C9F"/>
    <w:rsid w:val="00867F6B"/>
    <w:rsid w:val="00867FFC"/>
    <w:rsid w:val="0087008A"/>
    <w:rsid w:val="008700B8"/>
    <w:rsid w:val="0087015B"/>
    <w:rsid w:val="0087024C"/>
    <w:rsid w:val="00870476"/>
    <w:rsid w:val="00870497"/>
    <w:rsid w:val="00870617"/>
    <w:rsid w:val="008707AC"/>
    <w:rsid w:val="00870854"/>
    <w:rsid w:val="00870906"/>
    <w:rsid w:val="00870997"/>
    <w:rsid w:val="008709FE"/>
    <w:rsid w:val="00870A36"/>
    <w:rsid w:val="00870A56"/>
    <w:rsid w:val="00870B3D"/>
    <w:rsid w:val="00870BD2"/>
    <w:rsid w:val="00870CBE"/>
    <w:rsid w:val="00870CC6"/>
    <w:rsid w:val="00870DE2"/>
    <w:rsid w:val="00870EE3"/>
    <w:rsid w:val="008710DE"/>
    <w:rsid w:val="00871111"/>
    <w:rsid w:val="0087126B"/>
    <w:rsid w:val="00871781"/>
    <w:rsid w:val="008717A5"/>
    <w:rsid w:val="00871A0C"/>
    <w:rsid w:val="00871BB6"/>
    <w:rsid w:val="00871C45"/>
    <w:rsid w:val="00871C74"/>
    <w:rsid w:val="00871CB5"/>
    <w:rsid w:val="00871E35"/>
    <w:rsid w:val="00871E92"/>
    <w:rsid w:val="0087231A"/>
    <w:rsid w:val="008724C9"/>
    <w:rsid w:val="0087272D"/>
    <w:rsid w:val="0087284B"/>
    <w:rsid w:val="00872964"/>
    <w:rsid w:val="00872A84"/>
    <w:rsid w:val="00872A9A"/>
    <w:rsid w:val="00872B54"/>
    <w:rsid w:val="00872D3A"/>
    <w:rsid w:val="00872D3E"/>
    <w:rsid w:val="00872D93"/>
    <w:rsid w:val="00872E5E"/>
    <w:rsid w:val="0087308E"/>
    <w:rsid w:val="008730B9"/>
    <w:rsid w:val="0087311E"/>
    <w:rsid w:val="00873394"/>
    <w:rsid w:val="008733BE"/>
    <w:rsid w:val="008733D0"/>
    <w:rsid w:val="008735A6"/>
    <w:rsid w:val="008735D0"/>
    <w:rsid w:val="008735DD"/>
    <w:rsid w:val="00873669"/>
    <w:rsid w:val="00873F4D"/>
    <w:rsid w:val="008743C9"/>
    <w:rsid w:val="00874526"/>
    <w:rsid w:val="008746DB"/>
    <w:rsid w:val="008748BF"/>
    <w:rsid w:val="00874A21"/>
    <w:rsid w:val="00874B66"/>
    <w:rsid w:val="00874E0D"/>
    <w:rsid w:val="00874E89"/>
    <w:rsid w:val="00874F35"/>
    <w:rsid w:val="00875232"/>
    <w:rsid w:val="008752EE"/>
    <w:rsid w:val="00875324"/>
    <w:rsid w:val="008753F7"/>
    <w:rsid w:val="008755A9"/>
    <w:rsid w:val="008755EF"/>
    <w:rsid w:val="00875842"/>
    <w:rsid w:val="008758CA"/>
    <w:rsid w:val="00875EFC"/>
    <w:rsid w:val="008761BE"/>
    <w:rsid w:val="008761F6"/>
    <w:rsid w:val="00876502"/>
    <w:rsid w:val="008768A5"/>
    <w:rsid w:val="008769E2"/>
    <w:rsid w:val="00876DEC"/>
    <w:rsid w:val="008770C7"/>
    <w:rsid w:val="0087741C"/>
    <w:rsid w:val="008774B8"/>
    <w:rsid w:val="008777AF"/>
    <w:rsid w:val="00877A2E"/>
    <w:rsid w:val="00877E23"/>
    <w:rsid w:val="00877E36"/>
    <w:rsid w:val="00877E56"/>
    <w:rsid w:val="0088004A"/>
    <w:rsid w:val="008800BF"/>
    <w:rsid w:val="00880211"/>
    <w:rsid w:val="00880260"/>
    <w:rsid w:val="00880459"/>
    <w:rsid w:val="00880470"/>
    <w:rsid w:val="0088055A"/>
    <w:rsid w:val="0088065B"/>
    <w:rsid w:val="008806A5"/>
    <w:rsid w:val="00880883"/>
    <w:rsid w:val="00880A7B"/>
    <w:rsid w:val="00880C08"/>
    <w:rsid w:val="00880C6C"/>
    <w:rsid w:val="00880CB0"/>
    <w:rsid w:val="00880D94"/>
    <w:rsid w:val="00880E8F"/>
    <w:rsid w:val="00880F19"/>
    <w:rsid w:val="008810F9"/>
    <w:rsid w:val="00881234"/>
    <w:rsid w:val="008813FA"/>
    <w:rsid w:val="0088147E"/>
    <w:rsid w:val="00881480"/>
    <w:rsid w:val="008815BA"/>
    <w:rsid w:val="00881865"/>
    <w:rsid w:val="00881903"/>
    <w:rsid w:val="00881938"/>
    <w:rsid w:val="0088194C"/>
    <w:rsid w:val="008819EA"/>
    <w:rsid w:val="00881B77"/>
    <w:rsid w:val="00881E60"/>
    <w:rsid w:val="00881EB7"/>
    <w:rsid w:val="00881FB7"/>
    <w:rsid w:val="00882030"/>
    <w:rsid w:val="00882077"/>
    <w:rsid w:val="0088218A"/>
    <w:rsid w:val="00882416"/>
    <w:rsid w:val="0088277B"/>
    <w:rsid w:val="00882A5F"/>
    <w:rsid w:val="00882BA0"/>
    <w:rsid w:val="00882C91"/>
    <w:rsid w:val="00882D08"/>
    <w:rsid w:val="00882F2B"/>
    <w:rsid w:val="00882F3A"/>
    <w:rsid w:val="00883076"/>
    <w:rsid w:val="008830FA"/>
    <w:rsid w:val="00883108"/>
    <w:rsid w:val="0088322D"/>
    <w:rsid w:val="008832A0"/>
    <w:rsid w:val="0088338A"/>
    <w:rsid w:val="00883476"/>
    <w:rsid w:val="0088354B"/>
    <w:rsid w:val="00883605"/>
    <w:rsid w:val="0088370D"/>
    <w:rsid w:val="00883A06"/>
    <w:rsid w:val="00883A6D"/>
    <w:rsid w:val="00883ACB"/>
    <w:rsid w:val="00883C45"/>
    <w:rsid w:val="00883EBF"/>
    <w:rsid w:val="008840B4"/>
    <w:rsid w:val="0088410D"/>
    <w:rsid w:val="008841F6"/>
    <w:rsid w:val="008841FD"/>
    <w:rsid w:val="00884450"/>
    <w:rsid w:val="0088450A"/>
    <w:rsid w:val="00884512"/>
    <w:rsid w:val="00884612"/>
    <w:rsid w:val="0088493D"/>
    <w:rsid w:val="00884978"/>
    <w:rsid w:val="00884B30"/>
    <w:rsid w:val="00884F8D"/>
    <w:rsid w:val="00884FEA"/>
    <w:rsid w:val="008852F2"/>
    <w:rsid w:val="00885306"/>
    <w:rsid w:val="0088538A"/>
    <w:rsid w:val="008853A4"/>
    <w:rsid w:val="00885478"/>
    <w:rsid w:val="008855F3"/>
    <w:rsid w:val="008857D5"/>
    <w:rsid w:val="0088587A"/>
    <w:rsid w:val="008859DC"/>
    <w:rsid w:val="00885D4B"/>
    <w:rsid w:val="00885DD4"/>
    <w:rsid w:val="00885DFD"/>
    <w:rsid w:val="00885E4A"/>
    <w:rsid w:val="00885F72"/>
    <w:rsid w:val="008860C2"/>
    <w:rsid w:val="008860EC"/>
    <w:rsid w:val="0088614B"/>
    <w:rsid w:val="008862FD"/>
    <w:rsid w:val="00886332"/>
    <w:rsid w:val="00886346"/>
    <w:rsid w:val="00886415"/>
    <w:rsid w:val="0088648A"/>
    <w:rsid w:val="008864EA"/>
    <w:rsid w:val="0088652D"/>
    <w:rsid w:val="008865D0"/>
    <w:rsid w:val="0088684F"/>
    <w:rsid w:val="00886997"/>
    <w:rsid w:val="008869BD"/>
    <w:rsid w:val="00886A5C"/>
    <w:rsid w:val="00886B3B"/>
    <w:rsid w:val="00886BA4"/>
    <w:rsid w:val="00886CC2"/>
    <w:rsid w:val="00886D06"/>
    <w:rsid w:val="00886E7E"/>
    <w:rsid w:val="00886EC5"/>
    <w:rsid w:val="00886F24"/>
    <w:rsid w:val="00886F64"/>
    <w:rsid w:val="00887893"/>
    <w:rsid w:val="00887946"/>
    <w:rsid w:val="00887BB5"/>
    <w:rsid w:val="00887C16"/>
    <w:rsid w:val="00887E47"/>
    <w:rsid w:val="0089028A"/>
    <w:rsid w:val="008904A5"/>
    <w:rsid w:val="008904D4"/>
    <w:rsid w:val="008905DE"/>
    <w:rsid w:val="00890601"/>
    <w:rsid w:val="008906B2"/>
    <w:rsid w:val="00890745"/>
    <w:rsid w:val="008907A7"/>
    <w:rsid w:val="0089080A"/>
    <w:rsid w:val="0089088F"/>
    <w:rsid w:val="0089089B"/>
    <w:rsid w:val="0089095A"/>
    <w:rsid w:val="00890A7B"/>
    <w:rsid w:val="00890AA8"/>
    <w:rsid w:val="00890B24"/>
    <w:rsid w:val="00890E1A"/>
    <w:rsid w:val="00890F91"/>
    <w:rsid w:val="008911F9"/>
    <w:rsid w:val="0089124C"/>
    <w:rsid w:val="008912A8"/>
    <w:rsid w:val="008914DB"/>
    <w:rsid w:val="00891664"/>
    <w:rsid w:val="008917DB"/>
    <w:rsid w:val="008918A0"/>
    <w:rsid w:val="008918B9"/>
    <w:rsid w:val="008918F4"/>
    <w:rsid w:val="00891A24"/>
    <w:rsid w:val="00891CBD"/>
    <w:rsid w:val="00891CC8"/>
    <w:rsid w:val="00891DE8"/>
    <w:rsid w:val="00891E4E"/>
    <w:rsid w:val="00891F04"/>
    <w:rsid w:val="00891F27"/>
    <w:rsid w:val="0089200B"/>
    <w:rsid w:val="00892026"/>
    <w:rsid w:val="0089209F"/>
    <w:rsid w:val="00892139"/>
    <w:rsid w:val="008922AF"/>
    <w:rsid w:val="008922E2"/>
    <w:rsid w:val="0089235D"/>
    <w:rsid w:val="008924DE"/>
    <w:rsid w:val="008924FB"/>
    <w:rsid w:val="0089253A"/>
    <w:rsid w:val="00892718"/>
    <w:rsid w:val="008929ED"/>
    <w:rsid w:val="00892A15"/>
    <w:rsid w:val="00892A2D"/>
    <w:rsid w:val="00892B88"/>
    <w:rsid w:val="00892CB2"/>
    <w:rsid w:val="0089300F"/>
    <w:rsid w:val="0089301D"/>
    <w:rsid w:val="00893172"/>
    <w:rsid w:val="0089320A"/>
    <w:rsid w:val="00893290"/>
    <w:rsid w:val="008932C4"/>
    <w:rsid w:val="0089339C"/>
    <w:rsid w:val="008933B0"/>
    <w:rsid w:val="00893664"/>
    <w:rsid w:val="00893678"/>
    <w:rsid w:val="008936AE"/>
    <w:rsid w:val="0089379B"/>
    <w:rsid w:val="008937FE"/>
    <w:rsid w:val="00893C1F"/>
    <w:rsid w:val="00893E89"/>
    <w:rsid w:val="008942A0"/>
    <w:rsid w:val="008943D7"/>
    <w:rsid w:val="008944FA"/>
    <w:rsid w:val="0089488B"/>
    <w:rsid w:val="008948F7"/>
    <w:rsid w:val="008949BB"/>
    <w:rsid w:val="00894AAB"/>
    <w:rsid w:val="00894B19"/>
    <w:rsid w:val="00894BAD"/>
    <w:rsid w:val="00894C80"/>
    <w:rsid w:val="00894D4D"/>
    <w:rsid w:val="00894F64"/>
    <w:rsid w:val="0089522D"/>
    <w:rsid w:val="00895611"/>
    <w:rsid w:val="00895670"/>
    <w:rsid w:val="0089599E"/>
    <w:rsid w:val="00895AA5"/>
    <w:rsid w:val="00895B6F"/>
    <w:rsid w:val="00895BFD"/>
    <w:rsid w:val="00895C30"/>
    <w:rsid w:val="00895CDC"/>
    <w:rsid w:val="00895ED3"/>
    <w:rsid w:val="00895F4F"/>
    <w:rsid w:val="00895F97"/>
    <w:rsid w:val="008960D4"/>
    <w:rsid w:val="00896111"/>
    <w:rsid w:val="008961AC"/>
    <w:rsid w:val="0089644C"/>
    <w:rsid w:val="00896C7C"/>
    <w:rsid w:val="00896ECE"/>
    <w:rsid w:val="0089716F"/>
    <w:rsid w:val="008971F3"/>
    <w:rsid w:val="008972F5"/>
    <w:rsid w:val="008974B6"/>
    <w:rsid w:val="00897508"/>
    <w:rsid w:val="00897558"/>
    <w:rsid w:val="008978A6"/>
    <w:rsid w:val="0089791B"/>
    <w:rsid w:val="0089797B"/>
    <w:rsid w:val="008979C9"/>
    <w:rsid w:val="00897A0E"/>
    <w:rsid w:val="00897CB0"/>
    <w:rsid w:val="008A04C8"/>
    <w:rsid w:val="008A0637"/>
    <w:rsid w:val="008A06FB"/>
    <w:rsid w:val="008A081D"/>
    <w:rsid w:val="008A0896"/>
    <w:rsid w:val="008A08DD"/>
    <w:rsid w:val="008A0944"/>
    <w:rsid w:val="008A0CB2"/>
    <w:rsid w:val="008A0D22"/>
    <w:rsid w:val="008A0F73"/>
    <w:rsid w:val="008A0F99"/>
    <w:rsid w:val="008A1034"/>
    <w:rsid w:val="008A1151"/>
    <w:rsid w:val="008A11D1"/>
    <w:rsid w:val="008A1462"/>
    <w:rsid w:val="008A176F"/>
    <w:rsid w:val="008A1936"/>
    <w:rsid w:val="008A1945"/>
    <w:rsid w:val="008A19C9"/>
    <w:rsid w:val="008A1A84"/>
    <w:rsid w:val="008A1AA7"/>
    <w:rsid w:val="008A1CDE"/>
    <w:rsid w:val="008A1E5C"/>
    <w:rsid w:val="008A1F45"/>
    <w:rsid w:val="008A21B4"/>
    <w:rsid w:val="008A2252"/>
    <w:rsid w:val="008A238E"/>
    <w:rsid w:val="008A242C"/>
    <w:rsid w:val="008A25BE"/>
    <w:rsid w:val="008A2620"/>
    <w:rsid w:val="008A27D4"/>
    <w:rsid w:val="008A2A08"/>
    <w:rsid w:val="008A2A34"/>
    <w:rsid w:val="008A2E70"/>
    <w:rsid w:val="008A2E96"/>
    <w:rsid w:val="008A311B"/>
    <w:rsid w:val="008A356F"/>
    <w:rsid w:val="008A3755"/>
    <w:rsid w:val="008A3772"/>
    <w:rsid w:val="008A38E7"/>
    <w:rsid w:val="008A39C4"/>
    <w:rsid w:val="008A3BD2"/>
    <w:rsid w:val="008A3DD6"/>
    <w:rsid w:val="008A3E05"/>
    <w:rsid w:val="008A3F55"/>
    <w:rsid w:val="008A42B0"/>
    <w:rsid w:val="008A42D7"/>
    <w:rsid w:val="008A4393"/>
    <w:rsid w:val="008A4416"/>
    <w:rsid w:val="008A44EE"/>
    <w:rsid w:val="008A4701"/>
    <w:rsid w:val="008A4702"/>
    <w:rsid w:val="008A484B"/>
    <w:rsid w:val="008A49E7"/>
    <w:rsid w:val="008A4B76"/>
    <w:rsid w:val="008A4C17"/>
    <w:rsid w:val="008A4C5B"/>
    <w:rsid w:val="008A4C85"/>
    <w:rsid w:val="008A4D28"/>
    <w:rsid w:val="008A4DF5"/>
    <w:rsid w:val="008A4EB3"/>
    <w:rsid w:val="008A4F90"/>
    <w:rsid w:val="008A4FAD"/>
    <w:rsid w:val="008A528D"/>
    <w:rsid w:val="008A5297"/>
    <w:rsid w:val="008A52BB"/>
    <w:rsid w:val="008A5315"/>
    <w:rsid w:val="008A538D"/>
    <w:rsid w:val="008A5579"/>
    <w:rsid w:val="008A5612"/>
    <w:rsid w:val="008A561A"/>
    <w:rsid w:val="008A5644"/>
    <w:rsid w:val="008A5697"/>
    <w:rsid w:val="008A572C"/>
    <w:rsid w:val="008A5B5F"/>
    <w:rsid w:val="008A643A"/>
    <w:rsid w:val="008A68DB"/>
    <w:rsid w:val="008A6956"/>
    <w:rsid w:val="008A6A61"/>
    <w:rsid w:val="008A6DD3"/>
    <w:rsid w:val="008A6F82"/>
    <w:rsid w:val="008A7206"/>
    <w:rsid w:val="008A73B6"/>
    <w:rsid w:val="008A75DE"/>
    <w:rsid w:val="008A7611"/>
    <w:rsid w:val="008A7653"/>
    <w:rsid w:val="008A7674"/>
    <w:rsid w:val="008A76FF"/>
    <w:rsid w:val="008A7805"/>
    <w:rsid w:val="008A7BD0"/>
    <w:rsid w:val="008A7CD5"/>
    <w:rsid w:val="008A7D9B"/>
    <w:rsid w:val="008B0029"/>
    <w:rsid w:val="008B01F7"/>
    <w:rsid w:val="008B0232"/>
    <w:rsid w:val="008B0321"/>
    <w:rsid w:val="008B03B9"/>
    <w:rsid w:val="008B0786"/>
    <w:rsid w:val="008B0C32"/>
    <w:rsid w:val="008B0E53"/>
    <w:rsid w:val="008B0F97"/>
    <w:rsid w:val="008B1057"/>
    <w:rsid w:val="008B1195"/>
    <w:rsid w:val="008B11E7"/>
    <w:rsid w:val="008B123B"/>
    <w:rsid w:val="008B1494"/>
    <w:rsid w:val="008B1550"/>
    <w:rsid w:val="008B1571"/>
    <w:rsid w:val="008B1576"/>
    <w:rsid w:val="008B15C8"/>
    <w:rsid w:val="008B16A3"/>
    <w:rsid w:val="008B1712"/>
    <w:rsid w:val="008B17C3"/>
    <w:rsid w:val="008B19DC"/>
    <w:rsid w:val="008B1AAE"/>
    <w:rsid w:val="008B1AC6"/>
    <w:rsid w:val="008B1AF3"/>
    <w:rsid w:val="008B1BEE"/>
    <w:rsid w:val="008B1CAF"/>
    <w:rsid w:val="008B1CE1"/>
    <w:rsid w:val="008B1DBC"/>
    <w:rsid w:val="008B1E36"/>
    <w:rsid w:val="008B1F38"/>
    <w:rsid w:val="008B1F60"/>
    <w:rsid w:val="008B2041"/>
    <w:rsid w:val="008B255C"/>
    <w:rsid w:val="008B2591"/>
    <w:rsid w:val="008B25C1"/>
    <w:rsid w:val="008B264F"/>
    <w:rsid w:val="008B271E"/>
    <w:rsid w:val="008B2817"/>
    <w:rsid w:val="008B28F3"/>
    <w:rsid w:val="008B2A93"/>
    <w:rsid w:val="008B2B21"/>
    <w:rsid w:val="008B2CCD"/>
    <w:rsid w:val="008B2E56"/>
    <w:rsid w:val="008B2E67"/>
    <w:rsid w:val="008B2F6E"/>
    <w:rsid w:val="008B3133"/>
    <w:rsid w:val="008B313D"/>
    <w:rsid w:val="008B3222"/>
    <w:rsid w:val="008B3251"/>
    <w:rsid w:val="008B3323"/>
    <w:rsid w:val="008B34C2"/>
    <w:rsid w:val="008B3888"/>
    <w:rsid w:val="008B3B35"/>
    <w:rsid w:val="008B3B81"/>
    <w:rsid w:val="008B3C21"/>
    <w:rsid w:val="008B3CE2"/>
    <w:rsid w:val="008B3D23"/>
    <w:rsid w:val="008B3DD4"/>
    <w:rsid w:val="008B3E7B"/>
    <w:rsid w:val="008B401C"/>
    <w:rsid w:val="008B429B"/>
    <w:rsid w:val="008B43AB"/>
    <w:rsid w:val="008B440F"/>
    <w:rsid w:val="008B462E"/>
    <w:rsid w:val="008B46EA"/>
    <w:rsid w:val="008B47A1"/>
    <w:rsid w:val="008B49DF"/>
    <w:rsid w:val="008B4ABD"/>
    <w:rsid w:val="008B4DFF"/>
    <w:rsid w:val="008B4E5C"/>
    <w:rsid w:val="008B4E80"/>
    <w:rsid w:val="008B4EC4"/>
    <w:rsid w:val="008B4F1D"/>
    <w:rsid w:val="008B4F7B"/>
    <w:rsid w:val="008B4F98"/>
    <w:rsid w:val="008B4FBC"/>
    <w:rsid w:val="008B5098"/>
    <w:rsid w:val="008B51AB"/>
    <w:rsid w:val="008B5263"/>
    <w:rsid w:val="008B53F8"/>
    <w:rsid w:val="008B543E"/>
    <w:rsid w:val="008B549D"/>
    <w:rsid w:val="008B5573"/>
    <w:rsid w:val="008B55F2"/>
    <w:rsid w:val="008B57AD"/>
    <w:rsid w:val="008B5954"/>
    <w:rsid w:val="008B595C"/>
    <w:rsid w:val="008B5A43"/>
    <w:rsid w:val="008B5A92"/>
    <w:rsid w:val="008B5B2C"/>
    <w:rsid w:val="008B5BAA"/>
    <w:rsid w:val="008B60B5"/>
    <w:rsid w:val="008B6226"/>
    <w:rsid w:val="008B6281"/>
    <w:rsid w:val="008B63A5"/>
    <w:rsid w:val="008B6630"/>
    <w:rsid w:val="008B663F"/>
    <w:rsid w:val="008B675C"/>
    <w:rsid w:val="008B689D"/>
    <w:rsid w:val="008B6991"/>
    <w:rsid w:val="008B6A98"/>
    <w:rsid w:val="008B6B12"/>
    <w:rsid w:val="008B6CE4"/>
    <w:rsid w:val="008B6F83"/>
    <w:rsid w:val="008B6FCA"/>
    <w:rsid w:val="008B6FE1"/>
    <w:rsid w:val="008B70CF"/>
    <w:rsid w:val="008B741B"/>
    <w:rsid w:val="008B74D3"/>
    <w:rsid w:val="008B75A1"/>
    <w:rsid w:val="008B7898"/>
    <w:rsid w:val="008B79EE"/>
    <w:rsid w:val="008B7A45"/>
    <w:rsid w:val="008B7BCC"/>
    <w:rsid w:val="008B7BEF"/>
    <w:rsid w:val="008B7C24"/>
    <w:rsid w:val="008B7C46"/>
    <w:rsid w:val="008B7D48"/>
    <w:rsid w:val="008B7E64"/>
    <w:rsid w:val="008B7EA0"/>
    <w:rsid w:val="008B7F32"/>
    <w:rsid w:val="008B7FD3"/>
    <w:rsid w:val="008B7FD8"/>
    <w:rsid w:val="008C0093"/>
    <w:rsid w:val="008C02B2"/>
    <w:rsid w:val="008C02F4"/>
    <w:rsid w:val="008C05FD"/>
    <w:rsid w:val="008C0603"/>
    <w:rsid w:val="008C0607"/>
    <w:rsid w:val="008C0818"/>
    <w:rsid w:val="008C08A3"/>
    <w:rsid w:val="008C0C71"/>
    <w:rsid w:val="008C0FE1"/>
    <w:rsid w:val="008C125E"/>
    <w:rsid w:val="008C130D"/>
    <w:rsid w:val="008C1385"/>
    <w:rsid w:val="008C13BF"/>
    <w:rsid w:val="008C141E"/>
    <w:rsid w:val="008C171A"/>
    <w:rsid w:val="008C1833"/>
    <w:rsid w:val="008C1AE3"/>
    <w:rsid w:val="008C1AE4"/>
    <w:rsid w:val="008C1C24"/>
    <w:rsid w:val="008C1E76"/>
    <w:rsid w:val="008C1F63"/>
    <w:rsid w:val="008C2069"/>
    <w:rsid w:val="008C206B"/>
    <w:rsid w:val="008C2080"/>
    <w:rsid w:val="008C2271"/>
    <w:rsid w:val="008C2656"/>
    <w:rsid w:val="008C2670"/>
    <w:rsid w:val="008C2973"/>
    <w:rsid w:val="008C2B41"/>
    <w:rsid w:val="008C2BA8"/>
    <w:rsid w:val="008C2BF2"/>
    <w:rsid w:val="008C2BFB"/>
    <w:rsid w:val="008C2C25"/>
    <w:rsid w:val="008C2C7B"/>
    <w:rsid w:val="008C2E20"/>
    <w:rsid w:val="008C2F4E"/>
    <w:rsid w:val="008C31E5"/>
    <w:rsid w:val="008C33C7"/>
    <w:rsid w:val="008C34BB"/>
    <w:rsid w:val="008C3733"/>
    <w:rsid w:val="008C385B"/>
    <w:rsid w:val="008C38A6"/>
    <w:rsid w:val="008C3AC6"/>
    <w:rsid w:val="008C3EBD"/>
    <w:rsid w:val="008C3F1E"/>
    <w:rsid w:val="008C40AD"/>
    <w:rsid w:val="008C41E0"/>
    <w:rsid w:val="008C4305"/>
    <w:rsid w:val="008C4313"/>
    <w:rsid w:val="008C43D6"/>
    <w:rsid w:val="008C4423"/>
    <w:rsid w:val="008C44A3"/>
    <w:rsid w:val="008C4612"/>
    <w:rsid w:val="008C48A6"/>
    <w:rsid w:val="008C4953"/>
    <w:rsid w:val="008C49FB"/>
    <w:rsid w:val="008C4C35"/>
    <w:rsid w:val="008C4C6E"/>
    <w:rsid w:val="008C4C90"/>
    <w:rsid w:val="008C4D3E"/>
    <w:rsid w:val="008C5021"/>
    <w:rsid w:val="008C5091"/>
    <w:rsid w:val="008C5301"/>
    <w:rsid w:val="008C549B"/>
    <w:rsid w:val="008C559F"/>
    <w:rsid w:val="008C572D"/>
    <w:rsid w:val="008C5730"/>
    <w:rsid w:val="008C58A9"/>
    <w:rsid w:val="008C59AA"/>
    <w:rsid w:val="008C59C0"/>
    <w:rsid w:val="008C59FB"/>
    <w:rsid w:val="008C5A69"/>
    <w:rsid w:val="008C5A88"/>
    <w:rsid w:val="008C5B54"/>
    <w:rsid w:val="008C5B66"/>
    <w:rsid w:val="008C5B69"/>
    <w:rsid w:val="008C5B91"/>
    <w:rsid w:val="008C5C7D"/>
    <w:rsid w:val="008C5D50"/>
    <w:rsid w:val="008C5EBE"/>
    <w:rsid w:val="008C6014"/>
    <w:rsid w:val="008C6324"/>
    <w:rsid w:val="008C643D"/>
    <w:rsid w:val="008C64C4"/>
    <w:rsid w:val="008C654D"/>
    <w:rsid w:val="008C67AC"/>
    <w:rsid w:val="008C6A4D"/>
    <w:rsid w:val="008C6A5A"/>
    <w:rsid w:val="008C6B45"/>
    <w:rsid w:val="008C6D5E"/>
    <w:rsid w:val="008C6E44"/>
    <w:rsid w:val="008C6F69"/>
    <w:rsid w:val="008C70FA"/>
    <w:rsid w:val="008C710B"/>
    <w:rsid w:val="008C714C"/>
    <w:rsid w:val="008C7189"/>
    <w:rsid w:val="008C71DC"/>
    <w:rsid w:val="008C7202"/>
    <w:rsid w:val="008C75E8"/>
    <w:rsid w:val="008C767C"/>
    <w:rsid w:val="008C76CA"/>
    <w:rsid w:val="008C77D1"/>
    <w:rsid w:val="008C79DB"/>
    <w:rsid w:val="008C79E9"/>
    <w:rsid w:val="008C7A74"/>
    <w:rsid w:val="008C7B57"/>
    <w:rsid w:val="008C7E56"/>
    <w:rsid w:val="008D002C"/>
    <w:rsid w:val="008D0550"/>
    <w:rsid w:val="008D0759"/>
    <w:rsid w:val="008D09CE"/>
    <w:rsid w:val="008D0B1E"/>
    <w:rsid w:val="008D0BFB"/>
    <w:rsid w:val="008D0E1F"/>
    <w:rsid w:val="008D0E2F"/>
    <w:rsid w:val="008D0E38"/>
    <w:rsid w:val="008D0E96"/>
    <w:rsid w:val="008D0EAB"/>
    <w:rsid w:val="008D11F7"/>
    <w:rsid w:val="008D1280"/>
    <w:rsid w:val="008D12B2"/>
    <w:rsid w:val="008D12F7"/>
    <w:rsid w:val="008D142B"/>
    <w:rsid w:val="008D1436"/>
    <w:rsid w:val="008D15C6"/>
    <w:rsid w:val="008D1800"/>
    <w:rsid w:val="008D1811"/>
    <w:rsid w:val="008D181D"/>
    <w:rsid w:val="008D18FB"/>
    <w:rsid w:val="008D1AA5"/>
    <w:rsid w:val="008D1B3C"/>
    <w:rsid w:val="008D1D55"/>
    <w:rsid w:val="008D205B"/>
    <w:rsid w:val="008D2121"/>
    <w:rsid w:val="008D21C6"/>
    <w:rsid w:val="008D21E2"/>
    <w:rsid w:val="008D265F"/>
    <w:rsid w:val="008D276F"/>
    <w:rsid w:val="008D289F"/>
    <w:rsid w:val="008D295A"/>
    <w:rsid w:val="008D2C1B"/>
    <w:rsid w:val="008D2C4E"/>
    <w:rsid w:val="008D2CDD"/>
    <w:rsid w:val="008D2F67"/>
    <w:rsid w:val="008D3025"/>
    <w:rsid w:val="008D30CC"/>
    <w:rsid w:val="008D32EF"/>
    <w:rsid w:val="008D3326"/>
    <w:rsid w:val="008D3363"/>
    <w:rsid w:val="008D3419"/>
    <w:rsid w:val="008D3455"/>
    <w:rsid w:val="008D35A3"/>
    <w:rsid w:val="008D376F"/>
    <w:rsid w:val="008D3771"/>
    <w:rsid w:val="008D38FC"/>
    <w:rsid w:val="008D3A1F"/>
    <w:rsid w:val="008D3B5B"/>
    <w:rsid w:val="008D3BC4"/>
    <w:rsid w:val="008D3C09"/>
    <w:rsid w:val="008D3C9F"/>
    <w:rsid w:val="008D3D89"/>
    <w:rsid w:val="008D3E77"/>
    <w:rsid w:val="008D3EB8"/>
    <w:rsid w:val="008D3F14"/>
    <w:rsid w:val="008D423E"/>
    <w:rsid w:val="008D4449"/>
    <w:rsid w:val="008D4461"/>
    <w:rsid w:val="008D44A3"/>
    <w:rsid w:val="008D45A0"/>
    <w:rsid w:val="008D45B4"/>
    <w:rsid w:val="008D45B7"/>
    <w:rsid w:val="008D465A"/>
    <w:rsid w:val="008D47BD"/>
    <w:rsid w:val="008D48FE"/>
    <w:rsid w:val="008D4A7B"/>
    <w:rsid w:val="008D4A97"/>
    <w:rsid w:val="008D4C16"/>
    <w:rsid w:val="008D4C48"/>
    <w:rsid w:val="008D4D74"/>
    <w:rsid w:val="008D4DC7"/>
    <w:rsid w:val="008D4E71"/>
    <w:rsid w:val="008D4FE5"/>
    <w:rsid w:val="008D5058"/>
    <w:rsid w:val="008D50EF"/>
    <w:rsid w:val="008D5384"/>
    <w:rsid w:val="008D53A5"/>
    <w:rsid w:val="008D53B5"/>
    <w:rsid w:val="008D5565"/>
    <w:rsid w:val="008D559D"/>
    <w:rsid w:val="008D5707"/>
    <w:rsid w:val="008D5718"/>
    <w:rsid w:val="008D5893"/>
    <w:rsid w:val="008D5C58"/>
    <w:rsid w:val="008D5EB4"/>
    <w:rsid w:val="008D5EFF"/>
    <w:rsid w:val="008D5FE1"/>
    <w:rsid w:val="008D60B6"/>
    <w:rsid w:val="008D611C"/>
    <w:rsid w:val="008D61B9"/>
    <w:rsid w:val="008D6623"/>
    <w:rsid w:val="008D67B9"/>
    <w:rsid w:val="008D69A7"/>
    <w:rsid w:val="008D6A61"/>
    <w:rsid w:val="008D6A7D"/>
    <w:rsid w:val="008D6EE1"/>
    <w:rsid w:val="008D7150"/>
    <w:rsid w:val="008D7453"/>
    <w:rsid w:val="008D7468"/>
    <w:rsid w:val="008D74D5"/>
    <w:rsid w:val="008D757C"/>
    <w:rsid w:val="008D783B"/>
    <w:rsid w:val="008D78C8"/>
    <w:rsid w:val="008D7939"/>
    <w:rsid w:val="008D7BB3"/>
    <w:rsid w:val="008E005C"/>
    <w:rsid w:val="008E00C2"/>
    <w:rsid w:val="008E0140"/>
    <w:rsid w:val="008E01C7"/>
    <w:rsid w:val="008E0438"/>
    <w:rsid w:val="008E054D"/>
    <w:rsid w:val="008E0666"/>
    <w:rsid w:val="008E0729"/>
    <w:rsid w:val="008E0C2F"/>
    <w:rsid w:val="008E0CFC"/>
    <w:rsid w:val="008E0E26"/>
    <w:rsid w:val="008E0ED1"/>
    <w:rsid w:val="008E0F9E"/>
    <w:rsid w:val="008E0FE9"/>
    <w:rsid w:val="008E1398"/>
    <w:rsid w:val="008E13DD"/>
    <w:rsid w:val="008E13FB"/>
    <w:rsid w:val="008E167A"/>
    <w:rsid w:val="008E1720"/>
    <w:rsid w:val="008E1917"/>
    <w:rsid w:val="008E1A86"/>
    <w:rsid w:val="008E1B35"/>
    <w:rsid w:val="008E1C8C"/>
    <w:rsid w:val="008E1C8D"/>
    <w:rsid w:val="008E1E21"/>
    <w:rsid w:val="008E1F42"/>
    <w:rsid w:val="008E1FD1"/>
    <w:rsid w:val="008E22B9"/>
    <w:rsid w:val="008E2463"/>
    <w:rsid w:val="008E246B"/>
    <w:rsid w:val="008E28BB"/>
    <w:rsid w:val="008E2A60"/>
    <w:rsid w:val="008E2D60"/>
    <w:rsid w:val="008E2E9B"/>
    <w:rsid w:val="008E2F8E"/>
    <w:rsid w:val="008E32B0"/>
    <w:rsid w:val="008E3385"/>
    <w:rsid w:val="008E3855"/>
    <w:rsid w:val="008E39CD"/>
    <w:rsid w:val="008E39FE"/>
    <w:rsid w:val="008E3A07"/>
    <w:rsid w:val="008E3A73"/>
    <w:rsid w:val="008E3AB5"/>
    <w:rsid w:val="008E3CAE"/>
    <w:rsid w:val="008E3E0C"/>
    <w:rsid w:val="008E3E20"/>
    <w:rsid w:val="008E3FE5"/>
    <w:rsid w:val="008E3FF8"/>
    <w:rsid w:val="008E4029"/>
    <w:rsid w:val="008E4080"/>
    <w:rsid w:val="008E41C5"/>
    <w:rsid w:val="008E43A4"/>
    <w:rsid w:val="008E4766"/>
    <w:rsid w:val="008E48BA"/>
    <w:rsid w:val="008E499A"/>
    <w:rsid w:val="008E4AB5"/>
    <w:rsid w:val="008E4B62"/>
    <w:rsid w:val="008E4D8F"/>
    <w:rsid w:val="008E4ECB"/>
    <w:rsid w:val="008E5197"/>
    <w:rsid w:val="008E51F9"/>
    <w:rsid w:val="008E5308"/>
    <w:rsid w:val="008E537B"/>
    <w:rsid w:val="008E5518"/>
    <w:rsid w:val="008E5567"/>
    <w:rsid w:val="008E57CD"/>
    <w:rsid w:val="008E5861"/>
    <w:rsid w:val="008E5869"/>
    <w:rsid w:val="008E58D0"/>
    <w:rsid w:val="008E59AE"/>
    <w:rsid w:val="008E5B9C"/>
    <w:rsid w:val="008E5DD7"/>
    <w:rsid w:val="008E5E00"/>
    <w:rsid w:val="008E5E27"/>
    <w:rsid w:val="008E5E32"/>
    <w:rsid w:val="008E5F55"/>
    <w:rsid w:val="008E60C0"/>
    <w:rsid w:val="008E61E8"/>
    <w:rsid w:val="008E62A2"/>
    <w:rsid w:val="008E6381"/>
    <w:rsid w:val="008E6460"/>
    <w:rsid w:val="008E64AC"/>
    <w:rsid w:val="008E653C"/>
    <w:rsid w:val="008E6751"/>
    <w:rsid w:val="008E67C9"/>
    <w:rsid w:val="008E6813"/>
    <w:rsid w:val="008E6844"/>
    <w:rsid w:val="008E6858"/>
    <w:rsid w:val="008E68C0"/>
    <w:rsid w:val="008E69D9"/>
    <w:rsid w:val="008E6C62"/>
    <w:rsid w:val="008E6D98"/>
    <w:rsid w:val="008E6E45"/>
    <w:rsid w:val="008E6F36"/>
    <w:rsid w:val="008E70C8"/>
    <w:rsid w:val="008E712F"/>
    <w:rsid w:val="008E7225"/>
    <w:rsid w:val="008E7434"/>
    <w:rsid w:val="008E7555"/>
    <w:rsid w:val="008E7934"/>
    <w:rsid w:val="008E7ACF"/>
    <w:rsid w:val="008E7C6A"/>
    <w:rsid w:val="008E7EF2"/>
    <w:rsid w:val="008F006F"/>
    <w:rsid w:val="008F02B4"/>
    <w:rsid w:val="008F034E"/>
    <w:rsid w:val="008F053B"/>
    <w:rsid w:val="008F05CA"/>
    <w:rsid w:val="008F06C4"/>
    <w:rsid w:val="008F0902"/>
    <w:rsid w:val="008F0A94"/>
    <w:rsid w:val="008F0CC8"/>
    <w:rsid w:val="008F0EDF"/>
    <w:rsid w:val="008F0F54"/>
    <w:rsid w:val="008F0F71"/>
    <w:rsid w:val="008F0F77"/>
    <w:rsid w:val="008F1083"/>
    <w:rsid w:val="008F1100"/>
    <w:rsid w:val="008F1252"/>
    <w:rsid w:val="008F149E"/>
    <w:rsid w:val="008F1554"/>
    <w:rsid w:val="008F1634"/>
    <w:rsid w:val="008F17AF"/>
    <w:rsid w:val="008F1A84"/>
    <w:rsid w:val="008F1AD1"/>
    <w:rsid w:val="008F1B89"/>
    <w:rsid w:val="008F1D2B"/>
    <w:rsid w:val="008F1E9B"/>
    <w:rsid w:val="008F1FC9"/>
    <w:rsid w:val="008F218A"/>
    <w:rsid w:val="008F21C8"/>
    <w:rsid w:val="008F2555"/>
    <w:rsid w:val="008F2655"/>
    <w:rsid w:val="008F26E1"/>
    <w:rsid w:val="008F272F"/>
    <w:rsid w:val="008F293A"/>
    <w:rsid w:val="008F29BE"/>
    <w:rsid w:val="008F2D6A"/>
    <w:rsid w:val="008F2D78"/>
    <w:rsid w:val="008F2ECB"/>
    <w:rsid w:val="008F2ED8"/>
    <w:rsid w:val="008F2EE2"/>
    <w:rsid w:val="008F32E5"/>
    <w:rsid w:val="008F34A8"/>
    <w:rsid w:val="008F34E4"/>
    <w:rsid w:val="008F353C"/>
    <w:rsid w:val="008F35C4"/>
    <w:rsid w:val="008F37EA"/>
    <w:rsid w:val="008F38C2"/>
    <w:rsid w:val="008F3992"/>
    <w:rsid w:val="008F39AD"/>
    <w:rsid w:val="008F3D54"/>
    <w:rsid w:val="008F3E81"/>
    <w:rsid w:val="008F4014"/>
    <w:rsid w:val="008F42E3"/>
    <w:rsid w:val="008F4560"/>
    <w:rsid w:val="008F48B7"/>
    <w:rsid w:val="008F4A90"/>
    <w:rsid w:val="008F4AE5"/>
    <w:rsid w:val="008F4AE7"/>
    <w:rsid w:val="008F4B84"/>
    <w:rsid w:val="008F4CD1"/>
    <w:rsid w:val="008F4D83"/>
    <w:rsid w:val="008F4D86"/>
    <w:rsid w:val="008F4D92"/>
    <w:rsid w:val="008F4DC4"/>
    <w:rsid w:val="008F4F50"/>
    <w:rsid w:val="008F4F85"/>
    <w:rsid w:val="008F5037"/>
    <w:rsid w:val="008F51EB"/>
    <w:rsid w:val="008F522A"/>
    <w:rsid w:val="008F54AB"/>
    <w:rsid w:val="008F59CB"/>
    <w:rsid w:val="008F5A8D"/>
    <w:rsid w:val="008F5BAF"/>
    <w:rsid w:val="008F5C21"/>
    <w:rsid w:val="008F5DF2"/>
    <w:rsid w:val="008F5EDA"/>
    <w:rsid w:val="008F6274"/>
    <w:rsid w:val="008F6302"/>
    <w:rsid w:val="008F6381"/>
    <w:rsid w:val="008F6402"/>
    <w:rsid w:val="008F6459"/>
    <w:rsid w:val="008F6516"/>
    <w:rsid w:val="008F69B3"/>
    <w:rsid w:val="008F6BC2"/>
    <w:rsid w:val="008F6D7F"/>
    <w:rsid w:val="008F6DBD"/>
    <w:rsid w:val="008F6ED9"/>
    <w:rsid w:val="008F6EF3"/>
    <w:rsid w:val="008F6FBC"/>
    <w:rsid w:val="008F6FF0"/>
    <w:rsid w:val="008F7090"/>
    <w:rsid w:val="008F719D"/>
    <w:rsid w:val="008F71B5"/>
    <w:rsid w:val="008F7289"/>
    <w:rsid w:val="008F731B"/>
    <w:rsid w:val="008F7482"/>
    <w:rsid w:val="008F7516"/>
    <w:rsid w:val="008F7555"/>
    <w:rsid w:val="008F757F"/>
    <w:rsid w:val="008F769C"/>
    <w:rsid w:val="008F76B4"/>
    <w:rsid w:val="008F7782"/>
    <w:rsid w:val="008F77B5"/>
    <w:rsid w:val="008F77E1"/>
    <w:rsid w:val="008F77E9"/>
    <w:rsid w:val="008F792C"/>
    <w:rsid w:val="008F7A59"/>
    <w:rsid w:val="008F7A79"/>
    <w:rsid w:val="008F7AC6"/>
    <w:rsid w:val="008F7BFF"/>
    <w:rsid w:val="008F7C47"/>
    <w:rsid w:val="008F7D25"/>
    <w:rsid w:val="008F7E56"/>
    <w:rsid w:val="008F7EBE"/>
    <w:rsid w:val="008F7F19"/>
    <w:rsid w:val="00900106"/>
    <w:rsid w:val="00900153"/>
    <w:rsid w:val="00900197"/>
    <w:rsid w:val="009001FE"/>
    <w:rsid w:val="00900262"/>
    <w:rsid w:val="009003A8"/>
    <w:rsid w:val="009004D5"/>
    <w:rsid w:val="009004FA"/>
    <w:rsid w:val="00900AC3"/>
    <w:rsid w:val="00900B65"/>
    <w:rsid w:val="00900C78"/>
    <w:rsid w:val="00900C8E"/>
    <w:rsid w:val="00900CDD"/>
    <w:rsid w:val="00900DE3"/>
    <w:rsid w:val="00901264"/>
    <w:rsid w:val="009012BC"/>
    <w:rsid w:val="009012FF"/>
    <w:rsid w:val="0090172D"/>
    <w:rsid w:val="009018DD"/>
    <w:rsid w:val="009018F8"/>
    <w:rsid w:val="00901B3F"/>
    <w:rsid w:val="009020FE"/>
    <w:rsid w:val="0090213A"/>
    <w:rsid w:val="00902219"/>
    <w:rsid w:val="00902282"/>
    <w:rsid w:val="0090231A"/>
    <w:rsid w:val="0090231C"/>
    <w:rsid w:val="0090232F"/>
    <w:rsid w:val="00902490"/>
    <w:rsid w:val="009025A6"/>
    <w:rsid w:val="009025BB"/>
    <w:rsid w:val="009026BF"/>
    <w:rsid w:val="009027D2"/>
    <w:rsid w:val="009028D9"/>
    <w:rsid w:val="00902979"/>
    <w:rsid w:val="009029DE"/>
    <w:rsid w:val="00902C2F"/>
    <w:rsid w:val="00902D9E"/>
    <w:rsid w:val="00902DF2"/>
    <w:rsid w:val="00902F55"/>
    <w:rsid w:val="00902F94"/>
    <w:rsid w:val="009030FC"/>
    <w:rsid w:val="0090310B"/>
    <w:rsid w:val="0090336B"/>
    <w:rsid w:val="00903391"/>
    <w:rsid w:val="009035CE"/>
    <w:rsid w:val="009038F0"/>
    <w:rsid w:val="00903AA0"/>
    <w:rsid w:val="00903C45"/>
    <w:rsid w:val="00903C5D"/>
    <w:rsid w:val="00903D43"/>
    <w:rsid w:val="00903E68"/>
    <w:rsid w:val="00903F18"/>
    <w:rsid w:val="009042FC"/>
    <w:rsid w:val="00904384"/>
    <w:rsid w:val="00904408"/>
    <w:rsid w:val="009044FA"/>
    <w:rsid w:val="00904572"/>
    <w:rsid w:val="009046D6"/>
    <w:rsid w:val="009047A7"/>
    <w:rsid w:val="009047CE"/>
    <w:rsid w:val="00904A17"/>
    <w:rsid w:val="00904B77"/>
    <w:rsid w:val="00905063"/>
    <w:rsid w:val="00905388"/>
    <w:rsid w:val="0090538A"/>
    <w:rsid w:val="0090551A"/>
    <w:rsid w:val="009056B0"/>
    <w:rsid w:val="00905817"/>
    <w:rsid w:val="0090582B"/>
    <w:rsid w:val="0090587A"/>
    <w:rsid w:val="009058A4"/>
    <w:rsid w:val="009058F6"/>
    <w:rsid w:val="009059AC"/>
    <w:rsid w:val="009059F7"/>
    <w:rsid w:val="00905A2F"/>
    <w:rsid w:val="00905A6F"/>
    <w:rsid w:val="00905A7B"/>
    <w:rsid w:val="00905CAA"/>
    <w:rsid w:val="00905E65"/>
    <w:rsid w:val="00905F30"/>
    <w:rsid w:val="00905F56"/>
    <w:rsid w:val="00905FB2"/>
    <w:rsid w:val="00905FB3"/>
    <w:rsid w:val="009060C0"/>
    <w:rsid w:val="009060CC"/>
    <w:rsid w:val="00906223"/>
    <w:rsid w:val="00906322"/>
    <w:rsid w:val="009064C6"/>
    <w:rsid w:val="009064FC"/>
    <w:rsid w:val="00906780"/>
    <w:rsid w:val="00906947"/>
    <w:rsid w:val="00906984"/>
    <w:rsid w:val="00906AEB"/>
    <w:rsid w:val="00906E21"/>
    <w:rsid w:val="00907066"/>
    <w:rsid w:val="00907126"/>
    <w:rsid w:val="009071CE"/>
    <w:rsid w:val="0090739D"/>
    <w:rsid w:val="009073AB"/>
    <w:rsid w:val="00907691"/>
    <w:rsid w:val="009078EE"/>
    <w:rsid w:val="00907BE9"/>
    <w:rsid w:val="00907C07"/>
    <w:rsid w:val="00907C09"/>
    <w:rsid w:val="00907D9A"/>
    <w:rsid w:val="00907EE3"/>
    <w:rsid w:val="00907EE5"/>
    <w:rsid w:val="00907F2F"/>
    <w:rsid w:val="00910016"/>
    <w:rsid w:val="00910152"/>
    <w:rsid w:val="00910250"/>
    <w:rsid w:val="009102E8"/>
    <w:rsid w:val="00910303"/>
    <w:rsid w:val="00910429"/>
    <w:rsid w:val="0091042E"/>
    <w:rsid w:val="00910451"/>
    <w:rsid w:val="00910632"/>
    <w:rsid w:val="0091075F"/>
    <w:rsid w:val="00910877"/>
    <w:rsid w:val="009108C1"/>
    <w:rsid w:val="00910977"/>
    <w:rsid w:val="00910ACC"/>
    <w:rsid w:val="00910B39"/>
    <w:rsid w:val="00910B42"/>
    <w:rsid w:val="00910B58"/>
    <w:rsid w:val="00910BC6"/>
    <w:rsid w:val="00910D09"/>
    <w:rsid w:val="00910E49"/>
    <w:rsid w:val="009113B7"/>
    <w:rsid w:val="009114EA"/>
    <w:rsid w:val="00911671"/>
    <w:rsid w:val="00911802"/>
    <w:rsid w:val="00911989"/>
    <w:rsid w:val="00911B49"/>
    <w:rsid w:val="00911BC3"/>
    <w:rsid w:val="00911D5B"/>
    <w:rsid w:val="00911D9D"/>
    <w:rsid w:val="00912027"/>
    <w:rsid w:val="00912128"/>
    <w:rsid w:val="009121BA"/>
    <w:rsid w:val="00912309"/>
    <w:rsid w:val="0091231D"/>
    <w:rsid w:val="00912454"/>
    <w:rsid w:val="0091247C"/>
    <w:rsid w:val="009124D7"/>
    <w:rsid w:val="009124E6"/>
    <w:rsid w:val="0091255B"/>
    <w:rsid w:val="0091257F"/>
    <w:rsid w:val="0091273B"/>
    <w:rsid w:val="009127DB"/>
    <w:rsid w:val="00912985"/>
    <w:rsid w:val="00912990"/>
    <w:rsid w:val="009129BF"/>
    <w:rsid w:val="00912A5A"/>
    <w:rsid w:val="00912AF6"/>
    <w:rsid w:val="00912B22"/>
    <w:rsid w:val="00912D12"/>
    <w:rsid w:val="00912DA9"/>
    <w:rsid w:val="00913114"/>
    <w:rsid w:val="0091319C"/>
    <w:rsid w:val="0091323B"/>
    <w:rsid w:val="009132C3"/>
    <w:rsid w:val="00913320"/>
    <w:rsid w:val="00913328"/>
    <w:rsid w:val="009133F5"/>
    <w:rsid w:val="00913918"/>
    <w:rsid w:val="00913CEC"/>
    <w:rsid w:val="00913D37"/>
    <w:rsid w:val="009141C6"/>
    <w:rsid w:val="009144B4"/>
    <w:rsid w:val="00914685"/>
    <w:rsid w:val="00914717"/>
    <w:rsid w:val="009147E2"/>
    <w:rsid w:val="00914A20"/>
    <w:rsid w:val="00914B1E"/>
    <w:rsid w:val="00914B31"/>
    <w:rsid w:val="00914F33"/>
    <w:rsid w:val="0091507D"/>
    <w:rsid w:val="00915154"/>
    <w:rsid w:val="00915292"/>
    <w:rsid w:val="00915474"/>
    <w:rsid w:val="009155E1"/>
    <w:rsid w:val="00915610"/>
    <w:rsid w:val="009156B0"/>
    <w:rsid w:val="009157EB"/>
    <w:rsid w:val="00915938"/>
    <w:rsid w:val="00915B0B"/>
    <w:rsid w:val="00915B8E"/>
    <w:rsid w:val="00915D02"/>
    <w:rsid w:val="00915F17"/>
    <w:rsid w:val="00915F54"/>
    <w:rsid w:val="00916057"/>
    <w:rsid w:val="00916440"/>
    <w:rsid w:val="009164B2"/>
    <w:rsid w:val="009164F9"/>
    <w:rsid w:val="0091656F"/>
    <w:rsid w:val="00916680"/>
    <w:rsid w:val="00916823"/>
    <w:rsid w:val="00916838"/>
    <w:rsid w:val="009168E9"/>
    <w:rsid w:val="00916C11"/>
    <w:rsid w:val="0091702F"/>
    <w:rsid w:val="0091720F"/>
    <w:rsid w:val="009172A3"/>
    <w:rsid w:val="0091738B"/>
    <w:rsid w:val="0091739D"/>
    <w:rsid w:val="009173B5"/>
    <w:rsid w:val="0091756F"/>
    <w:rsid w:val="009176DF"/>
    <w:rsid w:val="0091776A"/>
    <w:rsid w:val="009177DA"/>
    <w:rsid w:val="009178D0"/>
    <w:rsid w:val="00917979"/>
    <w:rsid w:val="00917B06"/>
    <w:rsid w:val="00917CF4"/>
    <w:rsid w:val="00917E6B"/>
    <w:rsid w:val="0092007E"/>
    <w:rsid w:val="0092032E"/>
    <w:rsid w:val="0092049F"/>
    <w:rsid w:val="0092060C"/>
    <w:rsid w:val="0092071E"/>
    <w:rsid w:val="00920728"/>
    <w:rsid w:val="00920779"/>
    <w:rsid w:val="0092091C"/>
    <w:rsid w:val="00920A27"/>
    <w:rsid w:val="00920AB2"/>
    <w:rsid w:val="00920B63"/>
    <w:rsid w:val="00920C77"/>
    <w:rsid w:val="00920E84"/>
    <w:rsid w:val="00920F95"/>
    <w:rsid w:val="00921216"/>
    <w:rsid w:val="0092133C"/>
    <w:rsid w:val="0092151D"/>
    <w:rsid w:val="00921607"/>
    <w:rsid w:val="009216CC"/>
    <w:rsid w:val="00921949"/>
    <w:rsid w:val="00921B16"/>
    <w:rsid w:val="00921BA9"/>
    <w:rsid w:val="00921D58"/>
    <w:rsid w:val="009220DF"/>
    <w:rsid w:val="009221D4"/>
    <w:rsid w:val="009222EC"/>
    <w:rsid w:val="0092246C"/>
    <w:rsid w:val="009224B6"/>
    <w:rsid w:val="0092252F"/>
    <w:rsid w:val="0092254C"/>
    <w:rsid w:val="00922591"/>
    <w:rsid w:val="0092259C"/>
    <w:rsid w:val="00922670"/>
    <w:rsid w:val="0092268C"/>
    <w:rsid w:val="00922890"/>
    <w:rsid w:val="00922AEA"/>
    <w:rsid w:val="00922B52"/>
    <w:rsid w:val="00922B9D"/>
    <w:rsid w:val="00922CA1"/>
    <w:rsid w:val="00922D74"/>
    <w:rsid w:val="00922E29"/>
    <w:rsid w:val="00922E91"/>
    <w:rsid w:val="00922EFB"/>
    <w:rsid w:val="00923031"/>
    <w:rsid w:val="009230B0"/>
    <w:rsid w:val="0092344B"/>
    <w:rsid w:val="009234AA"/>
    <w:rsid w:val="009234D6"/>
    <w:rsid w:val="0092351B"/>
    <w:rsid w:val="0092359A"/>
    <w:rsid w:val="00923672"/>
    <w:rsid w:val="00923868"/>
    <w:rsid w:val="0092388E"/>
    <w:rsid w:val="009238A7"/>
    <w:rsid w:val="009238F1"/>
    <w:rsid w:val="0092394D"/>
    <w:rsid w:val="00923A09"/>
    <w:rsid w:val="00923AC7"/>
    <w:rsid w:val="00923B73"/>
    <w:rsid w:val="00923D54"/>
    <w:rsid w:val="00923DEF"/>
    <w:rsid w:val="009241C8"/>
    <w:rsid w:val="00924291"/>
    <w:rsid w:val="009246D5"/>
    <w:rsid w:val="009246F7"/>
    <w:rsid w:val="00924744"/>
    <w:rsid w:val="00924984"/>
    <w:rsid w:val="009249C7"/>
    <w:rsid w:val="00924A40"/>
    <w:rsid w:val="00924A5F"/>
    <w:rsid w:val="00924ADE"/>
    <w:rsid w:val="00924AF7"/>
    <w:rsid w:val="00924B65"/>
    <w:rsid w:val="00924BFB"/>
    <w:rsid w:val="00924C62"/>
    <w:rsid w:val="00924D21"/>
    <w:rsid w:val="00924DDE"/>
    <w:rsid w:val="00924E35"/>
    <w:rsid w:val="00924EBB"/>
    <w:rsid w:val="00924FFA"/>
    <w:rsid w:val="009250C6"/>
    <w:rsid w:val="00925233"/>
    <w:rsid w:val="00925240"/>
    <w:rsid w:val="00925324"/>
    <w:rsid w:val="00925343"/>
    <w:rsid w:val="009254F3"/>
    <w:rsid w:val="0092551B"/>
    <w:rsid w:val="0092579B"/>
    <w:rsid w:val="009257BE"/>
    <w:rsid w:val="00925937"/>
    <w:rsid w:val="00925954"/>
    <w:rsid w:val="00925975"/>
    <w:rsid w:val="00925B19"/>
    <w:rsid w:val="00925FBB"/>
    <w:rsid w:val="00926022"/>
    <w:rsid w:val="00926083"/>
    <w:rsid w:val="00926091"/>
    <w:rsid w:val="00926138"/>
    <w:rsid w:val="00926201"/>
    <w:rsid w:val="0092622F"/>
    <w:rsid w:val="009262E1"/>
    <w:rsid w:val="0092641B"/>
    <w:rsid w:val="00926625"/>
    <w:rsid w:val="009267CB"/>
    <w:rsid w:val="0092688D"/>
    <w:rsid w:val="009269A1"/>
    <w:rsid w:val="009269B2"/>
    <w:rsid w:val="00926AE2"/>
    <w:rsid w:val="00926D9C"/>
    <w:rsid w:val="00926F0A"/>
    <w:rsid w:val="009270DA"/>
    <w:rsid w:val="00927179"/>
    <w:rsid w:val="00927474"/>
    <w:rsid w:val="0092747F"/>
    <w:rsid w:val="009274F8"/>
    <w:rsid w:val="009274FB"/>
    <w:rsid w:val="00927613"/>
    <w:rsid w:val="00927745"/>
    <w:rsid w:val="0092775D"/>
    <w:rsid w:val="009278CF"/>
    <w:rsid w:val="00927D5A"/>
    <w:rsid w:val="00927D90"/>
    <w:rsid w:val="00927E4F"/>
    <w:rsid w:val="00927E6C"/>
    <w:rsid w:val="00927F37"/>
    <w:rsid w:val="00930071"/>
    <w:rsid w:val="009301C0"/>
    <w:rsid w:val="009303BD"/>
    <w:rsid w:val="009304CA"/>
    <w:rsid w:val="0093057F"/>
    <w:rsid w:val="009305F3"/>
    <w:rsid w:val="00930622"/>
    <w:rsid w:val="009307AE"/>
    <w:rsid w:val="00930AA2"/>
    <w:rsid w:val="00930AC8"/>
    <w:rsid w:val="00930AF9"/>
    <w:rsid w:val="00930BD7"/>
    <w:rsid w:val="00930D08"/>
    <w:rsid w:val="00930F97"/>
    <w:rsid w:val="00930FA4"/>
    <w:rsid w:val="00931014"/>
    <w:rsid w:val="00931095"/>
    <w:rsid w:val="009310D2"/>
    <w:rsid w:val="009310EE"/>
    <w:rsid w:val="00931273"/>
    <w:rsid w:val="0093137F"/>
    <w:rsid w:val="009313E2"/>
    <w:rsid w:val="00931466"/>
    <w:rsid w:val="009315E9"/>
    <w:rsid w:val="00931665"/>
    <w:rsid w:val="00931686"/>
    <w:rsid w:val="009317BD"/>
    <w:rsid w:val="009318BF"/>
    <w:rsid w:val="00931B59"/>
    <w:rsid w:val="00931EA1"/>
    <w:rsid w:val="00932028"/>
    <w:rsid w:val="0093212D"/>
    <w:rsid w:val="0093215E"/>
    <w:rsid w:val="009322E6"/>
    <w:rsid w:val="0093249B"/>
    <w:rsid w:val="00932665"/>
    <w:rsid w:val="009326E0"/>
    <w:rsid w:val="00932AB8"/>
    <w:rsid w:val="00932D49"/>
    <w:rsid w:val="00932D69"/>
    <w:rsid w:val="00932E12"/>
    <w:rsid w:val="009334BC"/>
    <w:rsid w:val="00933591"/>
    <w:rsid w:val="00933715"/>
    <w:rsid w:val="00933BFD"/>
    <w:rsid w:val="00933E5F"/>
    <w:rsid w:val="00933F25"/>
    <w:rsid w:val="00934070"/>
    <w:rsid w:val="009342BF"/>
    <w:rsid w:val="009342E7"/>
    <w:rsid w:val="009343D6"/>
    <w:rsid w:val="009343D7"/>
    <w:rsid w:val="00934551"/>
    <w:rsid w:val="00934AD0"/>
    <w:rsid w:val="00934CD2"/>
    <w:rsid w:val="00934DA1"/>
    <w:rsid w:val="00934DC2"/>
    <w:rsid w:val="00934EEE"/>
    <w:rsid w:val="00935085"/>
    <w:rsid w:val="009350D1"/>
    <w:rsid w:val="00935111"/>
    <w:rsid w:val="0093516C"/>
    <w:rsid w:val="009352A6"/>
    <w:rsid w:val="009352CF"/>
    <w:rsid w:val="00935396"/>
    <w:rsid w:val="009353DB"/>
    <w:rsid w:val="00935589"/>
    <w:rsid w:val="009357F4"/>
    <w:rsid w:val="009359BA"/>
    <w:rsid w:val="00936422"/>
    <w:rsid w:val="009366F2"/>
    <w:rsid w:val="00936785"/>
    <w:rsid w:val="00936905"/>
    <w:rsid w:val="0093696F"/>
    <w:rsid w:val="00936D31"/>
    <w:rsid w:val="0093708D"/>
    <w:rsid w:val="0093725F"/>
    <w:rsid w:val="009377D1"/>
    <w:rsid w:val="009378FF"/>
    <w:rsid w:val="00937B6F"/>
    <w:rsid w:val="00937CE4"/>
    <w:rsid w:val="00937CE8"/>
    <w:rsid w:val="00937DDD"/>
    <w:rsid w:val="00937F32"/>
    <w:rsid w:val="009400AC"/>
    <w:rsid w:val="009402ED"/>
    <w:rsid w:val="009403FD"/>
    <w:rsid w:val="00940437"/>
    <w:rsid w:val="009405B3"/>
    <w:rsid w:val="009405FA"/>
    <w:rsid w:val="00940B00"/>
    <w:rsid w:val="00940F18"/>
    <w:rsid w:val="00940F7D"/>
    <w:rsid w:val="00940FAA"/>
    <w:rsid w:val="009410F3"/>
    <w:rsid w:val="00941121"/>
    <w:rsid w:val="009411DA"/>
    <w:rsid w:val="00941325"/>
    <w:rsid w:val="0094146D"/>
    <w:rsid w:val="0094155D"/>
    <w:rsid w:val="00941601"/>
    <w:rsid w:val="00941636"/>
    <w:rsid w:val="00941689"/>
    <w:rsid w:val="009419F6"/>
    <w:rsid w:val="00941A7E"/>
    <w:rsid w:val="00941A9D"/>
    <w:rsid w:val="00941C69"/>
    <w:rsid w:val="00941C89"/>
    <w:rsid w:val="00941E7E"/>
    <w:rsid w:val="00941EF0"/>
    <w:rsid w:val="00942014"/>
    <w:rsid w:val="0094205F"/>
    <w:rsid w:val="00942155"/>
    <w:rsid w:val="0094249D"/>
    <w:rsid w:val="00942612"/>
    <w:rsid w:val="00942630"/>
    <w:rsid w:val="0094281E"/>
    <w:rsid w:val="009428D2"/>
    <w:rsid w:val="0094299C"/>
    <w:rsid w:val="00942E0E"/>
    <w:rsid w:val="00942E2A"/>
    <w:rsid w:val="00942E38"/>
    <w:rsid w:val="00942F0F"/>
    <w:rsid w:val="009430C3"/>
    <w:rsid w:val="00943267"/>
    <w:rsid w:val="009432C4"/>
    <w:rsid w:val="00943325"/>
    <w:rsid w:val="009436CF"/>
    <w:rsid w:val="00943AE1"/>
    <w:rsid w:val="00943CBB"/>
    <w:rsid w:val="00943F7F"/>
    <w:rsid w:val="0094409C"/>
    <w:rsid w:val="00944114"/>
    <w:rsid w:val="009441E4"/>
    <w:rsid w:val="00944264"/>
    <w:rsid w:val="009443ED"/>
    <w:rsid w:val="0094446E"/>
    <w:rsid w:val="009445CC"/>
    <w:rsid w:val="00944647"/>
    <w:rsid w:val="0094476F"/>
    <w:rsid w:val="009447DA"/>
    <w:rsid w:val="00944D6E"/>
    <w:rsid w:val="00945082"/>
    <w:rsid w:val="0094530B"/>
    <w:rsid w:val="00945438"/>
    <w:rsid w:val="00945487"/>
    <w:rsid w:val="00945498"/>
    <w:rsid w:val="009455A6"/>
    <w:rsid w:val="0094577F"/>
    <w:rsid w:val="00945819"/>
    <w:rsid w:val="00945A9C"/>
    <w:rsid w:val="00945D68"/>
    <w:rsid w:val="0094629C"/>
    <w:rsid w:val="009463A1"/>
    <w:rsid w:val="009464DB"/>
    <w:rsid w:val="0094676A"/>
    <w:rsid w:val="00946A23"/>
    <w:rsid w:val="00946BC0"/>
    <w:rsid w:val="00946ED9"/>
    <w:rsid w:val="00946F22"/>
    <w:rsid w:val="00946F83"/>
    <w:rsid w:val="009470DC"/>
    <w:rsid w:val="00947183"/>
    <w:rsid w:val="0094721A"/>
    <w:rsid w:val="00947403"/>
    <w:rsid w:val="0094758D"/>
    <w:rsid w:val="009479E9"/>
    <w:rsid w:val="00947A4D"/>
    <w:rsid w:val="00950012"/>
    <w:rsid w:val="00950048"/>
    <w:rsid w:val="009500EE"/>
    <w:rsid w:val="009501A7"/>
    <w:rsid w:val="009505D1"/>
    <w:rsid w:val="009506C9"/>
    <w:rsid w:val="009509FA"/>
    <w:rsid w:val="00950A58"/>
    <w:rsid w:val="00950BBC"/>
    <w:rsid w:val="00950BCC"/>
    <w:rsid w:val="00950D6D"/>
    <w:rsid w:val="00950DAC"/>
    <w:rsid w:val="00950DB0"/>
    <w:rsid w:val="00950DCF"/>
    <w:rsid w:val="00950E04"/>
    <w:rsid w:val="00950E1B"/>
    <w:rsid w:val="009511D0"/>
    <w:rsid w:val="00951200"/>
    <w:rsid w:val="009512A7"/>
    <w:rsid w:val="00951397"/>
    <w:rsid w:val="009515E2"/>
    <w:rsid w:val="009515E6"/>
    <w:rsid w:val="00951684"/>
    <w:rsid w:val="00951753"/>
    <w:rsid w:val="0095179F"/>
    <w:rsid w:val="00951859"/>
    <w:rsid w:val="0095192D"/>
    <w:rsid w:val="009519C3"/>
    <w:rsid w:val="00951A0F"/>
    <w:rsid w:val="00951B49"/>
    <w:rsid w:val="00951D65"/>
    <w:rsid w:val="00951DB0"/>
    <w:rsid w:val="00951E33"/>
    <w:rsid w:val="00951FFB"/>
    <w:rsid w:val="009520BD"/>
    <w:rsid w:val="0095214B"/>
    <w:rsid w:val="009523A0"/>
    <w:rsid w:val="009524C5"/>
    <w:rsid w:val="00952564"/>
    <w:rsid w:val="009527B4"/>
    <w:rsid w:val="009528CE"/>
    <w:rsid w:val="00952C7D"/>
    <w:rsid w:val="00952FC0"/>
    <w:rsid w:val="0095300B"/>
    <w:rsid w:val="00953219"/>
    <w:rsid w:val="0095340D"/>
    <w:rsid w:val="009536EA"/>
    <w:rsid w:val="009537E5"/>
    <w:rsid w:val="00953A02"/>
    <w:rsid w:val="00953BB2"/>
    <w:rsid w:val="00953BDF"/>
    <w:rsid w:val="00953C74"/>
    <w:rsid w:val="00953CB9"/>
    <w:rsid w:val="00953D53"/>
    <w:rsid w:val="00953FC7"/>
    <w:rsid w:val="00954045"/>
    <w:rsid w:val="009541C3"/>
    <w:rsid w:val="009544C6"/>
    <w:rsid w:val="009544F0"/>
    <w:rsid w:val="0095471B"/>
    <w:rsid w:val="00954732"/>
    <w:rsid w:val="009549E3"/>
    <w:rsid w:val="00954A4F"/>
    <w:rsid w:val="00954A7F"/>
    <w:rsid w:val="0095502F"/>
    <w:rsid w:val="00955268"/>
    <w:rsid w:val="00955459"/>
    <w:rsid w:val="009554B2"/>
    <w:rsid w:val="00955518"/>
    <w:rsid w:val="0095560C"/>
    <w:rsid w:val="0095565C"/>
    <w:rsid w:val="009557A0"/>
    <w:rsid w:val="009558FE"/>
    <w:rsid w:val="00955AD2"/>
    <w:rsid w:val="00955C75"/>
    <w:rsid w:val="00955EAF"/>
    <w:rsid w:val="00955EBB"/>
    <w:rsid w:val="00955FD7"/>
    <w:rsid w:val="009561DE"/>
    <w:rsid w:val="0095634D"/>
    <w:rsid w:val="009563D6"/>
    <w:rsid w:val="00956467"/>
    <w:rsid w:val="00956491"/>
    <w:rsid w:val="0095667C"/>
    <w:rsid w:val="009566DB"/>
    <w:rsid w:val="00956724"/>
    <w:rsid w:val="00956762"/>
    <w:rsid w:val="009569D9"/>
    <w:rsid w:val="00956B17"/>
    <w:rsid w:val="00956C2D"/>
    <w:rsid w:val="00956E49"/>
    <w:rsid w:val="00956F68"/>
    <w:rsid w:val="00957143"/>
    <w:rsid w:val="00957162"/>
    <w:rsid w:val="0095730C"/>
    <w:rsid w:val="009575E6"/>
    <w:rsid w:val="00957682"/>
    <w:rsid w:val="00957714"/>
    <w:rsid w:val="009578DE"/>
    <w:rsid w:val="00957BA3"/>
    <w:rsid w:val="00957DB7"/>
    <w:rsid w:val="009602B5"/>
    <w:rsid w:val="009602F0"/>
    <w:rsid w:val="00960454"/>
    <w:rsid w:val="00960537"/>
    <w:rsid w:val="0096056B"/>
    <w:rsid w:val="0096067B"/>
    <w:rsid w:val="009607A5"/>
    <w:rsid w:val="00960859"/>
    <w:rsid w:val="00960874"/>
    <w:rsid w:val="009609C9"/>
    <w:rsid w:val="00960B8F"/>
    <w:rsid w:val="00960C95"/>
    <w:rsid w:val="00960E72"/>
    <w:rsid w:val="00960EAD"/>
    <w:rsid w:val="009611D1"/>
    <w:rsid w:val="00961454"/>
    <w:rsid w:val="0096163E"/>
    <w:rsid w:val="009616D9"/>
    <w:rsid w:val="009616FD"/>
    <w:rsid w:val="009618C4"/>
    <w:rsid w:val="00961A54"/>
    <w:rsid w:val="00961BC0"/>
    <w:rsid w:val="00961C40"/>
    <w:rsid w:val="00961DD4"/>
    <w:rsid w:val="009620F9"/>
    <w:rsid w:val="00962129"/>
    <w:rsid w:val="009621B6"/>
    <w:rsid w:val="00962218"/>
    <w:rsid w:val="009622BB"/>
    <w:rsid w:val="00962371"/>
    <w:rsid w:val="00962509"/>
    <w:rsid w:val="00962849"/>
    <w:rsid w:val="00962AC8"/>
    <w:rsid w:val="00962D5B"/>
    <w:rsid w:val="00962E27"/>
    <w:rsid w:val="00962EAA"/>
    <w:rsid w:val="00962EDB"/>
    <w:rsid w:val="00962F27"/>
    <w:rsid w:val="00963091"/>
    <w:rsid w:val="009631ED"/>
    <w:rsid w:val="00963387"/>
    <w:rsid w:val="009635BB"/>
    <w:rsid w:val="00963825"/>
    <w:rsid w:val="009638A4"/>
    <w:rsid w:val="00963943"/>
    <w:rsid w:val="00963BCD"/>
    <w:rsid w:val="00963E67"/>
    <w:rsid w:val="00963E6A"/>
    <w:rsid w:val="009643BC"/>
    <w:rsid w:val="00964405"/>
    <w:rsid w:val="009644A3"/>
    <w:rsid w:val="009645B6"/>
    <w:rsid w:val="0096480B"/>
    <w:rsid w:val="00964911"/>
    <w:rsid w:val="00964AB6"/>
    <w:rsid w:val="00964ABF"/>
    <w:rsid w:val="00964D24"/>
    <w:rsid w:val="00964E7E"/>
    <w:rsid w:val="00964EA8"/>
    <w:rsid w:val="00965022"/>
    <w:rsid w:val="009651CC"/>
    <w:rsid w:val="0096524D"/>
    <w:rsid w:val="00965449"/>
    <w:rsid w:val="00965A15"/>
    <w:rsid w:val="00965A89"/>
    <w:rsid w:val="00965AD0"/>
    <w:rsid w:val="00965C00"/>
    <w:rsid w:val="00965C71"/>
    <w:rsid w:val="00965E4A"/>
    <w:rsid w:val="00965FB3"/>
    <w:rsid w:val="00966220"/>
    <w:rsid w:val="009663E6"/>
    <w:rsid w:val="0096652F"/>
    <w:rsid w:val="00966572"/>
    <w:rsid w:val="009665AD"/>
    <w:rsid w:val="0096672C"/>
    <w:rsid w:val="00966852"/>
    <w:rsid w:val="00966B21"/>
    <w:rsid w:val="00966B3B"/>
    <w:rsid w:val="00966CF0"/>
    <w:rsid w:val="00966D25"/>
    <w:rsid w:val="00966D92"/>
    <w:rsid w:val="00966F43"/>
    <w:rsid w:val="00966F9A"/>
    <w:rsid w:val="00967005"/>
    <w:rsid w:val="0096713D"/>
    <w:rsid w:val="00967307"/>
    <w:rsid w:val="009673F8"/>
    <w:rsid w:val="009676AF"/>
    <w:rsid w:val="00967A4C"/>
    <w:rsid w:val="00967B3C"/>
    <w:rsid w:val="00967BBD"/>
    <w:rsid w:val="00967C4A"/>
    <w:rsid w:val="00967FE4"/>
    <w:rsid w:val="0097024E"/>
    <w:rsid w:val="009703D3"/>
    <w:rsid w:val="00970575"/>
    <w:rsid w:val="00970620"/>
    <w:rsid w:val="00970696"/>
    <w:rsid w:val="0097075B"/>
    <w:rsid w:val="009707A5"/>
    <w:rsid w:val="0097085C"/>
    <w:rsid w:val="00970D9A"/>
    <w:rsid w:val="00970E9D"/>
    <w:rsid w:val="00970F41"/>
    <w:rsid w:val="00970F5D"/>
    <w:rsid w:val="00971105"/>
    <w:rsid w:val="00971479"/>
    <w:rsid w:val="009714BD"/>
    <w:rsid w:val="00971545"/>
    <w:rsid w:val="0097163E"/>
    <w:rsid w:val="009717D5"/>
    <w:rsid w:val="0097196E"/>
    <w:rsid w:val="00971ADA"/>
    <w:rsid w:val="00971C8A"/>
    <w:rsid w:val="00971D27"/>
    <w:rsid w:val="009721B9"/>
    <w:rsid w:val="0097220B"/>
    <w:rsid w:val="00972869"/>
    <w:rsid w:val="00972D87"/>
    <w:rsid w:val="00972D90"/>
    <w:rsid w:val="00972F01"/>
    <w:rsid w:val="00973083"/>
    <w:rsid w:val="00973146"/>
    <w:rsid w:val="009733EE"/>
    <w:rsid w:val="00973421"/>
    <w:rsid w:val="009734C5"/>
    <w:rsid w:val="009734D3"/>
    <w:rsid w:val="009739CB"/>
    <w:rsid w:val="00973AEB"/>
    <w:rsid w:val="00973B14"/>
    <w:rsid w:val="00973C12"/>
    <w:rsid w:val="00973DB2"/>
    <w:rsid w:val="00973E9F"/>
    <w:rsid w:val="00973F51"/>
    <w:rsid w:val="00973FBD"/>
    <w:rsid w:val="00973FD7"/>
    <w:rsid w:val="00974053"/>
    <w:rsid w:val="00974073"/>
    <w:rsid w:val="009740E3"/>
    <w:rsid w:val="009741A7"/>
    <w:rsid w:val="00974402"/>
    <w:rsid w:val="0097445F"/>
    <w:rsid w:val="009744CF"/>
    <w:rsid w:val="009745D4"/>
    <w:rsid w:val="0097481A"/>
    <w:rsid w:val="009748D0"/>
    <w:rsid w:val="009749F4"/>
    <w:rsid w:val="00974CF8"/>
    <w:rsid w:val="00974D7C"/>
    <w:rsid w:val="00974E03"/>
    <w:rsid w:val="00974E78"/>
    <w:rsid w:val="00974FA1"/>
    <w:rsid w:val="009750F8"/>
    <w:rsid w:val="009753E8"/>
    <w:rsid w:val="009753EF"/>
    <w:rsid w:val="0097545C"/>
    <w:rsid w:val="009754A9"/>
    <w:rsid w:val="00975B8B"/>
    <w:rsid w:val="00975B8E"/>
    <w:rsid w:val="00975D5B"/>
    <w:rsid w:val="00975D77"/>
    <w:rsid w:val="00975E79"/>
    <w:rsid w:val="0097634C"/>
    <w:rsid w:val="009766F1"/>
    <w:rsid w:val="00976832"/>
    <w:rsid w:val="00976BD2"/>
    <w:rsid w:val="00976BF7"/>
    <w:rsid w:val="00976E62"/>
    <w:rsid w:val="00976F0F"/>
    <w:rsid w:val="00976F4B"/>
    <w:rsid w:val="009770E3"/>
    <w:rsid w:val="0097720C"/>
    <w:rsid w:val="0097721B"/>
    <w:rsid w:val="0097747A"/>
    <w:rsid w:val="0097757A"/>
    <w:rsid w:val="009775EC"/>
    <w:rsid w:val="00977763"/>
    <w:rsid w:val="00977B49"/>
    <w:rsid w:val="00977B8A"/>
    <w:rsid w:val="00977C13"/>
    <w:rsid w:val="00977C67"/>
    <w:rsid w:val="00977C73"/>
    <w:rsid w:val="00977F31"/>
    <w:rsid w:val="00977FBC"/>
    <w:rsid w:val="0097D88D"/>
    <w:rsid w:val="0098003C"/>
    <w:rsid w:val="009801DE"/>
    <w:rsid w:val="009802D2"/>
    <w:rsid w:val="009805B0"/>
    <w:rsid w:val="00980671"/>
    <w:rsid w:val="00980848"/>
    <w:rsid w:val="00980B4F"/>
    <w:rsid w:val="00980BFC"/>
    <w:rsid w:val="00980C34"/>
    <w:rsid w:val="00980DEA"/>
    <w:rsid w:val="00980E8E"/>
    <w:rsid w:val="00980EFD"/>
    <w:rsid w:val="00980F0C"/>
    <w:rsid w:val="00980FEA"/>
    <w:rsid w:val="0098102D"/>
    <w:rsid w:val="00981045"/>
    <w:rsid w:val="00981147"/>
    <w:rsid w:val="0098123F"/>
    <w:rsid w:val="00981259"/>
    <w:rsid w:val="009812C3"/>
    <w:rsid w:val="00981394"/>
    <w:rsid w:val="009813BD"/>
    <w:rsid w:val="00981483"/>
    <w:rsid w:val="009815CF"/>
    <w:rsid w:val="00981793"/>
    <w:rsid w:val="009818E4"/>
    <w:rsid w:val="00981983"/>
    <w:rsid w:val="00981B67"/>
    <w:rsid w:val="00981F28"/>
    <w:rsid w:val="00982002"/>
    <w:rsid w:val="00982157"/>
    <w:rsid w:val="00982425"/>
    <w:rsid w:val="00982971"/>
    <w:rsid w:val="00982AAC"/>
    <w:rsid w:val="00982B21"/>
    <w:rsid w:val="00982B63"/>
    <w:rsid w:val="00982C08"/>
    <w:rsid w:val="00982D9B"/>
    <w:rsid w:val="00982E0A"/>
    <w:rsid w:val="00983087"/>
    <w:rsid w:val="00983272"/>
    <w:rsid w:val="009833E6"/>
    <w:rsid w:val="0098341E"/>
    <w:rsid w:val="00983438"/>
    <w:rsid w:val="009835BE"/>
    <w:rsid w:val="009835E8"/>
    <w:rsid w:val="00983636"/>
    <w:rsid w:val="00983814"/>
    <w:rsid w:val="00983925"/>
    <w:rsid w:val="00983A82"/>
    <w:rsid w:val="00983DED"/>
    <w:rsid w:val="00984121"/>
    <w:rsid w:val="00984159"/>
    <w:rsid w:val="009841AD"/>
    <w:rsid w:val="0098423D"/>
    <w:rsid w:val="009842B2"/>
    <w:rsid w:val="0098456C"/>
    <w:rsid w:val="009845AD"/>
    <w:rsid w:val="00984835"/>
    <w:rsid w:val="00984842"/>
    <w:rsid w:val="00984970"/>
    <w:rsid w:val="00984A9E"/>
    <w:rsid w:val="0098507B"/>
    <w:rsid w:val="009852D3"/>
    <w:rsid w:val="009852DC"/>
    <w:rsid w:val="0098549F"/>
    <w:rsid w:val="009856D6"/>
    <w:rsid w:val="00985801"/>
    <w:rsid w:val="00985823"/>
    <w:rsid w:val="009858D2"/>
    <w:rsid w:val="009858D5"/>
    <w:rsid w:val="00985910"/>
    <w:rsid w:val="009859B9"/>
    <w:rsid w:val="00985C43"/>
    <w:rsid w:val="00985C45"/>
    <w:rsid w:val="00985D6D"/>
    <w:rsid w:val="00985E48"/>
    <w:rsid w:val="00985F95"/>
    <w:rsid w:val="00986033"/>
    <w:rsid w:val="0098621E"/>
    <w:rsid w:val="00986232"/>
    <w:rsid w:val="00986377"/>
    <w:rsid w:val="00986473"/>
    <w:rsid w:val="009864F1"/>
    <w:rsid w:val="00986911"/>
    <w:rsid w:val="009869D4"/>
    <w:rsid w:val="00986BFF"/>
    <w:rsid w:val="00986C94"/>
    <w:rsid w:val="00986D10"/>
    <w:rsid w:val="00986D26"/>
    <w:rsid w:val="00986DF5"/>
    <w:rsid w:val="00987071"/>
    <w:rsid w:val="009871E0"/>
    <w:rsid w:val="0098721D"/>
    <w:rsid w:val="009873AD"/>
    <w:rsid w:val="00987521"/>
    <w:rsid w:val="00987549"/>
    <w:rsid w:val="009878D6"/>
    <w:rsid w:val="00987CA5"/>
    <w:rsid w:val="00987F72"/>
    <w:rsid w:val="00990023"/>
    <w:rsid w:val="009901B4"/>
    <w:rsid w:val="00990400"/>
    <w:rsid w:val="009904B1"/>
    <w:rsid w:val="00990736"/>
    <w:rsid w:val="00990979"/>
    <w:rsid w:val="0099099D"/>
    <w:rsid w:val="00990C3A"/>
    <w:rsid w:val="00990CD9"/>
    <w:rsid w:val="00990CEB"/>
    <w:rsid w:val="00990D62"/>
    <w:rsid w:val="00990DA9"/>
    <w:rsid w:val="00990E0D"/>
    <w:rsid w:val="00990EE0"/>
    <w:rsid w:val="009910FD"/>
    <w:rsid w:val="0099130B"/>
    <w:rsid w:val="00991377"/>
    <w:rsid w:val="0099139F"/>
    <w:rsid w:val="009913B2"/>
    <w:rsid w:val="009917E2"/>
    <w:rsid w:val="009919DC"/>
    <w:rsid w:val="00991B0D"/>
    <w:rsid w:val="00991D3B"/>
    <w:rsid w:val="00992034"/>
    <w:rsid w:val="00992151"/>
    <w:rsid w:val="00992389"/>
    <w:rsid w:val="009924CC"/>
    <w:rsid w:val="00992697"/>
    <w:rsid w:val="009927A1"/>
    <w:rsid w:val="009928A4"/>
    <w:rsid w:val="0099299A"/>
    <w:rsid w:val="009929D6"/>
    <w:rsid w:val="00992E16"/>
    <w:rsid w:val="00992E39"/>
    <w:rsid w:val="00992F18"/>
    <w:rsid w:val="00993087"/>
    <w:rsid w:val="009930D5"/>
    <w:rsid w:val="0099319B"/>
    <w:rsid w:val="009933EF"/>
    <w:rsid w:val="009934C6"/>
    <w:rsid w:val="0099353F"/>
    <w:rsid w:val="00993555"/>
    <w:rsid w:val="00993594"/>
    <w:rsid w:val="00993653"/>
    <w:rsid w:val="009937AE"/>
    <w:rsid w:val="00993849"/>
    <w:rsid w:val="00993906"/>
    <w:rsid w:val="00993953"/>
    <w:rsid w:val="009939BB"/>
    <w:rsid w:val="00993A3B"/>
    <w:rsid w:val="00993B84"/>
    <w:rsid w:val="00993E3F"/>
    <w:rsid w:val="00993ED5"/>
    <w:rsid w:val="00993FCF"/>
    <w:rsid w:val="00994005"/>
    <w:rsid w:val="009940C3"/>
    <w:rsid w:val="00994106"/>
    <w:rsid w:val="00994201"/>
    <w:rsid w:val="009944FD"/>
    <w:rsid w:val="00994507"/>
    <w:rsid w:val="00994521"/>
    <w:rsid w:val="0099475B"/>
    <w:rsid w:val="00994872"/>
    <w:rsid w:val="009948CA"/>
    <w:rsid w:val="00994915"/>
    <w:rsid w:val="0099504F"/>
    <w:rsid w:val="0099505C"/>
    <w:rsid w:val="0099522D"/>
    <w:rsid w:val="0099525D"/>
    <w:rsid w:val="0099534E"/>
    <w:rsid w:val="0099540C"/>
    <w:rsid w:val="0099550F"/>
    <w:rsid w:val="009956EC"/>
    <w:rsid w:val="0099585A"/>
    <w:rsid w:val="009959C0"/>
    <w:rsid w:val="009959C6"/>
    <w:rsid w:val="00995A19"/>
    <w:rsid w:val="00995AC1"/>
    <w:rsid w:val="00995BA0"/>
    <w:rsid w:val="00995C07"/>
    <w:rsid w:val="00995D26"/>
    <w:rsid w:val="00995D7F"/>
    <w:rsid w:val="00995E13"/>
    <w:rsid w:val="00995F6D"/>
    <w:rsid w:val="00995FCA"/>
    <w:rsid w:val="0099606D"/>
    <w:rsid w:val="009961B8"/>
    <w:rsid w:val="00996275"/>
    <w:rsid w:val="009962D7"/>
    <w:rsid w:val="00996442"/>
    <w:rsid w:val="0099646D"/>
    <w:rsid w:val="009965D0"/>
    <w:rsid w:val="00996638"/>
    <w:rsid w:val="00996642"/>
    <w:rsid w:val="0099685F"/>
    <w:rsid w:val="00996AB4"/>
    <w:rsid w:val="00996B6A"/>
    <w:rsid w:val="00996CAC"/>
    <w:rsid w:val="00996D27"/>
    <w:rsid w:val="00996D5C"/>
    <w:rsid w:val="00997146"/>
    <w:rsid w:val="00997196"/>
    <w:rsid w:val="009971B8"/>
    <w:rsid w:val="009973D4"/>
    <w:rsid w:val="00997628"/>
    <w:rsid w:val="00997D57"/>
    <w:rsid w:val="00997DC8"/>
    <w:rsid w:val="00997FEB"/>
    <w:rsid w:val="009A02E6"/>
    <w:rsid w:val="009A0754"/>
    <w:rsid w:val="009A07E3"/>
    <w:rsid w:val="009A08B2"/>
    <w:rsid w:val="009A09D2"/>
    <w:rsid w:val="009A0ABD"/>
    <w:rsid w:val="009A0B51"/>
    <w:rsid w:val="009A0E88"/>
    <w:rsid w:val="009A0F90"/>
    <w:rsid w:val="009A116F"/>
    <w:rsid w:val="009A11E2"/>
    <w:rsid w:val="009A19C2"/>
    <w:rsid w:val="009A1A79"/>
    <w:rsid w:val="009A1B12"/>
    <w:rsid w:val="009A1B9F"/>
    <w:rsid w:val="009A1CE3"/>
    <w:rsid w:val="009A1CF6"/>
    <w:rsid w:val="009A2101"/>
    <w:rsid w:val="009A2111"/>
    <w:rsid w:val="009A21F9"/>
    <w:rsid w:val="009A23D0"/>
    <w:rsid w:val="009A24E4"/>
    <w:rsid w:val="009A24F7"/>
    <w:rsid w:val="009A26BB"/>
    <w:rsid w:val="009A2790"/>
    <w:rsid w:val="009A2854"/>
    <w:rsid w:val="009A2885"/>
    <w:rsid w:val="009A28FF"/>
    <w:rsid w:val="009A2908"/>
    <w:rsid w:val="009A2942"/>
    <w:rsid w:val="009A2951"/>
    <w:rsid w:val="009A2E75"/>
    <w:rsid w:val="009A2F91"/>
    <w:rsid w:val="009A2FCB"/>
    <w:rsid w:val="009A34F9"/>
    <w:rsid w:val="009A3518"/>
    <w:rsid w:val="009A359E"/>
    <w:rsid w:val="009A35EC"/>
    <w:rsid w:val="009A3624"/>
    <w:rsid w:val="009A36C2"/>
    <w:rsid w:val="009A374E"/>
    <w:rsid w:val="009A38B6"/>
    <w:rsid w:val="009A3B20"/>
    <w:rsid w:val="009A3FA7"/>
    <w:rsid w:val="009A4136"/>
    <w:rsid w:val="009A418B"/>
    <w:rsid w:val="009A424D"/>
    <w:rsid w:val="009A426F"/>
    <w:rsid w:val="009A42D5"/>
    <w:rsid w:val="009A43F7"/>
    <w:rsid w:val="009A4439"/>
    <w:rsid w:val="009A4456"/>
    <w:rsid w:val="009A4473"/>
    <w:rsid w:val="009A4576"/>
    <w:rsid w:val="009A46A2"/>
    <w:rsid w:val="009A46B1"/>
    <w:rsid w:val="009A46FF"/>
    <w:rsid w:val="009A4ABA"/>
    <w:rsid w:val="009A4B65"/>
    <w:rsid w:val="009A4CC8"/>
    <w:rsid w:val="009A4DA1"/>
    <w:rsid w:val="009A4DA5"/>
    <w:rsid w:val="009A5033"/>
    <w:rsid w:val="009A5219"/>
    <w:rsid w:val="009A5389"/>
    <w:rsid w:val="009A5511"/>
    <w:rsid w:val="009A551B"/>
    <w:rsid w:val="009A5554"/>
    <w:rsid w:val="009A580F"/>
    <w:rsid w:val="009A594E"/>
    <w:rsid w:val="009A5A4D"/>
    <w:rsid w:val="009A5E0C"/>
    <w:rsid w:val="009A5E92"/>
    <w:rsid w:val="009A6078"/>
    <w:rsid w:val="009A6181"/>
    <w:rsid w:val="009A63E4"/>
    <w:rsid w:val="009A6425"/>
    <w:rsid w:val="009A65D2"/>
    <w:rsid w:val="009A67CB"/>
    <w:rsid w:val="009A6A6E"/>
    <w:rsid w:val="009A7147"/>
    <w:rsid w:val="009A720C"/>
    <w:rsid w:val="009A72F9"/>
    <w:rsid w:val="009A732C"/>
    <w:rsid w:val="009A73DC"/>
    <w:rsid w:val="009A74D5"/>
    <w:rsid w:val="009A79DC"/>
    <w:rsid w:val="009A7C00"/>
    <w:rsid w:val="009A7D19"/>
    <w:rsid w:val="009A7EF5"/>
    <w:rsid w:val="009A7F1F"/>
    <w:rsid w:val="009A7FB7"/>
    <w:rsid w:val="009B00C6"/>
    <w:rsid w:val="009B02C4"/>
    <w:rsid w:val="009B03AD"/>
    <w:rsid w:val="009B05C9"/>
    <w:rsid w:val="009B064A"/>
    <w:rsid w:val="009B06DC"/>
    <w:rsid w:val="009B0803"/>
    <w:rsid w:val="009B0A7B"/>
    <w:rsid w:val="009B0EB0"/>
    <w:rsid w:val="009B1080"/>
    <w:rsid w:val="009B108D"/>
    <w:rsid w:val="009B1151"/>
    <w:rsid w:val="009B11A8"/>
    <w:rsid w:val="009B11FD"/>
    <w:rsid w:val="009B1215"/>
    <w:rsid w:val="009B14BB"/>
    <w:rsid w:val="009B17C8"/>
    <w:rsid w:val="009B17E5"/>
    <w:rsid w:val="009B189D"/>
    <w:rsid w:val="009B18E6"/>
    <w:rsid w:val="009B1995"/>
    <w:rsid w:val="009B1A8F"/>
    <w:rsid w:val="009B1B60"/>
    <w:rsid w:val="009B1C97"/>
    <w:rsid w:val="009B1CB0"/>
    <w:rsid w:val="009B1F4A"/>
    <w:rsid w:val="009B1FD8"/>
    <w:rsid w:val="009B227F"/>
    <w:rsid w:val="009B2361"/>
    <w:rsid w:val="009B2435"/>
    <w:rsid w:val="009B2557"/>
    <w:rsid w:val="009B2577"/>
    <w:rsid w:val="009B271B"/>
    <w:rsid w:val="009B286C"/>
    <w:rsid w:val="009B286E"/>
    <w:rsid w:val="009B28AD"/>
    <w:rsid w:val="009B2A13"/>
    <w:rsid w:val="009B2AA0"/>
    <w:rsid w:val="009B2B8C"/>
    <w:rsid w:val="009B2C86"/>
    <w:rsid w:val="009B2E17"/>
    <w:rsid w:val="009B3166"/>
    <w:rsid w:val="009B3204"/>
    <w:rsid w:val="009B366D"/>
    <w:rsid w:val="009B36E4"/>
    <w:rsid w:val="009B3741"/>
    <w:rsid w:val="009B38F7"/>
    <w:rsid w:val="009B3A2E"/>
    <w:rsid w:val="009B3E84"/>
    <w:rsid w:val="009B3FB1"/>
    <w:rsid w:val="009B4037"/>
    <w:rsid w:val="009B4050"/>
    <w:rsid w:val="009B42BA"/>
    <w:rsid w:val="009B453F"/>
    <w:rsid w:val="009B47BF"/>
    <w:rsid w:val="009B4AE0"/>
    <w:rsid w:val="009B4B08"/>
    <w:rsid w:val="009B4B4D"/>
    <w:rsid w:val="009B4B5A"/>
    <w:rsid w:val="009B4B93"/>
    <w:rsid w:val="009B4BBC"/>
    <w:rsid w:val="009B4CB4"/>
    <w:rsid w:val="009B4D0C"/>
    <w:rsid w:val="009B4D19"/>
    <w:rsid w:val="009B4E12"/>
    <w:rsid w:val="009B4F3E"/>
    <w:rsid w:val="009B4F50"/>
    <w:rsid w:val="009B4FC9"/>
    <w:rsid w:val="009B512A"/>
    <w:rsid w:val="009B52EB"/>
    <w:rsid w:val="009B53EF"/>
    <w:rsid w:val="009B5512"/>
    <w:rsid w:val="009B5648"/>
    <w:rsid w:val="009B5708"/>
    <w:rsid w:val="009B5859"/>
    <w:rsid w:val="009B59B9"/>
    <w:rsid w:val="009B5A5D"/>
    <w:rsid w:val="009B5ADB"/>
    <w:rsid w:val="009B5B6C"/>
    <w:rsid w:val="009B5B7E"/>
    <w:rsid w:val="009B5C15"/>
    <w:rsid w:val="009B5DF2"/>
    <w:rsid w:val="009B5F0C"/>
    <w:rsid w:val="009B5F72"/>
    <w:rsid w:val="009B6114"/>
    <w:rsid w:val="009B62DD"/>
    <w:rsid w:val="009B633C"/>
    <w:rsid w:val="009B633D"/>
    <w:rsid w:val="009B660B"/>
    <w:rsid w:val="009B6690"/>
    <w:rsid w:val="009B66EA"/>
    <w:rsid w:val="009B6776"/>
    <w:rsid w:val="009B68F2"/>
    <w:rsid w:val="009B690E"/>
    <w:rsid w:val="009B6A57"/>
    <w:rsid w:val="009B6C66"/>
    <w:rsid w:val="009B6CE3"/>
    <w:rsid w:val="009B6F66"/>
    <w:rsid w:val="009B701F"/>
    <w:rsid w:val="009B72F5"/>
    <w:rsid w:val="009B73DA"/>
    <w:rsid w:val="009B73F1"/>
    <w:rsid w:val="009B7893"/>
    <w:rsid w:val="009B7A45"/>
    <w:rsid w:val="009B7B4F"/>
    <w:rsid w:val="009B7B8F"/>
    <w:rsid w:val="009B7BCB"/>
    <w:rsid w:val="009B7CC2"/>
    <w:rsid w:val="009B7DD4"/>
    <w:rsid w:val="009B7EB9"/>
    <w:rsid w:val="009B7F48"/>
    <w:rsid w:val="009C0081"/>
    <w:rsid w:val="009C0117"/>
    <w:rsid w:val="009C0131"/>
    <w:rsid w:val="009C013E"/>
    <w:rsid w:val="009C0180"/>
    <w:rsid w:val="009C0206"/>
    <w:rsid w:val="009C02ED"/>
    <w:rsid w:val="009C030F"/>
    <w:rsid w:val="009C036C"/>
    <w:rsid w:val="009C03A8"/>
    <w:rsid w:val="009C0526"/>
    <w:rsid w:val="009C0545"/>
    <w:rsid w:val="009C05B3"/>
    <w:rsid w:val="009C0827"/>
    <w:rsid w:val="009C08C8"/>
    <w:rsid w:val="009C09FD"/>
    <w:rsid w:val="009C0B67"/>
    <w:rsid w:val="009C0BFF"/>
    <w:rsid w:val="009C0CE8"/>
    <w:rsid w:val="009C0CFB"/>
    <w:rsid w:val="009C0E7A"/>
    <w:rsid w:val="009C0E91"/>
    <w:rsid w:val="009C0F51"/>
    <w:rsid w:val="009C0F55"/>
    <w:rsid w:val="009C101D"/>
    <w:rsid w:val="009C1030"/>
    <w:rsid w:val="009C1093"/>
    <w:rsid w:val="009C1407"/>
    <w:rsid w:val="009C144B"/>
    <w:rsid w:val="009C151C"/>
    <w:rsid w:val="009C155E"/>
    <w:rsid w:val="009C1639"/>
    <w:rsid w:val="009C16F2"/>
    <w:rsid w:val="009C1800"/>
    <w:rsid w:val="009C1982"/>
    <w:rsid w:val="009C1A31"/>
    <w:rsid w:val="009C1A87"/>
    <w:rsid w:val="009C1C05"/>
    <w:rsid w:val="009C1C3A"/>
    <w:rsid w:val="009C216F"/>
    <w:rsid w:val="009C223F"/>
    <w:rsid w:val="009C257C"/>
    <w:rsid w:val="009C2A53"/>
    <w:rsid w:val="009C2AB8"/>
    <w:rsid w:val="009C2B61"/>
    <w:rsid w:val="009C2F2B"/>
    <w:rsid w:val="009C2F74"/>
    <w:rsid w:val="009C3060"/>
    <w:rsid w:val="009C32E6"/>
    <w:rsid w:val="009C3344"/>
    <w:rsid w:val="009C3576"/>
    <w:rsid w:val="009C36B3"/>
    <w:rsid w:val="009C36E5"/>
    <w:rsid w:val="009C381C"/>
    <w:rsid w:val="009C38AA"/>
    <w:rsid w:val="009C3A15"/>
    <w:rsid w:val="009C3C6F"/>
    <w:rsid w:val="009C3D35"/>
    <w:rsid w:val="009C3D57"/>
    <w:rsid w:val="009C3DD5"/>
    <w:rsid w:val="009C3E82"/>
    <w:rsid w:val="009C3F1A"/>
    <w:rsid w:val="009C3F57"/>
    <w:rsid w:val="009C40DF"/>
    <w:rsid w:val="009C41BD"/>
    <w:rsid w:val="009C4345"/>
    <w:rsid w:val="009C43BD"/>
    <w:rsid w:val="009C4405"/>
    <w:rsid w:val="009C440A"/>
    <w:rsid w:val="009C44FF"/>
    <w:rsid w:val="009C457D"/>
    <w:rsid w:val="009C45E6"/>
    <w:rsid w:val="009C4613"/>
    <w:rsid w:val="009C46B4"/>
    <w:rsid w:val="009C4DAD"/>
    <w:rsid w:val="009C4E79"/>
    <w:rsid w:val="009C4F1F"/>
    <w:rsid w:val="009C4FED"/>
    <w:rsid w:val="009C51C7"/>
    <w:rsid w:val="009C52EA"/>
    <w:rsid w:val="009C5695"/>
    <w:rsid w:val="009C572F"/>
    <w:rsid w:val="009C5840"/>
    <w:rsid w:val="009C5948"/>
    <w:rsid w:val="009C5C2F"/>
    <w:rsid w:val="009C5C40"/>
    <w:rsid w:val="009C5F07"/>
    <w:rsid w:val="009C5F8D"/>
    <w:rsid w:val="009C600D"/>
    <w:rsid w:val="009C629D"/>
    <w:rsid w:val="009C6328"/>
    <w:rsid w:val="009C644E"/>
    <w:rsid w:val="009C64CD"/>
    <w:rsid w:val="009C6596"/>
    <w:rsid w:val="009C6630"/>
    <w:rsid w:val="009C67C5"/>
    <w:rsid w:val="009C69D4"/>
    <w:rsid w:val="009C6CFB"/>
    <w:rsid w:val="009C6DBD"/>
    <w:rsid w:val="009C6E4B"/>
    <w:rsid w:val="009C6FC4"/>
    <w:rsid w:val="009C6FE0"/>
    <w:rsid w:val="009C6FFE"/>
    <w:rsid w:val="009C7086"/>
    <w:rsid w:val="009C728B"/>
    <w:rsid w:val="009C7412"/>
    <w:rsid w:val="009C743D"/>
    <w:rsid w:val="009C7512"/>
    <w:rsid w:val="009C754B"/>
    <w:rsid w:val="009C761D"/>
    <w:rsid w:val="009C7635"/>
    <w:rsid w:val="009C7788"/>
    <w:rsid w:val="009C77B0"/>
    <w:rsid w:val="009C79D5"/>
    <w:rsid w:val="009C7A23"/>
    <w:rsid w:val="009C7F11"/>
    <w:rsid w:val="009D011F"/>
    <w:rsid w:val="009D0356"/>
    <w:rsid w:val="009D0554"/>
    <w:rsid w:val="009D055D"/>
    <w:rsid w:val="009D05B7"/>
    <w:rsid w:val="009D0776"/>
    <w:rsid w:val="009D0AD8"/>
    <w:rsid w:val="009D0ADD"/>
    <w:rsid w:val="009D0E0A"/>
    <w:rsid w:val="009D0E31"/>
    <w:rsid w:val="009D1048"/>
    <w:rsid w:val="009D107B"/>
    <w:rsid w:val="009D10A4"/>
    <w:rsid w:val="009D11FB"/>
    <w:rsid w:val="009D13A0"/>
    <w:rsid w:val="009D1421"/>
    <w:rsid w:val="009D1444"/>
    <w:rsid w:val="009D15AA"/>
    <w:rsid w:val="009D17B5"/>
    <w:rsid w:val="009D18F0"/>
    <w:rsid w:val="009D195F"/>
    <w:rsid w:val="009D19A6"/>
    <w:rsid w:val="009D19DB"/>
    <w:rsid w:val="009D1BBE"/>
    <w:rsid w:val="009D20DF"/>
    <w:rsid w:val="009D21AD"/>
    <w:rsid w:val="009D21DB"/>
    <w:rsid w:val="009D22CD"/>
    <w:rsid w:val="009D2371"/>
    <w:rsid w:val="009D247C"/>
    <w:rsid w:val="009D2487"/>
    <w:rsid w:val="009D271F"/>
    <w:rsid w:val="009D28AE"/>
    <w:rsid w:val="009D2A1E"/>
    <w:rsid w:val="009D2B2F"/>
    <w:rsid w:val="009D2BEE"/>
    <w:rsid w:val="009D2C41"/>
    <w:rsid w:val="009D2CBD"/>
    <w:rsid w:val="009D2D07"/>
    <w:rsid w:val="009D2D8C"/>
    <w:rsid w:val="009D30DB"/>
    <w:rsid w:val="009D32A1"/>
    <w:rsid w:val="009D32D0"/>
    <w:rsid w:val="009D33F5"/>
    <w:rsid w:val="009D34E5"/>
    <w:rsid w:val="009D3530"/>
    <w:rsid w:val="009D367E"/>
    <w:rsid w:val="009D36C5"/>
    <w:rsid w:val="009D37BE"/>
    <w:rsid w:val="009D37EF"/>
    <w:rsid w:val="009D383C"/>
    <w:rsid w:val="009D393A"/>
    <w:rsid w:val="009D3A7C"/>
    <w:rsid w:val="009D3A89"/>
    <w:rsid w:val="009D3E7E"/>
    <w:rsid w:val="009D3E89"/>
    <w:rsid w:val="009D3EBB"/>
    <w:rsid w:val="009D4047"/>
    <w:rsid w:val="009D42F0"/>
    <w:rsid w:val="009D4B12"/>
    <w:rsid w:val="009D4F24"/>
    <w:rsid w:val="009D4FE2"/>
    <w:rsid w:val="009D5125"/>
    <w:rsid w:val="009D5225"/>
    <w:rsid w:val="009D53B4"/>
    <w:rsid w:val="009D55BC"/>
    <w:rsid w:val="009D562C"/>
    <w:rsid w:val="009D5783"/>
    <w:rsid w:val="009D58FB"/>
    <w:rsid w:val="009D5D64"/>
    <w:rsid w:val="009D5D6B"/>
    <w:rsid w:val="009D5DEA"/>
    <w:rsid w:val="009D5F13"/>
    <w:rsid w:val="009D5F64"/>
    <w:rsid w:val="009D5FEA"/>
    <w:rsid w:val="009D608B"/>
    <w:rsid w:val="009D60B8"/>
    <w:rsid w:val="009D6132"/>
    <w:rsid w:val="009D618C"/>
    <w:rsid w:val="009D64B6"/>
    <w:rsid w:val="009D64CA"/>
    <w:rsid w:val="009D64CE"/>
    <w:rsid w:val="009D6521"/>
    <w:rsid w:val="009D68C8"/>
    <w:rsid w:val="009D6B74"/>
    <w:rsid w:val="009D6D17"/>
    <w:rsid w:val="009D6D42"/>
    <w:rsid w:val="009D6E96"/>
    <w:rsid w:val="009D7005"/>
    <w:rsid w:val="009D7010"/>
    <w:rsid w:val="009D73FD"/>
    <w:rsid w:val="009D7531"/>
    <w:rsid w:val="009D767C"/>
    <w:rsid w:val="009D7705"/>
    <w:rsid w:val="009D7753"/>
    <w:rsid w:val="009D7780"/>
    <w:rsid w:val="009D7805"/>
    <w:rsid w:val="009D79B7"/>
    <w:rsid w:val="009D7AE5"/>
    <w:rsid w:val="009D7D4B"/>
    <w:rsid w:val="009D7DBE"/>
    <w:rsid w:val="009D7E88"/>
    <w:rsid w:val="009D7ECD"/>
    <w:rsid w:val="009E0108"/>
    <w:rsid w:val="009E014F"/>
    <w:rsid w:val="009E02AD"/>
    <w:rsid w:val="009E053A"/>
    <w:rsid w:val="009E06A0"/>
    <w:rsid w:val="009E06FB"/>
    <w:rsid w:val="009E07A9"/>
    <w:rsid w:val="009E0823"/>
    <w:rsid w:val="009E0849"/>
    <w:rsid w:val="009E0888"/>
    <w:rsid w:val="009E0A34"/>
    <w:rsid w:val="009E0A6C"/>
    <w:rsid w:val="009E0B45"/>
    <w:rsid w:val="009E0BC3"/>
    <w:rsid w:val="009E0BE0"/>
    <w:rsid w:val="009E0C55"/>
    <w:rsid w:val="009E0C8D"/>
    <w:rsid w:val="009E0D2E"/>
    <w:rsid w:val="009E0E47"/>
    <w:rsid w:val="009E0FE8"/>
    <w:rsid w:val="009E11BB"/>
    <w:rsid w:val="009E123A"/>
    <w:rsid w:val="009E1265"/>
    <w:rsid w:val="009E12D8"/>
    <w:rsid w:val="009E167A"/>
    <w:rsid w:val="009E17E9"/>
    <w:rsid w:val="009E1EE8"/>
    <w:rsid w:val="009E1F21"/>
    <w:rsid w:val="009E1FEC"/>
    <w:rsid w:val="009E2081"/>
    <w:rsid w:val="009E222F"/>
    <w:rsid w:val="009E24EB"/>
    <w:rsid w:val="009E2591"/>
    <w:rsid w:val="009E27B1"/>
    <w:rsid w:val="009E2CF4"/>
    <w:rsid w:val="009E2E64"/>
    <w:rsid w:val="009E2EA0"/>
    <w:rsid w:val="009E2F80"/>
    <w:rsid w:val="009E2FA8"/>
    <w:rsid w:val="009E2FAF"/>
    <w:rsid w:val="009E3251"/>
    <w:rsid w:val="009E32DD"/>
    <w:rsid w:val="009E34AE"/>
    <w:rsid w:val="009E34D3"/>
    <w:rsid w:val="009E36BC"/>
    <w:rsid w:val="009E36ED"/>
    <w:rsid w:val="009E384E"/>
    <w:rsid w:val="009E3887"/>
    <w:rsid w:val="009E3891"/>
    <w:rsid w:val="009E38EA"/>
    <w:rsid w:val="009E38F6"/>
    <w:rsid w:val="009E39BE"/>
    <w:rsid w:val="009E3A72"/>
    <w:rsid w:val="009E3A8A"/>
    <w:rsid w:val="009E3B1C"/>
    <w:rsid w:val="009E3C89"/>
    <w:rsid w:val="009E3C8C"/>
    <w:rsid w:val="009E3CEF"/>
    <w:rsid w:val="009E3E79"/>
    <w:rsid w:val="009E3FDE"/>
    <w:rsid w:val="009E423E"/>
    <w:rsid w:val="009E4422"/>
    <w:rsid w:val="009E445A"/>
    <w:rsid w:val="009E4498"/>
    <w:rsid w:val="009E460D"/>
    <w:rsid w:val="009E4666"/>
    <w:rsid w:val="009E4744"/>
    <w:rsid w:val="009E4909"/>
    <w:rsid w:val="009E491C"/>
    <w:rsid w:val="009E4F29"/>
    <w:rsid w:val="009E4FF9"/>
    <w:rsid w:val="009E507C"/>
    <w:rsid w:val="009E51B0"/>
    <w:rsid w:val="009E51BD"/>
    <w:rsid w:val="009E52C0"/>
    <w:rsid w:val="009E53DC"/>
    <w:rsid w:val="009E54D3"/>
    <w:rsid w:val="009E5558"/>
    <w:rsid w:val="009E558B"/>
    <w:rsid w:val="009E55C7"/>
    <w:rsid w:val="009E56F1"/>
    <w:rsid w:val="009E58A2"/>
    <w:rsid w:val="009E5C1E"/>
    <w:rsid w:val="009E5D90"/>
    <w:rsid w:val="009E5E8F"/>
    <w:rsid w:val="009E5EB9"/>
    <w:rsid w:val="009E5F07"/>
    <w:rsid w:val="009E5F10"/>
    <w:rsid w:val="009E5FAF"/>
    <w:rsid w:val="009E634F"/>
    <w:rsid w:val="009E6370"/>
    <w:rsid w:val="009E6465"/>
    <w:rsid w:val="009E6854"/>
    <w:rsid w:val="009E6A19"/>
    <w:rsid w:val="009E6A90"/>
    <w:rsid w:val="009E6B77"/>
    <w:rsid w:val="009E6E24"/>
    <w:rsid w:val="009E6F21"/>
    <w:rsid w:val="009E7047"/>
    <w:rsid w:val="009E7327"/>
    <w:rsid w:val="009E7410"/>
    <w:rsid w:val="009E7436"/>
    <w:rsid w:val="009E778C"/>
    <w:rsid w:val="009E778D"/>
    <w:rsid w:val="009E783C"/>
    <w:rsid w:val="009E787F"/>
    <w:rsid w:val="009E78AC"/>
    <w:rsid w:val="009E78D0"/>
    <w:rsid w:val="009E7960"/>
    <w:rsid w:val="009E7A9F"/>
    <w:rsid w:val="009E7AAD"/>
    <w:rsid w:val="009E7C55"/>
    <w:rsid w:val="009E7D86"/>
    <w:rsid w:val="009E7EED"/>
    <w:rsid w:val="009F0006"/>
    <w:rsid w:val="009F00CD"/>
    <w:rsid w:val="009F00D4"/>
    <w:rsid w:val="009F01EF"/>
    <w:rsid w:val="009F0359"/>
    <w:rsid w:val="009F04D4"/>
    <w:rsid w:val="009F06E5"/>
    <w:rsid w:val="009F0738"/>
    <w:rsid w:val="009F0756"/>
    <w:rsid w:val="009F0860"/>
    <w:rsid w:val="009F0877"/>
    <w:rsid w:val="009F08C0"/>
    <w:rsid w:val="009F08F9"/>
    <w:rsid w:val="009F08FE"/>
    <w:rsid w:val="009F0AB8"/>
    <w:rsid w:val="009F0AE6"/>
    <w:rsid w:val="009F0DA4"/>
    <w:rsid w:val="009F0F4D"/>
    <w:rsid w:val="009F1319"/>
    <w:rsid w:val="009F134D"/>
    <w:rsid w:val="009F1408"/>
    <w:rsid w:val="009F14DB"/>
    <w:rsid w:val="009F1776"/>
    <w:rsid w:val="009F1794"/>
    <w:rsid w:val="009F17D1"/>
    <w:rsid w:val="009F1807"/>
    <w:rsid w:val="009F191D"/>
    <w:rsid w:val="009F1AE3"/>
    <w:rsid w:val="009F1C24"/>
    <w:rsid w:val="009F1DA0"/>
    <w:rsid w:val="009F1DC0"/>
    <w:rsid w:val="009F1DFB"/>
    <w:rsid w:val="009F1F44"/>
    <w:rsid w:val="009F1F93"/>
    <w:rsid w:val="009F2221"/>
    <w:rsid w:val="009F2570"/>
    <w:rsid w:val="009F25FA"/>
    <w:rsid w:val="009F26BD"/>
    <w:rsid w:val="009F27DD"/>
    <w:rsid w:val="009F28EE"/>
    <w:rsid w:val="009F2DD6"/>
    <w:rsid w:val="009F2E00"/>
    <w:rsid w:val="009F2F1E"/>
    <w:rsid w:val="009F2F81"/>
    <w:rsid w:val="009F3257"/>
    <w:rsid w:val="009F33F7"/>
    <w:rsid w:val="009F3559"/>
    <w:rsid w:val="009F3755"/>
    <w:rsid w:val="009F3B1F"/>
    <w:rsid w:val="009F3B70"/>
    <w:rsid w:val="009F3C83"/>
    <w:rsid w:val="009F3DD4"/>
    <w:rsid w:val="009F3F80"/>
    <w:rsid w:val="009F3FB2"/>
    <w:rsid w:val="009F40BF"/>
    <w:rsid w:val="009F4117"/>
    <w:rsid w:val="009F4470"/>
    <w:rsid w:val="009F45D2"/>
    <w:rsid w:val="009F460A"/>
    <w:rsid w:val="009F46E6"/>
    <w:rsid w:val="009F46F7"/>
    <w:rsid w:val="009F48D5"/>
    <w:rsid w:val="009F48FD"/>
    <w:rsid w:val="009F49D1"/>
    <w:rsid w:val="009F4B89"/>
    <w:rsid w:val="009F4C3A"/>
    <w:rsid w:val="009F4CA7"/>
    <w:rsid w:val="009F4FAD"/>
    <w:rsid w:val="009F517A"/>
    <w:rsid w:val="009F5218"/>
    <w:rsid w:val="009F528B"/>
    <w:rsid w:val="009F5418"/>
    <w:rsid w:val="009F5577"/>
    <w:rsid w:val="009F55AD"/>
    <w:rsid w:val="009F561F"/>
    <w:rsid w:val="009F58C3"/>
    <w:rsid w:val="009F5A1C"/>
    <w:rsid w:val="009F5ADB"/>
    <w:rsid w:val="009F5B86"/>
    <w:rsid w:val="009F5C53"/>
    <w:rsid w:val="009F694B"/>
    <w:rsid w:val="009F6A3F"/>
    <w:rsid w:val="009F6AB5"/>
    <w:rsid w:val="009F6ABB"/>
    <w:rsid w:val="009F6C54"/>
    <w:rsid w:val="009F6C77"/>
    <w:rsid w:val="009F6EA8"/>
    <w:rsid w:val="009F72EB"/>
    <w:rsid w:val="009F73D3"/>
    <w:rsid w:val="009F76BB"/>
    <w:rsid w:val="009F76DF"/>
    <w:rsid w:val="009F7763"/>
    <w:rsid w:val="009F7831"/>
    <w:rsid w:val="009F7AA8"/>
    <w:rsid w:val="009F7C1A"/>
    <w:rsid w:val="009F7CA5"/>
    <w:rsid w:val="009F7D2F"/>
    <w:rsid w:val="009F7DCB"/>
    <w:rsid w:val="009F7F22"/>
    <w:rsid w:val="009F7F42"/>
    <w:rsid w:val="00A0003D"/>
    <w:rsid w:val="00A00438"/>
    <w:rsid w:val="00A004C8"/>
    <w:rsid w:val="00A00672"/>
    <w:rsid w:val="00A0075C"/>
    <w:rsid w:val="00A0091D"/>
    <w:rsid w:val="00A00923"/>
    <w:rsid w:val="00A00927"/>
    <w:rsid w:val="00A00AC1"/>
    <w:rsid w:val="00A00BF8"/>
    <w:rsid w:val="00A00D05"/>
    <w:rsid w:val="00A00ED4"/>
    <w:rsid w:val="00A00F2E"/>
    <w:rsid w:val="00A01043"/>
    <w:rsid w:val="00A010A4"/>
    <w:rsid w:val="00A0139B"/>
    <w:rsid w:val="00A013D9"/>
    <w:rsid w:val="00A013DF"/>
    <w:rsid w:val="00A013EE"/>
    <w:rsid w:val="00A013FA"/>
    <w:rsid w:val="00A017B0"/>
    <w:rsid w:val="00A018A0"/>
    <w:rsid w:val="00A019B0"/>
    <w:rsid w:val="00A01ABF"/>
    <w:rsid w:val="00A01CE1"/>
    <w:rsid w:val="00A01D40"/>
    <w:rsid w:val="00A01D41"/>
    <w:rsid w:val="00A01DED"/>
    <w:rsid w:val="00A0218E"/>
    <w:rsid w:val="00A023E7"/>
    <w:rsid w:val="00A02411"/>
    <w:rsid w:val="00A024A8"/>
    <w:rsid w:val="00A0253B"/>
    <w:rsid w:val="00A02C7A"/>
    <w:rsid w:val="00A02EA6"/>
    <w:rsid w:val="00A02F96"/>
    <w:rsid w:val="00A03084"/>
    <w:rsid w:val="00A0310C"/>
    <w:rsid w:val="00A0315F"/>
    <w:rsid w:val="00A0350F"/>
    <w:rsid w:val="00A0356C"/>
    <w:rsid w:val="00A0357E"/>
    <w:rsid w:val="00A03CF1"/>
    <w:rsid w:val="00A03F25"/>
    <w:rsid w:val="00A0402E"/>
    <w:rsid w:val="00A0420B"/>
    <w:rsid w:val="00A04267"/>
    <w:rsid w:val="00A043FB"/>
    <w:rsid w:val="00A0441D"/>
    <w:rsid w:val="00A0455D"/>
    <w:rsid w:val="00A046AD"/>
    <w:rsid w:val="00A046BD"/>
    <w:rsid w:val="00A04785"/>
    <w:rsid w:val="00A049EF"/>
    <w:rsid w:val="00A04C23"/>
    <w:rsid w:val="00A04CCF"/>
    <w:rsid w:val="00A04DCD"/>
    <w:rsid w:val="00A04F9D"/>
    <w:rsid w:val="00A051FE"/>
    <w:rsid w:val="00A05356"/>
    <w:rsid w:val="00A053C0"/>
    <w:rsid w:val="00A054A6"/>
    <w:rsid w:val="00A0552C"/>
    <w:rsid w:val="00A05567"/>
    <w:rsid w:val="00A05608"/>
    <w:rsid w:val="00A0567A"/>
    <w:rsid w:val="00A0580D"/>
    <w:rsid w:val="00A05926"/>
    <w:rsid w:val="00A05A03"/>
    <w:rsid w:val="00A05E84"/>
    <w:rsid w:val="00A05F23"/>
    <w:rsid w:val="00A0664A"/>
    <w:rsid w:val="00A0669C"/>
    <w:rsid w:val="00A0681E"/>
    <w:rsid w:val="00A06B8D"/>
    <w:rsid w:val="00A06BE4"/>
    <w:rsid w:val="00A06C81"/>
    <w:rsid w:val="00A06C85"/>
    <w:rsid w:val="00A07046"/>
    <w:rsid w:val="00A07125"/>
    <w:rsid w:val="00A0729C"/>
    <w:rsid w:val="00A076FA"/>
    <w:rsid w:val="00A07755"/>
    <w:rsid w:val="00A07770"/>
    <w:rsid w:val="00A07779"/>
    <w:rsid w:val="00A07820"/>
    <w:rsid w:val="00A07D41"/>
    <w:rsid w:val="00A07E3C"/>
    <w:rsid w:val="00A07EDC"/>
    <w:rsid w:val="00A07FE3"/>
    <w:rsid w:val="00A100CA"/>
    <w:rsid w:val="00A1011E"/>
    <w:rsid w:val="00A10269"/>
    <w:rsid w:val="00A102A7"/>
    <w:rsid w:val="00A102B4"/>
    <w:rsid w:val="00A103CB"/>
    <w:rsid w:val="00A10511"/>
    <w:rsid w:val="00A10556"/>
    <w:rsid w:val="00A1056F"/>
    <w:rsid w:val="00A10646"/>
    <w:rsid w:val="00A1064C"/>
    <w:rsid w:val="00A10793"/>
    <w:rsid w:val="00A107F9"/>
    <w:rsid w:val="00A10B3C"/>
    <w:rsid w:val="00A10B76"/>
    <w:rsid w:val="00A10C19"/>
    <w:rsid w:val="00A10E4D"/>
    <w:rsid w:val="00A10ED8"/>
    <w:rsid w:val="00A11052"/>
    <w:rsid w:val="00A11099"/>
    <w:rsid w:val="00A1114A"/>
    <w:rsid w:val="00A11601"/>
    <w:rsid w:val="00A11622"/>
    <w:rsid w:val="00A1166A"/>
    <w:rsid w:val="00A1180E"/>
    <w:rsid w:val="00A119AF"/>
    <w:rsid w:val="00A119FA"/>
    <w:rsid w:val="00A11A51"/>
    <w:rsid w:val="00A11B85"/>
    <w:rsid w:val="00A11C11"/>
    <w:rsid w:val="00A11C7C"/>
    <w:rsid w:val="00A12939"/>
    <w:rsid w:val="00A1296C"/>
    <w:rsid w:val="00A12AD2"/>
    <w:rsid w:val="00A12B48"/>
    <w:rsid w:val="00A12B80"/>
    <w:rsid w:val="00A12C0B"/>
    <w:rsid w:val="00A12E5B"/>
    <w:rsid w:val="00A1308E"/>
    <w:rsid w:val="00A13142"/>
    <w:rsid w:val="00A131A9"/>
    <w:rsid w:val="00A1325D"/>
    <w:rsid w:val="00A135BB"/>
    <w:rsid w:val="00A135E7"/>
    <w:rsid w:val="00A138D7"/>
    <w:rsid w:val="00A13974"/>
    <w:rsid w:val="00A139BF"/>
    <w:rsid w:val="00A13A2F"/>
    <w:rsid w:val="00A13A59"/>
    <w:rsid w:val="00A13A70"/>
    <w:rsid w:val="00A13BD0"/>
    <w:rsid w:val="00A13C49"/>
    <w:rsid w:val="00A13DC0"/>
    <w:rsid w:val="00A14045"/>
    <w:rsid w:val="00A141DB"/>
    <w:rsid w:val="00A1420F"/>
    <w:rsid w:val="00A14442"/>
    <w:rsid w:val="00A14520"/>
    <w:rsid w:val="00A14669"/>
    <w:rsid w:val="00A14D88"/>
    <w:rsid w:val="00A14DC7"/>
    <w:rsid w:val="00A1507B"/>
    <w:rsid w:val="00A15271"/>
    <w:rsid w:val="00A152BB"/>
    <w:rsid w:val="00A1530A"/>
    <w:rsid w:val="00A154CB"/>
    <w:rsid w:val="00A156BF"/>
    <w:rsid w:val="00A15824"/>
    <w:rsid w:val="00A15913"/>
    <w:rsid w:val="00A15CC7"/>
    <w:rsid w:val="00A15CDF"/>
    <w:rsid w:val="00A15CED"/>
    <w:rsid w:val="00A15D26"/>
    <w:rsid w:val="00A1650A"/>
    <w:rsid w:val="00A16539"/>
    <w:rsid w:val="00A168D5"/>
    <w:rsid w:val="00A16AA0"/>
    <w:rsid w:val="00A16BB2"/>
    <w:rsid w:val="00A16DF4"/>
    <w:rsid w:val="00A17128"/>
    <w:rsid w:val="00A171C6"/>
    <w:rsid w:val="00A172EE"/>
    <w:rsid w:val="00A172F8"/>
    <w:rsid w:val="00A172F9"/>
    <w:rsid w:val="00A174CA"/>
    <w:rsid w:val="00A17853"/>
    <w:rsid w:val="00A179CB"/>
    <w:rsid w:val="00A17A9C"/>
    <w:rsid w:val="00A17AFD"/>
    <w:rsid w:val="00A17CB6"/>
    <w:rsid w:val="00A17D15"/>
    <w:rsid w:val="00A20015"/>
    <w:rsid w:val="00A200C5"/>
    <w:rsid w:val="00A201D4"/>
    <w:rsid w:val="00A201F8"/>
    <w:rsid w:val="00A20258"/>
    <w:rsid w:val="00A202E1"/>
    <w:rsid w:val="00A2048B"/>
    <w:rsid w:val="00A20532"/>
    <w:rsid w:val="00A207D2"/>
    <w:rsid w:val="00A20923"/>
    <w:rsid w:val="00A20B2E"/>
    <w:rsid w:val="00A2124F"/>
    <w:rsid w:val="00A213CB"/>
    <w:rsid w:val="00A2145A"/>
    <w:rsid w:val="00A21471"/>
    <w:rsid w:val="00A2153C"/>
    <w:rsid w:val="00A2156B"/>
    <w:rsid w:val="00A21692"/>
    <w:rsid w:val="00A2169D"/>
    <w:rsid w:val="00A2173C"/>
    <w:rsid w:val="00A217D1"/>
    <w:rsid w:val="00A21846"/>
    <w:rsid w:val="00A218C4"/>
    <w:rsid w:val="00A21A1B"/>
    <w:rsid w:val="00A21AEE"/>
    <w:rsid w:val="00A21C12"/>
    <w:rsid w:val="00A21C6D"/>
    <w:rsid w:val="00A21CAF"/>
    <w:rsid w:val="00A21CEE"/>
    <w:rsid w:val="00A21D8A"/>
    <w:rsid w:val="00A21E2B"/>
    <w:rsid w:val="00A22074"/>
    <w:rsid w:val="00A22095"/>
    <w:rsid w:val="00A22296"/>
    <w:rsid w:val="00A22312"/>
    <w:rsid w:val="00A22445"/>
    <w:rsid w:val="00A22483"/>
    <w:rsid w:val="00A225BB"/>
    <w:rsid w:val="00A225ED"/>
    <w:rsid w:val="00A22612"/>
    <w:rsid w:val="00A226A5"/>
    <w:rsid w:val="00A2294B"/>
    <w:rsid w:val="00A2299F"/>
    <w:rsid w:val="00A22C82"/>
    <w:rsid w:val="00A22D2A"/>
    <w:rsid w:val="00A22D64"/>
    <w:rsid w:val="00A22E55"/>
    <w:rsid w:val="00A22E74"/>
    <w:rsid w:val="00A23008"/>
    <w:rsid w:val="00A231A2"/>
    <w:rsid w:val="00A23270"/>
    <w:rsid w:val="00A23322"/>
    <w:rsid w:val="00A23478"/>
    <w:rsid w:val="00A23491"/>
    <w:rsid w:val="00A2369C"/>
    <w:rsid w:val="00A23926"/>
    <w:rsid w:val="00A23C66"/>
    <w:rsid w:val="00A23C7A"/>
    <w:rsid w:val="00A23CEC"/>
    <w:rsid w:val="00A23D00"/>
    <w:rsid w:val="00A23EC5"/>
    <w:rsid w:val="00A24001"/>
    <w:rsid w:val="00A243A3"/>
    <w:rsid w:val="00A245EE"/>
    <w:rsid w:val="00A24641"/>
    <w:rsid w:val="00A24A8F"/>
    <w:rsid w:val="00A24A98"/>
    <w:rsid w:val="00A24D3F"/>
    <w:rsid w:val="00A24E86"/>
    <w:rsid w:val="00A24F33"/>
    <w:rsid w:val="00A24FCC"/>
    <w:rsid w:val="00A24FD8"/>
    <w:rsid w:val="00A25069"/>
    <w:rsid w:val="00A25079"/>
    <w:rsid w:val="00A250E7"/>
    <w:rsid w:val="00A251A3"/>
    <w:rsid w:val="00A2526D"/>
    <w:rsid w:val="00A25429"/>
    <w:rsid w:val="00A2558E"/>
    <w:rsid w:val="00A2571C"/>
    <w:rsid w:val="00A25848"/>
    <w:rsid w:val="00A258B5"/>
    <w:rsid w:val="00A25960"/>
    <w:rsid w:val="00A25989"/>
    <w:rsid w:val="00A259B2"/>
    <w:rsid w:val="00A25A1E"/>
    <w:rsid w:val="00A25B08"/>
    <w:rsid w:val="00A25B54"/>
    <w:rsid w:val="00A25B80"/>
    <w:rsid w:val="00A25E43"/>
    <w:rsid w:val="00A25F3E"/>
    <w:rsid w:val="00A261FD"/>
    <w:rsid w:val="00A2621E"/>
    <w:rsid w:val="00A26241"/>
    <w:rsid w:val="00A263BE"/>
    <w:rsid w:val="00A263E8"/>
    <w:rsid w:val="00A26414"/>
    <w:rsid w:val="00A26508"/>
    <w:rsid w:val="00A265E3"/>
    <w:rsid w:val="00A26656"/>
    <w:rsid w:val="00A267D4"/>
    <w:rsid w:val="00A267E1"/>
    <w:rsid w:val="00A26920"/>
    <w:rsid w:val="00A26A96"/>
    <w:rsid w:val="00A26E6B"/>
    <w:rsid w:val="00A26EFF"/>
    <w:rsid w:val="00A27207"/>
    <w:rsid w:val="00A273FD"/>
    <w:rsid w:val="00A274C8"/>
    <w:rsid w:val="00A27514"/>
    <w:rsid w:val="00A2762E"/>
    <w:rsid w:val="00A277D1"/>
    <w:rsid w:val="00A278DA"/>
    <w:rsid w:val="00A27A71"/>
    <w:rsid w:val="00A27D1E"/>
    <w:rsid w:val="00A30072"/>
    <w:rsid w:val="00A30119"/>
    <w:rsid w:val="00A301F9"/>
    <w:rsid w:val="00A30287"/>
    <w:rsid w:val="00A3037D"/>
    <w:rsid w:val="00A303E4"/>
    <w:rsid w:val="00A3040D"/>
    <w:rsid w:val="00A30569"/>
    <w:rsid w:val="00A305B3"/>
    <w:rsid w:val="00A30614"/>
    <w:rsid w:val="00A30667"/>
    <w:rsid w:val="00A3068F"/>
    <w:rsid w:val="00A3080C"/>
    <w:rsid w:val="00A308B5"/>
    <w:rsid w:val="00A3093B"/>
    <w:rsid w:val="00A30C69"/>
    <w:rsid w:val="00A30D34"/>
    <w:rsid w:val="00A30F5D"/>
    <w:rsid w:val="00A3106D"/>
    <w:rsid w:val="00A312A8"/>
    <w:rsid w:val="00A3145B"/>
    <w:rsid w:val="00A31464"/>
    <w:rsid w:val="00A3180D"/>
    <w:rsid w:val="00A31932"/>
    <w:rsid w:val="00A31A30"/>
    <w:rsid w:val="00A31AB2"/>
    <w:rsid w:val="00A31ADF"/>
    <w:rsid w:val="00A31B8A"/>
    <w:rsid w:val="00A31D8C"/>
    <w:rsid w:val="00A31F52"/>
    <w:rsid w:val="00A3202C"/>
    <w:rsid w:val="00A32091"/>
    <w:rsid w:val="00A321C7"/>
    <w:rsid w:val="00A32817"/>
    <w:rsid w:val="00A32822"/>
    <w:rsid w:val="00A32941"/>
    <w:rsid w:val="00A32C3C"/>
    <w:rsid w:val="00A32C8E"/>
    <w:rsid w:val="00A33203"/>
    <w:rsid w:val="00A33234"/>
    <w:rsid w:val="00A33259"/>
    <w:rsid w:val="00A33324"/>
    <w:rsid w:val="00A33504"/>
    <w:rsid w:val="00A335B3"/>
    <w:rsid w:val="00A337BF"/>
    <w:rsid w:val="00A33868"/>
    <w:rsid w:val="00A339D0"/>
    <w:rsid w:val="00A33A6D"/>
    <w:rsid w:val="00A33A82"/>
    <w:rsid w:val="00A33C6F"/>
    <w:rsid w:val="00A3416E"/>
    <w:rsid w:val="00A34253"/>
    <w:rsid w:val="00A34661"/>
    <w:rsid w:val="00A34A50"/>
    <w:rsid w:val="00A34C76"/>
    <w:rsid w:val="00A34CAA"/>
    <w:rsid w:val="00A34CCC"/>
    <w:rsid w:val="00A34ED5"/>
    <w:rsid w:val="00A34FA0"/>
    <w:rsid w:val="00A35217"/>
    <w:rsid w:val="00A35327"/>
    <w:rsid w:val="00A353A9"/>
    <w:rsid w:val="00A353F3"/>
    <w:rsid w:val="00A353F6"/>
    <w:rsid w:val="00A355F8"/>
    <w:rsid w:val="00A3568F"/>
    <w:rsid w:val="00A356CE"/>
    <w:rsid w:val="00A359FA"/>
    <w:rsid w:val="00A35D7C"/>
    <w:rsid w:val="00A35DE0"/>
    <w:rsid w:val="00A35E58"/>
    <w:rsid w:val="00A35E79"/>
    <w:rsid w:val="00A36201"/>
    <w:rsid w:val="00A36257"/>
    <w:rsid w:val="00A363E6"/>
    <w:rsid w:val="00A364FF"/>
    <w:rsid w:val="00A3669F"/>
    <w:rsid w:val="00A36764"/>
    <w:rsid w:val="00A367AA"/>
    <w:rsid w:val="00A36912"/>
    <w:rsid w:val="00A36A96"/>
    <w:rsid w:val="00A36A9D"/>
    <w:rsid w:val="00A36AFA"/>
    <w:rsid w:val="00A36F17"/>
    <w:rsid w:val="00A372B2"/>
    <w:rsid w:val="00A3743B"/>
    <w:rsid w:val="00A37684"/>
    <w:rsid w:val="00A376FC"/>
    <w:rsid w:val="00A37719"/>
    <w:rsid w:val="00A37849"/>
    <w:rsid w:val="00A37A08"/>
    <w:rsid w:val="00A37CA5"/>
    <w:rsid w:val="00A37E34"/>
    <w:rsid w:val="00A40807"/>
    <w:rsid w:val="00A40848"/>
    <w:rsid w:val="00A40A14"/>
    <w:rsid w:val="00A40A41"/>
    <w:rsid w:val="00A40C5F"/>
    <w:rsid w:val="00A41002"/>
    <w:rsid w:val="00A410FF"/>
    <w:rsid w:val="00A41170"/>
    <w:rsid w:val="00A41208"/>
    <w:rsid w:val="00A41298"/>
    <w:rsid w:val="00A41469"/>
    <w:rsid w:val="00A41596"/>
    <w:rsid w:val="00A4170C"/>
    <w:rsid w:val="00A417BC"/>
    <w:rsid w:val="00A41A8F"/>
    <w:rsid w:val="00A41AED"/>
    <w:rsid w:val="00A41DC1"/>
    <w:rsid w:val="00A41EB7"/>
    <w:rsid w:val="00A4201A"/>
    <w:rsid w:val="00A42116"/>
    <w:rsid w:val="00A423AF"/>
    <w:rsid w:val="00A423FE"/>
    <w:rsid w:val="00A42506"/>
    <w:rsid w:val="00A42615"/>
    <w:rsid w:val="00A42630"/>
    <w:rsid w:val="00A426B8"/>
    <w:rsid w:val="00A427C1"/>
    <w:rsid w:val="00A4289F"/>
    <w:rsid w:val="00A42A0C"/>
    <w:rsid w:val="00A42CE0"/>
    <w:rsid w:val="00A42D6B"/>
    <w:rsid w:val="00A42F09"/>
    <w:rsid w:val="00A42F58"/>
    <w:rsid w:val="00A4337C"/>
    <w:rsid w:val="00A43380"/>
    <w:rsid w:val="00A43390"/>
    <w:rsid w:val="00A433EA"/>
    <w:rsid w:val="00A43482"/>
    <w:rsid w:val="00A43503"/>
    <w:rsid w:val="00A4365C"/>
    <w:rsid w:val="00A4373F"/>
    <w:rsid w:val="00A439F3"/>
    <w:rsid w:val="00A43B4C"/>
    <w:rsid w:val="00A43C5F"/>
    <w:rsid w:val="00A43D24"/>
    <w:rsid w:val="00A43F14"/>
    <w:rsid w:val="00A43F25"/>
    <w:rsid w:val="00A44140"/>
    <w:rsid w:val="00A441EC"/>
    <w:rsid w:val="00A4426F"/>
    <w:rsid w:val="00A44442"/>
    <w:rsid w:val="00A4448A"/>
    <w:rsid w:val="00A4458A"/>
    <w:rsid w:val="00A445A7"/>
    <w:rsid w:val="00A445D2"/>
    <w:rsid w:val="00A44939"/>
    <w:rsid w:val="00A44A72"/>
    <w:rsid w:val="00A44B21"/>
    <w:rsid w:val="00A44C43"/>
    <w:rsid w:val="00A44CAC"/>
    <w:rsid w:val="00A44D12"/>
    <w:rsid w:val="00A44E16"/>
    <w:rsid w:val="00A45100"/>
    <w:rsid w:val="00A4518F"/>
    <w:rsid w:val="00A45235"/>
    <w:rsid w:val="00A454AC"/>
    <w:rsid w:val="00A45663"/>
    <w:rsid w:val="00A4575E"/>
    <w:rsid w:val="00A458C9"/>
    <w:rsid w:val="00A45A77"/>
    <w:rsid w:val="00A45C62"/>
    <w:rsid w:val="00A45E24"/>
    <w:rsid w:val="00A46425"/>
    <w:rsid w:val="00A46542"/>
    <w:rsid w:val="00A465F3"/>
    <w:rsid w:val="00A46619"/>
    <w:rsid w:val="00A468E3"/>
    <w:rsid w:val="00A46D04"/>
    <w:rsid w:val="00A46D28"/>
    <w:rsid w:val="00A46D5A"/>
    <w:rsid w:val="00A46F52"/>
    <w:rsid w:val="00A47035"/>
    <w:rsid w:val="00A47045"/>
    <w:rsid w:val="00A470E4"/>
    <w:rsid w:val="00A47141"/>
    <w:rsid w:val="00A471B9"/>
    <w:rsid w:val="00A47421"/>
    <w:rsid w:val="00A47844"/>
    <w:rsid w:val="00A47A6B"/>
    <w:rsid w:val="00A47A77"/>
    <w:rsid w:val="00A47D0F"/>
    <w:rsid w:val="00A47E8A"/>
    <w:rsid w:val="00A50131"/>
    <w:rsid w:val="00A50267"/>
    <w:rsid w:val="00A502FB"/>
    <w:rsid w:val="00A506E5"/>
    <w:rsid w:val="00A5099F"/>
    <w:rsid w:val="00A509BA"/>
    <w:rsid w:val="00A50AA9"/>
    <w:rsid w:val="00A50C24"/>
    <w:rsid w:val="00A50E15"/>
    <w:rsid w:val="00A50E1B"/>
    <w:rsid w:val="00A50F70"/>
    <w:rsid w:val="00A5129A"/>
    <w:rsid w:val="00A513DD"/>
    <w:rsid w:val="00A51469"/>
    <w:rsid w:val="00A517B4"/>
    <w:rsid w:val="00A51805"/>
    <w:rsid w:val="00A51925"/>
    <w:rsid w:val="00A51B6F"/>
    <w:rsid w:val="00A51C19"/>
    <w:rsid w:val="00A51CA6"/>
    <w:rsid w:val="00A51F92"/>
    <w:rsid w:val="00A5210B"/>
    <w:rsid w:val="00A52127"/>
    <w:rsid w:val="00A522F5"/>
    <w:rsid w:val="00A52409"/>
    <w:rsid w:val="00A52738"/>
    <w:rsid w:val="00A52761"/>
    <w:rsid w:val="00A52995"/>
    <w:rsid w:val="00A52A49"/>
    <w:rsid w:val="00A52B4E"/>
    <w:rsid w:val="00A52C85"/>
    <w:rsid w:val="00A52CAF"/>
    <w:rsid w:val="00A52CBB"/>
    <w:rsid w:val="00A52D38"/>
    <w:rsid w:val="00A52ED1"/>
    <w:rsid w:val="00A52FFA"/>
    <w:rsid w:val="00A532FC"/>
    <w:rsid w:val="00A53393"/>
    <w:rsid w:val="00A534A0"/>
    <w:rsid w:val="00A53537"/>
    <w:rsid w:val="00A535C2"/>
    <w:rsid w:val="00A538FC"/>
    <w:rsid w:val="00A53AA6"/>
    <w:rsid w:val="00A53AD3"/>
    <w:rsid w:val="00A53B00"/>
    <w:rsid w:val="00A53BE9"/>
    <w:rsid w:val="00A53C66"/>
    <w:rsid w:val="00A53CA4"/>
    <w:rsid w:val="00A53F82"/>
    <w:rsid w:val="00A540E7"/>
    <w:rsid w:val="00A5410A"/>
    <w:rsid w:val="00A542B9"/>
    <w:rsid w:val="00A5465D"/>
    <w:rsid w:val="00A547E8"/>
    <w:rsid w:val="00A548C8"/>
    <w:rsid w:val="00A54979"/>
    <w:rsid w:val="00A54E3E"/>
    <w:rsid w:val="00A54F23"/>
    <w:rsid w:val="00A5508C"/>
    <w:rsid w:val="00A55106"/>
    <w:rsid w:val="00A553CE"/>
    <w:rsid w:val="00A55521"/>
    <w:rsid w:val="00A555E6"/>
    <w:rsid w:val="00A55655"/>
    <w:rsid w:val="00A557B2"/>
    <w:rsid w:val="00A55849"/>
    <w:rsid w:val="00A558B3"/>
    <w:rsid w:val="00A558C1"/>
    <w:rsid w:val="00A55A23"/>
    <w:rsid w:val="00A55B0B"/>
    <w:rsid w:val="00A55E44"/>
    <w:rsid w:val="00A55EB7"/>
    <w:rsid w:val="00A56032"/>
    <w:rsid w:val="00A560FC"/>
    <w:rsid w:val="00A561A5"/>
    <w:rsid w:val="00A5632D"/>
    <w:rsid w:val="00A563A1"/>
    <w:rsid w:val="00A5653B"/>
    <w:rsid w:val="00A56668"/>
    <w:rsid w:val="00A566F3"/>
    <w:rsid w:val="00A566F6"/>
    <w:rsid w:val="00A56749"/>
    <w:rsid w:val="00A5677A"/>
    <w:rsid w:val="00A56ADB"/>
    <w:rsid w:val="00A56BA4"/>
    <w:rsid w:val="00A56DCC"/>
    <w:rsid w:val="00A56E24"/>
    <w:rsid w:val="00A56EB8"/>
    <w:rsid w:val="00A56FF4"/>
    <w:rsid w:val="00A5714F"/>
    <w:rsid w:val="00A57463"/>
    <w:rsid w:val="00A57515"/>
    <w:rsid w:val="00A57721"/>
    <w:rsid w:val="00A5788C"/>
    <w:rsid w:val="00A57907"/>
    <w:rsid w:val="00A5797E"/>
    <w:rsid w:val="00A57A5A"/>
    <w:rsid w:val="00A57B66"/>
    <w:rsid w:val="00A57BB9"/>
    <w:rsid w:val="00A57FFE"/>
    <w:rsid w:val="00A60043"/>
    <w:rsid w:val="00A601A4"/>
    <w:rsid w:val="00A602AF"/>
    <w:rsid w:val="00A60368"/>
    <w:rsid w:val="00A603E9"/>
    <w:rsid w:val="00A6042D"/>
    <w:rsid w:val="00A604AE"/>
    <w:rsid w:val="00A606D4"/>
    <w:rsid w:val="00A607EF"/>
    <w:rsid w:val="00A60BBB"/>
    <w:rsid w:val="00A60EF6"/>
    <w:rsid w:val="00A61418"/>
    <w:rsid w:val="00A61607"/>
    <w:rsid w:val="00A617CA"/>
    <w:rsid w:val="00A617D9"/>
    <w:rsid w:val="00A61C0D"/>
    <w:rsid w:val="00A61C58"/>
    <w:rsid w:val="00A61C63"/>
    <w:rsid w:val="00A61D45"/>
    <w:rsid w:val="00A61DA7"/>
    <w:rsid w:val="00A61ED1"/>
    <w:rsid w:val="00A61FDC"/>
    <w:rsid w:val="00A62106"/>
    <w:rsid w:val="00A625B4"/>
    <w:rsid w:val="00A625E8"/>
    <w:rsid w:val="00A62662"/>
    <w:rsid w:val="00A62681"/>
    <w:rsid w:val="00A62722"/>
    <w:rsid w:val="00A62880"/>
    <w:rsid w:val="00A62AFE"/>
    <w:rsid w:val="00A62B9F"/>
    <w:rsid w:val="00A62E83"/>
    <w:rsid w:val="00A633C2"/>
    <w:rsid w:val="00A63465"/>
    <w:rsid w:val="00A634AC"/>
    <w:rsid w:val="00A635F7"/>
    <w:rsid w:val="00A637F0"/>
    <w:rsid w:val="00A638AD"/>
    <w:rsid w:val="00A63923"/>
    <w:rsid w:val="00A63972"/>
    <w:rsid w:val="00A639C1"/>
    <w:rsid w:val="00A63A9F"/>
    <w:rsid w:val="00A63B65"/>
    <w:rsid w:val="00A63DFF"/>
    <w:rsid w:val="00A63E15"/>
    <w:rsid w:val="00A63E50"/>
    <w:rsid w:val="00A64215"/>
    <w:rsid w:val="00A642B8"/>
    <w:rsid w:val="00A643A0"/>
    <w:rsid w:val="00A643EC"/>
    <w:rsid w:val="00A64642"/>
    <w:rsid w:val="00A6486E"/>
    <w:rsid w:val="00A6490D"/>
    <w:rsid w:val="00A64983"/>
    <w:rsid w:val="00A64A74"/>
    <w:rsid w:val="00A64C1A"/>
    <w:rsid w:val="00A64CB7"/>
    <w:rsid w:val="00A64E07"/>
    <w:rsid w:val="00A64EE1"/>
    <w:rsid w:val="00A64FE5"/>
    <w:rsid w:val="00A6543D"/>
    <w:rsid w:val="00A6556C"/>
    <w:rsid w:val="00A656D4"/>
    <w:rsid w:val="00A657BC"/>
    <w:rsid w:val="00A65BFD"/>
    <w:rsid w:val="00A65C89"/>
    <w:rsid w:val="00A65F47"/>
    <w:rsid w:val="00A66004"/>
    <w:rsid w:val="00A660A3"/>
    <w:rsid w:val="00A66229"/>
    <w:rsid w:val="00A662D1"/>
    <w:rsid w:val="00A66444"/>
    <w:rsid w:val="00A66467"/>
    <w:rsid w:val="00A665B7"/>
    <w:rsid w:val="00A666DE"/>
    <w:rsid w:val="00A667C9"/>
    <w:rsid w:val="00A667EE"/>
    <w:rsid w:val="00A66838"/>
    <w:rsid w:val="00A66930"/>
    <w:rsid w:val="00A66A36"/>
    <w:rsid w:val="00A66A39"/>
    <w:rsid w:val="00A66A42"/>
    <w:rsid w:val="00A67026"/>
    <w:rsid w:val="00A6706F"/>
    <w:rsid w:val="00A67345"/>
    <w:rsid w:val="00A673A8"/>
    <w:rsid w:val="00A67436"/>
    <w:rsid w:val="00A67694"/>
    <w:rsid w:val="00A677C4"/>
    <w:rsid w:val="00A67828"/>
    <w:rsid w:val="00A67AE6"/>
    <w:rsid w:val="00A67B65"/>
    <w:rsid w:val="00A67F2F"/>
    <w:rsid w:val="00A7002C"/>
    <w:rsid w:val="00A701EA"/>
    <w:rsid w:val="00A702C7"/>
    <w:rsid w:val="00A70601"/>
    <w:rsid w:val="00A7073C"/>
    <w:rsid w:val="00A708AE"/>
    <w:rsid w:val="00A70AB3"/>
    <w:rsid w:val="00A70F69"/>
    <w:rsid w:val="00A71044"/>
    <w:rsid w:val="00A711DF"/>
    <w:rsid w:val="00A71255"/>
    <w:rsid w:val="00A712D1"/>
    <w:rsid w:val="00A71325"/>
    <w:rsid w:val="00A713C6"/>
    <w:rsid w:val="00A7152D"/>
    <w:rsid w:val="00A7154A"/>
    <w:rsid w:val="00A71589"/>
    <w:rsid w:val="00A715B2"/>
    <w:rsid w:val="00A71938"/>
    <w:rsid w:val="00A719A9"/>
    <w:rsid w:val="00A71A00"/>
    <w:rsid w:val="00A71A30"/>
    <w:rsid w:val="00A71A3D"/>
    <w:rsid w:val="00A71BCB"/>
    <w:rsid w:val="00A71CBF"/>
    <w:rsid w:val="00A72015"/>
    <w:rsid w:val="00A72148"/>
    <w:rsid w:val="00A724C7"/>
    <w:rsid w:val="00A72514"/>
    <w:rsid w:val="00A72550"/>
    <w:rsid w:val="00A726FE"/>
    <w:rsid w:val="00A727C7"/>
    <w:rsid w:val="00A727DB"/>
    <w:rsid w:val="00A728CA"/>
    <w:rsid w:val="00A729AC"/>
    <w:rsid w:val="00A72CB2"/>
    <w:rsid w:val="00A72DBA"/>
    <w:rsid w:val="00A72EFE"/>
    <w:rsid w:val="00A72F25"/>
    <w:rsid w:val="00A73097"/>
    <w:rsid w:val="00A730EE"/>
    <w:rsid w:val="00A7318C"/>
    <w:rsid w:val="00A73215"/>
    <w:rsid w:val="00A73353"/>
    <w:rsid w:val="00A73478"/>
    <w:rsid w:val="00A737B0"/>
    <w:rsid w:val="00A7386C"/>
    <w:rsid w:val="00A738DA"/>
    <w:rsid w:val="00A7392D"/>
    <w:rsid w:val="00A7397F"/>
    <w:rsid w:val="00A73994"/>
    <w:rsid w:val="00A73ABA"/>
    <w:rsid w:val="00A73B8F"/>
    <w:rsid w:val="00A73CCD"/>
    <w:rsid w:val="00A73F10"/>
    <w:rsid w:val="00A74105"/>
    <w:rsid w:val="00A7415D"/>
    <w:rsid w:val="00A7433C"/>
    <w:rsid w:val="00A744C3"/>
    <w:rsid w:val="00A7451E"/>
    <w:rsid w:val="00A745A3"/>
    <w:rsid w:val="00A74DA4"/>
    <w:rsid w:val="00A74DAE"/>
    <w:rsid w:val="00A74E84"/>
    <w:rsid w:val="00A75114"/>
    <w:rsid w:val="00A75120"/>
    <w:rsid w:val="00A75349"/>
    <w:rsid w:val="00A753F3"/>
    <w:rsid w:val="00A754AE"/>
    <w:rsid w:val="00A757A6"/>
    <w:rsid w:val="00A75809"/>
    <w:rsid w:val="00A758B7"/>
    <w:rsid w:val="00A75BE0"/>
    <w:rsid w:val="00A75F34"/>
    <w:rsid w:val="00A76404"/>
    <w:rsid w:val="00A7665D"/>
    <w:rsid w:val="00A766B1"/>
    <w:rsid w:val="00A767AD"/>
    <w:rsid w:val="00A767E7"/>
    <w:rsid w:val="00A769BD"/>
    <w:rsid w:val="00A76AF1"/>
    <w:rsid w:val="00A76BB0"/>
    <w:rsid w:val="00A76E14"/>
    <w:rsid w:val="00A77149"/>
    <w:rsid w:val="00A77A5B"/>
    <w:rsid w:val="00A77C81"/>
    <w:rsid w:val="00A77D85"/>
    <w:rsid w:val="00A77ECA"/>
    <w:rsid w:val="00A77EF4"/>
    <w:rsid w:val="00A77F8F"/>
    <w:rsid w:val="00A8035A"/>
    <w:rsid w:val="00A80363"/>
    <w:rsid w:val="00A8053E"/>
    <w:rsid w:val="00A80626"/>
    <w:rsid w:val="00A80636"/>
    <w:rsid w:val="00A806B2"/>
    <w:rsid w:val="00A808C6"/>
    <w:rsid w:val="00A808D8"/>
    <w:rsid w:val="00A80939"/>
    <w:rsid w:val="00A80B11"/>
    <w:rsid w:val="00A80B6D"/>
    <w:rsid w:val="00A80C72"/>
    <w:rsid w:val="00A80D5D"/>
    <w:rsid w:val="00A80E3F"/>
    <w:rsid w:val="00A80F7A"/>
    <w:rsid w:val="00A8101A"/>
    <w:rsid w:val="00A8119D"/>
    <w:rsid w:val="00A8120C"/>
    <w:rsid w:val="00A812B3"/>
    <w:rsid w:val="00A8137B"/>
    <w:rsid w:val="00A8154E"/>
    <w:rsid w:val="00A816A2"/>
    <w:rsid w:val="00A816CD"/>
    <w:rsid w:val="00A817E0"/>
    <w:rsid w:val="00A8193B"/>
    <w:rsid w:val="00A81A01"/>
    <w:rsid w:val="00A81A78"/>
    <w:rsid w:val="00A81B0E"/>
    <w:rsid w:val="00A81B33"/>
    <w:rsid w:val="00A81DB3"/>
    <w:rsid w:val="00A81EA9"/>
    <w:rsid w:val="00A82030"/>
    <w:rsid w:val="00A820D4"/>
    <w:rsid w:val="00A82321"/>
    <w:rsid w:val="00A823D3"/>
    <w:rsid w:val="00A823DB"/>
    <w:rsid w:val="00A82410"/>
    <w:rsid w:val="00A8249F"/>
    <w:rsid w:val="00A824F0"/>
    <w:rsid w:val="00A825A1"/>
    <w:rsid w:val="00A82699"/>
    <w:rsid w:val="00A826D6"/>
    <w:rsid w:val="00A826E3"/>
    <w:rsid w:val="00A828D2"/>
    <w:rsid w:val="00A8295F"/>
    <w:rsid w:val="00A82A8D"/>
    <w:rsid w:val="00A82AB0"/>
    <w:rsid w:val="00A82AFB"/>
    <w:rsid w:val="00A82C5F"/>
    <w:rsid w:val="00A82D76"/>
    <w:rsid w:val="00A82D79"/>
    <w:rsid w:val="00A82E7F"/>
    <w:rsid w:val="00A82E85"/>
    <w:rsid w:val="00A82F5F"/>
    <w:rsid w:val="00A8301F"/>
    <w:rsid w:val="00A830EB"/>
    <w:rsid w:val="00A83148"/>
    <w:rsid w:val="00A8323D"/>
    <w:rsid w:val="00A83282"/>
    <w:rsid w:val="00A83317"/>
    <w:rsid w:val="00A833AA"/>
    <w:rsid w:val="00A834FA"/>
    <w:rsid w:val="00A83510"/>
    <w:rsid w:val="00A83559"/>
    <w:rsid w:val="00A83562"/>
    <w:rsid w:val="00A837ED"/>
    <w:rsid w:val="00A83A52"/>
    <w:rsid w:val="00A83C05"/>
    <w:rsid w:val="00A83C7F"/>
    <w:rsid w:val="00A83E9D"/>
    <w:rsid w:val="00A84057"/>
    <w:rsid w:val="00A84241"/>
    <w:rsid w:val="00A84248"/>
    <w:rsid w:val="00A84441"/>
    <w:rsid w:val="00A84447"/>
    <w:rsid w:val="00A846CC"/>
    <w:rsid w:val="00A84728"/>
    <w:rsid w:val="00A84774"/>
    <w:rsid w:val="00A84820"/>
    <w:rsid w:val="00A84895"/>
    <w:rsid w:val="00A84A3B"/>
    <w:rsid w:val="00A84E5D"/>
    <w:rsid w:val="00A854D7"/>
    <w:rsid w:val="00A856C5"/>
    <w:rsid w:val="00A858AB"/>
    <w:rsid w:val="00A85A76"/>
    <w:rsid w:val="00A85D2E"/>
    <w:rsid w:val="00A86041"/>
    <w:rsid w:val="00A860BA"/>
    <w:rsid w:val="00A86181"/>
    <w:rsid w:val="00A862C5"/>
    <w:rsid w:val="00A8634A"/>
    <w:rsid w:val="00A86405"/>
    <w:rsid w:val="00A8647C"/>
    <w:rsid w:val="00A866A3"/>
    <w:rsid w:val="00A86A2D"/>
    <w:rsid w:val="00A86F2A"/>
    <w:rsid w:val="00A86F83"/>
    <w:rsid w:val="00A87004"/>
    <w:rsid w:val="00A873D9"/>
    <w:rsid w:val="00A873E7"/>
    <w:rsid w:val="00A87414"/>
    <w:rsid w:val="00A8745B"/>
    <w:rsid w:val="00A87616"/>
    <w:rsid w:val="00A876B1"/>
    <w:rsid w:val="00A8780F"/>
    <w:rsid w:val="00A87A59"/>
    <w:rsid w:val="00A87B8D"/>
    <w:rsid w:val="00A87C05"/>
    <w:rsid w:val="00A87F11"/>
    <w:rsid w:val="00A87F93"/>
    <w:rsid w:val="00A901CE"/>
    <w:rsid w:val="00A90734"/>
    <w:rsid w:val="00A9087B"/>
    <w:rsid w:val="00A9095C"/>
    <w:rsid w:val="00A90C09"/>
    <w:rsid w:val="00A90EF8"/>
    <w:rsid w:val="00A90F96"/>
    <w:rsid w:val="00A9100E"/>
    <w:rsid w:val="00A9109C"/>
    <w:rsid w:val="00A910D0"/>
    <w:rsid w:val="00A9126F"/>
    <w:rsid w:val="00A91324"/>
    <w:rsid w:val="00A9135F"/>
    <w:rsid w:val="00A913B2"/>
    <w:rsid w:val="00A913EC"/>
    <w:rsid w:val="00A91510"/>
    <w:rsid w:val="00A9169D"/>
    <w:rsid w:val="00A917B5"/>
    <w:rsid w:val="00A9193B"/>
    <w:rsid w:val="00A9195E"/>
    <w:rsid w:val="00A91AC3"/>
    <w:rsid w:val="00A91B3E"/>
    <w:rsid w:val="00A91C05"/>
    <w:rsid w:val="00A91C84"/>
    <w:rsid w:val="00A91D4F"/>
    <w:rsid w:val="00A91D5B"/>
    <w:rsid w:val="00A91E9B"/>
    <w:rsid w:val="00A91F49"/>
    <w:rsid w:val="00A92198"/>
    <w:rsid w:val="00A921E4"/>
    <w:rsid w:val="00A922F4"/>
    <w:rsid w:val="00A924C7"/>
    <w:rsid w:val="00A92585"/>
    <w:rsid w:val="00A926A9"/>
    <w:rsid w:val="00A926AB"/>
    <w:rsid w:val="00A92808"/>
    <w:rsid w:val="00A92B71"/>
    <w:rsid w:val="00A92BDA"/>
    <w:rsid w:val="00A92C58"/>
    <w:rsid w:val="00A92CA2"/>
    <w:rsid w:val="00A92ED3"/>
    <w:rsid w:val="00A9308A"/>
    <w:rsid w:val="00A930BD"/>
    <w:rsid w:val="00A9331E"/>
    <w:rsid w:val="00A934B1"/>
    <w:rsid w:val="00A934C0"/>
    <w:rsid w:val="00A9356D"/>
    <w:rsid w:val="00A9366F"/>
    <w:rsid w:val="00A93699"/>
    <w:rsid w:val="00A936A6"/>
    <w:rsid w:val="00A9375D"/>
    <w:rsid w:val="00A937A2"/>
    <w:rsid w:val="00A938E4"/>
    <w:rsid w:val="00A9395C"/>
    <w:rsid w:val="00A93A2F"/>
    <w:rsid w:val="00A93BAA"/>
    <w:rsid w:val="00A93BD5"/>
    <w:rsid w:val="00A93E42"/>
    <w:rsid w:val="00A93F68"/>
    <w:rsid w:val="00A93F88"/>
    <w:rsid w:val="00A94164"/>
    <w:rsid w:val="00A941F3"/>
    <w:rsid w:val="00A941F4"/>
    <w:rsid w:val="00A94243"/>
    <w:rsid w:val="00A94390"/>
    <w:rsid w:val="00A943E2"/>
    <w:rsid w:val="00A944FB"/>
    <w:rsid w:val="00A94511"/>
    <w:rsid w:val="00A9458A"/>
    <w:rsid w:val="00A9471D"/>
    <w:rsid w:val="00A94921"/>
    <w:rsid w:val="00A94A5F"/>
    <w:rsid w:val="00A94AFC"/>
    <w:rsid w:val="00A94B5B"/>
    <w:rsid w:val="00A94BE5"/>
    <w:rsid w:val="00A94C97"/>
    <w:rsid w:val="00A94CE9"/>
    <w:rsid w:val="00A94EA4"/>
    <w:rsid w:val="00A950C1"/>
    <w:rsid w:val="00A951A5"/>
    <w:rsid w:val="00A9521A"/>
    <w:rsid w:val="00A95386"/>
    <w:rsid w:val="00A953CC"/>
    <w:rsid w:val="00A953E0"/>
    <w:rsid w:val="00A95697"/>
    <w:rsid w:val="00A9586F"/>
    <w:rsid w:val="00A95C67"/>
    <w:rsid w:val="00A95CBD"/>
    <w:rsid w:val="00A95E6F"/>
    <w:rsid w:val="00A95EBA"/>
    <w:rsid w:val="00A95F0B"/>
    <w:rsid w:val="00A96075"/>
    <w:rsid w:val="00A960BC"/>
    <w:rsid w:val="00A960F9"/>
    <w:rsid w:val="00A961A5"/>
    <w:rsid w:val="00A9627A"/>
    <w:rsid w:val="00A96356"/>
    <w:rsid w:val="00A963FA"/>
    <w:rsid w:val="00A96401"/>
    <w:rsid w:val="00A9649B"/>
    <w:rsid w:val="00A9649C"/>
    <w:rsid w:val="00A964CF"/>
    <w:rsid w:val="00A965AA"/>
    <w:rsid w:val="00A96B2A"/>
    <w:rsid w:val="00A96E05"/>
    <w:rsid w:val="00A973A7"/>
    <w:rsid w:val="00A97455"/>
    <w:rsid w:val="00A9750F"/>
    <w:rsid w:val="00A9763E"/>
    <w:rsid w:val="00A979FE"/>
    <w:rsid w:val="00A97A62"/>
    <w:rsid w:val="00A97BAE"/>
    <w:rsid w:val="00A97BC8"/>
    <w:rsid w:val="00A97BE4"/>
    <w:rsid w:val="00A97EF5"/>
    <w:rsid w:val="00AA026A"/>
    <w:rsid w:val="00AA027C"/>
    <w:rsid w:val="00AA02C0"/>
    <w:rsid w:val="00AA0442"/>
    <w:rsid w:val="00AA056A"/>
    <w:rsid w:val="00AA081C"/>
    <w:rsid w:val="00AA0A39"/>
    <w:rsid w:val="00AA0DCB"/>
    <w:rsid w:val="00AA0EFA"/>
    <w:rsid w:val="00AA0F16"/>
    <w:rsid w:val="00AA0F73"/>
    <w:rsid w:val="00AA11FC"/>
    <w:rsid w:val="00AA12DF"/>
    <w:rsid w:val="00AA13C8"/>
    <w:rsid w:val="00AA13FA"/>
    <w:rsid w:val="00AA1881"/>
    <w:rsid w:val="00AA1904"/>
    <w:rsid w:val="00AA1A2D"/>
    <w:rsid w:val="00AA1AA7"/>
    <w:rsid w:val="00AA1C69"/>
    <w:rsid w:val="00AA1DDC"/>
    <w:rsid w:val="00AA1F39"/>
    <w:rsid w:val="00AA1F7B"/>
    <w:rsid w:val="00AA2071"/>
    <w:rsid w:val="00AA20C4"/>
    <w:rsid w:val="00AA227A"/>
    <w:rsid w:val="00AA231C"/>
    <w:rsid w:val="00AA240C"/>
    <w:rsid w:val="00AA2479"/>
    <w:rsid w:val="00AA24BB"/>
    <w:rsid w:val="00AA272E"/>
    <w:rsid w:val="00AA2746"/>
    <w:rsid w:val="00AA2848"/>
    <w:rsid w:val="00AA2B48"/>
    <w:rsid w:val="00AA2CDA"/>
    <w:rsid w:val="00AA2E3D"/>
    <w:rsid w:val="00AA2E90"/>
    <w:rsid w:val="00AA2F0F"/>
    <w:rsid w:val="00AA2F5A"/>
    <w:rsid w:val="00AA30EA"/>
    <w:rsid w:val="00AA319C"/>
    <w:rsid w:val="00AA3256"/>
    <w:rsid w:val="00AA34B2"/>
    <w:rsid w:val="00AA350E"/>
    <w:rsid w:val="00AA3568"/>
    <w:rsid w:val="00AA36A4"/>
    <w:rsid w:val="00AA36CF"/>
    <w:rsid w:val="00AA377A"/>
    <w:rsid w:val="00AA37CF"/>
    <w:rsid w:val="00AA37FE"/>
    <w:rsid w:val="00AA38D2"/>
    <w:rsid w:val="00AA3A6F"/>
    <w:rsid w:val="00AA3C26"/>
    <w:rsid w:val="00AA3C82"/>
    <w:rsid w:val="00AA4010"/>
    <w:rsid w:val="00AA40F3"/>
    <w:rsid w:val="00AA416C"/>
    <w:rsid w:val="00AA4183"/>
    <w:rsid w:val="00AA426C"/>
    <w:rsid w:val="00AA42D0"/>
    <w:rsid w:val="00AA4411"/>
    <w:rsid w:val="00AA47AC"/>
    <w:rsid w:val="00AA47B0"/>
    <w:rsid w:val="00AA482F"/>
    <w:rsid w:val="00AA4A27"/>
    <w:rsid w:val="00AA4A97"/>
    <w:rsid w:val="00AA4AE2"/>
    <w:rsid w:val="00AA4D62"/>
    <w:rsid w:val="00AA4E71"/>
    <w:rsid w:val="00AA4EC8"/>
    <w:rsid w:val="00AA4EED"/>
    <w:rsid w:val="00AA4FDD"/>
    <w:rsid w:val="00AA508A"/>
    <w:rsid w:val="00AA53FB"/>
    <w:rsid w:val="00AA55AC"/>
    <w:rsid w:val="00AA56D8"/>
    <w:rsid w:val="00AA57F7"/>
    <w:rsid w:val="00AA5B7F"/>
    <w:rsid w:val="00AA5D79"/>
    <w:rsid w:val="00AA5E02"/>
    <w:rsid w:val="00AA6039"/>
    <w:rsid w:val="00AA6061"/>
    <w:rsid w:val="00AA607A"/>
    <w:rsid w:val="00AA613F"/>
    <w:rsid w:val="00AA6150"/>
    <w:rsid w:val="00AA61B8"/>
    <w:rsid w:val="00AA63B7"/>
    <w:rsid w:val="00AA65D1"/>
    <w:rsid w:val="00AA6845"/>
    <w:rsid w:val="00AA6D80"/>
    <w:rsid w:val="00AA6DD6"/>
    <w:rsid w:val="00AA70CA"/>
    <w:rsid w:val="00AA73C9"/>
    <w:rsid w:val="00AA7527"/>
    <w:rsid w:val="00AA753F"/>
    <w:rsid w:val="00AA7573"/>
    <w:rsid w:val="00AA75FE"/>
    <w:rsid w:val="00AA79EA"/>
    <w:rsid w:val="00AA7A88"/>
    <w:rsid w:val="00AA7AA2"/>
    <w:rsid w:val="00AA7B7D"/>
    <w:rsid w:val="00AA7EE8"/>
    <w:rsid w:val="00AA7F03"/>
    <w:rsid w:val="00AB00FF"/>
    <w:rsid w:val="00AB021B"/>
    <w:rsid w:val="00AB0446"/>
    <w:rsid w:val="00AB088D"/>
    <w:rsid w:val="00AB08DA"/>
    <w:rsid w:val="00AB0C14"/>
    <w:rsid w:val="00AB0C2C"/>
    <w:rsid w:val="00AB0C48"/>
    <w:rsid w:val="00AB0E7E"/>
    <w:rsid w:val="00AB1162"/>
    <w:rsid w:val="00AB1239"/>
    <w:rsid w:val="00AB1284"/>
    <w:rsid w:val="00AB139F"/>
    <w:rsid w:val="00AB151C"/>
    <w:rsid w:val="00AB161D"/>
    <w:rsid w:val="00AB1967"/>
    <w:rsid w:val="00AB19AB"/>
    <w:rsid w:val="00AB1C1E"/>
    <w:rsid w:val="00AB1D59"/>
    <w:rsid w:val="00AB1F4D"/>
    <w:rsid w:val="00AB1F7B"/>
    <w:rsid w:val="00AB1FE2"/>
    <w:rsid w:val="00AB20B4"/>
    <w:rsid w:val="00AB20EF"/>
    <w:rsid w:val="00AB226D"/>
    <w:rsid w:val="00AB2566"/>
    <w:rsid w:val="00AB2854"/>
    <w:rsid w:val="00AB29FB"/>
    <w:rsid w:val="00AB2C83"/>
    <w:rsid w:val="00AB2E9E"/>
    <w:rsid w:val="00AB2F39"/>
    <w:rsid w:val="00AB30EE"/>
    <w:rsid w:val="00AB30EF"/>
    <w:rsid w:val="00AB3264"/>
    <w:rsid w:val="00AB326A"/>
    <w:rsid w:val="00AB331A"/>
    <w:rsid w:val="00AB36D7"/>
    <w:rsid w:val="00AB3726"/>
    <w:rsid w:val="00AB3932"/>
    <w:rsid w:val="00AB393E"/>
    <w:rsid w:val="00AB3B1B"/>
    <w:rsid w:val="00AB3B32"/>
    <w:rsid w:val="00AB3F2B"/>
    <w:rsid w:val="00AB3FE0"/>
    <w:rsid w:val="00AB404B"/>
    <w:rsid w:val="00AB4188"/>
    <w:rsid w:val="00AB4203"/>
    <w:rsid w:val="00AB44ED"/>
    <w:rsid w:val="00AB45CC"/>
    <w:rsid w:val="00AB485B"/>
    <w:rsid w:val="00AB49F2"/>
    <w:rsid w:val="00AB4A35"/>
    <w:rsid w:val="00AB4A7F"/>
    <w:rsid w:val="00AB4AC3"/>
    <w:rsid w:val="00AB4C68"/>
    <w:rsid w:val="00AB4CD1"/>
    <w:rsid w:val="00AB4DD6"/>
    <w:rsid w:val="00AB4E32"/>
    <w:rsid w:val="00AB5040"/>
    <w:rsid w:val="00AB5073"/>
    <w:rsid w:val="00AB50F5"/>
    <w:rsid w:val="00AB54A1"/>
    <w:rsid w:val="00AB551C"/>
    <w:rsid w:val="00AB5572"/>
    <w:rsid w:val="00AB56F6"/>
    <w:rsid w:val="00AB5708"/>
    <w:rsid w:val="00AB5710"/>
    <w:rsid w:val="00AB584B"/>
    <w:rsid w:val="00AB5A28"/>
    <w:rsid w:val="00AB5B7C"/>
    <w:rsid w:val="00AB5B8E"/>
    <w:rsid w:val="00AB5C40"/>
    <w:rsid w:val="00AB5E9F"/>
    <w:rsid w:val="00AB5F22"/>
    <w:rsid w:val="00AB6249"/>
    <w:rsid w:val="00AB63B1"/>
    <w:rsid w:val="00AB641C"/>
    <w:rsid w:val="00AB65B5"/>
    <w:rsid w:val="00AB66BA"/>
    <w:rsid w:val="00AB69E1"/>
    <w:rsid w:val="00AB6B73"/>
    <w:rsid w:val="00AB6C45"/>
    <w:rsid w:val="00AB6E03"/>
    <w:rsid w:val="00AB6E57"/>
    <w:rsid w:val="00AB6E79"/>
    <w:rsid w:val="00AB6F4E"/>
    <w:rsid w:val="00AB71DB"/>
    <w:rsid w:val="00AB7203"/>
    <w:rsid w:val="00AB741A"/>
    <w:rsid w:val="00AB7571"/>
    <w:rsid w:val="00AB75D5"/>
    <w:rsid w:val="00AB76F6"/>
    <w:rsid w:val="00AB7757"/>
    <w:rsid w:val="00AB7760"/>
    <w:rsid w:val="00AB776F"/>
    <w:rsid w:val="00AB7925"/>
    <w:rsid w:val="00AB7A7E"/>
    <w:rsid w:val="00AB7E23"/>
    <w:rsid w:val="00AB7E39"/>
    <w:rsid w:val="00AB7F06"/>
    <w:rsid w:val="00AB7F1F"/>
    <w:rsid w:val="00AB7F90"/>
    <w:rsid w:val="00AC00C0"/>
    <w:rsid w:val="00AC041A"/>
    <w:rsid w:val="00AC07C3"/>
    <w:rsid w:val="00AC0810"/>
    <w:rsid w:val="00AC0812"/>
    <w:rsid w:val="00AC0997"/>
    <w:rsid w:val="00AC09CB"/>
    <w:rsid w:val="00AC0AB8"/>
    <w:rsid w:val="00AC0E99"/>
    <w:rsid w:val="00AC101C"/>
    <w:rsid w:val="00AC115A"/>
    <w:rsid w:val="00AC11C2"/>
    <w:rsid w:val="00AC125E"/>
    <w:rsid w:val="00AC1396"/>
    <w:rsid w:val="00AC13F6"/>
    <w:rsid w:val="00AC153F"/>
    <w:rsid w:val="00AC15A5"/>
    <w:rsid w:val="00AC15DD"/>
    <w:rsid w:val="00AC19E9"/>
    <w:rsid w:val="00AC1D8F"/>
    <w:rsid w:val="00AC1EE3"/>
    <w:rsid w:val="00AC1F52"/>
    <w:rsid w:val="00AC2095"/>
    <w:rsid w:val="00AC20FF"/>
    <w:rsid w:val="00AC2217"/>
    <w:rsid w:val="00AC223A"/>
    <w:rsid w:val="00AC2284"/>
    <w:rsid w:val="00AC229D"/>
    <w:rsid w:val="00AC2356"/>
    <w:rsid w:val="00AC249C"/>
    <w:rsid w:val="00AC283A"/>
    <w:rsid w:val="00AC2870"/>
    <w:rsid w:val="00AC2911"/>
    <w:rsid w:val="00AC29A7"/>
    <w:rsid w:val="00AC2A17"/>
    <w:rsid w:val="00AC2E1B"/>
    <w:rsid w:val="00AC2EB5"/>
    <w:rsid w:val="00AC30B8"/>
    <w:rsid w:val="00AC30DB"/>
    <w:rsid w:val="00AC32BD"/>
    <w:rsid w:val="00AC3470"/>
    <w:rsid w:val="00AC36E0"/>
    <w:rsid w:val="00AC37E5"/>
    <w:rsid w:val="00AC3906"/>
    <w:rsid w:val="00AC3B72"/>
    <w:rsid w:val="00AC3C4B"/>
    <w:rsid w:val="00AC3D1E"/>
    <w:rsid w:val="00AC3DD1"/>
    <w:rsid w:val="00AC436B"/>
    <w:rsid w:val="00AC4401"/>
    <w:rsid w:val="00AC46AF"/>
    <w:rsid w:val="00AC4716"/>
    <w:rsid w:val="00AC4AC7"/>
    <w:rsid w:val="00AC4B42"/>
    <w:rsid w:val="00AC4C35"/>
    <w:rsid w:val="00AC4DFE"/>
    <w:rsid w:val="00AC4E3A"/>
    <w:rsid w:val="00AC4E99"/>
    <w:rsid w:val="00AC50F1"/>
    <w:rsid w:val="00AC5160"/>
    <w:rsid w:val="00AC51A3"/>
    <w:rsid w:val="00AC527C"/>
    <w:rsid w:val="00AC53D3"/>
    <w:rsid w:val="00AC54FD"/>
    <w:rsid w:val="00AC55CD"/>
    <w:rsid w:val="00AC5696"/>
    <w:rsid w:val="00AC5982"/>
    <w:rsid w:val="00AC59AF"/>
    <w:rsid w:val="00AC5D60"/>
    <w:rsid w:val="00AC5DBA"/>
    <w:rsid w:val="00AC5EB1"/>
    <w:rsid w:val="00AC60C6"/>
    <w:rsid w:val="00AC62D5"/>
    <w:rsid w:val="00AC6652"/>
    <w:rsid w:val="00AC669F"/>
    <w:rsid w:val="00AC6783"/>
    <w:rsid w:val="00AC67E9"/>
    <w:rsid w:val="00AC67F0"/>
    <w:rsid w:val="00AC6981"/>
    <w:rsid w:val="00AC6C01"/>
    <w:rsid w:val="00AC6D10"/>
    <w:rsid w:val="00AC6DFA"/>
    <w:rsid w:val="00AC6F27"/>
    <w:rsid w:val="00AC7160"/>
    <w:rsid w:val="00AC742F"/>
    <w:rsid w:val="00AC74B4"/>
    <w:rsid w:val="00AC74EE"/>
    <w:rsid w:val="00AC7784"/>
    <w:rsid w:val="00AC77AB"/>
    <w:rsid w:val="00AC7827"/>
    <w:rsid w:val="00AC78C7"/>
    <w:rsid w:val="00AC79C8"/>
    <w:rsid w:val="00AC79F8"/>
    <w:rsid w:val="00AC7A1E"/>
    <w:rsid w:val="00AC7A80"/>
    <w:rsid w:val="00AC7AA1"/>
    <w:rsid w:val="00AC7BF4"/>
    <w:rsid w:val="00AC7C09"/>
    <w:rsid w:val="00AC7DDC"/>
    <w:rsid w:val="00AC7F26"/>
    <w:rsid w:val="00AC7F63"/>
    <w:rsid w:val="00AD0040"/>
    <w:rsid w:val="00AD00CE"/>
    <w:rsid w:val="00AD0392"/>
    <w:rsid w:val="00AD04B5"/>
    <w:rsid w:val="00AD0540"/>
    <w:rsid w:val="00AD077A"/>
    <w:rsid w:val="00AD0CEF"/>
    <w:rsid w:val="00AD0D96"/>
    <w:rsid w:val="00AD0E35"/>
    <w:rsid w:val="00AD0F41"/>
    <w:rsid w:val="00AD100C"/>
    <w:rsid w:val="00AD115E"/>
    <w:rsid w:val="00AD11DC"/>
    <w:rsid w:val="00AD12D1"/>
    <w:rsid w:val="00AD1312"/>
    <w:rsid w:val="00AD144B"/>
    <w:rsid w:val="00AD1488"/>
    <w:rsid w:val="00AD1715"/>
    <w:rsid w:val="00AD1A58"/>
    <w:rsid w:val="00AD1A83"/>
    <w:rsid w:val="00AD1A9C"/>
    <w:rsid w:val="00AD1E70"/>
    <w:rsid w:val="00AD1F83"/>
    <w:rsid w:val="00AD1FF3"/>
    <w:rsid w:val="00AD2172"/>
    <w:rsid w:val="00AD21FA"/>
    <w:rsid w:val="00AD2251"/>
    <w:rsid w:val="00AD22B7"/>
    <w:rsid w:val="00AD237F"/>
    <w:rsid w:val="00AD23E9"/>
    <w:rsid w:val="00AD24C9"/>
    <w:rsid w:val="00AD24F7"/>
    <w:rsid w:val="00AD25E4"/>
    <w:rsid w:val="00AD25FC"/>
    <w:rsid w:val="00AD26D9"/>
    <w:rsid w:val="00AD285D"/>
    <w:rsid w:val="00AD28E7"/>
    <w:rsid w:val="00AD2936"/>
    <w:rsid w:val="00AD2B08"/>
    <w:rsid w:val="00AD2B2A"/>
    <w:rsid w:val="00AD2DEE"/>
    <w:rsid w:val="00AD2E18"/>
    <w:rsid w:val="00AD2E63"/>
    <w:rsid w:val="00AD2E88"/>
    <w:rsid w:val="00AD2EFC"/>
    <w:rsid w:val="00AD2FAF"/>
    <w:rsid w:val="00AD3308"/>
    <w:rsid w:val="00AD3309"/>
    <w:rsid w:val="00AD3746"/>
    <w:rsid w:val="00AD3CDF"/>
    <w:rsid w:val="00AD3D44"/>
    <w:rsid w:val="00AD3DF8"/>
    <w:rsid w:val="00AD3E11"/>
    <w:rsid w:val="00AD3E34"/>
    <w:rsid w:val="00AD3EFC"/>
    <w:rsid w:val="00AD4055"/>
    <w:rsid w:val="00AD4346"/>
    <w:rsid w:val="00AD47B8"/>
    <w:rsid w:val="00AD481B"/>
    <w:rsid w:val="00AD4915"/>
    <w:rsid w:val="00AD4A65"/>
    <w:rsid w:val="00AD4BB3"/>
    <w:rsid w:val="00AD4CF1"/>
    <w:rsid w:val="00AD4FDD"/>
    <w:rsid w:val="00AD515E"/>
    <w:rsid w:val="00AD5496"/>
    <w:rsid w:val="00AD58C5"/>
    <w:rsid w:val="00AD5988"/>
    <w:rsid w:val="00AD5A36"/>
    <w:rsid w:val="00AD5A74"/>
    <w:rsid w:val="00AD5A92"/>
    <w:rsid w:val="00AD5FA0"/>
    <w:rsid w:val="00AD6011"/>
    <w:rsid w:val="00AD6053"/>
    <w:rsid w:val="00AD6065"/>
    <w:rsid w:val="00AD61B8"/>
    <w:rsid w:val="00AD6293"/>
    <w:rsid w:val="00AD6323"/>
    <w:rsid w:val="00AD6463"/>
    <w:rsid w:val="00AD6591"/>
    <w:rsid w:val="00AD677B"/>
    <w:rsid w:val="00AD6A96"/>
    <w:rsid w:val="00AD6BC6"/>
    <w:rsid w:val="00AD6DB2"/>
    <w:rsid w:val="00AD6E83"/>
    <w:rsid w:val="00AD6F56"/>
    <w:rsid w:val="00AD7152"/>
    <w:rsid w:val="00AD73B6"/>
    <w:rsid w:val="00AD7593"/>
    <w:rsid w:val="00AD75C5"/>
    <w:rsid w:val="00AD767A"/>
    <w:rsid w:val="00AD76A5"/>
    <w:rsid w:val="00AD76EF"/>
    <w:rsid w:val="00AD77B5"/>
    <w:rsid w:val="00AD77C1"/>
    <w:rsid w:val="00AD7CFD"/>
    <w:rsid w:val="00AD7DD5"/>
    <w:rsid w:val="00AD7E73"/>
    <w:rsid w:val="00AD7F9E"/>
    <w:rsid w:val="00AD7FD9"/>
    <w:rsid w:val="00AE0289"/>
    <w:rsid w:val="00AE03D2"/>
    <w:rsid w:val="00AE06DB"/>
    <w:rsid w:val="00AE08AC"/>
    <w:rsid w:val="00AE0AE4"/>
    <w:rsid w:val="00AE0B67"/>
    <w:rsid w:val="00AE0B6B"/>
    <w:rsid w:val="00AE0D2C"/>
    <w:rsid w:val="00AE0FA0"/>
    <w:rsid w:val="00AE107A"/>
    <w:rsid w:val="00AE140B"/>
    <w:rsid w:val="00AE14CA"/>
    <w:rsid w:val="00AE14F4"/>
    <w:rsid w:val="00AE1510"/>
    <w:rsid w:val="00AE15F5"/>
    <w:rsid w:val="00AE17F2"/>
    <w:rsid w:val="00AE192A"/>
    <w:rsid w:val="00AE1A53"/>
    <w:rsid w:val="00AE1B75"/>
    <w:rsid w:val="00AE1BDC"/>
    <w:rsid w:val="00AE1EE5"/>
    <w:rsid w:val="00AE1F2B"/>
    <w:rsid w:val="00AE1FA4"/>
    <w:rsid w:val="00AE2125"/>
    <w:rsid w:val="00AE2252"/>
    <w:rsid w:val="00AE2312"/>
    <w:rsid w:val="00AE2420"/>
    <w:rsid w:val="00AE2513"/>
    <w:rsid w:val="00AE264B"/>
    <w:rsid w:val="00AE27A6"/>
    <w:rsid w:val="00AE28FC"/>
    <w:rsid w:val="00AE2C14"/>
    <w:rsid w:val="00AE2E98"/>
    <w:rsid w:val="00AE2EB5"/>
    <w:rsid w:val="00AE2EF1"/>
    <w:rsid w:val="00AE3036"/>
    <w:rsid w:val="00AE30B6"/>
    <w:rsid w:val="00AE316B"/>
    <w:rsid w:val="00AE31E6"/>
    <w:rsid w:val="00AE34CC"/>
    <w:rsid w:val="00AE34ED"/>
    <w:rsid w:val="00AE35BF"/>
    <w:rsid w:val="00AE35F7"/>
    <w:rsid w:val="00AE36CF"/>
    <w:rsid w:val="00AE3709"/>
    <w:rsid w:val="00AE37F6"/>
    <w:rsid w:val="00AE3BB5"/>
    <w:rsid w:val="00AE3E65"/>
    <w:rsid w:val="00AE4028"/>
    <w:rsid w:val="00AE4138"/>
    <w:rsid w:val="00AE4274"/>
    <w:rsid w:val="00AE44C1"/>
    <w:rsid w:val="00AE4807"/>
    <w:rsid w:val="00AE48BC"/>
    <w:rsid w:val="00AE49C8"/>
    <w:rsid w:val="00AE4AC7"/>
    <w:rsid w:val="00AE4E46"/>
    <w:rsid w:val="00AE50D9"/>
    <w:rsid w:val="00AE52D3"/>
    <w:rsid w:val="00AE5474"/>
    <w:rsid w:val="00AE5A4A"/>
    <w:rsid w:val="00AE5E97"/>
    <w:rsid w:val="00AE6015"/>
    <w:rsid w:val="00AE60BC"/>
    <w:rsid w:val="00AE6276"/>
    <w:rsid w:val="00AE6397"/>
    <w:rsid w:val="00AE6557"/>
    <w:rsid w:val="00AE6568"/>
    <w:rsid w:val="00AE67CA"/>
    <w:rsid w:val="00AE68ED"/>
    <w:rsid w:val="00AE69F2"/>
    <w:rsid w:val="00AE6A68"/>
    <w:rsid w:val="00AE6A7F"/>
    <w:rsid w:val="00AE6BB0"/>
    <w:rsid w:val="00AE6BFC"/>
    <w:rsid w:val="00AE70B9"/>
    <w:rsid w:val="00AE70EF"/>
    <w:rsid w:val="00AE717F"/>
    <w:rsid w:val="00AE7201"/>
    <w:rsid w:val="00AE73EF"/>
    <w:rsid w:val="00AE7487"/>
    <w:rsid w:val="00AE760E"/>
    <w:rsid w:val="00AE77B7"/>
    <w:rsid w:val="00AE7956"/>
    <w:rsid w:val="00AE7AA6"/>
    <w:rsid w:val="00AE7C1F"/>
    <w:rsid w:val="00AE7E7D"/>
    <w:rsid w:val="00AE7EFE"/>
    <w:rsid w:val="00AE7F7C"/>
    <w:rsid w:val="00AF036E"/>
    <w:rsid w:val="00AF04BF"/>
    <w:rsid w:val="00AF068A"/>
    <w:rsid w:val="00AF0714"/>
    <w:rsid w:val="00AF074A"/>
    <w:rsid w:val="00AF07E3"/>
    <w:rsid w:val="00AF0924"/>
    <w:rsid w:val="00AF0A2B"/>
    <w:rsid w:val="00AF0B57"/>
    <w:rsid w:val="00AF0C16"/>
    <w:rsid w:val="00AF1006"/>
    <w:rsid w:val="00AF103D"/>
    <w:rsid w:val="00AF1089"/>
    <w:rsid w:val="00AF115C"/>
    <w:rsid w:val="00AF1198"/>
    <w:rsid w:val="00AF14BF"/>
    <w:rsid w:val="00AF1631"/>
    <w:rsid w:val="00AF1778"/>
    <w:rsid w:val="00AF188F"/>
    <w:rsid w:val="00AF1C0C"/>
    <w:rsid w:val="00AF1EF2"/>
    <w:rsid w:val="00AF202E"/>
    <w:rsid w:val="00AF21D0"/>
    <w:rsid w:val="00AF22D9"/>
    <w:rsid w:val="00AF23F5"/>
    <w:rsid w:val="00AF2659"/>
    <w:rsid w:val="00AF27FF"/>
    <w:rsid w:val="00AF2801"/>
    <w:rsid w:val="00AF281F"/>
    <w:rsid w:val="00AF2E64"/>
    <w:rsid w:val="00AF3010"/>
    <w:rsid w:val="00AF320C"/>
    <w:rsid w:val="00AF332E"/>
    <w:rsid w:val="00AF3388"/>
    <w:rsid w:val="00AF33EF"/>
    <w:rsid w:val="00AF3702"/>
    <w:rsid w:val="00AF3834"/>
    <w:rsid w:val="00AF3A3D"/>
    <w:rsid w:val="00AF3CB9"/>
    <w:rsid w:val="00AF3D6E"/>
    <w:rsid w:val="00AF3E06"/>
    <w:rsid w:val="00AF3F30"/>
    <w:rsid w:val="00AF403C"/>
    <w:rsid w:val="00AF409A"/>
    <w:rsid w:val="00AF4174"/>
    <w:rsid w:val="00AF42B2"/>
    <w:rsid w:val="00AF44A8"/>
    <w:rsid w:val="00AF4567"/>
    <w:rsid w:val="00AF45F2"/>
    <w:rsid w:val="00AF47AD"/>
    <w:rsid w:val="00AF4B12"/>
    <w:rsid w:val="00AF4DEB"/>
    <w:rsid w:val="00AF4F50"/>
    <w:rsid w:val="00AF4FCD"/>
    <w:rsid w:val="00AF500D"/>
    <w:rsid w:val="00AF52DA"/>
    <w:rsid w:val="00AF5518"/>
    <w:rsid w:val="00AF5646"/>
    <w:rsid w:val="00AF57B5"/>
    <w:rsid w:val="00AF5991"/>
    <w:rsid w:val="00AF5A41"/>
    <w:rsid w:val="00AF5A71"/>
    <w:rsid w:val="00AF5B43"/>
    <w:rsid w:val="00AF5BE2"/>
    <w:rsid w:val="00AF5CC8"/>
    <w:rsid w:val="00AF5E5B"/>
    <w:rsid w:val="00AF601C"/>
    <w:rsid w:val="00AF624F"/>
    <w:rsid w:val="00AF63DD"/>
    <w:rsid w:val="00AF643F"/>
    <w:rsid w:val="00AF6474"/>
    <w:rsid w:val="00AF6594"/>
    <w:rsid w:val="00AF6687"/>
    <w:rsid w:val="00AF66A4"/>
    <w:rsid w:val="00AF66B1"/>
    <w:rsid w:val="00AF6895"/>
    <w:rsid w:val="00AF6952"/>
    <w:rsid w:val="00AF69A5"/>
    <w:rsid w:val="00AF6B74"/>
    <w:rsid w:val="00AF6D50"/>
    <w:rsid w:val="00AF6D7A"/>
    <w:rsid w:val="00AF704B"/>
    <w:rsid w:val="00AF70A7"/>
    <w:rsid w:val="00AF711A"/>
    <w:rsid w:val="00AF723D"/>
    <w:rsid w:val="00AF7361"/>
    <w:rsid w:val="00AF73E0"/>
    <w:rsid w:val="00AF758F"/>
    <w:rsid w:val="00AF7643"/>
    <w:rsid w:val="00AF7732"/>
    <w:rsid w:val="00AF77DB"/>
    <w:rsid w:val="00AF7800"/>
    <w:rsid w:val="00AF79AE"/>
    <w:rsid w:val="00AF7D00"/>
    <w:rsid w:val="00AF7D72"/>
    <w:rsid w:val="00AF7D87"/>
    <w:rsid w:val="00AF7F20"/>
    <w:rsid w:val="00B0027E"/>
    <w:rsid w:val="00B0037B"/>
    <w:rsid w:val="00B003B5"/>
    <w:rsid w:val="00B00C0A"/>
    <w:rsid w:val="00B00CF5"/>
    <w:rsid w:val="00B00D29"/>
    <w:rsid w:val="00B00DAF"/>
    <w:rsid w:val="00B00F9C"/>
    <w:rsid w:val="00B00FF6"/>
    <w:rsid w:val="00B0115F"/>
    <w:rsid w:val="00B0122B"/>
    <w:rsid w:val="00B0126C"/>
    <w:rsid w:val="00B01680"/>
    <w:rsid w:val="00B016F1"/>
    <w:rsid w:val="00B019C9"/>
    <w:rsid w:val="00B01BC1"/>
    <w:rsid w:val="00B01CCF"/>
    <w:rsid w:val="00B01FA9"/>
    <w:rsid w:val="00B02100"/>
    <w:rsid w:val="00B0236F"/>
    <w:rsid w:val="00B024C8"/>
    <w:rsid w:val="00B024E4"/>
    <w:rsid w:val="00B02505"/>
    <w:rsid w:val="00B02726"/>
    <w:rsid w:val="00B027E8"/>
    <w:rsid w:val="00B02823"/>
    <w:rsid w:val="00B0285A"/>
    <w:rsid w:val="00B028BB"/>
    <w:rsid w:val="00B02A4A"/>
    <w:rsid w:val="00B02B91"/>
    <w:rsid w:val="00B02BEF"/>
    <w:rsid w:val="00B02F80"/>
    <w:rsid w:val="00B0312A"/>
    <w:rsid w:val="00B03350"/>
    <w:rsid w:val="00B033E3"/>
    <w:rsid w:val="00B033EE"/>
    <w:rsid w:val="00B0354D"/>
    <w:rsid w:val="00B03564"/>
    <w:rsid w:val="00B03757"/>
    <w:rsid w:val="00B039EF"/>
    <w:rsid w:val="00B03D79"/>
    <w:rsid w:val="00B04013"/>
    <w:rsid w:val="00B041D0"/>
    <w:rsid w:val="00B041FD"/>
    <w:rsid w:val="00B04251"/>
    <w:rsid w:val="00B04427"/>
    <w:rsid w:val="00B04455"/>
    <w:rsid w:val="00B044E3"/>
    <w:rsid w:val="00B04621"/>
    <w:rsid w:val="00B046AB"/>
    <w:rsid w:val="00B04858"/>
    <w:rsid w:val="00B049A3"/>
    <w:rsid w:val="00B04C1A"/>
    <w:rsid w:val="00B04DFC"/>
    <w:rsid w:val="00B04F2B"/>
    <w:rsid w:val="00B053F3"/>
    <w:rsid w:val="00B05595"/>
    <w:rsid w:val="00B0563D"/>
    <w:rsid w:val="00B05642"/>
    <w:rsid w:val="00B05818"/>
    <w:rsid w:val="00B058A8"/>
    <w:rsid w:val="00B059AA"/>
    <w:rsid w:val="00B059BC"/>
    <w:rsid w:val="00B05B97"/>
    <w:rsid w:val="00B05F87"/>
    <w:rsid w:val="00B060EA"/>
    <w:rsid w:val="00B06143"/>
    <w:rsid w:val="00B062A7"/>
    <w:rsid w:val="00B0638F"/>
    <w:rsid w:val="00B063FD"/>
    <w:rsid w:val="00B06417"/>
    <w:rsid w:val="00B0644A"/>
    <w:rsid w:val="00B0656B"/>
    <w:rsid w:val="00B065AF"/>
    <w:rsid w:val="00B065FB"/>
    <w:rsid w:val="00B06746"/>
    <w:rsid w:val="00B06999"/>
    <w:rsid w:val="00B06E6B"/>
    <w:rsid w:val="00B06FA8"/>
    <w:rsid w:val="00B072E0"/>
    <w:rsid w:val="00B07391"/>
    <w:rsid w:val="00B0740C"/>
    <w:rsid w:val="00B07566"/>
    <w:rsid w:val="00B075CB"/>
    <w:rsid w:val="00B076FE"/>
    <w:rsid w:val="00B07714"/>
    <w:rsid w:val="00B077A1"/>
    <w:rsid w:val="00B078C1"/>
    <w:rsid w:val="00B078C9"/>
    <w:rsid w:val="00B0790C"/>
    <w:rsid w:val="00B07A92"/>
    <w:rsid w:val="00B07B3A"/>
    <w:rsid w:val="00B07BC7"/>
    <w:rsid w:val="00B07D3D"/>
    <w:rsid w:val="00B07EF6"/>
    <w:rsid w:val="00B07F89"/>
    <w:rsid w:val="00B10007"/>
    <w:rsid w:val="00B1004F"/>
    <w:rsid w:val="00B1007E"/>
    <w:rsid w:val="00B100F2"/>
    <w:rsid w:val="00B1010D"/>
    <w:rsid w:val="00B101F2"/>
    <w:rsid w:val="00B10327"/>
    <w:rsid w:val="00B10367"/>
    <w:rsid w:val="00B10A61"/>
    <w:rsid w:val="00B1107A"/>
    <w:rsid w:val="00B110D0"/>
    <w:rsid w:val="00B111B0"/>
    <w:rsid w:val="00B11284"/>
    <w:rsid w:val="00B11643"/>
    <w:rsid w:val="00B119DF"/>
    <w:rsid w:val="00B11A1F"/>
    <w:rsid w:val="00B11A99"/>
    <w:rsid w:val="00B11BB4"/>
    <w:rsid w:val="00B11C7B"/>
    <w:rsid w:val="00B11CD1"/>
    <w:rsid w:val="00B11F14"/>
    <w:rsid w:val="00B11F15"/>
    <w:rsid w:val="00B11F72"/>
    <w:rsid w:val="00B123B3"/>
    <w:rsid w:val="00B125FF"/>
    <w:rsid w:val="00B126AD"/>
    <w:rsid w:val="00B1287C"/>
    <w:rsid w:val="00B128A7"/>
    <w:rsid w:val="00B12C4D"/>
    <w:rsid w:val="00B12D42"/>
    <w:rsid w:val="00B12D8E"/>
    <w:rsid w:val="00B12E72"/>
    <w:rsid w:val="00B12EC6"/>
    <w:rsid w:val="00B12FCF"/>
    <w:rsid w:val="00B1307A"/>
    <w:rsid w:val="00B13318"/>
    <w:rsid w:val="00B1359D"/>
    <w:rsid w:val="00B135EB"/>
    <w:rsid w:val="00B1376F"/>
    <w:rsid w:val="00B13870"/>
    <w:rsid w:val="00B13905"/>
    <w:rsid w:val="00B13986"/>
    <w:rsid w:val="00B13A93"/>
    <w:rsid w:val="00B13AC5"/>
    <w:rsid w:val="00B13D32"/>
    <w:rsid w:val="00B13F63"/>
    <w:rsid w:val="00B13F67"/>
    <w:rsid w:val="00B140A6"/>
    <w:rsid w:val="00B140FE"/>
    <w:rsid w:val="00B14103"/>
    <w:rsid w:val="00B14464"/>
    <w:rsid w:val="00B14546"/>
    <w:rsid w:val="00B14575"/>
    <w:rsid w:val="00B14637"/>
    <w:rsid w:val="00B148F9"/>
    <w:rsid w:val="00B14942"/>
    <w:rsid w:val="00B14A3E"/>
    <w:rsid w:val="00B14B6C"/>
    <w:rsid w:val="00B14C7B"/>
    <w:rsid w:val="00B14D03"/>
    <w:rsid w:val="00B14D48"/>
    <w:rsid w:val="00B15355"/>
    <w:rsid w:val="00B15521"/>
    <w:rsid w:val="00B156CA"/>
    <w:rsid w:val="00B1571B"/>
    <w:rsid w:val="00B1571F"/>
    <w:rsid w:val="00B157F8"/>
    <w:rsid w:val="00B1593A"/>
    <w:rsid w:val="00B15BE0"/>
    <w:rsid w:val="00B15D74"/>
    <w:rsid w:val="00B15E75"/>
    <w:rsid w:val="00B15E84"/>
    <w:rsid w:val="00B15F12"/>
    <w:rsid w:val="00B16146"/>
    <w:rsid w:val="00B164D9"/>
    <w:rsid w:val="00B16802"/>
    <w:rsid w:val="00B168AD"/>
    <w:rsid w:val="00B170EA"/>
    <w:rsid w:val="00B17144"/>
    <w:rsid w:val="00B171AD"/>
    <w:rsid w:val="00B171EF"/>
    <w:rsid w:val="00B172A1"/>
    <w:rsid w:val="00B17307"/>
    <w:rsid w:val="00B173B3"/>
    <w:rsid w:val="00B17729"/>
    <w:rsid w:val="00B17BD0"/>
    <w:rsid w:val="00B17D51"/>
    <w:rsid w:val="00B17D8D"/>
    <w:rsid w:val="00B17E94"/>
    <w:rsid w:val="00B17FE7"/>
    <w:rsid w:val="00B201EF"/>
    <w:rsid w:val="00B20311"/>
    <w:rsid w:val="00B203F3"/>
    <w:rsid w:val="00B206A6"/>
    <w:rsid w:val="00B20704"/>
    <w:rsid w:val="00B20787"/>
    <w:rsid w:val="00B20A81"/>
    <w:rsid w:val="00B20B24"/>
    <w:rsid w:val="00B20B67"/>
    <w:rsid w:val="00B20F2C"/>
    <w:rsid w:val="00B20FBE"/>
    <w:rsid w:val="00B21001"/>
    <w:rsid w:val="00B2113E"/>
    <w:rsid w:val="00B213A8"/>
    <w:rsid w:val="00B21591"/>
    <w:rsid w:val="00B215BB"/>
    <w:rsid w:val="00B2168C"/>
    <w:rsid w:val="00B217C1"/>
    <w:rsid w:val="00B217EC"/>
    <w:rsid w:val="00B218C2"/>
    <w:rsid w:val="00B21B32"/>
    <w:rsid w:val="00B21DC5"/>
    <w:rsid w:val="00B21E67"/>
    <w:rsid w:val="00B220BC"/>
    <w:rsid w:val="00B22483"/>
    <w:rsid w:val="00B224EB"/>
    <w:rsid w:val="00B22533"/>
    <w:rsid w:val="00B22620"/>
    <w:rsid w:val="00B22623"/>
    <w:rsid w:val="00B227DA"/>
    <w:rsid w:val="00B229F9"/>
    <w:rsid w:val="00B22ABD"/>
    <w:rsid w:val="00B22B8C"/>
    <w:rsid w:val="00B22C42"/>
    <w:rsid w:val="00B22D0E"/>
    <w:rsid w:val="00B22F19"/>
    <w:rsid w:val="00B22F81"/>
    <w:rsid w:val="00B22FB8"/>
    <w:rsid w:val="00B23125"/>
    <w:rsid w:val="00B2333E"/>
    <w:rsid w:val="00B23574"/>
    <w:rsid w:val="00B235A1"/>
    <w:rsid w:val="00B238F9"/>
    <w:rsid w:val="00B23BE1"/>
    <w:rsid w:val="00B23D2F"/>
    <w:rsid w:val="00B23EFD"/>
    <w:rsid w:val="00B23F71"/>
    <w:rsid w:val="00B23F72"/>
    <w:rsid w:val="00B24013"/>
    <w:rsid w:val="00B2408E"/>
    <w:rsid w:val="00B241E0"/>
    <w:rsid w:val="00B2433B"/>
    <w:rsid w:val="00B243D1"/>
    <w:rsid w:val="00B24524"/>
    <w:rsid w:val="00B246FC"/>
    <w:rsid w:val="00B24702"/>
    <w:rsid w:val="00B2479F"/>
    <w:rsid w:val="00B24854"/>
    <w:rsid w:val="00B24BCE"/>
    <w:rsid w:val="00B25164"/>
    <w:rsid w:val="00B253F6"/>
    <w:rsid w:val="00B2542A"/>
    <w:rsid w:val="00B254B7"/>
    <w:rsid w:val="00B25699"/>
    <w:rsid w:val="00B25798"/>
    <w:rsid w:val="00B258EB"/>
    <w:rsid w:val="00B25948"/>
    <w:rsid w:val="00B2594A"/>
    <w:rsid w:val="00B25955"/>
    <w:rsid w:val="00B25B19"/>
    <w:rsid w:val="00B25BA8"/>
    <w:rsid w:val="00B25C35"/>
    <w:rsid w:val="00B261F0"/>
    <w:rsid w:val="00B2621C"/>
    <w:rsid w:val="00B262EC"/>
    <w:rsid w:val="00B263D1"/>
    <w:rsid w:val="00B26675"/>
    <w:rsid w:val="00B26885"/>
    <w:rsid w:val="00B26907"/>
    <w:rsid w:val="00B269DF"/>
    <w:rsid w:val="00B26A63"/>
    <w:rsid w:val="00B26B3C"/>
    <w:rsid w:val="00B26B51"/>
    <w:rsid w:val="00B26B94"/>
    <w:rsid w:val="00B26BEA"/>
    <w:rsid w:val="00B26DB4"/>
    <w:rsid w:val="00B26F1C"/>
    <w:rsid w:val="00B26FFD"/>
    <w:rsid w:val="00B27079"/>
    <w:rsid w:val="00B27091"/>
    <w:rsid w:val="00B27098"/>
    <w:rsid w:val="00B271A0"/>
    <w:rsid w:val="00B27302"/>
    <w:rsid w:val="00B274A2"/>
    <w:rsid w:val="00B274A5"/>
    <w:rsid w:val="00B2782D"/>
    <w:rsid w:val="00B279C8"/>
    <w:rsid w:val="00B27CBD"/>
    <w:rsid w:val="00B27D88"/>
    <w:rsid w:val="00B27EA0"/>
    <w:rsid w:val="00B27EF6"/>
    <w:rsid w:val="00B27F62"/>
    <w:rsid w:val="00B27F9C"/>
    <w:rsid w:val="00B300BD"/>
    <w:rsid w:val="00B30165"/>
    <w:rsid w:val="00B301BB"/>
    <w:rsid w:val="00B30261"/>
    <w:rsid w:val="00B30343"/>
    <w:rsid w:val="00B30498"/>
    <w:rsid w:val="00B305DB"/>
    <w:rsid w:val="00B3072D"/>
    <w:rsid w:val="00B30948"/>
    <w:rsid w:val="00B309F6"/>
    <w:rsid w:val="00B30A2C"/>
    <w:rsid w:val="00B30AE8"/>
    <w:rsid w:val="00B30B59"/>
    <w:rsid w:val="00B30C05"/>
    <w:rsid w:val="00B30D9D"/>
    <w:rsid w:val="00B30DCC"/>
    <w:rsid w:val="00B30E3D"/>
    <w:rsid w:val="00B30EC4"/>
    <w:rsid w:val="00B3111C"/>
    <w:rsid w:val="00B3115A"/>
    <w:rsid w:val="00B311B1"/>
    <w:rsid w:val="00B311F9"/>
    <w:rsid w:val="00B3124D"/>
    <w:rsid w:val="00B312D3"/>
    <w:rsid w:val="00B31509"/>
    <w:rsid w:val="00B31524"/>
    <w:rsid w:val="00B3174E"/>
    <w:rsid w:val="00B3191B"/>
    <w:rsid w:val="00B31A8A"/>
    <w:rsid w:val="00B31B99"/>
    <w:rsid w:val="00B31BF3"/>
    <w:rsid w:val="00B32053"/>
    <w:rsid w:val="00B320DF"/>
    <w:rsid w:val="00B32157"/>
    <w:rsid w:val="00B321CD"/>
    <w:rsid w:val="00B3227D"/>
    <w:rsid w:val="00B322AF"/>
    <w:rsid w:val="00B323BC"/>
    <w:rsid w:val="00B326F9"/>
    <w:rsid w:val="00B3282A"/>
    <w:rsid w:val="00B329DA"/>
    <w:rsid w:val="00B32A9E"/>
    <w:rsid w:val="00B32AD0"/>
    <w:rsid w:val="00B32C66"/>
    <w:rsid w:val="00B32CB7"/>
    <w:rsid w:val="00B32F3A"/>
    <w:rsid w:val="00B32F82"/>
    <w:rsid w:val="00B33023"/>
    <w:rsid w:val="00B332F8"/>
    <w:rsid w:val="00B333C6"/>
    <w:rsid w:val="00B33AA3"/>
    <w:rsid w:val="00B33B3F"/>
    <w:rsid w:val="00B33DAE"/>
    <w:rsid w:val="00B34117"/>
    <w:rsid w:val="00B343F6"/>
    <w:rsid w:val="00B344E9"/>
    <w:rsid w:val="00B34591"/>
    <w:rsid w:val="00B346AD"/>
    <w:rsid w:val="00B34742"/>
    <w:rsid w:val="00B347EB"/>
    <w:rsid w:val="00B3492B"/>
    <w:rsid w:val="00B34DD7"/>
    <w:rsid w:val="00B34E0B"/>
    <w:rsid w:val="00B34EB5"/>
    <w:rsid w:val="00B35039"/>
    <w:rsid w:val="00B3523E"/>
    <w:rsid w:val="00B353F7"/>
    <w:rsid w:val="00B35404"/>
    <w:rsid w:val="00B3560C"/>
    <w:rsid w:val="00B35917"/>
    <w:rsid w:val="00B359A5"/>
    <w:rsid w:val="00B359F2"/>
    <w:rsid w:val="00B35D1F"/>
    <w:rsid w:val="00B35ECA"/>
    <w:rsid w:val="00B35FC8"/>
    <w:rsid w:val="00B3605F"/>
    <w:rsid w:val="00B36152"/>
    <w:rsid w:val="00B3626C"/>
    <w:rsid w:val="00B362AF"/>
    <w:rsid w:val="00B36426"/>
    <w:rsid w:val="00B364FA"/>
    <w:rsid w:val="00B36539"/>
    <w:rsid w:val="00B366A4"/>
    <w:rsid w:val="00B3690C"/>
    <w:rsid w:val="00B369EC"/>
    <w:rsid w:val="00B36BC5"/>
    <w:rsid w:val="00B36C44"/>
    <w:rsid w:val="00B3710C"/>
    <w:rsid w:val="00B3719C"/>
    <w:rsid w:val="00B37385"/>
    <w:rsid w:val="00B37478"/>
    <w:rsid w:val="00B374EF"/>
    <w:rsid w:val="00B37970"/>
    <w:rsid w:val="00B379CC"/>
    <w:rsid w:val="00B37A21"/>
    <w:rsid w:val="00B37AEA"/>
    <w:rsid w:val="00B40182"/>
    <w:rsid w:val="00B40190"/>
    <w:rsid w:val="00B402AE"/>
    <w:rsid w:val="00B40343"/>
    <w:rsid w:val="00B4047B"/>
    <w:rsid w:val="00B4050C"/>
    <w:rsid w:val="00B40660"/>
    <w:rsid w:val="00B406B0"/>
    <w:rsid w:val="00B40868"/>
    <w:rsid w:val="00B40BAD"/>
    <w:rsid w:val="00B40C15"/>
    <w:rsid w:val="00B4100D"/>
    <w:rsid w:val="00B4118A"/>
    <w:rsid w:val="00B41277"/>
    <w:rsid w:val="00B416CE"/>
    <w:rsid w:val="00B417AF"/>
    <w:rsid w:val="00B41AF6"/>
    <w:rsid w:val="00B41B9D"/>
    <w:rsid w:val="00B41C93"/>
    <w:rsid w:val="00B41F5D"/>
    <w:rsid w:val="00B4223A"/>
    <w:rsid w:val="00B422A0"/>
    <w:rsid w:val="00B42432"/>
    <w:rsid w:val="00B42836"/>
    <w:rsid w:val="00B42982"/>
    <w:rsid w:val="00B429EF"/>
    <w:rsid w:val="00B42FC4"/>
    <w:rsid w:val="00B4311B"/>
    <w:rsid w:val="00B43410"/>
    <w:rsid w:val="00B4342C"/>
    <w:rsid w:val="00B4346B"/>
    <w:rsid w:val="00B434D4"/>
    <w:rsid w:val="00B43798"/>
    <w:rsid w:val="00B437BE"/>
    <w:rsid w:val="00B43A11"/>
    <w:rsid w:val="00B43DB6"/>
    <w:rsid w:val="00B43ED5"/>
    <w:rsid w:val="00B43F0D"/>
    <w:rsid w:val="00B4419C"/>
    <w:rsid w:val="00B4442B"/>
    <w:rsid w:val="00B4453E"/>
    <w:rsid w:val="00B446F4"/>
    <w:rsid w:val="00B44746"/>
    <w:rsid w:val="00B44820"/>
    <w:rsid w:val="00B4499B"/>
    <w:rsid w:val="00B44B31"/>
    <w:rsid w:val="00B44DA8"/>
    <w:rsid w:val="00B451C5"/>
    <w:rsid w:val="00B451D1"/>
    <w:rsid w:val="00B45449"/>
    <w:rsid w:val="00B45458"/>
    <w:rsid w:val="00B45496"/>
    <w:rsid w:val="00B4560D"/>
    <w:rsid w:val="00B4569E"/>
    <w:rsid w:val="00B457C3"/>
    <w:rsid w:val="00B45F6E"/>
    <w:rsid w:val="00B45F79"/>
    <w:rsid w:val="00B461EF"/>
    <w:rsid w:val="00B46200"/>
    <w:rsid w:val="00B46254"/>
    <w:rsid w:val="00B462AF"/>
    <w:rsid w:val="00B4638F"/>
    <w:rsid w:val="00B4646F"/>
    <w:rsid w:val="00B46778"/>
    <w:rsid w:val="00B46855"/>
    <w:rsid w:val="00B4688F"/>
    <w:rsid w:val="00B468FF"/>
    <w:rsid w:val="00B46919"/>
    <w:rsid w:val="00B46983"/>
    <w:rsid w:val="00B46B06"/>
    <w:rsid w:val="00B46BE3"/>
    <w:rsid w:val="00B46EEB"/>
    <w:rsid w:val="00B46F80"/>
    <w:rsid w:val="00B47150"/>
    <w:rsid w:val="00B47173"/>
    <w:rsid w:val="00B47279"/>
    <w:rsid w:val="00B472F8"/>
    <w:rsid w:val="00B47755"/>
    <w:rsid w:val="00B4789D"/>
    <w:rsid w:val="00B47A07"/>
    <w:rsid w:val="00B47B46"/>
    <w:rsid w:val="00B50022"/>
    <w:rsid w:val="00B50056"/>
    <w:rsid w:val="00B500B3"/>
    <w:rsid w:val="00B502D9"/>
    <w:rsid w:val="00B5043A"/>
    <w:rsid w:val="00B50502"/>
    <w:rsid w:val="00B50565"/>
    <w:rsid w:val="00B50A13"/>
    <w:rsid w:val="00B50A61"/>
    <w:rsid w:val="00B50D23"/>
    <w:rsid w:val="00B50D48"/>
    <w:rsid w:val="00B50DD9"/>
    <w:rsid w:val="00B51016"/>
    <w:rsid w:val="00B51119"/>
    <w:rsid w:val="00B5123C"/>
    <w:rsid w:val="00B5125B"/>
    <w:rsid w:val="00B512C1"/>
    <w:rsid w:val="00B5139E"/>
    <w:rsid w:val="00B51607"/>
    <w:rsid w:val="00B517B6"/>
    <w:rsid w:val="00B51808"/>
    <w:rsid w:val="00B51843"/>
    <w:rsid w:val="00B51B5E"/>
    <w:rsid w:val="00B51C1A"/>
    <w:rsid w:val="00B51CAF"/>
    <w:rsid w:val="00B51F3F"/>
    <w:rsid w:val="00B51FF9"/>
    <w:rsid w:val="00B5211E"/>
    <w:rsid w:val="00B5237C"/>
    <w:rsid w:val="00B5240C"/>
    <w:rsid w:val="00B5246E"/>
    <w:rsid w:val="00B525F5"/>
    <w:rsid w:val="00B52706"/>
    <w:rsid w:val="00B52900"/>
    <w:rsid w:val="00B52983"/>
    <w:rsid w:val="00B529F9"/>
    <w:rsid w:val="00B52C0D"/>
    <w:rsid w:val="00B52CEF"/>
    <w:rsid w:val="00B52D17"/>
    <w:rsid w:val="00B52D81"/>
    <w:rsid w:val="00B52E6B"/>
    <w:rsid w:val="00B52F58"/>
    <w:rsid w:val="00B52FC0"/>
    <w:rsid w:val="00B53069"/>
    <w:rsid w:val="00B53185"/>
    <w:rsid w:val="00B531B3"/>
    <w:rsid w:val="00B531FF"/>
    <w:rsid w:val="00B532E9"/>
    <w:rsid w:val="00B53428"/>
    <w:rsid w:val="00B53531"/>
    <w:rsid w:val="00B5366B"/>
    <w:rsid w:val="00B53BBC"/>
    <w:rsid w:val="00B53C52"/>
    <w:rsid w:val="00B5424C"/>
    <w:rsid w:val="00B5425E"/>
    <w:rsid w:val="00B543A3"/>
    <w:rsid w:val="00B54638"/>
    <w:rsid w:val="00B54693"/>
    <w:rsid w:val="00B54697"/>
    <w:rsid w:val="00B54874"/>
    <w:rsid w:val="00B548A3"/>
    <w:rsid w:val="00B5490D"/>
    <w:rsid w:val="00B54D28"/>
    <w:rsid w:val="00B54DB1"/>
    <w:rsid w:val="00B54EB3"/>
    <w:rsid w:val="00B54F24"/>
    <w:rsid w:val="00B54F41"/>
    <w:rsid w:val="00B554B0"/>
    <w:rsid w:val="00B55870"/>
    <w:rsid w:val="00B55945"/>
    <w:rsid w:val="00B55ADD"/>
    <w:rsid w:val="00B55BA3"/>
    <w:rsid w:val="00B55C7D"/>
    <w:rsid w:val="00B55E07"/>
    <w:rsid w:val="00B55EED"/>
    <w:rsid w:val="00B560FD"/>
    <w:rsid w:val="00B563E7"/>
    <w:rsid w:val="00B5645A"/>
    <w:rsid w:val="00B56600"/>
    <w:rsid w:val="00B566D7"/>
    <w:rsid w:val="00B566FB"/>
    <w:rsid w:val="00B568E4"/>
    <w:rsid w:val="00B56982"/>
    <w:rsid w:val="00B56DEF"/>
    <w:rsid w:val="00B56E45"/>
    <w:rsid w:val="00B56FB3"/>
    <w:rsid w:val="00B570C8"/>
    <w:rsid w:val="00B570E7"/>
    <w:rsid w:val="00B571AD"/>
    <w:rsid w:val="00B5721A"/>
    <w:rsid w:val="00B57277"/>
    <w:rsid w:val="00B574F7"/>
    <w:rsid w:val="00B57681"/>
    <w:rsid w:val="00B57737"/>
    <w:rsid w:val="00B57745"/>
    <w:rsid w:val="00B577B0"/>
    <w:rsid w:val="00B57840"/>
    <w:rsid w:val="00B578D8"/>
    <w:rsid w:val="00B578F3"/>
    <w:rsid w:val="00B57C32"/>
    <w:rsid w:val="00B57CEE"/>
    <w:rsid w:val="00B57D66"/>
    <w:rsid w:val="00B57EB6"/>
    <w:rsid w:val="00B57FAB"/>
    <w:rsid w:val="00B601C7"/>
    <w:rsid w:val="00B6037B"/>
    <w:rsid w:val="00B60399"/>
    <w:rsid w:val="00B60430"/>
    <w:rsid w:val="00B605CC"/>
    <w:rsid w:val="00B60B18"/>
    <w:rsid w:val="00B60C9A"/>
    <w:rsid w:val="00B60D26"/>
    <w:rsid w:val="00B60E5E"/>
    <w:rsid w:val="00B60F5F"/>
    <w:rsid w:val="00B61069"/>
    <w:rsid w:val="00B6110A"/>
    <w:rsid w:val="00B615F2"/>
    <w:rsid w:val="00B61678"/>
    <w:rsid w:val="00B61A4E"/>
    <w:rsid w:val="00B61AB1"/>
    <w:rsid w:val="00B61C2C"/>
    <w:rsid w:val="00B61D52"/>
    <w:rsid w:val="00B61DA0"/>
    <w:rsid w:val="00B61EE5"/>
    <w:rsid w:val="00B61F6E"/>
    <w:rsid w:val="00B61F89"/>
    <w:rsid w:val="00B61FA0"/>
    <w:rsid w:val="00B61FCC"/>
    <w:rsid w:val="00B6231E"/>
    <w:rsid w:val="00B62580"/>
    <w:rsid w:val="00B62647"/>
    <w:rsid w:val="00B626EB"/>
    <w:rsid w:val="00B62789"/>
    <w:rsid w:val="00B62857"/>
    <w:rsid w:val="00B628A1"/>
    <w:rsid w:val="00B628BF"/>
    <w:rsid w:val="00B62C49"/>
    <w:rsid w:val="00B62EED"/>
    <w:rsid w:val="00B63038"/>
    <w:rsid w:val="00B63232"/>
    <w:rsid w:val="00B63236"/>
    <w:rsid w:val="00B634DB"/>
    <w:rsid w:val="00B63707"/>
    <w:rsid w:val="00B6384A"/>
    <w:rsid w:val="00B6384C"/>
    <w:rsid w:val="00B63B0B"/>
    <w:rsid w:val="00B63B51"/>
    <w:rsid w:val="00B63B84"/>
    <w:rsid w:val="00B63D41"/>
    <w:rsid w:val="00B63D68"/>
    <w:rsid w:val="00B63E5B"/>
    <w:rsid w:val="00B63E6A"/>
    <w:rsid w:val="00B641C9"/>
    <w:rsid w:val="00B6422D"/>
    <w:rsid w:val="00B642CB"/>
    <w:rsid w:val="00B6439D"/>
    <w:rsid w:val="00B643DA"/>
    <w:rsid w:val="00B645B0"/>
    <w:rsid w:val="00B64BD8"/>
    <w:rsid w:val="00B64FDB"/>
    <w:rsid w:val="00B651BC"/>
    <w:rsid w:val="00B65218"/>
    <w:rsid w:val="00B652DA"/>
    <w:rsid w:val="00B65339"/>
    <w:rsid w:val="00B6579B"/>
    <w:rsid w:val="00B65A67"/>
    <w:rsid w:val="00B65CBE"/>
    <w:rsid w:val="00B65D3C"/>
    <w:rsid w:val="00B65E85"/>
    <w:rsid w:val="00B65F92"/>
    <w:rsid w:val="00B6607C"/>
    <w:rsid w:val="00B661BE"/>
    <w:rsid w:val="00B6623D"/>
    <w:rsid w:val="00B66368"/>
    <w:rsid w:val="00B663AD"/>
    <w:rsid w:val="00B664C5"/>
    <w:rsid w:val="00B66506"/>
    <w:rsid w:val="00B6657D"/>
    <w:rsid w:val="00B666B8"/>
    <w:rsid w:val="00B667A6"/>
    <w:rsid w:val="00B66937"/>
    <w:rsid w:val="00B669DB"/>
    <w:rsid w:val="00B66BA6"/>
    <w:rsid w:val="00B66BD9"/>
    <w:rsid w:val="00B66EE5"/>
    <w:rsid w:val="00B66FC3"/>
    <w:rsid w:val="00B6724F"/>
    <w:rsid w:val="00B6735C"/>
    <w:rsid w:val="00B67376"/>
    <w:rsid w:val="00B673EE"/>
    <w:rsid w:val="00B6774E"/>
    <w:rsid w:val="00B677C2"/>
    <w:rsid w:val="00B67811"/>
    <w:rsid w:val="00B6785A"/>
    <w:rsid w:val="00B67AC5"/>
    <w:rsid w:val="00B67B09"/>
    <w:rsid w:val="00B67B7B"/>
    <w:rsid w:val="00B67BAE"/>
    <w:rsid w:val="00B67CFE"/>
    <w:rsid w:val="00B67D0D"/>
    <w:rsid w:val="00B67DEE"/>
    <w:rsid w:val="00B67F01"/>
    <w:rsid w:val="00B67F55"/>
    <w:rsid w:val="00B701D1"/>
    <w:rsid w:val="00B70795"/>
    <w:rsid w:val="00B70DA1"/>
    <w:rsid w:val="00B70E49"/>
    <w:rsid w:val="00B70F62"/>
    <w:rsid w:val="00B70F6D"/>
    <w:rsid w:val="00B70FAC"/>
    <w:rsid w:val="00B71065"/>
    <w:rsid w:val="00B71160"/>
    <w:rsid w:val="00B71234"/>
    <w:rsid w:val="00B71245"/>
    <w:rsid w:val="00B71287"/>
    <w:rsid w:val="00B7141A"/>
    <w:rsid w:val="00B715BC"/>
    <w:rsid w:val="00B716E4"/>
    <w:rsid w:val="00B71784"/>
    <w:rsid w:val="00B719EB"/>
    <w:rsid w:val="00B71A1A"/>
    <w:rsid w:val="00B71D47"/>
    <w:rsid w:val="00B71E03"/>
    <w:rsid w:val="00B71EAD"/>
    <w:rsid w:val="00B72729"/>
    <w:rsid w:val="00B727D8"/>
    <w:rsid w:val="00B729D6"/>
    <w:rsid w:val="00B72ABE"/>
    <w:rsid w:val="00B72B6F"/>
    <w:rsid w:val="00B72D4F"/>
    <w:rsid w:val="00B72F54"/>
    <w:rsid w:val="00B72F8F"/>
    <w:rsid w:val="00B72FED"/>
    <w:rsid w:val="00B730BB"/>
    <w:rsid w:val="00B731A7"/>
    <w:rsid w:val="00B7337C"/>
    <w:rsid w:val="00B73437"/>
    <w:rsid w:val="00B734B5"/>
    <w:rsid w:val="00B735DF"/>
    <w:rsid w:val="00B735EF"/>
    <w:rsid w:val="00B739AC"/>
    <w:rsid w:val="00B73AF2"/>
    <w:rsid w:val="00B73C5F"/>
    <w:rsid w:val="00B73FA0"/>
    <w:rsid w:val="00B73FA9"/>
    <w:rsid w:val="00B740EB"/>
    <w:rsid w:val="00B7413F"/>
    <w:rsid w:val="00B74505"/>
    <w:rsid w:val="00B748B3"/>
    <w:rsid w:val="00B74915"/>
    <w:rsid w:val="00B749BC"/>
    <w:rsid w:val="00B74B29"/>
    <w:rsid w:val="00B74B2B"/>
    <w:rsid w:val="00B74B70"/>
    <w:rsid w:val="00B74BDF"/>
    <w:rsid w:val="00B74BF0"/>
    <w:rsid w:val="00B74C88"/>
    <w:rsid w:val="00B74CAF"/>
    <w:rsid w:val="00B74D7A"/>
    <w:rsid w:val="00B74E03"/>
    <w:rsid w:val="00B74E60"/>
    <w:rsid w:val="00B74EFC"/>
    <w:rsid w:val="00B74F19"/>
    <w:rsid w:val="00B74F55"/>
    <w:rsid w:val="00B74F7B"/>
    <w:rsid w:val="00B74FD2"/>
    <w:rsid w:val="00B7500B"/>
    <w:rsid w:val="00B7510A"/>
    <w:rsid w:val="00B7520C"/>
    <w:rsid w:val="00B752A9"/>
    <w:rsid w:val="00B7538A"/>
    <w:rsid w:val="00B75396"/>
    <w:rsid w:val="00B754A5"/>
    <w:rsid w:val="00B754C2"/>
    <w:rsid w:val="00B7551A"/>
    <w:rsid w:val="00B7554E"/>
    <w:rsid w:val="00B755F2"/>
    <w:rsid w:val="00B756B2"/>
    <w:rsid w:val="00B75756"/>
    <w:rsid w:val="00B75826"/>
    <w:rsid w:val="00B75924"/>
    <w:rsid w:val="00B75A05"/>
    <w:rsid w:val="00B75B12"/>
    <w:rsid w:val="00B75B1F"/>
    <w:rsid w:val="00B75B42"/>
    <w:rsid w:val="00B75DB2"/>
    <w:rsid w:val="00B760EC"/>
    <w:rsid w:val="00B7641D"/>
    <w:rsid w:val="00B764FD"/>
    <w:rsid w:val="00B76684"/>
    <w:rsid w:val="00B76907"/>
    <w:rsid w:val="00B7699F"/>
    <w:rsid w:val="00B769A8"/>
    <w:rsid w:val="00B76BBE"/>
    <w:rsid w:val="00B76BF5"/>
    <w:rsid w:val="00B76CC2"/>
    <w:rsid w:val="00B76CD7"/>
    <w:rsid w:val="00B76D9C"/>
    <w:rsid w:val="00B76F7D"/>
    <w:rsid w:val="00B77075"/>
    <w:rsid w:val="00B770C1"/>
    <w:rsid w:val="00B77226"/>
    <w:rsid w:val="00B77227"/>
    <w:rsid w:val="00B77363"/>
    <w:rsid w:val="00B773AA"/>
    <w:rsid w:val="00B773F1"/>
    <w:rsid w:val="00B77512"/>
    <w:rsid w:val="00B7768D"/>
    <w:rsid w:val="00B778F0"/>
    <w:rsid w:val="00B77908"/>
    <w:rsid w:val="00B77D70"/>
    <w:rsid w:val="00B77DC3"/>
    <w:rsid w:val="00B77FB6"/>
    <w:rsid w:val="00B8027E"/>
    <w:rsid w:val="00B802FC"/>
    <w:rsid w:val="00B8041E"/>
    <w:rsid w:val="00B80859"/>
    <w:rsid w:val="00B80DE4"/>
    <w:rsid w:val="00B80DFA"/>
    <w:rsid w:val="00B80FC8"/>
    <w:rsid w:val="00B810DD"/>
    <w:rsid w:val="00B811CB"/>
    <w:rsid w:val="00B81308"/>
    <w:rsid w:val="00B81469"/>
    <w:rsid w:val="00B81503"/>
    <w:rsid w:val="00B81526"/>
    <w:rsid w:val="00B81748"/>
    <w:rsid w:val="00B8174E"/>
    <w:rsid w:val="00B818FF"/>
    <w:rsid w:val="00B81957"/>
    <w:rsid w:val="00B819C8"/>
    <w:rsid w:val="00B81AA8"/>
    <w:rsid w:val="00B81B74"/>
    <w:rsid w:val="00B81DA4"/>
    <w:rsid w:val="00B81F94"/>
    <w:rsid w:val="00B81FDA"/>
    <w:rsid w:val="00B82117"/>
    <w:rsid w:val="00B82193"/>
    <w:rsid w:val="00B82345"/>
    <w:rsid w:val="00B8267B"/>
    <w:rsid w:val="00B828DD"/>
    <w:rsid w:val="00B828DF"/>
    <w:rsid w:val="00B82B2D"/>
    <w:rsid w:val="00B82C9C"/>
    <w:rsid w:val="00B82CB8"/>
    <w:rsid w:val="00B82DB3"/>
    <w:rsid w:val="00B82EB2"/>
    <w:rsid w:val="00B830B6"/>
    <w:rsid w:val="00B8337F"/>
    <w:rsid w:val="00B8344E"/>
    <w:rsid w:val="00B83450"/>
    <w:rsid w:val="00B8357B"/>
    <w:rsid w:val="00B83950"/>
    <w:rsid w:val="00B83B11"/>
    <w:rsid w:val="00B83C93"/>
    <w:rsid w:val="00B83D24"/>
    <w:rsid w:val="00B83D7C"/>
    <w:rsid w:val="00B83E1D"/>
    <w:rsid w:val="00B83E87"/>
    <w:rsid w:val="00B84098"/>
    <w:rsid w:val="00B8409F"/>
    <w:rsid w:val="00B84130"/>
    <w:rsid w:val="00B84144"/>
    <w:rsid w:val="00B84173"/>
    <w:rsid w:val="00B8429E"/>
    <w:rsid w:val="00B843DE"/>
    <w:rsid w:val="00B846B8"/>
    <w:rsid w:val="00B84833"/>
    <w:rsid w:val="00B849FB"/>
    <w:rsid w:val="00B84A0D"/>
    <w:rsid w:val="00B84B37"/>
    <w:rsid w:val="00B84CBE"/>
    <w:rsid w:val="00B84F61"/>
    <w:rsid w:val="00B85277"/>
    <w:rsid w:val="00B85287"/>
    <w:rsid w:val="00B85291"/>
    <w:rsid w:val="00B852C5"/>
    <w:rsid w:val="00B855BA"/>
    <w:rsid w:val="00B856D8"/>
    <w:rsid w:val="00B857A7"/>
    <w:rsid w:val="00B85B35"/>
    <w:rsid w:val="00B85DE2"/>
    <w:rsid w:val="00B85E2C"/>
    <w:rsid w:val="00B85F7C"/>
    <w:rsid w:val="00B85F88"/>
    <w:rsid w:val="00B85FB5"/>
    <w:rsid w:val="00B861A2"/>
    <w:rsid w:val="00B86269"/>
    <w:rsid w:val="00B8654B"/>
    <w:rsid w:val="00B86630"/>
    <w:rsid w:val="00B866AA"/>
    <w:rsid w:val="00B867CF"/>
    <w:rsid w:val="00B86879"/>
    <w:rsid w:val="00B86885"/>
    <w:rsid w:val="00B86929"/>
    <w:rsid w:val="00B86A57"/>
    <w:rsid w:val="00B86A72"/>
    <w:rsid w:val="00B86AB1"/>
    <w:rsid w:val="00B86ADA"/>
    <w:rsid w:val="00B86C62"/>
    <w:rsid w:val="00B86E7E"/>
    <w:rsid w:val="00B8706D"/>
    <w:rsid w:val="00B8723F"/>
    <w:rsid w:val="00B87412"/>
    <w:rsid w:val="00B875CF"/>
    <w:rsid w:val="00B87782"/>
    <w:rsid w:val="00B877FB"/>
    <w:rsid w:val="00B87A4C"/>
    <w:rsid w:val="00B87BCE"/>
    <w:rsid w:val="00B87C2A"/>
    <w:rsid w:val="00B87D82"/>
    <w:rsid w:val="00B87D94"/>
    <w:rsid w:val="00B87DCC"/>
    <w:rsid w:val="00B87DE3"/>
    <w:rsid w:val="00B87FA9"/>
    <w:rsid w:val="00B901D8"/>
    <w:rsid w:val="00B90658"/>
    <w:rsid w:val="00B906FD"/>
    <w:rsid w:val="00B909DE"/>
    <w:rsid w:val="00B90A9A"/>
    <w:rsid w:val="00B90BBC"/>
    <w:rsid w:val="00B90F13"/>
    <w:rsid w:val="00B91000"/>
    <w:rsid w:val="00B91024"/>
    <w:rsid w:val="00B910D5"/>
    <w:rsid w:val="00B91114"/>
    <w:rsid w:val="00B9116A"/>
    <w:rsid w:val="00B913AE"/>
    <w:rsid w:val="00B91475"/>
    <w:rsid w:val="00B91590"/>
    <w:rsid w:val="00B9162C"/>
    <w:rsid w:val="00B91764"/>
    <w:rsid w:val="00B918A8"/>
    <w:rsid w:val="00B91E91"/>
    <w:rsid w:val="00B91F91"/>
    <w:rsid w:val="00B92190"/>
    <w:rsid w:val="00B92318"/>
    <w:rsid w:val="00B923CA"/>
    <w:rsid w:val="00B923F4"/>
    <w:rsid w:val="00B927AA"/>
    <w:rsid w:val="00B92ED8"/>
    <w:rsid w:val="00B92F12"/>
    <w:rsid w:val="00B92F13"/>
    <w:rsid w:val="00B92F56"/>
    <w:rsid w:val="00B93282"/>
    <w:rsid w:val="00B9329B"/>
    <w:rsid w:val="00B9332E"/>
    <w:rsid w:val="00B934A2"/>
    <w:rsid w:val="00B93504"/>
    <w:rsid w:val="00B93569"/>
    <w:rsid w:val="00B9366B"/>
    <w:rsid w:val="00B938F0"/>
    <w:rsid w:val="00B9395C"/>
    <w:rsid w:val="00B939C7"/>
    <w:rsid w:val="00B93AC1"/>
    <w:rsid w:val="00B93B94"/>
    <w:rsid w:val="00B93BAE"/>
    <w:rsid w:val="00B940ED"/>
    <w:rsid w:val="00B945C1"/>
    <w:rsid w:val="00B947D4"/>
    <w:rsid w:val="00B948E8"/>
    <w:rsid w:val="00B9495B"/>
    <w:rsid w:val="00B94BE6"/>
    <w:rsid w:val="00B9505C"/>
    <w:rsid w:val="00B95371"/>
    <w:rsid w:val="00B956A7"/>
    <w:rsid w:val="00B956AF"/>
    <w:rsid w:val="00B95796"/>
    <w:rsid w:val="00B95AD7"/>
    <w:rsid w:val="00B95BE5"/>
    <w:rsid w:val="00B95EE1"/>
    <w:rsid w:val="00B9601B"/>
    <w:rsid w:val="00B96289"/>
    <w:rsid w:val="00B962FA"/>
    <w:rsid w:val="00B96452"/>
    <w:rsid w:val="00B967BB"/>
    <w:rsid w:val="00B96947"/>
    <w:rsid w:val="00B96E9B"/>
    <w:rsid w:val="00B96F61"/>
    <w:rsid w:val="00B96F70"/>
    <w:rsid w:val="00B970BF"/>
    <w:rsid w:val="00B97326"/>
    <w:rsid w:val="00B9736C"/>
    <w:rsid w:val="00B97598"/>
    <w:rsid w:val="00B976CC"/>
    <w:rsid w:val="00B976F3"/>
    <w:rsid w:val="00B9772E"/>
    <w:rsid w:val="00B9781B"/>
    <w:rsid w:val="00B97842"/>
    <w:rsid w:val="00B979B9"/>
    <w:rsid w:val="00B97ADF"/>
    <w:rsid w:val="00B97CE5"/>
    <w:rsid w:val="00B97E78"/>
    <w:rsid w:val="00BA0085"/>
    <w:rsid w:val="00BA01B2"/>
    <w:rsid w:val="00BA02C9"/>
    <w:rsid w:val="00BA0405"/>
    <w:rsid w:val="00BA070B"/>
    <w:rsid w:val="00BA0803"/>
    <w:rsid w:val="00BA0882"/>
    <w:rsid w:val="00BA094D"/>
    <w:rsid w:val="00BA0DEE"/>
    <w:rsid w:val="00BA119E"/>
    <w:rsid w:val="00BA11D9"/>
    <w:rsid w:val="00BA1219"/>
    <w:rsid w:val="00BA12DC"/>
    <w:rsid w:val="00BA181D"/>
    <w:rsid w:val="00BA18B2"/>
    <w:rsid w:val="00BA18B9"/>
    <w:rsid w:val="00BA18C1"/>
    <w:rsid w:val="00BA18E5"/>
    <w:rsid w:val="00BA1BEF"/>
    <w:rsid w:val="00BA1C60"/>
    <w:rsid w:val="00BA1D60"/>
    <w:rsid w:val="00BA203E"/>
    <w:rsid w:val="00BA236F"/>
    <w:rsid w:val="00BA24AF"/>
    <w:rsid w:val="00BA24DD"/>
    <w:rsid w:val="00BA26BC"/>
    <w:rsid w:val="00BA2AED"/>
    <w:rsid w:val="00BA2B90"/>
    <w:rsid w:val="00BA2C6C"/>
    <w:rsid w:val="00BA2DEE"/>
    <w:rsid w:val="00BA2DF5"/>
    <w:rsid w:val="00BA2E74"/>
    <w:rsid w:val="00BA3149"/>
    <w:rsid w:val="00BA3419"/>
    <w:rsid w:val="00BA3425"/>
    <w:rsid w:val="00BA34D3"/>
    <w:rsid w:val="00BA35A4"/>
    <w:rsid w:val="00BA3894"/>
    <w:rsid w:val="00BA3948"/>
    <w:rsid w:val="00BA3C76"/>
    <w:rsid w:val="00BA3E39"/>
    <w:rsid w:val="00BA429E"/>
    <w:rsid w:val="00BA431A"/>
    <w:rsid w:val="00BA4AF8"/>
    <w:rsid w:val="00BA4BDF"/>
    <w:rsid w:val="00BA4CC5"/>
    <w:rsid w:val="00BA505A"/>
    <w:rsid w:val="00BA510B"/>
    <w:rsid w:val="00BA5329"/>
    <w:rsid w:val="00BA5423"/>
    <w:rsid w:val="00BA5514"/>
    <w:rsid w:val="00BA55EC"/>
    <w:rsid w:val="00BA5822"/>
    <w:rsid w:val="00BA5BDE"/>
    <w:rsid w:val="00BA5DAD"/>
    <w:rsid w:val="00BA5FA2"/>
    <w:rsid w:val="00BA61C0"/>
    <w:rsid w:val="00BA61D9"/>
    <w:rsid w:val="00BA626F"/>
    <w:rsid w:val="00BA62AC"/>
    <w:rsid w:val="00BA65F7"/>
    <w:rsid w:val="00BA6730"/>
    <w:rsid w:val="00BA675B"/>
    <w:rsid w:val="00BA68C3"/>
    <w:rsid w:val="00BA68C4"/>
    <w:rsid w:val="00BA6A7D"/>
    <w:rsid w:val="00BA6C2D"/>
    <w:rsid w:val="00BA6CD1"/>
    <w:rsid w:val="00BA7089"/>
    <w:rsid w:val="00BA771D"/>
    <w:rsid w:val="00BA7819"/>
    <w:rsid w:val="00BA78CA"/>
    <w:rsid w:val="00BA7ADD"/>
    <w:rsid w:val="00BA7B64"/>
    <w:rsid w:val="00BA7B6A"/>
    <w:rsid w:val="00BA7CE6"/>
    <w:rsid w:val="00BA7D1B"/>
    <w:rsid w:val="00BA7F6D"/>
    <w:rsid w:val="00BB0024"/>
    <w:rsid w:val="00BB0085"/>
    <w:rsid w:val="00BB019C"/>
    <w:rsid w:val="00BB01D1"/>
    <w:rsid w:val="00BB02F4"/>
    <w:rsid w:val="00BB04F9"/>
    <w:rsid w:val="00BB0839"/>
    <w:rsid w:val="00BB0868"/>
    <w:rsid w:val="00BB095F"/>
    <w:rsid w:val="00BB0A1C"/>
    <w:rsid w:val="00BB0BD1"/>
    <w:rsid w:val="00BB0E2F"/>
    <w:rsid w:val="00BB0E8F"/>
    <w:rsid w:val="00BB11D4"/>
    <w:rsid w:val="00BB174F"/>
    <w:rsid w:val="00BB177B"/>
    <w:rsid w:val="00BB192B"/>
    <w:rsid w:val="00BB1CB7"/>
    <w:rsid w:val="00BB1CEC"/>
    <w:rsid w:val="00BB1E40"/>
    <w:rsid w:val="00BB1FE7"/>
    <w:rsid w:val="00BB206F"/>
    <w:rsid w:val="00BB2165"/>
    <w:rsid w:val="00BB2492"/>
    <w:rsid w:val="00BB25D9"/>
    <w:rsid w:val="00BB2629"/>
    <w:rsid w:val="00BB2729"/>
    <w:rsid w:val="00BB2982"/>
    <w:rsid w:val="00BB2A06"/>
    <w:rsid w:val="00BB2A50"/>
    <w:rsid w:val="00BB2CBB"/>
    <w:rsid w:val="00BB2ED9"/>
    <w:rsid w:val="00BB2F5C"/>
    <w:rsid w:val="00BB2F7F"/>
    <w:rsid w:val="00BB3240"/>
    <w:rsid w:val="00BB330A"/>
    <w:rsid w:val="00BB3360"/>
    <w:rsid w:val="00BB336E"/>
    <w:rsid w:val="00BB340C"/>
    <w:rsid w:val="00BB35C1"/>
    <w:rsid w:val="00BB35E0"/>
    <w:rsid w:val="00BB362B"/>
    <w:rsid w:val="00BB364B"/>
    <w:rsid w:val="00BB36A3"/>
    <w:rsid w:val="00BB36F6"/>
    <w:rsid w:val="00BB3933"/>
    <w:rsid w:val="00BB3A21"/>
    <w:rsid w:val="00BB3C02"/>
    <w:rsid w:val="00BB3E66"/>
    <w:rsid w:val="00BB3EFB"/>
    <w:rsid w:val="00BB3F73"/>
    <w:rsid w:val="00BB3FC0"/>
    <w:rsid w:val="00BB3FE3"/>
    <w:rsid w:val="00BB4065"/>
    <w:rsid w:val="00BB4167"/>
    <w:rsid w:val="00BB4198"/>
    <w:rsid w:val="00BB4242"/>
    <w:rsid w:val="00BB427D"/>
    <w:rsid w:val="00BB43BD"/>
    <w:rsid w:val="00BB441A"/>
    <w:rsid w:val="00BB4579"/>
    <w:rsid w:val="00BB4CEA"/>
    <w:rsid w:val="00BB4D82"/>
    <w:rsid w:val="00BB4DF5"/>
    <w:rsid w:val="00BB5001"/>
    <w:rsid w:val="00BB5056"/>
    <w:rsid w:val="00BB550F"/>
    <w:rsid w:val="00BB5633"/>
    <w:rsid w:val="00BB566A"/>
    <w:rsid w:val="00BB5671"/>
    <w:rsid w:val="00BB56D3"/>
    <w:rsid w:val="00BB5808"/>
    <w:rsid w:val="00BB589A"/>
    <w:rsid w:val="00BB5A73"/>
    <w:rsid w:val="00BB5DA2"/>
    <w:rsid w:val="00BB5DC7"/>
    <w:rsid w:val="00BB5E64"/>
    <w:rsid w:val="00BB5EF5"/>
    <w:rsid w:val="00BB6022"/>
    <w:rsid w:val="00BB608D"/>
    <w:rsid w:val="00BB632A"/>
    <w:rsid w:val="00BB6368"/>
    <w:rsid w:val="00BB63B5"/>
    <w:rsid w:val="00BB64A7"/>
    <w:rsid w:val="00BB65D2"/>
    <w:rsid w:val="00BB6957"/>
    <w:rsid w:val="00BB6AAC"/>
    <w:rsid w:val="00BB6B64"/>
    <w:rsid w:val="00BB6BB0"/>
    <w:rsid w:val="00BB6CC0"/>
    <w:rsid w:val="00BB6D91"/>
    <w:rsid w:val="00BB6DB5"/>
    <w:rsid w:val="00BB6F21"/>
    <w:rsid w:val="00BB6FD4"/>
    <w:rsid w:val="00BB703B"/>
    <w:rsid w:val="00BB7174"/>
    <w:rsid w:val="00BB717E"/>
    <w:rsid w:val="00BB7206"/>
    <w:rsid w:val="00BB727F"/>
    <w:rsid w:val="00BB7302"/>
    <w:rsid w:val="00BB73D3"/>
    <w:rsid w:val="00BB766A"/>
    <w:rsid w:val="00BB79A4"/>
    <w:rsid w:val="00BB79EA"/>
    <w:rsid w:val="00BB7BC2"/>
    <w:rsid w:val="00BB7E2C"/>
    <w:rsid w:val="00BB7EB5"/>
    <w:rsid w:val="00BB7F6F"/>
    <w:rsid w:val="00BC001E"/>
    <w:rsid w:val="00BC00DD"/>
    <w:rsid w:val="00BC016C"/>
    <w:rsid w:val="00BC03EE"/>
    <w:rsid w:val="00BC04EA"/>
    <w:rsid w:val="00BC07AC"/>
    <w:rsid w:val="00BC099E"/>
    <w:rsid w:val="00BC09D3"/>
    <w:rsid w:val="00BC0CA3"/>
    <w:rsid w:val="00BC0F3C"/>
    <w:rsid w:val="00BC1185"/>
    <w:rsid w:val="00BC1702"/>
    <w:rsid w:val="00BC1752"/>
    <w:rsid w:val="00BC17DE"/>
    <w:rsid w:val="00BC198D"/>
    <w:rsid w:val="00BC1B5D"/>
    <w:rsid w:val="00BC1CA8"/>
    <w:rsid w:val="00BC1D58"/>
    <w:rsid w:val="00BC1DDF"/>
    <w:rsid w:val="00BC1E7B"/>
    <w:rsid w:val="00BC1F45"/>
    <w:rsid w:val="00BC1F50"/>
    <w:rsid w:val="00BC2323"/>
    <w:rsid w:val="00BC23AD"/>
    <w:rsid w:val="00BC249E"/>
    <w:rsid w:val="00BC265B"/>
    <w:rsid w:val="00BC2B18"/>
    <w:rsid w:val="00BC335F"/>
    <w:rsid w:val="00BC33D1"/>
    <w:rsid w:val="00BC33F1"/>
    <w:rsid w:val="00BC3421"/>
    <w:rsid w:val="00BC34D0"/>
    <w:rsid w:val="00BC3596"/>
    <w:rsid w:val="00BC35A1"/>
    <w:rsid w:val="00BC3652"/>
    <w:rsid w:val="00BC368F"/>
    <w:rsid w:val="00BC3714"/>
    <w:rsid w:val="00BC383B"/>
    <w:rsid w:val="00BC384A"/>
    <w:rsid w:val="00BC384D"/>
    <w:rsid w:val="00BC3ACD"/>
    <w:rsid w:val="00BC3B35"/>
    <w:rsid w:val="00BC3B7D"/>
    <w:rsid w:val="00BC3C55"/>
    <w:rsid w:val="00BC3DCF"/>
    <w:rsid w:val="00BC3E85"/>
    <w:rsid w:val="00BC3EB8"/>
    <w:rsid w:val="00BC41AC"/>
    <w:rsid w:val="00BC422A"/>
    <w:rsid w:val="00BC42DD"/>
    <w:rsid w:val="00BC4531"/>
    <w:rsid w:val="00BC4587"/>
    <w:rsid w:val="00BC4A05"/>
    <w:rsid w:val="00BC4A4F"/>
    <w:rsid w:val="00BC4A5C"/>
    <w:rsid w:val="00BC4C6F"/>
    <w:rsid w:val="00BC50C5"/>
    <w:rsid w:val="00BC512C"/>
    <w:rsid w:val="00BC51DA"/>
    <w:rsid w:val="00BC5219"/>
    <w:rsid w:val="00BC5246"/>
    <w:rsid w:val="00BC5709"/>
    <w:rsid w:val="00BC5801"/>
    <w:rsid w:val="00BC594B"/>
    <w:rsid w:val="00BC59F1"/>
    <w:rsid w:val="00BC59F3"/>
    <w:rsid w:val="00BC5E53"/>
    <w:rsid w:val="00BC5EE8"/>
    <w:rsid w:val="00BC5FEA"/>
    <w:rsid w:val="00BC6677"/>
    <w:rsid w:val="00BC67AE"/>
    <w:rsid w:val="00BC6824"/>
    <w:rsid w:val="00BC682B"/>
    <w:rsid w:val="00BC68C7"/>
    <w:rsid w:val="00BC6A36"/>
    <w:rsid w:val="00BC6B98"/>
    <w:rsid w:val="00BC6C36"/>
    <w:rsid w:val="00BC6D22"/>
    <w:rsid w:val="00BC7022"/>
    <w:rsid w:val="00BC7061"/>
    <w:rsid w:val="00BC74B3"/>
    <w:rsid w:val="00BC7553"/>
    <w:rsid w:val="00BC761B"/>
    <w:rsid w:val="00BC777C"/>
    <w:rsid w:val="00BC7815"/>
    <w:rsid w:val="00BC789E"/>
    <w:rsid w:val="00BC78ED"/>
    <w:rsid w:val="00BC7908"/>
    <w:rsid w:val="00BC7B19"/>
    <w:rsid w:val="00BC7B24"/>
    <w:rsid w:val="00BC7B35"/>
    <w:rsid w:val="00BC7B4B"/>
    <w:rsid w:val="00BC7C1E"/>
    <w:rsid w:val="00BC7F5D"/>
    <w:rsid w:val="00BD0154"/>
    <w:rsid w:val="00BD057C"/>
    <w:rsid w:val="00BD05EA"/>
    <w:rsid w:val="00BD0633"/>
    <w:rsid w:val="00BD064A"/>
    <w:rsid w:val="00BD0695"/>
    <w:rsid w:val="00BD076F"/>
    <w:rsid w:val="00BD07F3"/>
    <w:rsid w:val="00BD096A"/>
    <w:rsid w:val="00BD09E1"/>
    <w:rsid w:val="00BD0A07"/>
    <w:rsid w:val="00BD0D9D"/>
    <w:rsid w:val="00BD0DEC"/>
    <w:rsid w:val="00BD10F2"/>
    <w:rsid w:val="00BD1176"/>
    <w:rsid w:val="00BD13D2"/>
    <w:rsid w:val="00BD145E"/>
    <w:rsid w:val="00BD177E"/>
    <w:rsid w:val="00BD1B23"/>
    <w:rsid w:val="00BD1E36"/>
    <w:rsid w:val="00BD1FA4"/>
    <w:rsid w:val="00BD2013"/>
    <w:rsid w:val="00BD2146"/>
    <w:rsid w:val="00BD21C6"/>
    <w:rsid w:val="00BD2227"/>
    <w:rsid w:val="00BD23B9"/>
    <w:rsid w:val="00BD2495"/>
    <w:rsid w:val="00BD2632"/>
    <w:rsid w:val="00BD2766"/>
    <w:rsid w:val="00BD27E9"/>
    <w:rsid w:val="00BD2AD3"/>
    <w:rsid w:val="00BD2C2E"/>
    <w:rsid w:val="00BD2CC4"/>
    <w:rsid w:val="00BD2DA2"/>
    <w:rsid w:val="00BD2FC7"/>
    <w:rsid w:val="00BD31E1"/>
    <w:rsid w:val="00BD32F4"/>
    <w:rsid w:val="00BD3419"/>
    <w:rsid w:val="00BD34FC"/>
    <w:rsid w:val="00BD35B5"/>
    <w:rsid w:val="00BD366F"/>
    <w:rsid w:val="00BD36DB"/>
    <w:rsid w:val="00BD36FA"/>
    <w:rsid w:val="00BD3766"/>
    <w:rsid w:val="00BD3795"/>
    <w:rsid w:val="00BD39E6"/>
    <w:rsid w:val="00BD3B2C"/>
    <w:rsid w:val="00BD3C03"/>
    <w:rsid w:val="00BD3C4E"/>
    <w:rsid w:val="00BD3DD6"/>
    <w:rsid w:val="00BD3EA0"/>
    <w:rsid w:val="00BD3FA2"/>
    <w:rsid w:val="00BD3FC6"/>
    <w:rsid w:val="00BD3FC9"/>
    <w:rsid w:val="00BD4234"/>
    <w:rsid w:val="00BD46E1"/>
    <w:rsid w:val="00BD4795"/>
    <w:rsid w:val="00BD47D5"/>
    <w:rsid w:val="00BD4993"/>
    <w:rsid w:val="00BD4D1D"/>
    <w:rsid w:val="00BD4DEE"/>
    <w:rsid w:val="00BD50DA"/>
    <w:rsid w:val="00BD5363"/>
    <w:rsid w:val="00BD53C6"/>
    <w:rsid w:val="00BD550F"/>
    <w:rsid w:val="00BD558E"/>
    <w:rsid w:val="00BD569A"/>
    <w:rsid w:val="00BD5980"/>
    <w:rsid w:val="00BD598F"/>
    <w:rsid w:val="00BD5A57"/>
    <w:rsid w:val="00BD5CD8"/>
    <w:rsid w:val="00BD6229"/>
    <w:rsid w:val="00BD62FC"/>
    <w:rsid w:val="00BD635F"/>
    <w:rsid w:val="00BD6481"/>
    <w:rsid w:val="00BD65A9"/>
    <w:rsid w:val="00BD6BAD"/>
    <w:rsid w:val="00BD6D3E"/>
    <w:rsid w:val="00BD6DC9"/>
    <w:rsid w:val="00BD6EC7"/>
    <w:rsid w:val="00BD6FE4"/>
    <w:rsid w:val="00BD70EA"/>
    <w:rsid w:val="00BD728D"/>
    <w:rsid w:val="00BD7323"/>
    <w:rsid w:val="00BD7649"/>
    <w:rsid w:val="00BD7986"/>
    <w:rsid w:val="00BD7C87"/>
    <w:rsid w:val="00BD7EE4"/>
    <w:rsid w:val="00BD7FEE"/>
    <w:rsid w:val="00BE01AA"/>
    <w:rsid w:val="00BE03BD"/>
    <w:rsid w:val="00BE03DD"/>
    <w:rsid w:val="00BE051A"/>
    <w:rsid w:val="00BE065D"/>
    <w:rsid w:val="00BE06CE"/>
    <w:rsid w:val="00BE07B4"/>
    <w:rsid w:val="00BE088A"/>
    <w:rsid w:val="00BE0938"/>
    <w:rsid w:val="00BE0956"/>
    <w:rsid w:val="00BE09AE"/>
    <w:rsid w:val="00BE09CB"/>
    <w:rsid w:val="00BE0A42"/>
    <w:rsid w:val="00BE0A7D"/>
    <w:rsid w:val="00BE0C79"/>
    <w:rsid w:val="00BE0DAE"/>
    <w:rsid w:val="00BE0E2A"/>
    <w:rsid w:val="00BE0FFE"/>
    <w:rsid w:val="00BE104C"/>
    <w:rsid w:val="00BE1176"/>
    <w:rsid w:val="00BE1300"/>
    <w:rsid w:val="00BE1350"/>
    <w:rsid w:val="00BE158A"/>
    <w:rsid w:val="00BE1602"/>
    <w:rsid w:val="00BE1861"/>
    <w:rsid w:val="00BE1900"/>
    <w:rsid w:val="00BE1A56"/>
    <w:rsid w:val="00BE1A6E"/>
    <w:rsid w:val="00BE1B27"/>
    <w:rsid w:val="00BE1BF5"/>
    <w:rsid w:val="00BE1C70"/>
    <w:rsid w:val="00BE1D67"/>
    <w:rsid w:val="00BE1E13"/>
    <w:rsid w:val="00BE203C"/>
    <w:rsid w:val="00BE20D7"/>
    <w:rsid w:val="00BE2165"/>
    <w:rsid w:val="00BE2392"/>
    <w:rsid w:val="00BE24C1"/>
    <w:rsid w:val="00BE2596"/>
    <w:rsid w:val="00BE2762"/>
    <w:rsid w:val="00BE27E2"/>
    <w:rsid w:val="00BE2C93"/>
    <w:rsid w:val="00BE2DEA"/>
    <w:rsid w:val="00BE2DFC"/>
    <w:rsid w:val="00BE3133"/>
    <w:rsid w:val="00BE33DC"/>
    <w:rsid w:val="00BE34C6"/>
    <w:rsid w:val="00BE34F5"/>
    <w:rsid w:val="00BE362E"/>
    <w:rsid w:val="00BE3675"/>
    <w:rsid w:val="00BE3951"/>
    <w:rsid w:val="00BE3998"/>
    <w:rsid w:val="00BE3AD5"/>
    <w:rsid w:val="00BE3AD7"/>
    <w:rsid w:val="00BE3BF9"/>
    <w:rsid w:val="00BE3C13"/>
    <w:rsid w:val="00BE3CDC"/>
    <w:rsid w:val="00BE3CEA"/>
    <w:rsid w:val="00BE4268"/>
    <w:rsid w:val="00BE42C7"/>
    <w:rsid w:val="00BE4531"/>
    <w:rsid w:val="00BE4578"/>
    <w:rsid w:val="00BE45DE"/>
    <w:rsid w:val="00BE460A"/>
    <w:rsid w:val="00BE462F"/>
    <w:rsid w:val="00BE470B"/>
    <w:rsid w:val="00BE474B"/>
    <w:rsid w:val="00BE493A"/>
    <w:rsid w:val="00BE49E3"/>
    <w:rsid w:val="00BE4B7F"/>
    <w:rsid w:val="00BE4C27"/>
    <w:rsid w:val="00BE4CDE"/>
    <w:rsid w:val="00BE4F81"/>
    <w:rsid w:val="00BE4FB4"/>
    <w:rsid w:val="00BE50C7"/>
    <w:rsid w:val="00BE5228"/>
    <w:rsid w:val="00BE525E"/>
    <w:rsid w:val="00BE52C8"/>
    <w:rsid w:val="00BE53BA"/>
    <w:rsid w:val="00BE5523"/>
    <w:rsid w:val="00BE55E0"/>
    <w:rsid w:val="00BE569B"/>
    <w:rsid w:val="00BE583B"/>
    <w:rsid w:val="00BE585F"/>
    <w:rsid w:val="00BE5959"/>
    <w:rsid w:val="00BE59BE"/>
    <w:rsid w:val="00BE5CCF"/>
    <w:rsid w:val="00BE5CF0"/>
    <w:rsid w:val="00BE5EB3"/>
    <w:rsid w:val="00BE6067"/>
    <w:rsid w:val="00BE6183"/>
    <w:rsid w:val="00BE6270"/>
    <w:rsid w:val="00BE62E0"/>
    <w:rsid w:val="00BE633D"/>
    <w:rsid w:val="00BE6C37"/>
    <w:rsid w:val="00BE6CED"/>
    <w:rsid w:val="00BE6D1C"/>
    <w:rsid w:val="00BE6EF7"/>
    <w:rsid w:val="00BE6F12"/>
    <w:rsid w:val="00BE6F92"/>
    <w:rsid w:val="00BE7117"/>
    <w:rsid w:val="00BE7206"/>
    <w:rsid w:val="00BE7297"/>
    <w:rsid w:val="00BE73F7"/>
    <w:rsid w:val="00BE73FA"/>
    <w:rsid w:val="00BE7422"/>
    <w:rsid w:val="00BE7595"/>
    <w:rsid w:val="00BE7B38"/>
    <w:rsid w:val="00BE7BED"/>
    <w:rsid w:val="00BE7C90"/>
    <w:rsid w:val="00BF0106"/>
    <w:rsid w:val="00BF01EF"/>
    <w:rsid w:val="00BF027A"/>
    <w:rsid w:val="00BF03C3"/>
    <w:rsid w:val="00BF04AA"/>
    <w:rsid w:val="00BF05B7"/>
    <w:rsid w:val="00BF05BD"/>
    <w:rsid w:val="00BF06ED"/>
    <w:rsid w:val="00BF08B9"/>
    <w:rsid w:val="00BF0A57"/>
    <w:rsid w:val="00BF0ADF"/>
    <w:rsid w:val="00BF0CA7"/>
    <w:rsid w:val="00BF0D68"/>
    <w:rsid w:val="00BF0EC1"/>
    <w:rsid w:val="00BF0F32"/>
    <w:rsid w:val="00BF1088"/>
    <w:rsid w:val="00BF1106"/>
    <w:rsid w:val="00BF1124"/>
    <w:rsid w:val="00BF12C3"/>
    <w:rsid w:val="00BF12C5"/>
    <w:rsid w:val="00BF14E5"/>
    <w:rsid w:val="00BF16B4"/>
    <w:rsid w:val="00BF199F"/>
    <w:rsid w:val="00BF1AB6"/>
    <w:rsid w:val="00BF1AF2"/>
    <w:rsid w:val="00BF1D73"/>
    <w:rsid w:val="00BF1DF8"/>
    <w:rsid w:val="00BF1ED4"/>
    <w:rsid w:val="00BF1F8E"/>
    <w:rsid w:val="00BF239F"/>
    <w:rsid w:val="00BF26A6"/>
    <w:rsid w:val="00BF2728"/>
    <w:rsid w:val="00BF29C5"/>
    <w:rsid w:val="00BF29DC"/>
    <w:rsid w:val="00BF2A1E"/>
    <w:rsid w:val="00BF2EDF"/>
    <w:rsid w:val="00BF2F32"/>
    <w:rsid w:val="00BF32B6"/>
    <w:rsid w:val="00BF32DA"/>
    <w:rsid w:val="00BF3394"/>
    <w:rsid w:val="00BF3712"/>
    <w:rsid w:val="00BF3729"/>
    <w:rsid w:val="00BF378D"/>
    <w:rsid w:val="00BF37FB"/>
    <w:rsid w:val="00BF3825"/>
    <w:rsid w:val="00BF3AC4"/>
    <w:rsid w:val="00BF3DC9"/>
    <w:rsid w:val="00BF3DE1"/>
    <w:rsid w:val="00BF41E4"/>
    <w:rsid w:val="00BF451F"/>
    <w:rsid w:val="00BF4592"/>
    <w:rsid w:val="00BF45BA"/>
    <w:rsid w:val="00BF466D"/>
    <w:rsid w:val="00BF4843"/>
    <w:rsid w:val="00BF4A55"/>
    <w:rsid w:val="00BF4B91"/>
    <w:rsid w:val="00BF4BF1"/>
    <w:rsid w:val="00BF4C5A"/>
    <w:rsid w:val="00BF4D5A"/>
    <w:rsid w:val="00BF4D6E"/>
    <w:rsid w:val="00BF4E5F"/>
    <w:rsid w:val="00BF4F0E"/>
    <w:rsid w:val="00BF5205"/>
    <w:rsid w:val="00BF5444"/>
    <w:rsid w:val="00BF546E"/>
    <w:rsid w:val="00BF55B9"/>
    <w:rsid w:val="00BF55DB"/>
    <w:rsid w:val="00BF5601"/>
    <w:rsid w:val="00BF56E6"/>
    <w:rsid w:val="00BF59B9"/>
    <w:rsid w:val="00BF59CA"/>
    <w:rsid w:val="00BF5AAB"/>
    <w:rsid w:val="00BF5BB3"/>
    <w:rsid w:val="00BF5BDB"/>
    <w:rsid w:val="00BF5C15"/>
    <w:rsid w:val="00BF5D45"/>
    <w:rsid w:val="00BF5DE5"/>
    <w:rsid w:val="00BF5E81"/>
    <w:rsid w:val="00BF5E92"/>
    <w:rsid w:val="00BF60C5"/>
    <w:rsid w:val="00BF6149"/>
    <w:rsid w:val="00BF617B"/>
    <w:rsid w:val="00BF636B"/>
    <w:rsid w:val="00BF638A"/>
    <w:rsid w:val="00BF66A5"/>
    <w:rsid w:val="00BF67B9"/>
    <w:rsid w:val="00BF6D59"/>
    <w:rsid w:val="00BF6FD4"/>
    <w:rsid w:val="00BF6FD9"/>
    <w:rsid w:val="00BF7013"/>
    <w:rsid w:val="00BF7031"/>
    <w:rsid w:val="00BF70F6"/>
    <w:rsid w:val="00BF71BD"/>
    <w:rsid w:val="00BF71E7"/>
    <w:rsid w:val="00BF72DC"/>
    <w:rsid w:val="00BF7331"/>
    <w:rsid w:val="00BF749A"/>
    <w:rsid w:val="00BF7500"/>
    <w:rsid w:val="00BF76C6"/>
    <w:rsid w:val="00BF7780"/>
    <w:rsid w:val="00BF7792"/>
    <w:rsid w:val="00BF77DF"/>
    <w:rsid w:val="00BF782C"/>
    <w:rsid w:val="00BF7959"/>
    <w:rsid w:val="00BF7C7E"/>
    <w:rsid w:val="00BF7D80"/>
    <w:rsid w:val="00BF7D9B"/>
    <w:rsid w:val="00BF7F29"/>
    <w:rsid w:val="00BF7F8D"/>
    <w:rsid w:val="00C00259"/>
    <w:rsid w:val="00C00358"/>
    <w:rsid w:val="00C00440"/>
    <w:rsid w:val="00C006EE"/>
    <w:rsid w:val="00C00C95"/>
    <w:rsid w:val="00C01150"/>
    <w:rsid w:val="00C01177"/>
    <w:rsid w:val="00C011F5"/>
    <w:rsid w:val="00C0136E"/>
    <w:rsid w:val="00C0148A"/>
    <w:rsid w:val="00C017D5"/>
    <w:rsid w:val="00C017F4"/>
    <w:rsid w:val="00C01859"/>
    <w:rsid w:val="00C01ADE"/>
    <w:rsid w:val="00C01B88"/>
    <w:rsid w:val="00C01D37"/>
    <w:rsid w:val="00C01DED"/>
    <w:rsid w:val="00C01EE4"/>
    <w:rsid w:val="00C0206D"/>
    <w:rsid w:val="00C02124"/>
    <w:rsid w:val="00C0216A"/>
    <w:rsid w:val="00C02237"/>
    <w:rsid w:val="00C023F0"/>
    <w:rsid w:val="00C025E1"/>
    <w:rsid w:val="00C02A35"/>
    <w:rsid w:val="00C02BAC"/>
    <w:rsid w:val="00C02BEF"/>
    <w:rsid w:val="00C02DA9"/>
    <w:rsid w:val="00C02F05"/>
    <w:rsid w:val="00C031CB"/>
    <w:rsid w:val="00C035AF"/>
    <w:rsid w:val="00C03604"/>
    <w:rsid w:val="00C037CD"/>
    <w:rsid w:val="00C037E0"/>
    <w:rsid w:val="00C03877"/>
    <w:rsid w:val="00C038E6"/>
    <w:rsid w:val="00C03976"/>
    <w:rsid w:val="00C03AB4"/>
    <w:rsid w:val="00C03FC4"/>
    <w:rsid w:val="00C04056"/>
    <w:rsid w:val="00C04112"/>
    <w:rsid w:val="00C04153"/>
    <w:rsid w:val="00C0437C"/>
    <w:rsid w:val="00C04513"/>
    <w:rsid w:val="00C04635"/>
    <w:rsid w:val="00C04666"/>
    <w:rsid w:val="00C04778"/>
    <w:rsid w:val="00C0478B"/>
    <w:rsid w:val="00C04C9B"/>
    <w:rsid w:val="00C05132"/>
    <w:rsid w:val="00C05252"/>
    <w:rsid w:val="00C052BC"/>
    <w:rsid w:val="00C055DB"/>
    <w:rsid w:val="00C055F5"/>
    <w:rsid w:val="00C0560A"/>
    <w:rsid w:val="00C0560C"/>
    <w:rsid w:val="00C05739"/>
    <w:rsid w:val="00C05924"/>
    <w:rsid w:val="00C05ACA"/>
    <w:rsid w:val="00C05B14"/>
    <w:rsid w:val="00C05D11"/>
    <w:rsid w:val="00C05D2F"/>
    <w:rsid w:val="00C05EAD"/>
    <w:rsid w:val="00C05F6C"/>
    <w:rsid w:val="00C05FE0"/>
    <w:rsid w:val="00C06284"/>
    <w:rsid w:val="00C062BD"/>
    <w:rsid w:val="00C06451"/>
    <w:rsid w:val="00C064B2"/>
    <w:rsid w:val="00C0667C"/>
    <w:rsid w:val="00C0671E"/>
    <w:rsid w:val="00C06782"/>
    <w:rsid w:val="00C069D3"/>
    <w:rsid w:val="00C06A48"/>
    <w:rsid w:val="00C06B9C"/>
    <w:rsid w:val="00C06BF6"/>
    <w:rsid w:val="00C06C2D"/>
    <w:rsid w:val="00C06C57"/>
    <w:rsid w:val="00C06CFC"/>
    <w:rsid w:val="00C06EE1"/>
    <w:rsid w:val="00C070D1"/>
    <w:rsid w:val="00C07263"/>
    <w:rsid w:val="00C07394"/>
    <w:rsid w:val="00C07436"/>
    <w:rsid w:val="00C07444"/>
    <w:rsid w:val="00C07620"/>
    <w:rsid w:val="00C0766C"/>
    <w:rsid w:val="00C076CF"/>
    <w:rsid w:val="00C0777F"/>
    <w:rsid w:val="00C079DE"/>
    <w:rsid w:val="00C07C28"/>
    <w:rsid w:val="00C07CD2"/>
    <w:rsid w:val="00C07CE9"/>
    <w:rsid w:val="00C07D96"/>
    <w:rsid w:val="00C07EDD"/>
    <w:rsid w:val="00C10042"/>
    <w:rsid w:val="00C106A4"/>
    <w:rsid w:val="00C10B04"/>
    <w:rsid w:val="00C10B2F"/>
    <w:rsid w:val="00C10BB4"/>
    <w:rsid w:val="00C10BD6"/>
    <w:rsid w:val="00C10C0D"/>
    <w:rsid w:val="00C10C42"/>
    <w:rsid w:val="00C10EB7"/>
    <w:rsid w:val="00C10F33"/>
    <w:rsid w:val="00C10FD8"/>
    <w:rsid w:val="00C110A6"/>
    <w:rsid w:val="00C111AE"/>
    <w:rsid w:val="00C11382"/>
    <w:rsid w:val="00C11399"/>
    <w:rsid w:val="00C113FB"/>
    <w:rsid w:val="00C1165C"/>
    <w:rsid w:val="00C118FA"/>
    <w:rsid w:val="00C11C8E"/>
    <w:rsid w:val="00C11D74"/>
    <w:rsid w:val="00C11E03"/>
    <w:rsid w:val="00C11E11"/>
    <w:rsid w:val="00C11ECD"/>
    <w:rsid w:val="00C12335"/>
    <w:rsid w:val="00C123A8"/>
    <w:rsid w:val="00C123F5"/>
    <w:rsid w:val="00C124BC"/>
    <w:rsid w:val="00C12508"/>
    <w:rsid w:val="00C12519"/>
    <w:rsid w:val="00C12733"/>
    <w:rsid w:val="00C128E0"/>
    <w:rsid w:val="00C12BF2"/>
    <w:rsid w:val="00C12CEF"/>
    <w:rsid w:val="00C12D49"/>
    <w:rsid w:val="00C12D65"/>
    <w:rsid w:val="00C12EBC"/>
    <w:rsid w:val="00C130C8"/>
    <w:rsid w:val="00C1317B"/>
    <w:rsid w:val="00C131B4"/>
    <w:rsid w:val="00C1321B"/>
    <w:rsid w:val="00C132BC"/>
    <w:rsid w:val="00C13363"/>
    <w:rsid w:val="00C13496"/>
    <w:rsid w:val="00C137C4"/>
    <w:rsid w:val="00C13933"/>
    <w:rsid w:val="00C1397A"/>
    <w:rsid w:val="00C13991"/>
    <w:rsid w:val="00C139EE"/>
    <w:rsid w:val="00C13BA9"/>
    <w:rsid w:val="00C13C72"/>
    <w:rsid w:val="00C13DE2"/>
    <w:rsid w:val="00C13E23"/>
    <w:rsid w:val="00C13F34"/>
    <w:rsid w:val="00C140B4"/>
    <w:rsid w:val="00C141E4"/>
    <w:rsid w:val="00C143CD"/>
    <w:rsid w:val="00C14456"/>
    <w:rsid w:val="00C14611"/>
    <w:rsid w:val="00C1469B"/>
    <w:rsid w:val="00C147FE"/>
    <w:rsid w:val="00C1481E"/>
    <w:rsid w:val="00C14832"/>
    <w:rsid w:val="00C14983"/>
    <w:rsid w:val="00C14AD5"/>
    <w:rsid w:val="00C14B81"/>
    <w:rsid w:val="00C14D32"/>
    <w:rsid w:val="00C14D3F"/>
    <w:rsid w:val="00C14DCE"/>
    <w:rsid w:val="00C14EB4"/>
    <w:rsid w:val="00C14F89"/>
    <w:rsid w:val="00C15029"/>
    <w:rsid w:val="00C15080"/>
    <w:rsid w:val="00C15197"/>
    <w:rsid w:val="00C152ED"/>
    <w:rsid w:val="00C1549F"/>
    <w:rsid w:val="00C1561D"/>
    <w:rsid w:val="00C15828"/>
    <w:rsid w:val="00C158D9"/>
    <w:rsid w:val="00C15975"/>
    <w:rsid w:val="00C15A5A"/>
    <w:rsid w:val="00C15AD6"/>
    <w:rsid w:val="00C15BB8"/>
    <w:rsid w:val="00C15C8D"/>
    <w:rsid w:val="00C15D22"/>
    <w:rsid w:val="00C15DCD"/>
    <w:rsid w:val="00C16034"/>
    <w:rsid w:val="00C160CD"/>
    <w:rsid w:val="00C16178"/>
    <w:rsid w:val="00C1622E"/>
    <w:rsid w:val="00C165B6"/>
    <w:rsid w:val="00C1697F"/>
    <w:rsid w:val="00C16B0F"/>
    <w:rsid w:val="00C16EC5"/>
    <w:rsid w:val="00C17079"/>
    <w:rsid w:val="00C170A4"/>
    <w:rsid w:val="00C171B2"/>
    <w:rsid w:val="00C173A8"/>
    <w:rsid w:val="00C17443"/>
    <w:rsid w:val="00C174A4"/>
    <w:rsid w:val="00C17593"/>
    <w:rsid w:val="00C17638"/>
    <w:rsid w:val="00C17693"/>
    <w:rsid w:val="00C1769E"/>
    <w:rsid w:val="00C177AE"/>
    <w:rsid w:val="00C178BD"/>
    <w:rsid w:val="00C17969"/>
    <w:rsid w:val="00C17A52"/>
    <w:rsid w:val="00C17A75"/>
    <w:rsid w:val="00C17AB8"/>
    <w:rsid w:val="00C17C11"/>
    <w:rsid w:val="00C17DA2"/>
    <w:rsid w:val="00C17EBE"/>
    <w:rsid w:val="00C2026D"/>
    <w:rsid w:val="00C203D2"/>
    <w:rsid w:val="00C2044A"/>
    <w:rsid w:val="00C204E2"/>
    <w:rsid w:val="00C204F4"/>
    <w:rsid w:val="00C2064A"/>
    <w:rsid w:val="00C207B3"/>
    <w:rsid w:val="00C207BC"/>
    <w:rsid w:val="00C20A56"/>
    <w:rsid w:val="00C20AAB"/>
    <w:rsid w:val="00C20B2E"/>
    <w:rsid w:val="00C20EE8"/>
    <w:rsid w:val="00C2116E"/>
    <w:rsid w:val="00C2130E"/>
    <w:rsid w:val="00C213C1"/>
    <w:rsid w:val="00C21419"/>
    <w:rsid w:val="00C21455"/>
    <w:rsid w:val="00C21561"/>
    <w:rsid w:val="00C21562"/>
    <w:rsid w:val="00C215BD"/>
    <w:rsid w:val="00C21A14"/>
    <w:rsid w:val="00C21C80"/>
    <w:rsid w:val="00C21CB6"/>
    <w:rsid w:val="00C21DB4"/>
    <w:rsid w:val="00C21EB8"/>
    <w:rsid w:val="00C21FC1"/>
    <w:rsid w:val="00C2216A"/>
    <w:rsid w:val="00C2220A"/>
    <w:rsid w:val="00C22271"/>
    <w:rsid w:val="00C2245D"/>
    <w:rsid w:val="00C22569"/>
    <w:rsid w:val="00C226E5"/>
    <w:rsid w:val="00C227B2"/>
    <w:rsid w:val="00C227F2"/>
    <w:rsid w:val="00C22813"/>
    <w:rsid w:val="00C2292B"/>
    <w:rsid w:val="00C22C56"/>
    <w:rsid w:val="00C22C97"/>
    <w:rsid w:val="00C22D9F"/>
    <w:rsid w:val="00C23001"/>
    <w:rsid w:val="00C23021"/>
    <w:rsid w:val="00C2317B"/>
    <w:rsid w:val="00C231AB"/>
    <w:rsid w:val="00C23323"/>
    <w:rsid w:val="00C233C7"/>
    <w:rsid w:val="00C23533"/>
    <w:rsid w:val="00C2362D"/>
    <w:rsid w:val="00C23728"/>
    <w:rsid w:val="00C2386B"/>
    <w:rsid w:val="00C239C2"/>
    <w:rsid w:val="00C23A09"/>
    <w:rsid w:val="00C23AA2"/>
    <w:rsid w:val="00C23D4F"/>
    <w:rsid w:val="00C23F08"/>
    <w:rsid w:val="00C2410D"/>
    <w:rsid w:val="00C241A5"/>
    <w:rsid w:val="00C24294"/>
    <w:rsid w:val="00C24527"/>
    <w:rsid w:val="00C2487F"/>
    <w:rsid w:val="00C24C34"/>
    <w:rsid w:val="00C24D1B"/>
    <w:rsid w:val="00C24E44"/>
    <w:rsid w:val="00C24FC0"/>
    <w:rsid w:val="00C25127"/>
    <w:rsid w:val="00C25157"/>
    <w:rsid w:val="00C25186"/>
    <w:rsid w:val="00C2521C"/>
    <w:rsid w:val="00C253EA"/>
    <w:rsid w:val="00C25555"/>
    <w:rsid w:val="00C25824"/>
    <w:rsid w:val="00C25865"/>
    <w:rsid w:val="00C25948"/>
    <w:rsid w:val="00C25ACB"/>
    <w:rsid w:val="00C25EE1"/>
    <w:rsid w:val="00C25FA2"/>
    <w:rsid w:val="00C25FFD"/>
    <w:rsid w:val="00C26145"/>
    <w:rsid w:val="00C26301"/>
    <w:rsid w:val="00C2638B"/>
    <w:rsid w:val="00C263AE"/>
    <w:rsid w:val="00C26479"/>
    <w:rsid w:val="00C264CB"/>
    <w:rsid w:val="00C264F9"/>
    <w:rsid w:val="00C26619"/>
    <w:rsid w:val="00C26669"/>
    <w:rsid w:val="00C267B0"/>
    <w:rsid w:val="00C2688E"/>
    <w:rsid w:val="00C2694C"/>
    <w:rsid w:val="00C269BA"/>
    <w:rsid w:val="00C26AAA"/>
    <w:rsid w:val="00C26B4B"/>
    <w:rsid w:val="00C26BDC"/>
    <w:rsid w:val="00C26C14"/>
    <w:rsid w:val="00C26E88"/>
    <w:rsid w:val="00C275CE"/>
    <w:rsid w:val="00C27607"/>
    <w:rsid w:val="00C27783"/>
    <w:rsid w:val="00C27801"/>
    <w:rsid w:val="00C27828"/>
    <w:rsid w:val="00C278C9"/>
    <w:rsid w:val="00C27924"/>
    <w:rsid w:val="00C27987"/>
    <w:rsid w:val="00C279BF"/>
    <w:rsid w:val="00C27D43"/>
    <w:rsid w:val="00C27D60"/>
    <w:rsid w:val="00C27F92"/>
    <w:rsid w:val="00C27F9B"/>
    <w:rsid w:val="00C3026C"/>
    <w:rsid w:val="00C30355"/>
    <w:rsid w:val="00C3040F"/>
    <w:rsid w:val="00C30516"/>
    <w:rsid w:val="00C30544"/>
    <w:rsid w:val="00C3070D"/>
    <w:rsid w:val="00C307BC"/>
    <w:rsid w:val="00C30988"/>
    <w:rsid w:val="00C309BA"/>
    <w:rsid w:val="00C30D14"/>
    <w:rsid w:val="00C30D91"/>
    <w:rsid w:val="00C30F16"/>
    <w:rsid w:val="00C31015"/>
    <w:rsid w:val="00C313A9"/>
    <w:rsid w:val="00C313D8"/>
    <w:rsid w:val="00C31464"/>
    <w:rsid w:val="00C316E1"/>
    <w:rsid w:val="00C318AE"/>
    <w:rsid w:val="00C31995"/>
    <w:rsid w:val="00C31C95"/>
    <w:rsid w:val="00C31CA4"/>
    <w:rsid w:val="00C31F98"/>
    <w:rsid w:val="00C320B3"/>
    <w:rsid w:val="00C321E8"/>
    <w:rsid w:val="00C3228C"/>
    <w:rsid w:val="00C322B4"/>
    <w:rsid w:val="00C322C0"/>
    <w:rsid w:val="00C32457"/>
    <w:rsid w:val="00C324BB"/>
    <w:rsid w:val="00C32632"/>
    <w:rsid w:val="00C32710"/>
    <w:rsid w:val="00C32904"/>
    <w:rsid w:val="00C32A2F"/>
    <w:rsid w:val="00C32AC8"/>
    <w:rsid w:val="00C32D0C"/>
    <w:rsid w:val="00C32F52"/>
    <w:rsid w:val="00C32FD4"/>
    <w:rsid w:val="00C33041"/>
    <w:rsid w:val="00C330DD"/>
    <w:rsid w:val="00C331BD"/>
    <w:rsid w:val="00C33253"/>
    <w:rsid w:val="00C333AF"/>
    <w:rsid w:val="00C3348F"/>
    <w:rsid w:val="00C33510"/>
    <w:rsid w:val="00C33591"/>
    <w:rsid w:val="00C3374C"/>
    <w:rsid w:val="00C337CB"/>
    <w:rsid w:val="00C33993"/>
    <w:rsid w:val="00C339FB"/>
    <w:rsid w:val="00C33B19"/>
    <w:rsid w:val="00C33BAD"/>
    <w:rsid w:val="00C33D83"/>
    <w:rsid w:val="00C33F2E"/>
    <w:rsid w:val="00C340CC"/>
    <w:rsid w:val="00C340EE"/>
    <w:rsid w:val="00C341E5"/>
    <w:rsid w:val="00C34227"/>
    <w:rsid w:val="00C3432C"/>
    <w:rsid w:val="00C34838"/>
    <w:rsid w:val="00C34913"/>
    <w:rsid w:val="00C34CC9"/>
    <w:rsid w:val="00C34E93"/>
    <w:rsid w:val="00C35181"/>
    <w:rsid w:val="00C35246"/>
    <w:rsid w:val="00C35398"/>
    <w:rsid w:val="00C35484"/>
    <w:rsid w:val="00C35626"/>
    <w:rsid w:val="00C35638"/>
    <w:rsid w:val="00C3569F"/>
    <w:rsid w:val="00C356B8"/>
    <w:rsid w:val="00C35800"/>
    <w:rsid w:val="00C35A15"/>
    <w:rsid w:val="00C35A32"/>
    <w:rsid w:val="00C35B60"/>
    <w:rsid w:val="00C35C7A"/>
    <w:rsid w:val="00C35F10"/>
    <w:rsid w:val="00C36002"/>
    <w:rsid w:val="00C361C7"/>
    <w:rsid w:val="00C362E2"/>
    <w:rsid w:val="00C362FF"/>
    <w:rsid w:val="00C36330"/>
    <w:rsid w:val="00C366C0"/>
    <w:rsid w:val="00C366ED"/>
    <w:rsid w:val="00C367AC"/>
    <w:rsid w:val="00C36860"/>
    <w:rsid w:val="00C3697E"/>
    <w:rsid w:val="00C36A97"/>
    <w:rsid w:val="00C36BBA"/>
    <w:rsid w:val="00C36E60"/>
    <w:rsid w:val="00C36EC5"/>
    <w:rsid w:val="00C36F40"/>
    <w:rsid w:val="00C36FEF"/>
    <w:rsid w:val="00C37004"/>
    <w:rsid w:val="00C370A4"/>
    <w:rsid w:val="00C37103"/>
    <w:rsid w:val="00C37215"/>
    <w:rsid w:val="00C373CC"/>
    <w:rsid w:val="00C3743E"/>
    <w:rsid w:val="00C37467"/>
    <w:rsid w:val="00C37665"/>
    <w:rsid w:val="00C3773D"/>
    <w:rsid w:val="00C377C0"/>
    <w:rsid w:val="00C378BA"/>
    <w:rsid w:val="00C37B89"/>
    <w:rsid w:val="00C37C09"/>
    <w:rsid w:val="00C37C97"/>
    <w:rsid w:val="00C37FC1"/>
    <w:rsid w:val="00C40009"/>
    <w:rsid w:val="00C4045A"/>
    <w:rsid w:val="00C406CF"/>
    <w:rsid w:val="00C406EA"/>
    <w:rsid w:val="00C40B33"/>
    <w:rsid w:val="00C40BAD"/>
    <w:rsid w:val="00C40F2B"/>
    <w:rsid w:val="00C4107F"/>
    <w:rsid w:val="00C41291"/>
    <w:rsid w:val="00C4135D"/>
    <w:rsid w:val="00C41508"/>
    <w:rsid w:val="00C41630"/>
    <w:rsid w:val="00C41686"/>
    <w:rsid w:val="00C41730"/>
    <w:rsid w:val="00C41803"/>
    <w:rsid w:val="00C41A4F"/>
    <w:rsid w:val="00C41CF5"/>
    <w:rsid w:val="00C41D27"/>
    <w:rsid w:val="00C41ECC"/>
    <w:rsid w:val="00C42038"/>
    <w:rsid w:val="00C42122"/>
    <w:rsid w:val="00C42282"/>
    <w:rsid w:val="00C423D2"/>
    <w:rsid w:val="00C423FA"/>
    <w:rsid w:val="00C4265B"/>
    <w:rsid w:val="00C42800"/>
    <w:rsid w:val="00C429D3"/>
    <w:rsid w:val="00C42AE4"/>
    <w:rsid w:val="00C42C3E"/>
    <w:rsid w:val="00C42C50"/>
    <w:rsid w:val="00C42F41"/>
    <w:rsid w:val="00C42F66"/>
    <w:rsid w:val="00C432A3"/>
    <w:rsid w:val="00C4332A"/>
    <w:rsid w:val="00C4349A"/>
    <w:rsid w:val="00C4369D"/>
    <w:rsid w:val="00C436DD"/>
    <w:rsid w:val="00C43707"/>
    <w:rsid w:val="00C43712"/>
    <w:rsid w:val="00C4372F"/>
    <w:rsid w:val="00C43825"/>
    <w:rsid w:val="00C43B83"/>
    <w:rsid w:val="00C43EF8"/>
    <w:rsid w:val="00C43F99"/>
    <w:rsid w:val="00C440E4"/>
    <w:rsid w:val="00C441CF"/>
    <w:rsid w:val="00C4446C"/>
    <w:rsid w:val="00C44496"/>
    <w:rsid w:val="00C4452F"/>
    <w:rsid w:val="00C44545"/>
    <w:rsid w:val="00C44563"/>
    <w:rsid w:val="00C445B1"/>
    <w:rsid w:val="00C4496C"/>
    <w:rsid w:val="00C44A65"/>
    <w:rsid w:val="00C44B3B"/>
    <w:rsid w:val="00C44B7A"/>
    <w:rsid w:val="00C44BC6"/>
    <w:rsid w:val="00C44D8F"/>
    <w:rsid w:val="00C44DC7"/>
    <w:rsid w:val="00C44F15"/>
    <w:rsid w:val="00C44F32"/>
    <w:rsid w:val="00C45040"/>
    <w:rsid w:val="00C45229"/>
    <w:rsid w:val="00C4549E"/>
    <w:rsid w:val="00C45672"/>
    <w:rsid w:val="00C45834"/>
    <w:rsid w:val="00C4596D"/>
    <w:rsid w:val="00C45AA2"/>
    <w:rsid w:val="00C45B40"/>
    <w:rsid w:val="00C45CBC"/>
    <w:rsid w:val="00C45F28"/>
    <w:rsid w:val="00C46122"/>
    <w:rsid w:val="00C4615E"/>
    <w:rsid w:val="00C46410"/>
    <w:rsid w:val="00C46517"/>
    <w:rsid w:val="00C4668D"/>
    <w:rsid w:val="00C468CF"/>
    <w:rsid w:val="00C46979"/>
    <w:rsid w:val="00C46AD5"/>
    <w:rsid w:val="00C46BC4"/>
    <w:rsid w:val="00C46DBB"/>
    <w:rsid w:val="00C46E54"/>
    <w:rsid w:val="00C46FED"/>
    <w:rsid w:val="00C4726B"/>
    <w:rsid w:val="00C47328"/>
    <w:rsid w:val="00C4748D"/>
    <w:rsid w:val="00C47542"/>
    <w:rsid w:val="00C4792C"/>
    <w:rsid w:val="00C47959"/>
    <w:rsid w:val="00C47962"/>
    <w:rsid w:val="00C47AED"/>
    <w:rsid w:val="00C47B00"/>
    <w:rsid w:val="00C47B37"/>
    <w:rsid w:val="00C47D1D"/>
    <w:rsid w:val="00C47D99"/>
    <w:rsid w:val="00C47EEC"/>
    <w:rsid w:val="00C47F07"/>
    <w:rsid w:val="00C47F3E"/>
    <w:rsid w:val="00C47FA8"/>
    <w:rsid w:val="00C502D1"/>
    <w:rsid w:val="00C5048D"/>
    <w:rsid w:val="00C506B7"/>
    <w:rsid w:val="00C50777"/>
    <w:rsid w:val="00C50833"/>
    <w:rsid w:val="00C50B76"/>
    <w:rsid w:val="00C50C27"/>
    <w:rsid w:val="00C50DB5"/>
    <w:rsid w:val="00C50FCA"/>
    <w:rsid w:val="00C51179"/>
    <w:rsid w:val="00C51439"/>
    <w:rsid w:val="00C51661"/>
    <w:rsid w:val="00C516BF"/>
    <w:rsid w:val="00C516DE"/>
    <w:rsid w:val="00C5189E"/>
    <w:rsid w:val="00C51952"/>
    <w:rsid w:val="00C519DA"/>
    <w:rsid w:val="00C51BA9"/>
    <w:rsid w:val="00C51C13"/>
    <w:rsid w:val="00C51CC7"/>
    <w:rsid w:val="00C51DBF"/>
    <w:rsid w:val="00C51DE8"/>
    <w:rsid w:val="00C51E84"/>
    <w:rsid w:val="00C51F67"/>
    <w:rsid w:val="00C52060"/>
    <w:rsid w:val="00C52209"/>
    <w:rsid w:val="00C5230F"/>
    <w:rsid w:val="00C523A8"/>
    <w:rsid w:val="00C525A2"/>
    <w:rsid w:val="00C5260F"/>
    <w:rsid w:val="00C52693"/>
    <w:rsid w:val="00C526D5"/>
    <w:rsid w:val="00C526F9"/>
    <w:rsid w:val="00C52AA2"/>
    <w:rsid w:val="00C52CCD"/>
    <w:rsid w:val="00C52D6D"/>
    <w:rsid w:val="00C52D7C"/>
    <w:rsid w:val="00C52EB4"/>
    <w:rsid w:val="00C52F27"/>
    <w:rsid w:val="00C52F64"/>
    <w:rsid w:val="00C53182"/>
    <w:rsid w:val="00C5318C"/>
    <w:rsid w:val="00C531D4"/>
    <w:rsid w:val="00C531DE"/>
    <w:rsid w:val="00C532A1"/>
    <w:rsid w:val="00C532D0"/>
    <w:rsid w:val="00C5334C"/>
    <w:rsid w:val="00C533B0"/>
    <w:rsid w:val="00C535FB"/>
    <w:rsid w:val="00C53898"/>
    <w:rsid w:val="00C53A00"/>
    <w:rsid w:val="00C53A93"/>
    <w:rsid w:val="00C53C8F"/>
    <w:rsid w:val="00C53E00"/>
    <w:rsid w:val="00C53E1D"/>
    <w:rsid w:val="00C53F1A"/>
    <w:rsid w:val="00C54199"/>
    <w:rsid w:val="00C5433E"/>
    <w:rsid w:val="00C54343"/>
    <w:rsid w:val="00C5439A"/>
    <w:rsid w:val="00C54469"/>
    <w:rsid w:val="00C54518"/>
    <w:rsid w:val="00C5451E"/>
    <w:rsid w:val="00C5452D"/>
    <w:rsid w:val="00C54663"/>
    <w:rsid w:val="00C54679"/>
    <w:rsid w:val="00C546B3"/>
    <w:rsid w:val="00C548AD"/>
    <w:rsid w:val="00C549FB"/>
    <w:rsid w:val="00C54C51"/>
    <w:rsid w:val="00C54FE3"/>
    <w:rsid w:val="00C551B1"/>
    <w:rsid w:val="00C5529F"/>
    <w:rsid w:val="00C552BF"/>
    <w:rsid w:val="00C55302"/>
    <w:rsid w:val="00C5533F"/>
    <w:rsid w:val="00C554DB"/>
    <w:rsid w:val="00C55599"/>
    <w:rsid w:val="00C55763"/>
    <w:rsid w:val="00C5586D"/>
    <w:rsid w:val="00C558B4"/>
    <w:rsid w:val="00C55BEF"/>
    <w:rsid w:val="00C55D7D"/>
    <w:rsid w:val="00C55E6C"/>
    <w:rsid w:val="00C56247"/>
    <w:rsid w:val="00C562A2"/>
    <w:rsid w:val="00C564DB"/>
    <w:rsid w:val="00C564F7"/>
    <w:rsid w:val="00C56854"/>
    <w:rsid w:val="00C56A02"/>
    <w:rsid w:val="00C56B6E"/>
    <w:rsid w:val="00C56E40"/>
    <w:rsid w:val="00C56E4A"/>
    <w:rsid w:val="00C56E62"/>
    <w:rsid w:val="00C56EB0"/>
    <w:rsid w:val="00C56FE5"/>
    <w:rsid w:val="00C57177"/>
    <w:rsid w:val="00C571A4"/>
    <w:rsid w:val="00C57215"/>
    <w:rsid w:val="00C57244"/>
    <w:rsid w:val="00C57261"/>
    <w:rsid w:val="00C57293"/>
    <w:rsid w:val="00C572F5"/>
    <w:rsid w:val="00C57307"/>
    <w:rsid w:val="00C5730F"/>
    <w:rsid w:val="00C57407"/>
    <w:rsid w:val="00C57454"/>
    <w:rsid w:val="00C57577"/>
    <w:rsid w:val="00C5773C"/>
    <w:rsid w:val="00C578CA"/>
    <w:rsid w:val="00C579CD"/>
    <w:rsid w:val="00C57AC8"/>
    <w:rsid w:val="00C57ADB"/>
    <w:rsid w:val="00C57BE8"/>
    <w:rsid w:val="00C57BEC"/>
    <w:rsid w:val="00C57E0D"/>
    <w:rsid w:val="00C57E94"/>
    <w:rsid w:val="00C57F89"/>
    <w:rsid w:val="00C60050"/>
    <w:rsid w:val="00C60073"/>
    <w:rsid w:val="00C6013E"/>
    <w:rsid w:val="00C601AF"/>
    <w:rsid w:val="00C60691"/>
    <w:rsid w:val="00C608AD"/>
    <w:rsid w:val="00C609BF"/>
    <w:rsid w:val="00C60B32"/>
    <w:rsid w:val="00C60D09"/>
    <w:rsid w:val="00C60D5B"/>
    <w:rsid w:val="00C60DF6"/>
    <w:rsid w:val="00C60DF7"/>
    <w:rsid w:val="00C60F26"/>
    <w:rsid w:val="00C610B3"/>
    <w:rsid w:val="00C611D0"/>
    <w:rsid w:val="00C6151A"/>
    <w:rsid w:val="00C615C2"/>
    <w:rsid w:val="00C617E3"/>
    <w:rsid w:val="00C6184F"/>
    <w:rsid w:val="00C6191A"/>
    <w:rsid w:val="00C619EA"/>
    <w:rsid w:val="00C61A63"/>
    <w:rsid w:val="00C61B08"/>
    <w:rsid w:val="00C61B2E"/>
    <w:rsid w:val="00C61E3B"/>
    <w:rsid w:val="00C62013"/>
    <w:rsid w:val="00C62268"/>
    <w:rsid w:val="00C62310"/>
    <w:rsid w:val="00C625C7"/>
    <w:rsid w:val="00C6290F"/>
    <w:rsid w:val="00C629C7"/>
    <w:rsid w:val="00C629E7"/>
    <w:rsid w:val="00C62B6D"/>
    <w:rsid w:val="00C62BE4"/>
    <w:rsid w:val="00C62D4F"/>
    <w:rsid w:val="00C62E0E"/>
    <w:rsid w:val="00C62F80"/>
    <w:rsid w:val="00C6306E"/>
    <w:rsid w:val="00C631A3"/>
    <w:rsid w:val="00C63342"/>
    <w:rsid w:val="00C635BE"/>
    <w:rsid w:val="00C63661"/>
    <w:rsid w:val="00C636A6"/>
    <w:rsid w:val="00C63787"/>
    <w:rsid w:val="00C6392A"/>
    <w:rsid w:val="00C63AC8"/>
    <w:rsid w:val="00C63D14"/>
    <w:rsid w:val="00C63E5C"/>
    <w:rsid w:val="00C63F47"/>
    <w:rsid w:val="00C63F7D"/>
    <w:rsid w:val="00C640A3"/>
    <w:rsid w:val="00C641AB"/>
    <w:rsid w:val="00C643C9"/>
    <w:rsid w:val="00C644EA"/>
    <w:rsid w:val="00C64677"/>
    <w:rsid w:val="00C64B85"/>
    <w:rsid w:val="00C64BA7"/>
    <w:rsid w:val="00C64CCD"/>
    <w:rsid w:val="00C64DEE"/>
    <w:rsid w:val="00C64E1C"/>
    <w:rsid w:val="00C6519D"/>
    <w:rsid w:val="00C652AF"/>
    <w:rsid w:val="00C652BD"/>
    <w:rsid w:val="00C652D6"/>
    <w:rsid w:val="00C6534F"/>
    <w:rsid w:val="00C654B3"/>
    <w:rsid w:val="00C65562"/>
    <w:rsid w:val="00C65575"/>
    <w:rsid w:val="00C65720"/>
    <w:rsid w:val="00C65860"/>
    <w:rsid w:val="00C658DF"/>
    <w:rsid w:val="00C65932"/>
    <w:rsid w:val="00C65A8D"/>
    <w:rsid w:val="00C66044"/>
    <w:rsid w:val="00C66055"/>
    <w:rsid w:val="00C660A1"/>
    <w:rsid w:val="00C66296"/>
    <w:rsid w:val="00C663EC"/>
    <w:rsid w:val="00C666FB"/>
    <w:rsid w:val="00C667FD"/>
    <w:rsid w:val="00C66A0E"/>
    <w:rsid w:val="00C66A24"/>
    <w:rsid w:val="00C66ACB"/>
    <w:rsid w:val="00C66AEC"/>
    <w:rsid w:val="00C66E83"/>
    <w:rsid w:val="00C6742F"/>
    <w:rsid w:val="00C67545"/>
    <w:rsid w:val="00C67667"/>
    <w:rsid w:val="00C67678"/>
    <w:rsid w:val="00C67757"/>
    <w:rsid w:val="00C67847"/>
    <w:rsid w:val="00C6797D"/>
    <w:rsid w:val="00C67AC3"/>
    <w:rsid w:val="00C67BA2"/>
    <w:rsid w:val="00C67C92"/>
    <w:rsid w:val="00C67D61"/>
    <w:rsid w:val="00C67E59"/>
    <w:rsid w:val="00C701EE"/>
    <w:rsid w:val="00C702D8"/>
    <w:rsid w:val="00C70599"/>
    <w:rsid w:val="00C7059F"/>
    <w:rsid w:val="00C70636"/>
    <w:rsid w:val="00C70866"/>
    <w:rsid w:val="00C70946"/>
    <w:rsid w:val="00C709E8"/>
    <w:rsid w:val="00C70B4F"/>
    <w:rsid w:val="00C70BCA"/>
    <w:rsid w:val="00C70BFF"/>
    <w:rsid w:val="00C70C68"/>
    <w:rsid w:val="00C70D18"/>
    <w:rsid w:val="00C70D50"/>
    <w:rsid w:val="00C70D81"/>
    <w:rsid w:val="00C70DA6"/>
    <w:rsid w:val="00C70E54"/>
    <w:rsid w:val="00C70F83"/>
    <w:rsid w:val="00C70F8C"/>
    <w:rsid w:val="00C70F9F"/>
    <w:rsid w:val="00C713D3"/>
    <w:rsid w:val="00C713E5"/>
    <w:rsid w:val="00C7176F"/>
    <w:rsid w:val="00C71804"/>
    <w:rsid w:val="00C7190D"/>
    <w:rsid w:val="00C7190F"/>
    <w:rsid w:val="00C71B74"/>
    <w:rsid w:val="00C71B87"/>
    <w:rsid w:val="00C71BE4"/>
    <w:rsid w:val="00C72074"/>
    <w:rsid w:val="00C720DC"/>
    <w:rsid w:val="00C720E1"/>
    <w:rsid w:val="00C721F3"/>
    <w:rsid w:val="00C72503"/>
    <w:rsid w:val="00C72768"/>
    <w:rsid w:val="00C72927"/>
    <w:rsid w:val="00C729BA"/>
    <w:rsid w:val="00C72A8C"/>
    <w:rsid w:val="00C72C80"/>
    <w:rsid w:val="00C72D15"/>
    <w:rsid w:val="00C732EF"/>
    <w:rsid w:val="00C7330B"/>
    <w:rsid w:val="00C734AA"/>
    <w:rsid w:val="00C7370E"/>
    <w:rsid w:val="00C73770"/>
    <w:rsid w:val="00C737A8"/>
    <w:rsid w:val="00C738DA"/>
    <w:rsid w:val="00C7394D"/>
    <w:rsid w:val="00C73C98"/>
    <w:rsid w:val="00C73DF6"/>
    <w:rsid w:val="00C740E3"/>
    <w:rsid w:val="00C74111"/>
    <w:rsid w:val="00C7425B"/>
    <w:rsid w:val="00C74567"/>
    <w:rsid w:val="00C745B6"/>
    <w:rsid w:val="00C745DB"/>
    <w:rsid w:val="00C7474A"/>
    <w:rsid w:val="00C74808"/>
    <w:rsid w:val="00C7499A"/>
    <w:rsid w:val="00C74B1F"/>
    <w:rsid w:val="00C74BAB"/>
    <w:rsid w:val="00C74C74"/>
    <w:rsid w:val="00C74FBA"/>
    <w:rsid w:val="00C74FFB"/>
    <w:rsid w:val="00C7522C"/>
    <w:rsid w:val="00C75269"/>
    <w:rsid w:val="00C7533C"/>
    <w:rsid w:val="00C75732"/>
    <w:rsid w:val="00C758A9"/>
    <w:rsid w:val="00C75A2A"/>
    <w:rsid w:val="00C75B2E"/>
    <w:rsid w:val="00C75C86"/>
    <w:rsid w:val="00C75C95"/>
    <w:rsid w:val="00C75D38"/>
    <w:rsid w:val="00C75D52"/>
    <w:rsid w:val="00C75DDC"/>
    <w:rsid w:val="00C76091"/>
    <w:rsid w:val="00C762D8"/>
    <w:rsid w:val="00C7648F"/>
    <w:rsid w:val="00C764C0"/>
    <w:rsid w:val="00C76570"/>
    <w:rsid w:val="00C76693"/>
    <w:rsid w:val="00C769BD"/>
    <w:rsid w:val="00C76C21"/>
    <w:rsid w:val="00C76D29"/>
    <w:rsid w:val="00C76D45"/>
    <w:rsid w:val="00C770A6"/>
    <w:rsid w:val="00C77103"/>
    <w:rsid w:val="00C77265"/>
    <w:rsid w:val="00C77282"/>
    <w:rsid w:val="00C772A2"/>
    <w:rsid w:val="00C77544"/>
    <w:rsid w:val="00C776C2"/>
    <w:rsid w:val="00C77731"/>
    <w:rsid w:val="00C777A7"/>
    <w:rsid w:val="00C777E0"/>
    <w:rsid w:val="00C7799A"/>
    <w:rsid w:val="00C77D5B"/>
    <w:rsid w:val="00C8001D"/>
    <w:rsid w:val="00C80197"/>
    <w:rsid w:val="00C801C9"/>
    <w:rsid w:val="00C8022B"/>
    <w:rsid w:val="00C80241"/>
    <w:rsid w:val="00C8026A"/>
    <w:rsid w:val="00C8027E"/>
    <w:rsid w:val="00C80312"/>
    <w:rsid w:val="00C804B4"/>
    <w:rsid w:val="00C806D8"/>
    <w:rsid w:val="00C80ABA"/>
    <w:rsid w:val="00C80BF0"/>
    <w:rsid w:val="00C80D0A"/>
    <w:rsid w:val="00C80D4A"/>
    <w:rsid w:val="00C80D61"/>
    <w:rsid w:val="00C80FA3"/>
    <w:rsid w:val="00C81033"/>
    <w:rsid w:val="00C81195"/>
    <w:rsid w:val="00C811FF"/>
    <w:rsid w:val="00C81260"/>
    <w:rsid w:val="00C81317"/>
    <w:rsid w:val="00C8146B"/>
    <w:rsid w:val="00C814CF"/>
    <w:rsid w:val="00C815DA"/>
    <w:rsid w:val="00C815DF"/>
    <w:rsid w:val="00C8178C"/>
    <w:rsid w:val="00C81916"/>
    <w:rsid w:val="00C81A2A"/>
    <w:rsid w:val="00C81A59"/>
    <w:rsid w:val="00C81C24"/>
    <w:rsid w:val="00C81C4E"/>
    <w:rsid w:val="00C81CC4"/>
    <w:rsid w:val="00C81CFB"/>
    <w:rsid w:val="00C81E3A"/>
    <w:rsid w:val="00C81F23"/>
    <w:rsid w:val="00C81FDF"/>
    <w:rsid w:val="00C8227A"/>
    <w:rsid w:val="00C823C3"/>
    <w:rsid w:val="00C824B7"/>
    <w:rsid w:val="00C8267E"/>
    <w:rsid w:val="00C8285B"/>
    <w:rsid w:val="00C829B3"/>
    <w:rsid w:val="00C82C2E"/>
    <w:rsid w:val="00C82CC6"/>
    <w:rsid w:val="00C82F83"/>
    <w:rsid w:val="00C82FCF"/>
    <w:rsid w:val="00C83239"/>
    <w:rsid w:val="00C8337F"/>
    <w:rsid w:val="00C833C0"/>
    <w:rsid w:val="00C833E3"/>
    <w:rsid w:val="00C83577"/>
    <w:rsid w:val="00C8381B"/>
    <w:rsid w:val="00C838F1"/>
    <w:rsid w:val="00C83C03"/>
    <w:rsid w:val="00C83E01"/>
    <w:rsid w:val="00C83E04"/>
    <w:rsid w:val="00C83F10"/>
    <w:rsid w:val="00C83F34"/>
    <w:rsid w:val="00C83F46"/>
    <w:rsid w:val="00C83F47"/>
    <w:rsid w:val="00C841E4"/>
    <w:rsid w:val="00C84225"/>
    <w:rsid w:val="00C842C2"/>
    <w:rsid w:val="00C843D2"/>
    <w:rsid w:val="00C843E2"/>
    <w:rsid w:val="00C84404"/>
    <w:rsid w:val="00C845E7"/>
    <w:rsid w:val="00C84720"/>
    <w:rsid w:val="00C84898"/>
    <w:rsid w:val="00C849F7"/>
    <w:rsid w:val="00C84A0C"/>
    <w:rsid w:val="00C84A80"/>
    <w:rsid w:val="00C84B5A"/>
    <w:rsid w:val="00C84B96"/>
    <w:rsid w:val="00C84CA8"/>
    <w:rsid w:val="00C84DE5"/>
    <w:rsid w:val="00C8509B"/>
    <w:rsid w:val="00C85220"/>
    <w:rsid w:val="00C85290"/>
    <w:rsid w:val="00C854D0"/>
    <w:rsid w:val="00C85674"/>
    <w:rsid w:val="00C8569D"/>
    <w:rsid w:val="00C8573D"/>
    <w:rsid w:val="00C857FA"/>
    <w:rsid w:val="00C85AC5"/>
    <w:rsid w:val="00C85C6E"/>
    <w:rsid w:val="00C85CE2"/>
    <w:rsid w:val="00C85E64"/>
    <w:rsid w:val="00C861FB"/>
    <w:rsid w:val="00C86248"/>
    <w:rsid w:val="00C862DF"/>
    <w:rsid w:val="00C86451"/>
    <w:rsid w:val="00C86767"/>
    <w:rsid w:val="00C86825"/>
    <w:rsid w:val="00C86843"/>
    <w:rsid w:val="00C868F0"/>
    <w:rsid w:val="00C869C9"/>
    <w:rsid w:val="00C86B81"/>
    <w:rsid w:val="00C86BB8"/>
    <w:rsid w:val="00C86C86"/>
    <w:rsid w:val="00C86CAF"/>
    <w:rsid w:val="00C86D55"/>
    <w:rsid w:val="00C86D5F"/>
    <w:rsid w:val="00C87008"/>
    <w:rsid w:val="00C87042"/>
    <w:rsid w:val="00C870CF"/>
    <w:rsid w:val="00C871F3"/>
    <w:rsid w:val="00C8758F"/>
    <w:rsid w:val="00C8767E"/>
    <w:rsid w:val="00C876CA"/>
    <w:rsid w:val="00C8778D"/>
    <w:rsid w:val="00C87855"/>
    <w:rsid w:val="00C87876"/>
    <w:rsid w:val="00C87880"/>
    <w:rsid w:val="00C87A04"/>
    <w:rsid w:val="00C87BE9"/>
    <w:rsid w:val="00C87CF4"/>
    <w:rsid w:val="00C87E1D"/>
    <w:rsid w:val="00C87F92"/>
    <w:rsid w:val="00C90016"/>
    <w:rsid w:val="00C9005F"/>
    <w:rsid w:val="00C900F7"/>
    <w:rsid w:val="00C90183"/>
    <w:rsid w:val="00C903C3"/>
    <w:rsid w:val="00C9069F"/>
    <w:rsid w:val="00C908A2"/>
    <w:rsid w:val="00C90907"/>
    <w:rsid w:val="00C90B31"/>
    <w:rsid w:val="00C90C4A"/>
    <w:rsid w:val="00C90DB1"/>
    <w:rsid w:val="00C90E14"/>
    <w:rsid w:val="00C90E35"/>
    <w:rsid w:val="00C91120"/>
    <w:rsid w:val="00C911A2"/>
    <w:rsid w:val="00C91235"/>
    <w:rsid w:val="00C9150F"/>
    <w:rsid w:val="00C91690"/>
    <w:rsid w:val="00C9180C"/>
    <w:rsid w:val="00C91822"/>
    <w:rsid w:val="00C91848"/>
    <w:rsid w:val="00C918FA"/>
    <w:rsid w:val="00C91ACB"/>
    <w:rsid w:val="00C91DD9"/>
    <w:rsid w:val="00C92093"/>
    <w:rsid w:val="00C921C1"/>
    <w:rsid w:val="00C923C3"/>
    <w:rsid w:val="00C92420"/>
    <w:rsid w:val="00C92784"/>
    <w:rsid w:val="00C92803"/>
    <w:rsid w:val="00C92865"/>
    <w:rsid w:val="00C929B2"/>
    <w:rsid w:val="00C92A41"/>
    <w:rsid w:val="00C92B84"/>
    <w:rsid w:val="00C92C08"/>
    <w:rsid w:val="00C92DFF"/>
    <w:rsid w:val="00C92E7A"/>
    <w:rsid w:val="00C92E93"/>
    <w:rsid w:val="00C92F0B"/>
    <w:rsid w:val="00C92FCA"/>
    <w:rsid w:val="00C9345E"/>
    <w:rsid w:val="00C93694"/>
    <w:rsid w:val="00C937E7"/>
    <w:rsid w:val="00C93875"/>
    <w:rsid w:val="00C93983"/>
    <w:rsid w:val="00C93984"/>
    <w:rsid w:val="00C93A7A"/>
    <w:rsid w:val="00C942B2"/>
    <w:rsid w:val="00C9435F"/>
    <w:rsid w:val="00C94475"/>
    <w:rsid w:val="00C94522"/>
    <w:rsid w:val="00C94632"/>
    <w:rsid w:val="00C946A0"/>
    <w:rsid w:val="00C94A0E"/>
    <w:rsid w:val="00C94A2A"/>
    <w:rsid w:val="00C94C65"/>
    <w:rsid w:val="00C94C99"/>
    <w:rsid w:val="00C94D69"/>
    <w:rsid w:val="00C94F47"/>
    <w:rsid w:val="00C95024"/>
    <w:rsid w:val="00C95129"/>
    <w:rsid w:val="00C952DF"/>
    <w:rsid w:val="00C956D6"/>
    <w:rsid w:val="00C9572C"/>
    <w:rsid w:val="00C9577E"/>
    <w:rsid w:val="00C95B70"/>
    <w:rsid w:val="00C95BC1"/>
    <w:rsid w:val="00C95D47"/>
    <w:rsid w:val="00C95E1F"/>
    <w:rsid w:val="00C95F60"/>
    <w:rsid w:val="00C95F62"/>
    <w:rsid w:val="00C95FE3"/>
    <w:rsid w:val="00C96020"/>
    <w:rsid w:val="00C9619F"/>
    <w:rsid w:val="00C963D1"/>
    <w:rsid w:val="00C96491"/>
    <w:rsid w:val="00C965D4"/>
    <w:rsid w:val="00C96710"/>
    <w:rsid w:val="00C96731"/>
    <w:rsid w:val="00C967C1"/>
    <w:rsid w:val="00C96840"/>
    <w:rsid w:val="00C96897"/>
    <w:rsid w:val="00C97052"/>
    <w:rsid w:val="00C9709E"/>
    <w:rsid w:val="00C970C1"/>
    <w:rsid w:val="00C97122"/>
    <w:rsid w:val="00C97190"/>
    <w:rsid w:val="00C97201"/>
    <w:rsid w:val="00C972C6"/>
    <w:rsid w:val="00C97789"/>
    <w:rsid w:val="00C9779E"/>
    <w:rsid w:val="00C977A9"/>
    <w:rsid w:val="00C97917"/>
    <w:rsid w:val="00C979F8"/>
    <w:rsid w:val="00C97BC9"/>
    <w:rsid w:val="00C97BFB"/>
    <w:rsid w:val="00C97C35"/>
    <w:rsid w:val="00C97CB4"/>
    <w:rsid w:val="00C97E04"/>
    <w:rsid w:val="00CA00C7"/>
    <w:rsid w:val="00CA011C"/>
    <w:rsid w:val="00CA014E"/>
    <w:rsid w:val="00CA0218"/>
    <w:rsid w:val="00CA02E6"/>
    <w:rsid w:val="00CA040F"/>
    <w:rsid w:val="00CA04A6"/>
    <w:rsid w:val="00CA0740"/>
    <w:rsid w:val="00CA07E3"/>
    <w:rsid w:val="00CA08BE"/>
    <w:rsid w:val="00CA08DD"/>
    <w:rsid w:val="00CA09BA"/>
    <w:rsid w:val="00CA0A7D"/>
    <w:rsid w:val="00CA0B91"/>
    <w:rsid w:val="00CA0D41"/>
    <w:rsid w:val="00CA0D49"/>
    <w:rsid w:val="00CA0D6F"/>
    <w:rsid w:val="00CA1187"/>
    <w:rsid w:val="00CA13BC"/>
    <w:rsid w:val="00CA15CB"/>
    <w:rsid w:val="00CA1832"/>
    <w:rsid w:val="00CA1904"/>
    <w:rsid w:val="00CA1A0D"/>
    <w:rsid w:val="00CA1A73"/>
    <w:rsid w:val="00CA1B1F"/>
    <w:rsid w:val="00CA1F6B"/>
    <w:rsid w:val="00CA20C1"/>
    <w:rsid w:val="00CA2129"/>
    <w:rsid w:val="00CA2223"/>
    <w:rsid w:val="00CA22D1"/>
    <w:rsid w:val="00CA24C9"/>
    <w:rsid w:val="00CA2580"/>
    <w:rsid w:val="00CA265F"/>
    <w:rsid w:val="00CA2694"/>
    <w:rsid w:val="00CA280C"/>
    <w:rsid w:val="00CA29F9"/>
    <w:rsid w:val="00CA2A51"/>
    <w:rsid w:val="00CA2DF2"/>
    <w:rsid w:val="00CA2E4C"/>
    <w:rsid w:val="00CA3026"/>
    <w:rsid w:val="00CA303B"/>
    <w:rsid w:val="00CA30B4"/>
    <w:rsid w:val="00CA3110"/>
    <w:rsid w:val="00CA326B"/>
    <w:rsid w:val="00CA32A1"/>
    <w:rsid w:val="00CA34F2"/>
    <w:rsid w:val="00CA3627"/>
    <w:rsid w:val="00CA3743"/>
    <w:rsid w:val="00CA376D"/>
    <w:rsid w:val="00CA38B6"/>
    <w:rsid w:val="00CA39C1"/>
    <w:rsid w:val="00CA3AA1"/>
    <w:rsid w:val="00CA3C2C"/>
    <w:rsid w:val="00CA3D06"/>
    <w:rsid w:val="00CA3D08"/>
    <w:rsid w:val="00CA3DEA"/>
    <w:rsid w:val="00CA3E1A"/>
    <w:rsid w:val="00CA3E23"/>
    <w:rsid w:val="00CA3E65"/>
    <w:rsid w:val="00CA40EF"/>
    <w:rsid w:val="00CA418F"/>
    <w:rsid w:val="00CA4243"/>
    <w:rsid w:val="00CA4640"/>
    <w:rsid w:val="00CA46F7"/>
    <w:rsid w:val="00CA48C9"/>
    <w:rsid w:val="00CA4C33"/>
    <w:rsid w:val="00CA4EDE"/>
    <w:rsid w:val="00CA4EE4"/>
    <w:rsid w:val="00CA52F8"/>
    <w:rsid w:val="00CA545D"/>
    <w:rsid w:val="00CA5595"/>
    <w:rsid w:val="00CA5638"/>
    <w:rsid w:val="00CA56CA"/>
    <w:rsid w:val="00CA590D"/>
    <w:rsid w:val="00CA59D3"/>
    <w:rsid w:val="00CA5CD7"/>
    <w:rsid w:val="00CA5CFE"/>
    <w:rsid w:val="00CA5D66"/>
    <w:rsid w:val="00CA5DF7"/>
    <w:rsid w:val="00CA5E6F"/>
    <w:rsid w:val="00CA6209"/>
    <w:rsid w:val="00CA62B5"/>
    <w:rsid w:val="00CA636C"/>
    <w:rsid w:val="00CA63A6"/>
    <w:rsid w:val="00CA644B"/>
    <w:rsid w:val="00CA64C5"/>
    <w:rsid w:val="00CA668D"/>
    <w:rsid w:val="00CA6710"/>
    <w:rsid w:val="00CA67C3"/>
    <w:rsid w:val="00CA6951"/>
    <w:rsid w:val="00CA6AB8"/>
    <w:rsid w:val="00CA6B8E"/>
    <w:rsid w:val="00CA6C86"/>
    <w:rsid w:val="00CA6DE3"/>
    <w:rsid w:val="00CA6F4A"/>
    <w:rsid w:val="00CA6FBD"/>
    <w:rsid w:val="00CA7030"/>
    <w:rsid w:val="00CA72E7"/>
    <w:rsid w:val="00CA7475"/>
    <w:rsid w:val="00CA7822"/>
    <w:rsid w:val="00CA79D5"/>
    <w:rsid w:val="00CA79FF"/>
    <w:rsid w:val="00CA7C6E"/>
    <w:rsid w:val="00CA7D08"/>
    <w:rsid w:val="00CA7EA4"/>
    <w:rsid w:val="00CA7F13"/>
    <w:rsid w:val="00CA7F96"/>
    <w:rsid w:val="00CB0013"/>
    <w:rsid w:val="00CB018A"/>
    <w:rsid w:val="00CB0310"/>
    <w:rsid w:val="00CB0422"/>
    <w:rsid w:val="00CB060F"/>
    <w:rsid w:val="00CB0726"/>
    <w:rsid w:val="00CB0C8C"/>
    <w:rsid w:val="00CB10E5"/>
    <w:rsid w:val="00CB123B"/>
    <w:rsid w:val="00CB1596"/>
    <w:rsid w:val="00CB1960"/>
    <w:rsid w:val="00CB1B2E"/>
    <w:rsid w:val="00CB1B3B"/>
    <w:rsid w:val="00CB1D68"/>
    <w:rsid w:val="00CB1E08"/>
    <w:rsid w:val="00CB1E89"/>
    <w:rsid w:val="00CB1F48"/>
    <w:rsid w:val="00CB225B"/>
    <w:rsid w:val="00CB2363"/>
    <w:rsid w:val="00CB238F"/>
    <w:rsid w:val="00CB23C5"/>
    <w:rsid w:val="00CB25F5"/>
    <w:rsid w:val="00CB268B"/>
    <w:rsid w:val="00CB290A"/>
    <w:rsid w:val="00CB2942"/>
    <w:rsid w:val="00CB29D9"/>
    <w:rsid w:val="00CB2A60"/>
    <w:rsid w:val="00CB2BB3"/>
    <w:rsid w:val="00CB2BE3"/>
    <w:rsid w:val="00CB2EFE"/>
    <w:rsid w:val="00CB2F2E"/>
    <w:rsid w:val="00CB2F57"/>
    <w:rsid w:val="00CB2F91"/>
    <w:rsid w:val="00CB2FFF"/>
    <w:rsid w:val="00CB3013"/>
    <w:rsid w:val="00CB30B6"/>
    <w:rsid w:val="00CB3192"/>
    <w:rsid w:val="00CB3215"/>
    <w:rsid w:val="00CB330C"/>
    <w:rsid w:val="00CB3406"/>
    <w:rsid w:val="00CB3587"/>
    <w:rsid w:val="00CB35B0"/>
    <w:rsid w:val="00CB35D4"/>
    <w:rsid w:val="00CB3604"/>
    <w:rsid w:val="00CB3672"/>
    <w:rsid w:val="00CB37E5"/>
    <w:rsid w:val="00CB37E8"/>
    <w:rsid w:val="00CB3897"/>
    <w:rsid w:val="00CB3945"/>
    <w:rsid w:val="00CB3A28"/>
    <w:rsid w:val="00CB3AB9"/>
    <w:rsid w:val="00CB3E3D"/>
    <w:rsid w:val="00CB451A"/>
    <w:rsid w:val="00CB4520"/>
    <w:rsid w:val="00CB4562"/>
    <w:rsid w:val="00CB473C"/>
    <w:rsid w:val="00CB4785"/>
    <w:rsid w:val="00CB47FF"/>
    <w:rsid w:val="00CB48C2"/>
    <w:rsid w:val="00CB4933"/>
    <w:rsid w:val="00CB4C18"/>
    <w:rsid w:val="00CB510B"/>
    <w:rsid w:val="00CB51B4"/>
    <w:rsid w:val="00CB5529"/>
    <w:rsid w:val="00CB5560"/>
    <w:rsid w:val="00CB5709"/>
    <w:rsid w:val="00CB5715"/>
    <w:rsid w:val="00CB59CB"/>
    <w:rsid w:val="00CB59F0"/>
    <w:rsid w:val="00CB5A66"/>
    <w:rsid w:val="00CB5BD3"/>
    <w:rsid w:val="00CB5BFF"/>
    <w:rsid w:val="00CB5CCD"/>
    <w:rsid w:val="00CB5D95"/>
    <w:rsid w:val="00CB5DC3"/>
    <w:rsid w:val="00CB5E2F"/>
    <w:rsid w:val="00CB5FCB"/>
    <w:rsid w:val="00CB6004"/>
    <w:rsid w:val="00CB6030"/>
    <w:rsid w:val="00CB615B"/>
    <w:rsid w:val="00CB6361"/>
    <w:rsid w:val="00CB6427"/>
    <w:rsid w:val="00CB649B"/>
    <w:rsid w:val="00CB6609"/>
    <w:rsid w:val="00CB664A"/>
    <w:rsid w:val="00CB6740"/>
    <w:rsid w:val="00CB6AB7"/>
    <w:rsid w:val="00CB6BE9"/>
    <w:rsid w:val="00CB6EAD"/>
    <w:rsid w:val="00CB6FE6"/>
    <w:rsid w:val="00CB72D7"/>
    <w:rsid w:val="00CB7420"/>
    <w:rsid w:val="00CB7475"/>
    <w:rsid w:val="00CB7B6C"/>
    <w:rsid w:val="00CB7DEB"/>
    <w:rsid w:val="00CB7E63"/>
    <w:rsid w:val="00CC016E"/>
    <w:rsid w:val="00CC0621"/>
    <w:rsid w:val="00CC07DD"/>
    <w:rsid w:val="00CC0B28"/>
    <w:rsid w:val="00CC0C77"/>
    <w:rsid w:val="00CC0D0A"/>
    <w:rsid w:val="00CC0EBF"/>
    <w:rsid w:val="00CC0FBE"/>
    <w:rsid w:val="00CC1248"/>
    <w:rsid w:val="00CC1434"/>
    <w:rsid w:val="00CC152F"/>
    <w:rsid w:val="00CC1588"/>
    <w:rsid w:val="00CC16E2"/>
    <w:rsid w:val="00CC16FF"/>
    <w:rsid w:val="00CC1850"/>
    <w:rsid w:val="00CC188A"/>
    <w:rsid w:val="00CC18B8"/>
    <w:rsid w:val="00CC18E5"/>
    <w:rsid w:val="00CC1933"/>
    <w:rsid w:val="00CC1B42"/>
    <w:rsid w:val="00CC1C1A"/>
    <w:rsid w:val="00CC1C65"/>
    <w:rsid w:val="00CC1C87"/>
    <w:rsid w:val="00CC1E58"/>
    <w:rsid w:val="00CC1E65"/>
    <w:rsid w:val="00CC1F40"/>
    <w:rsid w:val="00CC2035"/>
    <w:rsid w:val="00CC229B"/>
    <w:rsid w:val="00CC22C9"/>
    <w:rsid w:val="00CC2341"/>
    <w:rsid w:val="00CC2378"/>
    <w:rsid w:val="00CC2605"/>
    <w:rsid w:val="00CC27CB"/>
    <w:rsid w:val="00CC2818"/>
    <w:rsid w:val="00CC28F6"/>
    <w:rsid w:val="00CC2952"/>
    <w:rsid w:val="00CC2971"/>
    <w:rsid w:val="00CC2AEF"/>
    <w:rsid w:val="00CC2C61"/>
    <w:rsid w:val="00CC2CCB"/>
    <w:rsid w:val="00CC2E45"/>
    <w:rsid w:val="00CC2F14"/>
    <w:rsid w:val="00CC31AF"/>
    <w:rsid w:val="00CC3262"/>
    <w:rsid w:val="00CC3291"/>
    <w:rsid w:val="00CC379D"/>
    <w:rsid w:val="00CC3A4E"/>
    <w:rsid w:val="00CC3B3C"/>
    <w:rsid w:val="00CC3E0D"/>
    <w:rsid w:val="00CC418B"/>
    <w:rsid w:val="00CC42CE"/>
    <w:rsid w:val="00CC4398"/>
    <w:rsid w:val="00CC43B4"/>
    <w:rsid w:val="00CC4410"/>
    <w:rsid w:val="00CC4536"/>
    <w:rsid w:val="00CC4915"/>
    <w:rsid w:val="00CC49C1"/>
    <w:rsid w:val="00CC4AD1"/>
    <w:rsid w:val="00CC4B2D"/>
    <w:rsid w:val="00CC4B96"/>
    <w:rsid w:val="00CC4DF8"/>
    <w:rsid w:val="00CC4FAE"/>
    <w:rsid w:val="00CC5095"/>
    <w:rsid w:val="00CC51A1"/>
    <w:rsid w:val="00CC5314"/>
    <w:rsid w:val="00CC5470"/>
    <w:rsid w:val="00CC5725"/>
    <w:rsid w:val="00CC59D2"/>
    <w:rsid w:val="00CC5B9A"/>
    <w:rsid w:val="00CC5E6C"/>
    <w:rsid w:val="00CC5F6B"/>
    <w:rsid w:val="00CC60FC"/>
    <w:rsid w:val="00CC6134"/>
    <w:rsid w:val="00CC6537"/>
    <w:rsid w:val="00CC65D6"/>
    <w:rsid w:val="00CC667A"/>
    <w:rsid w:val="00CC672A"/>
    <w:rsid w:val="00CC67E4"/>
    <w:rsid w:val="00CC6884"/>
    <w:rsid w:val="00CC68B3"/>
    <w:rsid w:val="00CC6973"/>
    <w:rsid w:val="00CC6A06"/>
    <w:rsid w:val="00CC6D44"/>
    <w:rsid w:val="00CC6E33"/>
    <w:rsid w:val="00CC70F8"/>
    <w:rsid w:val="00CC7125"/>
    <w:rsid w:val="00CC730E"/>
    <w:rsid w:val="00CC7454"/>
    <w:rsid w:val="00CC764A"/>
    <w:rsid w:val="00CC7784"/>
    <w:rsid w:val="00CC7862"/>
    <w:rsid w:val="00CC796B"/>
    <w:rsid w:val="00CC7CAA"/>
    <w:rsid w:val="00CC7ED0"/>
    <w:rsid w:val="00CD0100"/>
    <w:rsid w:val="00CD0238"/>
    <w:rsid w:val="00CD0337"/>
    <w:rsid w:val="00CD0949"/>
    <w:rsid w:val="00CD0A4A"/>
    <w:rsid w:val="00CD0A62"/>
    <w:rsid w:val="00CD0A80"/>
    <w:rsid w:val="00CD0B6E"/>
    <w:rsid w:val="00CD0E74"/>
    <w:rsid w:val="00CD0EFB"/>
    <w:rsid w:val="00CD0FEC"/>
    <w:rsid w:val="00CD1032"/>
    <w:rsid w:val="00CD1269"/>
    <w:rsid w:val="00CD143D"/>
    <w:rsid w:val="00CD14C1"/>
    <w:rsid w:val="00CD1751"/>
    <w:rsid w:val="00CD17A5"/>
    <w:rsid w:val="00CD180D"/>
    <w:rsid w:val="00CD18ED"/>
    <w:rsid w:val="00CD19F8"/>
    <w:rsid w:val="00CD1B4E"/>
    <w:rsid w:val="00CD1DE5"/>
    <w:rsid w:val="00CD1ED0"/>
    <w:rsid w:val="00CD2119"/>
    <w:rsid w:val="00CD2161"/>
    <w:rsid w:val="00CD21E7"/>
    <w:rsid w:val="00CD225A"/>
    <w:rsid w:val="00CD2266"/>
    <w:rsid w:val="00CD237A"/>
    <w:rsid w:val="00CD241A"/>
    <w:rsid w:val="00CD25C0"/>
    <w:rsid w:val="00CD2702"/>
    <w:rsid w:val="00CD2870"/>
    <w:rsid w:val="00CD291A"/>
    <w:rsid w:val="00CD295C"/>
    <w:rsid w:val="00CD2ADF"/>
    <w:rsid w:val="00CD2C68"/>
    <w:rsid w:val="00CD2CFC"/>
    <w:rsid w:val="00CD2E76"/>
    <w:rsid w:val="00CD3177"/>
    <w:rsid w:val="00CD36AC"/>
    <w:rsid w:val="00CD38F1"/>
    <w:rsid w:val="00CD3923"/>
    <w:rsid w:val="00CD3A74"/>
    <w:rsid w:val="00CD3C7D"/>
    <w:rsid w:val="00CD3C9D"/>
    <w:rsid w:val="00CD3F08"/>
    <w:rsid w:val="00CD3F96"/>
    <w:rsid w:val="00CD3FD8"/>
    <w:rsid w:val="00CD4088"/>
    <w:rsid w:val="00CD4108"/>
    <w:rsid w:val="00CD4150"/>
    <w:rsid w:val="00CD4250"/>
    <w:rsid w:val="00CD437A"/>
    <w:rsid w:val="00CD4445"/>
    <w:rsid w:val="00CD44AF"/>
    <w:rsid w:val="00CD4595"/>
    <w:rsid w:val="00CD46A6"/>
    <w:rsid w:val="00CD4857"/>
    <w:rsid w:val="00CD4A66"/>
    <w:rsid w:val="00CD4A91"/>
    <w:rsid w:val="00CD4AE4"/>
    <w:rsid w:val="00CD4B05"/>
    <w:rsid w:val="00CD4C46"/>
    <w:rsid w:val="00CD4C83"/>
    <w:rsid w:val="00CD4DF2"/>
    <w:rsid w:val="00CD4F5A"/>
    <w:rsid w:val="00CD5666"/>
    <w:rsid w:val="00CD5730"/>
    <w:rsid w:val="00CD57EF"/>
    <w:rsid w:val="00CD57F0"/>
    <w:rsid w:val="00CD589C"/>
    <w:rsid w:val="00CD59A6"/>
    <w:rsid w:val="00CD5B19"/>
    <w:rsid w:val="00CD5B5B"/>
    <w:rsid w:val="00CD5E45"/>
    <w:rsid w:val="00CD5E50"/>
    <w:rsid w:val="00CD60E2"/>
    <w:rsid w:val="00CD61AE"/>
    <w:rsid w:val="00CD6232"/>
    <w:rsid w:val="00CD638B"/>
    <w:rsid w:val="00CD64A1"/>
    <w:rsid w:val="00CD6548"/>
    <w:rsid w:val="00CD6647"/>
    <w:rsid w:val="00CD66F2"/>
    <w:rsid w:val="00CD683D"/>
    <w:rsid w:val="00CD69B2"/>
    <w:rsid w:val="00CD6B6E"/>
    <w:rsid w:val="00CD6C8B"/>
    <w:rsid w:val="00CD6CFA"/>
    <w:rsid w:val="00CD6DB7"/>
    <w:rsid w:val="00CD6E30"/>
    <w:rsid w:val="00CD6E86"/>
    <w:rsid w:val="00CD703A"/>
    <w:rsid w:val="00CD70E0"/>
    <w:rsid w:val="00CD714A"/>
    <w:rsid w:val="00CD71FB"/>
    <w:rsid w:val="00CD7326"/>
    <w:rsid w:val="00CD747B"/>
    <w:rsid w:val="00CD7822"/>
    <w:rsid w:val="00CD78CF"/>
    <w:rsid w:val="00CD7A32"/>
    <w:rsid w:val="00CD7AEE"/>
    <w:rsid w:val="00CD7F1C"/>
    <w:rsid w:val="00CE007D"/>
    <w:rsid w:val="00CE0144"/>
    <w:rsid w:val="00CE020B"/>
    <w:rsid w:val="00CE065F"/>
    <w:rsid w:val="00CE07A8"/>
    <w:rsid w:val="00CE0D50"/>
    <w:rsid w:val="00CE0E61"/>
    <w:rsid w:val="00CE0E94"/>
    <w:rsid w:val="00CE13A3"/>
    <w:rsid w:val="00CE1413"/>
    <w:rsid w:val="00CE1694"/>
    <w:rsid w:val="00CE1719"/>
    <w:rsid w:val="00CE1854"/>
    <w:rsid w:val="00CE19E3"/>
    <w:rsid w:val="00CE1D34"/>
    <w:rsid w:val="00CE1D78"/>
    <w:rsid w:val="00CE1DC7"/>
    <w:rsid w:val="00CE1E6B"/>
    <w:rsid w:val="00CE1EE4"/>
    <w:rsid w:val="00CE2167"/>
    <w:rsid w:val="00CE2170"/>
    <w:rsid w:val="00CE221E"/>
    <w:rsid w:val="00CE2290"/>
    <w:rsid w:val="00CE2410"/>
    <w:rsid w:val="00CE24B4"/>
    <w:rsid w:val="00CE261C"/>
    <w:rsid w:val="00CE2636"/>
    <w:rsid w:val="00CE2744"/>
    <w:rsid w:val="00CE28CC"/>
    <w:rsid w:val="00CE2AC5"/>
    <w:rsid w:val="00CE2AF6"/>
    <w:rsid w:val="00CE2B52"/>
    <w:rsid w:val="00CE2BCE"/>
    <w:rsid w:val="00CE2C9E"/>
    <w:rsid w:val="00CE3007"/>
    <w:rsid w:val="00CE30E9"/>
    <w:rsid w:val="00CE3250"/>
    <w:rsid w:val="00CE36BC"/>
    <w:rsid w:val="00CE3734"/>
    <w:rsid w:val="00CE38A9"/>
    <w:rsid w:val="00CE38E4"/>
    <w:rsid w:val="00CE39AE"/>
    <w:rsid w:val="00CE39EE"/>
    <w:rsid w:val="00CE3B1A"/>
    <w:rsid w:val="00CE3B94"/>
    <w:rsid w:val="00CE3BE2"/>
    <w:rsid w:val="00CE3C7D"/>
    <w:rsid w:val="00CE3DCA"/>
    <w:rsid w:val="00CE3ECA"/>
    <w:rsid w:val="00CE4002"/>
    <w:rsid w:val="00CE4441"/>
    <w:rsid w:val="00CE44AD"/>
    <w:rsid w:val="00CE45FA"/>
    <w:rsid w:val="00CE4756"/>
    <w:rsid w:val="00CE498C"/>
    <w:rsid w:val="00CE4C41"/>
    <w:rsid w:val="00CE4CEA"/>
    <w:rsid w:val="00CE4EA8"/>
    <w:rsid w:val="00CE5017"/>
    <w:rsid w:val="00CE5083"/>
    <w:rsid w:val="00CE52F6"/>
    <w:rsid w:val="00CE53E1"/>
    <w:rsid w:val="00CE53E3"/>
    <w:rsid w:val="00CE5502"/>
    <w:rsid w:val="00CE571F"/>
    <w:rsid w:val="00CE5846"/>
    <w:rsid w:val="00CE58FB"/>
    <w:rsid w:val="00CE5A01"/>
    <w:rsid w:val="00CE5B80"/>
    <w:rsid w:val="00CE5B89"/>
    <w:rsid w:val="00CE5C8F"/>
    <w:rsid w:val="00CE5EE2"/>
    <w:rsid w:val="00CE6031"/>
    <w:rsid w:val="00CE6444"/>
    <w:rsid w:val="00CE6814"/>
    <w:rsid w:val="00CE6866"/>
    <w:rsid w:val="00CE68C0"/>
    <w:rsid w:val="00CE6924"/>
    <w:rsid w:val="00CE69E1"/>
    <w:rsid w:val="00CE6AEA"/>
    <w:rsid w:val="00CE6CBA"/>
    <w:rsid w:val="00CE721F"/>
    <w:rsid w:val="00CE72E2"/>
    <w:rsid w:val="00CE770E"/>
    <w:rsid w:val="00CE7779"/>
    <w:rsid w:val="00CE77A2"/>
    <w:rsid w:val="00CE77B7"/>
    <w:rsid w:val="00CE7A04"/>
    <w:rsid w:val="00CE7C19"/>
    <w:rsid w:val="00CE7C59"/>
    <w:rsid w:val="00CE7DE9"/>
    <w:rsid w:val="00CE7F1D"/>
    <w:rsid w:val="00CE7F9E"/>
    <w:rsid w:val="00CF001F"/>
    <w:rsid w:val="00CF009B"/>
    <w:rsid w:val="00CF00DD"/>
    <w:rsid w:val="00CF00E5"/>
    <w:rsid w:val="00CF0151"/>
    <w:rsid w:val="00CF0588"/>
    <w:rsid w:val="00CF058B"/>
    <w:rsid w:val="00CF05EB"/>
    <w:rsid w:val="00CF0672"/>
    <w:rsid w:val="00CF0677"/>
    <w:rsid w:val="00CF07EC"/>
    <w:rsid w:val="00CF0A4C"/>
    <w:rsid w:val="00CF0BFD"/>
    <w:rsid w:val="00CF0C4E"/>
    <w:rsid w:val="00CF0E33"/>
    <w:rsid w:val="00CF0FD2"/>
    <w:rsid w:val="00CF101B"/>
    <w:rsid w:val="00CF1056"/>
    <w:rsid w:val="00CF1371"/>
    <w:rsid w:val="00CF13E8"/>
    <w:rsid w:val="00CF1665"/>
    <w:rsid w:val="00CF16C3"/>
    <w:rsid w:val="00CF1747"/>
    <w:rsid w:val="00CF1935"/>
    <w:rsid w:val="00CF1A06"/>
    <w:rsid w:val="00CF1A52"/>
    <w:rsid w:val="00CF1B58"/>
    <w:rsid w:val="00CF1B60"/>
    <w:rsid w:val="00CF1FB5"/>
    <w:rsid w:val="00CF216C"/>
    <w:rsid w:val="00CF25ED"/>
    <w:rsid w:val="00CF2853"/>
    <w:rsid w:val="00CF2951"/>
    <w:rsid w:val="00CF29DE"/>
    <w:rsid w:val="00CF2A60"/>
    <w:rsid w:val="00CF2B3B"/>
    <w:rsid w:val="00CF2DB9"/>
    <w:rsid w:val="00CF2F19"/>
    <w:rsid w:val="00CF2F3F"/>
    <w:rsid w:val="00CF31BC"/>
    <w:rsid w:val="00CF3295"/>
    <w:rsid w:val="00CF3B11"/>
    <w:rsid w:val="00CF3BD4"/>
    <w:rsid w:val="00CF3D36"/>
    <w:rsid w:val="00CF3E0F"/>
    <w:rsid w:val="00CF3FCA"/>
    <w:rsid w:val="00CF4265"/>
    <w:rsid w:val="00CF43DB"/>
    <w:rsid w:val="00CF44B3"/>
    <w:rsid w:val="00CF45C2"/>
    <w:rsid w:val="00CF4712"/>
    <w:rsid w:val="00CF48BD"/>
    <w:rsid w:val="00CF48BE"/>
    <w:rsid w:val="00CF4949"/>
    <w:rsid w:val="00CF4C82"/>
    <w:rsid w:val="00CF4DAE"/>
    <w:rsid w:val="00CF4DD6"/>
    <w:rsid w:val="00CF4DDE"/>
    <w:rsid w:val="00CF4E5E"/>
    <w:rsid w:val="00CF4FB9"/>
    <w:rsid w:val="00CF5026"/>
    <w:rsid w:val="00CF5195"/>
    <w:rsid w:val="00CF51BE"/>
    <w:rsid w:val="00CF5241"/>
    <w:rsid w:val="00CF5294"/>
    <w:rsid w:val="00CF52D8"/>
    <w:rsid w:val="00CF53EE"/>
    <w:rsid w:val="00CF5870"/>
    <w:rsid w:val="00CF5A17"/>
    <w:rsid w:val="00CF5A94"/>
    <w:rsid w:val="00CF5C94"/>
    <w:rsid w:val="00CF5DAD"/>
    <w:rsid w:val="00CF5E7B"/>
    <w:rsid w:val="00CF5EAA"/>
    <w:rsid w:val="00CF5F1A"/>
    <w:rsid w:val="00CF60ED"/>
    <w:rsid w:val="00CF628B"/>
    <w:rsid w:val="00CF6331"/>
    <w:rsid w:val="00CF63EB"/>
    <w:rsid w:val="00CF6479"/>
    <w:rsid w:val="00CF6490"/>
    <w:rsid w:val="00CF6544"/>
    <w:rsid w:val="00CF7016"/>
    <w:rsid w:val="00CF70DC"/>
    <w:rsid w:val="00CF725F"/>
    <w:rsid w:val="00CF7462"/>
    <w:rsid w:val="00CF74E4"/>
    <w:rsid w:val="00CF76BB"/>
    <w:rsid w:val="00CF7735"/>
    <w:rsid w:val="00CF777A"/>
    <w:rsid w:val="00CF787B"/>
    <w:rsid w:val="00CF78A4"/>
    <w:rsid w:val="00CF798E"/>
    <w:rsid w:val="00CF79D4"/>
    <w:rsid w:val="00CF7AB6"/>
    <w:rsid w:val="00CF7AC0"/>
    <w:rsid w:val="00CF7D71"/>
    <w:rsid w:val="00CF7DFC"/>
    <w:rsid w:val="00CF7EC8"/>
    <w:rsid w:val="00D00111"/>
    <w:rsid w:val="00D001C5"/>
    <w:rsid w:val="00D002CE"/>
    <w:rsid w:val="00D003B7"/>
    <w:rsid w:val="00D00466"/>
    <w:rsid w:val="00D0055F"/>
    <w:rsid w:val="00D00618"/>
    <w:rsid w:val="00D00926"/>
    <w:rsid w:val="00D00B5A"/>
    <w:rsid w:val="00D010FF"/>
    <w:rsid w:val="00D0118D"/>
    <w:rsid w:val="00D013C6"/>
    <w:rsid w:val="00D016D3"/>
    <w:rsid w:val="00D01705"/>
    <w:rsid w:val="00D0171B"/>
    <w:rsid w:val="00D017E0"/>
    <w:rsid w:val="00D01918"/>
    <w:rsid w:val="00D01A42"/>
    <w:rsid w:val="00D01A8F"/>
    <w:rsid w:val="00D01AE4"/>
    <w:rsid w:val="00D01BBB"/>
    <w:rsid w:val="00D01BF7"/>
    <w:rsid w:val="00D01D17"/>
    <w:rsid w:val="00D01D34"/>
    <w:rsid w:val="00D0206B"/>
    <w:rsid w:val="00D0206C"/>
    <w:rsid w:val="00D02248"/>
    <w:rsid w:val="00D0233A"/>
    <w:rsid w:val="00D02369"/>
    <w:rsid w:val="00D025D0"/>
    <w:rsid w:val="00D027C8"/>
    <w:rsid w:val="00D02983"/>
    <w:rsid w:val="00D02986"/>
    <w:rsid w:val="00D02CB9"/>
    <w:rsid w:val="00D02CDF"/>
    <w:rsid w:val="00D02E63"/>
    <w:rsid w:val="00D030CF"/>
    <w:rsid w:val="00D03327"/>
    <w:rsid w:val="00D03397"/>
    <w:rsid w:val="00D036E1"/>
    <w:rsid w:val="00D03AC5"/>
    <w:rsid w:val="00D03DE1"/>
    <w:rsid w:val="00D03F4E"/>
    <w:rsid w:val="00D03F7F"/>
    <w:rsid w:val="00D03F9A"/>
    <w:rsid w:val="00D03FAB"/>
    <w:rsid w:val="00D03FFF"/>
    <w:rsid w:val="00D04207"/>
    <w:rsid w:val="00D04658"/>
    <w:rsid w:val="00D046C9"/>
    <w:rsid w:val="00D047FE"/>
    <w:rsid w:val="00D04858"/>
    <w:rsid w:val="00D0493B"/>
    <w:rsid w:val="00D04A96"/>
    <w:rsid w:val="00D04ABA"/>
    <w:rsid w:val="00D04B2C"/>
    <w:rsid w:val="00D04C00"/>
    <w:rsid w:val="00D04D9E"/>
    <w:rsid w:val="00D04ECB"/>
    <w:rsid w:val="00D052E7"/>
    <w:rsid w:val="00D055D1"/>
    <w:rsid w:val="00D0579A"/>
    <w:rsid w:val="00D057EE"/>
    <w:rsid w:val="00D05B09"/>
    <w:rsid w:val="00D05B35"/>
    <w:rsid w:val="00D05D74"/>
    <w:rsid w:val="00D05E80"/>
    <w:rsid w:val="00D05F80"/>
    <w:rsid w:val="00D05F85"/>
    <w:rsid w:val="00D05FD5"/>
    <w:rsid w:val="00D06075"/>
    <w:rsid w:val="00D06517"/>
    <w:rsid w:val="00D06718"/>
    <w:rsid w:val="00D0697F"/>
    <w:rsid w:val="00D06C7E"/>
    <w:rsid w:val="00D06CD2"/>
    <w:rsid w:val="00D06CEA"/>
    <w:rsid w:val="00D06EF1"/>
    <w:rsid w:val="00D06F8B"/>
    <w:rsid w:val="00D07021"/>
    <w:rsid w:val="00D07240"/>
    <w:rsid w:val="00D072A0"/>
    <w:rsid w:val="00D0742D"/>
    <w:rsid w:val="00D0759F"/>
    <w:rsid w:val="00D075AD"/>
    <w:rsid w:val="00D07D4B"/>
    <w:rsid w:val="00D07DAB"/>
    <w:rsid w:val="00D07EFB"/>
    <w:rsid w:val="00D07F0E"/>
    <w:rsid w:val="00D07F42"/>
    <w:rsid w:val="00D07F54"/>
    <w:rsid w:val="00D07F79"/>
    <w:rsid w:val="00D100E4"/>
    <w:rsid w:val="00D102F5"/>
    <w:rsid w:val="00D103D2"/>
    <w:rsid w:val="00D10565"/>
    <w:rsid w:val="00D109B4"/>
    <w:rsid w:val="00D10AA4"/>
    <w:rsid w:val="00D10AD1"/>
    <w:rsid w:val="00D10EB8"/>
    <w:rsid w:val="00D11026"/>
    <w:rsid w:val="00D110C5"/>
    <w:rsid w:val="00D113B9"/>
    <w:rsid w:val="00D1154D"/>
    <w:rsid w:val="00D115F5"/>
    <w:rsid w:val="00D119B0"/>
    <w:rsid w:val="00D11A55"/>
    <w:rsid w:val="00D11A75"/>
    <w:rsid w:val="00D11E18"/>
    <w:rsid w:val="00D11FF7"/>
    <w:rsid w:val="00D124F0"/>
    <w:rsid w:val="00D12517"/>
    <w:rsid w:val="00D129A8"/>
    <w:rsid w:val="00D12A6E"/>
    <w:rsid w:val="00D12B40"/>
    <w:rsid w:val="00D12B83"/>
    <w:rsid w:val="00D13048"/>
    <w:rsid w:val="00D13185"/>
    <w:rsid w:val="00D13201"/>
    <w:rsid w:val="00D1322E"/>
    <w:rsid w:val="00D13343"/>
    <w:rsid w:val="00D13501"/>
    <w:rsid w:val="00D1365C"/>
    <w:rsid w:val="00D13793"/>
    <w:rsid w:val="00D137C0"/>
    <w:rsid w:val="00D139C9"/>
    <w:rsid w:val="00D139EB"/>
    <w:rsid w:val="00D13ABF"/>
    <w:rsid w:val="00D13B8C"/>
    <w:rsid w:val="00D13BF9"/>
    <w:rsid w:val="00D13E7B"/>
    <w:rsid w:val="00D13F4B"/>
    <w:rsid w:val="00D14064"/>
    <w:rsid w:val="00D14089"/>
    <w:rsid w:val="00D142D6"/>
    <w:rsid w:val="00D14692"/>
    <w:rsid w:val="00D14733"/>
    <w:rsid w:val="00D1480D"/>
    <w:rsid w:val="00D149B8"/>
    <w:rsid w:val="00D149C2"/>
    <w:rsid w:val="00D14AF7"/>
    <w:rsid w:val="00D14C21"/>
    <w:rsid w:val="00D14C35"/>
    <w:rsid w:val="00D14E31"/>
    <w:rsid w:val="00D14F82"/>
    <w:rsid w:val="00D14FE4"/>
    <w:rsid w:val="00D150DD"/>
    <w:rsid w:val="00D154C1"/>
    <w:rsid w:val="00D1557A"/>
    <w:rsid w:val="00D157A6"/>
    <w:rsid w:val="00D15874"/>
    <w:rsid w:val="00D15C65"/>
    <w:rsid w:val="00D15CA6"/>
    <w:rsid w:val="00D15CC3"/>
    <w:rsid w:val="00D15D49"/>
    <w:rsid w:val="00D15EF1"/>
    <w:rsid w:val="00D16075"/>
    <w:rsid w:val="00D16518"/>
    <w:rsid w:val="00D1652B"/>
    <w:rsid w:val="00D1683A"/>
    <w:rsid w:val="00D1687A"/>
    <w:rsid w:val="00D1689F"/>
    <w:rsid w:val="00D168E5"/>
    <w:rsid w:val="00D168F5"/>
    <w:rsid w:val="00D169CF"/>
    <w:rsid w:val="00D16AE7"/>
    <w:rsid w:val="00D16B5C"/>
    <w:rsid w:val="00D16BD8"/>
    <w:rsid w:val="00D16BE8"/>
    <w:rsid w:val="00D16C8C"/>
    <w:rsid w:val="00D16D33"/>
    <w:rsid w:val="00D16E21"/>
    <w:rsid w:val="00D16FCF"/>
    <w:rsid w:val="00D16FD2"/>
    <w:rsid w:val="00D17175"/>
    <w:rsid w:val="00D1759F"/>
    <w:rsid w:val="00D17758"/>
    <w:rsid w:val="00D177B8"/>
    <w:rsid w:val="00D177D5"/>
    <w:rsid w:val="00D17893"/>
    <w:rsid w:val="00D17C86"/>
    <w:rsid w:val="00D20220"/>
    <w:rsid w:val="00D204CF"/>
    <w:rsid w:val="00D2085E"/>
    <w:rsid w:val="00D20A14"/>
    <w:rsid w:val="00D20A81"/>
    <w:rsid w:val="00D20AFD"/>
    <w:rsid w:val="00D20BFC"/>
    <w:rsid w:val="00D20C59"/>
    <w:rsid w:val="00D20F07"/>
    <w:rsid w:val="00D21384"/>
    <w:rsid w:val="00D2152F"/>
    <w:rsid w:val="00D21543"/>
    <w:rsid w:val="00D216A4"/>
    <w:rsid w:val="00D21759"/>
    <w:rsid w:val="00D21762"/>
    <w:rsid w:val="00D217A9"/>
    <w:rsid w:val="00D21971"/>
    <w:rsid w:val="00D219B4"/>
    <w:rsid w:val="00D21ABC"/>
    <w:rsid w:val="00D21DF8"/>
    <w:rsid w:val="00D21E92"/>
    <w:rsid w:val="00D21F9A"/>
    <w:rsid w:val="00D22195"/>
    <w:rsid w:val="00D22265"/>
    <w:rsid w:val="00D2239E"/>
    <w:rsid w:val="00D2245A"/>
    <w:rsid w:val="00D225FC"/>
    <w:rsid w:val="00D2264D"/>
    <w:rsid w:val="00D22743"/>
    <w:rsid w:val="00D22779"/>
    <w:rsid w:val="00D2281A"/>
    <w:rsid w:val="00D22826"/>
    <w:rsid w:val="00D22958"/>
    <w:rsid w:val="00D22A74"/>
    <w:rsid w:val="00D22C96"/>
    <w:rsid w:val="00D22F64"/>
    <w:rsid w:val="00D23194"/>
    <w:rsid w:val="00D23323"/>
    <w:rsid w:val="00D233C1"/>
    <w:rsid w:val="00D2346A"/>
    <w:rsid w:val="00D234F9"/>
    <w:rsid w:val="00D23602"/>
    <w:rsid w:val="00D236D3"/>
    <w:rsid w:val="00D236E8"/>
    <w:rsid w:val="00D237AB"/>
    <w:rsid w:val="00D2392A"/>
    <w:rsid w:val="00D23950"/>
    <w:rsid w:val="00D23A01"/>
    <w:rsid w:val="00D23A1A"/>
    <w:rsid w:val="00D23B64"/>
    <w:rsid w:val="00D23C67"/>
    <w:rsid w:val="00D23DC3"/>
    <w:rsid w:val="00D23FBB"/>
    <w:rsid w:val="00D24577"/>
    <w:rsid w:val="00D24644"/>
    <w:rsid w:val="00D246CF"/>
    <w:rsid w:val="00D246EE"/>
    <w:rsid w:val="00D24903"/>
    <w:rsid w:val="00D24A30"/>
    <w:rsid w:val="00D24DD6"/>
    <w:rsid w:val="00D24DFF"/>
    <w:rsid w:val="00D24E30"/>
    <w:rsid w:val="00D24E4F"/>
    <w:rsid w:val="00D24FA4"/>
    <w:rsid w:val="00D252C8"/>
    <w:rsid w:val="00D257DD"/>
    <w:rsid w:val="00D258AF"/>
    <w:rsid w:val="00D25A3B"/>
    <w:rsid w:val="00D25A99"/>
    <w:rsid w:val="00D25B70"/>
    <w:rsid w:val="00D25BA2"/>
    <w:rsid w:val="00D25FC1"/>
    <w:rsid w:val="00D25FFE"/>
    <w:rsid w:val="00D262E3"/>
    <w:rsid w:val="00D26388"/>
    <w:rsid w:val="00D26501"/>
    <w:rsid w:val="00D266F1"/>
    <w:rsid w:val="00D2684D"/>
    <w:rsid w:val="00D26878"/>
    <w:rsid w:val="00D268BA"/>
    <w:rsid w:val="00D26993"/>
    <w:rsid w:val="00D26AB1"/>
    <w:rsid w:val="00D26C07"/>
    <w:rsid w:val="00D26CAE"/>
    <w:rsid w:val="00D26F7A"/>
    <w:rsid w:val="00D26FDF"/>
    <w:rsid w:val="00D270B3"/>
    <w:rsid w:val="00D2714B"/>
    <w:rsid w:val="00D27177"/>
    <w:rsid w:val="00D2742A"/>
    <w:rsid w:val="00D27595"/>
    <w:rsid w:val="00D27706"/>
    <w:rsid w:val="00D27762"/>
    <w:rsid w:val="00D277C1"/>
    <w:rsid w:val="00D277CF"/>
    <w:rsid w:val="00D278ED"/>
    <w:rsid w:val="00D278F6"/>
    <w:rsid w:val="00D27970"/>
    <w:rsid w:val="00D27972"/>
    <w:rsid w:val="00D27C5A"/>
    <w:rsid w:val="00D27EC4"/>
    <w:rsid w:val="00D30007"/>
    <w:rsid w:val="00D300AE"/>
    <w:rsid w:val="00D300D7"/>
    <w:rsid w:val="00D30149"/>
    <w:rsid w:val="00D302C7"/>
    <w:rsid w:val="00D30316"/>
    <w:rsid w:val="00D304A9"/>
    <w:rsid w:val="00D305C6"/>
    <w:rsid w:val="00D3073A"/>
    <w:rsid w:val="00D307C8"/>
    <w:rsid w:val="00D308C9"/>
    <w:rsid w:val="00D309E7"/>
    <w:rsid w:val="00D30A95"/>
    <w:rsid w:val="00D30A9A"/>
    <w:rsid w:val="00D30B77"/>
    <w:rsid w:val="00D30C0F"/>
    <w:rsid w:val="00D30CDB"/>
    <w:rsid w:val="00D30F40"/>
    <w:rsid w:val="00D31048"/>
    <w:rsid w:val="00D31053"/>
    <w:rsid w:val="00D3120B"/>
    <w:rsid w:val="00D3123B"/>
    <w:rsid w:val="00D312E4"/>
    <w:rsid w:val="00D31469"/>
    <w:rsid w:val="00D315E9"/>
    <w:rsid w:val="00D31644"/>
    <w:rsid w:val="00D316C7"/>
    <w:rsid w:val="00D317D7"/>
    <w:rsid w:val="00D31866"/>
    <w:rsid w:val="00D3192E"/>
    <w:rsid w:val="00D31B37"/>
    <w:rsid w:val="00D31BAE"/>
    <w:rsid w:val="00D31BD8"/>
    <w:rsid w:val="00D31CFB"/>
    <w:rsid w:val="00D31E22"/>
    <w:rsid w:val="00D31F11"/>
    <w:rsid w:val="00D3201E"/>
    <w:rsid w:val="00D32173"/>
    <w:rsid w:val="00D321AC"/>
    <w:rsid w:val="00D32323"/>
    <w:rsid w:val="00D32452"/>
    <w:rsid w:val="00D32616"/>
    <w:rsid w:val="00D32713"/>
    <w:rsid w:val="00D32733"/>
    <w:rsid w:val="00D32768"/>
    <w:rsid w:val="00D32950"/>
    <w:rsid w:val="00D329C9"/>
    <w:rsid w:val="00D32AC5"/>
    <w:rsid w:val="00D32BF9"/>
    <w:rsid w:val="00D32C82"/>
    <w:rsid w:val="00D32D09"/>
    <w:rsid w:val="00D32DC1"/>
    <w:rsid w:val="00D32F3D"/>
    <w:rsid w:val="00D32F9E"/>
    <w:rsid w:val="00D3306D"/>
    <w:rsid w:val="00D33310"/>
    <w:rsid w:val="00D3333F"/>
    <w:rsid w:val="00D33367"/>
    <w:rsid w:val="00D33654"/>
    <w:rsid w:val="00D3375F"/>
    <w:rsid w:val="00D338E8"/>
    <w:rsid w:val="00D33A72"/>
    <w:rsid w:val="00D33AE6"/>
    <w:rsid w:val="00D33B9D"/>
    <w:rsid w:val="00D33BAE"/>
    <w:rsid w:val="00D33D37"/>
    <w:rsid w:val="00D33D99"/>
    <w:rsid w:val="00D33F3D"/>
    <w:rsid w:val="00D33FB5"/>
    <w:rsid w:val="00D34224"/>
    <w:rsid w:val="00D34257"/>
    <w:rsid w:val="00D342CF"/>
    <w:rsid w:val="00D34516"/>
    <w:rsid w:val="00D34B01"/>
    <w:rsid w:val="00D34B54"/>
    <w:rsid w:val="00D34BB4"/>
    <w:rsid w:val="00D34BD7"/>
    <w:rsid w:val="00D34C89"/>
    <w:rsid w:val="00D34F5D"/>
    <w:rsid w:val="00D3526E"/>
    <w:rsid w:val="00D35318"/>
    <w:rsid w:val="00D35342"/>
    <w:rsid w:val="00D35673"/>
    <w:rsid w:val="00D3593E"/>
    <w:rsid w:val="00D35A39"/>
    <w:rsid w:val="00D35A95"/>
    <w:rsid w:val="00D35C8C"/>
    <w:rsid w:val="00D35CC2"/>
    <w:rsid w:val="00D35F9F"/>
    <w:rsid w:val="00D36069"/>
    <w:rsid w:val="00D36199"/>
    <w:rsid w:val="00D36208"/>
    <w:rsid w:val="00D3635A"/>
    <w:rsid w:val="00D363D4"/>
    <w:rsid w:val="00D369FB"/>
    <w:rsid w:val="00D36A7D"/>
    <w:rsid w:val="00D36AF4"/>
    <w:rsid w:val="00D36B6E"/>
    <w:rsid w:val="00D36B85"/>
    <w:rsid w:val="00D36CE3"/>
    <w:rsid w:val="00D36E53"/>
    <w:rsid w:val="00D37027"/>
    <w:rsid w:val="00D37111"/>
    <w:rsid w:val="00D3711D"/>
    <w:rsid w:val="00D373F4"/>
    <w:rsid w:val="00D375C5"/>
    <w:rsid w:val="00D375C7"/>
    <w:rsid w:val="00D378D1"/>
    <w:rsid w:val="00D3797D"/>
    <w:rsid w:val="00D37AC2"/>
    <w:rsid w:val="00D37B4A"/>
    <w:rsid w:val="00D37D80"/>
    <w:rsid w:val="00D37DC9"/>
    <w:rsid w:val="00D37F2F"/>
    <w:rsid w:val="00D37F64"/>
    <w:rsid w:val="00D40001"/>
    <w:rsid w:val="00D40134"/>
    <w:rsid w:val="00D40270"/>
    <w:rsid w:val="00D402B2"/>
    <w:rsid w:val="00D4042A"/>
    <w:rsid w:val="00D405B5"/>
    <w:rsid w:val="00D405C4"/>
    <w:rsid w:val="00D4083F"/>
    <w:rsid w:val="00D40A53"/>
    <w:rsid w:val="00D40AF3"/>
    <w:rsid w:val="00D40BDD"/>
    <w:rsid w:val="00D40BF4"/>
    <w:rsid w:val="00D40D9F"/>
    <w:rsid w:val="00D40DAF"/>
    <w:rsid w:val="00D40EEA"/>
    <w:rsid w:val="00D4104A"/>
    <w:rsid w:val="00D41060"/>
    <w:rsid w:val="00D410AD"/>
    <w:rsid w:val="00D414BF"/>
    <w:rsid w:val="00D41609"/>
    <w:rsid w:val="00D41864"/>
    <w:rsid w:val="00D418B2"/>
    <w:rsid w:val="00D41BFD"/>
    <w:rsid w:val="00D41C41"/>
    <w:rsid w:val="00D41CC0"/>
    <w:rsid w:val="00D41E41"/>
    <w:rsid w:val="00D42037"/>
    <w:rsid w:val="00D42057"/>
    <w:rsid w:val="00D42164"/>
    <w:rsid w:val="00D422A1"/>
    <w:rsid w:val="00D4249A"/>
    <w:rsid w:val="00D4256F"/>
    <w:rsid w:val="00D42598"/>
    <w:rsid w:val="00D42716"/>
    <w:rsid w:val="00D42A59"/>
    <w:rsid w:val="00D42AE3"/>
    <w:rsid w:val="00D42B18"/>
    <w:rsid w:val="00D42C52"/>
    <w:rsid w:val="00D42CDB"/>
    <w:rsid w:val="00D42D1E"/>
    <w:rsid w:val="00D42FBB"/>
    <w:rsid w:val="00D42FCE"/>
    <w:rsid w:val="00D431A4"/>
    <w:rsid w:val="00D43251"/>
    <w:rsid w:val="00D43309"/>
    <w:rsid w:val="00D4363E"/>
    <w:rsid w:val="00D436D0"/>
    <w:rsid w:val="00D43718"/>
    <w:rsid w:val="00D43A8D"/>
    <w:rsid w:val="00D44141"/>
    <w:rsid w:val="00D4419A"/>
    <w:rsid w:val="00D44280"/>
    <w:rsid w:val="00D44511"/>
    <w:rsid w:val="00D44539"/>
    <w:rsid w:val="00D44545"/>
    <w:rsid w:val="00D4466E"/>
    <w:rsid w:val="00D44739"/>
    <w:rsid w:val="00D4476F"/>
    <w:rsid w:val="00D44782"/>
    <w:rsid w:val="00D44A41"/>
    <w:rsid w:val="00D44AFD"/>
    <w:rsid w:val="00D44B93"/>
    <w:rsid w:val="00D44BCA"/>
    <w:rsid w:val="00D44FA8"/>
    <w:rsid w:val="00D44FCB"/>
    <w:rsid w:val="00D4508A"/>
    <w:rsid w:val="00D45116"/>
    <w:rsid w:val="00D451BF"/>
    <w:rsid w:val="00D45268"/>
    <w:rsid w:val="00D45606"/>
    <w:rsid w:val="00D4570A"/>
    <w:rsid w:val="00D457C9"/>
    <w:rsid w:val="00D45A2D"/>
    <w:rsid w:val="00D45D64"/>
    <w:rsid w:val="00D45E20"/>
    <w:rsid w:val="00D4610F"/>
    <w:rsid w:val="00D4612D"/>
    <w:rsid w:val="00D462A8"/>
    <w:rsid w:val="00D46331"/>
    <w:rsid w:val="00D463B0"/>
    <w:rsid w:val="00D4665B"/>
    <w:rsid w:val="00D466C8"/>
    <w:rsid w:val="00D46835"/>
    <w:rsid w:val="00D46863"/>
    <w:rsid w:val="00D4698F"/>
    <w:rsid w:val="00D46B49"/>
    <w:rsid w:val="00D46B59"/>
    <w:rsid w:val="00D46B6D"/>
    <w:rsid w:val="00D46C0E"/>
    <w:rsid w:val="00D46E63"/>
    <w:rsid w:val="00D46EFE"/>
    <w:rsid w:val="00D46F44"/>
    <w:rsid w:val="00D46F4E"/>
    <w:rsid w:val="00D47126"/>
    <w:rsid w:val="00D4712D"/>
    <w:rsid w:val="00D47370"/>
    <w:rsid w:val="00D47482"/>
    <w:rsid w:val="00D474EF"/>
    <w:rsid w:val="00D47608"/>
    <w:rsid w:val="00D47A76"/>
    <w:rsid w:val="00D47B5B"/>
    <w:rsid w:val="00D47C4E"/>
    <w:rsid w:val="00D47EA2"/>
    <w:rsid w:val="00D47FB6"/>
    <w:rsid w:val="00D500B1"/>
    <w:rsid w:val="00D500EA"/>
    <w:rsid w:val="00D503D5"/>
    <w:rsid w:val="00D50559"/>
    <w:rsid w:val="00D50573"/>
    <w:rsid w:val="00D508A4"/>
    <w:rsid w:val="00D50A24"/>
    <w:rsid w:val="00D50BE2"/>
    <w:rsid w:val="00D51262"/>
    <w:rsid w:val="00D51699"/>
    <w:rsid w:val="00D5174F"/>
    <w:rsid w:val="00D51A35"/>
    <w:rsid w:val="00D51B0B"/>
    <w:rsid w:val="00D51B56"/>
    <w:rsid w:val="00D51BBA"/>
    <w:rsid w:val="00D51D5D"/>
    <w:rsid w:val="00D51F25"/>
    <w:rsid w:val="00D51F80"/>
    <w:rsid w:val="00D51FCF"/>
    <w:rsid w:val="00D51FE0"/>
    <w:rsid w:val="00D5200F"/>
    <w:rsid w:val="00D521CF"/>
    <w:rsid w:val="00D52349"/>
    <w:rsid w:val="00D5238F"/>
    <w:rsid w:val="00D5240B"/>
    <w:rsid w:val="00D524B5"/>
    <w:rsid w:val="00D524C3"/>
    <w:rsid w:val="00D5254F"/>
    <w:rsid w:val="00D52745"/>
    <w:rsid w:val="00D52751"/>
    <w:rsid w:val="00D528AA"/>
    <w:rsid w:val="00D5297D"/>
    <w:rsid w:val="00D529FC"/>
    <w:rsid w:val="00D52D19"/>
    <w:rsid w:val="00D5304D"/>
    <w:rsid w:val="00D531F9"/>
    <w:rsid w:val="00D53208"/>
    <w:rsid w:val="00D532C6"/>
    <w:rsid w:val="00D53560"/>
    <w:rsid w:val="00D5365E"/>
    <w:rsid w:val="00D53730"/>
    <w:rsid w:val="00D537CC"/>
    <w:rsid w:val="00D53835"/>
    <w:rsid w:val="00D53962"/>
    <w:rsid w:val="00D53C0B"/>
    <w:rsid w:val="00D53C4B"/>
    <w:rsid w:val="00D53C56"/>
    <w:rsid w:val="00D53E71"/>
    <w:rsid w:val="00D53E9B"/>
    <w:rsid w:val="00D53F4C"/>
    <w:rsid w:val="00D54111"/>
    <w:rsid w:val="00D54338"/>
    <w:rsid w:val="00D543B2"/>
    <w:rsid w:val="00D54596"/>
    <w:rsid w:val="00D5467E"/>
    <w:rsid w:val="00D5468F"/>
    <w:rsid w:val="00D54A21"/>
    <w:rsid w:val="00D54A85"/>
    <w:rsid w:val="00D54D50"/>
    <w:rsid w:val="00D54DBF"/>
    <w:rsid w:val="00D54DF2"/>
    <w:rsid w:val="00D55027"/>
    <w:rsid w:val="00D551E1"/>
    <w:rsid w:val="00D552B2"/>
    <w:rsid w:val="00D55682"/>
    <w:rsid w:val="00D55771"/>
    <w:rsid w:val="00D55903"/>
    <w:rsid w:val="00D55AC0"/>
    <w:rsid w:val="00D55C6D"/>
    <w:rsid w:val="00D55EEE"/>
    <w:rsid w:val="00D56053"/>
    <w:rsid w:val="00D560B4"/>
    <w:rsid w:val="00D560C1"/>
    <w:rsid w:val="00D56152"/>
    <w:rsid w:val="00D562BA"/>
    <w:rsid w:val="00D56324"/>
    <w:rsid w:val="00D56360"/>
    <w:rsid w:val="00D5662E"/>
    <w:rsid w:val="00D56840"/>
    <w:rsid w:val="00D568B2"/>
    <w:rsid w:val="00D568C9"/>
    <w:rsid w:val="00D56B29"/>
    <w:rsid w:val="00D56BD0"/>
    <w:rsid w:val="00D56BD9"/>
    <w:rsid w:val="00D56C6F"/>
    <w:rsid w:val="00D56CAA"/>
    <w:rsid w:val="00D56F40"/>
    <w:rsid w:val="00D56F8A"/>
    <w:rsid w:val="00D56FF8"/>
    <w:rsid w:val="00D57041"/>
    <w:rsid w:val="00D57117"/>
    <w:rsid w:val="00D57300"/>
    <w:rsid w:val="00D57398"/>
    <w:rsid w:val="00D5739C"/>
    <w:rsid w:val="00D573B0"/>
    <w:rsid w:val="00D573CC"/>
    <w:rsid w:val="00D57464"/>
    <w:rsid w:val="00D5757B"/>
    <w:rsid w:val="00D575F4"/>
    <w:rsid w:val="00D57642"/>
    <w:rsid w:val="00D57735"/>
    <w:rsid w:val="00D579B1"/>
    <w:rsid w:val="00D57A2A"/>
    <w:rsid w:val="00D57ADB"/>
    <w:rsid w:val="00D57B1D"/>
    <w:rsid w:val="00D57D0A"/>
    <w:rsid w:val="00D57D9A"/>
    <w:rsid w:val="00D57E79"/>
    <w:rsid w:val="00D600E0"/>
    <w:rsid w:val="00D60154"/>
    <w:rsid w:val="00D602B9"/>
    <w:rsid w:val="00D604B7"/>
    <w:rsid w:val="00D6088D"/>
    <w:rsid w:val="00D609C0"/>
    <w:rsid w:val="00D60A4B"/>
    <w:rsid w:val="00D60B01"/>
    <w:rsid w:val="00D60B44"/>
    <w:rsid w:val="00D60CBC"/>
    <w:rsid w:val="00D60D61"/>
    <w:rsid w:val="00D60DC9"/>
    <w:rsid w:val="00D60E47"/>
    <w:rsid w:val="00D60E53"/>
    <w:rsid w:val="00D6108A"/>
    <w:rsid w:val="00D6129C"/>
    <w:rsid w:val="00D612BE"/>
    <w:rsid w:val="00D613D9"/>
    <w:rsid w:val="00D6156E"/>
    <w:rsid w:val="00D615F6"/>
    <w:rsid w:val="00D61807"/>
    <w:rsid w:val="00D61A8C"/>
    <w:rsid w:val="00D61AD1"/>
    <w:rsid w:val="00D61BB8"/>
    <w:rsid w:val="00D61CDF"/>
    <w:rsid w:val="00D61CF3"/>
    <w:rsid w:val="00D61F71"/>
    <w:rsid w:val="00D62049"/>
    <w:rsid w:val="00D62161"/>
    <w:rsid w:val="00D6227B"/>
    <w:rsid w:val="00D62290"/>
    <w:rsid w:val="00D623F6"/>
    <w:rsid w:val="00D62438"/>
    <w:rsid w:val="00D6248A"/>
    <w:rsid w:val="00D6263A"/>
    <w:rsid w:val="00D62748"/>
    <w:rsid w:val="00D6274B"/>
    <w:rsid w:val="00D6274D"/>
    <w:rsid w:val="00D62792"/>
    <w:rsid w:val="00D6284E"/>
    <w:rsid w:val="00D6288B"/>
    <w:rsid w:val="00D6298E"/>
    <w:rsid w:val="00D62AF3"/>
    <w:rsid w:val="00D62B94"/>
    <w:rsid w:val="00D62BC1"/>
    <w:rsid w:val="00D62CFC"/>
    <w:rsid w:val="00D62E0C"/>
    <w:rsid w:val="00D62FC1"/>
    <w:rsid w:val="00D630B7"/>
    <w:rsid w:val="00D631DD"/>
    <w:rsid w:val="00D63563"/>
    <w:rsid w:val="00D635E0"/>
    <w:rsid w:val="00D63662"/>
    <w:rsid w:val="00D637A8"/>
    <w:rsid w:val="00D638DD"/>
    <w:rsid w:val="00D63904"/>
    <w:rsid w:val="00D6399E"/>
    <w:rsid w:val="00D63CD0"/>
    <w:rsid w:val="00D63E9F"/>
    <w:rsid w:val="00D63F8B"/>
    <w:rsid w:val="00D641ED"/>
    <w:rsid w:val="00D6424A"/>
    <w:rsid w:val="00D6439C"/>
    <w:rsid w:val="00D64401"/>
    <w:rsid w:val="00D6453F"/>
    <w:rsid w:val="00D6464D"/>
    <w:rsid w:val="00D64743"/>
    <w:rsid w:val="00D64904"/>
    <w:rsid w:val="00D64B81"/>
    <w:rsid w:val="00D64D22"/>
    <w:rsid w:val="00D64FE7"/>
    <w:rsid w:val="00D651EF"/>
    <w:rsid w:val="00D65231"/>
    <w:rsid w:val="00D653A6"/>
    <w:rsid w:val="00D65453"/>
    <w:rsid w:val="00D65523"/>
    <w:rsid w:val="00D65761"/>
    <w:rsid w:val="00D65783"/>
    <w:rsid w:val="00D65C06"/>
    <w:rsid w:val="00D65D7E"/>
    <w:rsid w:val="00D65FE6"/>
    <w:rsid w:val="00D65FEC"/>
    <w:rsid w:val="00D66126"/>
    <w:rsid w:val="00D662F8"/>
    <w:rsid w:val="00D66377"/>
    <w:rsid w:val="00D663CC"/>
    <w:rsid w:val="00D66413"/>
    <w:rsid w:val="00D665E6"/>
    <w:rsid w:val="00D66667"/>
    <w:rsid w:val="00D66797"/>
    <w:rsid w:val="00D6688F"/>
    <w:rsid w:val="00D66A81"/>
    <w:rsid w:val="00D66BC8"/>
    <w:rsid w:val="00D66BE1"/>
    <w:rsid w:val="00D66E25"/>
    <w:rsid w:val="00D66EF2"/>
    <w:rsid w:val="00D66F70"/>
    <w:rsid w:val="00D66FAF"/>
    <w:rsid w:val="00D6700A"/>
    <w:rsid w:val="00D671E0"/>
    <w:rsid w:val="00D67258"/>
    <w:rsid w:val="00D67549"/>
    <w:rsid w:val="00D677E6"/>
    <w:rsid w:val="00D677E9"/>
    <w:rsid w:val="00D679AD"/>
    <w:rsid w:val="00D67AB4"/>
    <w:rsid w:val="00D67B02"/>
    <w:rsid w:val="00D67C0C"/>
    <w:rsid w:val="00D67F11"/>
    <w:rsid w:val="00D67FB6"/>
    <w:rsid w:val="00D7002F"/>
    <w:rsid w:val="00D700D5"/>
    <w:rsid w:val="00D701FA"/>
    <w:rsid w:val="00D702EF"/>
    <w:rsid w:val="00D703F4"/>
    <w:rsid w:val="00D7047F"/>
    <w:rsid w:val="00D705B7"/>
    <w:rsid w:val="00D70715"/>
    <w:rsid w:val="00D70822"/>
    <w:rsid w:val="00D7087C"/>
    <w:rsid w:val="00D708F3"/>
    <w:rsid w:val="00D709E3"/>
    <w:rsid w:val="00D70C0D"/>
    <w:rsid w:val="00D70C3C"/>
    <w:rsid w:val="00D70C52"/>
    <w:rsid w:val="00D70E0D"/>
    <w:rsid w:val="00D71126"/>
    <w:rsid w:val="00D713E9"/>
    <w:rsid w:val="00D713EF"/>
    <w:rsid w:val="00D7143E"/>
    <w:rsid w:val="00D714E6"/>
    <w:rsid w:val="00D714F6"/>
    <w:rsid w:val="00D71538"/>
    <w:rsid w:val="00D71604"/>
    <w:rsid w:val="00D71624"/>
    <w:rsid w:val="00D717FA"/>
    <w:rsid w:val="00D71A40"/>
    <w:rsid w:val="00D71B02"/>
    <w:rsid w:val="00D71B24"/>
    <w:rsid w:val="00D71BF0"/>
    <w:rsid w:val="00D71DF7"/>
    <w:rsid w:val="00D71E4D"/>
    <w:rsid w:val="00D7202C"/>
    <w:rsid w:val="00D720CA"/>
    <w:rsid w:val="00D72130"/>
    <w:rsid w:val="00D7222C"/>
    <w:rsid w:val="00D7236B"/>
    <w:rsid w:val="00D7238A"/>
    <w:rsid w:val="00D725A4"/>
    <w:rsid w:val="00D725DD"/>
    <w:rsid w:val="00D7268D"/>
    <w:rsid w:val="00D727DB"/>
    <w:rsid w:val="00D72A18"/>
    <w:rsid w:val="00D72BE5"/>
    <w:rsid w:val="00D72C37"/>
    <w:rsid w:val="00D72D11"/>
    <w:rsid w:val="00D72EE6"/>
    <w:rsid w:val="00D72FDE"/>
    <w:rsid w:val="00D7302C"/>
    <w:rsid w:val="00D73258"/>
    <w:rsid w:val="00D7341E"/>
    <w:rsid w:val="00D73455"/>
    <w:rsid w:val="00D735D5"/>
    <w:rsid w:val="00D7369A"/>
    <w:rsid w:val="00D736D9"/>
    <w:rsid w:val="00D73718"/>
    <w:rsid w:val="00D737AB"/>
    <w:rsid w:val="00D739CA"/>
    <w:rsid w:val="00D73BDF"/>
    <w:rsid w:val="00D73CD6"/>
    <w:rsid w:val="00D73D33"/>
    <w:rsid w:val="00D73D54"/>
    <w:rsid w:val="00D73E81"/>
    <w:rsid w:val="00D73EBA"/>
    <w:rsid w:val="00D74314"/>
    <w:rsid w:val="00D74390"/>
    <w:rsid w:val="00D74443"/>
    <w:rsid w:val="00D74536"/>
    <w:rsid w:val="00D74961"/>
    <w:rsid w:val="00D74D95"/>
    <w:rsid w:val="00D74E7B"/>
    <w:rsid w:val="00D74EA3"/>
    <w:rsid w:val="00D74FB1"/>
    <w:rsid w:val="00D74FE1"/>
    <w:rsid w:val="00D750CD"/>
    <w:rsid w:val="00D75104"/>
    <w:rsid w:val="00D7522E"/>
    <w:rsid w:val="00D752B6"/>
    <w:rsid w:val="00D7545C"/>
    <w:rsid w:val="00D755C9"/>
    <w:rsid w:val="00D7585C"/>
    <w:rsid w:val="00D75948"/>
    <w:rsid w:val="00D75A11"/>
    <w:rsid w:val="00D75A38"/>
    <w:rsid w:val="00D75B11"/>
    <w:rsid w:val="00D75B2E"/>
    <w:rsid w:val="00D75B69"/>
    <w:rsid w:val="00D75ECF"/>
    <w:rsid w:val="00D75F14"/>
    <w:rsid w:val="00D75FDD"/>
    <w:rsid w:val="00D76099"/>
    <w:rsid w:val="00D76119"/>
    <w:rsid w:val="00D7615A"/>
    <w:rsid w:val="00D7628D"/>
    <w:rsid w:val="00D763E4"/>
    <w:rsid w:val="00D764F0"/>
    <w:rsid w:val="00D76542"/>
    <w:rsid w:val="00D76605"/>
    <w:rsid w:val="00D7665C"/>
    <w:rsid w:val="00D76661"/>
    <w:rsid w:val="00D767C0"/>
    <w:rsid w:val="00D76820"/>
    <w:rsid w:val="00D76E39"/>
    <w:rsid w:val="00D76F13"/>
    <w:rsid w:val="00D77142"/>
    <w:rsid w:val="00D7717C"/>
    <w:rsid w:val="00D771C3"/>
    <w:rsid w:val="00D772B0"/>
    <w:rsid w:val="00D77330"/>
    <w:rsid w:val="00D7736B"/>
    <w:rsid w:val="00D777A6"/>
    <w:rsid w:val="00D777D4"/>
    <w:rsid w:val="00D77933"/>
    <w:rsid w:val="00D77BD0"/>
    <w:rsid w:val="00D77E50"/>
    <w:rsid w:val="00D77F0F"/>
    <w:rsid w:val="00D8018B"/>
    <w:rsid w:val="00D8022A"/>
    <w:rsid w:val="00D802CB"/>
    <w:rsid w:val="00D8093D"/>
    <w:rsid w:val="00D80993"/>
    <w:rsid w:val="00D809A7"/>
    <w:rsid w:val="00D80A77"/>
    <w:rsid w:val="00D80AA1"/>
    <w:rsid w:val="00D80B99"/>
    <w:rsid w:val="00D80CB5"/>
    <w:rsid w:val="00D80F1F"/>
    <w:rsid w:val="00D80F47"/>
    <w:rsid w:val="00D80F6D"/>
    <w:rsid w:val="00D810E2"/>
    <w:rsid w:val="00D8112D"/>
    <w:rsid w:val="00D81462"/>
    <w:rsid w:val="00D8146D"/>
    <w:rsid w:val="00D814BD"/>
    <w:rsid w:val="00D816C5"/>
    <w:rsid w:val="00D816D7"/>
    <w:rsid w:val="00D81754"/>
    <w:rsid w:val="00D81861"/>
    <w:rsid w:val="00D8187D"/>
    <w:rsid w:val="00D818E5"/>
    <w:rsid w:val="00D8209F"/>
    <w:rsid w:val="00D821B8"/>
    <w:rsid w:val="00D821BD"/>
    <w:rsid w:val="00D82206"/>
    <w:rsid w:val="00D82451"/>
    <w:rsid w:val="00D8298E"/>
    <w:rsid w:val="00D82ADD"/>
    <w:rsid w:val="00D82B03"/>
    <w:rsid w:val="00D82D3C"/>
    <w:rsid w:val="00D82F26"/>
    <w:rsid w:val="00D83232"/>
    <w:rsid w:val="00D83465"/>
    <w:rsid w:val="00D83570"/>
    <w:rsid w:val="00D838A2"/>
    <w:rsid w:val="00D838BA"/>
    <w:rsid w:val="00D83B68"/>
    <w:rsid w:val="00D83C8A"/>
    <w:rsid w:val="00D83CCD"/>
    <w:rsid w:val="00D83F7A"/>
    <w:rsid w:val="00D84021"/>
    <w:rsid w:val="00D84023"/>
    <w:rsid w:val="00D84054"/>
    <w:rsid w:val="00D8421A"/>
    <w:rsid w:val="00D84309"/>
    <w:rsid w:val="00D844AF"/>
    <w:rsid w:val="00D844D9"/>
    <w:rsid w:val="00D84812"/>
    <w:rsid w:val="00D84846"/>
    <w:rsid w:val="00D848A1"/>
    <w:rsid w:val="00D848CF"/>
    <w:rsid w:val="00D84B4A"/>
    <w:rsid w:val="00D84B93"/>
    <w:rsid w:val="00D84BB0"/>
    <w:rsid w:val="00D84BBF"/>
    <w:rsid w:val="00D84C06"/>
    <w:rsid w:val="00D84C34"/>
    <w:rsid w:val="00D84DD2"/>
    <w:rsid w:val="00D84E62"/>
    <w:rsid w:val="00D853DB"/>
    <w:rsid w:val="00D853FC"/>
    <w:rsid w:val="00D8546D"/>
    <w:rsid w:val="00D854BD"/>
    <w:rsid w:val="00D8552E"/>
    <w:rsid w:val="00D85537"/>
    <w:rsid w:val="00D856F3"/>
    <w:rsid w:val="00D858D1"/>
    <w:rsid w:val="00D85913"/>
    <w:rsid w:val="00D85B82"/>
    <w:rsid w:val="00D85C79"/>
    <w:rsid w:val="00D85D3E"/>
    <w:rsid w:val="00D85F5E"/>
    <w:rsid w:val="00D85F98"/>
    <w:rsid w:val="00D860BF"/>
    <w:rsid w:val="00D862A5"/>
    <w:rsid w:val="00D863D0"/>
    <w:rsid w:val="00D8640C"/>
    <w:rsid w:val="00D86678"/>
    <w:rsid w:val="00D8681B"/>
    <w:rsid w:val="00D869EF"/>
    <w:rsid w:val="00D86B00"/>
    <w:rsid w:val="00D86B08"/>
    <w:rsid w:val="00D86B9B"/>
    <w:rsid w:val="00D86BE1"/>
    <w:rsid w:val="00D86C0E"/>
    <w:rsid w:val="00D86FB9"/>
    <w:rsid w:val="00D86FCA"/>
    <w:rsid w:val="00D870D5"/>
    <w:rsid w:val="00D873EE"/>
    <w:rsid w:val="00D8740F"/>
    <w:rsid w:val="00D877E2"/>
    <w:rsid w:val="00D877FC"/>
    <w:rsid w:val="00D87AA4"/>
    <w:rsid w:val="00D87B51"/>
    <w:rsid w:val="00D87C87"/>
    <w:rsid w:val="00D87E94"/>
    <w:rsid w:val="00D87EF5"/>
    <w:rsid w:val="00D87F72"/>
    <w:rsid w:val="00D90191"/>
    <w:rsid w:val="00D9025F"/>
    <w:rsid w:val="00D90A66"/>
    <w:rsid w:val="00D90A81"/>
    <w:rsid w:val="00D90BB4"/>
    <w:rsid w:val="00D90C1F"/>
    <w:rsid w:val="00D90C30"/>
    <w:rsid w:val="00D90D38"/>
    <w:rsid w:val="00D90D49"/>
    <w:rsid w:val="00D90E07"/>
    <w:rsid w:val="00D90EA3"/>
    <w:rsid w:val="00D90FE3"/>
    <w:rsid w:val="00D91005"/>
    <w:rsid w:val="00D91037"/>
    <w:rsid w:val="00D91098"/>
    <w:rsid w:val="00D910C4"/>
    <w:rsid w:val="00D91319"/>
    <w:rsid w:val="00D913F9"/>
    <w:rsid w:val="00D91461"/>
    <w:rsid w:val="00D91690"/>
    <w:rsid w:val="00D916AC"/>
    <w:rsid w:val="00D9196B"/>
    <w:rsid w:val="00D919CC"/>
    <w:rsid w:val="00D91A10"/>
    <w:rsid w:val="00D91D00"/>
    <w:rsid w:val="00D91F61"/>
    <w:rsid w:val="00D9224A"/>
    <w:rsid w:val="00D922DA"/>
    <w:rsid w:val="00D92443"/>
    <w:rsid w:val="00D92490"/>
    <w:rsid w:val="00D924E1"/>
    <w:rsid w:val="00D924FB"/>
    <w:rsid w:val="00D9264A"/>
    <w:rsid w:val="00D926CD"/>
    <w:rsid w:val="00D927D7"/>
    <w:rsid w:val="00D928E1"/>
    <w:rsid w:val="00D92B0A"/>
    <w:rsid w:val="00D92D8B"/>
    <w:rsid w:val="00D92DA0"/>
    <w:rsid w:val="00D92FC3"/>
    <w:rsid w:val="00D9303E"/>
    <w:rsid w:val="00D932C2"/>
    <w:rsid w:val="00D934B9"/>
    <w:rsid w:val="00D93710"/>
    <w:rsid w:val="00D937B8"/>
    <w:rsid w:val="00D93921"/>
    <w:rsid w:val="00D93B1C"/>
    <w:rsid w:val="00D93B56"/>
    <w:rsid w:val="00D93C4F"/>
    <w:rsid w:val="00D93CD3"/>
    <w:rsid w:val="00D93CDA"/>
    <w:rsid w:val="00D93E29"/>
    <w:rsid w:val="00D93F2E"/>
    <w:rsid w:val="00D93FA8"/>
    <w:rsid w:val="00D94049"/>
    <w:rsid w:val="00D940E9"/>
    <w:rsid w:val="00D940FB"/>
    <w:rsid w:val="00D94163"/>
    <w:rsid w:val="00D94499"/>
    <w:rsid w:val="00D949CC"/>
    <w:rsid w:val="00D94C92"/>
    <w:rsid w:val="00D94DA1"/>
    <w:rsid w:val="00D94EB2"/>
    <w:rsid w:val="00D94F1C"/>
    <w:rsid w:val="00D9500B"/>
    <w:rsid w:val="00D95249"/>
    <w:rsid w:val="00D95343"/>
    <w:rsid w:val="00D9555D"/>
    <w:rsid w:val="00D955BC"/>
    <w:rsid w:val="00D956E2"/>
    <w:rsid w:val="00D95776"/>
    <w:rsid w:val="00D959ED"/>
    <w:rsid w:val="00D95B2D"/>
    <w:rsid w:val="00D95B53"/>
    <w:rsid w:val="00D95B85"/>
    <w:rsid w:val="00D95E4B"/>
    <w:rsid w:val="00D963FB"/>
    <w:rsid w:val="00D96630"/>
    <w:rsid w:val="00D967E4"/>
    <w:rsid w:val="00D96AE8"/>
    <w:rsid w:val="00D96B61"/>
    <w:rsid w:val="00D96C7A"/>
    <w:rsid w:val="00D96D16"/>
    <w:rsid w:val="00D96D4C"/>
    <w:rsid w:val="00D96F1E"/>
    <w:rsid w:val="00D97043"/>
    <w:rsid w:val="00D970AD"/>
    <w:rsid w:val="00D970B5"/>
    <w:rsid w:val="00D970E1"/>
    <w:rsid w:val="00D971E8"/>
    <w:rsid w:val="00D97235"/>
    <w:rsid w:val="00D9724D"/>
    <w:rsid w:val="00D9725E"/>
    <w:rsid w:val="00D97262"/>
    <w:rsid w:val="00D972F0"/>
    <w:rsid w:val="00D97438"/>
    <w:rsid w:val="00D978CD"/>
    <w:rsid w:val="00D978E9"/>
    <w:rsid w:val="00D97B28"/>
    <w:rsid w:val="00D97BC3"/>
    <w:rsid w:val="00D97BE0"/>
    <w:rsid w:val="00D97C8E"/>
    <w:rsid w:val="00D97CD9"/>
    <w:rsid w:val="00D97EAF"/>
    <w:rsid w:val="00D97EE1"/>
    <w:rsid w:val="00D97F9F"/>
    <w:rsid w:val="00D97FB3"/>
    <w:rsid w:val="00DA002A"/>
    <w:rsid w:val="00DA0382"/>
    <w:rsid w:val="00DA054A"/>
    <w:rsid w:val="00DA05B5"/>
    <w:rsid w:val="00DA05CE"/>
    <w:rsid w:val="00DA088A"/>
    <w:rsid w:val="00DA08F7"/>
    <w:rsid w:val="00DA0975"/>
    <w:rsid w:val="00DA09C6"/>
    <w:rsid w:val="00DA0A5F"/>
    <w:rsid w:val="00DA0B25"/>
    <w:rsid w:val="00DA0B86"/>
    <w:rsid w:val="00DA0F2F"/>
    <w:rsid w:val="00DA122C"/>
    <w:rsid w:val="00DA12A2"/>
    <w:rsid w:val="00DA12A9"/>
    <w:rsid w:val="00DA13AF"/>
    <w:rsid w:val="00DA14AA"/>
    <w:rsid w:val="00DA18B6"/>
    <w:rsid w:val="00DA18EF"/>
    <w:rsid w:val="00DA19DA"/>
    <w:rsid w:val="00DA1AFD"/>
    <w:rsid w:val="00DA1C32"/>
    <w:rsid w:val="00DA1D99"/>
    <w:rsid w:val="00DA1EB2"/>
    <w:rsid w:val="00DA1FD6"/>
    <w:rsid w:val="00DA2004"/>
    <w:rsid w:val="00DA205D"/>
    <w:rsid w:val="00DA20E7"/>
    <w:rsid w:val="00DA2347"/>
    <w:rsid w:val="00DA2394"/>
    <w:rsid w:val="00DA25E6"/>
    <w:rsid w:val="00DA26D2"/>
    <w:rsid w:val="00DA2850"/>
    <w:rsid w:val="00DA30B4"/>
    <w:rsid w:val="00DA332B"/>
    <w:rsid w:val="00DA34B4"/>
    <w:rsid w:val="00DA37C9"/>
    <w:rsid w:val="00DA38D1"/>
    <w:rsid w:val="00DA38F7"/>
    <w:rsid w:val="00DA3966"/>
    <w:rsid w:val="00DA3A11"/>
    <w:rsid w:val="00DA3A7A"/>
    <w:rsid w:val="00DA3BF4"/>
    <w:rsid w:val="00DA3EAC"/>
    <w:rsid w:val="00DA3EB3"/>
    <w:rsid w:val="00DA422C"/>
    <w:rsid w:val="00DA489F"/>
    <w:rsid w:val="00DA4EDE"/>
    <w:rsid w:val="00DA4F2A"/>
    <w:rsid w:val="00DA505D"/>
    <w:rsid w:val="00DA508E"/>
    <w:rsid w:val="00DA50E0"/>
    <w:rsid w:val="00DA5183"/>
    <w:rsid w:val="00DA535A"/>
    <w:rsid w:val="00DA5509"/>
    <w:rsid w:val="00DA56BC"/>
    <w:rsid w:val="00DA58A8"/>
    <w:rsid w:val="00DA58CC"/>
    <w:rsid w:val="00DA591E"/>
    <w:rsid w:val="00DA5923"/>
    <w:rsid w:val="00DA5962"/>
    <w:rsid w:val="00DA5BF3"/>
    <w:rsid w:val="00DA5C57"/>
    <w:rsid w:val="00DA5D17"/>
    <w:rsid w:val="00DA5DEE"/>
    <w:rsid w:val="00DA5E45"/>
    <w:rsid w:val="00DA5F8E"/>
    <w:rsid w:val="00DA6372"/>
    <w:rsid w:val="00DA6449"/>
    <w:rsid w:val="00DA64F5"/>
    <w:rsid w:val="00DA66ED"/>
    <w:rsid w:val="00DA67CE"/>
    <w:rsid w:val="00DA693A"/>
    <w:rsid w:val="00DA696E"/>
    <w:rsid w:val="00DA6A51"/>
    <w:rsid w:val="00DA6BDF"/>
    <w:rsid w:val="00DA6C5B"/>
    <w:rsid w:val="00DA6CD3"/>
    <w:rsid w:val="00DA6D46"/>
    <w:rsid w:val="00DA6D60"/>
    <w:rsid w:val="00DA6DA3"/>
    <w:rsid w:val="00DA6DE2"/>
    <w:rsid w:val="00DA6E17"/>
    <w:rsid w:val="00DA6F80"/>
    <w:rsid w:val="00DA72AD"/>
    <w:rsid w:val="00DA72FB"/>
    <w:rsid w:val="00DA736C"/>
    <w:rsid w:val="00DA741B"/>
    <w:rsid w:val="00DA743A"/>
    <w:rsid w:val="00DA74EF"/>
    <w:rsid w:val="00DA772A"/>
    <w:rsid w:val="00DA7DEC"/>
    <w:rsid w:val="00DB0171"/>
    <w:rsid w:val="00DB049E"/>
    <w:rsid w:val="00DB0569"/>
    <w:rsid w:val="00DB05B1"/>
    <w:rsid w:val="00DB0701"/>
    <w:rsid w:val="00DB0811"/>
    <w:rsid w:val="00DB0ABB"/>
    <w:rsid w:val="00DB0BC8"/>
    <w:rsid w:val="00DB0D16"/>
    <w:rsid w:val="00DB0D68"/>
    <w:rsid w:val="00DB0DE9"/>
    <w:rsid w:val="00DB0F0D"/>
    <w:rsid w:val="00DB0F30"/>
    <w:rsid w:val="00DB0F5D"/>
    <w:rsid w:val="00DB0FB2"/>
    <w:rsid w:val="00DB144E"/>
    <w:rsid w:val="00DB1495"/>
    <w:rsid w:val="00DB14D5"/>
    <w:rsid w:val="00DB15E6"/>
    <w:rsid w:val="00DB1634"/>
    <w:rsid w:val="00DB16E3"/>
    <w:rsid w:val="00DB184F"/>
    <w:rsid w:val="00DB18B0"/>
    <w:rsid w:val="00DB191F"/>
    <w:rsid w:val="00DB1B63"/>
    <w:rsid w:val="00DB2079"/>
    <w:rsid w:val="00DB2115"/>
    <w:rsid w:val="00DB211D"/>
    <w:rsid w:val="00DB2125"/>
    <w:rsid w:val="00DB212D"/>
    <w:rsid w:val="00DB2257"/>
    <w:rsid w:val="00DB2283"/>
    <w:rsid w:val="00DB29FB"/>
    <w:rsid w:val="00DB2A79"/>
    <w:rsid w:val="00DB2A82"/>
    <w:rsid w:val="00DB2B62"/>
    <w:rsid w:val="00DB2F55"/>
    <w:rsid w:val="00DB2F6D"/>
    <w:rsid w:val="00DB2F8F"/>
    <w:rsid w:val="00DB30FC"/>
    <w:rsid w:val="00DB3290"/>
    <w:rsid w:val="00DB38C4"/>
    <w:rsid w:val="00DB38E5"/>
    <w:rsid w:val="00DB39CF"/>
    <w:rsid w:val="00DB3A68"/>
    <w:rsid w:val="00DB3BDB"/>
    <w:rsid w:val="00DB3E16"/>
    <w:rsid w:val="00DB3F85"/>
    <w:rsid w:val="00DB3F90"/>
    <w:rsid w:val="00DB4202"/>
    <w:rsid w:val="00DB4228"/>
    <w:rsid w:val="00DB42B2"/>
    <w:rsid w:val="00DB44AC"/>
    <w:rsid w:val="00DB4725"/>
    <w:rsid w:val="00DB4988"/>
    <w:rsid w:val="00DB49FC"/>
    <w:rsid w:val="00DB4DCE"/>
    <w:rsid w:val="00DB4F08"/>
    <w:rsid w:val="00DB5148"/>
    <w:rsid w:val="00DB520E"/>
    <w:rsid w:val="00DB530F"/>
    <w:rsid w:val="00DB5553"/>
    <w:rsid w:val="00DB5564"/>
    <w:rsid w:val="00DB5849"/>
    <w:rsid w:val="00DB58DD"/>
    <w:rsid w:val="00DB59D0"/>
    <w:rsid w:val="00DB5A1A"/>
    <w:rsid w:val="00DB5AC3"/>
    <w:rsid w:val="00DB5B34"/>
    <w:rsid w:val="00DB5DA2"/>
    <w:rsid w:val="00DB5DD8"/>
    <w:rsid w:val="00DB5F18"/>
    <w:rsid w:val="00DB5FC4"/>
    <w:rsid w:val="00DB60BB"/>
    <w:rsid w:val="00DB6177"/>
    <w:rsid w:val="00DB61E0"/>
    <w:rsid w:val="00DB6215"/>
    <w:rsid w:val="00DB6445"/>
    <w:rsid w:val="00DB65B6"/>
    <w:rsid w:val="00DB6746"/>
    <w:rsid w:val="00DB6923"/>
    <w:rsid w:val="00DB6A29"/>
    <w:rsid w:val="00DB6A83"/>
    <w:rsid w:val="00DB6AEB"/>
    <w:rsid w:val="00DB6DD7"/>
    <w:rsid w:val="00DB6E2A"/>
    <w:rsid w:val="00DB6EA6"/>
    <w:rsid w:val="00DB704B"/>
    <w:rsid w:val="00DB7256"/>
    <w:rsid w:val="00DB737A"/>
    <w:rsid w:val="00DB75D2"/>
    <w:rsid w:val="00DB7619"/>
    <w:rsid w:val="00DB7626"/>
    <w:rsid w:val="00DB7631"/>
    <w:rsid w:val="00DB776C"/>
    <w:rsid w:val="00DB780C"/>
    <w:rsid w:val="00DB7A5B"/>
    <w:rsid w:val="00DB7BF1"/>
    <w:rsid w:val="00DB7E8F"/>
    <w:rsid w:val="00DC014B"/>
    <w:rsid w:val="00DC0401"/>
    <w:rsid w:val="00DC078A"/>
    <w:rsid w:val="00DC080E"/>
    <w:rsid w:val="00DC096E"/>
    <w:rsid w:val="00DC0B0A"/>
    <w:rsid w:val="00DC0B5A"/>
    <w:rsid w:val="00DC0E3C"/>
    <w:rsid w:val="00DC0E41"/>
    <w:rsid w:val="00DC1140"/>
    <w:rsid w:val="00DC132D"/>
    <w:rsid w:val="00DC1373"/>
    <w:rsid w:val="00DC143D"/>
    <w:rsid w:val="00DC14F7"/>
    <w:rsid w:val="00DC1503"/>
    <w:rsid w:val="00DC1527"/>
    <w:rsid w:val="00DC16A4"/>
    <w:rsid w:val="00DC17A7"/>
    <w:rsid w:val="00DC18CD"/>
    <w:rsid w:val="00DC1C27"/>
    <w:rsid w:val="00DC1ECA"/>
    <w:rsid w:val="00DC1F21"/>
    <w:rsid w:val="00DC2085"/>
    <w:rsid w:val="00DC20BD"/>
    <w:rsid w:val="00DC243D"/>
    <w:rsid w:val="00DC24BF"/>
    <w:rsid w:val="00DC26EB"/>
    <w:rsid w:val="00DC27A7"/>
    <w:rsid w:val="00DC27CA"/>
    <w:rsid w:val="00DC2893"/>
    <w:rsid w:val="00DC29FD"/>
    <w:rsid w:val="00DC2A21"/>
    <w:rsid w:val="00DC2A42"/>
    <w:rsid w:val="00DC2B82"/>
    <w:rsid w:val="00DC30AB"/>
    <w:rsid w:val="00DC32F4"/>
    <w:rsid w:val="00DC336F"/>
    <w:rsid w:val="00DC33AA"/>
    <w:rsid w:val="00DC3560"/>
    <w:rsid w:val="00DC356A"/>
    <w:rsid w:val="00DC35A9"/>
    <w:rsid w:val="00DC36F1"/>
    <w:rsid w:val="00DC37D4"/>
    <w:rsid w:val="00DC3A5F"/>
    <w:rsid w:val="00DC3B74"/>
    <w:rsid w:val="00DC3BCD"/>
    <w:rsid w:val="00DC3D5B"/>
    <w:rsid w:val="00DC3D71"/>
    <w:rsid w:val="00DC3FB6"/>
    <w:rsid w:val="00DC4133"/>
    <w:rsid w:val="00DC4237"/>
    <w:rsid w:val="00DC4271"/>
    <w:rsid w:val="00DC4352"/>
    <w:rsid w:val="00DC4682"/>
    <w:rsid w:val="00DC4863"/>
    <w:rsid w:val="00DC48C6"/>
    <w:rsid w:val="00DC491C"/>
    <w:rsid w:val="00DC494F"/>
    <w:rsid w:val="00DC4B1F"/>
    <w:rsid w:val="00DC4C4D"/>
    <w:rsid w:val="00DC4D40"/>
    <w:rsid w:val="00DC4E6A"/>
    <w:rsid w:val="00DC4EAD"/>
    <w:rsid w:val="00DC5134"/>
    <w:rsid w:val="00DC51DA"/>
    <w:rsid w:val="00DC5280"/>
    <w:rsid w:val="00DC5284"/>
    <w:rsid w:val="00DC54A2"/>
    <w:rsid w:val="00DC5780"/>
    <w:rsid w:val="00DC57EA"/>
    <w:rsid w:val="00DC5859"/>
    <w:rsid w:val="00DC5AC1"/>
    <w:rsid w:val="00DC5BEB"/>
    <w:rsid w:val="00DC5E3D"/>
    <w:rsid w:val="00DC6113"/>
    <w:rsid w:val="00DC61C5"/>
    <w:rsid w:val="00DC61FE"/>
    <w:rsid w:val="00DC63F0"/>
    <w:rsid w:val="00DC6509"/>
    <w:rsid w:val="00DC66AD"/>
    <w:rsid w:val="00DC66E0"/>
    <w:rsid w:val="00DC67BC"/>
    <w:rsid w:val="00DC67C6"/>
    <w:rsid w:val="00DC68E9"/>
    <w:rsid w:val="00DC6F09"/>
    <w:rsid w:val="00DC7063"/>
    <w:rsid w:val="00DC7137"/>
    <w:rsid w:val="00DC7319"/>
    <w:rsid w:val="00DC73F1"/>
    <w:rsid w:val="00DC740D"/>
    <w:rsid w:val="00DC745A"/>
    <w:rsid w:val="00DC7607"/>
    <w:rsid w:val="00DC762C"/>
    <w:rsid w:val="00DC7696"/>
    <w:rsid w:val="00DC772C"/>
    <w:rsid w:val="00DC7760"/>
    <w:rsid w:val="00DC7853"/>
    <w:rsid w:val="00DC7C3F"/>
    <w:rsid w:val="00DC7D7A"/>
    <w:rsid w:val="00DD001C"/>
    <w:rsid w:val="00DD0190"/>
    <w:rsid w:val="00DD01AF"/>
    <w:rsid w:val="00DD0208"/>
    <w:rsid w:val="00DD0247"/>
    <w:rsid w:val="00DD066F"/>
    <w:rsid w:val="00DD0955"/>
    <w:rsid w:val="00DD09AB"/>
    <w:rsid w:val="00DD09E0"/>
    <w:rsid w:val="00DD0A42"/>
    <w:rsid w:val="00DD0BB8"/>
    <w:rsid w:val="00DD0BCD"/>
    <w:rsid w:val="00DD0C9D"/>
    <w:rsid w:val="00DD0D80"/>
    <w:rsid w:val="00DD0FE5"/>
    <w:rsid w:val="00DD1108"/>
    <w:rsid w:val="00DD1789"/>
    <w:rsid w:val="00DD198A"/>
    <w:rsid w:val="00DD1C90"/>
    <w:rsid w:val="00DD1CB0"/>
    <w:rsid w:val="00DD1CC2"/>
    <w:rsid w:val="00DD1DA1"/>
    <w:rsid w:val="00DD1FB0"/>
    <w:rsid w:val="00DD231F"/>
    <w:rsid w:val="00DD2372"/>
    <w:rsid w:val="00DD23EF"/>
    <w:rsid w:val="00DD24BE"/>
    <w:rsid w:val="00DD27D9"/>
    <w:rsid w:val="00DD2C00"/>
    <w:rsid w:val="00DD2CA0"/>
    <w:rsid w:val="00DD3049"/>
    <w:rsid w:val="00DD319A"/>
    <w:rsid w:val="00DD3244"/>
    <w:rsid w:val="00DD335A"/>
    <w:rsid w:val="00DD340E"/>
    <w:rsid w:val="00DD345C"/>
    <w:rsid w:val="00DD34DE"/>
    <w:rsid w:val="00DD356D"/>
    <w:rsid w:val="00DD35A0"/>
    <w:rsid w:val="00DD3883"/>
    <w:rsid w:val="00DD3981"/>
    <w:rsid w:val="00DD3B0B"/>
    <w:rsid w:val="00DD3B62"/>
    <w:rsid w:val="00DD3BB3"/>
    <w:rsid w:val="00DD3CD2"/>
    <w:rsid w:val="00DD3D08"/>
    <w:rsid w:val="00DD3D55"/>
    <w:rsid w:val="00DD3DF3"/>
    <w:rsid w:val="00DD3E05"/>
    <w:rsid w:val="00DD3E3F"/>
    <w:rsid w:val="00DD3E75"/>
    <w:rsid w:val="00DD4136"/>
    <w:rsid w:val="00DD420B"/>
    <w:rsid w:val="00DD4239"/>
    <w:rsid w:val="00DD4261"/>
    <w:rsid w:val="00DD42E4"/>
    <w:rsid w:val="00DD436E"/>
    <w:rsid w:val="00DD4456"/>
    <w:rsid w:val="00DD447A"/>
    <w:rsid w:val="00DD447F"/>
    <w:rsid w:val="00DD4589"/>
    <w:rsid w:val="00DD45F1"/>
    <w:rsid w:val="00DD46D0"/>
    <w:rsid w:val="00DD4939"/>
    <w:rsid w:val="00DD4B42"/>
    <w:rsid w:val="00DD4D54"/>
    <w:rsid w:val="00DD4E53"/>
    <w:rsid w:val="00DD4E7B"/>
    <w:rsid w:val="00DD4F27"/>
    <w:rsid w:val="00DD4F4B"/>
    <w:rsid w:val="00DD5029"/>
    <w:rsid w:val="00DD518C"/>
    <w:rsid w:val="00DD522F"/>
    <w:rsid w:val="00DD5276"/>
    <w:rsid w:val="00DD528E"/>
    <w:rsid w:val="00DD534A"/>
    <w:rsid w:val="00DD5627"/>
    <w:rsid w:val="00DD5706"/>
    <w:rsid w:val="00DD5857"/>
    <w:rsid w:val="00DD586E"/>
    <w:rsid w:val="00DD5895"/>
    <w:rsid w:val="00DD58B7"/>
    <w:rsid w:val="00DD58F9"/>
    <w:rsid w:val="00DD5968"/>
    <w:rsid w:val="00DD5F4C"/>
    <w:rsid w:val="00DD5FD9"/>
    <w:rsid w:val="00DD60C2"/>
    <w:rsid w:val="00DD6302"/>
    <w:rsid w:val="00DD66CD"/>
    <w:rsid w:val="00DD6853"/>
    <w:rsid w:val="00DD6DBC"/>
    <w:rsid w:val="00DD6F0F"/>
    <w:rsid w:val="00DD6F9A"/>
    <w:rsid w:val="00DD702F"/>
    <w:rsid w:val="00DD7167"/>
    <w:rsid w:val="00DD72C0"/>
    <w:rsid w:val="00DD7370"/>
    <w:rsid w:val="00DD7475"/>
    <w:rsid w:val="00DD761A"/>
    <w:rsid w:val="00DD7668"/>
    <w:rsid w:val="00DD795D"/>
    <w:rsid w:val="00DD7D34"/>
    <w:rsid w:val="00DD7E57"/>
    <w:rsid w:val="00DD7FFE"/>
    <w:rsid w:val="00DE001A"/>
    <w:rsid w:val="00DE0062"/>
    <w:rsid w:val="00DE0132"/>
    <w:rsid w:val="00DE02D5"/>
    <w:rsid w:val="00DE030D"/>
    <w:rsid w:val="00DE049E"/>
    <w:rsid w:val="00DE0518"/>
    <w:rsid w:val="00DE0547"/>
    <w:rsid w:val="00DE0768"/>
    <w:rsid w:val="00DE0835"/>
    <w:rsid w:val="00DE088E"/>
    <w:rsid w:val="00DE0A5F"/>
    <w:rsid w:val="00DE0ACD"/>
    <w:rsid w:val="00DE0B70"/>
    <w:rsid w:val="00DE0BB0"/>
    <w:rsid w:val="00DE0BB4"/>
    <w:rsid w:val="00DE0C71"/>
    <w:rsid w:val="00DE113D"/>
    <w:rsid w:val="00DE11BA"/>
    <w:rsid w:val="00DE12CF"/>
    <w:rsid w:val="00DE134F"/>
    <w:rsid w:val="00DE1364"/>
    <w:rsid w:val="00DE1429"/>
    <w:rsid w:val="00DE14C0"/>
    <w:rsid w:val="00DE1650"/>
    <w:rsid w:val="00DE1675"/>
    <w:rsid w:val="00DE16E3"/>
    <w:rsid w:val="00DE1865"/>
    <w:rsid w:val="00DE18F4"/>
    <w:rsid w:val="00DE1A2F"/>
    <w:rsid w:val="00DE1A63"/>
    <w:rsid w:val="00DE1C0E"/>
    <w:rsid w:val="00DE1CE4"/>
    <w:rsid w:val="00DE1D0C"/>
    <w:rsid w:val="00DE204C"/>
    <w:rsid w:val="00DE2363"/>
    <w:rsid w:val="00DE237B"/>
    <w:rsid w:val="00DE2508"/>
    <w:rsid w:val="00DE2570"/>
    <w:rsid w:val="00DE257A"/>
    <w:rsid w:val="00DE2648"/>
    <w:rsid w:val="00DE264F"/>
    <w:rsid w:val="00DE29EF"/>
    <w:rsid w:val="00DE29FB"/>
    <w:rsid w:val="00DE2D1F"/>
    <w:rsid w:val="00DE2D21"/>
    <w:rsid w:val="00DE2E19"/>
    <w:rsid w:val="00DE2F86"/>
    <w:rsid w:val="00DE315D"/>
    <w:rsid w:val="00DE315E"/>
    <w:rsid w:val="00DE31C2"/>
    <w:rsid w:val="00DE31E6"/>
    <w:rsid w:val="00DE3684"/>
    <w:rsid w:val="00DE36C7"/>
    <w:rsid w:val="00DE38E9"/>
    <w:rsid w:val="00DE393A"/>
    <w:rsid w:val="00DE3ABB"/>
    <w:rsid w:val="00DE3AE8"/>
    <w:rsid w:val="00DE3B20"/>
    <w:rsid w:val="00DE3B5B"/>
    <w:rsid w:val="00DE40D1"/>
    <w:rsid w:val="00DE42D7"/>
    <w:rsid w:val="00DE45C7"/>
    <w:rsid w:val="00DE4716"/>
    <w:rsid w:val="00DE47AE"/>
    <w:rsid w:val="00DE4909"/>
    <w:rsid w:val="00DE4998"/>
    <w:rsid w:val="00DE4B8E"/>
    <w:rsid w:val="00DE50A2"/>
    <w:rsid w:val="00DE50DE"/>
    <w:rsid w:val="00DE51AA"/>
    <w:rsid w:val="00DE51F2"/>
    <w:rsid w:val="00DE5220"/>
    <w:rsid w:val="00DE5251"/>
    <w:rsid w:val="00DE5560"/>
    <w:rsid w:val="00DE5592"/>
    <w:rsid w:val="00DE565A"/>
    <w:rsid w:val="00DE5701"/>
    <w:rsid w:val="00DE5732"/>
    <w:rsid w:val="00DE57B7"/>
    <w:rsid w:val="00DE5A01"/>
    <w:rsid w:val="00DE5BF9"/>
    <w:rsid w:val="00DE5D1B"/>
    <w:rsid w:val="00DE5E58"/>
    <w:rsid w:val="00DE5F80"/>
    <w:rsid w:val="00DE60D4"/>
    <w:rsid w:val="00DE6264"/>
    <w:rsid w:val="00DE62D9"/>
    <w:rsid w:val="00DE62FF"/>
    <w:rsid w:val="00DE64BA"/>
    <w:rsid w:val="00DE653F"/>
    <w:rsid w:val="00DE66F8"/>
    <w:rsid w:val="00DE6762"/>
    <w:rsid w:val="00DE6949"/>
    <w:rsid w:val="00DE6965"/>
    <w:rsid w:val="00DE6C94"/>
    <w:rsid w:val="00DE6CB4"/>
    <w:rsid w:val="00DE6D72"/>
    <w:rsid w:val="00DE6F19"/>
    <w:rsid w:val="00DE6F4F"/>
    <w:rsid w:val="00DE6FD7"/>
    <w:rsid w:val="00DE7010"/>
    <w:rsid w:val="00DE70F3"/>
    <w:rsid w:val="00DE72BF"/>
    <w:rsid w:val="00DE7384"/>
    <w:rsid w:val="00DE75BB"/>
    <w:rsid w:val="00DE765A"/>
    <w:rsid w:val="00DE76CD"/>
    <w:rsid w:val="00DE76EE"/>
    <w:rsid w:val="00DE791B"/>
    <w:rsid w:val="00DE7AB3"/>
    <w:rsid w:val="00DE7E91"/>
    <w:rsid w:val="00DE7EDC"/>
    <w:rsid w:val="00DF030C"/>
    <w:rsid w:val="00DF0399"/>
    <w:rsid w:val="00DF0681"/>
    <w:rsid w:val="00DF0A5F"/>
    <w:rsid w:val="00DF0A91"/>
    <w:rsid w:val="00DF0A9D"/>
    <w:rsid w:val="00DF0BD4"/>
    <w:rsid w:val="00DF0C4A"/>
    <w:rsid w:val="00DF0E63"/>
    <w:rsid w:val="00DF0EBC"/>
    <w:rsid w:val="00DF1110"/>
    <w:rsid w:val="00DF1136"/>
    <w:rsid w:val="00DF11BB"/>
    <w:rsid w:val="00DF123E"/>
    <w:rsid w:val="00DF13EB"/>
    <w:rsid w:val="00DF1475"/>
    <w:rsid w:val="00DF14D3"/>
    <w:rsid w:val="00DF16D6"/>
    <w:rsid w:val="00DF1C03"/>
    <w:rsid w:val="00DF1C35"/>
    <w:rsid w:val="00DF1C44"/>
    <w:rsid w:val="00DF1C69"/>
    <w:rsid w:val="00DF1CCE"/>
    <w:rsid w:val="00DF1DC9"/>
    <w:rsid w:val="00DF1F0F"/>
    <w:rsid w:val="00DF1FC2"/>
    <w:rsid w:val="00DF2046"/>
    <w:rsid w:val="00DF2144"/>
    <w:rsid w:val="00DF2326"/>
    <w:rsid w:val="00DF24C8"/>
    <w:rsid w:val="00DF256B"/>
    <w:rsid w:val="00DF28F4"/>
    <w:rsid w:val="00DF293B"/>
    <w:rsid w:val="00DF2A21"/>
    <w:rsid w:val="00DF2BFE"/>
    <w:rsid w:val="00DF2C8B"/>
    <w:rsid w:val="00DF2F47"/>
    <w:rsid w:val="00DF2F89"/>
    <w:rsid w:val="00DF3022"/>
    <w:rsid w:val="00DF3525"/>
    <w:rsid w:val="00DF3578"/>
    <w:rsid w:val="00DF369D"/>
    <w:rsid w:val="00DF36CC"/>
    <w:rsid w:val="00DF37BD"/>
    <w:rsid w:val="00DF39D0"/>
    <w:rsid w:val="00DF3B20"/>
    <w:rsid w:val="00DF3C75"/>
    <w:rsid w:val="00DF3C99"/>
    <w:rsid w:val="00DF3D6E"/>
    <w:rsid w:val="00DF3E06"/>
    <w:rsid w:val="00DF3F19"/>
    <w:rsid w:val="00DF40F0"/>
    <w:rsid w:val="00DF4127"/>
    <w:rsid w:val="00DF412A"/>
    <w:rsid w:val="00DF4304"/>
    <w:rsid w:val="00DF445A"/>
    <w:rsid w:val="00DF46C6"/>
    <w:rsid w:val="00DF472D"/>
    <w:rsid w:val="00DF4BA7"/>
    <w:rsid w:val="00DF4C6F"/>
    <w:rsid w:val="00DF4CC1"/>
    <w:rsid w:val="00DF5001"/>
    <w:rsid w:val="00DF50B2"/>
    <w:rsid w:val="00DF51F4"/>
    <w:rsid w:val="00DF53FC"/>
    <w:rsid w:val="00DF552B"/>
    <w:rsid w:val="00DF5609"/>
    <w:rsid w:val="00DF5912"/>
    <w:rsid w:val="00DF5A6C"/>
    <w:rsid w:val="00DF5AFF"/>
    <w:rsid w:val="00DF5C60"/>
    <w:rsid w:val="00DF5C89"/>
    <w:rsid w:val="00DF5CD4"/>
    <w:rsid w:val="00DF5D99"/>
    <w:rsid w:val="00DF5E08"/>
    <w:rsid w:val="00DF601B"/>
    <w:rsid w:val="00DF616F"/>
    <w:rsid w:val="00DF6172"/>
    <w:rsid w:val="00DF6544"/>
    <w:rsid w:val="00DF659F"/>
    <w:rsid w:val="00DF66BC"/>
    <w:rsid w:val="00DF66E5"/>
    <w:rsid w:val="00DF677E"/>
    <w:rsid w:val="00DF6BD8"/>
    <w:rsid w:val="00DF6DC4"/>
    <w:rsid w:val="00DF6F0B"/>
    <w:rsid w:val="00DF6F42"/>
    <w:rsid w:val="00DF702A"/>
    <w:rsid w:val="00DF70B4"/>
    <w:rsid w:val="00DF70E4"/>
    <w:rsid w:val="00DF7288"/>
    <w:rsid w:val="00DF7724"/>
    <w:rsid w:val="00DF78D9"/>
    <w:rsid w:val="00DF795E"/>
    <w:rsid w:val="00DF7B4D"/>
    <w:rsid w:val="00DF7DAB"/>
    <w:rsid w:val="00E00058"/>
    <w:rsid w:val="00E00182"/>
    <w:rsid w:val="00E00222"/>
    <w:rsid w:val="00E0034E"/>
    <w:rsid w:val="00E0038F"/>
    <w:rsid w:val="00E003FC"/>
    <w:rsid w:val="00E00495"/>
    <w:rsid w:val="00E00610"/>
    <w:rsid w:val="00E006A8"/>
    <w:rsid w:val="00E006D2"/>
    <w:rsid w:val="00E006D3"/>
    <w:rsid w:val="00E0072F"/>
    <w:rsid w:val="00E00971"/>
    <w:rsid w:val="00E00A18"/>
    <w:rsid w:val="00E00A56"/>
    <w:rsid w:val="00E00AA1"/>
    <w:rsid w:val="00E00D90"/>
    <w:rsid w:val="00E010DF"/>
    <w:rsid w:val="00E0114C"/>
    <w:rsid w:val="00E01245"/>
    <w:rsid w:val="00E0125C"/>
    <w:rsid w:val="00E01276"/>
    <w:rsid w:val="00E012B5"/>
    <w:rsid w:val="00E015DF"/>
    <w:rsid w:val="00E01671"/>
    <w:rsid w:val="00E0178A"/>
    <w:rsid w:val="00E017E7"/>
    <w:rsid w:val="00E01925"/>
    <w:rsid w:val="00E01A32"/>
    <w:rsid w:val="00E01E83"/>
    <w:rsid w:val="00E01FC0"/>
    <w:rsid w:val="00E020A2"/>
    <w:rsid w:val="00E02106"/>
    <w:rsid w:val="00E022EA"/>
    <w:rsid w:val="00E0236D"/>
    <w:rsid w:val="00E0268E"/>
    <w:rsid w:val="00E0274B"/>
    <w:rsid w:val="00E0295A"/>
    <w:rsid w:val="00E02A57"/>
    <w:rsid w:val="00E02DB7"/>
    <w:rsid w:val="00E02F5E"/>
    <w:rsid w:val="00E02F9C"/>
    <w:rsid w:val="00E03099"/>
    <w:rsid w:val="00E03218"/>
    <w:rsid w:val="00E033D5"/>
    <w:rsid w:val="00E034F2"/>
    <w:rsid w:val="00E0364B"/>
    <w:rsid w:val="00E038E3"/>
    <w:rsid w:val="00E03903"/>
    <w:rsid w:val="00E03910"/>
    <w:rsid w:val="00E03917"/>
    <w:rsid w:val="00E039C1"/>
    <w:rsid w:val="00E03A25"/>
    <w:rsid w:val="00E03A7B"/>
    <w:rsid w:val="00E03C94"/>
    <w:rsid w:val="00E03D1D"/>
    <w:rsid w:val="00E03DA6"/>
    <w:rsid w:val="00E03F3D"/>
    <w:rsid w:val="00E03F85"/>
    <w:rsid w:val="00E03FFC"/>
    <w:rsid w:val="00E043A3"/>
    <w:rsid w:val="00E0443D"/>
    <w:rsid w:val="00E044F3"/>
    <w:rsid w:val="00E0451F"/>
    <w:rsid w:val="00E04B36"/>
    <w:rsid w:val="00E04C77"/>
    <w:rsid w:val="00E04E34"/>
    <w:rsid w:val="00E04F8E"/>
    <w:rsid w:val="00E0520E"/>
    <w:rsid w:val="00E0532F"/>
    <w:rsid w:val="00E05365"/>
    <w:rsid w:val="00E053C6"/>
    <w:rsid w:val="00E054A1"/>
    <w:rsid w:val="00E05941"/>
    <w:rsid w:val="00E059B2"/>
    <w:rsid w:val="00E05A66"/>
    <w:rsid w:val="00E05C63"/>
    <w:rsid w:val="00E05C6C"/>
    <w:rsid w:val="00E06077"/>
    <w:rsid w:val="00E060B9"/>
    <w:rsid w:val="00E06170"/>
    <w:rsid w:val="00E062A7"/>
    <w:rsid w:val="00E063A0"/>
    <w:rsid w:val="00E06511"/>
    <w:rsid w:val="00E0653D"/>
    <w:rsid w:val="00E065DE"/>
    <w:rsid w:val="00E066E5"/>
    <w:rsid w:val="00E06719"/>
    <w:rsid w:val="00E06875"/>
    <w:rsid w:val="00E068EA"/>
    <w:rsid w:val="00E069D8"/>
    <w:rsid w:val="00E06BD0"/>
    <w:rsid w:val="00E06BEC"/>
    <w:rsid w:val="00E06C6A"/>
    <w:rsid w:val="00E0724D"/>
    <w:rsid w:val="00E07464"/>
    <w:rsid w:val="00E07727"/>
    <w:rsid w:val="00E07860"/>
    <w:rsid w:val="00E07B39"/>
    <w:rsid w:val="00E07D08"/>
    <w:rsid w:val="00E07D17"/>
    <w:rsid w:val="00E07D20"/>
    <w:rsid w:val="00E07F27"/>
    <w:rsid w:val="00E10485"/>
    <w:rsid w:val="00E10524"/>
    <w:rsid w:val="00E105E9"/>
    <w:rsid w:val="00E1067D"/>
    <w:rsid w:val="00E10736"/>
    <w:rsid w:val="00E107C5"/>
    <w:rsid w:val="00E107F3"/>
    <w:rsid w:val="00E10B57"/>
    <w:rsid w:val="00E10D27"/>
    <w:rsid w:val="00E10E36"/>
    <w:rsid w:val="00E1124B"/>
    <w:rsid w:val="00E11359"/>
    <w:rsid w:val="00E113A4"/>
    <w:rsid w:val="00E1145D"/>
    <w:rsid w:val="00E1155C"/>
    <w:rsid w:val="00E116AF"/>
    <w:rsid w:val="00E118A8"/>
    <w:rsid w:val="00E118DA"/>
    <w:rsid w:val="00E11D8F"/>
    <w:rsid w:val="00E11FD4"/>
    <w:rsid w:val="00E12052"/>
    <w:rsid w:val="00E1217F"/>
    <w:rsid w:val="00E12414"/>
    <w:rsid w:val="00E12450"/>
    <w:rsid w:val="00E125B9"/>
    <w:rsid w:val="00E12695"/>
    <w:rsid w:val="00E1279B"/>
    <w:rsid w:val="00E127D9"/>
    <w:rsid w:val="00E1282B"/>
    <w:rsid w:val="00E1295A"/>
    <w:rsid w:val="00E12DEB"/>
    <w:rsid w:val="00E12E2D"/>
    <w:rsid w:val="00E12F6F"/>
    <w:rsid w:val="00E12FB1"/>
    <w:rsid w:val="00E13232"/>
    <w:rsid w:val="00E1337D"/>
    <w:rsid w:val="00E133B3"/>
    <w:rsid w:val="00E13578"/>
    <w:rsid w:val="00E136E0"/>
    <w:rsid w:val="00E13A1B"/>
    <w:rsid w:val="00E13C57"/>
    <w:rsid w:val="00E13E17"/>
    <w:rsid w:val="00E140B4"/>
    <w:rsid w:val="00E140CA"/>
    <w:rsid w:val="00E1438A"/>
    <w:rsid w:val="00E1462E"/>
    <w:rsid w:val="00E14736"/>
    <w:rsid w:val="00E148D7"/>
    <w:rsid w:val="00E14957"/>
    <w:rsid w:val="00E14D9C"/>
    <w:rsid w:val="00E14F08"/>
    <w:rsid w:val="00E150FD"/>
    <w:rsid w:val="00E152DF"/>
    <w:rsid w:val="00E15344"/>
    <w:rsid w:val="00E1535E"/>
    <w:rsid w:val="00E15370"/>
    <w:rsid w:val="00E1546F"/>
    <w:rsid w:val="00E1553A"/>
    <w:rsid w:val="00E15607"/>
    <w:rsid w:val="00E157C4"/>
    <w:rsid w:val="00E15837"/>
    <w:rsid w:val="00E15AED"/>
    <w:rsid w:val="00E15D5B"/>
    <w:rsid w:val="00E15DD7"/>
    <w:rsid w:val="00E15EA0"/>
    <w:rsid w:val="00E160E8"/>
    <w:rsid w:val="00E1615A"/>
    <w:rsid w:val="00E162CA"/>
    <w:rsid w:val="00E16506"/>
    <w:rsid w:val="00E1657C"/>
    <w:rsid w:val="00E16692"/>
    <w:rsid w:val="00E1682D"/>
    <w:rsid w:val="00E168E8"/>
    <w:rsid w:val="00E16A5C"/>
    <w:rsid w:val="00E16B10"/>
    <w:rsid w:val="00E16B8D"/>
    <w:rsid w:val="00E16BC0"/>
    <w:rsid w:val="00E16C3E"/>
    <w:rsid w:val="00E16DD7"/>
    <w:rsid w:val="00E16F1D"/>
    <w:rsid w:val="00E17047"/>
    <w:rsid w:val="00E1714C"/>
    <w:rsid w:val="00E17190"/>
    <w:rsid w:val="00E171F9"/>
    <w:rsid w:val="00E172C0"/>
    <w:rsid w:val="00E173E7"/>
    <w:rsid w:val="00E175B0"/>
    <w:rsid w:val="00E175B2"/>
    <w:rsid w:val="00E17602"/>
    <w:rsid w:val="00E1793D"/>
    <w:rsid w:val="00E179BD"/>
    <w:rsid w:val="00E17B17"/>
    <w:rsid w:val="00E17EAC"/>
    <w:rsid w:val="00E17F2E"/>
    <w:rsid w:val="00E17F6A"/>
    <w:rsid w:val="00E17FB4"/>
    <w:rsid w:val="00E2008E"/>
    <w:rsid w:val="00E201E8"/>
    <w:rsid w:val="00E204EB"/>
    <w:rsid w:val="00E206D3"/>
    <w:rsid w:val="00E2091F"/>
    <w:rsid w:val="00E209A0"/>
    <w:rsid w:val="00E20A26"/>
    <w:rsid w:val="00E20B44"/>
    <w:rsid w:val="00E20D3E"/>
    <w:rsid w:val="00E20DC8"/>
    <w:rsid w:val="00E20ED8"/>
    <w:rsid w:val="00E212CA"/>
    <w:rsid w:val="00E21632"/>
    <w:rsid w:val="00E21653"/>
    <w:rsid w:val="00E2169C"/>
    <w:rsid w:val="00E21A10"/>
    <w:rsid w:val="00E21BD3"/>
    <w:rsid w:val="00E21C57"/>
    <w:rsid w:val="00E21F9B"/>
    <w:rsid w:val="00E2216B"/>
    <w:rsid w:val="00E22182"/>
    <w:rsid w:val="00E223A0"/>
    <w:rsid w:val="00E225A0"/>
    <w:rsid w:val="00E22758"/>
    <w:rsid w:val="00E2282E"/>
    <w:rsid w:val="00E2289F"/>
    <w:rsid w:val="00E22A3B"/>
    <w:rsid w:val="00E22ABE"/>
    <w:rsid w:val="00E22C2E"/>
    <w:rsid w:val="00E22D93"/>
    <w:rsid w:val="00E22F5F"/>
    <w:rsid w:val="00E2315B"/>
    <w:rsid w:val="00E2323F"/>
    <w:rsid w:val="00E23271"/>
    <w:rsid w:val="00E233B5"/>
    <w:rsid w:val="00E23460"/>
    <w:rsid w:val="00E236EA"/>
    <w:rsid w:val="00E237BC"/>
    <w:rsid w:val="00E238A6"/>
    <w:rsid w:val="00E23BA6"/>
    <w:rsid w:val="00E23BCA"/>
    <w:rsid w:val="00E23CBF"/>
    <w:rsid w:val="00E23D17"/>
    <w:rsid w:val="00E23D60"/>
    <w:rsid w:val="00E23D89"/>
    <w:rsid w:val="00E23D8C"/>
    <w:rsid w:val="00E23DA5"/>
    <w:rsid w:val="00E241E1"/>
    <w:rsid w:val="00E2448D"/>
    <w:rsid w:val="00E2454C"/>
    <w:rsid w:val="00E24713"/>
    <w:rsid w:val="00E247BC"/>
    <w:rsid w:val="00E24815"/>
    <w:rsid w:val="00E249D1"/>
    <w:rsid w:val="00E24D14"/>
    <w:rsid w:val="00E24DEE"/>
    <w:rsid w:val="00E24F80"/>
    <w:rsid w:val="00E251B0"/>
    <w:rsid w:val="00E251FF"/>
    <w:rsid w:val="00E2526D"/>
    <w:rsid w:val="00E2536E"/>
    <w:rsid w:val="00E253AB"/>
    <w:rsid w:val="00E25772"/>
    <w:rsid w:val="00E259E9"/>
    <w:rsid w:val="00E259F3"/>
    <w:rsid w:val="00E25A14"/>
    <w:rsid w:val="00E25B79"/>
    <w:rsid w:val="00E25B7B"/>
    <w:rsid w:val="00E25F27"/>
    <w:rsid w:val="00E25FCE"/>
    <w:rsid w:val="00E2621E"/>
    <w:rsid w:val="00E26367"/>
    <w:rsid w:val="00E264EF"/>
    <w:rsid w:val="00E26826"/>
    <w:rsid w:val="00E26DA3"/>
    <w:rsid w:val="00E26DE6"/>
    <w:rsid w:val="00E26E1F"/>
    <w:rsid w:val="00E26FA4"/>
    <w:rsid w:val="00E26FF1"/>
    <w:rsid w:val="00E270A8"/>
    <w:rsid w:val="00E273EA"/>
    <w:rsid w:val="00E27572"/>
    <w:rsid w:val="00E27577"/>
    <w:rsid w:val="00E275AD"/>
    <w:rsid w:val="00E275C0"/>
    <w:rsid w:val="00E27730"/>
    <w:rsid w:val="00E27737"/>
    <w:rsid w:val="00E27B30"/>
    <w:rsid w:val="00E27B8D"/>
    <w:rsid w:val="00E27C49"/>
    <w:rsid w:val="00E27E44"/>
    <w:rsid w:val="00E3010E"/>
    <w:rsid w:val="00E301A5"/>
    <w:rsid w:val="00E3033D"/>
    <w:rsid w:val="00E3042C"/>
    <w:rsid w:val="00E30439"/>
    <w:rsid w:val="00E3045A"/>
    <w:rsid w:val="00E306C1"/>
    <w:rsid w:val="00E3076B"/>
    <w:rsid w:val="00E307E1"/>
    <w:rsid w:val="00E30975"/>
    <w:rsid w:val="00E30985"/>
    <w:rsid w:val="00E30A4C"/>
    <w:rsid w:val="00E30B82"/>
    <w:rsid w:val="00E30F42"/>
    <w:rsid w:val="00E3120B"/>
    <w:rsid w:val="00E313E0"/>
    <w:rsid w:val="00E314CF"/>
    <w:rsid w:val="00E31731"/>
    <w:rsid w:val="00E31807"/>
    <w:rsid w:val="00E31862"/>
    <w:rsid w:val="00E31A19"/>
    <w:rsid w:val="00E31AA7"/>
    <w:rsid w:val="00E31B1C"/>
    <w:rsid w:val="00E31BBA"/>
    <w:rsid w:val="00E31C8B"/>
    <w:rsid w:val="00E31D33"/>
    <w:rsid w:val="00E31D43"/>
    <w:rsid w:val="00E31DF9"/>
    <w:rsid w:val="00E31E08"/>
    <w:rsid w:val="00E31F04"/>
    <w:rsid w:val="00E31F13"/>
    <w:rsid w:val="00E320A8"/>
    <w:rsid w:val="00E320E6"/>
    <w:rsid w:val="00E321B9"/>
    <w:rsid w:val="00E32366"/>
    <w:rsid w:val="00E32456"/>
    <w:rsid w:val="00E326AC"/>
    <w:rsid w:val="00E326D2"/>
    <w:rsid w:val="00E32708"/>
    <w:rsid w:val="00E327D1"/>
    <w:rsid w:val="00E3284F"/>
    <w:rsid w:val="00E32C80"/>
    <w:rsid w:val="00E32D1F"/>
    <w:rsid w:val="00E32D9A"/>
    <w:rsid w:val="00E32DD2"/>
    <w:rsid w:val="00E33007"/>
    <w:rsid w:val="00E330AC"/>
    <w:rsid w:val="00E331A3"/>
    <w:rsid w:val="00E33225"/>
    <w:rsid w:val="00E33238"/>
    <w:rsid w:val="00E3329F"/>
    <w:rsid w:val="00E33399"/>
    <w:rsid w:val="00E3361A"/>
    <w:rsid w:val="00E336C5"/>
    <w:rsid w:val="00E336D4"/>
    <w:rsid w:val="00E3395B"/>
    <w:rsid w:val="00E339E5"/>
    <w:rsid w:val="00E33F59"/>
    <w:rsid w:val="00E34022"/>
    <w:rsid w:val="00E34050"/>
    <w:rsid w:val="00E34547"/>
    <w:rsid w:val="00E3455E"/>
    <w:rsid w:val="00E345A1"/>
    <w:rsid w:val="00E345CF"/>
    <w:rsid w:val="00E345FC"/>
    <w:rsid w:val="00E345FF"/>
    <w:rsid w:val="00E346A2"/>
    <w:rsid w:val="00E34721"/>
    <w:rsid w:val="00E34B35"/>
    <w:rsid w:val="00E35072"/>
    <w:rsid w:val="00E350BA"/>
    <w:rsid w:val="00E350C3"/>
    <w:rsid w:val="00E350E5"/>
    <w:rsid w:val="00E3515F"/>
    <w:rsid w:val="00E35181"/>
    <w:rsid w:val="00E3528A"/>
    <w:rsid w:val="00E35426"/>
    <w:rsid w:val="00E35472"/>
    <w:rsid w:val="00E3552C"/>
    <w:rsid w:val="00E355C5"/>
    <w:rsid w:val="00E35756"/>
    <w:rsid w:val="00E35855"/>
    <w:rsid w:val="00E35889"/>
    <w:rsid w:val="00E358EE"/>
    <w:rsid w:val="00E359D4"/>
    <w:rsid w:val="00E35A45"/>
    <w:rsid w:val="00E35C5E"/>
    <w:rsid w:val="00E35D64"/>
    <w:rsid w:val="00E35E95"/>
    <w:rsid w:val="00E36200"/>
    <w:rsid w:val="00E36570"/>
    <w:rsid w:val="00E366AB"/>
    <w:rsid w:val="00E3697D"/>
    <w:rsid w:val="00E36A81"/>
    <w:rsid w:val="00E36C13"/>
    <w:rsid w:val="00E36C37"/>
    <w:rsid w:val="00E36D41"/>
    <w:rsid w:val="00E36D85"/>
    <w:rsid w:val="00E36F14"/>
    <w:rsid w:val="00E3734C"/>
    <w:rsid w:val="00E3736A"/>
    <w:rsid w:val="00E37456"/>
    <w:rsid w:val="00E37498"/>
    <w:rsid w:val="00E376B7"/>
    <w:rsid w:val="00E37759"/>
    <w:rsid w:val="00E3782D"/>
    <w:rsid w:val="00E37C9D"/>
    <w:rsid w:val="00E4001A"/>
    <w:rsid w:val="00E40051"/>
    <w:rsid w:val="00E4012D"/>
    <w:rsid w:val="00E401B6"/>
    <w:rsid w:val="00E404A3"/>
    <w:rsid w:val="00E4061E"/>
    <w:rsid w:val="00E40707"/>
    <w:rsid w:val="00E407E9"/>
    <w:rsid w:val="00E40A01"/>
    <w:rsid w:val="00E40CB0"/>
    <w:rsid w:val="00E4100F"/>
    <w:rsid w:val="00E41056"/>
    <w:rsid w:val="00E41144"/>
    <w:rsid w:val="00E411D3"/>
    <w:rsid w:val="00E41340"/>
    <w:rsid w:val="00E41529"/>
    <w:rsid w:val="00E4153B"/>
    <w:rsid w:val="00E4157C"/>
    <w:rsid w:val="00E4162B"/>
    <w:rsid w:val="00E417DF"/>
    <w:rsid w:val="00E418BC"/>
    <w:rsid w:val="00E41932"/>
    <w:rsid w:val="00E419B3"/>
    <w:rsid w:val="00E41B90"/>
    <w:rsid w:val="00E41C48"/>
    <w:rsid w:val="00E41DFE"/>
    <w:rsid w:val="00E41EC5"/>
    <w:rsid w:val="00E41EDC"/>
    <w:rsid w:val="00E42129"/>
    <w:rsid w:val="00E4216C"/>
    <w:rsid w:val="00E421A0"/>
    <w:rsid w:val="00E42280"/>
    <w:rsid w:val="00E42515"/>
    <w:rsid w:val="00E42542"/>
    <w:rsid w:val="00E4265B"/>
    <w:rsid w:val="00E4269A"/>
    <w:rsid w:val="00E4272F"/>
    <w:rsid w:val="00E42781"/>
    <w:rsid w:val="00E42789"/>
    <w:rsid w:val="00E428F3"/>
    <w:rsid w:val="00E42AF2"/>
    <w:rsid w:val="00E42E83"/>
    <w:rsid w:val="00E42F5D"/>
    <w:rsid w:val="00E43043"/>
    <w:rsid w:val="00E43295"/>
    <w:rsid w:val="00E43458"/>
    <w:rsid w:val="00E434A1"/>
    <w:rsid w:val="00E434E8"/>
    <w:rsid w:val="00E4350A"/>
    <w:rsid w:val="00E43694"/>
    <w:rsid w:val="00E43698"/>
    <w:rsid w:val="00E436C6"/>
    <w:rsid w:val="00E43867"/>
    <w:rsid w:val="00E438A3"/>
    <w:rsid w:val="00E43A23"/>
    <w:rsid w:val="00E43A24"/>
    <w:rsid w:val="00E43B8F"/>
    <w:rsid w:val="00E43BAD"/>
    <w:rsid w:val="00E43BB6"/>
    <w:rsid w:val="00E43D08"/>
    <w:rsid w:val="00E43DD6"/>
    <w:rsid w:val="00E43F2E"/>
    <w:rsid w:val="00E43F6B"/>
    <w:rsid w:val="00E4404D"/>
    <w:rsid w:val="00E44058"/>
    <w:rsid w:val="00E44186"/>
    <w:rsid w:val="00E44218"/>
    <w:rsid w:val="00E4427B"/>
    <w:rsid w:val="00E443C0"/>
    <w:rsid w:val="00E443F0"/>
    <w:rsid w:val="00E4448F"/>
    <w:rsid w:val="00E445CE"/>
    <w:rsid w:val="00E4486C"/>
    <w:rsid w:val="00E448B5"/>
    <w:rsid w:val="00E449BA"/>
    <w:rsid w:val="00E44A1C"/>
    <w:rsid w:val="00E44A58"/>
    <w:rsid w:val="00E44C95"/>
    <w:rsid w:val="00E44CC4"/>
    <w:rsid w:val="00E454DD"/>
    <w:rsid w:val="00E45629"/>
    <w:rsid w:val="00E456B5"/>
    <w:rsid w:val="00E457FD"/>
    <w:rsid w:val="00E45915"/>
    <w:rsid w:val="00E45920"/>
    <w:rsid w:val="00E45A5F"/>
    <w:rsid w:val="00E45B57"/>
    <w:rsid w:val="00E45B86"/>
    <w:rsid w:val="00E45BB8"/>
    <w:rsid w:val="00E45C3E"/>
    <w:rsid w:val="00E45C64"/>
    <w:rsid w:val="00E45DAB"/>
    <w:rsid w:val="00E45E5E"/>
    <w:rsid w:val="00E45F83"/>
    <w:rsid w:val="00E460B4"/>
    <w:rsid w:val="00E460B6"/>
    <w:rsid w:val="00E4617E"/>
    <w:rsid w:val="00E461B4"/>
    <w:rsid w:val="00E461E0"/>
    <w:rsid w:val="00E46306"/>
    <w:rsid w:val="00E46414"/>
    <w:rsid w:val="00E46437"/>
    <w:rsid w:val="00E46507"/>
    <w:rsid w:val="00E46665"/>
    <w:rsid w:val="00E466E3"/>
    <w:rsid w:val="00E469EF"/>
    <w:rsid w:val="00E46BD1"/>
    <w:rsid w:val="00E46C78"/>
    <w:rsid w:val="00E46E45"/>
    <w:rsid w:val="00E46F7E"/>
    <w:rsid w:val="00E46F86"/>
    <w:rsid w:val="00E470B9"/>
    <w:rsid w:val="00E47170"/>
    <w:rsid w:val="00E472AB"/>
    <w:rsid w:val="00E474A5"/>
    <w:rsid w:val="00E476C7"/>
    <w:rsid w:val="00E47B33"/>
    <w:rsid w:val="00E47CFB"/>
    <w:rsid w:val="00E47D66"/>
    <w:rsid w:val="00E47E2A"/>
    <w:rsid w:val="00E47EF9"/>
    <w:rsid w:val="00E47F00"/>
    <w:rsid w:val="00E47FAA"/>
    <w:rsid w:val="00E5002D"/>
    <w:rsid w:val="00E50058"/>
    <w:rsid w:val="00E5005E"/>
    <w:rsid w:val="00E5017D"/>
    <w:rsid w:val="00E501F2"/>
    <w:rsid w:val="00E50230"/>
    <w:rsid w:val="00E5028F"/>
    <w:rsid w:val="00E50600"/>
    <w:rsid w:val="00E506A6"/>
    <w:rsid w:val="00E50A04"/>
    <w:rsid w:val="00E50A17"/>
    <w:rsid w:val="00E50C35"/>
    <w:rsid w:val="00E50CD0"/>
    <w:rsid w:val="00E50CF1"/>
    <w:rsid w:val="00E50D55"/>
    <w:rsid w:val="00E50E2B"/>
    <w:rsid w:val="00E51107"/>
    <w:rsid w:val="00E51155"/>
    <w:rsid w:val="00E511D5"/>
    <w:rsid w:val="00E51344"/>
    <w:rsid w:val="00E51484"/>
    <w:rsid w:val="00E51673"/>
    <w:rsid w:val="00E51903"/>
    <w:rsid w:val="00E51A1D"/>
    <w:rsid w:val="00E51A1E"/>
    <w:rsid w:val="00E51ABD"/>
    <w:rsid w:val="00E51C11"/>
    <w:rsid w:val="00E51CC1"/>
    <w:rsid w:val="00E51DDE"/>
    <w:rsid w:val="00E520BA"/>
    <w:rsid w:val="00E52166"/>
    <w:rsid w:val="00E522DB"/>
    <w:rsid w:val="00E5257C"/>
    <w:rsid w:val="00E525E2"/>
    <w:rsid w:val="00E52641"/>
    <w:rsid w:val="00E52673"/>
    <w:rsid w:val="00E526BF"/>
    <w:rsid w:val="00E527CD"/>
    <w:rsid w:val="00E52989"/>
    <w:rsid w:val="00E52AE5"/>
    <w:rsid w:val="00E52B15"/>
    <w:rsid w:val="00E52F48"/>
    <w:rsid w:val="00E52FCE"/>
    <w:rsid w:val="00E5313E"/>
    <w:rsid w:val="00E531FA"/>
    <w:rsid w:val="00E533E1"/>
    <w:rsid w:val="00E53433"/>
    <w:rsid w:val="00E53697"/>
    <w:rsid w:val="00E53759"/>
    <w:rsid w:val="00E5387A"/>
    <w:rsid w:val="00E53944"/>
    <w:rsid w:val="00E53A9F"/>
    <w:rsid w:val="00E53B58"/>
    <w:rsid w:val="00E53E10"/>
    <w:rsid w:val="00E54053"/>
    <w:rsid w:val="00E540D5"/>
    <w:rsid w:val="00E541D7"/>
    <w:rsid w:val="00E5473F"/>
    <w:rsid w:val="00E54813"/>
    <w:rsid w:val="00E54920"/>
    <w:rsid w:val="00E54937"/>
    <w:rsid w:val="00E54A01"/>
    <w:rsid w:val="00E54B2A"/>
    <w:rsid w:val="00E54BDE"/>
    <w:rsid w:val="00E54C1C"/>
    <w:rsid w:val="00E5539E"/>
    <w:rsid w:val="00E553DD"/>
    <w:rsid w:val="00E5545B"/>
    <w:rsid w:val="00E554BE"/>
    <w:rsid w:val="00E555B8"/>
    <w:rsid w:val="00E55676"/>
    <w:rsid w:val="00E559B9"/>
    <w:rsid w:val="00E55B85"/>
    <w:rsid w:val="00E55D99"/>
    <w:rsid w:val="00E55DAA"/>
    <w:rsid w:val="00E55EF4"/>
    <w:rsid w:val="00E55F17"/>
    <w:rsid w:val="00E55FC0"/>
    <w:rsid w:val="00E560FA"/>
    <w:rsid w:val="00E56253"/>
    <w:rsid w:val="00E56410"/>
    <w:rsid w:val="00E56453"/>
    <w:rsid w:val="00E565E9"/>
    <w:rsid w:val="00E56611"/>
    <w:rsid w:val="00E5667D"/>
    <w:rsid w:val="00E5675B"/>
    <w:rsid w:val="00E56B48"/>
    <w:rsid w:val="00E56B75"/>
    <w:rsid w:val="00E56D92"/>
    <w:rsid w:val="00E56D95"/>
    <w:rsid w:val="00E56F5A"/>
    <w:rsid w:val="00E57045"/>
    <w:rsid w:val="00E57139"/>
    <w:rsid w:val="00E571C2"/>
    <w:rsid w:val="00E57320"/>
    <w:rsid w:val="00E573D6"/>
    <w:rsid w:val="00E574FD"/>
    <w:rsid w:val="00E57580"/>
    <w:rsid w:val="00E5759C"/>
    <w:rsid w:val="00E57751"/>
    <w:rsid w:val="00E57A4C"/>
    <w:rsid w:val="00E57A54"/>
    <w:rsid w:val="00E57B30"/>
    <w:rsid w:val="00E57D16"/>
    <w:rsid w:val="00E57EC0"/>
    <w:rsid w:val="00E57F0A"/>
    <w:rsid w:val="00E57FCF"/>
    <w:rsid w:val="00E60249"/>
    <w:rsid w:val="00E60361"/>
    <w:rsid w:val="00E603C1"/>
    <w:rsid w:val="00E603D0"/>
    <w:rsid w:val="00E60563"/>
    <w:rsid w:val="00E605FB"/>
    <w:rsid w:val="00E60664"/>
    <w:rsid w:val="00E6072E"/>
    <w:rsid w:val="00E607A0"/>
    <w:rsid w:val="00E60CA6"/>
    <w:rsid w:val="00E60D85"/>
    <w:rsid w:val="00E60E64"/>
    <w:rsid w:val="00E60E6D"/>
    <w:rsid w:val="00E60F8F"/>
    <w:rsid w:val="00E61030"/>
    <w:rsid w:val="00E611D8"/>
    <w:rsid w:val="00E61430"/>
    <w:rsid w:val="00E614BA"/>
    <w:rsid w:val="00E61596"/>
    <w:rsid w:val="00E615AA"/>
    <w:rsid w:val="00E615C1"/>
    <w:rsid w:val="00E61600"/>
    <w:rsid w:val="00E61622"/>
    <w:rsid w:val="00E6181B"/>
    <w:rsid w:val="00E618AD"/>
    <w:rsid w:val="00E618BB"/>
    <w:rsid w:val="00E61932"/>
    <w:rsid w:val="00E61B04"/>
    <w:rsid w:val="00E61DFD"/>
    <w:rsid w:val="00E61FA7"/>
    <w:rsid w:val="00E6200A"/>
    <w:rsid w:val="00E620EF"/>
    <w:rsid w:val="00E62358"/>
    <w:rsid w:val="00E623BF"/>
    <w:rsid w:val="00E625DA"/>
    <w:rsid w:val="00E625E1"/>
    <w:rsid w:val="00E628C5"/>
    <w:rsid w:val="00E629A2"/>
    <w:rsid w:val="00E62A72"/>
    <w:rsid w:val="00E62AB3"/>
    <w:rsid w:val="00E62BFF"/>
    <w:rsid w:val="00E62C39"/>
    <w:rsid w:val="00E62CE4"/>
    <w:rsid w:val="00E62DCA"/>
    <w:rsid w:val="00E62FA3"/>
    <w:rsid w:val="00E63095"/>
    <w:rsid w:val="00E633BA"/>
    <w:rsid w:val="00E63457"/>
    <w:rsid w:val="00E63714"/>
    <w:rsid w:val="00E637FF"/>
    <w:rsid w:val="00E63806"/>
    <w:rsid w:val="00E639CE"/>
    <w:rsid w:val="00E63B62"/>
    <w:rsid w:val="00E63B7D"/>
    <w:rsid w:val="00E63FC9"/>
    <w:rsid w:val="00E640B6"/>
    <w:rsid w:val="00E64212"/>
    <w:rsid w:val="00E64374"/>
    <w:rsid w:val="00E644C3"/>
    <w:rsid w:val="00E6466B"/>
    <w:rsid w:val="00E646A5"/>
    <w:rsid w:val="00E646CB"/>
    <w:rsid w:val="00E647F4"/>
    <w:rsid w:val="00E64874"/>
    <w:rsid w:val="00E648E7"/>
    <w:rsid w:val="00E64AA1"/>
    <w:rsid w:val="00E64C05"/>
    <w:rsid w:val="00E64FA0"/>
    <w:rsid w:val="00E650C9"/>
    <w:rsid w:val="00E65229"/>
    <w:rsid w:val="00E65269"/>
    <w:rsid w:val="00E653B0"/>
    <w:rsid w:val="00E6554F"/>
    <w:rsid w:val="00E65891"/>
    <w:rsid w:val="00E65A0D"/>
    <w:rsid w:val="00E65CE3"/>
    <w:rsid w:val="00E65D20"/>
    <w:rsid w:val="00E65E1E"/>
    <w:rsid w:val="00E65EE1"/>
    <w:rsid w:val="00E65F4A"/>
    <w:rsid w:val="00E6607B"/>
    <w:rsid w:val="00E662F0"/>
    <w:rsid w:val="00E66407"/>
    <w:rsid w:val="00E66549"/>
    <w:rsid w:val="00E6657E"/>
    <w:rsid w:val="00E66912"/>
    <w:rsid w:val="00E669C8"/>
    <w:rsid w:val="00E66AA0"/>
    <w:rsid w:val="00E66E78"/>
    <w:rsid w:val="00E66FC6"/>
    <w:rsid w:val="00E67006"/>
    <w:rsid w:val="00E671A9"/>
    <w:rsid w:val="00E672DB"/>
    <w:rsid w:val="00E67375"/>
    <w:rsid w:val="00E67505"/>
    <w:rsid w:val="00E67548"/>
    <w:rsid w:val="00E676B8"/>
    <w:rsid w:val="00E67869"/>
    <w:rsid w:val="00E67A60"/>
    <w:rsid w:val="00E67B07"/>
    <w:rsid w:val="00E67DF5"/>
    <w:rsid w:val="00E67F07"/>
    <w:rsid w:val="00E70333"/>
    <w:rsid w:val="00E70665"/>
    <w:rsid w:val="00E70723"/>
    <w:rsid w:val="00E70765"/>
    <w:rsid w:val="00E70787"/>
    <w:rsid w:val="00E709C6"/>
    <w:rsid w:val="00E709F6"/>
    <w:rsid w:val="00E70A2D"/>
    <w:rsid w:val="00E70D5F"/>
    <w:rsid w:val="00E70E94"/>
    <w:rsid w:val="00E70E9E"/>
    <w:rsid w:val="00E70F70"/>
    <w:rsid w:val="00E70F9C"/>
    <w:rsid w:val="00E7104B"/>
    <w:rsid w:val="00E7108C"/>
    <w:rsid w:val="00E71176"/>
    <w:rsid w:val="00E71206"/>
    <w:rsid w:val="00E71314"/>
    <w:rsid w:val="00E7131D"/>
    <w:rsid w:val="00E71463"/>
    <w:rsid w:val="00E7147B"/>
    <w:rsid w:val="00E71707"/>
    <w:rsid w:val="00E71996"/>
    <w:rsid w:val="00E71ACD"/>
    <w:rsid w:val="00E71BEF"/>
    <w:rsid w:val="00E71D9D"/>
    <w:rsid w:val="00E71FA2"/>
    <w:rsid w:val="00E71FA8"/>
    <w:rsid w:val="00E7201A"/>
    <w:rsid w:val="00E72097"/>
    <w:rsid w:val="00E72123"/>
    <w:rsid w:val="00E721B8"/>
    <w:rsid w:val="00E72240"/>
    <w:rsid w:val="00E72533"/>
    <w:rsid w:val="00E72615"/>
    <w:rsid w:val="00E72617"/>
    <w:rsid w:val="00E7268E"/>
    <w:rsid w:val="00E7290F"/>
    <w:rsid w:val="00E72AB8"/>
    <w:rsid w:val="00E72ADC"/>
    <w:rsid w:val="00E72B83"/>
    <w:rsid w:val="00E72C2C"/>
    <w:rsid w:val="00E72FA9"/>
    <w:rsid w:val="00E73017"/>
    <w:rsid w:val="00E732A9"/>
    <w:rsid w:val="00E73375"/>
    <w:rsid w:val="00E7395B"/>
    <w:rsid w:val="00E73B67"/>
    <w:rsid w:val="00E73B99"/>
    <w:rsid w:val="00E73C3A"/>
    <w:rsid w:val="00E73CD3"/>
    <w:rsid w:val="00E73E2D"/>
    <w:rsid w:val="00E7411C"/>
    <w:rsid w:val="00E74205"/>
    <w:rsid w:val="00E742BF"/>
    <w:rsid w:val="00E742C2"/>
    <w:rsid w:val="00E743CB"/>
    <w:rsid w:val="00E74660"/>
    <w:rsid w:val="00E746E0"/>
    <w:rsid w:val="00E74798"/>
    <w:rsid w:val="00E7482F"/>
    <w:rsid w:val="00E74836"/>
    <w:rsid w:val="00E748E5"/>
    <w:rsid w:val="00E74A69"/>
    <w:rsid w:val="00E74E9B"/>
    <w:rsid w:val="00E74EE0"/>
    <w:rsid w:val="00E751E2"/>
    <w:rsid w:val="00E75238"/>
    <w:rsid w:val="00E754BD"/>
    <w:rsid w:val="00E75805"/>
    <w:rsid w:val="00E75A2B"/>
    <w:rsid w:val="00E75ACE"/>
    <w:rsid w:val="00E75B5D"/>
    <w:rsid w:val="00E75B8F"/>
    <w:rsid w:val="00E75BD8"/>
    <w:rsid w:val="00E75BF9"/>
    <w:rsid w:val="00E75E86"/>
    <w:rsid w:val="00E75F5E"/>
    <w:rsid w:val="00E75F62"/>
    <w:rsid w:val="00E76058"/>
    <w:rsid w:val="00E76470"/>
    <w:rsid w:val="00E7661A"/>
    <w:rsid w:val="00E76624"/>
    <w:rsid w:val="00E766A3"/>
    <w:rsid w:val="00E766F8"/>
    <w:rsid w:val="00E76C21"/>
    <w:rsid w:val="00E76D66"/>
    <w:rsid w:val="00E76EB8"/>
    <w:rsid w:val="00E76F93"/>
    <w:rsid w:val="00E77011"/>
    <w:rsid w:val="00E77147"/>
    <w:rsid w:val="00E77151"/>
    <w:rsid w:val="00E7717D"/>
    <w:rsid w:val="00E77233"/>
    <w:rsid w:val="00E772EB"/>
    <w:rsid w:val="00E773DB"/>
    <w:rsid w:val="00E77572"/>
    <w:rsid w:val="00E77689"/>
    <w:rsid w:val="00E776C8"/>
    <w:rsid w:val="00E7779E"/>
    <w:rsid w:val="00E7780E"/>
    <w:rsid w:val="00E778BA"/>
    <w:rsid w:val="00E77A54"/>
    <w:rsid w:val="00E80115"/>
    <w:rsid w:val="00E80606"/>
    <w:rsid w:val="00E8075F"/>
    <w:rsid w:val="00E807F0"/>
    <w:rsid w:val="00E80B97"/>
    <w:rsid w:val="00E80C84"/>
    <w:rsid w:val="00E80C91"/>
    <w:rsid w:val="00E80D5C"/>
    <w:rsid w:val="00E80DE6"/>
    <w:rsid w:val="00E810A7"/>
    <w:rsid w:val="00E811DD"/>
    <w:rsid w:val="00E812FB"/>
    <w:rsid w:val="00E813CB"/>
    <w:rsid w:val="00E81571"/>
    <w:rsid w:val="00E81690"/>
    <w:rsid w:val="00E81EA7"/>
    <w:rsid w:val="00E82325"/>
    <w:rsid w:val="00E824F4"/>
    <w:rsid w:val="00E824F5"/>
    <w:rsid w:val="00E825E8"/>
    <w:rsid w:val="00E82652"/>
    <w:rsid w:val="00E82760"/>
    <w:rsid w:val="00E829C3"/>
    <w:rsid w:val="00E829C6"/>
    <w:rsid w:val="00E82A48"/>
    <w:rsid w:val="00E82AA5"/>
    <w:rsid w:val="00E82B2F"/>
    <w:rsid w:val="00E82D82"/>
    <w:rsid w:val="00E82DCA"/>
    <w:rsid w:val="00E82E05"/>
    <w:rsid w:val="00E82FFA"/>
    <w:rsid w:val="00E83354"/>
    <w:rsid w:val="00E833B4"/>
    <w:rsid w:val="00E83422"/>
    <w:rsid w:val="00E834B1"/>
    <w:rsid w:val="00E835EA"/>
    <w:rsid w:val="00E83610"/>
    <w:rsid w:val="00E83654"/>
    <w:rsid w:val="00E837D0"/>
    <w:rsid w:val="00E83892"/>
    <w:rsid w:val="00E83BDB"/>
    <w:rsid w:val="00E83C50"/>
    <w:rsid w:val="00E83C9B"/>
    <w:rsid w:val="00E83CCE"/>
    <w:rsid w:val="00E83DD2"/>
    <w:rsid w:val="00E83F0A"/>
    <w:rsid w:val="00E83F77"/>
    <w:rsid w:val="00E8400B"/>
    <w:rsid w:val="00E841D0"/>
    <w:rsid w:val="00E84232"/>
    <w:rsid w:val="00E84304"/>
    <w:rsid w:val="00E8457F"/>
    <w:rsid w:val="00E84775"/>
    <w:rsid w:val="00E8477B"/>
    <w:rsid w:val="00E84BF5"/>
    <w:rsid w:val="00E84D58"/>
    <w:rsid w:val="00E84E8F"/>
    <w:rsid w:val="00E84F85"/>
    <w:rsid w:val="00E8541B"/>
    <w:rsid w:val="00E85453"/>
    <w:rsid w:val="00E85712"/>
    <w:rsid w:val="00E85AE5"/>
    <w:rsid w:val="00E85BA2"/>
    <w:rsid w:val="00E85BAF"/>
    <w:rsid w:val="00E85CD3"/>
    <w:rsid w:val="00E85D97"/>
    <w:rsid w:val="00E85E99"/>
    <w:rsid w:val="00E85EC0"/>
    <w:rsid w:val="00E85F0F"/>
    <w:rsid w:val="00E85FB2"/>
    <w:rsid w:val="00E86239"/>
    <w:rsid w:val="00E865B7"/>
    <w:rsid w:val="00E867DA"/>
    <w:rsid w:val="00E86A2B"/>
    <w:rsid w:val="00E86A5F"/>
    <w:rsid w:val="00E86AC4"/>
    <w:rsid w:val="00E86CCA"/>
    <w:rsid w:val="00E86D68"/>
    <w:rsid w:val="00E86E11"/>
    <w:rsid w:val="00E86E2B"/>
    <w:rsid w:val="00E86F4E"/>
    <w:rsid w:val="00E86F7F"/>
    <w:rsid w:val="00E87168"/>
    <w:rsid w:val="00E8728A"/>
    <w:rsid w:val="00E874E0"/>
    <w:rsid w:val="00E8783C"/>
    <w:rsid w:val="00E878E7"/>
    <w:rsid w:val="00E879D5"/>
    <w:rsid w:val="00E879EA"/>
    <w:rsid w:val="00E87B1E"/>
    <w:rsid w:val="00E87D7F"/>
    <w:rsid w:val="00E87E88"/>
    <w:rsid w:val="00E87F39"/>
    <w:rsid w:val="00E87F7A"/>
    <w:rsid w:val="00E87F86"/>
    <w:rsid w:val="00E87FA5"/>
    <w:rsid w:val="00E90100"/>
    <w:rsid w:val="00E902B7"/>
    <w:rsid w:val="00E902B8"/>
    <w:rsid w:val="00E902C3"/>
    <w:rsid w:val="00E9031B"/>
    <w:rsid w:val="00E903A5"/>
    <w:rsid w:val="00E9054E"/>
    <w:rsid w:val="00E905ED"/>
    <w:rsid w:val="00E90707"/>
    <w:rsid w:val="00E90939"/>
    <w:rsid w:val="00E90982"/>
    <w:rsid w:val="00E90C95"/>
    <w:rsid w:val="00E90D3A"/>
    <w:rsid w:val="00E90D51"/>
    <w:rsid w:val="00E90DB8"/>
    <w:rsid w:val="00E90E8E"/>
    <w:rsid w:val="00E912FE"/>
    <w:rsid w:val="00E9131B"/>
    <w:rsid w:val="00E915A1"/>
    <w:rsid w:val="00E915BC"/>
    <w:rsid w:val="00E915E2"/>
    <w:rsid w:val="00E9180A"/>
    <w:rsid w:val="00E91A0B"/>
    <w:rsid w:val="00E91A42"/>
    <w:rsid w:val="00E91AB5"/>
    <w:rsid w:val="00E91C6A"/>
    <w:rsid w:val="00E91CB3"/>
    <w:rsid w:val="00E91FFB"/>
    <w:rsid w:val="00E92033"/>
    <w:rsid w:val="00E92127"/>
    <w:rsid w:val="00E9222B"/>
    <w:rsid w:val="00E9242D"/>
    <w:rsid w:val="00E924C6"/>
    <w:rsid w:val="00E9255E"/>
    <w:rsid w:val="00E92876"/>
    <w:rsid w:val="00E92982"/>
    <w:rsid w:val="00E92A68"/>
    <w:rsid w:val="00E92B9A"/>
    <w:rsid w:val="00E92CB2"/>
    <w:rsid w:val="00E93029"/>
    <w:rsid w:val="00E935BB"/>
    <w:rsid w:val="00E9385C"/>
    <w:rsid w:val="00E939E2"/>
    <w:rsid w:val="00E93B00"/>
    <w:rsid w:val="00E93DEA"/>
    <w:rsid w:val="00E93DFF"/>
    <w:rsid w:val="00E93E15"/>
    <w:rsid w:val="00E93E26"/>
    <w:rsid w:val="00E9403C"/>
    <w:rsid w:val="00E94075"/>
    <w:rsid w:val="00E94101"/>
    <w:rsid w:val="00E94231"/>
    <w:rsid w:val="00E94290"/>
    <w:rsid w:val="00E9429F"/>
    <w:rsid w:val="00E942AA"/>
    <w:rsid w:val="00E944B7"/>
    <w:rsid w:val="00E94725"/>
    <w:rsid w:val="00E94778"/>
    <w:rsid w:val="00E94998"/>
    <w:rsid w:val="00E949EB"/>
    <w:rsid w:val="00E94AB2"/>
    <w:rsid w:val="00E94CC2"/>
    <w:rsid w:val="00E94E63"/>
    <w:rsid w:val="00E95053"/>
    <w:rsid w:val="00E953FF"/>
    <w:rsid w:val="00E9549A"/>
    <w:rsid w:val="00E954C4"/>
    <w:rsid w:val="00E955FF"/>
    <w:rsid w:val="00E9562E"/>
    <w:rsid w:val="00E956D7"/>
    <w:rsid w:val="00E9574B"/>
    <w:rsid w:val="00E959C5"/>
    <w:rsid w:val="00E95B5D"/>
    <w:rsid w:val="00E95DDD"/>
    <w:rsid w:val="00E960DF"/>
    <w:rsid w:val="00E96137"/>
    <w:rsid w:val="00E96142"/>
    <w:rsid w:val="00E962B5"/>
    <w:rsid w:val="00E96374"/>
    <w:rsid w:val="00E964AC"/>
    <w:rsid w:val="00E968AC"/>
    <w:rsid w:val="00E96A43"/>
    <w:rsid w:val="00E96A93"/>
    <w:rsid w:val="00E96B7C"/>
    <w:rsid w:val="00E96FED"/>
    <w:rsid w:val="00E9714D"/>
    <w:rsid w:val="00E973C0"/>
    <w:rsid w:val="00E9763A"/>
    <w:rsid w:val="00E976E4"/>
    <w:rsid w:val="00E97897"/>
    <w:rsid w:val="00E97C89"/>
    <w:rsid w:val="00E97D36"/>
    <w:rsid w:val="00EA00ED"/>
    <w:rsid w:val="00EA0186"/>
    <w:rsid w:val="00EA01C0"/>
    <w:rsid w:val="00EA0297"/>
    <w:rsid w:val="00EA029C"/>
    <w:rsid w:val="00EA03BF"/>
    <w:rsid w:val="00EA0523"/>
    <w:rsid w:val="00EA065D"/>
    <w:rsid w:val="00EA0662"/>
    <w:rsid w:val="00EA0734"/>
    <w:rsid w:val="00EA07EB"/>
    <w:rsid w:val="00EA07FC"/>
    <w:rsid w:val="00EA08B4"/>
    <w:rsid w:val="00EA0994"/>
    <w:rsid w:val="00EA0BF2"/>
    <w:rsid w:val="00EA0C29"/>
    <w:rsid w:val="00EA0D7B"/>
    <w:rsid w:val="00EA10F5"/>
    <w:rsid w:val="00EA110D"/>
    <w:rsid w:val="00EA12A0"/>
    <w:rsid w:val="00EA1487"/>
    <w:rsid w:val="00EA14B2"/>
    <w:rsid w:val="00EA1623"/>
    <w:rsid w:val="00EA1642"/>
    <w:rsid w:val="00EA1742"/>
    <w:rsid w:val="00EA1885"/>
    <w:rsid w:val="00EA19EC"/>
    <w:rsid w:val="00EA1C13"/>
    <w:rsid w:val="00EA1D59"/>
    <w:rsid w:val="00EA1D73"/>
    <w:rsid w:val="00EA20C4"/>
    <w:rsid w:val="00EA225C"/>
    <w:rsid w:val="00EA2402"/>
    <w:rsid w:val="00EA25B2"/>
    <w:rsid w:val="00EA2713"/>
    <w:rsid w:val="00EA272A"/>
    <w:rsid w:val="00EA294F"/>
    <w:rsid w:val="00EA29C6"/>
    <w:rsid w:val="00EA2ABF"/>
    <w:rsid w:val="00EA2B37"/>
    <w:rsid w:val="00EA2BB5"/>
    <w:rsid w:val="00EA2C6C"/>
    <w:rsid w:val="00EA2DAF"/>
    <w:rsid w:val="00EA2FE4"/>
    <w:rsid w:val="00EA30FE"/>
    <w:rsid w:val="00EA3299"/>
    <w:rsid w:val="00EA33C4"/>
    <w:rsid w:val="00EA3422"/>
    <w:rsid w:val="00EA3459"/>
    <w:rsid w:val="00EA3534"/>
    <w:rsid w:val="00EA3752"/>
    <w:rsid w:val="00EA389B"/>
    <w:rsid w:val="00EA3A7A"/>
    <w:rsid w:val="00EA3BAB"/>
    <w:rsid w:val="00EA3CFE"/>
    <w:rsid w:val="00EA3D18"/>
    <w:rsid w:val="00EA3F5E"/>
    <w:rsid w:val="00EA3FE9"/>
    <w:rsid w:val="00EA4463"/>
    <w:rsid w:val="00EA44DC"/>
    <w:rsid w:val="00EA45EB"/>
    <w:rsid w:val="00EA45F1"/>
    <w:rsid w:val="00EA479A"/>
    <w:rsid w:val="00EA49F6"/>
    <w:rsid w:val="00EA4A3C"/>
    <w:rsid w:val="00EA4B18"/>
    <w:rsid w:val="00EA4D16"/>
    <w:rsid w:val="00EA4E7E"/>
    <w:rsid w:val="00EA4EE4"/>
    <w:rsid w:val="00EA53D0"/>
    <w:rsid w:val="00EA53E2"/>
    <w:rsid w:val="00EA5479"/>
    <w:rsid w:val="00EA5505"/>
    <w:rsid w:val="00EA5551"/>
    <w:rsid w:val="00EA55A0"/>
    <w:rsid w:val="00EA562F"/>
    <w:rsid w:val="00EA5A84"/>
    <w:rsid w:val="00EA5B42"/>
    <w:rsid w:val="00EA5C7C"/>
    <w:rsid w:val="00EA5D57"/>
    <w:rsid w:val="00EA5DE1"/>
    <w:rsid w:val="00EA6836"/>
    <w:rsid w:val="00EA6984"/>
    <w:rsid w:val="00EA698F"/>
    <w:rsid w:val="00EA6A43"/>
    <w:rsid w:val="00EA6A93"/>
    <w:rsid w:val="00EA6C4C"/>
    <w:rsid w:val="00EA6CC2"/>
    <w:rsid w:val="00EA6D19"/>
    <w:rsid w:val="00EA6E29"/>
    <w:rsid w:val="00EA6FA6"/>
    <w:rsid w:val="00EA705E"/>
    <w:rsid w:val="00EA7471"/>
    <w:rsid w:val="00EA749F"/>
    <w:rsid w:val="00EA7869"/>
    <w:rsid w:val="00EA78A8"/>
    <w:rsid w:val="00EA796A"/>
    <w:rsid w:val="00EA7BCF"/>
    <w:rsid w:val="00EA7CAD"/>
    <w:rsid w:val="00EA7CEB"/>
    <w:rsid w:val="00EA7DB8"/>
    <w:rsid w:val="00EA7E9B"/>
    <w:rsid w:val="00EA7F1A"/>
    <w:rsid w:val="00EA7F3A"/>
    <w:rsid w:val="00EB001D"/>
    <w:rsid w:val="00EB00A9"/>
    <w:rsid w:val="00EB00E0"/>
    <w:rsid w:val="00EB02DA"/>
    <w:rsid w:val="00EB04F2"/>
    <w:rsid w:val="00EB0589"/>
    <w:rsid w:val="00EB062B"/>
    <w:rsid w:val="00EB0781"/>
    <w:rsid w:val="00EB097A"/>
    <w:rsid w:val="00EB0A97"/>
    <w:rsid w:val="00EB0BCE"/>
    <w:rsid w:val="00EB0C25"/>
    <w:rsid w:val="00EB0EBC"/>
    <w:rsid w:val="00EB0EBE"/>
    <w:rsid w:val="00EB10C8"/>
    <w:rsid w:val="00EB111B"/>
    <w:rsid w:val="00EB113A"/>
    <w:rsid w:val="00EB11FB"/>
    <w:rsid w:val="00EB1218"/>
    <w:rsid w:val="00EB150D"/>
    <w:rsid w:val="00EB1609"/>
    <w:rsid w:val="00EB16B3"/>
    <w:rsid w:val="00EB179A"/>
    <w:rsid w:val="00EB1856"/>
    <w:rsid w:val="00EB19AD"/>
    <w:rsid w:val="00EB1B2D"/>
    <w:rsid w:val="00EB1E75"/>
    <w:rsid w:val="00EB2277"/>
    <w:rsid w:val="00EB22C0"/>
    <w:rsid w:val="00EB234D"/>
    <w:rsid w:val="00EB245D"/>
    <w:rsid w:val="00EB2491"/>
    <w:rsid w:val="00EB2706"/>
    <w:rsid w:val="00EB27D7"/>
    <w:rsid w:val="00EB27DC"/>
    <w:rsid w:val="00EB28C7"/>
    <w:rsid w:val="00EB2967"/>
    <w:rsid w:val="00EB2984"/>
    <w:rsid w:val="00EB2AFA"/>
    <w:rsid w:val="00EB2BFE"/>
    <w:rsid w:val="00EB2CAB"/>
    <w:rsid w:val="00EB2D04"/>
    <w:rsid w:val="00EB2D43"/>
    <w:rsid w:val="00EB2FCA"/>
    <w:rsid w:val="00EB3096"/>
    <w:rsid w:val="00EB3484"/>
    <w:rsid w:val="00EB3543"/>
    <w:rsid w:val="00EB3633"/>
    <w:rsid w:val="00EB382C"/>
    <w:rsid w:val="00EB385C"/>
    <w:rsid w:val="00EB38F4"/>
    <w:rsid w:val="00EB38FE"/>
    <w:rsid w:val="00EB3AAE"/>
    <w:rsid w:val="00EB3CFD"/>
    <w:rsid w:val="00EB3D8C"/>
    <w:rsid w:val="00EB3E83"/>
    <w:rsid w:val="00EB3FF8"/>
    <w:rsid w:val="00EB40E6"/>
    <w:rsid w:val="00EB429C"/>
    <w:rsid w:val="00EB4303"/>
    <w:rsid w:val="00EB4569"/>
    <w:rsid w:val="00EB4BD9"/>
    <w:rsid w:val="00EB4F8D"/>
    <w:rsid w:val="00EB50D1"/>
    <w:rsid w:val="00EB51D2"/>
    <w:rsid w:val="00EB5241"/>
    <w:rsid w:val="00EB52C3"/>
    <w:rsid w:val="00EB5427"/>
    <w:rsid w:val="00EB545C"/>
    <w:rsid w:val="00EB5473"/>
    <w:rsid w:val="00EB5AD1"/>
    <w:rsid w:val="00EB5B27"/>
    <w:rsid w:val="00EB5EE1"/>
    <w:rsid w:val="00EB5F47"/>
    <w:rsid w:val="00EB5F8C"/>
    <w:rsid w:val="00EB6004"/>
    <w:rsid w:val="00EB621E"/>
    <w:rsid w:val="00EB627B"/>
    <w:rsid w:val="00EB62AA"/>
    <w:rsid w:val="00EB6530"/>
    <w:rsid w:val="00EB654F"/>
    <w:rsid w:val="00EB6765"/>
    <w:rsid w:val="00EB6769"/>
    <w:rsid w:val="00EB6776"/>
    <w:rsid w:val="00EB6820"/>
    <w:rsid w:val="00EB685C"/>
    <w:rsid w:val="00EB6922"/>
    <w:rsid w:val="00EB693B"/>
    <w:rsid w:val="00EB6990"/>
    <w:rsid w:val="00EB6A86"/>
    <w:rsid w:val="00EB6AA6"/>
    <w:rsid w:val="00EB6BA6"/>
    <w:rsid w:val="00EB6C59"/>
    <w:rsid w:val="00EB6C9F"/>
    <w:rsid w:val="00EB6DF3"/>
    <w:rsid w:val="00EB6F63"/>
    <w:rsid w:val="00EB6FF9"/>
    <w:rsid w:val="00EB7036"/>
    <w:rsid w:val="00EB708E"/>
    <w:rsid w:val="00EB70A3"/>
    <w:rsid w:val="00EB736B"/>
    <w:rsid w:val="00EB739F"/>
    <w:rsid w:val="00EB73FD"/>
    <w:rsid w:val="00EB7447"/>
    <w:rsid w:val="00EB7558"/>
    <w:rsid w:val="00EB7603"/>
    <w:rsid w:val="00EB79F5"/>
    <w:rsid w:val="00EB7B79"/>
    <w:rsid w:val="00EB7F9C"/>
    <w:rsid w:val="00EC00B5"/>
    <w:rsid w:val="00EC01FC"/>
    <w:rsid w:val="00EC031A"/>
    <w:rsid w:val="00EC0327"/>
    <w:rsid w:val="00EC0393"/>
    <w:rsid w:val="00EC0399"/>
    <w:rsid w:val="00EC03AD"/>
    <w:rsid w:val="00EC05B2"/>
    <w:rsid w:val="00EC0789"/>
    <w:rsid w:val="00EC083E"/>
    <w:rsid w:val="00EC0896"/>
    <w:rsid w:val="00EC08D8"/>
    <w:rsid w:val="00EC09E3"/>
    <w:rsid w:val="00EC0D93"/>
    <w:rsid w:val="00EC0F20"/>
    <w:rsid w:val="00EC1301"/>
    <w:rsid w:val="00EC13D7"/>
    <w:rsid w:val="00EC1496"/>
    <w:rsid w:val="00EC1504"/>
    <w:rsid w:val="00EC15AE"/>
    <w:rsid w:val="00EC15EA"/>
    <w:rsid w:val="00EC16F2"/>
    <w:rsid w:val="00EC170E"/>
    <w:rsid w:val="00EC1897"/>
    <w:rsid w:val="00EC1C32"/>
    <w:rsid w:val="00EC1DBA"/>
    <w:rsid w:val="00EC1E15"/>
    <w:rsid w:val="00EC1F0B"/>
    <w:rsid w:val="00EC23BE"/>
    <w:rsid w:val="00EC269B"/>
    <w:rsid w:val="00EC29A0"/>
    <w:rsid w:val="00EC2C64"/>
    <w:rsid w:val="00EC2DFE"/>
    <w:rsid w:val="00EC2FAD"/>
    <w:rsid w:val="00EC300E"/>
    <w:rsid w:val="00EC301A"/>
    <w:rsid w:val="00EC3063"/>
    <w:rsid w:val="00EC3102"/>
    <w:rsid w:val="00EC36C3"/>
    <w:rsid w:val="00EC3820"/>
    <w:rsid w:val="00EC3850"/>
    <w:rsid w:val="00EC3995"/>
    <w:rsid w:val="00EC39C4"/>
    <w:rsid w:val="00EC39CC"/>
    <w:rsid w:val="00EC3A01"/>
    <w:rsid w:val="00EC3B04"/>
    <w:rsid w:val="00EC400A"/>
    <w:rsid w:val="00EC4181"/>
    <w:rsid w:val="00EC4248"/>
    <w:rsid w:val="00EC424A"/>
    <w:rsid w:val="00EC4593"/>
    <w:rsid w:val="00EC45D1"/>
    <w:rsid w:val="00EC4690"/>
    <w:rsid w:val="00EC46D1"/>
    <w:rsid w:val="00EC46F9"/>
    <w:rsid w:val="00EC4785"/>
    <w:rsid w:val="00EC48E0"/>
    <w:rsid w:val="00EC4ACF"/>
    <w:rsid w:val="00EC4B34"/>
    <w:rsid w:val="00EC4CAA"/>
    <w:rsid w:val="00EC4CCF"/>
    <w:rsid w:val="00EC4D05"/>
    <w:rsid w:val="00EC4DC1"/>
    <w:rsid w:val="00EC4EF7"/>
    <w:rsid w:val="00EC5077"/>
    <w:rsid w:val="00EC50CE"/>
    <w:rsid w:val="00EC513E"/>
    <w:rsid w:val="00EC5596"/>
    <w:rsid w:val="00EC5670"/>
    <w:rsid w:val="00EC56C4"/>
    <w:rsid w:val="00EC57A5"/>
    <w:rsid w:val="00EC5926"/>
    <w:rsid w:val="00EC592E"/>
    <w:rsid w:val="00EC5989"/>
    <w:rsid w:val="00EC5B34"/>
    <w:rsid w:val="00EC5C41"/>
    <w:rsid w:val="00EC5DBB"/>
    <w:rsid w:val="00EC5FE4"/>
    <w:rsid w:val="00EC6377"/>
    <w:rsid w:val="00EC6431"/>
    <w:rsid w:val="00EC64ED"/>
    <w:rsid w:val="00EC652B"/>
    <w:rsid w:val="00EC6760"/>
    <w:rsid w:val="00EC6772"/>
    <w:rsid w:val="00EC679F"/>
    <w:rsid w:val="00EC6815"/>
    <w:rsid w:val="00EC6883"/>
    <w:rsid w:val="00EC69A5"/>
    <w:rsid w:val="00EC6FDB"/>
    <w:rsid w:val="00EC7108"/>
    <w:rsid w:val="00EC7113"/>
    <w:rsid w:val="00EC71B7"/>
    <w:rsid w:val="00EC71D5"/>
    <w:rsid w:val="00EC7278"/>
    <w:rsid w:val="00EC74E0"/>
    <w:rsid w:val="00EC7702"/>
    <w:rsid w:val="00EC773F"/>
    <w:rsid w:val="00EC797E"/>
    <w:rsid w:val="00EC7B47"/>
    <w:rsid w:val="00EC7BBC"/>
    <w:rsid w:val="00EC7CF7"/>
    <w:rsid w:val="00EC7D6D"/>
    <w:rsid w:val="00EC7E6D"/>
    <w:rsid w:val="00EC7F0F"/>
    <w:rsid w:val="00EC7FEB"/>
    <w:rsid w:val="00ED00C6"/>
    <w:rsid w:val="00ED00CA"/>
    <w:rsid w:val="00ED00EE"/>
    <w:rsid w:val="00ED0208"/>
    <w:rsid w:val="00ED021E"/>
    <w:rsid w:val="00ED0231"/>
    <w:rsid w:val="00ED0363"/>
    <w:rsid w:val="00ED0379"/>
    <w:rsid w:val="00ED04CC"/>
    <w:rsid w:val="00ED052D"/>
    <w:rsid w:val="00ED0550"/>
    <w:rsid w:val="00ED062B"/>
    <w:rsid w:val="00ED06A2"/>
    <w:rsid w:val="00ED0716"/>
    <w:rsid w:val="00ED0963"/>
    <w:rsid w:val="00ED0B4F"/>
    <w:rsid w:val="00ED0BF8"/>
    <w:rsid w:val="00ED0C88"/>
    <w:rsid w:val="00ED115B"/>
    <w:rsid w:val="00ED11A7"/>
    <w:rsid w:val="00ED133B"/>
    <w:rsid w:val="00ED16CA"/>
    <w:rsid w:val="00ED16E1"/>
    <w:rsid w:val="00ED1956"/>
    <w:rsid w:val="00ED19D8"/>
    <w:rsid w:val="00ED1A8A"/>
    <w:rsid w:val="00ED1B5F"/>
    <w:rsid w:val="00ED1C6D"/>
    <w:rsid w:val="00ED1C94"/>
    <w:rsid w:val="00ED1E34"/>
    <w:rsid w:val="00ED1EFB"/>
    <w:rsid w:val="00ED2015"/>
    <w:rsid w:val="00ED20E7"/>
    <w:rsid w:val="00ED20EC"/>
    <w:rsid w:val="00ED2157"/>
    <w:rsid w:val="00ED2164"/>
    <w:rsid w:val="00ED2258"/>
    <w:rsid w:val="00ED2327"/>
    <w:rsid w:val="00ED237B"/>
    <w:rsid w:val="00ED25C7"/>
    <w:rsid w:val="00ED26D6"/>
    <w:rsid w:val="00ED27D1"/>
    <w:rsid w:val="00ED2844"/>
    <w:rsid w:val="00ED2A04"/>
    <w:rsid w:val="00ED2C56"/>
    <w:rsid w:val="00ED2D3B"/>
    <w:rsid w:val="00ED2DBF"/>
    <w:rsid w:val="00ED2E5A"/>
    <w:rsid w:val="00ED303A"/>
    <w:rsid w:val="00ED30AE"/>
    <w:rsid w:val="00ED318E"/>
    <w:rsid w:val="00ED323C"/>
    <w:rsid w:val="00ED34FF"/>
    <w:rsid w:val="00ED3542"/>
    <w:rsid w:val="00ED388D"/>
    <w:rsid w:val="00ED3891"/>
    <w:rsid w:val="00ED39F5"/>
    <w:rsid w:val="00ED3C9D"/>
    <w:rsid w:val="00ED3CB6"/>
    <w:rsid w:val="00ED3CEE"/>
    <w:rsid w:val="00ED3CF0"/>
    <w:rsid w:val="00ED3D65"/>
    <w:rsid w:val="00ED3E0C"/>
    <w:rsid w:val="00ED3E42"/>
    <w:rsid w:val="00ED3E90"/>
    <w:rsid w:val="00ED3ECF"/>
    <w:rsid w:val="00ED3F4B"/>
    <w:rsid w:val="00ED3F6B"/>
    <w:rsid w:val="00ED3F9F"/>
    <w:rsid w:val="00ED40C3"/>
    <w:rsid w:val="00ED42BD"/>
    <w:rsid w:val="00ED4535"/>
    <w:rsid w:val="00ED45F9"/>
    <w:rsid w:val="00ED47FC"/>
    <w:rsid w:val="00ED483E"/>
    <w:rsid w:val="00ED487D"/>
    <w:rsid w:val="00ED48A3"/>
    <w:rsid w:val="00ED48D1"/>
    <w:rsid w:val="00ED4C42"/>
    <w:rsid w:val="00ED4C65"/>
    <w:rsid w:val="00ED4E42"/>
    <w:rsid w:val="00ED52E2"/>
    <w:rsid w:val="00ED53BF"/>
    <w:rsid w:val="00ED5453"/>
    <w:rsid w:val="00ED54C3"/>
    <w:rsid w:val="00ED54DB"/>
    <w:rsid w:val="00ED5536"/>
    <w:rsid w:val="00ED55B8"/>
    <w:rsid w:val="00ED563E"/>
    <w:rsid w:val="00ED5714"/>
    <w:rsid w:val="00ED57A7"/>
    <w:rsid w:val="00ED5892"/>
    <w:rsid w:val="00ED5AC0"/>
    <w:rsid w:val="00ED5B73"/>
    <w:rsid w:val="00ED5B7A"/>
    <w:rsid w:val="00ED5C03"/>
    <w:rsid w:val="00ED5CFD"/>
    <w:rsid w:val="00ED6038"/>
    <w:rsid w:val="00ED614C"/>
    <w:rsid w:val="00ED619D"/>
    <w:rsid w:val="00ED6259"/>
    <w:rsid w:val="00ED6279"/>
    <w:rsid w:val="00ED6383"/>
    <w:rsid w:val="00ED6679"/>
    <w:rsid w:val="00ED66E0"/>
    <w:rsid w:val="00ED66E4"/>
    <w:rsid w:val="00ED690B"/>
    <w:rsid w:val="00ED6A00"/>
    <w:rsid w:val="00ED6A86"/>
    <w:rsid w:val="00ED6ADC"/>
    <w:rsid w:val="00ED6C78"/>
    <w:rsid w:val="00ED6DAC"/>
    <w:rsid w:val="00ED6DFB"/>
    <w:rsid w:val="00ED6F3B"/>
    <w:rsid w:val="00ED6FBF"/>
    <w:rsid w:val="00ED6FDB"/>
    <w:rsid w:val="00ED6FE7"/>
    <w:rsid w:val="00ED7045"/>
    <w:rsid w:val="00ED72DE"/>
    <w:rsid w:val="00ED74C4"/>
    <w:rsid w:val="00ED77A5"/>
    <w:rsid w:val="00ED79CF"/>
    <w:rsid w:val="00ED7AAA"/>
    <w:rsid w:val="00ED7AC2"/>
    <w:rsid w:val="00ED7BA9"/>
    <w:rsid w:val="00ED7BE2"/>
    <w:rsid w:val="00ED7F7C"/>
    <w:rsid w:val="00EE0541"/>
    <w:rsid w:val="00EE05FC"/>
    <w:rsid w:val="00EE0671"/>
    <w:rsid w:val="00EE071A"/>
    <w:rsid w:val="00EE074A"/>
    <w:rsid w:val="00EE07B7"/>
    <w:rsid w:val="00EE0B09"/>
    <w:rsid w:val="00EE0CBF"/>
    <w:rsid w:val="00EE0E2A"/>
    <w:rsid w:val="00EE0E97"/>
    <w:rsid w:val="00EE0F5A"/>
    <w:rsid w:val="00EE11F4"/>
    <w:rsid w:val="00EE1454"/>
    <w:rsid w:val="00EE1821"/>
    <w:rsid w:val="00EE1A8E"/>
    <w:rsid w:val="00EE1B49"/>
    <w:rsid w:val="00EE1BFE"/>
    <w:rsid w:val="00EE1CA9"/>
    <w:rsid w:val="00EE1CEF"/>
    <w:rsid w:val="00EE1D26"/>
    <w:rsid w:val="00EE1D78"/>
    <w:rsid w:val="00EE2225"/>
    <w:rsid w:val="00EE2263"/>
    <w:rsid w:val="00EE24C3"/>
    <w:rsid w:val="00EE257D"/>
    <w:rsid w:val="00EE25BE"/>
    <w:rsid w:val="00EE25F5"/>
    <w:rsid w:val="00EE2729"/>
    <w:rsid w:val="00EE2D5C"/>
    <w:rsid w:val="00EE2D73"/>
    <w:rsid w:val="00EE2D9C"/>
    <w:rsid w:val="00EE2E47"/>
    <w:rsid w:val="00EE3057"/>
    <w:rsid w:val="00EE3312"/>
    <w:rsid w:val="00EE3332"/>
    <w:rsid w:val="00EE3364"/>
    <w:rsid w:val="00EE3762"/>
    <w:rsid w:val="00EE381B"/>
    <w:rsid w:val="00EE382C"/>
    <w:rsid w:val="00EE3A1F"/>
    <w:rsid w:val="00EE3A71"/>
    <w:rsid w:val="00EE3AA6"/>
    <w:rsid w:val="00EE3B5C"/>
    <w:rsid w:val="00EE3D53"/>
    <w:rsid w:val="00EE3DB7"/>
    <w:rsid w:val="00EE3FD1"/>
    <w:rsid w:val="00EE40A3"/>
    <w:rsid w:val="00EE42C0"/>
    <w:rsid w:val="00EE43A5"/>
    <w:rsid w:val="00EE43C5"/>
    <w:rsid w:val="00EE442E"/>
    <w:rsid w:val="00EE447A"/>
    <w:rsid w:val="00EE45E1"/>
    <w:rsid w:val="00EE479D"/>
    <w:rsid w:val="00EE4873"/>
    <w:rsid w:val="00EE4AA9"/>
    <w:rsid w:val="00EE4ADE"/>
    <w:rsid w:val="00EE4BF2"/>
    <w:rsid w:val="00EE4BF4"/>
    <w:rsid w:val="00EE4C3D"/>
    <w:rsid w:val="00EE4C6B"/>
    <w:rsid w:val="00EE4DE8"/>
    <w:rsid w:val="00EE4E25"/>
    <w:rsid w:val="00EE4F78"/>
    <w:rsid w:val="00EE5081"/>
    <w:rsid w:val="00EE5184"/>
    <w:rsid w:val="00EE5213"/>
    <w:rsid w:val="00EE52E3"/>
    <w:rsid w:val="00EE533E"/>
    <w:rsid w:val="00EE5348"/>
    <w:rsid w:val="00EE5452"/>
    <w:rsid w:val="00EE546E"/>
    <w:rsid w:val="00EE54C8"/>
    <w:rsid w:val="00EE54E7"/>
    <w:rsid w:val="00EE54FE"/>
    <w:rsid w:val="00EE551A"/>
    <w:rsid w:val="00EE5684"/>
    <w:rsid w:val="00EE574C"/>
    <w:rsid w:val="00EE57D1"/>
    <w:rsid w:val="00EE581B"/>
    <w:rsid w:val="00EE58A5"/>
    <w:rsid w:val="00EE5945"/>
    <w:rsid w:val="00EE5B5C"/>
    <w:rsid w:val="00EE5C14"/>
    <w:rsid w:val="00EE5C2B"/>
    <w:rsid w:val="00EE5C99"/>
    <w:rsid w:val="00EE5CB7"/>
    <w:rsid w:val="00EE5FA9"/>
    <w:rsid w:val="00EE5FE9"/>
    <w:rsid w:val="00EE604E"/>
    <w:rsid w:val="00EE6059"/>
    <w:rsid w:val="00EE63F3"/>
    <w:rsid w:val="00EE646E"/>
    <w:rsid w:val="00EE6593"/>
    <w:rsid w:val="00EE6655"/>
    <w:rsid w:val="00EE66CA"/>
    <w:rsid w:val="00EE6787"/>
    <w:rsid w:val="00EE6840"/>
    <w:rsid w:val="00EE6AE5"/>
    <w:rsid w:val="00EE6AF1"/>
    <w:rsid w:val="00EE6CBC"/>
    <w:rsid w:val="00EE6D67"/>
    <w:rsid w:val="00EE6DB3"/>
    <w:rsid w:val="00EE6E7A"/>
    <w:rsid w:val="00EE6ED2"/>
    <w:rsid w:val="00EE708C"/>
    <w:rsid w:val="00EE73B2"/>
    <w:rsid w:val="00EE7508"/>
    <w:rsid w:val="00EE76F8"/>
    <w:rsid w:val="00EE772D"/>
    <w:rsid w:val="00EE78E9"/>
    <w:rsid w:val="00EE791D"/>
    <w:rsid w:val="00EE79BA"/>
    <w:rsid w:val="00EE7A2B"/>
    <w:rsid w:val="00EE7CF4"/>
    <w:rsid w:val="00EE7D57"/>
    <w:rsid w:val="00EF014D"/>
    <w:rsid w:val="00EF0169"/>
    <w:rsid w:val="00EF0265"/>
    <w:rsid w:val="00EF02D9"/>
    <w:rsid w:val="00EF0413"/>
    <w:rsid w:val="00EF0711"/>
    <w:rsid w:val="00EF072E"/>
    <w:rsid w:val="00EF07C1"/>
    <w:rsid w:val="00EF07E2"/>
    <w:rsid w:val="00EF07ED"/>
    <w:rsid w:val="00EF0B27"/>
    <w:rsid w:val="00EF0C9D"/>
    <w:rsid w:val="00EF0DFE"/>
    <w:rsid w:val="00EF1054"/>
    <w:rsid w:val="00EF1143"/>
    <w:rsid w:val="00EF1207"/>
    <w:rsid w:val="00EF12E3"/>
    <w:rsid w:val="00EF1330"/>
    <w:rsid w:val="00EF13B2"/>
    <w:rsid w:val="00EF1456"/>
    <w:rsid w:val="00EF1535"/>
    <w:rsid w:val="00EF1573"/>
    <w:rsid w:val="00EF168D"/>
    <w:rsid w:val="00EF17C4"/>
    <w:rsid w:val="00EF18F0"/>
    <w:rsid w:val="00EF19BD"/>
    <w:rsid w:val="00EF1A12"/>
    <w:rsid w:val="00EF2006"/>
    <w:rsid w:val="00EF2250"/>
    <w:rsid w:val="00EF23F5"/>
    <w:rsid w:val="00EF2446"/>
    <w:rsid w:val="00EF257E"/>
    <w:rsid w:val="00EF29B1"/>
    <w:rsid w:val="00EF2AC4"/>
    <w:rsid w:val="00EF2E2A"/>
    <w:rsid w:val="00EF2E59"/>
    <w:rsid w:val="00EF2FDE"/>
    <w:rsid w:val="00EF3087"/>
    <w:rsid w:val="00EF30D1"/>
    <w:rsid w:val="00EF31DC"/>
    <w:rsid w:val="00EF3484"/>
    <w:rsid w:val="00EF3541"/>
    <w:rsid w:val="00EF3730"/>
    <w:rsid w:val="00EF375E"/>
    <w:rsid w:val="00EF379C"/>
    <w:rsid w:val="00EF3840"/>
    <w:rsid w:val="00EF3880"/>
    <w:rsid w:val="00EF39A9"/>
    <w:rsid w:val="00EF3A1B"/>
    <w:rsid w:val="00EF3DC4"/>
    <w:rsid w:val="00EF3DE8"/>
    <w:rsid w:val="00EF3F9D"/>
    <w:rsid w:val="00EF3FDD"/>
    <w:rsid w:val="00EF40F8"/>
    <w:rsid w:val="00EF4104"/>
    <w:rsid w:val="00EF4214"/>
    <w:rsid w:val="00EF4239"/>
    <w:rsid w:val="00EF42BB"/>
    <w:rsid w:val="00EF433C"/>
    <w:rsid w:val="00EF43BA"/>
    <w:rsid w:val="00EF4425"/>
    <w:rsid w:val="00EF451C"/>
    <w:rsid w:val="00EF4657"/>
    <w:rsid w:val="00EF4714"/>
    <w:rsid w:val="00EF4812"/>
    <w:rsid w:val="00EF48AA"/>
    <w:rsid w:val="00EF493B"/>
    <w:rsid w:val="00EF497F"/>
    <w:rsid w:val="00EF49E0"/>
    <w:rsid w:val="00EF4A68"/>
    <w:rsid w:val="00EF4C31"/>
    <w:rsid w:val="00EF4C48"/>
    <w:rsid w:val="00EF4E82"/>
    <w:rsid w:val="00EF4F7E"/>
    <w:rsid w:val="00EF532C"/>
    <w:rsid w:val="00EF57F3"/>
    <w:rsid w:val="00EF5A35"/>
    <w:rsid w:val="00EF5A3F"/>
    <w:rsid w:val="00EF5A4D"/>
    <w:rsid w:val="00EF5AC9"/>
    <w:rsid w:val="00EF5C6D"/>
    <w:rsid w:val="00EF5E1D"/>
    <w:rsid w:val="00EF5F42"/>
    <w:rsid w:val="00EF60B9"/>
    <w:rsid w:val="00EF60FD"/>
    <w:rsid w:val="00EF63D6"/>
    <w:rsid w:val="00EF6BD4"/>
    <w:rsid w:val="00EF6D15"/>
    <w:rsid w:val="00EF6D94"/>
    <w:rsid w:val="00EF6E0F"/>
    <w:rsid w:val="00EF6F4E"/>
    <w:rsid w:val="00EF7128"/>
    <w:rsid w:val="00EF718B"/>
    <w:rsid w:val="00EF742E"/>
    <w:rsid w:val="00EF748E"/>
    <w:rsid w:val="00EF75ED"/>
    <w:rsid w:val="00EF7659"/>
    <w:rsid w:val="00EF77A1"/>
    <w:rsid w:val="00EF77AA"/>
    <w:rsid w:val="00EF7A57"/>
    <w:rsid w:val="00EF7B54"/>
    <w:rsid w:val="00EF7DB1"/>
    <w:rsid w:val="00EF7F7C"/>
    <w:rsid w:val="00F0002D"/>
    <w:rsid w:val="00F000EB"/>
    <w:rsid w:val="00F00111"/>
    <w:rsid w:val="00F00273"/>
    <w:rsid w:val="00F003BB"/>
    <w:rsid w:val="00F00409"/>
    <w:rsid w:val="00F00459"/>
    <w:rsid w:val="00F004C5"/>
    <w:rsid w:val="00F005B9"/>
    <w:rsid w:val="00F006B0"/>
    <w:rsid w:val="00F006E0"/>
    <w:rsid w:val="00F008E8"/>
    <w:rsid w:val="00F0091E"/>
    <w:rsid w:val="00F00A1C"/>
    <w:rsid w:val="00F00A54"/>
    <w:rsid w:val="00F00BE0"/>
    <w:rsid w:val="00F00E29"/>
    <w:rsid w:val="00F00FCA"/>
    <w:rsid w:val="00F01071"/>
    <w:rsid w:val="00F01096"/>
    <w:rsid w:val="00F01182"/>
    <w:rsid w:val="00F0119D"/>
    <w:rsid w:val="00F011AA"/>
    <w:rsid w:val="00F011AE"/>
    <w:rsid w:val="00F01372"/>
    <w:rsid w:val="00F01430"/>
    <w:rsid w:val="00F01597"/>
    <w:rsid w:val="00F01613"/>
    <w:rsid w:val="00F01641"/>
    <w:rsid w:val="00F016CF"/>
    <w:rsid w:val="00F019A8"/>
    <w:rsid w:val="00F01CAF"/>
    <w:rsid w:val="00F01FBA"/>
    <w:rsid w:val="00F0200A"/>
    <w:rsid w:val="00F02144"/>
    <w:rsid w:val="00F02256"/>
    <w:rsid w:val="00F0235D"/>
    <w:rsid w:val="00F02399"/>
    <w:rsid w:val="00F024FE"/>
    <w:rsid w:val="00F02738"/>
    <w:rsid w:val="00F0278C"/>
    <w:rsid w:val="00F0282F"/>
    <w:rsid w:val="00F029EC"/>
    <w:rsid w:val="00F02A96"/>
    <w:rsid w:val="00F02B99"/>
    <w:rsid w:val="00F02C4C"/>
    <w:rsid w:val="00F02EC2"/>
    <w:rsid w:val="00F02EE7"/>
    <w:rsid w:val="00F02F27"/>
    <w:rsid w:val="00F02F36"/>
    <w:rsid w:val="00F031D0"/>
    <w:rsid w:val="00F0342F"/>
    <w:rsid w:val="00F03465"/>
    <w:rsid w:val="00F034E6"/>
    <w:rsid w:val="00F03634"/>
    <w:rsid w:val="00F03653"/>
    <w:rsid w:val="00F03663"/>
    <w:rsid w:val="00F0375F"/>
    <w:rsid w:val="00F03C98"/>
    <w:rsid w:val="00F03CD1"/>
    <w:rsid w:val="00F03D32"/>
    <w:rsid w:val="00F03D87"/>
    <w:rsid w:val="00F03DBD"/>
    <w:rsid w:val="00F03F22"/>
    <w:rsid w:val="00F042A3"/>
    <w:rsid w:val="00F04467"/>
    <w:rsid w:val="00F044BE"/>
    <w:rsid w:val="00F0465E"/>
    <w:rsid w:val="00F046C3"/>
    <w:rsid w:val="00F04923"/>
    <w:rsid w:val="00F049B9"/>
    <w:rsid w:val="00F04A7B"/>
    <w:rsid w:val="00F04BCA"/>
    <w:rsid w:val="00F04C04"/>
    <w:rsid w:val="00F04CDE"/>
    <w:rsid w:val="00F04D4B"/>
    <w:rsid w:val="00F04E49"/>
    <w:rsid w:val="00F052F2"/>
    <w:rsid w:val="00F05345"/>
    <w:rsid w:val="00F0551D"/>
    <w:rsid w:val="00F05570"/>
    <w:rsid w:val="00F0587E"/>
    <w:rsid w:val="00F05A5B"/>
    <w:rsid w:val="00F05AD4"/>
    <w:rsid w:val="00F05CCF"/>
    <w:rsid w:val="00F05D02"/>
    <w:rsid w:val="00F06035"/>
    <w:rsid w:val="00F06118"/>
    <w:rsid w:val="00F0627A"/>
    <w:rsid w:val="00F06357"/>
    <w:rsid w:val="00F064C2"/>
    <w:rsid w:val="00F064EB"/>
    <w:rsid w:val="00F06524"/>
    <w:rsid w:val="00F065AD"/>
    <w:rsid w:val="00F065F7"/>
    <w:rsid w:val="00F0666D"/>
    <w:rsid w:val="00F06793"/>
    <w:rsid w:val="00F06A91"/>
    <w:rsid w:val="00F06D79"/>
    <w:rsid w:val="00F06DB3"/>
    <w:rsid w:val="00F06F54"/>
    <w:rsid w:val="00F07111"/>
    <w:rsid w:val="00F075C4"/>
    <w:rsid w:val="00F07705"/>
    <w:rsid w:val="00F0772D"/>
    <w:rsid w:val="00F0796F"/>
    <w:rsid w:val="00F07A27"/>
    <w:rsid w:val="00F07AD6"/>
    <w:rsid w:val="00F07E21"/>
    <w:rsid w:val="00F07F21"/>
    <w:rsid w:val="00F100F0"/>
    <w:rsid w:val="00F106B0"/>
    <w:rsid w:val="00F10915"/>
    <w:rsid w:val="00F109E7"/>
    <w:rsid w:val="00F10A5C"/>
    <w:rsid w:val="00F10ABF"/>
    <w:rsid w:val="00F10B25"/>
    <w:rsid w:val="00F10B80"/>
    <w:rsid w:val="00F10BB3"/>
    <w:rsid w:val="00F10BCD"/>
    <w:rsid w:val="00F10D72"/>
    <w:rsid w:val="00F10DF1"/>
    <w:rsid w:val="00F10E23"/>
    <w:rsid w:val="00F10EB6"/>
    <w:rsid w:val="00F1106B"/>
    <w:rsid w:val="00F111AB"/>
    <w:rsid w:val="00F11476"/>
    <w:rsid w:val="00F114AF"/>
    <w:rsid w:val="00F1158D"/>
    <w:rsid w:val="00F119A8"/>
    <w:rsid w:val="00F119ED"/>
    <w:rsid w:val="00F11DA2"/>
    <w:rsid w:val="00F124AD"/>
    <w:rsid w:val="00F1250E"/>
    <w:rsid w:val="00F1254D"/>
    <w:rsid w:val="00F1282A"/>
    <w:rsid w:val="00F12A13"/>
    <w:rsid w:val="00F12DA8"/>
    <w:rsid w:val="00F12E9B"/>
    <w:rsid w:val="00F13221"/>
    <w:rsid w:val="00F13330"/>
    <w:rsid w:val="00F133A2"/>
    <w:rsid w:val="00F13417"/>
    <w:rsid w:val="00F13553"/>
    <w:rsid w:val="00F13604"/>
    <w:rsid w:val="00F139D7"/>
    <w:rsid w:val="00F13A98"/>
    <w:rsid w:val="00F13B89"/>
    <w:rsid w:val="00F13BB3"/>
    <w:rsid w:val="00F13BC8"/>
    <w:rsid w:val="00F13CC6"/>
    <w:rsid w:val="00F13F07"/>
    <w:rsid w:val="00F140A7"/>
    <w:rsid w:val="00F140B2"/>
    <w:rsid w:val="00F141F6"/>
    <w:rsid w:val="00F1438A"/>
    <w:rsid w:val="00F14603"/>
    <w:rsid w:val="00F147B0"/>
    <w:rsid w:val="00F148DB"/>
    <w:rsid w:val="00F14B00"/>
    <w:rsid w:val="00F14B02"/>
    <w:rsid w:val="00F14B9F"/>
    <w:rsid w:val="00F14BD0"/>
    <w:rsid w:val="00F14CC5"/>
    <w:rsid w:val="00F14E35"/>
    <w:rsid w:val="00F15204"/>
    <w:rsid w:val="00F15309"/>
    <w:rsid w:val="00F154B1"/>
    <w:rsid w:val="00F154EE"/>
    <w:rsid w:val="00F157E2"/>
    <w:rsid w:val="00F15848"/>
    <w:rsid w:val="00F15B4B"/>
    <w:rsid w:val="00F15B4E"/>
    <w:rsid w:val="00F15B79"/>
    <w:rsid w:val="00F15B97"/>
    <w:rsid w:val="00F15BD2"/>
    <w:rsid w:val="00F15C63"/>
    <w:rsid w:val="00F15E70"/>
    <w:rsid w:val="00F1624C"/>
    <w:rsid w:val="00F16260"/>
    <w:rsid w:val="00F164AD"/>
    <w:rsid w:val="00F16628"/>
    <w:rsid w:val="00F1662C"/>
    <w:rsid w:val="00F16660"/>
    <w:rsid w:val="00F1682A"/>
    <w:rsid w:val="00F1694D"/>
    <w:rsid w:val="00F169FE"/>
    <w:rsid w:val="00F16AC7"/>
    <w:rsid w:val="00F16C2A"/>
    <w:rsid w:val="00F16D2E"/>
    <w:rsid w:val="00F16FFD"/>
    <w:rsid w:val="00F17118"/>
    <w:rsid w:val="00F17175"/>
    <w:rsid w:val="00F174CB"/>
    <w:rsid w:val="00F17607"/>
    <w:rsid w:val="00F17697"/>
    <w:rsid w:val="00F17749"/>
    <w:rsid w:val="00F17778"/>
    <w:rsid w:val="00F1781C"/>
    <w:rsid w:val="00F17831"/>
    <w:rsid w:val="00F179D2"/>
    <w:rsid w:val="00F17C56"/>
    <w:rsid w:val="00F17C6E"/>
    <w:rsid w:val="00F17C99"/>
    <w:rsid w:val="00F17CEB"/>
    <w:rsid w:val="00F17E48"/>
    <w:rsid w:val="00F17F4E"/>
    <w:rsid w:val="00F17FA1"/>
    <w:rsid w:val="00F200EE"/>
    <w:rsid w:val="00F20118"/>
    <w:rsid w:val="00F20165"/>
    <w:rsid w:val="00F2086E"/>
    <w:rsid w:val="00F20A7C"/>
    <w:rsid w:val="00F20FF5"/>
    <w:rsid w:val="00F21164"/>
    <w:rsid w:val="00F211B1"/>
    <w:rsid w:val="00F21237"/>
    <w:rsid w:val="00F212A8"/>
    <w:rsid w:val="00F212EF"/>
    <w:rsid w:val="00F21663"/>
    <w:rsid w:val="00F21706"/>
    <w:rsid w:val="00F21877"/>
    <w:rsid w:val="00F218C1"/>
    <w:rsid w:val="00F21A95"/>
    <w:rsid w:val="00F21CDF"/>
    <w:rsid w:val="00F21F0C"/>
    <w:rsid w:val="00F2202B"/>
    <w:rsid w:val="00F2220E"/>
    <w:rsid w:val="00F22273"/>
    <w:rsid w:val="00F227BB"/>
    <w:rsid w:val="00F228C4"/>
    <w:rsid w:val="00F228FF"/>
    <w:rsid w:val="00F22A33"/>
    <w:rsid w:val="00F22B7A"/>
    <w:rsid w:val="00F22ED0"/>
    <w:rsid w:val="00F22F7E"/>
    <w:rsid w:val="00F2312D"/>
    <w:rsid w:val="00F233AB"/>
    <w:rsid w:val="00F23436"/>
    <w:rsid w:val="00F2378D"/>
    <w:rsid w:val="00F23AF8"/>
    <w:rsid w:val="00F23C29"/>
    <w:rsid w:val="00F23D79"/>
    <w:rsid w:val="00F24292"/>
    <w:rsid w:val="00F242A3"/>
    <w:rsid w:val="00F2468E"/>
    <w:rsid w:val="00F247AF"/>
    <w:rsid w:val="00F248B8"/>
    <w:rsid w:val="00F24C65"/>
    <w:rsid w:val="00F24DEF"/>
    <w:rsid w:val="00F24E93"/>
    <w:rsid w:val="00F25257"/>
    <w:rsid w:val="00F2553B"/>
    <w:rsid w:val="00F255B2"/>
    <w:rsid w:val="00F256E1"/>
    <w:rsid w:val="00F25853"/>
    <w:rsid w:val="00F25970"/>
    <w:rsid w:val="00F260F9"/>
    <w:rsid w:val="00F261BD"/>
    <w:rsid w:val="00F26222"/>
    <w:rsid w:val="00F26293"/>
    <w:rsid w:val="00F26545"/>
    <w:rsid w:val="00F2655B"/>
    <w:rsid w:val="00F2662B"/>
    <w:rsid w:val="00F26804"/>
    <w:rsid w:val="00F26836"/>
    <w:rsid w:val="00F26855"/>
    <w:rsid w:val="00F268DD"/>
    <w:rsid w:val="00F269AE"/>
    <w:rsid w:val="00F269FC"/>
    <w:rsid w:val="00F26AEE"/>
    <w:rsid w:val="00F26BE4"/>
    <w:rsid w:val="00F26BFE"/>
    <w:rsid w:val="00F26C64"/>
    <w:rsid w:val="00F26C81"/>
    <w:rsid w:val="00F26D75"/>
    <w:rsid w:val="00F26DB9"/>
    <w:rsid w:val="00F26FF6"/>
    <w:rsid w:val="00F2707C"/>
    <w:rsid w:val="00F27524"/>
    <w:rsid w:val="00F275B2"/>
    <w:rsid w:val="00F27643"/>
    <w:rsid w:val="00F2771C"/>
    <w:rsid w:val="00F27776"/>
    <w:rsid w:val="00F27901"/>
    <w:rsid w:val="00F27CF0"/>
    <w:rsid w:val="00F27EE6"/>
    <w:rsid w:val="00F3008A"/>
    <w:rsid w:val="00F3010D"/>
    <w:rsid w:val="00F30111"/>
    <w:rsid w:val="00F3017D"/>
    <w:rsid w:val="00F30230"/>
    <w:rsid w:val="00F3028F"/>
    <w:rsid w:val="00F302E3"/>
    <w:rsid w:val="00F3035B"/>
    <w:rsid w:val="00F30507"/>
    <w:rsid w:val="00F3058B"/>
    <w:rsid w:val="00F305B8"/>
    <w:rsid w:val="00F3062E"/>
    <w:rsid w:val="00F3066C"/>
    <w:rsid w:val="00F306EC"/>
    <w:rsid w:val="00F30799"/>
    <w:rsid w:val="00F30921"/>
    <w:rsid w:val="00F309C9"/>
    <w:rsid w:val="00F30A59"/>
    <w:rsid w:val="00F30BEB"/>
    <w:rsid w:val="00F30CCA"/>
    <w:rsid w:val="00F30D29"/>
    <w:rsid w:val="00F30DE8"/>
    <w:rsid w:val="00F30E08"/>
    <w:rsid w:val="00F31042"/>
    <w:rsid w:val="00F310BA"/>
    <w:rsid w:val="00F3112E"/>
    <w:rsid w:val="00F311A9"/>
    <w:rsid w:val="00F311F9"/>
    <w:rsid w:val="00F3135E"/>
    <w:rsid w:val="00F314CD"/>
    <w:rsid w:val="00F314FB"/>
    <w:rsid w:val="00F3152F"/>
    <w:rsid w:val="00F3154C"/>
    <w:rsid w:val="00F31683"/>
    <w:rsid w:val="00F317C7"/>
    <w:rsid w:val="00F31851"/>
    <w:rsid w:val="00F319A7"/>
    <w:rsid w:val="00F31A73"/>
    <w:rsid w:val="00F31B18"/>
    <w:rsid w:val="00F31CB8"/>
    <w:rsid w:val="00F31D56"/>
    <w:rsid w:val="00F31DAF"/>
    <w:rsid w:val="00F31DD0"/>
    <w:rsid w:val="00F32000"/>
    <w:rsid w:val="00F32077"/>
    <w:rsid w:val="00F320B6"/>
    <w:rsid w:val="00F32598"/>
    <w:rsid w:val="00F326D9"/>
    <w:rsid w:val="00F328C3"/>
    <w:rsid w:val="00F32AB2"/>
    <w:rsid w:val="00F32AF0"/>
    <w:rsid w:val="00F32C68"/>
    <w:rsid w:val="00F32C9A"/>
    <w:rsid w:val="00F3307F"/>
    <w:rsid w:val="00F330CC"/>
    <w:rsid w:val="00F33355"/>
    <w:rsid w:val="00F33417"/>
    <w:rsid w:val="00F33445"/>
    <w:rsid w:val="00F33543"/>
    <w:rsid w:val="00F33B61"/>
    <w:rsid w:val="00F33DE5"/>
    <w:rsid w:val="00F33E0D"/>
    <w:rsid w:val="00F33E73"/>
    <w:rsid w:val="00F33E8E"/>
    <w:rsid w:val="00F33E9C"/>
    <w:rsid w:val="00F34038"/>
    <w:rsid w:val="00F34114"/>
    <w:rsid w:val="00F341B3"/>
    <w:rsid w:val="00F3453D"/>
    <w:rsid w:val="00F34541"/>
    <w:rsid w:val="00F345F8"/>
    <w:rsid w:val="00F34734"/>
    <w:rsid w:val="00F34790"/>
    <w:rsid w:val="00F34D3F"/>
    <w:rsid w:val="00F35071"/>
    <w:rsid w:val="00F351FF"/>
    <w:rsid w:val="00F35298"/>
    <w:rsid w:val="00F353E4"/>
    <w:rsid w:val="00F35464"/>
    <w:rsid w:val="00F354AB"/>
    <w:rsid w:val="00F354CF"/>
    <w:rsid w:val="00F3551D"/>
    <w:rsid w:val="00F35596"/>
    <w:rsid w:val="00F355EF"/>
    <w:rsid w:val="00F355F3"/>
    <w:rsid w:val="00F356EB"/>
    <w:rsid w:val="00F35936"/>
    <w:rsid w:val="00F35A19"/>
    <w:rsid w:val="00F35A7E"/>
    <w:rsid w:val="00F35ADE"/>
    <w:rsid w:val="00F35E6A"/>
    <w:rsid w:val="00F35F04"/>
    <w:rsid w:val="00F36015"/>
    <w:rsid w:val="00F3624B"/>
    <w:rsid w:val="00F36341"/>
    <w:rsid w:val="00F3658E"/>
    <w:rsid w:val="00F36608"/>
    <w:rsid w:val="00F3662F"/>
    <w:rsid w:val="00F36778"/>
    <w:rsid w:val="00F36803"/>
    <w:rsid w:val="00F36BDC"/>
    <w:rsid w:val="00F36CCA"/>
    <w:rsid w:val="00F36CD4"/>
    <w:rsid w:val="00F36CFF"/>
    <w:rsid w:val="00F370F9"/>
    <w:rsid w:val="00F3741E"/>
    <w:rsid w:val="00F37487"/>
    <w:rsid w:val="00F374C0"/>
    <w:rsid w:val="00F3764F"/>
    <w:rsid w:val="00F37751"/>
    <w:rsid w:val="00F37877"/>
    <w:rsid w:val="00F378C6"/>
    <w:rsid w:val="00F37934"/>
    <w:rsid w:val="00F37A25"/>
    <w:rsid w:val="00F37A31"/>
    <w:rsid w:val="00F37B3A"/>
    <w:rsid w:val="00F37B94"/>
    <w:rsid w:val="00F37CC8"/>
    <w:rsid w:val="00F37DA3"/>
    <w:rsid w:val="00F37DAD"/>
    <w:rsid w:val="00F400E3"/>
    <w:rsid w:val="00F40158"/>
    <w:rsid w:val="00F40380"/>
    <w:rsid w:val="00F403DB"/>
    <w:rsid w:val="00F40480"/>
    <w:rsid w:val="00F404CE"/>
    <w:rsid w:val="00F40574"/>
    <w:rsid w:val="00F40616"/>
    <w:rsid w:val="00F40765"/>
    <w:rsid w:val="00F40A36"/>
    <w:rsid w:val="00F40A5D"/>
    <w:rsid w:val="00F40B03"/>
    <w:rsid w:val="00F40B88"/>
    <w:rsid w:val="00F40C2A"/>
    <w:rsid w:val="00F40C31"/>
    <w:rsid w:val="00F40C5F"/>
    <w:rsid w:val="00F40C97"/>
    <w:rsid w:val="00F41073"/>
    <w:rsid w:val="00F41083"/>
    <w:rsid w:val="00F41269"/>
    <w:rsid w:val="00F412ED"/>
    <w:rsid w:val="00F41335"/>
    <w:rsid w:val="00F417A9"/>
    <w:rsid w:val="00F41848"/>
    <w:rsid w:val="00F41BA8"/>
    <w:rsid w:val="00F41C93"/>
    <w:rsid w:val="00F41D2B"/>
    <w:rsid w:val="00F41F04"/>
    <w:rsid w:val="00F420D1"/>
    <w:rsid w:val="00F42104"/>
    <w:rsid w:val="00F4219D"/>
    <w:rsid w:val="00F421AE"/>
    <w:rsid w:val="00F42293"/>
    <w:rsid w:val="00F4236A"/>
    <w:rsid w:val="00F42532"/>
    <w:rsid w:val="00F42603"/>
    <w:rsid w:val="00F42768"/>
    <w:rsid w:val="00F429D6"/>
    <w:rsid w:val="00F42ACA"/>
    <w:rsid w:val="00F42E3B"/>
    <w:rsid w:val="00F4307A"/>
    <w:rsid w:val="00F43210"/>
    <w:rsid w:val="00F4341F"/>
    <w:rsid w:val="00F435BE"/>
    <w:rsid w:val="00F43696"/>
    <w:rsid w:val="00F43741"/>
    <w:rsid w:val="00F43949"/>
    <w:rsid w:val="00F439CC"/>
    <w:rsid w:val="00F43A07"/>
    <w:rsid w:val="00F43B54"/>
    <w:rsid w:val="00F43B68"/>
    <w:rsid w:val="00F43B9B"/>
    <w:rsid w:val="00F43BCA"/>
    <w:rsid w:val="00F43C42"/>
    <w:rsid w:val="00F43D38"/>
    <w:rsid w:val="00F43D70"/>
    <w:rsid w:val="00F442B8"/>
    <w:rsid w:val="00F4482F"/>
    <w:rsid w:val="00F44839"/>
    <w:rsid w:val="00F448AD"/>
    <w:rsid w:val="00F449DA"/>
    <w:rsid w:val="00F44AC1"/>
    <w:rsid w:val="00F44B45"/>
    <w:rsid w:val="00F44C0B"/>
    <w:rsid w:val="00F44E1F"/>
    <w:rsid w:val="00F44E5A"/>
    <w:rsid w:val="00F44E61"/>
    <w:rsid w:val="00F44EBD"/>
    <w:rsid w:val="00F44EC2"/>
    <w:rsid w:val="00F44FF9"/>
    <w:rsid w:val="00F4501C"/>
    <w:rsid w:val="00F450C1"/>
    <w:rsid w:val="00F450CB"/>
    <w:rsid w:val="00F45199"/>
    <w:rsid w:val="00F45384"/>
    <w:rsid w:val="00F455CB"/>
    <w:rsid w:val="00F45662"/>
    <w:rsid w:val="00F4577A"/>
    <w:rsid w:val="00F4583B"/>
    <w:rsid w:val="00F45ADD"/>
    <w:rsid w:val="00F45B30"/>
    <w:rsid w:val="00F45B9D"/>
    <w:rsid w:val="00F45D32"/>
    <w:rsid w:val="00F45D4D"/>
    <w:rsid w:val="00F45DFA"/>
    <w:rsid w:val="00F45E32"/>
    <w:rsid w:val="00F462DA"/>
    <w:rsid w:val="00F462EB"/>
    <w:rsid w:val="00F464EF"/>
    <w:rsid w:val="00F465AF"/>
    <w:rsid w:val="00F46627"/>
    <w:rsid w:val="00F4680C"/>
    <w:rsid w:val="00F46926"/>
    <w:rsid w:val="00F469A0"/>
    <w:rsid w:val="00F46AEE"/>
    <w:rsid w:val="00F46F32"/>
    <w:rsid w:val="00F46FA1"/>
    <w:rsid w:val="00F47296"/>
    <w:rsid w:val="00F472A4"/>
    <w:rsid w:val="00F47509"/>
    <w:rsid w:val="00F47756"/>
    <w:rsid w:val="00F479B7"/>
    <w:rsid w:val="00F47A90"/>
    <w:rsid w:val="00F47A96"/>
    <w:rsid w:val="00F47B4B"/>
    <w:rsid w:val="00F47BDB"/>
    <w:rsid w:val="00F47C80"/>
    <w:rsid w:val="00F47CC8"/>
    <w:rsid w:val="00F50258"/>
    <w:rsid w:val="00F50399"/>
    <w:rsid w:val="00F505B3"/>
    <w:rsid w:val="00F50647"/>
    <w:rsid w:val="00F50AB7"/>
    <w:rsid w:val="00F50BA5"/>
    <w:rsid w:val="00F50DD5"/>
    <w:rsid w:val="00F50DF1"/>
    <w:rsid w:val="00F5102D"/>
    <w:rsid w:val="00F5104B"/>
    <w:rsid w:val="00F51322"/>
    <w:rsid w:val="00F51325"/>
    <w:rsid w:val="00F5141C"/>
    <w:rsid w:val="00F51490"/>
    <w:rsid w:val="00F5170B"/>
    <w:rsid w:val="00F5180D"/>
    <w:rsid w:val="00F51B96"/>
    <w:rsid w:val="00F51CA0"/>
    <w:rsid w:val="00F51E93"/>
    <w:rsid w:val="00F51F56"/>
    <w:rsid w:val="00F51FDF"/>
    <w:rsid w:val="00F51FE0"/>
    <w:rsid w:val="00F5231C"/>
    <w:rsid w:val="00F52723"/>
    <w:rsid w:val="00F5295A"/>
    <w:rsid w:val="00F52999"/>
    <w:rsid w:val="00F529F8"/>
    <w:rsid w:val="00F52ABD"/>
    <w:rsid w:val="00F52B0E"/>
    <w:rsid w:val="00F52CEA"/>
    <w:rsid w:val="00F52DCF"/>
    <w:rsid w:val="00F52F1D"/>
    <w:rsid w:val="00F5326E"/>
    <w:rsid w:val="00F532BC"/>
    <w:rsid w:val="00F53350"/>
    <w:rsid w:val="00F534EB"/>
    <w:rsid w:val="00F53540"/>
    <w:rsid w:val="00F535CF"/>
    <w:rsid w:val="00F53620"/>
    <w:rsid w:val="00F53683"/>
    <w:rsid w:val="00F537CF"/>
    <w:rsid w:val="00F53916"/>
    <w:rsid w:val="00F53943"/>
    <w:rsid w:val="00F539A3"/>
    <w:rsid w:val="00F53D14"/>
    <w:rsid w:val="00F53DD7"/>
    <w:rsid w:val="00F54026"/>
    <w:rsid w:val="00F5407A"/>
    <w:rsid w:val="00F54152"/>
    <w:rsid w:val="00F5422D"/>
    <w:rsid w:val="00F5440A"/>
    <w:rsid w:val="00F544D8"/>
    <w:rsid w:val="00F54566"/>
    <w:rsid w:val="00F545CD"/>
    <w:rsid w:val="00F546B9"/>
    <w:rsid w:val="00F5483B"/>
    <w:rsid w:val="00F5496D"/>
    <w:rsid w:val="00F5497D"/>
    <w:rsid w:val="00F54A1E"/>
    <w:rsid w:val="00F54E64"/>
    <w:rsid w:val="00F54F5E"/>
    <w:rsid w:val="00F553AA"/>
    <w:rsid w:val="00F55449"/>
    <w:rsid w:val="00F55654"/>
    <w:rsid w:val="00F55743"/>
    <w:rsid w:val="00F55880"/>
    <w:rsid w:val="00F559B2"/>
    <w:rsid w:val="00F55C48"/>
    <w:rsid w:val="00F55E6F"/>
    <w:rsid w:val="00F55FC5"/>
    <w:rsid w:val="00F56189"/>
    <w:rsid w:val="00F561F1"/>
    <w:rsid w:val="00F562A4"/>
    <w:rsid w:val="00F56480"/>
    <w:rsid w:val="00F56518"/>
    <w:rsid w:val="00F56588"/>
    <w:rsid w:val="00F56A92"/>
    <w:rsid w:val="00F56AEF"/>
    <w:rsid w:val="00F56C1E"/>
    <w:rsid w:val="00F56CB4"/>
    <w:rsid w:val="00F56DA2"/>
    <w:rsid w:val="00F56E2E"/>
    <w:rsid w:val="00F56F9F"/>
    <w:rsid w:val="00F570E3"/>
    <w:rsid w:val="00F573C0"/>
    <w:rsid w:val="00F574B0"/>
    <w:rsid w:val="00F574D6"/>
    <w:rsid w:val="00F5758F"/>
    <w:rsid w:val="00F5788F"/>
    <w:rsid w:val="00F578E8"/>
    <w:rsid w:val="00F578EE"/>
    <w:rsid w:val="00F57AFD"/>
    <w:rsid w:val="00F57B69"/>
    <w:rsid w:val="00F57CA8"/>
    <w:rsid w:val="00F57DA7"/>
    <w:rsid w:val="00F57E12"/>
    <w:rsid w:val="00F57EC5"/>
    <w:rsid w:val="00F60194"/>
    <w:rsid w:val="00F602FF"/>
    <w:rsid w:val="00F6030E"/>
    <w:rsid w:val="00F603FB"/>
    <w:rsid w:val="00F60556"/>
    <w:rsid w:val="00F60565"/>
    <w:rsid w:val="00F606BE"/>
    <w:rsid w:val="00F6072F"/>
    <w:rsid w:val="00F60A82"/>
    <w:rsid w:val="00F60CE1"/>
    <w:rsid w:val="00F60D51"/>
    <w:rsid w:val="00F60F88"/>
    <w:rsid w:val="00F61335"/>
    <w:rsid w:val="00F61741"/>
    <w:rsid w:val="00F61790"/>
    <w:rsid w:val="00F61857"/>
    <w:rsid w:val="00F6190A"/>
    <w:rsid w:val="00F61992"/>
    <w:rsid w:val="00F61B19"/>
    <w:rsid w:val="00F61C04"/>
    <w:rsid w:val="00F61E9E"/>
    <w:rsid w:val="00F61EC0"/>
    <w:rsid w:val="00F61F50"/>
    <w:rsid w:val="00F61F71"/>
    <w:rsid w:val="00F6201C"/>
    <w:rsid w:val="00F622AA"/>
    <w:rsid w:val="00F622F2"/>
    <w:rsid w:val="00F62384"/>
    <w:rsid w:val="00F623A3"/>
    <w:rsid w:val="00F62533"/>
    <w:rsid w:val="00F6276E"/>
    <w:rsid w:val="00F6280E"/>
    <w:rsid w:val="00F62990"/>
    <w:rsid w:val="00F62B67"/>
    <w:rsid w:val="00F62C31"/>
    <w:rsid w:val="00F6303D"/>
    <w:rsid w:val="00F63095"/>
    <w:rsid w:val="00F630C3"/>
    <w:rsid w:val="00F631E0"/>
    <w:rsid w:val="00F632AB"/>
    <w:rsid w:val="00F634ED"/>
    <w:rsid w:val="00F63781"/>
    <w:rsid w:val="00F637C2"/>
    <w:rsid w:val="00F63951"/>
    <w:rsid w:val="00F63A97"/>
    <w:rsid w:val="00F63AB4"/>
    <w:rsid w:val="00F63AE3"/>
    <w:rsid w:val="00F63CC9"/>
    <w:rsid w:val="00F63D08"/>
    <w:rsid w:val="00F63F49"/>
    <w:rsid w:val="00F63FD3"/>
    <w:rsid w:val="00F64002"/>
    <w:rsid w:val="00F64118"/>
    <w:rsid w:val="00F6441C"/>
    <w:rsid w:val="00F646BD"/>
    <w:rsid w:val="00F646FA"/>
    <w:rsid w:val="00F6476B"/>
    <w:rsid w:val="00F6486E"/>
    <w:rsid w:val="00F64875"/>
    <w:rsid w:val="00F6488C"/>
    <w:rsid w:val="00F648F8"/>
    <w:rsid w:val="00F649EF"/>
    <w:rsid w:val="00F64A4F"/>
    <w:rsid w:val="00F64D48"/>
    <w:rsid w:val="00F64E00"/>
    <w:rsid w:val="00F64F78"/>
    <w:rsid w:val="00F6501F"/>
    <w:rsid w:val="00F650D8"/>
    <w:rsid w:val="00F651A4"/>
    <w:rsid w:val="00F6524F"/>
    <w:rsid w:val="00F65358"/>
    <w:rsid w:val="00F65463"/>
    <w:rsid w:val="00F656D8"/>
    <w:rsid w:val="00F65831"/>
    <w:rsid w:val="00F659AC"/>
    <w:rsid w:val="00F659E1"/>
    <w:rsid w:val="00F65BAE"/>
    <w:rsid w:val="00F65BB0"/>
    <w:rsid w:val="00F65DFF"/>
    <w:rsid w:val="00F65EDE"/>
    <w:rsid w:val="00F65F08"/>
    <w:rsid w:val="00F6606C"/>
    <w:rsid w:val="00F66253"/>
    <w:rsid w:val="00F662F9"/>
    <w:rsid w:val="00F66475"/>
    <w:rsid w:val="00F66496"/>
    <w:rsid w:val="00F66664"/>
    <w:rsid w:val="00F66B06"/>
    <w:rsid w:val="00F66B36"/>
    <w:rsid w:val="00F66B68"/>
    <w:rsid w:val="00F66B7F"/>
    <w:rsid w:val="00F66C13"/>
    <w:rsid w:val="00F66E12"/>
    <w:rsid w:val="00F66E13"/>
    <w:rsid w:val="00F66FEB"/>
    <w:rsid w:val="00F67005"/>
    <w:rsid w:val="00F6701E"/>
    <w:rsid w:val="00F670A6"/>
    <w:rsid w:val="00F673EF"/>
    <w:rsid w:val="00F67496"/>
    <w:rsid w:val="00F675FF"/>
    <w:rsid w:val="00F676FC"/>
    <w:rsid w:val="00F6782E"/>
    <w:rsid w:val="00F679EC"/>
    <w:rsid w:val="00F67AA0"/>
    <w:rsid w:val="00F67AB1"/>
    <w:rsid w:val="00F67C3C"/>
    <w:rsid w:val="00F67CB3"/>
    <w:rsid w:val="00F67E00"/>
    <w:rsid w:val="00F67EDF"/>
    <w:rsid w:val="00F67EEE"/>
    <w:rsid w:val="00F67FCF"/>
    <w:rsid w:val="00F7019A"/>
    <w:rsid w:val="00F70348"/>
    <w:rsid w:val="00F70937"/>
    <w:rsid w:val="00F70A89"/>
    <w:rsid w:val="00F70B52"/>
    <w:rsid w:val="00F70C0A"/>
    <w:rsid w:val="00F70E66"/>
    <w:rsid w:val="00F70F1F"/>
    <w:rsid w:val="00F71051"/>
    <w:rsid w:val="00F7121C"/>
    <w:rsid w:val="00F71264"/>
    <w:rsid w:val="00F714BD"/>
    <w:rsid w:val="00F7167C"/>
    <w:rsid w:val="00F71877"/>
    <w:rsid w:val="00F71943"/>
    <w:rsid w:val="00F7197A"/>
    <w:rsid w:val="00F71A0C"/>
    <w:rsid w:val="00F71BA7"/>
    <w:rsid w:val="00F71C63"/>
    <w:rsid w:val="00F71C89"/>
    <w:rsid w:val="00F71D1D"/>
    <w:rsid w:val="00F71F6B"/>
    <w:rsid w:val="00F72024"/>
    <w:rsid w:val="00F72927"/>
    <w:rsid w:val="00F72A63"/>
    <w:rsid w:val="00F72AB3"/>
    <w:rsid w:val="00F72AF6"/>
    <w:rsid w:val="00F72B34"/>
    <w:rsid w:val="00F72C12"/>
    <w:rsid w:val="00F72C64"/>
    <w:rsid w:val="00F72CA2"/>
    <w:rsid w:val="00F72CB2"/>
    <w:rsid w:val="00F72CB4"/>
    <w:rsid w:val="00F72D25"/>
    <w:rsid w:val="00F72FB1"/>
    <w:rsid w:val="00F72FD8"/>
    <w:rsid w:val="00F73403"/>
    <w:rsid w:val="00F73565"/>
    <w:rsid w:val="00F73647"/>
    <w:rsid w:val="00F736DD"/>
    <w:rsid w:val="00F73B0B"/>
    <w:rsid w:val="00F73B5B"/>
    <w:rsid w:val="00F73B62"/>
    <w:rsid w:val="00F73CA0"/>
    <w:rsid w:val="00F73CD2"/>
    <w:rsid w:val="00F73DBE"/>
    <w:rsid w:val="00F73DC9"/>
    <w:rsid w:val="00F73F2D"/>
    <w:rsid w:val="00F73FDD"/>
    <w:rsid w:val="00F74015"/>
    <w:rsid w:val="00F74038"/>
    <w:rsid w:val="00F7406C"/>
    <w:rsid w:val="00F74157"/>
    <w:rsid w:val="00F744AE"/>
    <w:rsid w:val="00F7453F"/>
    <w:rsid w:val="00F74789"/>
    <w:rsid w:val="00F747F2"/>
    <w:rsid w:val="00F747FA"/>
    <w:rsid w:val="00F74AF8"/>
    <w:rsid w:val="00F74CD0"/>
    <w:rsid w:val="00F74D3D"/>
    <w:rsid w:val="00F74D85"/>
    <w:rsid w:val="00F74DB0"/>
    <w:rsid w:val="00F74E26"/>
    <w:rsid w:val="00F7509E"/>
    <w:rsid w:val="00F750B1"/>
    <w:rsid w:val="00F75150"/>
    <w:rsid w:val="00F75187"/>
    <w:rsid w:val="00F751E9"/>
    <w:rsid w:val="00F753B3"/>
    <w:rsid w:val="00F7571C"/>
    <w:rsid w:val="00F75848"/>
    <w:rsid w:val="00F758DF"/>
    <w:rsid w:val="00F758E9"/>
    <w:rsid w:val="00F75BCA"/>
    <w:rsid w:val="00F75BFA"/>
    <w:rsid w:val="00F75CD8"/>
    <w:rsid w:val="00F75E62"/>
    <w:rsid w:val="00F75FAC"/>
    <w:rsid w:val="00F75FBC"/>
    <w:rsid w:val="00F76075"/>
    <w:rsid w:val="00F761E7"/>
    <w:rsid w:val="00F763F7"/>
    <w:rsid w:val="00F76423"/>
    <w:rsid w:val="00F76498"/>
    <w:rsid w:val="00F767E3"/>
    <w:rsid w:val="00F767F9"/>
    <w:rsid w:val="00F76802"/>
    <w:rsid w:val="00F7694B"/>
    <w:rsid w:val="00F769AF"/>
    <w:rsid w:val="00F76A0A"/>
    <w:rsid w:val="00F76AD5"/>
    <w:rsid w:val="00F76B8F"/>
    <w:rsid w:val="00F76E10"/>
    <w:rsid w:val="00F76EDB"/>
    <w:rsid w:val="00F76F58"/>
    <w:rsid w:val="00F771AB"/>
    <w:rsid w:val="00F771E4"/>
    <w:rsid w:val="00F771F7"/>
    <w:rsid w:val="00F77225"/>
    <w:rsid w:val="00F77534"/>
    <w:rsid w:val="00F776F4"/>
    <w:rsid w:val="00F7776D"/>
    <w:rsid w:val="00F7777E"/>
    <w:rsid w:val="00F778A2"/>
    <w:rsid w:val="00F779A8"/>
    <w:rsid w:val="00F77A8A"/>
    <w:rsid w:val="00F77BF9"/>
    <w:rsid w:val="00F77E40"/>
    <w:rsid w:val="00F77F7E"/>
    <w:rsid w:val="00F77FFA"/>
    <w:rsid w:val="00F800E4"/>
    <w:rsid w:val="00F801A3"/>
    <w:rsid w:val="00F801BA"/>
    <w:rsid w:val="00F8023C"/>
    <w:rsid w:val="00F80246"/>
    <w:rsid w:val="00F80668"/>
    <w:rsid w:val="00F80892"/>
    <w:rsid w:val="00F80977"/>
    <w:rsid w:val="00F80AFA"/>
    <w:rsid w:val="00F80EEF"/>
    <w:rsid w:val="00F81058"/>
    <w:rsid w:val="00F8112C"/>
    <w:rsid w:val="00F81164"/>
    <w:rsid w:val="00F81478"/>
    <w:rsid w:val="00F81615"/>
    <w:rsid w:val="00F817E4"/>
    <w:rsid w:val="00F81894"/>
    <w:rsid w:val="00F818D8"/>
    <w:rsid w:val="00F8196A"/>
    <w:rsid w:val="00F819AF"/>
    <w:rsid w:val="00F81A36"/>
    <w:rsid w:val="00F81CFE"/>
    <w:rsid w:val="00F81E30"/>
    <w:rsid w:val="00F81EEF"/>
    <w:rsid w:val="00F81F4C"/>
    <w:rsid w:val="00F81F57"/>
    <w:rsid w:val="00F81FB3"/>
    <w:rsid w:val="00F8202C"/>
    <w:rsid w:val="00F8214B"/>
    <w:rsid w:val="00F822B9"/>
    <w:rsid w:val="00F825CD"/>
    <w:rsid w:val="00F82786"/>
    <w:rsid w:val="00F827B6"/>
    <w:rsid w:val="00F828A1"/>
    <w:rsid w:val="00F82A3C"/>
    <w:rsid w:val="00F82ABC"/>
    <w:rsid w:val="00F82B79"/>
    <w:rsid w:val="00F82C7E"/>
    <w:rsid w:val="00F82D58"/>
    <w:rsid w:val="00F82E12"/>
    <w:rsid w:val="00F82E37"/>
    <w:rsid w:val="00F83100"/>
    <w:rsid w:val="00F83204"/>
    <w:rsid w:val="00F8344A"/>
    <w:rsid w:val="00F83854"/>
    <w:rsid w:val="00F83B23"/>
    <w:rsid w:val="00F83BBF"/>
    <w:rsid w:val="00F83CD9"/>
    <w:rsid w:val="00F83DE9"/>
    <w:rsid w:val="00F83DEC"/>
    <w:rsid w:val="00F83E35"/>
    <w:rsid w:val="00F83EF3"/>
    <w:rsid w:val="00F83F5B"/>
    <w:rsid w:val="00F84241"/>
    <w:rsid w:val="00F8435A"/>
    <w:rsid w:val="00F84385"/>
    <w:rsid w:val="00F8447D"/>
    <w:rsid w:val="00F847AC"/>
    <w:rsid w:val="00F84834"/>
    <w:rsid w:val="00F84866"/>
    <w:rsid w:val="00F848D7"/>
    <w:rsid w:val="00F84A69"/>
    <w:rsid w:val="00F84BCD"/>
    <w:rsid w:val="00F84D91"/>
    <w:rsid w:val="00F84E39"/>
    <w:rsid w:val="00F84FD5"/>
    <w:rsid w:val="00F85134"/>
    <w:rsid w:val="00F8516A"/>
    <w:rsid w:val="00F85172"/>
    <w:rsid w:val="00F851F1"/>
    <w:rsid w:val="00F85317"/>
    <w:rsid w:val="00F855E0"/>
    <w:rsid w:val="00F85620"/>
    <w:rsid w:val="00F85A4D"/>
    <w:rsid w:val="00F85B8B"/>
    <w:rsid w:val="00F85B92"/>
    <w:rsid w:val="00F85E37"/>
    <w:rsid w:val="00F85F0B"/>
    <w:rsid w:val="00F85FB2"/>
    <w:rsid w:val="00F86048"/>
    <w:rsid w:val="00F861CF"/>
    <w:rsid w:val="00F86367"/>
    <w:rsid w:val="00F86537"/>
    <w:rsid w:val="00F86686"/>
    <w:rsid w:val="00F86975"/>
    <w:rsid w:val="00F86BE8"/>
    <w:rsid w:val="00F86D60"/>
    <w:rsid w:val="00F86E2D"/>
    <w:rsid w:val="00F86F09"/>
    <w:rsid w:val="00F87007"/>
    <w:rsid w:val="00F8713D"/>
    <w:rsid w:val="00F87173"/>
    <w:rsid w:val="00F87271"/>
    <w:rsid w:val="00F872D2"/>
    <w:rsid w:val="00F872F9"/>
    <w:rsid w:val="00F87342"/>
    <w:rsid w:val="00F8763A"/>
    <w:rsid w:val="00F87643"/>
    <w:rsid w:val="00F876EC"/>
    <w:rsid w:val="00F87795"/>
    <w:rsid w:val="00F87AE4"/>
    <w:rsid w:val="00F87C94"/>
    <w:rsid w:val="00F87D1C"/>
    <w:rsid w:val="00F87DA1"/>
    <w:rsid w:val="00F87EDD"/>
    <w:rsid w:val="00F87F4E"/>
    <w:rsid w:val="00F9017C"/>
    <w:rsid w:val="00F90327"/>
    <w:rsid w:val="00F903AF"/>
    <w:rsid w:val="00F90510"/>
    <w:rsid w:val="00F9074A"/>
    <w:rsid w:val="00F908AE"/>
    <w:rsid w:val="00F90C1D"/>
    <w:rsid w:val="00F9100C"/>
    <w:rsid w:val="00F91068"/>
    <w:rsid w:val="00F914A9"/>
    <w:rsid w:val="00F914BD"/>
    <w:rsid w:val="00F9151B"/>
    <w:rsid w:val="00F9160E"/>
    <w:rsid w:val="00F916C0"/>
    <w:rsid w:val="00F91B13"/>
    <w:rsid w:val="00F91B3C"/>
    <w:rsid w:val="00F91B7E"/>
    <w:rsid w:val="00F923D0"/>
    <w:rsid w:val="00F92776"/>
    <w:rsid w:val="00F927FD"/>
    <w:rsid w:val="00F92C73"/>
    <w:rsid w:val="00F92DBF"/>
    <w:rsid w:val="00F92EA1"/>
    <w:rsid w:val="00F9305C"/>
    <w:rsid w:val="00F9306B"/>
    <w:rsid w:val="00F93113"/>
    <w:rsid w:val="00F931E3"/>
    <w:rsid w:val="00F9338A"/>
    <w:rsid w:val="00F9345C"/>
    <w:rsid w:val="00F9354D"/>
    <w:rsid w:val="00F9365D"/>
    <w:rsid w:val="00F9366A"/>
    <w:rsid w:val="00F93839"/>
    <w:rsid w:val="00F93B02"/>
    <w:rsid w:val="00F93C44"/>
    <w:rsid w:val="00F93C49"/>
    <w:rsid w:val="00F93C8F"/>
    <w:rsid w:val="00F93D79"/>
    <w:rsid w:val="00F93F36"/>
    <w:rsid w:val="00F940B8"/>
    <w:rsid w:val="00F945B6"/>
    <w:rsid w:val="00F9467B"/>
    <w:rsid w:val="00F946C9"/>
    <w:rsid w:val="00F946E6"/>
    <w:rsid w:val="00F9471E"/>
    <w:rsid w:val="00F947B8"/>
    <w:rsid w:val="00F947DA"/>
    <w:rsid w:val="00F94964"/>
    <w:rsid w:val="00F94973"/>
    <w:rsid w:val="00F94B42"/>
    <w:rsid w:val="00F94BCA"/>
    <w:rsid w:val="00F94C16"/>
    <w:rsid w:val="00F94CB8"/>
    <w:rsid w:val="00F94E9B"/>
    <w:rsid w:val="00F951C8"/>
    <w:rsid w:val="00F951EE"/>
    <w:rsid w:val="00F95366"/>
    <w:rsid w:val="00F95781"/>
    <w:rsid w:val="00F9580A"/>
    <w:rsid w:val="00F95BB5"/>
    <w:rsid w:val="00F95E5A"/>
    <w:rsid w:val="00F96300"/>
    <w:rsid w:val="00F964CB"/>
    <w:rsid w:val="00F96509"/>
    <w:rsid w:val="00F96552"/>
    <w:rsid w:val="00F96880"/>
    <w:rsid w:val="00F96B2F"/>
    <w:rsid w:val="00F96C12"/>
    <w:rsid w:val="00F97211"/>
    <w:rsid w:val="00F97234"/>
    <w:rsid w:val="00F97254"/>
    <w:rsid w:val="00F972D2"/>
    <w:rsid w:val="00F97427"/>
    <w:rsid w:val="00F974BC"/>
    <w:rsid w:val="00F97595"/>
    <w:rsid w:val="00F97717"/>
    <w:rsid w:val="00F978C7"/>
    <w:rsid w:val="00F9794E"/>
    <w:rsid w:val="00F97A2F"/>
    <w:rsid w:val="00F97A75"/>
    <w:rsid w:val="00F97B69"/>
    <w:rsid w:val="00F97C7B"/>
    <w:rsid w:val="00F97D5A"/>
    <w:rsid w:val="00F97DB2"/>
    <w:rsid w:val="00F97F9A"/>
    <w:rsid w:val="00F97F9C"/>
    <w:rsid w:val="00F97FA5"/>
    <w:rsid w:val="00FA03AB"/>
    <w:rsid w:val="00FA03AC"/>
    <w:rsid w:val="00FA03C3"/>
    <w:rsid w:val="00FA03EF"/>
    <w:rsid w:val="00FA0442"/>
    <w:rsid w:val="00FA0709"/>
    <w:rsid w:val="00FA0728"/>
    <w:rsid w:val="00FA09AE"/>
    <w:rsid w:val="00FA0A5F"/>
    <w:rsid w:val="00FA0B66"/>
    <w:rsid w:val="00FA0BAD"/>
    <w:rsid w:val="00FA0E28"/>
    <w:rsid w:val="00FA0EA5"/>
    <w:rsid w:val="00FA0F32"/>
    <w:rsid w:val="00FA0F99"/>
    <w:rsid w:val="00FA0FE8"/>
    <w:rsid w:val="00FA12A8"/>
    <w:rsid w:val="00FA13FB"/>
    <w:rsid w:val="00FA16C5"/>
    <w:rsid w:val="00FA1A88"/>
    <w:rsid w:val="00FA1B27"/>
    <w:rsid w:val="00FA1B6D"/>
    <w:rsid w:val="00FA1C21"/>
    <w:rsid w:val="00FA1C50"/>
    <w:rsid w:val="00FA1D5A"/>
    <w:rsid w:val="00FA1D68"/>
    <w:rsid w:val="00FA1ED7"/>
    <w:rsid w:val="00FA2005"/>
    <w:rsid w:val="00FA253E"/>
    <w:rsid w:val="00FA2592"/>
    <w:rsid w:val="00FA2750"/>
    <w:rsid w:val="00FA2838"/>
    <w:rsid w:val="00FA28BE"/>
    <w:rsid w:val="00FA2A92"/>
    <w:rsid w:val="00FA2B3B"/>
    <w:rsid w:val="00FA2B74"/>
    <w:rsid w:val="00FA2C99"/>
    <w:rsid w:val="00FA2D3F"/>
    <w:rsid w:val="00FA3159"/>
    <w:rsid w:val="00FA3440"/>
    <w:rsid w:val="00FA346A"/>
    <w:rsid w:val="00FA351B"/>
    <w:rsid w:val="00FA393A"/>
    <w:rsid w:val="00FA3994"/>
    <w:rsid w:val="00FA39BC"/>
    <w:rsid w:val="00FA3B57"/>
    <w:rsid w:val="00FA3BC3"/>
    <w:rsid w:val="00FA3C0C"/>
    <w:rsid w:val="00FA3C26"/>
    <w:rsid w:val="00FA3C3B"/>
    <w:rsid w:val="00FA3C65"/>
    <w:rsid w:val="00FA3C78"/>
    <w:rsid w:val="00FA3D2E"/>
    <w:rsid w:val="00FA3D53"/>
    <w:rsid w:val="00FA42CD"/>
    <w:rsid w:val="00FA4313"/>
    <w:rsid w:val="00FA43CE"/>
    <w:rsid w:val="00FA4411"/>
    <w:rsid w:val="00FA44B8"/>
    <w:rsid w:val="00FA4584"/>
    <w:rsid w:val="00FA4767"/>
    <w:rsid w:val="00FA48A3"/>
    <w:rsid w:val="00FA4AC0"/>
    <w:rsid w:val="00FA4AC8"/>
    <w:rsid w:val="00FA4D05"/>
    <w:rsid w:val="00FA50CB"/>
    <w:rsid w:val="00FA5482"/>
    <w:rsid w:val="00FA54CD"/>
    <w:rsid w:val="00FA55ED"/>
    <w:rsid w:val="00FA56BB"/>
    <w:rsid w:val="00FA57B5"/>
    <w:rsid w:val="00FA580D"/>
    <w:rsid w:val="00FA5950"/>
    <w:rsid w:val="00FA5961"/>
    <w:rsid w:val="00FA5B3E"/>
    <w:rsid w:val="00FA5BC7"/>
    <w:rsid w:val="00FA5ECF"/>
    <w:rsid w:val="00FA5EFE"/>
    <w:rsid w:val="00FA5F4F"/>
    <w:rsid w:val="00FA5FA2"/>
    <w:rsid w:val="00FA6015"/>
    <w:rsid w:val="00FA6494"/>
    <w:rsid w:val="00FA6676"/>
    <w:rsid w:val="00FA667B"/>
    <w:rsid w:val="00FA66A4"/>
    <w:rsid w:val="00FA66AC"/>
    <w:rsid w:val="00FA698B"/>
    <w:rsid w:val="00FA6A4F"/>
    <w:rsid w:val="00FA6B9B"/>
    <w:rsid w:val="00FA6BF6"/>
    <w:rsid w:val="00FA6ED6"/>
    <w:rsid w:val="00FA6FBC"/>
    <w:rsid w:val="00FA7231"/>
    <w:rsid w:val="00FA7281"/>
    <w:rsid w:val="00FA7284"/>
    <w:rsid w:val="00FA72A6"/>
    <w:rsid w:val="00FA7494"/>
    <w:rsid w:val="00FA74EE"/>
    <w:rsid w:val="00FA762B"/>
    <w:rsid w:val="00FA771B"/>
    <w:rsid w:val="00FA7952"/>
    <w:rsid w:val="00FA7A63"/>
    <w:rsid w:val="00FA7BC0"/>
    <w:rsid w:val="00FA7C25"/>
    <w:rsid w:val="00FA7CB8"/>
    <w:rsid w:val="00FA7D8E"/>
    <w:rsid w:val="00FA7EB1"/>
    <w:rsid w:val="00FA7EDA"/>
    <w:rsid w:val="00FB010E"/>
    <w:rsid w:val="00FB024B"/>
    <w:rsid w:val="00FB032D"/>
    <w:rsid w:val="00FB0367"/>
    <w:rsid w:val="00FB039E"/>
    <w:rsid w:val="00FB0418"/>
    <w:rsid w:val="00FB043A"/>
    <w:rsid w:val="00FB06CC"/>
    <w:rsid w:val="00FB06F0"/>
    <w:rsid w:val="00FB0724"/>
    <w:rsid w:val="00FB077B"/>
    <w:rsid w:val="00FB086D"/>
    <w:rsid w:val="00FB0937"/>
    <w:rsid w:val="00FB0943"/>
    <w:rsid w:val="00FB0D0E"/>
    <w:rsid w:val="00FB0DEC"/>
    <w:rsid w:val="00FB103C"/>
    <w:rsid w:val="00FB1377"/>
    <w:rsid w:val="00FB155C"/>
    <w:rsid w:val="00FB1643"/>
    <w:rsid w:val="00FB16EE"/>
    <w:rsid w:val="00FB1A62"/>
    <w:rsid w:val="00FB1B9C"/>
    <w:rsid w:val="00FB1EA5"/>
    <w:rsid w:val="00FB1F2C"/>
    <w:rsid w:val="00FB2210"/>
    <w:rsid w:val="00FB2697"/>
    <w:rsid w:val="00FB27E4"/>
    <w:rsid w:val="00FB27F4"/>
    <w:rsid w:val="00FB29E4"/>
    <w:rsid w:val="00FB2A39"/>
    <w:rsid w:val="00FB2A9F"/>
    <w:rsid w:val="00FB2ADC"/>
    <w:rsid w:val="00FB2B03"/>
    <w:rsid w:val="00FB2B63"/>
    <w:rsid w:val="00FB2CA5"/>
    <w:rsid w:val="00FB2E4A"/>
    <w:rsid w:val="00FB2E4C"/>
    <w:rsid w:val="00FB2F64"/>
    <w:rsid w:val="00FB2F97"/>
    <w:rsid w:val="00FB30F8"/>
    <w:rsid w:val="00FB31B0"/>
    <w:rsid w:val="00FB31EA"/>
    <w:rsid w:val="00FB31FA"/>
    <w:rsid w:val="00FB3216"/>
    <w:rsid w:val="00FB32E4"/>
    <w:rsid w:val="00FB3304"/>
    <w:rsid w:val="00FB354B"/>
    <w:rsid w:val="00FB37A4"/>
    <w:rsid w:val="00FB37D9"/>
    <w:rsid w:val="00FB3806"/>
    <w:rsid w:val="00FB3988"/>
    <w:rsid w:val="00FB3A45"/>
    <w:rsid w:val="00FB3B75"/>
    <w:rsid w:val="00FB3C16"/>
    <w:rsid w:val="00FB3EB4"/>
    <w:rsid w:val="00FB3F49"/>
    <w:rsid w:val="00FB4087"/>
    <w:rsid w:val="00FB44B3"/>
    <w:rsid w:val="00FB455F"/>
    <w:rsid w:val="00FB4853"/>
    <w:rsid w:val="00FB48B0"/>
    <w:rsid w:val="00FB4929"/>
    <w:rsid w:val="00FB4B2E"/>
    <w:rsid w:val="00FB4BA7"/>
    <w:rsid w:val="00FB4FE4"/>
    <w:rsid w:val="00FB50C1"/>
    <w:rsid w:val="00FB50FB"/>
    <w:rsid w:val="00FB520E"/>
    <w:rsid w:val="00FB532B"/>
    <w:rsid w:val="00FB53DB"/>
    <w:rsid w:val="00FB53FE"/>
    <w:rsid w:val="00FB5559"/>
    <w:rsid w:val="00FB5668"/>
    <w:rsid w:val="00FB56E3"/>
    <w:rsid w:val="00FB58E8"/>
    <w:rsid w:val="00FB5983"/>
    <w:rsid w:val="00FB59B5"/>
    <w:rsid w:val="00FB5A5F"/>
    <w:rsid w:val="00FB5E6A"/>
    <w:rsid w:val="00FB5FA4"/>
    <w:rsid w:val="00FB62C3"/>
    <w:rsid w:val="00FB6309"/>
    <w:rsid w:val="00FB6337"/>
    <w:rsid w:val="00FB640E"/>
    <w:rsid w:val="00FB6417"/>
    <w:rsid w:val="00FB641D"/>
    <w:rsid w:val="00FB669E"/>
    <w:rsid w:val="00FB66EC"/>
    <w:rsid w:val="00FB680A"/>
    <w:rsid w:val="00FB687B"/>
    <w:rsid w:val="00FB6922"/>
    <w:rsid w:val="00FB695B"/>
    <w:rsid w:val="00FB6AEF"/>
    <w:rsid w:val="00FB6BC2"/>
    <w:rsid w:val="00FB6C6E"/>
    <w:rsid w:val="00FB6CC2"/>
    <w:rsid w:val="00FB6D81"/>
    <w:rsid w:val="00FB6E85"/>
    <w:rsid w:val="00FB6EDC"/>
    <w:rsid w:val="00FB6EE8"/>
    <w:rsid w:val="00FB6EF4"/>
    <w:rsid w:val="00FB700D"/>
    <w:rsid w:val="00FB711D"/>
    <w:rsid w:val="00FB7407"/>
    <w:rsid w:val="00FB7613"/>
    <w:rsid w:val="00FB79C3"/>
    <w:rsid w:val="00FB79E5"/>
    <w:rsid w:val="00FB7A16"/>
    <w:rsid w:val="00FB7BC6"/>
    <w:rsid w:val="00FB7D00"/>
    <w:rsid w:val="00FB7D9B"/>
    <w:rsid w:val="00FB7DEA"/>
    <w:rsid w:val="00FC00C8"/>
    <w:rsid w:val="00FC044E"/>
    <w:rsid w:val="00FC06D4"/>
    <w:rsid w:val="00FC0870"/>
    <w:rsid w:val="00FC0960"/>
    <w:rsid w:val="00FC09B6"/>
    <w:rsid w:val="00FC0B03"/>
    <w:rsid w:val="00FC0C95"/>
    <w:rsid w:val="00FC1078"/>
    <w:rsid w:val="00FC11C4"/>
    <w:rsid w:val="00FC11CF"/>
    <w:rsid w:val="00FC1557"/>
    <w:rsid w:val="00FC1943"/>
    <w:rsid w:val="00FC1A3E"/>
    <w:rsid w:val="00FC1F5C"/>
    <w:rsid w:val="00FC20C5"/>
    <w:rsid w:val="00FC2402"/>
    <w:rsid w:val="00FC2414"/>
    <w:rsid w:val="00FC2613"/>
    <w:rsid w:val="00FC264D"/>
    <w:rsid w:val="00FC26D2"/>
    <w:rsid w:val="00FC292A"/>
    <w:rsid w:val="00FC29AD"/>
    <w:rsid w:val="00FC2BE9"/>
    <w:rsid w:val="00FC2C5A"/>
    <w:rsid w:val="00FC2C8B"/>
    <w:rsid w:val="00FC2F42"/>
    <w:rsid w:val="00FC31F7"/>
    <w:rsid w:val="00FC3695"/>
    <w:rsid w:val="00FC3711"/>
    <w:rsid w:val="00FC3879"/>
    <w:rsid w:val="00FC3937"/>
    <w:rsid w:val="00FC3A2A"/>
    <w:rsid w:val="00FC3CD1"/>
    <w:rsid w:val="00FC3D21"/>
    <w:rsid w:val="00FC3D40"/>
    <w:rsid w:val="00FC3EDA"/>
    <w:rsid w:val="00FC4245"/>
    <w:rsid w:val="00FC42AC"/>
    <w:rsid w:val="00FC44EF"/>
    <w:rsid w:val="00FC44F7"/>
    <w:rsid w:val="00FC45EE"/>
    <w:rsid w:val="00FC4698"/>
    <w:rsid w:val="00FC46E7"/>
    <w:rsid w:val="00FC48E4"/>
    <w:rsid w:val="00FC4912"/>
    <w:rsid w:val="00FC49EE"/>
    <w:rsid w:val="00FC4B12"/>
    <w:rsid w:val="00FC4CBB"/>
    <w:rsid w:val="00FC4D88"/>
    <w:rsid w:val="00FC4EAA"/>
    <w:rsid w:val="00FC4F71"/>
    <w:rsid w:val="00FC50E9"/>
    <w:rsid w:val="00FC54A3"/>
    <w:rsid w:val="00FC5593"/>
    <w:rsid w:val="00FC55FC"/>
    <w:rsid w:val="00FC5671"/>
    <w:rsid w:val="00FC5843"/>
    <w:rsid w:val="00FC5A00"/>
    <w:rsid w:val="00FC5AAF"/>
    <w:rsid w:val="00FC5BED"/>
    <w:rsid w:val="00FC5CAE"/>
    <w:rsid w:val="00FC5D00"/>
    <w:rsid w:val="00FC5D25"/>
    <w:rsid w:val="00FC5DA3"/>
    <w:rsid w:val="00FC6048"/>
    <w:rsid w:val="00FC607C"/>
    <w:rsid w:val="00FC610D"/>
    <w:rsid w:val="00FC618E"/>
    <w:rsid w:val="00FC61A8"/>
    <w:rsid w:val="00FC6269"/>
    <w:rsid w:val="00FC63A5"/>
    <w:rsid w:val="00FC63B8"/>
    <w:rsid w:val="00FC64ED"/>
    <w:rsid w:val="00FC65CF"/>
    <w:rsid w:val="00FC675B"/>
    <w:rsid w:val="00FC67C8"/>
    <w:rsid w:val="00FC67D9"/>
    <w:rsid w:val="00FC687A"/>
    <w:rsid w:val="00FC6937"/>
    <w:rsid w:val="00FC6E3B"/>
    <w:rsid w:val="00FC6F91"/>
    <w:rsid w:val="00FC70BD"/>
    <w:rsid w:val="00FC711E"/>
    <w:rsid w:val="00FC7204"/>
    <w:rsid w:val="00FC73CA"/>
    <w:rsid w:val="00FC7459"/>
    <w:rsid w:val="00FC7470"/>
    <w:rsid w:val="00FC7484"/>
    <w:rsid w:val="00FC7725"/>
    <w:rsid w:val="00FC7739"/>
    <w:rsid w:val="00FC79BE"/>
    <w:rsid w:val="00FC7A6B"/>
    <w:rsid w:val="00FC7D57"/>
    <w:rsid w:val="00FC7DE6"/>
    <w:rsid w:val="00FD0347"/>
    <w:rsid w:val="00FD048B"/>
    <w:rsid w:val="00FD05CA"/>
    <w:rsid w:val="00FD0606"/>
    <w:rsid w:val="00FD070F"/>
    <w:rsid w:val="00FD0913"/>
    <w:rsid w:val="00FD0BD3"/>
    <w:rsid w:val="00FD0CA2"/>
    <w:rsid w:val="00FD0D7E"/>
    <w:rsid w:val="00FD0DE0"/>
    <w:rsid w:val="00FD0DE8"/>
    <w:rsid w:val="00FD0E01"/>
    <w:rsid w:val="00FD0E38"/>
    <w:rsid w:val="00FD0E98"/>
    <w:rsid w:val="00FD0EC2"/>
    <w:rsid w:val="00FD0EE1"/>
    <w:rsid w:val="00FD0F40"/>
    <w:rsid w:val="00FD109A"/>
    <w:rsid w:val="00FD11F4"/>
    <w:rsid w:val="00FD1430"/>
    <w:rsid w:val="00FD15A4"/>
    <w:rsid w:val="00FD1757"/>
    <w:rsid w:val="00FD187C"/>
    <w:rsid w:val="00FD1CE1"/>
    <w:rsid w:val="00FD1E68"/>
    <w:rsid w:val="00FD204E"/>
    <w:rsid w:val="00FD2475"/>
    <w:rsid w:val="00FD261E"/>
    <w:rsid w:val="00FD29F9"/>
    <w:rsid w:val="00FD2AD7"/>
    <w:rsid w:val="00FD2B2B"/>
    <w:rsid w:val="00FD2CA9"/>
    <w:rsid w:val="00FD2D0A"/>
    <w:rsid w:val="00FD2EFA"/>
    <w:rsid w:val="00FD3023"/>
    <w:rsid w:val="00FD3026"/>
    <w:rsid w:val="00FD3120"/>
    <w:rsid w:val="00FD3225"/>
    <w:rsid w:val="00FD329A"/>
    <w:rsid w:val="00FD33CB"/>
    <w:rsid w:val="00FD34B0"/>
    <w:rsid w:val="00FD34E1"/>
    <w:rsid w:val="00FD3565"/>
    <w:rsid w:val="00FD35A7"/>
    <w:rsid w:val="00FD3778"/>
    <w:rsid w:val="00FD3813"/>
    <w:rsid w:val="00FD3A6A"/>
    <w:rsid w:val="00FD3AD2"/>
    <w:rsid w:val="00FD3AE3"/>
    <w:rsid w:val="00FD3D72"/>
    <w:rsid w:val="00FD3DAB"/>
    <w:rsid w:val="00FD3ED9"/>
    <w:rsid w:val="00FD409F"/>
    <w:rsid w:val="00FD45AB"/>
    <w:rsid w:val="00FD4606"/>
    <w:rsid w:val="00FD48F3"/>
    <w:rsid w:val="00FD495B"/>
    <w:rsid w:val="00FD4B37"/>
    <w:rsid w:val="00FD4FC6"/>
    <w:rsid w:val="00FD4FFB"/>
    <w:rsid w:val="00FD504E"/>
    <w:rsid w:val="00FD506D"/>
    <w:rsid w:val="00FD508F"/>
    <w:rsid w:val="00FD52E2"/>
    <w:rsid w:val="00FD5554"/>
    <w:rsid w:val="00FD56A7"/>
    <w:rsid w:val="00FD57CF"/>
    <w:rsid w:val="00FD581F"/>
    <w:rsid w:val="00FD58FE"/>
    <w:rsid w:val="00FD597B"/>
    <w:rsid w:val="00FD5B7C"/>
    <w:rsid w:val="00FD5C3C"/>
    <w:rsid w:val="00FD5D8F"/>
    <w:rsid w:val="00FD5EB7"/>
    <w:rsid w:val="00FD606F"/>
    <w:rsid w:val="00FD6092"/>
    <w:rsid w:val="00FD636E"/>
    <w:rsid w:val="00FD63D7"/>
    <w:rsid w:val="00FD64B7"/>
    <w:rsid w:val="00FD6654"/>
    <w:rsid w:val="00FD6732"/>
    <w:rsid w:val="00FD677D"/>
    <w:rsid w:val="00FD69BA"/>
    <w:rsid w:val="00FD69DB"/>
    <w:rsid w:val="00FD69FC"/>
    <w:rsid w:val="00FD6B09"/>
    <w:rsid w:val="00FD6B0A"/>
    <w:rsid w:val="00FD6B84"/>
    <w:rsid w:val="00FD6C2C"/>
    <w:rsid w:val="00FD6C53"/>
    <w:rsid w:val="00FD6C5E"/>
    <w:rsid w:val="00FD6CCC"/>
    <w:rsid w:val="00FD6D1D"/>
    <w:rsid w:val="00FD6DC7"/>
    <w:rsid w:val="00FD7255"/>
    <w:rsid w:val="00FD7302"/>
    <w:rsid w:val="00FD7629"/>
    <w:rsid w:val="00FD76B3"/>
    <w:rsid w:val="00FD7974"/>
    <w:rsid w:val="00FD79A3"/>
    <w:rsid w:val="00FD79B0"/>
    <w:rsid w:val="00FD7A25"/>
    <w:rsid w:val="00FD7FCA"/>
    <w:rsid w:val="00FE02AA"/>
    <w:rsid w:val="00FE02AB"/>
    <w:rsid w:val="00FE06E5"/>
    <w:rsid w:val="00FE0711"/>
    <w:rsid w:val="00FE07BC"/>
    <w:rsid w:val="00FE07C0"/>
    <w:rsid w:val="00FE0B86"/>
    <w:rsid w:val="00FE0D86"/>
    <w:rsid w:val="00FE0EFB"/>
    <w:rsid w:val="00FE0F06"/>
    <w:rsid w:val="00FE0F14"/>
    <w:rsid w:val="00FE109A"/>
    <w:rsid w:val="00FE114C"/>
    <w:rsid w:val="00FE1162"/>
    <w:rsid w:val="00FE11FC"/>
    <w:rsid w:val="00FE1207"/>
    <w:rsid w:val="00FE1265"/>
    <w:rsid w:val="00FE1329"/>
    <w:rsid w:val="00FE1332"/>
    <w:rsid w:val="00FE1414"/>
    <w:rsid w:val="00FE1416"/>
    <w:rsid w:val="00FE17E0"/>
    <w:rsid w:val="00FE1811"/>
    <w:rsid w:val="00FE18A8"/>
    <w:rsid w:val="00FE1932"/>
    <w:rsid w:val="00FE194B"/>
    <w:rsid w:val="00FE1A3C"/>
    <w:rsid w:val="00FE1A66"/>
    <w:rsid w:val="00FE1A96"/>
    <w:rsid w:val="00FE1C0E"/>
    <w:rsid w:val="00FE1C93"/>
    <w:rsid w:val="00FE1CD4"/>
    <w:rsid w:val="00FE1E9A"/>
    <w:rsid w:val="00FE204D"/>
    <w:rsid w:val="00FE2212"/>
    <w:rsid w:val="00FE2458"/>
    <w:rsid w:val="00FE2462"/>
    <w:rsid w:val="00FE24DE"/>
    <w:rsid w:val="00FE2590"/>
    <w:rsid w:val="00FE2663"/>
    <w:rsid w:val="00FE276F"/>
    <w:rsid w:val="00FE2795"/>
    <w:rsid w:val="00FE29CC"/>
    <w:rsid w:val="00FE2A69"/>
    <w:rsid w:val="00FE2B97"/>
    <w:rsid w:val="00FE2BB8"/>
    <w:rsid w:val="00FE2F02"/>
    <w:rsid w:val="00FE304A"/>
    <w:rsid w:val="00FE34FB"/>
    <w:rsid w:val="00FE351C"/>
    <w:rsid w:val="00FE3529"/>
    <w:rsid w:val="00FE3790"/>
    <w:rsid w:val="00FE37AF"/>
    <w:rsid w:val="00FE3A7B"/>
    <w:rsid w:val="00FE3ABA"/>
    <w:rsid w:val="00FE3BC4"/>
    <w:rsid w:val="00FE3BD4"/>
    <w:rsid w:val="00FE3DAE"/>
    <w:rsid w:val="00FE3F8E"/>
    <w:rsid w:val="00FE448B"/>
    <w:rsid w:val="00FE455A"/>
    <w:rsid w:val="00FE46D2"/>
    <w:rsid w:val="00FE4879"/>
    <w:rsid w:val="00FE4926"/>
    <w:rsid w:val="00FE49F5"/>
    <w:rsid w:val="00FE4A9B"/>
    <w:rsid w:val="00FE4CF9"/>
    <w:rsid w:val="00FE4E28"/>
    <w:rsid w:val="00FE4E9F"/>
    <w:rsid w:val="00FE4ED7"/>
    <w:rsid w:val="00FE5024"/>
    <w:rsid w:val="00FE5201"/>
    <w:rsid w:val="00FE5435"/>
    <w:rsid w:val="00FE55DA"/>
    <w:rsid w:val="00FE5662"/>
    <w:rsid w:val="00FE56C3"/>
    <w:rsid w:val="00FE57B5"/>
    <w:rsid w:val="00FE5844"/>
    <w:rsid w:val="00FE5AAE"/>
    <w:rsid w:val="00FE5C48"/>
    <w:rsid w:val="00FE5D3E"/>
    <w:rsid w:val="00FE5D97"/>
    <w:rsid w:val="00FE5D99"/>
    <w:rsid w:val="00FE5E04"/>
    <w:rsid w:val="00FE5E19"/>
    <w:rsid w:val="00FE61B6"/>
    <w:rsid w:val="00FE6268"/>
    <w:rsid w:val="00FE680B"/>
    <w:rsid w:val="00FE686B"/>
    <w:rsid w:val="00FE6877"/>
    <w:rsid w:val="00FE6BAD"/>
    <w:rsid w:val="00FE6C28"/>
    <w:rsid w:val="00FE6CB7"/>
    <w:rsid w:val="00FE6D96"/>
    <w:rsid w:val="00FE6E13"/>
    <w:rsid w:val="00FE6E40"/>
    <w:rsid w:val="00FE6F66"/>
    <w:rsid w:val="00FE704C"/>
    <w:rsid w:val="00FE7353"/>
    <w:rsid w:val="00FE7412"/>
    <w:rsid w:val="00FE74FE"/>
    <w:rsid w:val="00FE75E3"/>
    <w:rsid w:val="00FE774A"/>
    <w:rsid w:val="00FE778C"/>
    <w:rsid w:val="00FE7CE6"/>
    <w:rsid w:val="00FE7DDD"/>
    <w:rsid w:val="00FE7E2C"/>
    <w:rsid w:val="00FE7ECC"/>
    <w:rsid w:val="00FE7F8D"/>
    <w:rsid w:val="00FF01A8"/>
    <w:rsid w:val="00FF037A"/>
    <w:rsid w:val="00FF05B7"/>
    <w:rsid w:val="00FF05D2"/>
    <w:rsid w:val="00FF0787"/>
    <w:rsid w:val="00FF0795"/>
    <w:rsid w:val="00FF0865"/>
    <w:rsid w:val="00FF08F1"/>
    <w:rsid w:val="00FF0A4F"/>
    <w:rsid w:val="00FF0D9D"/>
    <w:rsid w:val="00FF0F9E"/>
    <w:rsid w:val="00FF0FCC"/>
    <w:rsid w:val="00FF10CD"/>
    <w:rsid w:val="00FF1281"/>
    <w:rsid w:val="00FF129C"/>
    <w:rsid w:val="00FF13E6"/>
    <w:rsid w:val="00FF1401"/>
    <w:rsid w:val="00FF14D5"/>
    <w:rsid w:val="00FF1594"/>
    <w:rsid w:val="00FF15D6"/>
    <w:rsid w:val="00FF15F6"/>
    <w:rsid w:val="00FF1695"/>
    <w:rsid w:val="00FF172F"/>
    <w:rsid w:val="00FF1CA2"/>
    <w:rsid w:val="00FF1D4A"/>
    <w:rsid w:val="00FF1ED3"/>
    <w:rsid w:val="00FF2095"/>
    <w:rsid w:val="00FF2263"/>
    <w:rsid w:val="00FF227E"/>
    <w:rsid w:val="00FF2280"/>
    <w:rsid w:val="00FF23BB"/>
    <w:rsid w:val="00FF23FE"/>
    <w:rsid w:val="00FF2766"/>
    <w:rsid w:val="00FF2784"/>
    <w:rsid w:val="00FF2789"/>
    <w:rsid w:val="00FF299D"/>
    <w:rsid w:val="00FF2C79"/>
    <w:rsid w:val="00FF2CC5"/>
    <w:rsid w:val="00FF2E9F"/>
    <w:rsid w:val="00FF2EAA"/>
    <w:rsid w:val="00FF3058"/>
    <w:rsid w:val="00FF30B2"/>
    <w:rsid w:val="00FF3662"/>
    <w:rsid w:val="00FF37A0"/>
    <w:rsid w:val="00FF3A2D"/>
    <w:rsid w:val="00FF3A43"/>
    <w:rsid w:val="00FF3B07"/>
    <w:rsid w:val="00FF3F03"/>
    <w:rsid w:val="00FF3F29"/>
    <w:rsid w:val="00FF4183"/>
    <w:rsid w:val="00FF44EF"/>
    <w:rsid w:val="00FF4502"/>
    <w:rsid w:val="00FF45A0"/>
    <w:rsid w:val="00FF4664"/>
    <w:rsid w:val="00FF468C"/>
    <w:rsid w:val="00FF4755"/>
    <w:rsid w:val="00FF47BA"/>
    <w:rsid w:val="00FF482F"/>
    <w:rsid w:val="00FF48F2"/>
    <w:rsid w:val="00FF4BB6"/>
    <w:rsid w:val="00FF4BB9"/>
    <w:rsid w:val="00FF4C24"/>
    <w:rsid w:val="00FF4C4D"/>
    <w:rsid w:val="00FF4C68"/>
    <w:rsid w:val="00FF4D75"/>
    <w:rsid w:val="00FF4FC1"/>
    <w:rsid w:val="00FF5014"/>
    <w:rsid w:val="00FF501D"/>
    <w:rsid w:val="00FF5162"/>
    <w:rsid w:val="00FF527C"/>
    <w:rsid w:val="00FF549D"/>
    <w:rsid w:val="00FF54EB"/>
    <w:rsid w:val="00FF56E0"/>
    <w:rsid w:val="00FF589A"/>
    <w:rsid w:val="00FF5935"/>
    <w:rsid w:val="00FF5A49"/>
    <w:rsid w:val="00FF5B5E"/>
    <w:rsid w:val="00FF5C8A"/>
    <w:rsid w:val="00FF5DBF"/>
    <w:rsid w:val="00FF621B"/>
    <w:rsid w:val="00FF6494"/>
    <w:rsid w:val="00FF6508"/>
    <w:rsid w:val="00FF65CD"/>
    <w:rsid w:val="00FF6764"/>
    <w:rsid w:val="00FF69A7"/>
    <w:rsid w:val="00FF6A6D"/>
    <w:rsid w:val="00FF6AA3"/>
    <w:rsid w:val="00FF6D6B"/>
    <w:rsid w:val="00FF708C"/>
    <w:rsid w:val="00FF72C7"/>
    <w:rsid w:val="00FF73DB"/>
    <w:rsid w:val="00FF74DD"/>
    <w:rsid w:val="00FF770A"/>
    <w:rsid w:val="00FF7724"/>
    <w:rsid w:val="00FF7A56"/>
    <w:rsid w:val="00FF7C21"/>
    <w:rsid w:val="00FF7C23"/>
    <w:rsid w:val="00FF7D32"/>
    <w:rsid w:val="00FF7D81"/>
    <w:rsid w:val="013D3588"/>
    <w:rsid w:val="019960CD"/>
    <w:rsid w:val="01B0BF45"/>
    <w:rsid w:val="01B15FFE"/>
    <w:rsid w:val="01EA7457"/>
    <w:rsid w:val="01F7DABC"/>
    <w:rsid w:val="0205FB91"/>
    <w:rsid w:val="020AD7DC"/>
    <w:rsid w:val="02754B59"/>
    <w:rsid w:val="0359CB70"/>
    <w:rsid w:val="03CD78F7"/>
    <w:rsid w:val="04056DCD"/>
    <w:rsid w:val="04751065"/>
    <w:rsid w:val="049F9CDC"/>
    <w:rsid w:val="04B1BD56"/>
    <w:rsid w:val="04E207D6"/>
    <w:rsid w:val="04F3EE1D"/>
    <w:rsid w:val="053D6A63"/>
    <w:rsid w:val="0552FCD4"/>
    <w:rsid w:val="05A40883"/>
    <w:rsid w:val="05D331C7"/>
    <w:rsid w:val="05DC515D"/>
    <w:rsid w:val="05DEB99A"/>
    <w:rsid w:val="0608D4B4"/>
    <w:rsid w:val="06B1F33D"/>
    <w:rsid w:val="06E491C0"/>
    <w:rsid w:val="07151509"/>
    <w:rsid w:val="072905C0"/>
    <w:rsid w:val="076B5E30"/>
    <w:rsid w:val="07B4967E"/>
    <w:rsid w:val="07C8BF27"/>
    <w:rsid w:val="07CD1FA1"/>
    <w:rsid w:val="07D60CEF"/>
    <w:rsid w:val="07E60722"/>
    <w:rsid w:val="07F666A0"/>
    <w:rsid w:val="082177ED"/>
    <w:rsid w:val="089C4D90"/>
    <w:rsid w:val="08C1EE9F"/>
    <w:rsid w:val="08D95A3E"/>
    <w:rsid w:val="08EFEFCA"/>
    <w:rsid w:val="090C0E83"/>
    <w:rsid w:val="0958435B"/>
    <w:rsid w:val="09F27070"/>
    <w:rsid w:val="09F8EC25"/>
    <w:rsid w:val="0A8B2F9E"/>
    <w:rsid w:val="0AE84CDD"/>
    <w:rsid w:val="0B248394"/>
    <w:rsid w:val="0B43EAB8"/>
    <w:rsid w:val="0B5A9817"/>
    <w:rsid w:val="0B5CC7AC"/>
    <w:rsid w:val="0B6735EE"/>
    <w:rsid w:val="0B6B987E"/>
    <w:rsid w:val="0BB39C53"/>
    <w:rsid w:val="0BB7AF23"/>
    <w:rsid w:val="0BD491CA"/>
    <w:rsid w:val="0C15A956"/>
    <w:rsid w:val="0C4D679D"/>
    <w:rsid w:val="0C8B6B2C"/>
    <w:rsid w:val="0CF880AB"/>
    <w:rsid w:val="0D2AC62F"/>
    <w:rsid w:val="0D736903"/>
    <w:rsid w:val="0D91FAB4"/>
    <w:rsid w:val="0DDF00A1"/>
    <w:rsid w:val="0DFBF74F"/>
    <w:rsid w:val="0E1C5DDA"/>
    <w:rsid w:val="0E311499"/>
    <w:rsid w:val="0E59FEF4"/>
    <w:rsid w:val="0EC189E2"/>
    <w:rsid w:val="0F2DBA39"/>
    <w:rsid w:val="0F32FB5B"/>
    <w:rsid w:val="0FC85350"/>
    <w:rsid w:val="100373BF"/>
    <w:rsid w:val="10A8D611"/>
    <w:rsid w:val="10CB4AF5"/>
    <w:rsid w:val="111F0525"/>
    <w:rsid w:val="11630405"/>
    <w:rsid w:val="1170A66B"/>
    <w:rsid w:val="11A9BC33"/>
    <w:rsid w:val="11E78387"/>
    <w:rsid w:val="121978BD"/>
    <w:rsid w:val="121C6EE1"/>
    <w:rsid w:val="126F983A"/>
    <w:rsid w:val="12704855"/>
    <w:rsid w:val="129E0C28"/>
    <w:rsid w:val="12E70F89"/>
    <w:rsid w:val="12EE2DF1"/>
    <w:rsid w:val="1314E661"/>
    <w:rsid w:val="134077B9"/>
    <w:rsid w:val="135923D1"/>
    <w:rsid w:val="136B8F34"/>
    <w:rsid w:val="13E552C6"/>
    <w:rsid w:val="13E718FA"/>
    <w:rsid w:val="1438AA7B"/>
    <w:rsid w:val="144B1782"/>
    <w:rsid w:val="14DD5C93"/>
    <w:rsid w:val="15482AEF"/>
    <w:rsid w:val="159875F2"/>
    <w:rsid w:val="15AE3BCF"/>
    <w:rsid w:val="15B598DD"/>
    <w:rsid w:val="1623634A"/>
    <w:rsid w:val="162E1514"/>
    <w:rsid w:val="163ABFF5"/>
    <w:rsid w:val="1653D037"/>
    <w:rsid w:val="16BE16CA"/>
    <w:rsid w:val="16BFA9E5"/>
    <w:rsid w:val="16C718AC"/>
    <w:rsid w:val="17045FAD"/>
    <w:rsid w:val="1749DF9B"/>
    <w:rsid w:val="17EE5237"/>
    <w:rsid w:val="1879DD5B"/>
    <w:rsid w:val="18CBC71D"/>
    <w:rsid w:val="18FF36F5"/>
    <w:rsid w:val="1916A313"/>
    <w:rsid w:val="194CDB17"/>
    <w:rsid w:val="195A43B9"/>
    <w:rsid w:val="1972EDB6"/>
    <w:rsid w:val="198A61E0"/>
    <w:rsid w:val="1999C917"/>
    <w:rsid w:val="19CB3B1A"/>
    <w:rsid w:val="19D00033"/>
    <w:rsid w:val="19E1F551"/>
    <w:rsid w:val="1A427A0E"/>
    <w:rsid w:val="1A62DA9E"/>
    <w:rsid w:val="1A7D1E03"/>
    <w:rsid w:val="1AA67CE8"/>
    <w:rsid w:val="1AC4A10D"/>
    <w:rsid w:val="1ADADCCF"/>
    <w:rsid w:val="1B303D64"/>
    <w:rsid w:val="1B498532"/>
    <w:rsid w:val="1BF61D0B"/>
    <w:rsid w:val="1C1DF37A"/>
    <w:rsid w:val="1C3CC903"/>
    <w:rsid w:val="1C6EB351"/>
    <w:rsid w:val="1CC8CE6A"/>
    <w:rsid w:val="1CCE3C8C"/>
    <w:rsid w:val="1D9EF939"/>
    <w:rsid w:val="1DBC6C64"/>
    <w:rsid w:val="1E3AFB48"/>
    <w:rsid w:val="1E4D4767"/>
    <w:rsid w:val="1E9AA076"/>
    <w:rsid w:val="1EC3DA5A"/>
    <w:rsid w:val="1F1093C8"/>
    <w:rsid w:val="1F2E0A1D"/>
    <w:rsid w:val="1F85B855"/>
    <w:rsid w:val="1FA6D335"/>
    <w:rsid w:val="1FBEBC21"/>
    <w:rsid w:val="1FC0DA1D"/>
    <w:rsid w:val="1FC50DCF"/>
    <w:rsid w:val="2046EAA1"/>
    <w:rsid w:val="20690482"/>
    <w:rsid w:val="20928B99"/>
    <w:rsid w:val="20A017FD"/>
    <w:rsid w:val="213BC53F"/>
    <w:rsid w:val="213C7E06"/>
    <w:rsid w:val="2164134C"/>
    <w:rsid w:val="216FA7BA"/>
    <w:rsid w:val="2186E86E"/>
    <w:rsid w:val="219CE682"/>
    <w:rsid w:val="22086E33"/>
    <w:rsid w:val="2244C763"/>
    <w:rsid w:val="2252EF6F"/>
    <w:rsid w:val="22638251"/>
    <w:rsid w:val="22764970"/>
    <w:rsid w:val="2281809D"/>
    <w:rsid w:val="22D72191"/>
    <w:rsid w:val="22F42627"/>
    <w:rsid w:val="2306306E"/>
    <w:rsid w:val="23194466"/>
    <w:rsid w:val="2327253E"/>
    <w:rsid w:val="2343A3BF"/>
    <w:rsid w:val="2362EE9F"/>
    <w:rsid w:val="236DC6FE"/>
    <w:rsid w:val="238944CA"/>
    <w:rsid w:val="23B4CC94"/>
    <w:rsid w:val="23C207D5"/>
    <w:rsid w:val="23EA3ABE"/>
    <w:rsid w:val="23FEB8B9"/>
    <w:rsid w:val="241B4CD8"/>
    <w:rsid w:val="241B5204"/>
    <w:rsid w:val="241E1AC7"/>
    <w:rsid w:val="242E59B8"/>
    <w:rsid w:val="2430CCCE"/>
    <w:rsid w:val="24453A66"/>
    <w:rsid w:val="24683B5E"/>
    <w:rsid w:val="2478CEE6"/>
    <w:rsid w:val="24A53F93"/>
    <w:rsid w:val="24BB6595"/>
    <w:rsid w:val="24DC17D8"/>
    <w:rsid w:val="250E8388"/>
    <w:rsid w:val="25400EF5"/>
    <w:rsid w:val="2575A21B"/>
    <w:rsid w:val="2597999C"/>
    <w:rsid w:val="25EA4705"/>
    <w:rsid w:val="267F428D"/>
    <w:rsid w:val="26D30E13"/>
    <w:rsid w:val="26DE4CE0"/>
    <w:rsid w:val="277EE733"/>
    <w:rsid w:val="278DFA20"/>
    <w:rsid w:val="27ACC815"/>
    <w:rsid w:val="27B90BCD"/>
    <w:rsid w:val="2834B555"/>
    <w:rsid w:val="283A522C"/>
    <w:rsid w:val="2875044E"/>
    <w:rsid w:val="287AF288"/>
    <w:rsid w:val="28A17C33"/>
    <w:rsid w:val="28B0EA49"/>
    <w:rsid w:val="28BD1A16"/>
    <w:rsid w:val="28C91BB3"/>
    <w:rsid w:val="28F72CF7"/>
    <w:rsid w:val="29040D63"/>
    <w:rsid w:val="2926457D"/>
    <w:rsid w:val="2944FF9C"/>
    <w:rsid w:val="297AB788"/>
    <w:rsid w:val="2995AC29"/>
    <w:rsid w:val="29BAAA36"/>
    <w:rsid w:val="29D7BF1E"/>
    <w:rsid w:val="29F607BF"/>
    <w:rsid w:val="2A10C39F"/>
    <w:rsid w:val="2A357221"/>
    <w:rsid w:val="2A6CE0DF"/>
    <w:rsid w:val="2A92A7D5"/>
    <w:rsid w:val="2AC1265E"/>
    <w:rsid w:val="2ADB8B63"/>
    <w:rsid w:val="2B214ADA"/>
    <w:rsid w:val="2B5C0B63"/>
    <w:rsid w:val="2B8ABF8A"/>
    <w:rsid w:val="2BFFED00"/>
    <w:rsid w:val="2C4131DB"/>
    <w:rsid w:val="2C803F31"/>
    <w:rsid w:val="2C8DFE2B"/>
    <w:rsid w:val="2CEB1FBD"/>
    <w:rsid w:val="2D6A1A9F"/>
    <w:rsid w:val="2D9798DC"/>
    <w:rsid w:val="2DB37ED4"/>
    <w:rsid w:val="2DB9F42B"/>
    <w:rsid w:val="2DCDC731"/>
    <w:rsid w:val="2DF2E40F"/>
    <w:rsid w:val="2E80EBCC"/>
    <w:rsid w:val="2EAE1216"/>
    <w:rsid w:val="2EC450E2"/>
    <w:rsid w:val="2EE8ECB9"/>
    <w:rsid w:val="2F0E6DFE"/>
    <w:rsid w:val="2F3DDFF8"/>
    <w:rsid w:val="2F964DDB"/>
    <w:rsid w:val="2F9D9BB4"/>
    <w:rsid w:val="2FB500FD"/>
    <w:rsid w:val="2FE9BCAE"/>
    <w:rsid w:val="3005E9DE"/>
    <w:rsid w:val="3018D7DB"/>
    <w:rsid w:val="3036257F"/>
    <w:rsid w:val="30AA3E5F"/>
    <w:rsid w:val="30D8C80D"/>
    <w:rsid w:val="30DCA117"/>
    <w:rsid w:val="30FDA1F7"/>
    <w:rsid w:val="3187FB10"/>
    <w:rsid w:val="31B599A6"/>
    <w:rsid w:val="31BCBDD5"/>
    <w:rsid w:val="31C088B2"/>
    <w:rsid w:val="31CCFA6C"/>
    <w:rsid w:val="31F9F94A"/>
    <w:rsid w:val="327B534C"/>
    <w:rsid w:val="327C444F"/>
    <w:rsid w:val="328CFDED"/>
    <w:rsid w:val="32BD3DCC"/>
    <w:rsid w:val="33093A11"/>
    <w:rsid w:val="33487CD4"/>
    <w:rsid w:val="33B350C2"/>
    <w:rsid w:val="33BC8C54"/>
    <w:rsid w:val="33C47FF7"/>
    <w:rsid w:val="33D7C91D"/>
    <w:rsid w:val="3439EB59"/>
    <w:rsid w:val="34423A55"/>
    <w:rsid w:val="344D18D8"/>
    <w:rsid w:val="3497FB68"/>
    <w:rsid w:val="34B379D3"/>
    <w:rsid w:val="34C26364"/>
    <w:rsid w:val="34DDF017"/>
    <w:rsid w:val="35A5B5EB"/>
    <w:rsid w:val="35ADF832"/>
    <w:rsid w:val="35C09EF7"/>
    <w:rsid w:val="3676041E"/>
    <w:rsid w:val="3692E341"/>
    <w:rsid w:val="370F72E1"/>
    <w:rsid w:val="3710BEAA"/>
    <w:rsid w:val="3712405C"/>
    <w:rsid w:val="3721F830"/>
    <w:rsid w:val="3754D69D"/>
    <w:rsid w:val="375FD49D"/>
    <w:rsid w:val="376DDBEC"/>
    <w:rsid w:val="377374D2"/>
    <w:rsid w:val="3781CEF6"/>
    <w:rsid w:val="378DD640"/>
    <w:rsid w:val="37A8A520"/>
    <w:rsid w:val="37CE5700"/>
    <w:rsid w:val="37E6C681"/>
    <w:rsid w:val="37FF1FD9"/>
    <w:rsid w:val="385C8FD1"/>
    <w:rsid w:val="38E1F01D"/>
    <w:rsid w:val="391DBEC8"/>
    <w:rsid w:val="3946DBCE"/>
    <w:rsid w:val="395F53F0"/>
    <w:rsid w:val="396EFFB9"/>
    <w:rsid w:val="3A0FBB53"/>
    <w:rsid w:val="3A631FA3"/>
    <w:rsid w:val="3A67F188"/>
    <w:rsid w:val="3B019308"/>
    <w:rsid w:val="3B3C8E3A"/>
    <w:rsid w:val="3B42685F"/>
    <w:rsid w:val="3B6217F3"/>
    <w:rsid w:val="3B9ACCA6"/>
    <w:rsid w:val="3C21CFC8"/>
    <w:rsid w:val="3C4FE729"/>
    <w:rsid w:val="3C8C3285"/>
    <w:rsid w:val="3C8FD62F"/>
    <w:rsid w:val="3CA30FC6"/>
    <w:rsid w:val="3CEFCB3C"/>
    <w:rsid w:val="3D0950C5"/>
    <w:rsid w:val="3D159936"/>
    <w:rsid w:val="3DB60415"/>
    <w:rsid w:val="3DFFDEDC"/>
    <w:rsid w:val="3E19272B"/>
    <w:rsid w:val="3E2C997F"/>
    <w:rsid w:val="3E3660B8"/>
    <w:rsid w:val="3E7B496D"/>
    <w:rsid w:val="3E8A28C4"/>
    <w:rsid w:val="3EFF0969"/>
    <w:rsid w:val="3F094871"/>
    <w:rsid w:val="3F1064BD"/>
    <w:rsid w:val="3F912B23"/>
    <w:rsid w:val="3FADE82E"/>
    <w:rsid w:val="3FD6652F"/>
    <w:rsid w:val="3FDAD518"/>
    <w:rsid w:val="3FF45E34"/>
    <w:rsid w:val="4005AA37"/>
    <w:rsid w:val="403B96AD"/>
    <w:rsid w:val="404EBDDF"/>
    <w:rsid w:val="40817063"/>
    <w:rsid w:val="409F359C"/>
    <w:rsid w:val="40A3617D"/>
    <w:rsid w:val="4112D83C"/>
    <w:rsid w:val="4144E7E0"/>
    <w:rsid w:val="414BCA58"/>
    <w:rsid w:val="419EF12B"/>
    <w:rsid w:val="41F03E10"/>
    <w:rsid w:val="41F2D847"/>
    <w:rsid w:val="41FD4D29"/>
    <w:rsid w:val="42410757"/>
    <w:rsid w:val="4251641D"/>
    <w:rsid w:val="425E480E"/>
    <w:rsid w:val="4291C182"/>
    <w:rsid w:val="42A21118"/>
    <w:rsid w:val="42B0092A"/>
    <w:rsid w:val="42C8D469"/>
    <w:rsid w:val="42CF8D55"/>
    <w:rsid w:val="42D2D229"/>
    <w:rsid w:val="42EA96AA"/>
    <w:rsid w:val="434D632E"/>
    <w:rsid w:val="437F4A14"/>
    <w:rsid w:val="443889F1"/>
    <w:rsid w:val="44459C2E"/>
    <w:rsid w:val="4463C12D"/>
    <w:rsid w:val="44756348"/>
    <w:rsid w:val="447DB551"/>
    <w:rsid w:val="4492231F"/>
    <w:rsid w:val="44C1D5B0"/>
    <w:rsid w:val="452C93B5"/>
    <w:rsid w:val="453196D6"/>
    <w:rsid w:val="453E6D8E"/>
    <w:rsid w:val="45728C8E"/>
    <w:rsid w:val="45E167D3"/>
    <w:rsid w:val="45F70E1A"/>
    <w:rsid w:val="46457247"/>
    <w:rsid w:val="46A226CA"/>
    <w:rsid w:val="46E7D26D"/>
    <w:rsid w:val="47379133"/>
    <w:rsid w:val="47778832"/>
    <w:rsid w:val="477E1D78"/>
    <w:rsid w:val="47B0775F"/>
    <w:rsid w:val="47BDB916"/>
    <w:rsid w:val="485B5CAD"/>
    <w:rsid w:val="48B1EE7B"/>
    <w:rsid w:val="48B7205C"/>
    <w:rsid w:val="48E6D006"/>
    <w:rsid w:val="49B3DA73"/>
    <w:rsid w:val="4A03D6C6"/>
    <w:rsid w:val="4A425738"/>
    <w:rsid w:val="4A47840F"/>
    <w:rsid w:val="4A601993"/>
    <w:rsid w:val="4A6C5215"/>
    <w:rsid w:val="4A9389B6"/>
    <w:rsid w:val="4AB07EBB"/>
    <w:rsid w:val="4AFA3EB7"/>
    <w:rsid w:val="4B3DEDD5"/>
    <w:rsid w:val="4BB78DEF"/>
    <w:rsid w:val="4BBAEC6E"/>
    <w:rsid w:val="4BEBEBB6"/>
    <w:rsid w:val="4BF9E4DB"/>
    <w:rsid w:val="4C23119C"/>
    <w:rsid w:val="4C2A5C7E"/>
    <w:rsid w:val="4C3B9D02"/>
    <w:rsid w:val="4C5C472E"/>
    <w:rsid w:val="4C8337B2"/>
    <w:rsid w:val="4C8CEE2E"/>
    <w:rsid w:val="4CEB53D0"/>
    <w:rsid w:val="4D0F8B2A"/>
    <w:rsid w:val="4D43A194"/>
    <w:rsid w:val="4D45FE79"/>
    <w:rsid w:val="4D9364EB"/>
    <w:rsid w:val="4DAA7323"/>
    <w:rsid w:val="4DC23B53"/>
    <w:rsid w:val="4E11AF6F"/>
    <w:rsid w:val="4ED6FBF4"/>
    <w:rsid w:val="4ED7A9FD"/>
    <w:rsid w:val="4F39A4F3"/>
    <w:rsid w:val="4F487DE9"/>
    <w:rsid w:val="4F5C61F2"/>
    <w:rsid w:val="4F797652"/>
    <w:rsid w:val="4FC1CC69"/>
    <w:rsid w:val="4FCC5DCD"/>
    <w:rsid w:val="50136EEE"/>
    <w:rsid w:val="502B9BFC"/>
    <w:rsid w:val="508CB26E"/>
    <w:rsid w:val="50A6B16A"/>
    <w:rsid w:val="50C0867A"/>
    <w:rsid w:val="50C3ACED"/>
    <w:rsid w:val="512898B2"/>
    <w:rsid w:val="512D0A61"/>
    <w:rsid w:val="5155E5D7"/>
    <w:rsid w:val="515E6349"/>
    <w:rsid w:val="5197466A"/>
    <w:rsid w:val="519F46C4"/>
    <w:rsid w:val="51B13C83"/>
    <w:rsid w:val="51DB7084"/>
    <w:rsid w:val="51E28A54"/>
    <w:rsid w:val="527E6727"/>
    <w:rsid w:val="528F549E"/>
    <w:rsid w:val="5299B6FF"/>
    <w:rsid w:val="52BC165E"/>
    <w:rsid w:val="530B69FD"/>
    <w:rsid w:val="5325EB5C"/>
    <w:rsid w:val="53326BD7"/>
    <w:rsid w:val="53350B36"/>
    <w:rsid w:val="53D64750"/>
    <w:rsid w:val="53F6BAA9"/>
    <w:rsid w:val="542477D8"/>
    <w:rsid w:val="5431861D"/>
    <w:rsid w:val="547EFFEC"/>
    <w:rsid w:val="54940706"/>
    <w:rsid w:val="54AB8D63"/>
    <w:rsid w:val="54B8F964"/>
    <w:rsid w:val="54C75582"/>
    <w:rsid w:val="552AE22B"/>
    <w:rsid w:val="55392E09"/>
    <w:rsid w:val="554C233A"/>
    <w:rsid w:val="559FE13B"/>
    <w:rsid w:val="55A935AF"/>
    <w:rsid w:val="566EA749"/>
    <w:rsid w:val="568E3170"/>
    <w:rsid w:val="56923E7A"/>
    <w:rsid w:val="56935D72"/>
    <w:rsid w:val="578B2E6C"/>
    <w:rsid w:val="57A629FF"/>
    <w:rsid w:val="57AA7C64"/>
    <w:rsid w:val="57AFD334"/>
    <w:rsid w:val="57D81EE5"/>
    <w:rsid w:val="57EFFE04"/>
    <w:rsid w:val="5805EA6E"/>
    <w:rsid w:val="582B522C"/>
    <w:rsid w:val="5855716B"/>
    <w:rsid w:val="590FDC8D"/>
    <w:rsid w:val="5910A047"/>
    <w:rsid w:val="5919E3A9"/>
    <w:rsid w:val="5938861B"/>
    <w:rsid w:val="594FD9D7"/>
    <w:rsid w:val="595138CC"/>
    <w:rsid w:val="5964A606"/>
    <w:rsid w:val="5966CCB0"/>
    <w:rsid w:val="5973E42E"/>
    <w:rsid w:val="5994AE00"/>
    <w:rsid w:val="59E123BC"/>
    <w:rsid w:val="5A0C7F7D"/>
    <w:rsid w:val="5A300666"/>
    <w:rsid w:val="5ABAA473"/>
    <w:rsid w:val="5AD16F7B"/>
    <w:rsid w:val="5AE16752"/>
    <w:rsid w:val="5B4C7FD7"/>
    <w:rsid w:val="5B9E7018"/>
    <w:rsid w:val="5BE27564"/>
    <w:rsid w:val="5BECFFF2"/>
    <w:rsid w:val="5C82B69D"/>
    <w:rsid w:val="5CC41AC0"/>
    <w:rsid w:val="5CFAE881"/>
    <w:rsid w:val="5D0A746C"/>
    <w:rsid w:val="5D173FB3"/>
    <w:rsid w:val="5D3F65A9"/>
    <w:rsid w:val="5D57AF8C"/>
    <w:rsid w:val="5DC97812"/>
    <w:rsid w:val="5DF8FEEA"/>
    <w:rsid w:val="5DFAB723"/>
    <w:rsid w:val="5E052DB8"/>
    <w:rsid w:val="5E203BDD"/>
    <w:rsid w:val="5E9AEF26"/>
    <w:rsid w:val="5EFB076D"/>
    <w:rsid w:val="5F06016A"/>
    <w:rsid w:val="5F0D32F6"/>
    <w:rsid w:val="5F2ECBC4"/>
    <w:rsid w:val="5F43C1D2"/>
    <w:rsid w:val="5F682041"/>
    <w:rsid w:val="5FBCBA23"/>
    <w:rsid w:val="60118DDA"/>
    <w:rsid w:val="60323E1B"/>
    <w:rsid w:val="60D4AAED"/>
    <w:rsid w:val="61357BC4"/>
    <w:rsid w:val="616B7F35"/>
    <w:rsid w:val="6190BDB7"/>
    <w:rsid w:val="61DDDD40"/>
    <w:rsid w:val="62128B4E"/>
    <w:rsid w:val="622D28E7"/>
    <w:rsid w:val="62319496"/>
    <w:rsid w:val="629C9C31"/>
    <w:rsid w:val="62B453BE"/>
    <w:rsid w:val="62D2F746"/>
    <w:rsid w:val="63FA3C34"/>
    <w:rsid w:val="641524D0"/>
    <w:rsid w:val="6469BC40"/>
    <w:rsid w:val="646B84AA"/>
    <w:rsid w:val="64882256"/>
    <w:rsid w:val="64E02E0D"/>
    <w:rsid w:val="6501AC42"/>
    <w:rsid w:val="6523EF47"/>
    <w:rsid w:val="65251955"/>
    <w:rsid w:val="6563634D"/>
    <w:rsid w:val="6585198C"/>
    <w:rsid w:val="65C7AE7E"/>
    <w:rsid w:val="661DF2CF"/>
    <w:rsid w:val="6681E83E"/>
    <w:rsid w:val="66C4415E"/>
    <w:rsid w:val="66CCDD02"/>
    <w:rsid w:val="66CEFE6E"/>
    <w:rsid w:val="67046B0C"/>
    <w:rsid w:val="672091E4"/>
    <w:rsid w:val="6749E151"/>
    <w:rsid w:val="6768057E"/>
    <w:rsid w:val="6793D06E"/>
    <w:rsid w:val="6813F63D"/>
    <w:rsid w:val="6817CECF"/>
    <w:rsid w:val="6842056F"/>
    <w:rsid w:val="6843C3EC"/>
    <w:rsid w:val="684D6B8E"/>
    <w:rsid w:val="6862FA71"/>
    <w:rsid w:val="68BA3B3A"/>
    <w:rsid w:val="68DA08DA"/>
    <w:rsid w:val="68DB2302"/>
    <w:rsid w:val="69154D2E"/>
    <w:rsid w:val="691EC4D7"/>
    <w:rsid w:val="692FA0CF"/>
    <w:rsid w:val="6949DAAD"/>
    <w:rsid w:val="6953B73A"/>
    <w:rsid w:val="69928D02"/>
    <w:rsid w:val="6A639A24"/>
    <w:rsid w:val="6A70B36D"/>
    <w:rsid w:val="6A8A3DF1"/>
    <w:rsid w:val="6A965D52"/>
    <w:rsid w:val="6AC38975"/>
    <w:rsid w:val="6ACFC270"/>
    <w:rsid w:val="6ADD494A"/>
    <w:rsid w:val="6AF80EDB"/>
    <w:rsid w:val="6B453EC2"/>
    <w:rsid w:val="6BD192DF"/>
    <w:rsid w:val="6BF5C22A"/>
    <w:rsid w:val="6C69B77C"/>
    <w:rsid w:val="6C9B98DB"/>
    <w:rsid w:val="6CAA3726"/>
    <w:rsid w:val="6CD88477"/>
    <w:rsid w:val="6CD92CE6"/>
    <w:rsid w:val="6CE8BF25"/>
    <w:rsid w:val="6D510D1E"/>
    <w:rsid w:val="6DA7DEE2"/>
    <w:rsid w:val="6DC50168"/>
    <w:rsid w:val="6DDF83B5"/>
    <w:rsid w:val="6DE52B2E"/>
    <w:rsid w:val="6E1358D5"/>
    <w:rsid w:val="6E703616"/>
    <w:rsid w:val="6E7CF005"/>
    <w:rsid w:val="6EB7FC8E"/>
    <w:rsid w:val="6EE2FEC5"/>
    <w:rsid w:val="6F1DD1A5"/>
    <w:rsid w:val="6F1EB28B"/>
    <w:rsid w:val="6F4BAAA1"/>
    <w:rsid w:val="6F6B5EF6"/>
    <w:rsid w:val="6FB8CAFA"/>
    <w:rsid w:val="6FE92BE3"/>
    <w:rsid w:val="705A9496"/>
    <w:rsid w:val="7098CB69"/>
    <w:rsid w:val="70A90A21"/>
    <w:rsid w:val="70EE60EA"/>
    <w:rsid w:val="7162D7AD"/>
    <w:rsid w:val="7183BFB7"/>
    <w:rsid w:val="7186DD43"/>
    <w:rsid w:val="7192CF24"/>
    <w:rsid w:val="71E978F0"/>
    <w:rsid w:val="72122639"/>
    <w:rsid w:val="7212EC5C"/>
    <w:rsid w:val="72169833"/>
    <w:rsid w:val="72C82969"/>
    <w:rsid w:val="72DFB60B"/>
    <w:rsid w:val="737BAD53"/>
    <w:rsid w:val="7399FEEA"/>
    <w:rsid w:val="739F3BB9"/>
    <w:rsid w:val="73CBC877"/>
    <w:rsid w:val="7427295F"/>
    <w:rsid w:val="74807988"/>
    <w:rsid w:val="74F9110A"/>
    <w:rsid w:val="750697F8"/>
    <w:rsid w:val="7663BE25"/>
    <w:rsid w:val="7698997D"/>
    <w:rsid w:val="769D707D"/>
    <w:rsid w:val="76BC51A4"/>
    <w:rsid w:val="77117640"/>
    <w:rsid w:val="77C875D4"/>
    <w:rsid w:val="78057EE1"/>
    <w:rsid w:val="781FA74F"/>
    <w:rsid w:val="78AFB426"/>
    <w:rsid w:val="78E832A4"/>
    <w:rsid w:val="78EE2E5C"/>
    <w:rsid w:val="78EF34FE"/>
    <w:rsid w:val="79327B81"/>
    <w:rsid w:val="797D6437"/>
    <w:rsid w:val="799F2E32"/>
    <w:rsid w:val="7A1533BD"/>
    <w:rsid w:val="7A17D837"/>
    <w:rsid w:val="7A3D0AEB"/>
    <w:rsid w:val="7A5C192F"/>
    <w:rsid w:val="7A8EC4BD"/>
    <w:rsid w:val="7A97CAE4"/>
    <w:rsid w:val="7B4AC999"/>
    <w:rsid w:val="7B929279"/>
    <w:rsid w:val="7BCF1BF6"/>
    <w:rsid w:val="7BE72A3C"/>
    <w:rsid w:val="7BF1B27B"/>
    <w:rsid w:val="7C11106A"/>
    <w:rsid w:val="7C33A545"/>
    <w:rsid w:val="7CCA7B4C"/>
    <w:rsid w:val="7CCF2192"/>
    <w:rsid w:val="7CE29378"/>
    <w:rsid w:val="7D0FDF61"/>
    <w:rsid w:val="7D2D9BC7"/>
    <w:rsid w:val="7D3F0A93"/>
    <w:rsid w:val="7D531F8E"/>
    <w:rsid w:val="7DE3A518"/>
    <w:rsid w:val="7EB0B92F"/>
    <w:rsid w:val="7EC34367"/>
    <w:rsid w:val="7ECCD240"/>
    <w:rsid w:val="7EE6A33B"/>
    <w:rsid w:val="7EF29CBD"/>
    <w:rsid w:val="7EF9714F"/>
    <w:rsid w:val="7F0B12F9"/>
    <w:rsid w:val="7F3D7AC6"/>
    <w:rsid w:val="7F4455D2"/>
    <w:rsid w:val="7F741BA0"/>
    <w:rsid w:val="7F7EE404"/>
    <w:rsid w:val="7F923B30"/>
    <w:rsid w:val="7FA3B809"/>
    <w:rsid w:val="7FC4834A"/>
    <w:rsid w:val="7FF898DB"/>
  </w:rsids>
  <m:mathPr>
    <m:mathFont m:val="Cambria Math"/>
    <m:brkBin m:val="before"/>
    <m:brkBinSub m:val="--"/>
    <m:smallFrac m:val="0"/>
    <m:dispDef/>
    <m:lMargin m:val="0"/>
    <m:rMargin m:val="0"/>
    <m:defJc m:val="centerGroup"/>
    <m:wrapIndent m:val="1440"/>
    <m:intLim m:val="subSup"/>
    <m:naryLim m:val="undOvr"/>
  </m:mathPr>
  <w:themeFontLang w:val="en-NZ"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07D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11D3"/>
    <w:pPr>
      <w:spacing w:line="276" w:lineRule="auto"/>
    </w:pPr>
    <w:rPr>
      <w:rFonts w:ascii="Georgia" w:hAnsi="Georgia"/>
      <w:sz w:val="22"/>
      <w:lang w:eastAsia="en-GB"/>
    </w:rPr>
  </w:style>
  <w:style w:type="paragraph" w:styleId="Heading1">
    <w:name w:val="heading 1"/>
    <w:basedOn w:val="Normal"/>
    <w:next w:val="Normal"/>
    <w:link w:val="Heading1Char"/>
    <w:qFormat/>
    <w:rsid w:val="00D87F72"/>
    <w:pPr>
      <w:numPr>
        <w:numId w:val="23"/>
      </w:numPr>
      <w:spacing w:before="240" w:after="120"/>
      <w:outlineLvl w:val="0"/>
    </w:pPr>
    <w:rPr>
      <w:rFonts w:ascii="Segoe UI" w:hAnsi="Segoe UI" w:cs="Segoe UI"/>
      <w:b/>
      <w:color w:val="1F497D" w:themeColor="text2"/>
      <w:sz w:val="40"/>
    </w:rPr>
  </w:style>
  <w:style w:type="paragraph" w:styleId="Heading2">
    <w:name w:val="heading 2"/>
    <w:basedOn w:val="Normal"/>
    <w:next w:val="BodyText"/>
    <w:link w:val="Heading2Char"/>
    <w:qFormat/>
    <w:rsid w:val="00E411D3"/>
    <w:pPr>
      <w:keepNext/>
      <w:suppressAutoHyphens/>
      <w:spacing w:before="240" w:after="60"/>
      <w:outlineLvl w:val="1"/>
    </w:pPr>
    <w:rPr>
      <w:b/>
      <w:color w:val="1F497D" w:themeColor="text2"/>
      <w:sz w:val="28"/>
    </w:rPr>
  </w:style>
  <w:style w:type="paragraph" w:styleId="Heading3">
    <w:name w:val="heading 3"/>
    <w:basedOn w:val="Normal"/>
    <w:next w:val="BodyText"/>
    <w:link w:val="Heading3Char"/>
    <w:uiPriority w:val="9"/>
    <w:qFormat/>
    <w:rsid w:val="00E411D3"/>
    <w:pPr>
      <w:keepNext/>
      <w:spacing w:before="240" w:after="120"/>
      <w:outlineLvl w:val="2"/>
    </w:pPr>
    <w:rPr>
      <w:b/>
      <w:color w:val="1F497D" w:themeColor="text2"/>
      <w:sz w:val="24"/>
    </w:rPr>
  </w:style>
  <w:style w:type="paragraph" w:styleId="Heading4">
    <w:name w:val="heading 4"/>
    <w:basedOn w:val="Heading3"/>
    <w:next w:val="BodyText"/>
    <w:link w:val="Heading4Char"/>
    <w:uiPriority w:val="1"/>
    <w:qFormat/>
    <w:rsid w:val="00E411D3"/>
    <w:pPr>
      <w:keepLines/>
      <w:spacing w:before="260" w:after="70"/>
      <w:outlineLvl w:val="3"/>
    </w:pPr>
    <w:rPr>
      <w:color w:val="auto"/>
      <w:szCs w:val="22"/>
      <w:lang w:val="en-US" w:eastAsia="en-AU"/>
    </w:rPr>
  </w:style>
  <w:style w:type="paragraph" w:styleId="Heading5">
    <w:name w:val="heading 5"/>
    <w:basedOn w:val="Heading4"/>
    <w:next w:val="BodyText"/>
    <w:link w:val="Heading5Char"/>
    <w:uiPriority w:val="1"/>
    <w:qFormat/>
    <w:rsid w:val="00E411D3"/>
    <w:pPr>
      <w:spacing w:before="220" w:after="40"/>
      <w:outlineLvl w:val="4"/>
    </w:pPr>
    <w:rPr>
      <w:i/>
    </w:rPr>
  </w:style>
  <w:style w:type="paragraph" w:styleId="Heading6">
    <w:name w:val="heading 6"/>
    <w:basedOn w:val="BodyText"/>
    <w:next w:val="BodyText"/>
    <w:link w:val="Heading6Char"/>
    <w:uiPriority w:val="1"/>
    <w:qFormat/>
    <w:rsid w:val="00E411D3"/>
    <w:pPr>
      <w:keepNext/>
      <w:keepLines/>
      <w:numPr>
        <w:ilvl w:val="5"/>
        <w:numId w:val="23"/>
      </w:numPr>
      <w:outlineLvl w:val="5"/>
    </w:pPr>
    <w:rPr>
      <w:lang w:val="en-US"/>
    </w:rPr>
  </w:style>
  <w:style w:type="paragraph" w:styleId="Heading7">
    <w:name w:val="heading 7"/>
    <w:basedOn w:val="BodyText"/>
    <w:next w:val="BodyText"/>
    <w:link w:val="Heading7Char"/>
    <w:uiPriority w:val="1"/>
    <w:qFormat/>
    <w:rsid w:val="00E411D3"/>
    <w:pPr>
      <w:numPr>
        <w:ilvl w:val="6"/>
        <w:numId w:val="23"/>
      </w:numPr>
      <w:jc w:val="both"/>
      <w:outlineLvl w:val="6"/>
    </w:pPr>
    <w:rPr>
      <w:snapToGrid w:val="0"/>
      <w:kern w:val="28"/>
      <w:szCs w:val="22"/>
      <w:lang w:val="en-GB" w:eastAsia="en-US"/>
    </w:rPr>
  </w:style>
  <w:style w:type="paragraph" w:styleId="Heading8">
    <w:name w:val="heading 8"/>
    <w:basedOn w:val="BodyText"/>
    <w:next w:val="BodyText"/>
    <w:link w:val="Heading8Char"/>
    <w:uiPriority w:val="1"/>
    <w:qFormat/>
    <w:rsid w:val="00E411D3"/>
    <w:pPr>
      <w:numPr>
        <w:ilvl w:val="7"/>
        <w:numId w:val="23"/>
      </w:numPr>
      <w:jc w:val="both"/>
      <w:outlineLvl w:val="7"/>
    </w:pPr>
    <w:rPr>
      <w:snapToGrid w:val="0"/>
      <w:kern w:val="28"/>
      <w:szCs w:val="22"/>
      <w:lang w:val="en-GB" w:eastAsia="en-US"/>
    </w:rPr>
  </w:style>
  <w:style w:type="paragraph" w:styleId="Heading9">
    <w:name w:val="heading 9"/>
    <w:basedOn w:val="BodyText"/>
    <w:next w:val="BodyText"/>
    <w:link w:val="Heading9Char"/>
    <w:uiPriority w:val="1"/>
    <w:qFormat/>
    <w:rsid w:val="00E411D3"/>
    <w:pPr>
      <w:numPr>
        <w:ilvl w:val="8"/>
        <w:numId w:val="23"/>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87F72"/>
    <w:rPr>
      <w:rFonts w:ascii="Segoe UI" w:hAnsi="Segoe UI" w:cs="Segoe UI"/>
      <w:b/>
      <w:color w:val="1F497D" w:themeColor="text2"/>
      <w:sz w:val="40"/>
      <w:lang w:eastAsia="en-GB"/>
    </w:rPr>
  </w:style>
  <w:style w:type="character" w:customStyle="1" w:styleId="Heading2Char">
    <w:name w:val="Heading 2 Char"/>
    <w:link w:val="Heading2"/>
    <w:rsid w:val="00F0282F"/>
    <w:rPr>
      <w:rFonts w:ascii="Georgia" w:hAnsi="Georgia"/>
      <w:b/>
      <w:color w:val="1F497D" w:themeColor="text2"/>
      <w:sz w:val="28"/>
      <w:lang w:eastAsia="en-GB"/>
    </w:rPr>
  </w:style>
  <w:style w:type="character" w:customStyle="1" w:styleId="Heading3Char">
    <w:name w:val="Heading 3 Char"/>
    <w:link w:val="Heading3"/>
    <w:uiPriority w:val="9"/>
    <w:rsid w:val="00641AF6"/>
    <w:rPr>
      <w:rFonts w:ascii="Georgia" w:hAnsi="Georgia"/>
      <w:b/>
      <w:color w:val="1F497D" w:themeColor="text2"/>
      <w:lang w:eastAsia="en-GB"/>
    </w:rPr>
  </w:style>
  <w:style w:type="character" w:customStyle="1" w:styleId="Heading4Char">
    <w:name w:val="Heading 4 Char"/>
    <w:link w:val="Heading4"/>
    <w:uiPriority w:val="1"/>
    <w:rsid w:val="007B0BF4"/>
    <w:rPr>
      <w:rFonts w:ascii="Georgia" w:hAnsi="Georgia"/>
      <w:b/>
      <w:szCs w:val="22"/>
      <w:lang w:val="en-US" w:eastAsia="en-AU"/>
    </w:rPr>
  </w:style>
  <w:style w:type="character" w:customStyle="1" w:styleId="Heading5Char">
    <w:name w:val="Heading 5 Char"/>
    <w:link w:val="Heading5"/>
    <w:uiPriority w:val="1"/>
    <w:rsid w:val="00011053"/>
    <w:rPr>
      <w:rFonts w:ascii="Georgia" w:hAnsi="Georgia"/>
      <w:b/>
      <w:i/>
      <w:szCs w:val="22"/>
      <w:lang w:val="en-US" w:eastAsia="en-AU"/>
    </w:rPr>
  </w:style>
  <w:style w:type="character" w:customStyle="1" w:styleId="Heading6Char">
    <w:name w:val="Heading 6 Char"/>
    <w:link w:val="Heading6"/>
    <w:uiPriority w:val="1"/>
    <w:rsid w:val="00011053"/>
    <w:rPr>
      <w:rFonts w:ascii="Georgia" w:hAnsi="Georgia"/>
      <w:sz w:val="22"/>
      <w:lang w:val="en-US" w:eastAsia="en-GB"/>
    </w:rPr>
  </w:style>
  <w:style w:type="character" w:customStyle="1" w:styleId="Heading7Char">
    <w:name w:val="Heading 7 Char"/>
    <w:link w:val="Heading7"/>
    <w:uiPriority w:val="1"/>
    <w:rsid w:val="00011053"/>
    <w:rPr>
      <w:rFonts w:ascii="Georgia" w:hAnsi="Georgia"/>
      <w:snapToGrid w:val="0"/>
      <w:kern w:val="28"/>
      <w:sz w:val="22"/>
      <w:szCs w:val="22"/>
      <w:lang w:val="en-GB" w:eastAsia="en-US"/>
    </w:rPr>
  </w:style>
  <w:style w:type="character" w:customStyle="1" w:styleId="Heading8Char">
    <w:name w:val="Heading 8 Char"/>
    <w:link w:val="Heading8"/>
    <w:uiPriority w:val="1"/>
    <w:rsid w:val="00011053"/>
    <w:rPr>
      <w:rFonts w:ascii="Georgia" w:hAnsi="Georgia"/>
      <w:snapToGrid w:val="0"/>
      <w:kern w:val="28"/>
      <w:sz w:val="22"/>
      <w:szCs w:val="22"/>
      <w:lang w:val="en-GB" w:eastAsia="en-US"/>
    </w:rPr>
  </w:style>
  <w:style w:type="character" w:customStyle="1" w:styleId="Heading9Char">
    <w:name w:val="Heading 9 Char"/>
    <w:link w:val="Heading9"/>
    <w:uiPriority w:val="1"/>
    <w:rsid w:val="00011053"/>
    <w:rPr>
      <w:rFonts w:ascii="Georgia" w:hAnsi="Georgia"/>
      <w:snapToGrid w:val="0"/>
      <w:kern w:val="28"/>
      <w:sz w:val="22"/>
      <w:szCs w:val="18"/>
      <w:lang w:val="en-GB" w:eastAsia="en-US"/>
    </w:rPr>
  </w:style>
  <w:style w:type="paragraph" w:styleId="DocumentMap">
    <w:name w:val="Document Map"/>
    <w:link w:val="DocumentMapChar"/>
    <w:rsid w:val="00011053"/>
    <w:pPr>
      <w:shd w:val="clear" w:color="auto" w:fill="000080"/>
    </w:pPr>
    <w:rPr>
      <w:rFonts w:ascii="Arial" w:hAnsi="Arial" w:cs="Tahoma"/>
      <w:sz w:val="18"/>
      <w:lang w:val="en-AU" w:eastAsia="en-AU"/>
    </w:rPr>
  </w:style>
  <w:style w:type="character" w:customStyle="1" w:styleId="DocumentMapChar">
    <w:name w:val="Document Map Char"/>
    <w:link w:val="DocumentMap"/>
    <w:rsid w:val="00011053"/>
    <w:rPr>
      <w:rFonts w:ascii="Arial" w:hAnsi="Arial" w:cs="Tahoma"/>
      <w:sz w:val="18"/>
      <w:shd w:val="clear" w:color="auto" w:fill="000080"/>
    </w:rPr>
  </w:style>
  <w:style w:type="paragraph" w:customStyle="1" w:styleId="Frontpagetitle">
    <w:name w:val="Front page title"/>
    <w:semiHidden/>
    <w:rsid w:val="00011053"/>
    <w:pPr>
      <w:spacing w:before="720"/>
      <w:jc w:val="right"/>
    </w:pPr>
    <w:rPr>
      <w:rFonts w:ascii="Arial" w:hAnsi="Arial"/>
      <w:b/>
      <w:noProof/>
      <w:sz w:val="56"/>
      <w:lang w:val="en-AU" w:eastAsia="en-AU"/>
    </w:rPr>
  </w:style>
  <w:style w:type="character" w:customStyle="1" w:styleId="Securityclassification">
    <w:name w:val="Security classification"/>
    <w:semiHidden/>
    <w:rsid w:val="00011053"/>
    <w:rPr>
      <w:color w:val="FF0000"/>
    </w:rPr>
  </w:style>
  <w:style w:type="paragraph" w:customStyle="1" w:styleId="Footerred">
    <w:name w:val="Footer red"/>
    <w:basedOn w:val="Footer"/>
    <w:semiHidden/>
    <w:rsid w:val="00011053"/>
    <w:rPr>
      <w:caps/>
      <w:color w:val="FF0000"/>
      <w:sz w:val="16"/>
    </w:rPr>
  </w:style>
  <w:style w:type="paragraph" w:customStyle="1" w:styleId="TableText">
    <w:name w:val="Table Text"/>
    <w:basedOn w:val="BodyText"/>
    <w:rsid w:val="00011053"/>
    <w:pPr>
      <w:numPr>
        <w:numId w:val="17"/>
      </w:numPr>
      <w:tabs>
        <w:tab w:val="num" w:pos="360"/>
      </w:tabs>
      <w:spacing w:before="60" w:after="60" w:line="260" w:lineRule="atLeast"/>
      <w:ind w:left="709"/>
    </w:pPr>
    <w:rPr>
      <w:iCs/>
      <w:kern w:val="28"/>
      <w:sz w:val="20"/>
      <w:lang w:eastAsia="en-US"/>
    </w:rPr>
  </w:style>
  <w:style w:type="character" w:customStyle="1" w:styleId="Reporttitle">
    <w:name w:val="Report title"/>
    <w:semiHidden/>
    <w:rsid w:val="00011053"/>
    <w:rPr>
      <w:rFonts w:ascii="Arial" w:hAnsi="Arial"/>
      <w:b/>
      <w:color w:val="auto"/>
      <w:sz w:val="52"/>
    </w:rPr>
  </w:style>
  <w:style w:type="character" w:customStyle="1" w:styleId="Reportdate">
    <w:name w:val="Report date"/>
    <w:semiHidden/>
    <w:rsid w:val="00011053"/>
    <w:rPr>
      <w:rFonts w:ascii="Arial" w:hAnsi="Arial"/>
      <w:b/>
      <w:color w:val="013861"/>
      <w:sz w:val="22"/>
    </w:rPr>
  </w:style>
  <w:style w:type="character" w:customStyle="1" w:styleId="Versionnumber">
    <w:name w:val="Version number"/>
    <w:semiHidden/>
    <w:rsid w:val="00011053"/>
    <w:rPr>
      <w:rFonts w:ascii="Arial" w:hAnsi="Arial"/>
      <w:b/>
      <w:color w:val="013861"/>
      <w:sz w:val="22"/>
    </w:rPr>
  </w:style>
  <w:style w:type="paragraph" w:customStyle="1" w:styleId="TableHeading">
    <w:name w:val="Table Heading"/>
    <w:basedOn w:val="TableText"/>
    <w:rsid w:val="00011053"/>
    <w:rPr>
      <w:color w:val="FFFFFF"/>
      <w:sz w:val="22"/>
    </w:rPr>
  </w:style>
  <w:style w:type="paragraph" w:customStyle="1" w:styleId="Blankline">
    <w:name w:val="Blank line"/>
    <w:next w:val="BodyText"/>
    <w:link w:val="BlanklineCharChar"/>
    <w:rsid w:val="00011053"/>
    <w:pPr>
      <w:widowControl w:val="0"/>
    </w:pPr>
    <w:rPr>
      <w:rFonts w:ascii="Arial" w:hAnsi="Arial"/>
      <w:sz w:val="12"/>
      <w:lang w:val="en-AU" w:eastAsia="en-AU"/>
    </w:rPr>
  </w:style>
  <w:style w:type="character" w:customStyle="1" w:styleId="BlanklineCharChar">
    <w:name w:val="Blank line Char Char"/>
    <w:link w:val="Blankline"/>
    <w:rsid w:val="00011053"/>
    <w:rPr>
      <w:rFonts w:ascii="Arial" w:hAnsi="Arial"/>
      <w:sz w:val="12"/>
    </w:rPr>
  </w:style>
  <w:style w:type="paragraph" w:styleId="BodyText">
    <w:name w:val="Body Text"/>
    <w:basedOn w:val="Normal"/>
    <w:link w:val="BodyTextChar"/>
    <w:unhideWhenUsed/>
    <w:qFormat/>
    <w:rsid w:val="00361E88"/>
    <w:pPr>
      <w:spacing w:before="120" w:after="120"/>
    </w:pPr>
  </w:style>
  <w:style w:type="character" w:customStyle="1" w:styleId="BodyTextChar">
    <w:name w:val="Body Text Char"/>
    <w:basedOn w:val="DefaultParagraphFont"/>
    <w:link w:val="BodyText"/>
    <w:rsid w:val="00361E88"/>
    <w:rPr>
      <w:rFonts w:ascii="Georgia" w:hAnsi="Georgia"/>
      <w:sz w:val="22"/>
      <w:lang w:eastAsia="en-GB"/>
    </w:rPr>
  </w:style>
  <w:style w:type="paragraph" w:customStyle="1" w:styleId="Frontpagesubtitle">
    <w:name w:val="Front page subtitle"/>
    <w:basedOn w:val="Frontpagetitle"/>
    <w:semiHidden/>
    <w:rsid w:val="00011053"/>
    <w:pPr>
      <w:spacing w:before="0"/>
      <w:ind w:right="-108"/>
    </w:pPr>
    <w:rPr>
      <w:i/>
      <w:sz w:val="28"/>
    </w:rPr>
  </w:style>
  <w:style w:type="character" w:styleId="CommentReference">
    <w:name w:val="annotation reference"/>
    <w:uiPriority w:val="99"/>
    <w:rsid w:val="00E411D3"/>
    <w:rPr>
      <w:sz w:val="16"/>
      <w:szCs w:val="16"/>
    </w:rPr>
  </w:style>
  <w:style w:type="paragraph" w:styleId="CommentText">
    <w:name w:val="annotation text"/>
    <w:basedOn w:val="Normal"/>
    <w:link w:val="CommentTextChar"/>
    <w:uiPriority w:val="99"/>
    <w:rsid w:val="00E411D3"/>
  </w:style>
  <w:style w:type="character" w:customStyle="1" w:styleId="CommentTextChar">
    <w:name w:val="Comment Text Char"/>
    <w:link w:val="CommentText"/>
    <w:uiPriority w:val="99"/>
    <w:rsid w:val="00011053"/>
    <w:rPr>
      <w:rFonts w:ascii="Georgia" w:hAnsi="Georgia"/>
      <w:sz w:val="22"/>
      <w:lang w:eastAsia="en-GB"/>
    </w:rPr>
  </w:style>
  <w:style w:type="paragraph" w:styleId="CommentSubject">
    <w:name w:val="annotation subject"/>
    <w:basedOn w:val="CommentText"/>
    <w:next w:val="CommentText"/>
    <w:link w:val="CommentSubjectChar"/>
    <w:uiPriority w:val="99"/>
    <w:rsid w:val="00E411D3"/>
    <w:rPr>
      <w:b/>
      <w:bCs/>
    </w:rPr>
  </w:style>
  <w:style w:type="character" w:customStyle="1" w:styleId="CommentSubjectChar">
    <w:name w:val="Comment Subject Char"/>
    <w:link w:val="CommentSubject"/>
    <w:uiPriority w:val="99"/>
    <w:rsid w:val="00011053"/>
    <w:rPr>
      <w:rFonts w:ascii="Georgia" w:hAnsi="Georgia"/>
      <w:b/>
      <w:bCs/>
      <w:sz w:val="22"/>
      <w:lang w:eastAsia="en-GB"/>
    </w:rPr>
  </w:style>
  <w:style w:type="paragraph" w:styleId="BalloonText">
    <w:name w:val="Balloon Text"/>
    <w:basedOn w:val="Normal"/>
    <w:link w:val="BalloonTextChar"/>
    <w:uiPriority w:val="99"/>
    <w:rsid w:val="00E411D3"/>
    <w:rPr>
      <w:rFonts w:ascii="Tahoma" w:hAnsi="Tahoma" w:cs="Tahoma"/>
      <w:sz w:val="16"/>
      <w:szCs w:val="16"/>
    </w:rPr>
  </w:style>
  <w:style w:type="character" w:customStyle="1" w:styleId="BalloonTextChar">
    <w:name w:val="Balloon Text Char"/>
    <w:link w:val="BalloonText"/>
    <w:uiPriority w:val="99"/>
    <w:rsid w:val="00011053"/>
    <w:rPr>
      <w:rFonts w:ascii="Tahoma" w:hAnsi="Tahoma" w:cs="Tahoma"/>
      <w:sz w:val="16"/>
      <w:szCs w:val="16"/>
      <w:lang w:eastAsia="en-GB"/>
    </w:rPr>
  </w:style>
  <w:style w:type="paragraph" w:customStyle="1" w:styleId="Heading1nonumber">
    <w:name w:val="Heading 1 no number"/>
    <w:basedOn w:val="Heading1"/>
    <w:next w:val="Bodystylefordocumentdetails"/>
    <w:rsid w:val="00011053"/>
    <w:pPr>
      <w:numPr>
        <w:numId w:val="0"/>
      </w:numPr>
      <w:outlineLvl w:val="9"/>
    </w:pPr>
  </w:style>
  <w:style w:type="paragraph" w:customStyle="1" w:styleId="Bullet-Numbered">
    <w:name w:val="Bullet - Numbered"/>
    <w:basedOn w:val="BodyText"/>
    <w:rsid w:val="00011053"/>
    <w:pPr>
      <w:spacing w:before="40" w:after="40"/>
    </w:pPr>
    <w:rPr>
      <w:rFonts w:cs="Times New (W1)"/>
      <w:snapToGrid w:val="0"/>
      <w:lang w:eastAsia="en-US"/>
    </w:rPr>
  </w:style>
  <w:style w:type="paragraph" w:customStyle="1" w:styleId="TableTextitalics">
    <w:name w:val="Table Text italics"/>
    <w:basedOn w:val="TableText"/>
    <w:semiHidden/>
    <w:rsid w:val="00011053"/>
    <w:rPr>
      <w:i/>
    </w:rPr>
  </w:style>
  <w:style w:type="paragraph" w:customStyle="1" w:styleId="Appendix1">
    <w:name w:val="Appendix 1"/>
    <w:basedOn w:val="Heading1nonumber"/>
    <w:next w:val="BodyText"/>
    <w:rsid w:val="00011053"/>
    <w:pPr>
      <w:numPr>
        <w:numId w:val="16"/>
      </w:numPr>
      <w:tabs>
        <w:tab w:val="clear" w:pos="1701"/>
        <w:tab w:val="left" w:pos="2268"/>
      </w:tabs>
      <w:ind w:left="2268" w:hanging="2268"/>
      <w:outlineLvl w:val="0"/>
    </w:pPr>
    <w:rPr>
      <w:szCs w:val="28"/>
    </w:rPr>
  </w:style>
  <w:style w:type="paragraph" w:customStyle="1" w:styleId="Appendix2">
    <w:name w:val="Appendix 2"/>
    <w:basedOn w:val="Heading2"/>
    <w:next w:val="BodyText"/>
    <w:rsid w:val="00011053"/>
    <w:pPr>
      <w:tabs>
        <w:tab w:val="num" w:pos="851"/>
        <w:tab w:val="num" w:pos="1701"/>
      </w:tabs>
      <w:ind w:left="1701" w:hanging="1701"/>
    </w:pPr>
  </w:style>
  <w:style w:type="paragraph" w:customStyle="1" w:styleId="Appendix3">
    <w:name w:val="Appendix 3"/>
    <w:basedOn w:val="Heading3"/>
    <w:next w:val="BodyText"/>
    <w:rsid w:val="00011053"/>
    <w:pPr>
      <w:tabs>
        <w:tab w:val="num" w:pos="1701"/>
      </w:tabs>
      <w:ind w:left="1701" w:hanging="1701"/>
    </w:pPr>
  </w:style>
  <w:style w:type="paragraph" w:customStyle="1" w:styleId="Appendix4">
    <w:name w:val="Appendix 4"/>
    <w:basedOn w:val="Appendix3"/>
    <w:next w:val="BodyText"/>
    <w:semiHidden/>
    <w:rsid w:val="00011053"/>
    <w:rPr>
      <w:b w:val="0"/>
      <w:i/>
      <w:lang w:val="en-US"/>
    </w:rPr>
  </w:style>
  <w:style w:type="paragraph" w:customStyle="1" w:styleId="Bulletcircle">
    <w:name w:val="Bullet circle"/>
    <w:basedOn w:val="BodyText"/>
    <w:link w:val="BulletcircleChar"/>
    <w:rsid w:val="00011053"/>
    <w:pPr>
      <w:numPr>
        <w:numId w:val="11"/>
      </w:numPr>
      <w:spacing w:before="40" w:after="40"/>
    </w:pPr>
    <w:rPr>
      <w:szCs w:val="22"/>
    </w:rPr>
  </w:style>
  <w:style w:type="paragraph" w:customStyle="1" w:styleId="Bulletdash">
    <w:name w:val="Bullet dash"/>
    <w:basedOn w:val="BodyText"/>
    <w:rsid w:val="00011053"/>
    <w:pPr>
      <w:numPr>
        <w:ilvl w:val="1"/>
        <w:numId w:val="11"/>
      </w:numPr>
      <w:spacing w:before="40" w:after="40"/>
    </w:pPr>
    <w:rPr>
      <w:szCs w:val="22"/>
    </w:rPr>
  </w:style>
  <w:style w:type="paragraph" w:customStyle="1" w:styleId="Bulletopencircle">
    <w:name w:val="Bullet open circle"/>
    <w:basedOn w:val="BodyText"/>
    <w:rsid w:val="00011053"/>
    <w:pPr>
      <w:numPr>
        <w:ilvl w:val="2"/>
        <w:numId w:val="11"/>
      </w:numPr>
      <w:spacing w:before="40" w:after="40"/>
    </w:pPr>
    <w:rPr>
      <w:szCs w:val="22"/>
    </w:rPr>
  </w:style>
  <w:style w:type="paragraph" w:styleId="Footer">
    <w:name w:val="footer"/>
    <w:basedOn w:val="Normal"/>
    <w:link w:val="FooterChar"/>
    <w:uiPriority w:val="99"/>
    <w:qFormat/>
    <w:rsid w:val="009B2B8C"/>
  </w:style>
  <w:style w:type="character" w:customStyle="1" w:styleId="FooterChar">
    <w:name w:val="Footer Char"/>
    <w:link w:val="Footer"/>
    <w:uiPriority w:val="99"/>
    <w:rsid w:val="009B2B8C"/>
    <w:rPr>
      <w:rFonts w:ascii="Georgia" w:hAnsi="Georgia"/>
      <w:sz w:val="22"/>
      <w:lang w:eastAsia="en-GB"/>
    </w:rPr>
  </w:style>
  <w:style w:type="paragraph" w:styleId="Header">
    <w:name w:val="header"/>
    <w:basedOn w:val="Normal"/>
    <w:link w:val="HeaderChar"/>
    <w:uiPriority w:val="99"/>
    <w:qFormat/>
    <w:rsid w:val="00361E88"/>
  </w:style>
  <w:style w:type="character" w:customStyle="1" w:styleId="HeaderChar">
    <w:name w:val="Header Char"/>
    <w:link w:val="Header"/>
    <w:uiPriority w:val="99"/>
    <w:rsid w:val="00361E88"/>
    <w:rPr>
      <w:rFonts w:ascii="Georgia" w:hAnsi="Georgia"/>
      <w:sz w:val="22"/>
      <w:lang w:eastAsia="en-GB"/>
    </w:rPr>
  </w:style>
  <w:style w:type="paragraph" w:customStyle="1" w:styleId="Tablebulletcircle">
    <w:name w:val="Table bullet circle"/>
    <w:basedOn w:val="TableText"/>
    <w:rsid w:val="00011053"/>
    <w:pPr>
      <w:numPr>
        <w:numId w:val="15"/>
      </w:numPr>
      <w:spacing w:before="40" w:after="40"/>
    </w:pPr>
    <w:rPr>
      <w:szCs w:val="22"/>
      <w:lang w:eastAsia="en-AU"/>
    </w:rPr>
  </w:style>
  <w:style w:type="paragraph" w:customStyle="1" w:styleId="Tablebulletdash">
    <w:name w:val="Table bullet dash"/>
    <w:basedOn w:val="TableText"/>
    <w:rsid w:val="00011053"/>
    <w:pPr>
      <w:numPr>
        <w:ilvl w:val="1"/>
        <w:numId w:val="15"/>
      </w:numPr>
      <w:spacing w:before="40" w:after="40"/>
    </w:pPr>
    <w:rPr>
      <w:szCs w:val="22"/>
    </w:rPr>
  </w:style>
  <w:style w:type="paragraph" w:styleId="Title">
    <w:name w:val="Title"/>
    <w:basedOn w:val="Normal"/>
    <w:next w:val="Normal"/>
    <w:link w:val="TitleChar"/>
    <w:uiPriority w:val="99"/>
    <w:qFormat/>
    <w:rsid w:val="00E411D3"/>
    <w:pPr>
      <w:pBdr>
        <w:bottom w:val="single" w:sz="36" w:space="10" w:color="1F497D"/>
      </w:pBdr>
      <w:jc w:val="right"/>
    </w:pPr>
    <w:rPr>
      <w:b/>
      <w:color w:val="1F497D" w:themeColor="text2"/>
      <w:spacing w:val="5"/>
      <w:sz w:val="56"/>
    </w:rPr>
  </w:style>
  <w:style w:type="character" w:customStyle="1" w:styleId="TitleChar">
    <w:name w:val="Title Char"/>
    <w:link w:val="Title"/>
    <w:uiPriority w:val="99"/>
    <w:rsid w:val="00361E88"/>
    <w:rPr>
      <w:rFonts w:ascii="Georgia" w:hAnsi="Georgia"/>
      <w:b/>
      <w:color w:val="1F497D" w:themeColor="text2"/>
      <w:spacing w:val="5"/>
      <w:sz w:val="56"/>
      <w:lang w:eastAsia="en-GB"/>
    </w:rPr>
  </w:style>
  <w:style w:type="paragraph" w:styleId="TOC1">
    <w:name w:val="toc 1"/>
    <w:basedOn w:val="Normal"/>
    <w:next w:val="Normal"/>
    <w:uiPriority w:val="39"/>
    <w:qFormat/>
    <w:rsid w:val="00E411D3"/>
    <w:pPr>
      <w:tabs>
        <w:tab w:val="left" w:pos="567"/>
        <w:tab w:val="right" w:pos="9356"/>
      </w:tabs>
      <w:spacing w:before="300"/>
      <w:ind w:left="567" w:right="567" w:hanging="567"/>
    </w:pPr>
    <w:rPr>
      <w:b/>
    </w:rPr>
  </w:style>
  <w:style w:type="paragraph" w:styleId="TOC2">
    <w:name w:val="toc 2"/>
    <w:basedOn w:val="Normal"/>
    <w:next w:val="Normal"/>
    <w:uiPriority w:val="39"/>
    <w:qFormat/>
    <w:rsid w:val="00E411D3"/>
    <w:pPr>
      <w:tabs>
        <w:tab w:val="right" w:pos="9356"/>
      </w:tabs>
      <w:spacing w:before="60"/>
      <w:ind w:left="1134" w:right="567" w:hanging="567"/>
    </w:pPr>
  </w:style>
  <w:style w:type="paragraph" w:styleId="TOC3">
    <w:name w:val="toc 3"/>
    <w:next w:val="Normal"/>
    <w:autoRedefine/>
    <w:uiPriority w:val="39"/>
    <w:rsid w:val="00BF7031"/>
    <w:pPr>
      <w:tabs>
        <w:tab w:val="left" w:pos="1980"/>
        <w:tab w:val="right" w:leader="dot" w:pos="9629"/>
      </w:tabs>
      <w:spacing w:after="60"/>
      <w:ind w:left="1979" w:hanging="845"/>
      <w:jc w:val="both"/>
    </w:pPr>
    <w:rPr>
      <w:rFonts w:ascii="Arial" w:hAnsi="Arial"/>
      <w:noProof/>
      <w:snapToGrid w:val="0"/>
      <w:kern w:val="24"/>
      <w:sz w:val="22"/>
      <w:lang w:val="en-AU" w:eastAsia="en-US"/>
    </w:rPr>
  </w:style>
  <w:style w:type="character" w:styleId="Hyperlink">
    <w:name w:val="Hyperlink"/>
    <w:uiPriority w:val="99"/>
    <w:rsid w:val="00E411D3"/>
    <w:rPr>
      <w:rFonts w:ascii="Arial" w:hAnsi="Arial"/>
      <w:color w:val="0000FF"/>
      <w:u w:val="single"/>
    </w:rPr>
  </w:style>
  <w:style w:type="paragraph" w:styleId="TOC4">
    <w:name w:val="toc 4"/>
    <w:basedOn w:val="Normal"/>
    <w:next w:val="Normal"/>
    <w:autoRedefine/>
    <w:uiPriority w:val="39"/>
    <w:rsid w:val="00011053"/>
    <w:pPr>
      <w:tabs>
        <w:tab w:val="left" w:pos="1134"/>
        <w:tab w:val="left" w:pos="2977"/>
        <w:tab w:val="right" w:leader="dot" w:pos="9629"/>
      </w:tabs>
      <w:ind w:left="1985"/>
      <w:jc w:val="both"/>
    </w:pPr>
    <w:rPr>
      <w:smallCaps/>
      <w:snapToGrid w:val="0"/>
      <w:kern w:val="28"/>
      <w:lang w:eastAsia="en-US"/>
    </w:rPr>
  </w:style>
  <w:style w:type="paragraph" w:styleId="TOC5">
    <w:name w:val="toc 5"/>
    <w:basedOn w:val="Normal"/>
    <w:next w:val="Normal"/>
    <w:autoRedefine/>
    <w:uiPriority w:val="39"/>
    <w:rsid w:val="00011053"/>
    <w:pPr>
      <w:ind w:left="960"/>
    </w:pPr>
  </w:style>
  <w:style w:type="paragraph" w:styleId="TOC6">
    <w:name w:val="toc 6"/>
    <w:basedOn w:val="Normal"/>
    <w:next w:val="Normal"/>
    <w:autoRedefine/>
    <w:uiPriority w:val="39"/>
    <w:rsid w:val="00011053"/>
    <w:pPr>
      <w:ind w:left="1200"/>
    </w:pPr>
  </w:style>
  <w:style w:type="paragraph" w:styleId="TOC7">
    <w:name w:val="toc 7"/>
    <w:basedOn w:val="Normal"/>
    <w:next w:val="Normal"/>
    <w:autoRedefine/>
    <w:uiPriority w:val="39"/>
    <w:rsid w:val="00011053"/>
    <w:pPr>
      <w:ind w:left="1440"/>
    </w:pPr>
  </w:style>
  <w:style w:type="paragraph" w:styleId="TOC8">
    <w:name w:val="toc 8"/>
    <w:basedOn w:val="Normal"/>
    <w:next w:val="Normal"/>
    <w:autoRedefine/>
    <w:uiPriority w:val="39"/>
    <w:rsid w:val="00011053"/>
    <w:pPr>
      <w:ind w:left="1680"/>
    </w:pPr>
  </w:style>
  <w:style w:type="paragraph" w:styleId="TOC9">
    <w:name w:val="toc 9"/>
    <w:basedOn w:val="Normal"/>
    <w:next w:val="Normal"/>
    <w:autoRedefine/>
    <w:uiPriority w:val="39"/>
    <w:rsid w:val="00011053"/>
    <w:pPr>
      <w:ind w:left="1920"/>
    </w:pPr>
  </w:style>
  <w:style w:type="paragraph" w:styleId="Caption">
    <w:name w:val="caption"/>
    <w:aliases w:val="Table Caption"/>
    <w:basedOn w:val="Normal"/>
    <w:next w:val="Normal"/>
    <w:unhideWhenUsed/>
    <w:qFormat/>
    <w:rsid w:val="00361E88"/>
    <w:pPr>
      <w:keepNext/>
      <w:spacing w:before="120" w:after="120"/>
    </w:pPr>
    <w:rPr>
      <w:rFonts w:eastAsiaTheme="minorHAnsi" w:cstheme="minorBidi"/>
      <w:bCs/>
      <w:i/>
      <w:color w:val="1F497D" w:themeColor="text2"/>
      <w:szCs w:val="18"/>
      <w:lang w:eastAsia="en-US"/>
    </w:rPr>
  </w:style>
  <w:style w:type="numbering" w:styleId="111111">
    <w:name w:val="Outline List 2"/>
    <w:basedOn w:val="NoList"/>
    <w:rsid w:val="00011053"/>
    <w:pPr>
      <w:numPr>
        <w:numId w:val="12"/>
      </w:numPr>
    </w:pPr>
  </w:style>
  <w:style w:type="numbering" w:styleId="1ai">
    <w:name w:val="Outline List 1"/>
    <w:basedOn w:val="NoList"/>
    <w:rsid w:val="00011053"/>
    <w:pPr>
      <w:numPr>
        <w:numId w:val="13"/>
      </w:numPr>
    </w:pPr>
  </w:style>
  <w:style w:type="numbering" w:styleId="ArticleSection">
    <w:name w:val="Outline List 3"/>
    <w:basedOn w:val="NoList"/>
    <w:rsid w:val="00011053"/>
    <w:pPr>
      <w:numPr>
        <w:numId w:val="14"/>
      </w:numPr>
    </w:pPr>
  </w:style>
  <w:style w:type="paragraph" w:styleId="BlockText">
    <w:name w:val="Block Text"/>
    <w:basedOn w:val="Normal"/>
    <w:rsid w:val="00011053"/>
    <w:pPr>
      <w:spacing w:after="120"/>
      <w:ind w:left="1440" w:right="1440"/>
    </w:pPr>
  </w:style>
  <w:style w:type="paragraph" w:styleId="BodyText2">
    <w:name w:val="Body Text 2"/>
    <w:basedOn w:val="Normal"/>
    <w:link w:val="BodyText2Char"/>
    <w:uiPriority w:val="99"/>
    <w:unhideWhenUsed/>
    <w:qFormat/>
    <w:rsid w:val="00361E88"/>
    <w:rPr>
      <w:rFonts w:asciiTheme="minorHAnsi" w:hAnsiTheme="minorHAnsi"/>
      <w:color w:val="1F497D" w:themeColor="text2"/>
    </w:rPr>
  </w:style>
  <w:style w:type="character" w:customStyle="1" w:styleId="BodyText2Char">
    <w:name w:val="Body Text 2 Char"/>
    <w:basedOn w:val="DefaultParagraphFont"/>
    <w:link w:val="BodyText2"/>
    <w:uiPriority w:val="99"/>
    <w:rsid w:val="00361E88"/>
    <w:rPr>
      <w:rFonts w:asciiTheme="minorHAnsi" w:hAnsiTheme="minorHAnsi"/>
      <w:color w:val="1F497D" w:themeColor="text2"/>
      <w:sz w:val="22"/>
      <w:lang w:eastAsia="en-GB"/>
    </w:rPr>
  </w:style>
  <w:style w:type="paragraph" w:styleId="BodyText3">
    <w:name w:val="Body Text 3"/>
    <w:basedOn w:val="Normal"/>
    <w:link w:val="BodyText3Char"/>
    <w:unhideWhenUsed/>
    <w:qFormat/>
    <w:rsid w:val="00361E88"/>
    <w:pPr>
      <w:spacing w:before="80" w:after="80"/>
    </w:pPr>
    <w:rPr>
      <w:rFonts w:eastAsiaTheme="minorHAnsi" w:cstheme="minorBidi"/>
      <w:szCs w:val="16"/>
      <w:lang w:eastAsia="en-US"/>
    </w:rPr>
  </w:style>
  <w:style w:type="character" w:customStyle="1" w:styleId="BodyText3Char">
    <w:name w:val="Body Text 3 Char"/>
    <w:basedOn w:val="DefaultParagraphFont"/>
    <w:link w:val="BodyText3"/>
    <w:rsid w:val="00361E88"/>
    <w:rPr>
      <w:rFonts w:ascii="Georgia" w:eastAsiaTheme="minorHAnsi" w:hAnsi="Georgia" w:cstheme="minorBidi"/>
      <w:sz w:val="22"/>
      <w:szCs w:val="16"/>
      <w:lang w:eastAsia="en-US"/>
    </w:rPr>
  </w:style>
  <w:style w:type="paragraph" w:styleId="BodyTextFirstIndent">
    <w:name w:val="Body Text First Indent"/>
    <w:basedOn w:val="Normal"/>
    <w:link w:val="BodyTextFirstIndentChar"/>
    <w:rsid w:val="00011053"/>
    <w:pPr>
      <w:ind w:firstLine="210"/>
    </w:pPr>
  </w:style>
  <w:style w:type="character" w:customStyle="1" w:styleId="BodyTextFirstIndentChar">
    <w:name w:val="Body Text First Indent Char"/>
    <w:basedOn w:val="BodyTextChar"/>
    <w:link w:val="BodyTextFirstIndent"/>
    <w:rsid w:val="00011053"/>
    <w:rPr>
      <w:rFonts w:ascii="Arial" w:hAnsi="Arial"/>
      <w:sz w:val="22"/>
      <w:lang w:eastAsia="en-GB"/>
    </w:rPr>
  </w:style>
  <w:style w:type="paragraph" w:styleId="BodyTextIndent">
    <w:name w:val="Body Text Indent"/>
    <w:basedOn w:val="BodyText"/>
    <w:link w:val="BodyTextIndentChar"/>
    <w:rsid w:val="00011053"/>
    <w:pPr>
      <w:ind w:left="1134"/>
    </w:pPr>
  </w:style>
  <w:style w:type="character" w:customStyle="1" w:styleId="BodyTextIndentChar">
    <w:name w:val="Body Text Indent Char"/>
    <w:link w:val="BodyTextIndent"/>
    <w:rsid w:val="00011053"/>
    <w:rPr>
      <w:rFonts w:ascii="Arial" w:hAnsi="Arial"/>
      <w:sz w:val="22"/>
      <w:lang w:val="en-AU" w:eastAsia="en-AU"/>
    </w:rPr>
  </w:style>
  <w:style w:type="paragraph" w:styleId="BodyTextFirstIndent2">
    <w:name w:val="Body Text First Indent 2"/>
    <w:basedOn w:val="BodyTextIndent"/>
    <w:link w:val="BodyTextFirstIndent2Char"/>
    <w:rsid w:val="00011053"/>
    <w:pPr>
      <w:ind w:firstLine="210"/>
    </w:pPr>
  </w:style>
  <w:style w:type="character" w:customStyle="1" w:styleId="BodyTextFirstIndent2Char">
    <w:name w:val="Body Text First Indent 2 Char"/>
    <w:basedOn w:val="BodyTextIndentChar"/>
    <w:link w:val="BodyTextFirstIndent2"/>
    <w:rsid w:val="00011053"/>
    <w:rPr>
      <w:rFonts w:ascii="Arial" w:hAnsi="Arial"/>
      <w:sz w:val="22"/>
      <w:lang w:val="en-AU" w:eastAsia="en-AU"/>
    </w:rPr>
  </w:style>
  <w:style w:type="paragraph" w:styleId="BodyTextIndent2">
    <w:name w:val="Body Text Indent 2"/>
    <w:basedOn w:val="Normal"/>
    <w:link w:val="BodyTextIndent2Char"/>
    <w:rsid w:val="00011053"/>
    <w:pPr>
      <w:spacing w:after="120" w:line="480" w:lineRule="auto"/>
      <w:ind w:left="283"/>
    </w:pPr>
  </w:style>
  <w:style w:type="character" w:customStyle="1" w:styleId="BodyTextIndent2Char">
    <w:name w:val="Body Text Indent 2 Char"/>
    <w:link w:val="BodyTextIndent2"/>
    <w:rsid w:val="00011053"/>
    <w:rPr>
      <w:rFonts w:ascii="Arial" w:hAnsi="Arial"/>
    </w:rPr>
  </w:style>
  <w:style w:type="paragraph" w:styleId="BodyTextIndent3">
    <w:name w:val="Body Text Indent 3"/>
    <w:basedOn w:val="Normal"/>
    <w:link w:val="BodyTextIndent3Char"/>
    <w:rsid w:val="00011053"/>
    <w:pPr>
      <w:spacing w:after="120"/>
      <w:ind w:left="283"/>
    </w:pPr>
    <w:rPr>
      <w:sz w:val="16"/>
      <w:szCs w:val="16"/>
    </w:rPr>
  </w:style>
  <w:style w:type="character" w:customStyle="1" w:styleId="BodyTextIndent3Char">
    <w:name w:val="Body Text Indent 3 Char"/>
    <w:link w:val="BodyTextIndent3"/>
    <w:rsid w:val="00011053"/>
    <w:rPr>
      <w:rFonts w:ascii="Arial" w:hAnsi="Arial"/>
      <w:sz w:val="16"/>
      <w:szCs w:val="16"/>
    </w:rPr>
  </w:style>
  <w:style w:type="paragraph" w:styleId="Closing">
    <w:name w:val="Closing"/>
    <w:basedOn w:val="Normal"/>
    <w:link w:val="ClosingChar"/>
    <w:rsid w:val="00011053"/>
    <w:pPr>
      <w:ind w:left="4252"/>
    </w:pPr>
  </w:style>
  <w:style w:type="character" w:customStyle="1" w:styleId="ClosingChar">
    <w:name w:val="Closing Char"/>
    <w:link w:val="Closing"/>
    <w:rsid w:val="00011053"/>
    <w:rPr>
      <w:rFonts w:ascii="Arial" w:hAnsi="Arial"/>
    </w:rPr>
  </w:style>
  <w:style w:type="paragraph" w:styleId="Date">
    <w:name w:val="Date"/>
    <w:basedOn w:val="Normal"/>
    <w:next w:val="Normal"/>
    <w:link w:val="DateChar"/>
    <w:rsid w:val="00011053"/>
  </w:style>
  <w:style w:type="character" w:customStyle="1" w:styleId="DateChar">
    <w:name w:val="Date Char"/>
    <w:link w:val="Date"/>
    <w:rsid w:val="00011053"/>
    <w:rPr>
      <w:rFonts w:ascii="Arial" w:hAnsi="Arial"/>
    </w:rPr>
  </w:style>
  <w:style w:type="paragraph" w:styleId="E-mailSignature">
    <w:name w:val="E-mail Signature"/>
    <w:basedOn w:val="Normal"/>
    <w:link w:val="E-mailSignatureChar"/>
    <w:rsid w:val="00011053"/>
  </w:style>
  <w:style w:type="character" w:customStyle="1" w:styleId="E-mailSignatureChar">
    <w:name w:val="E-mail Signature Char"/>
    <w:link w:val="E-mailSignature"/>
    <w:rsid w:val="00011053"/>
    <w:rPr>
      <w:rFonts w:ascii="Arial" w:hAnsi="Arial"/>
    </w:rPr>
  </w:style>
  <w:style w:type="character" w:styleId="Emphasis">
    <w:name w:val="Emphasis"/>
    <w:qFormat/>
    <w:rsid w:val="00011053"/>
    <w:rPr>
      <w:i/>
      <w:iCs/>
    </w:rPr>
  </w:style>
  <w:style w:type="paragraph" w:styleId="EnvelopeAddress">
    <w:name w:val="envelope address"/>
    <w:basedOn w:val="Normal"/>
    <w:rsid w:val="00011053"/>
    <w:pPr>
      <w:framePr w:w="7920" w:h="1980" w:hRule="exact" w:hSpace="180" w:wrap="auto" w:hAnchor="page" w:xAlign="center" w:yAlign="bottom"/>
      <w:ind w:left="2880"/>
    </w:pPr>
    <w:rPr>
      <w:rFonts w:cs="Arial"/>
      <w:sz w:val="24"/>
    </w:rPr>
  </w:style>
  <w:style w:type="paragraph" w:styleId="EnvelopeReturn">
    <w:name w:val="envelope return"/>
    <w:basedOn w:val="Normal"/>
    <w:rsid w:val="00011053"/>
    <w:rPr>
      <w:rFonts w:cs="Arial"/>
    </w:rPr>
  </w:style>
  <w:style w:type="character" w:styleId="FollowedHyperlink">
    <w:name w:val="FollowedHyperlink"/>
    <w:rsid w:val="00011053"/>
    <w:rPr>
      <w:color w:val="800080"/>
      <w:u w:val="single"/>
    </w:rPr>
  </w:style>
  <w:style w:type="character" w:styleId="FootnoteReference">
    <w:name w:val="footnote reference"/>
    <w:uiPriority w:val="99"/>
    <w:rsid w:val="00011053"/>
    <w:rPr>
      <w:vertAlign w:val="superscript"/>
    </w:rPr>
  </w:style>
  <w:style w:type="paragraph" w:styleId="FootnoteText">
    <w:name w:val="footnote text"/>
    <w:basedOn w:val="BodyText"/>
    <w:link w:val="FootnoteTextChar"/>
    <w:uiPriority w:val="99"/>
    <w:rsid w:val="00E411D3"/>
    <w:pPr>
      <w:spacing w:after="60" w:line="240" w:lineRule="auto"/>
    </w:pPr>
    <w:rPr>
      <w:sz w:val="18"/>
    </w:rPr>
  </w:style>
  <w:style w:type="character" w:customStyle="1" w:styleId="FootnoteTextChar">
    <w:name w:val="Footnote Text Char"/>
    <w:link w:val="FootnoteText"/>
    <w:uiPriority w:val="99"/>
    <w:rsid w:val="00011053"/>
    <w:rPr>
      <w:rFonts w:ascii="Georgia" w:hAnsi="Georgia"/>
      <w:sz w:val="18"/>
      <w:lang w:eastAsia="en-GB"/>
    </w:rPr>
  </w:style>
  <w:style w:type="character" w:styleId="HTMLAcronym">
    <w:name w:val="HTML Acronym"/>
    <w:rsid w:val="00011053"/>
  </w:style>
  <w:style w:type="paragraph" w:styleId="HTMLAddress">
    <w:name w:val="HTML Address"/>
    <w:basedOn w:val="Normal"/>
    <w:link w:val="HTMLAddressChar"/>
    <w:rsid w:val="00011053"/>
    <w:rPr>
      <w:i/>
      <w:iCs/>
    </w:rPr>
  </w:style>
  <w:style w:type="character" w:customStyle="1" w:styleId="HTMLAddressChar">
    <w:name w:val="HTML Address Char"/>
    <w:link w:val="HTMLAddress"/>
    <w:rsid w:val="00011053"/>
    <w:rPr>
      <w:rFonts w:ascii="Arial" w:hAnsi="Arial"/>
      <w:i/>
      <w:iCs/>
    </w:rPr>
  </w:style>
  <w:style w:type="character" w:styleId="HTMLCite">
    <w:name w:val="HTML Cite"/>
    <w:rsid w:val="00011053"/>
    <w:rPr>
      <w:i/>
      <w:iCs/>
    </w:rPr>
  </w:style>
  <w:style w:type="character" w:styleId="HTMLCode">
    <w:name w:val="HTML Code"/>
    <w:rsid w:val="00011053"/>
    <w:rPr>
      <w:rFonts w:ascii="Courier New" w:hAnsi="Courier New" w:cs="Courier New"/>
      <w:sz w:val="20"/>
      <w:szCs w:val="20"/>
    </w:rPr>
  </w:style>
  <w:style w:type="character" w:styleId="HTMLDefinition">
    <w:name w:val="HTML Definition"/>
    <w:rsid w:val="00011053"/>
    <w:rPr>
      <w:i/>
      <w:iCs/>
    </w:rPr>
  </w:style>
  <w:style w:type="character" w:styleId="HTMLKeyboard">
    <w:name w:val="HTML Keyboard"/>
    <w:rsid w:val="00011053"/>
    <w:rPr>
      <w:rFonts w:ascii="Courier New" w:hAnsi="Courier New" w:cs="Courier New"/>
      <w:sz w:val="20"/>
      <w:szCs w:val="20"/>
    </w:rPr>
  </w:style>
  <w:style w:type="paragraph" w:styleId="HTMLPreformatted">
    <w:name w:val="HTML Preformatted"/>
    <w:basedOn w:val="Normal"/>
    <w:link w:val="HTMLPreformattedChar"/>
    <w:rsid w:val="00011053"/>
    <w:rPr>
      <w:rFonts w:ascii="Courier New" w:hAnsi="Courier New" w:cs="Courier New"/>
    </w:rPr>
  </w:style>
  <w:style w:type="character" w:customStyle="1" w:styleId="HTMLPreformattedChar">
    <w:name w:val="HTML Preformatted Char"/>
    <w:link w:val="HTMLPreformatted"/>
    <w:rsid w:val="00011053"/>
    <w:rPr>
      <w:rFonts w:ascii="Courier New" w:hAnsi="Courier New" w:cs="Courier New"/>
    </w:rPr>
  </w:style>
  <w:style w:type="character" w:styleId="HTMLSample">
    <w:name w:val="HTML Sample"/>
    <w:rsid w:val="00011053"/>
    <w:rPr>
      <w:rFonts w:ascii="Courier New" w:hAnsi="Courier New" w:cs="Courier New"/>
    </w:rPr>
  </w:style>
  <w:style w:type="character" w:styleId="HTMLTypewriter">
    <w:name w:val="HTML Typewriter"/>
    <w:rsid w:val="00011053"/>
    <w:rPr>
      <w:rFonts w:ascii="Courier New" w:hAnsi="Courier New" w:cs="Courier New"/>
      <w:sz w:val="20"/>
      <w:szCs w:val="20"/>
    </w:rPr>
  </w:style>
  <w:style w:type="character" w:styleId="HTMLVariable">
    <w:name w:val="HTML Variable"/>
    <w:rsid w:val="00011053"/>
    <w:rPr>
      <w:i/>
      <w:iCs/>
    </w:rPr>
  </w:style>
  <w:style w:type="character" w:styleId="LineNumber">
    <w:name w:val="line number"/>
    <w:rsid w:val="00011053"/>
  </w:style>
  <w:style w:type="paragraph" w:styleId="List">
    <w:name w:val="List"/>
    <w:basedOn w:val="Normal"/>
    <w:rsid w:val="00011053"/>
    <w:pPr>
      <w:ind w:left="283" w:hanging="283"/>
    </w:pPr>
  </w:style>
  <w:style w:type="paragraph" w:styleId="List2">
    <w:name w:val="List 2"/>
    <w:basedOn w:val="Normal"/>
    <w:rsid w:val="00011053"/>
    <w:pPr>
      <w:ind w:left="566" w:hanging="283"/>
    </w:pPr>
  </w:style>
  <w:style w:type="paragraph" w:styleId="List3">
    <w:name w:val="List 3"/>
    <w:basedOn w:val="Normal"/>
    <w:rsid w:val="00011053"/>
    <w:pPr>
      <w:ind w:left="849" w:hanging="283"/>
    </w:pPr>
  </w:style>
  <w:style w:type="paragraph" w:styleId="List4">
    <w:name w:val="List 4"/>
    <w:basedOn w:val="Normal"/>
    <w:rsid w:val="00011053"/>
    <w:pPr>
      <w:ind w:left="1132" w:hanging="283"/>
    </w:pPr>
  </w:style>
  <w:style w:type="paragraph" w:styleId="List5">
    <w:name w:val="List 5"/>
    <w:basedOn w:val="Normal"/>
    <w:rsid w:val="00011053"/>
    <w:pPr>
      <w:ind w:left="1415" w:hanging="283"/>
    </w:pPr>
  </w:style>
  <w:style w:type="paragraph" w:styleId="ListBullet">
    <w:name w:val="List Bullet"/>
    <w:basedOn w:val="Normal"/>
    <w:autoRedefine/>
    <w:rsid w:val="00011053"/>
    <w:pPr>
      <w:numPr>
        <w:numId w:val="1"/>
      </w:numPr>
    </w:pPr>
  </w:style>
  <w:style w:type="paragraph" w:styleId="ListBullet2">
    <w:name w:val="List Bullet 2"/>
    <w:basedOn w:val="Normal"/>
    <w:autoRedefine/>
    <w:rsid w:val="00011053"/>
    <w:pPr>
      <w:numPr>
        <w:numId w:val="2"/>
      </w:numPr>
    </w:pPr>
  </w:style>
  <w:style w:type="paragraph" w:styleId="ListBullet3">
    <w:name w:val="List Bullet 3"/>
    <w:basedOn w:val="Normal"/>
    <w:autoRedefine/>
    <w:rsid w:val="00011053"/>
    <w:pPr>
      <w:numPr>
        <w:numId w:val="3"/>
      </w:numPr>
    </w:pPr>
  </w:style>
  <w:style w:type="paragraph" w:styleId="ListBullet4">
    <w:name w:val="List Bullet 4"/>
    <w:basedOn w:val="Normal"/>
    <w:autoRedefine/>
    <w:rsid w:val="00011053"/>
    <w:pPr>
      <w:numPr>
        <w:numId w:val="4"/>
      </w:numPr>
    </w:pPr>
  </w:style>
  <w:style w:type="paragraph" w:styleId="ListBullet5">
    <w:name w:val="List Bullet 5"/>
    <w:basedOn w:val="Normal"/>
    <w:autoRedefine/>
    <w:rsid w:val="00011053"/>
    <w:pPr>
      <w:numPr>
        <w:numId w:val="5"/>
      </w:numPr>
    </w:pPr>
  </w:style>
  <w:style w:type="paragraph" w:styleId="ListContinue">
    <w:name w:val="List Continue"/>
    <w:basedOn w:val="Normal"/>
    <w:rsid w:val="00011053"/>
    <w:pPr>
      <w:spacing w:after="120"/>
      <w:ind w:left="283"/>
    </w:pPr>
  </w:style>
  <w:style w:type="paragraph" w:styleId="ListContinue2">
    <w:name w:val="List Continue 2"/>
    <w:basedOn w:val="Normal"/>
    <w:rsid w:val="00011053"/>
    <w:pPr>
      <w:spacing w:after="120"/>
      <w:ind w:left="566"/>
    </w:pPr>
  </w:style>
  <w:style w:type="paragraph" w:styleId="ListContinue3">
    <w:name w:val="List Continue 3"/>
    <w:basedOn w:val="Normal"/>
    <w:rsid w:val="00011053"/>
    <w:pPr>
      <w:spacing w:after="120"/>
      <w:ind w:left="849"/>
    </w:pPr>
  </w:style>
  <w:style w:type="paragraph" w:styleId="ListContinue4">
    <w:name w:val="List Continue 4"/>
    <w:basedOn w:val="Normal"/>
    <w:rsid w:val="00011053"/>
    <w:pPr>
      <w:spacing w:after="120"/>
      <w:ind w:left="1132"/>
    </w:pPr>
  </w:style>
  <w:style w:type="paragraph" w:styleId="ListContinue5">
    <w:name w:val="List Continue 5"/>
    <w:basedOn w:val="Normal"/>
    <w:rsid w:val="00011053"/>
    <w:pPr>
      <w:spacing w:after="120"/>
      <w:ind w:left="1415"/>
    </w:pPr>
  </w:style>
  <w:style w:type="paragraph" w:styleId="ListNumber">
    <w:name w:val="List Number"/>
    <w:basedOn w:val="Normal"/>
    <w:rsid w:val="00011053"/>
    <w:pPr>
      <w:numPr>
        <w:numId w:val="6"/>
      </w:numPr>
    </w:pPr>
  </w:style>
  <w:style w:type="paragraph" w:styleId="ListNumber2">
    <w:name w:val="List Number 2"/>
    <w:basedOn w:val="Normal"/>
    <w:rsid w:val="00011053"/>
    <w:pPr>
      <w:numPr>
        <w:numId w:val="7"/>
      </w:numPr>
    </w:pPr>
  </w:style>
  <w:style w:type="paragraph" w:styleId="ListNumber3">
    <w:name w:val="List Number 3"/>
    <w:basedOn w:val="Normal"/>
    <w:rsid w:val="00011053"/>
    <w:pPr>
      <w:numPr>
        <w:numId w:val="8"/>
      </w:numPr>
    </w:pPr>
  </w:style>
  <w:style w:type="paragraph" w:styleId="ListNumber4">
    <w:name w:val="List Number 4"/>
    <w:basedOn w:val="Normal"/>
    <w:rsid w:val="00011053"/>
    <w:pPr>
      <w:numPr>
        <w:numId w:val="9"/>
      </w:numPr>
    </w:pPr>
  </w:style>
  <w:style w:type="paragraph" w:styleId="ListNumber5">
    <w:name w:val="List Number 5"/>
    <w:basedOn w:val="Normal"/>
    <w:rsid w:val="00011053"/>
    <w:pPr>
      <w:numPr>
        <w:numId w:val="10"/>
      </w:numPr>
    </w:pPr>
  </w:style>
  <w:style w:type="paragraph" w:styleId="MessageHeader">
    <w:name w:val="Message Header"/>
    <w:basedOn w:val="Normal"/>
    <w:link w:val="MessageHeaderChar"/>
    <w:rsid w:val="00011053"/>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link w:val="MessageHeader"/>
    <w:rsid w:val="00011053"/>
    <w:rPr>
      <w:rFonts w:ascii="Arial" w:hAnsi="Arial" w:cs="Arial"/>
      <w:sz w:val="24"/>
      <w:szCs w:val="24"/>
      <w:shd w:val="pct20" w:color="auto" w:fill="auto"/>
    </w:rPr>
  </w:style>
  <w:style w:type="paragraph" w:styleId="NormalWeb">
    <w:name w:val="Normal (Web)"/>
    <w:basedOn w:val="Normal"/>
    <w:uiPriority w:val="99"/>
    <w:rsid w:val="00011053"/>
    <w:rPr>
      <w:rFonts w:ascii="Times New Roman" w:hAnsi="Times New Roman"/>
      <w:sz w:val="24"/>
    </w:rPr>
  </w:style>
  <w:style w:type="paragraph" w:styleId="NormalIndent">
    <w:name w:val="Normal Indent"/>
    <w:basedOn w:val="Normal"/>
    <w:rsid w:val="00011053"/>
    <w:pPr>
      <w:ind w:left="720"/>
    </w:pPr>
  </w:style>
  <w:style w:type="paragraph" w:styleId="NoteHeading">
    <w:name w:val="Note Heading"/>
    <w:basedOn w:val="Normal"/>
    <w:next w:val="Normal"/>
    <w:link w:val="NoteHeadingChar"/>
    <w:rsid w:val="00011053"/>
  </w:style>
  <w:style w:type="character" w:customStyle="1" w:styleId="NoteHeadingChar">
    <w:name w:val="Note Heading Char"/>
    <w:link w:val="NoteHeading"/>
    <w:rsid w:val="00011053"/>
    <w:rPr>
      <w:rFonts w:ascii="Arial" w:hAnsi="Arial"/>
    </w:rPr>
  </w:style>
  <w:style w:type="character" w:styleId="PageNumber">
    <w:name w:val="page number"/>
    <w:rsid w:val="00E411D3"/>
  </w:style>
  <w:style w:type="paragraph" w:styleId="PlainText">
    <w:name w:val="Plain Text"/>
    <w:basedOn w:val="Normal"/>
    <w:link w:val="PlainTextChar"/>
    <w:rsid w:val="00011053"/>
    <w:rPr>
      <w:rFonts w:ascii="Courier New" w:hAnsi="Courier New" w:cs="Courier New"/>
    </w:rPr>
  </w:style>
  <w:style w:type="character" w:customStyle="1" w:styleId="PlainTextChar">
    <w:name w:val="Plain Text Char"/>
    <w:link w:val="PlainText"/>
    <w:rsid w:val="00011053"/>
    <w:rPr>
      <w:rFonts w:ascii="Courier New" w:hAnsi="Courier New" w:cs="Courier New"/>
    </w:rPr>
  </w:style>
  <w:style w:type="paragraph" w:styleId="Salutation">
    <w:name w:val="Salutation"/>
    <w:basedOn w:val="Normal"/>
    <w:next w:val="Normal"/>
    <w:link w:val="SalutationChar"/>
    <w:rsid w:val="00011053"/>
  </w:style>
  <w:style w:type="character" w:customStyle="1" w:styleId="SalutationChar">
    <w:name w:val="Salutation Char"/>
    <w:link w:val="Salutation"/>
    <w:rsid w:val="00011053"/>
    <w:rPr>
      <w:rFonts w:ascii="Arial" w:hAnsi="Arial"/>
    </w:rPr>
  </w:style>
  <w:style w:type="paragraph" w:styleId="Signature">
    <w:name w:val="Signature"/>
    <w:basedOn w:val="Normal"/>
    <w:link w:val="SignatureChar"/>
    <w:rsid w:val="00011053"/>
    <w:pPr>
      <w:ind w:left="4252"/>
    </w:pPr>
  </w:style>
  <w:style w:type="character" w:customStyle="1" w:styleId="SignatureChar">
    <w:name w:val="Signature Char"/>
    <w:link w:val="Signature"/>
    <w:rsid w:val="00011053"/>
    <w:rPr>
      <w:rFonts w:ascii="Arial" w:hAnsi="Arial"/>
    </w:rPr>
  </w:style>
  <w:style w:type="character" w:styleId="Strong">
    <w:name w:val="Strong"/>
    <w:basedOn w:val="DefaultParagraphFont"/>
    <w:uiPriority w:val="22"/>
    <w:qFormat/>
    <w:rsid w:val="00361E88"/>
    <w:rPr>
      <w:rFonts w:ascii="Georgia" w:hAnsi="Georgia"/>
      <w:b w:val="0"/>
      <w:bCs w:val="0"/>
      <w:caps w:val="0"/>
      <w:smallCaps w:val="0"/>
      <w:color w:val="1F497D" w:themeColor="text2"/>
      <w:sz w:val="28"/>
      <w:szCs w:val="28"/>
    </w:rPr>
  </w:style>
  <w:style w:type="paragraph" w:styleId="Subtitle">
    <w:name w:val="Subtitle"/>
    <w:basedOn w:val="Normal"/>
    <w:link w:val="SubtitleChar"/>
    <w:rsid w:val="00011053"/>
    <w:pPr>
      <w:spacing w:after="60"/>
      <w:jc w:val="center"/>
      <w:outlineLvl w:val="1"/>
    </w:pPr>
    <w:rPr>
      <w:rFonts w:cs="Arial"/>
      <w:sz w:val="24"/>
    </w:rPr>
  </w:style>
  <w:style w:type="character" w:customStyle="1" w:styleId="SubtitleChar">
    <w:name w:val="Subtitle Char"/>
    <w:link w:val="Subtitle"/>
    <w:rsid w:val="00011053"/>
    <w:rPr>
      <w:rFonts w:ascii="Arial" w:hAnsi="Arial" w:cs="Arial"/>
      <w:sz w:val="24"/>
      <w:szCs w:val="24"/>
    </w:rPr>
  </w:style>
  <w:style w:type="table" w:styleId="Table3Deffects1">
    <w:name w:val="Table 3D effects 1"/>
    <w:basedOn w:val="TableNormal"/>
    <w:rsid w:val="000110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1105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1105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1105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1105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1105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1105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1105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1105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1105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110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110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1105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1105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1105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1105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110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11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0110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1105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1105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1105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110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1105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1105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1105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1105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110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1105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1105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110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1105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1105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1105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110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1105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1105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1105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1105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1105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11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1105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1105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110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011053"/>
    <w:rPr>
      <w:rFonts w:ascii="Arial" w:hAnsi="Arial"/>
    </w:rPr>
    <w:tblPr>
      <w:tblInd w:w="709" w:type="dxa"/>
      <w:tblBorders>
        <w:top w:val="single" w:sz="4" w:space="0" w:color="2E526B"/>
        <w:left w:val="single" w:sz="4" w:space="0" w:color="2E526B"/>
        <w:bottom w:val="single" w:sz="4" w:space="0" w:color="2E526B"/>
        <w:right w:val="single" w:sz="4" w:space="0" w:color="2E526B"/>
        <w:insideH w:val="single" w:sz="4" w:space="0" w:color="2E526B"/>
        <w:insideV w:val="single" w:sz="4" w:space="0" w:color="2E526B"/>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2E526B"/>
      </w:tcPr>
    </w:tblStylePr>
  </w:style>
  <w:style w:type="paragraph" w:customStyle="1" w:styleId="Bodystylefordocumentdetails">
    <w:name w:val="Body style for document details"/>
    <w:basedOn w:val="BodyText"/>
    <w:semiHidden/>
    <w:rsid w:val="00011053"/>
    <w:pPr>
      <w:spacing w:line="240" w:lineRule="atLeast"/>
    </w:pPr>
  </w:style>
  <w:style w:type="paragraph" w:customStyle="1" w:styleId="Heading2nonumber">
    <w:name w:val="Heading 2 no number"/>
    <w:basedOn w:val="Heading2"/>
    <w:next w:val="Bodystylefordocumentdetails"/>
    <w:rsid w:val="00011053"/>
    <w:pPr>
      <w:outlineLvl w:val="9"/>
    </w:pPr>
  </w:style>
  <w:style w:type="paragraph" w:customStyle="1" w:styleId="Bulletforexecsummary">
    <w:name w:val="Bullet for exec summary"/>
    <w:basedOn w:val="Bulletcircle"/>
    <w:rsid w:val="00011053"/>
    <w:pPr>
      <w:numPr>
        <w:numId w:val="18"/>
      </w:numPr>
      <w:tabs>
        <w:tab w:val="clear" w:pos="425"/>
        <w:tab w:val="num" w:pos="360"/>
      </w:tabs>
      <w:ind w:left="1134"/>
    </w:pPr>
  </w:style>
  <w:style w:type="paragraph" w:customStyle="1" w:styleId="Image">
    <w:name w:val="Image"/>
    <w:basedOn w:val="BodyText"/>
    <w:next w:val="Caption"/>
    <w:rsid w:val="00011053"/>
    <w:pPr>
      <w:keepNext/>
      <w:spacing w:before="0" w:line="240" w:lineRule="auto"/>
      <w:ind w:left="709"/>
    </w:pPr>
  </w:style>
  <w:style w:type="paragraph" w:styleId="TableofFigures">
    <w:name w:val="table of figures"/>
    <w:uiPriority w:val="99"/>
    <w:rsid w:val="00E411D3"/>
    <w:pPr>
      <w:spacing w:before="60" w:after="60"/>
      <w:ind w:right="567"/>
    </w:pPr>
    <w:rPr>
      <w:rFonts w:ascii="Arial" w:hAnsi="Arial"/>
      <w:sz w:val="22"/>
      <w:lang w:val="en-AU" w:eastAsia="en-AU"/>
    </w:rPr>
  </w:style>
  <w:style w:type="character" w:customStyle="1" w:styleId="Artefacttype">
    <w:name w:val="Artefact type"/>
    <w:semiHidden/>
    <w:rsid w:val="00011053"/>
  </w:style>
  <w:style w:type="paragraph" w:customStyle="1" w:styleId="Guidancetext">
    <w:name w:val="Guidance text"/>
    <w:basedOn w:val="BodyText"/>
    <w:semiHidden/>
    <w:rsid w:val="00011053"/>
    <w:pPr>
      <w:pBdr>
        <w:top w:val="single" w:sz="4" w:space="1" w:color="000000"/>
        <w:left w:val="single" w:sz="4" w:space="4" w:color="000000"/>
        <w:bottom w:val="single" w:sz="4" w:space="1" w:color="000000"/>
        <w:right w:val="single" w:sz="4" w:space="4" w:color="000000"/>
      </w:pBdr>
      <w:shd w:val="clear" w:color="auto" w:fill="FFFFCC"/>
      <w:spacing w:line="260" w:lineRule="atLeast"/>
    </w:pPr>
    <w:rPr>
      <w:sz w:val="20"/>
      <w:lang w:eastAsia="en-US"/>
    </w:rPr>
  </w:style>
  <w:style w:type="character" w:customStyle="1" w:styleId="Reportstatus">
    <w:name w:val="Report status"/>
    <w:semiHidden/>
    <w:rsid w:val="00011053"/>
  </w:style>
  <w:style w:type="character" w:customStyle="1" w:styleId="BulletcircleChar">
    <w:name w:val="Bullet circle Char"/>
    <w:link w:val="Bulletcircle"/>
    <w:rsid w:val="00011053"/>
    <w:rPr>
      <w:rFonts w:ascii="Georgia" w:hAnsi="Georgia"/>
      <w:sz w:val="22"/>
      <w:szCs w:val="22"/>
      <w:lang w:eastAsia="en-GB"/>
    </w:rPr>
  </w:style>
  <w:style w:type="paragraph" w:customStyle="1" w:styleId="tabletextnumber">
    <w:name w:val="table text number"/>
    <w:basedOn w:val="TableText"/>
    <w:rsid w:val="00011053"/>
    <w:pPr>
      <w:numPr>
        <w:ilvl w:val="1"/>
      </w:numPr>
      <w:spacing w:before="40" w:after="40"/>
    </w:pPr>
  </w:style>
  <w:style w:type="paragraph" w:customStyle="1" w:styleId="tabletextalpha">
    <w:name w:val="table text alpha"/>
    <w:basedOn w:val="TableText"/>
    <w:rsid w:val="00011053"/>
    <w:pPr>
      <w:numPr>
        <w:ilvl w:val="2"/>
      </w:numPr>
      <w:spacing w:before="40" w:after="40"/>
      <w:ind w:left="568" w:hanging="284"/>
    </w:pPr>
  </w:style>
  <w:style w:type="paragraph" w:customStyle="1" w:styleId="BodyText4">
    <w:name w:val="Body Text 4"/>
    <w:basedOn w:val="Normal"/>
    <w:rsid w:val="00011053"/>
    <w:pPr>
      <w:keepLines/>
      <w:tabs>
        <w:tab w:val="left" w:pos="357"/>
      </w:tabs>
      <w:spacing w:before="115"/>
    </w:pPr>
    <w:rPr>
      <w:rFonts w:ascii="Times New Roman" w:hAnsi="Times New Roman"/>
      <w:sz w:val="24"/>
      <w:lang w:eastAsia="en-US"/>
    </w:rPr>
  </w:style>
  <w:style w:type="paragraph" w:customStyle="1" w:styleId="Smallhead">
    <w:name w:val="Smallhead"/>
    <w:basedOn w:val="BodyText"/>
    <w:rsid w:val="00011053"/>
    <w:rPr>
      <w:u w:val="single"/>
      <w:lang w:eastAsia="en-US"/>
    </w:rPr>
  </w:style>
  <w:style w:type="paragraph" w:customStyle="1" w:styleId="Guidetext">
    <w:name w:val="Guidetext"/>
    <w:basedOn w:val="BodyText"/>
    <w:rsid w:val="00011053"/>
    <w:pPr>
      <w:pBdr>
        <w:top w:val="single" w:sz="4" w:space="1" w:color="auto" w:shadow="1"/>
        <w:left w:val="single" w:sz="4" w:space="4" w:color="auto" w:shadow="1"/>
        <w:bottom w:val="single" w:sz="4" w:space="1" w:color="auto" w:shadow="1"/>
        <w:right w:val="single" w:sz="4" w:space="4" w:color="auto" w:shadow="1"/>
      </w:pBdr>
      <w:shd w:val="clear" w:color="auto" w:fill="E0E0E0"/>
      <w:ind w:left="709"/>
    </w:pPr>
    <w:rPr>
      <w:i/>
      <w:color w:val="0000FF"/>
    </w:rPr>
  </w:style>
  <w:style w:type="paragraph" w:customStyle="1" w:styleId="redmandatoryclause">
    <w:name w:val="red mandatory clause"/>
    <w:basedOn w:val="Heading3"/>
    <w:rsid w:val="00011053"/>
    <w:pPr>
      <w:spacing w:before="60" w:line="280" w:lineRule="atLeast"/>
    </w:pPr>
    <w:rPr>
      <w:b w:val="0"/>
      <w:color w:val="CC0000"/>
      <w:sz w:val="20"/>
      <w:szCs w:val="20"/>
    </w:rPr>
  </w:style>
  <w:style w:type="paragraph" w:customStyle="1" w:styleId="agencyclause">
    <w:name w:val="agency clause"/>
    <w:basedOn w:val="Heading3"/>
    <w:rsid w:val="00011053"/>
    <w:pPr>
      <w:tabs>
        <w:tab w:val="num" w:pos="1440"/>
      </w:tabs>
      <w:spacing w:before="60" w:line="280" w:lineRule="atLeast"/>
      <w:ind w:left="1440"/>
    </w:pPr>
    <w:rPr>
      <w:b w:val="0"/>
      <w:color w:val="000000"/>
      <w:sz w:val="20"/>
      <w:szCs w:val="20"/>
    </w:rPr>
  </w:style>
  <w:style w:type="paragraph" w:customStyle="1" w:styleId="TitlePageOptionalTextLine">
    <w:name w:val="Title Page Optional Text Line"/>
    <w:basedOn w:val="Normal"/>
    <w:rsid w:val="00011053"/>
    <w:rPr>
      <w:color w:val="FFFFFF"/>
      <w:sz w:val="30"/>
      <w:lang w:eastAsia="en-US"/>
    </w:rPr>
  </w:style>
  <w:style w:type="character" w:customStyle="1" w:styleId="BodyTextChar1">
    <w:name w:val="Body Text Char1"/>
    <w:rsid w:val="00011053"/>
    <w:rPr>
      <w:rFonts w:ascii="Arial" w:hAnsi="Arial"/>
      <w:sz w:val="22"/>
      <w:lang w:val="en-AU" w:eastAsia="en-AU"/>
    </w:rPr>
  </w:style>
  <w:style w:type="paragraph" w:customStyle="1" w:styleId="TitlePageSubtitle">
    <w:name w:val="Title Page Subtitle"/>
    <w:basedOn w:val="Normal"/>
    <w:rsid w:val="00011053"/>
    <w:pPr>
      <w:spacing w:after="60"/>
    </w:pPr>
    <w:rPr>
      <w:color w:val="FFFFFF"/>
      <w:sz w:val="40"/>
      <w:lang w:eastAsia="en-US"/>
    </w:rPr>
  </w:style>
  <w:style w:type="paragraph" w:customStyle="1" w:styleId="Bullet">
    <w:name w:val="Bullet"/>
    <w:basedOn w:val="Normal"/>
    <w:qFormat/>
    <w:rsid w:val="00E411D3"/>
    <w:pPr>
      <w:spacing w:before="120" w:after="120"/>
      <w:ind w:left="357" w:hanging="357"/>
    </w:pPr>
    <w:rPr>
      <w:lang w:val="en-US" w:eastAsia="en-US" w:bidi="he-IL"/>
    </w:rPr>
  </w:style>
  <w:style w:type="paragraph" w:styleId="ListParagraph">
    <w:name w:val="List Paragraph"/>
    <w:aliases w:val="List Paragraph inside graph,Normal text,List Paragraph1,List Paragraph higeag,Bullet Normal,Colorful List - Accent 11,List Level 1"/>
    <w:basedOn w:val="Normal"/>
    <w:link w:val="ListParagraphChar"/>
    <w:uiPriority w:val="34"/>
    <w:qFormat/>
    <w:rsid w:val="00361E88"/>
    <w:pPr>
      <w:ind w:left="720"/>
      <w:contextualSpacing/>
    </w:pPr>
  </w:style>
  <w:style w:type="paragraph" w:styleId="NoSpacing">
    <w:name w:val="No Spacing"/>
    <w:link w:val="NoSpacingChar"/>
    <w:uiPriority w:val="1"/>
    <w:rsid w:val="00CF0C4E"/>
    <w:rPr>
      <w:rFonts w:ascii="Calibri" w:hAnsi="Calibri"/>
      <w:sz w:val="22"/>
      <w:szCs w:val="22"/>
      <w:lang w:val="en-US" w:eastAsia="en-US"/>
    </w:rPr>
  </w:style>
  <w:style w:type="character" w:customStyle="1" w:styleId="NoSpacingChar">
    <w:name w:val="No Spacing Char"/>
    <w:link w:val="NoSpacing"/>
    <w:uiPriority w:val="1"/>
    <w:rsid w:val="00CF0C4E"/>
    <w:rPr>
      <w:rFonts w:ascii="Calibri" w:hAnsi="Calibri"/>
      <w:sz w:val="22"/>
      <w:szCs w:val="22"/>
      <w:lang w:val="en-US" w:eastAsia="en-US"/>
    </w:rPr>
  </w:style>
  <w:style w:type="character" w:styleId="SubtleEmphasis">
    <w:name w:val="Subtle Emphasis"/>
    <w:uiPriority w:val="19"/>
    <w:rsid w:val="00CF0C4E"/>
    <w:rPr>
      <w:i/>
      <w:iCs/>
      <w:color w:val="808080"/>
    </w:rPr>
  </w:style>
  <w:style w:type="table" w:customStyle="1" w:styleId="TableGrid0">
    <w:name w:val="TableGrid"/>
    <w:rsid w:val="00DE653F"/>
    <w:rPr>
      <w:rFonts w:ascii="Calibri" w:hAnsi="Calibri"/>
      <w:sz w:val="22"/>
      <w:szCs w:val="22"/>
    </w:rPr>
    <w:tblPr>
      <w:tblCellMar>
        <w:top w:w="0" w:type="dxa"/>
        <w:left w:w="0" w:type="dxa"/>
        <w:bottom w:w="0" w:type="dxa"/>
        <w:right w:w="0" w:type="dxa"/>
      </w:tblCellMar>
    </w:tblPr>
  </w:style>
  <w:style w:type="paragraph" w:customStyle="1" w:styleId="Subhead">
    <w:name w:val="Subhead"/>
    <w:basedOn w:val="Normal"/>
    <w:next w:val="Normal"/>
    <w:qFormat/>
    <w:rsid w:val="00E411D3"/>
    <w:pPr>
      <w:spacing w:before="180"/>
      <w:jc w:val="right"/>
    </w:pPr>
    <w:rPr>
      <w:color w:val="1F497D"/>
      <w:sz w:val="40"/>
      <w:szCs w:val="20"/>
    </w:rPr>
  </w:style>
  <w:style w:type="paragraph" w:styleId="TOCHeading">
    <w:name w:val="TOC Heading"/>
    <w:basedOn w:val="Heading1"/>
    <w:next w:val="Normal"/>
    <w:uiPriority w:val="39"/>
    <w:unhideWhenUsed/>
    <w:qFormat/>
    <w:rsid w:val="00361E88"/>
    <w:pPr>
      <w:keepNext/>
      <w:keepLines/>
      <w:numPr>
        <w:numId w:val="0"/>
      </w:numPr>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StyleImportandBoxLeftSinglesolidline1ptLinewidth">
    <w:name w:val="Style Importand Box + Left: (Single solid line  1 pt Line width)"/>
    <w:basedOn w:val="Normal"/>
    <w:rsid w:val="00B04455"/>
    <w:pPr>
      <w:pBdr>
        <w:top w:val="single" w:sz="8" w:space="1" w:color="000000"/>
        <w:left w:val="single" w:sz="8" w:space="0" w:color="000000"/>
        <w:bottom w:val="single" w:sz="8" w:space="1" w:color="000000"/>
        <w:right w:val="single" w:sz="8" w:space="4" w:color="000000"/>
      </w:pBdr>
      <w:shd w:val="clear" w:color="auto" w:fill="E0E0E0"/>
      <w:suppressAutoHyphens/>
      <w:spacing w:before="60" w:after="60"/>
    </w:pPr>
    <w:rPr>
      <w:lang w:eastAsia="ar-SA"/>
    </w:rPr>
  </w:style>
  <w:style w:type="paragraph" w:customStyle="1" w:styleId="Tabletext0">
    <w:name w:val="Table text"/>
    <w:basedOn w:val="Normal"/>
    <w:rsid w:val="0070375D"/>
    <w:pPr>
      <w:widowControl w:val="0"/>
      <w:suppressAutoHyphens/>
      <w:spacing w:before="60" w:after="60"/>
    </w:pPr>
    <w:rPr>
      <w:lang w:eastAsia="ar-SA"/>
    </w:rPr>
  </w:style>
  <w:style w:type="paragraph" w:customStyle="1" w:styleId="Numbered">
    <w:name w:val="Numbered"/>
    <w:basedOn w:val="Normal"/>
    <w:rsid w:val="0070375D"/>
    <w:pPr>
      <w:numPr>
        <w:numId w:val="20"/>
      </w:numPr>
      <w:suppressAutoHyphens/>
      <w:spacing w:before="120" w:after="120"/>
    </w:pPr>
    <w:rPr>
      <w:rFonts w:eastAsia="Calibri"/>
      <w:szCs w:val="22"/>
      <w:lang w:eastAsia="ar-SA"/>
    </w:rPr>
  </w:style>
  <w:style w:type="paragraph" w:customStyle="1" w:styleId="Recommended">
    <w:name w:val="Recommended"/>
    <w:basedOn w:val="Tabletext0"/>
    <w:rsid w:val="00F35936"/>
    <w:pPr>
      <w:spacing w:after="100"/>
    </w:pPr>
    <w:rPr>
      <w:rFonts w:eastAsia="Calibri"/>
    </w:rPr>
  </w:style>
  <w:style w:type="paragraph" w:customStyle="1" w:styleId="Bullet1">
    <w:name w:val="Bullet 1"/>
    <w:basedOn w:val="Normal"/>
    <w:rsid w:val="009A26BB"/>
    <w:pPr>
      <w:numPr>
        <w:numId w:val="19"/>
      </w:numPr>
      <w:suppressAutoHyphens/>
    </w:pPr>
    <w:rPr>
      <w:rFonts w:eastAsia="Calibri"/>
      <w:szCs w:val="22"/>
      <w:lang w:eastAsia="ar-SA"/>
    </w:rPr>
  </w:style>
  <w:style w:type="paragraph" w:customStyle="1" w:styleId="Bulletsub">
    <w:name w:val="Bullet sub"/>
    <w:basedOn w:val="Bullet"/>
    <w:rsid w:val="00F66C13"/>
    <w:pPr>
      <w:tabs>
        <w:tab w:val="num" w:pos="720"/>
      </w:tabs>
      <w:suppressAutoHyphens/>
      <w:spacing w:before="0" w:after="80"/>
      <w:ind w:left="1077"/>
    </w:pPr>
    <w:rPr>
      <w:rFonts w:eastAsia="Calibri"/>
      <w:szCs w:val="22"/>
      <w:lang w:val="en-NZ" w:eastAsia="ar-SA" w:bidi="ar-SA"/>
    </w:rPr>
  </w:style>
  <w:style w:type="paragraph" w:customStyle="1" w:styleId="Default">
    <w:name w:val="Default"/>
    <w:rsid w:val="0077703D"/>
    <w:pPr>
      <w:autoSpaceDE w:val="0"/>
      <w:autoSpaceDN w:val="0"/>
      <w:adjustRightInd w:val="0"/>
    </w:pPr>
    <w:rPr>
      <w:rFonts w:ascii="Cambria" w:eastAsiaTheme="minorHAnsi" w:hAnsi="Cambria" w:cs="Cambria"/>
      <w:color w:val="000000"/>
      <w:lang w:eastAsia="en-US"/>
    </w:rPr>
  </w:style>
  <w:style w:type="paragraph" w:customStyle="1" w:styleId="Appendix">
    <w:name w:val="Appendix"/>
    <w:basedOn w:val="Caption"/>
    <w:rsid w:val="00817BA7"/>
    <w:pPr>
      <w:pageBreakBefore/>
      <w:suppressAutoHyphens/>
      <w:spacing w:after="0" w:line="240" w:lineRule="auto"/>
    </w:pPr>
    <w:rPr>
      <w:rFonts w:eastAsia="Calibri"/>
      <w:b/>
      <w:sz w:val="32"/>
      <w:lang w:eastAsia="ar-SA"/>
    </w:rPr>
  </w:style>
  <w:style w:type="paragraph" w:styleId="Revision">
    <w:name w:val="Revision"/>
    <w:hidden/>
    <w:uiPriority w:val="99"/>
    <w:rsid w:val="00E411D3"/>
    <w:rPr>
      <w:rFonts w:ascii="Arial" w:hAnsi="Arial"/>
      <w:lang w:val="en-AU" w:eastAsia="en-AU"/>
    </w:rPr>
  </w:style>
  <w:style w:type="character" w:customStyle="1" w:styleId="ss-broken">
    <w:name w:val="ss-broken"/>
    <w:basedOn w:val="DefaultParagraphFont"/>
    <w:rsid w:val="002F2DFF"/>
  </w:style>
  <w:style w:type="character" w:customStyle="1" w:styleId="tgc">
    <w:name w:val="_tgc"/>
    <w:basedOn w:val="DefaultParagraphFont"/>
    <w:rsid w:val="006930EC"/>
  </w:style>
  <w:style w:type="paragraph" w:customStyle="1" w:styleId="TableText1">
    <w:name w:val="TableText"/>
    <w:basedOn w:val="Normal"/>
    <w:uiPriority w:val="99"/>
    <w:qFormat/>
    <w:rsid w:val="00E411D3"/>
    <w:pPr>
      <w:spacing w:before="80" w:after="80" w:line="240" w:lineRule="auto"/>
    </w:pPr>
  </w:style>
  <w:style w:type="paragraph" w:customStyle="1" w:styleId="IntroHead">
    <w:name w:val="IntroHead"/>
    <w:basedOn w:val="Heading1"/>
    <w:next w:val="Normal"/>
    <w:qFormat/>
    <w:rsid w:val="00361E88"/>
    <w:pPr>
      <w:numPr>
        <w:numId w:val="0"/>
      </w:numPr>
      <w:outlineLvl w:val="9"/>
    </w:pPr>
  </w:style>
  <w:style w:type="paragraph" w:customStyle="1" w:styleId="TableNarrowRow">
    <w:name w:val="Table Narrow Row"/>
    <w:basedOn w:val="Normal"/>
    <w:qFormat/>
    <w:rsid w:val="00361E88"/>
    <w:pPr>
      <w:spacing w:line="240" w:lineRule="auto"/>
    </w:pPr>
    <w:rPr>
      <w:rFonts w:asciiTheme="minorHAnsi" w:eastAsiaTheme="minorHAnsi" w:hAnsiTheme="minorHAnsi" w:cstheme="minorBidi"/>
      <w:sz w:val="12"/>
      <w:szCs w:val="12"/>
      <w:lang w:eastAsia="en-US"/>
    </w:rPr>
  </w:style>
  <w:style w:type="paragraph" w:customStyle="1" w:styleId="Bold">
    <w:name w:val="Bold"/>
    <w:basedOn w:val="Normal"/>
    <w:link w:val="BoldChar"/>
    <w:qFormat/>
    <w:rsid w:val="00361E88"/>
    <w:pPr>
      <w:spacing w:before="120" w:line="240" w:lineRule="auto"/>
    </w:pPr>
    <w:rPr>
      <w:rFonts w:asciiTheme="majorHAnsi" w:eastAsiaTheme="minorHAnsi" w:hAnsiTheme="majorHAnsi" w:cstheme="minorBidi"/>
      <w:caps/>
      <w:color w:val="1F497D" w:themeColor="text2"/>
      <w:sz w:val="24"/>
      <w:lang w:eastAsia="en-US"/>
    </w:rPr>
  </w:style>
  <w:style w:type="character" w:customStyle="1" w:styleId="BoldChar">
    <w:name w:val="Bold Char"/>
    <w:basedOn w:val="DefaultParagraphFont"/>
    <w:link w:val="Bold"/>
    <w:rsid w:val="00361E88"/>
    <w:rPr>
      <w:rFonts w:asciiTheme="majorHAnsi" w:eastAsiaTheme="minorHAnsi" w:hAnsiTheme="majorHAnsi" w:cstheme="minorBidi"/>
      <w:caps/>
      <w:color w:val="1F497D" w:themeColor="text2"/>
      <w:lang w:eastAsia="en-US"/>
    </w:rPr>
  </w:style>
  <w:style w:type="paragraph" w:customStyle="1" w:styleId="HISOHeadingAC">
    <w:name w:val="HISO Heading (AC)"/>
    <w:basedOn w:val="Title"/>
    <w:link w:val="HISOHeadingACChar"/>
    <w:qFormat/>
    <w:rsid w:val="00361E88"/>
    <w:rPr>
      <w:lang w:val="en-GB"/>
    </w:rPr>
  </w:style>
  <w:style w:type="character" w:customStyle="1" w:styleId="HISOHeadingACChar">
    <w:name w:val="HISO Heading (AC) Char"/>
    <w:basedOn w:val="TitleChar"/>
    <w:link w:val="HISOHeadingAC"/>
    <w:rsid w:val="00361E88"/>
    <w:rPr>
      <w:rFonts w:ascii="Georgia" w:hAnsi="Georgia"/>
      <w:b/>
      <w:color w:val="1F497D" w:themeColor="text2"/>
      <w:spacing w:val="5"/>
      <w:sz w:val="56"/>
      <w:lang w:val="en-GB" w:eastAsia="en-GB"/>
    </w:rPr>
  </w:style>
  <w:style w:type="paragraph" w:styleId="Quote">
    <w:name w:val="Quote"/>
    <w:basedOn w:val="Normal"/>
    <w:next w:val="Normal"/>
    <w:link w:val="QuoteChar"/>
    <w:qFormat/>
    <w:rsid w:val="00361E88"/>
    <w:pPr>
      <w:spacing w:before="120"/>
      <w:ind w:left="284" w:right="284"/>
    </w:pPr>
  </w:style>
  <w:style w:type="character" w:customStyle="1" w:styleId="QuoteChar">
    <w:name w:val="Quote Char"/>
    <w:link w:val="Quote"/>
    <w:rsid w:val="00361E88"/>
    <w:rPr>
      <w:rFonts w:ascii="Georgia" w:hAnsi="Georgia"/>
      <w:sz w:val="22"/>
      <w:lang w:eastAsia="en-GB"/>
    </w:rPr>
  </w:style>
  <w:style w:type="table" w:customStyle="1" w:styleId="Baseline">
    <w:name w:val="Baseline"/>
    <w:basedOn w:val="TableNormal"/>
    <w:uiPriority w:val="99"/>
    <w:rsid w:val="002778AB"/>
    <w:rPr>
      <w:rFonts w:ascii="Georgia" w:hAnsi="Georgia"/>
      <w:sz w:val="22"/>
    </w:rPr>
    <w:tblPr>
      <w:tblStyleRowBandSize w:val="1"/>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6" w:space="0" w:color="244061" w:themeColor="accent1" w:themeShade="80"/>
        <w:insideV w:val="single" w:sz="6" w:space="0" w:color="244061" w:themeColor="accent1" w:themeShade="80"/>
      </w:tblBorders>
    </w:tblPr>
    <w:tblStylePr w:type="firstRow">
      <w:rPr>
        <w:rFonts w:ascii="Bodoni MT Poster Compressed" w:hAnsi="Bodoni MT Poster Compressed"/>
        <w:color w:val="FFFFFF" w:themeColor="background1"/>
        <w:sz w:val="22"/>
      </w:rPr>
      <w:tblPr/>
      <w:tcPr>
        <w:shd w:val="clear" w:color="auto" w:fill="244061" w:themeFill="accent1" w:themeFillShade="80"/>
      </w:tcPr>
    </w:tblStylePr>
    <w:tblStylePr w:type="band1Horz">
      <w:tblPr/>
      <w:tcPr>
        <w:shd w:val="clear" w:color="auto" w:fill="DBE5F1" w:themeFill="accent1" w:themeFillTint="33"/>
      </w:tcPr>
    </w:tblStylePr>
    <w:tblStylePr w:type="band2Horz">
      <w:tblPr/>
      <w:tcPr>
        <w:shd w:val="clear" w:color="auto" w:fill="DBE5F1" w:themeFill="accent1" w:themeFillTint="33"/>
      </w:tcPr>
    </w:tblStylePr>
  </w:style>
  <w:style w:type="table" w:customStyle="1" w:styleId="Style1">
    <w:name w:val="Style1"/>
    <w:basedOn w:val="TableNormal"/>
    <w:uiPriority w:val="99"/>
    <w:rsid w:val="002778AB"/>
    <w:rPr>
      <w:rFonts w:ascii="Georgia" w:hAnsi="Georgia"/>
      <w:sz w:val="22"/>
    </w:rPr>
    <w:tblPr>
      <w:tblStyleRowBandSize w:val="1"/>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Pr>
    <w:tblStylePr w:type="firstRow">
      <w:tblPr/>
      <w:tcPr>
        <w:shd w:val="clear" w:color="auto" w:fill="244061" w:themeFill="accent1" w:themeFillShade="80"/>
      </w:tcPr>
    </w:tblStylePr>
    <w:tblStylePr w:type="band1Horz">
      <w:tblPr/>
      <w:tcPr>
        <w:shd w:val="clear" w:color="auto" w:fill="B8CCE4" w:themeFill="accent1" w:themeFillTint="66"/>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B8CCE4" w:themeFill="accent1" w:themeFillTint="66"/>
      </w:tcPr>
    </w:tblStylePr>
  </w:style>
  <w:style w:type="table" w:customStyle="1" w:styleId="Style2">
    <w:name w:val="Style2"/>
    <w:basedOn w:val="TableNormal"/>
    <w:uiPriority w:val="99"/>
    <w:rsid w:val="006B2516"/>
    <w:rPr>
      <w:rFonts w:ascii="Georgia" w:hAnsi="Georgia"/>
    </w:rPr>
    <w:tblPr>
      <w:tblStyleRowBandSize w:val="1"/>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Pr>
    <w:tblStylePr w:type="firstRow">
      <w:tblPr/>
      <w:tcPr>
        <w:shd w:val="clear" w:color="auto" w:fill="244061" w:themeFill="accent1" w:themeFillShade="80"/>
      </w:tcPr>
    </w:tblStylePr>
    <w:tblStylePr w:type="band1Horz">
      <w:tblPr/>
      <w:tcPr>
        <w:shd w:val="clear" w:color="auto" w:fill="95B3D7" w:themeFill="accent1" w:themeFillTint="99"/>
      </w:tcPr>
    </w:tblStylePr>
    <w:tblStylePr w:type="band2Horz">
      <w:tblPr/>
      <w:tcPr>
        <w:shd w:val="clear" w:color="auto" w:fill="95B3D7" w:themeFill="accent1" w:themeFillTint="99"/>
      </w:tcPr>
    </w:tblStylePr>
  </w:style>
  <w:style w:type="paragraph" w:customStyle="1" w:styleId="FortableclosetoLedgebyAC">
    <w:name w:val="For table close to L edge by AC"/>
    <w:basedOn w:val="Tabletext0"/>
    <w:qFormat/>
    <w:rsid w:val="00B3710C"/>
    <w:pPr>
      <w:widowControl/>
      <w:numPr>
        <w:numId w:val="21"/>
      </w:numPr>
      <w:suppressAutoHyphens w:val="0"/>
      <w:spacing w:before="0"/>
      <w:ind w:left="499" w:hanging="357"/>
    </w:pPr>
    <w:rPr>
      <w:szCs w:val="20"/>
    </w:rPr>
  </w:style>
  <w:style w:type="paragraph" w:customStyle="1" w:styleId="FortableemptybulletpointbyAC">
    <w:name w:val="For table empty bullet point by AC"/>
    <w:basedOn w:val="Bulletsub"/>
    <w:qFormat/>
    <w:rsid w:val="0041590A"/>
    <w:pPr>
      <w:numPr>
        <w:ilvl w:val="1"/>
        <w:numId w:val="22"/>
      </w:numPr>
    </w:pPr>
  </w:style>
  <w:style w:type="paragraph" w:customStyle="1" w:styleId="Level3headingnumberbyAC">
    <w:name w:val="Level 3 heading + number by AC"/>
    <w:basedOn w:val="Heading3"/>
    <w:next w:val="BodyText"/>
    <w:qFormat/>
    <w:rsid w:val="0028558D"/>
    <w:pPr>
      <w:spacing w:before="180"/>
    </w:pPr>
  </w:style>
  <w:style w:type="paragraph" w:customStyle="1" w:styleId="Normallarge">
    <w:name w:val="Normal large"/>
    <w:basedOn w:val="Normal"/>
    <w:rsid w:val="0070724D"/>
    <w:pPr>
      <w:tabs>
        <w:tab w:val="left" w:pos="0"/>
      </w:tabs>
      <w:spacing w:before="120" w:after="240" w:line="240" w:lineRule="auto"/>
    </w:pPr>
    <w:rPr>
      <w:rFonts w:ascii="Arial" w:hAnsi="Arial"/>
      <w:b/>
      <w:sz w:val="32"/>
      <w:szCs w:val="32"/>
      <w:lang w:val="en-GB" w:eastAsia="en-US"/>
    </w:rPr>
  </w:style>
  <w:style w:type="paragraph" w:customStyle="1" w:styleId="RectoFooter">
    <w:name w:val="Recto Footer"/>
    <w:basedOn w:val="Footer"/>
    <w:rsid w:val="00E411D3"/>
    <w:pPr>
      <w:pBdr>
        <w:top w:val="single" w:sz="4" w:space="4" w:color="auto"/>
      </w:pBdr>
      <w:tabs>
        <w:tab w:val="right" w:pos="8647"/>
        <w:tab w:val="right" w:pos="9356"/>
      </w:tabs>
      <w:spacing w:line="240" w:lineRule="auto"/>
    </w:pPr>
    <w:rPr>
      <w:sz w:val="20"/>
      <w:szCs w:val="20"/>
      <w:lang w:val="en-GB"/>
    </w:rPr>
  </w:style>
  <w:style w:type="paragraph" w:customStyle="1" w:styleId="VersoFooter">
    <w:name w:val="Verso Footer"/>
    <w:basedOn w:val="Footer"/>
    <w:rsid w:val="00E411D3"/>
    <w:pPr>
      <w:pBdr>
        <w:top w:val="single" w:sz="4" w:space="4" w:color="auto"/>
      </w:pBdr>
      <w:ind w:left="709" w:hanging="709"/>
    </w:pPr>
    <w:rPr>
      <w:sz w:val="20"/>
      <w:szCs w:val="20"/>
      <w:lang w:val="en-GB"/>
    </w:rPr>
  </w:style>
  <w:style w:type="character" w:customStyle="1" w:styleId="st1">
    <w:name w:val="st1"/>
    <w:basedOn w:val="DefaultParagraphFont"/>
    <w:rsid w:val="00CA280C"/>
  </w:style>
  <w:style w:type="character" w:customStyle="1" w:styleId="normaltextrun">
    <w:name w:val="normaltextrun"/>
    <w:basedOn w:val="DefaultParagraphFont"/>
    <w:rsid w:val="005F5D14"/>
  </w:style>
  <w:style w:type="character" w:styleId="UnresolvedMention">
    <w:name w:val="Unresolved Mention"/>
    <w:basedOn w:val="DefaultParagraphFont"/>
    <w:uiPriority w:val="99"/>
    <w:unhideWhenUsed/>
    <w:rsid w:val="00E52FCE"/>
    <w:rPr>
      <w:color w:val="605E5C"/>
      <w:shd w:val="clear" w:color="auto" w:fill="E1DFDD"/>
    </w:rPr>
  </w:style>
  <w:style w:type="paragraph" w:customStyle="1" w:styleId="paragraph">
    <w:name w:val="paragraph"/>
    <w:basedOn w:val="Normal"/>
    <w:rsid w:val="00895F4F"/>
    <w:pPr>
      <w:spacing w:before="100" w:beforeAutospacing="1" w:after="100" w:afterAutospacing="1" w:line="240" w:lineRule="auto"/>
    </w:pPr>
    <w:rPr>
      <w:rFonts w:ascii="Times New Roman" w:hAnsi="Times New Roman"/>
      <w:sz w:val="24"/>
      <w:lang w:eastAsia="ko-KR"/>
    </w:rPr>
  </w:style>
  <w:style w:type="character" w:customStyle="1" w:styleId="eop">
    <w:name w:val="eop"/>
    <w:basedOn w:val="DefaultParagraphFont"/>
    <w:rsid w:val="00895F4F"/>
  </w:style>
  <w:style w:type="paragraph" w:customStyle="1" w:styleId="Imprint">
    <w:name w:val="Imprint"/>
    <w:basedOn w:val="Normal"/>
    <w:next w:val="Normal"/>
    <w:qFormat/>
    <w:rsid w:val="00E411D3"/>
    <w:pPr>
      <w:spacing w:after="240" w:line="240" w:lineRule="auto"/>
    </w:pPr>
    <w:rPr>
      <w:rFonts w:ascii="Segoe UI" w:hAnsi="Segoe UI"/>
      <w:sz w:val="20"/>
      <w:szCs w:val="20"/>
    </w:rPr>
  </w:style>
  <w:style w:type="paragraph" w:customStyle="1" w:styleId="Figure">
    <w:name w:val="Figure"/>
    <w:basedOn w:val="Normal"/>
    <w:next w:val="Normal"/>
    <w:qFormat/>
    <w:rsid w:val="00E411D3"/>
    <w:pPr>
      <w:keepNext/>
      <w:spacing w:before="120" w:after="120" w:line="240" w:lineRule="auto"/>
    </w:pPr>
    <w:rPr>
      <w:rFonts w:ascii="Segoe UI" w:hAnsi="Segoe UI"/>
      <w:b/>
      <w:sz w:val="20"/>
      <w:szCs w:val="20"/>
    </w:rPr>
  </w:style>
  <w:style w:type="paragraph" w:customStyle="1" w:styleId="Table">
    <w:name w:val="Table"/>
    <w:basedOn w:val="Figure"/>
    <w:qFormat/>
    <w:rsid w:val="00E411D3"/>
  </w:style>
  <w:style w:type="paragraph" w:customStyle="1" w:styleId="Dash">
    <w:name w:val="Dash"/>
    <w:basedOn w:val="Bullet"/>
    <w:qFormat/>
    <w:rsid w:val="00E411D3"/>
    <w:pPr>
      <w:numPr>
        <w:numId w:val="25"/>
      </w:numPr>
      <w:spacing w:before="60" w:after="0" w:line="240" w:lineRule="auto"/>
    </w:pPr>
    <w:rPr>
      <w:rFonts w:ascii="Segoe UI" w:hAnsi="Segoe UI"/>
      <w:sz w:val="21"/>
      <w:szCs w:val="20"/>
      <w:lang w:val="en-NZ" w:eastAsia="en-GB" w:bidi="ar-SA"/>
    </w:rPr>
  </w:style>
  <w:style w:type="paragraph" w:customStyle="1" w:styleId="TableBullet">
    <w:name w:val="TableBullet"/>
    <w:basedOn w:val="TableText1"/>
    <w:qFormat/>
    <w:rsid w:val="00E411D3"/>
    <w:pPr>
      <w:numPr>
        <w:numId w:val="27"/>
      </w:numPr>
      <w:spacing w:before="60" w:after="60"/>
    </w:pPr>
    <w:rPr>
      <w:rFonts w:ascii="Segoe UI" w:hAnsi="Segoe UI"/>
      <w:sz w:val="18"/>
      <w:szCs w:val="20"/>
    </w:rPr>
  </w:style>
  <w:style w:type="paragraph" w:customStyle="1" w:styleId="Box">
    <w:name w:val="Box"/>
    <w:basedOn w:val="Normal"/>
    <w:qFormat/>
    <w:rsid w:val="00E411D3"/>
    <w:pPr>
      <w:pBdr>
        <w:top w:val="single" w:sz="4" w:space="12" w:color="auto"/>
        <w:left w:val="single" w:sz="4" w:space="12" w:color="auto"/>
        <w:bottom w:val="single" w:sz="4" w:space="12" w:color="auto"/>
        <w:right w:val="single" w:sz="4" w:space="12" w:color="auto"/>
      </w:pBdr>
      <w:spacing w:before="120" w:line="240" w:lineRule="auto"/>
      <w:ind w:left="284" w:right="284"/>
    </w:pPr>
    <w:rPr>
      <w:rFonts w:ascii="Segoe UI" w:hAnsi="Segoe UI"/>
      <w:sz w:val="21"/>
      <w:szCs w:val="20"/>
    </w:rPr>
  </w:style>
  <w:style w:type="paragraph" w:customStyle="1" w:styleId="BoxHeading">
    <w:name w:val="BoxHeading"/>
    <w:basedOn w:val="Normal"/>
    <w:next w:val="Box"/>
    <w:qFormat/>
    <w:rsid w:val="00E411D3"/>
    <w:pPr>
      <w:keepNext/>
      <w:pBdr>
        <w:top w:val="single" w:sz="4" w:space="12" w:color="auto"/>
        <w:left w:val="single" w:sz="4" w:space="12" w:color="auto"/>
        <w:bottom w:val="single" w:sz="4" w:space="12" w:color="auto"/>
        <w:right w:val="single" w:sz="4" w:space="12" w:color="auto"/>
      </w:pBdr>
      <w:spacing w:before="240" w:line="264" w:lineRule="auto"/>
      <w:ind w:left="284" w:right="284"/>
    </w:pPr>
    <w:rPr>
      <w:rFonts w:ascii="Segoe UI" w:hAnsi="Segoe UI"/>
      <w:b/>
      <w:sz w:val="24"/>
    </w:rPr>
  </w:style>
  <w:style w:type="paragraph" w:customStyle="1" w:styleId="BoxBullet">
    <w:name w:val="BoxBullet"/>
    <w:basedOn w:val="Bullet"/>
    <w:qFormat/>
    <w:rsid w:val="00E411D3"/>
    <w:pPr>
      <w:spacing w:before="90" w:after="0" w:line="264" w:lineRule="auto"/>
      <w:ind w:left="0" w:firstLine="0"/>
    </w:pPr>
    <w:rPr>
      <w:rFonts w:ascii="Segoe UI" w:hAnsi="Segoe UI"/>
      <w:color w:val="FFFFFF" w:themeColor="background1"/>
      <w:sz w:val="21"/>
      <w:szCs w:val="20"/>
      <w:lang w:val="en-NZ" w:eastAsia="en-GB" w:bidi="ar-SA"/>
    </w:rPr>
  </w:style>
  <w:style w:type="paragraph" w:customStyle="1" w:styleId="Source">
    <w:name w:val="Source"/>
    <w:basedOn w:val="Note"/>
    <w:next w:val="Normal"/>
    <w:qFormat/>
    <w:rsid w:val="00E411D3"/>
  </w:style>
  <w:style w:type="paragraph" w:customStyle="1" w:styleId="Note">
    <w:name w:val="Note"/>
    <w:basedOn w:val="Normal"/>
    <w:next w:val="Normal"/>
    <w:link w:val="NoteChar"/>
    <w:qFormat/>
    <w:rsid w:val="00E411D3"/>
    <w:pPr>
      <w:spacing w:before="80" w:line="240" w:lineRule="auto"/>
    </w:pPr>
    <w:rPr>
      <w:rFonts w:ascii="Segoe UI" w:hAnsi="Segoe UI"/>
      <w:sz w:val="17"/>
      <w:szCs w:val="20"/>
    </w:rPr>
  </w:style>
  <w:style w:type="paragraph" w:customStyle="1" w:styleId="References">
    <w:name w:val="References"/>
    <w:basedOn w:val="Normal"/>
    <w:qFormat/>
    <w:rsid w:val="00E411D3"/>
    <w:pPr>
      <w:spacing w:after="180" w:line="240" w:lineRule="auto"/>
    </w:pPr>
    <w:rPr>
      <w:rFonts w:ascii="Segoe UI" w:hAnsi="Segoe UI"/>
      <w:sz w:val="21"/>
      <w:szCs w:val="20"/>
    </w:rPr>
  </w:style>
  <w:style w:type="paragraph" w:customStyle="1" w:styleId="TableDash">
    <w:name w:val="TableDash"/>
    <w:basedOn w:val="TableText1"/>
    <w:qFormat/>
    <w:rsid w:val="00E411D3"/>
    <w:pPr>
      <w:numPr>
        <w:numId w:val="26"/>
      </w:numPr>
      <w:spacing w:before="40" w:after="0"/>
    </w:pPr>
    <w:rPr>
      <w:rFonts w:ascii="Segoe UI" w:hAnsi="Segoe UI"/>
      <w:sz w:val="18"/>
      <w:szCs w:val="22"/>
    </w:rPr>
  </w:style>
  <w:style w:type="character" w:customStyle="1" w:styleId="NoteChar">
    <w:name w:val="Note Char"/>
    <w:link w:val="Note"/>
    <w:rsid w:val="00E411D3"/>
    <w:rPr>
      <w:rFonts w:ascii="Segoe UI" w:hAnsi="Segoe UI"/>
      <w:sz w:val="17"/>
      <w:szCs w:val="20"/>
      <w:lang w:eastAsia="en-GB"/>
    </w:rPr>
  </w:style>
  <w:style w:type="paragraph" w:customStyle="1" w:styleId="Year">
    <w:name w:val="Year"/>
    <w:basedOn w:val="Subhead"/>
    <w:next w:val="Subhead"/>
    <w:qFormat/>
    <w:rsid w:val="00E411D3"/>
    <w:pPr>
      <w:spacing w:before="840" w:line="240" w:lineRule="auto"/>
      <w:ind w:right="2268"/>
      <w:jc w:val="left"/>
    </w:pPr>
    <w:rPr>
      <w:rFonts w:ascii="Segoe UI Semibold" w:hAnsi="Segoe UI Semibold" w:cs="Segoe UI Semibold"/>
      <w:color w:val="auto"/>
      <w:sz w:val="28"/>
      <w:szCs w:val="26"/>
    </w:rPr>
  </w:style>
  <w:style w:type="paragraph" w:customStyle="1" w:styleId="Number">
    <w:name w:val="Number"/>
    <w:basedOn w:val="Normal"/>
    <w:rsid w:val="00E411D3"/>
    <w:pPr>
      <w:spacing w:before="120" w:line="240" w:lineRule="auto"/>
    </w:pPr>
    <w:rPr>
      <w:rFonts w:ascii="Segoe UI" w:hAnsi="Segoe UI"/>
      <w:sz w:val="21"/>
    </w:rPr>
  </w:style>
  <w:style w:type="paragraph" w:customStyle="1" w:styleId="Letter">
    <w:name w:val="Letter"/>
    <w:basedOn w:val="Normal"/>
    <w:qFormat/>
    <w:rsid w:val="00E411D3"/>
    <w:pPr>
      <w:spacing w:before="120" w:line="240" w:lineRule="auto"/>
    </w:pPr>
    <w:rPr>
      <w:rFonts w:ascii="Segoe UI" w:hAnsi="Segoe UI"/>
      <w:sz w:val="21"/>
      <w:szCs w:val="20"/>
    </w:rPr>
  </w:style>
  <w:style w:type="paragraph" w:customStyle="1" w:styleId="Introductoryparagraph">
    <w:name w:val="Introductory paragraph"/>
    <w:basedOn w:val="Normal"/>
    <w:next w:val="Normal"/>
    <w:qFormat/>
    <w:rsid w:val="00E411D3"/>
    <w:pPr>
      <w:spacing w:after="240" w:line="216" w:lineRule="auto"/>
      <w:ind w:right="1134"/>
    </w:pPr>
    <w:rPr>
      <w:rFonts w:ascii="Segoe UI Light" w:hAnsi="Segoe UI Light"/>
      <w:color w:val="404040" w:themeColor="text1" w:themeTint="BF"/>
      <w:sz w:val="44"/>
      <w:szCs w:val="20"/>
    </w:rPr>
  </w:style>
  <w:style w:type="paragraph" w:customStyle="1" w:styleId="Shadedboxheading">
    <w:name w:val="Shaded box heading"/>
    <w:basedOn w:val="BoxHeading"/>
    <w:next w:val="Shadedboxtext"/>
    <w:qFormat/>
    <w:rsid w:val="00E411D3"/>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E411D3"/>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ascii="Segoe UI" w:eastAsia="Arial Unicode MS" w:hAnsi="Segoe UI"/>
      <w:sz w:val="21"/>
      <w:szCs w:val="20"/>
    </w:rPr>
  </w:style>
  <w:style w:type="paragraph" w:customStyle="1" w:styleId="Roman">
    <w:name w:val="Roman"/>
    <w:basedOn w:val="Normal"/>
    <w:qFormat/>
    <w:rsid w:val="00E411D3"/>
    <w:pPr>
      <w:spacing w:before="90" w:line="240" w:lineRule="auto"/>
    </w:pPr>
    <w:rPr>
      <w:rFonts w:ascii="Segoe UI" w:eastAsia="Arial Unicode MS" w:hAnsi="Segoe UI"/>
      <w:sz w:val="21"/>
      <w:szCs w:val="20"/>
    </w:rPr>
  </w:style>
  <w:style w:type="paragraph" w:customStyle="1" w:styleId="Example">
    <w:name w:val="Example"/>
    <w:basedOn w:val="Normal"/>
    <w:qFormat/>
    <w:rsid w:val="00E411D3"/>
    <w:pPr>
      <w:spacing w:line="240" w:lineRule="auto"/>
      <w:ind w:left="567"/>
    </w:pPr>
    <w:rPr>
      <w:rFonts w:ascii="Calibri" w:hAnsi="Calibri"/>
      <w:color w:val="595959" w:themeColor="text1" w:themeTint="A6"/>
      <w:sz w:val="20"/>
      <w:szCs w:val="20"/>
    </w:rPr>
  </w:style>
  <w:style w:type="character" w:customStyle="1" w:styleId="ListParagraphChar">
    <w:name w:val="List Paragraph Char"/>
    <w:aliases w:val="List Paragraph inside graph Char,Normal text Char,List Paragraph1 Char,List Paragraph higeag Char,Bullet Normal Char,Colorful List - Accent 11 Char,List Level 1 Char"/>
    <w:link w:val="ListParagraph"/>
    <w:uiPriority w:val="34"/>
    <w:qFormat/>
    <w:locked/>
    <w:rsid w:val="00E411D3"/>
    <w:rPr>
      <w:rFonts w:ascii="Georgia" w:hAnsi="Georgia"/>
      <w:sz w:val="22"/>
      <w:lang w:eastAsia="en-GB"/>
    </w:rPr>
  </w:style>
  <w:style w:type="character" w:styleId="PlaceholderText">
    <w:name w:val="Placeholder Text"/>
    <w:basedOn w:val="DefaultParagraphFont"/>
    <w:uiPriority w:val="99"/>
    <w:semiHidden/>
    <w:rsid w:val="00E411D3"/>
    <w:rPr>
      <w:color w:val="808080"/>
    </w:rPr>
  </w:style>
  <w:style w:type="paragraph" w:customStyle="1" w:styleId="Provider">
    <w:name w:val="Provider"/>
    <w:uiPriority w:val="99"/>
    <w:qFormat/>
    <w:rsid w:val="00B7699F"/>
    <w:pPr>
      <w:spacing w:after="160" w:line="259" w:lineRule="auto"/>
    </w:pPr>
    <w:rPr>
      <w:rFonts w:ascii="Arial" w:hAnsi="Arial"/>
      <w:b/>
      <w:color w:val="2DCCD3"/>
      <w:sz w:val="56"/>
      <w:szCs w:val="22"/>
      <w:lang w:eastAsia="en-US"/>
    </w:rPr>
  </w:style>
  <w:style w:type="character" w:styleId="Mention">
    <w:name w:val="Mention"/>
    <w:basedOn w:val="DefaultParagraphFont"/>
    <w:uiPriority w:val="99"/>
    <w:unhideWhenUsed/>
    <w:rsid w:val="00211E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232">
      <w:bodyDiv w:val="1"/>
      <w:marLeft w:val="0"/>
      <w:marRight w:val="0"/>
      <w:marTop w:val="0"/>
      <w:marBottom w:val="0"/>
      <w:divBdr>
        <w:top w:val="none" w:sz="0" w:space="0" w:color="auto"/>
        <w:left w:val="none" w:sz="0" w:space="0" w:color="auto"/>
        <w:bottom w:val="none" w:sz="0" w:space="0" w:color="auto"/>
        <w:right w:val="none" w:sz="0" w:space="0" w:color="auto"/>
      </w:divBdr>
      <w:divsChild>
        <w:div w:id="481850760">
          <w:marLeft w:val="0"/>
          <w:marRight w:val="0"/>
          <w:marTop w:val="0"/>
          <w:marBottom w:val="0"/>
          <w:divBdr>
            <w:top w:val="none" w:sz="0" w:space="0" w:color="auto"/>
            <w:left w:val="none" w:sz="0" w:space="0" w:color="auto"/>
            <w:bottom w:val="none" w:sz="0" w:space="0" w:color="auto"/>
            <w:right w:val="none" w:sz="0" w:space="0" w:color="auto"/>
          </w:divBdr>
          <w:divsChild>
            <w:div w:id="444228509">
              <w:marLeft w:val="0"/>
              <w:marRight w:val="0"/>
              <w:marTop w:val="0"/>
              <w:marBottom w:val="0"/>
              <w:divBdr>
                <w:top w:val="none" w:sz="0" w:space="0" w:color="auto"/>
                <w:left w:val="none" w:sz="0" w:space="0" w:color="auto"/>
                <w:bottom w:val="none" w:sz="0" w:space="0" w:color="auto"/>
                <w:right w:val="none" w:sz="0" w:space="0" w:color="auto"/>
              </w:divBdr>
              <w:divsChild>
                <w:div w:id="419180601">
                  <w:marLeft w:val="0"/>
                  <w:marRight w:val="0"/>
                  <w:marTop w:val="0"/>
                  <w:marBottom w:val="0"/>
                  <w:divBdr>
                    <w:top w:val="none" w:sz="0" w:space="0" w:color="auto"/>
                    <w:left w:val="none" w:sz="0" w:space="0" w:color="auto"/>
                    <w:bottom w:val="none" w:sz="0" w:space="0" w:color="auto"/>
                    <w:right w:val="none" w:sz="0" w:space="0" w:color="auto"/>
                  </w:divBdr>
                  <w:divsChild>
                    <w:div w:id="367724418">
                      <w:marLeft w:val="0"/>
                      <w:marRight w:val="0"/>
                      <w:marTop w:val="0"/>
                      <w:marBottom w:val="0"/>
                      <w:divBdr>
                        <w:top w:val="none" w:sz="0" w:space="0" w:color="auto"/>
                        <w:left w:val="none" w:sz="0" w:space="0" w:color="auto"/>
                        <w:bottom w:val="none" w:sz="0" w:space="0" w:color="auto"/>
                        <w:right w:val="none" w:sz="0" w:space="0" w:color="auto"/>
                      </w:divBdr>
                      <w:divsChild>
                        <w:div w:id="1121152508">
                          <w:marLeft w:val="0"/>
                          <w:marRight w:val="0"/>
                          <w:marTop w:val="0"/>
                          <w:marBottom w:val="72"/>
                          <w:divBdr>
                            <w:top w:val="single" w:sz="2" w:space="6" w:color="C3D9E6"/>
                            <w:left w:val="single" w:sz="2" w:space="0" w:color="C3D9E6"/>
                            <w:bottom w:val="single" w:sz="6" w:space="6" w:color="C3D9E6"/>
                            <w:right w:val="single" w:sz="2" w:space="0" w:color="C3D9E6"/>
                          </w:divBdr>
                        </w:div>
                      </w:divsChild>
                    </w:div>
                  </w:divsChild>
                </w:div>
              </w:divsChild>
            </w:div>
          </w:divsChild>
        </w:div>
      </w:divsChild>
    </w:div>
    <w:div w:id="2099923">
      <w:bodyDiv w:val="1"/>
      <w:marLeft w:val="0"/>
      <w:marRight w:val="0"/>
      <w:marTop w:val="0"/>
      <w:marBottom w:val="0"/>
      <w:divBdr>
        <w:top w:val="none" w:sz="0" w:space="0" w:color="auto"/>
        <w:left w:val="none" w:sz="0" w:space="0" w:color="auto"/>
        <w:bottom w:val="none" w:sz="0" w:space="0" w:color="auto"/>
        <w:right w:val="none" w:sz="0" w:space="0" w:color="auto"/>
      </w:divBdr>
    </w:div>
    <w:div w:id="43648860">
      <w:bodyDiv w:val="1"/>
      <w:marLeft w:val="0"/>
      <w:marRight w:val="0"/>
      <w:marTop w:val="0"/>
      <w:marBottom w:val="0"/>
      <w:divBdr>
        <w:top w:val="none" w:sz="0" w:space="0" w:color="auto"/>
        <w:left w:val="none" w:sz="0" w:space="0" w:color="auto"/>
        <w:bottom w:val="none" w:sz="0" w:space="0" w:color="auto"/>
        <w:right w:val="none" w:sz="0" w:space="0" w:color="auto"/>
      </w:divBdr>
    </w:div>
    <w:div w:id="48187261">
      <w:bodyDiv w:val="1"/>
      <w:marLeft w:val="0"/>
      <w:marRight w:val="0"/>
      <w:marTop w:val="0"/>
      <w:marBottom w:val="0"/>
      <w:divBdr>
        <w:top w:val="none" w:sz="0" w:space="0" w:color="auto"/>
        <w:left w:val="none" w:sz="0" w:space="0" w:color="auto"/>
        <w:bottom w:val="none" w:sz="0" w:space="0" w:color="auto"/>
        <w:right w:val="none" w:sz="0" w:space="0" w:color="auto"/>
      </w:divBdr>
    </w:div>
    <w:div w:id="236131743">
      <w:bodyDiv w:val="1"/>
      <w:marLeft w:val="0"/>
      <w:marRight w:val="0"/>
      <w:marTop w:val="0"/>
      <w:marBottom w:val="0"/>
      <w:divBdr>
        <w:top w:val="none" w:sz="0" w:space="0" w:color="auto"/>
        <w:left w:val="none" w:sz="0" w:space="0" w:color="auto"/>
        <w:bottom w:val="none" w:sz="0" w:space="0" w:color="auto"/>
        <w:right w:val="none" w:sz="0" w:space="0" w:color="auto"/>
      </w:divBdr>
    </w:div>
    <w:div w:id="259532104">
      <w:bodyDiv w:val="1"/>
      <w:marLeft w:val="0"/>
      <w:marRight w:val="0"/>
      <w:marTop w:val="0"/>
      <w:marBottom w:val="0"/>
      <w:divBdr>
        <w:top w:val="none" w:sz="0" w:space="0" w:color="auto"/>
        <w:left w:val="none" w:sz="0" w:space="0" w:color="auto"/>
        <w:bottom w:val="none" w:sz="0" w:space="0" w:color="auto"/>
        <w:right w:val="none" w:sz="0" w:space="0" w:color="auto"/>
      </w:divBdr>
    </w:div>
    <w:div w:id="350254987">
      <w:bodyDiv w:val="1"/>
      <w:marLeft w:val="0"/>
      <w:marRight w:val="0"/>
      <w:marTop w:val="0"/>
      <w:marBottom w:val="0"/>
      <w:divBdr>
        <w:top w:val="none" w:sz="0" w:space="0" w:color="auto"/>
        <w:left w:val="none" w:sz="0" w:space="0" w:color="auto"/>
        <w:bottom w:val="none" w:sz="0" w:space="0" w:color="auto"/>
        <w:right w:val="none" w:sz="0" w:space="0" w:color="auto"/>
      </w:divBdr>
    </w:div>
    <w:div w:id="563832537">
      <w:bodyDiv w:val="1"/>
      <w:marLeft w:val="0"/>
      <w:marRight w:val="0"/>
      <w:marTop w:val="0"/>
      <w:marBottom w:val="0"/>
      <w:divBdr>
        <w:top w:val="none" w:sz="0" w:space="0" w:color="auto"/>
        <w:left w:val="none" w:sz="0" w:space="0" w:color="auto"/>
        <w:bottom w:val="none" w:sz="0" w:space="0" w:color="auto"/>
        <w:right w:val="none" w:sz="0" w:space="0" w:color="auto"/>
      </w:divBdr>
    </w:div>
    <w:div w:id="619608211">
      <w:bodyDiv w:val="1"/>
      <w:marLeft w:val="0"/>
      <w:marRight w:val="0"/>
      <w:marTop w:val="0"/>
      <w:marBottom w:val="0"/>
      <w:divBdr>
        <w:top w:val="none" w:sz="0" w:space="0" w:color="auto"/>
        <w:left w:val="none" w:sz="0" w:space="0" w:color="auto"/>
        <w:bottom w:val="none" w:sz="0" w:space="0" w:color="auto"/>
        <w:right w:val="none" w:sz="0" w:space="0" w:color="auto"/>
      </w:divBdr>
    </w:div>
    <w:div w:id="700671582">
      <w:bodyDiv w:val="1"/>
      <w:marLeft w:val="0"/>
      <w:marRight w:val="0"/>
      <w:marTop w:val="0"/>
      <w:marBottom w:val="0"/>
      <w:divBdr>
        <w:top w:val="none" w:sz="0" w:space="0" w:color="auto"/>
        <w:left w:val="none" w:sz="0" w:space="0" w:color="auto"/>
        <w:bottom w:val="none" w:sz="0" w:space="0" w:color="auto"/>
        <w:right w:val="none" w:sz="0" w:space="0" w:color="auto"/>
      </w:divBdr>
    </w:div>
    <w:div w:id="719130905">
      <w:bodyDiv w:val="1"/>
      <w:marLeft w:val="0"/>
      <w:marRight w:val="0"/>
      <w:marTop w:val="0"/>
      <w:marBottom w:val="0"/>
      <w:divBdr>
        <w:top w:val="none" w:sz="0" w:space="0" w:color="auto"/>
        <w:left w:val="none" w:sz="0" w:space="0" w:color="auto"/>
        <w:bottom w:val="none" w:sz="0" w:space="0" w:color="auto"/>
        <w:right w:val="none" w:sz="0" w:space="0" w:color="auto"/>
      </w:divBdr>
    </w:div>
    <w:div w:id="722291684">
      <w:bodyDiv w:val="1"/>
      <w:marLeft w:val="0"/>
      <w:marRight w:val="0"/>
      <w:marTop w:val="0"/>
      <w:marBottom w:val="0"/>
      <w:divBdr>
        <w:top w:val="none" w:sz="0" w:space="0" w:color="auto"/>
        <w:left w:val="none" w:sz="0" w:space="0" w:color="auto"/>
        <w:bottom w:val="none" w:sz="0" w:space="0" w:color="auto"/>
        <w:right w:val="none" w:sz="0" w:space="0" w:color="auto"/>
      </w:divBdr>
    </w:div>
    <w:div w:id="760493614">
      <w:bodyDiv w:val="1"/>
      <w:marLeft w:val="0"/>
      <w:marRight w:val="0"/>
      <w:marTop w:val="0"/>
      <w:marBottom w:val="0"/>
      <w:divBdr>
        <w:top w:val="none" w:sz="0" w:space="0" w:color="auto"/>
        <w:left w:val="none" w:sz="0" w:space="0" w:color="auto"/>
        <w:bottom w:val="none" w:sz="0" w:space="0" w:color="auto"/>
        <w:right w:val="none" w:sz="0" w:space="0" w:color="auto"/>
      </w:divBdr>
    </w:div>
    <w:div w:id="816610641">
      <w:bodyDiv w:val="1"/>
      <w:marLeft w:val="0"/>
      <w:marRight w:val="0"/>
      <w:marTop w:val="0"/>
      <w:marBottom w:val="0"/>
      <w:divBdr>
        <w:top w:val="none" w:sz="0" w:space="0" w:color="auto"/>
        <w:left w:val="none" w:sz="0" w:space="0" w:color="auto"/>
        <w:bottom w:val="none" w:sz="0" w:space="0" w:color="auto"/>
        <w:right w:val="none" w:sz="0" w:space="0" w:color="auto"/>
      </w:divBdr>
    </w:div>
    <w:div w:id="844973752">
      <w:bodyDiv w:val="1"/>
      <w:marLeft w:val="0"/>
      <w:marRight w:val="0"/>
      <w:marTop w:val="0"/>
      <w:marBottom w:val="0"/>
      <w:divBdr>
        <w:top w:val="none" w:sz="0" w:space="0" w:color="auto"/>
        <w:left w:val="none" w:sz="0" w:space="0" w:color="auto"/>
        <w:bottom w:val="none" w:sz="0" w:space="0" w:color="auto"/>
        <w:right w:val="none" w:sz="0" w:space="0" w:color="auto"/>
      </w:divBdr>
      <w:divsChild>
        <w:div w:id="192577001">
          <w:marLeft w:val="0"/>
          <w:marRight w:val="0"/>
          <w:marTop w:val="0"/>
          <w:marBottom w:val="0"/>
          <w:divBdr>
            <w:top w:val="none" w:sz="0" w:space="0" w:color="auto"/>
            <w:left w:val="none" w:sz="0" w:space="0" w:color="auto"/>
            <w:bottom w:val="none" w:sz="0" w:space="0" w:color="auto"/>
            <w:right w:val="none" w:sz="0" w:space="0" w:color="auto"/>
          </w:divBdr>
        </w:div>
        <w:div w:id="201525624">
          <w:marLeft w:val="0"/>
          <w:marRight w:val="0"/>
          <w:marTop w:val="0"/>
          <w:marBottom w:val="0"/>
          <w:divBdr>
            <w:top w:val="none" w:sz="0" w:space="0" w:color="auto"/>
            <w:left w:val="none" w:sz="0" w:space="0" w:color="auto"/>
            <w:bottom w:val="none" w:sz="0" w:space="0" w:color="auto"/>
            <w:right w:val="none" w:sz="0" w:space="0" w:color="auto"/>
          </w:divBdr>
        </w:div>
        <w:div w:id="223952361">
          <w:marLeft w:val="0"/>
          <w:marRight w:val="0"/>
          <w:marTop w:val="0"/>
          <w:marBottom w:val="0"/>
          <w:divBdr>
            <w:top w:val="none" w:sz="0" w:space="0" w:color="auto"/>
            <w:left w:val="none" w:sz="0" w:space="0" w:color="auto"/>
            <w:bottom w:val="none" w:sz="0" w:space="0" w:color="auto"/>
            <w:right w:val="none" w:sz="0" w:space="0" w:color="auto"/>
          </w:divBdr>
        </w:div>
        <w:div w:id="478114317">
          <w:marLeft w:val="0"/>
          <w:marRight w:val="0"/>
          <w:marTop w:val="0"/>
          <w:marBottom w:val="0"/>
          <w:divBdr>
            <w:top w:val="none" w:sz="0" w:space="0" w:color="auto"/>
            <w:left w:val="none" w:sz="0" w:space="0" w:color="auto"/>
            <w:bottom w:val="none" w:sz="0" w:space="0" w:color="auto"/>
            <w:right w:val="none" w:sz="0" w:space="0" w:color="auto"/>
          </w:divBdr>
        </w:div>
        <w:div w:id="501823887">
          <w:marLeft w:val="0"/>
          <w:marRight w:val="0"/>
          <w:marTop w:val="0"/>
          <w:marBottom w:val="0"/>
          <w:divBdr>
            <w:top w:val="none" w:sz="0" w:space="0" w:color="auto"/>
            <w:left w:val="none" w:sz="0" w:space="0" w:color="auto"/>
            <w:bottom w:val="none" w:sz="0" w:space="0" w:color="auto"/>
            <w:right w:val="none" w:sz="0" w:space="0" w:color="auto"/>
          </w:divBdr>
        </w:div>
        <w:div w:id="878396787">
          <w:marLeft w:val="0"/>
          <w:marRight w:val="0"/>
          <w:marTop w:val="0"/>
          <w:marBottom w:val="0"/>
          <w:divBdr>
            <w:top w:val="none" w:sz="0" w:space="0" w:color="auto"/>
            <w:left w:val="none" w:sz="0" w:space="0" w:color="auto"/>
            <w:bottom w:val="none" w:sz="0" w:space="0" w:color="auto"/>
            <w:right w:val="none" w:sz="0" w:space="0" w:color="auto"/>
          </w:divBdr>
        </w:div>
        <w:div w:id="941643219">
          <w:marLeft w:val="0"/>
          <w:marRight w:val="0"/>
          <w:marTop w:val="0"/>
          <w:marBottom w:val="0"/>
          <w:divBdr>
            <w:top w:val="none" w:sz="0" w:space="0" w:color="auto"/>
            <w:left w:val="none" w:sz="0" w:space="0" w:color="auto"/>
            <w:bottom w:val="none" w:sz="0" w:space="0" w:color="auto"/>
            <w:right w:val="none" w:sz="0" w:space="0" w:color="auto"/>
          </w:divBdr>
        </w:div>
        <w:div w:id="983048481">
          <w:marLeft w:val="0"/>
          <w:marRight w:val="0"/>
          <w:marTop w:val="0"/>
          <w:marBottom w:val="0"/>
          <w:divBdr>
            <w:top w:val="none" w:sz="0" w:space="0" w:color="auto"/>
            <w:left w:val="none" w:sz="0" w:space="0" w:color="auto"/>
            <w:bottom w:val="none" w:sz="0" w:space="0" w:color="auto"/>
            <w:right w:val="none" w:sz="0" w:space="0" w:color="auto"/>
          </w:divBdr>
        </w:div>
        <w:div w:id="1868904419">
          <w:marLeft w:val="0"/>
          <w:marRight w:val="0"/>
          <w:marTop w:val="0"/>
          <w:marBottom w:val="0"/>
          <w:divBdr>
            <w:top w:val="none" w:sz="0" w:space="0" w:color="auto"/>
            <w:left w:val="none" w:sz="0" w:space="0" w:color="auto"/>
            <w:bottom w:val="none" w:sz="0" w:space="0" w:color="auto"/>
            <w:right w:val="none" w:sz="0" w:space="0" w:color="auto"/>
          </w:divBdr>
        </w:div>
        <w:div w:id="1972898591">
          <w:marLeft w:val="0"/>
          <w:marRight w:val="0"/>
          <w:marTop w:val="0"/>
          <w:marBottom w:val="0"/>
          <w:divBdr>
            <w:top w:val="none" w:sz="0" w:space="0" w:color="auto"/>
            <w:left w:val="none" w:sz="0" w:space="0" w:color="auto"/>
            <w:bottom w:val="none" w:sz="0" w:space="0" w:color="auto"/>
            <w:right w:val="none" w:sz="0" w:space="0" w:color="auto"/>
          </w:divBdr>
        </w:div>
        <w:div w:id="2071145736">
          <w:marLeft w:val="0"/>
          <w:marRight w:val="0"/>
          <w:marTop w:val="0"/>
          <w:marBottom w:val="0"/>
          <w:divBdr>
            <w:top w:val="none" w:sz="0" w:space="0" w:color="auto"/>
            <w:left w:val="none" w:sz="0" w:space="0" w:color="auto"/>
            <w:bottom w:val="none" w:sz="0" w:space="0" w:color="auto"/>
            <w:right w:val="none" w:sz="0" w:space="0" w:color="auto"/>
          </w:divBdr>
        </w:div>
      </w:divsChild>
    </w:div>
    <w:div w:id="862473030">
      <w:bodyDiv w:val="1"/>
      <w:marLeft w:val="0"/>
      <w:marRight w:val="0"/>
      <w:marTop w:val="0"/>
      <w:marBottom w:val="0"/>
      <w:divBdr>
        <w:top w:val="none" w:sz="0" w:space="0" w:color="auto"/>
        <w:left w:val="none" w:sz="0" w:space="0" w:color="auto"/>
        <w:bottom w:val="none" w:sz="0" w:space="0" w:color="auto"/>
        <w:right w:val="none" w:sz="0" w:space="0" w:color="auto"/>
      </w:divBdr>
    </w:div>
    <w:div w:id="869684135">
      <w:bodyDiv w:val="1"/>
      <w:marLeft w:val="0"/>
      <w:marRight w:val="0"/>
      <w:marTop w:val="0"/>
      <w:marBottom w:val="0"/>
      <w:divBdr>
        <w:top w:val="none" w:sz="0" w:space="0" w:color="auto"/>
        <w:left w:val="none" w:sz="0" w:space="0" w:color="auto"/>
        <w:bottom w:val="none" w:sz="0" w:space="0" w:color="auto"/>
        <w:right w:val="none" w:sz="0" w:space="0" w:color="auto"/>
      </w:divBdr>
      <w:divsChild>
        <w:div w:id="427896113">
          <w:marLeft w:val="0"/>
          <w:marRight w:val="0"/>
          <w:marTop w:val="0"/>
          <w:marBottom w:val="0"/>
          <w:divBdr>
            <w:top w:val="none" w:sz="0" w:space="0" w:color="auto"/>
            <w:left w:val="none" w:sz="0" w:space="0" w:color="auto"/>
            <w:bottom w:val="none" w:sz="0" w:space="0" w:color="auto"/>
            <w:right w:val="none" w:sz="0" w:space="0" w:color="auto"/>
          </w:divBdr>
          <w:divsChild>
            <w:div w:id="802692045">
              <w:marLeft w:val="0"/>
              <w:marRight w:val="0"/>
              <w:marTop w:val="0"/>
              <w:marBottom w:val="0"/>
              <w:divBdr>
                <w:top w:val="none" w:sz="0" w:space="0" w:color="auto"/>
                <w:left w:val="none" w:sz="0" w:space="0" w:color="auto"/>
                <w:bottom w:val="none" w:sz="0" w:space="0" w:color="auto"/>
                <w:right w:val="none" w:sz="0" w:space="0" w:color="auto"/>
              </w:divBdr>
              <w:divsChild>
                <w:div w:id="101534012">
                  <w:marLeft w:val="0"/>
                  <w:marRight w:val="0"/>
                  <w:marTop w:val="0"/>
                  <w:marBottom w:val="0"/>
                  <w:divBdr>
                    <w:top w:val="none" w:sz="0" w:space="0" w:color="auto"/>
                    <w:left w:val="none" w:sz="0" w:space="0" w:color="auto"/>
                    <w:bottom w:val="none" w:sz="0" w:space="0" w:color="auto"/>
                    <w:right w:val="none" w:sz="0" w:space="0" w:color="auto"/>
                  </w:divBdr>
                  <w:divsChild>
                    <w:div w:id="255214427">
                      <w:marLeft w:val="0"/>
                      <w:marRight w:val="0"/>
                      <w:marTop w:val="0"/>
                      <w:marBottom w:val="0"/>
                      <w:divBdr>
                        <w:top w:val="none" w:sz="0" w:space="0" w:color="auto"/>
                        <w:left w:val="none" w:sz="0" w:space="0" w:color="auto"/>
                        <w:bottom w:val="none" w:sz="0" w:space="0" w:color="auto"/>
                        <w:right w:val="none" w:sz="0" w:space="0" w:color="auto"/>
                      </w:divBdr>
                    </w:div>
                    <w:div w:id="11103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50665">
      <w:bodyDiv w:val="1"/>
      <w:marLeft w:val="0"/>
      <w:marRight w:val="0"/>
      <w:marTop w:val="0"/>
      <w:marBottom w:val="0"/>
      <w:divBdr>
        <w:top w:val="none" w:sz="0" w:space="0" w:color="auto"/>
        <w:left w:val="none" w:sz="0" w:space="0" w:color="auto"/>
        <w:bottom w:val="none" w:sz="0" w:space="0" w:color="auto"/>
        <w:right w:val="none" w:sz="0" w:space="0" w:color="auto"/>
      </w:divBdr>
      <w:divsChild>
        <w:div w:id="478037792">
          <w:marLeft w:val="0"/>
          <w:marRight w:val="0"/>
          <w:marTop w:val="0"/>
          <w:marBottom w:val="0"/>
          <w:divBdr>
            <w:top w:val="none" w:sz="0" w:space="0" w:color="auto"/>
            <w:left w:val="none" w:sz="0" w:space="0" w:color="auto"/>
            <w:bottom w:val="none" w:sz="0" w:space="0" w:color="auto"/>
            <w:right w:val="none" w:sz="0" w:space="0" w:color="auto"/>
          </w:divBdr>
          <w:divsChild>
            <w:div w:id="1155030911">
              <w:marLeft w:val="0"/>
              <w:marRight w:val="0"/>
              <w:marTop w:val="0"/>
              <w:marBottom w:val="0"/>
              <w:divBdr>
                <w:top w:val="none" w:sz="0" w:space="0" w:color="auto"/>
                <w:left w:val="none" w:sz="0" w:space="0" w:color="auto"/>
                <w:bottom w:val="none" w:sz="0" w:space="0" w:color="auto"/>
                <w:right w:val="none" w:sz="0" w:space="0" w:color="auto"/>
              </w:divBdr>
              <w:divsChild>
                <w:div w:id="1811900562">
                  <w:marLeft w:val="0"/>
                  <w:marRight w:val="0"/>
                  <w:marTop w:val="0"/>
                  <w:marBottom w:val="0"/>
                  <w:divBdr>
                    <w:top w:val="none" w:sz="0" w:space="0" w:color="auto"/>
                    <w:left w:val="none" w:sz="0" w:space="0" w:color="auto"/>
                    <w:bottom w:val="none" w:sz="0" w:space="0" w:color="auto"/>
                    <w:right w:val="none" w:sz="0" w:space="0" w:color="auto"/>
                  </w:divBdr>
                  <w:divsChild>
                    <w:div w:id="25374986">
                      <w:marLeft w:val="0"/>
                      <w:marRight w:val="0"/>
                      <w:marTop w:val="0"/>
                      <w:marBottom w:val="0"/>
                      <w:divBdr>
                        <w:top w:val="none" w:sz="0" w:space="0" w:color="auto"/>
                        <w:left w:val="none" w:sz="0" w:space="0" w:color="auto"/>
                        <w:bottom w:val="none" w:sz="0" w:space="0" w:color="auto"/>
                        <w:right w:val="none" w:sz="0" w:space="0" w:color="auto"/>
                      </w:divBdr>
                      <w:divsChild>
                        <w:div w:id="670909962">
                          <w:marLeft w:val="0"/>
                          <w:marRight w:val="0"/>
                          <w:marTop w:val="45"/>
                          <w:marBottom w:val="0"/>
                          <w:divBdr>
                            <w:top w:val="none" w:sz="0" w:space="0" w:color="auto"/>
                            <w:left w:val="none" w:sz="0" w:space="0" w:color="auto"/>
                            <w:bottom w:val="none" w:sz="0" w:space="0" w:color="auto"/>
                            <w:right w:val="none" w:sz="0" w:space="0" w:color="auto"/>
                          </w:divBdr>
                          <w:divsChild>
                            <w:div w:id="437258625">
                              <w:marLeft w:val="0"/>
                              <w:marRight w:val="0"/>
                              <w:marTop w:val="0"/>
                              <w:marBottom w:val="0"/>
                              <w:divBdr>
                                <w:top w:val="none" w:sz="0" w:space="0" w:color="auto"/>
                                <w:left w:val="none" w:sz="0" w:space="0" w:color="auto"/>
                                <w:bottom w:val="none" w:sz="0" w:space="0" w:color="auto"/>
                                <w:right w:val="none" w:sz="0" w:space="0" w:color="auto"/>
                              </w:divBdr>
                              <w:divsChild>
                                <w:div w:id="766273230">
                                  <w:marLeft w:val="2070"/>
                                  <w:marRight w:val="3810"/>
                                  <w:marTop w:val="0"/>
                                  <w:marBottom w:val="0"/>
                                  <w:divBdr>
                                    <w:top w:val="none" w:sz="0" w:space="0" w:color="auto"/>
                                    <w:left w:val="none" w:sz="0" w:space="0" w:color="auto"/>
                                    <w:bottom w:val="none" w:sz="0" w:space="0" w:color="auto"/>
                                    <w:right w:val="none" w:sz="0" w:space="0" w:color="auto"/>
                                  </w:divBdr>
                                  <w:divsChild>
                                    <w:div w:id="1833334380">
                                      <w:marLeft w:val="0"/>
                                      <w:marRight w:val="0"/>
                                      <w:marTop w:val="0"/>
                                      <w:marBottom w:val="0"/>
                                      <w:divBdr>
                                        <w:top w:val="none" w:sz="0" w:space="0" w:color="auto"/>
                                        <w:left w:val="none" w:sz="0" w:space="0" w:color="auto"/>
                                        <w:bottom w:val="none" w:sz="0" w:space="0" w:color="auto"/>
                                        <w:right w:val="none" w:sz="0" w:space="0" w:color="auto"/>
                                      </w:divBdr>
                                      <w:divsChild>
                                        <w:div w:id="166747839">
                                          <w:marLeft w:val="0"/>
                                          <w:marRight w:val="0"/>
                                          <w:marTop w:val="0"/>
                                          <w:marBottom w:val="0"/>
                                          <w:divBdr>
                                            <w:top w:val="none" w:sz="0" w:space="0" w:color="auto"/>
                                            <w:left w:val="none" w:sz="0" w:space="0" w:color="auto"/>
                                            <w:bottom w:val="none" w:sz="0" w:space="0" w:color="auto"/>
                                            <w:right w:val="none" w:sz="0" w:space="0" w:color="auto"/>
                                          </w:divBdr>
                                          <w:divsChild>
                                            <w:div w:id="1997957524">
                                              <w:marLeft w:val="0"/>
                                              <w:marRight w:val="0"/>
                                              <w:marTop w:val="0"/>
                                              <w:marBottom w:val="0"/>
                                              <w:divBdr>
                                                <w:top w:val="none" w:sz="0" w:space="0" w:color="auto"/>
                                                <w:left w:val="none" w:sz="0" w:space="0" w:color="auto"/>
                                                <w:bottom w:val="none" w:sz="0" w:space="0" w:color="auto"/>
                                                <w:right w:val="none" w:sz="0" w:space="0" w:color="auto"/>
                                              </w:divBdr>
                                              <w:divsChild>
                                                <w:div w:id="1347059153">
                                                  <w:marLeft w:val="0"/>
                                                  <w:marRight w:val="0"/>
                                                  <w:marTop w:val="0"/>
                                                  <w:marBottom w:val="0"/>
                                                  <w:divBdr>
                                                    <w:top w:val="none" w:sz="0" w:space="0" w:color="auto"/>
                                                    <w:left w:val="none" w:sz="0" w:space="0" w:color="auto"/>
                                                    <w:bottom w:val="none" w:sz="0" w:space="0" w:color="auto"/>
                                                    <w:right w:val="none" w:sz="0" w:space="0" w:color="auto"/>
                                                  </w:divBdr>
                                                  <w:divsChild>
                                                    <w:div w:id="1726178209">
                                                      <w:marLeft w:val="0"/>
                                                      <w:marRight w:val="0"/>
                                                      <w:marTop w:val="0"/>
                                                      <w:marBottom w:val="0"/>
                                                      <w:divBdr>
                                                        <w:top w:val="none" w:sz="0" w:space="0" w:color="auto"/>
                                                        <w:left w:val="none" w:sz="0" w:space="0" w:color="auto"/>
                                                        <w:bottom w:val="none" w:sz="0" w:space="0" w:color="auto"/>
                                                        <w:right w:val="none" w:sz="0" w:space="0" w:color="auto"/>
                                                      </w:divBdr>
                                                      <w:divsChild>
                                                        <w:div w:id="1516730195">
                                                          <w:marLeft w:val="0"/>
                                                          <w:marRight w:val="0"/>
                                                          <w:marTop w:val="0"/>
                                                          <w:marBottom w:val="0"/>
                                                          <w:divBdr>
                                                            <w:top w:val="none" w:sz="0" w:space="0" w:color="auto"/>
                                                            <w:left w:val="none" w:sz="0" w:space="0" w:color="auto"/>
                                                            <w:bottom w:val="none" w:sz="0" w:space="0" w:color="auto"/>
                                                            <w:right w:val="none" w:sz="0" w:space="0" w:color="auto"/>
                                                          </w:divBdr>
                                                          <w:divsChild>
                                                            <w:div w:id="1139343809">
                                                              <w:marLeft w:val="0"/>
                                                              <w:marRight w:val="0"/>
                                                              <w:marTop w:val="0"/>
                                                              <w:marBottom w:val="0"/>
                                                              <w:divBdr>
                                                                <w:top w:val="none" w:sz="0" w:space="0" w:color="auto"/>
                                                                <w:left w:val="none" w:sz="0" w:space="0" w:color="auto"/>
                                                                <w:bottom w:val="none" w:sz="0" w:space="0" w:color="auto"/>
                                                                <w:right w:val="none" w:sz="0" w:space="0" w:color="auto"/>
                                                              </w:divBdr>
                                                              <w:divsChild>
                                                                <w:div w:id="584076265">
                                                                  <w:marLeft w:val="0"/>
                                                                  <w:marRight w:val="0"/>
                                                                  <w:marTop w:val="0"/>
                                                                  <w:marBottom w:val="0"/>
                                                                  <w:divBdr>
                                                                    <w:top w:val="none" w:sz="0" w:space="0" w:color="auto"/>
                                                                    <w:left w:val="none" w:sz="0" w:space="0" w:color="auto"/>
                                                                    <w:bottom w:val="none" w:sz="0" w:space="0" w:color="auto"/>
                                                                    <w:right w:val="none" w:sz="0" w:space="0" w:color="auto"/>
                                                                  </w:divBdr>
                                                                  <w:divsChild>
                                                                    <w:div w:id="606154886">
                                                                      <w:marLeft w:val="0"/>
                                                                      <w:marRight w:val="0"/>
                                                                      <w:marTop w:val="0"/>
                                                                      <w:marBottom w:val="0"/>
                                                                      <w:divBdr>
                                                                        <w:top w:val="none" w:sz="0" w:space="0" w:color="auto"/>
                                                                        <w:left w:val="none" w:sz="0" w:space="0" w:color="auto"/>
                                                                        <w:bottom w:val="none" w:sz="0" w:space="0" w:color="auto"/>
                                                                        <w:right w:val="none" w:sz="0" w:space="0" w:color="auto"/>
                                                                      </w:divBdr>
                                                                      <w:divsChild>
                                                                        <w:div w:id="9990223">
                                                                          <w:marLeft w:val="0"/>
                                                                          <w:marRight w:val="0"/>
                                                                          <w:marTop w:val="0"/>
                                                                          <w:marBottom w:val="0"/>
                                                                          <w:divBdr>
                                                                            <w:top w:val="none" w:sz="0" w:space="0" w:color="auto"/>
                                                                            <w:left w:val="none" w:sz="0" w:space="0" w:color="auto"/>
                                                                            <w:bottom w:val="none" w:sz="0" w:space="0" w:color="auto"/>
                                                                            <w:right w:val="none" w:sz="0" w:space="0" w:color="auto"/>
                                                                          </w:divBdr>
                                                                          <w:divsChild>
                                                                            <w:div w:id="2002542232">
                                                                              <w:marLeft w:val="0"/>
                                                                              <w:marRight w:val="0"/>
                                                                              <w:marTop w:val="0"/>
                                                                              <w:marBottom w:val="0"/>
                                                                              <w:divBdr>
                                                                                <w:top w:val="none" w:sz="0" w:space="0" w:color="auto"/>
                                                                                <w:left w:val="none" w:sz="0" w:space="0" w:color="auto"/>
                                                                                <w:bottom w:val="none" w:sz="0" w:space="0" w:color="auto"/>
                                                                                <w:right w:val="none" w:sz="0" w:space="0" w:color="auto"/>
                                                                              </w:divBdr>
                                                                              <w:divsChild>
                                                                                <w:div w:id="3214193">
                                                                                  <w:marLeft w:val="0"/>
                                                                                  <w:marRight w:val="0"/>
                                                                                  <w:marTop w:val="0"/>
                                                                                  <w:marBottom w:val="0"/>
                                                                                  <w:divBdr>
                                                                                    <w:top w:val="none" w:sz="0" w:space="0" w:color="auto"/>
                                                                                    <w:left w:val="none" w:sz="0" w:space="0" w:color="auto"/>
                                                                                    <w:bottom w:val="none" w:sz="0" w:space="0" w:color="auto"/>
                                                                                    <w:right w:val="none" w:sz="0" w:space="0" w:color="auto"/>
                                                                                  </w:divBdr>
                                                                                  <w:divsChild>
                                                                                    <w:div w:id="1336304560">
                                                                                      <w:marLeft w:val="0"/>
                                                                                      <w:marRight w:val="0"/>
                                                                                      <w:marTop w:val="0"/>
                                                                                      <w:marBottom w:val="0"/>
                                                                                      <w:divBdr>
                                                                                        <w:top w:val="none" w:sz="0" w:space="0" w:color="auto"/>
                                                                                        <w:left w:val="none" w:sz="0" w:space="0" w:color="auto"/>
                                                                                        <w:bottom w:val="none" w:sz="0" w:space="0" w:color="auto"/>
                                                                                        <w:right w:val="none" w:sz="0" w:space="0" w:color="auto"/>
                                                                                      </w:divBdr>
                                                                                      <w:divsChild>
                                                                                        <w:div w:id="1840578589">
                                                                                          <w:marLeft w:val="0"/>
                                                                                          <w:marRight w:val="0"/>
                                                                                          <w:marTop w:val="0"/>
                                                                                          <w:marBottom w:val="0"/>
                                                                                          <w:divBdr>
                                                                                            <w:top w:val="none" w:sz="0" w:space="0" w:color="auto"/>
                                                                                            <w:left w:val="none" w:sz="0" w:space="0" w:color="auto"/>
                                                                                            <w:bottom w:val="none" w:sz="0" w:space="0" w:color="auto"/>
                                                                                            <w:right w:val="none" w:sz="0" w:space="0" w:color="auto"/>
                                                                                          </w:divBdr>
                                                                                          <w:divsChild>
                                                                                            <w:div w:id="1191262258">
                                                                                              <w:marLeft w:val="300"/>
                                                                                              <w:marRight w:val="0"/>
                                                                                              <w:marTop w:val="0"/>
                                                                                              <w:marBottom w:val="0"/>
                                                                                              <w:divBdr>
                                                                                                <w:top w:val="none" w:sz="0" w:space="0" w:color="auto"/>
                                                                                                <w:left w:val="none" w:sz="0" w:space="0" w:color="auto"/>
                                                                                                <w:bottom w:val="none" w:sz="0" w:space="0" w:color="auto"/>
                                                                                                <w:right w:val="none" w:sz="0" w:space="0" w:color="auto"/>
                                                                                              </w:divBdr>
                                                                                              <w:divsChild>
                                                                                                <w:div w:id="1546060228">
                                                                                                  <w:marLeft w:val="-300"/>
                                                                                                  <w:marRight w:val="0"/>
                                                                                                  <w:marTop w:val="0"/>
                                                                                                  <w:marBottom w:val="0"/>
                                                                                                  <w:divBdr>
                                                                                                    <w:top w:val="none" w:sz="0" w:space="0" w:color="auto"/>
                                                                                                    <w:left w:val="none" w:sz="0" w:space="0" w:color="auto"/>
                                                                                                    <w:bottom w:val="none" w:sz="0" w:space="0" w:color="auto"/>
                                                                                                    <w:right w:val="none" w:sz="0" w:space="0" w:color="auto"/>
                                                                                                  </w:divBdr>
                                                                                                  <w:divsChild>
                                                                                                    <w:div w:id="243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746544">
      <w:bodyDiv w:val="1"/>
      <w:marLeft w:val="0"/>
      <w:marRight w:val="0"/>
      <w:marTop w:val="0"/>
      <w:marBottom w:val="0"/>
      <w:divBdr>
        <w:top w:val="none" w:sz="0" w:space="0" w:color="auto"/>
        <w:left w:val="none" w:sz="0" w:space="0" w:color="auto"/>
        <w:bottom w:val="none" w:sz="0" w:space="0" w:color="auto"/>
        <w:right w:val="none" w:sz="0" w:space="0" w:color="auto"/>
      </w:divBdr>
      <w:divsChild>
        <w:div w:id="371073564">
          <w:marLeft w:val="0"/>
          <w:marRight w:val="0"/>
          <w:marTop w:val="0"/>
          <w:marBottom w:val="0"/>
          <w:divBdr>
            <w:top w:val="none" w:sz="0" w:space="0" w:color="auto"/>
            <w:left w:val="none" w:sz="0" w:space="0" w:color="auto"/>
            <w:bottom w:val="none" w:sz="0" w:space="0" w:color="auto"/>
            <w:right w:val="none" w:sz="0" w:space="0" w:color="auto"/>
          </w:divBdr>
        </w:div>
        <w:div w:id="483013504">
          <w:marLeft w:val="0"/>
          <w:marRight w:val="0"/>
          <w:marTop w:val="0"/>
          <w:marBottom w:val="0"/>
          <w:divBdr>
            <w:top w:val="none" w:sz="0" w:space="0" w:color="auto"/>
            <w:left w:val="none" w:sz="0" w:space="0" w:color="auto"/>
            <w:bottom w:val="none" w:sz="0" w:space="0" w:color="auto"/>
            <w:right w:val="none" w:sz="0" w:space="0" w:color="auto"/>
          </w:divBdr>
        </w:div>
        <w:div w:id="903762021">
          <w:marLeft w:val="0"/>
          <w:marRight w:val="0"/>
          <w:marTop w:val="0"/>
          <w:marBottom w:val="0"/>
          <w:divBdr>
            <w:top w:val="none" w:sz="0" w:space="0" w:color="auto"/>
            <w:left w:val="none" w:sz="0" w:space="0" w:color="auto"/>
            <w:bottom w:val="none" w:sz="0" w:space="0" w:color="auto"/>
            <w:right w:val="none" w:sz="0" w:space="0" w:color="auto"/>
          </w:divBdr>
        </w:div>
        <w:div w:id="1197617062">
          <w:marLeft w:val="0"/>
          <w:marRight w:val="0"/>
          <w:marTop w:val="0"/>
          <w:marBottom w:val="0"/>
          <w:divBdr>
            <w:top w:val="none" w:sz="0" w:space="0" w:color="auto"/>
            <w:left w:val="none" w:sz="0" w:space="0" w:color="auto"/>
            <w:bottom w:val="none" w:sz="0" w:space="0" w:color="auto"/>
            <w:right w:val="none" w:sz="0" w:space="0" w:color="auto"/>
          </w:divBdr>
        </w:div>
        <w:div w:id="1215001626">
          <w:marLeft w:val="0"/>
          <w:marRight w:val="0"/>
          <w:marTop w:val="0"/>
          <w:marBottom w:val="0"/>
          <w:divBdr>
            <w:top w:val="none" w:sz="0" w:space="0" w:color="auto"/>
            <w:left w:val="none" w:sz="0" w:space="0" w:color="auto"/>
            <w:bottom w:val="none" w:sz="0" w:space="0" w:color="auto"/>
            <w:right w:val="none" w:sz="0" w:space="0" w:color="auto"/>
          </w:divBdr>
        </w:div>
        <w:div w:id="1263685806">
          <w:marLeft w:val="0"/>
          <w:marRight w:val="0"/>
          <w:marTop w:val="0"/>
          <w:marBottom w:val="0"/>
          <w:divBdr>
            <w:top w:val="none" w:sz="0" w:space="0" w:color="auto"/>
            <w:left w:val="none" w:sz="0" w:space="0" w:color="auto"/>
            <w:bottom w:val="none" w:sz="0" w:space="0" w:color="auto"/>
            <w:right w:val="none" w:sz="0" w:space="0" w:color="auto"/>
          </w:divBdr>
        </w:div>
        <w:div w:id="1303270562">
          <w:marLeft w:val="0"/>
          <w:marRight w:val="0"/>
          <w:marTop w:val="0"/>
          <w:marBottom w:val="0"/>
          <w:divBdr>
            <w:top w:val="none" w:sz="0" w:space="0" w:color="auto"/>
            <w:left w:val="none" w:sz="0" w:space="0" w:color="auto"/>
            <w:bottom w:val="none" w:sz="0" w:space="0" w:color="auto"/>
            <w:right w:val="none" w:sz="0" w:space="0" w:color="auto"/>
          </w:divBdr>
        </w:div>
        <w:div w:id="1365011325">
          <w:marLeft w:val="0"/>
          <w:marRight w:val="0"/>
          <w:marTop w:val="0"/>
          <w:marBottom w:val="0"/>
          <w:divBdr>
            <w:top w:val="none" w:sz="0" w:space="0" w:color="auto"/>
            <w:left w:val="none" w:sz="0" w:space="0" w:color="auto"/>
            <w:bottom w:val="none" w:sz="0" w:space="0" w:color="auto"/>
            <w:right w:val="none" w:sz="0" w:space="0" w:color="auto"/>
          </w:divBdr>
        </w:div>
        <w:div w:id="1441026783">
          <w:marLeft w:val="0"/>
          <w:marRight w:val="0"/>
          <w:marTop w:val="0"/>
          <w:marBottom w:val="0"/>
          <w:divBdr>
            <w:top w:val="none" w:sz="0" w:space="0" w:color="auto"/>
            <w:left w:val="none" w:sz="0" w:space="0" w:color="auto"/>
            <w:bottom w:val="none" w:sz="0" w:space="0" w:color="auto"/>
            <w:right w:val="none" w:sz="0" w:space="0" w:color="auto"/>
          </w:divBdr>
        </w:div>
        <w:div w:id="1554271790">
          <w:marLeft w:val="0"/>
          <w:marRight w:val="0"/>
          <w:marTop w:val="0"/>
          <w:marBottom w:val="0"/>
          <w:divBdr>
            <w:top w:val="none" w:sz="0" w:space="0" w:color="auto"/>
            <w:left w:val="none" w:sz="0" w:space="0" w:color="auto"/>
            <w:bottom w:val="none" w:sz="0" w:space="0" w:color="auto"/>
            <w:right w:val="none" w:sz="0" w:space="0" w:color="auto"/>
          </w:divBdr>
        </w:div>
        <w:div w:id="1684823832">
          <w:marLeft w:val="0"/>
          <w:marRight w:val="0"/>
          <w:marTop w:val="0"/>
          <w:marBottom w:val="0"/>
          <w:divBdr>
            <w:top w:val="none" w:sz="0" w:space="0" w:color="auto"/>
            <w:left w:val="none" w:sz="0" w:space="0" w:color="auto"/>
            <w:bottom w:val="none" w:sz="0" w:space="0" w:color="auto"/>
            <w:right w:val="none" w:sz="0" w:space="0" w:color="auto"/>
          </w:divBdr>
        </w:div>
      </w:divsChild>
    </w:div>
    <w:div w:id="1340766117">
      <w:bodyDiv w:val="1"/>
      <w:marLeft w:val="0"/>
      <w:marRight w:val="0"/>
      <w:marTop w:val="0"/>
      <w:marBottom w:val="0"/>
      <w:divBdr>
        <w:top w:val="none" w:sz="0" w:space="0" w:color="auto"/>
        <w:left w:val="none" w:sz="0" w:space="0" w:color="auto"/>
        <w:bottom w:val="none" w:sz="0" w:space="0" w:color="auto"/>
        <w:right w:val="none" w:sz="0" w:space="0" w:color="auto"/>
      </w:divBdr>
    </w:div>
    <w:div w:id="1428884502">
      <w:bodyDiv w:val="1"/>
      <w:marLeft w:val="0"/>
      <w:marRight w:val="0"/>
      <w:marTop w:val="0"/>
      <w:marBottom w:val="0"/>
      <w:divBdr>
        <w:top w:val="none" w:sz="0" w:space="0" w:color="auto"/>
        <w:left w:val="none" w:sz="0" w:space="0" w:color="auto"/>
        <w:bottom w:val="none" w:sz="0" w:space="0" w:color="auto"/>
        <w:right w:val="none" w:sz="0" w:space="0" w:color="auto"/>
      </w:divBdr>
      <w:divsChild>
        <w:div w:id="1443038374">
          <w:marLeft w:val="0"/>
          <w:marRight w:val="0"/>
          <w:marTop w:val="0"/>
          <w:marBottom w:val="0"/>
          <w:divBdr>
            <w:top w:val="none" w:sz="0" w:space="0" w:color="auto"/>
            <w:left w:val="none" w:sz="0" w:space="0" w:color="auto"/>
            <w:bottom w:val="none" w:sz="0" w:space="0" w:color="auto"/>
            <w:right w:val="none" w:sz="0" w:space="0" w:color="auto"/>
          </w:divBdr>
          <w:divsChild>
            <w:div w:id="974524666">
              <w:marLeft w:val="0"/>
              <w:marRight w:val="0"/>
              <w:marTop w:val="0"/>
              <w:marBottom w:val="0"/>
              <w:divBdr>
                <w:top w:val="none" w:sz="0" w:space="0" w:color="auto"/>
                <w:left w:val="none" w:sz="0" w:space="0" w:color="auto"/>
                <w:bottom w:val="none" w:sz="0" w:space="0" w:color="auto"/>
                <w:right w:val="none" w:sz="0" w:space="0" w:color="auto"/>
              </w:divBdr>
              <w:divsChild>
                <w:div w:id="819270038">
                  <w:marLeft w:val="0"/>
                  <w:marRight w:val="0"/>
                  <w:marTop w:val="0"/>
                  <w:marBottom w:val="0"/>
                  <w:divBdr>
                    <w:top w:val="none" w:sz="0" w:space="0" w:color="auto"/>
                    <w:left w:val="none" w:sz="0" w:space="0" w:color="auto"/>
                    <w:bottom w:val="none" w:sz="0" w:space="0" w:color="auto"/>
                    <w:right w:val="none" w:sz="0" w:space="0" w:color="auto"/>
                  </w:divBdr>
                  <w:divsChild>
                    <w:div w:id="1421484928">
                      <w:marLeft w:val="0"/>
                      <w:marRight w:val="0"/>
                      <w:marTop w:val="0"/>
                      <w:marBottom w:val="0"/>
                      <w:divBdr>
                        <w:top w:val="none" w:sz="0" w:space="0" w:color="auto"/>
                        <w:left w:val="none" w:sz="0" w:space="0" w:color="auto"/>
                        <w:bottom w:val="none" w:sz="0" w:space="0" w:color="auto"/>
                        <w:right w:val="none" w:sz="0" w:space="0" w:color="auto"/>
                      </w:divBdr>
                    </w:div>
                    <w:div w:id="18429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944672">
      <w:bodyDiv w:val="1"/>
      <w:marLeft w:val="0"/>
      <w:marRight w:val="0"/>
      <w:marTop w:val="0"/>
      <w:marBottom w:val="0"/>
      <w:divBdr>
        <w:top w:val="none" w:sz="0" w:space="0" w:color="auto"/>
        <w:left w:val="none" w:sz="0" w:space="0" w:color="auto"/>
        <w:bottom w:val="none" w:sz="0" w:space="0" w:color="auto"/>
        <w:right w:val="none" w:sz="0" w:space="0" w:color="auto"/>
      </w:divBdr>
      <w:divsChild>
        <w:div w:id="747311573">
          <w:marLeft w:val="0"/>
          <w:marRight w:val="0"/>
          <w:marTop w:val="0"/>
          <w:marBottom w:val="0"/>
          <w:divBdr>
            <w:top w:val="none" w:sz="0" w:space="0" w:color="auto"/>
            <w:left w:val="none" w:sz="0" w:space="0" w:color="auto"/>
            <w:bottom w:val="none" w:sz="0" w:space="0" w:color="auto"/>
            <w:right w:val="none" w:sz="0" w:space="0" w:color="auto"/>
          </w:divBdr>
        </w:div>
        <w:div w:id="762188591">
          <w:marLeft w:val="0"/>
          <w:marRight w:val="0"/>
          <w:marTop w:val="0"/>
          <w:marBottom w:val="0"/>
          <w:divBdr>
            <w:top w:val="none" w:sz="0" w:space="0" w:color="auto"/>
            <w:left w:val="none" w:sz="0" w:space="0" w:color="auto"/>
            <w:bottom w:val="none" w:sz="0" w:space="0" w:color="auto"/>
            <w:right w:val="none" w:sz="0" w:space="0" w:color="auto"/>
          </w:divBdr>
        </w:div>
        <w:div w:id="785664286">
          <w:marLeft w:val="0"/>
          <w:marRight w:val="0"/>
          <w:marTop w:val="0"/>
          <w:marBottom w:val="0"/>
          <w:divBdr>
            <w:top w:val="none" w:sz="0" w:space="0" w:color="auto"/>
            <w:left w:val="none" w:sz="0" w:space="0" w:color="auto"/>
            <w:bottom w:val="none" w:sz="0" w:space="0" w:color="auto"/>
            <w:right w:val="none" w:sz="0" w:space="0" w:color="auto"/>
          </w:divBdr>
        </w:div>
        <w:div w:id="854150064">
          <w:marLeft w:val="0"/>
          <w:marRight w:val="0"/>
          <w:marTop w:val="0"/>
          <w:marBottom w:val="0"/>
          <w:divBdr>
            <w:top w:val="none" w:sz="0" w:space="0" w:color="auto"/>
            <w:left w:val="none" w:sz="0" w:space="0" w:color="auto"/>
            <w:bottom w:val="none" w:sz="0" w:space="0" w:color="auto"/>
            <w:right w:val="none" w:sz="0" w:space="0" w:color="auto"/>
          </w:divBdr>
        </w:div>
        <w:div w:id="1126966610">
          <w:marLeft w:val="0"/>
          <w:marRight w:val="0"/>
          <w:marTop w:val="0"/>
          <w:marBottom w:val="0"/>
          <w:divBdr>
            <w:top w:val="none" w:sz="0" w:space="0" w:color="auto"/>
            <w:left w:val="none" w:sz="0" w:space="0" w:color="auto"/>
            <w:bottom w:val="none" w:sz="0" w:space="0" w:color="auto"/>
            <w:right w:val="none" w:sz="0" w:space="0" w:color="auto"/>
          </w:divBdr>
        </w:div>
        <w:div w:id="1300956296">
          <w:marLeft w:val="0"/>
          <w:marRight w:val="0"/>
          <w:marTop w:val="0"/>
          <w:marBottom w:val="0"/>
          <w:divBdr>
            <w:top w:val="none" w:sz="0" w:space="0" w:color="auto"/>
            <w:left w:val="none" w:sz="0" w:space="0" w:color="auto"/>
            <w:bottom w:val="none" w:sz="0" w:space="0" w:color="auto"/>
            <w:right w:val="none" w:sz="0" w:space="0" w:color="auto"/>
          </w:divBdr>
        </w:div>
        <w:div w:id="1769958293">
          <w:marLeft w:val="0"/>
          <w:marRight w:val="0"/>
          <w:marTop w:val="0"/>
          <w:marBottom w:val="0"/>
          <w:divBdr>
            <w:top w:val="none" w:sz="0" w:space="0" w:color="auto"/>
            <w:left w:val="none" w:sz="0" w:space="0" w:color="auto"/>
            <w:bottom w:val="none" w:sz="0" w:space="0" w:color="auto"/>
            <w:right w:val="none" w:sz="0" w:space="0" w:color="auto"/>
          </w:divBdr>
        </w:div>
        <w:div w:id="1910387048">
          <w:marLeft w:val="0"/>
          <w:marRight w:val="0"/>
          <w:marTop w:val="0"/>
          <w:marBottom w:val="0"/>
          <w:divBdr>
            <w:top w:val="none" w:sz="0" w:space="0" w:color="auto"/>
            <w:left w:val="none" w:sz="0" w:space="0" w:color="auto"/>
            <w:bottom w:val="none" w:sz="0" w:space="0" w:color="auto"/>
            <w:right w:val="none" w:sz="0" w:space="0" w:color="auto"/>
          </w:divBdr>
        </w:div>
        <w:div w:id="2078474476">
          <w:marLeft w:val="0"/>
          <w:marRight w:val="0"/>
          <w:marTop w:val="0"/>
          <w:marBottom w:val="0"/>
          <w:divBdr>
            <w:top w:val="none" w:sz="0" w:space="0" w:color="auto"/>
            <w:left w:val="none" w:sz="0" w:space="0" w:color="auto"/>
            <w:bottom w:val="none" w:sz="0" w:space="0" w:color="auto"/>
            <w:right w:val="none" w:sz="0" w:space="0" w:color="auto"/>
          </w:divBdr>
        </w:div>
      </w:divsChild>
    </w:div>
    <w:div w:id="1671179435">
      <w:bodyDiv w:val="1"/>
      <w:marLeft w:val="0"/>
      <w:marRight w:val="0"/>
      <w:marTop w:val="0"/>
      <w:marBottom w:val="0"/>
      <w:divBdr>
        <w:top w:val="none" w:sz="0" w:space="0" w:color="auto"/>
        <w:left w:val="none" w:sz="0" w:space="0" w:color="auto"/>
        <w:bottom w:val="none" w:sz="0" w:space="0" w:color="auto"/>
        <w:right w:val="none" w:sz="0" w:space="0" w:color="auto"/>
      </w:divBdr>
    </w:div>
    <w:div w:id="1672947580">
      <w:bodyDiv w:val="1"/>
      <w:marLeft w:val="0"/>
      <w:marRight w:val="0"/>
      <w:marTop w:val="0"/>
      <w:marBottom w:val="0"/>
      <w:divBdr>
        <w:top w:val="none" w:sz="0" w:space="0" w:color="auto"/>
        <w:left w:val="none" w:sz="0" w:space="0" w:color="auto"/>
        <w:bottom w:val="none" w:sz="0" w:space="0" w:color="auto"/>
        <w:right w:val="none" w:sz="0" w:space="0" w:color="auto"/>
      </w:divBdr>
    </w:div>
    <w:div w:id="1689788828">
      <w:bodyDiv w:val="1"/>
      <w:marLeft w:val="0"/>
      <w:marRight w:val="0"/>
      <w:marTop w:val="0"/>
      <w:marBottom w:val="0"/>
      <w:divBdr>
        <w:top w:val="none" w:sz="0" w:space="0" w:color="auto"/>
        <w:left w:val="none" w:sz="0" w:space="0" w:color="auto"/>
        <w:bottom w:val="none" w:sz="0" w:space="0" w:color="auto"/>
        <w:right w:val="none" w:sz="0" w:space="0" w:color="auto"/>
      </w:divBdr>
    </w:div>
    <w:div w:id="1802117514">
      <w:bodyDiv w:val="1"/>
      <w:marLeft w:val="0"/>
      <w:marRight w:val="0"/>
      <w:marTop w:val="0"/>
      <w:marBottom w:val="0"/>
      <w:divBdr>
        <w:top w:val="none" w:sz="0" w:space="0" w:color="auto"/>
        <w:left w:val="none" w:sz="0" w:space="0" w:color="auto"/>
        <w:bottom w:val="none" w:sz="0" w:space="0" w:color="auto"/>
        <w:right w:val="none" w:sz="0" w:space="0" w:color="auto"/>
      </w:divBdr>
    </w:div>
    <w:div w:id="1896970555">
      <w:bodyDiv w:val="1"/>
      <w:marLeft w:val="0"/>
      <w:marRight w:val="0"/>
      <w:marTop w:val="0"/>
      <w:marBottom w:val="0"/>
      <w:divBdr>
        <w:top w:val="none" w:sz="0" w:space="0" w:color="auto"/>
        <w:left w:val="none" w:sz="0" w:space="0" w:color="auto"/>
        <w:bottom w:val="none" w:sz="0" w:space="0" w:color="auto"/>
        <w:right w:val="none" w:sz="0" w:space="0" w:color="auto"/>
      </w:divBdr>
    </w:div>
    <w:div w:id="2043364570">
      <w:bodyDiv w:val="1"/>
      <w:marLeft w:val="0"/>
      <w:marRight w:val="0"/>
      <w:marTop w:val="0"/>
      <w:marBottom w:val="0"/>
      <w:divBdr>
        <w:top w:val="none" w:sz="0" w:space="0" w:color="auto"/>
        <w:left w:val="none" w:sz="0" w:space="0" w:color="auto"/>
        <w:bottom w:val="none" w:sz="0" w:space="0" w:color="auto"/>
        <w:right w:val="none" w:sz="0" w:space="0" w:color="auto"/>
      </w:divBdr>
      <w:divsChild>
        <w:div w:id="131287258">
          <w:marLeft w:val="0"/>
          <w:marRight w:val="0"/>
          <w:marTop w:val="0"/>
          <w:marBottom w:val="0"/>
          <w:divBdr>
            <w:top w:val="none" w:sz="0" w:space="0" w:color="auto"/>
            <w:left w:val="none" w:sz="0" w:space="0" w:color="auto"/>
            <w:bottom w:val="none" w:sz="0" w:space="0" w:color="auto"/>
            <w:right w:val="none" w:sz="0" w:space="0" w:color="auto"/>
          </w:divBdr>
        </w:div>
        <w:div w:id="886919050">
          <w:marLeft w:val="0"/>
          <w:marRight w:val="0"/>
          <w:marTop w:val="0"/>
          <w:marBottom w:val="0"/>
          <w:divBdr>
            <w:top w:val="none" w:sz="0" w:space="0" w:color="auto"/>
            <w:left w:val="none" w:sz="0" w:space="0" w:color="auto"/>
            <w:bottom w:val="none" w:sz="0" w:space="0" w:color="auto"/>
            <w:right w:val="none" w:sz="0" w:space="0" w:color="auto"/>
          </w:divBdr>
        </w:div>
        <w:div w:id="1639989582">
          <w:marLeft w:val="0"/>
          <w:marRight w:val="0"/>
          <w:marTop w:val="0"/>
          <w:marBottom w:val="0"/>
          <w:divBdr>
            <w:top w:val="none" w:sz="0" w:space="0" w:color="auto"/>
            <w:left w:val="none" w:sz="0" w:space="0" w:color="auto"/>
            <w:bottom w:val="none" w:sz="0" w:space="0" w:color="auto"/>
            <w:right w:val="none" w:sz="0" w:space="0" w:color="auto"/>
          </w:divBdr>
        </w:div>
        <w:div w:id="1763912653">
          <w:marLeft w:val="0"/>
          <w:marRight w:val="0"/>
          <w:marTop w:val="0"/>
          <w:marBottom w:val="0"/>
          <w:divBdr>
            <w:top w:val="none" w:sz="0" w:space="0" w:color="auto"/>
            <w:left w:val="none" w:sz="0" w:space="0" w:color="auto"/>
            <w:bottom w:val="none" w:sz="0" w:space="0" w:color="auto"/>
            <w:right w:val="none" w:sz="0" w:space="0" w:color="auto"/>
          </w:divBdr>
        </w:div>
        <w:div w:id="1800294282">
          <w:marLeft w:val="0"/>
          <w:marRight w:val="0"/>
          <w:marTop w:val="0"/>
          <w:marBottom w:val="0"/>
          <w:divBdr>
            <w:top w:val="none" w:sz="0" w:space="0" w:color="auto"/>
            <w:left w:val="none" w:sz="0" w:space="0" w:color="auto"/>
            <w:bottom w:val="none" w:sz="0" w:space="0" w:color="auto"/>
            <w:right w:val="none" w:sz="0" w:space="0" w:color="auto"/>
          </w:divBdr>
        </w:div>
        <w:div w:id="1846747614">
          <w:marLeft w:val="0"/>
          <w:marRight w:val="0"/>
          <w:marTop w:val="0"/>
          <w:marBottom w:val="0"/>
          <w:divBdr>
            <w:top w:val="none" w:sz="0" w:space="0" w:color="auto"/>
            <w:left w:val="none" w:sz="0" w:space="0" w:color="auto"/>
            <w:bottom w:val="none" w:sz="0" w:space="0" w:color="auto"/>
            <w:right w:val="none" w:sz="0" w:space="0" w:color="auto"/>
          </w:divBdr>
        </w:div>
        <w:div w:id="2053653519">
          <w:marLeft w:val="0"/>
          <w:marRight w:val="0"/>
          <w:marTop w:val="0"/>
          <w:marBottom w:val="0"/>
          <w:divBdr>
            <w:top w:val="none" w:sz="0" w:space="0" w:color="auto"/>
            <w:left w:val="none" w:sz="0" w:space="0" w:color="auto"/>
            <w:bottom w:val="none" w:sz="0" w:space="0" w:color="auto"/>
            <w:right w:val="none" w:sz="0" w:space="0" w:color="auto"/>
          </w:divBdr>
        </w:div>
        <w:div w:id="2063288556">
          <w:marLeft w:val="0"/>
          <w:marRight w:val="0"/>
          <w:marTop w:val="0"/>
          <w:marBottom w:val="0"/>
          <w:divBdr>
            <w:top w:val="none" w:sz="0" w:space="0" w:color="auto"/>
            <w:left w:val="none" w:sz="0" w:space="0" w:color="auto"/>
            <w:bottom w:val="none" w:sz="0" w:space="0" w:color="auto"/>
            <w:right w:val="none" w:sz="0" w:space="0" w:color="auto"/>
          </w:divBdr>
        </w:div>
        <w:div w:id="2109108884">
          <w:marLeft w:val="0"/>
          <w:marRight w:val="0"/>
          <w:marTop w:val="0"/>
          <w:marBottom w:val="0"/>
          <w:divBdr>
            <w:top w:val="none" w:sz="0" w:space="0" w:color="auto"/>
            <w:left w:val="none" w:sz="0" w:space="0" w:color="auto"/>
            <w:bottom w:val="none" w:sz="0" w:space="0" w:color="auto"/>
            <w:right w:val="none" w:sz="0" w:space="0" w:color="auto"/>
          </w:divBdr>
        </w:div>
      </w:divsChild>
    </w:div>
    <w:div w:id="213293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tewhatuora.govt.nz/publications/health-information-security-framework/" TargetMode="External"/><Relationship Id="rId29" Type="http://schemas.openxmlformats.org/officeDocument/2006/relationships/hyperlink" Target="http://www.examp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yperlink" Target="https://www.tewhatuora.govt.nz/publications/health-information-security-framework/" TargetMode="Externa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header" Target="header1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529E1-50DD-4647-8934-868AB743E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46943</Words>
  <Characters>284639</Characters>
  <Application>Microsoft Office Word</Application>
  <DocSecurity>0</DocSecurity>
  <Lines>2371</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330921</CharactersWithSpaces>
  <SharedDoc>false</SharedDoc>
  <HLinks>
    <vt:vector size="18" baseType="variant">
      <vt:variant>
        <vt:i4>3407976</vt:i4>
      </vt:variant>
      <vt:variant>
        <vt:i4>96</vt:i4>
      </vt:variant>
      <vt:variant>
        <vt:i4>0</vt:i4>
      </vt:variant>
      <vt:variant>
        <vt:i4>5</vt:i4>
      </vt:variant>
      <vt:variant>
        <vt:lpwstr>http://www.example.com/</vt:lpwstr>
      </vt:variant>
      <vt:variant>
        <vt:lpwstr/>
      </vt:variant>
      <vt:variant>
        <vt:i4>3932207</vt:i4>
      </vt:variant>
      <vt:variant>
        <vt:i4>93</vt:i4>
      </vt:variant>
      <vt:variant>
        <vt:i4>0</vt:i4>
      </vt:variant>
      <vt:variant>
        <vt:i4>5</vt:i4>
      </vt:variant>
      <vt:variant>
        <vt:lpwstr>https://www.tewhatuora.govt.nz/publications/health-information-security-framework/</vt:lpwstr>
      </vt:variant>
      <vt:variant>
        <vt:lpwstr/>
      </vt:variant>
      <vt:variant>
        <vt:i4>3932207</vt:i4>
      </vt:variant>
      <vt:variant>
        <vt:i4>90</vt:i4>
      </vt:variant>
      <vt:variant>
        <vt:i4>0</vt:i4>
      </vt:variant>
      <vt:variant>
        <vt:i4>5</vt:i4>
      </vt:variant>
      <vt:variant>
        <vt:lpwstr>https://www.tewhatuora.govt.nz/publications/health-information-security-framework/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2023-08-14T21:39:00Z</dcterms:created>
  <dcterms:modified xsi:type="dcterms:W3CDTF">2023-08-14T21:40:00Z</dcterms:modified>
</cp:coreProperties>
</file>